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717C3"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C70B6" w:rsidP="001F3475">
            <w:pPr>
              <w:tabs>
                <w:tab w:val="left" w:pos="4384"/>
              </w:tabs>
              <w:ind w:left="0" w:right="142" w:firstLine="426"/>
              <w:jc w:val="center"/>
              <w:rPr>
                <w:i/>
                <w:sz w:val="18"/>
                <w:szCs w:val="18"/>
              </w:rPr>
            </w:pPr>
            <w:r>
              <w:rPr>
                <w:i/>
                <w:sz w:val="18"/>
                <w:szCs w:val="18"/>
              </w:rPr>
              <w:t>20</w:t>
            </w:r>
            <w:r w:rsidR="003553C4">
              <w:rPr>
                <w:i/>
                <w:sz w:val="18"/>
                <w:szCs w:val="18"/>
              </w:rPr>
              <w:t xml:space="preserve"> А</w:t>
            </w:r>
            <w:r w:rsidR="006E5672">
              <w:rPr>
                <w:i/>
                <w:sz w:val="18"/>
                <w:szCs w:val="18"/>
              </w:rPr>
              <w:t xml:space="preserve">преля </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DC70B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E5672">
              <w:rPr>
                <w:b/>
                <w:i/>
                <w:sz w:val="18"/>
                <w:szCs w:val="18"/>
              </w:rPr>
              <w:t>1</w:t>
            </w:r>
            <w:r w:rsidR="00DC70B6">
              <w:rPr>
                <w:b/>
                <w:i/>
                <w:sz w:val="18"/>
                <w:szCs w:val="18"/>
              </w:rPr>
              <w:t>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1C3C" w:rsidRDefault="00761C3C" w:rsidP="00423342">
      <w:pPr>
        <w:tabs>
          <w:tab w:val="left" w:pos="426"/>
          <w:tab w:val="left" w:pos="3976"/>
        </w:tabs>
        <w:ind w:left="426" w:right="282" w:firstLine="426"/>
        <w:jc w:val="center"/>
        <w:rPr>
          <w:b/>
          <w:bCs/>
          <w:sz w:val="18"/>
          <w:szCs w:val="18"/>
        </w:rPr>
      </w:pPr>
    </w:p>
    <w:p w:rsidR="006B3675" w:rsidRDefault="006B3675" w:rsidP="00761C3C">
      <w:pPr>
        <w:tabs>
          <w:tab w:val="left" w:pos="426"/>
          <w:tab w:val="left" w:pos="3976"/>
        </w:tabs>
        <w:ind w:left="426" w:right="282" w:firstLine="426"/>
        <w:rPr>
          <w:bCs/>
          <w:sz w:val="18"/>
          <w:szCs w:val="18"/>
          <w:u w:val="single"/>
        </w:rPr>
      </w:pPr>
    </w:p>
    <w:p w:rsidR="006B3675" w:rsidRPr="00CB1554" w:rsidRDefault="006B3675" w:rsidP="00761C3C">
      <w:pPr>
        <w:tabs>
          <w:tab w:val="left" w:pos="426"/>
          <w:tab w:val="left" w:pos="3976"/>
        </w:tabs>
        <w:ind w:left="426" w:right="282" w:firstLine="426"/>
        <w:rPr>
          <w:bCs/>
          <w:sz w:val="18"/>
          <w:szCs w:val="18"/>
          <w:u w:val="single"/>
        </w:rPr>
      </w:pPr>
    </w:p>
    <w:p w:rsidR="00CB1554" w:rsidRPr="00CB1554" w:rsidRDefault="00CB1554" w:rsidP="00CB1554">
      <w:pPr>
        <w:tabs>
          <w:tab w:val="left" w:pos="426"/>
          <w:tab w:val="left" w:pos="3976"/>
        </w:tabs>
        <w:ind w:left="426" w:right="282" w:firstLine="426"/>
        <w:jc w:val="center"/>
        <w:rPr>
          <w:sz w:val="18"/>
          <w:szCs w:val="18"/>
        </w:rPr>
      </w:pPr>
      <w:r w:rsidRPr="00CB1554">
        <w:rPr>
          <w:sz w:val="18"/>
          <w:szCs w:val="18"/>
        </w:rPr>
        <w:t>РОССИЙСКАЯ ФЕДЕРАЦИЯ</w:t>
      </w:r>
    </w:p>
    <w:p w:rsidR="00CB1554" w:rsidRPr="00CB1554" w:rsidRDefault="00CB1554" w:rsidP="00CB1554">
      <w:pPr>
        <w:tabs>
          <w:tab w:val="left" w:pos="426"/>
          <w:tab w:val="left" w:pos="3976"/>
        </w:tabs>
        <w:ind w:left="426" w:right="282" w:firstLine="426"/>
        <w:jc w:val="center"/>
        <w:rPr>
          <w:sz w:val="18"/>
          <w:szCs w:val="18"/>
        </w:rPr>
      </w:pPr>
      <w:r w:rsidRPr="00CB1554">
        <w:rPr>
          <w:sz w:val="18"/>
          <w:szCs w:val="18"/>
        </w:rPr>
        <w:t>ИРКУТСКАЯ ОБЛАСТЬ ИРКУТСКИЙ РАЙОН</w:t>
      </w:r>
    </w:p>
    <w:p w:rsidR="00CB1554" w:rsidRPr="00CB1554" w:rsidRDefault="00CB1554" w:rsidP="00CB1554">
      <w:pPr>
        <w:tabs>
          <w:tab w:val="left" w:pos="426"/>
          <w:tab w:val="left" w:pos="3976"/>
        </w:tabs>
        <w:ind w:left="426" w:right="282" w:firstLine="426"/>
        <w:jc w:val="center"/>
        <w:rPr>
          <w:sz w:val="18"/>
          <w:szCs w:val="18"/>
        </w:rPr>
      </w:pPr>
      <w:r w:rsidRPr="00CB1554">
        <w:rPr>
          <w:sz w:val="18"/>
          <w:szCs w:val="18"/>
        </w:rPr>
        <w:t>ХОМУТОВСКОЕ МУНИЦИПАЛЬНОЕ ОБРАЗОВАНИЕ</w:t>
      </w:r>
    </w:p>
    <w:p w:rsidR="00CB1554" w:rsidRPr="00CB1554" w:rsidRDefault="00CB1554" w:rsidP="00CB1554">
      <w:pPr>
        <w:tabs>
          <w:tab w:val="left" w:pos="426"/>
          <w:tab w:val="left" w:pos="3976"/>
        </w:tabs>
        <w:ind w:left="426" w:right="282" w:firstLine="426"/>
        <w:jc w:val="center"/>
        <w:rPr>
          <w:b/>
          <w:sz w:val="18"/>
          <w:szCs w:val="18"/>
        </w:rPr>
      </w:pPr>
    </w:p>
    <w:p w:rsidR="00CB1554" w:rsidRPr="00CB1554" w:rsidRDefault="00CB1554" w:rsidP="00CB1554">
      <w:pPr>
        <w:tabs>
          <w:tab w:val="left" w:pos="426"/>
          <w:tab w:val="left" w:pos="3976"/>
        </w:tabs>
        <w:ind w:left="426" w:right="282" w:firstLine="426"/>
        <w:jc w:val="center"/>
        <w:rPr>
          <w:b/>
          <w:sz w:val="18"/>
          <w:szCs w:val="18"/>
        </w:rPr>
      </w:pPr>
      <w:r w:rsidRPr="00CB1554">
        <w:rPr>
          <w:b/>
          <w:sz w:val="18"/>
          <w:szCs w:val="18"/>
        </w:rPr>
        <w:t>АДМИНИСТРАЦИЯ</w:t>
      </w:r>
    </w:p>
    <w:p w:rsidR="00761C3C" w:rsidRDefault="00CB1554" w:rsidP="00CB1554">
      <w:pPr>
        <w:tabs>
          <w:tab w:val="left" w:pos="426"/>
          <w:tab w:val="left" w:pos="3976"/>
        </w:tabs>
        <w:ind w:left="426" w:right="282" w:firstLine="426"/>
        <w:jc w:val="center"/>
        <w:rPr>
          <w:b/>
          <w:sz w:val="18"/>
          <w:szCs w:val="18"/>
        </w:rPr>
      </w:pPr>
      <w:r w:rsidRPr="00CB1554">
        <w:rPr>
          <w:b/>
          <w:sz w:val="18"/>
          <w:szCs w:val="18"/>
        </w:rPr>
        <w:t>ПОСТАНОВЛЕНИЕ</w:t>
      </w:r>
    </w:p>
    <w:p w:rsidR="00CB1554" w:rsidRPr="0023599A" w:rsidRDefault="00CB1554" w:rsidP="00CB1554">
      <w:pPr>
        <w:tabs>
          <w:tab w:val="left" w:pos="426"/>
          <w:tab w:val="left" w:pos="3976"/>
        </w:tabs>
        <w:ind w:left="426" w:right="282" w:firstLine="426"/>
        <w:jc w:val="center"/>
        <w:rPr>
          <w:b/>
          <w:sz w:val="18"/>
          <w:szCs w:val="18"/>
          <w:u w:val="single"/>
        </w:rPr>
      </w:pPr>
    </w:p>
    <w:p w:rsidR="009B5B17" w:rsidRPr="0023599A" w:rsidRDefault="00DC1A7C" w:rsidP="009B5B17">
      <w:pPr>
        <w:tabs>
          <w:tab w:val="left" w:pos="426"/>
          <w:tab w:val="left" w:pos="3976"/>
        </w:tabs>
        <w:ind w:left="426" w:right="282" w:firstLine="426"/>
        <w:jc w:val="left"/>
        <w:rPr>
          <w:sz w:val="18"/>
          <w:szCs w:val="18"/>
          <w:u w:val="single"/>
        </w:rPr>
      </w:pPr>
      <w:r w:rsidRPr="0023599A">
        <w:rPr>
          <w:sz w:val="18"/>
          <w:szCs w:val="18"/>
          <w:u w:val="single"/>
        </w:rPr>
        <w:t>95 од</w:t>
      </w:r>
      <w:r w:rsidR="009B5B17" w:rsidRPr="0023599A">
        <w:rPr>
          <w:sz w:val="18"/>
          <w:szCs w:val="18"/>
          <w:u w:val="single"/>
        </w:rPr>
        <w:t xml:space="preserve"> №</w:t>
      </w:r>
      <w:r w:rsidRPr="0023599A">
        <w:rPr>
          <w:sz w:val="18"/>
          <w:szCs w:val="18"/>
          <w:u w:val="single"/>
        </w:rPr>
        <w:t xml:space="preserve"> </w:t>
      </w:r>
      <w:r w:rsidR="009B5B17" w:rsidRPr="0023599A">
        <w:rPr>
          <w:sz w:val="18"/>
          <w:szCs w:val="18"/>
          <w:u w:val="single"/>
        </w:rPr>
        <w:t>16.04.2024</w:t>
      </w:r>
    </w:p>
    <w:p w:rsidR="00CB1554" w:rsidRDefault="009B5B17" w:rsidP="009B5B17">
      <w:pPr>
        <w:tabs>
          <w:tab w:val="left" w:pos="426"/>
          <w:tab w:val="left" w:pos="3976"/>
        </w:tabs>
        <w:ind w:left="426" w:right="282" w:firstLine="426"/>
        <w:jc w:val="left"/>
        <w:rPr>
          <w:sz w:val="18"/>
          <w:szCs w:val="18"/>
        </w:rPr>
      </w:pPr>
      <w:r w:rsidRPr="009B5B17">
        <w:rPr>
          <w:sz w:val="18"/>
          <w:szCs w:val="18"/>
        </w:rPr>
        <w:t xml:space="preserve">       с. Хомутово</w:t>
      </w:r>
    </w:p>
    <w:p w:rsidR="00DC1A7C" w:rsidRDefault="00DC1A7C" w:rsidP="009B5B17">
      <w:pPr>
        <w:tabs>
          <w:tab w:val="left" w:pos="426"/>
          <w:tab w:val="left" w:pos="3976"/>
        </w:tabs>
        <w:ind w:left="426" w:right="282" w:firstLine="426"/>
        <w:jc w:val="left"/>
        <w:rPr>
          <w:sz w:val="18"/>
          <w:szCs w:val="18"/>
        </w:rPr>
      </w:pPr>
    </w:p>
    <w:p w:rsidR="00DC1A7C" w:rsidRPr="000958E3" w:rsidRDefault="00DC1A7C" w:rsidP="000958E3">
      <w:pPr>
        <w:tabs>
          <w:tab w:val="left" w:pos="426"/>
          <w:tab w:val="left" w:pos="3976"/>
        </w:tabs>
        <w:ind w:left="426" w:right="282" w:firstLine="426"/>
        <w:rPr>
          <w:sz w:val="18"/>
          <w:szCs w:val="18"/>
        </w:rPr>
      </w:pPr>
      <w:r w:rsidRPr="000958E3">
        <w:rPr>
          <w:sz w:val="18"/>
          <w:szCs w:val="18"/>
        </w:rPr>
        <w:t xml:space="preserve">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DC1A7C" w:rsidRPr="000958E3" w:rsidRDefault="00DC1A7C" w:rsidP="000958E3">
      <w:pPr>
        <w:tabs>
          <w:tab w:val="left" w:pos="426"/>
          <w:tab w:val="left" w:pos="3976"/>
        </w:tabs>
        <w:ind w:left="426" w:right="282" w:firstLine="426"/>
        <w:rPr>
          <w:sz w:val="18"/>
          <w:szCs w:val="18"/>
        </w:rPr>
      </w:pPr>
    </w:p>
    <w:p w:rsidR="0023599A" w:rsidRDefault="00DC1A7C" w:rsidP="000958E3">
      <w:pPr>
        <w:tabs>
          <w:tab w:val="left" w:pos="426"/>
          <w:tab w:val="left" w:pos="3976"/>
        </w:tabs>
        <w:ind w:left="426" w:right="282" w:firstLine="426"/>
        <w:rPr>
          <w:sz w:val="18"/>
          <w:szCs w:val="18"/>
        </w:rPr>
      </w:pPr>
      <w:r w:rsidRPr="000958E3">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0958E3">
        <w:rPr>
          <w:sz w:val="18"/>
          <w:szCs w:val="18"/>
        </w:rPr>
        <w:t>дсп</w:t>
      </w:r>
      <w:proofErr w:type="spellEnd"/>
      <w:r w:rsidRPr="000958E3">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23599A" w:rsidRPr="000958E3" w:rsidRDefault="0023599A" w:rsidP="000958E3">
      <w:pPr>
        <w:tabs>
          <w:tab w:val="left" w:pos="426"/>
          <w:tab w:val="left" w:pos="3976"/>
        </w:tabs>
        <w:ind w:left="426" w:right="282" w:firstLine="426"/>
        <w:rPr>
          <w:sz w:val="18"/>
          <w:szCs w:val="18"/>
        </w:rPr>
      </w:pPr>
    </w:p>
    <w:p w:rsidR="00DC1A7C" w:rsidRDefault="00DC1A7C" w:rsidP="000958E3">
      <w:pPr>
        <w:tabs>
          <w:tab w:val="left" w:pos="426"/>
          <w:tab w:val="left" w:pos="3976"/>
        </w:tabs>
        <w:ind w:left="426" w:right="282" w:firstLine="426"/>
        <w:rPr>
          <w:sz w:val="18"/>
          <w:szCs w:val="18"/>
        </w:rPr>
      </w:pPr>
      <w:r w:rsidRPr="000958E3">
        <w:rPr>
          <w:sz w:val="18"/>
          <w:szCs w:val="18"/>
        </w:rPr>
        <w:t>ПОСТАНОВЛЯЕТ:</w:t>
      </w:r>
    </w:p>
    <w:p w:rsidR="0023599A" w:rsidRPr="000958E3" w:rsidRDefault="0023599A" w:rsidP="000958E3">
      <w:pPr>
        <w:tabs>
          <w:tab w:val="left" w:pos="426"/>
          <w:tab w:val="left" w:pos="3976"/>
        </w:tabs>
        <w:ind w:left="426" w:right="282" w:firstLine="426"/>
        <w:rPr>
          <w:sz w:val="18"/>
          <w:szCs w:val="18"/>
        </w:rPr>
      </w:pPr>
    </w:p>
    <w:p w:rsidR="00DC1A7C" w:rsidRPr="000958E3" w:rsidRDefault="000958E3" w:rsidP="000958E3">
      <w:pPr>
        <w:tabs>
          <w:tab w:val="left" w:pos="426"/>
          <w:tab w:val="left" w:pos="3976"/>
        </w:tabs>
        <w:ind w:left="426" w:right="282" w:firstLine="426"/>
        <w:rPr>
          <w:sz w:val="18"/>
          <w:szCs w:val="18"/>
        </w:rPr>
      </w:pPr>
      <w:r>
        <w:rPr>
          <w:sz w:val="18"/>
          <w:szCs w:val="18"/>
        </w:rPr>
        <w:t>1.</w:t>
      </w:r>
      <w:r w:rsidR="00DC1A7C" w:rsidRPr="000958E3">
        <w:rPr>
          <w:sz w:val="18"/>
          <w:szCs w:val="18"/>
        </w:rPr>
        <w:t xml:space="preserve">Внести изменения в постановление администрации Хомутовского муниципального образования от 02.05.2023 № </w:t>
      </w:r>
      <w:r>
        <w:rPr>
          <w:sz w:val="18"/>
          <w:szCs w:val="18"/>
        </w:rPr>
        <w:t xml:space="preserve"> </w:t>
      </w:r>
      <w:r w:rsidR="00DC1A7C" w:rsidRPr="000958E3">
        <w:rPr>
          <w:sz w:val="18"/>
          <w:szCs w:val="18"/>
        </w:rPr>
        <w:t>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DC1A7C" w:rsidRPr="000958E3" w:rsidRDefault="00DC1A7C" w:rsidP="000958E3">
      <w:pPr>
        <w:tabs>
          <w:tab w:val="left" w:pos="426"/>
          <w:tab w:val="left" w:pos="3976"/>
        </w:tabs>
        <w:ind w:left="426" w:right="282" w:firstLine="426"/>
        <w:rPr>
          <w:sz w:val="18"/>
          <w:szCs w:val="18"/>
        </w:rPr>
      </w:pPr>
      <w:r w:rsidRPr="000958E3">
        <w:rPr>
          <w:sz w:val="18"/>
          <w:szCs w:val="18"/>
        </w:rPr>
        <w:t>Приложение 1 изменить и изложить в новой редакции согласно приложению.</w:t>
      </w:r>
    </w:p>
    <w:p w:rsidR="00DC1A7C" w:rsidRPr="000958E3" w:rsidRDefault="000958E3" w:rsidP="000958E3">
      <w:pPr>
        <w:tabs>
          <w:tab w:val="left" w:pos="426"/>
          <w:tab w:val="left" w:pos="3976"/>
        </w:tabs>
        <w:ind w:left="426" w:right="282" w:firstLine="426"/>
        <w:rPr>
          <w:sz w:val="18"/>
          <w:szCs w:val="18"/>
        </w:rPr>
      </w:pPr>
      <w:r>
        <w:rPr>
          <w:sz w:val="18"/>
          <w:szCs w:val="18"/>
        </w:rPr>
        <w:t>2.</w:t>
      </w:r>
      <w:r w:rsidR="00DC1A7C" w:rsidRPr="000958E3">
        <w:rPr>
          <w:sz w:val="18"/>
          <w:szCs w:val="18"/>
        </w:rPr>
        <w:t>Опубликовать настоящее постановление в установленном законом порядке.</w:t>
      </w:r>
    </w:p>
    <w:p w:rsidR="00DC1A7C" w:rsidRPr="000958E3" w:rsidRDefault="000958E3" w:rsidP="000958E3">
      <w:pPr>
        <w:tabs>
          <w:tab w:val="left" w:pos="426"/>
          <w:tab w:val="left" w:pos="3976"/>
        </w:tabs>
        <w:ind w:left="426" w:right="282" w:firstLine="426"/>
        <w:rPr>
          <w:sz w:val="18"/>
          <w:szCs w:val="18"/>
        </w:rPr>
      </w:pPr>
      <w:r>
        <w:rPr>
          <w:sz w:val="18"/>
          <w:szCs w:val="18"/>
        </w:rPr>
        <w:t>3.</w:t>
      </w:r>
      <w:proofErr w:type="gramStart"/>
      <w:r w:rsidR="00DC1A7C" w:rsidRPr="000958E3">
        <w:rPr>
          <w:sz w:val="18"/>
          <w:szCs w:val="18"/>
        </w:rPr>
        <w:t>Контроль за</w:t>
      </w:r>
      <w:proofErr w:type="gramEnd"/>
      <w:r w:rsidR="00DC1A7C" w:rsidRPr="000958E3">
        <w:rPr>
          <w:sz w:val="18"/>
          <w:szCs w:val="18"/>
        </w:rPr>
        <w:t xml:space="preserve"> исполнением данного постановления возложить на Первого заместителя Главы администрации.</w:t>
      </w:r>
    </w:p>
    <w:p w:rsidR="00DC1A7C" w:rsidRPr="00DC1A7C" w:rsidRDefault="00DC1A7C" w:rsidP="00DC1A7C">
      <w:pPr>
        <w:tabs>
          <w:tab w:val="left" w:pos="426"/>
          <w:tab w:val="left" w:pos="3976"/>
        </w:tabs>
        <w:ind w:left="426" w:right="282" w:firstLine="426"/>
        <w:jc w:val="left"/>
        <w:rPr>
          <w:sz w:val="18"/>
          <w:szCs w:val="18"/>
        </w:rPr>
      </w:pPr>
    </w:p>
    <w:p w:rsidR="00DC1A7C" w:rsidRPr="00DC1A7C" w:rsidRDefault="00DC1A7C" w:rsidP="00DC1A7C">
      <w:pPr>
        <w:tabs>
          <w:tab w:val="left" w:pos="426"/>
          <w:tab w:val="left" w:pos="3976"/>
        </w:tabs>
        <w:ind w:left="426" w:right="282" w:firstLine="426"/>
        <w:jc w:val="left"/>
        <w:rPr>
          <w:sz w:val="18"/>
          <w:szCs w:val="18"/>
        </w:rPr>
      </w:pPr>
    </w:p>
    <w:p w:rsidR="00DC1A7C" w:rsidRPr="00DC1A7C" w:rsidRDefault="00DC1A7C" w:rsidP="00DC1A7C">
      <w:pPr>
        <w:tabs>
          <w:tab w:val="left" w:pos="426"/>
          <w:tab w:val="left" w:pos="3976"/>
        </w:tabs>
        <w:ind w:left="426" w:right="282" w:firstLine="426"/>
        <w:jc w:val="left"/>
        <w:rPr>
          <w:sz w:val="18"/>
          <w:szCs w:val="18"/>
        </w:rPr>
      </w:pPr>
    </w:p>
    <w:p w:rsidR="00DC1A7C" w:rsidRDefault="00DC1A7C" w:rsidP="000958E3">
      <w:pPr>
        <w:tabs>
          <w:tab w:val="left" w:pos="426"/>
          <w:tab w:val="left" w:pos="3976"/>
        </w:tabs>
        <w:ind w:left="426" w:right="282" w:firstLine="426"/>
        <w:jc w:val="right"/>
        <w:rPr>
          <w:i/>
          <w:sz w:val="18"/>
          <w:szCs w:val="18"/>
        </w:rPr>
      </w:pPr>
      <w:r w:rsidRPr="000958E3">
        <w:rPr>
          <w:i/>
          <w:sz w:val="18"/>
          <w:szCs w:val="18"/>
        </w:rPr>
        <w:t xml:space="preserve">Глава                                                                                                   В.М. </w:t>
      </w:r>
      <w:proofErr w:type="spellStart"/>
      <w:r w:rsidRPr="000958E3">
        <w:rPr>
          <w:i/>
          <w:sz w:val="18"/>
          <w:szCs w:val="18"/>
        </w:rPr>
        <w:t>Колмаченко</w:t>
      </w:r>
      <w:proofErr w:type="spellEnd"/>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23599A" w:rsidRDefault="0023599A" w:rsidP="000958E3">
      <w:pPr>
        <w:tabs>
          <w:tab w:val="left" w:pos="426"/>
          <w:tab w:val="left" w:pos="3976"/>
        </w:tabs>
        <w:ind w:left="426" w:right="282" w:firstLine="426"/>
        <w:jc w:val="right"/>
        <w:rPr>
          <w:i/>
          <w:sz w:val="18"/>
          <w:szCs w:val="18"/>
        </w:rPr>
      </w:pPr>
    </w:p>
    <w:p w:rsidR="003B3B5C" w:rsidRDefault="003B3B5C" w:rsidP="000958E3">
      <w:pPr>
        <w:tabs>
          <w:tab w:val="left" w:pos="426"/>
          <w:tab w:val="left" w:pos="3976"/>
        </w:tabs>
        <w:ind w:left="426" w:right="282" w:firstLine="426"/>
        <w:jc w:val="right"/>
        <w:rPr>
          <w:i/>
          <w:sz w:val="18"/>
          <w:szCs w:val="18"/>
        </w:rPr>
      </w:pPr>
    </w:p>
    <w:p w:rsidR="003B3B5C" w:rsidRDefault="003B3B5C" w:rsidP="000958E3">
      <w:pPr>
        <w:tabs>
          <w:tab w:val="left" w:pos="426"/>
          <w:tab w:val="left" w:pos="3976"/>
        </w:tabs>
        <w:ind w:left="426" w:right="282" w:firstLine="426"/>
        <w:jc w:val="right"/>
        <w:rPr>
          <w:i/>
          <w:sz w:val="18"/>
          <w:szCs w:val="18"/>
        </w:rPr>
      </w:pPr>
    </w:p>
    <w:p w:rsidR="003B3B5C" w:rsidRDefault="003B3B5C" w:rsidP="000958E3">
      <w:pPr>
        <w:tabs>
          <w:tab w:val="left" w:pos="426"/>
          <w:tab w:val="left" w:pos="3976"/>
        </w:tabs>
        <w:ind w:left="426" w:right="282" w:firstLine="426"/>
        <w:jc w:val="right"/>
        <w:rPr>
          <w:i/>
          <w:sz w:val="18"/>
          <w:szCs w:val="18"/>
        </w:rPr>
      </w:pPr>
    </w:p>
    <w:p w:rsidR="00005B17" w:rsidRDefault="00005B17" w:rsidP="000958E3">
      <w:pPr>
        <w:tabs>
          <w:tab w:val="left" w:pos="426"/>
          <w:tab w:val="left" w:pos="3976"/>
        </w:tabs>
        <w:ind w:left="426" w:right="282" w:firstLine="426"/>
        <w:jc w:val="right"/>
        <w:rPr>
          <w:i/>
          <w:sz w:val="18"/>
          <w:szCs w:val="18"/>
        </w:rPr>
      </w:pPr>
    </w:p>
    <w:p w:rsidR="00005B17" w:rsidRDefault="00005B17" w:rsidP="000958E3">
      <w:pPr>
        <w:tabs>
          <w:tab w:val="left" w:pos="426"/>
          <w:tab w:val="left" w:pos="3976"/>
        </w:tabs>
        <w:ind w:left="426" w:right="282" w:firstLine="426"/>
        <w:jc w:val="right"/>
        <w:rPr>
          <w:i/>
          <w:sz w:val="18"/>
          <w:szCs w:val="18"/>
        </w:rPr>
      </w:pP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lastRenderedPageBreak/>
        <w:t xml:space="preserve">Приложение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к постановлению администрации</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Хомутовского муниципального образования</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от «16» </w:t>
      </w:r>
      <w:r w:rsidR="00533546" w:rsidRPr="0023599A">
        <w:rPr>
          <w:i/>
          <w:sz w:val="18"/>
          <w:szCs w:val="18"/>
        </w:rPr>
        <w:t xml:space="preserve">Апреля </w:t>
      </w:r>
      <w:r w:rsidRPr="0023599A">
        <w:rPr>
          <w:i/>
          <w:sz w:val="18"/>
          <w:szCs w:val="18"/>
        </w:rPr>
        <w:t>2024г. №</w:t>
      </w:r>
      <w:r w:rsidR="00533546" w:rsidRPr="0023599A">
        <w:rPr>
          <w:i/>
          <w:sz w:val="18"/>
          <w:szCs w:val="18"/>
        </w:rPr>
        <w:t>95 од</w:t>
      </w:r>
    </w:p>
    <w:p w:rsidR="00005B17" w:rsidRPr="0023599A" w:rsidRDefault="00005B17" w:rsidP="00005B17">
      <w:pPr>
        <w:tabs>
          <w:tab w:val="left" w:pos="426"/>
          <w:tab w:val="left" w:pos="3976"/>
        </w:tabs>
        <w:ind w:left="426" w:right="282" w:firstLine="426"/>
        <w:jc w:val="right"/>
        <w:rPr>
          <w:i/>
          <w:sz w:val="18"/>
          <w:szCs w:val="18"/>
        </w:rPr>
      </w:pP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Приложение №1</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 к Постановлению администрации</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Хомутовского муниципального образования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от 02.05.2023 №109 о/д «Об утверждении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тарифов на платные услуги </w:t>
      </w:r>
      <w:proofErr w:type="gramStart"/>
      <w:r w:rsidRPr="0023599A">
        <w:rPr>
          <w:i/>
          <w:sz w:val="18"/>
          <w:szCs w:val="18"/>
        </w:rPr>
        <w:t>Муниципального</w:t>
      </w:r>
      <w:proofErr w:type="gramEnd"/>
      <w:r w:rsidRPr="0023599A">
        <w:rPr>
          <w:i/>
          <w:sz w:val="18"/>
          <w:szCs w:val="18"/>
        </w:rPr>
        <w:t xml:space="preserve">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учреждения культуры «</w:t>
      </w:r>
      <w:proofErr w:type="gramStart"/>
      <w:r w:rsidRPr="0023599A">
        <w:rPr>
          <w:i/>
          <w:sz w:val="18"/>
          <w:szCs w:val="18"/>
        </w:rPr>
        <w:t>Культурно-спортивный</w:t>
      </w:r>
      <w:proofErr w:type="gramEnd"/>
      <w:r w:rsidRPr="0023599A">
        <w:rPr>
          <w:i/>
          <w:sz w:val="18"/>
          <w:szCs w:val="18"/>
        </w:rPr>
        <w:t xml:space="preserve">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 xml:space="preserve">комплекс» Хомутовского </w:t>
      </w:r>
      <w:proofErr w:type="gramStart"/>
      <w:r w:rsidRPr="0023599A">
        <w:rPr>
          <w:i/>
          <w:sz w:val="18"/>
          <w:szCs w:val="18"/>
        </w:rPr>
        <w:t>муниципального</w:t>
      </w:r>
      <w:proofErr w:type="gramEnd"/>
      <w:r w:rsidRPr="0023599A">
        <w:rPr>
          <w:i/>
          <w:sz w:val="18"/>
          <w:szCs w:val="18"/>
        </w:rPr>
        <w:t xml:space="preserve"> </w:t>
      </w:r>
    </w:p>
    <w:p w:rsidR="00005B17" w:rsidRPr="0023599A" w:rsidRDefault="00005B17" w:rsidP="00005B17">
      <w:pPr>
        <w:tabs>
          <w:tab w:val="left" w:pos="426"/>
          <w:tab w:val="left" w:pos="3976"/>
        </w:tabs>
        <w:ind w:left="426" w:right="282" w:firstLine="426"/>
        <w:jc w:val="right"/>
        <w:rPr>
          <w:i/>
          <w:sz w:val="18"/>
          <w:szCs w:val="18"/>
        </w:rPr>
      </w:pPr>
      <w:r w:rsidRPr="0023599A">
        <w:rPr>
          <w:i/>
          <w:sz w:val="18"/>
          <w:szCs w:val="18"/>
        </w:rPr>
        <w:t>образования»</w:t>
      </w:r>
    </w:p>
    <w:p w:rsidR="00533546" w:rsidRDefault="00533546" w:rsidP="00005B17">
      <w:pPr>
        <w:tabs>
          <w:tab w:val="left" w:pos="426"/>
          <w:tab w:val="left" w:pos="3976"/>
        </w:tabs>
        <w:ind w:left="426" w:right="282" w:firstLine="426"/>
        <w:jc w:val="right"/>
        <w:rPr>
          <w:sz w:val="18"/>
          <w:szCs w:val="18"/>
        </w:rPr>
      </w:pPr>
    </w:p>
    <w:p w:rsidR="00533546" w:rsidRDefault="00533546" w:rsidP="00005B17">
      <w:pPr>
        <w:tabs>
          <w:tab w:val="left" w:pos="426"/>
          <w:tab w:val="left" w:pos="3976"/>
        </w:tabs>
        <w:ind w:left="426" w:right="282" w:firstLine="426"/>
        <w:jc w:val="right"/>
        <w:rPr>
          <w:sz w:val="18"/>
          <w:szCs w:val="18"/>
        </w:rPr>
      </w:pPr>
    </w:p>
    <w:p w:rsidR="00533546" w:rsidRDefault="00533546" w:rsidP="00005B17">
      <w:pPr>
        <w:tabs>
          <w:tab w:val="left" w:pos="426"/>
          <w:tab w:val="left" w:pos="3976"/>
        </w:tabs>
        <w:ind w:left="426" w:right="282" w:firstLine="426"/>
        <w:jc w:val="right"/>
        <w:rPr>
          <w:sz w:val="18"/>
          <w:szCs w:val="18"/>
        </w:rPr>
      </w:pPr>
    </w:p>
    <w:p w:rsidR="00533546" w:rsidRDefault="00533546" w:rsidP="00E8028A">
      <w:pPr>
        <w:tabs>
          <w:tab w:val="left" w:pos="426"/>
          <w:tab w:val="left" w:pos="3976"/>
        </w:tabs>
        <w:ind w:left="426" w:right="282" w:firstLine="426"/>
        <w:jc w:val="center"/>
        <w:rPr>
          <w:sz w:val="18"/>
          <w:szCs w:val="18"/>
        </w:rPr>
      </w:pPr>
    </w:p>
    <w:p w:rsidR="00533546" w:rsidRPr="00533546" w:rsidRDefault="00533546" w:rsidP="00E8028A">
      <w:pPr>
        <w:tabs>
          <w:tab w:val="left" w:pos="426"/>
          <w:tab w:val="left" w:pos="3976"/>
        </w:tabs>
        <w:ind w:left="426" w:right="282" w:firstLine="426"/>
        <w:jc w:val="center"/>
        <w:rPr>
          <w:sz w:val="18"/>
          <w:szCs w:val="18"/>
        </w:rPr>
      </w:pPr>
      <w:r w:rsidRPr="00533546">
        <w:rPr>
          <w:sz w:val="18"/>
          <w:szCs w:val="18"/>
        </w:rPr>
        <w:t>Тарифы на платные услуги Дома Культуры с. Хомутово,</w:t>
      </w:r>
    </w:p>
    <w:p w:rsidR="00533546" w:rsidRPr="00533546" w:rsidRDefault="00533546" w:rsidP="00E8028A">
      <w:pPr>
        <w:tabs>
          <w:tab w:val="left" w:pos="426"/>
          <w:tab w:val="left" w:pos="3976"/>
        </w:tabs>
        <w:ind w:left="426" w:right="282" w:firstLine="426"/>
        <w:jc w:val="center"/>
        <w:rPr>
          <w:sz w:val="18"/>
          <w:szCs w:val="18"/>
        </w:rPr>
      </w:pPr>
      <w:r w:rsidRPr="00533546">
        <w:rPr>
          <w:sz w:val="18"/>
          <w:szCs w:val="18"/>
        </w:rPr>
        <w:t>Дома культуры д. Талька, Дом культуры «Современник»</w:t>
      </w:r>
    </w:p>
    <w:p w:rsidR="00533546" w:rsidRDefault="00533546" w:rsidP="00005B17">
      <w:pPr>
        <w:tabs>
          <w:tab w:val="left" w:pos="426"/>
          <w:tab w:val="left" w:pos="3976"/>
        </w:tabs>
        <w:ind w:left="426" w:right="282" w:firstLine="426"/>
        <w:jc w:val="right"/>
        <w:rPr>
          <w:sz w:val="18"/>
          <w:szCs w:val="18"/>
        </w:rPr>
      </w:pPr>
    </w:p>
    <w:p w:rsidR="00E8028A" w:rsidRDefault="00E8028A" w:rsidP="00005B17">
      <w:pPr>
        <w:tabs>
          <w:tab w:val="left" w:pos="426"/>
          <w:tab w:val="left" w:pos="3976"/>
        </w:tabs>
        <w:ind w:left="426" w:right="282" w:firstLine="426"/>
        <w:jc w:val="right"/>
        <w:rPr>
          <w:sz w:val="18"/>
          <w:szCs w:val="18"/>
        </w:rPr>
      </w:pPr>
    </w:p>
    <w:p w:rsidR="00E8028A" w:rsidRDefault="00E8028A" w:rsidP="00005B17">
      <w:pPr>
        <w:tabs>
          <w:tab w:val="left" w:pos="426"/>
          <w:tab w:val="left" w:pos="3976"/>
        </w:tabs>
        <w:ind w:left="426" w:right="282" w:firstLine="426"/>
        <w:jc w:val="right"/>
        <w:rPr>
          <w:sz w:val="18"/>
          <w:szCs w:val="18"/>
        </w:rPr>
      </w:pPr>
    </w:p>
    <w:p w:rsidR="00E8028A" w:rsidRDefault="00E8028A" w:rsidP="00005B17">
      <w:pPr>
        <w:tabs>
          <w:tab w:val="left" w:pos="426"/>
          <w:tab w:val="left" w:pos="3976"/>
        </w:tabs>
        <w:ind w:left="426" w:right="282" w:firstLine="426"/>
        <w:jc w:val="right"/>
        <w:rPr>
          <w:sz w:val="18"/>
          <w:szCs w:val="18"/>
        </w:rPr>
      </w:pPr>
    </w:p>
    <w:tbl>
      <w:tblPr>
        <w:tblStyle w:val="aa"/>
        <w:tblW w:w="9845" w:type="dxa"/>
        <w:jc w:val="center"/>
        <w:tblLook w:val="04A0" w:firstRow="1" w:lastRow="0" w:firstColumn="1" w:lastColumn="0" w:noHBand="0" w:noVBand="1"/>
      </w:tblPr>
      <w:tblGrid>
        <w:gridCol w:w="831"/>
        <w:gridCol w:w="4682"/>
        <w:gridCol w:w="2658"/>
        <w:gridCol w:w="1674"/>
      </w:tblGrid>
      <w:tr w:rsidR="00E8028A" w:rsidRPr="00E8028A" w:rsidTr="00013DA9">
        <w:trPr>
          <w:trHeight w:val="945"/>
          <w:jc w:val="center"/>
        </w:trPr>
        <w:tc>
          <w:tcPr>
            <w:tcW w:w="668" w:type="dxa"/>
            <w:hideMark/>
          </w:tcPr>
          <w:p w:rsidR="00E8028A" w:rsidRPr="00E8028A" w:rsidRDefault="00E8028A" w:rsidP="00013DA9">
            <w:pPr>
              <w:jc w:val="center"/>
              <w:rPr>
                <w:b/>
                <w:bCs/>
                <w:sz w:val="18"/>
                <w:szCs w:val="18"/>
              </w:rPr>
            </w:pPr>
            <w:r w:rsidRPr="00E8028A">
              <w:rPr>
                <w:b/>
                <w:bCs/>
                <w:sz w:val="18"/>
                <w:szCs w:val="18"/>
              </w:rPr>
              <w:t xml:space="preserve">№ </w:t>
            </w:r>
            <w:proofErr w:type="gramStart"/>
            <w:r w:rsidRPr="00E8028A">
              <w:rPr>
                <w:b/>
                <w:bCs/>
                <w:sz w:val="18"/>
                <w:szCs w:val="18"/>
              </w:rPr>
              <w:t>п</w:t>
            </w:r>
            <w:proofErr w:type="gramEnd"/>
            <w:r w:rsidRPr="00E8028A">
              <w:rPr>
                <w:b/>
                <w:bCs/>
                <w:sz w:val="18"/>
                <w:szCs w:val="18"/>
              </w:rPr>
              <w:t>/п</w:t>
            </w:r>
          </w:p>
        </w:tc>
        <w:tc>
          <w:tcPr>
            <w:tcW w:w="4809" w:type="dxa"/>
            <w:hideMark/>
          </w:tcPr>
          <w:p w:rsidR="00E8028A" w:rsidRPr="00E8028A" w:rsidRDefault="00E8028A" w:rsidP="00013DA9">
            <w:pPr>
              <w:jc w:val="center"/>
              <w:rPr>
                <w:b/>
                <w:bCs/>
                <w:sz w:val="18"/>
                <w:szCs w:val="18"/>
              </w:rPr>
            </w:pPr>
            <w:r w:rsidRPr="00E8028A">
              <w:rPr>
                <w:b/>
                <w:bCs/>
                <w:sz w:val="18"/>
                <w:szCs w:val="18"/>
              </w:rPr>
              <w:t>Наименование услуги</w:t>
            </w:r>
          </w:p>
        </w:tc>
        <w:tc>
          <w:tcPr>
            <w:tcW w:w="2683" w:type="dxa"/>
            <w:hideMark/>
          </w:tcPr>
          <w:p w:rsidR="00E8028A" w:rsidRPr="00E8028A" w:rsidRDefault="00E8028A" w:rsidP="00013DA9">
            <w:pPr>
              <w:jc w:val="center"/>
              <w:rPr>
                <w:b/>
                <w:bCs/>
                <w:sz w:val="18"/>
                <w:szCs w:val="18"/>
              </w:rPr>
            </w:pPr>
            <w:r w:rsidRPr="00E8028A">
              <w:rPr>
                <w:b/>
                <w:bCs/>
                <w:sz w:val="18"/>
                <w:szCs w:val="18"/>
              </w:rPr>
              <w:t>Единица измерения услуги</w:t>
            </w:r>
          </w:p>
        </w:tc>
        <w:tc>
          <w:tcPr>
            <w:tcW w:w="1685" w:type="dxa"/>
            <w:hideMark/>
          </w:tcPr>
          <w:p w:rsidR="00E8028A" w:rsidRPr="00E8028A" w:rsidRDefault="00E8028A" w:rsidP="00013DA9">
            <w:pPr>
              <w:jc w:val="center"/>
              <w:rPr>
                <w:b/>
                <w:bCs/>
                <w:sz w:val="18"/>
                <w:szCs w:val="18"/>
              </w:rPr>
            </w:pPr>
            <w:r w:rsidRPr="00E8028A">
              <w:rPr>
                <w:b/>
                <w:bCs/>
                <w:sz w:val="18"/>
                <w:szCs w:val="18"/>
              </w:rPr>
              <w:t>Стоимость услуги, руб.</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1</w:t>
            </w:r>
          </w:p>
        </w:tc>
        <w:tc>
          <w:tcPr>
            <w:tcW w:w="4809" w:type="dxa"/>
            <w:hideMark/>
          </w:tcPr>
          <w:p w:rsidR="00E8028A" w:rsidRPr="00E8028A" w:rsidRDefault="00E8028A" w:rsidP="00013DA9">
            <w:pPr>
              <w:rPr>
                <w:bCs/>
                <w:sz w:val="18"/>
                <w:szCs w:val="18"/>
              </w:rPr>
            </w:pPr>
            <w:r w:rsidRPr="00E8028A">
              <w:rPr>
                <w:bCs/>
                <w:sz w:val="18"/>
                <w:szCs w:val="18"/>
              </w:rPr>
              <w:t xml:space="preserve">Проведение тематических дискотек </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150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2</w:t>
            </w:r>
          </w:p>
        </w:tc>
        <w:tc>
          <w:tcPr>
            <w:tcW w:w="4809" w:type="dxa"/>
            <w:hideMark/>
          </w:tcPr>
          <w:p w:rsidR="00E8028A" w:rsidRPr="00E8028A" w:rsidRDefault="00E8028A" w:rsidP="00013DA9">
            <w:pPr>
              <w:rPr>
                <w:bCs/>
                <w:sz w:val="18"/>
                <w:szCs w:val="18"/>
              </w:rPr>
            </w:pPr>
            <w:r w:rsidRPr="00E8028A">
              <w:rPr>
                <w:bCs/>
                <w:sz w:val="18"/>
                <w:szCs w:val="18"/>
              </w:rPr>
              <w:t xml:space="preserve">Новогоднее представление без подарка </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150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3</w:t>
            </w:r>
          </w:p>
        </w:tc>
        <w:tc>
          <w:tcPr>
            <w:tcW w:w="4809" w:type="dxa"/>
            <w:hideMark/>
          </w:tcPr>
          <w:p w:rsidR="00E8028A" w:rsidRPr="00E8028A" w:rsidRDefault="00E8028A" w:rsidP="00013DA9">
            <w:pPr>
              <w:rPr>
                <w:bCs/>
                <w:sz w:val="18"/>
                <w:szCs w:val="18"/>
              </w:rPr>
            </w:pPr>
            <w:r w:rsidRPr="00E8028A">
              <w:rPr>
                <w:bCs/>
                <w:sz w:val="18"/>
                <w:szCs w:val="18"/>
              </w:rPr>
              <w:t xml:space="preserve">Новогоднее представление с подарком </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350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4</w:t>
            </w:r>
          </w:p>
        </w:tc>
        <w:tc>
          <w:tcPr>
            <w:tcW w:w="4809" w:type="dxa"/>
            <w:hideMark/>
          </w:tcPr>
          <w:p w:rsidR="00E8028A" w:rsidRPr="00E8028A" w:rsidRDefault="00E8028A" w:rsidP="00013DA9">
            <w:pPr>
              <w:rPr>
                <w:bCs/>
                <w:sz w:val="18"/>
                <w:szCs w:val="18"/>
              </w:rPr>
            </w:pPr>
            <w:r w:rsidRPr="00E8028A">
              <w:rPr>
                <w:bCs/>
                <w:sz w:val="18"/>
                <w:szCs w:val="18"/>
              </w:rPr>
              <w:t xml:space="preserve">Спектакль </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400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5</w:t>
            </w:r>
          </w:p>
        </w:tc>
        <w:tc>
          <w:tcPr>
            <w:tcW w:w="4809" w:type="dxa"/>
            <w:hideMark/>
          </w:tcPr>
          <w:p w:rsidR="00E8028A" w:rsidRPr="00E8028A" w:rsidRDefault="00E8028A" w:rsidP="00013DA9">
            <w:pPr>
              <w:rPr>
                <w:bCs/>
                <w:sz w:val="18"/>
                <w:szCs w:val="18"/>
              </w:rPr>
            </w:pPr>
            <w:r w:rsidRPr="00E8028A">
              <w:rPr>
                <w:bCs/>
                <w:sz w:val="18"/>
                <w:szCs w:val="18"/>
              </w:rPr>
              <w:t>Концерт</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300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6</w:t>
            </w:r>
          </w:p>
        </w:tc>
        <w:tc>
          <w:tcPr>
            <w:tcW w:w="4809" w:type="dxa"/>
            <w:hideMark/>
          </w:tcPr>
          <w:p w:rsidR="00E8028A" w:rsidRPr="00E8028A" w:rsidRDefault="00E8028A" w:rsidP="00013DA9">
            <w:pPr>
              <w:rPr>
                <w:bCs/>
                <w:sz w:val="18"/>
                <w:szCs w:val="18"/>
              </w:rPr>
            </w:pPr>
            <w:r w:rsidRPr="00E8028A">
              <w:rPr>
                <w:bCs/>
                <w:sz w:val="18"/>
                <w:szCs w:val="18"/>
              </w:rPr>
              <w:t>Написание и разработка сценариев</w:t>
            </w:r>
          </w:p>
        </w:tc>
        <w:tc>
          <w:tcPr>
            <w:tcW w:w="2683" w:type="dxa"/>
            <w:hideMark/>
          </w:tcPr>
          <w:p w:rsidR="00E8028A" w:rsidRPr="00E8028A" w:rsidRDefault="00E8028A" w:rsidP="00013DA9">
            <w:pPr>
              <w:jc w:val="center"/>
              <w:rPr>
                <w:bCs/>
                <w:sz w:val="18"/>
                <w:szCs w:val="18"/>
              </w:rPr>
            </w:pPr>
            <w:r w:rsidRPr="00E8028A">
              <w:rPr>
                <w:bCs/>
                <w:sz w:val="18"/>
                <w:szCs w:val="18"/>
              </w:rPr>
              <w:t>1 сценарий</w:t>
            </w:r>
          </w:p>
        </w:tc>
        <w:tc>
          <w:tcPr>
            <w:tcW w:w="1685" w:type="dxa"/>
            <w:hideMark/>
          </w:tcPr>
          <w:p w:rsidR="00E8028A" w:rsidRPr="00E8028A" w:rsidRDefault="00E8028A" w:rsidP="00013DA9">
            <w:pPr>
              <w:jc w:val="center"/>
              <w:rPr>
                <w:bCs/>
                <w:sz w:val="18"/>
                <w:szCs w:val="18"/>
              </w:rPr>
            </w:pPr>
            <w:r w:rsidRPr="00E8028A">
              <w:rPr>
                <w:bCs/>
                <w:sz w:val="18"/>
                <w:szCs w:val="18"/>
              </w:rPr>
              <w:t>1500</w:t>
            </w:r>
          </w:p>
        </w:tc>
      </w:tr>
      <w:tr w:rsidR="00E8028A" w:rsidRPr="00E8028A" w:rsidTr="00013DA9">
        <w:trPr>
          <w:trHeight w:val="750"/>
          <w:jc w:val="center"/>
        </w:trPr>
        <w:tc>
          <w:tcPr>
            <w:tcW w:w="668" w:type="dxa"/>
            <w:hideMark/>
          </w:tcPr>
          <w:p w:rsidR="00E8028A" w:rsidRPr="00E8028A" w:rsidRDefault="00E8028A" w:rsidP="00013DA9">
            <w:pPr>
              <w:jc w:val="center"/>
              <w:rPr>
                <w:bCs/>
                <w:sz w:val="18"/>
                <w:szCs w:val="18"/>
              </w:rPr>
            </w:pPr>
            <w:r w:rsidRPr="00E8028A">
              <w:rPr>
                <w:bCs/>
                <w:sz w:val="18"/>
                <w:szCs w:val="18"/>
              </w:rPr>
              <w:t>7</w:t>
            </w:r>
          </w:p>
        </w:tc>
        <w:tc>
          <w:tcPr>
            <w:tcW w:w="4809" w:type="dxa"/>
            <w:hideMark/>
          </w:tcPr>
          <w:p w:rsidR="00E8028A" w:rsidRPr="00E8028A" w:rsidRDefault="00E8028A" w:rsidP="00013DA9">
            <w:pPr>
              <w:rPr>
                <w:bCs/>
                <w:sz w:val="18"/>
                <w:szCs w:val="18"/>
              </w:rPr>
            </w:pPr>
            <w:r w:rsidRPr="00E8028A">
              <w:rPr>
                <w:bCs/>
                <w:sz w:val="18"/>
                <w:szCs w:val="18"/>
              </w:rPr>
              <w:t>Предоставление звуковой аппаратуры (в сопровождении звукооператора)</w:t>
            </w:r>
          </w:p>
        </w:tc>
        <w:tc>
          <w:tcPr>
            <w:tcW w:w="2683" w:type="dxa"/>
            <w:hideMark/>
          </w:tcPr>
          <w:p w:rsidR="00E8028A" w:rsidRPr="00E8028A" w:rsidRDefault="00E8028A" w:rsidP="00013DA9">
            <w:pPr>
              <w:jc w:val="center"/>
              <w:rPr>
                <w:bCs/>
                <w:sz w:val="18"/>
                <w:szCs w:val="18"/>
              </w:rPr>
            </w:pPr>
            <w:r w:rsidRPr="00E8028A">
              <w:rPr>
                <w:bCs/>
                <w:sz w:val="18"/>
                <w:szCs w:val="18"/>
              </w:rPr>
              <w:t>1 час</w:t>
            </w:r>
          </w:p>
        </w:tc>
        <w:tc>
          <w:tcPr>
            <w:tcW w:w="1685" w:type="dxa"/>
            <w:hideMark/>
          </w:tcPr>
          <w:p w:rsidR="00E8028A" w:rsidRPr="00E8028A" w:rsidRDefault="00E8028A" w:rsidP="00013DA9">
            <w:pPr>
              <w:jc w:val="center"/>
              <w:rPr>
                <w:bCs/>
                <w:sz w:val="18"/>
                <w:szCs w:val="18"/>
              </w:rPr>
            </w:pPr>
            <w:r w:rsidRPr="00E8028A">
              <w:rPr>
                <w:bCs/>
                <w:sz w:val="18"/>
                <w:szCs w:val="18"/>
              </w:rPr>
              <w:t>2500</w:t>
            </w:r>
          </w:p>
        </w:tc>
      </w:tr>
      <w:tr w:rsidR="00E8028A" w:rsidRPr="00E8028A" w:rsidTr="00013DA9">
        <w:trPr>
          <w:trHeight w:val="750"/>
          <w:jc w:val="center"/>
        </w:trPr>
        <w:tc>
          <w:tcPr>
            <w:tcW w:w="668" w:type="dxa"/>
            <w:hideMark/>
          </w:tcPr>
          <w:p w:rsidR="00E8028A" w:rsidRPr="00E8028A" w:rsidRDefault="00E8028A" w:rsidP="00013DA9">
            <w:pPr>
              <w:jc w:val="center"/>
              <w:rPr>
                <w:bCs/>
                <w:sz w:val="18"/>
                <w:szCs w:val="18"/>
              </w:rPr>
            </w:pPr>
            <w:r w:rsidRPr="00E8028A">
              <w:rPr>
                <w:bCs/>
                <w:sz w:val="18"/>
                <w:szCs w:val="18"/>
              </w:rPr>
              <w:t>8</w:t>
            </w:r>
          </w:p>
        </w:tc>
        <w:tc>
          <w:tcPr>
            <w:tcW w:w="4809" w:type="dxa"/>
            <w:hideMark/>
          </w:tcPr>
          <w:p w:rsidR="00E8028A" w:rsidRPr="00E8028A" w:rsidRDefault="00E8028A" w:rsidP="00013DA9">
            <w:pPr>
              <w:rPr>
                <w:bCs/>
                <w:sz w:val="18"/>
                <w:szCs w:val="18"/>
              </w:rPr>
            </w:pPr>
            <w:r w:rsidRPr="00E8028A">
              <w:rPr>
                <w:bCs/>
                <w:sz w:val="18"/>
                <w:szCs w:val="18"/>
              </w:rPr>
              <w:t>Проведение вечеров, торжеств и др. (в зависимости от количества персонажей)</w:t>
            </w:r>
          </w:p>
        </w:tc>
        <w:tc>
          <w:tcPr>
            <w:tcW w:w="2683" w:type="dxa"/>
            <w:hideMark/>
          </w:tcPr>
          <w:p w:rsidR="00E8028A" w:rsidRPr="00E8028A" w:rsidRDefault="00E8028A" w:rsidP="00013DA9">
            <w:pPr>
              <w:jc w:val="center"/>
              <w:rPr>
                <w:bCs/>
                <w:sz w:val="18"/>
                <w:szCs w:val="18"/>
              </w:rPr>
            </w:pPr>
            <w:r w:rsidRPr="00E8028A">
              <w:rPr>
                <w:bCs/>
                <w:sz w:val="18"/>
                <w:szCs w:val="18"/>
              </w:rPr>
              <w:t>1 чел. 30 мин.</w:t>
            </w:r>
          </w:p>
        </w:tc>
        <w:tc>
          <w:tcPr>
            <w:tcW w:w="1685" w:type="dxa"/>
            <w:hideMark/>
          </w:tcPr>
          <w:p w:rsidR="00E8028A" w:rsidRPr="00E8028A" w:rsidRDefault="00E8028A" w:rsidP="00013DA9">
            <w:pPr>
              <w:jc w:val="center"/>
              <w:rPr>
                <w:bCs/>
                <w:sz w:val="18"/>
                <w:szCs w:val="18"/>
              </w:rPr>
            </w:pPr>
            <w:r w:rsidRPr="00E8028A">
              <w:rPr>
                <w:bCs/>
                <w:sz w:val="18"/>
                <w:szCs w:val="18"/>
              </w:rPr>
              <w:t>2000</w:t>
            </w:r>
          </w:p>
        </w:tc>
      </w:tr>
      <w:tr w:rsidR="00E8028A" w:rsidRPr="00E8028A" w:rsidTr="00013DA9">
        <w:trPr>
          <w:trHeight w:val="1500"/>
          <w:jc w:val="center"/>
        </w:trPr>
        <w:tc>
          <w:tcPr>
            <w:tcW w:w="668"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9</w:t>
            </w:r>
          </w:p>
        </w:tc>
        <w:tc>
          <w:tcPr>
            <w:tcW w:w="4809" w:type="dxa"/>
            <w:tcBorders>
              <w:bottom w:val="single" w:sz="4" w:space="0" w:color="auto"/>
            </w:tcBorders>
            <w:hideMark/>
          </w:tcPr>
          <w:p w:rsidR="00E8028A" w:rsidRPr="00E8028A" w:rsidRDefault="00E8028A" w:rsidP="00013DA9">
            <w:pPr>
              <w:rPr>
                <w:bCs/>
                <w:sz w:val="18"/>
                <w:szCs w:val="18"/>
              </w:rPr>
            </w:pPr>
            <w:r w:rsidRPr="00E8028A">
              <w:rPr>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4000</w:t>
            </w:r>
          </w:p>
        </w:tc>
      </w:tr>
      <w:tr w:rsidR="00E8028A" w:rsidRPr="00E8028A" w:rsidTr="00013DA9">
        <w:trPr>
          <w:trHeight w:val="1125"/>
          <w:jc w:val="center"/>
        </w:trPr>
        <w:tc>
          <w:tcPr>
            <w:tcW w:w="668"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10</w:t>
            </w:r>
          </w:p>
        </w:tc>
        <w:tc>
          <w:tcPr>
            <w:tcW w:w="4809" w:type="dxa"/>
            <w:tcBorders>
              <w:bottom w:val="single" w:sz="4" w:space="0" w:color="auto"/>
            </w:tcBorders>
            <w:hideMark/>
          </w:tcPr>
          <w:p w:rsidR="00E8028A" w:rsidRPr="00E8028A" w:rsidRDefault="00E8028A" w:rsidP="00013DA9">
            <w:pPr>
              <w:rPr>
                <w:bCs/>
                <w:sz w:val="18"/>
                <w:szCs w:val="18"/>
              </w:rPr>
            </w:pPr>
            <w:r w:rsidRPr="00E8028A">
              <w:rPr>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hideMark/>
          </w:tcPr>
          <w:p w:rsidR="00E8028A" w:rsidRPr="00E8028A" w:rsidRDefault="00E8028A" w:rsidP="00013DA9">
            <w:pPr>
              <w:jc w:val="center"/>
              <w:rPr>
                <w:bCs/>
                <w:sz w:val="18"/>
                <w:szCs w:val="18"/>
              </w:rPr>
            </w:pPr>
            <w:r w:rsidRPr="00E8028A">
              <w:rPr>
                <w:bCs/>
                <w:sz w:val="18"/>
                <w:szCs w:val="18"/>
              </w:rPr>
              <w:t>2000</w:t>
            </w:r>
          </w:p>
        </w:tc>
      </w:tr>
      <w:tr w:rsidR="00E8028A" w:rsidRPr="00E8028A" w:rsidTr="00013DA9">
        <w:trPr>
          <w:trHeight w:val="375"/>
          <w:jc w:val="center"/>
        </w:trPr>
        <w:tc>
          <w:tcPr>
            <w:tcW w:w="668" w:type="dxa"/>
          </w:tcPr>
          <w:p w:rsidR="00E8028A" w:rsidRPr="00E8028A" w:rsidRDefault="00E8028A" w:rsidP="00013DA9">
            <w:pPr>
              <w:jc w:val="center"/>
              <w:rPr>
                <w:bCs/>
                <w:sz w:val="18"/>
                <w:szCs w:val="18"/>
              </w:rPr>
            </w:pPr>
            <w:r w:rsidRPr="00E8028A">
              <w:rPr>
                <w:bCs/>
                <w:sz w:val="18"/>
                <w:szCs w:val="18"/>
              </w:rPr>
              <w:t>11</w:t>
            </w:r>
          </w:p>
        </w:tc>
        <w:tc>
          <w:tcPr>
            <w:tcW w:w="4809" w:type="dxa"/>
          </w:tcPr>
          <w:p w:rsidR="00E8028A" w:rsidRPr="00E8028A" w:rsidRDefault="00E8028A" w:rsidP="00013DA9">
            <w:pPr>
              <w:rPr>
                <w:bCs/>
                <w:sz w:val="18"/>
                <w:szCs w:val="18"/>
              </w:rPr>
            </w:pPr>
            <w:r w:rsidRPr="00E8028A">
              <w:rPr>
                <w:bCs/>
                <w:sz w:val="18"/>
                <w:szCs w:val="18"/>
              </w:rPr>
              <w:t>Предоставление костюмов на прокат</w:t>
            </w:r>
          </w:p>
        </w:tc>
        <w:tc>
          <w:tcPr>
            <w:tcW w:w="2683" w:type="dxa"/>
          </w:tcPr>
          <w:p w:rsidR="00E8028A" w:rsidRPr="00E8028A" w:rsidRDefault="00E8028A" w:rsidP="00013DA9">
            <w:pPr>
              <w:jc w:val="center"/>
              <w:rPr>
                <w:bCs/>
                <w:sz w:val="18"/>
                <w:szCs w:val="18"/>
              </w:rPr>
            </w:pPr>
            <w:r w:rsidRPr="00E8028A">
              <w:rPr>
                <w:bCs/>
                <w:sz w:val="18"/>
                <w:szCs w:val="18"/>
              </w:rPr>
              <w:t>1 костюм-       1 сутки</w:t>
            </w:r>
          </w:p>
        </w:tc>
        <w:tc>
          <w:tcPr>
            <w:tcW w:w="1685" w:type="dxa"/>
          </w:tcPr>
          <w:p w:rsidR="00E8028A" w:rsidRPr="00E8028A" w:rsidRDefault="00E8028A" w:rsidP="00013DA9">
            <w:pPr>
              <w:jc w:val="center"/>
              <w:rPr>
                <w:bCs/>
                <w:sz w:val="18"/>
                <w:szCs w:val="18"/>
              </w:rPr>
            </w:pPr>
            <w:r w:rsidRPr="00E8028A">
              <w:rPr>
                <w:bCs/>
                <w:sz w:val="18"/>
                <w:szCs w:val="18"/>
              </w:rPr>
              <w:t>650</w:t>
            </w:r>
          </w:p>
        </w:tc>
      </w:tr>
      <w:tr w:rsidR="00E8028A" w:rsidRPr="00E8028A" w:rsidTr="00013DA9">
        <w:trPr>
          <w:trHeight w:val="750"/>
          <w:jc w:val="center"/>
        </w:trPr>
        <w:tc>
          <w:tcPr>
            <w:tcW w:w="668" w:type="dxa"/>
            <w:hideMark/>
          </w:tcPr>
          <w:p w:rsidR="00E8028A" w:rsidRPr="00E8028A" w:rsidRDefault="00E8028A" w:rsidP="00013DA9">
            <w:pPr>
              <w:jc w:val="center"/>
              <w:rPr>
                <w:bCs/>
                <w:sz w:val="18"/>
                <w:szCs w:val="18"/>
              </w:rPr>
            </w:pPr>
            <w:r w:rsidRPr="00E8028A">
              <w:rPr>
                <w:bCs/>
                <w:sz w:val="18"/>
                <w:szCs w:val="18"/>
              </w:rPr>
              <w:t>12</w:t>
            </w:r>
          </w:p>
        </w:tc>
        <w:tc>
          <w:tcPr>
            <w:tcW w:w="4809" w:type="dxa"/>
            <w:hideMark/>
          </w:tcPr>
          <w:p w:rsidR="00E8028A" w:rsidRPr="00E8028A" w:rsidRDefault="00E8028A" w:rsidP="00013DA9">
            <w:pPr>
              <w:rPr>
                <w:bCs/>
                <w:sz w:val="18"/>
                <w:szCs w:val="18"/>
              </w:rPr>
            </w:pPr>
            <w:r w:rsidRPr="00E8028A">
              <w:rPr>
                <w:bCs/>
                <w:sz w:val="18"/>
                <w:szCs w:val="18"/>
              </w:rPr>
              <w:t xml:space="preserve">Предоставление  1 ростовой куклы на прокат </w:t>
            </w:r>
          </w:p>
        </w:tc>
        <w:tc>
          <w:tcPr>
            <w:tcW w:w="2683" w:type="dxa"/>
            <w:hideMark/>
          </w:tcPr>
          <w:p w:rsidR="00E8028A" w:rsidRPr="00E8028A" w:rsidRDefault="00E8028A" w:rsidP="00013DA9">
            <w:pPr>
              <w:jc w:val="center"/>
              <w:rPr>
                <w:bCs/>
                <w:sz w:val="18"/>
                <w:szCs w:val="18"/>
              </w:rPr>
            </w:pPr>
            <w:r w:rsidRPr="00E8028A">
              <w:rPr>
                <w:bCs/>
                <w:sz w:val="18"/>
                <w:szCs w:val="18"/>
              </w:rPr>
              <w:t>1 сутки</w:t>
            </w:r>
          </w:p>
        </w:tc>
        <w:tc>
          <w:tcPr>
            <w:tcW w:w="1685" w:type="dxa"/>
            <w:hideMark/>
          </w:tcPr>
          <w:p w:rsidR="00E8028A" w:rsidRPr="00E8028A" w:rsidRDefault="00E8028A" w:rsidP="00013DA9">
            <w:pPr>
              <w:jc w:val="center"/>
              <w:rPr>
                <w:bCs/>
                <w:sz w:val="18"/>
                <w:szCs w:val="18"/>
              </w:rPr>
            </w:pPr>
            <w:r w:rsidRPr="00E8028A">
              <w:rPr>
                <w:bCs/>
                <w:sz w:val="18"/>
                <w:szCs w:val="18"/>
              </w:rPr>
              <w:t>2000</w:t>
            </w:r>
          </w:p>
        </w:tc>
      </w:tr>
      <w:tr w:rsidR="00E8028A" w:rsidRPr="00E8028A" w:rsidTr="00013DA9">
        <w:trPr>
          <w:trHeight w:val="366"/>
          <w:jc w:val="center"/>
        </w:trPr>
        <w:tc>
          <w:tcPr>
            <w:tcW w:w="668" w:type="dxa"/>
          </w:tcPr>
          <w:p w:rsidR="00E8028A" w:rsidRPr="00E8028A" w:rsidRDefault="00E8028A" w:rsidP="00013DA9">
            <w:pPr>
              <w:jc w:val="center"/>
              <w:rPr>
                <w:bCs/>
                <w:sz w:val="18"/>
                <w:szCs w:val="18"/>
              </w:rPr>
            </w:pPr>
            <w:r w:rsidRPr="00E8028A">
              <w:rPr>
                <w:bCs/>
                <w:sz w:val="18"/>
                <w:szCs w:val="18"/>
              </w:rPr>
              <w:t>13</w:t>
            </w:r>
          </w:p>
        </w:tc>
        <w:tc>
          <w:tcPr>
            <w:tcW w:w="4809" w:type="dxa"/>
          </w:tcPr>
          <w:p w:rsidR="00E8028A" w:rsidRPr="00E8028A" w:rsidRDefault="00E8028A" w:rsidP="00013DA9">
            <w:pPr>
              <w:rPr>
                <w:bCs/>
                <w:sz w:val="18"/>
                <w:szCs w:val="18"/>
              </w:rPr>
            </w:pPr>
            <w:r w:rsidRPr="00E8028A">
              <w:rPr>
                <w:bCs/>
                <w:sz w:val="18"/>
                <w:szCs w:val="18"/>
              </w:rPr>
              <w:t>Работа аниматора в ростовой кукле</w:t>
            </w:r>
          </w:p>
        </w:tc>
        <w:tc>
          <w:tcPr>
            <w:tcW w:w="2683" w:type="dxa"/>
          </w:tcPr>
          <w:p w:rsidR="00E8028A" w:rsidRPr="00E8028A" w:rsidRDefault="00E8028A" w:rsidP="00013DA9">
            <w:pPr>
              <w:jc w:val="center"/>
              <w:rPr>
                <w:bCs/>
                <w:sz w:val="18"/>
                <w:szCs w:val="18"/>
              </w:rPr>
            </w:pPr>
            <w:r w:rsidRPr="00E8028A">
              <w:rPr>
                <w:bCs/>
                <w:sz w:val="18"/>
                <w:szCs w:val="18"/>
              </w:rPr>
              <w:t>1 час, 1 чел.</w:t>
            </w:r>
          </w:p>
        </w:tc>
        <w:tc>
          <w:tcPr>
            <w:tcW w:w="1685" w:type="dxa"/>
          </w:tcPr>
          <w:p w:rsidR="00E8028A" w:rsidRPr="00E8028A" w:rsidRDefault="00E8028A" w:rsidP="00013DA9">
            <w:pPr>
              <w:jc w:val="center"/>
              <w:rPr>
                <w:bCs/>
                <w:sz w:val="18"/>
                <w:szCs w:val="18"/>
              </w:rPr>
            </w:pPr>
            <w:r w:rsidRPr="00E8028A">
              <w:rPr>
                <w:bCs/>
                <w:sz w:val="18"/>
                <w:szCs w:val="18"/>
              </w:rPr>
              <w:t>2000</w:t>
            </w:r>
          </w:p>
        </w:tc>
      </w:tr>
      <w:tr w:rsidR="00E8028A" w:rsidRPr="00E8028A" w:rsidTr="00013DA9">
        <w:trPr>
          <w:trHeight w:val="375"/>
          <w:jc w:val="center"/>
        </w:trPr>
        <w:tc>
          <w:tcPr>
            <w:tcW w:w="668" w:type="dxa"/>
            <w:hideMark/>
          </w:tcPr>
          <w:p w:rsidR="00E8028A" w:rsidRPr="00E8028A" w:rsidRDefault="00E8028A" w:rsidP="00013DA9">
            <w:pPr>
              <w:jc w:val="center"/>
              <w:rPr>
                <w:bCs/>
                <w:sz w:val="18"/>
                <w:szCs w:val="18"/>
              </w:rPr>
            </w:pPr>
            <w:r w:rsidRPr="00E8028A">
              <w:rPr>
                <w:bCs/>
                <w:sz w:val="18"/>
                <w:szCs w:val="18"/>
              </w:rPr>
              <w:t>14</w:t>
            </w:r>
          </w:p>
        </w:tc>
        <w:tc>
          <w:tcPr>
            <w:tcW w:w="4809" w:type="dxa"/>
            <w:hideMark/>
          </w:tcPr>
          <w:p w:rsidR="00E8028A" w:rsidRPr="00E8028A" w:rsidRDefault="00E8028A" w:rsidP="00013DA9">
            <w:pPr>
              <w:rPr>
                <w:bCs/>
                <w:sz w:val="18"/>
                <w:szCs w:val="18"/>
              </w:rPr>
            </w:pPr>
            <w:r w:rsidRPr="00E8028A">
              <w:rPr>
                <w:bCs/>
                <w:sz w:val="18"/>
                <w:szCs w:val="18"/>
              </w:rPr>
              <w:t>Проведение детского праздника в Доме культуры «Современник»</w:t>
            </w:r>
          </w:p>
        </w:tc>
        <w:tc>
          <w:tcPr>
            <w:tcW w:w="2683" w:type="dxa"/>
            <w:hideMark/>
          </w:tcPr>
          <w:p w:rsidR="00E8028A" w:rsidRPr="00E8028A" w:rsidRDefault="00E8028A" w:rsidP="00013DA9">
            <w:pPr>
              <w:jc w:val="center"/>
              <w:rPr>
                <w:bCs/>
                <w:sz w:val="18"/>
                <w:szCs w:val="18"/>
              </w:rPr>
            </w:pPr>
            <w:r w:rsidRPr="00E8028A">
              <w:rPr>
                <w:bCs/>
                <w:sz w:val="18"/>
                <w:szCs w:val="18"/>
              </w:rPr>
              <w:t>1 час</w:t>
            </w:r>
          </w:p>
        </w:tc>
        <w:tc>
          <w:tcPr>
            <w:tcW w:w="1685" w:type="dxa"/>
            <w:hideMark/>
          </w:tcPr>
          <w:p w:rsidR="00E8028A" w:rsidRPr="00E8028A" w:rsidRDefault="00E8028A" w:rsidP="00013DA9">
            <w:pPr>
              <w:jc w:val="center"/>
              <w:rPr>
                <w:bCs/>
                <w:sz w:val="18"/>
                <w:szCs w:val="18"/>
              </w:rPr>
            </w:pPr>
            <w:r w:rsidRPr="00E8028A">
              <w:rPr>
                <w:bCs/>
                <w:sz w:val="18"/>
                <w:szCs w:val="18"/>
              </w:rPr>
              <w:t>5000</w:t>
            </w:r>
          </w:p>
        </w:tc>
      </w:tr>
      <w:tr w:rsidR="00E8028A" w:rsidRPr="00E8028A" w:rsidTr="00013DA9">
        <w:trPr>
          <w:trHeight w:val="428"/>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15</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зрительного зала для осуществления представлений (без использования звуковой аппаратуры Дома Культуры с. Хомутово)</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4000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lastRenderedPageBreak/>
              <w:t>16</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зрительного зала для осуществления представлений (с использованием звуковой аппаратуры Дома Культуры с. Хомутово)</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5500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17</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Абонемент на предоставление зрительного зала для осуществления цирковых представлений (без использования звуковой аппаратуры Дома Культуры с</w:t>
            </w:r>
            <w:proofErr w:type="gramStart"/>
            <w:r w:rsidRPr="00E8028A">
              <w:rPr>
                <w:bCs/>
                <w:sz w:val="18"/>
                <w:szCs w:val="18"/>
              </w:rPr>
              <w:t xml:space="preserve"> .</w:t>
            </w:r>
            <w:proofErr w:type="gramEnd"/>
            <w:r w:rsidRPr="00E8028A">
              <w:rPr>
                <w:bCs/>
                <w:sz w:val="18"/>
                <w:szCs w:val="18"/>
              </w:rPr>
              <w:t xml:space="preserve"> Хомутово)</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представление</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15000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18</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Абонемент на предоставление зрительного зала для осуществления цирковых представлений (с использования звуковой аппаратуры Дома Культуры с. Хомутово)</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представление</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20000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19</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помещения для проведения занятий (зал хореографии, зрительный зал, холл) без представления звуковой аппаратуры</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550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20</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помещения для проведения занятий (зал хореографии, зрительный зал, холл) с представлением звуковой аппаратуры</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1000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21</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кабинета для проведения занятий</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350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22</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помещения для проведения семинаров, лекций, выставок, конкурсов и др. (зрительный зал, холл) без предоставления звуковой аппаратуры</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1500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23</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Представление помещения для проведения семинаров, лекций, выставок, конкурсов и др. (зрительный зал, холл) с предоставлением звуковой аппаратуры</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3000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24</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час</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500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bCs/>
                <w:sz w:val="18"/>
                <w:szCs w:val="18"/>
              </w:rPr>
            </w:pPr>
            <w:r w:rsidRPr="00E8028A">
              <w:rPr>
                <w:bCs/>
                <w:sz w:val="18"/>
                <w:szCs w:val="18"/>
              </w:rPr>
              <w:t>25</w:t>
            </w:r>
          </w:p>
        </w:tc>
        <w:tc>
          <w:tcPr>
            <w:tcW w:w="4809" w:type="dxa"/>
            <w:tcBorders>
              <w:bottom w:val="single" w:sz="4" w:space="0" w:color="auto"/>
            </w:tcBorders>
          </w:tcPr>
          <w:p w:rsidR="00E8028A" w:rsidRPr="00E8028A" w:rsidRDefault="00E8028A" w:rsidP="00013DA9">
            <w:pPr>
              <w:rPr>
                <w:bCs/>
                <w:sz w:val="18"/>
                <w:szCs w:val="18"/>
              </w:rPr>
            </w:pPr>
            <w:r w:rsidRPr="00E8028A">
              <w:rPr>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E8028A" w:rsidRPr="00E8028A" w:rsidRDefault="00E8028A" w:rsidP="00013DA9">
            <w:pPr>
              <w:jc w:val="center"/>
              <w:rPr>
                <w:bCs/>
                <w:sz w:val="18"/>
                <w:szCs w:val="18"/>
              </w:rPr>
            </w:pPr>
            <w:r w:rsidRPr="00E8028A">
              <w:rPr>
                <w:bCs/>
                <w:sz w:val="18"/>
                <w:szCs w:val="18"/>
              </w:rPr>
              <w:t>1 час</w:t>
            </w:r>
          </w:p>
        </w:tc>
        <w:tc>
          <w:tcPr>
            <w:tcW w:w="1685" w:type="dxa"/>
            <w:tcBorders>
              <w:bottom w:val="single" w:sz="4" w:space="0" w:color="auto"/>
            </w:tcBorders>
          </w:tcPr>
          <w:p w:rsidR="00E8028A" w:rsidRPr="00E8028A" w:rsidRDefault="00E8028A" w:rsidP="00013DA9">
            <w:pPr>
              <w:jc w:val="center"/>
              <w:rPr>
                <w:bCs/>
                <w:sz w:val="18"/>
                <w:szCs w:val="18"/>
              </w:rPr>
            </w:pPr>
            <w:r w:rsidRPr="00E8028A">
              <w:rPr>
                <w:bCs/>
                <w:sz w:val="18"/>
                <w:szCs w:val="18"/>
              </w:rPr>
              <w:t>700</w:t>
            </w:r>
          </w:p>
        </w:tc>
      </w:tr>
      <w:tr w:rsidR="00E8028A" w:rsidRPr="00E8028A" w:rsidTr="00013DA9">
        <w:trPr>
          <w:trHeight w:val="375"/>
          <w:jc w:val="center"/>
        </w:trPr>
        <w:tc>
          <w:tcPr>
            <w:tcW w:w="668" w:type="dxa"/>
            <w:vMerge w:val="restart"/>
          </w:tcPr>
          <w:p w:rsidR="00E8028A" w:rsidRPr="00E8028A" w:rsidRDefault="00E8028A" w:rsidP="00013DA9">
            <w:pPr>
              <w:jc w:val="center"/>
              <w:rPr>
                <w:bCs/>
                <w:sz w:val="18"/>
                <w:szCs w:val="18"/>
              </w:rPr>
            </w:pPr>
            <w:r w:rsidRPr="00E8028A">
              <w:rPr>
                <w:bCs/>
                <w:sz w:val="18"/>
                <w:szCs w:val="18"/>
              </w:rPr>
              <w:t>26</w:t>
            </w:r>
          </w:p>
        </w:tc>
        <w:tc>
          <w:tcPr>
            <w:tcW w:w="4809" w:type="dxa"/>
            <w:hideMark/>
          </w:tcPr>
          <w:p w:rsidR="00E8028A" w:rsidRPr="00E8028A" w:rsidRDefault="00E8028A" w:rsidP="00013DA9">
            <w:pPr>
              <w:rPr>
                <w:bCs/>
                <w:sz w:val="18"/>
                <w:szCs w:val="18"/>
              </w:rPr>
            </w:pPr>
            <w:r w:rsidRPr="00E8028A">
              <w:rPr>
                <w:bCs/>
                <w:sz w:val="18"/>
                <w:szCs w:val="18"/>
              </w:rPr>
              <w:t xml:space="preserve">Звуковая реклама: </w:t>
            </w:r>
          </w:p>
        </w:tc>
        <w:tc>
          <w:tcPr>
            <w:tcW w:w="2683" w:type="dxa"/>
            <w:hideMark/>
          </w:tcPr>
          <w:p w:rsidR="00E8028A" w:rsidRPr="00E8028A" w:rsidRDefault="00E8028A" w:rsidP="00013DA9">
            <w:pPr>
              <w:jc w:val="center"/>
              <w:rPr>
                <w:bCs/>
                <w:sz w:val="18"/>
                <w:szCs w:val="18"/>
              </w:rPr>
            </w:pPr>
            <w:r w:rsidRPr="00E8028A">
              <w:rPr>
                <w:bCs/>
                <w:sz w:val="18"/>
                <w:szCs w:val="18"/>
              </w:rPr>
              <w:t> </w:t>
            </w:r>
          </w:p>
        </w:tc>
        <w:tc>
          <w:tcPr>
            <w:tcW w:w="1685" w:type="dxa"/>
            <w:hideMark/>
          </w:tcPr>
          <w:p w:rsidR="00E8028A" w:rsidRPr="00E8028A" w:rsidRDefault="00E8028A" w:rsidP="00013DA9">
            <w:pPr>
              <w:jc w:val="center"/>
              <w:rPr>
                <w:bCs/>
                <w:sz w:val="18"/>
                <w:szCs w:val="18"/>
              </w:rPr>
            </w:pPr>
            <w:r w:rsidRPr="00E8028A">
              <w:rPr>
                <w:bCs/>
                <w:sz w:val="18"/>
                <w:szCs w:val="18"/>
              </w:rPr>
              <w:t> </w:t>
            </w:r>
          </w:p>
        </w:tc>
      </w:tr>
      <w:tr w:rsidR="00E8028A" w:rsidRPr="00E8028A" w:rsidTr="00013DA9">
        <w:trPr>
          <w:trHeight w:val="375"/>
          <w:jc w:val="center"/>
        </w:trPr>
        <w:tc>
          <w:tcPr>
            <w:tcW w:w="668" w:type="dxa"/>
            <w:vMerge/>
          </w:tcPr>
          <w:p w:rsidR="00E8028A" w:rsidRPr="00E8028A" w:rsidRDefault="00E8028A" w:rsidP="00013DA9">
            <w:pPr>
              <w:jc w:val="center"/>
              <w:rPr>
                <w:bCs/>
                <w:sz w:val="18"/>
                <w:szCs w:val="18"/>
              </w:rPr>
            </w:pPr>
          </w:p>
        </w:tc>
        <w:tc>
          <w:tcPr>
            <w:tcW w:w="4809" w:type="dxa"/>
            <w:hideMark/>
          </w:tcPr>
          <w:p w:rsidR="00E8028A" w:rsidRPr="00E8028A" w:rsidRDefault="00E8028A" w:rsidP="00013DA9">
            <w:pPr>
              <w:rPr>
                <w:bCs/>
                <w:sz w:val="18"/>
                <w:szCs w:val="18"/>
              </w:rPr>
            </w:pPr>
            <w:r w:rsidRPr="00E8028A">
              <w:rPr>
                <w:bCs/>
                <w:sz w:val="18"/>
                <w:szCs w:val="18"/>
              </w:rPr>
              <w:t xml:space="preserve">запись </w:t>
            </w:r>
          </w:p>
        </w:tc>
        <w:tc>
          <w:tcPr>
            <w:tcW w:w="2683" w:type="dxa"/>
            <w:hideMark/>
          </w:tcPr>
          <w:p w:rsidR="00E8028A" w:rsidRPr="00E8028A" w:rsidRDefault="00E8028A" w:rsidP="00013DA9">
            <w:pPr>
              <w:jc w:val="center"/>
              <w:rPr>
                <w:bCs/>
                <w:sz w:val="18"/>
                <w:szCs w:val="18"/>
              </w:rPr>
            </w:pPr>
            <w:r w:rsidRPr="00E8028A">
              <w:rPr>
                <w:bCs/>
                <w:sz w:val="18"/>
                <w:szCs w:val="18"/>
              </w:rPr>
              <w:t>1 трек</w:t>
            </w:r>
          </w:p>
        </w:tc>
        <w:tc>
          <w:tcPr>
            <w:tcW w:w="1685" w:type="dxa"/>
            <w:hideMark/>
          </w:tcPr>
          <w:p w:rsidR="00E8028A" w:rsidRPr="00E8028A" w:rsidRDefault="00E8028A" w:rsidP="00013DA9">
            <w:pPr>
              <w:jc w:val="center"/>
              <w:rPr>
                <w:bCs/>
                <w:sz w:val="18"/>
                <w:szCs w:val="18"/>
              </w:rPr>
            </w:pPr>
            <w:r w:rsidRPr="00E8028A">
              <w:rPr>
                <w:bCs/>
                <w:sz w:val="18"/>
                <w:szCs w:val="18"/>
              </w:rPr>
              <w:t>3200</w:t>
            </w:r>
          </w:p>
        </w:tc>
      </w:tr>
      <w:tr w:rsidR="00E8028A" w:rsidRPr="00E8028A" w:rsidTr="00013DA9">
        <w:trPr>
          <w:trHeight w:val="375"/>
          <w:jc w:val="center"/>
        </w:trPr>
        <w:tc>
          <w:tcPr>
            <w:tcW w:w="668" w:type="dxa"/>
            <w:vMerge/>
          </w:tcPr>
          <w:p w:rsidR="00E8028A" w:rsidRPr="00E8028A" w:rsidRDefault="00E8028A" w:rsidP="00013DA9">
            <w:pPr>
              <w:jc w:val="center"/>
              <w:rPr>
                <w:bCs/>
                <w:sz w:val="18"/>
                <w:szCs w:val="18"/>
              </w:rPr>
            </w:pPr>
          </w:p>
        </w:tc>
        <w:tc>
          <w:tcPr>
            <w:tcW w:w="4809" w:type="dxa"/>
            <w:hideMark/>
          </w:tcPr>
          <w:p w:rsidR="00E8028A" w:rsidRPr="00E8028A" w:rsidRDefault="00E8028A" w:rsidP="00013DA9">
            <w:pPr>
              <w:rPr>
                <w:bCs/>
                <w:sz w:val="18"/>
                <w:szCs w:val="18"/>
              </w:rPr>
            </w:pPr>
            <w:r w:rsidRPr="00E8028A">
              <w:rPr>
                <w:bCs/>
                <w:sz w:val="18"/>
                <w:szCs w:val="18"/>
              </w:rPr>
              <w:t>трансляция</w:t>
            </w:r>
          </w:p>
        </w:tc>
        <w:tc>
          <w:tcPr>
            <w:tcW w:w="2683" w:type="dxa"/>
            <w:hideMark/>
          </w:tcPr>
          <w:p w:rsidR="00E8028A" w:rsidRPr="00E8028A" w:rsidRDefault="00E8028A" w:rsidP="00013DA9">
            <w:pPr>
              <w:jc w:val="center"/>
              <w:rPr>
                <w:bCs/>
                <w:sz w:val="18"/>
                <w:szCs w:val="18"/>
              </w:rPr>
            </w:pPr>
            <w:r w:rsidRPr="00E8028A">
              <w:rPr>
                <w:bCs/>
                <w:sz w:val="18"/>
                <w:szCs w:val="18"/>
              </w:rPr>
              <w:t xml:space="preserve">1 день (продолжительность 3 раза в час, не более 8 часов в сутки) </w:t>
            </w:r>
          </w:p>
        </w:tc>
        <w:tc>
          <w:tcPr>
            <w:tcW w:w="1685" w:type="dxa"/>
            <w:hideMark/>
          </w:tcPr>
          <w:p w:rsidR="00E8028A" w:rsidRPr="00E8028A" w:rsidRDefault="00E8028A" w:rsidP="00013DA9">
            <w:pPr>
              <w:jc w:val="center"/>
              <w:rPr>
                <w:bCs/>
                <w:sz w:val="18"/>
                <w:szCs w:val="18"/>
              </w:rPr>
            </w:pPr>
            <w:r w:rsidRPr="00E8028A">
              <w:rPr>
                <w:bCs/>
                <w:sz w:val="18"/>
                <w:szCs w:val="18"/>
              </w:rPr>
              <w:t>400</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t>27</w:t>
            </w:r>
          </w:p>
        </w:tc>
        <w:tc>
          <w:tcPr>
            <w:tcW w:w="4809" w:type="dxa"/>
            <w:hideMark/>
          </w:tcPr>
          <w:p w:rsidR="00E8028A" w:rsidRPr="00E8028A" w:rsidRDefault="00E8028A" w:rsidP="00013DA9">
            <w:pPr>
              <w:rPr>
                <w:bCs/>
                <w:sz w:val="18"/>
                <w:szCs w:val="18"/>
              </w:rPr>
            </w:pPr>
            <w:r w:rsidRPr="00E8028A">
              <w:rPr>
                <w:bCs/>
                <w:sz w:val="18"/>
                <w:szCs w:val="18"/>
              </w:rPr>
              <w:t>Ксерокопирование, распечатка текстов, формат А</w:t>
            </w:r>
            <w:proofErr w:type="gramStart"/>
            <w:r w:rsidRPr="00E8028A">
              <w:rPr>
                <w:bCs/>
                <w:sz w:val="18"/>
                <w:szCs w:val="18"/>
              </w:rPr>
              <w:t>4</w:t>
            </w:r>
            <w:proofErr w:type="gramEnd"/>
            <w:r w:rsidRPr="00E8028A">
              <w:rPr>
                <w:bCs/>
                <w:sz w:val="18"/>
                <w:szCs w:val="18"/>
              </w:rPr>
              <w:t xml:space="preserve"> (черно-белый)</w:t>
            </w:r>
          </w:p>
        </w:tc>
        <w:tc>
          <w:tcPr>
            <w:tcW w:w="2683" w:type="dxa"/>
            <w:hideMark/>
          </w:tcPr>
          <w:p w:rsidR="00E8028A" w:rsidRPr="00E8028A" w:rsidRDefault="00E8028A" w:rsidP="00013DA9">
            <w:pPr>
              <w:jc w:val="center"/>
              <w:rPr>
                <w:bCs/>
                <w:sz w:val="18"/>
                <w:szCs w:val="18"/>
              </w:rPr>
            </w:pPr>
            <w:r w:rsidRPr="00E8028A">
              <w:rPr>
                <w:bCs/>
                <w:sz w:val="18"/>
                <w:szCs w:val="18"/>
              </w:rPr>
              <w:t>1 лист</w:t>
            </w:r>
          </w:p>
        </w:tc>
        <w:tc>
          <w:tcPr>
            <w:tcW w:w="1685" w:type="dxa"/>
            <w:hideMark/>
          </w:tcPr>
          <w:p w:rsidR="00E8028A" w:rsidRPr="00E8028A" w:rsidRDefault="00E8028A" w:rsidP="00013DA9">
            <w:pPr>
              <w:jc w:val="center"/>
              <w:rPr>
                <w:bCs/>
                <w:sz w:val="18"/>
                <w:szCs w:val="18"/>
              </w:rPr>
            </w:pPr>
            <w:r w:rsidRPr="00E8028A">
              <w:rPr>
                <w:bCs/>
                <w:sz w:val="18"/>
                <w:szCs w:val="18"/>
              </w:rPr>
              <w:t>5</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t>28</w:t>
            </w:r>
          </w:p>
        </w:tc>
        <w:tc>
          <w:tcPr>
            <w:tcW w:w="4809" w:type="dxa"/>
          </w:tcPr>
          <w:p w:rsidR="00E8028A" w:rsidRPr="00E8028A" w:rsidRDefault="00E8028A" w:rsidP="00013DA9">
            <w:pPr>
              <w:rPr>
                <w:bCs/>
                <w:sz w:val="18"/>
                <w:szCs w:val="18"/>
              </w:rPr>
            </w:pPr>
            <w:r w:rsidRPr="00E8028A">
              <w:rPr>
                <w:bCs/>
                <w:sz w:val="18"/>
                <w:szCs w:val="18"/>
              </w:rPr>
              <w:t>Создание макета афиши, баннера</w:t>
            </w:r>
          </w:p>
        </w:tc>
        <w:tc>
          <w:tcPr>
            <w:tcW w:w="2683" w:type="dxa"/>
          </w:tcPr>
          <w:p w:rsidR="00E8028A" w:rsidRPr="00E8028A" w:rsidRDefault="00E8028A" w:rsidP="00013DA9">
            <w:pPr>
              <w:jc w:val="center"/>
              <w:rPr>
                <w:bCs/>
                <w:sz w:val="18"/>
                <w:szCs w:val="18"/>
              </w:rPr>
            </w:pPr>
            <w:r w:rsidRPr="00E8028A">
              <w:rPr>
                <w:bCs/>
                <w:sz w:val="18"/>
                <w:szCs w:val="18"/>
              </w:rPr>
              <w:t>1 шт.</w:t>
            </w:r>
          </w:p>
        </w:tc>
        <w:tc>
          <w:tcPr>
            <w:tcW w:w="1685" w:type="dxa"/>
          </w:tcPr>
          <w:p w:rsidR="00E8028A" w:rsidRPr="00E8028A" w:rsidRDefault="00E8028A" w:rsidP="00013DA9">
            <w:pPr>
              <w:jc w:val="center"/>
              <w:rPr>
                <w:bCs/>
                <w:sz w:val="18"/>
                <w:szCs w:val="18"/>
              </w:rPr>
            </w:pPr>
            <w:r w:rsidRPr="00E8028A">
              <w:rPr>
                <w:bCs/>
                <w:sz w:val="18"/>
                <w:szCs w:val="18"/>
              </w:rPr>
              <w:t>700</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lastRenderedPageBreak/>
              <w:t>29</w:t>
            </w:r>
          </w:p>
        </w:tc>
        <w:tc>
          <w:tcPr>
            <w:tcW w:w="4809" w:type="dxa"/>
            <w:hideMark/>
          </w:tcPr>
          <w:p w:rsidR="00E8028A" w:rsidRPr="00E8028A" w:rsidRDefault="00E8028A" w:rsidP="00013DA9">
            <w:pPr>
              <w:rPr>
                <w:bCs/>
                <w:sz w:val="18"/>
                <w:szCs w:val="18"/>
              </w:rPr>
            </w:pPr>
            <w:r w:rsidRPr="00E8028A">
              <w:rPr>
                <w:bCs/>
                <w:sz w:val="18"/>
                <w:szCs w:val="18"/>
              </w:rPr>
              <w:t>Живая открытка, сюрприз, поздравление (на дом, в офис)</w:t>
            </w:r>
          </w:p>
        </w:tc>
        <w:tc>
          <w:tcPr>
            <w:tcW w:w="2683" w:type="dxa"/>
            <w:hideMark/>
          </w:tcPr>
          <w:p w:rsidR="00E8028A" w:rsidRPr="00E8028A" w:rsidRDefault="00E8028A" w:rsidP="00013DA9">
            <w:pPr>
              <w:jc w:val="center"/>
              <w:rPr>
                <w:bCs/>
                <w:sz w:val="18"/>
                <w:szCs w:val="18"/>
              </w:rPr>
            </w:pPr>
            <w:r w:rsidRPr="00E8028A">
              <w:rPr>
                <w:bCs/>
                <w:sz w:val="18"/>
                <w:szCs w:val="18"/>
              </w:rPr>
              <w:t>5-10 минут,              1 чел.</w:t>
            </w:r>
          </w:p>
        </w:tc>
        <w:tc>
          <w:tcPr>
            <w:tcW w:w="1685" w:type="dxa"/>
            <w:hideMark/>
          </w:tcPr>
          <w:p w:rsidR="00E8028A" w:rsidRPr="00E8028A" w:rsidRDefault="00E8028A" w:rsidP="00013DA9">
            <w:pPr>
              <w:jc w:val="center"/>
              <w:rPr>
                <w:bCs/>
                <w:sz w:val="18"/>
                <w:szCs w:val="18"/>
              </w:rPr>
            </w:pPr>
            <w:r w:rsidRPr="00E8028A">
              <w:rPr>
                <w:bCs/>
                <w:sz w:val="18"/>
                <w:szCs w:val="18"/>
              </w:rPr>
              <w:t>1000</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t>30</w:t>
            </w:r>
          </w:p>
        </w:tc>
        <w:tc>
          <w:tcPr>
            <w:tcW w:w="4809" w:type="dxa"/>
            <w:hideMark/>
          </w:tcPr>
          <w:p w:rsidR="00E8028A" w:rsidRPr="00E8028A" w:rsidRDefault="00E8028A" w:rsidP="00013DA9">
            <w:pPr>
              <w:rPr>
                <w:bCs/>
                <w:sz w:val="18"/>
                <w:szCs w:val="18"/>
              </w:rPr>
            </w:pPr>
            <w:r w:rsidRPr="00E8028A">
              <w:rPr>
                <w:bCs/>
                <w:sz w:val="18"/>
                <w:szCs w:val="18"/>
              </w:rPr>
              <w:t>Концертные номера (вокал, хореография) соло,  с выездом</w:t>
            </w:r>
          </w:p>
        </w:tc>
        <w:tc>
          <w:tcPr>
            <w:tcW w:w="2683" w:type="dxa"/>
            <w:hideMark/>
          </w:tcPr>
          <w:p w:rsidR="00E8028A" w:rsidRPr="00E8028A" w:rsidRDefault="00E8028A" w:rsidP="00013DA9">
            <w:pPr>
              <w:jc w:val="center"/>
              <w:rPr>
                <w:bCs/>
                <w:sz w:val="18"/>
                <w:szCs w:val="18"/>
              </w:rPr>
            </w:pPr>
            <w:r w:rsidRPr="00E8028A">
              <w:rPr>
                <w:bCs/>
                <w:sz w:val="18"/>
                <w:szCs w:val="18"/>
              </w:rPr>
              <w:t>1 номер</w:t>
            </w:r>
          </w:p>
        </w:tc>
        <w:tc>
          <w:tcPr>
            <w:tcW w:w="1685" w:type="dxa"/>
            <w:hideMark/>
          </w:tcPr>
          <w:p w:rsidR="00E8028A" w:rsidRPr="00E8028A" w:rsidRDefault="00E8028A" w:rsidP="00013DA9">
            <w:pPr>
              <w:jc w:val="center"/>
              <w:rPr>
                <w:bCs/>
                <w:sz w:val="18"/>
                <w:szCs w:val="18"/>
              </w:rPr>
            </w:pPr>
            <w:r w:rsidRPr="00E8028A">
              <w:rPr>
                <w:bCs/>
                <w:sz w:val="18"/>
                <w:szCs w:val="18"/>
              </w:rPr>
              <w:t>1000</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t>31</w:t>
            </w:r>
          </w:p>
        </w:tc>
        <w:tc>
          <w:tcPr>
            <w:tcW w:w="4809" w:type="dxa"/>
            <w:hideMark/>
          </w:tcPr>
          <w:p w:rsidR="00E8028A" w:rsidRPr="00E8028A" w:rsidRDefault="00E8028A" w:rsidP="00013DA9">
            <w:pPr>
              <w:rPr>
                <w:bCs/>
                <w:sz w:val="18"/>
                <w:szCs w:val="18"/>
              </w:rPr>
            </w:pPr>
            <w:r w:rsidRPr="00E8028A">
              <w:rPr>
                <w:bCs/>
                <w:sz w:val="18"/>
                <w:szCs w:val="18"/>
              </w:rPr>
              <w:t>Концертные номера (вокал, хореография) коллектив, с выездом</w:t>
            </w:r>
          </w:p>
        </w:tc>
        <w:tc>
          <w:tcPr>
            <w:tcW w:w="2683" w:type="dxa"/>
            <w:hideMark/>
          </w:tcPr>
          <w:p w:rsidR="00E8028A" w:rsidRPr="00E8028A" w:rsidRDefault="00E8028A" w:rsidP="00013DA9">
            <w:pPr>
              <w:jc w:val="center"/>
              <w:rPr>
                <w:bCs/>
                <w:sz w:val="18"/>
                <w:szCs w:val="18"/>
              </w:rPr>
            </w:pPr>
            <w:r w:rsidRPr="00E8028A">
              <w:rPr>
                <w:bCs/>
                <w:sz w:val="18"/>
                <w:szCs w:val="18"/>
              </w:rPr>
              <w:t>1 номер</w:t>
            </w:r>
          </w:p>
        </w:tc>
        <w:tc>
          <w:tcPr>
            <w:tcW w:w="1685" w:type="dxa"/>
            <w:hideMark/>
          </w:tcPr>
          <w:p w:rsidR="00E8028A" w:rsidRPr="00E8028A" w:rsidRDefault="00E8028A" w:rsidP="00013DA9">
            <w:pPr>
              <w:jc w:val="center"/>
              <w:rPr>
                <w:bCs/>
                <w:sz w:val="18"/>
                <w:szCs w:val="18"/>
              </w:rPr>
            </w:pPr>
            <w:r w:rsidRPr="00E8028A">
              <w:rPr>
                <w:bCs/>
                <w:sz w:val="18"/>
                <w:szCs w:val="18"/>
              </w:rPr>
              <w:t>3000</w:t>
            </w:r>
          </w:p>
        </w:tc>
      </w:tr>
      <w:tr w:rsidR="00E8028A" w:rsidRPr="00E8028A" w:rsidTr="00013DA9">
        <w:trPr>
          <w:trHeight w:val="458"/>
          <w:jc w:val="center"/>
        </w:trPr>
        <w:tc>
          <w:tcPr>
            <w:tcW w:w="668" w:type="dxa"/>
          </w:tcPr>
          <w:p w:rsidR="00E8028A" w:rsidRPr="00E8028A" w:rsidRDefault="00E8028A" w:rsidP="00013DA9">
            <w:pPr>
              <w:jc w:val="center"/>
              <w:rPr>
                <w:bCs/>
                <w:sz w:val="18"/>
                <w:szCs w:val="18"/>
              </w:rPr>
            </w:pPr>
            <w:r w:rsidRPr="00E8028A">
              <w:rPr>
                <w:bCs/>
                <w:sz w:val="18"/>
                <w:szCs w:val="18"/>
              </w:rPr>
              <w:t>32</w:t>
            </w:r>
          </w:p>
        </w:tc>
        <w:tc>
          <w:tcPr>
            <w:tcW w:w="4809" w:type="dxa"/>
            <w:hideMark/>
          </w:tcPr>
          <w:p w:rsidR="00E8028A" w:rsidRPr="00E8028A" w:rsidRDefault="00E8028A" w:rsidP="00013DA9">
            <w:pPr>
              <w:rPr>
                <w:bCs/>
                <w:sz w:val="18"/>
                <w:szCs w:val="18"/>
              </w:rPr>
            </w:pPr>
            <w:r w:rsidRPr="00E8028A">
              <w:rPr>
                <w:bCs/>
                <w:sz w:val="18"/>
                <w:szCs w:val="18"/>
              </w:rPr>
              <w:t xml:space="preserve">Заказной концерт без ведущего </w:t>
            </w:r>
          </w:p>
        </w:tc>
        <w:tc>
          <w:tcPr>
            <w:tcW w:w="2683" w:type="dxa"/>
            <w:hideMark/>
          </w:tcPr>
          <w:p w:rsidR="00E8028A" w:rsidRPr="00E8028A" w:rsidRDefault="00E8028A" w:rsidP="00013DA9">
            <w:pPr>
              <w:jc w:val="center"/>
              <w:rPr>
                <w:bCs/>
                <w:sz w:val="18"/>
                <w:szCs w:val="18"/>
              </w:rPr>
            </w:pPr>
            <w:r w:rsidRPr="00E8028A">
              <w:rPr>
                <w:bCs/>
                <w:sz w:val="18"/>
                <w:szCs w:val="18"/>
              </w:rPr>
              <w:t>1 час</w:t>
            </w:r>
          </w:p>
        </w:tc>
        <w:tc>
          <w:tcPr>
            <w:tcW w:w="1685" w:type="dxa"/>
            <w:hideMark/>
          </w:tcPr>
          <w:p w:rsidR="00E8028A" w:rsidRPr="00E8028A" w:rsidRDefault="00E8028A" w:rsidP="00013DA9">
            <w:pPr>
              <w:jc w:val="center"/>
              <w:rPr>
                <w:bCs/>
                <w:sz w:val="18"/>
                <w:szCs w:val="18"/>
              </w:rPr>
            </w:pPr>
            <w:r w:rsidRPr="00E8028A">
              <w:rPr>
                <w:bCs/>
                <w:sz w:val="18"/>
                <w:szCs w:val="18"/>
              </w:rPr>
              <w:t>15000</w:t>
            </w:r>
          </w:p>
        </w:tc>
      </w:tr>
      <w:tr w:rsidR="00E8028A" w:rsidRPr="00E8028A" w:rsidTr="00013DA9">
        <w:trPr>
          <w:trHeight w:val="677"/>
          <w:jc w:val="center"/>
        </w:trPr>
        <w:tc>
          <w:tcPr>
            <w:tcW w:w="668" w:type="dxa"/>
            <w:vMerge w:val="restart"/>
          </w:tcPr>
          <w:p w:rsidR="00E8028A" w:rsidRPr="00E8028A" w:rsidRDefault="00E8028A" w:rsidP="00013DA9">
            <w:pPr>
              <w:jc w:val="center"/>
              <w:rPr>
                <w:bCs/>
                <w:sz w:val="18"/>
                <w:szCs w:val="18"/>
              </w:rPr>
            </w:pPr>
            <w:r w:rsidRPr="00E8028A">
              <w:rPr>
                <w:bCs/>
                <w:sz w:val="18"/>
                <w:szCs w:val="18"/>
              </w:rPr>
              <w:t>33</w:t>
            </w:r>
          </w:p>
        </w:tc>
        <w:tc>
          <w:tcPr>
            <w:tcW w:w="9177" w:type="dxa"/>
            <w:gridSpan w:val="3"/>
            <w:hideMark/>
          </w:tcPr>
          <w:p w:rsidR="00E8028A" w:rsidRPr="00E8028A" w:rsidRDefault="00E8028A" w:rsidP="00013DA9">
            <w:pPr>
              <w:jc w:val="center"/>
              <w:rPr>
                <w:bCs/>
                <w:sz w:val="18"/>
                <w:szCs w:val="18"/>
              </w:rPr>
            </w:pPr>
            <w:r w:rsidRPr="00E8028A">
              <w:rPr>
                <w:bCs/>
                <w:sz w:val="18"/>
                <w:szCs w:val="18"/>
              </w:rPr>
              <w:t>Дед Мороз и Снегурочка (заказ вызов на дом, в офис, школу, детские сады, рестораны)</w:t>
            </w:r>
          </w:p>
        </w:tc>
      </w:tr>
      <w:tr w:rsidR="00E8028A" w:rsidRPr="00E8028A" w:rsidTr="00013DA9">
        <w:trPr>
          <w:trHeight w:val="559"/>
          <w:jc w:val="center"/>
        </w:trPr>
        <w:tc>
          <w:tcPr>
            <w:tcW w:w="668" w:type="dxa"/>
            <w:vMerge/>
          </w:tcPr>
          <w:p w:rsidR="00E8028A" w:rsidRPr="00E8028A" w:rsidRDefault="00E8028A" w:rsidP="00013DA9">
            <w:pPr>
              <w:jc w:val="center"/>
              <w:rPr>
                <w:bCs/>
                <w:sz w:val="18"/>
                <w:szCs w:val="18"/>
              </w:rPr>
            </w:pPr>
          </w:p>
        </w:tc>
        <w:tc>
          <w:tcPr>
            <w:tcW w:w="4809" w:type="dxa"/>
          </w:tcPr>
          <w:p w:rsidR="00E8028A" w:rsidRPr="00E8028A" w:rsidRDefault="00E8028A" w:rsidP="00013DA9">
            <w:pPr>
              <w:rPr>
                <w:bCs/>
                <w:sz w:val="18"/>
                <w:szCs w:val="18"/>
              </w:rPr>
            </w:pPr>
            <w:r w:rsidRPr="00E8028A">
              <w:rPr>
                <w:bCs/>
                <w:sz w:val="18"/>
                <w:szCs w:val="18"/>
              </w:rPr>
              <w:t xml:space="preserve">до 18.00 </w:t>
            </w:r>
          </w:p>
        </w:tc>
        <w:tc>
          <w:tcPr>
            <w:tcW w:w="2683" w:type="dxa"/>
          </w:tcPr>
          <w:p w:rsidR="00E8028A" w:rsidRPr="00E8028A" w:rsidRDefault="00E8028A" w:rsidP="00013DA9">
            <w:pPr>
              <w:jc w:val="center"/>
              <w:rPr>
                <w:bCs/>
                <w:sz w:val="18"/>
                <w:szCs w:val="18"/>
              </w:rPr>
            </w:pPr>
            <w:r w:rsidRPr="00E8028A">
              <w:rPr>
                <w:bCs/>
                <w:sz w:val="18"/>
                <w:szCs w:val="18"/>
              </w:rPr>
              <w:t>15 мин.</w:t>
            </w:r>
          </w:p>
        </w:tc>
        <w:tc>
          <w:tcPr>
            <w:tcW w:w="1685" w:type="dxa"/>
          </w:tcPr>
          <w:p w:rsidR="00E8028A" w:rsidRPr="00E8028A" w:rsidRDefault="00E8028A" w:rsidP="00013DA9">
            <w:pPr>
              <w:jc w:val="center"/>
              <w:rPr>
                <w:bCs/>
                <w:sz w:val="18"/>
                <w:szCs w:val="18"/>
              </w:rPr>
            </w:pPr>
            <w:r w:rsidRPr="00E8028A">
              <w:rPr>
                <w:bCs/>
                <w:sz w:val="18"/>
                <w:szCs w:val="18"/>
              </w:rPr>
              <w:t>3000</w:t>
            </w:r>
          </w:p>
        </w:tc>
      </w:tr>
      <w:tr w:rsidR="00E8028A" w:rsidRPr="00E8028A" w:rsidTr="00013DA9">
        <w:trPr>
          <w:trHeight w:val="559"/>
          <w:jc w:val="center"/>
        </w:trPr>
        <w:tc>
          <w:tcPr>
            <w:tcW w:w="668" w:type="dxa"/>
            <w:vMerge/>
          </w:tcPr>
          <w:p w:rsidR="00E8028A" w:rsidRPr="00E8028A" w:rsidRDefault="00E8028A" w:rsidP="00013DA9">
            <w:pPr>
              <w:jc w:val="center"/>
              <w:rPr>
                <w:bCs/>
                <w:sz w:val="18"/>
                <w:szCs w:val="18"/>
              </w:rPr>
            </w:pPr>
          </w:p>
        </w:tc>
        <w:tc>
          <w:tcPr>
            <w:tcW w:w="4809" w:type="dxa"/>
          </w:tcPr>
          <w:p w:rsidR="00E8028A" w:rsidRPr="00E8028A" w:rsidRDefault="00E8028A" w:rsidP="00013DA9">
            <w:pPr>
              <w:rPr>
                <w:bCs/>
                <w:sz w:val="18"/>
                <w:szCs w:val="18"/>
              </w:rPr>
            </w:pPr>
            <w:r w:rsidRPr="00E8028A">
              <w:rPr>
                <w:bCs/>
                <w:sz w:val="18"/>
                <w:szCs w:val="18"/>
              </w:rPr>
              <w:t>с 18.00 до 21.00</w:t>
            </w:r>
          </w:p>
        </w:tc>
        <w:tc>
          <w:tcPr>
            <w:tcW w:w="2683" w:type="dxa"/>
          </w:tcPr>
          <w:p w:rsidR="00E8028A" w:rsidRPr="00E8028A" w:rsidRDefault="00E8028A" w:rsidP="00013DA9">
            <w:pPr>
              <w:jc w:val="center"/>
              <w:rPr>
                <w:bCs/>
                <w:sz w:val="18"/>
                <w:szCs w:val="18"/>
              </w:rPr>
            </w:pPr>
            <w:r w:rsidRPr="00E8028A">
              <w:rPr>
                <w:bCs/>
                <w:sz w:val="18"/>
                <w:szCs w:val="18"/>
              </w:rPr>
              <w:t>15 мин.</w:t>
            </w:r>
          </w:p>
        </w:tc>
        <w:tc>
          <w:tcPr>
            <w:tcW w:w="1685" w:type="dxa"/>
          </w:tcPr>
          <w:p w:rsidR="00E8028A" w:rsidRPr="00E8028A" w:rsidRDefault="00E8028A" w:rsidP="00013DA9">
            <w:pPr>
              <w:jc w:val="center"/>
              <w:rPr>
                <w:bCs/>
                <w:sz w:val="18"/>
                <w:szCs w:val="18"/>
              </w:rPr>
            </w:pPr>
            <w:r w:rsidRPr="00E8028A">
              <w:rPr>
                <w:bCs/>
                <w:sz w:val="18"/>
                <w:szCs w:val="18"/>
              </w:rPr>
              <w:t>4000</w:t>
            </w:r>
          </w:p>
        </w:tc>
      </w:tr>
      <w:tr w:rsidR="00E8028A" w:rsidRPr="00E8028A" w:rsidTr="00013DA9">
        <w:trPr>
          <w:trHeight w:val="559"/>
          <w:jc w:val="center"/>
        </w:trPr>
        <w:tc>
          <w:tcPr>
            <w:tcW w:w="668" w:type="dxa"/>
            <w:vMerge/>
          </w:tcPr>
          <w:p w:rsidR="00E8028A" w:rsidRPr="00E8028A" w:rsidRDefault="00E8028A" w:rsidP="00013DA9">
            <w:pPr>
              <w:jc w:val="center"/>
              <w:rPr>
                <w:bCs/>
                <w:sz w:val="18"/>
                <w:szCs w:val="18"/>
              </w:rPr>
            </w:pPr>
          </w:p>
        </w:tc>
        <w:tc>
          <w:tcPr>
            <w:tcW w:w="4809" w:type="dxa"/>
          </w:tcPr>
          <w:p w:rsidR="00E8028A" w:rsidRPr="00E8028A" w:rsidRDefault="00E8028A" w:rsidP="00013DA9">
            <w:pPr>
              <w:rPr>
                <w:bCs/>
                <w:sz w:val="18"/>
                <w:szCs w:val="18"/>
              </w:rPr>
            </w:pPr>
            <w:r w:rsidRPr="00E8028A">
              <w:rPr>
                <w:bCs/>
                <w:sz w:val="18"/>
                <w:szCs w:val="18"/>
              </w:rPr>
              <w:t>с 21.00 до 23.00</w:t>
            </w:r>
          </w:p>
        </w:tc>
        <w:tc>
          <w:tcPr>
            <w:tcW w:w="2683" w:type="dxa"/>
          </w:tcPr>
          <w:p w:rsidR="00E8028A" w:rsidRPr="00E8028A" w:rsidRDefault="00E8028A" w:rsidP="00013DA9">
            <w:pPr>
              <w:jc w:val="center"/>
              <w:rPr>
                <w:bCs/>
                <w:sz w:val="18"/>
                <w:szCs w:val="18"/>
              </w:rPr>
            </w:pPr>
            <w:r w:rsidRPr="00E8028A">
              <w:rPr>
                <w:bCs/>
                <w:sz w:val="18"/>
                <w:szCs w:val="18"/>
              </w:rPr>
              <w:t>15 мин.</w:t>
            </w:r>
          </w:p>
        </w:tc>
        <w:tc>
          <w:tcPr>
            <w:tcW w:w="1685" w:type="dxa"/>
          </w:tcPr>
          <w:p w:rsidR="00E8028A" w:rsidRPr="00E8028A" w:rsidRDefault="00E8028A" w:rsidP="00013DA9">
            <w:pPr>
              <w:jc w:val="center"/>
              <w:rPr>
                <w:bCs/>
                <w:sz w:val="18"/>
                <w:szCs w:val="18"/>
              </w:rPr>
            </w:pPr>
            <w:r w:rsidRPr="00E8028A">
              <w:rPr>
                <w:bCs/>
                <w:sz w:val="18"/>
                <w:szCs w:val="18"/>
              </w:rPr>
              <w:t>6000</w:t>
            </w:r>
          </w:p>
        </w:tc>
      </w:tr>
      <w:tr w:rsidR="00E8028A" w:rsidRPr="00E8028A" w:rsidTr="00013DA9">
        <w:trPr>
          <w:trHeight w:val="750"/>
          <w:jc w:val="center"/>
        </w:trPr>
        <w:tc>
          <w:tcPr>
            <w:tcW w:w="668" w:type="dxa"/>
          </w:tcPr>
          <w:p w:rsidR="00E8028A" w:rsidRPr="00E8028A" w:rsidRDefault="00E8028A" w:rsidP="00013DA9">
            <w:pPr>
              <w:jc w:val="center"/>
              <w:rPr>
                <w:bCs/>
                <w:sz w:val="18"/>
                <w:szCs w:val="18"/>
              </w:rPr>
            </w:pPr>
            <w:r w:rsidRPr="00E8028A">
              <w:rPr>
                <w:bCs/>
                <w:sz w:val="18"/>
                <w:szCs w:val="18"/>
              </w:rPr>
              <w:t>34</w:t>
            </w:r>
          </w:p>
        </w:tc>
        <w:tc>
          <w:tcPr>
            <w:tcW w:w="4809" w:type="dxa"/>
            <w:hideMark/>
          </w:tcPr>
          <w:p w:rsidR="00E8028A" w:rsidRPr="00E8028A" w:rsidRDefault="00E8028A" w:rsidP="00013DA9">
            <w:pPr>
              <w:rPr>
                <w:bCs/>
                <w:sz w:val="18"/>
                <w:szCs w:val="18"/>
              </w:rPr>
            </w:pPr>
            <w:r w:rsidRPr="00E8028A">
              <w:rPr>
                <w:bCs/>
                <w:sz w:val="18"/>
                <w:szCs w:val="18"/>
              </w:rPr>
              <w:t xml:space="preserve"> Пользование помещением - фойе</w:t>
            </w:r>
          </w:p>
        </w:tc>
        <w:tc>
          <w:tcPr>
            <w:tcW w:w="2683" w:type="dxa"/>
            <w:hideMark/>
          </w:tcPr>
          <w:p w:rsidR="00E8028A" w:rsidRPr="00E8028A" w:rsidRDefault="00E8028A" w:rsidP="00013DA9">
            <w:pPr>
              <w:jc w:val="center"/>
              <w:rPr>
                <w:bCs/>
                <w:sz w:val="18"/>
                <w:szCs w:val="18"/>
              </w:rPr>
            </w:pPr>
            <w:r w:rsidRPr="00E8028A">
              <w:rPr>
                <w:bCs/>
                <w:sz w:val="18"/>
                <w:szCs w:val="18"/>
              </w:rPr>
              <w:t>1 час</w:t>
            </w:r>
          </w:p>
        </w:tc>
        <w:tc>
          <w:tcPr>
            <w:tcW w:w="1685" w:type="dxa"/>
            <w:hideMark/>
          </w:tcPr>
          <w:p w:rsidR="00E8028A" w:rsidRPr="00E8028A" w:rsidRDefault="00E8028A" w:rsidP="00013DA9">
            <w:pPr>
              <w:jc w:val="center"/>
              <w:rPr>
                <w:bCs/>
                <w:sz w:val="18"/>
                <w:szCs w:val="18"/>
              </w:rPr>
            </w:pPr>
            <w:r w:rsidRPr="00E8028A">
              <w:rPr>
                <w:bCs/>
                <w:sz w:val="18"/>
                <w:szCs w:val="18"/>
              </w:rPr>
              <w:t>500</w:t>
            </w:r>
          </w:p>
        </w:tc>
      </w:tr>
      <w:tr w:rsidR="00E8028A" w:rsidRPr="00E8028A" w:rsidTr="00013DA9">
        <w:trPr>
          <w:trHeight w:val="375"/>
          <w:jc w:val="center"/>
        </w:trPr>
        <w:tc>
          <w:tcPr>
            <w:tcW w:w="668" w:type="dxa"/>
          </w:tcPr>
          <w:p w:rsidR="00E8028A" w:rsidRPr="00E8028A" w:rsidRDefault="00E8028A" w:rsidP="00013DA9">
            <w:pPr>
              <w:jc w:val="center"/>
              <w:rPr>
                <w:bCs/>
                <w:sz w:val="18"/>
                <w:szCs w:val="18"/>
              </w:rPr>
            </w:pPr>
            <w:r w:rsidRPr="00E8028A">
              <w:rPr>
                <w:bCs/>
                <w:sz w:val="18"/>
                <w:szCs w:val="18"/>
              </w:rPr>
              <w:t>35</w:t>
            </w:r>
          </w:p>
        </w:tc>
        <w:tc>
          <w:tcPr>
            <w:tcW w:w="4809" w:type="dxa"/>
            <w:hideMark/>
          </w:tcPr>
          <w:p w:rsidR="00E8028A" w:rsidRPr="00E8028A" w:rsidRDefault="00E8028A" w:rsidP="00013DA9">
            <w:pPr>
              <w:rPr>
                <w:bCs/>
                <w:sz w:val="18"/>
                <w:szCs w:val="18"/>
              </w:rPr>
            </w:pPr>
            <w:r w:rsidRPr="00E8028A">
              <w:rPr>
                <w:bCs/>
                <w:sz w:val="18"/>
                <w:szCs w:val="18"/>
              </w:rPr>
              <w:t xml:space="preserve">Проведение детских дискотек </w:t>
            </w:r>
          </w:p>
        </w:tc>
        <w:tc>
          <w:tcPr>
            <w:tcW w:w="2683" w:type="dxa"/>
            <w:hideMark/>
          </w:tcPr>
          <w:p w:rsidR="00E8028A" w:rsidRPr="00E8028A" w:rsidRDefault="00E8028A" w:rsidP="00013DA9">
            <w:pPr>
              <w:jc w:val="center"/>
              <w:rPr>
                <w:bCs/>
                <w:sz w:val="18"/>
                <w:szCs w:val="18"/>
              </w:rPr>
            </w:pPr>
            <w:r w:rsidRPr="00E8028A">
              <w:rPr>
                <w:bCs/>
                <w:sz w:val="18"/>
                <w:szCs w:val="18"/>
              </w:rPr>
              <w:t xml:space="preserve"> 1 билет</w:t>
            </w:r>
          </w:p>
        </w:tc>
        <w:tc>
          <w:tcPr>
            <w:tcW w:w="1685" w:type="dxa"/>
            <w:hideMark/>
          </w:tcPr>
          <w:p w:rsidR="00E8028A" w:rsidRPr="00E8028A" w:rsidRDefault="00E8028A" w:rsidP="00013DA9">
            <w:pPr>
              <w:jc w:val="center"/>
              <w:rPr>
                <w:bCs/>
                <w:sz w:val="18"/>
                <w:szCs w:val="18"/>
              </w:rPr>
            </w:pPr>
            <w:r w:rsidRPr="00E8028A">
              <w:rPr>
                <w:bCs/>
                <w:sz w:val="18"/>
                <w:szCs w:val="18"/>
              </w:rPr>
              <w:t>100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36</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билет</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250</w:t>
            </w:r>
          </w:p>
        </w:tc>
      </w:tr>
      <w:tr w:rsidR="00E8028A" w:rsidRPr="00E8028A" w:rsidTr="00013DA9">
        <w:trPr>
          <w:trHeight w:val="733"/>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37</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Отчетный концерт коллектива</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билет</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300</w:t>
            </w:r>
          </w:p>
        </w:tc>
      </w:tr>
      <w:tr w:rsidR="00E8028A" w:rsidRPr="00E8028A" w:rsidTr="00013DA9">
        <w:trPr>
          <w:trHeight w:val="876"/>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38</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Игровая программа перед показом мультфильмов</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20 минут, 1 билет</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70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39</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час</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300</w:t>
            </w:r>
          </w:p>
        </w:tc>
      </w:tr>
      <w:tr w:rsidR="00E8028A" w:rsidRPr="00E8028A" w:rsidTr="00013DA9">
        <w:trPr>
          <w:trHeight w:val="1125"/>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40</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час</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500</w:t>
            </w:r>
          </w:p>
        </w:tc>
      </w:tr>
      <w:tr w:rsidR="00E8028A" w:rsidRPr="00E8028A" w:rsidTr="00013DA9">
        <w:trPr>
          <w:trHeight w:val="726"/>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41</w:t>
            </w:r>
          </w:p>
        </w:tc>
        <w:tc>
          <w:tcPr>
            <w:tcW w:w="4809" w:type="dxa"/>
            <w:tcBorders>
              <w:bottom w:val="single" w:sz="4" w:space="0" w:color="auto"/>
            </w:tcBorders>
          </w:tcPr>
          <w:p w:rsidR="00E8028A" w:rsidRPr="00E8028A" w:rsidRDefault="00E8028A" w:rsidP="00013DA9">
            <w:pPr>
              <w:rPr>
                <w:sz w:val="18"/>
                <w:szCs w:val="18"/>
              </w:rPr>
            </w:pPr>
            <w:r w:rsidRPr="00E8028A">
              <w:rPr>
                <w:sz w:val="18"/>
                <w:szCs w:val="18"/>
              </w:rPr>
              <w:t>Мастер-класс по декоративно-прикладному творчеству</w:t>
            </w:r>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человек</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250</w:t>
            </w:r>
          </w:p>
        </w:tc>
      </w:tr>
      <w:tr w:rsidR="00E8028A" w:rsidRPr="00E8028A" w:rsidTr="00013DA9">
        <w:trPr>
          <w:trHeight w:val="445"/>
          <w:jc w:val="center"/>
        </w:trPr>
        <w:tc>
          <w:tcPr>
            <w:tcW w:w="668" w:type="dxa"/>
            <w:tcBorders>
              <w:bottom w:val="single" w:sz="4" w:space="0" w:color="auto"/>
            </w:tcBorders>
          </w:tcPr>
          <w:p w:rsidR="00E8028A" w:rsidRPr="00E8028A" w:rsidRDefault="00E8028A" w:rsidP="00013DA9">
            <w:pPr>
              <w:jc w:val="center"/>
              <w:rPr>
                <w:sz w:val="18"/>
                <w:szCs w:val="18"/>
              </w:rPr>
            </w:pPr>
            <w:r w:rsidRPr="00E8028A">
              <w:rPr>
                <w:sz w:val="18"/>
                <w:szCs w:val="18"/>
              </w:rPr>
              <w:t>42</w:t>
            </w:r>
          </w:p>
        </w:tc>
        <w:tc>
          <w:tcPr>
            <w:tcW w:w="4809" w:type="dxa"/>
            <w:tcBorders>
              <w:bottom w:val="single" w:sz="4" w:space="0" w:color="auto"/>
            </w:tcBorders>
          </w:tcPr>
          <w:p w:rsidR="00E8028A" w:rsidRPr="00E8028A" w:rsidRDefault="00E8028A" w:rsidP="00013DA9">
            <w:pPr>
              <w:rPr>
                <w:sz w:val="18"/>
                <w:szCs w:val="18"/>
              </w:rPr>
            </w:pPr>
            <w:proofErr w:type="spellStart"/>
            <w:r w:rsidRPr="00E8028A">
              <w:rPr>
                <w:sz w:val="18"/>
                <w:szCs w:val="18"/>
              </w:rPr>
              <w:t>Аквагрим</w:t>
            </w:r>
            <w:proofErr w:type="spellEnd"/>
          </w:p>
        </w:tc>
        <w:tc>
          <w:tcPr>
            <w:tcW w:w="2683" w:type="dxa"/>
            <w:tcBorders>
              <w:bottom w:val="single" w:sz="4" w:space="0" w:color="auto"/>
            </w:tcBorders>
          </w:tcPr>
          <w:p w:rsidR="00E8028A" w:rsidRPr="00E8028A" w:rsidRDefault="00E8028A" w:rsidP="00013DA9">
            <w:pPr>
              <w:jc w:val="center"/>
              <w:rPr>
                <w:sz w:val="18"/>
                <w:szCs w:val="18"/>
              </w:rPr>
            </w:pPr>
            <w:r w:rsidRPr="00E8028A">
              <w:rPr>
                <w:sz w:val="18"/>
                <w:szCs w:val="18"/>
              </w:rPr>
              <w:t>1 человек</w:t>
            </w:r>
          </w:p>
        </w:tc>
        <w:tc>
          <w:tcPr>
            <w:tcW w:w="1685" w:type="dxa"/>
            <w:tcBorders>
              <w:bottom w:val="single" w:sz="4" w:space="0" w:color="auto"/>
            </w:tcBorders>
          </w:tcPr>
          <w:p w:rsidR="00E8028A" w:rsidRPr="00E8028A" w:rsidRDefault="00E8028A" w:rsidP="00013DA9">
            <w:pPr>
              <w:jc w:val="center"/>
              <w:rPr>
                <w:sz w:val="18"/>
                <w:szCs w:val="18"/>
              </w:rPr>
            </w:pPr>
            <w:r w:rsidRPr="00E8028A">
              <w:rPr>
                <w:sz w:val="18"/>
                <w:szCs w:val="18"/>
              </w:rPr>
              <w:t>200</w:t>
            </w:r>
          </w:p>
        </w:tc>
      </w:tr>
      <w:tr w:rsidR="00E8028A" w:rsidRPr="00E8028A" w:rsidTr="00013DA9">
        <w:trPr>
          <w:trHeight w:val="1125"/>
          <w:jc w:val="center"/>
        </w:trPr>
        <w:tc>
          <w:tcPr>
            <w:tcW w:w="9845" w:type="dxa"/>
            <w:gridSpan w:val="4"/>
            <w:tcBorders>
              <w:bottom w:val="single" w:sz="4" w:space="0" w:color="auto"/>
            </w:tcBorders>
          </w:tcPr>
          <w:p w:rsidR="00E8028A" w:rsidRPr="00E8028A" w:rsidRDefault="00E8028A" w:rsidP="00013DA9">
            <w:pPr>
              <w:jc w:val="center"/>
              <w:rPr>
                <w:sz w:val="18"/>
                <w:szCs w:val="18"/>
              </w:rPr>
            </w:pPr>
          </w:p>
          <w:p w:rsidR="00E8028A" w:rsidRPr="00E8028A" w:rsidRDefault="00E8028A" w:rsidP="00013DA9">
            <w:pPr>
              <w:jc w:val="center"/>
              <w:rPr>
                <w:sz w:val="18"/>
                <w:szCs w:val="18"/>
              </w:rPr>
            </w:pPr>
            <w:r w:rsidRPr="00E8028A">
              <w:rPr>
                <w:sz w:val="18"/>
                <w:szCs w:val="18"/>
              </w:rPr>
              <w:t>Тарифы на платные услуги кинозала «Медведь»</w:t>
            </w:r>
          </w:p>
        </w:tc>
      </w:tr>
      <w:tr w:rsidR="00E8028A" w:rsidRPr="00E8028A" w:rsidTr="00013DA9">
        <w:trPr>
          <w:trHeight w:val="375"/>
          <w:jc w:val="center"/>
        </w:trPr>
        <w:tc>
          <w:tcPr>
            <w:tcW w:w="668" w:type="dxa"/>
            <w:vMerge w:val="restart"/>
            <w:tcBorders>
              <w:top w:val="single" w:sz="4" w:space="0" w:color="auto"/>
            </w:tcBorders>
          </w:tcPr>
          <w:p w:rsidR="00E8028A" w:rsidRPr="00E8028A" w:rsidRDefault="00E8028A" w:rsidP="00013DA9">
            <w:pPr>
              <w:jc w:val="center"/>
              <w:rPr>
                <w:bCs/>
                <w:sz w:val="18"/>
                <w:szCs w:val="18"/>
              </w:rPr>
            </w:pPr>
            <w:r w:rsidRPr="00E8028A">
              <w:rPr>
                <w:bCs/>
                <w:sz w:val="18"/>
                <w:szCs w:val="18"/>
              </w:rPr>
              <w:t>43</w:t>
            </w:r>
          </w:p>
        </w:tc>
        <w:tc>
          <w:tcPr>
            <w:tcW w:w="4809" w:type="dxa"/>
            <w:tcBorders>
              <w:top w:val="single" w:sz="4" w:space="0" w:color="auto"/>
            </w:tcBorders>
          </w:tcPr>
          <w:p w:rsidR="00E8028A" w:rsidRPr="00E8028A" w:rsidRDefault="00E8028A" w:rsidP="00013DA9">
            <w:pPr>
              <w:rPr>
                <w:bCs/>
                <w:sz w:val="18"/>
                <w:szCs w:val="18"/>
              </w:rPr>
            </w:pPr>
            <w:r w:rsidRPr="00E8028A">
              <w:rPr>
                <w:bCs/>
                <w:sz w:val="18"/>
                <w:szCs w:val="18"/>
              </w:rPr>
              <w:t>Показ кинофильмов и мультфильмов:</w:t>
            </w:r>
          </w:p>
        </w:tc>
        <w:tc>
          <w:tcPr>
            <w:tcW w:w="2683" w:type="dxa"/>
            <w:tcBorders>
              <w:top w:val="single" w:sz="4" w:space="0" w:color="auto"/>
            </w:tcBorders>
          </w:tcPr>
          <w:p w:rsidR="00E8028A" w:rsidRPr="00E8028A" w:rsidRDefault="00E8028A" w:rsidP="00013DA9">
            <w:pPr>
              <w:jc w:val="center"/>
              <w:rPr>
                <w:bCs/>
                <w:sz w:val="18"/>
                <w:szCs w:val="18"/>
              </w:rPr>
            </w:pPr>
          </w:p>
        </w:tc>
        <w:tc>
          <w:tcPr>
            <w:tcW w:w="1685" w:type="dxa"/>
            <w:tcBorders>
              <w:top w:val="single" w:sz="4" w:space="0" w:color="auto"/>
            </w:tcBorders>
          </w:tcPr>
          <w:p w:rsidR="00E8028A" w:rsidRPr="00E8028A" w:rsidRDefault="00E8028A" w:rsidP="00013DA9">
            <w:pPr>
              <w:jc w:val="center"/>
              <w:rPr>
                <w:bCs/>
                <w:sz w:val="18"/>
                <w:szCs w:val="18"/>
              </w:rPr>
            </w:pPr>
          </w:p>
        </w:tc>
      </w:tr>
      <w:tr w:rsidR="00E8028A" w:rsidRPr="00E8028A" w:rsidTr="00013DA9">
        <w:trPr>
          <w:trHeight w:val="375"/>
          <w:jc w:val="center"/>
        </w:trPr>
        <w:tc>
          <w:tcPr>
            <w:tcW w:w="668" w:type="dxa"/>
            <w:vMerge/>
          </w:tcPr>
          <w:p w:rsidR="00E8028A" w:rsidRPr="00E8028A" w:rsidRDefault="00E8028A" w:rsidP="00013DA9">
            <w:pPr>
              <w:jc w:val="center"/>
              <w:rPr>
                <w:bCs/>
                <w:sz w:val="18"/>
                <w:szCs w:val="18"/>
              </w:rPr>
            </w:pPr>
          </w:p>
        </w:tc>
        <w:tc>
          <w:tcPr>
            <w:tcW w:w="4809" w:type="dxa"/>
            <w:hideMark/>
          </w:tcPr>
          <w:p w:rsidR="00E8028A" w:rsidRPr="00E8028A" w:rsidRDefault="00E8028A" w:rsidP="00013DA9">
            <w:pPr>
              <w:rPr>
                <w:bCs/>
                <w:sz w:val="18"/>
                <w:szCs w:val="18"/>
              </w:rPr>
            </w:pPr>
            <w:r w:rsidRPr="00E8028A">
              <w:rPr>
                <w:bCs/>
                <w:sz w:val="18"/>
                <w:szCs w:val="18"/>
              </w:rPr>
              <w:t>Сеанс детский</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150</w:t>
            </w:r>
          </w:p>
        </w:tc>
      </w:tr>
      <w:tr w:rsidR="00E8028A" w:rsidRPr="00E8028A" w:rsidTr="00013DA9">
        <w:trPr>
          <w:trHeight w:val="375"/>
          <w:jc w:val="center"/>
        </w:trPr>
        <w:tc>
          <w:tcPr>
            <w:tcW w:w="668" w:type="dxa"/>
            <w:vMerge/>
          </w:tcPr>
          <w:p w:rsidR="00E8028A" w:rsidRPr="00E8028A" w:rsidRDefault="00E8028A" w:rsidP="00013DA9">
            <w:pPr>
              <w:jc w:val="center"/>
              <w:rPr>
                <w:bCs/>
                <w:sz w:val="18"/>
                <w:szCs w:val="18"/>
              </w:rPr>
            </w:pPr>
          </w:p>
        </w:tc>
        <w:tc>
          <w:tcPr>
            <w:tcW w:w="4809" w:type="dxa"/>
            <w:hideMark/>
          </w:tcPr>
          <w:p w:rsidR="00E8028A" w:rsidRPr="00E8028A" w:rsidRDefault="00E8028A" w:rsidP="00013DA9">
            <w:pPr>
              <w:rPr>
                <w:bCs/>
                <w:sz w:val="18"/>
                <w:szCs w:val="18"/>
              </w:rPr>
            </w:pPr>
            <w:r w:rsidRPr="00E8028A">
              <w:rPr>
                <w:bCs/>
                <w:sz w:val="18"/>
                <w:szCs w:val="18"/>
              </w:rPr>
              <w:t>Сеанс взрослый</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250</w:t>
            </w:r>
          </w:p>
        </w:tc>
      </w:tr>
      <w:tr w:rsidR="00E8028A" w:rsidRPr="00E8028A" w:rsidTr="00013DA9">
        <w:trPr>
          <w:trHeight w:val="1124"/>
          <w:jc w:val="center"/>
        </w:trPr>
        <w:tc>
          <w:tcPr>
            <w:tcW w:w="668" w:type="dxa"/>
            <w:vMerge/>
          </w:tcPr>
          <w:p w:rsidR="00E8028A" w:rsidRPr="00E8028A" w:rsidRDefault="00E8028A" w:rsidP="00013DA9">
            <w:pPr>
              <w:jc w:val="center"/>
              <w:rPr>
                <w:bCs/>
                <w:sz w:val="18"/>
                <w:szCs w:val="18"/>
              </w:rPr>
            </w:pPr>
          </w:p>
        </w:tc>
        <w:tc>
          <w:tcPr>
            <w:tcW w:w="4809" w:type="dxa"/>
            <w:hideMark/>
          </w:tcPr>
          <w:p w:rsidR="00E8028A" w:rsidRPr="00E8028A" w:rsidRDefault="00E8028A" w:rsidP="00013DA9">
            <w:pPr>
              <w:rPr>
                <w:bCs/>
                <w:sz w:val="18"/>
                <w:szCs w:val="18"/>
              </w:rPr>
            </w:pPr>
            <w:r w:rsidRPr="00E8028A">
              <w:rPr>
                <w:bCs/>
                <w:sz w:val="18"/>
                <w:szCs w:val="18"/>
              </w:rPr>
              <w:t>Организованные показы фильмов и мультфильмов в кинозале «Медведь» от семи человек</w:t>
            </w:r>
          </w:p>
        </w:tc>
        <w:tc>
          <w:tcPr>
            <w:tcW w:w="2683" w:type="dxa"/>
            <w:hideMark/>
          </w:tcPr>
          <w:p w:rsidR="00E8028A" w:rsidRPr="00E8028A" w:rsidRDefault="00E8028A" w:rsidP="00013DA9">
            <w:pPr>
              <w:jc w:val="center"/>
              <w:rPr>
                <w:bCs/>
                <w:sz w:val="18"/>
                <w:szCs w:val="18"/>
              </w:rPr>
            </w:pPr>
            <w:r w:rsidRPr="00E8028A">
              <w:rPr>
                <w:bCs/>
                <w:sz w:val="18"/>
                <w:szCs w:val="18"/>
              </w:rPr>
              <w:t>1 билет</w:t>
            </w:r>
          </w:p>
        </w:tc>
        <w:tc>
          <w:tcPr>
            <w:tcW w:w="1685" w:type="dxa"/>
            <w:hideMark/>
          </w:tcPr>
          <w:p w:rsidR="00E8028A" w:rsidRPr="00E8028A" w:rsidRDefault="00E8028A" w:rsidP="00013DA9">
            <w:pPr>
              <w:jc w:val="center"/>
              <w:rPr>
                <w:bCs/>
                <w:sz w:val="18"/>
                <w:szCs w:val="18"/>
              </w:rPr>
            </w:pPr>
            <w:r w:rsidRPr="00E8028A">
              <w:rPr>
                <w:bCs/>
                <w:sz w:val="18"/>
                <w:szCs w:val="18"/>
              </w:rPr>
              <w:t>100</w:t>
            </w:r>
          </w:p>
        </w:tc>
      </w:tr>
      <w:tr w:rsidR="00E8028A" w:rsidRPr="00E8028A" w:rsidTr="00013DA9">
        <w:trPr>
          <w:trHeight w:val="699"/>
          <w:jc w:val="center"/>
        </w:trPr>
        <w:tc>
          <w:tcPr>
            <w:tcW w:w="668" w:type="dxa"/>
          </w:tcPr>
          <w:p w:rsidR="00E8028A" w:rsidRPr="00E8028A" w:rsidRDefault="00E8028A" w:rsidP="00013DA9">
            <w:pPr>
              <w:jc w:val="center"/>
              <w:rPr>
                <w:bCs/>
                <w:sz w:val="18"/>
                <w:szCs w:val="18"/>
              </w:rPr>
            </w:pPr>
            <w:r w:rsidRPr="00E8028A">
              <w:rPr>
                <w:bCs/>
                <w:sz w:val="18"/>
                <w:szCs w:val="18"/>
              </w:rPr>
              <w:t>44</w:t>
            </w:r>
          </w:p>
        </w:tc>
        <w:tc>
          <w:tcPr>
            <w:tcW w:w="4809" w:type="dxa"/>
          </w:tcPr>
          <w:p w:rsidR="00E8028A" w:rsidRPr="00E8028A" w:rsidRDefault="00E8028A" w:rsidP="00013DA9">
            <w:pPr>
              <w:rPr>
                <w:bCs/>
                <w:sz w:val="18"/>
                <w:szCs w:val="18"/>
              </w:rPr>
            </w:pPr>
            <w:r w:rsidRPr="00E8028A">
              <w:rPr>
                <w:bCs/>
                <w:sz w:val="18"/>
                <w:szCs w:val="18"/>
              </w:rPr>
              <w:t>«</w:t>
            </w:r>
            <w:proofErr w:type="spellStart"/>
            <w:r w:rsidRPr="00E8028A">
              <w:rPr>
                <w:bCs/>
                <w:sz w:val="18"/>
                <w:szCs w:val="18"/>
              </w:rPr>
              <w:t>Мульт</w:t>
            </w:r>
            <w:proofErr w:type="spellEnd"/>
            <w:r w:rsidRPr="00E8028A">
              <w:rPr>
                <w:bCs/>
                <w:sz w:val="18"/>
                <w:szCs w:val="18"/>
              </w:rPr>
              <w:t xml:space="preserve"> в кино» (короткометражный фильм) </w:t>
            </w:r>
          </w:p>
        </w:tc>
        <w:tc>
          <w:tcPr>
            <w:tcW w:w="2683" w:type="dxa"/>
          </w:tcPr>
          <w:p w:rsidR="00E8028A" w:rsidRPr="00E8028A" w:rsidRDefault="00E8028A" w:rsidP="00013DA9">
            <w:pPr>
              <w:jc w:val="center"/>
              <w:rPr>
                <w:bCs/>
                <w:sz w:val="18"/>
                <w:szCs w:val="18"/>
              </w:rPr>
            </w:pPr>
            <w:r w:rsidRPr="00E8028A">
              <w:rPr>
                <w:bCs/>
                <w:sz w:val="18"/>
                <w:szCs w:val="18"/>
              </w:rPr>
              <w:t>1 билет взрослый</w:t>
            </w:r>
          </w:p>
        </w:tc>
        <w:tc>
          <w:tcPr>
            <w:tcW w:w="1685" w:type="dxa"/>
          </w:tcPr>
          <w:p w:rsidR="00E8028A" w:rsidRPr="00E8028A" w:rsidRDefault="00E8028A" w:rsidP="00013DA9">
            <w:pPr>
              <w:jc w:val="center"/>
              <w:rPr>
                <w:bCs/>
                <w:sz w:val="18"/>
                <w:szCs w:val="18"/>
              </w:rPr>
            </w:pPr>
            <w:r w:rsidRPr="00E8028A">
              <w:rPr>
                <w:bCs/>
                <w:sz w:val="18"/>
                <w:szCs w:val="18"/>
              </w:rPr>
              <w:t>120</w:t>
            </w:r>
          </w:p>
        </w:tc>
      </w:tr>
      <w:tr w:rsidR="00E8028A" w:rsidRPr="00E8028A" w:rsidTr="00013DA9">
        <w:trPr>
          <w:trHeight w:val="853"/>
          <w:jc w:val="center"/>
        </w:trPr>
        <w:tc>
          <w:tcPr>
            <w:tcW w:w="668" w:type="dxa"/>
          </w:tcPr>
          <w:p w:rsidR="00E8028A" w:rsidRPr="00E8028A" w:rsidRDefault="00E8028A" w:rsidP="00013DA9">
            <w:pPr>
              <w:jc w:val="center"/>
              <w:rPr>
                <w:bCs/>
                <w:sz w:val="18"/>
                <w:szCs w:val="18"/>
              </w:rPr>
            </w:pPr>
            <w:r w:rsidRPr="00E8028A">
              <w:rPr>
                <w:bCs/>
                <w:sz w:val="18"/>
                <w:szCs w:val="18"/>
              </w:rPr>
              <w:t>45</w:t>
            </w:r>
          </w:p>
        </w:tc>
        <w:tc>
          <w:tcPr>
            <w:tcW w:w="4809" w:type="dxa"/>
          </w:tcPr>
          <w:p w:rsidR="00E8028A" w:rsidRPr="00E8028A" w:rsidRDefault="00E8028A" w:rsidP="00013DA9">
            <w:pPr>
              <w:rPr>
                <w:bCs/>
                <w:sz w:val="18"/>
                <w:szCs w:val="18"/>
              </w:rPr>
            </w:pPr>
            <w:r w:rsidRPr="00E8028A">
              <w:rPr>
                <w:bCs/>
                <w:sz w:val="18"/>
                <w:szCs w:val="18"/>
              </w:rPr>
              <w:t>«</w:t>
            </w:r>
            <w:proofErr w:type="spellStart"/>
            <w:r w:rsidRPr="00E8028A">
              <w:rPr>
                <w:bCs/>
                <w:sz w:val="18"/>
                <w:szCs w:val="18"/>
              </w:rPr>
              <w:t>Мульт</w:t>
            </w:r>
            <w:proofErr w:type="spellEnd"/>
            <w:r w:rsidRPr="00E8028A">
              <w:rPr>
                <w:bCs/>
                <w:sz w:val="18"/>
                <w:szCs w:val="18"/>
              </w:rPr>
              <w:t xml:space="preserve"> в кино» (короткометражный фильм)</w:t>
            </w:r>
          </w:p>
        </w:tc>
        <w:tc>
          <w:tcPr>
            <w:tcW w:w="2683" w:type="dxa"/>
          </w:tcPr>
          <w:p w:rsidR="00E8028A" w:rsidRPr="00E8028A" w:rsidRDefault="00E8028A" w:rsidP="00013DA9">
            <w:pPr>
              <w:jc w:val="center"/>
              <w:rPr>
                <w:bCs/>
                <w:sz w:val="18"/>
                <w:szCs w:val="18"/>
              </w:rPr>
            </w:pPr>
            <w:r w:rsidRPr="00E8028A">
              <w:rPr>
                <w:bCs/>
                <w:sz w:val="18"/>
                <w:szCs w:val="18"/>
              </w:rPr>
              <w:t>1 билет детский</w:t>
            </w:r>
          </w:p>
        </w:tc>
        <w:tc>
          <w:tcPr>
            <w:tcW w:w="1685" w:type="dxa"/>
          </w:tcPr>
          <w:p w:rsidR="00E8028A" w:rsidRPr="00E8028A" w:rsidRDefault="00E8028A" w:rsidP="00013DA9">
            <w:pPr>
              <w:jc w:val="center"/>
              <w:rPr>
                <w:bCs/>
                <w:sz w:val="18"/>
                <w:szCs w:val="18"/>
              </w:rPr>
            </w:pPr>
            <w:r w:rsidRPr="00E8028A">
              <w:rPr>
                <w:bCs/>
                <w:sz w:val="18"/>
                <w:szCs w:val="18"/>
              </w:rPr>
              <w:t>80</w:t>
            </w:r>
          </w:p>
        </w:tc>
      </w:tr>
      <w:tr w:rsidR="00E8028A" w:rsidRPr="00E8028A" w:rsidTr="00013DA9">
        <w:trPr>
          <w:trHeight w:val="416"/>
          <w:jc w:val="center"/>
        </w:trPr>
        <w:tc>
          <w:tcPr>
            <w:tcW w:w="668" w:type="dxa"/>
            <w:vMerge w:val="restart"/>
          </w:tcPr>
          <w:p w:rsidR="00E8028A" w:rsidRPr="00E8028A" w:rsidRDefault="00E8028A" w:rsidP="00013DA9">
            <w:pPr>
              <w:jc w:val="center"/>
              <w:rPr>
                <w:bCs/>
                <w:sz w:val="18"/>
                <w:szCs w:val="18"/>
              </w:rPr>
            </w:pPr>
            <w:r w:rsidRPr="00E8028A">
              <w:rPr>
                <w:bCs/>
                <w:sz w:val="18"/>
                <w:szCs w:val="18"/>
              </w:rPr>
              <w:t>46</w:t>
            </w:r>
          </w:p>
        </w:tc>
        <w:tc>
          <w:tcPr>
            <w:tcW w:w="4809" w:type="dxa"/>
          </w:tcPr>
          <w:p w:rsidR="00E8028A" w:rsidRPr="00E8028A" w:rsidRDefault="00E8028A" w:rsidP="00013DA9">
            <w:pPr>
              <w:rPr>
                <w:bCs/>
                <w:sz w:val="18"/>
                <w:szCs w:val="18"/>
              </w:rPr>
            </w:pPr>
            <w:r w:rsidRPr="00E8028A">
              <w:rPr>
                <w:bCs/>
                <w:sz w:val="18"/>
                <w:szCs w:val="18"/>
              </w:rPr>
              <w:t>Трансляция в кинозале «Медведь»:</w:t>
            </w:r>
          </w:p>
        </w:tc>
        <w:tc>
          <w:tcPr>
            <w:tcW w:w="2683" w:type="dxa"/>
          </w:tcPr>
          <w:p w:rsidR="00E8028A" w:rsidRPr="00E8028A" w:rsidRDefault="00E8028A" w:rsidP="00013DA9">
            <w:pPr>
              <w:jc w:val="center"/>
              <w:rPr>
                <w:bCs/>
                <w:sz w:val="18"/>
                <w:szCs w:val="18"/>
              </w:rPr>
            </w:pPr>
          </w:p>
        </w:tc>
        <w:tc>
          <w:tcPr>
            <w:tcW w:w="1685" w:type="dxa"/>
          </w:tcPr>
          <w:p w:rsidR="00E8028A" w:rsidRPr="00E8028A" w:rsidRDefault="00E8028A" w:rsidP="00013DA9">
            <w:pPr>
              <w:jc w:val="center"/>
              <w:rPr>
                <w:bCs/>
                <w:sz w:val="18"/>
                <w:szCs w:val="18"/>
              </w:rPr>
            </w:pPr>
          </w:p>
        </w:tc>
      </w:tr>
      <w:tr w:rsidR="00E8028A" w:rsidRPr="00E8028A" w:rsidTr="00013DA9">
        <w:trPr>
          <w:trHeight w:val="1500"/>
          <w:jc w:val="center"/>
        </w:trPr>
        <w:tc>
          <w:tcPr>
            <w:tcW w:w="668" w:type="dxa"/>
            <w:vMerge/>
          </w:tcPr>
          <w:p w:rsidR="00E8028A" w:rsidRPr="00E8028A" w:rsidRDefault="00E8028A" w:rsidP="00013DA9">
            <w:pPr>
              <w:jc w:val="center"/>
              <w:rPr>
                <w:bCs/>
                <w:sz w:val="18"/>
                <w:szCs w:val="18"/>
              </w:rPr>
            </w:pPr>
          </w:p>
        </w:tc>
        <w:tc>
          <w:tcPr>
            <w:tcW w:w="4809" w:type="dxa"/>
          </w:tcPr>
          <w:p w:rsidR="00E8028A" w:rsidRPr="00E8028A" w:rsidRDefault="00E8028A" w:rsidP="00013DA9">
            <w:pPr>
              <w:rPr>
                <w:bCs/>
                <w:sz w:val="18"/>
                <w:szCs w:val="18"/>
              </w:rPr>
            </w:pPr>
            <w:r w:rsidRPr="00E8028A">
              <w:rPr>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E8028A" w:rsidRPr="00E8028A" w:rsidRDefault="00E8028A" w:rsidP="00013DA9">
            <w:pPr>
              <w:jc w:val="center"/>
              <w:rPr>
                <w:bCs/>
                <w:sz w:val="18"/>
                <w:szCs w:val="18"/>
              </w:rPr>
            </w:pPr>
            <w:r w:rsidRPr="00E8028A">
              <w:rPr>
                <w:bCs/>
                <w:sz w:val="18"/>
                <w:szCs w:val="18"/>
              </w:rPr>
              <w:t>1 ролик до 30 сек., разрешение 4к,  в месяц.</w:t>
            </w:r>
          </w:p>
        </w:tc>
        <w:tc>
          <w:tcPr>
            <w:tcW w:w="1685" w:type="dxa"/>
          </w:tcPr>
          <w:p w:rsidR="00E8028A" w:rsidRPr="00E8028A" w:rsidRDefault="00E8028A" w:rsidP="00013DA9">
            <w:pPr>
              <w:jc w:val="center"/>
              <w:rPr>
                <w:bCs/>
                <w:sz w:val="18"/>
                <w:szCs w:val="18"/>
              </w:rPr>
            </w:pPr>
            <w:r w:rsidRPr="00E8028A">
              <w:rPr>
                <w:bCs/>
                <w:sz w:val="18"/>
                <w:szCs w:val="18"/>
              </w:rPr>
              <w:t>15000</w:t>
            </w:r>
          </w:p>
        </w:tc>
      </w:tr>
      <w:tr w:rsidR="00E8028A" w:rsidRPr="00E8028A" w:rsidTr="00013DA9">
        <w:trPr>
          <w:trHeight w:val="1500"/>
          <w:jc w:val="center"/>
        </w:trPr>
        <w:tc>
          <w:tcPr>
            <w:tcW w:w="668" w:type="dxa"/>
            <w:vMerge/>
          </w:tcPr>
          <w:p w:rsidR="00E8028A" w:rsidRPr="00E8028A" w:rsidRDefault="00E8028A" w:rsidP="00013DA9">
            <w:pPr>
              <w:jc w:val="center"/>
              <w:rPr>
                <w:bCs/>
                <w:sz w:val="18"/>
                <w:szCs w:val="18"/>
              </w:rPr>
            </w:pPr>
          </w:p>
        </w:tc>
        <w:tc>
          <w:tcPr>
            <w:tcW w:w="4809" w:type="dxa"/>
          </w:tcPr>
          <w:p w:rsidR="00E8028A" w:rsidRPr="00E8028A" w:rsidRDefault="00E8028A" w:rsidP="00013DA9">
            <w:pPr>
              <w:rPr>
                <w:bCs/>
                <w:sz w:val="18"/>
                <w:szCs w:val="18"/>
              </w:rPr>
            </w:pPr>
            <w:r w:rsidRPr="00E8028A">
              <w:rPr>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E8028A" w:rsidRPr="00E8028A" w:rsidRDefault="00E8028A" w:rsidP="00013DA9">
            <w:pPr>
              <w:jc w:val="center"/>
              <w:rPr>
                <w:bCs/>
                <w:sz w:val="18"/>
                <w:szCs w:val="18"/>
              </w:rPr>
            </w:pPr>
            <w:r w:rsidRPr="00E8028A">
              <w:rPr>
                <w:bCs/>
                <w:sz w:val="18"/>
                <w:szCs w:val="18"/>
              </w:rPr>
              <w:t xml:space="preserve">1 ролик до 30 сек., разрешение 1920*1080, </w:t>
            </w:r>
          </w:p>
          <w:p w:rsidR="00E8028A" w:rsidRPr="00E8028A" w:rsidRDefault="00E8028A" w:rsidP="00013DA9">
            <w:pPr>
              <w:jc w:val="center"/>
              <w:rPr>
                <w:bCs/>
                <w:sz w:val="18"/>
                <w:szCs w:val="18"/>
              </w:rPr>
            </w:pPr>
            <w:r w:rsidRPr="00E8028A">
              <w:rPr>
                <w:bCs/>
                <w:sz w:val="18"/>
                <w:szCs w:val="18"/>
              </w:rPr>
              <w:t>в месяц</w:t>
            </w:r>
          </w:p>
        </w:tc>
        <w:tc>
          <w:tcPr>
            <w:tcW w:w="1685" w:type="dxa"/>
          </w:tcPr>
          <w:p w:rsidR="00E8028A" w:rsidRPr="00E8028A" w:rsidRDefault="00E8028A" w:rsidP="00013DA9">
            <w:pPr>
              <w:jc w:val="center"/>
              <w:rPr>
                <w:bCs/>
                <w:sz w:val="18"/>
                <w:szCs w:val="18"/>
              </w:rPr>
            </w:pPr>
            <w:r w:rsidRPr="00E8028A">
              <w:rPr>
                <w:bCs/>
                <w:sz w:val="18"/>
                <w:szCs w:val="18"/>
              </w:rPr>
              <w:t>10000</w:t>
            </w:r>
          </w:p>
        </w:tc>
      </w:tr>
      <w:tr w:rsidR="00E8028A" w:rsidRPr="00E8028A" w:rsidTr="00013DA9">
        <w:trPr>
          <w:trHeight w:val="732"/>
          <w:jc w:val="center"/>
        </w:trPr>
        <w:tc>
          <w:tcPr>
            <w:tcW w:w="668" w:type="dxa"/>
          </w:tcPr>
          <w:p w:rsidR="00E8028A" w:rsidRPr="00E8028A" w:rsidRDefault="00E8028A" w:rsidP="00013DA9">
            <w:pPr>
              <w:jc w:val="center"/>
              <w:rPr>
                <w:bCs/>
                <w:sz w:val="18"/>
                <w:szCs w:val="18"/>
              </w:rPr>
            </w:pPr>
            <w:r w:rsidRPr="00E8028A">
              <w:rPr>
                <w:bCs/>
                <w:sz w:val="18"/>
                <w:szCs w:val="18"/>
              </w:rPr>
              <w:t>47</w:t>
            </w:r>
          </w:p>
        </w:tc>
        <w:tc>
          <w:tcPr>
            <w:tcW w:w="4809" w:type="dxa"/>
          </w:tcPr>
          <w:p w:rsidR="00E8028A" w:rsidRPr="00E8028A" w:rsidRDefault="00E8028A" w:rsidP="00013DA9">
            <w:pPr>
              <w:rPr>
                <w:bCs/>
                <w:sz w:val="18"/>
                <w:szCs w:val="18"/>
              </w:rPr>
            </w:pPr>
            <w:r w:rsidRPr="00E8028A">
              <w:rPr>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E8028A">
              <w:rPr>
                <w:bCs/>
                <w:sz w:val="18"/>
                <w:szCs w:val="18"/>
                <w:lang w:val="en-US"/>
              </w:rPr>
              <w:t>PNG</w:t>
            </w:r>
            <w:r w:rsidRPr="00E8028A">
              <w:rPr>
                <w:bCs/>
                <w:sz w:val="18"/>
                <w:szCs w:val="18"/>
              </w:rPr>
              <w:t xml:space="preserve">. Афиша выходит еженедельно. В печатной продукции в формате А3 (размещается по учреждениям и остановочным пунктам Хомутовского МО и д. </w:t>
            </w:r>
            <w:proofErr w:type="spellStart"/>
            <w:r w:rsidRPr="00E8028A">
              <w:rPr>
                <w:bCs/>
                <w:sz w:val="18"/>
                <w:szCs w:val="18"/>
              </w:rPr>
              <w:t>Грановщина</w:t>
            </w:r>
            <w:proofErr w:type="spellEnd"/>
            <w:r w:rsidRPr="00E8028A">
              <w:rPr>
                <w:bCs/>
                <w:sz w:val="18"/>
                <w:szCs w:val="18"/>
              </w:rPr>
              <w:t xml:space="preserve">). В электронном виде на официальном сайте МУК КСК - 1 раз в неделю, в </w:t>
            </w:r>
            <w:proofErr w:type="spellStart"/>
            <w:r w:rsidRPr="00E8028A">
              <w:rPr>
                <w:bCs/>
                <w:sz w:val="18"/>
                <w:szCs w:val="18"/>
              </w:rPr>
              <w:t>соц</w:t>
            </w:r>
            <w:proofErr w:type="gramStart"/>
            <w:r w:rsidRPr="00E8028A">
              <w:rPr>
                <w:bCs/>
                <w:sz w:val="18"/>
                <w:szCs w:val="18"/>
              </w:rPr>
              <w:t>.с</w:t>
            </w:r>
            <w:proofErr w:type="gramEnd"/>
            <w:r w:rsidRPr="00E8028A">
              <w:rPr>
                <w:bCs/>
                <w:sz w:val="18"/>
                <w:szCs w:val="18"/>
              </w:rPr>
              <w:t>етях</w:t>
            </w:r>
            <w:proofErr w:type="spellEnd"/>
            <w:r w:rsidRPr="00E8028A">
              <w:rPr>
                <w:bCs/>
                <w:sz w:val="18"/>
                <w:szCs w:val="18"/>
              </w:rPr>
              <w:t xml:space="preserve"> и </w:t>
            </w:r>
            <w:proofErr w:type="spellStart"/>
            <w:r w:rsidRPr="00E8028A">
              <w:rPr>
                <w:bCs/>
                <w:sz w:val="18"/>
                <w:szCs w:val="18"/>
              </w:rPr>
              <w:t>мессенджерах</w:t>
            </w:r>
            <w:proofErr w:type="spellEnd"/>
            <w:r w:rsidRPr="00E8028A">
              <w:rPr>
                <w:bCs/>
                <w:sz w:val="18"/>
                <w:szCs w:val="18"/>
              </w:rPr>
              <w:t xml:space="preserve"> МУК КСК и кинозал «Медведь» - 1 раз в 2 дня</w:t>
            </w:r>
          </w:p>
        </w:tc>
        <w:tc>
          <w:tcPr>
            <w:tcW w:w="2683" w:type="dxa"/>
          </w:tcPr>
          <w:p w:rsidR="00E8028A" w:rsidRPr="00E8028A" w:rsidRDefault="00E8028A" w:rsidP="00013DA9">
            <w:pPr>
              <w:jc w:val="center"/>
              <w:rPr>
                <w:bCs/>
                <w:sz w:val="18"/>
                <w:szCs w:val="18"/>
              </w:rPr>
            </w:pPr>
            <w:r w:rsidRPr="00E8028A">
              <w:rPr>
                <w:bCs/>
                <w:sz w:val="18"/>
                <w:szCs w:val="18"/>
              </w:rPr>
              <w:t>услуга в месяц</w:t>
            </w:r>
          </w:p>
        </w:tc>
        <w:tc>
          <w:tcPr>
            <w:tcW w:w="1685" w:type="dxa"/>
          </w:tcPr>
          <w:p w:rsidR="00E8028A" w:rsidRPr="00E8028A" w:rsidRDefault="00E8028A" w:rsidP="00013DA9">
            <w:pPr>
              <w:jc w:val="center"/>
              <w:rPr>
                <w:bCs/>
                <w:sz w:val="18"/>
                <w:szCs w:val="18"/>
              </w:rPr>
            </w:pPr>
            <w:r w:rsidRPr="00E8028A">
              <w:rPr>
                <w:bCs/>
                <w:sz w:val="18"/>
                <w:szCs w:val="18"/>
              </w:rPr>
              <w:t>5000</w:t>
            </w:r>
          </w:p>
        </w:tc>
      </w:tr>
      <w:tr w:rsidR="00E8028A" w:rsidRPr="00E8028A" w:rsidTr="00013DA9">
        <w:trPr>
          <w:trHeight w:val="732"/>
          <w:jc w:val="center"/>
        </w:trPr>
        <w:tc>
          <w:tcPr>
            <w:tcW w:w="668" w:type="dxa"/>
          </w:tcPr>
          <w:p w:rsidR="00E8028A" w:rsidRPr="00E8028A" w:rsidRDefault="00E8028A" w:rsidP="00013DA9">
            <w:pPr>
              <w:jc w:val="center"/>
              <w:rPr>
                <w:bCs/>
                <w:sz w:val="18"/>
                <w:szCs w:val="18"/>
              </w:rPr>
            </w:pPr>
            <w:r w:rsidRPr="00E8028A">
              <w:rPr>
                <w:bCs/>
                <w:sz w:val="18"/>
                <w:szCs w:val="18"/>
              </w:rPr>
              <w:t>48</w:t>
            </w:r>
          </w:p>
        </w:tc>
        <w:tc>
          <w:tcPr>
            <w:tcW w:w="4809" w:type="dxa"/>
          </w:tcPr>
          <w:p w:rsidR="00E8028A" w:rsidRPr="00E8028A" w:rsidRDefault="00E8028A" w:rsidP="00013DA9">
            <w:pPr>
              <w:rPr>
                <w:bCs/>
                <w:sz w:val="18"/>
                <w:szCs w:val="18"/>
              </w:rPr>
            </w:pPr>
            <w:r w:rsidRPr="00E8028A">
              <w:rPr>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E8028A">
              <w:rPr>
                <w:bCs/>
                <w:sz w:val="18"/>
                <w:szCs w:val="18"/>
              </w:rPr>
              <w:t>мессенджерах</w:t>
            </w:r>
            <w:proofErr w:type="spellEnd"/>
            <w:r w:rsidRPr="00E8028A">
              <w:rPr>
                <w:bCs/>
                <w:sz w:val="18"/>
                <w:szCs w:val="18"/>
              </w:rPr>
              <w:t xml:space="preserve"> МУК КСК </w:t>
            </w:r>
            <w:proofErr w:type="spellStart"/>
            <w:r w:rsidRPr="00E8028A">
              <w:rPr>
                <w:bCs/>
                <w:sz w:val="18"/>
                <w:szCs w:val="18"/>
              </w:rPr>
              <w:t>Хомутовского</w:t>
            </w:r>
            <w:proofErr w:type="spellEnd"/>
            <w:r w:rsidRPr="00E8028A">
              <w:rPr>
                <w:bCs/>
                <w:sz w:val="18"/>
                <w:szCs w:val="18"/>
              </w:rPr>
              <w:t xml:space="preserve"> МО и кинозала «Медведь» - 1 раз в 3 дня</w:t>
            </w:r>
          </w:p>
        </w:tc>
        <w:tc>
          <w:tcPr>
            <w:tcW w:w="2683" w:type="dxa"/>
          </w:tcPr>
          <w:p w:rsidR="00E8028A" w:rsidRPr="00E8028A" w:rsidRDefault="00E8028A" w:rsidP="00013DA9">
            <w:pPr>
              <w:jc w:val="center"/>
              <w:rPr>
                <w:bCs/>
                <w:sz w:val="18"/>
                <w:szCs w:val="18"/>
              </w:rPr>
            </w:pPr>
            <w:r w:rsidRPr="00E8028A">
              <w:rPr>
                <w:bCs/>
                <w:sz w:val="18"/>
                <w:szCs w:val="18"/>
              </w:rPr>
              <w:t>1 ролик до 30 сек., в месяц</w:t>
            </w:r>
          </w:p>
        </w:tc>
        <w:tc>
          <w:tcPr>
            <w:tcW w:w="1685" w:type="dxa"/>
          </w:tcPr>
          <w:p w:rsidR="00E8028A" w:rsidRPr="00E8028A" w:rsidRDefault="00E8028A" w:rsidP="00013DA9">
            <w:pPr>
              <w:jc w:val="center"/>
              <w:rPr>
                <w:bCs/>
                <w:sz w:val="18"/>
                <w:szCs w:val="18"/>
              </w:rPr>
            </w:pPr>
            <w:r w:rsidRPr="00E8028A">
              <w:rPr>
                <w:bCs/>
                <w:sz w:val="18"/>
                <w:szCs w:val="18"/>
              </w:rPr>
              <w:t>5000</w:t>
            </w:r>
          </w:p>
        </w:tc>
      </w:tr>
    </w:tbl>
    <w:p w:rsidR="00E8028A" w:rsidRPr="00E8028A" w:rsidRDefault="00E8028A" w:rsidP="00E8028A">
      <w:pPr>
        <w:jc w:val="center"/>
        <w:rPr>
          <w:bCs/>
          <w:sz w:val="18"/>
          <w:szCs w:val="18"/>
        </w:rPr>
      </w:pPr>
    </w:p>
    <w:p w:rsidR="00E8028A" w:rsidRPr="00E8028A" w:rsidRDefault="00E8028A" w:rsidP="00005B17">
      <w:pPr>
        <w:tabs>
          <w:tab w:val="left" w:pos="426"/>
          <w:tab w:val="left" w:pos="3976"/>
        </w:tabs>
        <w:ind w:left="426" w:right="282" w:firstLine="426"/>
        <w:jc w:val="right"/>
        <w:rPr>
          <w:sz w:val="18"/>
          <w:szCs w:val="18"/>
        </w:rPr>
      </w:pPr>
    </w:p>
    <w:p w:rsidR="003B3B5C" w:rsidRPr="003B3B5C" w:rsidRDefault="003B3B5C" w:rsidP="003B3B5C">
      <w:pPr>
        <w:tabs>
          <w:tab w:val="left" w:pos="426"/>
          <w:tab w:val="left" w:pos="3976"/>
        </w:tabs>
        <w:ind w:left="426" w:right="282" w:firstLine="426"/>
        <w:jc w:val="center"/>
        <w:rPr>
          <w:sz w:val="18"/>
          <w:szCs w:val="18"/>
        </w:rPr>
      </w:pPr>
      <w:r w:rsidRPr="003B3B5C">
        <w:rPr>
          <w:sz w:val="18"/>
          <w:szCs w:val="18"/>
        </w:rPr>
        <w:t>Тарифы на платные услуги</w:t>
      </w:r>
    </w:p>
    <w:p w:rsidR="00533546" w:rsidRDefault="003B3B5C" w:rsidP="003B3B5C">
      <w:pPr>
        <w:tabs>
          <w:tab w:val="left" w:pos="426"/>
          <w:tab w:val="left" w:pos="3976"/>
        </w:tabs>
        <w:ind w:left="426" w:right="282" w:firstLine="426"/>
        <w:jc w:val="center"/>
        <w:rPr>
          <w:sz w:val="18"/>
          <w:szCs w:val="18"/>
        </w:rPr>
      </w:pPr>
      <w:r w:rsidRPr="003B3B5C">
        <w:rPr>
          <w:sz w:val="18"/>
          <w:szCs w:val="18"/>
        </w:rPr>
        <w:t>Информационно-аналитического издания администрации Хомутовского муниципального образования «</w:t>
      </w:r>
      <w:proofErr w:type="spellStart"/>
      <w:r w:rsidRPr="003B3B5C">
        <w:rPr>
          <w:sz w:val="18"/>
          <w:szCs w:val="18"/>
        </w:rPr>
        <w:t>Хомутовский</w:t>
      </w:r>
      <w:proofErr w:type="spellEnd"/>
      <w:r w:rsidRPr="003B3B5C">
        <w:rPr>
          <w:sz w:val="18"/>
          <w:szCs w:val="18"/>
        </w:rPr>
        <w:t xml:space="preserve"> вестник»</w:t>
      </w:r>
    </w:p>
    <w:p w:rsidR="001476DB" w:rsidRDefault="001476DB" w:rsidP="003B3B5C">
      <w:pPr>
        <w:tabs>
          <w:tab w:val="left" w:pos="426"/>
          <w:tab w:val="left" w:pos="3976"/>
        </w:tabs>
        <w:ind w:left="426" w:right="282" w:firstLine="426"/>
        <w:jc w:val="center"/>
        <w:rPr>
          <w:sz w:val="18"/>
          <w:szCs w:val="18"/>
        </w:rPr>
      </w:pPr>
    </w:p>
    <w:tbl>
      <w:tblPr>
        <w:tblStyle w:val="aa"/>
        <w:tblW w:w="0" w:type="auto"/>
        <w:tblLayout w:type="fixed"/>
        <w:tblLook w:val="04A0" w:firstRow="1" w:lastRow="0" w:firstColumn="1" w:lastColumn="0" w:noHBand="0" w:noVBand="1"/>
      </w:tblPr>
      <w:tblGrid>
        <w:gridCol w:w="707"/>
        <w:gridCol w:w="7198"/>
        <w:gridCol w:w="1701"/>
      </w:tblGrid>
      <w:tr w:rsidR="001476DB" w:rsidRPr="001476DB" w:rsidTr="00013DA9">
        <w:trPr>
          <w:trHeight w:val="570"/>
        </w:trPr>
        <w:tc>
          <w:tcPr>
            <w:tcW w:w="707" w:type="dxa"/>
            <w:hideMark/>
          </w:tcPr>
          <w:p w:rsidR="001476DB" w:rsidRPr="001476DB" w:rsidRDefault="001476DB" w:rsidP="00013DA9">
            <w:pPr>
              <w:jc w:val="center"/>
              <w:rPr>
                <w:b/>
                <w:bCs/>
                <w:sz w:val="18"/>
                <w:szCs w:val="18"/>
              </w:rPr>
            </w:pPr>
            <w:r w:rsidRPr="001476DB">
              <w:rPr>
                <w:b/>
                <w:bCs/>
                <w:sz w:val="18"/>
                <w:szCs w:val="18"/>
              </w:rPr>
              <w:t xml:space="preserve">№ </w:t>
            </w:r>
            <w:proofErr w:type="gramStart"/>
            <w:r w:rsidRPr="001476DB">
              <w:rPr>
                <w:b/>
                <w:bCs/>
                <w:sz w:val="18"/>
                <w:szCs w:val="18"/>
              </w:rPr>
              <w:t>п</w:t>
            </w:r>
            <w:proofErr w:type="gramEnd"/>
            <w:r w:rsidRPr="001476DB">
              <w:rPr>
                <w:b/>
                <w:bCs/>
                <w:sz w:val="18"/>
                <w:szCs w:val="18"/>
              </w:rPr>
              <w:t>/п</w:t>
            </w:r>
          </w:p>
        </w:tc>
        <w:tc>
          <w:tcPr>
            <w:tcW w:w="7198" w:type="dxa"/>
            <w:hideMark/>
          </w:tcPr>
          <w:p w:rsidR="001476DB" w:rsidRPr="001476DB" w:rsidRDefault="001476DB" w:rsidP="00013DA9">
            <w:pPr>
              <w:jc w:val="center"/>
              <w:rPr>
                <w:b/>
                <w:bCs/>
                <w:sz w:val="18"/>
                <w:szCs w:val="18"/>
              </w:rPr>
            </w:pPr>
            <w:r w:rsidRPr="001476DB">
              <w:rPr>
                <w:b/>
                <w:bCs/>
                <w:sz w:val="18"/>
                <w:szCs w:val="18"/>
              </w:rPr>
              <w:t>Наименование услуги</w:t>
            </w:r>
          </w:p>
        </w:tc>
        <w:tc>
          <w:tcPr>
            <w:tcW w:w="1701" w:type="dxa"/>
            <w:hideMark/>
          </w:tcPr>
          <w:p w:rsidR="001476DB" w:rsidRPr="001476DB" w:rsidRDefault="001476DB" w:rsidP="00013DA9">
            <w:pPr>
              <w:jc w:val="center"/>
              <w:rPr>
                <w:b/>
                <w:bCs/>
                <w:sz w:val="18"/>
                <w:szCs w:val="18"/>
              </w:rPr>
            </w:pPr>
            <w:r w:rsidRPr="001476DB">
              <w:rPr>
                <w:b/>
                <w:bCs/>
                <w:sz w:val="18"/>
                <w:szCs w:val="18"/>
              </w:rPr>
              <w:t>Стоимость услуги, руб.</w:t>
            </w:r>
          </w:p>
        </w:tc>
      </w:tr>
      <w:tr w:rsidR="001476DB" w:rsidRPr="001476DB" w:rsidTr="00013DA9">
        <w:trPr>
          <w:trHeight w:val="462"/>
        </w:trPr>
        <w:tc>
          <w:tcPr>
            <w:tcW w:w="9606" w:type="dxa"/>
            <w:gridSpan w:val="3"/>
            <w:hideMark/>
          </w:tcPr>
          <w:p w:rsidR="001476DB" w:rsidRPr="001476DB" w:rsidRDefault="001476DB" w:rsidP="00013DA9">
            <w:pPr>
              <w:rPr>
                <w:bCs/>
                <w:sz w:val="18"/>
                <w:szCs w:val="18"/>
              </w:rPr>
            </w:pPr>
            <w:r w:rsidRPr="001476DB">
              <w:rPr>
                <w:bCs/>
                <w:sz w:val="18"/>
                <w:szCs w:val="18"/>
              </w:rPr>
              <w:t>1. Стоимость размещения объявлений до 30 слов:</w:t>
            </w:r>
          </w:p>
        </w:tc>
      </w:tr>
      <w:tr w:rsidR="001476DB" w:rsidRPr="001476DB" w:rsidTr="00013DA9">
        <w:trPr>
          <w:trHeight w:val="398"/>
        </w:trPr>
        <w:tc>
          <w:tcPr>
            <w:tcW w:w="707" w:type="dxa"/>
            <w:hideMark/>
          </w:tcPr>
          <w:p w:rsidR="001476DB" w:rsidRPr="001476DB" w:rsidRDefault="001476DB" w:rsidP="00013DA9">
            <w:pPr>
              <w:jc w:val="center"/>
              <w:rPr>
                <w:bCs/>
                <w:sz w:val="18"/>
                <w:szCs w:val="18"/>
              </w:rPr>
            </w:pPr>
            <w:r w:rsidRPr="001476DB">
              <w:rPr>
                <w:bCs/>
                <w:sz w:val="18"/>
                <w:szCs w:val="18"/>
              </w:rPr>
              <w:t>1.1.</w:t>
            </w:r>
          </w:p>
        </w:tc>
        <w:tc>
          <w:tcPr>
            <w:tcW w:w="7198" w:type="dxa"/>
          </w:tcPr>
          <w:p w:rsidR="001476DB" w:rsidRPr="001476DB" w:rsidRDefault="001476DB" w:rsidP="00013DA9">
            <w:pPr>
              <w:rPr>
                <w:bCs/>
                <w:sz w:val="18"/>
                <w:szCs w:val="18"/>
              </w:rPr>
            </w:pPr>
            <w:r w:rsidRPr="001476DB">
              <w:rPr>
                <w:bCs/>
                <w:sz w:val="18"/>
                <w:szCs w:val="18"/>
              </w:rPr>
              <w:t>Частное объявление простое от физического лица</w:t>
            </w:r>
          </w:p>
        </w:tc>
        <w:tc>
          <w:tcPr>
            <w:tcW w:w="1701" w:type="dxa"/>
            <w:noWrap/>
          </w:tcPr>
          <w:p w:rsidR="001476DB" w:rsidRPr="001476DB" w:rsidRDefault="001476DB" w:rsidP="00013DA9">
            <w:pPr>
              <w:jc w:val="center"/>
              <w:rPr>
                <w:bCs/>
                <w:sz w:val="18"/>
                <w:szCs w:val="18"/>
              </w:rPr>
            </w:pPr>
            <w:r w:rsidRPr="001476DB">
              <w:rPr>
                <w:bCs/>
                <w:sz w:val="18"/>
                <w:szCs w:val="18"/>
              </w:rPr>
              <w:t>50</w:t>
            </w:r>
          </w:p>
        </w:tc>
      </w:tr>
      <w:tr w:rsidR="001476DB" w:rsidRPr="001476DB" w:rsidTr="00013DA9">
        <w:trPr>
          <w:trHeight w:val="398"/>
        </w:trPr>
        <w:tc>
          <w:tcPr>
            <w:tcW w:w="707" w:type="dxa"/>
          </w:tcPr>
          <w:p w:rsidR="001476DB" w:rsidRPr="001476DB" w:rsidRDefault="001476DB" w:rsidP="00013DA9">
            <w:pPr>
              <w:jc w:val="center"/>
              <w:rPr>
                <w:bCs/>
                <w:sz w:val="18"/>
                <w:szCs w:val="18"/>
              </w:rPr>
            </w:pPr>
            <w:r w:rsidRPr="001476DB">
              <w:rPr>
                <w:bCs/>
                <w:sz w:val="18"/>
                <w:szCs w:val="18"/>
              </w:rPr>
              <w:t>1.2.</w:t>
            </w:r>
          </w:p>
        </w:tc>
        <w:tc>
          <w:tcPr>
            <w:tcW w:w="7198" w:type="dxa"/>
          </w:tcPr>
          <w:p w:rsidR="001476DB" w:rsidRPr="001476DB" w:rsidRDefault="001476DB" w:rsidP="00013DA9">
            <w:pPr>
              <w:rPr>
                <w:bCs/>
                <w:sz w:val="18"/>
                <w:szCs w:val="18"/>
              </w:rPr>
            </w:pPr>
            <w:r w:rsidRPr="001476DB">
              <w:rPr>
                <w:bCs/>
                <w:sz w:val="18"/>
                <w:szCs w:val="18"/>
              </w:rPr>
              <w:t>Частное объявление выделенное (рамка, шрифт) от физического лица</w:t>
            </w:r>
          </w:p>
        </w:tc>
        <w:tc>
          <w:tcPr>
            <w:tcW w:w="1701" w:type="dxa"/>
            <w:noWrap/>
          </w:tcPr>
          <w:p w:rsidR="001476DB" w:rsidRPr="001476DB" w:rsidRDefault="001476DB" w:rsidP="00013DA9">
            <w:pPr>
              <w:jc w:val="center"/>
              <w:rPr>
                <w:bCs/>
                <w:sz w:val="18"/>
                <w:szCs w:val="18"/>
              </w:rPr>
            </w:pPr>
            <w:r w:rsidRPr="001476DB">
              <w:rPr>
                <w:bCs/>
                <w:sz w:val="18"/>
                <w:szCs w:val="18"/>
              </w:rPr>
              <w:t>70</w:t>
            </w:r>
          </w:p>
        </w:tc>
      </w:tr>
      <w:tr w:rsidR="001476DB" w:rsidRPr="001476DB" w:rsidTr="00013DA9">
        <w:trPr>
          <w:trHeight w:val="375"/>
        </w:trPr>
        <w:tc>
          <w:tcPr>
            <w:tcW w:w="707" w:type="dxa"/>
            <w:hideMark/>
          </w:tcPr>
          <w:p w:rsidR="001476DB" w:rsidRPr="001476DB" w:rsidRDefault="001476DB" w:rsidP="00013DA9">
            <w:pPr>
              <w:jc w:val="center"/>
              <w:rPr>
                <w:bCs/>
                <w:sz w:val="18"/>
                <w:szCs w:val="18"/>
              </w:rPr>
            </w:pPr>
            <w:r w:rsidRPr="001476DB">
              <w:rPr>
                <w:bCs/>
                <w:sz w:val="18"/>
                <w:szCs w:val="18"/>
              </w:rPr>
              <w:t>1.3.</w:t>
            </w:r>
          </w:p>
        </w:tc>
        <w:tc>
          <w:tcPr>
            <w:tcW w:w="7198" w:type="dxa"/>
          </w:tcPr>
          <w:p w:rsidR="001476DB" w:rsidRPr="001476DB" w:rsidRDefault="001476DB" w:rsidP="00013DA9">
            <w:pPr>
              <w:rPr>
                <w:bCs/>
                <w:sz w:val="18"/>
                <w:szCs w:val="18"/>
              </w:rPr>
            </w:pPr>
            <w:r w:rsidRPr="001476DB">
              <w:rPr>
                <w:bCs/>
                <w:sz w:val="18"/>
                <w:szCs w:val="18"/>
              </w:rPr>
              <w:t>Коммерческое объявление простое от юридических лиц и индивидуальных предпринимателей</w:t>
            </w:r>
          </w:p>
        </w:tc>
        <w:tc>
          <w:tcPr>
            <w:tcW w:w="1701" w:type="dxa"/>
            <w:noWrap/>
          </w:tcPr>
          <w:p w:rsidR="001476DB" w:rsidRPr="001476DB" w:rsidRDefault="001476DB" w:rsidP="00013DA9">
            <w:pPr>
              <w:jc w:val="center"/>
              <w:rPr>
                <w:bCs/>
                <w:sz w:val="18"/>
                <w:szCs w:val="18"/>
              </w:rPr>
            </w:pPr>
            <w:r w:rsidRPr="001476DB">
              <w:rPr>
                <w:bCs/>
                <w:sz w:val="18"/>
                <w:szCs w:val="18"/>
              </w:rPr>
              <w:t>100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1.</w:t>
            </w:r>
            <w:r w:rsidRPr="001476DB">
              <w:rPr>
                <w:bCs/>
                <w:sz w:val="18"/>
                <w:szCs w:val="18"/>
              </w:rPr>
              <w:lastRenderedPageBreak/>
              <w:t>4.</w:t>
            </w:r>
          </w:p>
        </w:tc>
        <w:tc>
          <w:tcPr>
            <w:tcW w:w="7198" w:type="dxa"/>
          </w:tcPr>
          <w:p w:rsidR="001476DB" w:rsidRPr="001476DB" w:rsidRDefault="001476DB" w:rsidP="00013DA9">
            <w:pPr>
              <w:rPr>
                <w:bCs/>
                <w:sz w:val="18"/>
                <w:szCs w:val="18"/>
              </w:rPr>
            </w:pPr>
            <w:r w:rsidRPr="001476DB">
              <w:rPr>
                <w:bCs/>
                <w:sz w:val="18"/>
                <w:szCs w:val="18"/>
              </w:rPr>
              <w:lastRenderedPageBreak/>
              <w:t>Коммерческое объявление выделенное (рамка, шрифт) от юридических лиц и индивидуальных предпринимателей</w:t>
            </w:r>
          </w:p>
        </w:tc>
        <w:tc>
          <w:tcPr>
            <w:tcW w:w="1701" w:type="dxa"/>
            <w:noWrap/>
          </w:tcPr>
          <w:p w:rsidR="001476DB" w:rsidRPr="001476DB" w:rsidRDefault="001476DB" w:rsidP="00013DA9">
            <w:pPr>
              <w:jc w:val="center"/>
              <w:rPr>
                <w:bCs/>
                <w:sz w:val="18"/>
                <w:szCs w:val="18"/>
              </w:rPr>
            </w:pPr>
            <w:r w:rsidRPr="001476DB">
              <w:rPr>
                <w:bCs/>
                <w:sz w:val="18"/>
                <w:szCs w:val="18"/>
              </w:rPr>
              <w:t>150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lastRenderedPageBreak/>
              <w:t>1.5.</w:t>
            </w:r>
          </w:p>
        </w:tc>
        <w:tc>
          <w:tcPr>
            <w:tcW w:w="7198" w:type="dxa"/>
          </w:tcPr>
          <w:p w:rsidR="001476DB" w:rsidRPr="001476DB" w:rsidRDefault="001476DB" w:rsidP="00013DA9">
            <w:pPr>
              <w:rPr>
                <w:bCs/>
                <w:sz w:val="18"/>
                <w:szCs w:val="18"/>
              </w:rPr>
            </w:pPr>
            <w:r w:rsidRPr="001476DB">
              <w:rPr>
                <w:bCs/>
                <w:sz w:val="18"/>
                <w:szCs w:val="18"/>
              </w:rPr>
              <w:t>Объявление на фоне в рамке без составления макета</w:t>
            </w:r>
          </w:p>
        </w:tc>
        <w:tc>
          <w:tcPr>
            <w:tcW w:w="1701" w:type="dxa"/>
            <w:noWrap/>
          </w:tcPr>
          <w:p w:rsidR="001476DB" w:rsidRPr="001476DB" w:rsidRDefault="001476DB" w:rsidP="00013DA9">
            <w:pPr>
              <w:jc w:val="center"/>
              <w:rPr>
                <w:bCs/>
                <w:sz w:val="18"/>
                <w:szCs w:val="18"/>
              </w:rPr>
            </w:pPr>
            <w:r w:rsidRPr="001476DB">
              <w:rPr>
                <w:bCs/>
                <w:sz w:val="18"/>
                <w:szCs w:val="18"/>
              </w:rPr>
              <w:t>350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1.6.</w:t>
            </w:r>
          </w:p>
        </w:tc>
        <w:tc>
          <w:tcPr>
            <w:tcW w:w="7198" w:type="dxa"/>
          </w:tcPr>
          <w:p w:rsidR="001476DB" w:rsidRPr="001476DB" w:rsidRDefault="001476DB" w:rsidP="00013DA9">
            <w:pPr>
              <w:rPr>
                <w:bCs/>
                <w:sz w:val="18"/>
                <w:szCs w:val="18"/>
              </w:rPr>
            </w:pPr>
            <w:r w:rsidRPr="001476DB">
              <w:rPr>
                <w:bCs/>
                <w:sz w:val="18"/>
                <w:szCs w:val="18"/>
              </w:rPr>
              <w:t>Поздравление</w:t>
            </w:r>
          </w:p>
        </w:tc>
        <w:tc>
          <w:tcPr>
            <w:tcW w:w="1701" w:type="dxa"/>
            <w:noWrap/>
          </w:tcPr>
          <w:p w:rsidR="001476DB" w:rsidRPr="001476DB" w:rsidRDefault="001476DB" w:rsidP="00013DA9">
            <w:pPr>
              <w:jc w:val="center"/>
              <w:rPr>
                <w:bCs/>
                <w:sz w:val="18"/>
                <w:szCs w:val="18"/>
              </w:rPr>
            </w:pPr>
            <w:r w:rsidRPr="001476DB">
              <w:rPr>
                <w:bCs/>
                <w:sz w:val="18"/>
                <w:szCs w:val="18"/>
              </w:rPr>
              <w:t>150</w:t>
            </w:r>
          </w:p>
        </w:tc>
      </w:tr>
      <w:tr w:rsidR="001476DB" w:rsidRPr="001476DB" w:rsidTr="00FC7CFC">
        <w:trPr>
          <w:trHeight w:val="514"/>
        </w:trPr>
        <w:tc>
          <w:tcPr>
            <w:tcW w:w="707" w:type="dxa"/>
          </w:tcPr>
          <w:p w:rsidR="001476DB" w:rsidRPr="001476DB" w:rsidRDefault="001476DB" w:rsidP="00013DA9">
            <w:pPr>
              <w:jc w:val="center"/>
              <w:rPr>
                <w:bCs/>
                <w:sz w:val="18"/>
                <w:szCs w:val="18"/>
              </w:rPr>
            </w:pPr>
            <w:r w:rsidRPr="001476DB">
              <w:rPr>
                <w:bCs/>
                <w:sz w:val="18"/>
                <w:szCs w:val="18"/>
              </w:rPr>
              <w:t>1.7.</w:t>
            </w:r>
          </w:p>
        </w:tc>
        <w:tc>
          <w:tcPr>
            <w:tcW w:w="7198" w:type="dxa"/>
          </w:tcPr>
          <w:p w:rsidR="001476DB" w:rsidRPr="001476DB" w:rsidRDefault="001476DB" w:rsidP="00013DA9">
            <w:pPr>
              <w:rPr>
                <w:bCs/>
                <w:sz w:val="18"/>
                <w:szCs w:val="18"/>
              </w:rPr>
            </w:pPr>
            <w:r w:rsidRPr="001476DB">
              <w:rPr>
                <w:bCs/>
                <w:sz w:val="18"/>
                <w:szCs w:val="18"/>
              </w:rPr>
              <w:t>Объявление на фоне в рамке с разработкой макета</w:t>
            </w:r>
          </w:p>
        </w:tc>
        <w:tc>
          <w:tcPr>
            <w:tcW w:w="1701" w:type="dxa"/>
            <w:noWrap/>
          </w:tcPr>
          <w:p w:rsidR="001476DB" w:rsidRPr="001476DB" w:rsidRDefault="001476DB" w:rsidP="00013DA9">
            <w:pPr>
              <w:jc w:val="center"/>
              <w:rPr>
                <w:bCs/>
                <w:sz w:val="18"/>
                <w:szCs w:val="18"/>
              </w:rPr>
            </w:pPr>
            <w:r w:rsidRPr="001476DB">
              <w:rPr>
                <w:bCs/>
                <w:sz w:val="18"/>
                <w:szCs w:val="18"/>
              </w:rPr>
              <w:t>500</w:t>
            </w:r>
          </w:p>
        </w:tc>
      </w:tr>
      <w:tr w:rsidR="001476DB" w:rsidRPr="001476DB" w:rsidTr="00013DA9">
        <w:trPr>
          <w:trHeight w:val="375"/>
        </w:trPr>
        <w:tc>
          <w:tcPr>
            <w:tcW w:w="9606" w:type="dxa"/>
            <w:gridSpan w:val="3"/>
          </w:tcPr>
          <w:p w:rsidR="001476DB" w:rsidRPr="001476DB" w:rsidRDefault="001476DB" w:rsidP="00013DA9">
            <w:pPr>
              <w:rPr>
                <w:bCs/>
                <w:sz w:val="18"/>
                <w:szCs w:val="18"/>
              </w:rPr>
            </w:pPr>
            <w:r w:rsidRPr="001476DB">
              <w:rPr>
                <w:bCs/>
                <w:sz w:val="18"/>
                <w:szCs w:val="18"/>
              </w:rPr>
              <w:t>2. Стоимость размещения информации в газетной колонке составляет (длина*высота):</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2.1.</w:t>
            </w:r>
          </w:p>
        </w:tc>
        <w:tc>
          <w:tcPr>
            <w:tcW w:w="7198" w:type="dxa"/>
          </w:tcPr>
          <w:p w:rsidR="001476DB" w:rsidRPr="001476DB" w:rsidRDefault="001476DB" w:rsidP="00013DA9">
            <w:pPr>
              <w:rPr>
                <w:bCs/>
                <w:sz w:val="18"/>
                <w:szCs w:val="18"/>
              </w:rPr>
            </w:pPr>
            <w:r w:rsidRPr="001476DB">
              <w:rPr>
                <w:bCs/>
                <w:sz w:val="18"/>
                <w:szCs w:val="18"/>
              </w:rPr>
              <w:t xml:space="preserve">260*365, мм (1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10000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2.2.</w:t>
            </w:r>
          </w:p>
        </w:tc>
        <w:tc>
          <w:tcPr>
            <w:tcW w:w="7198" w:type="dxa"/>
          </w:tcPr>
          <w:p w:rsidR="001476DB" w:rsidRPr="001476DB" w:rsidRDefault="001476DB" w:rsidP="00013DA9">
            <w:pPr>
              <w:rPr>
                <w:bCs/>
                <w:sz w:val="18"/>
                <w:szCs w:val="18"/>
              </w:rPr>
            </w:pPr>
            <w:r w:rsidRPr="001476DB">
              <w:rPr>
                <w:bCs/>
                <w:sz w:val="18"/>
                <w:szCs w:val="18"/>
              </w:rPr>
              <w:t xml:space="preserve">260*180, мм (1/2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5500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2.3.</w:t>
            </w:r>
          </w:p>
        </w:tc>
        <w:tc>
          <w:tcPr>
            <w:tcW w:w="7198" w:type="dxa"/>
          </w:tcPr>
          <w:p w:rsidR="001476DB" w:rsidRPr="001476DB" w:rsidRDefault="001476DB" w:rsidP="00013DA9">
            <w:pPr>
              <w:rPr>
                <w:bCs/>
                <w:sz w:val="18"/>
                <w:szCs w:val="18"/>
              </w:rPr>
            </w:pPr>
            <w:r w:rsidRPr="001476DB">
              <w:rPr>
                <w:bCs/>
                <w:sz w:val="18"/>
                <w:szCs w:val="18"/>
              </w:rPr>
              <w:t xml:space="preserve">260*115, мм (1/3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4000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2.4.</w:t>
            </w:r>
          </w:p>
        </w:tc>
        <w:tc>
          <w:tcPr>
            <w:tcW w:w="7198" w:type="dxa"/>
          </w:tcPr>
          <w:p w:rsidR="001476DB" w:rsidRPr="001476DB" w:rsidRDefault="001476DB" w:rsidP="00013DA9">
            <w:pPr>
              <w:rPr>
                <w:bCs/>
                <w:sz w:val="18"/>
                <w:szCs w:val="18"/>
              </w:rPr>
            </w:pPr>
            <w:r w:rsidRPr="001476DB">
              <w:rPr>
                <w:bCs/>
                <w:sz w:val="18"/>
                <w:szCs w:val="18"/>
              </w:rPr>
              <w:t xml:space="preserve">127*180, мм (1/4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3500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2.5.</w:t>
            </w:r>
          </w:p>
        </w:tc>
        <w:tc>
          <w:tcPr>
            <w:tcW w:w="7198" w:type="dxa"/>
          </w:tcPr>
          <w:p w:rsidR="001476DB" w:rsidRPr="001476DB" w:rsidRDefault="001476DB" w:rsidP="00013DA9">
            <w:pPr>
              <w:rPr>
                <w:bCs/>
                <w:sz w:val="18"/>
                <w:szCs w:val="18"/>
              </w:rPr>
            </w:pPr>
            <w:r w:rsidRPr="001476DB">
              <w:rPr>
                <w:bCs/>
                <w:sz w:val="18"/>
                <w:szCs w:val="18"/>
              </w:rPr>
              <w:t xml:space="preserve">127*115, мм (1/6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2500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2.6.</w:t>
            </w:r>
          </w:p>
        </w:tc>
        <w:tc>
          <w:tcPr>
            <w:tcW w:w="7198" w:type="dxa"/>
          </w:tcPr>
          <w:p w:rsidR="001476DB" w:rsidRPr="001476DB" w:rsidRDefault="001476DB" w:rsidP="00013DA9">
            <w:pPr>
              <w:rPr>
                <w:bCs/>
                <w:sz w:val="18"/>
                <w:szCs w:val="18"/>
              </w:rPr>
            </w:pPr>
            <w:r w:rsidRPr="001476DB">
              <w:rPr>
                <w:bCs/>
                <w:sz w:val="18"/>
                <w:szCs w:val="18"/>
              </w:rPr>
              <w:t xml:space="preserve">127*85, мм (1/8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2000</w:t>
            </w:r>
          </w:p>
        </w:tc>
      </w:tr>
      <w:tr w:rsidR="001476DB" w:rsidRPr="001476DB" w:rsidTr="00FC7CFC">
        <w:trPr>
          <w:trHeight w:val="520"/>
        </w:trPr>
        <w:tc>
          <w:tcPr>
            <w:tcW w:w="707" w:type="dxa"/>
          </w:tcPr>
          <w:p w:rsidR="001476DB" w:rsidRPr="001476DB" w:rsidRDefault="001476DB" w:rsidP="00013DA9">
            <w:pPr>
              <w:jc w:val="center"/>
              <w:rPr>
                <w:bCs/>
                <w:sz w:val="18"/>
                <w:szCs w:val="18"/>
              </w:rPr>
            </w:pPr>
            <w:r w:rsidRPr="001476DB">
              <w:rPr>
                <w:bCs/>
                <w:sz w:val="18"/>
                <w:szCs w:val="18"/>
              </w:rPr>
              <w:t>2.7.</w:t>
            </w:r>
          </w:p>
        </w:tc>
        <w:tc>
          <w:tcPr>
            <w:tcW w:w="7198" w:type="dxa"/>
          </w:tcPr>
          <w:p w:rsidR="001476DB" w:rsidRPr="001476DB" w:rsidRDefault="001476DB" w:rsidP="00013DA9">
            <w:pPr>
              <w:rPr>
                <w:bCs/>
                <w:sz w:val="18"/>
                <w:szCs w:val="18"/>
              </w:rPr>
            </w:pPr>
            <w:r w:rsidRPr="001476DB">
              <w:rPr>
                <w:bCs/>
                <w:sz w:val="18"/>
                <w:szCs w:val="18"/>
              </w:rPr>
              <w:t xml:space="preserve">127*40, мм (1/16 </w:t>
            </w:r>
            <w:r w:rsidRPr="001476DB">
              <w:rPr>
                <w:bCs/>
                <w:sz w:val="18"/>
                <w:szCs w:val="18"/>
                <w:lang w:val="en-US"/>
              </w:rPr>
              <w:t>S</w:t>
            </w:r>
            <w:r w:rsidRPr="001476DB">
              <w:rPr>
                <w:bCs/>
                <w:sz w:val="18"/>
                <w:szCs w:val="18"/>
              </w:rPr>
              <w:t xml:space="preserve"> от полосы)</w:t>
            </w:r>
          </w:p>
        </w:tc>
        <w:tc>
          <w:tcPr>
            <w:tcW w:w="1701" w:type="dxa"/>
            <w:noWrap/>
          </w:tcPr>
          <w:p w:rsidR="001476DB" w:rsidRPr="001476DB" w:rsidRDefault="001476DB" w:rsidP="00013DA9">
            <w:pPr>
              <w:jc w:val="center"/>
              <w:rPr>
                <w:bCs/>
                <w:sz w:val="18"/>
                <w:szCs w:val="18"/>
              </w:rPr>
            </w:pPr>
            <w:r w:rsidRPr="001476DB">
              <w:rPr>
                <w:bCs/>
                <w:sz w:val="18"/>
                <w:szCs w:val="18"/>
              </w:rPr>
              <w:t>1000</w:t>
            </w:r>
          </w:p>
        </w:tc>
      </w:tr>
      <w:tr w:rsidR="001476DB" w:rsidRPr="001476DB" w:rsidTr="00013DA9">
        <w:trPr>
          <w:trHeight w:val="375"/>
        </w:trPr>
        <w:tc>
          <w:tcPr>
            <w:tcW w:w="707" w:type="dxa"/>
          </w:tcPr>
          <w:p w:rsidR="001476DB" w:rsidRPr="001476DB" w:rsidRDefault="001476DB" w:rsidP="00013DA9">
            <w:pPr>
              <w:jc w:val="center"/>
              <w:rPr>
                <w:bCs/>
                <w:sz w:val="18"/>
                <w:szCs w:val="18"/>
              </w:rPr>
            </w:pPr>
            <w:r w:rsidRPr="001476DB">
              <w:rPr>
                <w:bCs/>
                <w:sz w:val="18"/>
                <w:szCs w:val="18"/>
              </w:rPr>
              <w:t>2.8.</w:t>
            </w:r>
          </w:p>
        </w:tc>
        <w:tc>
          <w:tcPr>
            <w:tcW w:w="7198" w:type="dxa"/>
          </w:tcPr>
          <w:p w:rsidR="001476DB" w:rsidRPr="001476DB" w:rsidRDefault="001476DB" w:rsidP="00013DA9">
            <w:pPr>
              <w:rPr>
                <w:bCs/>
                <w:sz w:val="18"/>
                <w:szCs w:val="18"/>
              </w:rPr>
            </w:pPr>
            <w:r w:rsidRPr="001476DB">
              <w:rPr>
                <w:bCs/>
                <w:sz w:val="18"/>
                <w:szCs w:val="18"/>
              </w:rPr>
              <w:t>Стоимость одной газетной строки столбца формата 62*365, мм</w:t>
            </w:r>
          </w:p>
        </w:tc>
        <w:tc>
          <w:tcPr>
            <w:tcW w:w="1701" w:type="dxa"/>
            <w:noWrap/>
          </w:tcPr>
          <w:p w:rsidR="001476DB" w:rsidRPr="001476DB" w:rsidRDefault="001476DB" w:rsidP="00013DA9">
            <w:pPr>
              <w:jc w:val="center"/>
              <w:rPr>
                <w:bCs/>
                <w:sz w:val="18"/>
                <w:szCs w:val="18"/>
              </w:rPr>
            </w:pPr>
            <w:r w:rsidRPr="001476DB">
              <w:rPr>
                <w:bCs/>
                <w:sz w:val="18"/>
                <w:szCs w:val="18"/>
              </w:rPr>
              <w:t>45</w:t>
            </w:r>
          </w:p>
        </w:tc>
      </w:tr>
      <w:tr w:rsidR="001476DB" w:rsidRPr="001476DB" w:rsidTr="00013DA9">
        <w:trPr>
          <w:trHeight w:val="375"/>
        </w:trPr>
        <w:tc>
          <w:tcPr>
            <w:tcW w:w="9606" w:type="dxa"/>
            <w:gridSpan w:val="3"/>
          </w:tcPr>
          <w:p w:rsidR="001476DB" w:rsidRPr="001476DB" w:rsidRDefault="001476DB" w:rsidP="00013DA9">
            <w:pPr>
              <w:rPr>
                <w:bCs/>
                <w:sz w:val="18"/>
                <w:szCs w:val="18"/>
              </w:rPr>
            </w:pPr>
            <w:r w:rsidRPr="001476DB">
              <w:rPr>
                <w:bCs/>
                <w:sz w:val="18"/>
                <w:szCs w:val="18"/>
              </w:rPr>
              <w:t>3. В случае выпуска информационно-аналитического издания «</w:t>
            </w:r>
            <w:proofErr w:type="spellStart"/>
            <w:r w:rsidRPr="001476DB">
              <w:rPr>
                <w:bCs/>
                <w:sz w:val="18"/>
                <w:szCs w:val="18"/>
              </w:rPr>
              <w:t>Хомутовский</w:t>
            </w:r>
            <w:proofErr w:type="spellEnd"/>
            <w:r w:rsidRPr="001476DB">
              <w:rPr>
                <w:bCs/>
                <w:sz w:val="18"/>
                <w:szCs w:val="18"/>
              </w:rPr>
              <w:t xml:space="preserve"> вестник» в цветном формате стоимость платных услуг увеличивается на 5 процентов</w:t>
            </w:r>
          </w:p>
        </w:tc>
      </w:tr>
      <w:tr w:rsidR="001476DB" w:rsidRPr="001476DB" w:rsidTr="00013DA9">
        <w:trPr>
          <w:trHeight w:val="375"/>
        </w:trPr>
        <w:tc>
          <w:tcPr>
            <w:tcW w:w="9606" w:type="dxa"/>
            <w:gridSpan w:val="3"/>
          </w:tcPr>
          <w:p w:rsidR="001476DB" w:rsidRPr="001476DB" w:rsidRDefault="001476DB" w:rsidP="00013DA9">
            <w:pPr>
              <w:rPr>
                <w:bCs/>
                <w:sz w:val="18"/>
                <w:szCs w:val="18"/>
              </w:rPr>
            </w:pPr>
            <w:r w:rsidRPr="001476DB">
              <w:rPr>
                <w:bCs/>
                <w:sz w:val="18"/>
                <w:szCs w:val="18"/>
              </w:rPr>
              <w:t>4. Рекламным агентствам предоставляется скидка в размере 10 процентов на все виды платных услуг</w:t>
            </w:r>
          </w:p>
        </w:tc>
      </w:tr>
    </w:tbl>
    <w:p w:rsidR="001476DB" w:rsidRDefault="001476DB" w:rsidP="003B3B5C">
      <w:pPr>
        <w:tabs>
          <w:tab w:val="left" w:pos="426"/>
          <w:tab w:val="left" w:pos="3976"/>
        </w:tabs>
        <w:ind w:left="426" w:right="282" w:firstLine="426"/>
        <w:jc w:val="center"/>
        <w:rPr>
          <w:sz w:val="18"/>
          <w:szCs w:val="18"/>
        </w:rPr>
      </w:pPr>
    </w:p>
    <w:p w:rsidR="00FC7CFC" w:rsidRPr="00FC7CFC" w:rsidRDefault="00FC7CFC" w:rsidP="00FC7CFC">
      <w:pPr>
        <w:tabs>
          <w:tab w:val="left" w:pos="426"/>
          <w:tab w:val="left" w:pos="3976"/>
        </w:tabs>
        <w:ind w:left="426" w:right="282" w:firstLine="426"/>
        <w:rPr>
          <w:sz w:val="18"/>
          <w:szCs w:val="18"/>
        </w:rPr>
      </w:pPr>
      <w:r w:rsidRPr="00FC7CFC">
        <w:rPr>
          <w:sz w:val="18"/>
          <w:szCs w:val="18"/>
        </w:rPr>
        <w:t>*Пенсионеры, Ветераны боевых действий, инвалиды, почетные граждане Хомутовского МО</w:t>
      </w:r>
    </w:p>
    <w:p w:rsidR="00FC7CFC" w:rsidRPr="00FC7CFC" w:rsidRDefault="00FC7CFC" w:rsidP="00FC7CFC">
      <w:pPr>
        <w:tabs>
          <w:tab w:val="left" w:pos="426"/>
          <w:tab w:val="left" w:pos="3976"/>
        </w:tabs>
        <w:ind w:left="426" w:right="282" w:firstLine="426"/>
        <w:jc w:val="center"/>
        <w:rPr>
          <w:sz w:val="18"/>
          <w:szCs w:val="18"/>
        </w:rPr>
      </w:pPr>
    </w:p>
    <w:p w:rsidR="00FC7CFC" w:rsidRPr="00FC7CFC" w:rsidRDefault="00FC7CFC" w:rsidP="00FC7CFC">
      <w:pPr>
        <w:tabs>
          <w:tab w:val="left" w:pos="426"/>
          <w:tab w:val="left" w:pos="3976"/>
        </w:tabs>
        <w:ind w:left="426" w:right="282" w:firstLine="426"/>
        <w:jc w:val="center"/>
        <w:rPr>
          <w:sz w:val="18"/>
          <w:szCs w:val="18"/>
        </w:rPr>
      </w:pPr>
    </w:p>
    <w:p w:rsidR="00FC7CFC" w:rsidRDefault="00FC7CFC" w:rsidP="00FC7CFC">
      <w:pPr>
        <w:tabs>
          <w:tab w:val="left" w:pos="426"/>
          <w:tab w:val="left" w:pos="3976"/>
        </w:tabs>
        <w:ind w:left="426" w:right="282" w:firstLine="426"/>
        <w:jc w:val="right"/>
        <w:rPr>
          <w:i/>
          <w:sz w:val="18"/>
          <w:szCs w:val="18"/>
        </w:rPr>
      </w:pPr>
      <w:r w:rsidRPr="00FC7CFC">
        <w:rPr>
          <w:i/>
          <w:sz w:val="18"/>
          <w:szCs w:val="18"/>
        </w:rPr>
        <w:t>Начальник отдела МЗ и РМП                                                            Е.Н. Дубровина</w:t>
      </w: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23599A" w:rsidRDefault="0023599A" w:rsidP="00FC7CFC">
      <w:pPr>
        <w:tabs>
          <w:tab w:val="left" w:pos="426"/>
          <w:tab w:val="left" w:pos="3976"/>
        </w:tabs>
        <w:ind w:left="426" w:right="282" w:firstLine="426"/>
        <w:jc w:val="right"/>
        <w:rPr>
          <w:i/>
          <w:sz w:val="18"/>
          <w:szCs w:val="18"/>
        </w:rPr>
      </w:pPr>
    </w:p>
    <w:p w:rsidR="009621EC" w:rsidRDefault="009621EC" w:rsidP="00FC7CFC">
      <w:pPr>
        <w:tabs>
          <w:tab w:val="left" w:pos="426"/>
          <w:tab w:val="left" w:pos="3976"/>
        </w:tabs>
        <w:ind w:left="426" w:right="282" w:firstLine="426"/>
        <w:jc w:val="right"/>
        <w:rPr>
          <w:i/>
          <w:sz w:val="18"/>
          <w:szCs w:val="18"/>
        </w:rPr>
      </w:pPr>
    </w:p>
    <w:p w:rsidR="009621EC" w:rsidRDefault="009621EC" w:rsidP="00FC7CFC">
      <w:pPr>
        <w:tabs>
          <w:tab w:val="left" w:pos="426"/>
          <w:tab w:val="left" w:pos="3976"/>
        </w:tabs>
        <w:ind w:left="426" w:right="282" w:firstLine="426"/>
        <w:jc w:val="right"/>
        <w:rPr>
          <w:i/>
          <w:sz w:val="18"/>
          <w:szCs w:val="18"/>
        </w:rPr>
      </w:pPr>
    </w:p>
    <w:p w:rsidR="009621EC" w:rsidRDefault="009621EC" w:rsidP="00FC7CFC">
      <w:pPr>
        <w:tabs>
          <w:tab w:val="left" w:pos="426"/>
          <w:tab w:val="left" w:pos="3976"/>
        </w:tabs>
        <w:ind w:left="426" w:right="282" w:firstLine="426"/>
        <w:jc w:val="right"/>
        <w:rPr>
          <w:i/>
          <w:sz w:val="18"/>
          <w:szCs w:val="18"/>
        </w:rPr>
      </w:pPr>
    </w:p>
    <w:p w:rsidR="009621EC" w:rsidRPr="00FC7CFC" w:rsidRDefault="009621EC" w:rsidP="00FC7CFC">
      <w:pPr>
        <w:tabs>
          <w:tab w:val="left" w:pos="426"/>
          <w:tab w:val="left" w:pos="3976"/>
        </w:tabs>
        <w:ind w:left="426" w:right="282" w:firstLine="426"/>
        <w:jc w:val="right"/>
        <w:rPr>
          <w:i/>
          <w:sz w:val="18"/>
          <w:szCs w:val="18"/>
        </w:rPr>
      </w:pPr>
    </w:p>
    <w:p w:rsidR="009621EC" w:rsidRPr="009621EC" w:rsidRDefault="009621EC" w:rsidP="009621EC">
      <w:pPr>
        <w:tabs>
          <w:tab w:val="left" w:pos="426"/>
          <w:tab w:val="left" w:pos="3976"/>
        </w:tabs>
        <w:ind w:left="426" w:right="282" w:firstLine="426"/>
        <w:jc w:val="center"/>
        <w:rPr>
          <w:sz w:val="18"/>
          <w:szCs w:val="18"/>
        </w:rPr>
      </w:pPr>
      <w:r w:rsidRPr="009621EC">
        <w:rPr>
          <w:sz w:val="18"/>
          <w:szCs w:val="18"/>
        </w:rPr>
        <w:lastRenderedPageBreak/>
        <w:t>РОССИЙСКАЯ ФЕДЕРАЦИЯ</w:t>
      </w:r>
    </w:p>
    <w:p w:rsidR="009621EC" w:rsidRPr="009621EC" w:rsidRDefault="009621EC" w:rsidP="009621EC">
      <w:pPr>
        <w:tabs>
          <w:tab w:val="left" w:pos="426"/>
          <w:tab w:val="left" w:pos="3976"/>
        </w:tabs>
        <w:ind w:left="426" w:right="282" w:firstLine="426"/>
        <w:jc w:val="center"/>
        <w:rPr>
          <w:sz w:val="18"/>
          <w:szCs w:val="18"/>
        </w:rPr>
      </w:pPr>
      <w:r w:rsidRPr="009621EC">
        <w:rPr>
          <w:sz w:val="18"/>
          <w:szCs w:val="18"/>
        </w:rPr>
        <w:t>ИРКУТСКАЯ ОБЛАСТЬ ИРКУТСКИЙ РАЙОН</w:t>
      </w:r>
    </w:p>
    <w:p w:rsidR="009621EC" w:rsidRPr="009621EC" w:rsidRDefault="009621EC" w:rsidP="009621EC">
      <w:pPr>
        <w:tabs>
          <w:tab w:val="left" w:pos="426"/>
          <w:tab w:val="left" w:pos="3976"/>
        </w:tabs>
        <w:ind w:left="426" w:right="282" w:firstLine="426"/>
        <w:jc w:val="center"/>
        <w:rPr>
          <w:sz w:val="18"/>
          <w:szCs w:val="18"/>
        </w:rPr>
      </w:pPr>
      <w:r w:rsidRPr="009621EC">
        <w:rPr>
          <w:sz w:val="18"/>
          <w:szCs w:val="18"/>
        </w:rPr>
        <w:t>ХОМУТОВСКОЕ МУНИЦИПАЛЬНОЕ ОБРАЗОВАНИЕ</w:t>
      </w:r>
    </w:p>
    <w:p w:rsidR="009621EC" w:rsidRPr="009621EC" w:rsidRDefault="009621EC" w:rsidP="009621EC">
      <w:pPr>
        <w:tabs>
          <w:tab w:val="left" w:pos="426"/>
          <w:tab w:val="left" w:pos="3976"/>
        </w:tabs>
        <w:ind w:left="426" w:right="282" w:firstLine="426"/>
        <w:jc w:val="center"/>
        <w:rPr>
          <w:sz w:val="18"/>
          <w:szCs w:val="18"/>
        </w:rPr>
      </w:pPr>
    </w:p>
    <w:p w:rsidR="009621EC" w:rsidRPr="00772F6A" w:rsidRDefault="009621EC" w:rsidP="009621EC">
      <w:pPr>
        <w:tabs>
          <w:tab w:val="left" w:pos="426"/>
          <w:tab w:val="left" w:pos="3976"/>
        </w:tabs>
        <w:ind w:left="426" w:right="282" w:firstLine="426"/>
        <w:jc w:val="center"/>
        <w:rPr>
          <w:b/>
          <w:sz w:val="18"/>
          <w:szCs w:val="18"/>
        </w:rPr>
      </w:pPr>
      <w:r w:rsidRPr="00772F6A">
        <w:rPr>
          <w:b/>
          <w:sz w:val="18"/>
          <w:szCs w:val="18"/>
        </w:rPr>
        <w:t>АДМИНИСТРАЦИЯ</w:t>
      </w:r>
    </w:p>
    <w:p w:rsidR="009621EC" w:rsidRDefault="009621EC" w:rsidP="009621EC">
      <w:pPr>
        <w:tabs>
          <w:tab w:val="left" w:pos="426"/>
          <w:tab w:val="left" w:pos="3976"/>
        </w:tabs>
        <w:ind w:left="426" w:right="282" w:firstLine="426"/>
        <w:jc w:val="center"/>
        <w:rPr>
          <w:b/>
          <w:sz w:val="18"/>
          <w:szCs w:val="18"/>
        </w:rPr>
      </w:pPr>
      <w:r w:rsidRPr="00772F6A">
        <w:rPr>
          <w:b/>
          <w:sz w:val="18"/>
          <w:szCs w:val="18"/>
        </w:rPr>
        <w:t>ПОСТАНОВЛЕНИЕ</w:t>
      </w:r>
    </w:p>
    <w:p w:rsidR="00772F6A" w:rsidRPr="00772F6A" w:rsidRDefault="00772F6A" w:rsidP="009621EC">
      <w:pPr>
        <w:tabs>
          <w:tab w:val="left" w:pos="426"/>
          <w:tab w:val="left" w:pos="3976"/>
        </w:tabs>
        <w:ind w:left="426" w:right="282" w:firstLine="426"/>
        <w:jc w:val="center"/>
        <w:rPr>
          <w:b/>
          <w:sz w:val="18"/>
          <w:szCs w:val="18"/>
        </w:rPr>
      </w:pPr>
    </w:p>
    <w:p w:rsidR="009621EC" w:rsidRPr="009621EC" w:rsidRDefault="009621EC" w:rsidP="009621EC">
      <w:pPr>
        <w:tabs>
          <w:tab w:val="left" w:pos="426"/>
          <w:tab w:val="left" w:pos="3976"/>
        </w:tabs>
        <w:ind w:left="426" w:right="282" w:firstLine="426"/>
        <w:jc w:val="center"/>
        <w:rPr>
          <w:sz w:val="18"/>
          <w:szCs w:val="18"/>
        </w:rPr>
      </w:pPr>
    </w:p>
    <w:p w:rsidR="009621EC" w:rsidRPr="0023599A" w:rsidRDefault="009621EC" w:rsidP="00772F6A">
      <w:pPr>
        <w:tabs>
          <w:tab w:val="left" w:pos="426"/>
          <w:tab w:val="left" w:pos="3976"/>
        </w:tabs>
        <w:ind w:left="426" w:right="282" w:firstLine="426"/>
        <w:jc w:val="left"/>
        <w:rPr>
          <w:sz w:val="18"/>
          <w:szCs w:val="18"/>
          <w:u w:val="single"/>
        </w:rPr>
      </w:pPr>
      <w:r w:rsidRPr="0023599A">
        <w:rPr>
          <w:sz w:val="18"/>
          <w:szCs w:val="18"/>
          <w:u w:val="single"/>
        </w:rPr>
        <w:t>9</w:t>
      </w:r>
      <w:r w:rsidR="00772F6A" w:rsidRPr="0023599A">
        <w:rPr>
          <w:sz w:val="18"/>
          <w:szCs w:val="18"/>
          <w:u w:val="single"/>
        </w:rPr>
        <w:t>7</w:t>
      </w:r>
      <w:r w:rsidRPr="0023599A">
        <w:rPr>
          <w:sz w:val="18"/>
          <w:szCs w:val="18"/>
          <w:u w:val="single"/>
        </w:rPr>
        <w:t xml:space="preserve"> од № </w:t>
      </w:r>
      <w:r w:rsidR="00772F6A" w:rsidRPr="0023599A">
        <w:rPr>
          <w:sz w:val="18"/>
          <w:szCs w:val="18"/>
          <w:u w:val="single"/>
        </w:rPr>
        <w:t>18</w:t>
      </w:r>
      <w:r w:rsidRPr="0023599A">
        <w:rPr>
          <w:sz w:val="18"/>
          <w:szCs w:val="18"/>
          <w:u w:val="single"/>
        </w:rPr>
        <w:t>.04.2024</w:t>
      </w:r>
    </w:p>
    <w:p w:rsidR="00FC7CFC" w:rsidRDefault="009621EC" w:rsidP="00772F6A">
      <w:pPr>
        <w:tabs>
          <w:tab w:val="left" w:pos="426"/>
          <w:tab w:val="left" w:pos="3976"/>
        </w:tabs>
        <w:ind w:left="426" w:right="282" w:firstLine="426"/>
        <w:jc w:val="left"/>
        <w:rPr>
          <w:sz w:val="18"/>
          <w:szCs w:val="18"/>
        </w:rPr>
      </w:pPr>
      <w:r w:rsidRPr="009621EC">
        <w:rPr>
          <w:sz w:val="18"/>
          <w:szCs w:val="18"/>
        </w:rPr>
        <w:t xml:space="preserve">       с. Хомутово</w:t>
      </w:r>
    </w:p>
    <w:p w:rsidR="00D27DF8" w:rsidRDefault="00D27DF8" w:rsidP="00772F6A">
      <w:pPr>
        <w:tabs>
          <w:tab w:val="left" w:pos="426"/>
          <w:tab w:val="left" w:pos="3976"/>
        </w:tabs>
        <w:ind w:left="426" w:right="282" w:firstLine="426"/>
        <w:jc w:val="left"/>
        <w:rPr>
          <w:sz w:val="18"/>
          <w:szCs w:val="18"/>
        </w:rPr>
      </w:pPr>
    </w:p>
    <w:p w:rsidR="00D27DF8" w:rsidRDefault="00D27DF8" w:rsidP="00772F6A">
      <w:pPr>
        <w:tabs>
          <w:tab w:val="left" w:pos="426"/>
          <w:tab w:val="left" w:pos="3976"/>
        </w:tabs>
        <w:ind w:left="426" w:right="282" w:firstLine="426"/>
        <w:jc w:val="left"/>
        <w:rPr>
          <w:sz w:val="18"/>
          <w:szCs w:val="18"/>
        </w:rPr>
      </w:pPr>
    </w:p>
    <w:p w:rsidR="00D27DF8" w:rsidRDefault="00D27DF8" w:rsidP="00D27DF8">
      <w:pPr>
        <w:tabs>
          <w:tab w:val="left" w:pos="426"/>
          <w:tab w:val="left" w:pos="3976"/>
        </w:tabs>
        <w:ind w:left="426" w:right="282" w:firstLine="426"/>
        <w:jc w:val="center"/>
        <w:rPr>
          <w:sz w:val="18"/>
          <w:szCs w:val="18"/>
        </w:rPr>
      </w:pPr>
      <w:r w:rsidRPr="00D27DF8">
        <w:rPr>
          <w:sz w:val="18"/>
          <w:szCs w:val="18"/>
        </w:rPr>
        <w:t>Об утверждении отчета об исполнении бюджета Хомутовского муниципального образования за 1 квартал  2024 года</w:t>
      </w:r>
      <w:r>
        <w:rPr>
          <w:sz w:val="18"/>
          <w:szCs w:val="18"/>
        </w:rPr>
        <w:t>.</w:t>
      </w:r>
    </w:p>
    <w:p w:rsidR="00D27DF8" w:rsidRDefault="00D27DF8" w:rsidP="005D23F8">
      <w:pPr>
        <w:tabs>
          <w:tab w:val="left" w:pos="426"/>
          <w:tab w:val="left" w:pos="3976"/>
        </w:tabs>
        <w:ind w:left="426" w:right="282" w:firstLine="426"/>
        <w:rPr>
          <w:sz w:val="18"/>
          <w:szCs w:val="18"/>
        </w:rPr>
      </w:pPr>
    </w:p>
    <w:p w:rsidR="00DD3069" w:rsidRDefault="00DD3069" w:rsidP="005D23F8">
      <w:pPr>
        <w:tabs>
          <w:tab w:val="left" w:pos="426"/>
          <w:tab w:val="left" w:pos="3976"/>
        </w:tabs>
        <w:ind w:left="426" w:right="282" w:firstLine="426"/>
        <w:rPr>
          <w:sz w:val="18"/>
          <w:szCs w:val="18"/>
        </w:rPr>
      </w:pPr>
      <w:r w:rsidRPr="00DD3069">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85265F" w:rsidRPr="00DD3069" w:rsidRDefault="0085265F" w:rsidP="005D23F8">
      <w:pPr>
        <w:tabs>
          <w:tab w:val="left" w:pos="426"/>
          <w:tab w:val="left" w:pos="3976"/>
        </w:tabs>
        <w:ind w:left="426" w:right="282" w:firstLine="426"/>
        <w:rPr>
          <w:sz w:val="18"/>
          <w:szCs w:val="18"/>
        </w:rPr>
      </w:pPr>
    </w:p>
    <w:p w:rsidR="00DD3069" w:rsidRDefault="00DD3069" w:rsidP="005D23F8">
      <w:pPr>
        <w:tabs>
          <w:tab w:val="left" w:pos="426"/>
          <w:tab w:val="left" w:pos="3976"/>
        </w:tabs>
        <w:ind w:left="426" w:right="282" w:firstLine="426"/>
        <w:rPr>
          <w:sz w:val="18"/>
          <w:szCs w:val="18"/>
        </w:rPr>
      </w:pPr>
      <w:r w:rsidRPr="00DD3069">
        <w:rPr>
          <w:sz w:val="18"/>
          <w:szCs w:val="18"/>
        </w:rPr>
        <w:t>ПОСТАНОВЛЯЕТ:</w:t>
      </w:r>
    </w:p>
    <w:p w:rsidR="0085265F" w:rsidRPr="00DD3069" w:rsidRDefault="0085265F" w:rsidP="005D23F8">
      <w:pPr>
        <w:tabs>
          <w:tab w:val="left" w:pos="426"/>
          <w:tab w:val="left" w:pos="3976"/>
        </w:tabs>
        <w:ind w:left="426" w:right="282" w:firstLine="426"/>
        <w:rPr>
          <w:sz w:val="18"/>
          <w:szCs w:val="18"/>
        </w:rPr>
      </w:pPr>
    </w:p>
    <w:p w:rsidR="00DD3069" w:rsidRPr="00DD3069" w:rsidRDefault="00DD3069" w:rsidP="005D23F8">
      <w:pPr>
        <w:tabs>
          <w:tab w:val="left" w:pos="426"/>
          <w:tab w:val="left" w:pos="3976"/>
        </w:tabs>
        <w:ind w:left="426" w:right="282" w:firstLine="426"/>
        <w:rPr>
          <w:sz w:val="18"/>
          <w:szCs w:val="18"/>
        </w:rPr>
      </w:pPr>
      <w:r w:rsidRPr="00DD3069">
        <w:rPr>
          <w:sz w:val="18"/>
          <w:szCs w:val="18"/>
        </w:rPr>
        <w:t xml:space="preserve">1. Утвердить прилагаемый отчет об исполнении бюджета Хомутовского муниципального образования за 1 квартал </w:t>
      </w:r>
      <w:r w:rsidR="005D23F8">
        <w:rPr>
          <w:sz w:val="18"/>
          <w:szCs w:val="18"/>
        </w:rPr>
        <w:t xml:space="preserve">               </w:t>
      </w:r>
      <w:r w:rsidRPr="00DD3069">
        <w:rPr>
          <w:sz w:val="18"/>
          <w:szCs w:val="18"/>
        </w:rPr>
        <w:t xml:space="preserve">2024 года.    </w:t>
      </w:r>
    </w:p>
    <w:p w:rsidR="00DD3069" w:rsidRPr="00DD3069" w:rsidRDefault="00DD3069" w:rsidP="005D23F8">
      <w:pPr>
        <w:tabs>
          <w:tab w:val="left" w:pos="426"/>
          <w:tab w:val="left" w:pos="3976"/>
        </w:tabs>
        <w:ind w:left="426" w:right="282" w:firstLine="426"/>
        <w:rPr>
          <w:sz w:val="18"/>
          <w:szCs w:val="18"/>
        </w:rPr>
      </w:pPr>
      <w:r w:rsidRPr="00DD3069">
        <w:rPr>
          <w:sz w:val="18"/>
          <w:szCs w:val="18"/>
        </w:rPr>
        <w:t>2. Опубликовать настоящее постановление в установленном законом порядке.</w:t>
      </w:r>
    </w:p>
    <w:p w:rsidR="00DD3069" w:rsidRDefault="00DD3069" w:rsidP="005D23F8">
      <w:pPr>
        <w:tabs>
          <w:tab w:val="left" w:pos="426"/>
          <w:tab w:val="left" w:pos="3976"/>
        </w:tabs>
        <w:ind w:left="426" w:right="282" w:firstLine="426"/>
        <w:rPr>
          <w:sz w:val="18"/>
          <w:szCs w:val="18"/>
        </w:rPr>
      </w:pPr>
      <w:r w:rsidRPr="00DD3069">
        <w:rPr>
          <w:sz w:val="18"/>
          <w:szCs w:val="18"/>
        </w:rPr>
        <w:t xml:space="preserve">3. </w:t>
      </w:r>
      <w:proofErr w:type="gramStart"/>
      <w:r w:rsidRPr="00DD3069">
        <w:rPr>
          <w:sz w:val="18"/>
          <w:szCs w:val="18"/>
        </w:rPr>
        <w:t>Контроль за</w:t>
      </w:r>
      <w:proofErr w:type="gramEnd"/>
      <w:r w:rsidRPr="00DD3069">
        <w:rPr>
          <w:sz w:val="18"/>
          <w:szCs w:val="18"/>
        </w:rPr>
        <w:t xml:space="preserve"> исполнением настоящего постановления возложить на Первого заместителя Главы администрации.</w:t>
      </w:r>
    </w:p>
    <w:p w:rsidR="00912BE4" w:rsidRPr="00DD3069" w:rsidRDefault="00912BE4" w:rsidP="005D23F8">
      <w:pPr>
        <w:tabs>
          <w:tab w:val="left" w:pos="426"/>
          <w:tab w:val="left" w:pos="3976"/>
        </w:tabs>
        <w:ind w:left="426" w:right="282" w:firstLine="426"/>
        <w:rPr>
          <w:sz w:val="18"/>
          <w:szCs w:val="18"/>
        </w:rPr>
      </w:pPr>
    </w:p>
    <w:p w:rsidR="00DD3069" w:rsidRPr="00DD3069" w:rsidRDefault="00DD3069" w:rsidP="00DD3069">
      <w:pPr>
        <w:tabs>
          <w:tab w:val="left" w:pos="426"/>
          <w:tab w:val="left" w:pos="3976"/>
        </w:tabs>
        <w:ind w:left="426" w:right="282" w:firstLine="426"/>
        <w:jc w:val="center"/>
        <w:rPr>
          <w:sz w:val="18"/>
          <w:szCs w:val="18"/>
        </w:rPr>
      </w:pPr>
    </w:p>
    <w:p w:rsidR="00DD3069" w:rsidRDefault="00DD3069" w:rsidP="00912BE4">
      <w:pPr>
        <w:tabs>
          <w:tab w:val="left" w:pos="426"/>
          <w:tab w:val="left" w:pos="3976"/>
        </w:tabs>
        <w:ind w:left="426" w:right="282" w:firstLine="426"/>
        <w:jc w:val="right"/>
        <w:rPr>
          <w:i/>
          <w:sz w:val="18"/>
          <w:szCs w:val="18"/>
        </w:rPr>
      </w:pPr>
      <w:r w:rsidRPr="00912BE4">
        <w:rPr>
          <w:i/>
          <w:sz w:val="18"/>
          <w:szCs w:val="18"/>
        </w:rPr>
        <w:t xml:space="preserve">Глава                                                                                                В. М. </w:t>
      </w:r>
      <w:proofErr w:type="spellStart"/>
      <w:r w:rsidRPr="00912BE4">
        <w:rPr>
          <w:i/>
          <w:sz w:val="18"/>
          <w:szCs w:val="18"/>
        </w:rPr>
        <w:t>Колмаченко</w:t>
      </w:r>
      <w:proofErr w:type="spellEnd"/>
    </w:p>
    <w:p w:rsidR="0085265F" w:rsidRDefault="0085265F" w:rsidP="00912BE4">
      <w:pPr>
        <w:tabs>
          <w:tab w:val="left" w:pos="426"/>
          <w:tab w:val="left" w:pos="3976"/>
        </w:tabs>
        <w:ind w:left="426" w:right="282" w:firstLine="426"/>
        <w:jc w:val="right"/>
        <w:rPr>
          <w:i/>
          <w:sz w:val="18"/>
          <w:szCs w:val="18"/>
        </w:rPr>
      </w:pPr>
    </w:p>
    <w:p w:rsidR="0085265F" w:rsidRDefault="0085265F" w:rsidP="00912BE4">
      <w:pPr>
        <w:tabs>
          <w:tab w:val="left" w:pos="426"/>
          <w:tab w:val="left" w:pos="3976"/>
        </w:tabs>
        <w:ind w:left="426" w:right="282" w:firstLine="426"/>
        <w:jc w:val="right"/>
        <w:rPr>
          <w:i/>
          <w:sz w:val="18"/>
          <w:szCs w:val="18"/>
        </w:rPr>
      </w:pPr>
    </w:p>
    <w:p w:rsidR="0085265F" w:rsidRDefault="0085265F" w:rsidP="00912BE4">
      <w:pPr>
        <w:tabs>
          <w:tab w:val="left" w:pos="426"/>
          <w:tab w:val="left" w:pos="3976"/>
        </w:tabs>
        <w:ind w:left="426" w:right="282" w:firstLine="426"/>
        <w:jc w:val="right"/>
        <w:rPr>
          <w:i/>
          <w:sz w:val="18"/>
          <w:szCs w:val="18"/>
        </w:rPr>
      </w:pP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РОССИЙСКАЯ ФЕДЕРАЦИЯ</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ИРКУТСКАЯ ОБЛАСТЬ ИРКУТСКИЙ РАЙОН</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ХОМУТОВСКОЕ МУНИЦИПАЛЬНОЕ ОБРАЗОВАНИЕ</w:t>
      </w:r>
    </w:p>
    <w:p w:rsidR="00F717C3" w:rsidRPr="00CB1554" w:rsidRDefault="00F717C3" w:rsidP="00F717C3">
      <w:pPr>
        <w:tabs>
          <w:tab w:val="left" w:pos="426"/>
          <w:tab w:val="left" w:pos="3976"/>
        </w:tabs>
        <w:ind w:left="426" w:right="282" w:firstLine="426"/>
        <w:jc w:val="center"/>
        <w:rPr>
          <w:b/>
          <w:sz w:val="18"/>
          <w:szCs w:val="18"/>
        </w:rPr>
      </w:pPr>
    </w:p>
    <w:p w:rsidR="00F717C3" w:rsidRPr="00CB1554" w:rsidRDefault="00F717C3" w:rsidP="00F717C3">
      <w:pPr>
        <w:tabs>
          <w:tab w:val="left" w:pos="426"/>
          <w:tab w:val="left" w:pos="3976"/>
        </w:tabs>
        <w:ind w:left="426" w:right="282" w:firstLine="426"/>
        <w:jc w:val="center"/>
        <w:rPr>
          <w:b/>
          <w:sz w:val="18"/>
          <w:szCs w:val="18"/>
        </w:rPr>
      </w:pPr>
      <w:r w:rsidRPr="00CB1554">
        <w:rPr>
          <w:b/>
          <w:sz w:val="18"/>
          <w:szCs w:val="18"/>
        </w:rPr>
        <w:t>АДМИНИСТРАЦИЯ</w:t>
      </w:r>
    </w:p>
    <w:p w:rsidR="00F717C3" w:rsidRDefault="00F717C3" w:rsidP="00F717C3">
      <w:pPr>
        <w:tabs>
          <w:tab w:val="left" w:pos="426"/>
          <w:tab w:val="left" w:pos="3976"/>
        </w:tabs>
        <w:ind w:left="426" w:right="282" w:firstLine="426"/>
        <w:jc w:val="center"/>
        <w:rPr>
          <w:b/>
          <w:sz w:val="18"/>
          <w:szCs w:val="18"/>
        </w:rPr>
      </w:pPr>
      <w:r w:rsidRPr="00CB1554">
        <w:rPr>
          <w:b/>
          <w:sz w:val="18"/>
          <w:szCs w:val="18"/>
        </w:rPr>
        <w:t>ПОСТАНОВЛЕНИЕ</w:t>
      </w:r>
    </w:p>
    <w:p w:rsidR="00AD2DF3" w:rsidRPr="0085265F" w:rsidRDefault="00AD2DF3" w:rsidP="0085265F">
      <w:pPr>
        <w:tabs>
          <w:tab w:val="left" w:pos="426"/>
          <w:tab w:val="left" w:pos="3976"/>
        </w:tabs>
        <w:ind w:left="426" w:right="282" w:firstLine="426"/>
        <w:jc w:val="center"/>
        <w:rPr>
          <w:b/>
          <w:i/>
          <w:sz w:val="18"/>
          <w:szCs w:val="18"/>
        </w:rPr>
      </w:pPr>
    </w:p>
    <w:p w:rsidR="0085265F" w:rsidRPr="00AD2DF3" w:rsidRDefault="0085265F" w:rsidP="0085265F">
      <w:pPr>
        <w:tabs>
          <w:tab w:val="left" w:pos="426"/>
          <w:tab w:val="left" w:pos="3976"/>
        </w:tabs>
        <w:ind w:left="426" w:right="282" w:firstLine="426"/>
        <w:jc w:val="left"/>
        <w:rPr>
          <w:i/>
          <w:sz w:val="18"/>
          <w:szCs w:val="18"/>
          <w:u w:val="single"/>
        </w:rPr>
      </w:pPr>
    </w:p>
    <w:p w:rsidR="0085265F" w:rsidRPr="00F717C3" w:rsidRDefault="0085265F" w:rsidP="0085265F">
      <w:pPr>
        <w:tabs>
          <w:tab w:val="left" w:pos="426"/>
          <w:tab w:val="left" w:pos="3976"/>
        </w:tabs>
        <w:ind w:left="426" w:right="282" w:firstLine="426"/>
        <w:jc w:val="left"/>
        <w:rPr>
          <w:sz w:val="18"/>
          <w:szCs w:val="18"/>
          <w:u w:val="single"/>
        </w:rPr>
      </w:pPr>
      <w:r w:rsidRPr="00F717C3">
        <w:rPr>
          <w:sz w:val="18"/>
          <w:szCs w:val="18"/>
          <w:u w:val="single"/>
        </w:rPr>
        <w:t>99 од № 1</w:t>
      </w:r>
      <w:r w:rsidR="00AD2DF3" w:rsidRPr="00F717C3">
        <w:rPr>
          <w:sz w:val="18"/>
          <w:szCs w:val="18"/>
          <w:u w:val="single"/>
        </w:rPr>
        <w:t>9</w:t>
      </w:r>
      <w:r w:rsidRPr="00F717C3">
        <w:rPr>
          <w:sz w:val="18"/>
          <w:szCs w:val="18"/>
          <w:u w:val="single"/>
        </w:rPr>
        <w:t>.04.2024</w:t>
      </w:r>
    </w:p>
    <w:p w:rsidR="0085265F" w:rsidRDefault="0085265F" w:rsidP="0085265F">
      <w:pPr>
        <w:tabs>
          <w:tab w:val="left" w:pos="426"/>
          <w:tab w:val="left" w:pos="3976"/>
        </w:tabs>
        <w:ind w:left="426" w:right="282" w:firstLine="426"/>
        <w:jc w:val="left"/>
        <w:rPr>
          <w:i/>
          <w:sz w:val="18"/>
          <w:szCs w:val="18"/>
        </w:rPr>
      </w:pPr>
      <w:r w:rsidRPr="0085265F">
        <w:rPr>
          <w:i/>
          <w:sz w:val="18"/>
          <w:szCs w:val="18"/>
        </w:rPr>
        <w:t xml:space="preserve">       с. Хомутово</w:t>
      </w:r>
    </w:p>
    <w:p w:rsidR="0085265F" w:rsidRDefault="0085265F" w:rsidP="00912BE4">
      <w:pPr>
        <w:tabs>
          <w:tab w:val="left" w:pos="426"/>
          <w:tab w:val="left" w:pos="3976"/>
        </w:tabs>
        <w:ind w:left="426" w:right="282" w:firstLine="426"/>
        <w:jc w:val="right"/>
        <w:rPr>
          <w:i/>
          <w:sz w:val="18"/>
          <w:szCs w:val="18"/>
        </w:rPr>
      </w:pPr>
    </w:p>
    <w:p w:rsidR="0085265F" w:rsidRDefault="0085265F" w:rsidP="00912BE4">
      <w:pPr>
        <w:tabs>
          <w:tab w:val="left" w:pos="426"/>
          <w:tab w:val="left" w:pos="3976"/>
        </w:tabs>
        <w:ind w:left="426" w:right="282" w:firstLine="426"/>
        <w:jc w:val="right"/>
        <w:rPr>
          <w:i/>
          <w:sz w:val="18"/>
          <w:szCs w:val="18"/>
        </w:rPr>
      </w:pPr>
    </w:p>
    <w:p w:rsidR="00AD2DF3" w:rsidRDefault="00AD2DF3" w:rsidP="00AD2DF3">
      <w:pPr>
        <w:tabs>
          <w:tab w:val="left" w:pos="426"/>
          <w:tab w:val="left" w:pos="3976"/>
        </w:tabs>
        <w:ind w:left="426" w:right="282" w:firstLine="426"/>
        <w:jc w:val="center"/>
        <w:rPr>
          <w:i/>
          <w:sz w:val="18"/>
          <w:szCs w:val="18"/>
        </w:rPr>
      </w:pPr>
    </w:p>
    <w:p w:rsidR="00AD2DF3" w:rsidRDefault="00AD2DF3" w:rsidP="00F717C3">
      <w:pPr>
        <w:tabs>
          <w:tab w:val="left" w:pos="426"/>
          <w:tab w:val="left" w:pos="3976"/>
        </w:tabs>
        <w:ind w:left="426" w:right="282" w:firstLine="426"/>
        <w:rPr>
          <w:sz w:val="18"/>
          <w:szCs w:val="18"/>
        </w:rPr>
      </w:pPr>
      <w:r w:rsidRPr="00AD2DF3">
        <w:rPr>
          <w:sz w:val="18"/>
          <w:szCs w:val="18"/>
        </w:rPr>
        <w:t>Об организации и проведении на территории Хомутовского муниципального образования сезонной ярмарки «</w:t>
      </w:r>
      <w:proofErr w:type="spellStart"/>
      <w:r w:rsidRPr="00AD2DF3">
        <w:rPr>
          <w:sz w:val="18"/>
          <w:szCs w:val="18"/>
        </w:rPr>
        <w:t>Хомутовский</w:t>
      </w:r>
      <w:proofErr w:type="spellEnd"/>
      <w:r w:rsidRPr="00AD2DF3">
        <w:rPr>
          <w:sz w:val="18"/>
          <w:szCs w:val="18"/>
        </w:rPr>
        <w:t xml:space="preserve"> огородник»</w:t>
      </w:r>
    </w:p>
    <w:p w:rsidR="00AD2DF3" w:rsidRDefault="00AD2DF3" w:rsidP="00F717C3">
      <w:pPr>
        <w:tabs>
          <w:tab w:val="left" w:pos="426"/>
          <w:tab w:val="left" w:pos="3976"/>
        </w:tabs>
        <w:ind w:left="426" w:right="282" w:firstLine="426"/>
        <w:rPr>
          <w:sz w:val="18"/>
          <w:szCs w:val="18"/>
        </w:rPr>
      </w:pPr>
    </w:p>
    <w:p w:rsidR="00AD2DF3" w:rsidRDefault="00AD2DF3" w:rsidP="00266890">
      <w:pPr>
        <w:tabs>
          <w:tab w:val="left" w:pos="426"/>
          <w:tab w:val="left" w:pos="3976"/>
        </w:tabs>
        <w:ind w:left="426" w:right="282" w:firstLine="426"/>
        <w:rPr>
          <w:sz w:val="18"/>
          <w:szCs w:val="18"/>
        </w:rPr>
      </w:pPr>
      <w:proofErr w:type="gramStart"/>
      <w:r w:rsidRPr="00AD2DF3">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AD2DF3">
        <w:rPr>
          <w:sz w:val="18"/>
          <w:szCs w:val="18"/>
        </w:rPr>
        <w:t xml:space="preserve">  муниципального  образования, Администрация Хомутовского муниципального образования</w:t>
      </w:r>
    </w:p>
    <w:p w:rsidR="00266890" w:rsidRPr="00AD2DF3" w:rsidRDefault="00266890" w:rsidP="00266890">
      <w:pPr>
        <w:tabs>
          <w:tab w:val="left" w:pos="426"/>
          <w:tab w:val="left" w:pos="3976"/>
        </w:tabs>
        <w:ind w:left="426" w:right="282" w:firstLine="426"/>
        <w:rPr>
          <w:sz w:val="18"/>
          <w:szCs w:val="18"/>
        </w:rPr>
      </w:pPr>
    </w:p>
    <w:p w:rsidR="00266890" w:rsidRDefault="00AD2DF3" w:rsidP="00266890">
      <w:pPr>
        <w:tabs>
          <w:tab w:val="left" w:pos="426"/>
          <w:tab w:val="left" w:pos="3976"/>
        </w:tabs>
        <w:ind w:left="426" w:right="282" w:firstLine="426"/>
        <w:rPr>
          <w:sz w:val="18"/>
          <w:szCs w:val="18"/>
        </w:rPr>
      </w:pPr>
      <w:r w:rsidRPr="00AD2DF3">
        <w:rPr>
          <w:sz w:val="18"/>
          <w:szCs w:val="18"/>
        </w:rPr>
        <w:t>ПОСТАНОВЛЯЕТ:</w:t>
      </w:r>
    </w:p>
    <w:p w:rsidR="00AD2DF3" w:rsidRPr="00AD2DF3" w:rsidRDefault="00AD2DF3" w:rsidP="00266890">
      <w:pPr>
        <w:tabs>
          <w:tab w:val="left" w:pos="426"/>
          <w:tab w:val="left" w:pos="3976"/>
        </w:tabs>
        <w:ind w:left="426" w:right="282" w:firstLine="426"/>
        <w:rPr>
          <w:sz w:val="18"/>
          <w:szCs w:val="18"/>
        </w:rPr>
      </w:pPr>
      <w:r w:rsidRPr="00AD2DF3">
        <w:rPr>
          <w:sz w:val="18"/>
          <w:szCs w:val="18"/>
        </w:rPr>
        <w:tab/>
      </w:r>
    </w:p>
    <w:p w:rsidR="00AD2DF3" w:rsidRPr="00AD2DF3" w:rsidRDefault="00AD2DF3" w:rsidP="00266890">
      <w:pPr>
        <w:tabs>
          <w:tab w:val="left" w:pos="426"/>
          <w:tab w:val="left" w:pos="3976"/>
        </w:tabs>
        <w:ind w:left="426" w:right="282" w:firstLine="426"/>
        <w:rPr>
          <w:sz w:val="18"/>
          <w:szCs w:val="18"/>
        </w:rPr>
      </w:pPr>
      <w:r w:rsidRPr="00AD2DF3">
        <w:rPr>
          <w:sz w:val="18"/>
          <w:szCs w:val="18"/>
        </w:rPr>
        <w:t>1. Провести на территории Хомутовского муниципального образования сезонную ярмарку «</w:t>
      </w:r>
      <w:proofErr w:type="spellStart"/>
      <w:r w:rsidRPr="00AD2DF3">
        <w:rPr>
          <w:sz w:val="18"/>
          <w:szCs w:val="18"/>
        </w:rPr>
        <w:t>Хомутовский</w:t>
      </w:r>
      <w:proofErr w:type="spellEnd"/>
      <w:r w:rsidRPr="00AD2DF3">
        <w:rPr>
          <w:sz w:val="18"/>
          <w:szCs w:val="18"/>
        </w:rPr>
        <w:t xml:space="preserve"> огородник» в период с 01.05.2024 по 30.06.2024.</w:t>
      </w:r>
    </w:p>
    <w:p w:rsidR="00AD2DF3" w:rsidRPr="00AD2DF3" w:rsidRDefault="00AD2DF3" w:rsidP="00266890">
      <w:pPr>
        <w:tabs>
          <w:tab w:val="left" w:pos="426"/>
          <w:tab w:val="left" w:pos="3976"/>
        </w:tabs>
        <w:ind w:left="426" w:right="282" w:firstLine="426"/>
        <w:rPr>
          <w:sz w:val="18"/>
          <w:szCs w:val="18"/>
        </w:rPr>
      </w:pPr>
      <w:r w:rsidRPr="00AD2DF3">
        <w:rPr>
          <w:sz w:val="18"/>
          <w:szCs w:val="18"/>
        </w:rPr>
        <w:t>2. Утвердить порядок организации сезонной ярмарки «</w:t>
      </w:r>
      <w:proofErr w:type="spellStart"/>
      <w:r w:rsidRPr="00AD2DF3">
        <w:rPr>
          <w:sz w:val="18"/>
          <w:szCs w:val="18"/>
        </w:rPr>
        <w:t>Хомутовский</w:t>
      </w:r>
      <w:proofErr w:type="spellEnd"/>
      <w:r w:rsidRPr="00AD2DF3">
        <w:rPr>
          <w:sz w:val="18"/>
          <w:szCs w:val="18"/>
        </w:rPr>
        <w:t xml:space="preserve"> огородник» и продажи товаров (оказания услуг) на ней (Приложение 1).</w:t>
      </w:r>
    </w:p>
    <w:p w:rsidR="00AD2DF3" w:rsidRPr="00AD2DF3" w:rsidRDefault="00AD2DF3" w:rsidP="00266890">
      <w:pPr>
        <w:tabs>
          <w:tab w:val="left" w:pos="426"/>
          <w:tab w:val="left" w:pos="3976"/>
        </w:tabs>
        <w:ind w:left="426" w:right="282" w:firstLine="426"/>
        <w:rPr>
          <w:sz w:val="18"/>
          <w:szCs w:val="18"/>
        </w:rPr>
      </w:pPr>
      <w:r w:rsidRPr="00AD2DF3">
        <w:rPr>
          <w:sz w:val="18"/>
          <w:szCs w:val="18"/>
        </w:rPr>
        <w:t>3.  Утвердить План мероприятий по организации сезонной ярмарки «</w:t>
      </w:r>
      <w:proofErr w:type="spellStart"/>
      <w:r w:rsidRPr="00AD2DF3">
        <w:rPr>
          <w:sz w:val="18"/>
          <w:szCs w:val="18"/>
        </w:rPr>
        <w:t>Хомутовский</w:t>
      </w:r>
      <w:proofErr w:type="spellEnd"/>
      <w:r w:rsidRPr="00AD2DF3">
        <w:rPr>
          <w:sz w:val="18"/>
          <w:szCs w:val="18"/>
        </w:rPr>
        <w:t xml:space="preserve"> огородник» (Приложение 2).</w:t>
      </w:r>
    </w:p>
    <w:p w:rsidR="00AD2DF3" w:rsidRPr="00AD2DF3" w:rsidRDefault="00AD2DF3" w:rsidP="00266890">
      <w:pPr>
        <w:tabs>
          <w:tab w:val="left" w:pos="426"/>
          <w:tab w:val="left" w:pos="3976"/>
        </w:tabs>
        <w:ind w:left="426" w:right="282" w:firstLine="426"/>
        <w:rPr>
          <w:sz w:val="18"/>
          <w:szCs w:val="18"/>
        </w:rPr>
      </w:pPr>
      <w:r w:rsidRPr="00AD2DF3">
        <w:rPr>
          <w:sz w:val="18"/>
          <w:szCs w:val="18"/>
        </w:rPr>
        <w:t xml:space="preserve">4. Опубликовать настоящее постановление в газете «Вестник Хомутовского поселения» и разместить на </w:t>
      </w:r>
      <w:proofErr w:type="gramStart"/>
      <w:r w:rsidRPr="00AD2DF3">
        <w:rPr>
          <w:sz w:val="18"/>
          <w:szCs w:val="18"/>
        </w:rPr>
        <w:t>W</w:t>
      </w:r>
      <w:proofErr w:type="gramEnd"/>
      <w:r w:rsidRPr="00AD2DF3">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AD2DF3" w:rsidRPr="00AD2DF3" w:rsidRDefault="00AD2DF3" w:rsidP="00266890">
      <w:pPr>
        <w:tabs>
          <w:tab w:val="left" w:pos="426"/>
          <w:tab w:val="left" w:pos="3976"/>
        </w:tabs>
        <w:ind w:left="426" w:right="282" w:firstLine="426"/>
        <w:rPr>
          <w:sz w:val="18"/>
          <w:szCs w:val="18"/>
        </w:rPr>
      </w:pPr>
      <w:r w:rsidRPr="00AD2DF3">
        <w:rPr>
          <w:sz w:val="18"/>
          <w:szCs w:val="18"/>
        </w:rPr>
        <w:t xml:space="preserve">5. </w:t>
      </w:r>
      <w:proofErr w:type="gramStart"/>
      <w:r w:rsidRPr="00AD2DF3">
        <w:rPr>
          <w:sz w:val="18"/>
          <w:szCs w:val="18"/>
        </w:rPr>
        <w:t>Контроль за</w:t>
      </w:r>
      <w:proofErr w:type="gramEnd"/>
      <w:r w:rsidRPr="00AD2DF3">
        <w:rPr>
          <w:sz w:val="18"/>
          <w:szCs w:val="18"/>
        </w:rPr>
        <w:t xml:space="preserve"> исполнением настоящего постановления возложить на   Первого заместителя Главы администрации.</w:t>
      </w:r>
    </w:p>
    <w:p w:rsidR="00AD2DF3" w:rsidRPr="00AD2DF3" w:rsidRDefault="00AD2DF3" w:rsidP="00AD2DF3">
      <w:pPr>
        <w:tabs>
          <w:tab w:val="left" w:pos="426"/>
          <w:tab w:val="left" w:pos="3976"/>
        </w:tabs>
        <w:ind w:left="426" w:right="282" w:firstLine="426"/>
        <w:jc w:val="center"/>
        <w:rPr>
          <w:sz w:val="18"/>
          <w:szCs w:val="18"/>
        </w:rPr>
      </w:pPr>
    </w:p>
    <w:p w:rsidR="00AD2DF3" w:rsidRPr="00AD2DF3" w:rsidRDefault="00AD2DF3" w:rsidP="00AD2DF3">
      <w:pPr>
        <w:tabs>
          <w:tab w:val="left" w:pos="426"/>
          <w:tab w:val="left" w:pos="3976"/>
        </w:tabs>
        <w:ind w:left="426" w:right="282" w:firstLine="426"/>
        <w:jc w:val="center"/>
        <w:rPr>
          <w:sz w:val="18"/>
          <w:szCs w:val="18"/>
        </w:rPr>
      </w:pPr>
    </w:p>
    <w:p w:rsidR="00AD2DF3" w:rsidRDefault="00AD2DF3" w:rsidP="00266890">
      <w:pPr>
        <w:tabs>
          <w:tab w:val="left" w:pos="426"/>
          <w:tab w:val="left" w:pos="3976"/>
        </w:tabs>
        <w:ind w:left="426" w:right="282" w:firstLine="426"/>
        <w:jc w:val="right"/>
        <w:rPr>
          <w:i/>
          <w:sz w:val="18"/>
          <w:szCs w:val="18"/>
        </w:rPr>
      </w:pPr>
      <w:r w:rsidRPr="00266890">
        <w:rPr>
          <w:i/>
          <w:sz w:val="18"/>
          <w:szCs w:val="18"/>
        </w:rPr>
        <w:t xml:space="preserve">Глава                                                                                           В.М. </w:t>
      </w:r>
      <w:proofErr w:type="spellStart"/>
      <w:r w:rsidRPr="00266890">
        <w:rPr>
          <w:i/>
          <w:sz w:val="18"/>
          <w:szCs w:val="18"/>
        </w:rPr>
        <w:t>Колмаченко</w:t>
      </w:r>
      <w:proofErr w:type="spellEnd"/>
    </w:p>
    <w:p w:rsidR="00266890" w:rsidRDefault="00266890" w:rsidP="00266890">
      <w:pPr>
        <w:tabs>
          <w:tab w:val="left" w:pos="426"/>
          <w:tab w:val="left" w:pos="3976"/>
        </w:tabs>
        <w:ind w:left="426" w:right="282" w:firstLine="426"/>
        <w:jc w:val="right"/>
        <w:rPr>
          <w:i/>
          <w:sz w:val="18"/>
          <w:szCs w:val="18"/>
        </w:rPr>
      </w:pPr>
    </w:p>
    <w:p w:rsidR="00266890" w:rsidRDefault="00266890" w:rsidP="00266890">
      <w:pPr>
        <w:tabs>
          <w:tab w:val="left" w:pos="426"/>
          <w:tab w:val="left" w:pos="3976"/>
        </w:tabs>
        <w:ind w:left="426" w:right="282" w:firstLine="426"/>
        <w:jc w:val="right"/>
        <w:rPr>
          <w:i/>
          <w:sz w:val="18"/>
          <w:szCs w:val="18"/>
        </w:rPr>
      </w:pPr>
    </w:p>
    <w:p w:rsidR="00266890" w:rsidRPr="00266890" w:rsidRDefault="00266890" w:rsidP="00266890">
      <w:pPr>
        <w:tabs>
          <w:tab w:val="left" w:pos="426"/>
          <w:tab w:val="left" w:pos="3976"/>
        </w:tabs>
        <w:ind w:left="426" w:right="282" w:firstLine="426"/>
        <w:jc w:val="right"/>
        <w:rPr>
          <w:i/>
          <w:sz w:val="18"/>
          <w:szCs w:val="18"/>
        </w:rPr>
      </w:pPr>
    </w:p>
    <w:p w:rsidR="00266890" w:rsidRPr="00266890" w:rsidRDefault="00266890" w:rsidP="00266890">
      <w:pPr>
        <w:tabs>
          <w:tab w:val="left" w:pos="426"/>
          <w:tab w:val="left" w:pos="3976"/>
        </w:tabs>
        <w:ind w:left="426" w:right="282" w:firstLine="426"/>
        <w:jc w:val="center"/>
        <w:rPr>
          <w:sz w:val="18"/>
          <w:szCs w:val="18"/>
        </w:rPr>
      </w:pPr>
    </w:p>
    <w:p w:rsidR="00F717C3" w:rsidRDefault="00F717C3" w:rsidP="009B5AC6">
      <w:pPr>
        <w:tabs>
          <w:tab w:val="left" w:pos="426"/>
          <w:tab w:val="left" w:pos="3976"/>
        </w:tabs>
        <w:ind w:left="426" w:right="282" w:firstLine="426"/>
        <w:jc w:val="right"/>
        <w:rPr>
          <w:i/>
          <w:sz w:val="18"/>
          <w:szCs w:val="18"/>
        </w:rPr>
      </w:pPr>
    </w:p>
    <w:p w:rsidR="00266890" w:rsidRPr="00266890" w:rsidRDefault="00266890" w:rsidP="009B5AC6">
      <w:pPr>
        <w:tabs>
          <w:tab w:val="left" w:pos="426"/>
          <w:tab w:val="left" w:pos="3976"/>
        </w:tabs>
        <w:ind w:left="426" w:right="282" w:firstLine="426"/>
        <w:jc w:val="right"/>
        <w:rPr>
          <w:i/>
          <w:sz w:val="18"/>
          <w:szCs w:val="18"/>
        </w:rPr>
      </w:pPr>
      <w:r w:rsidRPr="00266890">
        <w:rPr>
          <w:i/>
          <w:sz w:val="18"/>
          <w:szCs w:val="18"/>
        </w:rPr>
        <w:lastRenderedPageBreak/>
        <w:t>Приложение 1</w:t>
      </w:r>
    </w:p>
    <w:p w:rsidR="00266890" w:rsidRPr="00266890" w:rsidRDefault="00266890" w:rsidP="009B5AC6">
      <w:pPr>
        <w:tabs>
          <w:tab w:val="left" w:pos="426"/>
          <w:tab w:val="left" w:pos="3976"/>
        </w:tabs>
        <w:ind w:left="426" w:right="282" w:firstLine="426"/>
        <w:jc w:val="right"/>
        <w:rPr>
          <w:i/>
          <w:sz w:val="18"/>
          <w:szCs w:val="18"/>
        </w:rPr>
      </w:pPr>
      <w:r w:rsidRPr="00266890">
        <w:rPr>
          <w:i/>
          <w:sz w:val="18"/>
          <w:szCs w:val="18"/>
        </w:rPr>
        <w:t>Утвержден</w:t>
      </w:r>
    </w:p>
    <w:p w:rsidR="00266890" w:rsidRPr="00266890" w:rsidRDefault="00266890" w:rsidP="009B5AC6">
      <w:pPr>
        <w:tabs>
          <w:tab w:val="left" w:pos="426"/>
          <w:tab w:val="left" w:pos="3976"/>
        </w:tabs>
        <w:ind w:left="426" w:right="282" w:firstLine="426"/>
        <w:jc w:val="right"/>
        <w:rPr>
          <w:i/>
          <w:sz w:val="18"/>
          <w:szCs w:val="18"/>
        </w:rPr>
      </w:pPr>
      <w:r w:rsidRPr="00266890">
        <w:rPr>
          <w:i/>
          <w:sz w:val="18"/>
          <w:szCs w:val="18"/>
        </w:rPr>
        <w:t>Постановлением администрации</w:t>
      </w:r>
    </w:p>
    <w:p w:rsidR="00266890" w:rsidRPr="00266890" w:rsidRDefault="00266890" w:rsidP="009B5AC6">
      <w:pPr>
        <w:tabs>
          <w:tab w:val="left" w:pos="426"/>
          <w:tab w:val="left" w:pos="3976"/>
        </w:tabs>
        <w:ind w:left="426" w:right="282" w:firstLine="426"/>
        <w:jc w:val="right"/>
        <w:rPr>
          <w:i/>
          <w:sz w:val="18"/>
          <w:szCs w:val="18"/>
        </w:rPr>
      </w:pPr>
      <w:r w:rsidRPr="00266890">
        <w:rPr>
          <w:i/>
          <w:sz w:val="18"/>
          <w:szCs w:val="18"/>
        </w:rPr>
        <w:t>Хомутовского муниципального образования</w:t>
      </w:r>
    </w:p>
    <w:p w:rsidR="00AD2DF3" w:rsidRPr="00266890" w:rsidRDefault="00266890" w:rsidP="00266890">
      <w:pPr>
        <w:tabs>
          <w:tab w:val="left" w:pos="426"/>
          <w:tab w:val="left" w:pos="3976"/>
        </w:tabs>
        <w:ind w:left="426" w:right="282" w:firstLine="426"/>
        <w:jc w:val="right"/>
        <w:rPr>
          <w:i/>
          <w:sz w:val="18"/>
          <w:szCs w:val="18"/>
        </w:rPr>
      </w:pPr>
      <w:r w:rsidRPr="00266890">
        <w:rPr>
          <w:i/>
          <w:sz w:val="18"/>
          <w:szCs w:val="18"/>
        </w:rPr>
        <w:t>от</w:t>
      </w:r>
      <w:r w:rsidR="00670DB8">
        <w:rPr>
          <w:i/>
          <w:sz w:val="18"/>
          <w:szCs w:val="18"/>
        </w:rPr>
        <w:t xml:space="preserve"> 19 апреля </w:t>
      </w:r>
      <w:r w:rsidRPr="00266890">
        <w:rPr>
          <w:i/>
          <w:sz w:val="18"/>
          <w:szCs w:val="18"/>
        </w:rPr>
        <w:t>№</w:t>
      </w:r>
      <w:r w:rsidR="00670DB8">
        <w:rPr>
          <w:i/>
          <w:sz w:val="18"/>
          <w:szCs w:val="18"/>
        </w:rPr>
        <w:t xml:space="preserve"> 99</w:t>
      </w:r>
    </w:p>
    <w:p w:rsidR="00266890" w:rsidRDefault="00266890" w:rsidP="00AD2DF3">
      <w:pPr>
        <w:tabs>
          <w:tab w:val="left" w:pos="426"/>
          <w:tab w:val="left" w:pos="3976"/>
        </w:tabs>
        <w:ind w:left="426" w:right="282" w:firstLine="426"/>
        <w:jc w:val="center"/>
        <w:rPr>
          <w:sz w:val="18"/>
          <w:szCs w:val="18"/>
        </w:rPr>
      </w:pPr>
    </w:p>
    <w:p w:rsidR="00670DB8" w:rsidRDefault="00670DB8" w:rsidP="00AD2DF3">
      <w:pPr>
        <w:tabs>
          <w:tab w:val="left" w:pos="426"/>
          <w:tab w:val="left" w:pos="3976"/>
        </w:tabs>
        <w:ind w:left="426" w:right="282" w:firstLine="426"/>
        <w:jc w:val="center"/>
        <w:rPr>
          <w:sz w:val="18"/>
          <w:szCs w:val="18"/>
        </w:rPr>
      </w:pPr>
    </w:p>
    <w:p w:rsidR="006613F7" w:rsidRPr="006613F7" w:rsidRDefault="006613F7" w:rsidP="006613F7">
      <w:pPr>
        <w:tabs>
          <w:tab w:val="left" w:pos="426"/>
          <w:tab w:val="left" w:pos="3976"/>
        </w:tabs>
        <w:ind w:left="426" w:right="282" w:firstLine="426"/>
        <w:jc w:val="center"/>
        <w:rPr>
          <w:sz w:val="18"/>
          <w:szCs w:val="18"/>
        </w:rPr>
      </w:pPr>
      <w:r w:rsidRPr="006613F7">
        <w:rPr>
          <w:sz w:val="18"/>
          <w:szCs w:val="18"/>
        </w:rPr>
        <w:t>Порядок организации сезонной ярмарки «</w:t>
      </w:r>
      <w:proofErr w:type="spellStart"/>
      <w:r w:rsidRPr="006613F7">
        <w:rPr>
          <w:sz w:val="18"/>
          <w:szCs w:val="18"/>
        </w:rPr>
        <w:t>Хомутовский</w:t>
      </w:r>
      <w:proofErr w:type="spellEnd"/>
      <w:r w:rsidRPr="006613F7">
        <w:rPr>
          <w:sz w:val="18"/>
          <w:szCs w:val="18"/>
        </w:rPr>
        <w:t xml:space="preserve"> огородник» и продажи товаров (оказания услуг) на ней </w:t>
      </w:r>
    </w:p>
    <w:p w:rsidR="006613F7" w:rsidRPr="006613F7" w:rsidRDefault="006613F7" w:rsidP="006613F7">
      <w:pPr>
        <w:tabs>
          <w:tab w:val="left" w:pos="426"/>
          <w:tab w:val="left" w:pos="3976"/>
        </w:tabs>
        <w:ind w:left="426" w:right="282" w:firstLine="426"/>
        <w:jc w:val="center"/>
        <w:rPr>
          <w:sz w:val="18"/>
          <w:szCs w:val="18"/>
        </w:rPr>
      </w:pPr>
    </w:p>
    <w:p w:rsidR="006613F7" w:rsidRPr="006613F7" w:rsidRDefault="006613F7" w:rsidP="006613F7">
      <w:pPr>
        <w:tabs>
          <w:tab w:val="left" w:pos="426"/>
          <w:tab w:val="left" w:pos="3976"/>
        </w:tabs>
        <w:ind w:left="426" w:right="282" w:firstLine="426"/>
        <w:rPr>
          <w:sz w:val="18"/>
          <w:szCs w:val="18"/>
        </w:rPr>
      </w:pPr>
      <w:r w:rsidRPr="006613F7">
        <w:rPr>
          <w:sz w:val="18"/>
          <w:szCs w:val="18"/>
        </w:rPr>
        <w:t>1. Общие положения</w:t>
      </w:r>
    </w:p>
    <w:p w:rsidR="006613F7" w:rsidRPr="006613F7" w:rsidRDefault="006613F7" w:rsidP="006613F7">
      <w:pPr>
        <w:tabs>
          <w:tab w:val="left" w:pos="426"/>
          <w:tab w:val="left" w:pos="3976"/>
        </w:tabs>
        <w:ind w:left="426" w:right="282" w:firstLine="426"/>
        <w:jc w:val="center"/>
        <w:rPr>
          <w:sz w:val="18"/>
          <w:szCs w:val="18"/>
        </w:rPr>
      </w:pPr>
    </w:p>
    <w:p w:rsidR="006613F7" w:rsidRPr="006613F7" w:rsidRDefault="006613F7" w:rsidP="006613F7">
      <w:pPr>
        <w:tabs>
          <w:tab w:val="left" w:pos="426"/>
          <w:tab w:val="left" w:pos="3976"/>
        </w:tabs>
        <w:ind w:left="426" w:right="282" w:firstLine="426"/>
        <w:rPr>
          <w:sz w:val="18"/>
          <w:szCs w:val="18"/>
        </w:rPr>
      </w:pPr>
      <w:r w:rsidRPr="006613F7">
        <w:rPr>
          <w:sz w:val="18"/>
          <w:szCs w:val="18"/>
        </w:rPr>
        <w:t xml:space="preserve">1.1. </w:t>
      </w:r>
      <w:proofErr w:type="gramStart"/>
      <w:r w:rsidRPr="006613F7">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6613F7">
        <w:rPr>
          <w:sz w:val="18"/>
          <w:szCs w:val="18"/>
        </w:rPr>
        <w:t xml:space="preserve"> </w:t>
      </w:r>
      <w:proofErr w:type="gramStart"/>
      <w:r w:rsidRPr="006613F7">
        <w:rPr>
          <w:sz w:val="18"/>
          <w:szCs w:val="18"/>
        </w:rPr>
        <w:t>ярмарках</w:t>
      </w:r>
      <w:proofErr w:type="gramEnd"/>
      <w:r w:rsidRPr="006613F7">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6613F7" w:rsidRPr="006613F7" w:rsidRDefault="006613F7" w:rsidP="006613F7">
      <w:pPr>
        <w:tabs>
          <w:tab w:val="left" w:pos="426"/>
          <w:tab w:val="left" w:pos="3976"/>
        </w:tabs>
        <w:ind w:left="426" w:right="282" w:firstLine="426"/>
        <w:rPr>
          <w:sz w:val="18"/>
          <w:szCs w:val="18"/>
        </w:rPr>
      </w:pPr>
      <w:r w:rsidRPr="006613F7">
        <w:rPr>
          <w:sz w:val="18"/>
          <w:szCs w:val="18"/>
        </w:rPr>
        <w:t>1.2. Наименование организатора ярмарки: администрация Хомутовского муниципального образования.</w:t>
      </w:r>
    </w:p>
    <w:p w:rsidR="006613F7" w:rsidRPr="006613F7" w:rsidRDefault="006613F7" w:rsidP="006613F7">
      <w:pPr>
        <w:tabs>
          <w:tab w:val="left" w:pos="426"/>
          <w:tab w:val="left" w:pos="3976"/>
        </w:tabs>
        <w:ind w:left="426" w:right="282" w:firstLine="426"/>
        <w:rPr>
          <w:sz w:val="18"/>
          <w:szCs w:val="18"/>
        </w:rPr>
      </w:pPr>
      <w:r w:rsidRPr="006613F7">
        <w:rPr>
          <w:sz w:val="18"/>
          <w:szCs w:val="18"/>
        </w:rPr>
        <w:t>1.3. Режим работы ярмарки: с 08-00 ч. до 20-00 ч.</w:t>
      </w:r>
    </w:p>
    <w:p w:rsidR="006613F7" w:rsidRPr="006613F7" w:rsidRDefault="006613F7" w:rsidP="006613F7">
      <w:pPr>
        <w:tabs>
          <w:tab w:val="left" w:pos="426"/>
          <w:tab w:val="left" w:pos="3976"/>
        </w:tabs>
        <w:ind w:left="426" w:right="282" w:firstLine="426"/>
        <w:rPr>
          <w:sz w:val="18"/>
          <w:szCs w:val="18"/>
        </w:rPr>
      </w:pPr>
      <w:r w:rsidRPr="006613F7">
        <w:rPr>
          <w:sz w:val="18"/>
          <w:szCs w:val="18"/>
        </w:rPr>
        <w:t xml:space="preserve">1.4. Вид ярмарки </w:t>
      </w:r>
      <w:proofErr w:type="gramStart"/>
      <w:r w:rsidRPr="006613F7">
        <w:rPr>
          <w:sz w:val="18"/>
          <w:szCs w:val="18"/>
        </w:rPr>
        <w:t>–с</w:t>
      </w:r>
      <w:proofErr w:type="gramEnd"/>
      <w:r w:rsidRPr="006613F7">
        <w:rPr>
          <w:sz w:val="18"/>
          <w:szCs w:val="18"/>
        </w:rPr>
        <w:t>езонная ярмарка.</w:t>
      </w:r>
    </w:p>
    <w:p w:rsidR="006613F7" w:rsidRPr="006613F7" w:rsidRDefault="006613F7" w:rsidP="006613F7">
      <w:pPr>
        <w:tabs>
          <w:tab w:val="left" w:pos="426"/>
          <w:tab w:val="left" w:pos="3976"/>
        </w:tabs>
        <w:ind w:left="426" w:right="282" w:firstLine="426"/>
        <w:rPr>
          <w:sz w:val="18"/>
          <w:szCs w:val="18"/>
        </w:rPr>
      </w:pPr>
      <w:r w:rsidRPr="006613F7">
        <w:rPr>
          <w:sz w:val="18"/>
          <w:szCs w:val="18"/>
        </w:rPr>
        <w:t xml:space="preserve">1.5. Тип ярмарки – </w:t>
      </w:r>
      <w:proofErr w:type="gramStart"/>
      <w:r w:rsidRPr="006613F7">
        <w:rPr>
          <w:sz w:val="18"/>
          <w:szCs w:val="18"/>
        </w:rPr>
        <w:t>универсальная</w:t>
      </w:r>
      <w:proofErr w:type="gramEnd"/>
      <w:r w:rsidRPr="006613F7">
        <w:rPr>
          <w:sz w:val="18"/>
          <w:szCs w:val="18"/>
        </w:rPr>
        <w:t>.</w:t>
      </w:r>
    </w:p>
    <w:p w:rsidR="006613F7" w:rsidRPr="006613F7" w:rsidRDefault="006613F7" w:rsidP="006613F7">
      <w:pPr>
        <w:tabs>
          <w:tab w:val="left" w:pos="426"/>
          <w:tab w:val="left" w:pos="3976"/>
        </w:tabs>
        <w:ind w:left="426" w:right="282" w:firstLine="426"/>
        <w:rPr>
          <w:sz w:val="18"/>
          <w:szCs w:val="18"/>
        </w:rPr>
      </w:pPr>
      <w:r w:rsidRPr="006613F7">
        <w:rPr>
          <w:sz w:val="18"/>
          <w:szCs w:val="18"/>
        </w:rPr>
        <w:t>1.6. Место проведения ярмарки: перечень торговых мест проведения ярмарки отражен в приложении 1 к Порядку.</w:t>
      </w:r>
    </w:p>
    <w:p w:rsidR="006613F7" w:rsidRPr="006613F7" w:rsidRDefault="006613F7" w:rsidP="006613F7">
      <w:pPr>
        <w:tabs>
          <w:tab w:val="left" w:pos="426"/>
          <w:tab w:val="left" w:pos="3976"/>
        </w:tabs>
        <w:ind w:left="426" w:right="282" w:firstLine="426"/>
        <w:rPr>
          <w:sz w:val="18"/>
          <w:szCs w:val="18"/>
        </w:rPr>
      </w:pPr>
      <w:r w:rsidRPr="006613F7">
        <w:rPr>
          <w:sz w:val="18"/>
          <w:szCs w:val="18"/>
        </w:rPr>
        <w:t>1.7. Срок проведения ярмарки: 01.05.2024 - 30.06.2024.</w:t>
      </w:r>
    </w:p>
    <w:p w:rsidR="006613F7" w:rsidRPr="006613F7" w:rsidRDefault="006613F7" w:rsidP="006613F7">
      <w:pPr>
        <w:tabs>
          <w:tab w:val="left" w:pos="426"/>
          <w:tab w:val="left" w:pos="3976"/>
        </w:tabs>
        <w:ind w:left="426" w:right="282" w:firstLine="426"/>
        <w:rPr>
          <w:sz w:val="18"/>
          <w:szCs w:val="18"/>
        </w:rPr>
      </w:pPr>
      <w:r w:rsidRPr="006613F7">
        <w:rPr>
          <w:sz w:val="18"/>
          <w:szCs w:val="18"/>
        </w:rPr>
        <w:t>1.8. Ассортиментный перечень продукции, разрешенный для торговли на ярмарке, отражен в приложении 2 к Порядку.</w:t>
      </w:r>
    </w:p>
    <w:p w:rsidR="006613F7" w:rsidRPr="006613F7" w:rsidRDefault="006613F7" w:rsidP="006613F7">
      <w:pPr>
        <w:tabs>
          <w:tab w:val="left" w:pos="426"/>
          <w:tab w:val="left" w:pos="3976"/>
        </w:tabs>
        <w:ind w:left="426" w:right="282" w:firstLine="426"/>
        <w:rPr>
          <w:sz w:val="18"/>
          <w:szCs w:val="18"/>
        </w:rPr>
      </w:pPr>
      <w:r w:rsidRPr="006613F7">
        <w:rPr>
          <w:sz w:val="18"/>
          <w:szCs w:val="18"/>
        </w:rPr>
        <w:t>1.9. На ярмарке ЗАПРЕЩАЕТСЯ торговля: - алкогольной продукцией, продукцией, не согласованной с Организатором, не подходящей под концепт и формат проведения ярмарки.</w:t>
      </w:r>
    </w:p>
    <w:p w:rsidR="006613F7" w:rsidRPr="006613F7" w:rsidRDefault="006613F7" w:rsidP="006613F7">
      <w:pPr>
        <w:tabs>
          <w:tab w:val="left" w:pos="426"/>
          <w:tab w:val="left" w:pos="3976"/>
        </w:tabs>
        <w:ind w:left="426" w:right="282" w:firstLine="426"/>
        <w:rPr>
          <w:sz w:val="18"/>
          <w:szCs w:val="18"/>
        </w:rPr>
      </w:pPr>
      <w:r w:rsidRPr="006613F7">
        <w:rPr>
          <w:sz w:val="18"/>
          <w:szCs w:val="18"/>
        </w:rPr>
        <w:t>1.10. Участникам сезонной ярмарки предоставляются торговые места на бесплатной основе.</w:t>
      </w:r>
    </w:p>
    <w:p w:rsidR="006613F7" w:rsidRPr="006613F7" w:rsidRDefault="006613F7" w:rsidP="006613F7">
      <w:pPr>
        <w:tabs>
          <w:tab w:val="left" w:pos="426"/>
          <w:tab w:val="left" w:pos="3976"/>
        </w:tabs>
        <w:ind w:left="426" w:right="282" w:firstLine="426"/>
        <w:rPr>
          <w:sz w:val="18"/>
          <w:szCs w:val="18"/>
        </w:rPr>
      </w:pPr>
      <w:r w:rsidRPr="006613F7">
        <w:rPr>
          <w:sz w:val="18"/>
          <w:szCs w:val="18"/>
        </w:rPr>
        <w:t>1.11.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6613F7" w:rsidRPr="006613F7" w:rsidRDefault="006613F7" w:rsidP="006613F7">
      <w:pPr>
        <w:tabs>
          <w:tab w:val="left" w:pos="426"/>
          <w:tab w:val="left" w:pos="3976"/>
        </w:tabs>
        <w:ind w:left="426" w:right="282" w:firstLine="426"/>
        <w:rPr>
          <w:sz w:val="18"/>
          <w:szCs w:val="18"/>
        </w:rPr>
      </w:pPr>
    </w:p>
    <w:p w:rsidR="006613F7" w:rsidRPr="006613F7" w:rsidRDefault="006613F7" w:rsidP="006613F7">
      <w:pPr>
        <w:tabs>
          <w:tab w:val="left" w:pos="426"/>
          <w:tab w:val="left" w:pos="3976"/>
        </w:tabs>
        <w:ind w:left="426" w:right="282" w:firstLine="426"/>
        <w:rPr>
          <w:sz w:val="18"/>
          <w:szCs w:val="18"/>
        </w:rPr>
      </w:pPr>
    </w:p>
    <w:p w:rsidR="006613F7" w:rsidRPr="006613F7" w:rsidRDefault="006613F7" w:rsidP="006613F7">
      <w:pPr>
        <w:tabs>
          <w:tab w:val="left" w:pos="426"/>
          <w:tab w:val="left" w:pos="3976"/>
        </w:tabs>
        <w:ind w:left="426" w:right="282" w:firstLine="426"/>
        <w:rPr>
          <w:sz w:val="18"/>
          <w:szCs w:val="18"/>
        </w:rPr>
      </w:pPr>
    </w:p>
    <w:p w:rsidR="006613F7" w:rsidRPr="006613F7" w:rsidRDefault="006613F7" w:rsidP="006613F7">
      <w:pPr>
        <w:tabs>
          <w:tab w:val="left" w:pos="426"/>
          <w:tab w:val="left" w:pos="3976"/>
        </w:tabs>
        <w:ind w:left="426" w:right="282" w:firstLine="426"/>
        <w:jc w:val="center"/>
        <w:rPr>
          <w:sz w:val="18"/>
          <w:szCs w:val="18"/>
        </w:rPr>
      </w:pPr>
    </w:p>
    <w:p w:rsidR="006613F7" w:rsidRPr="006613F7" w:rsidRDefault="006613F7" w:rsidP="006613F7">
      <w:pPr>
        <w:tabs>
          <w:tab w:val="left" w:pos="426"/>
          <w:tab w:val="left" w:pos="3976"/>
        </w:tabs>
        <w:ind w:left="426" w:right="282" w:firstLine="426"/>
        <w:jc w:val="center"/>
        <w:rPr>
          <w:sz w:val="18"/>
          <w:szCs w:val="18"/>
        </w:rPr>
      </w:pPr>
    </w:p>
    <w:p w:rsidR="006613F7" w:rsidRPr="006613F7" w:rsidRDefault="006613F7" w:rsidP="006613F7">
      <w:pPr>
        <w:tabs>
          <w:tab w:val="left" w:pos="426"/>
          <w:tab w:val="left" w:pos="3976"/>
        </w:tabs>
        <w:ind w:left="426" w:right="282" w:firstLine="426"/>
        <w:jc w:val="center"/>
        <w:rPr>
          <w:sz w:val="18"/>
          <w:szCs w:val="18"/>
        </w:rPr>
      </w:pPr>
      <w:r w:rsidRPr="006613F7">
        <w:rPr>
          <w:sz w:val="18"/>
          <w:szCs w:val="18"/>
        </w:rPr>
        <w:t>2. Организация деятельности ярмарки.</w:t>
      </w:r>
    </w:p>
    <w:p w:rsidR="006613F7" w:rsidRPr="006613F7" w:rsidRDefault="006613F7" w:rsidP="006613F7">
      <w:pPr>
        <w:tabs>
          <w:tab w:val="left" w:pos="426"/>
          <w:tab w:val="left" w:pos="3976"/>
        </w:tabs>
        <w:ind w:left="426" w:right="282" w:firstLine="426"/>
        <w:jc w:val="center"/>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2.1. Организатор ярмарки разрабатывает план мероприятий по организации ярмарки и продажи товаров на ней. </w:t>
      </w:r>
    </w:p>
    <w:p w:rsidR="006613F7" w:rsidRPr="006613F7" w:rsidRDefault="006613F7" w:rsidP="009B10E5">
      <w:pPr>
        <w:tabs>
          <w:tab w:val="left" w:pos="426"/>
          <w:tab w:val="left" w:pos="3976"/>
        </w:tabs>
        <w:ind w:left="426" w:right="282" w:firstLine="426"/>
        <w:rPr>
          <w:sz w:val="18"/>
          <w:szCs w:val="18"/>
        </w:rPr>
      </w:pPr>
      <w:r w:rsidRPr="006613F7">
        <w:rPr>
          <w:sz w:val="18"/>
          <w:szCs w:val="18"/>
        </w:rPr>
        <w:t>2.2. Организатор ярмарки определяет режим работы ярмарки и место ее проведения.</w:t>
      </w:r>
    </w:p>
    <w:p w:rsidR="006613F7" w:rsidRPr="006613F7" w:rsidRDefault="006613F7" w:rsidP="009B10E5">
      <w:pPr>
        <w:tabs>
          <w:tab w:val="left" w:pos="426"/>
          <w:tab w:val="left" w:pos="3976"/>
        </w:tabs>
        <w:ind w:left="426" w:right="282" w:firstLine="426"/>
        <w:rPr>
          <w:sz w:val="18"/>
          <w:szCs w:val="18"/>
        </w:rPr>
      </w:pPr>
      <w:r w:rsidRPr="006613F7">
        <w:rPr>
          <w:sz w:val="18"/>
          <w:szCs w:val="18"/>
        </w:rPr>
        <w:t>2.3. Организатор ярмарки определяет порядок предоставления торговых мест на ярмарке.</w:t>
      </w:r>
    </w:p>
    <w:p w:rsidR="006613F7" w:rsidRPr="006613F7" w:rsidRDefault="006613F7" w:rsidP="009B10E5">
      <w:pPr>
        <w:tabs>
          <w:tab w:val="left" w:pos="426"/>
          <w:tab w:val="left" w:pos="3976"/>
        </w:tabs>
        <w:ind w:left="426" w:right="282" w:firstLine="426"/>
        <w:rPr>
          <w:sz w:val="18"/>
          <w:szCs w:val="18"/>
        </w:rPr>
      </w:pPr>
      <w:r w:rsidRPr="006613F7">
        <w:rPr>
          <w:sz w:val="18"/>
          <w:szCs w:val="18"/>
        </w:rPr>
        <w:t>2.4.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3. Осуществление деятельности по продаже товаров на ярмарке</w:t>
      </w: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 При осуществлении деятельности по продаже товаров на ярмарке участники ярмарки обязаны: </w:t>
      </w:r>
    </w:p>
    <w:p w:rsidR="006613F7" w:rsidRPr="006613F7" w:rsidRDefault="006613F7" w:rsidP="009B10E5">
      <w:pPr>
        <w:tabs>
          <w:tab w:val="left" w:pos="426"/>
          <w:tab w:val="left" w:pos="3976"/>
        </w:tabs>
        <w:ind w:left="426" w:right="282" w:firstLine="426"/>
        <w:rPr>
          <w:sz w:val="18"/>
          <w:szCs w:val="18"/>
        </w:rPr>
      </w:pPr>
      <w:r w:rsidRPr="006613F7">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3.1.4. </w:t>
      </w:r>
      <w:proofErr w:type="gramStart"/>
      <w:r w:rsidRPr="006613F7">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3.1.7. Соблюдать правила личной гигиены.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6613F7" w:rsidRPr="006613F7" w:rsidRDefault="006613F7" w:rsidP="009B10E5">
      <w:pPr>
        <w:tabs>
          <w:tab w:val="left" w:pos="426"/>
          <w:tab w:val="left" w:pos="3976"/>
        </w:tabs>
        <w:ind w:left="426" w:right="282" w:firstLine="426"/>
        <w:rPr>
          <w:sz w:val="18"/>
          <w:szCs w:val="18"/>
        </w:rPr>
      </w:pPr>
      <w:r w:rsidRPr="006613F7">
        <w:rPr>
          <w:sz w:val="18"/>
          <w:szCs w:val="18"/>
        </w:rPr>
        <w:lastRenderedPageBreak/>
        <w:t xml:space="preserve">3.1.11. Использовать торговое место исключительно по назначению.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3.1.14. Не производить передачу права на использование торгового места третьим лицам. </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6613F7" w:rsidRPr="006613F7" w:rsidRDefault="006613F7" w:rsidP="009B10E5">
      <w:pPr>
        <w:tabs>
          <w:tab w:val="left" w:pos="426"/>
          <w:tab w:val="left" w:pos="3976"/>
        </w:tabs>
        <w:ind w:left="426" w:right="282" w:firstLine="426"/>
        <w:rPr>
          <w:sz w:val="18"/>
          <w:szCs w:val="18"/>
        </w:rPr>
      </w:pPr>
      <w:r w:rsidRPr="006613F7">
        <w:rPr>
          <w:sz w:val="18"/>
          <w:szCs w:val="18"/>
        </w:rPr>
        <w:t>3.1.16. В соответствии с требованиями санитарных правил организовать уборку территории и вывоз мусора.</w:t>
      </w:r>
    </w:p>
    <w:p w:rsidR="006613F7" w:rsidRPr="006613F7" w:rsidRDefault="006613F7" w:rsidP="009B10E5">
      <w:pPr>
        <w:tabs>
          <w:tab w:val="left" w:pos="426"/>
          <w:tab w:val="left" w:pos="3976"/>
        </w:tabs>
        <w:ind w:left="426" w:right="282" w:firstLine="426"/>
        <w:rPr>
          <w:sz w:val="18"/>
          <w:szCs w:val="18"/>
        </w:rPr>
      </w:pPr>
      <w:r w:rsidRPr="006613F7">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6613F7" w:rsidRPr="006613F7" w:rsidRDefault="006613F7" w:rsidP="009B10E5">
      <w:pPr>
        <w:tabs>
          <w:tab w:val="left" w:pos="426"/>
          <w:tab w:val="left" w:pos="3976"/>
        </w:tabs>
        <w:ind w:left="426" w:right="282" w:firstLine="426"/>
        <w:rPr>
          <w:sz w:val="18"/>
          <w:szCs w:val="18"/>
        </w:rPr>
      </w:pPr>
      <w:r w:rsidRPr="006613F7">
        <w:rPr>
          <w:sz w:val="18"/>
          <w:szCs w:val="18"/>
        </w:rPr>
        <w:t>3.4. Организатор ярмарки обязан:</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6613F7" w:rsidRPr="006613F7" w:rsidRDefault="006613F7" w:rsidP="009B10E5">
      <w:pPr>
        <w:tabs>
          <w:tab w:val="left" w:pos="426"/>
          <w:tab w:val="left" w:pos="3976"/>
        </w:tabs>
        <w:ind w:left="426" w:right="282" w:firstLine="426"/>
        <w:rPr>
          <w:sz w:val="18"/>
          <w:szCs w:val="18"/>
        </w:rPr>
      </w:pPr>
      <w:r w:rsidRPr="006613F7">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3.4.4. Обеспечить наличие торговых мест.</w:t>
      </w:r>
    </w:p>
    <w:p w:rsidR="006613F7" w:rsidRPr="006613F7" w:rsidRDefault="006613F7" w:rsidP="009B10E5">
      <w:pPr>
        <w:tabs>
          <w:tab w:val="left" w:pos="426"/>
          <w:tab w:val="left" w:pos="3976"/>
        </w:tabs>
        <w:ind w:left="426" w:right="282" w:firstLine="426"/>
        <w:rPr>
          <w:sz w:val="18"/>
          <w:szCs w:val="18"/>
        </w:rPr>
      </w:pPr>
      <w:r w:rsidRPr="006613F7">
        <w:rPr>
          <w:sz w:val="18"/>
          <w:szCs w:val="18"/>
        </w:rPr>
        <w:t>3.5. Организатор ярмарки в процессе осуществления торговли вправе:</w:t>
      </w:r>
    </w:p>
    <w:p w:rsidR="006613F7" w:rsidRPr="006613F7" w:rsidRDefault="006613F7" w:rsidP="009B10E5">
      <w:pPr>
        <w:tabs>
          <w:tab w:val="left" w:pos="426"/>
          <w:tab w:val="left" w:pos="3976"/>
        </w:tabs>
        <w:ind w:left="426" w:right="282" w:firstLine="426"/>
        <w:rPr>
          <w:sz w:val="18"/>
          <w:szCs w:val="18"/>
        </w:rPr>
      </w:pPr>
      <w:r w:rsidRPr="006613F7">
        <w:rPr>
          <w:sz w:val="18"/>
          <w:szCs w:val="18"/>
        </w:rPr>
        <w:t>- прервать участие Участника в ярмарке и аннулировать разрешение за нарушение положений настоящего Порядка.</w:t>
      </w:r>
    </w:p>
    <w:p w:rsidR="006613F7" w:rsidRPr="006613F7" w:rsidRDefault="006613F7" w:rsidP="009B10E5">
      <w:pPr>
        <w:tabs>
          <w:tab w:val="left" w:pos="426"/>
          <w:tab w:val="left" w:pos="3976"/>
        </w:tabs>
        <w:ind w:left="426" w:right="282" w:firstLine="426"/>
        <w:rPr>
          <w:sz w:val="18"/>
          <w:szCs w:val="18"/>
        </w:rPr>
      </w:pPr>
      <w:proofErr w:type="gramStart"/>
      <w:r w:rsidRPr="006613F7">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 составить акт, в случае нарушения настоящего Порядка участниками ярмарки. </w:t>
      </w: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4. Ответственность за нарушение Порядка</w:t>
      </w:r>
    </w:p>
    <w:p w:rsidR="006613F7" w:rsidRPr="006613F7" w:rsidRDefault="006613F7" w:rsidP="009B10E5">
      <w:pPr>
        <w:tabs>
          <w:tab w:val="left" w:pos="426"/>
          <w:tab w:val="left" w:pos="3976"/>
        </w:tabs>
        <w:ind w:left="426" w:right="282" w:firstLine="426"/>
        <w:rPr>
          <w:sz w:val="18"/>
          <w:szCs w:val="18"/>
        </w:rPr>
      </w:pPr>
    </w:p>
    <w:p w:rsidR="006613F7" w:rsidRPr="006613F7" w:rsidRDefault="006613F7" w:rsidP="009B10E5">
      <w:pPr>
        <w:tabs>
          <w:tab w:val="left" w:pos="426"/>
          <w:tab w:val="left" w:pos="3976"/>
        </w:tabs>
        <w:ind w:left="426" w:right="282" w:firstLine="426"/>
        <w:rPr>
          <w:sz w:val="18"/>
          <w:szCs w:val="18"/>
        </w:rPr>
      </w:pPr>
      <w:r w:rsidRPr="006613F7">
        <w:rPr>
          <w:sz w:val="18"/>
          <w:szCs w:val="18"/>
        </w:rPr>
        <w:t xml:space="preserve"> </w:t>
      </w:r>
      <w:proofErr w:type="gramStart"/>
      <w:r w:rsidRPr="006613F7">
        <w:rPr>
          <w:sz w:val="18"/>
          <w:szCs w:val="18"/>
        </w:rPr>
        <w:t>Контроль за</w:t>
      </w:r>
      <w:proofErr w:type="gramEnd"/>
      <w:r w:rsidRPr="006613F7">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6613F7" w:rsidRPr="006613F7" w:rsidRDefault="006613F7" w:rsidP="009B10E5">
      <w:pPr>
        <w:tabs>
          <w:tab w:val="left" w:pos="426"/>
          <w:tab w:val="left" w:pos="3976"/>
        </w:tabs>
        <w:ind w:left="426" w:right="282" w:firstLine="426"/>
        <w:rPr>
          <w:sz w:val="18"/>
          <w:szCs w:val="18"/>
        </w:rPr>
      </w:pPr>
      <w:r w:rsidRPr="006613F7">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6613F7" w:rsidRPr="006613F7" w:rsidRDefault="006613F7" w:rsidP="009B10E5">
      <w:pPr>
        <w:tabs>
          <w:tab w:val="left" w:pos="426"/>
          <w:tab w:val="left" w:pos="3976"/>
        </w:tabs>
        <w:ind w:left="426" w:right="282" w:firstLine="426"/>
        <w:rPr>
          <w:sz w:val="18"/>
          <w:szCs w:val="18"/>
        </w:rPr>
      </w:pPr>
    </w:p>
    <w:p w:rsidR="006613F7" w:rsidRPr="009B10E5" w:rsidRDefault="006613F7" w:rsidP="009B10E5">
      <w:pPr>
        <w:tabs>
          <w:tab w:val="left" w:pos="426"/>
          <w:tab w:val="left" w:pos="3976"/>
        </w:tabs>
        <w:ind w:left="426" w:right="282" w:firstLine="426"/>
        <w:jc w:val="right"/>
        <w:rPr>
          <w:i/>
          <w:sz w:val="18"/>
          <w:szCs w:val="18"/>
        </w:rPr>
      </w:pPr>
    </w:p>
    <w:p w:rsidR="006613F7" w:rsidRPr="009B10E5" w:rsidRDefault="006613F7" w:rsidP="009B10E5">
      <w:pPr>
        <w:tabs>
          <w:tab w:val="left" w:pos="426"/>
          <w:tab w:val="left" w:pos="3976"/>
        </w:tabs>
        <w:ind w:left="426" w:right="282" w:firstLine="426"/>
        <w:jc w:val="right"/>
        <w:rPr>
          <w:i/>
          <w:sz w:val="18"/>
          <w:szCs w:val="18"/>
        </w:rPr>
      </w:pPr>
    </w:p>
    <w:p w:rsidR="00670DB8" w:rsidRDefault="006613F7" w:rsidP="009B10E5">
      <w:pPr>
        <w:tabs>
          <w:tab w:val="left" w:pos="426"/>
          <w:tab w:val="left" w:pos="3976"/>
        </w:tabs>
        <w:ind w:left="426" w:right="282" w:firstLine="426"/>
        <w:jc w:val="right"/>
        <w:rPr>
          <w:i/>
          <w:sz w:val="18"/>
          <w:szCs w:val="18"/>
        </w:rPr>
      </w:pPr>
      <w:r w:rsidRPr="009B10E5">
        <w:rPr>
          <w:i/>
          <w:sz w:val="18"/>
          <w:szCs w:val="18"/>
        </w:rPr>
        <w:t>Начальник отдела МЗ и РМП                                                     Дубровина Е.Н.</w:t>
      </w:r>
      <w:r w:rsidRPr="009B10E5">
        <w:rPr>
          <w:i/>
          <w:sz w:val="18"/>
          <w:szCs w:val="18"/>
        </w:rPr>
        <w:tab/>
      </w:r>
    </w:p>
    <w:p w:rsidR="001761E8" w:rsidRDefault="001761E8" w:rsidP="009B10E5">
      <w:pPr>
        <w:tabs>
          <w:tab w:val="left" w:pos="426"/>
          <w:tab w:val="left" w:pos="3976"/>
        </w:tabs>
        <w:ind w:left="426" w:right="282" w:firstLine="426"/>
        <w:jc w:val="right"/>
        <w:rPr>
          <w:i/>
          <w:sz w:val="18"/>
          <w:szCs w:val="18"/>
        </w:rPr>
      </w:pPr>
    </w:p>
    <w:p w:rsidR="001478C4" w:rsidRDefault="001478C4" w:rsidP="009B10E5">
      <w:pPr>
        <w:tabs>
          <w:tab w:val="left" w:pos="426"/>
          <w:tab w:val="left" w:pos="3976"/>
        </w:tabs>
        <w:ind w:left="426" w:right="282" w:firstLine="426"/>
        <w:jc w:val="right"/>
        <w:rPr>
          <w:i/>
          <w:sz w:val="18"/>
          <w:szCs w:val="18"/>
        </w:rPr>
      </w:pPr>
    </w:p>
    <w:p w:rsidR="001478C4" w:rsidRPr="009B10E5" w:rsidRDefault="001478C4" w:rsidP="009B10E5">
      <w:pPr>
        <w:tabs>
          <w:tab w:val="left" w:pos="426"/>
          <w:tab w:val="left" w:pos="3976"/>
        </w:tabs>
        <w:ind w:left="426" w:right="282" w:firstLine="426"/>
        <w:jc w:val="right"/>
        <w:rPr>
          <w:i/>
          <w:sz w:val="18"/>
          <w:szCs w:val="18"/>
        </w:rPr>
      </w:pPr>
    </w:p>
    <w:p w:rsidR="001478C4" w:rsidRPr="001478C4" w:rsidRDefault="001478C4" w:rsidP="001478C4">
      <w:pPr>
        <w:tabs>
          <w:tab w:val="left" w:pos="426"/>
          <w:tab w:val="left" w:pos="3976"/>
        </w:tabs>
        <w:ind w:left="426" w:right="282" w:firstLine="426"/>
        <w:jc w:val="right"/>
        <w:rPr>
          <w:i/>
          <w:sz w:val="18"/>
          <w:szCs w:val="18"/>
        </w:rPr>
      </w:pPr>
      <w:r w:rsidRPr="001478C4">
        <w:rPr>
          <w:sz w:val="18"/>
          <w:szCs w:val="18"/>
        </w:rPr>
        <w:t xml:space="preserve">                          </w:t>
      </w:r>
      <w:r w:rsidRPr="001478C4">
        <w:rPr>
          <w:i/>
          <w:sz w:val="18"/>
          <w:szCs w:val="18"/>
        </w:rPr>
        <w:t>Приложение №1</w:t>
      </w:r>
    </w:p>
    <w:p w:rsidR="001478C4" w:rsidRPr="001478C4" w:rsidRDefault="001478C4" w:rsidP="001478C4">
      <w:pPr>
        <w:tabs>
          <w:tab w:val="left" w:pos="426"/>
          <w:tab w:val="left" w:pos="3976"/>
        </w:tabs>
        <w:ind w:left="426" w:right="282" w:firstLine="426"/>
        <w:jc w:val="right"/>
        <w:rPr>
          <w:i/>
          <w:sz w:val="18"/>
          <w:szCs w:val="18"/>
        </w:rPr>
      </w:pPr>
      <w:r w:rsidRPr="001478C4">
        <w:rPr>
          <w:i/>
          <w:sz w:val="18"/>
          <w:szCs w:val="18"/>
        </w:rPr>
        <w:t xml:space="preserve">              к Порядку организации сезонной ярмарки</w:t>
      </w:r>
    </w:p>
    <w:p w:rsidR="001478C4" w:rsidRDefault="001478C4" w:rsidP="001478C4">
      <w:pPr>
        <w:tabs>
          <w:tab w:val="left" w:pos="426"/>
          <w:tab w:val="left" w:pos="3976"/>
        </w:tabs>
        <w:ind w:left="426" w:right="282" w:firstLine="426"/>
        <w:jc w:val="right"/>
        <w:rPr>
          <w:i/>
          <w:sz w:val="18"/>
          <w:szCs w:val="18"/>
        </w:rPr>
      </w:pPr>
      <w:r w:rsidRPr="001478C4">
        <w:rPr>
          <w:i/>
          <w:sz w:val="18"/>
          <w:szCs w:val="18"/>
        </w:rPr>
        <w:t xml:space="preserve">           и продажи товаров (оказанию услуг) на ней</w:t>
      </w:r>
    </w:p>
    <w:p w:rsidR="001761E8" w:rsidRPr="001478C4" w:rsidRDefault="001761E8" w:rsidP="001478C4">
      <w:pPr>
        <w:tabs>
          <w:tab w:val="left" w:pos="426"/>
          <w:tab w:val="left" w:pos="3976"/>
        </w:tabs>
        <w:ind w:left="426" w:right="282" w:firstLine="426"/>
        <w:jc w:val="right"/>
        <w:rPr>
          <w:i/>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761E8">
      <w:pPr>
        <w:tabs>
          <w:tab w:val="left" w:pos="426"/>
          <w:tab w:val="left" w:pos="3976"/>
        </w:tabs>
        <w:ind w:left="426" w:right="282" w:firstLine="426"/>
        <w:rPr>
          <w:sz w:val="18"/>
          <w:szCs w:val="18"/>
        </w:rPr>
      </w:pPr>
      <w:r w:rsidRPr="001478C4">
        <w:rPr>
          <w:sz w:val="18"/>
          <w:szCs w:val="18"/>
        </w:rPr>
        <w:t xml:space="preserve">Перечень торговых мест </w:t>
      </w:r>
    </w:p>
    <w:p w:rsidR="001478C4" w:rsidRPr="001478C4" w:rsidRDefault="001478C4" w:rsidP="001761E8">
      <w:pPr>
        <w:tabs>
          <w:tab w:val="left" w:pos="426"/>
          <w:tab w:val="left" w:pos="3976"/>
        </w:tabs>
        <w:ind w:left="426" w:right="282" w:firstLine="426"/>
        <w:rPr>
          <w:sz w:val="18"/>
          <w:szCs w:val="18"/>
        </w:rPr>
      </w:pPr>
      <w:r w:rsidRPr="001478C4">
        <w:rPr>
          <w:sz w:val="18"/>
          <w:szCs w:val="18"/>
        </w:rPr>
        <w:t>проведения сезонной ярмарки «</w:t>
      </w:r>
      <w:proofErr w:type="spellStart"/>
      <w:r w:rsidRPr="001478C4">
        <w:rPr>
          <w:sz w:val="18"/>
          <w:szCs w:val="18"/>
        </w:rPr>
        <w:t>Хомутовский</w:t>
      </w:r>
      <w:proofErr w:type="spellEnd"/>
      <w:r w:rsidRPr="001478C4">
        <w:rPr>
          <w:sz w:val="18"/>
          <w:szCs w:val="18"/>
        </w:rPr>
        <w:t xml:space="preserve"> огородник»  </w:t>
      </w:r>
    </w:p>
    <w:p w:rsidR="001478C4" w:rsidRPr="001478C4" w:rsidRDefault="001478C4" w:rsidP="001761E8">
      <w:pPr>
        <w:tabs>
          <w:tab w:val="left" w:pos="426"/>
          <w:tab w:val="left" w:pos="3976"/>
        </w:tabs>
        <w:ind w:left="426" w:right="282" w:firstLine="426"/>
        <w:rPr>
          <w:sz w:val="18"/>
          <w:szCs w:val="18"/>
        </w:rPr>
      </w:pPr>
    </w:p>
    <w:p w:rsidR="001478C4" w:rsidRPr="001478C4" w:rsidRDefault="001478C4" w:rsidP="001761E8">
      <w:pPr>
        <w:tabs>
          <w:tab w:val="left" w:pos="426"/>
          <w:tab w:val="left" w:pos="3976"/>
        </w:tabs>
        <w:ind w:left="426" w:right="282" w:firstLine="426"/>
        <w:rPr>
          <w:sz w:val="18"/>
          <w:szCs w:val="18"/>
        </w:rPr>
      </w:pPr>
      <w:r w:rsidRPr="001478C4">
        <w:rPr>
          <w:sz w:val="18"/>
          <w:szCs w:val="18"/>
        </w:rPr>
        <w:t>Места для проведения ярмарки:</w:t>
      </w:r>
    </w:p>
    <w:p w:rsidR="001478C4" w:rsidRPr="001478C4" w:rsidRDefault="001478C4" w:rsidP="001761E8">
      <w:pPr>
        <w:tabs>
          <w:tab w:val="left" w:pos="426"/>
          <w:tab w:val="left" w:pos="3976"/>
        </w:tabs>
        <w:ind w:left="426" w:right="282" w:firstLine="426"/>
        <w:rPr>
          <w:sz w:val="18"/>
          <w:szCs w:val="18"/>
        </w:rPr>
      </w:pPr>
      <w:r w:rsidRPr="001478C4">
        <w:rPr>
          <w:sz w:val="18"/>
          <w:szCs w:val="18"/>
        </w:rPr>
        <w:t xml:space="preserve">- с. Хомутово, ул. </w:t>
      </w:r>
      <w:proofErr w:type="gramStart"/>
      <w:r w:rsidRPr="001478C4">
        <w:rPr>
          <w:sz w:val="18"/>
          <w:szCs w:val="18"/>
        </w:rPr>
        <w:t>Трактовая</w:t>
      </w:r>
      <w:proofErr w:type="gramEnd"/>
      <w:r w:rsidRPr="001478C4">
        <w:rPr>
          <w:sz w:val="18"/>
          <w:szCs w:val="18"/>
        </w:rPr>
        <w:t>, 2/1Г напротив ворот въезда в ТЦ «Тракт» (земельный участок с кадастровым номером 38:06:100102:990).</w:t>
      </w:r>
    </w:p>
    <w:p w:rsidR="001478C4" w:rsidRPr="001478C4" w:rsidRDefault="001478C4" w:rsidP="001761E8">
      <w:pPr>
        <w:tabs>
          <w:tab w:val="left" w:pos="426"/>
          <w:tab w:val="left" w:pos="3976"/>
        </w:tabs>
        <w:ind w:left="426" w:right="282" w:firstLine="426"/>
        <w:rPr>
          <w:sz w:val="18"/>
          <w:szCs w:val="18"/>
        </w:rPr>
      </w:pPr>
      <w:r w:rsidRPr="001478C4">
        <w:rPr>
          <w:sz w:val="18"/>
          <w:szCs w:val="18"/>
        </w:rPr>
        <w:t xml:space="preserve">- </w:t>
      </w:r>
      <w:proofErr w:type="spellStart"/>
      <w:r w:rsidRPr="001478C4">
        <w:rPr>
          <w:sz w:val="18"/>
          <w:szCs w:val="18"/>
        </w:rPr>
        <w:t>с</w:t>
      </w:r>
      <w:proofErr w:type="gramStart"/>
      <w:r w:rsidRPr="001478C4">
        <w:rPr>
          <w:sz w:val="18"/>
          <w:szCs w:val="18"/>
        </w:rPr>
        <w:t>.Х</w:t>
      </w:r>
      <w:proofErr w:type="gramEnd"/>
      <w:r w:rsidRPr="001478C4">
        <w:rPr>
          <w:sz w:val="18"/>
          <w:szCs w:val="18"/>
        </w:rPr>
        <w:t>омутово</w:t>
      </w:r>
      <w:proofErr w:type="spellEnd"/>
      <w:r w:rsidRPr="001478C4">
        <w:rPr>
          <w:sz w:val="18"/>
          <w:szCs w:val="18"/>
        </w:rPr>
        <w:t>, ул.Колхозная,135/2 напротив супермаркета «</w:t>
      </w:r>
      <w:proofErr w:type="spellStart"/>
      <w:r w:rsidRPr="001478C4">
        <w:rPr>
          <w:sz w:val="18"/>
          <w:szCs w:val="18"/>
        </w:rPr>
        <w:t>Слата</w:t>
      </w:r>
      <w:proofErr w:type="spellEnd"/>
      <w:r w:rsidRPr="001478C4">
        <w:rPr>
          <w:sz w:val="18"/>
          <w:szCs w:val="18"/>
        </w:rPr>
        <w:t>» (земельный участок с кадастровым номером 38:06:100101:247).</w:t>
      </w:r>
    </w:p>
    <w:p w:rsidR="001478C4" w:rsidRPr="001478C4" w:rsidRDefault="001478C4" w:rsidP="001761E8">
      <w:pPr>
        <w:tabs>
          <w:tab w:val="left" w:pos="426"/>
          <w:tab w:val="left" w:pos="3976"/>
        </w:tabs>
        <w:ind w:left="426" w:right="282" w:firstLine="426"/>
        <w:rPr>
          <w:sz w:val="18"/>
          <w:szCs w:val="18"/>
        </w:rPr>
      </w:pPr>
      <w:r w:rsidRPr="001478C4">
        <w:rPr>
          <w:sz w:val="18"/>
          <w:szCs w:val="18"/>
        </w:rPr>
        <w:t xml:space="preserve">- с. Хомутово, ул. </w:t>
      </w:r>
      <w:proofErr w:type="gramStart"/>
      <w:r w:rsidRPr="001478C4">
        <w:rPr>
          <w:sz w:val="18"/>
          <w:szCs w:val="18"/>
        </w:rPr>
        <w:t>Трактовая</w:t>
      </w:r>
      <w:proofErr w:type="gramEnd"/>
      <w:r w:rsidRPr="001478C4">
        <w:rPr>
          <w:sz w:val="18"/>
          <w:szCs w:val="18"/>
        </w:rPr>
        <w:t>, 1, 3 напротив ТЦ «Исток».</w:t>
      </w:r>
    </w:p>
    <w:p w:rsidR="001478C4" w:rsidRPr="001478C4" w:rsidRDefault="001478C4" w:rsidP="001761E8">
      <w:pPr>
        <w:tabs>
          <w:tab w:val="left" w:pos="426"/>
          <w:tab w:val="left" w:pos="3976"/>
        </w:tabs>
        <w:ind w:left="426" w:right="282" w:firstLine="426"/>
        <w:rPr>
          <w:sz w:val="18"/>
          <w:szCs w:val="18"/>
        </w:rPr>
      </w:pPr>
      <w:r w:rsidRPr="001478C4">
        <w:rPr>
          <w:sz w:val="18"/>
          <w:szCs w:val="18"/>
        </w:rPr>
        <w:t>Режим работы ярмарки: с 08.00 до 18.00 с 01.05.2024 по 30.06.2024г.</w:t>
      </w: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Default="001478C4" w:rsidP="001478C4">
      <w:pPr>
        <w:tabs>
          <w:tab w:val="left" w:pos="426"/>
          <w:tab w:val="left" w:pos="3976"/>
        </w:tabs>
        <w:ind w:left="0" w:right="282" w:firstLine="0"/>
        <w:rPr>
          <w:sz w:val="18"/>
          <w:szCs w:val="18"/>
        </w:rPr>
      </w:pPr>
    </w:p>
    <w:p w:rsidR="0099454E" w:rsidRPr="001478C4" w:rsidRDefault="0099454E" w:rsidP="001478C4">
      <w:pPr>
        <w:tabs>
          <w:tab w:val="left" w:pos="426"/>
          <w:tab w:val="left" w:pos="3976"/>
        </w:tabs>
        <w:ind w:left="0" w:right="282" w:firstLine="0"/>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761E8" w:rsidRDefault="001478C4" w:rsidP="0099454E">
      <w:pPr>
        <w:tabs>
          <w:tab w:val="left" w:pos="426"/>
          <w:tab w:val="left" w:pos="3976"/>
        </w:tabs>
        <w:ind w:left="426" w:right="282" w:firstLine="426"/>
        <w:jc w:val="right"/>
        <w:rPr>
          <w:i/>
          <w:sz w:val="18"/>
          <w:szCs w:val="18"/>
        </w:rPr>
      </w:pPr>
      <w:r w:rsidRPr="001478C4">
        <w:rPr>
          <w:sz w:val="18"/>
          <w:szCs w:val="18"/>
        </w:rPr>
        <w:t xml:space="preserve">                    </w:t>
      </w:r>
      <w:r>
        <w:rPr>
          <w:sz w:val="18"/>
          <w:szCs w:val="18"/>
        </w:rPr>
        <w:t xml:space="preserve">         </w:t>
      </w:r>
      <w:r w:rsidRPr="001478C4">
        <w:rPr>
          <w:sz w:val="18"/>
          <w:szCs w:val="18"/>
        </w:rPr>
        <w:t xml:space="preserve">      </w:t>
      </w:r>
      <w:r w:rsidRPr="001761E8">
        <w:rPr>
          <w:i/>
          <w:sz w:val="18"/>
          <w:szCs w:val="18"/>
        </w:rPr>
        <w:t>Приложение №2</w:t>
      </w:r>
    </w:p>
    <w:p w:rsidR="001478C4" w:rsidRPr="001761E8" w:rsidRDefault="001478C4" w:rsidP="0099454E">
      <w:pPr>
        <w:tabs>
          <w:tab w:val="left" w:pos="426"/>
          <w:tab w:val="left" w:pos="3976"/>
        </w:tabs>
        <w:ind w:left="426" w:right="282" w:firstLine="426"/>
        <w:jc w:val="right"/>
        <w:rPr>
          <w:i/>
          <w:sz w:val="18"/>
          <w:szCs w:val="18"/>
        </w:rPr>
      </w:pPr>
      <w:r w:rsidRPr="001761E8">
        <w:rPr>
          <w:i/>
          <w:sz w:val="18"/>
          <w:szCs w:val="18"/>
        </w:rPr>
        <w:t xml:space="preserve">              к Порядку организации сезонной ярмарки</w:t>
      </w:r>
    </w:p>
    <w:p w:rsidR="001478C4" w:rsidRDefault="001478C4" w:rsidP="0099454E">
      <w:pPr>
        <w:tabs>
          <w:tab w:val="left" w:pos="426"/>
          <w:tab w:val="left" w:pos="3976"/>
        </w:tabs>
        <w:ind w:left="426" w:right="282" w:firstLine="426"/>
        <w:jc w:val="right"/>
        <w:rPr>
          <w:i/>
          <w:sz w:val="18"/>
          <w:szCs w:val="18"/>
        </w:rPr>
      </w:pPr>
      <w:r w:rsidRPr="001761E8">
        <w:rPr>
          <w:i/>
          <w:sz w:val="18"/>
          <w:szCs w:val="18"/>
        </w:rPr>
        <w:t xml:space="preserve">           и продажи товаров (оказанию услуг) на ней</w:t>
      </w:r>
    </w:p>
    <w:p w:rsidR="001761E8" w:rsidRPr="001761E8" w:rsidRDefault="001761E8" w:rsidP="0099454E">
      <w:pPr>
        <w:tabs>
          <w:tab w:val="left" w:pos="426"/>
          <w:tab w:val="left" w:pos="3976"/>
        </w:tabs>
        <w:ind w:left="426" w:right="282" w:firstLine="426"/>
        <w:jc w:val="right"/>
        <w:rPr>
          <w:i/>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344D80">
      <w:pPr>
        <w:tabs>
          <w:tab w:val="left" w:pos="426"/>
          <w:tab w:val="left" w:pos="3976"/>
        </w:tabs>
        <w:ind w:left="426" w:right="282" w:firstLine="426"/>
        <w:rPr>
          <w:sz w:val="18"/>
          <w:szCs w:val="18"/>
        </w:rPr>
      </w:pPr>
      <w:r w:rsidRPr="001478C4">
        <w:rPr>
          <w:sz w:val="18"/>
          <w:szCs w:val="18"/>
        </w:rPr>
        <w:t>Ассортимент продаваемых товаров,</w:t>
      </w:r>
    </w:p>
    <w:p w:rsidR="001478C4" w:rsidRPr="001478C4" w:rsidRDefault="001478C4" w:rsidP="00344D80">
      <w:pPr>
        <w:tabs>
          <w:tab w:val="left" w:pos="426"/>
          <w:tab w:val="left" w:pos="3976"/>
        </w:tabs>
        <w:ind w:left="426" w:right="282" w:firstLine="426"/>
        <w:rPr>
          <w:sz w:val="18"/>
          <w:szCs w:val="18"/>
        </w:rPr>
      </w:pPr>
      <w:proofErr w:type="gramStart"/>
      <w:r w:rsidRPr="001478C4">
        <w:rPr>
          <w:sz w:val="18"/>
          <w:szCs w:val="18"/>
        </w:rPr>
        <w:t>Реализуемых</w:t>
      </w:r>
      <w:proofErr w:type="gramEnd"/>
      <w:r w:rsidRPr="001478C4">
        <w:rPr>
          <w:sz w:val="18"/>
          <w:szCs w:val="18"/>
        </w:rPr>
        <w:t xml:space="preserve"> на сезонной ярмарке «</w:t>
      </w:r>
      <w:proofErr w:type="spellStart"/>
      <w:r w:rsidRPr="001478C4">
        <w:rPr>
          <w:sz w:val="18"/>
          <w:szCs w:val="18"/>
        </w:rPr>
        <w:t>Хомутовский</w:t>
      </w:r>
      <w:proofErr w:type="spellEnd"/>
      <w:r w:rsidRPr="001478C4">
        <w:rPr>
          <w:sz w:val="18"/>
          <w:szCs w:val="18"/>
        </w:rPr>
        <w:t xml:space="preserve"> огородник»</w:t>
      </w:r>
    </w:p>
    <w:p w:rsidR="001478C4" w:rsidRPr="001478C4" w:rsidRDefault="001478C4" w:rsidP="00344D80">
      <w:pPr>
        <w:tabs>
          <w:tab w:val="left" w:pos="426"/>
          <w:tab w:val="left" w:pos="3976"/>
        </w:tabs>
        <w:ind w:left="426" w:right="282" w:firstLine="426"/>
        <w:rPr>
          <w:sz w:val="18"/>
          <w:szCs w:val="18"/>
        </w:rPr>
      </w:pPr>
    </w:p>
    <w:p w:rsidR="001478C4" w:rsidRPr="001478C4" w:rsidRDefault="001478C4" w:rsidP="00344D80">
      <w:pPr>
        <w:tabs>
          <w:tab w:val="left" w:pos="426"/>
          <w:tab w:val="left" w:pos="3976"/>
        </w:tabs>
        <w:ind w:left="426" w:right="282" w:firstLine="426"/>
        <w:rPr>
          <w:sz w:val="18"/>
          <w:szCs w:val="18"/>
        </w:rPr>
      </w:pPr>
    </w:p>
    <w:p w:rsidR="001478C4" w:rsidRDefault="001478C4" w:rsidP="00344D80">
      <w:pPr>
        <w:tabs>
          <w:tab w:val="left" w:pos="426"/>
          <w:tab w:val="left" w:pos="3976"/>
        </w:tabs>
        <w:ind w:left="426" w:right="282" w:firstLine="426"/>
        <w:rPr>
          <w:sz w:val="18"/>
          <w:szCs w:val="18"/>
        </w:rPr>
      </w:pPr>
      <w:r w:rsidRPr="001478C4">
        <w:rPr>
          <w:sz w:val="18"/>
          <w:szCs w:val="18"/>
        </w:rPr>
        <w:t>Примерный перечень товаров, реализуемых в местах проведения ярмарки:</w:t>
      </w:r>
    </w:p>
    <w:p w:rsidR="0099454E" w:rsidRPr="001478C4" w:rsidRDefault="0099454E" w:rsidP="00344D80">
      <w:pPr>
        <w:tabs>
          <w:tab w:val="left" w:pos="426"/>
          <w:tab w:val="left" w:pos="3976"/>
        </w:tabs>
        <w:ind w:left="426" w:right="282" w:firstLine="426"/>
        <w:rPr>
          <w:sz w:val="18"/>
          <w:szCs w:val="18"/>
        </w:rPr>
      </w:pPr>
    </w:p>
    <w:p w:rsidR="001478C4" w:rsidRPr="001478C4" w:rsidRDefault="0099454E" w:rsidP="00344D80">
      <w:pPr>
        <w:tabs>
          <w:tab w:val="left" w:pos="426"/>
          <w:tab w:val="left" w:pos="3976"/>
        </w:tabs>
        <w:ind w:left="426" w:right="282" w:firstLine="426"/>
        <w:rPr>
          <w:sz w:val="18"/>
          <w:szCs w:val="18"/>
        </w:rPr>
      </w:pPr>
      <w:r>
        <w:rPr>
          <w:sz w:val="18"/>
          <w:szCs w:val="18"/>
        </w:rPr>
        <w:t>-</w:t>
      </w:r>
      <w:r w:rsidR="001478C4" w:rsidRPr="001478C4">
        <w:rPr>
          <w:sz w:val="18"/>
          <w:szCs w:val="18"/>
        </w:rPr>
        <w:t>Рассада;</w:t>
      </w:r>
    </w:p>
    <w:p w:rsidR="001478C4" w:rsidRPr="001478C4" w:rsidRDefault="0099454E" w:rsidP="00344D80">
      <w:pPr>
        <w:tabs>
          <w:tab w:val="left" w:pos="426"/>
          <w:tab w:val="left" w:pos="3976"/>
        </w:tabs>
        <w:ind w:left="426" w:right="282" w:firstLine="426"/>
        <w:rPr>
          <w:sz w:val="18"/>
          <w:szCs w:val="18"/>
        </w:rPr>
      </w:pPr>
      <w:r>
        <w:rPr>
          <w:sz w:val="18"/>
          <w:szCs w:val="18"/>
        </w:rPr>
        <w:t>-</w:t>
      </w:r>
      <w:r w:rsidR="001478C4" w:rsidRPr="001478C4">
        <w:rPr>
          <w:sz w:val="18"/>
          <w:szCs w:val="18"/>
        </w:rPr>
        <w:t>Цветы;</w:t>
      </w:r>
    </w:p>
    <w:p w:rsidR="001478C4" w:rsidRPr="001478C4" w:rsidRDefault="0099454E" w:rsidP="00344D80">
      <w:pPr>
        <w:tabs>
          <w:tab w:val="left" w:pos="426"/>
          <w:tab w:val="left" w:pos="3976"/>
        </w:tabs>
        <w:ind w:left="426" w:right="282" w:firstLine="426"/>
        <w:rPr>
          <w:sz w:val="18"/>
          <w:szCs w:val="18"/>
        </w:rPr>
      </w:pPr>
      <w:r>
        <w:rPr>
          <w:sz w:val="18"/>
          <w:szCs w:val="18"/>
        </w:rPr>
        <w:t>-</w:t>
      </w:r>
      <w:r w:rsidR="001478C4" w:rsidRPr="001478C4">
        <w:rPr>
          <w:sz w:val="18"/>
          <w:szCs w:val="18"/>
        </w:rPr>
        <w:t>Кустарники;</w:t>
      </w:r>
    </w:p>
    <w:p w:rsidR="001478C4" w:rsidRPr="001478C4" w:rsidRDefault="0099454E" w:rsidP="00344D80">
      <w:pPr>
        <w:tabs>
          <w:tab w:val="left" w:pos="426"/>
          <w:tab w:val="left" w:pos="3976"/>
        </w:tabs>
        <w:ind w:left="426" w:right="282" w:firstLine="426"/>
        <w:rPr>
          <w:sz w:val="18"/>
          <w:szCs w:val="18"/>
        </w:rPr>
      </w:pPr>
      <w:r>
        <w:rPr>
          <w:sz w:val="18"/>
          <w:szCs w:val="18"/>
        </w:rPr>
        <w:t>-</w:t>
      </w:r>
      <w:r w:rsidR="001478C4" w:rsidRPr="001478C4">
        <w:rPr>
          <w:sz w:val="18"/>
          <w:szCs w:val="18"/>
        </w:rPr>
        <w:t>Саженцы;</w:t>
      </w:r>
    </w:p>
    <w:p w:rsidR="001478C4" w:rsidRPr="001478C4" w:rsidRDefault="0099454E" w:rsidP="00344D80">
      <w:pPr>
        <w:tabs>
          <w:tab w:val="left" w:pos="426"/>
          <w:tab w:val="left" w:pos="3976"/>
        </w:tabs>
        <w:ind w:left="426" w:right="282" w:firstLine="426"/>
        <w:rPr>
          <w:sz w:val="18"/>
          <w:szCs w:val="18"/>
        </w:rPr>
      </w:pPr>
      <w:r>
        <w:rPr>
          <w:sz w:val="18"/>
          <w:szCs w:val="18"/>
        </w:rPr>
        <w:t>-</w:t>
      </w:r>
      <w:r w:rsidR="001478C4" w:rsidRPr="001478C4">
        <w:rPr>
          <w:sz w:val="18"/>
          <w:szCs w:val="18"/>
        </w:rPr>
        <w:t>Овощи, фрукты;</w:t>
      </w:r>
    </w:p>
    <w:p w:rsidR="001478C4" w:rsidRPr="001478C4" w:rsidRDefault="0099454E" w:rsidP="00344D80">
      <w:pPr>
        <w:tabs>
          <w:tab w:val="left" w:pos="426"/>
          <w:tab w:val="left" w:pos="3976"/>
        </w:tabs>
        <w:ind w:left="426" w:right="282" w:firstLine="426"/>
        <w:rPr>
          <w:sz w:val="18"/>
          <w:szCs w:val="18"/>
        </w:rPr>
      </w:pPr>
      <w:r>
        <w:rPr>
          <w:sz w:val="18"/>
          <w:szCs w:val="18"/>
        </w:rPr>
        <w:t>-</w:t>
      </w:r>
      <w:r w:rsidR="00010873">
        <w:rPr>
          <w:sz w:val="18"/>
          <w:szCs w:val="18"/>
        </w:rPr>
        <w:t>Семена, орехи</w:t>
      </w: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1478C4" w:rsidRDefault="001478C4" w:rsidP="001478C4">
      <w:pPr>
        <w:tabs>
          <w:tab w:val="left" w:pos="426"/>
          <w:tab w:val="left" w:pos="3976"/>
        </w:tabs>
        <w:ind w:left="426" w:right="282" w:firstLine="426"/>
        <w:jc w:val="center"/>
        <w:rPr>
          <w:sz w:val="18"/>
          <w:szCs w:val="18"/>
        </w:rPr>
      </w:pPr>
    </w:p>
    <w:p w:rsidR="001478C4" w:rsidRPr="00010873" w:rsidRDefault="001478C4" w:rsidP="00010873">
      <w:pPr>
        <w:tabs>
          <w:tab w:val="left" w:pos="426"/>
          <w:tab w:val="left" w:pos="3976"/>
        </w:tabs>
        <w:ind w:left="426" w:right="282" w:firstLine="426"/>
        <w:jc w:val="right"/>
        <w:rPr>
          <w:i/>
          <w:sz w:val="18"/>
          <w:szCs w:val="18"/>
        </w:rPr>
      </w:pPr>
      <w:r w:rsidRPr="00010873">
        <w:rPr>
          <w:i/>
          <w:sz w:val="18"/>
          <w:szCs w:val="18"/>
        </w:rPr>
        <w:t>Приложение 2</w:t>
      </w:r>
    </w:p>
    <w:p w:rsidR="001478C4" w:rsidRPr="00010873" w:rsidRDefault="001478C4" w:rsidP="00010873">
      <w:pPr>
        <w:tabs>
          <w:tab w:val="left" w:pos="426"/>
          <w:tab w:val="left" w:pos="3976"/>
        </w:tabs>
        <w:ind w:left="426" w:right="282" w:firstLine="426"/>
        <w:jc w:val="right"/>
        <w:rPr>
          <w:i/>
          <w:sz w:val="18"/>
          <w:szCs w:val="18"/>
        </w:rPr>
      </w:pPr>
      <w:r w:rsidRPr="00010873">
        <w:rPr>
          <w:i/>
          <w:sz w:val="18"/>
          <w:szCs w:val="18"/>
        </w:rPr>
        <w:t>Утвержден</w:t>
      </w:r>
    </w:p>
    <w:p w:rsidR="001478C4" w:rsidRPr="00010873" w:rsidRDefault="001478C4" w:rsidP="00010873">
      <w:pPr>
        <w:tabs>
          <w:tab w:val="left" w:pos="426"/>
          <w:tab w:val="left" w:pos="3976"/>
        </w:tabs>
        <w:ind w:left="426" w:right="282" w:firstLine="426"/>
        <w:jc w:val="right"/>
        <w:rPr>
          <w:i/>
          <w:sz w:val="18"/>
          <w:szCs w:val="18"/>
        </w:rPr>
      </w:pPr>
      <w:r w:rsidRPr="00010873">
        <w:rPr>
          <w:i/>
          <w:sz w:val="18"/>
          <w:szCs w:val="18"/>
        </w:rPr>
        <w:t xml:space="preserve"> Постановлением администрации </w:t>
      </w:r>
    </w:p>
    <w:p w:rsidR="001478C4" w:rsidRPr="00010873" w:rsidRDefault="001478C4" w:rsidP="00010873">
      <w:pPr>
        <w:tabs>
          <w:tab w:val="left" w:pos="426"/>
          <w:tab w:val="left" w:pos="3976"/>
        </w:tabs>
        <w:ind w:left="426" w:right="282" w:firstLine="426"/>
        <w:jc w:val="right"/>
        <w:rPr>
          <w:i/>
          <w:sz w:val="18"/>
          <w:szCs w:val="18"/>
        </w:rPr>
      </w:pPr>
      <w:r w:rsidRPr="00010873">
        <w:rPr>
          <w:i/>
          <w:sz w:val="18"/>
          <w:szCs w:val="18"/>
        </w:rPr>
        <w:t>Хомутовского муниципального образования</w:t>
      </w:r>
    </w:p>
    <w:p w:rsidR="001478C4" w:rsidRDefault="001478C4" w:rsidP="00010873">
      <w:pPr>
        <w:tabs>
          <w:tab w:val="left" w:pos="426"/>
          <w:tab w:val="left" w:pos="3976"/>
        </w:tabs>
        <w:ind w:left="426" w:right="282" w:firstLine="426"/>
        <w:jc w:val="right"/>
        <w:rPr>
          <w:i/>
          <w:sz w:val="18"/>
          <w:szCs w:val="18"/>
        </w:rPr>
      </w:pPr>
      <w:r w:rsidRPr="00010873">
        <w:rPr>
          <w:i/>
          <w:sz w:val="18"/>
          <w:szCs w:val="18"/>
        </w:rPr>
        <w:t>от</w:t>
      </w:r>
      <w:r w:rsidR="00010873">
        <w:rPr>
          <w:i/>
          <w:sz w:val="18"/>
          <w:szCs w:val="18"/>
        </w:rPr>
        <w:t xml:space="preserve"> 19 апреля</w:t>
      </w:r>
      <w:r w:rsidRPr="00010873">
        <w:rPr>
          <w:i/>
          <w:sz w:val="18"/>
          <w:szCs w:val="18"/>
        </w:rPr>
        <w:t>№</w:t>
      </w:r>
      <w:r w:rsidR="00010873">
        <w:rPr>
          <w:i/>
          <w:sz w:val="18"/>
          <w:szCs w:val="18"/>
        </w:rPr>
        <w:t xml:space="preserve"> 99 од</w:t>
      </w:r>
    </w:p>
    <w:p w:rsidR="00344D80" w:rsidRDefault="00344D80" w:rsidP="00010873">
      <w:pPr>
        <w:tabs>
          <w:tab w:val="left" w:pos="426"/>
          <w:tab w:val="left" w:pos="3976"/>
        </w:tabs>
        <w:ind w:left="426" w:right="282" w:firstLine="426"/>
        <w:jc w:val="right"/>
        <w:rPr>
          <w:i/>
          <w:sz w:val="18"/>
          <w:szCs w:val="18"/>
        </w:rPr>
      </w:pPr>
    </w:p>
    <w:p w:rsidR="00344D80" w:rsidRPr="00010873" w:rsidRDefault="00344D80" w:rsidP="00010873">
      <w:pPr>
        <w:tabs>
          <w:tab w:val="left" w:pos="426"/>
          <w:tab w:val="left" w:pos="3976"/>
        </w:tabs>
        <w:ind w:left="426" w:right="282" w:firstLine="426"/>
        <w:jc w:val="right"/>
        <w:rPr>
          <w:i/>
          <w:sz w:val="18"/>
          <w:szCs w:val="18"/>
        </w:rPr>
      </w:pPr>
    </w:p>
    <w:p w:rsidR="001478C4" w:rsidRPr="00010873" w:rsidRDefault="001478C4" w:rsidP="00010873">
      <w:pPr>
        <w:tabs>
          <w:tab w:val="left" w:pos="426"/>
          <w:tab w:val="left" w:pos="3976"/>
        </w:tabs>
        <w:ind w:left="426" w:right="282" w:firstLine="426"/>
        <w:jc w:val="right"/>
        <w:rPr>
          <w:i/>
          <w:sz w:val="18"/>
          <w:szCs w:val="18"/>
        </w:rPr>
      </w:pPr>
    </w:p>
    <w:p w:rsidR="001478C4" w:rsidRPr="00344D80" w:rsidRDefault="001478C4" w:rsidP="00344D80">
      <w:pPr>
        <w:tabs>
          <w:tab w:val="left" w:pos="426"/>
          <w:tab w:val="left" w:pos="3976"/>
        </w:tabs>
        <w:ind w:left="426" w:right="282" w:firstLine="426"/>
        <w:jc w:val="center"/>
        <w:rPr>
          <w:b/>
          <w:sz w:val="18"/>
          <w:szCs w:val="18"/>
        </w:rPr>
      </w:pPr>
      <w:r w:rsidRPr="00344D80">
        <w:rPr>
          <w:b/>
          <w:sz w:val="18"/>
          <w:szCs w:val="18"/>
        </w:rPr>
        <w:t>План мероприятий по организации</w:t>
      </w:r>
    </w:p>
    <w:p w:rsidR="00344D80" w:rsidRPr="00344D80" w:rsidRDefault="001478C4" w:rsidP="00344D80">
      <w:pPr>
        <w:tabs>
          <w:tab w:val="left" w:pos="426"/>
          <w:tab w:val="left" w:pos="3976"/>
        </w:tabs>
        <w:ind w:left="426" w:right="282" w:firstLine="426"/>
        <w:jc w:val="center"/>
        <w:rPr>
          <w:b/>
          <w:sz w:val="18"/>
          <w:szCs w:val="18"/>
        </w:rPr>
      </w:pPr>
      <w:r w:rsidRPr="00344D80">
        <w:rPr>
          <w:b/>
          <w:sz w:val="18"/>
          <w:szCs w:val="18"/>
        </w:rPr>
        <w:t>сезонной ярмарки «</w:t>
      </w:r>
      <w:proofErr w:type="spellStart"/>
      <w:r w:rsidRPr="00344D80">
        <w:rPr>
          <w:b/>
          <w:sz w:val="18"/>
          <w:szCs w:val="18"/>
        </w:rPr>
        <w:t>Хомутовский</w:t>
      </w:r>
      <w:proofErr w:type="spellEnd"/>
      <w:r w:rsidRPr="00344D80">
        <w:rPr>
          <w:b/>
          <w:sz w:val="18"/>
          <w:szCs w:val="18"/>
        </w:rPr>
        <w:t xml:space="preserve"> огородник»</w:t>
      </w:r>
      <w:r w:rsidR="00344D80" w:rsidRPr="00344D80">
        <w:rPr>
          <w:b/>
        </w:rPr>
        <w:t xml:space="preserve"> </w:t>
      </w:r>
      <w:r w:rsidR="00344D80" w:rsidRPr="00344D80">
        <w:rPr>
          <w:b/>
          <w:sz w:val="18"/>
          <w:szCs w:val="18"/>
        </w:rPr>
        <w:t>План мероприятий по организации</w:t>
      </w:r>
    </w:p>
    <w:p w:rsidR="00266890" w:rsidRPr="00344D80" w:rsidRDefault="00344D80" w:rsidP="00344D80">
      <w:pPr>
        <w:tabs>
          <w:tab w:val="left" w:pos="426"/>
          <w:tab w:val="left" w:pos="3976"/>
        </w:tabs>
        <w:ind w:left="426" w:right="282" w:firstLine="426"/>
        <w:jc w:val="center"/>
        <w:rPr>
          <w:b/>
          <w:sz w:val="18"/>
          <w:szCs w:val="18"/>
        </w:rPr>
      </w:pPr>
      <w:r w:rsidRPr="00344D80">
        <w:rPr>
          <w:b/>
          <w:sz w:val="18"/>
          <w:szCs w:val="18"/>
        </w:rPr>
        <w:t>сезонной ярмарки «</w:t>
      </w:r>
      <w:proofErr w:type="spellStart"/>
      <w:r w:rsidRPr="00344D80">
        <w:rPr>
          <w:b/>
          <w:sz w:val="18"/>
          <w:szCs w:val="18"/>
        </w:rPr>
        <w:t>Хомутовский</w:t>
      </w:r>
      <w:proofErr w:type="spellEnd"/>
      <w:r w:rsidRPr="00344D80">
        <w:rPr>
          <w:b/>
          <w:sz w:val="18"/>
          <w:szCs w:val="18"/>
        </w:rPr>
        <w:t xml:space="preserve"> огородник»</w:t>
      </w:r>
    </w:p>
    <w:p w:rsidR="00344D80" w:rsidRDefault="00344D80" w:rsidP="00010873">
      <w:pPr>
        <w:tabs>
          <w:tab w:val="left" w:pos="426"/>
          <w:tab w:val="left" w:pos="3976"/>
        </w:tabs>
        <w:ind w:left="426" w:right="282" w:firstLine="426"/>
        <w:jc w:val="right"/>
        <w:rPr>
          <w:i/>
          <w:sz w:val="18"/>
          <w:szCs w:val="18"/>
        </w:rPr>
      </w:pPr>
    </w:p>
    <w:p w:rsidR="00344D80" w:rsidRDefault="00344D80" w:rsidP="00010873">
      <w:pPr>
        <w:tabs>
          <w:tab w:val="left" w:pos="426"/>
          <w:tab w:val="left" w:pos="3976"/>
        </w:tabs>
        <w:ind w:left="426" w:right="282" w:firstLine="426"/>
        <w:jc w:val="right"/>
        <w:rPr>
          <w:i/>
          <w:sz w:val="18"/>
          <w:szCs w:val="18"/>
        </w:rPr>
      </w:pPr>
    </w:p>
    <w:tbl>
      <w:tblPr>
        <w:tblStyle w:val="aa"/>
        <w:tblW w:w="10037" w:type="dxa"/>
        <w:tblInd w:w="-289" w:type="dxa"/>
        <w:tblLayout w:type="fixed"/>
        <w:tblLook w:val="04A0" w:firstRow="1" w:lastRow="0" w:firstColumn="1" w:lastColumn="0" w:noHBand="0" w:noVBand="1"/>
      </w:tblPr>
      <w:tblGrid>
        <w:gridCol w:w="568"/>
        <w:gridCol w:w="5245"/>
        <w:gridCol w:w="1842"/>
        <w:gridCol w:w="2382"/>
      </w:tblGrid>
      <w:tr w:rsidR="00021079" w:rsidRPr="00E33A2A" w:rsidTr="00013DA9">
        <w:trPr>
          <w:trHeight w:val="654"/>
        </w:trPr>
        <w:tc>
          <w:tcPr>
            <w:tcW w:w="568" w:type="dxa"/>
            <w:vAlign w:val="center"/>
          </w:tcPr>
          <w:p w:rsidR="00021079" w:rsidRPr="00E33A2A" w:rsidRDefault="00021079" w:rsidP="00013DA9">
            <w:pPr>
              <w:jc w:val="center"/>
              <w:rPr>
                <w:rFonts w:eastAsiaTheme="minorHAnsi"/>
                <w:lang w:eastAsia="en-US"/>
              </w:rPr>
            </w:pPr>
            <w:r w:rsidRPr="00E33A2A">
              <w:rPr>
                <w:rFonts w:eastAsiaTheme="minorHAnsi"/>
                <w:lang w:eastAsia="en-US"/>
              </w:rPr>
              <w:t xml:space="preserve">№ </w:t>
            </w:r>
            <w:proofErr w:type="gramStart"/>
            <w:r w:rsidRPr="00E33A2A">
              <w:rPr>
                <w:rFonts w:eastAsiaTheme="minorHAnsi"/>
                <w:lang w:eastAsia="en-US"/>
              </w:rPr>
              <w:t>п</w:t>
            </w:r>
            <w:proofErr w:type="gramEnd"/>
            <w:r w:rsidRPr="00E33A2A">
              <w:rPr>
                <w:rFonts w:eastAsiaTheme="minorHAnsi"/>
                <w:lang w:eastAsia="en-US"/>
              </w:rPr>
              <w:t>/п</w:t>
            </w:r>
          </w:p>
        </w:tc>
        <w:tc>
          <w:tcPr>
            <w:tcW w:w="5245"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Наименование мероприятия</w:t>
            </w:r>
          </w:p>
        </w:tc>
        <w:tc>
          <w:tcPr>
            <w:tcW w:w="1842"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Срок реализации мероприятия</w:t>
            </w:r>
          </w:p>
        </w:tc>
        <w:tc>
          <w:tcPr>
            <w:tcW w:w="2382"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Ответственный исполнитель</w:t>
            </w:r>
          </w:p>
        </w:tc>
      </w:tr>
      <w:tr w:rsidR="00021079" w:rsidRPr="00E33A2A" w:rsidTr="00013DA9">
        <w:trPr>
          <w:trHeight w:val="257"/>
        </w:trPr>
        <w:tc>
          <w:tcPr>
            <w:tcW w:w="568" w:type="dxa"/>
            <w:vAlign w:val="center"/>
          </w:tcPr>
          <w:p w:rsidR="00021079" w:rsidRPr="00E33A2A" w:rsidRDefault="00021079" w:rsidP="00013DA9">
            <w:pPr>
              <w:jc w:val="center"/>
              <w:rPr>
                <w:rFonts w:eastAsiaTheme="minorHAnsi"/>
                <w:lang w:eastAsia="en-US"/>
              </w:rPr>
            </w:pPr>
            <w:r w:rsidRPr="00E33A2A">
              <w:rPr>
                <w:rFonts w:eastAsiaTheme="minorHAnsi"/>
                <w:lang w:eastAsia="en-US"/>
              </w:rPr>
              <w:t>1</w:t>
            </w:r>
          </w:p>
        </w:tc>
        <w:tc>
          <w:tcPr>
            <w:tcW w:w="5245"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2</w:t>
            </w:r>
          </w:p>
        </w:tc>
        <w:tc>
          <w:tcPr>
            <w:tcW w:w="1842"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3</w:t>
            </w:r>
          </w:p>
        </w:tc>
        <w:tc>
          <w:tcPr>
            <w:tcW w:w="2382" w:type="dxa"/>
            <w:vAlign w:val="center"/>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4</w:t>
            </w:r>
          </w:p>
        </w:tc>
      </w:tr>
      <w:tr w:rsidR="00021079" w:rsidRPr="00E33A2A" w:rsidTr="00013DA9">
        <w:trPr>
          <w:trHeight w:val="642"/>
        </w:trPr>
        <w:tc>
          <w:tcPr>
            <w:tcW w:w="568" w:type="dxa"/>
          </w:tcPr>
          <w:p w:rsidR="00021079" w:rsidRPr="00E33A2A" w:rsidRDefault="00021079" w:rsidP="00013DA9">
            <w:pPr>
              <w:jc w:val="center"/>
              <w:rPr>
                <w:rFonts w:eastAsiaTheme="minorHAnsi"/>
                <w:lang w:eastAsia="en-US"/>
              </w:rPr>
            </w:pPr>
            <w:r w:rsidRPr="00E33A2A">
              <w:rPr>
                <w:rFonts w:eastAsiaTheme="minorHAnsi"/>
                <w:lang w:eastAsia="en-US"/>
              </w:rPr>
              <w:t>1</w:t>
            </w:r>
          </w:p>
        </w:tc>
        <w:tc>
          <w:tcPr>
            <w:tcW w:w="5245" w:type="dxa"/>
          </w:tcPr>
          <w:p w:rsidR="00021079" w:rsidRPr="00021079" w:rsidRDefault="00021079" w:rsidP="00013DA9">
            <w:pPr>
              <w:rPr>
                <w:rFonts w:eastAsiaTheme="minorHAnsi"/>
                <w:sz w:val="18"/>
                <w:szCs w:val="18"/>
                <w:lang w:eastAsia="en-US"/>
              </w:rPr>
            </w:pPr>
            <w:r w:rsidRPr="00021079">
              <w:rPr>
                <w:rFonts w:eastAsiaTheme="minorHAnsi"/>
                <w:sz w:val="18"/>
                <w:szCs w:val="18"/>
                <w:lang w:eastAsia="en-US"/>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842" w:type="dxa"/>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Весь период проведения ярмарки</w:t>
            </w:r>
          </w:p>
        </w:tc>
        <w:tc>
          <w:tcPr>
            <w:tcW w:w="2382" w:type="dxa"/>
          </w:tcPr>
          <w:p w:rsidR="00021079" w:rsidRPr="00021079" w:rsidRDefault="00021079" w:rsidP="00013DA9">
            <w:pPr>
              <w:rPr>
                <w:spacing w:val="8"/>
                <w:kern w:val="144"/>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315"/>
        </w:trPr>
        <w:tc>
          <w:tcPr>
            <w:tcW w:w="568" w:type="dxa"/>
          </w:tcPr>
          <w:p w:rsidR="00021079" w:rsidRPr="00E33A2A" w:rsidRDefault="00021079" w:rsidP="00013DA9">
            <w:pPr>
              <w:jc w:val="center"/>
              <w:rPr>
                <w:rFonts w:eastAsiaTheme="minorHAnsi"/>
                <w:lang w:eastAsia="en-US"/>
              </w:rPr>
            </w:pPr>
            <w:r w:rsidRPr="00E33A2A">
              <w:rPr>
                <w:rFonts w:eastAsiaTheme="minorHAnsi"/>
                <w:lang w:eastAsia="en-US"/>
              </w:rPr>
              <w:t>2</w:t>
            </w:r>
          </w:p>
        </w:tc>
        <w:tc>
          <w:tcPr>
            <w:tcW w:w="5245" w:type="dxa"/>
          </w:tcPr>
          <w:p w:rsidR="00021079" w:rsidRPr="00021079" w:rsidRDefault="00021079" w:rsidP="00013DA9">
            <w:pPr>
              <w:rPr>
                <w:rFonts w:eastAsiaTheme="minorHAnsi"/>
                <w:sz w:val="18"/>
                <w:szCs w:val="18"/>
                <w:lang w:eastAsia="en-US"/>
              </w:rPr>
            </w:pPr>
            <w:r w:rsidRPr="00021079">
              <w:rPr>
                <w:rFonts w:eastAsiaTheme="minorHAnsi"/>
                <w:sz w:val="18"/>
                <w:szCs w:val="18"/>
                <w:lang w:eastAsia="en-US"/>
              </w:rPr>
              <w:t>Выдать разрешение на предоставление места на ярмарке для продажи товаров</w:t>
            </w:r>
          </w:p>
        </w:tc>
        <w:tc>
          <w:tcPr>
            <w:tcW w:w="1842" w:type="dxa"/>
          </w:tcPr>
          <w:p w:rsidR="00021079" w:rsidRPr="00021079" w:rsidRDefault="00021079" w:rsidP="00013DA9">
            <w:pPr>
              <w:jc w:val="center"/>
              <w:rPr>
                <w:rFonts w:eastAsiaTheme="minorHAnsi"/>
                <w:sz w:val="18"/>
                <w:szCs w:val="18"/>
                <w:lang w:eastAsia="en-US"/>
              </w:rPr>
            </w:pPr>
            <w:r w:rsidRPr="00021079">
              <w:rPr>
                <w:rFonts w:eastAsiaTheme="minorHAnsi"/>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315"/>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t>3</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1309"/>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t>4</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448"/>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t>5</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 xml:space="preserve">Обеспечить контроль соблюдения соответствия занимаемых участниками ярмарки мест </w:t>
            </w:r>
            <w:proofErr w:type="gramStart"/>
            <w:r w:rsidRPr="00021079">
              <w:rPr>
                <w:rFonts w:eastAsiaTheme="minorHAnsi"/>
                <w:color w:val="000000" w:themeColor="text1"/>
                <w:sz w:val="18"/>
                <w:szCs w:val="18"/>
                <w:lang w:eastAsia="en-US"/>
              </w:rPr>
              <w:t>согласно Перечня</w:t>
            </w:r>
            <w:proofErr w:type="gramEnd"/>
            <w:r w:rsidRPr="00021079">
              <w:rPr>
                <w:rFonts w:eastAsiaTheme="minorHAnsi"/>
                <w:color w:val="000000" w:themeColor="text1"/>
                <w:sz w:val="18"/>
                <w:szCs w:val="18"/>
                <w:lang w:eastAsia="en-US"/>
              </w:rPr>
              <w:t xml:space="preserve"> торговых мест проведения ярмарки, определенным приложением 1 к  Порядку организации ярмарки и продажи товаров </w:t>
            </w:r>
            <w:r w:rsidRPr="00021079">
              <w:rPr>
                <w:rFonts w:eastAsiaTheme="minorHAnsi"/>
                <w:color w:val="000000" w:themeColor="text1"/>
                <w:sz w:val="18"/>
                <w:szCs w:val="18"/>
                <w:lang w:eastAsia="en-US"/>
              </w:rPr>
              <w:lastRenderedPageBreak/>
              <w:t>(оказания услуг) на ней</w:t>
            </w: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lastRenderedPageBreak/>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 xml:space="preserve">Отдел МЗ и РМП администрации Хомутовского муниципального </w:t>
            </w:r>
            <w:r w:rsidRPr="00021079">
              <w:rPr>
                <w:spacing w:val="8"/>
                <w:kern w:val="144"/>
                <w:sz w:val="18"/>
                <w:szCs w:val="18"/>
              </w:rPr>
              <w:lastRenderedPageBreak/>
              <w:t>образования</w:t>
            </w:r>
          </w:p>
        </w:tc>
      </w:tr>
      <w:tr w:rsidR="00021079" w:rsidRPr="00E33A2A" w:rsidTr="00013DA9">
        <w:trPr>
          <w:trHeight w:val="328"/>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lastRenderedPageBreak/>
              <w:t>7</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 xml:space="preserve">Обеспечить </w:t>
            </w:r>
            <w:proofErr w:type="gramStart"/>
            <w:r w:rsidRPr="00021079">
              <w:rPr>
                <w:rFonts w:eastAsiaTheme="minorHAnsi"/>
                <w:color w:val="000000" w:themeColor="text1"/>
                <w:sz w:val="18"/>
                <w:szCs w:val="18"/>
                <w:lang w:eastAsia="en-US"/>
              </w:rPr>
              <w:t>контроль за</w:t>
            </w:r>
            <w:proofErr w:type="gramEnd"/>
            <w:r w:rsidRPr="00021079">
              <w:rPr>
                <w:rFonts w:eastAsiaTheme="minorHAnsi"/>
                <w:color w:val="000000" w:themeColor="text1"/>
                <w:sz w:val="18"/>
                <w:szCs w:val="18"/>
                <w:lang w:eastAsia="en-US"/>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328"/>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t>8</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 xml:space="preserve">Обеспечить </w:t>
            </w:r>
            <w:proofErr w:type="gramStart"/>
            <w:r w:rsidRPr="00021079">
              <w:rPr>
                <w:rFonts w:eastAsiaTheme="minorHAnsi"/>
                <w:color w:val="000000" w:themeColor="text1"/>
                <w:sz w:val="18"/>
                <w:szCs w:val="18"/>
                <w:lang w:eastAsia="en-US"/>
              </w:rPr>
              <w:t>контроль за</w:t>
            </w:r>
            <w:proofErr w:type="gramEnd"/>
            <w:r w:rsidRPr="00021079">
              <w:rPr>
                <w:rFonts w:eastAsiaTheme="minorHAnsi"/>
                <w:color w:val="000000" w:themeColor="text1"/>
                <w:sz w:val="18"/>
                <w:szCs w:val="18"/>
                <w:lang w:eastAsia="en-US"/>
              </w:rPr>
              <w:t xml:space="preserve"> соблюдением на территории проведения ярмарки требований пожарной безопасности</w:t>
            </w:r>
          </w:p>
          <w:p w:rsidR="00021079" w:rsidRPr="00021079" w:rsidRDefault="00021079" w:rsidP="00013DA9">
            <w:pPr>
              <w:rPr>
                <w:rFonts w:eastAsiaTheme="minorHAnsi"/>
                <w:color w:val="000000" w:themeColor="text1"/>
                <w:sz w:val="18"/>
                <w:szCs w:val="18"/>
                <w:lang w:eastAsia="en-US"/>
              </w:rPr>
            </w:pP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r w:rsidR="00021079" w:rsidRPr="00E33A2A" w:rsidTr="00013DA9">
        <w:trPr>
          <w:trHeight w:val="328"/>
        </w:trPr>
        <w:tc>
          <w:tcPr>
            <w:tcW w:w="568" w:type="dxa"/>
          </w:tcPr>
          <w:p w:rsidR="00021079" w:rsidRPr="00E33A2A" w:rsidRDefault="00021079" w:rsidP="00013DA9">
            <w:pPr>
              <w:jc w:val="center"/>
              <w:rPr>
                <w:rFonts w:eastAsiaTheme="minorHAnsi"/>
                <w:color w:val="000000" w:themeColor="text1"/>
                <w:lang w:eastAsia="en-US"/>
              </w:rPr>
            </w:pPr>
            <w:r w:rsidRPr="00E33A2A">
              <w:rPr>
                <w:rFonts w:eastAsiaTheme="minorHAnsi"/>
                <w:color w:val="000000" w:themeColor="text1"/>
                <w:lang w:eastAsia="en-US"/>
              </w:rPr>
              <w:t>9</w:t>
            </w:r>
          </w:p>
        </w:tc>
        <w:tc>
          <w:tcPr>
            <w:tcW w:w="5245" w:type="dxa"/>
          </w:tcPr>
          <w:p w:rsidR="00021079" w:rsidRPr="00021079" w:rsidRDefault="00021079" w:rsidP="00013DA9">
            <w:pPr>
              <w:rPr>
                <w:rFonts w:eastAsiaTheme="minorHAnsi"/>
                <w:color w:val="000000" w:themeColor="text1"/>
                <w:sz w:val="18"/>
                <w:szCs w:val="18"/>
                <w:lang w:eastAsia="en-US"/>
              </w:rPr>
            </w:pPr>
            <w:r w:rsidRPr="00021079">
              <w:rPr>
                <w:rFonts w:eastAsiaTheme="minorHAnsi"/>
                <w:color w:val="000000" w:themeColor="text1"/>
                <w:sz w:val="18"/>
                <w:szCs w:val="18"/>
                <w:lang w:eastAsia="en-US"/>
              </w:rPr>
              <w:t xml:space="preserve">Обеспечить </w:t>
            </w:r>
            <w:proofErr w:type="gramStart"/>
            <w:r w:rsidRPr="00021079">
              <w:rPr>
                <w:rFonts w:eastAsiaTheme="minorHAnsi"/>
                <w:color w:val="000000" w:themeColor="text1"/>
                <w:sz w:val="18"/>
                <w:szCs w:val="18"/>
                <w:lang w:eastAsia="en-US"/>
              </w:rPr>
              <w:t>контроль за</w:t>
            </w:r>
            <w:proofErr w:type="gramEnd"/>
            <w:r w:rsidRPr="00021079">
              <w:rPr>
                <w:rFonts w:eastAsiaTheme="minorHAnsi"/>
                <w:color w:val="000000" w:themeColor="text1"/>
                <w:sz w:val="18"/>
                <w:szCs w:val="18"/>
                <w:lang w:eastAsia="en-US"/>
              </w:rPr>
              <w:t xml:space="preserve"> исполнением настоящего Плана мероприятий</w:t>
            </w:r>
          </w:p>
        </w:tc>
        <w:tc>
          <w:tcPr>
            <w:tcW w:w="1842" w:type="dxa"/>
          </w:tcPr>
          <w:p w:rsidR="00021079" w:rsidRPr="00021079" w:rsidRDefault="00021079" w:rsidP="00013DA9">
            <w:pPr>
              <w:jc w:val="center"/>
              <w:rPr>
                <w:rFonts w:eastAsiaTheme="minorHAnsi"/>
                <w:color w:val="000000" w:themeColor="text1"/>
                <w:sz w:val="18"/>
                <w:szCs w:val="18"/>
                <w:lang w:eastAsia="en-US"/>
              </w:rPr>
            </w:pPr>
            <w:r w:rsidRPr="00021079">
              <w:rPr>
                <w:rFonts w:eastAsiaTheme="minorHAnsi"/>
                <w:color w:val="000000" w:themeColor="text1"/>
                <w:sz w:val="18"/>
                <w:szCs w:val="18"/>
                <w:lang w:eastAsia="en-US"/>
              </w:rPr>
              <w:t>Весь период проведения ярмарки</w:t>
            </w:r>
          </w:p>
        </w:tc>
        <w:tc>
          <w:tcPr>
            <w:tcW w:w="2382" w:type="dxa"/>
          </w:tcPr>
          <w:p w:rsidR="00021079" w:rsidRPr="00021079" w:rsidRDefault="00021079" w:rsidP="00013DA9">
            <w:pPr>
              <w:rPr>
                <w:sz w:val="18"/>
                <w:szCs w:val="18"/>
              </w:rPr>
            </w:pPr>
            <w:r w:rsidRPr="00021079">
              <w:rPr>
                <w:spacing w:val="8"/>
                <w:kern w:val="144"/>
                <w:sz w:val="18"/>
                <w:szCs w:val="18"/>
              </w:rPr>
              <w:t>Отдел МЗ и РМП администрации Хомутовского муниципального образования</w:t>
            </w:r>
          </w:p>
        </w:tc>
      </w:tr>
    </w:tbl>
    <w:p w:rsidR="00021079" w:rsidRDefault="00021079" w:rsidP="00010873">
      <w:pPr>
        <w:tabs>
          <w:tab w:val="left" w:pos="426"/>
          <w:tab w:val="left" w:pos="3976"/>
        </w:tabs>
        <w:ind w:left="426" w:right="282" w:firstLine="426"/>
        <w:jc w:val="right"/>
        <w:rPr>
          <w:i/>
          <w:sz w:val="18"/>
          <w:szCs w:val="18"/>
        </w:rPr>
      </w:pPr>
    </w:p>
    <w:p w:rsidR="00021079" w:rsidRDefault="00021079" w:rsidP="00010873">
      <w:pPr>
        <w:tabs>
          <w:tab w:val="left" w:pos="426"/>
          <w:tab w:val="left" w:pos="3976"/>
        </w:tabs>
        <w:ind w:left="426" w:right="282" w:firstLine="426"/>
        <w:jc w:val="right"/>
        <w:rPr>
          <w:i/>
          <w:sz w:val="18"/>
          <w:szCs w:val="18"/>
        </w:rPr>
      </w:pPr>
    </w:p>
    <w:p w:rsidR="00344D80" w:rsidRDefault="00344D80" w:rsidP="00010873">
      <w:pPr>
        <w:tabs>
          <w:tab w:val="left" w:pos="426"/>
          <w:tab w:val="left" w:pos="3976"/>
        </w:tabs>
        <w:ind w:left="426" w:right="282" w:firstLine="426"/>
        <w:jc w:val="right"/>
        <w:rPr>
          <w:i/>
          <w:sz w:val="18"/>
          <w:szCs w:val="18"/>
        </w:rPr>
      </w:pPr>
    </w:p>
    <w:p w:rsidR="00860994" w:rsidRDefault="005D2140" w:rsidP="00860994">
      <w:pPr>
        <w:tabs>
          <w:tab w:val="left" w:pos="426"/>
          <w:tab w:val="left" w:pos="3976"/>
        </w:tabs>
        <w:ind w:left="426" w:right="282" w:firstLine="426"/>
        <w:jc w:val="right"/>
      </w:pPr>
      <w:r w:rsidRPr="005D2140">
        <w:rPr>
          <w:i/>
          <w:sz w:val="18"/>
          <w:szCs w:val="18"/>
        </w:rPr>
        <w:t>Начальник отдела МЗ и РМП                                                     Дубровина Е.Н.</w:t>
      </w:r>
      <w:r w:rsidR="00860994" w:rsidRPr="00860994">
        <w:t xml:space="preserve"> </w:t>
      </w:r>
    </w:p>
    <w:p w:rsidR="00860994" w:rsidRDefault="00860994" w:rsidP="00860994">
      <w:pPr>
        <w:tabs>
          <w:tab w:val="left" w:pos="426"/>
          <w:tab w:val="left" w:pos="3976"/>
        </w:tabs>
        <w:ind w:left="426" w:right="282" w:firstLine="426"/>
        <w:jc w:val="right"/>
      </w:pPr>
    </w:p>
    <w:p w:rsidR="00860994" w:rsidRDefault="00860994" w:rsidP="00860994">
      <w:pPr>
        <w:tabs>
          <w:tab w:val="left" w:pos="426"/>
          <w:tab w:val="left" w:pos="3976"/>
        </w:tabs>
        <w:ind w:left="426" w:right="282" w:firstLine="426"/>
        <w:jc w:val="right"/>
      </w:pP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РОССИЙСКАЯ ФЕДЕРАЦИЯ</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ИРКУТСКАЯ ОБЛАСТЬ ИРКУТСКИЙ РАЙОН</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ХОМУТОВСКОЕ МУНИЦИПАЛЬНОЕ ОБРАЗОВАНИЕ</w:t>
      </w:r>
    </w:p>
    <w:p w:rsidR="00F717C3" w:rsidRPr="00CB1554" w:rsidRDefault="00F717C3" w:rsidP="00F717C3">
      <w:pPr>
        <w:tabs>
          <w:tab w:val="left" w:pos="426"/>
          <w:tab w:val="left" w:pos="3976"/>
        </w:tabs>
        <w:ind w:left="426" w:right="282" w:firstLine="426"/>
        <w:jc w:val="center"/>
        <w:rPr>
          <w:b/>
          <w:sz w:val="18"/>
          <w:szCs w:val="18"/>
        </w:rPr>
      </w:pPr>
    </w:p>
    <w:p w:rsidR="00F717C3" w:rsidRPr="00CB1554" w:rsidRDefault="00F717C3" w:rsidP="00F717C3">
      <w:pPr>
        <w:tabs>
          <w:tab w:val="left" w:pos="426"/>
          <w:tab w:val="left" w:pos="3976"/>
        </w:tabs>
        <w:ind w:left="426" w:right="282" w:firstLine="426"/>
        <w:jc w:val="center"/>
        <w:rPr>
          <w:b/>
          <w:sz w:val="18"/>
          <w:szCs w:val="18"/>
        </w:rPr>
      </w:pPr>
      <w:r w:rsidRPr="00CB1554">
        <w:rPr>
          <w:b/>
          <w:sz w:val="18"/>
          <w:szCs w:val="18"/>
        </w:rPr>
        <w:t>АДМИНИСТРАЦИЯ</w:t>
      </w:r>
    </w:p>
    <w:p w:rsidR="00F717C3" w:rsidRDefault="00F717C3" w:rsidP="00F717C3">
      <w:pPr>
        <w:tabs>
          <w:tab w:val="left" w:pos="426"/>
          <w:tab w:val="left" w:pos="3976"/>
        </w:tabs>
        <w:ind w:left="426" w:right="282" w:firstLine="426"/>
        <w:jc w:val="center"/>
        <w:rPr>
          <w:b/>
          <w:sz w:val="18"/>
          <w:szCs w:val="18"/>
        </w:rPr>
      </w:pPr>
      <w:r w:rsidRPr="00CB1554">
        <w:rPr>
          <w:b/>
          <w:sz w:val="18"/>
          <w:szCs w:val="18"/>
        </w:rPr>
        <w:t>ПОСТАНОВЛЕНИЕ</w:t>
      </w:r>
    </w:p>
    <w:p w:rsidR="00860994" w:rsidRPr="00860994" w:rsidRDefault="00860994" w:rsidP="00860994">
      <w:pPr>
        <w:tabs>
          <w:tab w:val="left" w:pos="426"/>
          <w:tab w:val="left" w:pos="3976"/>
        </w:tabs>
        <w:ind w:left="426" w:right="282" w:firstLine="426"/>
        <w:jc w:val="center"/>
        <w:rPr>
          <w:b/>
          <w:i/>
          <w:sz w:val="18"/>
          <w:szCs w:val="18"/>
        </w:rPr>
      </w:pPr>
    </w:p>
    <w:p w:rsidR="00860994" w:rsidRPr="00860994" w:rsidRDefault="00860994" w:rsidP="00860994">
      <w:pPr>
        <w:tabs>
          <w:tab w:val="left" w:pos="426"/>
          <w:tab w:val="left" w:pos="3976"/>
        </w:tabs>
        <w:ind w:left="426" w:right="282" w:firstLine="426"/>
        <w:jc w:val="right"/>
        <w:rPr>
          <w:i/>
          <w:sz w:val="18"/>
          <w:szCs w:val="18"/>
        </w:rPr>
      </w:pPr>
    </w:p>
    <w:p w:rsidR="00860994" w:rsidRPr="00860994" w:rsidRDefault="00860994" w:rsidP="00860994">
      <w:pPr>
        <w:tabs>
          <w:tab w:val="left" w:pos="426"/>
          <w:tab w:val="left" w:pos="3976"/>
        </w:tabs>
        <w:ind w:left="426" w:right="282" w:firstLine="426"/>
        <w:jc w:val="right"/>
        <w:rPr>
          <w:i/>
          <w:sz w:val="18"/>
          <w:szCs w:val="18"/>
        </w:rPr>
      </w:pPr>
    </w:p>
    <w:p w:rsidR="00860994" w:rsidRPr="00860994" w:rsidRDefault="00860994" w:rsidP="00860994">
      <w:pPr>
        <w:tabs>
          <w:tab w:val="left" w:pos="426"/>
          <w:tab w:val="left" w:pos="3976"/>
        </w:tabs>
        <w:ind w:left="426" w:right="282" w:firstLine="426"/>
        <w:jc w:val="left"/>
        <w:rPr>
          <w:i/>
          <w:sz w:val="18"/>
          <w:szCs w:val="18"/>
        </w:rPr>
      </w:pPr>
    </w:p>
    <w:p w:rsidR="00860994" w:rsidRPr="00F717C3" w:rsidRDefault="00EB131E" w:rsidP="00860994">
      <w:pPr>
        <w:tabs>
          <w:tab w:val="left" w:pos="426"/>
          <w:tab w:val="left" w:pos="3976"/>
        </w:tabs>
        <w:ind w:left="426" w:right="282" w:firstLine="426"/>
        <w:jc w:val="left"/>
        <w:rPr>
          <w:sz w:val="18"/>
          <w:szCs w:val="18"/>
          <w:u w:val="single"/>
        </w:rPr>
      </w:pPr>
      <w:r w:rsidRPr="00F717C3">
        <w:rPr>
          <w:sz w:val="18"/>
          <w:szCs w:val="18"/>
          <w:u w:val="single"/>
        </w:rPr>
        <w:t xml:space="preserve">100 </w:t>
      </w:r>
      <w:r w:rsidR="00860994" w:rsidRPr="00F717C3">
        <w:rPr>
          <w:sz w:val="18"/>
          <w:szCs w:val="18"/>
          <w:u w:val="single"/>
        </w:rPr>
        <w:t>од № 19.04.2024</w:t>
      </w:r>
    </w:p>
    <w:p w:rsidR="00344D80" w:rsidRDefault="00860994" w:rsidP="00860994">
      <w:pPr>
        <w:tabs>
          <w:tab w:val="left" w:pos="426"/>
          <w:tab w:val="left" w:pos="3976"/>
        </w:tabs>
        <w:ind w:left="426" w:right="282" w:firstLine="426"/>
        <w:jc w:val="left"/>
        <w:rPr>
          <w:i/>
          <w:sz w:val="18"/>
          <w:szCs w:val="18"/>
        </w:rPr>
      </w:pPr>
      <w:r w:rsidRPr="00860994">
        <w:rPr>
          <w:i/>
          <w:sz w:val="18"/>
          <w:szCs w:val="18"/>
        </w:rPr>
        <w:t xml:space="preserve">       с. Хомутово</w:t>
      </w:r>
    </w:p>
    <w:p w:rsidR="00EB131E" w:rsidRDefault="00EB131E" w:rsidP="00860994">
      <w:pPr>
        <w:tabs>
          <w:tab w:val="left" w:pos="426"/>
          <w:tab w:val="left" w:pos="3976"/>
        </w:tabs>
        <w:ind w:left="426" w:right="282" w:firstLine="426"/>
        <w:jc w:val="left"/>
        <w:rPr>
          <w:i/>
          <w:sz w:val="18"/>
          <w:szCs w:val="18"/>
        </w:rPr>
      </w:pPr>
    </w:p>
    <w:p w:rsidR="00EB131E" w:rsidRPr="00EB131E" w:rsidRDefault="00EB131E" w:rsidP="00EB131E">
      <w:pPr>
        <w:tabs>
          <w:tab w:val="left" w:pos="426"/>
          <w:tab w:val="left" w:pos="3976"/>
        </w:tabs>
        <w:ind w:left="426" w:right="282" w:firstLine="426"/>
        <w:rPr>
          <w:sz w:val="18"/>
          <w:szCs w:val="18"/>
        </w:rPr>
      </w:pPr>
      <w:r w:rsidRPr="00EB131E">
        <w:rPr>
          <w:sz w:val="18"/>
          <w:szCs w:val="18"/>
        </w:rPr>
        <w:t xml:space="preserve">Об утверждении муниципальной программы «Поддержка социально ориентированных некоммерческих </w:t>
      </w:r>
      <w:r w:rsidR="002041E7">
        <w:rPr>
          <w:sz w:val="18"/>
          <w:szCs w:val="18"/>
        </w:rPr>
        <w:t>о</w:t>
      </w:r>
      <w:r w:rsidRPr="00EB131E">
        <w:rPr>
          <w:sz w:val="18"/>
          <w:szCs w:val="18"/>
        </w:rPr>
        <w:t xml:space="preserve">рганизаций в </w:t>
      </w:r>
      <w:proofErr w:type="spellStart"/>
      <w:r w:rsidRPr="00EB131E">
        <w:rPr>
          <w:sz w:val="18"/>
          <w:szCs w:val="18"/>
        </w:rPr>
        <w:t>Хомутовском</w:t>
      </w:r>
      <w:proofErr w:type="spellEnd"/>
      <w:r w:rsidRPr="00EB131E">
        <w:rPr>
          <w:sz w:val="18"/>
          <w:szCs w:val="18"/>
        </w:rPr>
        <w:t xml:space="preserve"> муниципальном </w:t>
      </w:r>
      <w:r w:rsidR="00013DA9">
        <w:rPr>
          <w:sz w:val="18"/>
          <w:szCs w:val="18"/>
        </w:rPr>
        <w:t>образовании на 2024 – 2026 годы</w:t>
      </w:r>
    </w:p>
    <w:p w:rsidR="00860994" w:rsidRDefault="00860994" w:rsidP="00013DA9">
      <w:pPr>
        <w:tabs>
          <w:tab w:val="left" w:pos="426"/>
          <w:tab w:val="left" w:pos="3976"/>
        </w:tabs>
        <w:ind w:left="0" w:right="282" w:firstLine="0"/>
        <w:rPr>
          <w:i/>
          <w:sz w:val="18"/>
          <w:szCs w:val="18"/>
        </w:rPr>
      </w:pPr>
    </w:p>
    <w:p w:rsidR="00860994" w:rsidRDefault="00860994" w:rsidP="00010873">
      <w:pPr>
        <w:tabs>
          <w:tab w:val="left" w:pos="426"/>
          <w:tab w:val="left" w:pos="3976"/>
        </w:tabs>
        <w:ind w:left="426" w:right="282" w:firstLine="426"/>
        <w:jc w:val="right"/>
        <w:rPr>
          <w:i/>
          <w:sz w:val="18"/>
          <w:szCs w:val="18"/>
        </w:rPr>
      </w:pPr>
    </w:p>
    <w:p w:rsidR="002041E7" w:rsidRPr="00013DA9" w:rsidRDefault="002041E7" w:rsidP="002041E7">
      <w:pPr>
        <w:tabs>
          <w:tab w:val="left" w:pos="426"/>
          <w:tab w:val="left" w:pos="3976"/>
        </w:tabs>
        <w:ind w:left="426" w:right="282" w:firstLine="426"/>
        <w:rPr>
          <w:sz w:val="18"/>
          <w:szCs w:val="18"/>
        </w:rPr>
      </w:pPr>
      <w:proofErr w:type="gramStart"/>
      <w:r w:rsidRPr="00013DA9">
        <w:rPr>
          <w:sz w:val="18"/>
          <w:szCs w:val="18"/>
        </w:rPr>
        <w:t>В соответствии со статьей 179 Бюджетного кодекса Российской Федерации, Федеральным законом от 12.01.1996 №7-ФЗ «О некоммерческих организациях», статьей 14 Федерального закона от 06.10.2003 №131-ФЗ «Об общих принципах организации местного самоуправления в Российской Федерации», руководствуясь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w:t>
      </w:r>
      <w:proofErr w:type="gramEnd"/>
      <w:r w:rsidRPr="00013DA9">
        <w:rPr>
          <w:sz w:val="18"/>
          <w:szCs w:val="18"/>
        </w:rPr>
        <w:t xml:space="preserve"> и критериев оценки эффективности реализации муниципальных программ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2041E7" w:rsidRPr="00013DA9" w:rsidRDefault="002041E7" w:rsidP="002041E7">
      <w:pPr>
        <w:tabs>
          <w:tab w:val="left" w:pos="426"/>
          <w:tab w:val="left" w:pos="3976"/>
        </w:tabs>
        <w:ind w:left="426" w:right="282" w:firstLine="426"/>
        <w:rPr>
          <w:sz w:val="18"/>
          <w:szCs w:val="18"/>
        </w:rPr>
      </w:pPr>
    </w:p>
    <w:p w:rsidR="002041E7" w:rsidRPr="00013DA9" w:rsidRDefault="002041E7" w:rsidP="002041E7">
      <w:pPr>
        <w:tabs>
          <w:tab w:val="left" w:pos="426"/>
          <w:tab w:val="left" w:pos="3976"/>
        </w:tabs>
        <w:ind w:left="426" w:right="282" w:firstLine="426"/>
        <w:rPr>
          <w:sz w:val="18"/>
          <w:szCs w:val="18"/>
        </w:rPr>
      </w:pPr>
      <w:r w:rsidRPr="00013DA9">
        <w:rPr>
          <w:sz w:val="18"/>
          <w:szCs w:val="18"/>
        </w:rPr>
        <w:t>ПОСТАНОВЛЯЕТ:</w:t>
      </w:r>
    </w:p>
    <w:p w:rsidR="00013DA9" w:rsidRPr="00013DA9" w:rsidRDefault="00013DA9" w:rsidP="002041E7">
      <w:pPr>
        <w:tabs>
          <w:tab w:val="left" w:pos="426"/>
          <w:tab w:val="left" w:pos="3976"/>
        </w:tabs>
        <w:ind w:left="426" w:right="282" w:firstLine="426"/>
        <w:rPr>
          <w:sz w:val="18"/>
          <w:szCs w:val="18"/>
        </w:rPr>
      </w:pPr>
    </w:p>
    <w:p w:rsidR="002041E7" w:rsidRPr="00013DA9" w:rsidRDefault="002041E7" w:rsidP="00013DA9">
      <w:pPr>
        <w:tabs>
          <w:tab w:val="left" w:pos="426"/>
          <w:tab w:val="left" w:pos="3976"/>
        </w:tabs>
        <w:ind w:left="426" w:right="282" w:firstLine="426"/>
        <w:jc w:val="left"/>
        <w:rPr>
          <w:sz w:val="18"/>
          <w:szCs w:val="18"/>
        </w:rPr>
      </w:pPr>
      <w:r w:rsidRPr="00013DA9">
        <w:rPr>
          <w:sz w:val="18"/>
          <w:szCs w:val="18"/>
        </w:rPr>
        <w:t xml:space="preserve">1.Утвердить муниципальную программу «Поддержка социально ориентированных некоммерческих организаций в </w:t>
      </w:r>
      <w:proofErr w:type="spellStart"/>
      <w:r w:rsidRPr="00013DA9">
        <w:rPr>
          <w:sz w:val="18"/>
          <w:szCs w:val="18"/>
        </w:rPr>
        <w:t>Хомутовском</w:t>
      </w:r>
      <w:proofErr w:type="spellEnd"/>
      <w:r w:rsidRPr="00013DA9">
        <w:rPr>
          <w:sz w:val="18"/>
          <w:szCs w:val="18"/>
        </w:rPr>
        <w:t xml:space="preserve"> муниципальном образовании на 2024 – 2026 годы» (Приложение).</w:t>
      </w:r>
    </w:p>
    <w:p w:rsidR="002041E7" w:rsidRPr="00013DA9" w:rsidRDefault="00013DA9" w:rsidP="00013DA9">
      <w:pPr>
        <w:tabs>
          <w:tab w:val="left" w:pos="426"/>
          <w:tab w:val="left" w:pos="3976"/>
        </w:tabs>
        <w:ind w:left="426" w:right="282" w:firstLine="426"/>
        <w:jc w:val="left"/>
        <w:rPr>
          <w:sz w:val="18"/>
          <w:szCs w:val="18"/>
        </w:rPr>
      </w:pPr>
      <w:r w:rsidRPr="00013DA9">
        <w:rPr>
          <w:sz w:val="18"/>
          <w:szCs w:val="18"/>
        </w:rPr>
        <w:t>2.</w:t>
      </w:r>
      <w:r w:rsidR="002041E7" w:rsidRPr="00013DA9">
        <w:rPr>
          <w:sz w:val="18"/>
          <w:szCs w:val="18"/>
        </w:rPr>
        <w:t xml:space="preserve">Постановление администрации Хомутовского муниципального образования от 31.01.2023 №27 о/д «Об утверждении муниципальной программы «Поддержка социально ориентированных некоммерческих организаций в </w:t>
      </w:r>
      <w:proofErr w:type="spellStart"/>
      <w:r w:rsidR="002041E7" w:rsidRPr="00013DA9">
        <w:rPr>
          <w:sz w:val="18"/>
          <w:szCs w:val="18"/>
        </w:rPr>
        <w:t>Хомутовском</w:t>
      </w:r>
      <w:proofErr w:type="spellEnd"/>
      <w:r w:rsidR="002041E7" w:rsidRPr="00013DA9">
        <w:rPr>
          <w:sz w:val="18"/>
          <w:szCs w:val="18"/>
        </w:rPr>
        <w:t xml:space="preserve"> муниципальном образовании на 2023 – 2025 годы» считать утратившим силу.</w:t>
      </w:r>
    </w:p>
    <w:p w:rsidR="002041E7" w:rsidRPr="00013DA9" w:rsidRDefault="00013DA9" w:rsidP="00013DA9">
      <w:pPr>
        <w:tabs>
          <w:tab w:val="left" w:pos="426"/>
          <w:tab w:val="left" w:pos="3976"/>
        </w:tabs>
        <w:ind w:left="426" w:right="282" w:firstLine="426"/>
        <w:jc w:val="left"/>
        <w:rPr>
          <w:sz w:val="18"/>
          <w:szCs w:val="18"/>
        </w:rPr>
      </w:pPr>
      <w:r w:rsidRPr="00013DA9">
        <w:rPr>
          <w:sz w:val="18"/>
          <w:szCs w:val="18"/>
        </w:rPr>
        <w:t>3.</w:t>
      </w:r>
      <w:r w:rsidR="002041E7" w:rsidRPr="00013DA9">
        <w:rPr>
          <w:sz w:val="18"/>
          <w:szCs w:val="18"/>
        </w:rPr>
        <w:t>Опубликовать настоящее постановление в установленном законом порядке.</w:t>
      </w:r>
    </w:p>
    <w:p w:rsidR="002041E7" w:rsidRPr="00013DA9" w:rsidRDefault="00013DA9" w:rsidP="00013DA9">
      <w:pPr>
        <w:tabs>
          <w:tab w:val="left" w:pos="426"/>
          <w:tab w:val="left" w:pos="3976"/>
        </w:tabs>
        <w:ind w:left="426" w:right="282" w:firstLine="426"/>
        <w:jc w:val="left"/>
        <w:rPr>
          <w:sz w:val="18"/>
          <w:szCs w:val="18"/>
        </w:rPr>
      </w:pPr>
      <w:r w:rsidRPr="00013DA9">
        <w:rPr>
          <w:sz w:val="18"/>
          <w:szCs w:val="18"/>
        </w:rPr>
        <w:t>4.</w:t>
      </w:r>
      <w:proofErr w:type="gramStart"/>
      <w:r w:rsidR="002041E7" w:rsidRPr="00013DA9">
        <w:rPr>
          <w:sz w:val="18"/>
          <w:szCs w:val="18"/>
        </w:rPr>
        <w:t>Контроль за</w:t>
      </w:r>
      <w:proofErr w:type="gramEnd"/>
      <w:r w:rsidR="002041E7" w:rsidRPr="00013DA9">
        <w:rPr>
          <w:sz w:val="18"/>
          <w:szCs w:val="18"/>
        </w:rPr>
        <w:t xml:space="preserve"> исполнением данного постановления возложить на Первого заместителя Главы администрации.</w:t>
      </w:r>
    </w:p>
    <w:p w:rsidR="002041E7" w:rsidRPr="00013DA9" w:rsidRDefault="002041E7" w:rsidP="002041E7">
      <w:pPr>
        <w:tabs>
          <w:tab w:val="left" w:pos="426"/>
          <w:tab w:val="left" w:pos="3976"/>
        </w:tabs>
        <w:ind w:left="426" w:right="282" w:firstLine="426"/>
        <w:jc w:val="right"/>
        <w:rPr>
          <w:i/>
          <w:sz w:val="18"/>
          <w:szCs w:val="18"/>
        </w:rPr>
      </w:pPr>
    </w:p>
    <w:p w:rsidR="002041E7" w:rsidRPr="00013DA9" w:rsidRDefault="002041E7" w:rsidP="002041E7">
      <w:pPr>
        <w:tabs>
          <w:tab w:val="left" w:pos="426"/>
          <w:tab w:val="left" w:pos="3976"/>
        </w:tabs>
        <w:ind w:left="426" w:right="282" w:firstLine="426"/>
        <w:jc w:val="right"/>
        <w:rPr>
          <w:i/>
          <w:sz w:val="18"/>
          <w:szCs w:val="18"/>
        </w:rPr>
      </w:pPr>
    </w:p>
    <w:p w:rsidR="002041E7" w:rsidRPr="00013DA9" w:rsidRDefault="002041E7" w:rsidP="002041E7">
      <w:pPr>
        <w:tabs>
          <w:tab w:val="left" w:pos="426"/>
          <w:tab w:val="left" w:pos="3976"/>
        </w:tabs>
        <w:ind w:left="426" w:right="282" w:firstLine="426"/>
        <w:jc w:val="right"/>
        <w:rPr>
          <w:i/>
          <w:sz w:val="18"/>
          <w:szCs w:val="18"/>
        </w:rPr>
      </w:pPr>
    </w:p>
    <w:p w:rsidR="002041E7" w:rsidRPr="00013DA9" w:rsidRDefault="002041E7" w:rsidP="002041E7">
      <w:pPr>
        <w:tabs>
          <w:tab w:val="left" w:pos="426"/>
          <w:tab w:val="left" w:pos="3976"/>
        </w:tabs>
        <w:ind w:left="426" w:right="282" w:firstLine="426"/>
        <w:jc w:val="right"/>
        <w:rPr>
          <w:i/>
          <w:sz w:val="18"/>
          <w:szCs w:val="18"/>
        </w:rPr>
      </w:pPr>
      <w:r w:rsidRPr="00013DA9">
        <w:rPr>
          <w:i/>
          <w:sz w:val="18"/>
          <w:szCs w:val="18"/>
        </w:rPr>
        <w:t xml:space="preserve">Глава администрации                                                                      В.М. </w:t>
      </w:r>
      <w:proofErr w:type="spellStart"/>
      <w:r w:rsidRPr="00013DA9">
        <w:rPr>
          <w:i/>
          <w:sz w:val="18"/>
          <w:szCs w:val="18"/>
        </w:rPr>
        <w:t>Колмаченко</w:t>
      </w:r>
      <w:proofErr w:type="spellEnd"/>
      <w:r w:rsidRPr="00013DA9">
        <w:rPr>
          <w:i/>
          <w:sz w:val="18"/>
          <w:szCs w:val="18"/>
        </w:rPr>
        <w:t xml:space="preserve"> </w:t>
      </w:r>
    </w:p>
    <w:p w:rsidR="002041E7" w:rsidRDefault="002041E7" w:rsidP="002041E7">
      <w:pPr>
        <w:tabs>
          <w:tab w:val="left" w:pos="426"/>
          <w:tab w:val="left" w:pos="3976"/>
        </w:tabs>
        <w:ind w:left="426" w:right="282" w:firstLine="426"/>
        <w:jc w:val="right"/>
        <w:rPr>
          <w:i/>
          <w:sz w:val="18"/>
          <w:szCs w:val="18"/>
        </w:rPr>
      </w:pPr>
      <w:r w:rsidRPr="002041E7">
        <w:rPr>
          <w:i/>
          <w:sz w:val="18"/>
          <w:szCs w:val="18"/>
        </w:rPr>
        <w:t xml:space="preserve">  </w:t>
      </w:r>
    </w:p>
    <w:p w:rsidR="00F50252" w:rsidRDefault="00F50252" w:rsidP="002041E7">
      <w:pPr>
        <w:tabs>
          <w:tab w:val="left" w:pos="426"/>
          <w:tab w:val="left" w:pos="3976"/>
        </w:tabs>
        <w:ind w:left="426" w:right="282" w:firstLine="426"/>
        <w:jc w:val="right"/>
        <w:rPr>
          <w:i/>
          <w:sz w:val="18"/>
          <w:szCs w:val="18"/>
        </w:rPr>
      </w:pPr>
    </w:p>
    <w:p w:rsidR="00F50252" w:rsidRPr="002041E7" w:rsidRDefault="00F50252" w:rsidP="002041E7">
      <w:pPr>
        <w:tabs>
          <w:tab w:val="left" w:pos="426"/>
          <w:tab w:val="left" w:pos="3976"/>
        </w:tabs>
        <w:ind w:left="426" w:right="282" w:firstLine="426"/>
        <w:jc w:val="right"/>
        <w:rPr>
          <w:i/>
          <w:sz w:val="18"/>
          <w:szCs w:val="18"/>
        </w:rPr>
      </w:pPr>
    </w:p>
    <w:p w:rsidR="00F50252" w:rsidRPr="00F50252" w:rsidRDefault="00F50252" w:rsidP="00F50252">
      <w:pPr>
        <w:tabs>
          <w:tab w:val="left" w:pos="426"/>
          <w:tab w:val="left" w:pos="3976"/>
        </w:tabs>
        <w:ind w:left="426" w:right="282" w:firstLine="426"/>
        <w:jc w:val="right"/>
        <w:rPr>
          <w:i/>
          <w:sz w:val="18"/>
          <w:szCs w:val="18"/>
        </w:rPr>
      </w:pPr>
      <w:r w:rsidRPr="00F50252">
        <w:rPr>
          <w:i/>
          <w:sz w:val="18"/>
          <w:szCs w:val="18"/>
        </w:rPr>
        <w:t xml:space="preserve">                                     Приложение                                                                                                   </w:t>
      </w:r>
    </w:p>
    <w:p w:rsidR="00F50252" w:rsidRPr="00F50252" w:rsidRDefault="00F50252" w:rsidP="00F50252">
      <w:pPr>
        <w:tabs>
          <w:tab w:val="left" w:pos="426"/>
          <w:tab w:val="left" w:pos="3976"/>
        </w:tabs>
        <w:ind w:left="426" w:right="282" w:firstLine="426"/>
        <w:jc w:val="right"/>
        <w:rPr>
          <w:i/>
          <w:sz w:val="18"/>
          <w:szCs w:val="18"/>
        </w:rPr>
      </w:pPr>
      <w:r w:rsidRPr="00F50252">
        <w:rPr>
          <w:i/>
          <w:sz w:val="18"/>
          <w:szCs w:val="18"/>
        </w:rPr>
        <w:t>УТВЕРЖДЕНА</w:t>
      </w:r>
    </w:p>
    <w:p w:rsidR="00F50252" w:rsidRPr="00F50252" w:rsidRDefault="00F50252" w:rsidP="00F50252">
      <w:pPr>
        <w:tabs>
          <w:tab w:val="left" w:pos="426"/>
          <w:tab w:val="left" w:pos="3976"/>
        </w:tabs>
        <w:ind w:left="426" w:right="282" w:firstLine="426"/>
        <w:jc w:val="right"/>
        <w:rPr>
          <w:i/>
          <w:sz w:val="18"/>
          <w:szCs w:val="18"/>
        </w:rPr>
      </w:pPr>
      <w:r w:rsidRPr="00F50252">
        <w:rPr>
          <w:i/>
          <w:sz w:val="18"/>
          <w:szCs w:val="18"/>
        </w:rPr>
        <w:t>постановлением Главы администрации</w:t>
      </w:r>
    </w:p>
    <w:p w:rsidR="00F50252" w:rsidRPr="00F50252" w:rsidRDefault="00F50252" w:rsidP="00F50252">
      <w:pPr>
        <w:tabs>
          <w:tab w:val="left" w:pos="426"/>
          <w:tab w:val="left" w:pos="3976"/>
        </w:tabs>
        <w:ind w:left="426" w:right="282" w:firstLine="426"/>
        <w:jc w:val="right"/>
        <w:rPr>
          <w:i/>
          <w:sz w:val="18"/>
          <w:szCs w:val="18"/>
        </w:rPr>
      </w:pPr>
      <w:r w:rsidRPr="00F50252">
        <w:rPr>
          <w:i/>
          <w:sz w:val="18"/>
          <w:szCs w:val="18"/>
        </w:rPr>
        <w:t>Хомутовского муниципального образования</w:t>
      </w:r>
    </w:p>
    <w:p w:rsidR="002041E7" w:rsidRPr="002041E7" w:rsidRDefault="00F50252" w:rsidP="00F50252">
      <w:pPr>
        <w:tabs>
          <w:tab w:val="left" w:pos="426"/>
          <w:tab w:val="left" w:pos="3976"/>
        </w:tabs>
        <w:ind w:left="426" w:right="282" w:firstLine="426"/>
        <w:jc w:val="right"/>
        <w:rPr>
          <w:i/>
          <w:sz w:val="18"/>
          <w:szCs w:val="18"/>
        </w:rPr>
      </w:pPr>
      <w:r w:rsidRPr="00F50252">
        <w:rPr>
          <w:i/>
          <w:sz w:val="18"/>
          <w:szCs w:val="18"/>
        </w:rPr>
        <w:t>от «</w:t>
      </w:r>
      <w:r>
        <w:rPr>
          <w:i/>
          <w:sz w:val="18"/>
          <w:szCs w:val="18"/>
        </w:rPr>
        <w:t>19</w:t>
      </w:r>
      <w:r w:rsidRPr="00F50252">
        <w:rPr>
          <w:i/>
          <w:sz w:val="18"/>
          <w:szCs w:val="18"/>
        </w:rPr>
        <w:t>»</w:t>
      </w:r>
      <w:r>
        <w:rPr>
          <w:i/>
          <w:sz w:val="18"/>
          <w:szCs w:val="18"/>
        </w:rPr>
        <w:t xml:space="preserve"> Апреля </w:t>
      </w:r>
      <w:r w:rsidRPr="00F50252">
        <w:rPr>
          <w:i/>
          <w:sz w:val="18"/>
          <w:szCs w:val="18"/>
        </w:rPr>
        <w:t>2024г. №</w:t>
      </w:r>
      <w:r>
        <w:rPr>
          <w:i/>
          <w:sz w:val="18"/>
          <w:szCs w:val="18"/>
        </w:rPr>
        <w:t xml:space="preserve"> 100 од</w:t>
      </w:r>
    </w:p>
    <w:p w:rsidR="00860994" w:rsidRDefault="00860994" w:rsidP="00010873">
      <w:pPr>
        <w:tabs>
          <w:tab w:val="left" w:pos="426"/>
          <w:tab w:val="left" w:pos="3976"/>
        </w:tabs>
        <w:ind w:left="426" w:right="282" w:firstLine="426"/>
        <w:jc w:val="right"/>
        <w:rPr>
          <w:i/>
          <w:sz w:val="18"/>
          <w:szCs w:val="18"/>
        </w:rPr>
      </w:pPr>
    </w:p>
    <w:p w:rsidR="006D70FC" w:rsidRDefault="006D70FC" w:rsidP="00010873">
      <w:pPr>
        <w:tabs>
          <w:tab w:val="left" w:pos="426"/>
          <w:tab w:val="left" w:pos="3976"/>
        </w:tabs>
        <w:ind w:left="426" w:right="282" w:firstLine="426"/>
        <w:jc w:val="right"/>
        <w:rPr>
          <w:i/>
          <w:sz w:val="18"/>
          <w:szCs w:val="18"/>
        </w:rPr>
      </w:pPr>
    </w:p>
    <w:p w:rsidR="00F717C3" w:rsidRDefault="00F717C3" w:rsidP="00010873">
      <w:pPr>
        <w:tabs>
          <w:tab w:val="left" w:pos="426"/>
          <w:tab w:val="left" w:pos="3976"/>
        </w:tabs>
        <w:ind w:left="426" w:right="282" w:firstLine="426"/>
        <w:jc w:val="right"/>
        <w:rPr>
          <w:i/>
          <w:sz w:val="18"/>
          <w:szCs w:val="18"/>
        </w:rPr>
      </w:pPr>
    </w:p>
    <w:p w:rsidR="006D70FC" w:rsidRPr="003E039B" w:rsidRDefault="006D70FC" w:rsidP="003E039B">
      <w:pPr>
        <w:tabs>
          <w:tab w:val="left" w:pos="426"/>
          <w:tab w:val="left" w:pos="3976"/>
        </w:tabs>
        <w:ind w:left="426" w:right="282" w:firstLine="426"/>
        <w:jc w:val="center"/>
        <w:rPr>
          <w:sz w:val="18"/>
          <w:szCs w:val="18"/>
        </w:rPr>
      </w:pPr>
      <w:r w:rsidRPr="003E039B">
        <w:rPr>
          <w:sz w:val="18"/>
          <w:szCs w:val="18"/>
        </w:rPr>
        <w:lastRenderedPageBreak/>
        <w:t>МУНИЦИПАЛЬНАЯ ПРОГРАММА</w:t>
      </w:r>
    </w:p>
    <w:p w:rsidR="006D70FC" w:rsidRPr="00F20988" w:rsidRDefault="006D70FC" w:rsidP="00F20988">
      <w:pPr>
        <w:tabs>
          <w:tab w:val="left" w:pos="426"/>
          <w:tab w:val="left" w:pos="3976"/>
        </w:tabs>
        <w:ind w:left="426" w:right="282" w:firstLine="426"/>
        <w:jc w:val="center"/>
        <w:rPr>
          <w:sz w:val="18"/>
          <w:szCs w:val="18"/>
        </w:rPr>
      </w:pPr>
      <w:r w:rsidRPr="003E039B">
        <w:rPr>
          <w:sz w:val="18"/>
          <w:szCs w:val="18"/>
        </w:rPr>
        <w:t xml:space="preserve">«Поддержка социально ориентированных некоммерческих организаций в </w:t>
      </w:r>
      <w:proofErr w:type="spellStart"/>
      <w:r w:rsidRPr="003E039B">
        <w:rPr>
          <w:sz w:val="18"/>
          <w:szCs w:val="18"/>
        </w:rPr>
        <w:t>Хомутовском</w:t>
      </w:r>
      <w:proofErr w:type="spellEnd"/>
      <w:r w:rsidRPr="003E039B">
        <w:rPr>
          <w:sz w:val="18"/>
          <w:szCs w:val="18"/>
        </w:rPr>
        <w:t xml:space="preserve"> муниципальном</w:t>
      </w:r>
      <w:r w:rsidR="00F20988">
        <w:rPr>
          <w:sz w:val="18"/>
          <w:szCs w:val="18"/>
        </w:rPr>
        <w:t xml:space="preserve"> образовании на 2024-2026 года</w:t>
      </w:r>
    </w:p>
    <w:p w:rsidR="00F20988" w:rsidRPr="006D70FC" w:rsidRDefault="00F20988" w:rsidP="006D70FC">
      <w:pPr>
        <w:tabs>
          <w:tab w:val="left" w:pos="426"/>
          <w:tab w:val="left" w:pos="3976"/>
        </w:tabs>
        <w:ind w:left="426" w:right="282" w:firstLine="426"/>
        <w:jc w:val="right"/>
        <w:rPr>
          <w:i/>
          <w:sz w:val="18"/>
          <w:szCs w:val="18"/>
        </w:rPr>
      </w:pPr>
    </w:p>
    <w:p w:rsidR="006D70FC" w:rsidRPr="006D70FC" w:rsidRDefault="006D70FC" w:rsidP="006D70FC">
      <w:pPr>
        <w:tabs>
          <w:tab w:val="left" w:pos="426"/>
          <w:tab w:val="left" w:pos="3976"/>
        </w:tabs>
        <w:ind w:left="426" w:right="282" w:firstLine="426"/>
        <w:jc w:val="right"/>
        <w:rPr>
          <w:i/>
          <w:sz w:val="18"/>
          <w:szCs w:val="18"/>
        </w:rPr>
      </w:pPr>
    </w:p>
    <w:p w:rsidR="006D70FC" w:rsidRPr="006D70FC" w:rsidRDefault="006D70FC" w:rsidP="006D70FC">
      <w:pPr>
        <w:tabs>
          <w:tab w:val="left" w:pos="426"/>
          <w:tab w:val="left" w:pos="3976"/>
        </w:tabs>
        <w:ind w:left="426" w:right="282" w:firstLine="426"/>
        <w:jc w:val="right"/>
        <w:rPr>
          <w:i/>
          <w:sz w:val="18"/>
          <w:szCs w:val="18"/>
        </w:rPr>
      </w:pPr>
    </w:p>
    <w:p w:rsidR="006D70FC" w:rsidRPr="006D70FC" w:rsidRDefault="006D70FC" w:rsidP="006D70FC">
      <w:pPr>
        <w:tabs>
          <w:tab w:val="left" w:pos="426"/>
          <w:tab w:val="left" w:pos="3976"/>
        </w:tabs>
        <w:ind w:left="426" w:right="282" w:firstLine="426"/>
        <w:jc w:val="right"/>
        <w:rPr>
          <w:i/>
          <w:sz w:val="18"/>
          <w:szCs w:val="18"/>
        </w:rPr>
      </w:pPr>
    </w:p>
    <w:p w:rsidR="006D70FC" w:rsidRPr="00F20988" w:rsidRDefault="006D70FC" w:rsidP="003E039B">
      <w:pPr>
        <w:tabs>
          <w:tab w:val="left" w:pos="426"/>
          <w:tab w:val="left" w:pos="3976"/>
        </w:tabs>
        <w:ind w:left="426" w:right="282" w:firstLine="426"/>
        <w:jc w:val="center"/>
        <w:rPr>
          <w:sz w:val="18"/>
          <w:szCs w:val="18"/>
        </w:rPr>
      </w:pPr>
      <w:r w:rsidRPr="00F20988">
        <w:rPr>
          <w:sz w:val="18"/>
          <w:szCs w:val="18"/>
        </w:rPr>
        <w:t>Хомутово, 2024 год</w:t>
      </w:r>
    </w:p>
    <w:p w:rsidR="006D70FC" w:rsidRDefault="003E039B" w:rsidP="003E039B">
      <w:pPr>
        <w:tabs>
          <w:tab w:val="left" w:pos="426"/>
          <w:tab w:val="left" w:pos="3976"/>
        </w:tabs>
        <w:ind w:left="426" w:right="282" w:firstLine="426"/>
        <w:jc w:val="center"/>
        <w:rPr>
          <w:sz w:val="18"/>
          <w:szCs w:val="18"/>
        </w:rPr>
      </w:pPr>
      <w:r w:rsidRPr="00F20988">
        <w:rPr>
          <w:sz w:val="18"/>
          <w:szCs w:val="18"/>
        </w:rPr>
        <w:t>1.</w:t>
      </w:r>
      <w:r w:rsidR="006D70FC" w:rsidRPr="00F20988">
        <w:rPr>
          <w:sz w:val="18"/>
          <w:szCs w:val="18"/>
        </w:rPr>
        <w:t>ПАСПОРТ МУНИЦИПАЛЬНОЙ ПРОГРАММЫ «ПОДДЕРЖКА СОЦИАЛЬНО ОРИЕНТИРОВАННЫХ НЕКОММЕРЧЕСКИХ ОРГАНИЗАЦИЙ В ХОМУТОВСКОМ МУНИЦИПАЛЬНОМ ОБРАЗОВАНИИ НА 2024-2026 ГОДЫ</w:t>
      </w:r>
    </w:p>
    <w:p w:rsidR="00F20988" w:rsidRDefault="00F20988" w:rsidP="003E039B">
      <w:pPr>
        <w:tabs>
          <w:tab w:val="left" w:pos="426"/>
          <w:tab w:val="left" w:pos="3976"/>
        </w:tabs>
        <w:ind w:left="426" w:right="282" w:firstLine="426"/>
        <w:jc w:val="center"/>
        <w:rPr>
          <w:sz w:val="18"/>
          <w:szCs w:val="18"/>
        </w:rPr>
      </w:pPr>
    </w:p>
    <w:p w:rsidR="00F20988" w:rsidRDefault="00F20988" w:rsidP="003E039B">
      <w:pPr>
        <w:tabs>
          <w:tab w:val="left" w:pos="426"/>
          <w:tab w:val="left" w:pos="3976"/>
        </w:tabs>
        <w:ind w:left="426" w:right="282" w:firstLine="426"/>
        <w:jc w:val="center"/>
        <w:rPr>
          <w:sz w:val="18"/>
          <w:szCs w:val="18"/>
        </w:rPr>
      </w:pPr>
    </w:p>
    <w:tbl>
      <w:tblPr>
        <w:tblStyle w:val="aa"/>
        <w:tblpPr w:leftFromText="180" w:rightFromText="180" w:vertAnchor="text" w:tblpX="-34" w:tblpY="1"/>
        <w:tblOverlap w:val="never"/>
        <w:tblW w:w="0" w:type="auto"/>
        <w:tblLook w:val="04A0" w:firstRow="1" w:lastRow="0" w:firstColumn="1" w:lastColumn="0" w:noHBand="0" w:noVBand="1"/>
      </w:tblPr>
      <w:tblGrid>
        <w:gridCol w:w="2864"/>
        <w:gridCol w:w="6776"/>
      </w:tblGrid>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Наименование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 xml:space="preserve">Поддержка социально ориентированных некоммерческих организаций в </w:t>
            </w:r>
            <w:proofErr w:type="spellStart"/>
            <w:r w:rsidRPr="00F20988">
              <w:rPr>
                <w:sz w:val="18"/>
                <w:szCs w:val="18"/>
              </w:rPr>
              <w:t>Хомутовском</w:t>
            </w:r>
            <w:proofErr w:type="spellEnd"/>
            <w:r w:rsidRPr="00F20988">
              <w:rPr>
                <w:sz w:val="18"/>
                <w:szCs w:val="18"/>
              </w:rPr>
              <w:t xml:space="preserve"> муниципальном образовании на 2024-2026 годы</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Ответственный исполнитель муниципальной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Социальный отдел администрации Хомутовского муниципального образования</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Соисполнители муниципальной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Социальный отдел администрации Хомутовского муниципального образования;</w:t>
            </w:r>
          </w:p>
          <w:p w:rsidR="00F20988" w:rsidRPr="00F20988" w:rsidRDefault="00F20988" w:rsidP="008D0829">
            <w:pPr>
              <w:pStyle w:val="af9"/>
              <w:ind w:left="0"/>
              <w:jc w:val="right"/>
              <w:rPr>
                <w:sz w:val="18"/>
                <w:szCs w:val="18"/>
              </w:rPr>
            </w:pPr>
            <w:r w:rsidRPr="00F20988">
              <w:rPr>
                <w:sz w:val="18"/>
                <w:szCs w:val="18"/>
              </w:rPr>
              <w:t>Отдел муниципального заказа и реализации муниципальных программ администрации Хомутовского муниципального образования</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Участники муниципальной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Муниципальное учреждение культуры «Культурно-спортивный комплекс» Хомутовского муниципального образования</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Цель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Поддержка деятельности социально – ориентированных некоммерческих организаций, осуществляющих деятельность на территории Хомутовского муниципального образования</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Задачи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 развитие механизмов финансовой, имущественной, информационной, консультационной поддержки социально – ориентированных некоммерческих организаций;</w:t>
            </w:r>
          </w:p>
          <w:p w:rsidR="00F20988" w:rsidRPr="00F20988" w:rsidRDefault="00F20988" w:rsidP="008D0829">
            <w:pPr>
              <w:pStyle w:val="af9"/>
              <w:ind w:left="0"/>
              <w:jc w:val="right"/>
              <w:rPr>
                <w:sz w:val="18"/>
                <w:szCs w:val="18"/>
              </w:rPr>
            </w:pPr>
            <w:r w:rsidRPr="00F20988">
              <w:rPr>
                <w:sz w:val="18"/>
                <w:szCs w:val="18"/>
              </w:rPr>
              <w:t>- создание постоянно действующей системы взаимодействия органов местного самоуправления и населения;</w:t>
            </w:r>
          </w:p>
          <w:p w:rsidR="00F20988" w:rsidRPr="00F20988" w:rsidRDefault="00F20988" w:rsidP="008D0829">
            <w:pPr>
              <w:pStyle w:val="af9"/>
              <w:ind w:left="0"/>
              <w:jc w:val="right"/>
              <w:rPr>
                <w:sz w:val="18"/>
                <w:szCs w:val="18"/>
              </w:rPr>
            </w:pPr>
            <w:r w:rsidRPr="00F20988">
              <w:rPr>
                <w:sz w:val="18"/>
                <w:szCs w:val="18"/>
              </w:rPr>
              <w:t>- создание условий для развития сферы социальных услуг, предоставляемых социально – ориентированных некоммерческих организаций населению Хомутовского муниципального образования;</w:t>
            </w:r>
          </w:p>
          <w:p w:rsidR="00F20988" w:rsidRPr="00F20988" w:rsidRDefault="00F20988" w:rsidP="008D0829">
            <w:pPr>
              <w:pStyle w:val="af9"/>
              <w:ind w:left="0"/>
              <w:jc w:val="right"/>
              <w:rPr>
                <w:sz w:val="18"/>
                <w:szCs w:val="18"/>
              </w:rPr>
            </w:pPr>
            <w:r w:rsidRPr="00F20988">
              <w:rPr>
                <w:sz w:val="18"/>
                <w:szCs w:val="18"/>
              </w:rPr>
              <w:t xml:space="preserve">- стимулирование благотворительной деятельности и добровольческого движения в </w:t>
            </w:r>
            <w:proofErr w:type="spellStart"/>
            <w:r w:rsidRPr="00F20988">
              <w:rPr>
                <w:sz w:val="18"/>
                <w:szCs w:val="18"/>
              </w:rPr>
              <w:t>Хомутовском</w:t>
            </w:r>
            <w:proofErr w:type="spellEnd"/>
            <w:r w:rsidRPr="00F20988">
              <w:rPr>
                <w:sz w:val="18"/>
                <w:szCs w:val="18"/>
              </w:rPr>
              <w:t xml:space="preserve"> муниципальном образовании.</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Сроки реализации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2024 – 2026 годы</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Целевые показатели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 количество социальных услуг, предоставляемых населению некоммерческими организациями;</w:t>
            </w:r>
          </w:p>
          <w:p w:rsidR="00F20988" w:rsidRPr="00F20988" w:rsidRDefault="00F20988" w:rsidP="008D0829">
            <w:pPr>
              <w:pStyle w:val="af9"/>
              <w:ind w:left="0"/>
              <w:jc w:val="right"/>
              <w:rPr>
                <w:sz w:val="18"/>
                <w:szCs w:val="18"/>
              </w:rPr>
            </w:pPr>
            <w:r w:rsidRPr="00F20988">
              <w:rPr>
                <w:sz w:val="18"/>
                <w:szCs w:val="18"/>
              </w:rPr>
              <w:t>- количество проведенных общественных акций и мероприятий;</w:t>
            </w:r>
          </w:p>
          <w:p w:rsidR="00F20988" w:rsidRPr="00F20988" w:rsidRDefault="00F20988" w:rsidP="008D0829">
            <w:pPr>
              <w:pStyle w:val="af9"/>
              <w:ind w:left="0"/>
              <w:jc w:val="right"/>
              <w:rPr>
                <w:sz w:val="18"/>
                <w:szCs w:val="18"/>
              </w:rPr>
            </w:pPr>
            <w:r w:rsidRPr="00F20988">
              <w:rPr>
                <w:sz w:val="18"/>
                <w:szCs w:val="18"/>
              </w:rPr>
              <w:t>- количество некоммерческих организаций, принявших участие в районных и областных конкурсах социальных проектов;</w:t>
            </w:r>
          </w:p>
          <w:p w:rsidR="00F20988" w:rsidRPr="00F20988" w:rsidRDefault="00F20988" w:rsidP="008D0829">
            <w:pPr>
              <w:pStyle w:val="af9"/>
              <w:ind w:left="0"/>
              <w:jc w:val="right"/>
              <w:rPr>
                <w:sz w:val="18"/>
                <w:szCs w:val="18"/>
              </w:rPr>
            </w:pPr>
            <w:r w:rsidRPr="00F20988">
              <w:rPr>
                <w:sz w:val="18"/>
                <w:szCs w:val="18"/>
              </w:rPr>
              <w:t>- объем благотворительной деятельности в муниципальном образовании.</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Ресурсное обеспечение муниципальной программы</w:t>
            </w:r>
          </w:p>
        </w:tc>
        <w:tc>
          <w:tcPr>
            <w:tcW w:w="6776" w:type="dxa"/>
          </w:tcPr>
          <w:p w:rsidR="00F20988" w:rsidRPr="00F20988" w:rsidRDefault="00F20988" w:rsidP="008D0829">
            <w:pPr>
              <w:pStyle w:val="af9"/>
              <w:ind w:left="0"/>
              <w:jc w:val="right"/>
              <w:rPr>
                <w:sz w:val="18"/>
                <w:szCs w:val="18"/>
              </w:rPr>
            </w:pPr>
            <w:r w:rsidRPr="00F20988">
              <w:rPr>
                <w:sz w:val="18"/>
                <w:szCs w:val="18"/>
              </w:rPr>
              <w:t xml:space="preserve">Объем финансирования мероприятий программы за счет средств внебюджетных источников – 511,074 </w:t>
            </w:r>
            <w:proofErr w:type="spellStart"/>
            <w:r w:rsidRPr="00F20988">
              <w:rPr>
                <w:sz w:val="18"/>
                <w:szCs w:val="18"/>
              </w:rPr>
              <w:t>тыс</w:t>
            </w:r>
            <w:proofErr w:type="gramStart"/>
            <w:r w:rsidRPr="00F20988">
              <w:rPr>
                <w:sz w:val="18"/>
                <w:szCs w:val="18"/>
              </w:rPr>
              <w:t>.р</w:t>
            </w:r>
            <w:proofErr w:type="gramEnd"/>
            <w:r w:rsidRPr="00F20988">
              <w:rPr>
                <w:sz w:val="18"/>
                <w:szCs w:val="18"/>
              </w:rPr>
              <w:t>ублей</w:t>
            </w:r>
            <w:proofErr w:type="spellEnd"/>
            <w:r w:rsidRPr="00F20988">
              <w:rPr>
                <w:sz w:val="18"/>
                <w:szCs w:val="18"/>
              </w:rPr>
              <w:t xml:space="preserve"> в том числе:</w:t>
            </w:r>
          </w:p>
          <w:p w:rsidR="00F20988" w:rsidRPr="00F20988" w:rsidRDefault="00F20988" w:rsidP="008D0829">
            <w:pPr>
              <w:pStyle w:val="af9"/>
              <w:ind w:left="0"/>
              <w:jc w:val="right"/>
              <w:rPr>
                <w:sz w:val="18"/>
                <w:szCs w:val="18"/>
              </w:rPr>
            </w:pPr>
            <w:r w:rsidRPr="00F20988">
              <w:rPr>
                <w:sz w:val="18"/>
                <w:szCs w:val="18"/>
              </w:rPr>
              <w:t xml:space="preserve">2024 год – 170,358 </w:t>
            </w:r>
            <w:proofErr w:type="spellStart"/>
            <w:r w:rsidRPr="00F20988">
              <w:rPr>
                <w:sz w:val="18"/>
                <w:szCs w:val="18"/>
              </w:rPr>
              <w:t>тыс</w:t>
            </w:r>
            <w:proofErr w:type="gramStart"/>
            <w:r w:rsidRPr="00F20988">
              <w:rPr>
                <w:sz w:val="18"/>
                <w:szCs w:val="18"/>
              </w:rPr>
              <w:t>.р</w:t>
            </w:r>
            <w:proofErr w:type="gramEnd"/>
            <w:r w:rsidRPr="00F20988">
              <w:rPr>
                <w:sz w:val="18"/>
                <w:szCs w:val="18"/>
              </w:rPr>
              <w:t>уб</w:t>
            </w:r>
            <w:proofErr w:type="spellEnd"/>
            <w:r w:rsidRPr="00F20988">
              <w:rPr>
                <w:sz w:val="18"/>
                <w:szCs w:val="18"/>
              </w:rPr>
              <w:t>.</w:t>
            </w:r>
          </w:p>
          <w:p w:rsidR="00F20988" w:rsidRPr="00F20988" w:rsidRDefault="00F20988" w:rsidP="008D0829">
            <w:pPr>
              <w:pStyle w:val="af9"/>
              <w:ind w:left="0"/>
              <w:jc w:val="right"/>
              <w:rPr>
                <w:sz w:val="18"/>
                <w:szCs w:val="18"/>
              </w:rPr>
            </w:pPr>
            <w:r w:rsidRPr="00F20988">
              <w:rPr>
                <w:sz w:val="18"/>
                <w:szCs w:val="18"/>
              </w:rPr>
              <w:t xml:space="preserve">2025 год - 170,358  </w:t>
            </w:r>
            <w:proofErr w:type="spellStart"/>
            <w:r w:rsidRPr="00F20988">
              <w:rPr>
                <w:sz w:val="18"/>
                <w:szCs w:val="18"/>
              </w:rPr>
              <w:t>тыс</w:t>
            </w:r>
            <w:proofErr w:type="gramStart"/>
            <w:r w:rsidRPr="00F20988">
              <w:rPr>
                <w:sz w:val="18"/>
                <w:szCs w:val="18"/>
              </w:rPr>
              <w:t>.р</w:t>
            </w:r>
            <w:proofErr w:type="gramEnd"/>
            <w:r w:rsidRPr="00F20988">
              <w:rPr>
                <w:sz w:val="18"/>
                <w:szCs w:val="18"/>
              </w:rPr>
              <w:t>уб</w:t>
            </w:r>
            <w:proofErr w:type="spellEnd"/>
            <w:r w:rsidRPr="00F20988">
              <w:rPr>
                <w:sz w:val="18"/>
                <w:szCs w:val="18"/>
              </w:rPr>
              <w:t>.</w:t>
            </w:r>
          </w:p>
          <w:p w:rsidR="00F20988" w:rsidRPr="00F20988" w:rsidRDefault="00F20988" w:rsidP="008D0829">
            <w:pPr>
              <w:pStyle w:val="af9"/>
              <w:ind w:left="0"/>
              <w:jc w:val="right"/>
              <w:rPr>
                <w:sz w:val="18"/>
                <w:szCs w:val="18"/>
              </w:rPr>
            </w:pPr>
            <w:r w:rsidRPr="00F20988">
              <w:rPr>
                <w:sz w:val="18"/>
                <w:szCs w:val="18"/>
              </w:rPr>
              <w:t xml:space="preserve">2026 год - 170,358 </w:t>
            </w:r>
            <w:proofErr w:type="spellStart"/>
            <w:r w:rsidRPr="00F20988">
              <w:rPr>
                <w:sz w:val="18"/>
                <w:szCs w:val="18"/>
              </w:rPr>
              <w:t>тыс</w:t>
            </w:r>
            <w:proofErr w:type="gramStart"/>
            <w:r w:rsidRPr="00F20988">
              <w:rPr>
                <w:sz w:val="18"/>
                <w:szCs w:val="18"/>
              </w:rPr>
              <w:t>.р</w:t>
            </w:r>
            <w:proofErr w:type="gramEnd"/>
            <w:r w:rsidRPr="00F20988">
              <w:rPr>
                <w:sz w:val="18"/>
                <w:szCs w:val="18"/>
              </w:rPr>
              <w:t>уб</w:t>
            </w:r>
            <w:proofErr w:type="spellEnd"/>
            <w:r w:rsidRPr="00F20988">
              <w:rPr>
                <w:sz w:val="18"/>
                <w:szCs w:val="18"/>
              </w:rPr>
              <w:t>.</w:t>
            </w:r>
          </w:p>
        </w:tc>
      </w:tr>
      <w:tr w:rsidR="00F20988" w:rsidRPr="00F20988" w:rsidTr="008D0829">
        <w:tc>
          <w:tcPr>
            <w:tcW w:w="2864" w:type="dxa"/>
          </w:tcPr>
          <w:p w:rsidR="00F20988" w:rsidRPr="00F20988" w:rsidRDefault="00F20988" w:rsidP="008D0829">
            <w:pPr>
              <w:pStyle w:val="af9"/>
              <w:ind w:left="0"/>
              <w:jc w:val="right"/>
              <w:rPr>
                <w:sz w:val="18"/>
                <w:szCs w:val="18"/>
              </w:rPr>
            </w:pPr>
            <w:r w:rsidRPr="00F20988">
              <w:rPr>
                <w:sz w:val="18"/>
                <w:szCs w:val="18"/>
              </w:rPr>
              <w:t>Ожидаемые результаты и   показатели социально-экономической эффективности</w:t>
            </w:r>
          </w:p>
        </w:tc>
        <w:tc>
          <w:tcPr>
            <w:tcW w:w="6776" w:type="dxa"/>
          </w:tcPr>
          <w:p w:rsidR="00F20988" w:rsidRPr="00F20988" w:rsidRDefault="00F20988" w:rsidP="008D0829">
            <w:pPr>
              <w:pStyle w:val="af9"/>
              <w:ind w:left="0"/>
              <w:jc w:val="right"/>
              <w:rPr>
                <w:sz w:val="18"/>
                <w:szCs w:val="18"/>
              </w:rPr>
            </w:pPr>
            <w:r w:rsidRPr="00F20988">
              <w:rPr>
                <w:sz w:val="18"/>
                <w:szCs w:val="18"/>
              </w:rPr>
              <w:t>- увеличение количества и повышение качества социальных услуг, предоставляемых населению некоммерческими организациями;</w:t>
            </w:r>
          </w:p>
          <w:p w:rsidR="00F20988" w:rsidRPr="00F20988" w:rsidRDefault="00F20988" w:rsidP="008D0829">
            <w:pPr>
              <w:pStyle w:val="af9"/>
              <w:ind w:left="0"/>
              <w:jc w:val="right"/>
              <w:rPr>
                <w:sz w:val="18"/>
                <w:szCs w:val="18"/>
              </w:rPr>
            </w:pPr>
            <w:r w:rsidRPr="00F20988">
              <w:rPr>
                <w:sz w:val="18"/>
                <w:szCs w:val="18"/>
              </w:rPr>
              <w:t>- увеличение количества проведенных общественных акций и мероприятий;</w:t>
            </w:r>
          </w:p>
          <w:p w:rsidR="00F20988" w:rsidRPr="00F20988" w:rsidRDefault="00F20988" w:rsidP="008D0829">
            <w:pPr>
              <w:pStyle w:val="af9"/>
              <w:ind w:left="0"/>
              <w:jc w:val="right"/>
              <w:rPr>
                <w:sz w:val="18"/>
                <w:szCs w:val="18"/>
              </w:rPr>
            </w:pPr>
            <w:r w:rsidRPr="00F20988">
              <w:rPr>
                <w:sz w:val="18"/>
                <w:szCs w:val="18"/>
              </w:rPr>
              <w:t>- увеличение объема благотворительной деятельности в муниципальном образовании.</w:t>
            </w:r>
          </w:p>
        </w:tc>
      </w:tr>
    </w:tbl>
    <w:p w:rsidR="008D0829" w:rsidRDefault="008D0829" w:rsidP="008D0829">
      <w:pPr>
        <w:tabs>
          <w:tab w:val="left" w:pos="426"/>
          <w:tab w:val="left" w:pos="3976"/>
        </w:tabs>
        <w:ind w:left="426" w:right="282" w:firstLine="426"/>
        <w:jc w:val="right"/>
        <w:rPr>
          <w:sz w:val="18"/>
          <w:szCs w:val="18"/>
        </w:rPr>
      </w:pPr>
      <w:r>
        <w:rPr>
          <w:sz w:val="18"/>
          <w:szCs w:val="18"/>
        </w:rPr>
        <w:br w:type="textWrapping" w:clear="all"/>
      </w:r>
    </w:p>
    <w:p w:rsidR="008D0829" w:rsidRPr="008D0829" w:rsidRDefault="008D0829" w:rsidP="008D0829">
      <w:pPr>
        <w:rPr>
          <w:sz w:val="18"/>
          <w:szCs w:val="18"/>
        </w:rPr>
      </w:pPr>
    </w:p>
    <w:p w:rsidR="008D0829" w:rsidRPr="008D0829" w:rsidRDefault="008D0829" w:rsidP="008D0829">
      <w:pPr>
        <w:rPr>
          <w:sz w:val="18"/>
          <w:szCs w:val="18"/>
        </w:rPr>
      </w:pPr>
    </w:p>
    <w:p w:rsidR="008D0829" w:rsidRPr="008D0829" w:rsidRDefault="008D0829" w:rsidP="008D0829">
      <w:pPr>
        <w:rPr>
          <w:sz w:val="18"/>
          <w:szCs w:val="18"/>
        </w:rPr>
      </w:pPr>
    </w:p>
    <w:p w:rsidR="008D0829" w:rsidRPr="008D0829" w:rsidRDefault="008D0829" w:rsidP="008D0829">
      <w:pPr>
        <w:rPr>
          <w:sz w:val="18"/>
          <w:szCs w:val="18"/>
        </w:rPr>
      </w:pPr>
    </w:p>
    <w:p w:rsidR="008D0829" w:rsidRDefault="008D0829" w:rsidP="008D0829">
      <w:pPr>
        <w:rPr>
          <w:sz w:val="18"/>
          <w:szCs w:val="18"/>
        </w:rPr>
      </w:pP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2.</w:t>
      </w:r>
      <w:r w:rsidRPr="008D0829">
        <w:rPr>
          <w:sz w:val="18"/>
          <w:szCs w:val="18"/>
        </w:rPr>
        <w:tab/>
        <w:t>ХАРАКТЕРИСТИКА ТЕКУЩЕГО СОСТОЯНИЯ СФЕРЫ РЕАЛИЗАЦИИ МУНИЦИПАЛЬНОЙ ПРОГРАММЫ</w:t>
      </w:r>
    </w:p>
    <w:p w:rsidR="008D0829" w:rsidRPr="008D0829" w:rsidRDefault="008D0829" w:rsidP="008D0829">
      <w:pPr>
        <w:rPr>
          <w:sz w:val="18"/>
          <w:szCs w:val="18"/>
        </w:rPr>
      </w:pPr>
    </w:p>
    <w:p w:rsidR="008D0829" w:rsidRDefault="008D0829" w:rsidP="008D0829">
      <w:pPr>
        <w:rPr>
          <w:sz w:val="18"/>
          <w:szCs w:val="18"/>
        </w:rPr>
      </w:pPr>
      <w:proofErr w:type="gramStart"/>
      <w:r w:rsidRPr="008D0829">
        <w:rPr>
          <w:sz w:val="18"/>
          <w:szCs w:val="18"/>
        </w:rPr>
        <w:t xml:space="preserve">Муниципальная программа «Поддержка социально ориентированных некоммерческих организаций в </w:t>
      </w:r>
      <w:proofErr w:type="spellStart"/>
      <w:r w:rsidRPr="008D0829">
        <w:rPr>
          <w:sz w:val="18"/>
          <w:szCs w:val="18"/>
        </w:rPr>
        <w:t>Хомутовском</w:t>
      </w:r>
      <w:proofErr w:type="spellEnd"/>
      <w:r w:rsidRPr="008D0829">
        <w:rPr>
          <w:sz w:val="18"/>
          <w:szCs w:val="18"/>
        </w:rPr>
        <w:t xml:space="preserve"> муниципальном образовании на 2023-2025 годы» (далее – Программа) разработана в соответствии с Конституцией РФ, Федеральным законом от 12.01.1996 №7-ФЗ «О некоммерческих организациях», Федеральным Законом от 19.05.1995 №82-ФЗ «Об общественных объединениях», Федеральным Законом от 17.06.1996 №74-ФЗ «О национально – культурной автономии», Федеральным Законом от 26.09.1997 №125-ФЗ «О свободе совести и религиозных объединениях», Федеральным Законом</w:t>
      </w:r>
      <w:proofErr w:type="gramEnd"/>
      <w:r w:rsidRPr="008D0829">
        <w:rPr>
          <w:sz w:val="18"/>
          <w:szCs w:val="18"/>
        </w:rPr>
        <w:t xml:space="preserve"> от 06.10.2003 №131-ФЗ «Об общих принципах организации местного самоуправления в Российской Федерации». В ст.50 ГК РФ приведен полный перечень некоммерческих организаций. Так, к некоммерческим организациям относятся общественные организации, органы общественной самодеятельности, территориальные общественные самоуправления.</w:t>
      </w:r>
    </w:p>
    <w:p w:rsidR="00E3528C" w:rsidRPr="008D0829" w:rsidRDefault="00E3528C" w:rsidP="008D0829">
      <w:pPr>
        <w:rPr>
          <w:sz w:val="18"/>
          <w:szCs w:val="18"/>
        </w:rPr>
      </w:pPr>
    </w:p>
    <w:p w:rsidR="008D0829" w:rsidRPr="008D0829" w:rsidRDefault="008D0829" w:rsidP="008D0829">
      <w:pPr>
        <w:rPr>
          <w:sz w:val="18"/>
          <w:szCs w:val="18"/>
        </w:rPr>
      </w:pPr>
      <w:r w:rsidRPr="008D0829">
        <w:rPr>
          <w:sz w:val="18"/>
          <w:szCs w:val="18"/>
        </w:rPr>
        <w:lastRenderedPageBreak/>
        <w:t>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8D0829" w:rsidRPr="008D0829" w:rsidRDefault="008D0829" w:rsidP="008D0829">
      <w:pPr>
        <w:rPr>
          <w:sz w:val="18"/>
          <w:szCs w:val="18"/>
        </w:rPr>
      </w:pPr>
      <w:proofErr w:type="gramStart"/>
      <w:r w:rsidRPr="008D0829">
        <w:rPr>
          <w:sz w:val="18"/>
          <w:szCs w:val="18"/>
        </w:rPr>
        <w:t>Согласно ст.2 Федерального закона от 12.01.1996 №7-ФЗ «О некоммерческих организациях», социально ориентированными некоммерческими организациями признаются некоммерческие организации, созданные в формах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и осуществляющие деятельность, направленную на решение социальных проблем, развитие гражданского общества в</w:t>
      </w:r>
      <w:proofErr w:type="gramEnd"/>
      <w:r w:rsidRPr="008D0829">
        <w:rPr>
          <w:sz w:val="18"/>
          <w:szCs w:val="18"/>
        </w:rPr>
        <w:t xml:space="preserve"> Российской Федерации.</w:t>
      </w:r>
    </w:p>
    <w:p w:rsidR="008D0829" w:rsidRPr="008D0829" w:rsidRDefault="008D0829" w:rsidP="008D0829">
      <w:pPr>
        <w:rPr>
          <w:sz w:val="18"/>
          <w:szCs w:val="18"/>
        </w:rPr>
      </w:pPr>
      <w:r w:rsidRPr="008D0829">
        <w:rPr>
          <w:sz w:val="18"/>
          <w:szCs w:val="18"/>
        </w:rPr>
        <w:t>Социально ориентированные некоммерческие организации помогают решить ряд задач в социальной сфере, таких как: правовая защита граждан, социальная адаптация людей с ограниченными возможностями здоровья и т.д. Социально ориентированные некоммерческие организации помогают в создании эффективной социальной инфраструктуры поселения.</w:t>
      </w:r>
    </w:p>
    <w:p w:rsidR="008D0829" w:rsidRPr="008D0829" w:rsidRDefault="008D0829" w:rsidP="008D0829">
      <w:pPr>
        <w:rPr>
          <w:sz w:val="18"/>
          <w:szCs w:val="18"/>
        </w:rPr>
      </w:pPr>
      <w:r w:rsidRPr="008D0829">
        <w:rPr>
          <w:sz w:val="18"/>
          <w:szCs w:val="18"/>
        </w:rPr>
        <w:t>Реализация данной муниципальной программы позволят создать систему многоуровневого партнерства широких слоев населения с органами местного самоуправления и между собой, объединить ресурсы муниципалитета и общества в решении социально значимых проблем.</w:t>
      </w:r>
    </w:p>
    <w:p w:rsidR="008D0829" w:rsidRPr="008D0829" w:rsidRDefault="008D0829" w:rsidP="008D0829">
      <w:pPr>
        <w:rPr>
          <w:sz w:val="18"/>
          <w:szCs w:val="18"/>
        </w:rPr>
      </w:pPr>
      <w:r w:rsidRPr="008D0829">
        <w:rPr>
          <w:sz w:val="18"/>
          <w:szCs w:val="18"/>
        </w:rPr>
        <w:t>Программа устанавливает систему мер поддержки социально ориентированных некоммерческих организаций, направленных на развитие гражданского общества, создание правовых, экономических и организационных условий для гражданской активности и добровольческих инициатив населения.</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Социально ориентированные некоммерческие организации на территории Хомутовского муниципального образования</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На территории Хомутовского муниципального образования зарегистрировано и действует 6 некоммерческих организаций (далее - НКО), которые ведут работу с различными категориями граждан и оказывают населению различные социальные услуги:</w:t>
      </w:r>
    </w:p>
    <w:p w:rsidR="008D0829" w:rsidRPr="008D0829" w:rsidRDefault="00E3528C" w:rsidP="008D0829">
      <w:pPr>
        <w:rPr>
          <w:sz w:val="18"/>
          <w:szCs w:val="18"/>
        </w:rPr>
      </w:pPr>
      <w:r>
        <w:rPr>
          <w:sz w:val="18"/>
          <w:szCs w:val="18"/>
        </w:rPr>
        <w:t xml:space="preserve">1. </w:t>
      </w:r>
      <w:r w:rsidR="008D0829" w:rsidRPr="008D0829">
        <w:rPr>
          <w:sz w:val="18"/>
          <w:szCs w:val="18"/>
        </w:rPr>
        <w:t>Автономная некоммерческая организация адаптационно – педагогический центр «Надежда» (далее – Центр)</w:t>
      </w:r>
    </w:p>
    <w:p w:rsidR="008D0829" w:rsidRPr="008D0829" w:rsidRDefault="008D0829" w:rsidP="008D0829">
      <w:pPr>
        <w:rPr>
          <w:sz w:val="18"/>
          <w:szCs w:val="18"/>
        </w:rPr>
      </w:pPr>
      <w:r w:rsidRPr="008D0829">
        <w:rPr>
          <w:sz w:val="18"/>
          <w:szCs w:val="18"/>
        </w:rPr>
        <w:t xml:space="preserve">Адаптационно – педагогический центр «Надежда» - клуб семей, имеющих детей – инвалидов, юридически зарегистрирован как автономная некоммерческая организация. </w:t>
      </w:r>
      <w:proofErr w:type="gramStart"/>
      <w:r w:rsidRPr="008D0829">
        <w:rPr>
          <w:sz w:val="18"/>
          <w:szCs w:val="18"/>
        </w:rPr>
        <w:t>Открыт</w:t>
      </w:r>
      <w:proofErr w:type="gramEnd"/>
      <w:r w:rsidRPr="008D0829">
        <w:rPr>
          <w:sz w:val="18"/>
          <w:szCs w:val="18"/>
        </w:rPr>
        <w:t xml:space="preserve"> 27 сентября 2008г.</w:t>
      </w:r>
    </w:p>
    <w:p w:rsidR="008D0829" w:rsidRPr="008D0829" w:rsidRDefault="008D0829" w:rsidP="008D0829">
      <w:pPr>
        <w:rPr>
          <w:sz w:val="18"/>
          <w:szCs w:val="18"/>
        </w:rPr>
      </w:pPr>
      <w:r w:rsidRPr="008D0829">
        <w:rPr>
          <w:sz w:val="18"/>
          <w:szCs w:val="18"/>
        </w:rPr>
        <w:t>Основной целью Центра является оказание услуг в сфере:</w:t>
      </w:r>
    </w:p>
    <w:p w:rsidR="008D0829" w:rsidRPr="008D0829" w:rsidRDefault="008D0829" w:rsidP="008D0829">
      <w:pPr>
        <w:rPr>
          <w:sz w:val="18"/>
          <w:szCs w:val="18"/>
        </w:rPr>
      </w:pPr>
      <w:r w:rsidRPr="008D0829">
        <w:rPr>
          <w:sz w:val="18"/>
          <w:szCs w:val="18"/>
        </w:rPr>
        <w:t>- социальной адаптации и реабилитация детей с ограниченными физическими возможностями развития;</w:t>
      </w:r>
    </w:p>
    <w:p w:rsidR="008D0829" w:rsidRPr="008D0829" w:rsidRDefault="008D0829" w:rsidP="008D0829">
      <w:pPr>
        <w:rPr>
          <w:sz w:val="18"/>
          <w:szCs w:val="18"/>
        </w:rPr>
      </w:pPr>
      <w:r w:rsidRPr="008D0829">
        <w:rPr>
          <w:sz w:val="18"/>
          <w:szCs w:val="18"/>
        </w:rPr>
        <w:t xml:space="preserve">- максимально полной и ранней адаптации детей </w:t>
      </w:r>
      <w:proofErr w:type="gramStart"/>
      <w:r w:rsidRPr="008D0829">
        <w:rPr>
          <w:sz w:val="18"/>
          <w:szCs w:val="18"/>
        </w:rPr>
        <w:t>с ограниченными физическими возможностями на основе методов лечебной педагогики с учетом индивидуальных возможностей ребенка в соответствии с его физическим возрастом</w:t>
      </w:r>
      <w:proofErr w:type="gramEnd"/>
      <w:r w:rsidRPr="008D0829">
        <w:rPr>
          <w:sz w:val="18"/>
          <w:szCs w:val="18"/>
        </w:rPr>
        <w:t>;</w:t>
      </w:r>
    </w:p>
    <w:p w:rsidR="008D0829" w:rsidRPr="008D0829" w:rsidRDefault="008D0829" w:rsidP="008D0829">
      <w:pPr>
        <w:rPr>
          <w:sz w:val="18"/>
          <w:szCs w:val="18"/>
        </w:rPr>
      </w:pPr>
      <w:r w:rsidRPr="008D0829">
        <w:rPr>
          <w:sz w:val="18"/>
          <w:szCs w:val="18"/>
        </w:rPr>
        <w:t>- обучения, путем привлечения соответствующих специалистов, ремеслам с помощью комплекса социальных и психологических мероприятий;</w:t>
      </w:r>
    </w:p>
    <w:p w:rsidR="008D0829" w:rsidRPr="008D0829" w:rsidRDefault="008D0829" w:rsidP="008D0829">
      <w:pPr>
        <w:rPr>
          <w:sz w:val="18"/>
          <w:szCs w:val="18"/>
        </w:rPr>
      </w:pPr>
      <w:r w:rsidRPr="008D0829">
        <w:rPr>
          <w:sz w:val="18"/>
          <w:szCs w:val="18"/>
        </w:rPr>
        <w:t xml:space="preserve">- создания социально защищенных зон (мастерских, поселений и др.) для детей с ограниченными физическими возможностями; </w:t>
      </w:r>
    </w:p>
    <w:p w:rsidR="008D0829" w:rsidRPr="008D0829" w:rsidRDefault="008D0829" w:rsidP="008D0829">
      <w:pPr>
        <w:rPr>
          <w:sz w:val="18"/>
          <w:szCs w:val="18"/>
        </w:rPr>
      </w:pPr>
      <w:r w:rsidRPr="008D0829">
        <w:rPr>
          <w:sz w:val="18"/>
          <w:szCs w:val="18"/>
        </w:rPr>
        <w:t xml:space="preserve">- объединения и психологической поддержки родителей и семей, </w:t>
      </w:r>
      <w:proofErr w:type="gramStart"/>
      <w:r w:rsidRPr="008D0829">
        <w:rPr>
          <w:sz w:val="18"/>
          <w:szCs w:val="18"/>
        </w:rPr>
        <w:t>имеющий</w:t>
      </w:r>
      <w:proofErr w:type="gramEnd"/>
      <w:r w:rsidRPr="008D0829">
        <w:rPr>
          <w:sz w:val="18"/>
          <w:szCs w:val="18"/>
        </w:rPr>
        <w:t xml:space="preserve"> детей с ограниченными физическими возможностями (инвалидов);</w:t>
      </w:r>
    </w:p>
    <w:p w:rsidR="008D0829" w:rsidRPr="008D0829" w:rsidRDefault="008D0829" w:rsidP="008D0829">
      <w:pPr>
        <w:rPr>
          <w:sz w:val="18"/>
          <w:szCs w:val="18"/>
        </w:rPr>
      </w:pPr>
      <w:r w:rsidRPr="008D0829">
        <w:rPr>
          <w:sz w:val="18"/>
          <w:szCs w:val="18"/>
        </w:rPr>
        <w:t>- формирование позитивного и гуманного отношения общества к гражданам с ограниченными физическими возможностями.</w:t>
      </w:r>
    </w:p>
    <w:p w:rsidR="008D0829" w:rsidRPr="008D0829" w:rsidRDefault="008D0829" w:rsidP="008D0829">
      <w:pPr>
        <w:rPr>
          <w:sz w:val="18"/>
          <w:szCs w:val="18"/>
        </w:rPr>
      </w:pPr>
      <w:r w:rsidRPr="008D0829">
        <w:rPr>
          <w:sz w:val="18"/>
          <w:szCs w:val="18"/>
        </w:rPr>
        <w:t>Виды деятельности Центра:</w:t>
      </w:r>
    </w:p>
    <w:p w:rsidR="008D0829" w:rsidRPr="008D0829" w:rsidRDefault="008D0829" w:rsidP="008D0829">
      <w:pPr>
        <w:rPr>
          <w:sz w:val="18"/>
          <w:szCs w:val="18"/>
        </w:rPr>
      </w:pPr>
      <w:r w:rsidRPr="008D0829">
        <w:rPr>
          <w:sz w:val="18"/>
          <w:szCs w:val="18"/>
        </w:rPr>
        <w:t>- организация и проведение семинаров, конференций в соответствии с целями Центра, в том числе по лечебной педагогике;</w:t>
      </w:r>
    </w:p>
    <w:p w:rsidR="008D0829" w:rsidRPr="008D0829" w:rsidRDefault="008D0829" w:rsidP="008D0829">
      <w:pPr>
        <w:rPr>
          <w:sz w:val="18"/>
          <w:szCs w:val="18"/>
        </w:rPr>
      </w:pPr>
      <w:r w:rsidRPr="008D0829">
        <w:rPr>
          <w:sz w:val="18"/>
          <w:szCs w:val="18"/>
        </w:rPr>
        <w:t>- организация эстетических и прикладных кружков;</w:t>
      </w:r>
    </w:p>
    <w:p w:rsidR="008D0829" w:rsidRPr="008D0829" w:rsidRDefault="008D0829" w:rsidP="008D0829">
      <w:pPr>
        <w:rPr>
          <w:sz w:val="18"/>
          <w:szCs w:val="18"/>
        </w:rPr>
      </w:pPr>
      <w:r w:rsidRPr="008D0829">
        <w:rPr>
          <w:sz w:val="18"/>
          <w:szCs w:val="18"/>
        </w:rPr>
        <w:t>- организация групп присмотра за детьми дошкольного возраста;</w:t>
      </w:r>
    </w:p>
    <w:p w:rsidR="008D0829" w:rsidRPr="008D0829" w:rsidRDefault="008D0829" w:rsidP="008D0829">
      <w:pPr>
        <w:rPr>
          <w:sz w:val="18"/>
          <w:szCs w:val="18"/>
        </w:rPr>
      </w:pPr>
      <w:r w:rsidRPr="008D0829">
        <w:rPr>
          <w:sz w:val="18"/>
          <w:szCs w:val="18"/>
        </w:rPr>
        <w:t>- организация досуга семей, имеющих детей — инвалидов.</w:t>
      </w:r>
    </w:p>
    <w:p w:rsidR="008D0829" w:rsidRPr="008D0829" w:rsidRDefault="00E3528C" w:rsidP="008D0829">
      <w:pPr>
        <w:rPr>
          <w:sz w:val="18"/>
          <w:szCs w:val="18"/>
        </w:rPr>
      </w:pPr>
      <w:r>
        <w:rPr>
          <w:sz w:val="18"/>
          <w:szCs w:val="18"/>
        </w:rPr>
        <w:t>2.</w:t>
      </w:r>
      <w:r w:rsidR="008D0829" w:rsidRPr="008D0829">
        <w:rPr>
          <w:sz w:val="18"/>
          <w:szCs w:val="18"/>
        </w:rPr>
        <w:t>Общественная организация инвалидов Иркутского района Иркутской областной организации «Всероссийское общество инвалидов» (далее - Всероссийское общество инвалидов)</w:t>
      </w:r>
    </w:p>
    <w:p w:rsidR="008D0829" w:rsidRPr="008D0829" w:rsidRDefault="008D0829" w:rsidP="008D0829">
      <w:pPr>
        <w:rPr>
          <w:sz w:val="18"/>
          <w:szCs w:val="18"/>
        </w:rPr>
      </w:pPr>
      <w:r w:rsidRPr="008D0829">
        <w:rPr>
          <w:sz w:val="18"/>
          <w:szCs w:val="18"/>
        </w:rPr>
        <w:t>Всероссийское общество инвалидов зарегистрировано 05 апреля 2004г. Основное направление деятельности - работа с инвалидами всех категорий, в том числе:</w:t>
      </w:r>
    </w:p>
    <w:p w:rsidR="008D0829" w:rsidRPr="008D0829" w:rsidRDefault="008D0829" w:rsidP="008D0829">
      <w:pPr>
        <w:rPr>
          <w:sz w:val="18"/>
          <w:szCs w:val="18"/>
        </w:rPr>
      </w:pPr>
      <w:r w:rsidRPr="008D0829">
        <w:rPr>
          <w:sz w:val="18"/>
          <w:szCs w:val="18"/>
        </w:rPr>
        <w:t>- содействие инвалидам в осуществлении равных прав и возможностей с другими гражданами Российской Федерации;</w:t>
      </w:r>
    </w:p>
    <w:p w:rsidR="008D0829" w:rsidRPr="008D0829" w:rsidRDefault="008D0829" w:rsidP="008D0829">
      <w:pPr>
        <w:rPr>
          <w:sz w:val="18"/>
          <w:szCs w:val="18"/>
        </w:rPr>
      </w:pPr>
      <w:r w:rsidRPr="008D0829">
        <w:rPr>
          <w:sz w:val="18"/>
          <w:szCs w:val="18"/>
        </w:rPr>
        <w:t>- защита общих прав и интересов инвалидов;</w:t>
      </w:r>
    </w:p>
    <w:p w:rsidR="008D0829" w:rsidRPr="008D0829" w:rsidRDefault="008D0829" w:rsidP="008D0829">
      <w:pPr>
        <w:rPr>
          <w:sz w:val="18"/>
          <w:szCs w:val="18"/>
        </w:rPr>
      </w:pPr>
      <w:r w:rsidRPr="008D0829">
        <w:rPr>
          <w:sz w:val="18"/>
          <w:szCs w:val="18"/>
        </w:rPr>
        <w:t>- содействие в интеграции инвалидов в современное общество.</w:t>
      </w:r>
    </w:p>
    <w:p w:rsidR="008D0829" w:rsidRPr="008D0829" w:rsidRDefault="00E3528C" w:rsidP="008D0829">
      <w:pPr>
        <w:rPr>
          <w:sz w:val="18"/>
          <w:szCs w:val="18"/>
        </w:rPr>
      </w:pPr>
      <w:r>
        <w:rPr>
          <w:sz w:val="18"/>
          <w:szCs w:val="18"/>
        </w:rPr>
        <w:t>3.</w:t>
      </w:r>
      <w:r w:rsidR="008D0829" w:rsidRPr="008D0829">
        <w:rPr>
          <w:sz w:val="18"/>
          <w:szCs w:val="18"/>
        </w:rPr>
        <w:t>Хомутовское хуторское казачье общество</w:t>
      </w:r>
    </w:p>
    <w:p w:rsidR="008D0829" w:rsidRPr="008D0829" w:rsidRDefault="008D0829" w:rsidP="008D0829">
      <w:pPr>
        <w:rPr>
          <w:sz w:val="18"/>
          <w:szCs w:val="18"/>
        </w:rPr>
      </w:pPr>
      <w:proofErr w:type="spellStart"/>
      <w:r w:rsidRPr="008D0829">
        <w:rPr>
          <w:sz w:val="18"/>
          <w:szCs w:val="18"/>
        </w:rPr>
        <w:t>Хомутовское</w:t>
      </w:r>
      <w:proofErr w:type="spellEnd"/>
      <w:r w:rsidRPr="008D0829">
        <w:rPr>
          <w:sz w:val="18"/>
          <w:szCs w:val="18"/>
        </w:rPr>
        <w:t xml:space="preserve"> хуторское казачье общество (далее - ХХКО) – зарегистрировано 25 октября 2010г. Устав утвержден 30 августа 2010г. В состав ХХКО входит 44 казака и казачки. </w:t>
      </w:r>
    </w:p>
    <w:p w:rsidR="008D0829" w:rsidRPr="008D0829" w:rsidRDefault="008D0829" w:rsidP="008D0829">
      <w:pPr>
        <w:rPr>
          <w:sz w:val="18"/>
          <w:szCs w:val="18"/>
        </w:rPr>
      </w:pPr>
      <w:r w:rsidRPr="008D0829">
        <w:rPr>
          <w:sz w:val="18"/>
          <w:szCs w:val="18"/>
        </w:rPr>
        <w:t xml:space="preserve">ХХКО является юридическим лицом – некоммерческой организацией. </w:t>
      </w:r>
    </w:p>
    <w:p w:rsidR="008D0829" w:rsidRPr="008D0829" w:rsidRDefault="008D0829" w:rsidP="008D0829">
      <w:pPr>
        <w:rPr>
          <w:sz w:val="18"/>
          <w:szCs w:val="18"/>
        </w:rPr>
      </w:pPr>
      <w:r w:rsidRPr="008D0829">
        <w:rPr>
          <w:sz w:val="18"/>
          <w:szCs w:val="18"/>
        </w:rPr>
        <w:t>Целью деятельности ХХКО является сохранение традиций и культуры российского казачества. Основной вид деятельности ХХКО связан с обеспечением военной безопасности, охраной общественного порядка, патриотическим воспитанием детей, охраной лесов.</w:t>
      </w:r>
    </w:p>
    <w:p w:rsidR="008D0829" w:rsidRPr="008D0829" w:rsidRDefault="008D0829" w:rsidP="008D0829">
      <w:pPr>
        <w:rPr>
          <w:sz w:val="18"/>
          <w:szCs w:val="18"/>
        </w:rPr>
      </w:pPr>
      <w:r w:rsidRPr="008D0829">
        <w:rPr>
          <w:sz w:val="18"/>
          <w:szCs w:val="18"/>
        </w:rPr>
        <w:t>1 сентября 2022 года при Министерстве культуры Иркутского района в МОУ ИРМО «</w:t>
      </w:r>
      <w:proofErr w:type="spellStart"/>
      <w:r w:rsidRPr="008D0829">
        <w:rPr>
          <w:sz w:val="18"/>
          <w:szCs w:val="18"/>
        </w:rPr>
        <w:t>Кудинская</w:t>
      </w:r>
      <w:proofErr w:type="spellEnd"/>
      <w:r w:rsidRPr="008D0829">
        <w:rPr>
          <w:sz w:val="18"/>
          <w:szCs w:val="18"/>
        </w:rPr>
        <w:t xml:space="preserve"> СОШ» был образован казачий класс (23 человека). Там же 1 сентября 2023 года образован еще один казачий класс (24 человека).</w:t>
      </w:r>
    </w:p>
    <w:p w:rsidR="008D0829" w:rsidRPr="008D0829" w:rsidRDefault="00E3528C" w:rsidP="008D0829">
      <w:pPr>
        <w:rPr>
          <w:sz w:val="18"/>
          <w:szCs w:val="18"/>
        </w:rPr>
      </w:pPr>
      <w:r>
        <w:rPr>
          <w:sz w:val="18"/>
          <w:szCs w:val="18"/>
        </w:rPr>
        <w:t>4.</w:t>
      </w:r>
      <w:r w:rsidR="008D0829" w:rsidRPr="008D0829">
        <w:rPr>
          <w:sz w:val="18"/>
          <w:szCs w:val="18"/>
        </w:rPr>
        <w:t>ТОС д. Талька</w:t>
      </w:r>
    </w:p>
    <w:p w:rsidR="008D0829" w:rsidRPr="008D0829" w:rsidRDefault="00E3528C" w:rsidP="008D0829">
      <w:pPr>
        <w:rPr>
          <w:sz w:val="18"/>
          <w:szCs w:val="18"/>
        </w:rPr>
      </w:pPr>
      <w:r>
        <w:rPr>
          <w:sz w:val="18"/>
          <w:szCs w:val="18"/>
        </w:rPr>
        <w:t xml:space="preserve">  </w:t>
      </w:r>
      <w:r w:rsidR="008D0829" w:rsidRPr="008D0829">
        <w:rPr>
          <w:sz w:val="18"/>
          <w:szCs w:val="18"/>
        </w:rPr>
        <w:t xml:space="preserve">ТОС с юридическим лицом, был создан в 2014г., председателем </w:t>
      </w:r>
      <w:proofErr w:type="spellStart"/>
      <w:r w:rsidR="008D0829" w:rsidRPr="008D0829">
        <w:rPr>
          <w:sz w:val="18"/>
          <w:szCs w:val="18"/>
        </w:rPr>
        <w:t>ТОСа</w:t>
      </w:r>
      <w:proofErr w:type="spellEnd"/>
      <w:r w:rsidR="008D0829" w:rsidRPr="008D0829">
        <w:rPr>
          <w:sz w:val="18"/>
          <w:szCs w:val="18"/>
        </w:rPr>
        <w:t xml:space="preserve"> является Токарева Татьяна Сергеевна. ТОС принимает активное участие в санитарной очистке территории, участвуют в спортивных мероприятиях среди территориальных общественных самоуправлений «Спартакиада ТОС», принимают ежегодно участие в межмуниципальном турнире среди </w:t>
      </w:r>
      <w:proofErr w:type="spellStart"/>
      <w:r w:rsidR="008D0829" w:rsidRPr="008D0829">
        <w:rPr>
          <w:sz w:val="18"/>
          <w:szCs w:val="18"/>
        </w:rPr>
        <w:t>ТОСов</w:t>
      </w:r>
      <w:proofErr w:type="spellEnd"/>
      <w:r w:rsidR="008D0829" w:rsidRPr="008D0829">
        <w:rPr>
          <w:sz w:val="18"/>
          <w:szCs w:val="18"/>
        </w:rPr>
        <w:t xml:space="preserve"> «</w:t>
      </w:r>
      <w:proofErr w:type="spellStart"/>
      <w:r w:rsidR="008D0829" w:rsidRPr="008D0829">
        <w:rPr>
          <w:sz w:val="18"/>
          <w:szCs w:val="18"/>
        </w:rPr>
        <w:t>Валенкобол</w:t>
      </w:r>
      <w:proofErr w:type="spellEnd"/>
      <w:r w:rsidR="008D0829" w:rsidRPr="008D0829">
        <w:rPr>
          <w:sz w:val="18"/>
          <w:szCs w:val="18"/>
        </w:rPr>
        <w:t>», а также принимают активное участие во всех проводимых мероприятиях на территории Хомутовского МО.</w:t>
      </w:r>
    </w:p>
    <w:p w:rsidR="008D0829" w:rsidRPr="008D0829" w:rsidRDefault="00E3528C" w:rsidP="008D0829">
      <w:pPr>
        <w:rPr>
          <w:sz w:val="18"/>
          <w:szCs w:val="18"/>
        </w:rPr>
      </w:pPr>
      <w:r>
        <w:rPr>
          <w:sz w:val="18"/>
          <w:szCs w:val="18"/>
        </w:rPr>
        <w:t>5.</w:t>
      </w:r>
      <w:r w:rsidR="008D0829" w:rsidRPr="008D0829">
        <w:rPr>
          <w:sz w:val="18"/>
          <w:szCs w:val="18"/>
        </w:rPr>
        <w:t>ТОС «Верховье»</w:t>
      </w:r>
    </w:p>
    <w:p w:rsidR="008D0829" w:rsidRPr="008D0829" w:rsidRDefault="008D0829" w:rsidP="008D0829">
      <w:pPr>
        <w:rPr>
          <w:sz w:val="18"/>
          <w:szCs w:val="18"/>
        </w:rPr>
      </w:pPr>
      <w:r w:rsidRPr="008D0829">
        <w:rPr>
          <w:sz w:val="18"/>
          <w:szCs w:val="18"/>
        </w:rPr>
        <w:t>ТОС с юридическим лицом, был создан в 2021г. Председателем является Безгубенко Павел Валерьевич. ТОС проводит на своей территории «День Победы», детские игровые программы, участвуют в новогодних конкурсах среди территориальных общественных самоуправлений и занимают призовые места, также ТОС ежегодно участвует в санитарной очистке села.</w:t>
      </w:r>
    </w:p>
    <w:p w:rsidR="008D0829" w:rsidRPr="008D0829" w:rsidRDefault="00E3528C" w:rsidP="008D0829">
      <w:pPr>
        <w:rPr>
          <w:sz w:val="18"/>
          <w:szCs w:val="18"/>
        </w:rPr>
      </w:pPr>
      <w:r>
        <w:rPr>
          <w:sz w:val="18"/>
          <w:szCs w:val="18"/>
        </w:rPr>
        <w:t>6.</w:t>
      </w:r>
      <w:r w:rsidR="008D0829" w:rsidRPr="008D0829">
        <w:rPr>
          <w:sz w:val="18"/>
          <w:szCs w:val="18"/>
        </w:rPr>
        <w:t>Добровольная народная дружина «Щит».</w:t>
      </w:r>
    </w:p>
    <w:p w:rsidR="008D0829" w:rsidRPr="008D0829" w:rsidRDefault="008D0829" w:rsidP="008D0829">
      <w:pPr>
        <w:rPr>
          <w:sz w:val="18"/>
          <w:szCs w:val="18"/>
        </w:rPr>
      </w:pPr>
      <w:r w:rsidRPr="008D0829">
        <w:rPr>
          <w:sz w:val="18"/>
          <w:szCs w:val="18"/>
        </w:rPr>
        <w:t>Добровольная народная дружина «Щит» зарегистрирован 08 февраля 2020г.</w:t>
      </w:r>
    </w:p>
    <w:p w:rsidR="008D0829" w:rsidRPr="008D0829" w:rsidRDefault="008D0829" w:rsidP="008D0829">
      <w:pPr>
        <w:rPr>
          <w:sz w:val="18"/>
          <w:szCs w:val="18"/>
        </w:rPr>
      </w:pPr>
      <w:r w:rsidRPr="008D0829">
        <w:rPr>
          <w:sz w:val="18"/>
          <w:szCs w:val="18"/>
        </w:rPr>
        <w:lastRenderedPageBreak/>
        <w:t>Основные направления деятельности:</w:t>
      </w:r>
    </w:p>
    <w:p w:rsidR="008D0829" w:rsidRPr="008D0829" w:rsidRDefault="008D0829" w:rsidP="008D0829">
      <w:pPr>
        <w:rPr>
          <w:sz w:val="18"/>
          <w:szCs w:val="18"/>
        </w:rPr>
      </w:pPr>
      <w:r w:rsidRPr="008D0829">
        <w:rPr>
          <w:sz w:val="18"/>
          <w:szCs w:val="18"/>
        </w:rPr>
        <w:t>- оказание содействия сотрудникам администрации, полиции в обеспечении общественного порядка на улицах и общественных местах Хомутовского МО;</w:t>
      </w:r>
    </w:p>
    <w:p w:rsidR="008D0829" w:rsidRPr="008D0829" w:rsidRDefault="008D0829" w:rsidP="008D0829">
      <w:pPr>
        <w:rPr>
          <w:sz w:val="18"/>
          <w:szCs w:val="18"/>
        </w:rPr>
      </w:pPr>
      <w:r w:rsidRPr="008D0829">
        <w:rPr>
          <w:sz w:val="18"/>
          <w:szCs w:val="18"/>
        </w:rPr>
        <w:t>- принятие мер по предотвращению и пресечению правонарушений;</w:t>
      </w:r>
    </w:p>
    <w:p w:rsidR="008D0829" w:rsidRPr="008D0829" w:rsidRDefault="008D0829" w:rsidP="008D0829">
      <w:pPr>
        <w:rPr>
          <w:sz w:val="18"/>
          <w:szCs w:val="18"/>
        </w:rPr>
      </w:pPr>
      <w:r w:rsidRPr="008D0829">
        <w:rPr>
          <w:sz w:val="18"/>
          <w:szCs w:val="18"/>
        </w:rPr>
        <w:t>- участие в охране общественного порядка при проведении спортивных, культурно-зрелищных и иных массовых мероприятий.</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Также значимую роль в жизни поселения играют общественные организации (без статуса юридического лица), такие как:</w:t>
      </w:r>
    </w:p>
    <w:p w:rsidR="008D0829" w:rsidRPr="008D0829" w:rsidRDefault="008D0829" w:rsidP="008D0829">
      <w:pPr>
        <w:rPr>
          <w:sz w:val="18"/>
          <w:szCs w:val="18"/>
        </w:rPr>
      </w:pPr>
      <w:r w:rsidRPr="008D0829">
        <w:rPr>
          <w:sz w:val="18"/>
          <w:szCs w:val="18"/>
        </w:rPr>
        <w:t>•</w:t>
      </w:r>
      <w:r w:rsidRPr="008D0829">
        <w:rPr>
          <w:sz w:val="18"/>
          <w:szCs w:val="18"/>
        </w:rPr>
        <w:tab/>
        <w:t>Совет ветеранов</w:t>
      </w:r>
    </w:p>
    <w:p w:rsidR="008D0829" w:rsidRPr="008D0829" w:rsidRDefault="008D0829" w:rsidP="008D0829">
      <w:pPr>
        <w:rPr>
          <w:sz w:val="18"/>
          <w:szCs w:val="18"/>
        </w:rPr>
      </w:pPr>
      <w:r w:rsidRPr="008D0829">
        <w:rPr>
          <w:sz w:val="18"/>
          <w:szCs w:val="18"/>
        </w:rPr>
        <w:t>Совет ветеранов – клубное формирование, объединяющее ветеранов Хомутовского поселения. В составе Совета – 32 человека.</w:t>
      </w:r>
    </w:p>
    <w:p w:rsidR="008D0829" w:rsidRPr="008D0829" w:rsidRDefault="008D0829" w:rsidP="008D0829">
      <w:pPr>
        <w:rPr>
          <w:sz w:val="18"/>
          <w:szCs w:val="18"/>
        </w:rPr>
      </w:pPr>
      <w:r w:rsidRPr="008D0829">
        <w:rPr>
          <w:sz w:val="18"/>
          <w:szCs w:val="18"/>
        </w:rPr>
        <w:t>Еще в 1987 году общим собранием работников колхоза «Путь Ильича» было принято решение создать «Совет ветеранов», для организации работы с ветеранами труда, колхозниками и пенсионерами.</w:t>
      </w:r>
    </w:p>
    <w:p w:rsidR="008D0829" w:rsidRPr="008D0829" w:rsidRDefault="008D0829" w:rsidP="008D0829">
      <w:pPr>
        <w:rPr>
          <w:sz w:val="18"/>
          <w:szCs w:val="18"/>
        </w:rPr>
      </w:pPr>
      <w:r w:rsidRPr="008D0829">
        <w:rPr>
          <w:sz w:val="18"/>
          <w:szCs w:val="18"/>
        </w:rPr>
        <w:t>В задачи совета входит: постоянный патронаж больных и лежачих, сбор информации о нуждах пожилых людей, поздравление ветеранов с праздниками и памятными датами. Ежегодно советом ветеранов проводятся различные творческие и спортивные мероприятия.</w:t>
      </w:r>
    </w:p>
    <w:p w:rsidR="008D0829" w:rsidRPr="008D0829" w:rsidRDefault="008D0829" w:rsidP="008D0829">
      <w:pPr>
        <w:rPr>
          <w:sz w:val="18"/>
          <w:szCs w:val="18"/>
        </w:rPr>
      </w:pPr>
      <w:r w:rsidRPr="008D0829">
        <w:rPr>
          <w:sz w:val="18"/>
          <w:szCs w:val="18"/>
        </w:rPr>
        <w:t>•</w:t>
      </w:r>
      <w:r w:rsidRPr="008D0829">
        <w:rPr>
          <w:sz w:val="18"/>
          <w:szCs w:val="18"/>
        </w:rPr>
        <w:tab/>
        <w:t>Совет ветеранов боевых действий</w:t>
      </w:r>
    </w:p>
    <w:p w:rsidR="008D0829" w:rsidRPr="008D0829" w:rsidRDefault="008D0829" w:rsidP="008D0829">
      <w:pPr>
        <w:rPr>
          <w:sz w:val="18"/>
          <w:szCs w:val="18"/>
        </w:rPr>
      </w:pPr>
      <w:r w:rsidRPr="008D0829">
        <w:rPr>
          <w:sz w:val="18"/>
          <w:szCs w:val="18"/>
        </w:rPr>
        <w:t xml:space="preserve">На территории Хомутовского муниципального образования проживает более 450 ветеранов боевых действий. </w:t>
      </w:r>
    </w:p>
    <w:p w:rsidR="008D0829" w:rsidRPr="008D0829" w:rsidRDefault="008D0829" w:rsidP="008D0829">
      <w:pPr>
        <w:rPr>
          <w:sz w:val="18"/>
          <w:szCs w:val="18"/>
        </w:rPr>
      </w:pPr>
      <w:r w:rsidRPr="008D0829">
        <w:rPr>
          <w:sz w:val="18"/>
          <w:szCs w:val="18"/>
        </w:rPr>
        <w:t>Совет ветеранов боевых действий участвует в организации общественного правопорядка на социально-значимых мероприятиях (масленица, 9 мая и т.д.). Также участвуют в спортивных мероприятиях патриотической направленности (день призывника и т.д.), проходят встречи со школьниками, на которых, ветераны рассказывают о патриотизме, подвигах, истории. Это возможность узнать об истории нашей страны непосредственно от участников тех событий</w:t>
      </w:r>
    </w:p>
    <w:p w:rsidR="008D0829" w:rsidRPr="008D0829" w:rsidRDefault="008D0829" w:rsidP="008D0829">
      <w:pPr>
        <w:rPr>
          <w:sz w:val="18"/>
          <w:szCs w:val="18"/>
        </w:rPr>
      </w:pPr>
      <w:r w:rsidRPr="008D0829">
        <w:rPr>
          <w:sz w:val="18"/>
          <w:szCs w:val="18"/>
        </w:rPr>
        <w:t>•</w:t>
      </w:r>
      <w:r w:rsidRPr="008D0829">
        <w:rPr>
          <w:sz w:val="18"/>
          <w:szCs w:val="18"/>
        </w:rPr>
        <w:tab/>
        <w:t>Территориальные общественные самоуправления (</w:t>
      </w:r>
      <w:proofErr w:type="spellStart"/>
      <w:r w:rsidRPr="008D0829">
        <w:rPr>
          <w:sz w:val="18"/>
          <w:szCs w:val="18"/>
        </w:rPr>
        <w:t>ТОСы</w:t>
      </w:r>
      <w:proofErr w:type="spellEnd"/>
      <w:proofErr w:type="gramStart"/>
      <w:r w:rsidRPr="008D0829">
        <w:rPr>
          <w:sz w:val="18"/>
          <w:szCs w:val="18"/>
        </w:rPr>
        <w:t>)м</w:t>
      </w:r>
      <w:proofErr w:type="gramEnd"/>
    </w:p>
    <w:p w:rsidR="008D0829" w:rsidRPr="008D0829" w:rsidRDefault="008D0829" w:rsidP="008D0829">
      <w:pPr>
        <w:rPr>
          <w:sz w:val="18"/>
          <w:szCs w:val="18"/>
        </w:rPr>
      </w:pPr>
      <w:r w:rsidRPr="008D0829">
        <w:rPr>
          <w:sz w:val="18"/>
          <w:szCs w:val="18"/>
        </w:rPr>
        <w:t xml:space="preserve">на территории Хомутовского МО зарегистрированы 24 </w:t>
      </w:r>
      <w:proofErr w:type="spellStart"/>
      <w:r w:rsidRPr="008D0829">
        <w:rPr>
          <w:sz w:val="18"/>
          <w:szCs w:val="18"/>
        </w:rPr>
        <w:t>ТОСа</w:t>
      </w:r>
      <w:proofErr w:type="spellEnd"/>
      <w:r w:rsidRPr="008D0829">
        <w:rPr>
          <w:sz w:val="18"/>
          <w:szCs w:val="18"/>
        </w:rPr>
        <w:t xml:space="preserve"> без юридического лица. Первые </w:t>
      </w:r>
      <w:proofErr w:type="spellStart"/>
      <w:r w:rsidRPr="008D0829">
        <w:rPr>
          <w:sz w:val="18"/>
          <w:szCs w:val="18"/>
        </w:rPr>
        <w:t>ТОСы</w:t>
      </w:r>
      <w:proofErr w:type="spellEnd"/>
      <w:r w:rsidRPr="008D0829">
        <w:rPr>
          <w:sz w:val="18"/>
          <w:szCs w:val="18"/>
        </w:rPr>
        <w:t xml:space="preserve"> на территории поселения появились в 2014 году. </w:t>
      </w:r>
      <w:proofErr w:type="spellStart"/>
      <w:r w:rsidRPr="008D0829">
        <w:rPr>
          <w:sz w:val="18"/>
          <w:szCs w:val="18"/>
        </w:rPr>
        <w:t>ТОСы</w:t>
      </w:r>
      <w:proofErr w:type="spellEnd"/>
      <w:r w:rsidRPr="008D0829">
        <w:rPr>
          <w:sz w:val="18"/>
          <w:szCs w:val="18"/>
        </w:rPr>
        <w:t xml:space="preserve"> активно принимают участие </w:t>
      </w:r>
      <w:proofErr w:type="gramStart"/>
      <w:r w:rsidRPr="008D0829">
        <w:rPr>
          <w:sz w:val="18"/>
          <w:szCs w:val="18"/>
        </w:rPr>
        <w:t>в</w:t>
      </w:r>
      <w:proofErr w:type="gramEnd"/>
      <w:r w:rsidRPr="008D0829">
        <w:rPr>
          <w:sz w:val="18"/>
          <w:szCs w:val="18"/>
        </w:rPr>
        <w:t xml:space="preserve"> «</w:t>
      </w:r>
      <w:proofErr w:type="gramStart"/>
      <w:r w:rsidRPr="008D0829">
        <w:rPr>
          <w:sz w:val="18"/>
          <w:szCs w:val="18"/>
        </w:rPr>
        <w:t>Спартакиада</w:t>
      </w:r>
      <w:proofErr w:type="gramEnd"/>
      <w:r w:rsidRPr="008D0829">
        <w:rPr>
          <w:sz w:val="18"/>
          <w:szCs w:val="18"/>
        </w:rPr>
        <w:t xml:space="preserve"> ТОС», «</w:t>
      </w:r>
      <w:proofErr w:type="spellStart"/>
      <w:r w:rsidRPr="008D0829">
        <w:rPr>
          <w:sz w:val="18"/>
          <w:szCs w:val="18"/>
        </w:rPr>
        <w:t>Валенкобол</w:t>
      </w:r>
      <w:proofErr w:type="spellEnd"/>
      <w:r w:rsidRPr="008D0829">
        <w:rPr>
          <w:sz w:val="18"/>
          <w:szCs w:val="18"/>
        </w:rPr>
        <w:t xml:space="preserve">», детские игровые программы, субботники, форумы, собрания, сходы граждан. </w:t>
      </w:r>
      <w:proofErr w:type="spellStart"/>
      <w:r w:rsidRPr="008D0829">
        <w:rPr>
          <w:sz w:val="18"/>
          <w:szCs w:val="18"/>
        </w:rPr>
        <w:t>Тосы</w:t>
      </w:r>
      <w:proofErr w:type="spellEnd"/>
      <w:r w:rsidRPr="008D0829">
        <w:rPr>
          <w:sz w:val="18"/>
          <w:szCs w:val="18"/>
        </w:rPr>
        <w:t xml:space="preserve"> активно участвуют в грантах, конкурсах, где занимают призовые места.</w:t>
      </w:r>
    </w:p>
    <w:p w:rsidR="008D0829" w:rsidRPr="008D0829" w:rsidRDefault="008D0829" w:rsidP="008D0829">
      <w:pPr>
        <w:rPr>
          <w:sz w:val="18"/>
          <w:szCs w:val="18"/>
        </w:rPr>
      </w:pPr>
      <w:r w:rsidRPr="008D0829">
        <w:rPr>
          <w:sz w:val="18"/>
          <w:szCs w:val="18"/>
        </w:rPr>
        <w:t>•</w:t>
      </w:r>
      <w:r w:rsidRPr="008D0829">
        <w:rPr>
          <w:sz w:val="18"/>
          <w:szCs w:val="18"/>
        </w:rPr>
        <w:tab/>
        <w:t>Комитет многодетных семей «Взаимодействие»</w:t>
      </w:r>
    </w:p>
    <w:p w:rsidR="008D0829" w:rsidRPr="008D0829" w:rsidRDefault="008D0829" w:rsidP="008D0829">
      <w:pPr>
        <w:rPr>
          <w:sz w:val="18"/>
          <w:szCs w:val="18"/>
        </w:rPr>
      </w:pPr>
      <w:r w:rsidRPr="008D0829">
        <w:rPr>
          <w:sz w:val="18"/>
          <w:szCs w:val="18"/>
        </w:rPr>
        <w:t>Комитет многодетных семей «Взаимодействие» Хомутовского муниципального образования общественный орган, который принимает активное участие в культурной, научной, добровольческой деятельности муниципального образования.</w:t>
      </w:r>
    </w:p>
    <w:p w:rsidR="008D0829" w:rsidRPr="008D0829" w:rsidRDefault="008D0829" w:rsidP="008D0829">
      <w:pPr>
        <w:rPr>
          <w:sz w:val="18"/>
          <w:szCs w:val="18"/>
        </w:rPr>
      </w:pPr>
      <w:r w:rsidRPr="008D0829">
        <w:rPr>
          <w:sz w:val="18"/>
          <w:szCs w:val="18"/>
        </w:rPr>
        <w:t>Комитет многодетных семей «Взаимодействие» создан инициативной группой, по соглашению с ассоциацией общественных объединений многодетных семей Иркутской области «</w:t>
      </w:r>
      <w:proofErr w:type="spellStart"/>
      <w:r w:rsidRPr="008D0829">
        <w:rPr>
          <w:sz w:val="18"/>
          <w:szCs w:val="18"/>
        </w:rPr>
        <w:t>Берегиня</w:t>
      </w:r>
      <w:proofErr w:type="spellEnd"/>
      <w:r w:rsidRPr="008D0829">
        <w:rPr>
          <w:sz w:val="18"/>
          <w:szCs w:val="18"/>
        </w:rPr>
        <w:t>», 8 июля 2017г. на базе Дома творчества с. Хомутово.</w:t>
      </w:r>
    </w:p>
    <w:p w:rsidR="008D0829" w:rsidRPr="008D0829" w:rsidRDefault="008D0829" w:rsidP="008D0829">
      <w:pPr>
        <w:rPr>
          <w:sz w:val="18"/>
          <w:szCs w:val="18"/>
        </w:rPr>
      </w:pPr>
      <w:r w:rsidRPr="008D0829">
        <w:rPr>
          <w:sz w:val="18"/>
          <w:szCs w:val="18"/>
        </w:rPr>
        <w:t>Председатель комитета многодетных семей: Гриценко Татьяна Михайловна</w:t>
      </w:r>
    </w:p>
    <w:p w:rsidR="008D0829" w:rsidRPr="008D0829" w:rsidRDefault="008D0829" w:rsidP="008D0829">
      <w:pPr>
        <w:rPr>
          <w:sz w:val="18"/>
          <w:szCs w:val="18"/>
        </w:rPr>
      </w:pPr>
      <w:r w:rsidRPr="008D0829">
        <w:rPr>
          <w:sz w:val="18"/>
          <w:szCs w:val="18"/>
        </w:rPr>
        <w:t xml:space="preserve">Председатель Комитета многодетных семей Иркутского района – </w:t>
      </w:r>
      <w:proofErr w:type="spellStart"/>
      <w:r w:rsidRPr="008D0829">
        <w:rPr>
          <w:sz w:val="18"/>
          <w:szCs w:val="18"/>
        </w:rPr>
        <w:t>Бельдуева</w:t>
      </w:r>
      <w:proofErr w:type="spellEnd"/>
      <w:r w:rsidRPr="008D0829">
        <w:rPr>
          <w:sz w:val="18"/>
          <w:szCs w:val="18"/>
        </w:rPr>
        <w:t xml:space="preserve"> Анна Владимировна.</w:t>
      </w:r>
    </w:p>
    <w:p w:rsidR="008D0829" w:rsidRPr="008D0829" w:rsidRDefault="008D0829" w:rsidP="008D0829">
      <w:pPr>
        <w:rPr>
          <w:sz w:val="18"/>
          <w:szCs w:val="18"/>
        </w:rPr>
      </w:pPr>
      <w:r w:rsidRPr="008D0829">
        <w:rPr>
          <w:sz w:val="18"/>
          <w:szCs w:val="18"/>
        </w:rPr>
        <w:t xml:space="preserve">В состав комитета входят 25 активных семей. В социальной группе </w:t>
      </w:r>
      <w:proofErr w:type="spellStart"/>
      <w:r w:rsidRPr="008D0829">
        <w:rPr>
          <w:sz w:val="18"/>
          <w:szCs w:val="18"/>
        </w:rPr>
        <w:t>viber</w:t>
      </w:r>
      <w:proofErr w:type="spellEnd"/>
      <w:r w:rsidRPr="008D0829">
        <w:rPr>
          <w:sz w:val="18"/>
          <w:szCs w:val="18"/>
        </w:rPr>
        <w:t xml:space="preserve"> «Взаимодействие» насчитывается 145 участников, в </w:t>
      </w:r>
      <w:proofErr w:type="spellStart"/>
      <w:r w:rsidRPr="008D0829">
        <w:rPr>
          <w:sz w:val="18"/>
          <w:szCs w:val="18"/>
        </w:rPr>
        <w:t>Инстаграмм</w:t>
      </w:r>
      <w:proofErr w:type="spellEnd"/>
      <w:r w:rsidRPr="008D0829">
        <w:rPr>
          <w:sz w:val="18"/>
          <w:szCs w:val="18"/>
        </w:rPr>
        <w:t xml:space="preserve"> «</w:t>
      </w:r>
      <w:proofErr w:type="spellStart"/>
      <w:r w:rsidRPr="008D0829">
        <w:rPr>
          <w:sz w:val="18"/>
          <w:szCs w:val="18"/>
        </w:rPr>
        <w:t>Многомама</w:t>
      </w:r>
      <w:proofErr w:type="spellEnd"/>
      <w:r w:rsidRPr="008D0829">
        <w:rPr>
          <w:sz w:val="18"/>
          <w:szCs w:val="18"/>
        </w:rPr>
        <w:t>» более 300 участников.</w:t>
      </w:r>
    </w:p>
    <w:p w:rsidR="008D0829" w:rsidRPr="008D0829" w:rsidRDefault="008D0829" w:rsidP="008D0829">
      <w:pPr>
        <w:rPr>
          <w:sz w:val="18"/>
          <w:szCs w:val="18"/>
        </w:rPr>
      </w:pPr>
      <w:r w:rsidRPr="008D0829">
        <w:rPr>
          <w:sz w:val="18"/>
          <w:szCs w:val="18"/>
        </w:rPr>
        <w:t>Встречи проводятся один раз в неделю на базе Дома творчества с. Хомутово.</w:t>
      </w:r>
    </w:p>
    <w:p w:rsidR="008D0829" w:rsidRPr="008D0829" w:rsidRDefault="008D0829" w:rsidP="008D0829">
      <w:pPr>
        <w:rPr>
          <w:sz w:val="18"/>
          <w:szCs w:val="18"/>
        </w:rPr>
      </w:pPr>
      <w:r w:rsidRPr="008D0829">
        <w:rPr>
          <w:sz w:val="18"/>
          <w:szCs w:val="18"/>
        </w:rPr>
        <w:t>Еженедельно с детьми проводятся занятия по декоративно - прикладному творчеству, выжиганию, танцами, вокалом. Занятия строятся на основе совместной деятельности взрослых и детей.</w:t>
      </w:r>
    </w:p>
    <w:p w:rsidR="008D0829" w:rsidRPr="008D0829" w:rsidRDefault="008D0829" w:rsidP="008D0829">
      <w:pPr>
        <w:rPr>
          <w:sz w:val="18"/>
          <w:szCs w:val="18"/>
        </w:rPr>
      </w:pPr>
      <w:r w:rsidRPr="008D0829">
        <w:rPr>
          <w:sz w:val="18"/>
          <w:szCs w:val="18"/>
        </w:rPr>
        <w:t>•</w:t>
      </w:r>
      <w:r w:rsidRPr="008D0829">
        <w:rPr>
          <w:sz w:val="18"/>
          <w:szCs w:val="18"/>
        </w:rPr>
        <w:tab/>
        <w:t>Молодежный совет Хомутовского муниципального образования</w:t>
      </w:r>
    </w:p>
    <w:p w:rsidR="008D0829" w:rsidRPr="008D0829" w:rsidRDefault="008D0829" w:rsidP="008D0829">
      <w:pPr>
        <w:rPr>
          <w:sz w:val="18"/>
          <w:szCs w:val="18"/>
        </w:rPr>
      </w:pPr>
      <w:r w:rsidRPr="008D0829">
        <w:rPr>
          <w:sz w:val="18"/>
          <w:szCs w:val="18"/>
        </w:rPr>
        <w:t xml:space="preserve">Молодежный совет Хомутовского муниципального образования совещательный орган молодёжи, который принимает активное участие в культурной, научной, добровольческой деятельности муниципального образования. Молодёжный совет создан 25 января 2016г. Положение утверждено постановлением от 25.01.2016 №10 о/д. </w:t>
      </w:r>
    </w:p>
    <w:p w:rsidR="008D0829" w:rsidRPr="008D0829" w:rsidRDefault="008D0829" w:rsidP="008D0829">
      <w:pPr>
        <w:rPr>
          <w:sz w:val="18"/>
          <w:szCs w:val="18"/>
        </w:rPr>
      </w:pPr>
      <w:r w:rsidRPr="008D0829">
        <w:rPr>
          <w:sz w:val="18"/>
          <w:szCs w:val="18"/>
        </w:rPr>
        <w:t xml:space="preserve">До 2020 года председателем была Труфанова Ксения Сергеевна, с 2020 года – Ивченко Полина Сергеевна, заместитель председателя - Парфенова Дарья Николаевна. </w:t>
      </w:r>
    </w:p>
    <w:p w:rsidR="008D0829" w:rsidRPr="008D0829" w:rsidRDefault="008D0829" w:rsidP="008D0829">
      <w:pPr>
        <w:rPr>
          <w:sz w:val="18"/>
          <w:szCs w:val="18"/>
        </w:rPr>
      </w:pPr>
      <w:r w:rsidRPr="008D0829">
        <w:rPr>
          <w:sz w:val="18"/>
          <w:szCs w:val="18"/>
        </w:rPr>
        <w:t xml:space="preserve">Собрание Молодёжного совета проходит один раз в два месяца в соответствии с положением. </w:t>
      </w:r>
    </w:p>
    <w:p w:rsidR="008D0829" w:rsidRPr="008D0829" w:rsidRDefault="008D0829" w:rsidP="008D0829">
      <w:pPr>
        <w:rPr>
          <w:sz w:val="18"/>
          <w:szCs w:val="18"/>
        </w:rPr>
      </w:pPr>
      <w:r w:rsidRPr="008D0829">
        <w:rPr>
          <w:sz w:val="18"/>
          <w:szCs w:val="18"/>
        </w:rPr>
        <w:t xml:space="preserve">Представители Молодёжного совета принимают участие практически в каждом мероприятии: Лыжня России, Кросс Победы, Турнир по теннису, Спартакиада </w:t>
      </w:r>
      <w:proofErr w:type="spellStart"/>
      <w:r w:rsidRPr="008D0829">
        <w:rPr>
          <w:sz w:val="18"/>
          <w:szCs w:val="18"/>
        </w:rPr>
        <w:t>ТОСов</w:t>
      </w:r>
      <w:proofErr w:type="spellEnd"/>
      <w:r w:rsidRPr="008D0829">
        <w:rPr>
          <w:sz w:val="18"/>
          <w:szCs w:val="18"/>
        </w:rPr>
        <w:t>, День Села и др.</w:t>
      </w:r>
    </w:p>
    <w:p w:rsidR="008D0829" w:rsidRPr="008D0829" w:rsidRDefault="008D0829" w:rsidP="008D0829">
      <w:pPr>
        <w:rPr>
          <w:sz w:val="18"/>
          <w:szCs w:val="18"/>
        </w:rPr>
      </w:pPr>
      <w:r w:rsidRPr="008D0829">
        <w:rPr>
          <w:sz w:val="18"/>
          <w:szCs w:val="18"/>
        </w:rPr>
        <w:t>Среди мероприятий Молодежного Совета:</w:t>
      </w:r>
    </w:p>
    <w:p w:rsidR="008D0829" w:rsidRPr="008D0829" w:rsidRDefault="008D0829" w:rsidP="008D0829">
      <w:pPr>
        <w:rPr>
          <w:sz w:val="18"/>
          <w:szCs w:val="18"/>
        </w:rPr>
      </w:pPr>
      <w:r w:rsidRPr="008D0829">
        <w:rPr>
          <w:sz w:val="18"/>
          <w:szCs w:val="18"/>
        </w:rPr>
        <w:t>-</w:t>
      </w:r>
      <w:r w:rsidRPr="008D0829">
        <w:rPr>
          <w:sz w:val="18"/>
          <w:szCs w:val="18"/>
        </w:rPr>
        <w:tab/>
        <w:t>Поздравление ветеранов боевых действий с Днем защитников Отечества.</w:t>
      </w:r>
    </w:p>
    <w:p w:rsidR="008D0829" w:rsidRPr="008D0829" w:rsidRDefault="008D0829" w:rsidP="008D0829">
      <w:pPr>
        <w:rPr>
          <w:sz w:val="18"/>
          <w:szCs w:val="18"/>
        </w:rPr>
      </w:pPr>
      <w:r w:rsidRPr="008D0829">
        <w:rPr>
          <w:sz w:val="18"/>
          <w:szCs w:val="18"/>
        </w:rPr>
        <w:t>«Поздравление педагогов, ушедших на пенсию» с Днём учителя; акция «Георгиевская лента»; самые активные представители Молодёжного совета возложили гирлянд к памятнику Герою Советского Союза летчику – штурмовику Васильеву Михаилу Павловичу.</w:t>
      </w:r>
    </w:p>
    <w:p w:rsidR="008D0829" w:rsidRPr="008D0829" w:rsidRDefault="008D0829" w:rsidP="008D0829">
      <w:pPr>
        <w:rPr>
          <w:sz w:val="18"/>
          <w:szCs w:val="18"/>
        </w:rPr>
      </w:pPr>
      <w:r w:rsidRPr="008D0829">
        <w:rPr>
          <w:sz w:val="18"/>
          <w:szCs w:val="18"/>
        </w:rPr>
        <w:t>-</w:t>
      </w:r>
      <w:r w:rsidRPr="008D0829">
        <w:rPr>
          <w:sz w:val="18"/>
          <w:szCs w:val="18"/>
        </w:rPr>
        <w:tab/>
        <w:t>В преддверии 9 мая небольшой автоколонной с флагами России и Флагом Молодёжного совета с музыкальным сопровождением поздравили активных членов совета ветеранов боевых действий и участников СВО на дому</w:t>
      </w:r>
      <w:proofErr w:type="gramStart"/>
      <w:r w:rsidRPr="008D0829">
        <w:rPr>
          <w:sz w:val="18"/>
          <w:szCs w:val="18"/>
        </w:rPr>
        <w:t xml:space="preserve"> С</w:t>
      </w:r>
      <w:proofErr w:type="gramEnd"/>
      <w:r w:rsidRPr="008D0829">
        <w:rPr>
          <w:sz w:val="18"/>
          <w:szCs w:val="18"/>
        </w:rPr>
        <w:t xml:space="preserve"> днем Победы. </w:t>
      </w:r>
    </w:p>
    <w:p w:rsidR="008D0829" w:rsidRPr="008D0829" w:rsidRDefault="008D0829" w:rsidP="008D0829">
      <w:pPr>
        <w:rPr>
          <w:sz w:val="18"/>
          <w:szCs w:val="18"/>
        </w:rPr>
      </w:pPr>
      <w:r w:rsidRPr="008D0829">
        <w:rPr>
          <w:sz w:val="18"/>
          <w:szCs w:val="18"/>
        </w:rPr>
        <w:t>-</w:t>
      </w:r>
      <w:r w:rsidRPr="008D0829">
        <w:rPr>
          <w:sz w:val="18"/>
          <w:szCs w:val="18"/>
        </w:rPr>
        <w:tab/>
        <w:t>«Елка желаний» - представители Молодёжного совета собирали письма Деду Морозу и исполняли желания детей из семей;</w:t>
      </w:r>
    </w:p>
    <w:p w:rsidR="008D0829" w:rsidRPr="008D0829" w:rsidRDefault="008D0829" w:rsidP="008D0829">
      <w:pPr>
        <w:rPr>
          <w:sz w:val="18"/>
          <w:szCs w:val="18"/>
        </w:rPr>
      </w:pPr>
      <w:r w:rsidRPr="008D0829">
        <w:rPr>
          <w:sz w:val="18"/>
          <w:szCs w:val="18"/>
        </w:rPr>
        <w:t>-</w:t>
      </w:r>
      <w:r w:rsidRPr="008D0829">
        <w:rPr>
          <w:sz w:val="18"/>
          <w:szCs w:val="18"/>
        </w:rPr>
        <w:tab/>
        <w:t>Традиционными стали акции для поддержки детей из семей, находящихся в ТЖС:</w:t>
      </w:r>
    </w:p>
    <w:p w:rsidR="008D0829" w:rsidRPr="008D0829" w:rsidRDefault="008D0829" w:rsidP="008D0829">
      <w:pPr>
        <w:rPr>
          <w:sz w:val="18"/>
          <w:szCs w:val="18"/>
        </w:rPr>
      </w:pPr>
      <w:r w:rsidRPr="008D0829">
        <w:rPr>
          <w:sz w:val="18"/>
          <w:szCs w:val="18"/>
        </w:rPr>
        <w:t>-</w:t>
      </w:r>
      <w:r w:rsidRPr="008D0829">
        <w:rPr>
          <w:sz w:val="18"/>
          <w:szCs w:val="18"/>
        </w:rPr>
        <w:tab/>
        <w:t xml:space="preserve">Новогоднее представление для детей из малообеспеченных семей </w:t>
      </w:r>
      <w:proofErr w:type="gramStart"/>
      <w:r w:rsidRPr="008D0829">
        <w:rPr>
          <w:sz w:val="18"/>
          <w:szCs w:val="18"/>
        </w:rPr>
        <w:t>-п</w:t>
      </w:r>
      <w:proofErr w:type="gramEnd"/>
      <w:r w:rsidRPr="008D0829">
        <w:rPr>
          <w:sz w:val="18"/>
          <w:szCs w:val="18"/>
        </w:rPr>
        <w:t>редставители Молодёжного совета организовали игровую программу для детей из семей ТЖС, проживающих в многоквартирных домах на ул. Чапаева, на ул. Некрасова;</w:t>
      </w:r>
    </w:p>
    <w:p w:rsidR="008D0829" w:rsidRPr="008D0829" w:rsidRDefault="008D0829" w:rsidP="008D0829">
      <w:pPr>
        <w:rPr>
          <w:sz w:val="18"/>
          <w:szCs w:val="18"/>
        </w:rPr>
      </w:pPr>
      <w:r w:rsidRPr="008D0829">
        <w:rPr>
          <w:sz w:val="18"/>
          <w:szCs w:val="18"/>
        </w:rPr>
        <w:t>-</w:t>
      </w:r>
      <w:r w:rsidRPr="008D0829">
        <w:rPr>
          <w:sz w:val="18"/>
          <w:szCs w:val="18"/>
        </w:rPr>
        <w:tab/>
        <w:t xml:space="preserve"> «День защиты детей» - игровые программы для детей из семей ТЖС, проживающих в многоквартирных домах на ул. Чапаева, на ул. Некрасова. </w:t>
      </w:r>
    </w:p>
    <w:p w:rsidR="008D0829" w:rsidRPr="008D0829" w:rsidRDefault="008D0829" w:rsidP="008D0829">
      <w:pPr>
        <w:rPr>
          <w:sz w:val="18"/>
          <w:szCs w:val="18"/>
        </w:rPr>
      </w:pPr>
      <w:r w:rsidRPr="008D0829">
        <w:rPr>
          <w:sz w:val="18"/>
          <w:szCs w:val="18"/>
        </w:rPr>
        <w:t>-</w:t>
      </w:r>
      <w:r w:rsidRPr="008D0829">
        <w:rPr>
          <w:sz w:val="18"/>
          <w:szCs w:val="18"/>
        </w:rPr>
        <w:tab/>
        <w:t xml:space="preserve"> «Хочу в школу» - в рамках акции была оказана адресная помощь 15 детям из семей ТЖС, чьи родители не получают по различным причинам выплаты. Была закуплена школьная обувь, рюкзаки. Жители принесли школьные принадлежности. </w:t>
      </w:r>
    </w:p>
    <w:p w:rsidR="008D0829" w:rsidRPr="008D0829" w:rsidRDefault="008D0829" w:rsidP="008D0829">
      <w:pPr>
        <w:rPr>
          <w:sz w:val="18"/>
          <w:szCs w:val="18"/>
        </w:rPr>
      </w:pPr>
      <w:r w:rsidRPr="008D0829">
        <w:rPr>
          <w:sz w:val="18"/>
          <w:szCs w:val="18"/>
        </w:rPr>
        <w:t>В 2022 и 2023 году представители организовывали выезд в социальную деревню «Прибайкальский Исток» - был организован сбор продуктов и наличных сре</w:t>
      </w:r>
      <w:proofErr w:type="gramStart"/>
      <w:r w:rsidRPr="008D0829">
        <w:rPr>
          <w:sz w:val="18"/>
          <w:szCs w:val="18"/>
        </w:rPr>
        <w:t>дств дл</w:t>
      </w:r>
      <w:proofErr w:type="gramEnd"/>
      <w:r w:rsidRPr="008D0829">
        <w:rPr>
          <w:sz w:val="18"/>
          <w:szCs w:val="18"/>
        </w:rPr>
        <w:t>я взрослых людей с ограниченными возможностями здоровья, проживающих в социальной деревне.</w:t>
      </w:r>
    </w:p>
    <w:p w:rsidR="008D0829" w:rsidRPr="008D0829" w:rsidRDefault="008D0829" w:rsidP="008D0829">
      <w:pPr>
        <w:rPr>
          <w:sz w:val="18"/>
          <w:szCs w:val="18"/>
        </w:rPr>
      </w:pPr>
      <w:r w:rsidRPr="008D0829">
        <w:rPr>
          <w:sz w:val="18"/>
          <w:szCs w:val="18"/>
        </w:rPr>
        <w:t xml:space="preserve">В 2022 и 2023 году организовали </w:t>
      </w:r>
      <w:proofErr w:type="gramStart"/>
      <w:r w:rsidRPr="008D0829">
        <w:rPr>
          <w:sz w:val="18"/>
          <w:szCs w:val="18"/>
        </w:rPr>
        <w:t>танцевальный</w:t>
      </w:r>
      <w:proofErr w:type="gramEnd"/>
      <w:r w:rsidRPr="008D0829">
        <w:rPr>
          <w:sz w:val="18"/>
          <w:szCs w:val="18"/>
        </w:rPr>
        <w:t xml:space="preserve"> </w:t>
      </w:r>
      <w:proofErr w:type="spellStart"/>
      <w:r w:rsidRPr="008D0829">
        <w:rPr>
          <w:sz w:val="18"/>
          <w:szCs w:val="18"/>
        </w:rPr>
        <w:t>флешмоб</w:t>
      </w:r>
      <w:proofErr w:type="spellEnd"/>
      <w:r w:rsidRPr="008D0829">
        <w:rPr>
          <w:sz w:val="18"/>
          <w:szCs w:val="18"/>
        </w:rPr>
        <w:t xml:space="preserve">, посвященный Дню России на праздновании Дня села. Во </w:t>
      </w:r>
      <w:proofErr w:type="spellStart"/>
      <w:r w:rsidRPr="008D0829">
        <w:rPr>
          <w:sz w:val="18"/>
          <w:szCs w:val="18"/>
        </w:rPr>
        <w:t>флешмобе</w:t>
      </w:r>
      <w:proofErr w:type="spellEnd"/>
      <w:r w:rsidRPr="008D0829">
        <w:rPr>
          <w:sz w:val="18"/>
          <w:szCs w:val="18"/>
        </w:rPr>
        <w:t xml:space="preserve"> приняли участие различные спортивные клубы и секции Хомутовского МО: СК «ИСТОК», СК «Поединок», ФОК «Школа тенниса», ФК «Зенит-</w:t>
      </w:r>
      <w:proofErr w:type="spellStart"/>
      <w:r w:rsidRPr="008D0829">
        <w:rPr>
          <w:sz w:val="18"/>
          <w:szCs w:val="18"/>
        </w:rPr>
        <w:t>Чемпионика</w:t>
      </w:r>
      <w:proofErr w:type="spellEnd"/>
      <w:r w:rsidRPr="008D0829">
        <w:rPr>
          <w:sz w:val="18"/>
          <w:szCs w:val="18"/>
        </w:rPr>
        <w:t>».</w:t>
      </w:r>
    </w:p>
    <w:p w:rsidR="008D0829" w:rsidRPr="008D0829" w:rsidRDefault="008D0829" w:rsidP="008D0829">
      <w:pPr>
        <w:rPr>
          <w:sz w:val="18"/>
          <w:szCs w:val="18"/>
        </w:rPr>
      </w:pPr>
      <w:r w:rsidRPr="008D0829">
        <w:rPr>
          <w:sz w:val="18"/>
          <w:szCs w:val="18"/>
        </w:rPr>
        <w:t>•</w:t>
      </w:r>
      <w:r w:rsidRPr="008D0829">
        <w:rPr>
          <w:sz w:val="18"/>
          <w:szCs w:val="18"/>
        </w:rPr>
        <w:tab/>
        <w:t>Совет краеведов</w:t>
      </w:r>
    </w:p>
    <w:p w:rsidR="008D0829" w:rsidRPr="008D0829" w:rsidRDefault="008D0829" w:rsidP="008D0829">
      <w:pPr>
        <w:rPr>
          <w:sz w:val="18"/>
          <w:szCs w:val="18"/>
        </w:rPr>
      </w:pPr>
      <w:r w:rsidRPr="008D0829">
        <w:rPr>
          <w:sz w:val="18"/>
          <w:szCs w:val="18"/>
        </w:rPr>
        <w:t xml:space="preserve">Совет краеведов образован в 2008 году. </w:t>
      </w:r>
    </w:p>
    <w:p w:rsidR="008D0829" w:rsidRPr="008D0829" w:rsidRDefault="008D0829" w:rsidP="008D0829">
      <w:pPr>
        <w:rPr>
          <w:sz w:val="18"/>
          <w:szCs w:val="18"/>
        </w:rPr>
      </w:pPr>
      <w:r w:rsidRPr="008D0829">
        <w:rPr>
          <w:sz w:val="18"/>
          <w:szCs w:val="18"/>
        </w:rPr>
        <w:lastRenderedPageBreak/>
        <w:t xml:space="preserve">Совет создан с целью сбора и систематизации краеведческой информации о </w:t>
      </w:r>
      <w:proofErr w:type="spellStart"/>
      <w:r w:rsidRPr="008D0829">
        <w:rPr>
          <w:sz w:val="18"/>
          <w:szCs w:val="18"/>
        </w:rPr>
        <w:t>Хомутовском</w:t>
      </w:r>
      <w:proofErr w:type="spellEnd"/>
      <w:r w:rsidRPr="008D0829">
        <w:rPr>
          <w:sz w:val="18"/>
          <w:szCs w:val="18"/>
        </w:rPr>
        <w:t xml:space="preserve"> муниципальном образовании. Проводятся краеведческие конкурсы, экскурсии, пополнение информационной базы.</w:t>
      </w:r>
    </w:p>
    <w:p w:rsidR="008D0829" w:rsidRPr="008D0829" w:rsidRDefault="008D0829" w:rsidP="008D0829">
      <w:pPr>
        <w:rPr>
          <w:sz w:val="18"/>
          <w:szCs w:val="18"/>
        </w:rPr>
      </w:pPr>
      <w:r w:rsidRPr="008D0829">
        <w:rPr>
          <w:sz w:val="18"/>
          <w:szCs w:val="18"/>
        </w:rPr>
        <w:t xml:space="preserve">За время работы к юбилейным датам изданы книги: «Биография века. Краеведческие записки к 325 – </w:t>
      </w:r>
      <w:proofErr w:type="spellStart"/>
      <w:r w:rsidRPr="008D0829">
        <w:rPr>
          <w:sz w:val="18"/>
          <w:szCs w:val="18"/>
        </w:rPr>
        <w:t>летию</w:t>
      </w:r>
      <w:proofErr w:type="spellEnd"/>
      <w:r w:rsidRPr="008D0829">
        <w:rPr>
          <w:sz w:val="18"/>
          <w:szCs w:val="18"/>
        </w:rPr>
        <w:t xml:space="preserve"> с. Хомутово» (2010г.), «</w:t>
      </w:r>
      <w:proofErr w:type="spellStart"/>
      <w:r w:rsidRPr="008D0829">
        <w:rPr>
          <w:sz w:val="18"/>
          <w:szCs w:val="18"/>
        </w:rPr>
        <w:t>Хомутовское</w:t>
      </w:r>
      <w:proofErr w:type="spellEnd"/>
      <w:r w:rsidRPr="008D0829">
        <w:rPr>
          <w:sz w:val="18"/>
          <w:szCs w:val="18"/>
        </w:rPr>
        <w:t xml:space="preserve"> муниципальное образование: вчера, сегодня, завтра. </w:t>
      </w:r>
      <w:proofErr w:type="spellStart"/>
      <w:r w:rsidRPr="008D0829">
        <w:rPr>
          <w:sz w:val="18"/>
          <w:szCs w:val="18"/>
        </w:rPr>
        <w:t>Историко</w:t>
      </w:r>
      <w:proofErr w:type="spellEnd"/>
      <w:r w:rsidRPr="008D0829">
        <w:rPr>
          <w:sz w:val="18"/>
          <w:szCs w:val="18"/>
        </w:rPr>
        <w:t xml:space="preserve"> – краеведческий словарь» (2015г., 2020г), «Фотолетопись земли </w:t>
      </w:r>
      <w:proofErr w:type="spellStart"/>
      <w:r w:rsidRPr="008D0829">
        <w:rPr>
          <w:sz w:val="18"/>
          <w:szCs w:val="18"/>
        </w:rPr>
        <w:t>Хомутовской</w:t>
      </w:r>
      <w:proofErr w:type="spellEnd"/>
      <w:r w:rsidRPr="008D0829">
        <w:rPr>
          <w:sz w:val="18"/>
          <w:szCs w:val="18"/>
        </w:rPr>
        <w:t xml:space="preserve">». Проведена работа по согласованию официальной символики Хомутовского муниципального образования (герб, гимн, флаг), эскизных проектов по ремонту и реконструкции мемориала землякам – </w:t>
      </w:r>
      <w:proofErr w:type="spellStart"/>
      <w:r w:rsidRPr="008D0829">
        <w:rPr>
          <w:sz w:val="18"/>
          <w:szCs w:val="18"/>
        </w:rPr>
        <w:t>хомутовцам</w:t>
      </w:r>
      <w:proofErr w:type="spellEnd"/>
      <w:r w:rsidRPr="008D0829">
        <w:rPr>
          <w:sz w:val="18"/>
          <w:szCs w:val="18"/>
        </w:rPr>
        <w:t>, погибшим в годы Великой отечественной войны, бюстов: Героя Советского Союза М.П. Васильева и Героя Социалистического Труда О.В. Глазковой.</w:t>
      </w:r>
    </w:p>
    <w:p w:rsidR="008D0829" w:rsidRPr="008D0829" w:rsidRDefault="008D0829" w:rsidP="008D0829">
      <w:pPr>
        <w:rPr>
          <w:sz w:val="18"/>
          <w:szCs w:val="18"/>
        </w:rPr>
      </w:pPr>
    </w:p>
    <w:p w:rsidR="008D0829" w:rsidRPr="008D0829" w:rsidRDefault="008D0829" w:rsidP="00E3528C">
      <w:pPr>
        <w:jc w:val="center"/>
        <w:rPr>
          <w:sz w:val="18"/>
          <w:szCs w:val="18"/>
        </w:rPr>
      </w:pPr>
      <w:r w:rsidRPr="008D0829">
        <w:rPr>
          <w:sz w:val="18"/>
          <w:szCs w:val="18"/>
        </w:rPr>
        <w:t>3.  ЦЕЛИ И ЗАДАЧИ, ЦЕЛЕВЫЕ ПОКАЗАТЕЛИ МУНИЦИПАЛЬНОЙ ПРОГРАММЫ</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Целью программы является поддержка деятельности социально – ориентированных некоммерческих организаций, осуществляющих деятельность на территории Хомутовского муниципального образования.</w:t>
      </w:r>
    </w:p>
    <w:p w:rsidR="008D0829" w:rsidRPr="008D0829" w:rsidRDefault="008D0829" w:rsidP="008D0829">
      <w:pPr>
        <w:rPr>
          <w:sz w:val="18"/>
          <w:szCs w:val="18"/>
        </w:rPr>
      </w:pPr>
      <w:r w:rsidRPr="008D0829">
        <w:rPr>
          <w:sz w:val="18"/>
          <w:szCs w:val="18"/>
        </w:rPr>
        <w:t>Достижение цели возможно посредством решения следующих задач:</w:t>
      </w:r>
    </w:p>
    <w:p w:rsidR="008D0829" w:rsidRPr="008D0829" w:rsidRDefault="008D0829" w:rsidP="008D0829">
      <w:pPr>
        <w:rPr>
          <w:sz w:val="18"/>
          <w:szCs w:val="18"/>
        </w:rPr>
      </w:pPr>
      <w:r w:rsidRPr="008D0829">
        <w:rPr>
          <w:sz w:val="18"/>
          <w:szCs w:val="18"/>
        </w:rPr>
        <w:t>- развитие механизмов финансовой, имущественной, информационной, консультационной поддержки социально – ориентированных некоммерческих организаций;</w:t>
      </w:r>
    </w:p>
    <w:p w:rsidR="008D0829" w:rsidRPr="008D0829" w:rsidRDefault="008D0829" w:rsidP="008D0829">
      <w:pPr>
        <w:rPr>
          <w:sz w:val="18"/>
          <w:szCs w:val="18"/>
        </w:rPr>
      </w:pPr>
      <w:r w:rsidRPr="008D0829">
        <w:rPr>
          <w:sz w:val="18"/>
          <w:szCs w:val="18"/>
        </w:rPr>
        <w:t>- создание постоянно действующей системы взаимодействия органов местного самоуправления и населения;</w:t>
      </w:r>
    </w:p>
    <w:p w:rsidR="008D0829" w:rsidRPr="008D0829" w:rsidRDefault="008D0829" w:rsidP="008D0829">
      <w:pPr>
        <w:rPr>
          <w:sz w:val="18"/>
          <w:szCs w:val="18"/>
        </w:rPr>
      </w:pPr>
      <w:r w:rsidRPr="008D0829">
        <w:rPr>
          <w:sz w:val="18"/>
          <w:szCs w:val="18"/>
        </w:rPr>
        <w:t>- создание условий для развития сферы социальных услуг, предоставляемых социально – ориентированных некоммерческих организаций населению Хомутовского муниципального образования;</w:t>
      </w:r>
    </w:p>
    <w:p w:rsidR="008D0829" w:rsidRPr="008D0829" w:rsidRDefault="008D0829" w:rsidP="008D0829">
      <w:pPr>
        <w:rPr>
          <w:sz w:val="18"/>
          <w:szCs w:val="18"/>
        </w:rPr>
      </w:pPr>
      <w:r w:rsidRPr="008D0829">
        <w:rPr>
          <w:sz w:val="18"/>
          <w:szCs w:val="18"/>
        </w:rPr>
        <w:t xml:space="preserve">- стимулирование благотворительной деятельности и добровольческого движения в </w:t>
      </w:r>
      <w:proofErr w:type="spellStart"/>
      <w:r w:rsidRPr="008D0829">
        <w:rPr>
          <w:sz w:val="18"/>
          <w:szCs w:val="18"/>
        </w:rPr>
        <w:t>Хомутовском</w:t>
      </w:r>
      <w:proofErr w:type="spellEnd"/>
      <w:r w:rsidRPr="008D0829">
        <w:rPr>
          <w:sz w:val="18"/>
          <w:szCs w:val="18"/>
        </w:rPr>
        <w:t xml:space="preserve"> муниципальном образовании.</w:t>
      </w:r>
    </w:p>
    <w:p w:rsidR="008D0829" w:rsidRPr="008D0829" w:rsidRDefault="008D0829" w:rsidP="008D0829">
      <w:pPr>
        <w:rPr>
          <w:sz w:val="18"/>
          <w:szCs w:val="18"/>
        </w:rPr>
      </w:pPr>
      <w:r w:rsidRPr="008D0829">
        <w:rPr>
          <w:sz w:val="18"/>
          <w:szCs w:val="18"/>
        </w:rPr>
        <w:t>Эффективность реализации Программы оценивается по качественным и количественным показателям, характеризующим состояние гражданской активности населения на муниципальном уровне:</w:t>
      </w:r>
    </w:p>
    <w:p w:rsidR="008D0829" w:rsidRPr="008D0829" w:rsidRDefault="008D0829" w:rsidP="008D0829">
      <w:pPr>
        <w:rPr>
          <w:sz w:val="18"/>
          <w:szCs w:val="18"/>
        </w:rPr>
      </w:pPr>
      <w:r w:rsidRPr="008D0829">
        <w:rPr>
          <w:sz w:val="18"/>
          <w:szCs w:val="18"/>
        </w:rPr>
        <w:t>- количество социальных услуг, предоставляемых населению некоммерческими организациями;</w:t>
      </w:r>
    </w:p>
    <w:p w:rsidR="008D0829" w:rsidRPr="008D0829" w:rsidRDefault="008D0829" w:rsidP="008D0829">
      <w:pPr>
        <w:rPr>
          <w:sz w:val="18"/>
          <w:szCs w:val="18"/>
        </w:rPr>
      </w:pPr>
      <w:r w:rsidRPr="008D0829">
        <w:rPr>
          <w:sz w:val="18"/>
          <w:szCs w:val="18"/>
        </w:rPr>
        <w:t>- количество проведенных общественных акций и мероприятий;</w:t>
      </w:r>
    </w:p>
    <w:p w:rsidR="008D0829" w:rsidRPr="008D0829" w:rsidRDefault="008D0829" w:rsidP="008D0829">
      <w:pPr>
        <w:rPr>
          <w:sz w:val="18"/>
          <w:szCs w:val="18"/>
        </w:rPr>
      </w:pPr>
      <w:r w:rsidRPr="008D0829">
        <w:rPr>
          <w:sz w:val="18"/>
          <w:szCs w:val="18"/>
        </w:rPr>
        <w:t>- количество некоммерческих организаций, принявших участие в районных и областных конкурсах социальных проектов;</w:t>
      </w:r>
    </w:p>
    <w:p w:rsidR="008D0829" w:rsidRPr="008D0829" w:rsidRDefault="008D0829" w:rsidP="008D0829">
      <w:pPr>
        <w:rPr>
          <w:sz w:val="18"/>
          <w:szCs w:val="18"/>
        </w:rPr>
      </w:pPr>
      <w:r w:rsidRPr="008D0829">
        <w:rPr>
          <w:sz w:val="18"/>
          <w:szCs w:val="18"/>
        </w:rPr>
        <w:t>- объем благотворительной деятельности в муниципальном образовании.</w:t>
      </w:r>
    </w:p>
    <w:p w:rsidR="008D0829" w:rsidRPr="008D0829" w:rsidRDefault="008D0829" w:rsidP="008D0829">
      <w:pPr>
        <w:rPr>
          <w:sz w:val="18"/>
          <w:szCs w:val="18"/>
        </w:rPr>
      </w:pPr>
    </w:p>
    <w:p w:rsidR="008D0829" w:rsidRPr="008D0829" w:rsidRDefault="008D0829" w:rsidP="00E3528C">
      <w:pPr>
        <w:jc w:val="center"/>
        <w:rPr>
          <w:sz w:val="18"/>
          <w:szCs w:val="18"/>
        </w:rPr>
      </w:pPr>
    </w:p>
    <w:p w:rsidR="008D0829" w:rsidRPr="008D0829" w:rsidRDefault="008D0829" w:rsidP="00E3528C">
      <w:pPr>
        <w:jc w:val="center"/>
        <w:rPr>
          <w:sz w:val="18"/>
          <w:szCs w:val="18"/>
        </w:rPr>
      </w:pPr>
      <w:r w:rsidRPr="008D0829">
        <w:rPr>
          <w:sz w:val="18"/>
          <w:szCs w:val="18"/>
        </w:rPr>
        <w:t>4. СРОКИ И ЭТАПЫ РЕАЛИЗАЦИИ МУНИЦИПАЛЬНОЙ ПРОГРАММЫ</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 xml:space="preserve">Сроки реализации муниципальной программы соответствуют общему сроку реализации муниципальной программы –  2024-2026 годы. </w:t>
      </w:r>
    </w:p>
    <w:p w:rsidR="008D0829" w:rsidRPr="008D0829" w:rsidRDefault="008D0829" w:rsidP="00EF5744">
      <w:pPr>
        <w:jc w:val="center"/>
        <w:rPr>
          <w:sz w:val="18"/>
          <w:szCs w:val="18"/>
        </w:rPr>
      </w:pPr>
    </w:p>
    <w:p w:rsidR="008D0829" w:rsidRPr="008D0829" w:rsidRDefault="008D0829" w:rsidP="00EF5744">
      <w:pPr>
        <w:jc w:val="center"/>
        <w:rPr>
          <w:sz w:val="18"/>
          <w:szCs w:val="18"/>
        </w:rPr>
      </w:pPr>
      <w:r w:rsidRPr="008D0829">
        <w:rPr>
          <w:sz w:val="18"/>
          <w:szCs w:val="18"/>
        </w:rPr>
        <w:t>5. РЕСУРСНОЕ ОБЕСПЕЧЕНИЕ МУНИЦИПАЛЬНОЙ ПРОГРАММЫ</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Финансирование Программы предусматривается за счет средств местного бюджета и внебюджетных источников. Объемы Программы могут корректироваться в течени</w:t>
      </w:r>
      <w:proofErr w:type="gramStart"/>
      <w:r w:rsidRPr="008D0829">
        <w:rPr>
          <w:sz w:val="18"/>
          <w:szCs w:val="18"/>
        </w:rPr>
        <w:t>и</w:t>
      </w:r>
      <w:proofErr w:type="gramEnd"/>
      <w:r w:rsidRPr="008D0829">
        <w:rPr>
          <w:sz w:val="18"/>
          <w:szCs w:val="18"/>
        </w:rPr>
        <w:t xml:space="preserve"> финансового года при подготовке проекта местного бюджета на соответствующий год.</w:t>
      </w:r>
    </w:p>
    <w:p w:rsidR="008D0829" w:rsidRPr="008D0829" w:rsidRDefault="008D0829" w:rsidP="008D0829">
      <w:pPr>
        <w:rPr>
          <w:sz w:val="18"/>
          <w:szCs w:val="18"/>
        </w:rPr>
      </w:pPr>
    </w:p>
    <w:p w:rsidR="008D0829" w:rsidRPr="008D0829" w:rsidRDefault="008D0829" w:rsidP="00EF5744">
      <w:pPr>
        <w:jc w:val="center"/>
        <w:rPr>
          <w:sz w:val="18"/>
          <w:szCs w:val="18"/>
        </w:rPr>
      </w:pPr>
      <w:r w:rsidRPr="008D0829">
        <w:rPr>
          <w:sz w:val="18"/>
          <w:szCs w:val="18"/>
        </w:rPr>
        <w:t>6. АНАЛИЗ РИСКОВ РЕАЛИЗАЦИИ МУНИЦИПАЛЬНОЙ ПРОГРАММЫ И ОПИСАНИЕ МЕР УПРАВЛЕНИЯ РИСКАМИ РЕАЛИЗАЦИИ МУНИЦИПАЛЬНОЙ ПРОГРАММЫ</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На решение задач и достижение целей Программы могут оказать влияние следующие риски:</w:t>
      </w:r>
    </w:p>
    <w:p w:rsidR="008D0829" w:rsidRPr="008D0829" w:rsidRDefault="008D0829" w:rsidP="008D0829">
      <w:pPr>
        <w:rPr>
          <w:sz w:val="18"/>
          <w:szCs w:val="18"/>
        </w:rPr>
      </w:pPr>
      <w:r w:rsidRPr="008D0829">
        <w:rPr>
          <w:sz w:val="18"/>
          <w:szCs w:val="18"/>
        </w:rPr>
        <w:t>- риски законодательных изменений, проявляющиеся в вероятности изменения действующих норм с выходом новых нормативных правовых актов и невозможностью выполнения каких-либо обязательств, в связи с данными изменениями;</w:t>
      </w:r>
    </w:p>
    <w:p w:rsidR="008D0829" w:rsidRPr="008D0829" w:rsidRDefault="008D0829" w:rsidP="008D0829">
      <w:pPr>
        <w:rPr>
          <w:sz w:val="18"/>
          <w:szCs w:val="18"/>
        </w:rPr>
      </w:pPr>
      <w:r w:rsidRPr="008D0829">
        <w:rPr>
          <w:sz w:val="18"/>
          <w:szCs w:val="18"/>
        </w:rPr>
        <w:t>- организационные риски, связанные с возможной неэффективной организацией выполнения мероприятий программы;</w:t>
      </w:r>
    </w:p>
    <w:p w:rsidR="008D0829" w:rsidRPr="008D0829" w:rsidRDefault="008D0829" w:rsidP="008D0829">
      <w:pPr>
        <w:rPr>
          <w:sz w:val="18"/>
          <w:szCs w:val="18"/>
        </w:rPr>
      </w:pPr>
      <w:r w:rsidRPr="008D0829">
        <w:rPr>
          <w:sz w:val="18"/>
          <w:szCs w:val="18"/>
        </w:rPr>
        <w:t>- риск обеспечения финансирования, связанный с недостаточностью или несвоевременностью выделения финансовых средств;</w:t>
      </w:r>
    </w:p>
    <w:p w:rsidR="008D0829" w:rsidRPr="008D0829" w:rsidRDefault="008D0829" w:rsidP="008D0829">
      <w:pPr>
        <w:rPr>
          <w:sz w:val="18"/>
          <w:szCs w:val="18"/>
        </w:rPr>
      </w:pPr>
      <w:r w:rsidRPr="008D0829">
        <w:rPr>
          <w:sz w:val="18"/>
          <w:szCs w:val="18"/>
        </w:rPr>
        <w:t>Перечисленные риски могут повлечь невыполнение отдельных мероприятий Программы, что, в конечном счете, отразится на выполнении показателей реализации Программы.</w:t>
      </w:r>
    </w:p>
    <w:p w:rsidR="008D0829" w:rsidRPr="008D0829" w:rsidRDefault="008D0829" w:rsidP="008D0829">
      <w:pPr>
        <w:rPr>
          <w:sz w:val="18"/>
          <w:szCs w:val="18"/>
        </w:rPr>
      </w:pPr>
      <w:r w:rsidRPr="008D0829">
        <w:rPr>
          <w:sz w:val="18"/>
          <w:szCs w:val="18"/>
        </w:rPr>
        <w:t>К мерам регулирования и управления вышеуказанными рисками, способными минимизировать последствия неблагоприятных явлений и процессов, следует отнести:</w:t>
      </w:r>
    </w:p>
    <w:p w:rsidR="008D0829" w:rsidRPr="008D0829" w:rsidRDefault="008D0829" w:rsidP="008D0829">
      <w:pPr>
        <w:rPr>
          <w:sz w:val="18"/>
          <w:szCs w:val="18"/>
        </w:rPr>
      </w:pPr>
      <w:r w:rsidRPr="008D0829">
        <w:rPr>
          <w:sz w:val="18"/>
          <w:szCs w:val="18"/>
        </w:rPr>
        <w:t>- создание эффективной системы управления Программой на основе четкого распределения функций, полномочий ответственного исполнителя и соисполнителей Программы;</w:t>
      </w:r>
    </w:p>
    <w:p w:rsidR="008D0829" w:rsidRPr="008D0829" w:rsidRDefault="008D0829" w:rsidP="008D0829">
      <w:pPr>
        <w:rPr>
          <w:sz w:val="18"/>
          <w:szCs w:val="18"/>
        </w:rPr>
      </w:pPr>
      <w:r w:rsidRPr="008D0829">
        <w:rPr>
          <w:sz w:val="18"/>
          <w:szCs w:val="18"/>
        </w:rPr>
        <w:t>- обеспечение эффективного взаимодействия ответственного исполнителя и соисполнителей Программы;</w:t>
      </w:r>
    </w:p>
    <w:p w:rsidR="008D0829" w:rsidRPr="008D0829" w:rsidRDefault="008D0829" w:rsidP="008D0829">
      <w:pPr>
        <w:rPr>
          <w:sz w:val="18"/>
          <w:szCs w:val="18"/>
        </w:rPr>
      </w:pPr>
      <w:r w:rsidRPr="008D0829">
        <w:rPr>
          <w:sz w:val="18"/>
          <w:szCs w:val="18"/>
        </w:rPr>
        <w:t>- проведение мониторинга выполнения Программы, регулярного анализа и, при необходимости, ежегодной корректировки показателей (индикаторов), а также мероприятий Программы;</w:t>
      </w:r>
    </w:p>
    <w:p w:rsidR="008D0829" w:rsidRPr="008D0829" w:rsidRDefault="008D0829" w:rsidP="008D0829">
      <w:pPr>
        <w:rPr>
          <w:sz w:val="18"/>
          <w:szCs w:val="18"/>
        </w:rPr>
      </w:pPr>
      <w:r w:rsidRPr="008D0829">
        <w:rPr>
          <w:sz w:val="18"/>
          <w:szCs w:val="18"/>
        </w:rPr>
        <w:t xml:space="preserve">- создание эффективной системы организации </w:t>
      </w:r>
      <w:proofErr w:type="gramStart"/>
      <w:r w:rsidRPr="008D0829">
        <w:rPr>
          <w:sz w:val="18"/>
          <w:szCs w:val="18"/>
        </w:rPr>
        <w:t>контроля за</w:t>
      </w:r>
      <w:proofErr w:type="gramEnd"/>
      <w:r w:rsidRPr="008D0829">
        <w:rPr>
          <w:sz w:val="18"/>
          <w:szCs w:val="18"/>
        </w:rPr>
        <w:t xml:space="preserve"> исполнением Программы;</w:t>
      </w:r>
    </w:p>
    <w:p w:rsidR="008D0829" w:rsidRPr="008D0829" w:rsidRDefault="008D0829" w:rsidP="008D0829">
      <w:pPr>
        <w:rPr>
          <w:sz w:val="18"/>
          <w:szCs w:val="18"/>
        </w:rPr>
      </w:pPr>
      <w:r w:rsidRPr="008D0829">
        <w:rPr>
          <w:sz w:val="18"/>
          <w:szCs w:val="18"/>
        </w:rPr>
        <w:t>- оперативное реагирование и внесение изменений в Программу, снижающие воздействие негативных факторов на выполнение целевых показателей Программы.</w:t>
      </w:r>
    </w:p>
    <w:p w:rsidR="008D0829" w:rsidRPr="008D0829" w:rsidRDefault="008D0829" w:rsidP="00EF5744">
      <w:pPr>
        <w:jc w:val="center"/>
        <w:rPr>
          <w:sz w:val="18"/>
          <w:szCs w:val="18"/>
        </w:rPr>
      </w:pPr>
    </w:p>
    <w:p w:rsidR="008D0829" w:rsidRPr="008D0829" w:rsidRDefault="008D0829" w:rsidP="00EF5744">
      <w:pPr>
        <w:jc w:val="center"/>
        <w:rPr>
          <w:sz w:val="18"/>
          <w:szCs w:val="18"/>
        </w:rPr>
      </w:pPr>
      <w:r w:rsidRPr="008D0829">
        <w:rPr>
          <w:sz w:val="18"/>
          <w:szCs w:val="18"/>
        </w:rPr>
        <w:t>7.   МЕХАНИЗМ РЕАЛИЗАЦИИ МУНИЦИПАЛЬНОЙ ПРОГРАММЫ</w:t>
      </w:r>
    </w:p>
    <w:p w:rsidR="008D0829" w:rsidRPr="008D0829" w:rsidRDefault="008D0829" w:rsidP="008D0829">
      <w:pPr>
        <w:rPr>
          <w:sz w:val="18"/>
          <w:szCs w:val="18"/>
        </w:rPr>
      </w:pPr>
    </w:p>
    <w:p w:rsidR="008D0829" w:rsidRPr="008D0829" w:rsidRDefault="008D0829" w:rsidP="008D0829">
      <w:pPr>
        <w:rPr>
          <w:sz w:val="18"/>
          <w:szCs w:val="18"/>
        </w:rPr>
      </w:pPr>
      <w:r w:rsidRPr="008D0829">
        <w:rPr>
          <w:sz w:val="18"/>
          <w:szCs w:val="18"/>
        </w:rPr>
        <w:t>1. Реализация муниципальной программы осуществляется в соответствии с планом мероприятий Программы (приложение).</w:t>
      </w:r>
    </w:p>
    <w:p w:rsidR="008D0829" w:rsidRPr="008D0829" w:rsidRDefault="008D0829" w:rsidP="008D0829">
      <w:pPr>
        <w:rPr>
          <w:sz w:val="18"/>
          <w:szCs w:val="18"/>
        </w:rPr>
      </w:pPr>
      <w:r w:rsidRPr="008D0829">
        <w:rPr>
          <w:sz w:val="18"/>
          <w:szCs w:val="18"/>
        </w:rPr>
        <w:t>2. Ответственный исполнитель:</w:t>
      </w:r>
    </w:p>
    <w:p w:rsidR="008D0829" w:rsidRPr="008D0829" w:rsidRDefault="008D0829" w:rsidP="008D0829">
      <w:pPr>
        <w:rPr>
          <w:sz w:val="18"/>
          <w:szCs w:val="18"/>
        </w:rPr>
      </w:pPr>
      <w:r w:rsidRPr="008D0829">
        <w:rPr>
          <w:sz w:val="18"/>
          <w:szCs w:val="18"/>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8D0829" w:rsidRPr="008D0829" w:rsidRDefault="008D0829" w:rsidP="008D0829">
      <w:pPr>
        <w:rPr>
          <w:sz w:val="18"/>
          <w:szCs w:val="18"/>
        </w:rPr>
      </w:pPr>
      <w:r w:rsidRPr="008D0829">
        <w:rPr>
          <w:sz w:val="18"/>
          <w:szCs w:val="18"/>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8D0829" w:rsidRPr="008D0829" w:rsidRDefault="008D0829" w:rsidP="008D0829">
      <w:pPr>
        <w:rPr>
          <w:sz w:val="18"/>
          <w:szCs w:val="18"/>
        </w:rPr>
      </w:pPr>
      <w:r w:rsidRPr="008D0829">
        <w:rPr>
          <w:sz w:val="18"/>
          <w:szCs w:val="18"/>
        </w:rPr>
        <w:t>- осуществляет мониторинг реализации муниципальной программы;</w:t>
      </w:r>
    </w:p>
    <w:p w:rsidR="008D0829" w:rsidRPr="008D0829" w:rsidRDefault="008D0829" w:rsidP="008D0829">
      <w:pPr>
        <w:rPr>
          <w:sz w:val="18"/>
          <w:szCs w:val="18"/>
        </w:rPr>
      </w:pPr>
      <w:r w:rsidRPr="008D0829">
        <w:rPr>
          <w:sz w:val="18"/>
          <w:szCs w:val="18"/>
        </w:rPr>
        <w:t>- проводит оценку эффективности реализации муниципальной программы;</w:t>
      </w:r>
    </w:p>
    <w:p w:rsidR="008D0829" w:rsidRPr="008D0829" w:rsidRDefault="008D0829" w:rsidP="008D0829">
      <w:pPr>
        <w:rPr>
          <w:sz w:val="18"/>
          <w:szCs w:val="18"/>
        </w:rPr>
      </w:pPr>
      <w:r w:rsidRPr="008D0829">
        <w:rPr>
          <w:sz w:val="18"/>
          <w:szCs w:val="18"/>
        </w:rPr>
        <w:lastRenderedPageBreak/>
        <w:t>- запрашивает у соисполнителей и участников муниципальной программы информацию о ходе реализации муниципальной программы;</w:t>
      </w:r>
    </w:p>
    <w:p w:rsidR="008D0829" w:rsidRPr="008D0829" w:rsidRDefault="008D0829" w:rsidP="008D0829">
      <w:pPr>
        <w:rPr>
          <w:sz w:val="18"/>
          <w:szCs w:val="18"/>
        </w:rPr>
      </w:pPr>
      <w:r w:rsidRPr="008D0829">
        <w:rPr>
          <w:sz w:val="18"/>
          <w:szCs w:val="18"/>
        </w:rPr>
        <w:t>- готовит отчеты о реализации муниципальной программы, представляет их в отдел муниципального заказа и реализации муниципальных программ;</w:t>
      </w:r>
    </w:p>
    <w:p w:rsidR="008D0829" w:rsidRPr="008D0829" w:rsidRDefault="008D0829" w:rsidP="008D0829">
      <w:pPr>
        <w:rPr>
          <w:sz w:val="18"/>
          <w:szCs w:val="18"/>
        </w:rPr>
      </w:pPr>
      <w:r w:rsidRPr="008D0829">
        <w:rPr>
          <w:sz w:val="18"/>
          <w:szCs w:val="1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8D0829" w:rsidRPr="008D0829" w:rsidRDefault="008D0829" w:rsidP="008D0829">
      <w:pPr>
        <w:rPr>
          <w:sz w:val="18"/>
          <w:szCs w:val="18"/>
        </w:rPr>
      </w:pPr>
      <w:r w:rsidRPr="008D0829">
        <w:rPr>
          <w:sz w:val="18"/>
          <w:szCs w:val="18"/>
        </w:rPr>
        <w:t>3.    Соисполнители:</w:t>
      </w:r>
    </w:p>
    <w:p w:rsidR="008D0829" w:rsidRPr="008D0829" w:rsidRDefault="008D0829" w:rsidP="008D0829">
      <w:pPr>
        <w:rPr>
          <w:sz w:val="18"/>
          <w:szCs w:val="18"/>
        </w:rPr>
      </w:pPr>
      <w:r w:rsidRPr="008D0829">
        <w:rPr>
          <w:sz w:val="18"/>
          <w:szCs w:val="18"/>
        </w:rPr>
        <w:t>- обеспечивают разработку и согласование с участниками муниципальной программы перечень мероприятий;</w:t>
      </w:r>
    </w:p>
    <w:p w:rsidR="008D0829" w:rsidRPr="008D0829" w:rsidRDefault="008D0829" w:rsidP="008D0829">
      <w:pPr>
        <w:rPr>
          <w:sz w:val="18"/>
          <w:szCs w:val="18"/>
        </w:rPr>
      </w:pPr>
      <w:r w:rsidRPr="008D0829">
        <w:rPr>
          <w:sz w:val="18"/>
          <w:szCs w:val="18"/>
        </w:rPr>
        <w:t>- 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8D0829" w:rsidRPr="008D0829" w:rsidRDefault="008D0829" w:rsidP="008D0829">
      <w:pPr>
        <w:rPr>
          <w:sz w:val="18"/>
          <w:szCs w:val="18"/>
        </w:rPr>
      </w:pPr>
      <w:r w:rsidRPr="008D0829">
        <w:rPr>
          <w:sz w:val="18"/>
          <w:szCs w:val="18"/>
        </w:rPr>
        <w:t>- 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8D0829" w:rsidRPr="008D0829" w:rsidRDefault="008D0829" w:rsidP="008D0829">
      <w:pPr>
        <w:rPr>
          <w:sz w:val="18"/>
          <w:szCs w:val="18"/>
        </w:rPr>
      </w:pPr>
      <w:r w:rsidRPr="008D0829">
        <w:rPr>
          <w:sz w:val="18"/>
          <w:szCs w:val="18"/>
        </w:rPr>
        <w:t>- формируют предложения по внесению изменений в муниципальную программу, направляют их ответственному исполнителю;</w:t>
      </w:r>
    </w:p>
    <w:p w:rsidR="008D0829" w:rsidRPr="008D0829" w:rsidRDefault="008D0829" w:rsidP="008D0829">
      <w:pPr>
        <w:rPr>
          <w:sz w:val="18"/>
          <w:szCs w:val="18"/>
        </w:rPr>
      </w:pPr>
      <w:r w:rsidRPr="008D0829">
        <w:rPr>
          <w:sz w:val="18"/>
          <w:szCs w:val="18"/>
        </w:rPr>
        <w:t>- запрашивают у участников муниципальной программы информацию о ходе реализации основных мероприятий.</w:t>
      </w:r>
    </w:p>
    <w:p w:rsidR="008D0829" w:rsidRPr="008D0829" w:rsidRDefault="008D0829" w:rsidP="008D0829">
      <w:pPr>
        <w:rPr>
          <w:sz w:val="18"/>
          <w:szCs w:val="18"/>
        </w:rPr>
      </w:pPr>
      <w:r w:rsidRPr="008D0829">
        <w:rPr>
          <w:sz w:val="18"/>
          <w:szCs w:val="18"/>
        </w:rPr>
        <w:t>4. Участники муниципальной программы:</w:t>
      </w:r>
    </w:p>
    <w:p w:rsidR="008D0829" w:rsidRPr="008D0829" w:rsidRDefault="008D0829" w:rsidP="008D0829">
      <w:pPr>
        <w:rPr>
          <w:sz w:val="18"/>
          <w:szCs w:val="18"/>
        </w:rPr>
      </w:pPr>
      <w:r w:rsidRPr="008D0829">
        <w:rPr>
          <w:sz w:val="18"/>
          <w:szCs w:val="18"/>
        </w:rPr>
        <w:t>- осуществляют реализацию основных мероприятий программы;</w:t>
      </w:r>
    </w:p>
    <w:p w:rsidR="008D0829" w:rsidRPr="008D0829" w:rsidRDefault="008D0829" w:rsidP="008D0829">
      <w:pPr>
        <w:rPr>
          <w:sz w:val="18"/>
          <w:szCs w:val="18"/>
        </w:rPr>
      </w:pPr>
      <w:r w:rsidRPr="008D0829">
        <w:rPr>
          <w:sz w:val="18"/>
          <w:szCs w:val="18"/>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8D0829" w:rsidRPr="008D0829" w:rsidRDefault="008D0829" w:rsidP="008D0829">
      <w:pPr>
        <w:rPr>
          <w:sz w:val="18"/>
          <w:szCs w:val="18"/>
        </w:rPr>
      </w:pPr>
      <w:r w:rsidRPr="008D0829">
        <w:rPr>
          <w:sz w:val="18"/>
          <w:szCs w:val="18"/>
        </w:rPr>
        <w:t>- разрабатывают и представляют соисполнителю отчеты о реализации основных мероприятий.</w:t>
      </w:r>
    </w:p>
    <w:p w:rsidR="008D0829" w:rsidRPr="008D0829" w:rsidRDefault="008D0829" w:rsidP="008D0829">
      <w:pPr>
        <w:rPr>
          <w:sz w:val="18"/>
          <w:szCs w:val="18"/>
        </w:rPr>
      </w:pPr>
      <w:r w:rsidRPr="008D0829">
        <w:rPr>
          <w:sz w:val="18"/>
          <w:szCs w:val="18"/>
        </w:rPr>
        <w:t xml:space="preserve">5. </w:t>
      </w:r>
      <w:proofErr w:type="gramStart"/>
      <w:r w:rsidRPr="008D0829">
        <w:rPr>
          <w:sz w:val="18"/>
          <w:szCs w:val="18"/>
        </w:rPr>
        <w:t>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roofErr w:type="gramEnd"/>
    </w:p>
    <w:p w:rsidR="008D0829" w:rsidRPr="008D0829" w:rsidRDefault="008D0829" w:rsidP="008D0829">
      <w:pPr>
        <w:rPr>
          <w:sz w:val="18"/>
          <w:szCs w:val="18"/>
        </w:rPr>
      </w:pPr>
      <w:r w:rsidRPr="008D0829">
        <w:rPr>
          <w:sz w:val="18"/>
          <w:szCs w:val="18"/>
        </w:rPr>
        <w:t>6. Ежегодный отчет о реализации муниципальной программы должен содержать:</w:t>
      </w:r>
    </w:p>
    <w:p w:rsidR="008D0829" w:rsidRPr="008D0829" w:rsidRDefault="008D0829" w:rsidP="008D0829">
      <w:pPr>
        <w:rPr>
          <w:sz w:val="18"/>
          <w:szCs w:val="18"/>
        </w:rPr>
      </w:pPr>
      <w:r w:rsidRPr="008D0829">
        <w:rPr>
          <w:sz w:val="18"/>
          <w:szCs w:val="18"/>
        </w:rPr>
        <w:t xml:space="preserve">1) отчет об исполнении мероприятий муниципальной программы, </w:t>
      </w:r>
    </w:p>
    <w:p w:rsidR="008D0829" w:rsidRPr="008D0829" w:rsidRDefault="008D0829" w:rsidP="008D0829">
      <w:pPr>
        <w:rPr>
          <w:sz w:val="18"/>
          <w:szCs w:val="18"/>
        </w:rPr>
      </w:pPr>
      <w:r w:rsidRPr="008D0829">
        <w:rPr>
          <w:sz w:val="18"/>
          <w:szCs w:val="18"/>
        </w:rPr>
        <w:t xml:space="preserve">2) отчет об исполнении целевых показателей муниципальной программы, </w:t>
      </w:r>
    </w:p>
    <w:p w:rsidR="008D0829" w:rsidRPr="008D0829" w:rsidRDefault="008D0829" w:rsidP="008D0829">
      <w:pPr>
        <w:rPr>
          <w:sz w:val="18"/>
          <w:szCs w:val="18"/>
        </w:rPr>
      </w:pPr>
      <w:r w:rsidRPr="008D0829">
        <w:rPr>
          <w:sz w:val="18"/>
          <w:szCs w:val="18"/>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8D0829" w:rsidRPr="008D0829" w:rsidRDefault="008D0829" w:rsidP="008D0829">
      <w:pPr>
        <w:rPr>
          <w:sz w:val="18"/>
          <w:szCs w:val="18"/>
        </w:rPr>
      </w:pPr>
    </w:p>
    <w:p w:rsidR="008D0829" w:rsidRPr="008D0829" w:rsidRDefault="008D0829" w:rsidP="00EF5744">
      <w:pPr>
        <w:jc w:val="center"/>
        <w:rPr>
          <w:sz w:val="18"/>
          <w:szCs w:val="18"/>
        </w:rPr>
      </w:pPr>
      <w:r w:rsidRPr="008D0829">
        <w:rPr>
          <w:sz w:val="18"/>
          <w:szCs w:val="18"/>
        </w:rPr>
        <w:t>8.    ОЖИДАЕМЫЕ КОН</w:t>
      </w:r>
      <w:r w:rsidR="00EF5744">
        <w:rPr>
          <w:sz w:val="18"/>
          <w:szCs w:val="18"/>
        </w:rPr>
        <w:t xml:space="preserve">ЕЧНЫЕ РЕЗУЛЬТАТЫ РЕАЛИЗАЦИИ </w:t>
      </w:r>
      <w:r w:rsidRPr="008D0829">
        <w:rPr>
          <w:sz w:val="18"/>
          <w:szCs w:val="18"/>
        </w:rPr>
        <w:t>МУНИЦИПАЛЬНОЙ ПРОГРАММЫ</w:t>
      </w:r>
    </w:p>
    <w:p w:rsidR="008D0829" w:rsidRPr="008D0829" w:rsidRDefault="008D0829" w:rsidP="008D0829">
      <w:pPr>
        <w:rPr>
          <w:sz w:val="18"/>
          <w:szCs w:val="18"/>
        </w:rPr>
      </w:pPr>
    </w:p>
    <w:p w:rsidR="008D0829" w:rsidRPr="008D0829" w:rsidRDefault="008D0829" w:rsidP="00063F22">
      <w:pPr>
        <w:rPr>
          <w:sz w:val="18"/>
          <w:szCs w:val="18"/>
        </w:rPr>
      </w:pPr>
      <w:r w:rsidRPr="008D0829">
        <w:rPr>
          <w:sz w:val="18"/>
          <w:szCs w:val="18"/>
        </w:rPr>
        <w:t>В результате реализации мероприятий ожидается:</w:t>
      </w:r>
    </w:p>
    <w:p w:rsidR="008D0829" w:rsidRPr="008D0829" w:rsidRDefault="008D0829" w:rsidP="00063F22">
      <w:pPr>
        <w:rPr>
          <w:sz w:val="18"/>
          <w:szCs w:val="18"/>
        </w:rPr>
      </w:pPr>
      <w:r w:rsidRPr="008D0829">
        <w:rPr>
          <w:sz w:val="18"/>
          <w:szCs w:val="18"/>
        </w:rPr>
        <w:t>- увеличение количества и повышение качества социальных услуг, предоставляемых населению некоммерческими организациями на 10%;</w:t>
      </w:r>
    </w:p>
    <w:p w:rsidR="008D0829" w:rsidRPr="008D0829" w:rsidRDefault="008D0829" w:rsidP="00063F22">
      <w:pPr>
        <w:rPr>
          <w:sz w:val="18"/>
          <w:szCs w:val="18"/>
        </w:rPr>
      </w:pPr>
      <w:r w:rsidRPr="008D0829">
        <w:rPr>
          <w:sz w:val="18"/>
          <w:szCs w:val="18"/>
        </w:rPr>
        <w:t>- увеличение количества некоммерческих организаций, принявших участие в районных и областных конкурсах социальных проектов на 10%;</w:t>
      </w:r>
    </w:p>
    <w:p w:rsidR="008D0829" w:rsidRPr="008D0829" w:rsidRDefault="008D0829" w:rsidP="00063F22">
      <w:pPr>
        <w:rPr>
          <w:sz w:val="18"/>
          <w:szCs w:val="18"/>
        </w:rPr>
      </w:pPr>
      <w:r w:rsidRPr="008D0829">
        <w:rPr>
          <w:sz w:val="18"/>
          <w:szCs w:val="18"/>
        </w:rPr>
        <w:t>- увеличение объема благотворительной деятельности в муниципальном образовании на 30%.</w:t>
      </w:r>
    </w:p>
    <w:p w:rsidR="008D0829" w:rsidRPr="008D0829" w:rsidRDefault="008D0829" w:rsidP="008D0829">
      <w:pPr>
        <w:rPr>
          <w:sz w:val="18"/>
          <w:szCs w:val="18"/>
        </w:rPr>
      </w:pPr>
    </w:p>
    <w:p w:rsidR="008D0829" w:rsidRPr="008D0829" w:rsidRDefault="008D0829" w:rsidP="008D0829">
      <w:pPr>
        <w:rPr>
          <w:sz w:val="18"/>
          <w:szCs w:val="18"/>
        </w:rPr>
      </w:pPr>
    </w:p>
    <w:p w:rsidR="008D0829" w:rsidRPr="0084008B" w:rsidRDefault="008D0829" w:rsidP="00063F22">
      <w:pPr>
        <w:jc w:val="right"/>
        <w:rPr>
          <w:i/>
          <w:sz w:val="18"/>
          <w:szCs w:val="18"/>
        </w:rPr>
      </w:pPr>
    </w:p>
    <w:p w:rsidR="00F20988" w:rsidRDefault="008D0829" w:rsidP="00063F22">
      <w:pPr>
        <w:jc w:val="right"/>
        <w:rPr>
          <w:i/>
          <w:sz w:val="18"/>
          <w:szCs w:val="18"/>
        </w:rPr>
      </w:pPr>
      <w:r w:rsidRPr="0084008B">
        <w:rPr>
          <w:i/>
          <w:sz w:val="18"/>
          <w:szCs w:val="18"/>
        </w:rPr>
        <w:t>Начальник отдела МЗ и РМП                                                            Е.Н. Дубровина</w:t>
      </w:r>
    </w:p>
    <w:p w:rsidR="0084008B" w:rsidRDefault="0084008B" w:rsidP="00063F22">
      <w:pPr>
        <w:jc w:val="right"/>
        <w:rPr>
          <w:i/>
          <w:sz w:val="18"/>
          <w:szCs w:val="18"/>
        </w:rPr>
      </w:pPr>
    </w:p>
    <w:p w:rsidR="0084008B" w:rsidRDefault="0084008B" w:rsidP="00063F22">
      <w:pPr>
        <w:jc w:val="right"/>
        <w:rPr>
          <w:i/>
          <w:sz w:val="18"/>
          <w:szCs w:val="18"/>
        </w:rPr>
      </w:pPr>
    </w:p>
    <w:p w:rsidR="0084008B" w:rsidRPr="0084008B" w:rsidRDefault="0084008B" w:rsidP="0084008B">
      <w:pPr>
        <w:jc w:val="right"/>
        <w:rPr>
          <w:i/>
          <w:sz w:val="18"/>
          <w:szCs w:val="18"/>
        </w:rPr>
      </w:pPr>
      <w:r w:rsidRPr="0084008B">
        <w:rPr>
          <w:i/>
          <w:sz w:val="18"/>
          <w:szCs w:val="18"/>
        </w:rPr>
        <w:t>Приложение</w:t>
      </w:r>
    </w:p>
    <w:p w:rsidR="0084008B" w:rsidRPr="0084008B" w:rsidRDefault="0084008B" w:rsidP="0084008B">
      <w:pPr>
        <w:jc w:val="right"/>
        <w:rPr>
          <w:i/>
          <w:sz w:val="18"/>
          <w:szCs w:val="18"/>
        </w:rPr>
      </w:pPr>
      <w:r w:rsidRPr="0084008B">
        <w:rPr>
          <w:i/>
          <w:sz w:val="18"/>
          <w:szCs w:val="18"/>
        </w:rPr>
        <w:t xml:space="preserve"> к Муниципальной программе</w:t>
      </w:r>
    </w:p>
    <w:p w:rsidR="0084008B" w:rsidRPr="0084008B" w:rsidRDefault="0084008B" w:rsidP="0084008B">
      <w:pPr>
        <w:jc w:val="right"/>
        <w:rPr>
          <w:i/>
          <w:sz w:val="18"/>
          <w:szCs w:val="18"/>
        </w:rPr>
      </w:pPr>
      <w:r w:rsidRPr="0084008B">
        <w:rPr>
          <w:i/>
          <w:sz w:val="18"/>
          <w:szCs w:val="18"/>
        </w:rPr>
        <w:t xml:space="preserve">«Поддержка социально </w:t>
      </w:r>
      <w:proofErr w:type="gramStart"/>
      <w:r w:rsidRPr="0084008B">
        <w:rPr>
          <w:i/>
          <w:sz w:val="18"/>
          <w:szCs w:val="18"/>
        </w:rPr>
        <w:t>ориентированных</w:t>
      </w:r>
      <w:proofErr w:type="gramEnd"/>
      <w:r w:rsidRPr="0084008B">
        <w:rPr>
          <w:i/>
          <w:sz w:val="18"/>
          <w:szCs w:val="18"/>
        </w:rPr>
        <w:t xml:space="preserve"> </w:t>
      </w:r>
    </w:p>
    <w:p w:rsidR="0084008B" w:rsidRPr="0084008B" w:rsidRDefault="0084008B" w:rsidP="0084008B">
      <w:pPr>
        <w:jc w:val="right"/>
        <w:rPr>
          <w:i/>
          <w:sz w:val="18"/>
          <w:szCs w:val="18"/>
        </w:rPr>
      </w:pPr>
      <w:r w:rsidRPr="0084008B">
        <w:rPr>
          <w:i/>
          <w:sz w:val="18"/>
          <w:szCs w:val="18"/>
        </w:rPr>
        <w:t xml:space="preserve">некоммерческих организаций </w:t>
      </w:r>
      <w:proofErr w:type="gramStart"/>
      <w:r w:rsidRPr="0084008B">
        <w:rPr>
          <w:i/>
          <w:sz w:val="18"/>
          <w:szCs w:val="18"/>
        </w:rPr>
        <w:t>в</w:t>
      </w:r>
      <w:proofErr w:type="gramEnd"/>
    </w:p>
    <w:p w:rsidR="0084008B" w:rsidRPr="0084008B" w:rsidRDefault="0084008B" w:rsidP="0084008B">
      <w:pPr>
        <w:jc w:val="right"/>
        <w:rPr>
          <w:i/>
          <w:sz w:val="18"/>
          <w:szCs w:val="18"/>
        </w:rPr>
      </w:pPr>
      <w:proofErr w:type="spellStart"/>
      <w:r w:rsidRPr="0084008B">
        <w:rPr>
          <w:i/>
          <w:sz w:val="18"/>
          <w:szCs w:val="18"/>
        </w:rPr>
        <w:t>Хомутовском</w:t>
      </w:r>
      <w:proofErr w:type="spellEnd"/>
      <w:r w:rsidRPr="0084008B">
        <w:rPr>
          <w:i/>
          <w:sz w:val="18"/>
          <w:szCs w:val="18"/>
        </w:rPr>
        <w:t xml:space="preserve"> муниципальном </w:t>
      </w:r>
      <w:proofErr w:type="gramStart"/>
      <w:r w:rsidRPr="0084008B">
        <w:rPr>
          <w:i/>
          <w:sz w:val="18"/>
          <w:szCs w:val="18"/>
        </w:rPr>
        <w:t>образовании</w:t>
      </w:r>
      <w:proofErr w:type="gramEnd"/>
    </w:p>
    <w:p w:rsidR="0084008B" w:rsidRDefault="0084008B" w:rsidP="0084008B">
      <w:pPr>
        <w:jc w:val="right"/>
        <w:rPr>
          <w:i/>
          <w:sz w:val="18"/>
          <w:szCs w:val="18"/>
        </w:rPr>
      </w:pPr>
      <w:r w:rsidRPr="0084008B">
        <w:rPr>
          <w:i/>
          <w:sz w:val="18"/>
          <w:szCs w:val="18"/>
        </w:rPr>
        <w:t>на 2024 – 2026 годы»</w:t>
      </w:r>
    </w:p>
    <w:p w:rsidR="0084008B" w:rsidRDefault="0084008B" w:rsidP="0084008B">
      <w:pPr>
        <w:jc w:val="right"/>
        <w:rPr>
          <w:i/>
          <w:sz w:val="18"/>
          <w:szCs w:val="18"/>
        </w:rPr>
      </w:pPr>
    </w:p>
    <w:p w:rsidR="0084008B" w:rsidRDefault="0084008B" w:rsidP="0084008B">
      <w:pPr>
        <w:jc w:val="right"/>
        <w:rPr>
          <w:i/>
          <w:sz w:val="18"/>
          <w:szCs w:val="18"/>
        </w:rPr>
      </w:pPr>
    </w:p>
    <w:p w:rsidR="0084008B" w:rsidRDefault="0084008B" w:rsidP="00FF3197">
      <w:pPr>
        <w:ind w:left="-284" w:right="-420"/>
        <w:jc w:val="center"/>
        <w:rPr>
          <w:b/>
          <w:sz w:val="22"/>
          <w:szCs w:val="22"/>
        </w:rPr>
      </w:pPr>
      <w:r w:rsidRPr="0084008B">
        <w:rPr>
          <w:b/>
          <w:sz w:val="22"/>
          <w:szCs w:val="22"/>
        </w:rPr>
        <w:t>Перечень мероприятий Программы</w:t>
      </w:r>
    </w:p>
    <w:p w:rsidR="0084008B" w:rsidRDefault="0084008B" w:rsidP="0084008B">
      <w:pPr>
        <w:jc w:val="center"/>
        <w:rPr>
          <w:b/>
          <w:sz w:val="22"/>
          <w:szCs w:val="22"/>
        </w:rPr>
      </w:pPr>
    </w:p>
    <w:tbl>
      <w:tblPr>
        <w:tblStyle w:val="aa"/>
        <w:tblW w:w="10349" w:type="dxa"/>
        <w:tblInd w:w="-176" w:type="dxa"/>
        <w:tblLayout w:type="fixed"/>
        <w:tblLook w:val="04A0" w:firstRow="1" w:lastRow="0" w:firstColumn="1" w:lastColumn="0" w:noHBand="0" w:noVBand="1"/>
      </w:tblPr>
      <w:tblGrid>
        <w:gridCol w:w="710"/>
        <w:gridCol w:w="28"/>
        <w:gridCol w:w="2665"/>
        <w:gridCol w:w="2551"/>
        <w:gridCol w:w="28"/>
        <w:gridCol w:w="1248"/>
        <w:gridCol w:w="28"/>
        <w:gridCol w:w="1248"/>
        <w:gridCol w:w="28"/>
        <w:gridCol w:w="1815"/>
      </w:tblGrid>
      <w:tr w:rsidR="0084008B" w:rsidRPr="00144D91" w:rsidTr="00611CA9">
        <w:tc>
          <w:tcPr>
            <w:tcW w:w="710" w:type="dxa"/>
            <w:vMerge w:val="restart"/>
          </w:tcPr>
          <w:p w:rsidR="0084008B" w:rsidRPr="00144D91" w:rsidRDefault="0084008B" w:rsidP="0014535A">
            <w:pPr>
              <w:pStyle w:val="af9"/>
              <w:ind w:left="0"/>
              <w:rPr>
                <w:sz w:val="18"/>
                <w:szCs w:val="18"/>
              </w:rPr>
            </w:pPr>
            <w:r w:rsidRPr="00144D91">
              <w:rPr>
                <w:sz w:val="18"/>
                <w:szCs w:val="18"/>
              </w:rPr>
              <w:t>н/</w:t>
            </w:r>
            <w:proofErr w:type="gramStart"/>
            <w:r w:rsidRPr="00144D91">
              <w:rPr>
                <w:sz w:val="18"/>
                <w:szCs w:val="18"/>
              </w:rPr>
              <w:t>п</w:t>
            </w:r>
            <w:proofErr w:type="gramEnd"/>
          </w:p>
        </w:tc>
        <w:tc>
          <w:tcPr>
            <w:tcW w:w="2693" w:type="dxa"/>
            <w:gridSpan w:val="2"/>
            <w:vMerge w:val="restart"/>
          </w:tcPr>
          <w:p w:rsidR="0084008B" w:rsidRPr="00144D91" w:rsidRDefault="0084008B" w:rsidP="00263CD8">
            <w:pPr>
              <w:pStyle w:val="af9"/>
              <w:ind w:left="147" w:firstLine="141"/>
              <w:rPr>
                <w:sz w:val="18"/>
                <w:szCs w:val="18"/>
              </w:rPr>
            </w:pPr>
            <w:r w:rsidRPr="00144D91">
              <w:rPr>
                <w:sz w:val="18"/>
                <w:szCs w:val="18"/>
              </w:rPr>
              <w:t>Мероприятия</w:t>
            </w:r>
          </w:p>
        </w:tc>
        <w:tc>
          <w:tcPr>
            <w:tcW w:w="2551" w:type="dxa"/>
            <w:vMerge w:val="restart"/>
          </w:tcPr>
          <w:p w:rsidR="0084008B" w:rsidRPr="00144D91" w:rsidRDefault="0084008B" w:rsidP="00263CD8">
            <w:pPr>
              <w:pStyle w:val="af9"/>
              <w:ind w:left="175" w:firstLine="170"/>
              <w:rPr>
                <w:sz w:val="18"/>
                <w:szCs w:val="18"/>
              </w:rPr>
            </w:pPr>
            <w:r w:rsidRPr="00144D91">
              <w:rPr>
                <w:sz w:val="18"/>
                <w:szCs w:val="18"/>
              </w:rPr>
              <w:t>Основные исполнители</w:t>
            </w:r>
          </w:p>
        </w:tc>
        <w:tc>
          <w:tcPr>
            <w:tcW w:w="4395" w:type="dxa"/>
            <w:gridSpan w:val="6"/>
          </w:tcPr>
          <w:p w:rsidR="0084008B" w:rsidRPr="00144D91" w:rsidRDefault="0084008B" w:rsidP="000675BD">
            <w:pPr>
              <w:pStyle w:val="af9"/>
              <w:ind w:left="0" w:firstLine="148"/>
              <w:rPr>
                <w:sz w:val="18"/>
                <w:szCs w:val="18"/>
              </w:rPr>
            </w:pPr>
            <w:r w:rsidRPr="00144D91">
              <w:rPr>
                <w:sz w:val="18"/>
                <w:szCs w:val="18"/>
              </w:rPr>
              <w:t xml:space="preserve">Объемы и источники финансирования, </w:t>
            </w:r>
            <w:proofErr w:type="spellStart"/>
            <w:r w:rsidRPr="00144D91">
              <w:rPr>
                <w:sz w:val="18"/>
                <w:szCs w:val="18"/>
              </w:rPr>
              <w:t>тыс</w:t>
            </w:r>
            <w:proofErr w:type="gramStart"/>
            <w:r w:rsidRPr="00144D91">
              <w:rPr>
                <w:sz w:val="18"/>
                <w:szCs w:val="18"/>
              </w:rPr>
              <w:t>.р</w:t>
            </w:r>
            <w:proofErr w:type="gramEnd"/>
            <w:r w:rsidRPr="00144D91">
              <w:rPr>
                <w:sz w:val="18"/>
                <w:szCs w:val="18"/>
              </w:rPr>
              <w:t>уб</w:t>
            </w:r>
            <w:proofErr w:type="spellEnd"/>
            <w:r w:rsidRPr="00144D91">
              <w:rPr>
                <w:sz w:val="18"/>
                <w:szCs w:val="18"/>
              </w:rPr>
              <w:t>.</w:t>
            </w:r>
          </w:p>
        </w:tc>
      </w:tr>
      <w:tr w:rsidR="0084008B" w:rsidRPr="00144D91" w:rsidTr="00611CA9">
        <w:tc>
          <w:tcPr>
            <w:tcW w:w="710" w:type="dxa"/>
            <w:vMerge/>
          </w:tcPr>
          <w:p w:rsidR="0084008B" w:rsidRPr="00144D91" w:rsidRDefault="0084008B" w:rsidP="0014535A">
            <w:pPr>
              <w:pStyle w:val="af9"/>
              <w:ind w:left="0"/>
              <w:rPr>
                <w:sz w:val="18"/>
                <w:szCs w:val="18"/>
              </w:rPr>
            </w:pPr>
          </w:p>
        </w:tc>
        <w:tc>
          <w:tcPr>
            <w:tcW w:w="2693" w:type="dxa"/>
            <w:gridSpan w:val="2"/>
            <w:vMerge/>
          </w:tcPr>
          <w:p w:rsidR="0084008B" w:rsidRPr="00144D91" w:rsidRDefault="0084008B" w:rsidP="00263CD8">
            <w:pPr>
              <w:pStyle w:val="af9"/>
              <w:ind w:left="147" w:firstLine="141"/>
              <w:rPr>
                <w:sz w:val="18"/>
                <w:szCs w:val="18"/>
              </w:rPr>
            </w:pPr>
          </w:p>
        </w:tc>
        <w:tc>
          <w:tcPr>
            <w:tcW w:w="2551" w:type="dxa"/>
            <w:vMerge/>
          </w:tcPr>
          <w:p w:rsidR="0084008B" w:rsidRPr="00144D91" w:rsidRDefault="0084008B" w:rsidP="00263CD8">
            <w:pPr>
              <w:pStyle w:val="af9"/>
              <w:ind w:left="175" w:firstLine="170"/>
              <w:rPr>
                <w:sz w:val="18"/>
                <w:szCs w:val="18"/>
              </w:rPr>
            </w:pPr>
          </w:p>
        </w:tc>
        <w:tc>
          <w:tcPr>
            <w:tcW w:w="1276" w:type="dxa"/>
            <w:gridSpan w:val="2"/>
          </w:tcPr>
          <w:p w:rsidR="0084008B" w:rsidRPr="00144D91" w:rsidRDefault="0084008B" w:rsidP="000675BD">
            <w:pPr>
              <w:pStyle w:val="af9"/>
              <w:ind w:left="0" w:firstLine="148"/>
              <w:rPr>
                <w:sz w:val="18"/>
                <w:szCs w:val="18"/>
              </w:rPr>
            </w:pPr>
            <w:r w:rsidRPr="00144D91">
              <w:rPr>
                <w:sz w:val="18"/>
                <w:szCs w:val="18"/>
              </w:rPr>
              <w:t>2024</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2025</w:t>
            </w:r>
          </w:p>
        </w:tc>
        <w:tc>
          <w:tcPr>
            <w:tcW w:w="1843" w:type="dxa"/>
            <w:gridSpan w:val="2"/>
          </w:tcPr>
          <w:p w:rsidR="0084008B" w:rsidRPr="00144D91" w:rsidRDefault="0084008B" w:rsidP="000675BD">
            <w:pPr>
              <w:pStyle w:val="af9"/>
              <w:ind w:left="0" w:firstLine="148"/>
              <w:rPr>
                <w:sz w:val="18"/>
                <w:szCs w:val="18"/>
              </w:rPr>
            </w:pPr>
            <w:r w:rsidRPr="00144D91">
              <w:rPr>
                <w:sz w:val="18"/>
                <w:szCs w:val="18"/>
              </w:rPr>
              <w:t>2026</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Обеспечение информационной рубрики на сайте администрации Хомутовского МО о социально ориентированных некоммерческих организациях поселения</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Организационно – технический отдел администрации, социальный отдел администрации</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Освещение деятельности социально ориентированных некоммерческих организаций через средства массовой информации</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МУК КСК</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 xml:space="preserve">Ведение реестра социально ориентированных </w:t>
            </w:r>
            <w:r w:rsidRPr="00144D91">
              <w:rPr>
                <w:sz w:val="18"/>
                <w:szCs w:val="18"/>
              </w:rPr>
              <w:lastRenderedPageBreak/>
              <w:t>некоммерческих организаций</w:t>
            </w:r>
          </w:p>
        </w:tc>
        <w:tc>
          <w:tcPr>
            <w:tcW w:w="2579" w:type="dxa"/>
            <w:gridSpan w:val="2"/>
          </w:tcPr>
          <w:p w:rsidR="0084008B" w:rsidRPr="00144D91" w:rsidRDefault="0084008B" w:rsidP="000675BD">
            <w:pPr>
              <w:pStyle w:val="af9"/>
              <w:ind w:left="0" w:firstLine="148"/>
              <w:rPr>
                <w:sz w:val="18"/>
                <w:szCs w:val="18"/>
              </w:rPr>
            </w:pPr>
            <w:r w:rsidRPr="00144D91">
              <w:rPr>
                <w:sz w:val="18"/>
                <w:szCs w:val="18"/>
              </w:rPr>
              <w:lastRenderedPageBreak/>
              <w:t>Социальный отдел администрации</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w:t>
            </w:r>
            <w:r w:rsidRPr="00144D91">
              <w:rPr>
                <w:sz w:val="18"/>
                <w:szCs w:val="18"/>
              </w:rPr>
              <w:lastRenderedPageBreak/>
              <w:t>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lastRenderedPageBreak/>
              <w:t>Не требует финансирова</w:t>
            </w:r>
            <w:r w:rsidRPr="00144D91">
              <w:rPr>
                <w:sz w:val="18"/>
                <w:szCs w:val="18"/>
              </w:rPr>
              <w:lastRenderedPageBreak/>
              <w:t>ния</w:t>
            </w:r>
          </w:p>
        </w:tc>
        <w:tc>
          <w:tcPr>
            <w:tcW w:w="1815" w:type="dxa"/>
          </w:tcPr>
          <w:p w:rsidR="0084008B" w:rsidRPr="00144D91" w:rsidRDefault="0084008B" w:rsidP="000675BD">
            <w:pPr>
              <w:pStyle w:val="af9"/>
              <w:ind w:left="0" w:firstLine="148"/>
              <w:rPr>
                <w:sz w:val="18"/>
                <w:szCs w:val="18"/>
              </w:rPr>
            </w:pPr>
            <w:r w:rsidRPr="00144D91">
              <w:rPr>
                <w:sz w:val="18"/>
                <w:szCs w:val="18"/>
              </w:rPr>
              <w:lastRenderedPageBreak/>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Оказание финансовой поддержки социально ориентированным некоммерческим организациям:</w:t>
            </w:r>
          </w:p>
          <w:p w:rsidR="0084008B" w:rsidRPr="00144D91" w:rsidRDefault="0084008B" w:rsidP="00263CD8">
            <w:pPr>
              <w:pStyle w:val="af9"/>
              <w:ind w:left="147" w:firstLine="141"/>
              <w:rPr>
                <w:sz w:val="18"/>
                <w:szCs w:val="18"/>
              </w:rPr>
            </w:pPr>
            <w:r w:rsidRPr="00144D91">
              <w:rPr>
                <w:sz w:val="18"/>
                <w:szCs w:val="18"/>
              </w:rPr>
              <w:t>- приобретение летней и зимней формы для деятельности ДНД «Щит» (10 комплектов);</w:t>
            </w:r>
          </w:p>
          <w:p w:rsidR="0084008B" w:rsidRPr="00144D91" w:rsidRDefault="0084008B" w:rsidP="00263CD8">
            <w:pPr>
              <w:pStyle w:val="af9"/>
              <w:ind w:left="147" w:firstLine="141"/>
              <w:rPr>
                <w:sz w:val="18"/>
                <w:szCs w:val="18"/>
              </w:rPr>
            </w:pPr>
            <w:r w:rsidRPr="00144D91">
              <w:rPr>
                <w:sz w:val="18"/>
                <w:szCs w:val="18"/>
              </w:rPr>
              <w:t xml:space="preserve">- приобретение наградной атрибутики для проведения массовых спортивных мероприятий для </w:t>
            </w:r>
            <w:proofErr w:type="spellStart"/>
            <w:r w:rsidRPr="00144D91">
              <w:rPr>
                <w:sz w:val="18"/>
                <w:szCs w:val="18"/>
              </w:rPr>
              <w:t>ТОСов</w:t>
            </w:r>
            <w:proofErr w:type="spellEnd"/>
            <w:r w:rsidRPr="00144D91">
              <w:rPr>
                <w:sz w:val="18"/>
                <w:szCs w:val="18"/>
              </w:rPr>
              <w:t xml:space="preserve">, в </w:t>
            </w:r>
            <w:proofErr w:type="spellStart"/>
            <w:r w:rsidRPr="00144D91">
              <w:rPr>
                <w:sz w:val="18"/>
                <w:szCs w:val="18"/>
              </w:rPr>
              <w:t>т.ч</w:t>
            </w:r>
            <w:proofErr w:type="spellEnd"/>
            <w:r w:rsidRPr="00144D91">
              <w:rPr>
                <w:sz w:val="18"/>
                <w:szCs w:val="18"/>
              </w:rPr>
              <w:t>. спартакиады.</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Социальный отдел администрации</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r w:rsidRPr="00144D91">
              <w:rPr>
                <w:sz w:val="18"/>
                <w:szCs w:val="18"/>
              </w:rPr>
              <w:t>85,840</w:t>
            </w: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r w:rsidRPr="00144D91">
              <w:rPr>
                <w:sz w:val="18"/>
                <w:szCs w:val="18"/>
              </w:rPr>
              <w:t>84,518</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r w:rsidRPr="00144D91">
              <w:rPr>
                <w:sz w:val="18"/>
                <w:szCs w:val="18"/>
              </w:rPr>
              <w:t>0</w:t>
            </w:r>
          </w:p>
        </w:tc>
        <w:tc>
          <w:tcPr>
            <w:tcW w:w="1815" w:type="dxa"/>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pStyle w:val="af9"/>
              <w:ind w:left="0" w:firstLine="148"/>
              <w:rPr>
                <w:sz w:val="18"/>
                <w:szCs w:val="18"/>
              </w:rPr>
            </w:pPr>
          </w:p>
          <w:p w:rsidR="0084008B" w:rsidRPr="00144D91" w:rsidRDefault="0084008B" w:rsidP="000675BD">
            <w:pPr>
              <w:pStyle w:val="af9"/>
              <w:ind w:left="0" w:firstLine="148"/>
              <w:rPr>
                <w:sz w:val="18"/>
                <w:szCs w:val="18"/>
              </w:rPr>
            </w:pPr>
            <w:r w:rsidRPr="00144D91">
              <w:rPr>
                <w:sz w:val="18"/>
                <w:szCs w:val="18"/>
              </w:rPr>
              <w:t>0</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Оказание содействия в проведении социально ориентированными некоммерческими организациями публичных мероприятий на территории поселения</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 xml:space="preserve">Проведение спартакиады среди </w:t>
            </w:r>
            <w:proofErr w:type="spellStart"/>
            <w:r w:rsidRPr="00144D91">
              <w:rPr>
                <w:sz w:val="18"/>
                <w:szCs w:val="18"/>
              </w:rPr>
              <w:t>ТОСов</w:t>
            </w:r>
            <w:proofErr w:type="spellEnd"/>
          </w:p>
        </w:tc>
        <w:tc>
          <w:tcPr>
            <w:tcW w:w="2579" w:type="dxa"/>
            <w:gridSpan w:val="2"/>
          </w:tcPr>
          <w:p w:rsidR="0084008B" w:rsidRPr="00144D91" w:rsidRDefault="0084008B" w:rsidP="000675BD">
            <w:pPr>
              <w:pStyle w:val="af9"/>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Проведение военно-спортивного праздника «День призывника»</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Проведение спортивно-патриотической акции «Кросс Победы»</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Конкурс военно-патриотической песни «Песни, опаленные войной»</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Проведение спартакиады ветеранов боевых действий, воинской службы, правоохранительных органов, сотрудников уголовно-исполнительной системы, воинских частей, силовых структур.</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Проведение Дня добровольца</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Проведение муниципального конкурса «Лучший выпускник Хомутовского муниципального образования»</w:t>
            </w:r>
          </w:p>
        </w:tc>
        <w:tc>
          <w:tcPr>
            <w:tcW w:w="2579" w:type="dxa"/>
            <w:gridSpan w:val="2"/>
          </w:tcPr>
          <w:p w:rsidR="0084008B" w:rsidRPr="00144D91" w:rsidRDefault="0084008B" w:rsidP="000675BD">
            <w:pPr>
              <w:ind w:left="0" w:firstLine="148"/>
              <w:rPr>
                <w:sz w:val="18"/>
                <w:szCs w:val="18"/>
              </w:rPr>
            </w:pPr>
            <w:r w:rsidRPr="00144D91">
              <w:rPr>
                <w:sz w:val="18"/>
                <w:szCs w:val="18"/>
              </w:rPr>
              <w:t>Социальный отдел администрации</w:t>
            </w:r>
          </w:p>
        </w:tc>
        <w:tc>
          <w:tcPr>
            <w:tcW w:w="1276" w:type="dxa"/>
            <w:gridSpan w:val="2"/>
            <w:vAlign w:val="center"/>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pStyle w:val="af9"/>
              <w:ind w:left="0" w:firstLine="148"/>
              <w:rPr>
                <w:sz w:val="18"/>
                <w:szCs w:val="18"/>
              </w:rPr>
            </w:pPr>
            <w:r w:rsidRPr="00144D91">
              <w:rPr>
                <w:sz w:val="18"/>
                <w:szCs w:val="18"/>
              </w:rPr>
              <w:t>20000</w:t>
            </w:r>
          </w:p>
        </w:tc>
        <w:tc>
          <w:tcPr>
            <w:tcW w:w="1276" w:type="dxa"/>
            <w:gridSpan w:val="2"/>
            <w:vAlign w:val="center"/>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ind w:left="0" w:firstLine="148"/>
              <w:rPr>
                <w:sz w:val="18"/>
                <w:szCs w:val="18"/>
              </w:rPr>
            </w:pPr>
            <w:r w:rsidRPr="00144D91">
              <w:rPr>
                <w:sz w:val="18"/>
                <w:szCs w:val="18"/>
              </w:rPr>
              <w:t>22000</w:t>
            </w:r>
          </w:p>
        </w:tc>
        <w:tc>
          <w:tcPr>
            <w:tcW w:w="1815" w:type="dxa"/>
            <w:vAlign w:val="center"/>
          </w:tcPr>
          <w:p w:rsidR="0084008B" w:rsidRPr="00144D91" w:rsidRDefault="0084008B" w:rsidP="000675BD">
            <w:pPr>
              <w:pStyle w:val="af9"/>
              <w:ind w:left="0" w:firstLine="148"/>
              <w:rPr>
                <w:sz w:val="18"/>
                <w:szCs w:val="18"/>
              </w:rPr>
            </w:pPr>
            <w:r w:rsidRPr="00144D91">
              <w:rPr>
                <w:sz w:val="18"/>
                <w:szCs w:val="18"/>
              </w:rPr>
              <w:t>За счет средств внебюджетных источников</w:t>
            </w:r>
          </w:p>
          <w:p w:rsidR="0084008B" w:rsidRPr="00144D91" w:rsidRDefault="0084008B" w:rsidP="000675BD">
            <w:pPr>
              <w:ind w:left="0" w:firstLine="148"/>
              <w:rPr>
                <w:sz w:val="18"/>
                <w:szCs w:val="18"/>
              </w:rPr>
            </w:pPr>
            <w:r w:rsidRPr="00144D91">
              <w:rPr>
                <w:sz w:val="18"/>
                <w:szCs w:val="18"/>
              </w:rPr>
              <w:t>24000</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Экологическая акция «Чистое село»</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Отдел муниципального земельного, лесного контроля и правил благоустройства, МКУ ХЭС</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r w:rsidR="0084008B" w:rsidRPr="00144D91" w:rsidTr="00611CA9">
        <w:tc>
          <w:tcPr>
            <w:tcW w:w="738" w:type="dxa"/>
            <w:gridSpan w:val="2"/>
          </w:tcPr>
          <w:p w:rsidR="0084008B" w:rsidRPr="00144D91" w:rsidRDefault="0084008B" w:rsidP="00263CD8">
            <w:pPr>
              <w:pStyle w:val="af9"/>
              <w:numPr>
                <w:ilvl w:val="0"/>
                <w:numId w:val="35"/>
              </w:numPr>
              <w:spacing w:after="200" w:line="276" w:lineRule="auto"/>
              <w:ind w:left="147" w:firstLine="141"/>
              <w:rPr>
                <w:sz w:val="18"/>
                <w:szCs w:val="18"/>
              </w:rPr>
            </w:pPr>
          </w:p>
        </w:tc>
        <w:tc>
          <w:tcPr>
            <w:tcW w:w="2665" w:type="dxa"/>
          </w:tcPr>
          <w:p w:rsidR="0084008B" w:rsidRPr="00144D91" w:rsidRDefault="0084008B" w:rsidP="00263CD8">
            <w:pPr>
              <w:pStyle w:val="af9"/>
              <w:ind w:left="147" w:firstLine="141"/>
              <w:rPr>
                <w:sz w:val="18"/>
                <w:szCs w:val="18"/>
              </w:rPr>
            </w:pPr>
            <w:r w:rsidRPr="00144D91">
              <w:rPr>
                <w:sz w:val="18"/>
                <w:szCs w:val="18"/>
              </w:rPr>
              <w:t xml:space="preserve">Организация и проведение мероприятий (соревнования, конкурсы, праздничные гуляния), в </w:t>
            </w:r>
            <w:proofErr w:type="spellStart"/>
            <w:r w:rsidRPr="00144D91">
              <w:rPr>
                <w:sz w:val="18"/>
                <w:szCs w:val="18"/>
              </w:rPr>
              <w:t>т.ч</w:t>
            </w:r>
            <w:proofErr w:type="spellEnd"/>
            <w:r w:rsidRPr="00144D91">
              <w:rPr>
                <w:sz w:val="18"/>
                <w:szCs w:val="18"/>
              </w:rPr>
              <w:t>.</w:t>
            </w:r>
          </w:p>
        </w:tc>
        <w:tc>
          <w:tcPr>
            <w:tcW w:w="2579" w:type="dxa"/>
            <w:gridSpan w:val="2"/>
          </w:tcPr>
          <w:p w:rsidR="0084008B" w:rsidRPr="00144D91" w:rsidRDefault="0084008B" w:rsidP="000675BD">
            <w:pPr>
              <w:pStyle w:val="af9"/>
              <w:ind w:left="0" w:firstLine="148"/>
              <w:rPr>
                <w:sz w:val="18"/>
                <w:szCs w:val="18"/>
              </w:rPr>
            </w:pPr>
            <w:r w:rsidRPr="00144D91">
              <w:rPr>
                <w:sz w:val="18"/>
                <w:szCs w:val="18"/>
              </w:rPr>
              <w:t>Социальный отдел администрации, МУК КСК</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276" w:type="dxa"/>
            <w:gridSpan w:val="2"/>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c>
          <w:tcPr>
            <w:tcW w:w="1815" w:type="dxa"/>
          </w:tcPr>
          <w:p w:rsidR="0084008B" w:rsidRPr="00144D91" w:rsidRDefault="0084008B" w:rsidP="000675BD">
            <w:pPr>
              <w:pStyle w:val="af9"/>
              <w:ind w:left="0" w:firstLine="148"/>
              <w:rPr>
                <w:sz w:val="18"/>
                <w:szCs w:val="18"/>
              </w:rPr>
            </w:pPr>
            <w:r w:rsidRPr="00144D91">
              <w:rPr>
                <w:sz w:val="18"/>
                <w:szCs w:val="18"/>
              </w:rPr>
              <w:t>Не требует финансирования</w:t>
            </w:r>
          </w:p>
        </w:tc>
      </w:tr>
    </w:tbl>
    <w:p w:rsidR="0084008B" w:rsidRDefault="0084008B" w:rsidP="0084008B">
      <w:pPr>
        <w:jc w:val="center"/>
        <w:rPr>
          <w:b/>
          <w:sz w:val="18"/>
          <w:szCs w:val="18"/>
        </w:rPr>
      </w:pPr>
    </w:p>
    <w:p w:rsidR="003D1D17" w:rsidRDefault="003D1D17" w:rsidP="0084008B">
      <w:pPr>
        <w:jc w:val="center"/>
        <w:rPr>
          <w:b/>
          <w:sz w:val="18"/>
          <w:szCs w:val="18"/>
        </w:rPr>
      </w:pPr>
    </w:p>
    <w:p w:rsidR="00CD2F48" w:rsidRDefault="003D1D17" w:rsidP="003D1D17">
      <w:pPr>
        <w:jc w:val="right"/>
        <w:rPr>
          <w:i/>
          <w:sz w:val="18"/>
          <w:szCs w:val="18"/>
        </w:rPr>
      </w:pPr>
      <w:r w:rsidRPr="003D1D17">
        <w:rPr>
          <w:i/>
          <w:sz w:val="18"/>
          <w:szCs w:val="18"/>
        </w:rPr>
        <w:t xml:space="preserve">Начальник социального отдела                                                           Л.Л. </w:t>
      </w:r>
      <w:proofErr w:type="spellStart"/>
      <w:r w:rsidRPr="003D1D17">
        <w:rPr>
          <w:i/>
          <w:sz w:val="18"/>
          <w:szCs w:val="18"/>
        </w:rPr>
        <w:t>Гуневич</w:t>
      </w:r>
      <w:proofErr w:type="spellEnd"/>
      <w:r w:rsidRPr="003D1D17">
        <w:rPr>
          <w:i/>
          <w:sz w:val="18"/>
          <w:szCs w:val="18"/>
        </w:rPr>
        <w:t xml:space="preserve"> </w:t>
      </w:r>
    </w:p>
    <w:p w:rsidR="00CD2F48" w:rsidRDefault="00CD2F48" w:rsidP="003D1D17">
      <w:pPr>
        <w:jc w:val="right"/>
        <w:rPr>
          <w:i/>
          <w:sz w:val="18"/>
          <w:szCs w:val="18"/>
        </w:rPr>
      </w:pPr>
    </w:p>
    <w:p w:rsidR="00CD2F48" w:rsidRDefault="00CD2F48" w:rsidP="003D1D17">
      <w:pPr>
        <w:jc w:val="right"/>
        <w:rPr>
          <w:i/>
          <w:sz w:val="18"/>
          <w:szCs w:val="18"/>
        </w:rPr>
      </w:pPr>
    </w:p>
    <w:p w:rsidR="00CD2F48" w:rsidRDefault="00CD2F48" w:rsidP="003D1D17">
      <w:pPr>
        <w:jc w:val="right"/>
        <w:rPr>
          <w:i/>
          <w:sz w:val="18"/>
          <w:szCs w:val="18"/>
        </w:rPr>
      </w:pPr>
    </w:p>
    <w:p w:rsidR="00CD2F48" w:rsidRDefault="00CD2F48" w:rsidP="003D1D17">
      <w:pPr>
        <w:jc w:val="right"/>
        <w:rPr>
          <w:i/>
          <w:sz w:val="18"/>
          <w:szCs w:val="18"/>
        </w:rPr>
      </w:pPr>
    </w:p>
    <w:p w:rsidR="00F717C3" w:rsidRDefault="00F717C3" w:rsidP="003D1D17">
      <w:pPr>
        <w:jc w:val="right"/>
        <w:rPr>
          <w:i/>
          <w:sz w:val="18"/>
          <w:szCs w:val="18"/>
        </w:rPr>
      </w:pPr>
    </w:p>
    <w:p w:rsidR="00F717C3" w:rsidRDefault="00F717C3" w:rsidP="003D1D17">
      <w:pPr>
        <w:jc w:val="right"/>
        <w:rPr>
          <w:i/>
          <w:sz w:val="18"/>
          <w:szCs w:val="18"/>
        </w:rPr>
      </w:pPr>
    </w:p>
    <w:p w:rsidR="00CD2F48" w:rsidRDefault="00CD2F48" w:rsidP="003D1D17">
      <w:pPr>
        <w:jc w:val="right"/>
        <w:rPr>
          <w:i/>
          <w:sz w:val="18"/>
          <w:szCs w:val="18"/>
        </w:rPr>
      </w:pPr>
    </w:p>
    <w:p w:rsidR="00CD2F48" w:rsidRDefault="00CD2F48" w:rsidP="003D1D17">
      <w:pPr>
        <w:jc w:val="right"/>
        <w:rPr>
          <w:i/>
          <w:sz w:val="18"/>
          <w:szCs w:val="18"/>
        </w:rPr>
      </w:pPr>
    </w:p>
    <w:p w:rsidR="003D1D17" w:rsidRDefault="003D1D17" w:rsidP="003D1D17">
      <w:pPr>
        <w:jc w:val="right"/>
        <w:rPr>
          <w:i/>
          <w:sz w:val="18"/>
          <w:szCs w:val="18"/>
        </w:rPr>
      </w:pPr>
    </w:p>
    <w:p w:rsidR="00CD2F48" w:rsidRPr="00CD2F48" w:rsidRDefault="00CD2F48" w:rsidP="00CD2F48">
      <w:pPr>
        <w:jc w:val="right"/>
        <w:rPr>
          <w:i/>
          <w:sz w:val="18"/>
          <w:szCs w:val="18"/>
        </w:rPr>
      </w:pP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lastRenderedPageBreak/>
        <w:t>РОССИЙСКАЯ ФЕДЕРАЦИЯ</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ИРКУТСКАЯ ОБЛАСТЬ ИРКУТСКИЙ РАЙОН</w:t>
      </w:r>
    </w:p>
    <w:p w:rsidR="00F717C3" w:rsidRPr="00CB1554" w:rsidRDefault="00F717C3" w:rsidP="00F717C3">
      <w:pPr>
        <w:tabs>
          <w:tab w:val="left" w:pos="426"/>
          <w:tab w:val="left" w:pos="3976"/>
        </w:tabs>
        <w:ind w:left="426" w:right="282" w:firstLine="426"/>
        <w:jc w:val="center"/>
        <w:rPr>
          <w:sz w:val="18"/>
          <w:szCs w:val="18"/>
        </w:rPr>
      </w:pPr>
      <w:r w:rsidRPr="00CB1554">
        <w:rPr>
          <w:sz w:val="18"/>
          <w:szCs w:val="18"/>
        </w:rPr>
        <w:t>ХОМУТОВСКОЕ МУНИЦИПАЛЬНОЕ ОБРАЗОВАНИЕ</w:t>
      </w:r>
    </w:p>
    <w:p w:rsidR="00F717C3" w:rsidRPr="00CB1554" w:rsidRDefault="00F717C3" w:rsidP="00F717C3">
      <w:pPr>
        <w:tabs>
          <w:tab w:val="left" w:pos="426"/>
          <w:tab w:val="left" w:pos="3976"/>
        </w:tabs>
        <w:ind w:left="426" w:right="282" w:firstLine="426"/>
        <w:jc w:val="center"/>
        <w:rPr>
          <w:b/>
          <w:sz w:val="18"/>
          <w:szCs w:val="18"/>
        </w:rPr>
      </w:pPr>
    </w:p>
    <w:p w:rsidR="00F717C3" w:rsidRPr="00CB1554" w:rsidRDefault="00F717C3" w:rsidP="00F717C3">
      <w:pPr>
        <w:tabs>
          <w:tab w:val="left" w:pos="426"/>
          <w:tab w:val="left" w:pos="3976"/>
        </w:tabs>
        <w:ind w:left="426" w:right="282" w:firstLine="426"/>
        <w:jc w:val="center"/>
        <w:rPr>
          <w:b/>
          <w:sz w:val="18"/>
          <w:szCs w:val="18"/>
        </w:rPr>
      </w:pPr>
      <w:r w:rsidRPr="00CB1554">
        <w:rPr>
          <w:b/>
          <w:sz w:val="18"/>
          <w:szCs w:val="18"/>
        </w:rPr>
        <w:t>АДМИНИСТРАЦИЯ</w:t>
      </w:r>
    </w:p>
    <w:p w:rsidR="00F717C3" w:rsidRDefault="00F717C3" w:rsidP="00F717C3">
      <w:pPr>
        <w:tabs>
          <w:tab w:val="left" w:pos="426"/>
          <w:tab w:val="left" w:pos="3976"/>
        </w:tabs>
        <w:ind w:left="426" w:right="282" w:firstLine="426"/>
        <w:jc w:val="center"/>
        <w:rPr>
          <w:b/>
          <w:sz w:val="18"/>
          <w:szCs w:val="18"/>
        </w:rPr>
      </w:pPr>
      <w:r w:rsidRPr="00CB1554">
        <w:rPr>
          <w:b/>
          <w:sz w:val="18"/>
          <w:szCs w:val="18"/>
        </w:rPr>
        <w:t>ПОСТАНОВЛЕНИЕ</w:t>
      </w:r>
    </w:p>
    <w:p w:rsidR="00CD2F48" w:rsidRDefault="00CD2F48" w:rsidP="00CD2F48">
      <w:pPr>
        <w:jc w:val="center"/>
        <w:rPr>
          <w:b/>
          <w:i/>
          <w:sz w:val="18"/>
          <w:szCs w:val="18"/>
        </w:rPr>
      </w:pPr>
    </w:p>
    <w:p w:rsidR="00CD2F48" w:rsidRPr="00E30402" w:rsidRDefault="00CD2F48" w:rsidP="00CD2F48">
      <w:pPr>
        <w:jc w:val="center"/>
        <w:rPr>
          <w:b/>
          <w:i/>
          <w:sz w:val="18"/>
          <w:szCs w:val="18"/>
          <w:u w:val="single"/>
        </w:rPr>
      </w:pPr>
    </w:p>
    <w:p w:rsidR="00CD2F48" w:rsidRPr="00F717C3" w:rsidRDefault="00CD2F48" w:rsidP="00CD2F48">
      <w:pPr>
        <w:jc w:val="left"/>
        <w:rPr>
          <w:sz w:val="18"/>
          <w:szCs w:val="18"/>
          <w:u w:val="single"/>
        </w:rPr>
      </w:pPr>
      <w:r w:rsidRPr="00F717C3">
        <w:rPr>
          <w:sz w:val="18"/>
          <w:szCs w:val="18"/>
          <w:u w:val="single"/>
        </w:rPr>
        <w:t>10</w:t>
      </w:r>
      <w:r w:rsidR="00E30402" w:rsidRPr="00F717C3">
        <w:rPr>
          <w:sz w:val="18"/>
          <w:szCs w:val="18"/>
          <w:u w:val="single"/>
        </w:rPr>
        <w:t>2</w:t>
      </w:r>
      <w:r w:rsidRPr="00F717C3">
        <w:rPr>
          <w:sz w:val="18"/>
          <w:szCs w:val="18"/>
          <w:u w:val="single"/>
        </w:rPr>
        <w:t>од № 19.04.2024</w:t>
      </w:r>
    </w:p>
    <w:p w:rsidR="003D1D17" w:rsidRPr="00CD2F48" w:rsidRDefault="00CD2F48" w:rsidP="00CD2F48">
      <w:pPr>
        <w:jc w:val="left"/>
        <w:rPr>
          <w:i/>
          <w:sz w:val="18"/>
          <w:szCs w:val="18"/>
        </w:rPr>
      </w:pPr>
      <w:r w:rsidRPr="00CD2F48">
        <w:rPr>
          <w:i/>
          <w:sz w:val="18"/>
          <w:szCs w:val="18"/>
        </w:rPr>
        <w:t xml:space="preserve">       с. Хомутово</w:t>
      </w:r>
    </w:p>
    <w:p w:rsidR="00CD2F48" w:rsidRDefault="00CD2F48" w:rsidP="00CD2F48">
      <w:pPr>
        <w:jc w:val="center"/>
        <w:rPr>
          <w:b/>
          <w:i/>
          <w:sz w:val="18"/>
          <w:szCs w:val="18"/>
        </w:rPr>
      </w:pPr>
    </w:p>
    <w:p w:rsidR="00CD2F48" w:rsidRDefault="00CD2F48" w:rsidP="00CD2F48">
      <w:pPr>
        <w:jc w:val="center"/>
        <w:rPr>
          <w:b/>
          <w:i/>
          <w:sz w:val="18"/>
          <w:szCs w:val="18"/>
        </w:rPr>
      </w:pPr>
    </w:p>
    <w:p w:rsidR="003D1D17" w:rsidRPr="00F717C3" w:rsidRDefault="00E30402" w:rsidP="00F717C3">
      <w:pPr>
        <w:ind w:left="426" w:firstLine="426"/>
        <w:rPr>
          <w:sz w:val="18"/>
          <w:szCs w:val="18"/>
        </w:rPr>
      </w:pPr>
      <w:r w:rsidRPr="00F717C3">
        <w:rPr>
          <w:sz w:val="18"/>
          <w:szCs w:val="18"/>
        </w:rPr>
        <w:t>О назначении публичных слушаний по проекту решения Думы Хомутовского муниципального образования «Об исполнении бюджета Хомутовского муниципального образования за 20</w:t>
      </w:r>
      <w:r w:rsidR="000C010E" w:rsidRPr="00F717C3">
        <w:rPr>
          <w:sz w:val="18"/>
          <w:szCs w:val="18"/>
        </w:rPr>
        <w:t xml:space="preserve">23 </w:t>
      </w:r>
      <w:r w:rsidRPr="00F717C3">
        <w:rPr>
          <w:sz w:val="18"/>
          <w:szCs w:val="18"/>
        </w:rPr>
        <w:t>год»</w:t>
      </w:r>
    </w:p>
    <w:p w:rsidR="000C010E" w:rsidRPr="00F717C3" w:rsidRDefault="000C010E" w:rsidP="00F717C3">
      <w:pPr>
        <w:ind w:left="426" w:firstLine="426"/>
        <w:rPr>
          <w:sz w:val="18"/>
          <w:szCs w:val="18"/>
        </w:rPr>
      </w:pPr>
    </w:p>
    <w:p w:rsidR="000C010E" w:rsidRDefault="000C010E" w:rsidP="00F717C3">
      <w:pPr>
        <w:ind w:left="426" w:firstLine="426"/>
        <w:jc w:val="center"/>
        <w:rPr>
          <w:i/>
          <w:sz w:val="18"/>
          <w:szCs w:val="18"/>
        </w:rPr>
      </w:pPr>
    </w:p>
    <w:p w:rsidR="000C010E" w:rsidRDefault="000C010E" w:rsidP="00F717C3">
      <w:pPr>
        <w:ind w:left="426" w:firstLine="426"/>
        <w:rPr>
          <w:sz w:val="18"/>
          <w:szCs w:val="18"/>
        </w:rPr>
      </w:pPr>
      <w:proofErr w:type="gramStart"/>
      <w:r w:rsidRPr="000C010E">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«Об исполнении бюджета Хомутовского муниципального образования за 2023 год», руководствуясь статьями 3, 14, 28, 36, 52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23.08.2018</w:t>
      </w:r>
      <w:proofErr w:type="gramEnd"/>
      <w:r w:rsidRPr="000C010E">
        <w:rPr>
          <w:sz w:val="18"/>
          <w:szCs w:val="18"/>
        </w:rPr>
        <w:t xml:space="preserve"> №14-59/д «Об утверждении Положения о публичных слушаниях в </w:t>
      </w:r>
      <w:proofErr w:type="spellStart"/>
      <w:r w:rsidRPr="000C010E">
        <w:rPr>
          <w:sz w:val="18"/>
          <w:szCs w:val="18"/>
        </w:rPr>
        <w:t>Хомутовском</w:t>
      </w:r>
      <w:proofErr w:type="spellEnd"/>
      <w:r w:rsidRPr="000C010E">
        <w:rPr>
          <w:sz w:val="18"/>
          <w:szCs w:val="18"/>
        </w:rPr>
        <w:t xml:space="preserve"> муниципальном образовании», руководствуясь статьями 6, 19, 51, 63 Устава Хомутовского муниципального образования, Администрации </w:t>
      </w:r>
      <w:proofErr w:type="spellStart"/>
      <w:r w:rsidRPr="000C010E">
        <w:rPr>
          <w:sz w:val="18"/>
          <w:szCs w:val="18"/>
        </w:rPr>
        <w:t>Хомутовского</w:t>
      </w:r>
      <w:proofErr w:type="spellEnd"/>
      <w:r w:rsidRPr="000C010E">
        <w:rPr>
          <w:sz w:val="18"/>
          <w:szCs w:val="18"/>
        </w:rPr>
        <w:t xml:space="preserve"> муниципального образования</w:t>
      </w:r>
    </w:p>
    <w:p w:rsidR="00F717C3" w:rsidRPr="000C010E" w:rsidRDefault="00F717C3" w:rsidP="00F717C3">
      <w:pPr>
        <w:ind w:left="426" w:firstLine="426"/>
        <w:rPr>
          <w:sz w:val="18"/>
          <w:szCs w:val="18"/>
        </w:rPr>
      </w:pPr>
    </w:p>
    <w:p w:rsidR="000C010E" w:rsidRDefault="000C010E" w:rsidP="000C010E">
      <w:pPr>
        <w:rPr>
          <w:sz w:val="18"/>
          <w:szCs w:val="18"/>
        </w:rPr>
      </w:pPr>
      <w:r w:rsidRPr="000C010E">
        <w:rPr>
          <w:sz w:val="18"/>
          <w:szCs w:val="18"/>
        </w:rPr>
        <w:t>ПОСТАНОВЛЯЕТ:</w:t>
      </w:r>
    </w:p>
    <w:p w:rsidR="000C010E" w:rsidRPr="000C010E" w:rsidRDefault="000C010E" w:rsidP="000C010E">
      <w:pPr>
        <w:rPr>
          <w:sz w:val="18"/>
          <w:szCs w:val="18"/>
        </w:rPr>
      </w:pPr>
    </w:p>
    <w:p w:rsidR="000C010E" w:rsidRPr="000C010E" w:rsidRDefault="000C010E" w:rsidP="000C010E">
      <w:pPr>
        <w:rPr>
          <w:sz w:val="18"/>
          <w:szCs w:val="18"/>
        </w:rPr>
      </w:pPr>
      <w:r>
        <w:rPr>
          <w:sz w:val="18"/>
          <w:szCs w:val="18"/>
        </w:rPr>
        <w:t>1.</w:t>
      </w:r>
      <w:r w:rsidRPr="000C010E">
        <w:rPr>
          <w:sz w:val="18"/>
          <w:szCs w:val="18"/>
        </w:rPr>
        <w:t>Назначить публичные слушания по проекту решения Думы «Об исполнении бюдж</w:t>
      </w:r>
      <w:r>
        <w:rPr>
          <w:sz w:val="18"/>
          <w:szCs w:val="18"/>
        </w:rPr>
        <w:t xml:space="preserve">ета Хомутовского муниципального </w:t>
      </w:r>
      <w:r w:rsidRPr="000C010E">
        <w:rPr>
          <w:sz w:val="18"/>
          <w:szCs w:val="18"/>
        </w:rPr>
        <w:t>образования за 2023 год» (приложение).</w:t>
      </w:r>
    </w:p>
    <w:p w:rsidR="000C010E" w:rsidRPr="000C010E" w:rsidRDefault="000C010E" w:rsidP="000C010E">
      <w:pPr>
        <w:rPr>
          <w:sz w:val="18"/>
          <w:szCs w:val="18"/>
        </w:rPr>
      </w:pPr>
      <w:r>
        <w:rPr>
          <w:sz w:val="18"/>
          <w:szCs w:val="18"/>
        </w:rPr>
        <w:t>2.</w:t>
      </w:r>
      <w:r w:rsidRPr="000C010E">
        <w:rPr>
          <w:sz w:val="18"/>
          <w:szCs w:val="18"/>
        </w:rPr>
        <w:t xml:space="preserve">Публичные слушания провести  21.05.2024 в 16-00 в здании </w:t>
      </w:r>
    </w:p>
    <w:p w:rsidR="000C010E" w:rsidRPr="000C010E" w:rsidRDefault="000C010E" w:rsidP="000C010E">
      <w:pPr>
        <w:rPr>
          <w:sz w:val="18"/>
          <w:szCs w:val="18"/>
        </w:rPr>
      </w:pPr>
      <w:proofErr w:type="gramStart"/>
      <w:r w:rsidRPr="000C010E">
        <w:rPr>
          <w:sz w:val="18"/>
          <w:szCs w:val="18"/>
        </w:rPr>
        <w:t>администрации Хомутовского муниципального образования (далее – администрация), расположенном по адресу: с. Хомутово, ул. Кирова,7а.</w:t>
      </w:r>
      <w:proofErr w:type="gramEnd"/>
    </w:p>
    <w:p w:rsidR="000C010E" w:rsidRPr="000C010E" w:rsidRDefault="000C010E" w:rsidP="000C010E">
      <w:pPr>
        <w:rPr>
          <w:sz w:val="18"/>
          <w:szCs w:val="18"/>
        </w:rPr>
      </w:pPr>
      <w:r>
        <w:rPr>
          <w:sz w:val="18"/>
          <w:szCs w:val="18"/>
        </w:rPr>
        <w:t>3.</w:t>
      </w:r>
      <w:r w:rsidRPr="000C010E">
        <w:rPr>
          <w:sz w:val="18"/>
          <w:szCs w:val="18"/>
        </w:rPr>
        <w:t>Создать рабочую комиссию, ответственную за подготовку и проведение публичных слушаний, в следующем составе:</w:t>
      </w:r>
    </w:p>
    <w:p w:rsidR="000C010E" w:rsidRPr="000C010E" w:rsidRDefault="000C010E" w:rsidP="000C010E">
      <w:pPr>
        <w:rPr>
          <w:sz w:val="18"/>
          <w:szCs w:val="18"/>
        </w:rPr>
      </w:pPr>
      <w:r>
        <w:rPr>
          <w:sz w:val="18"/>
          <w:szCs w:val="18"/>
        </w:rPr>
        <w:t>1)</w:t>
      </w:r>
      <w:r w:rsidRPr="000C010E">
        <w:rPr>
          <w:sz w:val="18"/>
          <w:szCs w:val="18"/>
        </w:rPr>
        <w:t>Первый заместитель Главы администрации - председатель комиссии;</w:t>
      </w:r>
    </w:p>
    <w:p w:rsidR="000C010E" w:rsidRPr="000C010E" w:rsidRDefault="000C010E" w:rsidP="000C010E">
      <w:pPr>
        <w:rPr>
          <w:sz w:val="18"/>
          <w:szCs w:val="18"/>
        </w:rPr>
      </w:pPr>
      <w:r>
        <w:rPr>
          <w:sz w:val="18"/>
          <w:szCs w:val="18"/>
        </w:rPr>
        <w:t>2)</w:t>
      </w:r>
      <w:r w:rsidRPr="000C010E">
        <w:rPr>
          <w:sz w:val="18"/>
          <w:szCs w:val="18"/>
        </w:rPr>
        <w:t>Начальник отдела бюджетного планирования - секретарь рабочей комиссии;</w:t>
      </w:r>
    </w:p>
    <w:p w:rsidR="000C010E" w:rsidRPr="000C010E" w:rsidRDefault="000C010E" w:rsidP="000C010E">
      <w:pPr>
        <w:rPr>
          <w:sz w:val="18"/>
          <w:szCs w:val="18"/>
        </w:rPr>
      </w:pPr>
      <w:r>
        <w:rPr>
          <w:sz w:val="18"/>
          <w:szCs w:val="18"/>
        </w:rPr>
        <w:t>3)</w:t>
      </w:r>
      <w:r w:rsidRPr="000C010E">
        <w:rPr>
          <w:sz w:val="18"/>
          <w:szCs w:val="18"/>
        </w:rPr>
        <w:t>Начальник отдела бухгалтерского учета.</w:t>
      </w:r>
    </w:p>
    <w:p w:rsidR="000C010E" w:rsidRPr="000C010E" w:rsidRDefault="000C010E" w:rsidP="000C010E">
      <w:pPr>
        <w:rPr>
          <w:sz w:val="18"/>
          <w:szCs w:val="18"/>
        </w:rPr>
      </w:pPr>
      <w:r>
        <w:rPr>
          <w:sz w:val="18"/>
          <w:szCs w:val="18"/>
        </w:rPr>
        <w:t>4.</w:t>
      </w:r>
      <w:r w:rsidRPr="000C010E">
        <w:rPr>
          <w:sz w:val="18"/>
          <w:szCs w:val="18"/>
        </w:rPr>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«Об исполнении бюджета Хомутовского муниципального образования за 2023 год», а также заявок на участие (выступление) в публичных слушаниях по указанному проекту до 17-00 20.05.2024. </w:t>
      </w:r>
    </w:p>
    <w:p w:rsidR="000C010E" w:rsidRPr="000C010E" w:rsidRDefault="000C010E" w:rsidP="000C010E">
      <w:pPr>
        <w:rPr>
          <w:sz w:val="18"/>
          <w:szCs w:val="18"/>
        </w:rPr>
      </w:pPr>
      <w:r w:rsidRPr="000C010E">
        <w:rPr>
          <w:sz w:val="18"/>
          <w:szCs w:val="18"/>
        </w:rPr>
        <w:t xml:space="preserve">Замечания, предложения и заявки принимаются по адресу: с. Хомутово, ул. </w:t>
      </w:r>
      <w:proofErr w:type="gramStart"/>
      <w:r w:rsidRPr="000C010E">
        <w:rPr>
          <w:sz w:val="18"/>
          <w:szCs w:val="18"/>
        </w:rPr>
        <w:t>Колхозная</w:t>
      </w:r>
      <w:proofErr w:type="gramEnd"/>
      <w:r w:rsidRPr="000C010E">
        <w:rPr>
          <w:sz w:val="18"/>
          <w:szCs w:val="18"/>
        </w:rPr>
        <w:t>, 4, отдел бухгалтерского учета, с 8-00 до 12-00, с 13-00 до 16-00  в пятницу с 8-00 до 12-00 (кроме субботы и воскресенья).</w:t>
      </w:r>
    </w:p>
    <w:p w:rsidR="000C010E" w:rsidRDefault="000C010E" w:rsidP="000C010E">
      <w:pPr>
        <w:rPr>
          <w:sz w:val="18"/>
          <w:szCs w:val="18"/>
        </w:rPr>
      </w:pPr>
      <w:r>
        <w:rPr>
          <w:sz w:val="18"/>
          <w:szCs w:val="18"/>
        </w:rPr>
        <w:t>5.</w:t>
      </w:r>
      <w:r w:rsidRPr="000C010E">
        <w:rPr>
          <w:sz w:val="18"/>
          <w:szCs w:val="18"/>
        </w:rPr>
        <w:t>Рабочей комиссии, ответственной за подготовку и проведение публичных слушаний (Первый заместитель главы администрации):</w:t>
      </w:r>
    </w:p>
    <w:p w:rsidR="000C010E" w:rsidRPr="000C010E" w:rsidRDefault="000C010E" w:rsidP="000C010E">
      <w:pPr>
        <w:rPr>
          <w:sz w:val="18"/>
          <w:szCs w:val="18"/>
        </w:rPr>
      </w:pPr>
    </w:p>
    <w:p w:rsidR="000C010E" w:rsidRPr="000C010E" w:rsidRDefault="000C010E" w:rsidP="000C010E">
      <w:pPr>
        <w:rPr>
          <w:sz w:val="18"/>
          <w:szCs w:val="18"/>
        </w:rPr>
      </w:pPr>
      <w:r>
        <w:rPr>
          <w:sz w:val="18"/>
          <w:szCs w:val="18"/>
        </w:rPr>
        <w:t>1)</w:t>
      </w:r>
      <w:r w:rsidRPr="000C010E">
        <w:rPr>
          <w:sz w:val="18"/>
          <w:szCs w:val="18"/>
        </w:rPr>
        <w:t>в соответствии с пунктом 4 настоящего постановления обеспечить прием письменных замечаний и предложений по проекту решения Думы «Об исполнении бюджета Хомутовского муниципального образования за 2023 год»;</w:t>
      </w:r>
    </w:p>
    <w:p w:rsidR="000C010E" w:rsidRPr="000C010E" w:rsidRDefault="000C010E" w:rsidP="000C010E">
      <w:pPr>
        <w:rPr>
          <w:sz w:val="18"/>
          <w:szCs w:val="18"/>
        </w:rPr>
      </w:pPr>
      <w:r>
        <w:rPr>
          <w:sz w:val="18"/>
          <w:szCs w:val="18"/>
        </w:rPr>
        <w:t>2)</w:t>
      </w:r>
      <w:r w:rsidRPr="000C010E">
        <w:rPr>
          <w:sz w:val="18"/>
          <w:szCs w:val="18"/>
        </w:rPr>
        <w:t>подготовить и опубликовать информацию о результатах публичных слушаний по указанному проекту в срок до 24.05.2024;</w:t>
      </w:r>
    </w:p>
    <w:p w:rsidR="000C010E" w:rsidRPr="000C010E" w:rsidRDefault="000C010E" w:rsidP="000C010E">
      <w:pPr>
        <w:rPr>
          <w:sz w:val="18"/>
          <w:szCs w:val="18"/>
        </w:rPr>
      </w:pPr>
      <w:r>
        <w:rPr>
          <w:sz w:val="18"/>
          <w:szCs w:val="18"/>
        </w:rPr>
        <w:t>3)</w:t>
      </w:r>
      <w:r w:rsidRPr="000C010E">
        <w:rPr>
          <w:sz w:val="18"/>
          <w:szCs w:val="18"/>
        </w:rPr>
        <w:t xml:space="preserve">осуществлять иные полномочия организатора публичных слушаний. </w:t>
      </w:r>
    </w:p>
    <w:p w:rsidR="000C010E" w:rsidRPr="000C010E" w:rsidRDefault="000C010E" w:rsidP="000C010E">
      <w:pPr>
        <w:rPr>
          <w:sz w:val="18"/>
          <w:szCs w:val="18"/>
        </w:rPr>
      </w:pPr>
      <w:r>
        <w:rPr>
          <w:sz w:val="18"/>
          <w:szCs w:val="18"/>
        </w:rPr>
        <w:t>6.</w:t>
      </w:r>
      <w:r w:rsidRPr="000C010E">
        <w:rPr>
          <w:sz w:val="18"/>
          <w:szCs w:val="18"/>
        </w:rPr>
        <w:t>Опубликовать настоящее постановление и проект решения Думы «Об исполнении бюджета Хомутовского муниципального образования за 2023 год» в установленном законом порядке.</w:t>
      </w:r>
    </w:p>
    <w:p w:rsidR="000C010E" w:rsidRDefault="000C010E" w:rsidP="000C010E">
      <w:pPr>
        <w:rPr>
          <w:sz w:val="18"/>
          <w:szCs w:val="18"/>
        </w:rPr>
      </w:pPr>
      <w:r w:rsidRPr="000C010E">
        <w:rPr>
          <w:sz w:val="18"/>
          <w:szCs w:val="18"/>
        </w:rPr>
        <w:t xml:space="preserve">7. </w:t>
      </w:r>
      <w:proofErr w:type="gramStart"/>
      <w:r w:rsidRPr="000C010E">
        <w:rPr>
          <w:sz w:val="18"/>
          <w:szCs w:val="18"/>
        </w:rPr>
        <w:t>Контроль за</w:t>
      </w:r>
      <w:proofErr w:type="gramEnd"/>
      <w:r w:rsidRPr="000C010E">
        <w:rPr>
          <w:sz w:val="18"/>
          <w:szCs w:val="18"/>
        </w:rPr>
        <w:t xml:space="preserve"> исполнением настоящего постановления возложить на Первого заместителя Главы администрации.</w:t>
      </w:r>
    </w:p>
    <w:p w:rsidR="000C010E" w:rsidRPr="000C010E" w:rsidRDefault="000C010E" w:rsidP="000C010E">
      <w:pPr>
        <w:rPr>
          <w:sz w:val="18"/>
          <w:szCs w:val="18"/>
        </w:rPr>
      </w:pPr>
    </w:p>
    <w:p w:rsidR="000C010E" w:rsidRPr="000C010E" w:rsidRDefault="000C010E" w:rsidP="000C010E">
      <w:pPr>
        <w:rPr>
          <w:i/>
          <w:sz w:val="18"/>
          <w:szCs w:val="18"/>
        </w:rPr>
      </w:pPr>
    </w:p>
    <w:p w:rsidR="000C010E" w:rsidRPr="000C010E" w:rsidRDefault="000C010E" w:rsidP="000C010E">
      <w:pPr>
        <w:rPr>
          <w:i/>
          <w:sz w:val="18"/>
          <w:szCs w:val="18"/>
        </w:rPr>
      </w:pPr>
    </w:p>
    <w:p w:rsidR="00075CC1" w:rsidRDefault="000C010E" w:rsidP="00075CC1">
      <w:pPr>
        <w:jc w:val="right"/>
        <w:rPr>
          <w:i/>
          <w:sz w:val="18"/>
          <w:szCs w:val="18"/>
        </w:rPr>
      </w:pPr>
      <w:r w:rsidRPr="000C010E">
        <w:rPr>
          <w:i/>
          <w:sz w:val="18"/>
          <w:szCs w:val="18"/>
        </w:rPr>
        <w:t xml:space="preserve">Глава администрации                           </w:t>
      </w:r>
      <w:proofErr w:type="spellStart"/>
      <w:r w:rsidRPr="000C010E">
        <w:rPr>
          <w:i/>
          <w:sz w:val="18"/>
          <w:szCs w:val="18"/>
        </w:rPr>
        <w:t>Колмаченко</w:t>
      </w:r>
      <w:proofErr w:type="spellEnd"/>
      <w:r w:rsidRPr="000C010E">
        <w:rPr>
          <w:i/>
          <w:sz w:val="18"/>
          <w:szCs w:val="18"/>
        </w:rPr>
        <w:t xml:space="preserve"> В.М </w:t>
      </w: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F717C3" w:rsidRDefault="00F717C3" w:rsidP="00075CC1">
      <w:pPr>
        <w:jc w:val="right"/>
        <w:rPr>
          <w:i/>
          <w:sz w:val="18"/>
          <w:szCs w:val="18"/>
        </w:rPr>
      </w:pPr>
    </w:p>
    <w:p w:rsidR="00F717C3" w:rsidRDefault="00F717C3" w:rsidP="00075CC1">
      <w:pPr>
        <w:jc w:val="right"/>
        <w:rPr>
          <w:i/>
          <w:sz w:val="18"/>
          <w:szCs w:val="18"/>
        </w:rPr>
      </w:pPr>
    </w:p>
    <w:p w:rsidR="00F717C3" w:rsidRDefault="00F717C3" w:rsidP="00075CC1">
      <w:pPr>
        <w:jc w:val="right"/>
        <w:rPr>
          <w:i/>
          <w:sz w:val="18"/>
          <w:szCs w:val="18"/>
        </w:rPr>
      </w:pPr>
    </w:p>
    <w:p w:rsidR="00F717C3" w:rsidRDefault="00F717C3" w:rsidP="00075CC1">
      <w:pPr>
        <w:jc w:val="right"/>
        <w:rPr>
          <w:i/>
          <w:sz w:val="18"/>
          <w:szCs w:val="18"/>
        </w:rPr>
      </w:pPr>
    </w:p>
    <w:p w:rsidR="00F717C3" w:rsidRDefault="00F717C3" w:rsidP="00075CC1">
      <w:pPr>
        <w:jc w:val="right"/>
        <w:rPr>
          <w:i/>
          <w:sz w:val="18"/>
          <w:szCs w:val="18"/>
        </w:rPr>
      </w:pPr>
    </w:p>
    <w:p w:rsidR="00F717C3" w:rsidRDefault="00F717C3"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Default="00075CC1" w:rsidP="00075CC1">
      <w:pPr>
        <w:jc w:val="right"/>
        <w:rPr>
          <w:i/>
          <w:sz w:val="18"/>
          <w:szCs w:val="18"/>
        </w:rPr>
      </w:pPr>
    </w:p>
    <w:p w:rsidR="00075CC1" w:rsidRPr="00075CC1" w:rsidRDefault="00075CC1" w:rsidP="00075CC1">
      <w:pPr>
        <w:jc w:val="center"/>
        <w:rPr>
          <w:sz w:val="18"/>
          <w:szCs w:val="18"/>
        </w:rPr>
      </w:pPr>
    </w:p>
    <w:p w:rsidR="00075CC1" w:rsidRPr="00075CC1" w:rsidRDefault="00075CC1" w:rsidP="00075CC1">
      <w:pPr>
        <w:jc w:val="center"/>
        <w:rPr>
          <w:sz w:val="18"/>
          <w:szCs w:val="18"/>
        </w:rPr>
      </w:pPr>
      <w:r w:rsidRPr="00075CC1">
        <w:rPr>
          <w:sz w:val="18"/>
          <w:szCs w:val="18"/>
        </w:rPr>
        <w:lastRenderedPageBreak/>
        <w:t>РОССИЙСКАЯ ФЕДЕРАЦИЯ</w:t>
      </w:r>
    </w:p>
    <w:p w:rsidR="00075CC1" w:rsidRPr="00075CC1" w:rsidRDefault="00075CC1" w:rsidP="00075CC1">
      <w:pPr>
        <w:jc w:val="center"/>
        <w:rPr>
          <w:sz w:val="18"/>
          <w:szCs w:val="18"/>
        </w:rPr>
      </w:pPr>
      <w:r w:rsidRPr="00075CC1">
        <w:rPr>
          <w:sz w:val="18"/>
          <w:szCs w:val="18"/>
        </w:rPr>
        <w:t>ИРКУТСКАЯ ОБЛАСТЬ   ИРКУТСКИЙ РАЙОН</w:t>
      </w:r>
    </w:p>
    <w:p w:rsidR="00075CC1" w:rsidRPr="00075CC1" w:rsidRDefault="00075CC1" w:rsidP="00075CC1">
      <w:pPr>
        <w:jc w:val="center"/>
        <w:rPr>
          <w:b/>
          <w:sz w:val="18"/>
          <w:szCs w:val="18"/>
        </w:rPr>
      </w:pPr>
      <w:r w:rsidRPr="00075CC1">
        <w:rPr>
          <w:b/>
          <w:sz w:val="18"/>
          <w:szCs w:val="18"/>
        </w:rPr>
        <w:t>ДУМА</w:t>
      </w:r>
    </w:p>
    <w:p w:rsidR="00075CC1" w:rsidRPr="00075CC1" w:rsidRDefault="00075CC1" w:rsidP="00075CC1">
      <w:pPr>
        <w:jc w:val="center"/>
        <w:rPr>
          <w:sz w:val="18"/>
          <w:szCs w:val="18"/>
        </w:rPr>
      </w:pPr>
      <w:r w:rsidRPr="00075CC1">
        <w:rPr>
          <w:sz w:val="18"/>
          <w:szCs w:val="18"/>
        </w:rPr>
        <w:t>Хомутовского муниципального образования</w:t>
      </w:r>
    </w:p>
    <w:p w:rsidR="00075CC1" w:rsidRPr="00075CC1" w:rsidRDefault="00075CC1" w:rsidP="00075CC1">
      <w:pPr>
        <w:jc w:val="center"/>
        <w:rPr>
          <w:sz w:val="18"/>
          <w:szCs w:val="18"/>
        </w:rPr>
      </w:pPr>
      <w:r w:rsidRPr="00075CC1">
        <w:rPr>
          <w:sz w:val="18"/>
          <w:szCs w:val="18"/>
        </w:rPr>
        <w:t>Пятый созыв</w:t>
      </w:r>
    </w:p>
    <w:p w:rsidR="00075CC1" w:rsidRPr="00075CC1" w:rsidRDefault="00075CC1" w:rsidP="00075CC1">
      <w:pPr>
        <w:jc w:val="center"/>
        <w:rPr>
          <w:sz w:val="18"/>
          <w:szCs w:val="18"/>
        </w:rPr>
      </w:pPr>
      <w:r w:rsidRPr="00075CC1">
        <w:rPr>
          <w:sz w:val="18"/>
          <w:szCs w:val="18"/>
        </w:rPr>
        <w:t>ПРОЕКТ</w:t>
      </w:r>
    </w:p>
    <w:p w:rsidR="00075CC1" w:rsidRDefault="00075CC1" w:rsidP="00075CC1">
      <w:pPr>
        <w:jc w:val="center"/>
        <w:rPr>
          <w:sz w:val="18"/>
          <w:szCs w:val="18"/>
        </w:rPr>
      </w:pPr>
      <w:r w:rsidRPr="00075CC1">
        <w:rPr>
          <w:sz w:val="18"/>
          <w:szCs w:val="18"/>
        </w:rPr>
        <w:t>Решение</w:t>
      </w:r>
    </w:p>
    <w:p w:rsidR="00075CC1" w:rsidRDefault="00075CC1" w:rsidP="00075CC1">
      <w:pPr>
        <w:jc w:val="center"/>
        <w:rPr>
          <w:sz w:val="18"/>
          <w:szCs w:val="18"/>
        </w:rPr>
      </w:pPr>
    </w:p>
    <w:p w:rsidR="00075CC1" w:rsidRPr="00075CC1" w:rsidRDefault="00075CC1" w:rsidP="005C06FB">
      <w:pPr>
        <w:jc w:val="center"/>
        <w:rPr>
          <w:sz w:val="18"/>
          <w:szCs w:val="18"/>
        </w:rPr>
      </w:pPr>
      <w:r w:rsidRPr="00075CC1">
        <w:rPr>
          <w:sz w:val="18"/>
          <w:szCs w:val="18"/>
        </w:rPr>
        <w:t>Об утверждении отчета об исполнении бюджета Хомутовского муниципального</w:t>
      </w:r>
    </w:p>
    <w:p w:rsidR="00075CC1" w:rsidRPr="00075CC1" w:rsidRDefault="00075CC1" w:rsidP="005C06FB">
      <w:pPr>
        <w:jc w:val="center"/>
        <w:rPr>
          <w:sz w:val="18"/>
          <w:szCs w:val="18"/>
        </w:rPr>
      </w:pPr>
      <w:r w:rsidRPr="00075CC1">
        <w:rPr>
          <w:sz w:val="18"/>
          <w:szCs w:val="18"/>
        </w:rPr>
        <w:t>образования   за 2023 год</w:t>
      </w:r>
    </w:p>
    <w:p w:rsidR="00075CC1" w:rsidRPr="00075CC1" w:rsidRDefault="00075CC1" w:rsidP="005C06FB">
      <w:pPr>
        <w:rPr>
          <w:sz w:val="18"/>
          <w:szCs w:val="18"/>
        </w:rPr>
      </w:pPr>
      <w:r w:rsidRPr="00075CC1">
        <w:rPr>
          <w:sz w:val="18"/>
          <w:szCs w:val="18"/>
        </w:rPr>
        <w:tab/>
      </w:r>
    </w:p>
    <w:p w:rsidR="00075CC1" w:rsidRPr="00AB0062" w:rsidRDefault="00075CC1" w:rsidP="005C06FB">
      <w:pPr>
        <w:rPr>
          <w:sz w:val="18"/>
          <w:szCs w:val="18"/>
        </w:rPr>
      </w:pPr>
    </w:p>
    <w:p w:rsidR="00075CC1" w:rsidRDefault="00075CC1" w:rsidP="0014535A">
      <w:pPr>
        <w:ind w:left="567" w:firstLine="279"/>
        <w:rPr>
          <w:sz w:val="18"/>
          <w:szCs w:val="18"/>
        </w:rPr>
      </w:pPr>
      <w:proofErr w:type="gramStart"/>
      <w:r w:rsidRPr="00AB0062">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Хомутовского муниципального образования от 31.08.2017 №69-295/д, руководствуясь  </w:t>
      </w:r>
      <w:proofErr w:type="spellStart"/>
      <w:r w:rsidRPr="00AB0062">
        <w:rPr>
          <w:sz w:val="18"/>
          <w:szCs w:val="18"/>
        </w:rPr>
        <w:t>ст.ст</w:t>
      </w:r>
      <w:proofErr w:type="spellEnd"/>
      <w:r w:rsidRPr="00AB0062">
        <w:rPr>
          <w:sz w:val="18"/>
          <w:szCs w:val="18"/>
        </w:rPr>
        <w:t>. 63, 70 Устава Хомутовского муниципального образования, и на основании голосования, Дума Хомутовского муниципального образования</w:t>
      </w:r>
      <w:proofErr w:type="gramEnd"/>
    </w:p>
    <w:p w:rsidR="005C06FB" w:rsidRDefault="005C06FB" w:rsidP="0014535A">
      <w:pPr>
        <w:ind w:left="567" w:firstLine="279"/>
        <w:rPr>
          <w:sz w:val="18"/>
          <w:szCs w:val="18"/>
        </w:rPr>
      </w:pPr>
    </w:p>
    <w:p w:rsidR="00075CC1" w:rsidRPr="00AB0062" w:rsidRDefault="00075CC1" w:rsidP="0014535A">
      <w:pPr>
        <w:ind w:left="567" w:firstLine="279"/>
        <w:rPr>
          <w:sz w:val="18"/>
          <w:szCs w:val="18"/>
        </w:rPr>
      </w:pPr>
      <w:r w:rsidRPr="00AB0062">
        <w:rPr>
          <w:sz w:val="18"/>
          <w:szCs w:val="18"/>
        </w:rPr>
        <w:t>РЕШИЛА:</w:t>
      </w:r>
    </w:p>
    <w:p w:rsidR="00075CC1" w:rsidRPr="00AB0062" w:rsidRDefault="00075CC1" w:rsidP="0014535A">
      <w:pPr>
        <w:ind w:left="567" w:firstLine="279"/>
        <w:rPr>
          <w:sz w:val="18"/>
          <w:szCs w:val="18"/>
        </w:rPr>
      </w:pPr>
      <w:r w:rsidRPr="00AB0062">
        <w:rPr>
          <w:sz w:val="18"/>
          <w:szCs w:val="18"/>
        </w:rPr>
        <w:t>1. Утвердить прилагаемый отчет об исполнении бюджета Хомутовского муниципального образования за 2023 год.</w:t>
      </w:r>
    </w:p>
    <w:p w:rsidR="00075CC1" w:rsidRPr="00AB0062" w:rsidRDefault="005C06FB" w:rsidP="0014535A">
      <w:pPr>
        <w:ind w:left="567" w:firstLine="279"/>
        <w:rPr>
          <w:sz w:val="18"/>
          <w:szCs w:val="18"/>
        </w:rPr>
      </w:pPr>
      <w:r>
        <w:rPr>
          <w:sz w:val="18"/>
          <w:szCs w:val="18"/>
        </w:rPr>
        <w:t>2.</w:t>
      </w:r>
      <w:r w:rsidR="00075CC1" w:rsidRPr="00AB0062">
        <w:rPr>
          <w:sz w:val="18"/>
          <w:szCs w:val="18"/>
        </w:rPr>
        <w:t>Опубликовать данное решение в установленном законом порядке.</w:t>
      </w:r>
    </w:p>
    <w:p w:rsidR="00075CC1" w:rsidRPr="00AB0062" w:rsidRDefault="005C06FB" w:rsidP="0014535A">
      <w:pPr>
        <w:ind w:left="567" w:firstLine="279"/>
        <w:rPr>
          <w:sz w:val="18"/>
          <w:szCs w:val="18"/>
        </w:rPr>
      </w:pPr>
      <w:r>
        <w:rPr>
          <w:sz w:val="18"/>
          <w:szCs w:val="18"/>
        </w:rPr>
        <w:t>3.</w:t>
      </w:r>
      <w:r w:rsidR="00075CC1" w:rsidRPr="00AB0062">
        <w:rPr>
          <w:sz w:val="18"/>
          <w:szCs w:val="18"/>
        </w:rPr>
        <w:t xml:space="preserve"> </w:t>
      </w:r>
      <w:proofErr w:type="gramStart"/>
      <w:r w:rsidR="00075CC1" w:rsidRPr="00AB0062">
        <w:rPr>
          <w:sz w:val="18"/>
          <w:szCs w:val="18"/>
        </w:rPr>
        <w:t>Контроль за</w:t>
      </w:r>
      <w:proofErr w:type="gramEnd"/>
      <w:r w:rsidR="00075CC1" w:rsidRPr="00AB0062">
        <w:rPr>
          <w:sz w:val="18"/>
          <w:szCs w:val="18"/>
        </w:rPr>
        <w:t xml:space="preserve"> выполнением данного решения возложить на комиссию по бюдж</w:t>
      </w:r>
      <w:r>
        <w:rPr>
          <w:sz w:val="18"/>
          <w:szCs w:val="18"/>
        </w:rPr>
        <w:t xml:space="preserve">ету, ценообразованию, </w:t>
      </w:r>
      <w:proofErr w:type="spellStart"/>
      <w:r>
        <w:rPr>
          <w:sz w:val="18"/>
          <w:szCs w:val="18"/>
        </w:rPr>
        <w:t>социально</w:t>
      </w:r>
      <w:r w:rsidR="00075CC1" w:rsidRPr="00AB0062">
        <w:rPr>
          <w:sz w:val="18"/>
          <w:szCs w:val="18"/>
        </w:rPr>
        <w:t>экономическому</w:t>
      </w:r>
      <w:proofErr w:type="spellEnd"/>
      <w:r w:rsidR="00075CC1" w:rsidRPr="00AB0062">
        <w:rPr>
          <w:sz w:val="18"/>
          <w:szCs w:val="18"/>
        </w:rPr>
        <w:t xml:space="preserve"> развитию и </w:t>
      </w:r>
      <w:proofErr w:type="spellStart"/>
      <w:r w:rsidR="00075CC1" w:rsidRPr="00AB0062">
        <w:rPr>
          <w:sz w:val="18"/>
          <w:szCs w:val="18"/>
        </w:rPr>
        <w:t>ресурсообеспечению</w:t>
      </w:r>
      <w:proofErr w:type="spellEnd"/>
      <w:r w:rsidR="00075CC1" w:rsidRPr="00AB0062">
        <w:rPr>
          <w:sz w:val="18"/>
          <w:szCs w:val="18"/>
        </w:rPr>
        <w:t xml:space="preserve"> Думы Хомутовского муниципального образования.</w:t>
      </w:r>
    </w:p>
    <w:p w:rsidR="00075CC1" w:rsidRPr="00075CC1" w:rsidRDefault="00075CC1" w:rsidP="0014535A">
      <w:pPr>
        <w:ind w:left="567" w:firstLine="279"/>
        <w:jc w:val="center"/>
        <w:rPr>
          <w:sz w:val="18"/>
          <w:szCs w:val="18"/>
        </w:rPr>
      </w:pPr>
    </w:p>
    <w:p w:rsidR="00075CC1" w:rsidRPr="00075CC1" w:rsidRDefault="00075CC1" w:rsidP="0014535A">
      <w:pPr>
        <w:ind w:left="567" w:firstLine="279"/>
        <w:jc w:val="center"/>
        <w:rPr>
          <w:sz w:val="18"/>
          <w:szCs w:val="18"/>
        </w:rPr>
      </w:pPr>
    </w:p>
    <w:p w:rsidR="00075CC1" w:rsidRDefault="00075CC1" w:rsidP="00B34F38">
      <w:pPr>
        <w:jc w:val="right"/>
        <w:rPr>
          <w:sz w:val="18"/>
          <w:szCs w:val="18"/>
        </w:rPr>
      </w:pPr>
      <w:r w:rsidRPr="00075CC1">
        <w:rPr>
          <w:sz w:val="18"/>
          <w:szCs w:val="18"/>
        </w:rPr>
        <w:t xml:space="preserve"> Глава   </w:t>
      </w:r>
      <w:proofErr w:type="spellStart"/>
      <w:r w:rsidRPr="00075CC1">
        <w:rPr>
          <w:sz w:val="18"/>
          <w:szCs w:val="18"/>
        </w:rPr>
        <w:t>Хомутовского</w:t>
      </w:r>
      <w:proofErr w:type="spellEnd"/>
      <w:r w:rsidRPr="00075CC1">
        <w:rPr>
          <w:sz w:val="18"/>
          <w:szCs w:val="18"/>
        </w:rPr>
        <w:t xml:space="preserve"> муниципального образования           </w:t>
      </w:r>
      <w:r w:rsidRPr="00075CC1">
        <w:rPr>
          <w:sz w:val="18"/>
          <w:szCs w:val="18"/>
        </w:rPr>
        <w:tab/>
        <w:t xml:space="preserve">                                  </w:t>
      </w:r>
      <w:proofErr w:type="spellStart"/>
      <w:r w:rsidRPr="00075CC1">
        <w:rPr>
          <w:sz w:val="18"/>
          <w:szCs w:val="18"/>
        </w:rPr>
        <w:t>В.М.Колмаченко</w:t>
      </w:r>
      <w:proofErr w:type="spellEnd"/>
    </w:p>
    <w:p w:rsidR="00B34F38" w:rsidRDefault="00B34F38" w:rsidP="00B34F38">
      <w:pPr>
        <w:jc w:val="right"/>
        <w:rPr>
          <w:sz w:val="18"/>
          <w:szCs w:val="18"/>
        </w:rPr>
      </w:pPr>
    </w:p>
    <w:p w:rsidR="00B34F38" w:rsidRDefault="00B34F38" w:rsidP="00B34F38">
      <w:pPr>
        <w:jc w:val="right"/>
        <w:rPr>
          <w:sz w:val="18"/>
          <w:szCs w:val="18"/>
        </w:rPr>
      </w:pPr>
    </w:p>
    <w:p w:rsidR="00B34F38" w:rsidRPr="00075CC1" w:rsidRDefault="00B34F38" w:rsidP="00B34F38">
      <w:pPr>
        <w:jc w:val="right"/>
        <w:rPr>
          <w:sz w:val="18"/>
          <w:szCs w:val="18"/>
        </w:rPr>
      </w:pPr>
    </w:p>
    <w:p w:rsidR="0014535A" w:rsidRDefault="0014535A" w:rsidP="0014535A">
      <w:pPr>
        <w:rPr>
          <w:sz w:val="18"/>
          <w:szCs w:val="18"/>
        </w:rPr>
        <w:sectPr w:rsidR="0014535A" w:rsidSect="004D4E6F">
          <w:pgSz w:w="11906" w:h="16838"/>
          <w:pgMar w:top="993" w:right="707" w:bottom="709" w:left="1129" w:header="284" w:footer="709" w:gutter="0"/>
          <w:cols w:space="708"/>
          <w:docGrid w:linePitch="360"/>
        </w:sectPr>
      </w:pPr>
    </w:p>
    <w:p w:rsidR="00075CC1" w:rsidRPr="00075CC1" w:rsidRDefault="00075CC1" w:rsidP="0014535A">
      <w:pPr>
        <w:rPr>
          <w:sz w:val="18"/>
          <w:szCs w:val="18"/>
        </w:rPr>
      </w:pPr>
    </w:p>
    <w:tbl>
      <w:tblPr>
        <w:tblStyle w:val="aa"/>
        <w:tblW w:w="0" w:type="auto"/>
        <w:jc w:val="center"/>
        <w:tblLook w:val="04A0" w:firstRow="1" w:lastRow="0" w:firstColumn="1" w:lastColumn="0" w:noHBand="0" w:noVBand="1"/>
      </w:tblPr>
      <w:tblGrid>
        <w:gridCol w:w="3615"/>
        <w:gridCol w:w="1096"/>
        <w:gridCol w:w="1351"/>
        <w:gridCol w:w="405"/>
        <w:gridCol w:w="2572"/>
        <w:gridCol w:w="1448"/>
        <w:gridCol w:w="678"/>
        <w:gridCol w:w="2033"/>
        <w:gridCol w:w="2154"/>
      </w:tblGrid>
      <w:tr w:rsidR="00F91C62" w:rsidRPr="00684B61" w:rsidTr="00770641">
        <w:trPr>
          <w:trHeight w:val="276"/>
          <w:jc w:val="center"/>
        </w:trPr>
        <w:tc>
          <w:tcPr>
            <w:tcW w:w="3615" w:type="dxa"/>
            <w:noWrap/>
            <w:hideMark/>
          </w:tcPr>
          <w:p w:rsidR="00684B61" w:rsidRPr="00684B61" w:rsidRDefault="00684B61" w:rsidP="00684B61">
            <w:pPr>
              <w:jc w:val="right"/>
              <w:rPr>
                <w:sz w:val="18"/>
                <w:szCs w:val="18"/>
              </w:rPr>
            </w:pPr>
          </w:p>
        </w:tc>
        <w:tc>
          <w:tcPr>
            <w:tcW w:w="1096" w:type="dxa"/>
            <w:noWrap/>
            <w:hideMark/>
          </w:tcPr>
          <w:p w:rsidR="00684B61" w:rsidRPr="00684B61" w:rsidRDefault="00684B61" w:rsidP="00684B61">
            <w:pPr>
              <w:jc w:val="right"/>
              <w:rPr>
                <w:sz w:val="18"/>
                <w:szCs w:val="18"/>
              </w:rPr>
            </w:pPr>
          </w:p>
        </w:tc>
        <w:tc>
          <w:tcPr>
            <w:tcW w:w="1756" w:type="dxa"/>
            <w:gridSpan w:val="2"/>
            <w:noWrap/>
            <w:hideMark/>
          </w:tcPr>
          <w:p w:rsidR="00684B61" w:rsidRPr="00684B61" w:rsidRDefault="00684B61" w:rsidP="00684B61">
            <w:pPr>
              <w:jc w:val="right"/>
              <w:rPr>
                <w:sz w:val="18"/>
                <w:szCs w:val="18"/>
              </w:rPr>
            </w:pPr>
          </w:p>
        </w:tc>
        <w:tc>
          <w:tcPr>
            <w:tcW w:w="4020" w:type="dxa"/>
            <w:gridSpan w:val="2"/>
            <w:noWrap/>
            <w:hideMark/>
          </w:tcPr>
          <w:p w:rsidR="00684B61" w:rsidRPr="00684B61" w:rsidRDefault="00684B61" w:rsidP="00684B61">
            <w:pPr>
              <w:jc w:val="right"/>
              <w:rPr>
                <w:sz w:val="18"/>
                <w:szCs w:val="18"/>
              </w:rPr>
            </w:pPr>
          </w:p>
        </w:tc>
        <w:tc>
          <w:tcPr>
            <w:tcW w:w="2711" w:type="dxa"/>
            <w:gridSpan w:val="2"/>
            <w:noWrap/>
            <w:hideMark/>
          </w:tcPr>
          <w:p w:rsidR="00684B61" w:rsidRPr="00684B61" w:rsidRDefault="00684B61" w:rsidP="00684B61">
            <w:pPr>
              <w:jc w:val="right"/>
              <w:rPr>
                <w:sz w:val="18"/>
                <w:szCs w:val="18"/>
              </w:rPr>
            </w:pPr>
          </w:p>
        </w:tc>
        <w:tc>
          <w:tcPr>
            <w:tcW w:w="2154" w:type="dxa"/>
            <w:noWrap/>
            <w:hideMark/>
          </w:tcPr>
          <w:p w:rsidR="00684B61" w:rsidRPr="00684B61" w:rsidRDefault="00684B61">
            <w:pPr>
              <w:jc w:val="right"/>
              <w:rPr>
                <w:sz w:val="18"/>
                <w:szCs w:val="18"/>
              </w:rPr>
            </w:pPr>
            <w:r w:rsidRPr="00684B61">
              <w:rPr>
                <w:sz w:val="18"/>
                <w:szCs w:val="18"/>
              </w:rPr>
              <w:t>Приложение</w:t>
            </w:r>
          </w:p>
        </w:tc>
      </w:tr>
      <w:tr w:rsidR="00F91C62" w:rsidRPr="00684B61" w:rsidTr="00770641">
        <w:trPr>
          <w:trHeight w:val="276"/>
          <w:jc w:val="center"/>
        </w:trPr>
        <w:tc>
          <w:tcPr>
            <w:tcW w:w="3615" w:type="dxa"/>
            <w:noWrap/>
            <w:hideMark/>
          </w:tcPr>
          <w:p w:rsidR="00684B61" w:rsidRPr="00684B61" w:rsidRDefault="00684B61" w:rsidP="00684B61">
            <w:pPr>
              <w:jc w:val="right"/>
              <w:rPr>
                <w:sz w:val="18"/>
                <w:szCs w:val="18"/>
              </w:rPr>
            </w:pPr>
          </w:p>
        </w:tc>
        <w:tc>
          <w:tcPr>
            <w:tcW w:w="1096" w:type="dxa"/>
            <w:noWrap/>
            <w:hideMark/>
          </w:tcPr>
          <w:p w:rsidR="00684B61" w:rsidRPr="00684B61" w:rsidRDefault="00684B61" w:rsidP="00684B61">
            <w:pPr>
              <w:jc w:val="right"/>
              <w:rPr>
                <w:sz w:val="18"/>
                <w:szCs w:val="18"/>
              </w:rPr>
            </w:pPr>
          </w:p>
        </w:tc>
        <w:tc>
          <w:tcPr>
            <w:tcW w:w="1756" w:type="dxa"/>
            <w:gridSpan w:val="2"/>
            <w:noWrap/>
            <w:hideMark/>
          </w:tcPr>
          <w:p w:rsidR="00684B61" w:rsidRPr="00684B61" w:rsidRDefault="00684B61" w:rsidP="00684B61">
            <w:pPr>
              <w:jc w:val="right"/>
              <w:rPr>
                <w:sz w:val="18"/>
                <w:szCs w:val="18"/>
              </w:rPr>
            </w:pPr>
          </w:p>
        </w:tc>
        <w:tc>
          <w:tcPr>
            <w:tcW w:w="4020" w:type="dxa"/>
            <w:gridSpan w:val="2"/>
            <w:noWrap/>
            <w:hideMark/>
          </w:tcPr>
          <w:p w:rsidR="00684B61" w:rsidRPr="00684B61" w:rsidRDefault="00684B61" w:rsidP="00684B61">
            <w:pPr>
              <w:jc w:val="right"/>
              <w:rPr>
                <w:sz w:val="18"/>
                <w:szCs w:val="18"/>
              </w:rPr>
            </w:pPr>
          </w:p>
        </w:tc>
        <w:tc>
          <w:tcPr>
            <w:tcW w:w="2711" w:type="dxa"/>
            <w:gridSpan w:val="2"/>
            <w:noWrap/>
            <w:hideMark/>
          </w:tcPr>
          <w:p w:rsidR="00684B61" w:rsidRPr="00684B61" w:rsidRDefault="00684B61" w:rsidP="00684B61">
            <w:pPr>
              <w:jc w:val="right"/>
              <w:rPr>
                <w:sz w:val="18"/>
                <w:szCs w:val="18"/>
              </w:rPr>
            </w:pPr>
          </w:p>
        </w:tc>
        <w:tc>
          <w:tcPr>
            <w:tcW w:w="2154" w:type="dxa"/>
            <w:noWrap/>
            <w:hideMark/>
          </w:tcPr>
          <w:p w:rsidR="00684B61" w:rsidRPr="00684B61" w:rsidRDefault="00684B61">
            <w:pPr>
              <w:jc w:val="right"/>
              <w:rPr>
                <w:sz w:val="18"/>
                <w:szCs w:val="18"/>
              </w:rPr>
            </w:pPr>
            <w:r w:rsidRPr="00684B61">
              <w:rPr>
                <w:sz w:val="18"/>
                <w:szCs w:val="18"/>
              </w:rPr>
              <w:t xml:space="preserve">к решению Думы Хомутовского муниципального образования № ________ </w:t>
            </w:r>
            <w:proofErr w:type="spellStart"/>
            <w:r w:rsidRPr="00684B61">
              <w:rPr>
                <w:sz w:val="18"/>
                <w:szCs w:val="18"/>
              </w:rPr>
              <w:t>от_____________</w:t>
            </w:r>
            <w:proofErr w:type="gramStart"/>
            <w:r w:rsidRPr="00684B61">
              <w:rPr>
                <w:sz w:val="18"/>
                <w:szCs w:val="18"/>
              </w:rPr>
              <w:t>г</w:t>
            </w:r>
            <w:proofErr w:type="spellEnd"/>
            <w:proofErr w:type="gramEnd"/>
            <w:r w:rsidRPr="00684B61">
              <w:rPr>
                <w:sz w:val="18"/>
                <w:szCs w:val="18"/>
              </w:rPr>
              <w:t>.</w:t>
            </w:r>
          </w:p>
        </w:tc>
      </w:tr>
      <w:tr w:rsidR="00F91C62" w:rsidRPr="00684B61" w:rsidTr="00770641">
        <w:trPr>
          <w:trHeight w:val="276"/>
          <w:jc w:val="center"/>
        </w:trPr>
        <w:tc>
          <w:tcPr>
            <w:tcW w:w="3615" w:type="dxa"/>
            <w:noWrap/>
            <w:hideMark/>
          </w:tcPr>
          <w:p w:rsidR="00684B61" w:rsidRPr="00684B61" w:rsidRDefault="00684B61" w:rsidP="00684B61">
            <w:pPr>
              <w:jc w:val="right"/>
              <w:rPr>
                <w:sz w:val="18"/>
                <w:szCs w:val="18"/>
              </w:rPr>
            </w:pPr>
          </w:p>
        </w:tc>
        <w:tc>
          <w:tcPr>
            <w:tcW w:w="1096" w:type="dxa"/>
            <w:noWrap/>
            <w:hideMark/>
          </w:tcPr>
          <w:p w:rsidR="00684B61" w:rsidRPr="00684B61" w:rsidRDefault="00684B61" w:rsidP="00684B61">
            <w:pPr>
              <w:jc w:val="right"/>
              <w:rPr>
                <w:sz w:val="18"/>
                <w:szCs w:val="18"/>
              </w:rPr>
            </w:pPr>
          </w:p>
        </w:tc>
        <w:tc>
          <w:tcPr>
            <w:tcW w:w="1756" w:type="dxa"/>
            <w:gridSpan w:val="2"/>
            <w:noWrap/>
            <w:hideMark/>
          </w:tcPr>
          <w:p w:rsidR="00684B61" w:rsidRPr="00684B61" w:rsidRDefault="00684B61" w:rsidP="00684B61">
            <w:pPr>
              <w:jc w:val="right"/>
              <w:rPr>
                <w:sz w:val="18"/>
                <w:szCs w:val="18"/>
              </w:rPr>
            </w:pPr>
          </w:p>
        </w:tc>
        <w:tc>
          <w:tcPr>
            <w:tcW w:w="4020" w:type="dxa"/>
            <w:gridSpan w:val="2"/>
            <w:noWrap/>
            <w:hideMark/>
          </w:tcPr>
          <w:p w:rsidR="00684B61" w:rsidRPr="00684B61" w:rsidRDefault="00684B61" w:rsidP="00684B61">
            <w:pPr>
              <w:jc w:val="right"/>
              <w:rPr>
                <w:sz w:val="18"/>
                <w:szCs w:val="18"/>
              </w:rPr>
            </w:pPr>
          </w:p>
        </w:tc>
        <w:tc>
          <w:tcPr>
            <w:tcW w:w="2711" w:type="dxa"/>
            <w:gridSpan w:val="2"/>
            <w:noWrap/>
            <w:hideMark/>
          </w:tcPr>
          <w:p w:rsidR="00684B61" w:rsidRPr="00684B61" w:rsidRDefault="00684B61" w:rsidP="00684B61">
            <w:pPr>
              <w:jc w:val="right"/>
              <w:rPr>
                <w:sz w:val="18"/>
                <w:szCs w:val="18"/>
              </w:rPr>
            </w:pPr>
          </w:p>
        </w:tc>
        <w:tc>
          <w:tcPr>
            <w:tcW w:w="2154" w:type="dxa"/>
            <w:noWrap/>
            <w:hideMark/>
          </w:tcPr>
          <w:p w:rsidR="00684B61" w:rsidRPr="00684B61" w:rsidRDefault="00684B61" w:rsidP="00684B61">
            <w:pPr>
              <w:jc w:val="right"/>
              <w:rPr>
                <w:sz w:val="18"/>
                <w:szCs w:val="18"/>
              </w:rPr>
            </w:pPr>
          </w:p>
        </w:tc>
      </w:tr>
      <w:tr w:rsidR="00F91C62" w:rsidRPr="00684B61" w:rsidTr="00770641">
        <w:trPr>
          <w:trHeight w:val="276"/>
          <w:jc w:val="center"/>
        </w:trPr>
        <w:tc>
          <w:tcPr>
            <w:tcW w:w="3615" w:type="dxa"/>
            <w:noWrap/>
            <w:hideMark/>
          </w:tcPr>
          <w:p w:rsidR="00684B61" w:rsidRPr="00684B61" w:rsidRDefault="00684B61" w:rsidP="00684B61">
            <w:pPr>
              <w:jc w:val="right"/>
              <w:rPr>
                <w:sz w:val="18"/>
                <w:szCs w:val="18"/>
              </w:rPr>
            </w:pPr>
          </w:p>
        </w:tc>
        <w:tc>
          <w:tcPr>
            <w:tcW w:w="1096" w:type="dxa"/>
            <w:noWrap/>
            <w:hideMark/>
          </w:tcPr>
          <w:p w:rsidR="00684B61" w:rsidRPr="00684B61" w:rsidRDefault="00684B61" w:rsidP="00684B61">
            <w:pPr>
              <w:jc w:val="right"/>
              <w:rPr>
                <w:sz w:val="18"/>
                <w:szCs w:val="18"/>
              </w:rPr>
            </w:pPr>
          </w:p>
        </w:tc>
        <w:tc>
          <w:tcPr>
            <w:tcW w:w="1756" w:type="dxa"/>
            <w:gridSpan w:val="2"/>
            <w:noWrap/>
            <w:hideMark/>
          </w:tcPr>
          <w:p w:rsidR="00684B61" w:rsidRPr="00684B61" w:rsidRDefault="00684B61" w:rsidP="00684B61">
            <w:pPr>
              <w:jc w:val="right"/>
              <w:rPr>
                <w:sz w:val="18"/>
                <w:szCs w:val="18"/>
              </w:rPr>
            </w:pPr>
          </w:p>
        </w:tc>
        <w:tc>
          <w:tcPr>
            <w:tcW w:w="4020" w:type="dxa"/>
            <w:gridSpan w:val="2"/>
            <w:noWrap/>
            <w:hideMark/>
          </w:tcPr>
          <w:p w:rsidR="00684B61" w:rsidRPr="00684B61" w:rsidRDefault="00684B61" w:rsidP="00684B61">
            <w:pPr>
              <w:jc w:val="right"/>
              <w:rPr>
                <w:sz w:val="18"/>
                <w:szCs w:val="18"/>
              </w:rPr>
            </w:pPr>
          </w:p>
        </w:tc>
        <w:tc>
          <w:tcPr>
            <w:tcW w:w="2711" w:type="dxa"/>
            <w:gridSpan w:val="2"/>
            <w:noWrap/>
            <w:hideMark/>
          </w:tcPr>
          <w:p w:rsidR="00684B61" w:rsidRPr="00684B61" w:rsidRDefault="00684B61" w:rsidP="00684B61">
            <w:pPr>
              <w:jc w:val="right"/>
              <w:rPr>
                <w:sz w:val="18"/>
                <w:szCs w:val="18"/>
              </w:rPr>
            </w:pPr>
          </w:p>
        </w:tc>
        <w:tc>
          <w:tcPr>
            <w:tcW w:w="2154" w:type="dxa"/>
            <w:noWrap/>
            <w:hideMark/>
          </w:tcPr>
          <w:p w:rsidR="00684B61" w:rsidRPr="00684B61" w:rsidRDefault="00684B61" w:rsidP="00684B61">
            <w:pPr>
              <w:jc w:val="right"/>
              <w:rPr>
                <w:sz w:val="18"/>
                <w:szCs w:val="18"/>
              </w:rPr>
            </w:pPr>
          </w:p>
        </w:tc>
      </w:tr>
      <w:tr w:rsidR="00F91C62" w:rsidRPr="00684B61" w:rsidTr="00770641">
        <w:trPr>
          <w:trHeight w:val="240"/>
          <w:jc w:val="center"/>
        </w:trPr>
        <w:tc>
          <w:tcPr>
            <w:tcW w:w="3615" w:type="dxa"/>
            <w:noWrap/>
            <w:hideMark/>
          </w:tcPr>
          <w:p w:rsidR="00684B61" w:rsidRPr="00684B61" w:rsidRDefault="00684B61" w:rsidP="00684B61">
            <w:pPr>
              <w:jc w:val="right"/>
              <w:rPr>
                <w:sz w:val="18"/>
                <w:szCs w:val="18"/>
              </w:rPr>
            </w:pPr>
            <w:r w:rsidRPr="00684B61">
              <w:rPr>
                <w:sz w:val="18"/>
                <w:szCs w:val="18"/>
              </w:rPr>
              <w:t> </w:t>
            </w:r>
          </w:p>
        </w:tc>
        <w:tc>
          <w:tcPr>
            <w:tcW w:w="1096" w:type="dxa"/>
            <w:noWrap/>
            <w:hideMark/>
          </w:tcPr>
          <w:p w:rsidR="00684B61" w:rsidRPr="00684B61" w:rsidRDefault="00684B61" w:rsidP="00684B61">
            <w:pPr>
              <w:jc w:val="right"/>
              <w:rPr>
                <w:sz w:val="18"/>
                <w:szCs w:val="18"/>
              </w:rPr>
            </w:pPr>
            <w:r w:rsidRPr="00684B61">
              <w:rPr>
                <w:sz w:val="18"/>
                <w:szCs w:val="18"/>
              </w:rPr>
              <w:t> </w:t>
            </w:r>
          </w:p>
        </w:tc>
        <w:tc>
          <w:tcPr>
            <w:tcW w:w="1756" w:type="dxa"/>
            <w:gridSpan w:val="2"/>
            <w:noWrap/>
            <w:hideMark/>
          </w:tcPr>
          <w:p w:rsidR="00684B61" w:rsidRPr="00684B61" w:rsidRDefault="00684B61" w:rsidP="00684B61">
            <w:pPr>
              <w:jc w:val="right"/>
              <w:rPr>
                <w:sz w:val="18"/>
                <w:szCs w:val="18"/>
              </w:rPr>
            </w:pPr>
            <w:r w:rsidRPr="00684B61">
              <w:rPr>
                <w:sz w:val="18"/>
                <w:szCs w:val="18"/>
              </w:rPr>
              <w:t> </w:t>
            </w:r>
          </w:p>
        </w:tc>
        <w:tc>
          <w:tcPr>
            <w:tcW w:w="4020" w:type="dxa"/>
            <w:gridSpan w:val="2"/>
            <w:noWrap/>
            <w:hideMark/>
          </w:tcPr>
          <w:p w:rsidR="00684B61" w:rsidRPr="00684B61" w:rsidRDefault="00684B61" w:rsidP="00684B61">
            <w:pPr>
              <w:jc w:val="right"/>
              <w:rPr>
                <w:sz w:val="18"/>
                <w:szCs w:val="18"/>
              </w:rPr>
            </w:pPr>
            <w:r w:rsidRPr="00684B61">
              <w:rPr>
                <w:sz w:val="18"/>
                <w:szCs w:val="18"/>
              </w:rPr>
              <w:t> </w:t>
            </w:r>
          </w:p>
        </w:tc>
        <w:tc>
          <w:tcPr>
            <w:tcW w:w="2711" w:type="dxa"/>
            <w:gridSpan w:val="2"/>
            <w:noWrap/>
            <w:hideMark/>
          </w:tcPr>
          <w:p w:rsidR="00684B61" w:rsidRPr="00684B61" w:rsidRDefault="00684B61" w:rsidP="00684B61">
            <w:pPr>
              <w:jc w:val="right"/>
              <w:rPr>
                <w:sz w:val="18"/>
                <w:szCs w:val="18"/>
              </w:rPr>
            </w:pPr>
            <w:r w:rsidRPr="00684B61">
              <w:rPr>
                <w:sz w:val="18"/>
                <w:szCs w:val="18"/>
              </w:rPr>
              <w:t> </w:t>
            </w:r>
          </w:p>
        </w:tc>
        <w:tc>
          <w:tcPr>
            <w:tcW w:w="2154" w:type="dxa"/>
            <w:noWrap/>
            <w:hideMark/>
          </w:tcPr>
          <w:p w:rsidR="00684B61" w:rsidRPr="00684B61" w:rsidRDefault="00684B61" w:rsidP="00684B61">
            <w:pPr>
              <w:jc w:val="right"/>
              <w:rPr>
                <w:sz w:val="18"/>
                <w:szCs w:val="18"/>
              </w:rPr>
            </w:pPr>
            <w:r w:rsidRPr="00684B61">
              <w:rPr>
                <w:sz w:val="18"/>
                <w:szCs w:val="18"/>
              </w:rPr>
              <w:t> </w:t>
            </w:r>
          </w:p>
        </w:tc>
      </w:tr>
      <w:tr w:rsidR="00684B61" w:rsidRPr="00684B61" w:rsidTr="00770641">
        <w:trPr>
          <w:trHeight w:val="282"/>
          <w:jc w:val="center"/>
        </w:trPr>
        <w:tc>
          <w:tcPr>
            <w:tcW w:w="13198" w:type="dxa"/>
            <w:gridSpan w:val="8"/>
            <w:noWrap/>
            <w:hideMark/>
          </w:tcPr>
          <w:p w:rsidR="00684B61" w:rsidRPr="00684B61" w:rsidRDefault="00684B61" w:rsidP="00F91C62">
            <w:pPr>
              <w:jc w:val="center"/>
              <w:rPr>
                <w:b/>
                <w:bCs/>
                <w:sz w:val="18"/>
                <w:szCs w:val="18"/>
              </w:rPr>
            </w:pPr>
            <w:r w:rsidRPr="00684B61">
              <w:rPr>
                <w:b/>
                <w:bCs/>
                <w:sz w:val="18"/>
                <w:szCs w:val="18"/>
              </w:rPr>
              <w:t>ОТЧЕТ ОБ ИСПОЛНЕНИИ БЮДЖЕТА</w:t>
            </w:r>
          </w:p>
        </w:tc>
        <w:tc>
          <w:tcPr>
            <w:tcW w:w="2154" w:type="dxa"/>
            <w:noWrap/>
            <w:hideMark/>
          </w:tcPr>
          <w:p w:rsidR="00684B61" w:rsidRPr="00684B61" w:rsidRDefault="00684B61" w:rsidP="00684B61">
            <w:pPr>
              <w:jc w:val="right"/>
              <w:rPr>
                <w:sz w:val="18"/>
                <w:szCs w:val="18"/>
              </w:rPr>
            </w:pPr>
            <w:r w:rsidRPr="00684B61">
              <w:rPr>
                <w:sz w:val="18"/>
                <w:szCs w:val="18"/>
              </w:rPr>
              <w:t> </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b/>
                <w:bCs/>
                <w:sz w:val="18"/>
                <w:szCs w:val="18"/>
              </w:rPr>
            </w:pPr>
            <w:r w:rsidRPr="00684B61">
              <w:rPr>
                <w:b/>
                <w:bCs/>
                <w:sz w:val="18"/>
                <w:szCs w:val="18"/>
              </w:rPr>
              <w:t> </w:t>
            </w:r>
          </w:p>
        </w:tc>
        <w:tc>
          <w:tcPr>
            <w:tcW w:w="1096" w:type="dxa"/>
            <w:noWrap/>
            <w:hideMark/>
          </w:tcPr>
          <w:p w:rsidR="00684B61" w:rsidRPr="00684B61" w:rsidRDefault="00684B61" w:rsidP="00770641">
            <w:pPr>
              <w:ind w:left="142" w:firstLine="279"/>
              <w:jc w:val="left"/>
              <w:rPr>
                <w:b/>
                <w:bCs/>
                <w:sz w:val="18"/>
                <w:szCs w:val="18"/>
              </w:rPr>
            </w:pPr>
            <w:r w:rsidRPr="00684B61">
              <w:rPr>
                <w:b/>
                <w:bCs/>
                <w:sz w:val="18"/>
                <w:szCs w:val="18"/>
              </w:rPr>
              <w:t> </w:t>
            </w:r>
          </w:p>
        </w:tc>
        <w:tc>
          <w:tcPr>
            <w:tcW w:w="1756" w:type="dxa"/>
            <w:gridSpan w:val="2"/>
            <w:noWrap/>
            <w:hideMark/>
          </w:tcPr>
          <w:p w:rsidR="00684B61" w:rsidRPr="00684B61" w:rsidRDefault="00684B61" w:rsidP="00770641">
            <w:pPr>
              <w:ind w:left="142" w:firstLine="279"/>
              <w:jc w:val="left"/>
              <w:rPr>
                <w:b/>
                <w:bCs/>
                <w:sz w:val="18"/>
                <w:szCs w:val="18"/>
              </w:rPr>
            </w:pPr>
            <w:r w:rsidRPr="00684B61">
              <w:rPr>
                <w:b/>
                <w:bCs/>
                <w:sz w:val="18"/>
                <w:szCs w:val="18"/>
              </w:rPr>
              <w:t> </w:t>
            </w:r>
          </w:p>
        </w:tc>
        <w:tc>
          <w:tcPr>
            <w:tcW w:w="4020" w:type="dxa"/>
            <w:gridSpan w:val="2"/>
            <w:noWrap/>
            <w:hideMark/>
          </w:tcPr>
          <w:p w:rsidR="00684B61" w:rsidRPr="00684B61" w:rsidRDefault="00684B61" w:rsidP="00770641">
            <w:pPr>
              <w:ind w:left="142" w:firstLine="279"/>
              <w:jc w:val="left"/>
              <w:rPr>
                <w:b/>
                <w:bCs/>
                <w:sz w:val="18"/>
                <w:szCs w:val="18"/>
              </w:rPr>
            </w:pPr>
            <w:r w:rsidRPr="00684B61">
              <w:rPr>
                <w:b/>
                <w:bCs/>
                <w:sz w:val="18"/>
                <w:szCs w:val="18"/>
              </w:rPr>
              <w:t> </w:t>
            </w:r>
          </w:p>
        </w:tc>
        <w:tc>
          <w:tcPr>
            <w:tcW w:w="2711" w:type="dxa"/>
            <w:gridSpan w:val="2"/>
            <w:noWrap/>
            <w:hideMark/>
          </w:tcPr>
          <w:p w:rsidR="00684B61" w:rsidRPr="00684B61" w:rsidRDefault="00684B61" w:rsidP="00770641">
            <w:pPr>
              <w:ind w:left="142" w:firstLine="279"/>
              <w:jc w:val="left"/>
              <w:rPr>
                <w:b/>
                <w:bCs/>
                <w:sz w:val="18"/>
                <w:szCs w:val="18"/>
              </w:rPr>
            </w:pPr>
            <w:r w:rsidRPr="00684B61">
              <w:rPr>
                <w:b/>
                <w:bCs/>
                <w:sz w:val="18"/>
                <w:szCs w:val="18"/>
              </w:rPr>
              <w:t> </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КОДЫ</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 </w:t>
            </w:r>
          </w:p>
        </w:tc>
        <w:tc>
          <w:tcPr>
            <w:tcW w:w="2852" w:type="dxa"/>
            <w:gridSpan w:val="3"/>
            <w:noWrap/>
            <w:hideMark/>
          </w:tcPr>
          <w:p w:rsidR="00684B61" w:rsidRPr="00684B61" w:rsidRDefault="00684B61" w:rsidP="00770641">
            <w:pPr>
              <w:ind w:left="142" w:firstLine="279"/>
              <w:jc w:val="left"/>
              <w:rPr>
                <w:sz w:val="18"/>
                <w:szCs w:val="18"/>
              </w:rPr>
            </w:pPr>
            <w:r w:rsidRPr="00684B61">
              <w:rPr>
                <w:sz w:val="18"/>
                <w:szCs w:val="18"/>
              </w:rPr>
              <w:t>на 1 января 2024 г.</w:t>
            </w:r>
          </w:p>
        </w:tc>
        <w:tc>
          <w:tcPr>
            <w:tcW w:w="4020"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Форма по ОКУД</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0503117</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 </w:t>
            </w:r>
          </w:p>
        </w:tc>
        <w:tc>
          <w:tcPr>
            <w:tcW w:w="1096" w:type="dxa"/>
            <w:noWrap/>
            <w:hideMark/>
          </w:tcPr>
          <w:p w:rsidR="00684B61" w:rsidRPr="00684B61" w:rsidRDefault="00684B61" w:rsidP="00770641">
            <w:pPr>
              <w:ind w:left="142" w:firstLine="279"/>
              <w:jc w:val="left"/>
              <w:rPr>
                <w:sz w:val="18"/>
                <w:szCs w:val="18"/>
              </w:rPr>
            </w:pPr>
            <w:r w:rsidRPr="00684B61">
              <w:rPr>
                <w:sz w:val="18"/>
                <w:szCs w:val="18"/>
              </w:rPr>
              <w:t> </w:t>
            </w:r>
          </w:p>
        </w:tc>
        <w:tc>
          <w:tcPr>
            <w:tcW w:w="1756"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4020"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 xml:space="preserve">            Дата</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01.01.2024</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Наименование</w:t>
            </w:r>
          </w:p>
        </w:tc>
        <w:tc>
          <w:tcPr>
            <w:tcW w:w="1096" w:type="dxa"/>
            <w:noWrap/>
            <w:hideMark/>
          </w:tcPr>
          <w:p w:rsidR="00684B61" w:rsidRPr="00684B61" w:rsidRDefault="00684B61" w:rsidP="00770641">
            <w:pPr>
              <w:ind w:left="142" w:firstLine="279"/>
              <w:jc w:val="left"/>
              <w:rPr>
                <w:sz w:val="18"/>
                <w:szCs w:val="18"/>
              </w:rPr>
            </w:pPr>
            <w:r w:rsidRPr="00684B61">
              <w:rPr>
                <w:sz w:val="18"/>
                <w:szCs w:val="18"/>
              </w:rPr>
              <w:t> </w:t>
            </w:r>
          </w:p>
        </w:tc>
        <w:tc>
          <w:tcPr>
            <w:tcW w:w="1756"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4020"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 xml:space="preserve">       по ОКПО</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 </w:t>
            </w:r>
          </w:p>
        </w:tc>
      </w:tr>
      <w:tr w:rsidR="00F91C62" w:rsidRPr="00684B61" w:rsidTr="00770641">
        <w:trPr>
          <w:trHeight w:val="318"/>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финансового органа</w:t>
            </w:r>
          </w:p>
        </w:tc>
        <w:tc>
          <w:tcPr>
            <w:tcW w:w="6872" w:type="dxa"/>
            <w:gridSpan w:val="5"/>
            <w:hideMark/>
          </w:tcPr>
          <w:p w:rsidR="00684B61" w:rsidRPr="00684B61" w:rsidRDefault="00684B61" w:rsidP="00770641">
            <w:pPr>
              <w:ind w:left="142" w:firstLine="279"/>
              <w:jc w:val="left"/>
              <w:rPr>
                <w:sz w:val="18"/>
                <w:szCs w:val="18"/>
              </w:rPr>
            </w:pPr>
            <w:proofErr w:type="spellStart"/>
            <w:r w:rsidRPr="00684B61">
              <w:rPr>
                <w:sz w:val="18"/>
                <w:szCs w:val="18"/>
              </w:rPr>
              <w:t>Хомутовское</w:t>
            </w:r>
            <w:proofErr w:type="spellEnd"/>
            <w:r w:rsidRPr="00684B61">
              <w:rPr>
                <w:sz w:val="18"/>
                <w:szCs w:val="18"/>
              </w:rPr>
              <w:t xml:space="preserve"> сельское поселение</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Глава по БК</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734</w:t>
            </w:r>
          </w:p>
        </w:tc>
      </w:tr>
      <w:tr w:rsidR="00F91C62" w:rsidRPr="00684B61" w:rsidTr="00770641">
        <w:trPr>
          <w:trHeight w:val="318"/>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 xml:space="preserve">Наименование публично-правового образования </w:t>
            </w:r>
          </w:p>
        </w:tc>
        <w:tc>
          <w:tcPr>
            <w:tcW w:w="6872" w:type="dxa"/>
            <w:gridSpan w:val="5"/>
            <w:hideMark/>
          </w:tcPr>
          <w:p w:rsidR="00684B61" w:rsidRPr="00684B61" w:rsidRDefault="00684B61" w:rsidP="00770641">
            <w:pPr>
              <w:ind w:left="142" w:firstLine="279"/>
              <w:jc w:val="left"/>
              <w:rPr>
                <w:sz w:val="18"/>
                <w:szCs w:val="18"/>
              </w:rPr>
            </w:pPr>
            <w:r w:rsidRPr="00684B61">
              <w:rPr>
                <w:sz w:val="18"/>
                <w:szCs w:val="18"/>
              </w:rPr>
              <w:t>Бюджет сельских поселений</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 xml:space="preserve">         по ОКТМО</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25612434</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Периодичность: месячная, квартальная, годовая</w:t>
            </w:r>
          </w:p>
        </w:tc>
        <w:tc>
          <w:tcPr>
            <w:tcW w:w="1096" w:type="dxa"/>
            <w:noWrap/>
            <w:hideMark/>
          </w:tcPr>
          <w:p w:rsidR="00684B61" w:rsidRPr="00684B61" w:rsidRDefault="00684B61" w:rsidP="00770641">
            <w:pPr>
              <w:ind w:left="142" w:firstLine="279"/>
              <w:jc w:val="left"/>
              <w:rPr>
                <w:sz w:val="18"/>
                <w:szCs w:val="18"/>
              </w:rPr>
            </w:pPr>
            <w:r w:rsidRPr="00684B61">
              <w:rPr>
                <w:sz w:val="18"/>
                <w:szCs w:val="18"/>
              </w:rPr>
              <w:t> </w:t>
            </w:r>
          </w:p>
        </w:tc>
        <w:tc>
          <w:tcPr>
            <w:tcW w:w="1756"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4020"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 </w:t>
            </w:r>
          </w:p>
        </w:tc>
      </w:tr>
      <w:tr w:rsidR="00F91C62" w:rsidRPr="00684B61" w:rsidTr="00770641">
        <w:trPr>
          <w:trHeight w:val="282"/>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 xml:space="preserve">Единица измерения:  </w:t>
            </w:r>
            <w:proofErr w:type="spellStart"/>
            <w:r w:rsidRPr="00684B61">
              <w:rPr>
                <w:sz w:val="18"/>
                <w:szCs w:val="18"/>
              </w:rPr>
              <w:t>руб</w:t>
            </w:r>
            <w:proofErr w:type="spellEnd"/>
          </w:p>
        </w:tc>
        <w:tc>
          <w:tcPr>
            <w:tcW w:w="1096" w:type="dxa"/>
            <w:noWrap/>
            <w:hideMark/>
          </w:tcPr>
          <w:p w:rsidR="00684B61" w:rsidRPr="00684B61" w:rsidRDefault="00684B61" w:rsidP="00770641">
            <w:pPr>
              <w:ind w:left="142" w:firstLine="279"/>
              <w:jc w:val="left"/>
              <w:rPr>
                <w:sz w:val="18"/>
                <w:szCs w:val="18"/>
              </w:rPr>
            </w:pPr>
            <w:r w:rsidRPr="00684B61">
              <w:rPr>
                <w:sz w:val="18"/>
                <w:szCs w:val="18"/>
              </w:rPr>
              <w:t> </w:t>
            </w:r>
          </w:p>
        </w:tc>
        <w:tc>
          <w:tcPr>
            <w:tcW w:w="1756"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4020"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711" w:type="dxa"/>
            <w:gridSpan w:val="2"/>
            <w:noWrap/>
            <w:hideMark/>
          </w:tcPr>
          <w:p w:rsidR="00684B61" w:rsidRPr="00684B61" w:rsidRDefault="00684B61" w:rsidP="00770641">
            <w:pPr>
              <w:ind w:left="142" w:firstLine="279"/>
              <w:jc w:val="left"/>
              <w:rPr>
                <w:sz w:val="18"/>
                <w:szCs w:val="18"/>
              </w:rPr>
            </w:pPr>
            <w:r w:rsidRPr="00684B61">
              <w:rPr>
                <w:sz w:val="18"/>
                <w:szCs w:val="18"/>
              </w:rPr>
              <w:t>по ОКЕИ</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383</w:t>
            </w:r>
          </w:p>
        </w:tc>
      </w:tr>
      <w:tr w:rsidR="00684B61" w:rsidRPr="00684B61" w:rsidTr="00F91C62">
        <w:trPr>
          <w:trHeight w:val="282"/>
          <w:jc w:val="center"/>
        </w:trPr>
        <w:tc>
          <w:tcPr>
            <w:tcW w:w="15352" w:type="dxa"/>
            <w:gridSpan w:val="9"/>
            <w:noWrap/>
            <w:hideMark/>
          </w:tcPr>
          <w:p w:rsidR="00684B61" w:rsidRPr="00684B61" w:rsidRDefault="00684B61" w:rsidP="00770641">
            <w:pPr>
              <w:ind w:left="142" w:firstLine="279"/>
              <w:jc w:val="left"/>
              <w:rPr>
                <w:b/>
                <w:bCs/>
                <w:sz w:val="18"/>
                <w:szCs w:val="18"/>
              </w:rPr>
            </w:pPr>
            <w:r w:rsidRPr="00684B61">
              <w:rPr>
                <w:b/>
                <w:bCs/>
                <w:sz w:val="18"/>
                <w:szCs w:val="18"/>
              </w:rPr>
              <w:t xml:space="preserve">                                 1. Доходы бюджета</w:t>
            </w:r>
          </w:p>
        </w:tc>
      </w:tr>
      <w:tr w:rsidR="00F91C62" w:rsidRPr="00684B61" w:rsidTr="00770641">
        <w:trPr>
          <w:trHeight w:val="258"/>
          <w:jc w:val="center"/>
        </w:trPr>
        <w:tc>
          <w:tcPr>
            <w:tcW w:w="3615" w:type="dxa"/>
            <w:vMerge w:val="restart"/>
            <w:hideMark/>
          </w:tcPr>
          <w:p w:rsidR="00684B61" w:rsidRPr="00684B61" w:rsidRDefault="00684B61" w:rsidP="00770641">
            <w:pPr>
              <w:ind w:left="142" w:firstLine="279"/>
              <w:jc w:val="left"/>
              <w:rPr>
                <w:sz w:val="18"/>
                <w:szCs w:val="18"/>
              </w:rPr>
            </w:pPr>
            <w:r w:rsidRPr="00684B61">
              <w:rPr>
                <w:sz w:val="18"/>
                <w:szCs w:val="18"/>
              </w:rPr>
              <w:t xml:space="preserve"> Наименование показателя</w:t>
            </w:r>
          </w:p>
        </w:tc>
        <w:tc>
          <w:tcPr>
            <w:tcW w:w="2447" w:type="dxa"/>
            <w:gridSpan w:val="2"/>
            <w:vMerge w:val="restart"/>
            <w:hideMark/>
          </w:tcPr>
          <w:p w:rsidR="00684B61" w:rsidRPr="00684B61" w:rsidRDefault="00684B61" w:rsidP="00770641">
            <w:pPr>
              <w:ind w:left="142" w:firstLine="279"/>
              <w:jc w:val="left"/>
              <w:rPr>
                <w:sz w:val="18"/>
                <w:szCs w:val="18"/>
              </w:rPr>
            </w:pPr>
            <w:r w:rsidRPr="00684B61">
              <w:rPr>
                <w:sz w:val="18"/>
                <w:szCs w:val="18"/>
              </w:rPr>
              <w:t>Код строки</w:t>
            </w:r>
          </w:p>
        </w:tc>
        <w:tc>
          <w:tcPr>
            <w:tcW w:w="2977" w:type="dxa"/>
            <w:gridSpan w:val="2"/>
            <w:vMerge w:val="restart"/>
            <w:hideMark/>
          </w:tcPr>
          <w:p w:rsidR="00684B61" w:rsidRPr="00684B61" w:rsidRDefault="00684B61" w:rsidP="00770641">
            <w:pPr>
              <w:ind w:left="142" w:firstLine="279"/>
              <w:jc w:val="left"/>
              <w:rPr>
                <w:sz w:val="18"/>
                <w:szCs w:val="18"/>
              </w:rPr>
            </w:pPr>
            <w:r w:rsidRPr="00684B61">
              <w:rPr>
                <w:sz w:val="18"/>
                <w:szCs w:val="18"/>
              </w:rPr>
              <w:t>Код дохода по бюджетной классификации</w:t>
            </w:r>
          </w:p>
        </w:tc>
        <w:tc>
          <w:tcPr>
            <w:tcW w:w="2126" w:type="dxa"/>
            <w:gridSpan w:val="2"/>
            <w:vMerge w:val="restart"/>
            <w:hideMark/>
          </w:tcPr>
          <w:p w:rsidR="00684B61" w:rsidRPr="00684B61" w:rsidRDefault="00684B61" w:rsidP="00770641">
            <w:pPr>
              <w:ind w:left="142" w:firstLine="279"/>
              <w:jc w:val="left"/>
              <w:rPr>
                <w:sz w:val="18"/>
                <w:szCs w:val="18"/>
              </w:rPr>
            </w:pPr>
            <w:r w:rsidRPr="00684B61">
              <w:rPr>
                <w:sz w:val="18"/>
                <w:szCs w:val="18"/>
              </w:rPr>
              <w:t>Утвержденные бюджетные назначения</w:t>
            </w:r>
          </w:p>
        </w:tc>
        <w:tc>
          <w:tcPr>
            <w:tcW w:w="2033" w:type="dxa"/>
            <w:vMerge w:val="restart"/>
            <w:hideMark/>
          </w:tcPr>
          <w:p w:rsidR="00684B61" w:rsidRPr="00684B61" w:rsidRDefault="00684B61" w:rsidP="00770641">
            <w:pPr>
              <w:ind w:left="142" w:firstLine="279"/>
              <w:jc w:val="left"/>
              <w:rPr>
                <w:sz w:val="18"/>
                <w:szCs w:val="18"/>
              </w:rPr>
            </w:pPr>
            <w:r w:rsidRPr="00684B61">
              <w:rPr>
                <w:sz w:val="18"/>
                <w:szCs w:val="18"/>
              </w:rPr>
              <w:t>Исполнено</w:t>
            </w:r>
          </w:p>
        </w:tc>
        <w:tc>
          <w:tcPr>
            <w:tcW w:w="2154" w:type="dxa"/>
            <w:vMerge w:val="restart"/>
            <w:hideMark/>
          </w:tcPr>
          <w:p w:rsidR="00684B61" w:rsidRPr="00684B61" w:rsidRDefault="00684B61" w:rsidP="00770641">
            <w:pPr>
              <w:ind w:left="142" w:firstLine="279"/>
              <w:jc w:val="left"/>
              <w:rPr>
                <w:sz w:val="18"/>
                <w:szCs w:val="18"/>
              </w:rPr>
            </w:pPr>
            <w:r w:rsidRPr="00684B61">
              <w:rPr>
                <w:sz w:val="18"/>
                <w:szCs w:val="18"/>
              </w:rPr>
              <w:t>Неисполненные назначения</w:t>
            </w:r>
          </w:p>
        </w:tc>
      </w:tr>
      <w:tr w:rsidR="00F91C62" w:rsidRPr="00684B61" w:rsidTr="00770641">
        <w:trPr>
          <w:trHeight w:val="240"/>
          <w:jc w:val="center"/>
        </w:trPr>
        <w:tc>
          <w:tcPr>
            <w:tcW w:w="3615" w:type="dxa"/>
            <w:vMerge/>
            <w:hideMark/>
          </w:tcPr>
          <w:p w:rsidR="00684B61" w:rsidRPr="00684B61" w:rsidRDefault="00684B61" w:rsidP="00770641">
            <w:pPr>
              <w:ind w:left="142" w:firstLine="279"/>
              <w:jc w:val="left"/>
              <w:rPr>
                <w:sz w:val="18"/>
                <w:szCs w:val="18"/>
              </w:rPr>
            </w:pPr>
          </w:p>
        </w:tc>
        <w:tc>
          <w:tcPr>
            <w:tcW w:w="2447" w:type="dxa"/>
            <w:gridSpan w:val="2"/>
            <w:vMerge/>
            <w:hideMark/>
          </w:tcPr>
          <w:p w:rsidR="00684B61" w:rsidRPr="00684B61" w:rsidRDefault="00684B61" w:rsidP="00770641">
            <w:pPr>
              <w:ind w:left="142" w:firstLine="279"/>
              <w:jc w:val="left"/>
              <w:rPr>
                <w:sz w:val="18"/>
                <w:szCs w:val="18"/>
              </w:rPr>
            </w:pPr>
          </w:p>
        </w:tc>
        <w:tc>
          <w:tcPr>
            <w:tcW w:w="2977" w:type="dxa"/>
            <w:gridSpan w:val="2"/>
            <w:vMerge/>
            <w:hideMark/>
          </w:tcPr>
          <w:p w:rsidR="00684B61" w:rsidRPr="00684B61" w:rsidRDefault="00684B61" w:rsidP="00770641">
            <w:pPr>
              <w:ind w:left="142" w:firstLine="279"/>
              <w:jc w:val="left"/>
              <w:rPr>
                <w:sz w:val="18"/>
                <w:szCs w:val="18"/>
              </w:rPr>
            </w:pPr>
          </w:p>
        </w:tc>
        <w:tc>
          <w:tcPr>
            <w:tcW w:w="2126" w:type="dxa"/>
            <w:gridSpan w:val="2"/>
            <w:vMerge/>
            <w:hideMark/>
          </w:tcPr>
          <w:p w:rsidR="00684B61" w:rsidRPr="00684B61" w:rsidRDefault="00684B61" w:rsidP="00770641">
            <w:pPr>
              <w:ind w:left="142" w:firstLine="279"/>
              <w:jc w:val="left"/>
              <w:rPr>
                <w:sz w:val="18"/>
                <w:szCs w:val="18"/>
              </w:rPr>
            </w:pPr>
          </w:p>
        </w:tc>
        <w:tc>
          <w:tcPr>
            <w:tcW w:w="2033" w:type="dxa"/>
            <w:vMerge/>
            <w:hideMark/>
          </w:tcPr>
          <w:p w:rsidR="00684B61" w:rsidRPr="00684B61" w:rsidRDefault="00684B61" w:rsidP="00770641">
            <w:pPr>
              <w:ind w:left="142" w:firstLine="279"/>
              <w:jc w:val="left"/>
              <w:rPr>
                <w:sz w:val="18"/>
                <w:szCs w:val="18"/>
              </w:rPr>
            </w:pPr>
          </w:p>
        </w:tc>
        <w:tc>
          <w:tcPr>
            <w:tcW w:w="2154" w:type="dxa"/>
            <w:vMerge/>
            <w:hideMark/>
          </w:tcPr>
          <w:p w:rsidR="00684B61" w:rsidRPr="00684B61" w:rsidRDefault="00684B61" w:rsidP="00770641">
            <w:pPr>
              <w:ind w:left="142" w:firstLine="279"/>
              <w:jc w:val="left"/>
              <w:rPr>
                <w:sz w:val="18"/>
                <w:szCs w:val="18"/>
              </w:rPr>
            </w:pPr>
          </w:p>
        </w:tc>
      </w:tr>
      <w:tr w:rsidR="00F91C62" w:rsidRPr="00684B61" w:rsidTr="00770641">
        <w:trPr>
          <w:trHeight w:val="285"/>
          <w:jc w:val="center"/>
        </w:trPr>
        <w:tc>
          <w:tcPr>
            <w:tcW w:w="3615" w:type="dxa"/>
            <w:vMerge/>
            <w:hideMark/>
          </w:tcPr>
          <w:p w:rsidR="00684B61" w:rsidRPr="00684B61" w:rsidRDefault="00684B61" w:rsidP="00770641">
            <w:pPr>
              <w:ind w:left="142" w:firstLine="279"/>
              <w:jc w:val="left"/>
              <w:rPr>
                <w:sz w:val="18"/>
                <w:szCs w:val="18"/>
              </w:rPr>
            </w:pPr>
          </w:p>
        </w:tc>
        <w:tc>
          <w:tcPr>
            <w:tcW w:w="2447" w:type="dxa"/>
            <w:gridSpan w:val="2"/>
            <w:vMerge/>
            <w:hideMark/>
          </w:tcPr>
          <w:p w:rsidR="00684B61" w:rsidRPr="00684B61" w:rsidRDefault="00684B61" w:rsidP="00770641">
            <w:pPr>
              <w:ind w:left="142" w:firstLine="279"/>
              <w:jc w:val="left"/>
              <w:rPr>
                <w:sz w:val="18"/>
                <w:szCs w:val="18"/>
              </w:rPr>
            </w:pPr>
          </w:p>
        </w:tc>
        <w:tc>
          <w:tcPr>
            <w:tcW w:w="2977" w:type="dxa"/>
            <w:gridSpan w:val="2"/>
            <w:vMerge/>
            <w:hideMark/>
          </w:tcPr>
          <w:p w:rsidR="00684B61" w:rsidRPr="00684B61" w:rsidRDefault="00684B61" w:rsidP="00770641">
            <w:pPr>
              <w:ind w:left="142" w:firstLine="279"/>
              <w:jc w:val="left"/>
              <w:rPr>
                <w:sz w:val="18"/>
                <w:szCs w:val="18"/>
              </w:rPr>
            </w:pPr>
          </w:p>
        </w:tc>
        <w:tc>
          <w:tcPr>
            <w:tcW w:w="2126" w:type="dxa"/>
            <w:gridSpan w:val="2"/>
            <w:vMerge/>
            <w:hideMark/>
          </w:tcPr>
          <w:p w:rsidR="00684B61" w:rsidRPr="00684B61" w:rsidRDefault="00684B61" w:rsidP="00770641">
            <w:pPr>
              <w:ind w:left="142" w:firstLine="279"/>
              <w:jc w:val="left"/>
              <w:rPr>
                <w:sz w:val="18"/>
                <w:szCs w:val="18"/>
              </w:rPr>
            </w:pPr>
          </w:p>
        </w:tc>
        <w:tc>
          <w:tcPr>
            <w:tcW w:w="2033" w:type="dxa"/>
            <w:vMerge/>
            <w:hideMark/>
          </w:tcPr>
          <w:p w:rsidR="00684B61" w:rsidRPr="00684B61" w:rsidRDefault="00684B61" w:rsidP="00770641">
            <w:pPr>
              <w:ind w:left="142" w:firstLine="279"/>
              <w:jc w:val="left"/>
              <w:rPr>
                <w:sz w:val="18"/>
                <w:szCs w:val="18"/>
              </w:rPr>
            </w:pPr>
          </w:p>
        </w:tc>
        <w:tc>
          <w:tcPr>
            <w:tcW w:w="2154" w:type="dxa"/>
            <w:vMerge/>
            <w:hideMark/>
          </w:tcPr>
          <w:p w:rsidR="00684B61" w:rsidRPr="00684B61" w:rsidRDefault="00684B61" w:rsidP="00770641">
            <w:pPr>
              <w:ind w:left="142" w:firstLine="279"/>
              <w:jc w:val="left"/>
              <w:rPr>
                <w:sz w:val="18"/>
                <w:szCs w:val="18"/>
              </w:rPr>
            </w:pPr>
          </w:p>
        </w:tc>
      </w:tr>
      <w:tr w:rsidR="00F91C62" w:rsidRPr="00684B61" w:rsidTr="00770641">
        <w:trPr>
          <w:trHeight w:val="285"/>
          <w:jc w:val="center"/>
        </w:trPr>
        <w:tc>
          <w:tcPr>
            <w:tcW w:w="3615" w:type="dxa"/>
            <w:noWrap/>
            <w:hideMark/>
          </w:tcPr>
          <w:p w:rsidR="00684B61" w:rsidRPr="00684B61" w:rsidRDefault="00684B61" w:rsidP="00770641">
            <w:pPr>
              <w:ind w:left="142" w:firstLine="279"/>
              <w:jc w:val="left"/>
              <w:rPr>
                <w:sz w:val="18"/>
                <w:szCs w:val="18"/>
              </w:rPr>
            </w:pPr>
            <w:r w:rsidRPr="00684B61">
              <w:rPr>
                <w:sz w:val="18"/>
                <w:szCs w:val="18"/>
              </w:rPr>
              <w:t>1</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2</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3</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w:t>
            </w:r>
          </w:p>
        </w:tc>
      </w:tr>
      <w:tr w:rsidR="00F91C62" w:rsidRPr="00684B61" w:rsidTr="00770641">
        <w:trPr>
          <w:trHeight w:val="345"/>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Доходы бюджета - всего</w:t>
            </w:r>
          </w:p>
        </w:tc>
        <w:tc>
          <w:tcPr>
            <w:tcW w:w="2447" w:type="dxa"/>
            <w:gridSpan w:val="2"/>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x</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804 684 864,63</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774 649 834,98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31 379 933,29</w:t>
            </w:r>
          </w:p>
        </w:tc>
      </w:tr>
      <w:tr w:rsidR="00F91C62" w:rsidRPr="00684B61" w:rsidTr="00770641">
        <w:trPr>
          <w:trHeight w:val="30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в том числе:</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 </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 </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 </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НАЛОГОВЫЕ И НЕНАЛОГОВЫЕ ДОХОДЫ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182 1 00 00000 00 0000 000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88 077 530,64</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82 461 390,08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6 786 227,60</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НАЛОГИ НА ПРИБЫЛЬ, ДОХОДЫ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15 493 557,50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15 754 223,94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182 1 01 02000 01 0000 110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15 493 557,50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15 754 223,94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r w:rsidRPr="00684B61">
              <w:rPr>
                <w:sz w:val="18"/>
                <w:szCs w:val="18"/>
              </w:rPr>
              <w:lastRenderedPageBreak/>
              <w:t>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182 1 01 02010 01 0000 110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12 471 700,00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12 679 375,90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182 1 01 02010 01 1000 110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12 677 663,19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182 1 01 02010 01 3000 110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1 712,71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182 1 01 02020 01 0000 110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66 900,00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67 637,35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64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rsidRPr="00684B61">
              <w:rPr>
                <w:sz w:val="18"/>
                <w:szCs w:val="18"/>
              </w:rPr>
              <w:lastRenderedPageBreak/>
              <w:t>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182 1 01 02020 01 1000 110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67 394,60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64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182 1 01 02020 01 3000 110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242,75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182 1 01 02030 01 0000 110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950 600,00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960 441,18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182 1 01 02030 01 1000 110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932 860,01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182 1 01 02030 01 3000 110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27 581,17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w:t>
            </w:r>
            <w:r w:rsidRPr="00684B61">
              <w:rPr>
                <w:sz w:val="18"/>
                <w:szCs w:val="18"/>
              </w:rPr>
              <w:lastRenderedPageBreak/>
              <w:t>трудовую деятельность по найму на основании патента в соответствии со статьей 227.1 Налогового кодекса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182 1 01 02040 01 0000 110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366 987,50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369 054,50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44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182 1 01 02040 01 1000 110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366 987,50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369 054,50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44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84B61">
              <w:rPr>
                <w:sz w:val="18"/>
                <w:szCs w:val="18"/>
              </w:rPr>
              <w:t xml:space="preserve"> в виде дивидендов)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182 1 01 02080 01 0000 110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270 000,00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278 891,49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w:t>
            </w:r>
            <w:proofErr w:type="spellStart"/>
            <w:r w:rsidRPr="00684B61">
              <w:rPr>
                <w:sz w:val="18"/>
                <w:szCs w:val="18"/>
              </w:rPr>
              <w:t>чис</w:t>
            </w:r>
            <w:proofErr w:type="spellEnd"/>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182 1 01 02080 01 1000 110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270 000,00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278 891,49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182 1 01 02130 01 0000 110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200 450,00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203 435,96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182 1 01 02130 01 1000 110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200 450,00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203 435,96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182 1 01 02140 01 0000 110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1 166 920,00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1 195 387,56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182 1 01 02140 01 1000 110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1 166 920,00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1 195 387,56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НАЛОГИ НА ТОВАРЫ (РАБОТЫ, УСЛУГИ), РЕАЛИЗУЕМЫЕ НА ТЕРРИТОРИИ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22 515 500,00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23 098 338,90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-105 932,59</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Акцизы по подакцизным товарам (продукции), производимым на территории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182 1 03 02000 01 0000 110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22 515 500,00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23 098 338,90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-105 932,59</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182 1 03 02230 01 0000 110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11 710 400,00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11 968 508,61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684B61">
              <w:rPr>
                <w:sz w:val="18"/>
                <w:szCs w:val="18"/>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182 1 03 02231 01 0000 110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11 710 400,00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11 968 508,61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Доходы от уплаты акцизов на моторные масла для дизельных и (или) карбюраторных (</w:t>
            </w:r>
            <w:proofErr w:type="spellStart"/>
            <w:r w:rsidRPr="00684B61">
              <w:rPr>
                <w:sz w:val="18"/>
                <w:szCs w:val="18"/>
              </w:rPr>
              <w:t>инжекторных</w:t>
            </w:r>
            <w:proofErr w:type="spellEnd"/>
            <w:r w:rsidRPr="00684B61">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182 1 03 02240 01 0000 110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58 300,00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62 510,16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44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моторные масла для дизельных и (или) карбюраторных (</w:t>
            </w:r>
            <w:proofErr w:type="spellStart"/>
            <w:r w:rsidRPr="00684B61">
              <w:rPr>
                <w:sz w:val="18"/>
                <w:szCs w:val="18"/>
              </w:rPr>
              <w:t>инжекторных</w:t>
            </w:r>
            <w:proofErr w:type="spellEnd"/>
            <w:r w:rsidRPr="00684B61">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182 1 03 02241 01 0000 110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58 300,00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62 510,16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182 1 03 02250 01 0000 110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12 155 800,00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12 370 387,54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w:t>
            </w:r>
            <w:r w:rsidRPr="00684B61">
              <w:rPr>
                <w:sz w:val="18"/>
                <w:szCs w:val="18"/>
              </w:rPr>
              <w:lastRenderedPageBreak/>
              <w:t>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182 1 03 02251 01 0000 110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12 155 800,00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12 370 387,54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182 1 03 02260 01 0000 110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-1 409 000,00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-1 303 067,41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-105 932,59</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182 1 03 02261 01 0000 110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-1 409 000,00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-1 303 067,41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-105 932,59</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НАЛОГИ НА СОВОКУПНЫЙ ДОХОД</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182 1 05 00000 00 0000 000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Единый сельскохозяйственный налог</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182 1 05 03000 01 0000 110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Единый сельскохозяйственный налог</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182 1 05 03010 01 0000 110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3 669 283,14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182 1 05 03010 01 1000 110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3 669 714,01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182 1 05 03010 01 3000 110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-430,87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НАЛОГИ НА ИМУЩЕСТВО</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45 799 190,00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39 317 163,31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6 892 160,19</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имущество физических лиц</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182 1 06 01000 00 0000 110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6 473 190,00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6 567 802,81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182 1 06 01030 10 0000 110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6 473 190,00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6 567 802,81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182 1 06 01030 10 1000 110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6 567 802,81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182 1 06 06000 00 0000 110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39 326 000,00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32 749 360,50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6 892 160,19</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организаций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182 1 06 06030 00 0000 110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15 609 000,00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8 718 273,46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6 892 160,19</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организаций, обладающих земельным участком, расположенным в границах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182 1 06 06033 10 0000 110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15 609 000,00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8 718 273,46</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6 892 160,19</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182 1 06 06033 10 1000 110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15 609 000,00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8 716 839,81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6 892 160,19</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182 1 06 06033 10 3000 110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1 433,65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физических лиц</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182 1 06 06040 00 0000 110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23 717 000,00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24 031 087,04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182 1 06 06043 10 0000 110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23 717 000,00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24 031 087,04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182 1 06 06043 10 1000 110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24 031 086,67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182 1 06 06043 10 3000 110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0,37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ШТРАФЫ, САНКЦИИ, ВОЗМЕЩЕНИЕ УЩЕРБА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182 1 16 00000 00 0000 000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600 000,00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622 380,79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44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182 1 16 18000 02 0000 140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600 000,00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622 380,79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НАЛОГОВЫЕ И НЕНАЛОГОВЫЕ ДОХОДЫ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734 1 00 00000 00 0000 000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15 058 389,61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7 382 704,53</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7 850 494,36</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ГОСУДАРСТВЕННАЯ ПОШЛИНА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734 1 08 00000 00 0000 000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57 127,00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57 527,00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734 1 08 04000 01 0000 110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57 127,00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57 527,00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734 1 08 04020 01 0000 110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57 127,00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57 527,00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734 1 08 04020 01 1000 110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57 527,00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ИСПОЛЬЗОВАНИЯ ИМУЩЕСТВА, НАХОДЯЩЕГОСЯ В ГОСУДАРСТВЕННОЙ 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215 025,57</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215 025,57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734 1 11 05000 00 0000 120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215 019,39</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215 019,39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734 1 11 05020 00 0000 120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24 439,39</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24 439,39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734 1 11 05025 10 0000 120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24 439,39</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24 439,39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734 1 11 05070 00 0000 120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190 580,00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190 580,00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734 1 11 05075 10 0000 120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190 580,00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190 580,00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734 1 11 05300 00 0000 120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5,28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5,28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734 1 11 05320 00 0000 120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5,28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5,28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734 1 11 05325 10 0000 120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5,28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5,28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734 1 11 09000 00 0000 120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0,90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0,90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734 1 11 09040 00 0000 120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0,90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0,90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734 1 11 09045 10 0000 120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0,90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0,90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ОКАЗАНИЯ ПЛАТНЫХ УСЛУГ И КОМПЕНСАЦИИ ЗАТРАТ ГОСУДАРСТВА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3 291 389,00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3 400 547,32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оказания платных услуг (работ)</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734 1 13 01000 00 0000 130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3 000 830,68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3 109 989,00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доходы от оказания платных услуг (работ)</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734 1 13 01990 00 0000 130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3 000 830,68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3 109 989,00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доходы от оказания платных услуг (работ) получателями средств бюджетов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734 1 13 01995 10 0000 130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3 000 830,68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3 109 989,00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компенсации затрат государства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734 1 13 02000 00 0000 130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290 558,32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290 558,32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поступающие в порядке возмещения расходов, понесенных в связи с эксплуатацией имущества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734 1 13 02060 00 0000 130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10 558,32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10 558,32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поступающие в порядке возмещения расходов, понесенных в связи с эксплуатацией имущества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734 1 13 02065 10 0000 130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10 558,32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10 558,32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доходы от компенсации затрат государства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734 1 13 02990 00 0000 130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280 000,00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280 000,00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Прочие доходы от компенсации затрат бюджетов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734 1 13 02995 10 0000 130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280 000,00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280 000,00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ПРОДАЖИ МАТЕРИАЛЬНЫХ И НЕМАТЕРИАЛЬНЫХ АКТИВОВ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9 938 558,33</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2 088 063,97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7 850 494,36</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734 1 14 02000 00 0000 000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5 371 915,10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896 166,67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4 475 748,43</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734 1 14 02050 10 0000 410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5 371 915,10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896 166,67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4 475 748,43</w:t>
            </w:r>
          </w:p>
        </w:tc>
      </w:tr>
      <w:tr w:rsidR="00F91C62" w:rsidRPr="00684B61" w:rsidTr="00770641">
        <w:trPr>
          <w:trHeight w:val="1032"/>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734 1 14 02053 10 0000 410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5 371 915,10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896 166,67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4 475 748,43</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продажи земельных участков, находящихся в государственной 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734 1 14 06000 00 0000 430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3 630 893,82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256 147,89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3 374 745,93</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734 1 14 06020 00 0000 430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3 630 893,82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256 147,89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3 374 745,93</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734 1 14 06025 10 0000 430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3 630 893,82</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256 147,89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3 374 745,93</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734 1 14 06300 00 0000 430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935 749,41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935 749,41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734 1 14 06320 00 0000 430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935 749,41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935 749,41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734 1 14 06325 10 0000 430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935 749,41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935 749,41</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ШТРАФЫ, САНКЦИИ, ВОЗМЕЩЕНИЕ УЩЕРБА</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418 510,45</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479 790,63</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734 1 16 02000 02 0000 140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14 930,75</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15 930,75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734 1 16 02020 02 0000 140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14 930,75</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15 930,75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734 1 16 07000 00 0000 140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403 579,70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463 859,88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w:t>
            </w:r>
            <w:proofErr w:type="gramStart"/>
            <w:r w:rsidRPr="00684B61">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734 1 16 07010 00 0000 140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403 579,70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463 859,88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734 1 16 07010 10 0000 140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403 579,70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463 859,88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НЕНАЛОГОВЫЕ ДОХОДЫ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1 137 779,26</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1 141 750,04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Невыясненные поступления</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734 1 17 01000 00 0000 180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14 563,11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18 533,89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Невыясненные поступления, зачисляемые в бюджеты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734 1 17 01050 10 0000 180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14 563,11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18 533,89</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Инициативные платежи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734 1 17 15000 00 0000 150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1 119 818,00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1 119 818,00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Инициативные платежи, зачисляемые в бюджеты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1 119 818,00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1 119 818,00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734 1 17 15030 10 0009 150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231 000,00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231 000,00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734 1 17 15030 10 0010 150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222 200,00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222 200,00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734 1 17 15030 10 0011 150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222 200,00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222 200,00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734 1 17 15030 10 0012 150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222 218,00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222 218,00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734 1 17 15030 10 0013 150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222 200,00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222 200,00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734 1 17 16000 00 0000 180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3 398,15</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3 398,15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734 1 17 16000 10 0000 180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3 398,15</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3 398,15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БЕЗВОЗМЕЗДНЫЕ ПОСТУПЛЕНИЯ</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734 2 00 00000 00 0000 000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701 548 944,38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684 805 733,05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16 743 211,33</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БЕЗВОЗМЕЗДНЫЕ ПОСТУПЛЕНИЯ ОТ ДРУГИХ БЮДЖЕТОВ БЮДЖЕТНОЙ СИСТЕМЫ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700 564 812,38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683 821 601,05</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16 743 211,33</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Дотации бюджетам бюджетной системы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734 2 02 10000 00 0000 150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734 2 02 16001 00 0000 150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Дотации бюджетам сельских поселений на выравнивание бюджетной обеспеченности из бюджетов муниципальных районов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734 2 02 16001 10 0000 150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84 284 980,00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бюджетной системы Российской Федерации (межбюджетные субсидии)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734 2 02 20000 00 0000 150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604 091 417,40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587 387 392,07</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16 704 025,33</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на развитие транспортной инфраструктуры на сельских территориях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734 2 02 25372 00 0000 150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180 708 500,00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180 708 500,00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сельских поселений на развитие транспортной инфраструктуры на сельских территориях</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734 2 02 25372 10 0000 150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180 708 500,00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180 708 500,00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на реализацию программ формирования современной городской среды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734 2 02 25555 00 0000 150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10 527 800,00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10 527 800,00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сельских поселений на реализацию программ формирования современной городской среды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734 2 02 25555 10 0000 150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10 527 800,00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10 527 800,00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на обеспечение комплексного развития сельских территорий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734 2 02 25576 00 0000 150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334 507 080,41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317 837 711,13</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16 669 369,28</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Субсидии бюджетам сельских поселений на обеспечение комплексного развития сельских территорий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734 2 02 25576 10 0000 150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334 507 080,41</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317 837 711,13</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16 669 369,28</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субсидии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734 2 02 29999 00 0000 150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78 348 036,99</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78 313 380,94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34 656,05</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субсидии бюджетам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734 2 02 29999 10 0000 150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78 348 036,99</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78 313 380,94</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34 656,05</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Субвенции бюджетам бюджетной системы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734 2 02 30000 00 0000 150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1 303 500,00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1 303 500,00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Субвенции местным бюджетам на выполнение передаваемых полномочий 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734 2 02 30024 00 0000 150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Субвенции бюджетам сельских поселений на выполнение передаваемых полномочий субъектов Российской </w:t>
            </w:r>
            <w:r w:rsidRPr="00684B61">
              <w:rPr>
                <w:sz w:val="18"/>
                <w:szCs w:val="18"/>
              </w:rPr>
              <w:lastRenderedPageBreak/>
              <w:t>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lastRenderedPageBreak/>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734 2 02 30024 10 0000 150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700,00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734 2 02 35118 00 0000 150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1 302 800,00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1 302 800,00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734 2 02 35118 10 0000 150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1 302 800,00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1 302 800,00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Иные межбюджетные трансферты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734 2 02 40000 00 0000 150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10 884 914,98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10 845 728,98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39 186,00</w:t>
            </w:r>
          </w:p>
        </w:tc>
      </w:tr>
      <w:tr w:rsidR="00F91C62" w:rsidRPr="00684B61" w:rsidTr="00770641">
        <w:trPr>
          <w:trHeight w:val="624"/>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734 2 02 40014 00 0000 150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115 314,98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76 128,98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39 186,00</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734 2 02 40014 10 0000 150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115 314,98</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76 128,98</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39 186,00</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межбюджетные трансферты, передаваемые бюджетам</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734 2 02 49999 00 0000 150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10 769 600,00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10 769 600,00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межбюджетные трансферты, передаваемые бюджетам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734 2 02 49999 10 0000 150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10 769 600,00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10 769 600,00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БЕЗВОЗМЕЗДНЫЕ ПОСТУПЛЕНИЯ</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734 2 07 00000 00 0000 000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984 132,00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984 132,00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безвозмездные поступления в бюджеты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734 2 07 05000 10 0000 150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984 132,00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984 132,00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Прочие безвозмездные поступления в бюджеты сельских поселений</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734 2 07 05030 10 0000 150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984 132,00</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984 132,00</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7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НАЛОГОВЫЕ И НЕНАЛОГОВЫЕ ДОХОДЫ</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843 1 00 00000 00 0000 000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420"/>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ДОХОДЫ ОТ ИСПОЛЬЗОВАНИЯ ИМУЩЕСТВА, НАХОДЯЩЕГОСЯ В ГОСУДАРСТВЕННОЙ 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843 1 11 00000 00 0000 000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828"/>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lastRenderedPageBreak/>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843 1 11 05400 00 0000 120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123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843 1 11 05430 00 0000 120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r w:rsidR="00F91C62" w:rsidRPr="00684B61" w:rsidTr="00770641">
        <w:trPr>
          <w:trHeight w:val="2256"/>
          <w:jc w:val="center"/>
        </w:trPr>
        <w:tc>
          <w:tcPr>
            <w:tcW w:w="3615" w:type="dxa"/>
            <w:hideMark/>
          </w:tcPr>
          <w:p w:rsidR="00684B61" w:rsidRPr="00684B61" w:rsidRDefault="00684B61" w:rsidP="00770641">
            <w:pPr>
              <w:ind w:left="142" w:firstLine="279"/>
              <w:jc w:val="left"/>
              <w:rPr>
                <w:sz w:val="18"/>
                <w:szCs w:val="18"/>
              </w:rPr>
            </w:pPr>
            <w:r w:rsidRPr="00684B61">
              <w:rPr>
                <w:sz w:val="18"/>
                <w:szCs w:val="18"/>
              </w:rPr>
              <w:t xml:space="preserve">  </w:t>
            </w:r>
            <w:proofErr w:type="gramStart"/>
            <w:r w:rsidRPr="00684B61">
              <w:rPr>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684B61">
              <w:rPr>
                <w:sz w:val="18"/>
                <w:szCs w:val="18"/>
              </w:rPr>
              <w:t xml:space="preserve"> (</w:t>
            </w:r>
            <w:proofErr w:type="gramStart"/>
            <w:r w:rsidRPr="00684B61">
              <w:rPr>
                <w:sz w:val="18"/>
                <w:szCs w:val="18"/>
              </w:rPr>
              <w:t>муниципальных органов), органов управления государственными внебюджетными фондами и казенных учреждений)</w:t>
            </w:r>
            <w:proofErr w:type="gramEnd"/>
          </w:p>
        </w:tc>
        <w:tc>
          <w:tcPr>
            <w:tcW w:w="2447" w:type="dxa"/>
            <w:gridSpan w:val="2"/>
            <w:noWrap/>
            <w:hideMark/>
          </w:tcPr>
          <w:p w:rsidR="00684B61" w:rsidRPr="00684B61" w:rsidRDefault="00684B61" w:rsidP="00770641">
            <w:pPr>
              <w:ind w:left="142" w:firstLine="279"/>
              <w:jc w:val="left"/>
              <w:rPr>
                <w:sz w:val="18"/>
                <w:szCs w:val="18"/>
              </w:rPr>
            </w:pPr>
            <w:r w:rsidRPr="00684B61">
              <w:rPr>
                <w:sz w:val="18"/>
                <w:szCs w:val="18"/>
              </w:rPr>
              <w:t>010</w:t>
            </w:r>
          </w:p>
        </w:tc>
        <w:tc>
          <w:tcPr>
            <w:tcW w:w="2977" w:type="dxa"/>
            <w:gridSpan w:val="2"/>
            <w:noWrap/>
            <w:hideMark/>
          </w:tcPr>
          <w:p w:rsidR="00684B61" w:rsidRPr="00684B61" w:rsidRDefault="00684B61" w:rsidP="00770641">
            <w:pPr>
              <w:ind w:left="142" w:firstLine="279"/>
              <w:jc w:val="left"/>
              <w:rPr>
                <w:sz w:val="18"/>
                <w:szCs w:val="18"/>
              </w:rPr>
            </w:pPr>
            <w:r w:rsidRPr="00684B61">
              <w:rPr>
                <w:sz w:val="18"/>
                <w:szCs w:val="18"/>
              </w:rPr>
              <w:t>843 1 11 05430 10 0000 120</w:t>
            </w:r>
          </w:p>
        </w:tc>
        <w:tc>
          <w:tcPr>
            <w:tcW w:w="2126" w:type="dxa"/>
            <w:gridSpan w:val="2"/>
            <w:noWrap/>
            <w:hideMark/>
          </w:tcPr>
          <w:p w:rsidR="00684B61" w:rsidRPr="00684B61" w:rsidRDefault="00684B61" w:rsidP="00770641">
            <w:pPr>
              <w:ind w:left="142" w:firstLine="279"/>
              <w:jc w:val="left"/>
              <w:rPr>
                <w:sz w:val="18"/>
                <w:szCs w:val="18"/>
              </w:rPr>
            </w:pPr>
            <w:r w:rsidRPr="00684B61">
              <w:rPr>
                <w:sz w:val="18"/>
                <w:szCs w:val="18"/>
              </w:rPr>
              <w:t>-</w:t>
            </w:r>
          </w:p>
        </w:tc>
        <w:tc>
          <w:tcPr>
            <w:tcW w:w="2033" w:type="dxa"/>
            <w:noWrap/>
            <w:hideMark/>
          </w:tcPr>
          <w:p w:rsidR="00684B61" w:rsidRPr="00684B61" w:rsidRDefault="00684B61" w:rsidP="00770641">
            <w:pPr>
              <w:ind w:left="142" w:firstLine="279"/>
              <w:jc w:val="left"/>
              <w:rPr>
                <w:sz w:val="18"/>
                <w:szCs w:val="18"/>
              </w:rPr>
            </w:pPr>
            <w:r w:rsidRPr="00684B61">
              <w:rPr>
                <w:sz w:val="18"/>
                <w:szCs w:val="18"/>
              </w:rPr>
              <w:t>7,32</w:t>
            </w:r>
          </w:p>
        </w:tc>
        <w:tc>
          <w:tcPr>
            <w:tcW w:w="2154" w:type="dxa"/>
            <w:noWrap/>
            <w:hideMark/>
          </w:tcPr>
          <w:p w:rsidR="00684B61" w:rsidRPr="00684B61" w:rsidRDefault="00684B61" w:rsidP="00770641">
            <w:pPr>
              <w:ind w:left="142" w:firstLine="279"/>
              <w:jc w:val="left"/>
              <w:rPr>
                <w:sz w:val="18"/>
                <w:szCs w:val="18"/>
              </w:rPr>
            </w:pPr>
            <w:r w:rsidRPr="00684B61">
              <w:rPr>
                <w:sz w:val="18"/>
                <w:szCs w:val="18"/>
              </w:rPr>
              <w:t>-</w:t>
            </w:r>
          </w:p>
        </w:tc>
      </w:tr>
    </w:tbl>
    <w:p w:rsidR="00075CC1" w:rsidRDefault="00075CC1" w:rsidP="00770641">
      <w:pPr>
        <w:ind w:left="142" w:firstLine="279"/>
        <w:jc w:val="left"/>
        <w:rPr>
          <w:i/>
          <w:sz w:val="18"/>
          <w:szCs w:val="18"/>
        </w:rPr>
      </w:pPr>
    </w:p>
    <w:p w:rsidR="00075CC1" w:rsidRDefault="00075CC1" w:rsidP="00770641">
      <w:pPr>
        <w:ind w:left="142" w:firstLine="279"/>
        <w:jc w:val="left"/>
        <w:rPr>
          <w:i/>
          <w:sz w:val="18"/>
          <w:szCs w:val="18"/>
        </w:rPr>
      </w:pPr>
    </w:p>
    <w:p w:rsidR="00075CC1" w:rsidRDefault="00075CC1" w:rsidP="00770641">
      <w:pPr>
        <w:ind w:left="142" w:firstLine="279"/>
        <w:jc w:val="left"/>
        <w:rPr>
          <w:i/>
          <w:sz w:val="18"/>
          <w:szCs w:val="18"/>
        </w:rPr>
      </w:pPr>
    </w:p>
    <w:p w:rsidR="000C010E" w:rsidRPr="000C010E" w:rsidRDefault="000C010E" w:rsidP="00770641">
      <w:pPr>
        <w:ind w:left="142" w:firstLine="279"/>
        <w:jc w:val="left"/>
        <w:rPr>
          <w:i/>
          <w:sz w:val="18"/>
          <w:szCs w:val="18"/>
        </w:rPr>
      </w:pPr>
      <w:r w:rsidRPr="000C010E">
        <w:rPr>
          <w:i/>
          <w:sz w:val="18"/>
          <w:szCs w:val="18"/>
        </w:rPr>
        <w:t xml:space="preserve">                                                                                                    </w:t>
      </w:r>
    </w:p>
    <w:p w:rsidR="00770641" w:rsidRDefault="00770641" w:rsidP="00770641">
      <w:pPr>
        <w:ind w:left="142" w:firstLine="279"/>
        <w:jc w:val="left"/>
        <w:rPr>
          <w:sz w:val="18"/>
          <w:szCs w:val="18"/>
        </w:rPr>
        <w:sectPr w:rsidR="00770641" w:rsidSect="0014535A">
          <w:pgSz w:w="16838" w:h="11906" w:orient="landscape"/>
          <w:pgMar w:top="1129" w:right="993" w:bottom="707" w:left="709" w:header="284" w:footer="709" w:gutter="0"/>
          <w:cols w:space="708"/>
          <w:docGrid w:linePitch="360"/>
        </w:sectPr>
      </w:pPr>
    </w:p>
    <w:p w:rsidR="00C10B51" w:rsidRPr="00C10B51" w:rsidRDefault="00C10B51" w:rsidP="00C10B51">
      <w:pPr>
        <w:tabs>
          <w:tab w:val="left" w:pos="3286"/>
        </w:tabs>
        <w:ind w:left="142" w:firstLine="279"/>
        <w:jc w:val="center"/>
        <w:rPr>
          <w:sz w:val="18"/>
          <w:szCs w:val="18"/>
        </w:rPr>
      </w:pPr>
      <w:r w:rsidRPr="00C10B51">
        <w:rPr>
          <w:sz w:val="18"/>
          <w:szCs w:val="18"/>
        </w:rPr>
        <w:lastRenderedPageBreak/>
        <w:t>РОССИЙСКАЯ ФЕДЕРАЦИЯ</w:t>
      </w:r>
    </w:p>
    <w:p w:rsidR="00C10B51" w:rsidRPr="00C10B51" w:rsidRDefault="00C10B51" w:rsidP="00C10B51">
      <w:pPr>
        <w:tabs>
          <w:tab w:val="left" w:pos="3286"/>
        </w:tabs>
        <w:ind w:left="142" w:firstLine="279"/>
        <w:jc w:val="center"/>
        <w:rPr>
          <w:sz w:val="18"/>
          <w:szCs w:val="18"/>
        </w:rPr>
      </w:pPr>
      <w:r w:rsidRPr="00C10B51">
        <w:rPr>
          <w:sz w:val="18"/>
          <w:szCs w:val="18"/>
        </w:rPr>
        <w:t>ИРКУТСКАЯ ОБЛАСТЬ ИРКУТСКИЙ РАЙОН</w:t>
      </w:r>
    </w:p>
    <w:p w:rsidR="00C10B51" w:rsidRPr="00C10B51" w:rsidRDefault="00C10B51" w:rsidP="00C10B51">
      <w:pPr>
        <w:tabs>
          <w:tab w:val="left" w:pos="3286"/>
        </w:tabs>
        <w:ind w:left="142" w:firstLine="279"/>
        <w:jc w:val="center"/>
        <w:rPr>
          <w:sz w:val="18"/>
          <w:szCs w:val="18"/>
        </w:rPr>
      </w:pPr>
      <w:r w:rsidRPr="00C10B51">
        <w:rPr>
          <w:sz w:val="18"/>
          <w:szCs w:val="18"/>
        </w:rPr>
        <w:t>ХОМУТОВСКОЕ МУНИЦИПАЛЬНОЕ ОБРАЗОВАНИЕ</w:t>
      </w:r>
    </w:p>
    <w:p w:rsidR="00C10B51" w:rsidRPr="00C10B51" w:rsidRDefault="00C10B51" w:rsidP="00C10B51">
      <w:pPr>
        <w:tabs>
          <w:tab w:val="left" w:pos="3286"/>
        </w:tabs>
        <w:ind w:left="142" w:firstLine="279"/>
        <w:jc w:val="center"/>
        <w:rPr>
          <w:sz w:val="18"/>
          <w:szCs w:val="18"/>
        </w:rPr>
      </w:pPr>
    </w:p>
    <w:p w:rsidR="00C10B51" w:rsidRPr="00C10B51" w:rsidRDefault="00C10B51" w:rsidP="00C10B51">
      <w:pPr>
        <w:tabs>
          <w:tab w:val="left" w:pos="3286"/>
        </w:tabs>
        <w:ind w:left="142" w:firstLine="279"/>
        <w:jc w:val="center"/>
        <w:rPr>
          <w:b/>
          <w:sz w:val="18"/>
          <w:szCs w:val="18"/>
        </w:rPr>
      </w:pPr>
      <w:r w:rsidRPr="00C10B51">
        <w:rPr>
          <w:b/>
          <w:sz w:val="18"/>
          <w:szCs w:val="18"/>
        </w:rPr>
        <w:t>АДМИНИСТРАЦИЯ</w:t>
      </w:r>
    </w:p>
    <w:p w:rsidR="000C010E" w:rsidRDefault="00C10B51" w:rsidP="00C10B51">
      <w:pPr>
        <w:tabs>
          <w:tab w:val="left" w:pos="3286"/>
        </w:tabs>
        <w:ind w:left="142" w:firstLine="279"/>
        <w:jc w:val="center"/>
        <w:rPr>
          <w:b/>
          <w:sz w:val="18"/>
          <w:szCs w:val="18"/>
        </w:rPr>
      </w:pPr>
      <w:r w:rsidRPr="00C10B51">
        <w:rPr>
          <w:b/>
          <w:sz w:val="18"/>
          <w:szCs w:val="18"/>
        </w:rPr>
        <w:t>ПОСТАНОВЛЕНИЕ</w:t>
      </w:r>
    </w:p>
    <w:p w:rsidR="00C10B51" w:rsidRDefault="00C10B51" w:rsidP="00C10B51">
      <w:pPr>
        <w:tabs>
          <w:tab w:val="left" w:pos="3286"/>
        </w:tabs>
        <w:ind w:left="142" w:firstLine="279"/>
        <w:jc w:val="center"/>
        <w:rPr>
          <w:b/>
          <w:sz w:val="18"/>
          <w:szCs w:val="18"/>
        </w:rPr>
      </w:pPr>
    </w:p>
    <w:p w:rsidR="00C10B51" w:rsidRDefault="00C10B51" w:rsidP="00C10B51">
      <w:pPr>
        <w:tabs>
          <w:tab w:val="left" w:pos="3286"/>
        </w:tabs>
        <w:ind w:left="142" w:firstLine="279"/>
        <w:jc w:val="center"/>
        <w:rPr>
          <w:b/>
          <w:sz w:val="18"/>
          <w:szCs w:val="18"/>
        </w:rPr>
      </w:pPr>
    </w:p>
    <w:p w:rsidR="00C10B51" w:rsidRPr="00FA2E0A" w:rsidRDefault="00C10B51" w:rsidP="00C10B51">
      <w:pPr>
        <w:tabs>
          <w:tab w:val="left" w:pos="3286"/>
        </w:tabs>
        <w:ind w:left="142" w:firstLine="279"/>
        <w:jc w:val="left"/>
        <w:rPr>
          <w:b/>
          <w:sz w:val="18"/>
          <w:szCs w:val="18"/>
          <w:u w:val="single"/>
        </w:rPr>
      </w:pPr>
    </w:p>
    <w:p w:rsidR="00C10B51" w:rsidRPr="00FA2E0A" w:rsidRDefault="00FA2E0A" w:rsidP="00C10B51">
      <w:pPr>
        <w:tabs>
          <w:tab w:val="left" w:pos="3286"/>
        </w:tabs>
        <w:ind w:left="142" w:firstLine="279"/>
        <w:jc w:val="left"/>
        <w:rPr>
          <w:sz w:val="18"/>
          <w:szCs w:val="18"/>
          <w:u w:val="single"/>
        </w:rPr>
      </w:pPr>
      <w:r w:rsidRPr="00FA2E0A">
        <w:rPr>
          <w:sz w:val="18"/>
          <w:szCs w:val="18"/>
          <w:u w:val="single"/>
        </w:rPr>
        <w:t xml:space="preserve">370 </w:t>
      </w:r>
      <w:proofErr w:type="spellStart"/>
      <w:r w:rsidRPr="00FA2E0A">
        <w:rPr>
          <w:sz w:val="18"/>
          <w:szCs w:val="18"/>
          <w:u w:val="single"/>
        </w:rPr>
        <w:t>пз</w:t>
      </w:r>
      <w:proofErr w:type="spellEnd"/>
      <w:r w:rsidRPr="00FA2E0A">
        <w:rPr>
          <w:sz w:val="18"/>
          <w:szCs w:val="18"/>
          <w:u w:val="single"/>
        </w:rPr>
        <w:t xml:space="preserve"> </w:t>
      </w:r>
      <w:r w:rsidR="00C10B51" w:rsidRPr="00FA2E0A">
        <w:rPr>
          <w:sz w:val="18"/>
          <w:szCs w:val="18"/>
          <w:u w:val="single"/>
        </w:rPr>
        <w:t>№</w:t>
      </w:r>
      <w:r w:rsidRPr="00FA2E0A">
        <w:rPr>
          <w:sz w:val="18"/>
          <w:szCs w:val="18"/>
          <w:u w:val="single"/>
        </w:rPr>
        <w:t>15.04.2024</w:t>
      </w:r>
    </w:p>
    <w:p w:rsidR="00C10B51" w:rsidRPr="00FA2E0A" w:rsidRDefault="00FA2E0A" w:rsidP="00C10B51">
      <w:pPr>
        <w:tabs>
          <w:tab w:val="left" w:pos="3286"/>
        </w:tabs>
        <w:ind w:left="142" w:firstLine="279"/>
        <w:jc w:val="left"/>
        <w:rPr>
          <w:sz w:val="18"/>
          <w:szCs w:val="18"/>
        </w:rPr>
      </w:pPr>
      <w:r>
        <w:rPr>
          <w:sz w:val="18"/>
          <w:szCs w:val="18"/>
        </w:rPr>
        <w:t xml:space="preserve">      </w:t>
      </w:r>
      <w:proofErr w:type="spellStart"/>
      <w:r w:rsidR="00C10B51" w:rsidRPr="00FA2E0A">
        <w:rPr>
          <w:sz w:val="18"/>
          <w:szCs w:val="18"/>
        </w:rPr>
        <w:t>с</w:t>
      </w:r>
      <w:proofErr w:type="gramStart"/>
      <w:r w:rsidR="00C10B51" w:rsidRPr="00FA2E0A">
        <w:rPr>
          <w:sz w:val="18"/>
          <w:szCs w:val="18"/>
        </w:rPr>
        <w:t>.Х</w:t>
      </w:r>
      <w:proofErr w:type="gramEnd"/>
      <w:r w:rsidR="00C10B51" w:rsidRPr="00FA2E0A">
        <w:rPr>
          <w:sz w:val="18"/>
          <w:szCs w:val="18"/>
        </w:rPr>
        <w:t>омутово</w:t>
      </w:r>
      <w:proofErr w:type="spellEnd"/>
    </w:p>
    <w:p w:rsidR="005851ED" w:rsidRDefault="005851ED" w:rsidP="00C10B51">
      <w:pPr>
        <w:tabs>
          <w:tab w:val="left" w:pos="3286"/>
        </w:tabs>
        <w:ind w:left="142" w:firstLine="279"/>
        <w:jc w:val="left"/>
        <w:rPr>
          <w:b/>
          <w:sz w:val="18"/>
          <w:szCs w:val="18"/>
        </w:rPr>
      </w:pPr>
    </w:p>
    <w:p w:rsidR="005851ED" w:rsidRPr="005851ED" w:rsidRDefault="005851ED" w:rsidP="00F717C3">
      <w:pPr>
        <w:tabs>
          <w:tab w:val="left" w:pos="3286"/>
        </w:tabs>
        <w:ind w:left="142" w:firstLine="425"/>
        <w:rPr>
          <w:sz w:val="18"/>
          <w:szCs w:val="18"/>
        </w:rPr>
      </w:pPr>
      <w:r w:rsidRPr="005851ED">
        <w:rPr>
          <w:sz w:val="18"/>
          <w:szCs w:val="18"/>
        </w:rPr>
        <w:t xml:space="preserve">О назначении </w:t>
      </w:r>
      <w:proofErr w:type="spellStart"/>
      <w:r w:rsidRPr="005851ED">
        <w:rPr>
          <w:sz w:val="18"/>
          <w:szCs w:val="18"/>
        </w:rPr>
        <w:t>публичныхслушаний</w:t>
      </w:r>
      <w:proofErr w:type="spellEnd"/>
      <w:r w:rsidRPr="005851ED">
        <w:rPr>
          <w:sz w:val="18"/>
          <w:szCs w:val="18"/>
        </w:rPr>
        <w:t xml:space="preserve"> по проекту </w:t>
      </w:r>
      <w:proofErr w:type="spellStart"/>
      <w:r w:rsidRPr="005851ED">
        <w:rPr>
          <w:sz w:val="18"/>
          <w:szCs w:val="18"/>
        </w:rPr>
        <w:t>решенияо</w:t>
      </w:r>
      <w:proofErr w:type="spellEnd"/>
      <w:r w:rsidRPr="005851ED">
        <w:rPr>
          <w:sz w:val="18"/>
          <w:szCs w:val="18"/>
        </w:rPr>
        <w:t xml:space="preserve"> предоставлении </w:t>
      </w:r>
      <w:proofErr w:type="spellStart"/>
      <w:r w:rsidRPr="005851ED">
        <w:rPr>
          <w:sz w:val="18"/>
          <w:szCs w:val="18"/>
        </w:rPr>
        <w:t>разрешенияна</w:t>
      </w:r>
      <w:proofErr w:type="spellEnd"/>
      <w:r w:rsidRPr="005851ED">
        <w:rPr>
          <w:sz w:val="18"/>
          <w:szCs w:val="18"/>
        </w:rPr>
        <w:t xml:space="preserve"> условно разрешенный вид</w:t>
      </w:r>
    </w:p>
    <w:p w:rsidR="005851ED" w:rsidRDefault="00F717C3" w:rsidP="00F717C3">
      <w:pPr>
        <w:tabs>
          <w:tab w:val="left" w:pos="3286"/>
        </w:tabs>
        <w:ind w:left="0" w:firstLine="0"/>
        <w:rPr>
          <w:b/>
          <w:sz w:val="18"/>
          <w:szCs w:val="18"/>
        </w:rPr>
      </w:pPr>
      <w:r>
        <w:rPr>
          <w:sz w:val="18"/>
          <w:szCs w:val="18"/>
        </w:rPr>
        <w:t xml:space="preserve">   </w:t>
      </w:r>
      <w:r w:rsidR="005851ED" w:rsidRPr="005851ED">
        <w:rPr>
          <w:sz w:val="18"/>
          <w:szCs w:val="18"/>
        </w:rPr>
        <w:t>использования земельного участка</w:t>
      </w:r>
    </w:p>
    <w:p w:rsidR="005851ED" w:rsidRDefault="005851ED" w:rsidP="00C10B51">
      <w:pPr>
        <w:tabs>
          <w:tab w:val="left" w:pos="3286"/>
        </w:tabs>
        <w:ind w:left="142" w:firstLine="279"/>
        <w:jc w:val="left"/>
        <w:rPr>
          <w:b/>
          <w:sz w:val="18"/>
          <w:szCs w:val="18"/>
        </w:rPr>
      </w:pPr>
    </w:p>
    <w:p w:rsidR="00FA2E0A" w:rsidRDefault="00FA2E0A" w:rsidP="00C10B51">
      <w:pPr>
        <w:tabs>
          <w:tab w:val="left" w:pos="3286"/>
        </w:tabs>
        <w:ind w:left="142" w:firstLine="279"/>
        <w:jc w:val="left"/>
        <w:rPr>
          <w:b/>
          <w:sz w:val="18"/>
          <w:szCs w:val="18"/>
        </w:rPr>
      </w:pPr>
    </w:p>
    <w:p w:rsidR="00735C54" w:rsidRDefault="00735C54" w:rsidP="00735C54">
      <w:pPr>
        <w:tabs>
          <w:tab w:val="left" w:pos="3286"/>
        </w:tabs>
        <w:ind w:left="142" w:firstLine="279"/>
        <w:rPr>
          <w:sz w:val="18"/>
          <w:szCs w:val="18"/>
        </w:rPr>
      </w:pPr>
      <w:r w:rsidRPr="00735C54">
        <w:rPr>
          <w:b/>
          <w:sz w:val="18"/>
          <w:szCs w:val="18"/>
        </w:rPr>
        <w:t xml:space="preserve">  </w:t>
      </w:r>
      <w:proofErr w:type="gramStart"/>
      <w:r w:rsidRPr="00735C5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35C54">
        <w:rPr>
          <w:sz w:val="18"/>
          <w:szCs w:val="18"/>
        </w:rPr>
        <w:t>/</w:t>
      </w:r>
      <w:proofErr w:type="gramStart"/>
      <w:r w:rsidRPr="00735C5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35C54">
        <w:rPr>
          <w:sz w:val="18"/>
          <w:szCs w:val="18"/>
        </w:rPr>
        <w:t>Хомутовском</w:t>
      </w:r>
      <w:proofErr w:type="spellEnd"/>
      <w:r w:rsidRPr="00735C54">
        <w:rPr>
          <w:sz w:val="18"/>
          <w:szCs w:val="18"/>
        </w:rPr>
        <w:t xml:space="preserve"> муниципальном образовании», на основании заявления </w:t>
      </w:r>
      <w:proofErr w:type="spellStart"/>
      <w:r w:rsidRPr="00735C54">
        <w:rPr>
          <w:sz w:val="18"/>
          <w:szCs w:val="18"/>
        </w:rPr>
        <w:t>Ченских</w:t>
      </w:r>
      <w:proofErr w:type="spellEnd"/>
      <w:r w:rsidRPr="00735C54">
        <w:rPr>
          <w:sz w:val="18"/>
          <w:szCs w:val="18"/>
        </w:rPr>
        <w:t xml:space="preserve"> Романа Александровича, Администрация Хомутов</w:t>
      </w:r>
      <w:r>
        <w:rPr>
          <w:sz w:val="18"/>
          <w:szCs w:val="18"/>
        </w:rPr>
        <w:t>ского муниципального образования</w:t>
      </w:r>
      <w:proofErr w:type="gramEnd"/>
    </w:p>
    <w:p w:rsidR="00735C54" w:rsidRPr="00735C54" w:rsidRDefault="00735C54" w:rsidP="00735C54">
      <w:pPr>
        <w:tabs>
          <w:tab w:val="left" w:pos="3286"/>
        </w:tabs>
        <w:ind w:left="142" w:firstLine="279"/>
        <w:rPr>
          <w:sz w:val="18"/>
          <w:szCs w:val="18"/>
        </w:rPr>
      </w:pPr>
    </w:p>
    <w:p w:rsidR="00735C54" w:rsidRDefault="00735C54" w:rsidP="00735C54">
      <w:pPr>
        <w:tabs>
          <w:tab w:val="left" w:pos="3286"/>
        </w:tabs>
        <w:ind w:left="142" w:firstLine="279"/>
        <w:rPr>
          <w:sz w:val="18"/>
          <w:szCs w:val="18"/>
        </w:rPr>
      </w:pPr>
      <w:r w:rsidRPr="00735C54">
        <w:rPr>
          <w:sz w:val="18"/>
          <w:szCs w:val="18"/>
        </w:rPr>
        <w:t xml:space="preserve">  ПОСТАНОВЛЯЕТ:</w:t>
      </w:r>
    </w:p>
    <w:p w:rsidR="00735C54" w:rsidRPr="00735C54" w:rsidRDefault="00735C54" w:rsidP="00735C54">
      <w:pPr>
        <w:tabs>
          <w:tab w:val="left" w:pos="3286"/>
        </w:tabs>
        <w:ind w:left="142" w:firstLine="279"/>
        <w:rPr>
          <w:sz w:val="18"/>
          <w:szCs w:val="18"/>
        </w:rPr>
      </w:pPr>
    </w:p>
    <w:p w:rsidR="00735C54" w:rsidRPr="00735C54" w:rsidRDefault="00735C54" w:rsidP="00735C54">
      <w:pPr>
        <w:tabs>
          <w:tab w:val="left" w:pos="3286"/>
        </w:tabs>
        <w:ind w:left="142" w:firstLine="279"/>
        <w:rPr>
          <w:sz w:val="18"/>
          <w:szCs w:val="18"/>
        </w:rPr>
      </w:pPr>
      <w:r>
        <w:rPr>
          <w:sz w:val="18"/>
          <w:szCs w:val="18"/>
        </w:rPr>
        <w:t>1.</w:t>
      </w:r>
      <w:r w:rsidRPr="00735C54">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735C54" w:rsidRPr="00735C54" w:rsidRDefault="00735C54" w:rsidP="00735C54">
      <w:pPr>
        <w:tabs>
          <w:tab w:val="left" w:pos="3286"/>
        </w:tabs>
        <w:ind w:left="142" w:firstLine="279"/>
        <w:rPr>
          <w:sz w:val="18"/>
          <w:szCs w:val="18"/>
        </w:rPr>
      </w:pPr>
      <w:r>
        <w:rPr>
          <w:sz w:val="18"/>
          <w:szCs w:val="18"/>
        </w:rPr>
        <w:t>1.1</w:t>
      </w:r>
      <w:r w:rsidRPr="00735C54">
        <w:rPr>
          <w:sz w:val="18"/>
          <w:szCs w:val="18"/>
        </w:rPr>
        <w:t xml:space="preserve">земельного участка с кадастровым номером 38:06:100801:39991 площадью 1348 </w:t>
      </w:r>
      <w:proofErr w:type="spellStart"/>
      <w:r w:rsidRPr="00735C54">
        <w:rPr>
          <w:sz w:val="18"/>
          <w:szCs w:val="18"/>
        </w:rPr>
        <w:t>кв.м</w:t>
      </w:r>
      <w:proofErr w:type="spellEnd"/>
      <w:r w:rsidRPr="00735C54">
        <w:rPr>
          <w:sz w:val="18"/>
          <w:szCs w:val="18"/>
        </w:rPr>
        <w:t>., расположенного по адресу: Российская Федерация, Иркутская область, Иркутский район, с. Хомутово, ул. Крестьянская;</w:t>
      </w:r>
    </w:p>
    <w:p w:rsidR="00735C54" w:rsidRPr="00735C54" w:rsidRDefault="00735C54" w:rsidP="00735C54">
      <w:pPr>
        <w:tabs>
          <w:tab w:val="left" w:pos="3286"/>
        </w:tabs>
        <w:ind w:left="142" w:firstLine="279"/>
        <w:rPr>
          <w:sz w:val="18"/>
          <w:szCs w:val="18"/>
        </w:rPr>
      </w:pPr>
      <w:r>
        <w:rPr>
          <w:sz w:val="18"/>
          <w:szCs w:val="18"/>
        </w:rPr>
        <w:t>1.2</w:t>
      </w:r>
      <w:r w:rsidRPr="00735C54">
        <w:rPr>
          <w:sz w:val="18"/>
          <w:szCs w:val="18"/>
        </w:rPr>
        <w:t xml:space="preserve"> объекта капитального строительства нежилого здания с кадастровым номером:38:06:100801:39002, расположенного по адресу: Российская Федерация, Иркутская область, муниципальный район Иркутский, сельское поселение </w:t>
      </w:r>
      <w:proofErr w:type="spellStart"/>
      <w:r w:rsidRPr="00735C54">
        <w:rPr>
          <w:sz w:val="18"/>
          <w:szCs w:val="18"/>
        </w:rPr>
        <w:t>Хомутовское</w:t>
      </w:r>
      <w:proofErr w:type="spellEnd"/>
      <w:r w:rsidRPr="00735C54">
        <w:rPr>
          <w:sz w:val="18"/>
          <w:szCs w:val="18"/>
        </w:rPr>
        <w:t>, село Хомутово, улица Крестьянская, д. 4.</w:t>
      </w:r>
    </w:p>
    <w:p w:rsidR="00735C54" w:rsidRPr="00735C54" w:rsidRDefault="00735C54" w:rsidP="00735C54">
      <w:pPr>
        <w:tabs>
          <w:tab w:val="left" w:pos="3286"/>
        </w:tabs>
        <w:ind w:left="142" w:firstLine="279"/>
        <w:rPr>
          <w:sz w:val="18"/>
          <w:szCs w:val="18"/>
        </w:rPr>
      </w:pPr>
      <w:r>
        <w:rPr>
          <w:sz w:val="18"/>
          <w:szCs w:val="18"/>
        </w:rPr>
        <w:t>2</w:t>
      </w:r>
      <w:r w:rsidRPr="00735C54">
        <w:rPr>
          <w:sz w:val="18"/>
          <w:szCs w:val="18"/>
        </w:rPr>
        <w:t xml:space="preserve"> Комиссии по подготовке правил землепользования и застройки Хомутовского муниципального образования:</w:t>
      </w:r>
    </w:p>
    <w:p w:rsidR="00735C54" w:rsidRPr="00735C54" w:rsidRDefault="00735C54" w:rsidP="00735C54">
      <w:pPr>
        <w:tabs>
          <w:tab w:val="left" w:pos="3286"/>
        </w:tabs>
        <w:ind w:left="142" w:firstLine="279"/>
        <w:rPr>
          <w:sz w:val="18"/>
          <w:szCs w:val="18"/>
        </w:rPr>
      </w:pPr>
      <w:r>
        <w:rPr>
          <w:sz w:val="18"/>
          <w:szCs w:val="18"/>
        </w:rPr>
        <w:t>1)</w:t>
      </w:r>
      <w:r w:rsidRPr="00735C54">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35C54" w:rsidRPr="00735C54" w:rsidRDefault="00735C54" w:rsidP="00735C54">
      <w:pPr>
        <w:tabs>
          <w:tab w:val="left" w:pos="3286"/>
        </w:tabs>
        <w:ind w:left="142" w:firstLine="279"/>
        <w:rPr>
          <w:sz w:val="18"/>
          <w:szCs w:val="18"/>
        </w:rPr>
      </w:pPr>
      <w:r w:rsidRPr="00735C54">
        <w:rPr>
          <w:sz w:val="18"/>
          <w:szCs w:val="18"/>
        </w:rPr>
        <w:t>2)</w:t>
      </w:r>
      <w:r w:rsidRPr="00735C54">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5C54" w:rsidRPr="00735C54" w:rsidRDefault="00735C54" w:rsidP="00735C54">
      <w:pPr>
        <w:tabs>
          <w:tab w:val="left" w:pos="3286"/>
        </w:tabs>
        <w:ind w:left="142" w:firstLine="279"/>
        <w:rPr>
          <w:sz w:val="18"/>
          <w:szCs w:val="18"/>
        </w:rPr>
      </w:pPr>
      <w:r w:rsidRPr="00735C5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35C54" w:rsidRPr="00735C54" w:rsidRDefault="00735C54" w:rsidP="00735C54">
      <w:pPr>
        <w:tabs>
          <w:tab w:val="left" w:pos="3286"/>
        </w:tabs>
        <w:ind w:left="142" w:firstLine="279"/>
        <w:rPr>
          <w:sz w:val="18"/>
          <w:szCs w:val="18"/>
        </w:rPr>
      </w:pPr>
      <w:r w:rsidRPr="00735C54">
        <w:rPr>
          <w:sz w:val="18"/>
          <w:szCs w:val="18"/>
        </w:rPr>
        <w:t>б) проекта и информационных материалов к нему;</w:t>
      </w:r>
    </w:p>
    <w:p w:rsidR="00735C54" w:rsidRPr="00735C54" w:rsidRDefault="00735C54" w:rsidP="00735C54">
      <w:pPr>
        <w:tabs>
          <w:tab w:val="left" w:pos="3286"/>
        </w:tabs>
        <w:ind w:left="142" w:firstLine="279"/>
        <w:rPr>
          <w:sz w:val="18"/>
          <w:szCs w:val="18"/>
        </w:rPr>
      </w:pPr>
      <w:r w:rsidRPr="00735C54">
        <w:rPr>
          <w:sz w:val="18"/>
          <w:szCs w:val="18"/>
        </w:rPr>
        <w:t>в) заключения о результатах публичных слушаний.</w:t>
      </w:r>
    </w:p>
    <w:p w:rsidR="00735C54" w:rsidRPr="00735C54" w:rsidRDefault="00735C54" w:rsidP="00735C54">
      <w:pPr>
        <w:tabs>
          <w:tab w:val="left" w:pos="3286"/>
        </w:tabs>
        <w:ind w:left="142" w:firstLine="279"/>
        <w:rPr>
          <w:sz w:val="18"/>
          <w:szCs w:val="18"/>
        </w:rPr>
      </w:pPr>
      <w:r w:rsidRPr="00735C5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5C54" w:rsidRPr="00735C54" w:rsidRDefault="00735C54" w:rsidP="00735C54">
      <w:pPr>
        <w:tabs>
          <w:tab w:val="left" w:pos="3286"/>
        </w:tabs>
        <w:ind w:left="142" w:firstLine="279"/>
        <w:rPr>
          <w:sz w:val="18"/>
          <w:szCs w:val="18"/>
        </w:rPr>
      </w:pPr>
      <w:r w:rsidRPr="00735C54">
        <w:rPr>
          <w:sz w:val="18"/>
          <w:szCs w:val="18"/>
        </w:rPr>
        <w:t xml:space="preserve">4. </w:t>
      </w:r>
      <w:proofErr w:type="gramStart"/>
      <w:r w:rsidRPr="00735C54">
        <w:rPr>
          <w:sz w:val="18"/>
          <w:szCs w:val="18"/>
        </w:rPr>
        <w:t>Контроль за</w:t>
      </w:r>
      <w:proofErr w:type="gramEnd"/>
      <w:r w:rsidRPr="00735C5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35C54" w:rsidRPr="00735C54" w:rsidRDefault="00735C54" w:rsidP="00735C54">
      <w:pPr>
        <w:tabs>
          <w:tab w:val="left" w:pos="3286"/>
        </w:tabs>
        <w:ind w:left="142" w:firstLine="279"/>
        <w:rPr>
          <w:sz w:val="18"/>
          <w:szCs w:val="18"/>
        </w:rPr>
      </w:pPr>
    </w:p>
    <w:p w:rsidR="00735C54" w:rsidRPr="00735C54" w:rsidRDefault="00735C54" w:rsidP="00735C54">
      <w:pPr>
        <w:tabs>
          <w:tab w:val="left" w:pos="3286"/>
        </w:tabs>
        <w:ind w:left="142" w:firstLine="279"/>
        <w:jc w:val="right"/>
        <w:rPr>
          <w:i/>
          <w:sz w:val="18"/>
          <w:szCs w:val="18"/>
        </w:rPr>
      </w:pPr>
    </w:p>
    <w:p w:rsidR="001D5E37" w:rsidRDefault="00735C54" w:rsidP="001D5E37">
      <w:pPr>
        <w:tabs>
          <w:tab w:val="left" w:pos="3286"/>
        </w:tabs>
        <w:ind w:left="142" w:firstLine="279"/>
        <w:jc w:val="right"/>
      </w:pPr>
      <w:r w:rsidRPr="00735C54">
        <w:rPr>
          <w:i/>
          <w:sz w:val="18"/>
          <w:szCs w:val="18"/>
        </w:rPr>
        <w:t>Глава администрации</w:t>
      </w:r>
      <w:r w:rsidRPr="00735C54">
        <w:rPr>
          <w:i/>
          <w:sz w:val="18"/>
          <w:szCs w:val="18"/>
        </w:rPr>
        <w:tab/>
        <w:t xml:space="preserve"> В.М. </w:t>
      </w:r>
      <w:proofErr w:type="spellStart"/>
      <w:r w:rsidRPr="00735C54">
        <w:rPr>
          <w:i/>
          <w:sz w:val="18"/>
          <w:szCs w:val="18"/>
        </w:rPr>
        <w:t>Колмаченко</w:t>
      </w:r>
      <w:proofErr w:type="spellEnd"/>
      <w:r w:rsidR="001D5E37" w:rsidRPr="001D5E37">
        <w:t xml:space="preserve"> </w:t>
      </w:r>
    </w:p>
    <w:p w:rsidR="003D5BA5" w:rsidRDefault="003D5BA5" w:rsidP="001D5E37">
      <w:pPr>
        <w:tabs>
          <w:tab w:val="left" w:pos="3286"/>
        </w:tabs>
        <w:ind w:left="142" w:firstLine="279"/>
        <w:jc w:val="right"/>
      </w:pPr>
    </w:p>
    <w:p w:rsidR="00CF69E9" w:rsidRPr="004E04BD" w:rsidRDefault="00CF69E9" w:rsidP="004E04BD">
      <w:pPr>
        <w:tabs>
          <w:tab w:val="left" w:pos="3286"/>
        </w:tabs>
        <w:ind w:left="142" w:firstLine="279"/>
        <w:rPr>
          <w:sz w:val="18"/>
          <w:szCs w:val="18"/>
        </w:rPr>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CF69E9" w:rsidRDefault="00CF69E9" w:rsidP="001D5E37">
      <w:pPr>
        <w:tabs>
          <w:tab w:val="left" w:pos="3286"/>
        </w:tabs>
        <w:ind w:left="142" w:firstLine="279"/>
        <w:jc w:val="right"/>
      </w:pPr>
    </w:p>
    <w:p w:rsidR="001D5E37" w:rsidRDefault="001D5E37" w:rsidP="001D5E37">
      <w:pPr>
        <w:tabs>
          <w:tab w:val="left" w:pos="3286"/>
        </w:tabs>
        <w:ind w:left="142" w:firstLine="279"/>
        <w:jc w:val="right"/>
      </w:pPr>
    </w:p>
    <w:p w:rsidR="001D5E37" w:rsidRDefault="001D5E37" w:rsidP="001D5E37">
      <w:pPr>
        <w:tabs>
          <w:tab w:val="left" w:pos="3286"/>
        </w:tabs>
        <w:ind w:left="142" w:firstLine="279"/>
        <w:jc w:val="center"/>
      </w:pPr>
    </w:p>
    <w:p w:rsidR="001D5E37" w:rsidRDefault="001D5E37" w:rsidP="001D5E37">
      <w:pPr>
        <w:tabs>
          <w:tab w:val="left" w:pos="3286"/>
        </w:tabs>
        <w:ind w:left="142" w:firstLine="279"/>
        <w:jc w:val="center"/>
        <w:rPr>
          <w:i/>
          <w:sz w:val="18"/>
          <w:szCs w:val="18"/>
        </w:rPr>
      </w:pPr>
      <w:r w:rsidRPr="001D5E37">
        <w:rPr>
          <w:i/>
          <w:sz w:val="18"/>
          <w:szCs w:val="18"/>
        </w:rPr>
        <w:t>Оповещение</w:t>
      </w:r>
    </w:p>
    <w:p w:rsidR="00CF69E9" w:rsidRPr="001D5E37" w:rsidRDefault="00CF69E9" w:rsidP="001D5E37">
      <w:pPr>
        <w:tabs>
          <w:tab w:val="left" w:pos="3286"/>
        </w:tabs>
        <w:ind w:left="142" w:firstLine="279"/>
        <w:jc w:val="center"/>
        <w:rPr>
          <w:i/>
          <w:sz w:val="18"/>
          <w:szCs w:val="18"/>
        </w:rPr>
      </w:pPr>
    </w:p>
    <w:p w:rsidR="001D5E37" w:rsidRPr="00CF69E9" w:rsidRDefault="001D5E37" w:rsidP="00CF69E9">
      <w:pPr>
        <w:tabs>
          <w:tab w:val="left" w:pos="3286"/>
        </w:tabs>
        <w:ind w:left="142" w:firstLine="279"/>
        <w:rPr>
          <w:sz w:val="18"/>
          <w:szCs w:val="18"/>
        </w:rPr>
      </w:pPr>
      <w:r w:rsidRPr="00CF69E9">
        <w:rPr>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1.1</w:t>
      </w:r>
      <w:r w:rsidRPr="00CF69E9">
        <w:rPr>
          <w:sz w:val="18"/>
          <w:szCs w:val="18"/>
        </w:rPr>
        <w:tab/>
        <w:t xml:space="preserve">земельного участка с кадастровым номером 38:06:100801:39991 площадью 1348 </w:t>
      </w:r>
      <w:proofErr w:type="spellStart"/>
      <w:r w:rsidRPr="00CF69E9">
        <w:rPr>
          <w:sz w:val="18"/>
          <w:szCs w:val="18"/>
        </w:rPr>
        <w:t>кв.м</w:t>
      </w:r>
      <w:proofErr w:type="spellEnd"/>
      <w:r w:rsidRPr="00CF69E9">
        <w:rPr>
          <w:sz w:val="18"/>
          <w:szCs w:val="18"/>
        </w:rPr>
        <w:t xml:space="preserve">., расположенного по адресу: Российская Федерация, Иркутская область, Иркутский район, с. Хомутово, ул. Крестьянская; 1.2 объекта капитального строительства нежилого здания с кадастровым номером:38:06:100801:39002, расположенного по адресу: Российская Федерация, Иркутская область, муниципальный район Иркутский, сельское поселение </w:t>
      </w:r>
      <w:proofErr w:type="spellStart"/>
      <w:r w:rsidRPr="00CF69E9">
        <w:rPr>
          <w:sz w:val="18"/>
          <w:szCs w:val="18"/>
        </w:rPr>
        <w:t>Хомутовское</w:t>
      </w:r>
      <w:proofErr w:type="spellEnd"/>
      <w:r w:rsidRPr="00CF69E9">
        <w:rPr>
          <w:sz w:val="18"/>
          <w:szCs w:val="18"/>
        </w:rPr>
        <w:t>, село Хомутово, улица Крестьянская, д. 4.</w:t>
      </w:r>
    </w:p>
    <w:p w:rsidR="001D5E37" w:rsidRPr="00CF69E9" w:rsidRDefault="001D5E37" w:rsidP="00CF69E9">
      <w:pPr>
        <w:tabs>
          <w:tab w:val="left" w:pos="3286"/>
        </w:tabs>
        <w:ind w:left="142" w:firstLine="279"/>
        <w:rPr>
          <w:sz w:val="18"/>
          <w:szCs w:val="18"/>
        </w:rPr>
      </w:pPr>
    </w:p>
    <w:p w:rsidR="001D5E37" w:rsidRPr="00CF69E9" w:rsidRDefault="001D5E37" w:rsidP="00CF69E9">
      <w:pPr>
        <w:tabs>
          <w:tab w:val="left" w:pos="3286"/>
        </w:tabs>
        <w:ind w:left="142" w:firstLine="279"/>
        <w:rPr>
          <w:sz w:val="18"/>
          <w:szCs w:val="18"/>
        </w:rPr>
      </w:pPr>
      <w:r w:rsidRPr="00CF69E9">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w:t>
      </w:r>
    </w:p>
    <w:p w:rsidR="001D5E37" w:rsidRPr="00CF69E9" w:rsidRDefault="001D5E37" w:rsidP="00CF69E9">
      <w:pPr>
        <w:tabs>
          <w:tab w:val="left" w:pos="3286"/>
        </w:tabs>
        <w:ind w:left="142" w:firstLine="279"/>
        <w:rPr>
          <w:sz w:val="18"/>
          <w:szCs w:val="18"/>
        </w:rPr>
      </w:pPr>
      <w:r w:rsidRPr="00CF69E9">
        <w:rPr>
          <w:sz w:val="18"/>
          <w:szCs w:val="18"/>
        </w:rPr>
        <w:t xml:space="preserve">1.1 земельного участка с кадастровым номером 38:06:100801:39991 площадью 1348 </w:t>
      </w:r>
      <w:proofErr w:type="spellStart"/>
      <w:r w:rsidRPr="00CF69E9">
        <w:rPr>
          <w:sz w:val="18"/>
          <w:szCs w:val="18"/>
        </w:rPr>
        <w:t>кв.м</w:t>
      </w:r>
      <w:proofErr w:type="spellEnd"/>
      <w:r w:rsidRPr="00CF69E9">
        <w:rPr>
          <w:sz w:val="18"/>
          <w:szCs w:val="18"/>
        </w:rPr>
        <w:t>., расположенного по адресу: Российская Федерация, Иркутская область, Иркутский район, с. Хомутово, ул. Крестьянская;</w:t>
      </w:r>
    </w:p>
    <w:p w:rsidR="001D5E37" w:rsidRPr="00CF69E9" w:rsidRDefault="001D5E37" w:rsidP="00CF69E9">
      <w:pPr>
        <w:tabs>
          <w:tab w:val="left" w:pos="3286"/>
        </w:tabs>
        <w:ind w:left="142" w:firstLine="279"/>
        <w:rPr>
          <w:sz w:val="18"/>
          <w:szCs w:val="18"/>
        </w:rPr>
      </w:pPr>
      <w:r w:rsidRPr="00CF69E9">
        <w:rPr>
          <w:sz w:val="18"/>
          <w:szCs w:val="18"/>
        </w:rPr>
        <w:t xml:space="preserve">1.2 объекта капитального строительства нежилого здания с кадастровым номером:38:06:100801:39002, расположенного по адресу: Российская Федерация, Иркутская область, муниципальный район Иркутский, сельское поселение </w:t>
      </w:r>
      <w:proofErr w:type="spellStart"/>
      <w:r w:rsidRPr="00CF69E9">
        <w:rPr>
          <w:sz w:val="18"/>
          <w:szCs w:val="18"/>
        </w:rPr>
        <w:t>Хомутовское</w:t>
      </w:r>
      <w:proofErr w:type="spellEnd"/>
      <w:r w:rsidRPr="00CF69E9">
        <w:rPr>
          <w:sz w:val="18"/>
          <w:szCs w:val="18"/>
        </w:rPr>
        <w:t>, село Хомутово, улица Крестьянская, д. 4 (далее – проект).</w:t>
      </w:r>
    </w:p>
    <w:p w:rsidR="001D5E37" w:rsidRPr="00CF69E9" w:rsidRDefault="001D5E37" w:rsidP="00CF69E9">
      <w:pPr>
        <w:tabs>
          <w:tab w:val="left" w:pos="3286"/>
        </w:tabs>
        <w:ind w:left="142" w:firstLine="279"/>
        <w:rPr>
          <w:sz w:val="18"/>
          <w:szCs w:val="18"/>
        </w:rPr>
      </w:pPr>
      <w:r w:rsidRPr="00CF69E9">
        <w:rPr>
          <w:sz w:val="18"/>
          <w:szCs w:val="18"/>
        </w:rPr>
        <w:t>Информационные материалы к проекту:</w:t>
      </w:r>
    </w:p>
    <w:p w:rsidR="001D5E37" w:rsidRPr="00CF69E9" w:rsidRDefault="001D5E37" w:rsidP="00CF69E9">
      <w:pPr>
        <w:tabs>
          <w:tab w:val="left" w:pos="3286"/>
        </w:tabs>
        <w:ind w:left="142" w:firstLine="279"/>
        <w:rPr>
          <w:sz w:val="18"/>
          <w:szCs w:val="18"/>
        </w:rPr>
      </w:pPr>
      <w:r w:rsidRPr="00CF69E9">
        <w:rPr>
          <w:sz w:val="18"/>
          <w:szCs w:val="18"/>
        </w:rPr>
        <w:t>1)проект решения о предоставлении разрешения на условно разрешенный вид использования земельного участка;</w:t>
      </w:r>
    </w:p>
    <w:p w:rsidR="001D5E37" w:rsidRPr="00CF69E9" w:rsidRDefault="001D5E37" w:rsidP="00CF69E9">
      <w:pPr>
        <w:tabs>
          <w:tab w:val="left" w:pos="3286"/>
        </w:tabs>
        <w:ind w:left="142" w:firstLine="279"/>
        <w:rPr>
          <w:sz w:val="18"/>
          <w:szCs w:val="18"/>
        </w:rPr>
      </w:pPr>
      <w:r w:rsidRPr="00CF69E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D5E37" w:rsidRPr="00CF69E9" w:rsidRDefault="001D5E37" w:rsidP="00CF69E9">
      <w:pPr>
        <w:tabs>
          <w:tab w:val="left" w:pos="3286"/>
        </w:tabs>
        <w:ind w:left="142" w:firstLine="279"/>
        <w:rPr>
          <w:sz w:val="18"/>
          <w:szCs w:val="18"/>
        </w:rPr>
      </w:pPr>
      <w:r w:rsidRPr="00CF69E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15.04.2024г. по 29.04.2024 г.)</w:t>
      </w:r>
    </w:p>
    <w:p w:rsidR="001D5E37" w:rsidRPr="00CF69E9" w:rsidRDefault="001D5E37" w:rsidP="00CF69E9">
      <w:pPr>
        <w:tabs>
          <w:tab w:val="left" w:pos="3286"/>
        </w:tabs>
        <w:ind w:left="142" w:firstLine="279"/>
        <w:rPr>
          <w:sz w:val="18"/>
          <w:szCs w:val="18"/>
        </w:rPr>
      </w:pPr>
      <w:r w:rsidRPr="00CF69E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F69E9">
        <w:rPr>
          <w:sz w:val="18"/>
          <w:szCs w:val="18"/>
        </w:rPr>
        <w:t xml:space="preserve"> А</w:t>
      </w:r>
      <w:proofErr w:type="gramEnd"/>
      <w:r w:rsidRPr="00CF69E9">
        <w:rPr>
          <w:sz w:val="18"/>
          <w:szCs w:val="18"/>
        </w:rPr>
        <w:t>, 1 этаж, 3 кабинет (отдел градостроительства, земельных и имущественных отношений)</w:t>
      </w:r>
    </w:p>
    <w:p w:rsidR="001D5E37" w:rsidRPr="00CF69E9" w:rsidRDefault="001D5E37" w:rsidP="00CF69E9">
      <w:pPr>
        <w:tabs>
          <w:tab w:val="left" w:pos="3286"/>
        </w:tabs>
        <w:ind w:left="142" w:firstLine="279"/>
        <w:rPr>
          <w:sz w:val="18"/>
          <w:szCs w:val="18"/>
        </w:rPr>
      </w:pPr>
      <w:r w:rsidRPr="00CF69E9">
        <w:rPr>
          <w:sz w:val="18"/>
          <w:szCs w:val="18"/>
        </w:rPr>
        <w:t>Дата открытия экспозиции проекта: 15.04.2024 г.</w:t>
      </w:r>
    </w:p>
    <w:p w:rsidR="001D5E37" w:rsidRPr="00CF69E9" w:rsidRDefault="001D5E37" w:rsidP="00CF69E9">
      <w:pPr>
        <w:tabs>
          <w:tab w:val="left" w:pos="3286"/>
        </w:tabs>
        <w:ind w:left="142" w:firstLine="279"/>
        <w:rPr>
          <w:sz w:val="18"/>
          <w:szCs w:val="18"/>
        </w:rPr>
      </w:pPr>
      <w:r w:rsidRPr="00CF69E9">
        <w:rPr>
          <w:sz w:val="18"/>
          <w:szCs w:val="18"/>
        </w:rPr>
        <w:t xml:space="preserve">Срок, время проведения экспозиции проекта: с 15.04.2024 г. по 29.04.2024 г. включительно. </w:t>
      </w:r>
    </w:p>
    <w:p w:rsidR="001D5E37" w:rsidRPr="00CF69E9" w:rsidRDefault="001D5E37" w:rsidP="00CF69E9">
      <w:pPr>
        <w:tabs>
          <w:tab w:val="left" w:pos="3286"/>
        </w:tabs>
        <w:ind w:left="142" w:firstLine="279"/>
        <w:rPr>
          <w:sz w:val="18"/>
          <w:szCs w:val="18"/>
        </w:rPr>
      </w:pPr>
      <w:r w:rsidRPr="00CF69E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D5E37" w:rsidRPr="00CF69E9" w:rsidRDefault="001D5E37" w:rsidP="00CF69E9">
      <w:pPr>
        <w:tabs>
          <w:tab w:val="left" w:pos="3286"/>
        </w:tabs>
        <w:ind w:left="142" w:firstLine="279"/>
        <w:rPr>
          <w:sz w:val="18"/>
          <w:szCs w:val="18"/>
        </w:rPr>
      </w:pPr>
      <w:r w:rsidRPr="00CF69E9">
        <w:rPr>
          <w:sz w:val="18"/>
          <w:szCs w:val="18"/>
        </w:rPr>
        <w:t xml:space="preserve">Собрания участников публичных слушаний: </w:t>
      </w:r>
    </w:p>
    <w:p w:rsidR="001D5E37" w:rsidRPr="00CF69E9" w:rsidRDefault="001D5E37" w:rsidP="00CF69E9">
      <w:pPr>
        <w:tabs>
          <w:tab w:val="left" w:pos="3286"/>
        </w:tabs>
        <w:ind w:left="142" w:firstLine="279"/>
        <w:rPr>
          <w:sz w:val="18"/>
          <w:szCs w:val="18"/>
        </w:rPr>
      </w:pPr>
      <w:r w:rsidRPr="00CF69E9">
        <w:rPr>
          <w:sz w:val="18"/>
          <w:szCs w:val="18"/>
        </w:rPr>
        <w:t>- Регистрация лиц, участвующих в собрании участников публичных слушаний: 29.04.2024 г.</w:t>
      </w:r>
    </w:p>
    <w:p w:rsidR="001D5E37" w:rsidRPr="00CF69E9" w:rsidRDefault="001D5E37" w:rsidP="00CF69E9">
      <w:pPr>
        <w:tabs>
          <w:tab w:val="left" w:pos="3286"/>
        </w:tabs>
        <w:ind w:left="142" w:firstLine="279"/>
        <w:rPr>
          <w:sz w:val="18"/>
          <w:szCs w:val="18"/>
        </w:rPr>
      </w:pPr>
      <w:r w:rsidRPr="00CF69E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F69E9">
        <w:rPr>
          <w:sz w:val="18"/>
          <w:szCs w:val="18"/>
        </w:rPr>
        <w:t xml:space="preserve"> А</w:t>
      </w:r>
      <w:proofErr w:type="gramEnd"/>
      <w:r w:rsidRPr="00CF69E9">
        <w:rPr>
          <w:sz w:val="18"/>
          <w:szCs w:val="18"/>
        </w:rPr>
        <w:t>, 1 этаж, 3 кабинет;</w:t>
      </w:r>
    </w:p>
    <w:p w:rsidR="001D5E37" w:rsidRPr="00CF69E9" w:rsidRDefault="001D5E37" w:rsidP="00CF69E9">
      <w:pPr>
        <w:tabs>
          <w:tab w:val="left" w:pos="3286"/>
        </w:tabs>
        <w:ind w:left="142" w:firstLine="279"/>
        <w:rPr>
          <w:sz w:val="18"/>
          <w:szCs w:val="18"/>
        </w:rPr>
      </w:pPr>
      <w:r w:rsidRPr="00CF69E9">
        <w:rPr>
          <w:sz w:val="18"/>
          <w:szCs w:val="18"/>
        </w:rPr>
        <w:t>- Собрание участников публичных слушаний: 29.04.2024 в 16:00 часов.</w:t>
      </w:r>
    </w:p>
    <w:p w:rsidR="001D5E37" w:rsidRPr="00CF69E9" w:rsidRDefault="001D5E37" w:rsidP="00CF69E9">
      <w:pPr>
        <w:tabs>
          <w:tab w:val="left" w:pos="3286"/>
        </w:tabs>
        <w:ind w:left="142" w:firstLine="279"/>
        <w:rPr>
          <w:sz w:val="18"/>
          <w:szCs w:val="18"/>
        </w:rPr>
      </w:pPr>
      <w:proofErr w:type="gramStart"/>
      <w:r w:rsidRPr="00CF69E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D5E37" w:rsidRPr="00CF69E9" w:rsidRDefault="001D5E37" w:rsidP="00CF69E9">
      <w:pPr>
        <w:tabs>
          <w:tab w:val="left" w:pos="3286"/>
        </w:tabs>
        <w:ind w:left="142" w:firstLine="279"/>
        <w:rPr>
          <w:sz w:val="18"/>
          <w:szCs w:val="18"/>
        </w:rPr>
      </w:pPr>
      <w:r w:rsidRPr="00CF69E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D5E37" w:rsidRPr="00CF69E9" w:rsidRDefault="001D5E37" w:rsidP="00CF69E9">
      <w:pPr>
        <w:tabs>
          <w:tab w:val="left" w:pos="3286"/>
        </w:tabs>
        <w:ind w:left="142" w:firstLine="279"/>
        <w:rPr>
          <w:sz w:val="18"/>
          <w:szCs w:val="18"/>
        </w:rPr>
      </w:pPr>
      <w:r w:rsidRPr="00CF69E9">
        <w:rPr>
          <w:sz w:val="18"/>
          <w:szCs w:val="18"/>
        </w:rPr>
        <w:t>- в письменной или устной форме в ходе проведения собрания участников публичных слушаний;</w:t>
      </w:r>
    </w:p>
    <w:p w:rsidR="001D5E37" w:rsidRPr="00CF69E9" w:rsidRDefault="001D5E37" w:rsidP="00CF69E9">
      <w:pPr>
        <w:tabs>
          <w:tab w:val="left" w:pos="3286"/>
        </w:tabs>
        <w:ind w:left="142" w:firstLine="279"/>
        <w:rPr>
          <w:sz w:val="18"/>
          <w:szCs w:val="18"/>
        </w:rPr>
      </w:pPr>
      <w:r w:rsidRPr="00CF69E9">
        <w:rPr>
          <w:sz w:val="18"/>
          <w:szCs w:val="18"/>
        </w:rPr>
        <w:t xml:space="preserve">- в письменной форме в адрес Администрации Хомутовского муниципального образования по адресу: </w:t>
      </w:r>
      <w:proofErr w:type="gramStart"/>
      <w:r w:rsidRPr="00CF69E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D5E37" w:rsidRPr="00CF69E9" w:rsidRDefault="001D5E37" w:rsidP="00CF69E9">
      <w:pPr>
        <w:tabs>
          <w:tab w:val="left" w:pos="3286"/>
        </w:tabs>
        <w:ind w:left="142" w:firstLine="279"/>
        <w:rPr>
          <w:sz w:val="18"/>
          <w:szCs w:val="18"/>
        </w:rPr>
      </w:pPr>
      <w:r w:rsidRPr="00CF69E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CF69E9">
        <w:rPr>
          <w:sz w:val="18"/>
          <w:szCs w:val="18"/>
        </w:rPr>
        <w:t>ПОС</w:t>
      </w:r>
      <w:proofErr w:type="gramEnd"/>
      <w:r w:rsidRPr="00CF69E9">
        <w:rPr>
          <w:sz w:val="18"/>
          <w:szCs w:val="18"/>
        </w:rPr>
        <w:t>/ Общественные обсуждения и публичные слушания: с 15.04.2024 г. по 29.04.2024 г.</w:t>
      </w:r>
    </w:p>
    <w:p w:rsidR="00735C54" w:rsidRDefault="001D5E37" w:rsidP="00CF69E9">
      <w:pPr>
        <w:tabs>
          <w:tab w:val="left" w:pos="3286"/>
        </w:tabs>
        <w:ind w:left="142" w:firstLine="279"/>
        <w:rPr>
          <w:sz w:val="18"/>
          <w:szCs w:val="18"/>
        </w:rPr>
      </w:pPr>
      <w:r w:rsidRPr="00CF69E9">
        <w:rPr>
          <w:sz w:val="18"/>
          <w:szCs w:val="18"/>
        </w:rPr>
        <w:t>Справки по вопросам организации и проведения публичных слушаний по телефону: 696-182,696-501.</w:t>
      </w:r>
    </w:p>
    <w:p w:rsidR="004E04BD" w:rsidRDefault="004E04BD" w:rsidP="00CF69E9">
      <w:pPr>
        <w:tabs>
          <w:tab w:val="left" w:pos="3286"/>
        </w:tabs>
        <w:ind w:left="142" w:firstLine="279"/>
        <w:rPr>
          <w:sz w:val="18"/>
          <w:szCs w:val="18"/>
        </w:rPr>
      </w:pPr>
    </w:p>
    <w:p w:rsidR="004E04BD" w:rsidRDefault="004E04BD" w:rsidP="00CF69E9">
      <w:pPr>
        <w:tabs>
          <w:tab w:val="left" w:pos="3286"/>
        </w:tabs>
        <w:ind w:left="142" w:firstLine="279"/>
        <w:rPr>
          <w:sz w:val="18"/>
          <w:szCs w:val="18"/>
        </w:rPr>
      </w:pPr>
    </w:p>
    <w:p w:rsidR="004E04BD" w:rsidRPr="004E04BD" w:rsidRDefault="004E04BD" w:rsidP="004E04BD">
      <w:pPr>
        <w:tabs>
          <w:tab w:val="left" w:pos="3286"/>
        </w:tabs>
        <w:ind w:left="142" w:firstLine="279"/>
        <w:jc w:val="center"/>
        <w:rPr>
          <w:b/>
          <w:sz w:val="18"/>
          <w:szCs w:val="18"/>
        </w:rPr>
      </w:pPr>
      <w:r w:rsidRPr="004E04BD">
        <w:rPr>
          <w:b/>
          <w:sz w:val="18"/>
          <w:szCs w:val="18"/>
        </w:rPr>
        <w:t>Проект</w:t>
      </w:r>
    </w:p>
    <w:p w:rsidR="004E04BD" w:rsidRPr="004E04BD" w:rsidRDefault="004E04BD" w:rsidP="004E04BD">
      <w:pPr>
        <w:tabs>
          <w:tab w:val="left" w:pos="3286"/>
        </w:tabs>
        <w:ind w:left="142" w:firstLine="279"/>
        <w:rPr>
          <w:sz w:val="18"/>
          <w:szCs w:val="18"/>
        </w:rPr>
      </w:pPr>
      <w:r w:rsidRPr="004E04BD">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38:06:100801:39991 площадью 1348 </w:t>
      </w:r>
      <w:proofErr w:type="spellStart"/>
      <w:r w:rsidRPr="004E04BD">
        <w:rPr>
          <w:sz w:val="18"/>
          <w:szCs w:val="18"/>
        </w:rPr>
        <w:t>кв.м</w:t>
      </w:r>
      <w:proofErr w:type="spellEnd"/>
      <w:r w:rsidRPr="004E04BD">
        <w:rPr>
          <w:sz w:val="18"/>
          <w:szCs w:val="18"/>
        </w:rPr>
        <w:t>., расположенного по адресу: Российская Федерация, Иркутская область, Иркутский район, с. Хомутово, ул. Крестьянская</w:t>
      </w:r>
    </w:p>
    <w:p w:rsidR="004E04BD" w:rsidRPr="004E04BD" w:rsidRDefault="004E04BD" w:rsidP="004E04BD">
      <w:pPr>
        <w:tabs>
          <w:tab w:val="left" w:pos="3286"/>
        </w:tabs>
        <w:ind w:left="142" w:firstLine="279"/>
        <w:rPr>
          <w:sz w:val="18"/>
          <w:szCs w:val="18"/>
        </w:rPr>
      </w:pPr>
    </w:p>
    <w:p w:rsidR="004E04BD" w:rsidRPr="004E04BD" w:rsidRDefault="004E04BD" w:rsidP="004E04BD">
      <w:pPr>
        <w:tabs>
          <w:tab w:val="left" w:pos="3286"/>
        </w:tabs>
        <w:ind w:left="142" w:firstLine="279"/>
        <w:rPr>
          <w:sz w:val="18"/>
          <w:szCs w:val="18"/>
        </w:rPr>
      </w:pPr>
      <w:r w:rsidRPr="004E04BD">
        <w:rPr>
          <w:sz w:val="18"/>
          <w:szCs w:val="18"/>
        </w:rPr>
        <w:t xml:space="preserve">1.Учитывая заявление </w:t>
      </w:r>
      <w:proofErr w:type="spellStart"/>
      <w:r w:rsidRPr="004E04BD">
        <w:rPr>
          <w:sz w:val="18"/>
          <w:szCs w:val="18"/>
        </w:rPr>
        <w:t>Ченских</w:t>
      </w:r>
      <w:proofErr w:type="spellEnd"/>
      <w:r w:rsidRPr="004E04BD">
        <w:rPr>
          <w:sz w:val="18"/>
          <w:szCs w:val="18"/>
        </w:rPr>
        <w:t xml:space="preserve"> Романа Александровича о предоставлении разрешения на условно разрешенный вид использования «Магазины» в отношении: </w:t>
      </w:r>
    </w:p>
    <w:p w:rsidR="004E04BD" w:rsidRPr="004E04BD" w:rsidRDefault="004E04BD" w:rsidP="004E04BD">
      <w:pPr>
        <w:tabs>
          <w:tab w:val="left" w:pos="3286"/>
        </w:tabs>
        <w:ind w:left="142" w:firstLine="279"/>
        <w:rPr>
          <w:sz w:val="18"/>
          <w:szCs w:val="18"/>
        </w:rPr>
      </w:pPr>
      <w:r w:rsidRPr="004E04BD">
        <w:rPr>
          <w:sz w:val="18"/>
          <w:szCs w:val="18"/>
        </w:rPr>
        <w:t>1.1</w:t>
      </w:r>
      <w:r w:rsidRPr="004E04BD">
        <w:rPr>
          <w:sz w:val="18"/>
          <w:szCs w:val="18"/>
        </w:rPr>
        <w:tab/>
        <w:t xml:space="preserve">земельного участка с кадастровым номером 38:06:100801:39991 площадью 1348 </w:t>
      </w:r>
      <w:proofErr w:type="spellStart"/>
      <w:r w:rsidRPr="004E04BD">
        <w:rPr>
          <w:sz w:val="18"/>
          <w:szCs w:val="18"/>
        </w:rPr>
        <w:t>кв.м</w:t>
      </w:r>
      <w:proofErr w:type="spellEnd"/>
      <w:r w:rsidRPr="004E04BD">
        <w:rPr>
          <w:sz w:val="18"/>
          <w:szCs w:val="18"/>
        </w:rPr>
        <w:t>., расположенного по адресу: Российская Федерация, Иркутская область, Иркутский район, с. Хомутово, ул. Крестьянская;</w:t>
      </w:r>
    </w:p>
    <w:p w:rsidR="004E04BD" w:rsidRPr="004E04BD" w:rsidRDefault="004E04BD" w:rsidP="004E04BD">
      <w:pPr>
        <w:tabs>
          <w:tab w:val="left" w:pos="3286"/>
        </w:tabs>
        <w:ind w:left="142" w:firstLine="279"/>
        <w:rPr>
          <w:sz w:val="18"/>
          <w:szCs w:val="18"/>
        </w:rPr>
      </w:pPr>
      <w:r w:rsidRPr="004E04BD">
        <w:rPr>
          <w:sz w:val="18"/>
          <w:szCs w:val="18"/>
        </w:rPr>
        <w:t>1.2</w:t>
      </w:r>
      <w:r w:rsidRPr="004E04BD">
        <w:rPr>
          <w:sz w:val="18"/>
          <w:szCs w:val="18"/>
        </w:rPr>
        <w:tab/>
        <w:t xml:space="preserve"> объекта капитального строительства нежилого здания с кадастровым номером:38:06:100801:39002, расположенного по адресу: Российская Федерация, Иркутская область, муниципальный район Иркутский, сельское поселение </w:t>
      </w:r>
      <w:proofErr w:type="spellStart"/>
      <w:r w:rsidRPr="004E04BD">
        <w:rPr>
          <w:sz w:val="18"/>
          <w:szCs w:val="18"/>
        </w:rPr>
        <w:t>Хомутовское</w:t>
      </w:r>
      <w:proofErr w:type="spellEnd"/>
      <w:r w:rsidRPr="004E04BD">
        <w:rPr>
          <w:sz w:val="18"/>
          <w:szCs w:val="18"/>
        </w:rPr>
        <w:t xml:space="preserve">, село Хомутово, улица Крестьянская, д. 4. </w:t>
      </w:r>
    </w:p>
    <w:p w:rsidR="004E04BD" w:rsidRDefault="004E04BD" w:rsidP="004E04BD">
      <w:pPr>
        <w:tabs>
          <w:tab w:val="left" w:pos="3286"/>
        </w:tabs>
        <w:ind w:left="142" w:firstLine="279"/>
        <w:rPr>
          <w:sz w:val="18"/>
          <w:szCs w:val="18"/>
        </w:rPr>
      </w:pPr>
      <w:r w:rsidRPr="004E04BD">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E04BD" w:rsidRDefault="004E04BD" w:rsidP="00CF69E9">
      <w:pPr>
        <w:tabs>
          <w:tab w:val="left" w:pos="3286"/>
        </w:tabs>
        <w:ind w:left="142" w:firstLine="279"/>
        <w:rPr>
          <w:sz w:val="18"/>
          <w:szCs w:val="18"/>
        </w:rPr>
      </w:pPr>
    </w:p>
    <w:p w:rsidR="004E04BD" w:rsidRPr="00CF69E9" w:rsidRDefault="004E04BD" w:rsidP="00CF69E9">
      <w:pPr>
        <w:tabs>
          <w:tab w:val="left" w:pos="3286"/>
        </w:tabs>
        <w:ind w:left="142" w:firstLine="279"/>
        <w:rPr>
          <w:sz w:val="18"/>
          <w:szCs w:val="18"/>
        </w:rPr>
      </w:pPr>
    </w:p>
    <w:p w:rsidR="001D5E37" w:rsidRPr="00CF69E9" w:rsidRDefault="001D5E37" w:rsidP="00CF69E9">
      <w:pPr>
        <w:tabs>
          <w:tab w:val="left" w:pos="3286"/>
        </w:tabs>
        <w:ind w:left="142" w:firstLine="279"/>
        <w:rPr>
          <w:sz w:val="18"/>
          <w:szCs w:val="18"/>
        </w:rPr>
      </w:pPr>
    </w:p>
    <w:p w:rsidR="001D5E37" w:rsidRDefault="001D5E37" w:rsidP="00CF69E9">
      <w:pPr>
        <w:tabs>
          <w:tab w:val="left" w:pos="3286"/>
        </w:tabs>
        <w:ind w:left="142" w:firstLine="279"/>
        <w:rPr>
          <w:sz w:val="18"/>
          <w:szCs w:val="18"/>
        </w:rPr>
      </w:pPr>
    </w:p>
    <w:p w:rsidR="000E16CD" w:rsidRPr="00CF69E9" w:rsidRDefault="000E16CD" w:rsidP="00CF69E9">
      <w:pPr>
        <w:tabs>
          <w:tab w:val="left" w:pos="3286"/>
        </w:tabs>
        <w:ind w:left="142" w:firstLine="279"/>
        <w:rPr>
          <w:sz w:val="18"/>
          <w:szCs w:val="18"/>
        </w:rPr>
      </w:pPr>
      <w:r w:rsidRPr="00BB031C">
        <w:rPr>
          <w:b/>
          <w:noProof/>
          <w:sz w:val="32"/>
          <w:szCs w:val="32"/>
        </w:rPr>
        <w:lastRenderedPageBreak/>
        <w:drawing>
          <wp:inline distT="0" distB="0" distL="0" distR="0" wp14:anchorId="0732F394" wp14:editId="48B736C7">
            <wp:extent cx="5940425" cy="36222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3622255"/>
                    </a:xfrm>
                    <a:prstGeom prst="rect">
                      <a:avLst/>
                    </a:prstGeom>
                  </pic:spPr>
                </pic:pic>
              </a:graphicData>
            </a:graphic>
          </wp:inline>
        </w:drawing>
      </w:r>
    </w:p>
    <w:p w:rsidR="001D5E37" w:rsidRPr="00CF69E9" w:rsidRDefault="001D5E37" w:rsidP="00CF69E9">
      <w:pPr>
        <w:tabs>
          <w:tab w:val="left" w:pos="3286"/>
        </w:tabs>
        <w:ind w:left="142" w:firstLine="279"/>
        <w:rPr>
          <w:sz w:val="18"/>
          <w:szCs w:val="18"/>
        </w:rPr>
      </w:pPr>
    </w:p>
    <w:p w:rsidR="00C10B51" w:rsidRDefault="00C10B51" w:rsidP="00CF69E9">
      <w:pPr>
        <w:tabs>
          <w:tab w:val="left" w:pos="3286"/>
        </w:tabs>
        <w:ind w:left="142" w:firstLine="279"/>
        <w:rPr>
          <w:b/>
          <w:sz w:val="18"/>
          <w:szCs w:val="18"/>
        </w:rPr>
      </w:pPr>
    </w:p>
    <w:p w:rsidR="00CC3F14" w:rsidRDefault="00CC3F14" w:rsidP="00CF69E9">
      <w:pPr>
        <w:tabs>
          <w:tab w:val="left" w:pos="3286"/>
        </w:tabs>
        <w:ind w:left="142" w:firstLine="279"/>
        <w:rPr>
          <w:b/>
          <w:sz w:val="18"/>
          <w:szCs w:val="18"/>
        </w:rPr>
      </w:pPr>
    </w:p>
    <w:p w:rsidR="00CC3F14" w:rsidRDefault="00CC3F14" w:rsidP="00CF69E9">
      <w:pPr>
        <w:tabs>
          <w:tab w:val="left" w:pos="3286"/>
        </w:tabs>
        <w:ind w:left="142" w:firstLine="279"/>
        <w:rPr>
          <w:b/>
          <w:sz w:val="18"/>
          <w:szCs w:val="18"/>
        </w:rPr>
      </w:pPr>
    </w:p>
    <w:p w:rsidR="00CC3F14" w:rsidRPr="00CC3F14" w:rsidRDefault="00CC3F14" w:rsidP="00CC3F14">
      <w:pPr>
        <w:tabs>
          <w:tab w:val="left" w:pos="3286"/>
        </w:tabs>
        <w:ind w:left="142" w:firstLine="279"/>
        <w:jc w:val="center"/>
        <w:rPr>
          <w:sz w:val="18"/>
          <w:szCs w:val="18"/>
        </w:rPr>
      </w:pPr>
      <w:r w:rsidRPr="00CC3F14">
        <w:rPr>
          <w:sz w:val="18"/>
          <w:szCs w:val="18"/>
        </w:rPr>
        <w:t>РОССИЙСКАЯ ФЕДЕРАЦИЯ</w:t>
      </w:r>
    </w:p>
    <w:p w:rsidR="00CC3F14" w:rsidRPr="00CC3F14" w:rsidRDefault="00CC3F14" w:rsidP="00CC3F14">
      <w:pPr>
        <w:tabs>
          <w:tab w:val="left" w:pos="3286"/>
        </w:tabs>
        <w:ind w:left="142" w:firstLine="279"/>
        <w:jc w:val="center"/>
        <w:rPr>
          <w:sz w:val="18"/>
          <w:szCs w:val="18"/>
        </w:rPr>
      </w:pPr>
      <w:r w:rsidRPr="00CC3F14">
        <w:rPr>
          <w:sz w:val="18"/>
          <w:szCs w:val="18"/>
        </w:rPr>
        <w:t>ИРКУТСКАЯ ОБЛАСТЬ ИРКУТСКИЙ РАЙОН</w:t>
      </w:r>
    </w:p>
    <w:p w:rsidR="00CC3F14" w:rsidRPr="00CC3F14" w:rsidRDefault="00CC3F14" w:rsidP="00CC3F14">
      <w:pPr>
        <w:tabs>
          <w:tab w:val="left" w:pos="3286"/>
        </w:tabs>
        <w:ind w:left="142" w:firstLine="279"/>
        <w:jc w:val="center"/>
        <w:rPr>
          <w:sz w:val="18"/>
          <w:szCs w:val="18"/>
        </w:rPr>
      </w:pPr>
      <w:r w:rsidRPr="00CC3F14">
        <w:rPr>
          <w:sz w:val="18"/>
          <w:szCs w:val="18"/>
        </w:rPr>
        <w:t>ХОМУТОВСКОЕ МУНИЦИПАЛЬНОЕ ОБРАЗОВАНИЕ</w:t>
      </w:r>
    </w:p>
    <w:p w:rsidR="00CC3F14" w:rsidRPr="00CC3F14" w:rsidRDefault="00CC3F14" w:rsidP="00CC3F14">
      <w:pPr>
        <w:tabs>
          <w:tab w:val="left" w:pos="3286"/>
        </w:tabs>
        <w:ind w:left="142" w:firstLine="279"/>
        <w:jc w:val="center"/>
        <w:rPr>
          <w:sz w:val="18"/>
          <w:szCs w:val="18"/>
        </w:rPr>
      </w:pPr>
    </w:p>
    <w:p w:rsidR="00CC3F14" w:rsidRPr="00CC3F14" w:rsidRDefault="00CC3F14" w:rsidP="00CC3F14">
      <w:pPr>
        <w:tabs>
          <w:tab w:val="left" w:pos="3286"/>
        </w:tabs>
        <w:ind w:left="142" w:firstLine="279"/>
        <w:jc w:val="center"/>
        <w:rPr>
          <w:b/>
          <w:sz w:val="18"/>
          <w:szCs w:val="18"/>
        </w:rPr>
      </w:pPr>
      <w:r w:rsidRPr="00CC3F14">
        <w:rPr>
          <w:b/>
          <w:sz w:val="18"/>
          <w:szCs w:val="18"/>
        </w:rPr>
        <w:t>АДМИНИСТРАЦИЯ</w:t>
      </w:r>
    </w:p>
    <w:p w:rsidR="00CC3F14" w:rsidRDefault="00CC3F14" w:rsidP="00CC3F14">
      <w:pPr>
        <w:tabs>
          <w:tab w:val="left" w:pos="3286"/>
        </w:tabs>
        <w:ind w:left="142" w:firstLine="279"/>
        <w:jc w:val="center"/>
        <w:rPr>
          <w:b/>
          <w:sz w:val="18"/>
          <w:szCs w:val="18"/>
        </w:rPr>
      </w:pPr>
      <w:r w:rsidRPr="00CC3F14">
        <w:rPr>
          <w:b/>
          <w:sz w:val="18"/>
          <w:szCs w:val="18"/>
        </w:rPr>
        <w:t>ПОСТАНОВЛЕНИЕ</w:t>
      </w:r>
    </w:p>
    <w:p w:rsidR="00CC3F14" w:rsidRDefault="00CC3F14" w:rsidP="00CC3F14">
      <w:pPr>
        <w:tabs>
          <w:tab w:val="left" w:pos="3286"/>
        </w:tabs>
        <w:ind w:left="142" w:firstLine="279"/>
        <w:jc w:val="center"/>
        <w:rPr>
          <w:b/>
          <w:sz w:val="18"/>
          <w:szCs w:val="18"/>
        </w:rPr>
      </w:pPr>
    </w:p>
    <w:p w:rsidR="00CC3F14" w:rsidRDefault="00CC3F14" w:rsidP="00CC3F14">
      <w:pPr>
        <w:tabs>
          <w:tab w:val="left" w:pos="3286"/>
        </w:tabs>
        <w:ind w:left="142" w:firstLine="279"/>
        <w:jc w:val="center"/>
        <w:rPr>
          <w:b/>
          <w:sz w:val="18"/>
          <w:szCs w:val="18"/>
        </w:rPr>
      </w:pPr>
    </w:p>
    <w:p w:rsidR="00CC3F14" w:rsidRPr="00CC3F14" w:rsidRDefault="00CC3F14" w:rsidP="00CC3F14">
      <w:pPr>
        <w:tabs>
          <w:tab w:val="left" w:pos="3286"/>
        </w:tabs>
        <w:ind w:left="142" w:firstLine="279"/>
        <w:jc w:val="left"/>
        <w:rPr>
          <w:sz w:val="18"/>
          <w:szCs w:val="18"/>
          <w:u w:val="single"/>
        </w:rPr>
      </w:pPr>
      <w:r w:rsidRPr="00CC3F14">
        <w:rPr>
          <w:sz w:val="18"/>
          <w:szCs w:val="18"/>
          <w:u w:val="single"/>
        </w:rPr>
        <w:t xml:space="preserve">371 </w:t>
      </w:r>
      <w:proofErr w:type="spellStart"/>
      <w:r w:rsidRPr="00CC3F14">
        <w:rPr>
          <w:sz w:val="18"/>
          <w:szCs w:val="18"/>
          <w:u w:val="single"/>
        </w:rPr>
        <w:t>пз</w:t>
      </w:r>
      <w:proofErr w:type="spellEnd"/>
      <w:r w:rsidRPr="00CC3F14">
        <w:rPr>
          <w:sz w:val="18"/>
          <w:szCs w:val="18"/>
          <w:u w:val="single"/>
        </w:rPr>
        <w:t xml:space="preserve"> №15.04.2024</w:t>
      </w:r>
    </w:p>
    <w:p w:rsidR="00CC3F14" w:rsidRPr="00CC3F14" w:rsidRDefault="00CC3F14" w:rsidP="00CC3F14">
      <w:pPr>
        <w:tabs>
          <w:tab w:val="left" w:pos="3286"/>
        </w:tabs>
        <w:ind w:left="142" w:firstLine="279"/>
        <w:jc w:val="left"/>
        <w:rPr>
          <w:sz w:val="18"/>
          <w:szCs w:val="18"/>
        </w:rPr>
      </w:pPr>
      <w:r w:rsidRPr="00CC3F14">
        <w:rPr>
          <w:sz w:val="18"/>
          <w:szCs w:val="18"/>
        </w:rPr>
        <w:t xml:space="preserve">      </w:t>
      </w:r>
      <w:proofErr w:type="spellStart"/>
      <w:r w:rsidRPr="00CC3F14">
        <w:rPr>
          <w:sz w:val="18"/>
          <w:szCs w:val="18"/>
        </w:rPr>
        <w:t>с</w:t>
      </w:r>
      <w:proofErr w:type="gramStart"/>
      <w:r w:rsidRPr="00CC3F14">
        <w:rPr>
          <w:sz w:val="18"/>
          <w:szCs w:val="18"/>
        </w:rPr>
        <w:t>.Х</w:t>
      </w:r>
      <w:proofErr w:type="gramEnd"/>
      <w:r w:rsidRPr="00CC3F14">
        <w:rPr>
          <w:sz w:val="18"/>
          <w:szCs w:val="18"/>
        </w:rPr>
        <w:t>омутово</w:t>
      </w:r>
      <w:proofErr w:type="spellEnd"/>
    </w:p>
    <w:p w:rsidR="00CC3F14" w:rsidRDefault="00CC3F14" w:rsidP="00CC3F14">
      <w:pPr>
        <w:tabs>
          <w:tab w:val="left" w:pos="3286"/>
        </w:tabs>
        <w:ind w:left="142" w:firstLine="279"/>
        <w:jc w:val="center"/>
        <w:rPr>
          <w:b/>
          <w:sz w:val="18"/>
          <w:szCs w:val="18"/>
        </w:rPr>
      </w:pPr>
    </w:p>
    <w:p w:rsidR="00CC3F14" w:rsidRDefault="00CC3F14" w:rsidP="00CC3F14">
      <w:pPr>
        <w:tabs>
          <w:tab w:val="left" w:pos="3286"/>
        </w:tabs>
        <w:ind w:left="142" w:firstLine="279"/>
        <w:jc w:val="center"/>
        <w:rPr>
          <w:b/>
          <w:sz w:val="18"/>
          <w:szCs w:val="18"/>
        </w:rPr>
      </w:pPr>
    </w:p>
    <w:p w:rsidR="00B92332" w:rsidRPr="00B92332" w:rsidRDefault="00B92332" w:rsidP="00F717C3">
      <w:pPr>
        <w:tabs>
          <w:tab w:val="left" w:pos="3286"/>
        </w:tabs>
        <w:ind w:left="142" w:firstLine="279"/>
        <w:rPr>
          <w:sz w:val="18"/>
          <w:szCs w:val="18"/>
        </w:rPr>
      </w:pPr>
      <w:r w:rsidRPr="00B92332">
        <w:rPr>
          <w:sz w:val="18"/>
          <w:szCs w:val="18"/>
        </w:rPr>
        <w:t xml:space="preserve">О назначении </w:t>
      </w:r>
      <w:proofErr w:type="spellStart"/>
      <w:r w:rsidRPr="00B92332">
        <w:rPr>
          <w:sz w:val="18"/>
          <w:szCs w:val="18"/>
        </w:rPr>
        <w:t>публичныхслушаний</w:t>
      </w:r>
      <w:proofErr w:type="spellEnd"/>
      <w:r w:rsidRPr="00B92332">
        <w:rPr>
          <w:sz w:val="18"/>
          <w:szCs w:val="18"/>
        </w:rPr>
        <w:t xml:space="preserve"> по проекту решения о предоставлении </w:t>
      </w:r>
      <w:proofErr w:type="spellStart"/>
      <w:r w:rsidRPr="00B92332">
        <w:rPr>
          <w:sz w:val="18"/>
          <w:szCs w:val="18"/>
        </w:rPr>
        <w:t>разрешенияна</w:t>
      </w:r>
      <w:proofErr w:type="spellEnd"/>
      <w:r w:rsidRPr="00B92332">
        <w:rPr>
          <w:sz w:val="18"/>
          <w:szCs w:val="18"/>
        </w:rPr>
        <w:t xml:space="preserve"> условно разрешенный вид</w:t>
      </w:r>
    </w:p>
    <w:p w:rsidR="00CC3F14" w:rsidRDefault="00F717C3" w:rsidP="00F717C3">
      <w:pPr>
        <w:tabs>
          <w:tab w:val="left" w:pos="3286"/>
        </w:tabs>
        <w:ind w:left="0" w:firstLine="0"/>
        <w:rPr>
          <w:sz w:val="18"/>
          <w:szCs w:val="18"/>
        </w:rPr>
      </w:pPr>
      <w:r>
        <w:rPr>
          <w:sz w:val="18"/>
          <w:szCs w:val="18"/>
        </w:rPr>
        <w:t xml:space="preserve">   </w:t>
      </w:r>
      <w:r w:rsidR="00B92332" w:rsidRPr="00B92332">
        <w:rPr>
          <w:sz w:val="18"/>
          <w:szCs w:val="18"/>
        </w:rPr>
        <w:t xml:space="preserve">использования земельного участка   </w:t>
      </w:r>
    </w:p>
    <w:p w:rsidR="00392E2A" w:rsidRDefault="00392E2A" w:rsidP="00B92332">
      <w:pPr>
        <w:tabs>
          <w:tab w:val="left" w:pos="3286"/>
        </w:tabs>
        <w:ind w:left="142" w:firstLine="279"/>
        <w:jc w:val="center"/>
        <w:rPr>
          <w:sz w:val="18"/>
          <w:szCs w:val="18"/>
        </w:rPr>
      </w:pPr>
    </w:p>
    <w:p w:rsidR="00B92332" w:rsidRDefault="00B92332" w:rsidP="00392E2A">
      <w:pPr>
        <w:tabs>
          <w:tab w:val="left" w:pos="3286"/>
        </w:tabs>
        <w:ind w:left="142" w:firstLine="279"/>
        <w:rPr>
          <w:sz w:val="18"/>
          <w:szCs w:val="18"/>
        </w:rPr>
      </w:pPr>
      <w:r w:rsidRPr="00B92332">
        <w:rPr>
          <w:sz w:val="18"/>
          <w:szCs w:val="18"/>
        </w:rPr>
        <w:t xml:space="preserve">  </w:t>
      </w:r>
      <w:proofErr w:type="gramStart"/>
      <w:r w:rsidRPr="00B9233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B92332">
        <w:rPr>
          <w:sz w:val="18"/>
          <w:szCs w:val="18"/>
        </w:rPr>
        <w:t>/</w:t>
      </w:r>
      <w:proofErr w:type="gramStart"/>
      <w:r w:rsidRPr="00B9233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92332">
        <w:rPr>
          <w:sz w:val="18"/>
          <w:szCs w:val="18"/>
        </w:rPr>
        <w:t>Хомутовском</w:t>
      </w:r>
      <w:proofErr w:type="spellEnd"/>
      <w:r w:rsidRPr="00B92332">
        <w:rPr>
          <w:sz w:val="18"/>
          <w:szCs w:val="18"/>
        </w:rPr>
        <w:t xml:space="preserve"> муниципальном образовании», на основании заявления Баева Дмитрия Алексеевича, Администрация Хомутовского муниципального образования</w:t>
      </w:r>
      <w:proofErr w:type="gramEnd"/>
    </w:p>
    <w:p w:rsidR="00392E2A" w:rsidRPr="00B92332" w:rsidRDefault="00392E2A" w:rsidP="00392E2A">
      <w:pPr>
        <w:tabs>
          <w:tab w:val="left" w:pos="3286"/>
        </w:tabs>
        <w:ind w:left="142" w:firstLine="279"/>
        <w:rPr>
          <w:sz w:val="18"/>
          <w:szCs w:val="18"/>
        </w:rPr>
      </w:pPr>
    </w:p>
    <w:p w:rsidR="00B92332" w:rsidRDefault="00B92332" w:rsidP="00392E2A">
      <w:pPr>
        <w:tabs>
          <w:tab w:val="left" w:pos="3286"/>
        </w:tabs>
        <w:ind w:left="142" w:firstLine="279"/>
        <w:rPr>
          <w:sz w:val="18"/>
          <w:szCs w:val="18"/>
        </w:rPr>
      </w:pPr>
      <w:r w:rsidRPr="00B92332">
        <w:rPr>
          <w:sz w:val="18"/>
          <w:szCs w:val="18"/>
        </w:rPr>
        <w:t xml:space="preserve">  ПОСТАНОВЛЯЕТ:</w:t>
      </w:r>
    </w:p>
    <w:p w:rsidR="00392E2A" w:rsidRPr="00B92332" w:rsidRDefault="00392E2A" w:rsidP="00392E2A">
      <w:pPr>
        <w:tabs>
          <w:tab w:val="left" w:pos="3286"/>
        </w:tabs>
        <w:ind w:left="142" w:firstLine="279"/>
        <w:rPr>
          <w:sz w:val="18"/>
          <w:szCs w:val="18"/>
        </w:rPr>
      </w:pPr>
    </w:p>
    <w:p w:rsidR="00B92332" w:rsidRPr="00B92332" w:rsidRDefault="00392E2A" w:rsidP="00392E2A">
      <w:pPr>
        <w:tabs>
          <w:tab w:val="left" w:pos="3286"/>
        </w:tabs>
        <w:ind w:left="142" w:firstLine="279"/>
        <w:rPr>
          <w:sz w:val="18"/>
          <w:szCs w:val="18"/>
        </w:rPr>
      </w:pPr>
      <w:r>
        <w:rPr>
          <w:sz w:val="18"/>
          <w:szCs w:val="18"/>
        </w:rPr>
        <w:t>1.</w:t>
      </w:r>
      <w:r w:rsidR="00B92332" w:rsidRPr="00B92332">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00B92332" w:rsidRPr="00B92332">
        <w:rPr>
          <w:sz w:val="18"/>
          <w:szCs w:val="18"/>
        </w:rPr>
        <w:t>кв.м</w:t>
      </w:r>
      <w:proofErr w:type="spellEnd"/>
      <w:r w:rsidR="00B92332" w:rsidRPr="00B9233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00B92332" w:rsidRPr="00B92332">
        <w:rPr>
          <w:sz w:val="18"/>
          <w:szCs w:val="18"/>
        </w:rPr>
        <w:t>Хомутовское</w:t>
      </w:r>
      <w:proofErr w:type="spellEnd"/>
      <w:r w:rsidR="00B92332" w:rsidRPr="00B92332">
        <w:rPr>
          <w:sz w:val="18"/>
          <w:szCs w:val="18"/>
        </w:rPr>
        <w:t>, село Хомутово, улица Садовая.</w:t>
      </w:r>
    </w:p>
    <w:p w:rsidR="00B92332" w:rsidRPr="00B92332" w:rsidRDefault="00392E2A" w:rsidP="00392E2A">
      <w:pPr>
        <w:tabs>
          <w:tab w:val="left" w:pos="3286"/>
        </w:tabs>
        <w:ind w:left="142" w:firstLine="279"/>
        <w:rPr>
          <w:sz w:val="18"/>
          <w:szCs w:val="18"/>
        </w:rPr>
      </w:pPr>
      <w:r>
        <w:rPr>
          <w:sz w:val="18"/>
          <w:szCs w:val="18"/>
        </w:rPr>
        <w:t>2.</w:t>
      </w:r>
      <w:r w:rsidR="00B92332" w:rsidRPr="00B92332">
        <w:rPr>
          <w:sz w:val="18"/>
          <w:szCs w:val="18"/>
        </w:rPr>
        <w:t>Комиссии по подготовке правил землепользования и застройки Хомутовского муниципального образования:</w:t>
      </w:r>
    </w:p>
    <w:p w:rsidR="00B92332" w:rsidRPr="00B92332" w:rsidRDefault="00392E2A" w:rsidP="00392E2A">
      <w:pPr>
        <w:tabs>
          <w:tab w:val="left" w:pos="3286"/>
        </w:tabs>
        <w:ind w:left="142" w:firstLine="279"/>
        <w:rPr>
          <w:sz w:val="18"/>
          <w:szCs w:val="18"/>
        </w:rPr>
      </w:pPr>
      <w:r>
        <w:rPr>
          <w:sz w:val="18"/>
          <w:szCs w:val="18"/>
        </w:rPr>
        <w:t>1)</w:t>
      </w:r>
      <w:r w:rsidR="00B92332" w:rsidRPr="00B92332">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92332" w:rsidRPr="00B92332" w:rsidRDefault="00392E2A" w:rsidP="00392E2A">
      <w:pPr>
        <w:tabs>
          <w:tab w:val="left" w:pos="3286"/>
        </w:tabs>
        <w:ind w:left="142" w:firstLine="279"/>
        <w:rPr>
          <w:sz w:val="18"/>
          <w:szCs w:val="18"/>
        </w:rPr>
      </w:pPr>
      <w:r>
        <w:rPr>
          <w:sz w:val="18"/>
          <w:szCs w:val="18"/>
        </w:rPr>
        <w:t>2)</w:t>
      </w:r>
      <w:r w:rsidR="00B92332" w:rsidRPr="00B92332">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92332" w:rsidRPr="00B92332" w:rsidRDefault="00B92332" w:rsidP="00392E2A">
      <w:pPr>
        <w:tabs>
          <w:tab w:val="left" w:pos="3286"/>
        </w:tabs>
        <w:ind w:left="142" w:firstLine="279"/>
        <w:rPr>
          <w:sz w:val="18"/>
          <w:szCs w:val="18"/>
        </w:rPr>
      </w:pPr>
      <w:r w:rsidRPr="00B9233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92332" w:rsidRPr="00B92332" w:rsidRDefault="00B92332" w:rsidP="00392E2A">
      <w:pPr>
        <w:tabs>
          <w:tab w:val="left" w:pos="3286"/>
        </w:tabs>
        <w:ind w:left="142" w:firstLine="279"/>
        <w:rPr>
          <w:sz w:val="18"/>
          <w:szCs w:val="18"/>
        </w:rPr>
      </w:pPr>
      <w:r w:rsidRPr="00B92332">
        <w:rPr>
          <w:sz w:val="18"/>
          <w:szCs w:val="18"/>
        </w:rPr>
        <w:lastRenderedPageBreak/>
        <w:t>б) проекта и информационных материалов к нему;</w:t>
      </w:r>
    </w:p>
    <w:p w:rsidR="00B92332" w:rsidRPr="00B92332" w:rsidRDefault="00B92332" w:rsidP="00392E2A">
      <w:pPr>
        <w:tabs>
          <w:tab w:val="left" w:pos="3286"/>
        </w:tabs>
        <w:ind w:left="142" w:firstLine="279"/>
        <w:rPr>
          <w:sz w:val="18"/>
          <w:szCs w:val="18"/>
        </w:rPr>
      </w:pPr>
      <w:r w:rsidRPr="00B92332">
        <w:rPr>
          <w:sz w:val="18"/>
          <w:szCs w:val="18"/>
        </w:rPr>
        <w:t>в) заключения о результатах публичных слушаний.</w:t>
      </w:r>
    </w:p>
    <w:p w:rsidR="00B92332" w:rsidRPr="00B92332" w:rsidRDefault="00B92332" w:rsidP="00392E2A">
      <w:pPr>
        <w:tabs>
          <w:tab w:val="left" w:pos="3286"/>
        </w:tabs>
        <w:ind w:left="142" w:firstLine="279"/>
        <w:rPr>
          <w:sz w:val="18"/>
          <w:szCs w:val="18"/>
        </w:rPr>
      </w:pPr>
      <w:r w:rsidRPr="00B92332">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92332" w:rsidRPr="00B92332" w:rsidRDefault="00B92332" w:rsidP="00392E2A">
      <w:pPr>
        <w:tabs>
          <w:tab w:val="left" w:pos="3286"/>
        </w:tabs>
        <w:ind w:left="142" w:firstLine="279"/>
        <w:rPr>
          <w:sz w:val="18"/>
          <w:szCs w:val="18"/>
        </w:rPr>
      </w:pPr>
      <w:r w:rsidRPr="00B92332">
        <w:rPr>
          <w:sz w:val="18"/>
          <w:szCs w:val="18"/>
        </w:rPr>
        <w:t xml:space="preserve">4. </w:t>
      </w:r>
      <w:proofErr w:type="gramStart"/>
      <w:r w:rsidRPr="00B92332">
        <w:rPr>
          <w:sz w:val="18"/>
          <w:szCs w:val="18"/>
        </w:rPr>
        <w:t>Контроль за</w:t>
      </w:r>
      <w:proofErr w:type="gramEnd"/>
      <w:r w:rsidRPr="00B9233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92332" w:rsidRPr="00B92332" w:rsidRDefault="00B92332" w:rsidP="00392E2A">
      <w:pPr>
        <w:tabs>
          <w:tab w:val="left" w:pos="3286"/>
        </w:tabs>
        <w:ind w:left="142" w:firstLine="279"/>
        <w:rPr>
          <w:sz w:val="18"/>
          <w:szCs w:val="18"/>
        </w:rPr>
      </w:pPr>
    </w:p>
    <w:p w:rsidR="00B92332" w:rsidRPr="00B92332" w:rsidRDefault="00B92332" w:rsidP="00392E2A">
      <w:pPr>
        <w:tabs>
          <w:tab w:val="left" w:pos="3286"/>
        </w:tabs>
        <w:ind w:left="142" w:firstLine="279"/>
        <w:rPr>
          <w:sz w:val="18"/>
          <w:szCs w:val="18"/>
        </w:rPr>
      </w:pPr>
    </w:p>
    <w:p w:rsidR="00262A1A" w:rsidRDefault="00B92332" w:rsidP="00262A1A">
      <w:pPr>
        <w:tabs>
          <w:tab w:val="left" w:pos="3286"/>
        </w:tabs>
        <w:ind w:left="142" w:firstLine="279"/>
        <w:jc w:val="right"/>
      </w:pPr>
      <w:r w:rsidRPr="00392E2A">
        <w:rPr>
          <w:i/>
          <w:sz w:val="18"/>
          <w:szCs w:val="18"/>
        </w:rPr>
        <w:t>Глава администрации</w:t>
      </w:r>
      <w:r w:rsidRPr="00392E2A">
        <w:rPr>
          <w:i/>
          <w:sz w:val="18"/>
          <w:szCs w:val="18"/>
        </w:rPr>
        <w:tab/>
        <w:t xml:space="preserve"> В.М. </w:t>
      </w:r>
      <w:proofErr w:type="spellStart"/>
      <w:r w:rsidRPr="00392E2A">
        <w:rPr>
          <w:i/>
          <w:sz w:val="18"/>
          <w:szCs w:val="18"/>
        </w:rPr>
        <w:t>Колмаченко</w:t>
      </w:r>
      <w:proofErr w:type="spellEnd"/>
      <w:r w:rsidR="00262A1A" w:rsidRPr="00262A1A">
        <w:t xml:space="preserve"> </w:t>
      </w:r>
    </w:p>
    <w:p w:rsidR="00262A1A" w:rsidRDefault="00262A1A" w:rsidP="00262A1A">
      <w:pPr>
        <w:tabs>
          <w:tab w:val="left" w:pos="3286"/>
        </w:tabs>
        <w:ind w:left="142" w:firstLine="279"/>
        <w:jc w:val="right"/>
      </w:pPr>
    </w:p>
    <w:p w:rsidR="00262A1A" w:rsidRDefault="00262A1A" w:rsidP="00262A1A">
      <w:pPr>
        <w:tabs>
          <w:tab w:val="left" w:pos="3286"/>
        </w:tabs>
        <w:ind w:left="142" w:firstLine="279"/>
        <w:jc w:val="right"/>
      </w:pPr>
    </w:p>
    <w:p w:rsidR="00262A1A" w:rsidRDefault="00262A1A" w:rsidP="00262A1A">
      <w:pPr>
        <w:tabs>
          <w:tab w:val="left" w:pos="3286"/>
        </w:tabs>
        <w:ind w:left="142" w:firstLine="279"/>
        <w:jc w:val="center"/>
      </w:pPr>
    </w:p>
    <w:p w:rsidR="00262A1A" w:rsidRPr="00262A1A" w:rsidRDefault="00262A1A" w:rsidP="00262A1A">
      <w:pPr>
        <w:tabs>
          <w:tab w:val="left" w:pos="3286"/>
        </w:tabs>
        <w:ind w:left="142" w:firstLine="279"/>
        <w:jc w:val="center"/>
        <w:rPr>
          <w:b/>
          <w:sz w:val="18"/>
          <w:szCs w:val="18"/>
        </w:rPr>
      </w:pPr>
      <w:r w:rsidRPr="00262A1A">
        <w:rPr>
          <w:b/>
          <w:sz w:val="18"/>
          <w:szCs w:val="18"/>
        </w:rPr>
        <w:t>Оповещение</w:t>
      </w:r>
    </w:p>
    <w:p w:rsidR="00262A1A" w:rsidRPr="00262A1A" w:rsidRDefault="00262A1A" w:rsidP="00262A1A">
      <w:pPr>
        <w:tabs>
          <w:tab w:val="left" w:pos="3286"/>
        </w:tabs>
        <w:ind w:left="142" w:firstLine="279"/>
        <w:jc w:val="center"/>
        <w:rPr>
          <w:i/>
          <w:sz w:val="18"/>
          <w:szCs w:val="18"/>
        </w:rPr>
      </w:pPr>
    </w:p>
    <w:p w:rsidR="00262A1A" w:rsidRPr="00262A1A" w:rsidRDefault="00262A1A" w:rsidP="00262A1A">
      <w:pPr>
        <w:tabs>
          <w:tab w:val="left" w:pos="3286"/>
        </w:tabs>
        <w:ind w:left="142" w:firstLine="279"/>
        <w:rPr>
          <w:sz w:val="18"/>
          <w:szCs w:val="18"/>
        </w:rPr>
      </w:pPr>
      <w:r w:rsidRPr="00262A1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262A1A">
        <w:rPr>
          <w:sz w:val="18"/>
          <w:szCs w:val="18"/>
        </w:rPr>
        <w:t>кв.м</w:t>
      </w:r>
      <w:proofErr w:type="spellEnd"/>
      <w:r w:rsidRPr="00262A1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62A1A">
        <w:rPr>
          <w:sz w:val="18"/>
          <w:szCs w:val="18"/>
        </w:rPr>
        <w:t>Хомутовское</w:t>
      </w:r>
      <w:proofErr w:type="spellEnd"/>
      <w:r w:rsidRPr="00262A1A">
        <w:rPr>
          <w:sz w:val="18"/>
          <w:szCs w:val="18"/>
        </w:rPr>
        <w:t>, село Хомутово, улица Садовая</w:t>
      </w:r>
    </w:p>
    <w:p w:rsidR="00262A1A" w:rsidRPr="00262A1A" w:rsidRDefault="00262A1A" w:rsidP="00262A1A">
      <w:pPr>
        <w:tabs>
          <w:tab w:val="left" w:pos="3286"/>
        </w:tabs>
        <w:ind w:left="142" w:firstLine="279"/>
        <w:rPr>
          <w:sz w:val="18"/>
          <w:szCs w:val="18"/>
        </w:rPr>
      </w:pPr>
    </w:p>
    <w:p w:rsidR="00262A1A" w:rsidRPr="00262A1A" w:rsidRDefault="00262A1A" w:rsidP="00262A1A">
      <w:pPr>
        <w:tabs>
          <w:tab w:val="left" w:pos="3286"/>
        </w:tabs>
        <w:ind w:left="142" w:firstLine="279"/>
        <w:rPr>
          <w:sz w:val="18"/>
          <w:szCs w:val="18"/>
        </w:rPr>
      </w:pPr>
      <w:r w:rsidRPr="00262A1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262A1A">
        <w:rPr>
          <w:sz w:val="18"/>
          <w:szCs w:val="18"/>
        </w:rPr>
        <w:t>кв.м</w:t>
      </w:r>
      <w:proofErr w:type="spellEnd"/>
      <w:r w:rsidRPr="00262A1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62A1A">
        <w:rPr>
          <w:sz w:val="18"/>
          <w:szCs w:val="18"/>
        </w:rPr>
        <w:t>Хомутовское</w:t>
      </w:r>
      <w:proofErr w:type="spellEnd"/>
      <w:r w:rsidRPr="00262A1A">
        <w:rPr>
          <w:sz w:val="18"/>
          <w:szCs w:val="18"/>
        </w:rPr>
        <w:t>, село Хомутово, улица Садовая (далее – проект).</w:t>
      </w:r>
    </w:p>
    <w:p w:rsidR="00262A1A" w:rsidRPr="00262A1A" w:rsidRDefault="00262A1A" w:rsidP="00262A1A">
      <w:pPr>
        <w:tabs>
          <w:tab w:val="left" w:pos="3286"/>
        </w:tabs>
        <w:ind w:left="142" w:firstLine="279"/>
        <w:rPr>
          <w:sz w:val="18"/>
          <w:szCs w:val="18"/>
        </w:rPr>
      </w:pPr>
      <w:r w:rsidRPr="00262A1A">
        <w:rPr>
          <w:sz w:val="18"/>
          <w:szCs w:val="18"/>
        </w:rPr>
        <w:t>Информационные материалы к проекту:</w:t>
      </w:r>
    </w:p>
    <w:p w:rsidR="00262A1A" w:rsidRPr="00262A1A" w:rsidRDefault="00262A1A" w:rsidP="00262A1A">
      <w:pPr>
        <w:tabs>
          <w:tab w:val="left" w:pos="3286"/>
        </w:tabs>
        <w:ind w:left="142" w:firstLine="279"/>
        <w:rPr>
          <w:sz w:val="18"/>
          <w:szCs w:val="18"/>
        </w:rPr>
      </w:pPr>
      <w:r w:rsidRPr="00262A1A">
        <w:rPr>
          <w:sz w:val="18"/>
          <w:szCs w:val="18"/>
        </w:rPr>
        <w:t>1)проект решения о предоставлении разрешения на условно разрешенный вид использования земельного участка;</w:t>
      </w:r>
    </w:p>
    <w:p w:rsidR="00262A1A" w:rsidRPr="00262A1A" w:rsidRDefault="00262A1A" w:rsidP="00262A1A">
      <w:pPr>
        <w:tabs>
          <w:tab w:val="left" w:pos="3286"/>
        </w:tabs>
        <w:ind w:left="142" w:firstLine="279"/>
        <w:rPr>
          <w:sz w:val="18"/>
          <w:szCs w:val="18"/>
        </w:rPr>
      </w:pPr>
      <w:r w:rsidRPr="00262A1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62A1A" w:rsidRPr="00262A1A" w:rsidRDefault="00262A1A" w:rsidP="00262A1A">
      <w:pPr>
        <w:tabs>
          <w:tab w:val="left" w:pos="3286"/>
        </w:tabs>
        <w:ind w:left="142" w:firstLine="279"/>
        <w:rPr>
          <w:sz w:val="18"/>
          <w:szCs w:val="18"/>
        </w:rPr>
      </w:pPr>
      <w:r w:rsidRPr="00262A1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15.04.2024г. по 29.04.2024 г.)</w:t>
      </w:r>
    </w:p>
    <w:p w:rsidR="00262A1A" w:rsidRPr="00262A1A" w:rsidRDefault="00262A1A" w:rsidP="00262A1A">
      <w:pPr>
        <w:tabs>
          <w:tab w:val="left" w:pos="3286"/>
        </w:tabs>
        <w:ind w:left="142" w:firstLine="279"/>
        <w:rPr>
          <w:sz w:val="18"/>
          <w:szCs w:val="18"/>
        </w:rPr>
      </w:pPr>
      <w:r w:rsidRPr="00262A1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62A1A">
        <w:rPr>
          <w:sz w:val="18"/>
          <w:szCs w:val="18"/>
        </w:rPr>
        <w:t xml:space="preserve"> А</w:t>
      </w:r>
      <w:proofErr w:type="gramEnd"/>
      <w:r w:rsidRPr="00262A1A">
        <w:rPr>
          <w:sz w:val="18"/>
          <w:szCs w:val="18"/>
        </w:rPr>
        <w:t>, 1 этаж, 3 кабинет (отдел градостроительства, земельных и имущественных отношений)</w:t>
      </w:r>
    </w:p>
    <w:p w:rsidR="00262A1A" w:rsidRPr="00262A1A" w:rsidRDefault="00262A1A" w:rsidP="00262A1A">
      <w:pPr>
        <w:tabs>
          <w:tab w:val="left" w:pos="3286"/>
        </w:tabs>
        <w:ind w:left="142" w:firstLine="279"/>
        <w:rPr>
          <w:sz w:val="18"/>
          <w:szCs w:val="18"/>
        </w:rPr>
      </w:pPr>
      <w:r w:rsidRPr="00262A1A">
        <w:rPr>
          <w:sz w:val="18"/>
          <w:szCs w:val="18"/>
        </w:rPr>
        <w:t>Дата открытия экспозиции проекта: 15.04.2024 г.</w:t>
      </w:r>
    </w:p>
    <w:p w:rsidR="00262A1A" w:rsidRPr="00262A1A" w:rsidRDefault="00262A1A" w:rsidP="00262A1A">
      <w:pPr>
        <w:tabs>
          <w:tab w:val="left" w:pos="3286"/>
        </w:tabs>
        <w:ind w:left="142" w:firstLine="279"/>
        <w:rPr>
          <w:sz w:val="18"/>
          <w:szCs w:val="18"/>
        </w:rPr>
      </w:pPr>
      <w:r w:rsidRPr="00262A1A">
        <w:rPr>
          <w:sz w:val="18"/>
          <w:szCs w:val="18"/>
        </w:rPr>
        <w:t xml:space="preserve">Срок, время проведения экспозиции проекта: с 15.04.2024 г. по 29.04.2024 г. включительно. </w:t>
      </w:r>
    </w:p>
    <w:p w:rsidR="00262A1A" w:rsidRPr="00262A1A" w:rsidRDefault="00262A1A" w:rsidP="00262A1A">
      <w:pPr>
        <w:tabs>
          <w:tab w:val="left" w:pos="3286"/>
        </w:tabs>
        <w:ind w:left="142" w:firstLine="279"/>
        <w:rPr>
          <w:sz w:val="18"/>
          <w:szCs w:val="18"/>
        </w:rPr>
      </w:pPr>
      <w:r w:rsidRPr="00262A1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62A1A" w:rsidRPr="00262A1A" w:rsidRDefault="00262A1A" w:rsidP="00262A1A">
      <w:pPr>
        <w:tabs>
          <w:tab w:val="left" w:pos="3286"/>
        </w:tabs>
        <w:ind w:left="142" w:firstLine="279"/>
        <w:rPr>
          <w:sz w:val="18"/>
          <w:szCs w:val="18"/>
        </w:rPr>
      </w:pPr>
      <w:r w:rsidRPr="00262A1A">
        <w:rPr>
          <w:sz w:val="18"/>
          <w:szCs w:val="18"/>
        </w:rPr>
        <w:t xml:space="preserve">Собрания участников публичных слушаний: </w:t>
      </w:r>
    </w:p>
    <w:p w:rsidR="00262A1A" w:rsidRPr="00262A1A" w:rsidRDefault="00262A1A" w:rsidP="00262A1A">
      <w:pPr>
        <w:tabs>
          <w:tab w:val="left" w:pos="3286"/>
        </w:tabs>
        <w:ind w:left="142" w:firstLine="279"/>
        <w:rPr>
          <w:sz w:val="18"/>
          <w:szCs w:val="18"/>
        </w:rPr>
      </w:pPr>
      <w:r w:rsidRPr="00262A1A">
        <w:rPr>
          <w:sz w:val="18"/>
          <w:szCs w:val="18"/>
        </w:rPr>
        <w:t>- Регистрация лиц, участвующих в собрании участников публичных слушаний: 29.04.2024 г.</w:t>
      </w:r>
    </w:p>
    <w:p w:rsidR="00262A1A" w:rsidRPr="00262A1A" w:rsidRDefault="00262A1A" w:rsidP="00262A1A">
      <w:pPr>
        <w:tabs>
          <w:tab w:val="left" w:pos="3286"/>
        </w:tabs>
        <w:ind w:left="142" w:firstLine="279"/>
        <w:rPr>
          <w:sz w:val="18"/>
          <w:szCs w:val="18"/>
        </w:rPr>
      </w:pPr>
      <w:r w:rsidRPr="00262A1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62A1A">
        <w:rPr>
          <w:sz w:val="18"/>
          <w:szCs w:val="18"/>
        </w:rPr>
        <w:t xml:space="preserve"> А</w:t>
      </w:r>
      <w:proofErr w:type="gramEnd"/>
      <w:r w:rsidRPr="00262A1A">
        <w:rPr>
          <w:sz w:val="18"/>
          <w:szCs w:val="18"/>
        </w:rPr>
        <w:t>, 1 этаж, 3 кабинет;</w:t>
      </w:r>
    </w:p>
    <w:p w:rsidR="00262A1A" w:rsidRPr="00262A1A" w:rsidRDefault="00262A1A" w:rsidP="00262A1A">
      <w:pPr>
        <w:tabs>
          <w:tab w:val="left" w:pos="3286"/>
        </w:tabs>
        <w:ind w:left="142" w:firstLine="279"/>
        <w:rPr>
          <w:sz w:val="18"/>
          <w:szCs w:val="18"/>
        </w:rPr>
      </w:pPr>
      <w:r w:rsidRPr="00262A1A">
        <w:rPr>
          <w:sz w:val="18"/>
          <w:szCs w:val="18"/>
        </w:rPr>
        <w:t>- Собрание участников публичных слушаний: 29.04.2024 в 16:00 часов.</w:t>
      </w:r>
    </w:p>
    <w:p w:rsidR="00262A1A" w:rsidRPr="00262A1A" w:rsidRDefault="00262A1A" w:rsidP="00262A1A">
      <w:pPr>
        <w:tabs>
          <w:tab w:val="left" w:pos="3286"/>
        </w:tabs>
        <w:ind w:left="142" w:firstLine="279"/>
        <w:rPr>
          <w:sz w:val="18"/>
          <w:szCs w:val="18"/>
        </w:rPr>
      </w:pPr>
      <w:proofErr w:type="gramStart"/>
      <w:r w:rsidRPr="00262A1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62A1A" w:rsidRPr="00262A1A" w:rsidRDefault="00262A1A" w:rsidP="00262A1A">
      <w:pPr>
        <w:tabs>
          <w:tab w:val="left" w:pos="3286"/>
        </w:tabs>
        <w:ind w:left="142" w:firstLine="279"/>
        <w:rPr>
          <w:sz w:val="18"/>
          <w:szCs w:val="18"/>
        </w:rPr>
      </w:pPr>
      <w:r w:rsidRPr="00262A1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62A1A" w:rsidRPr="00262A1A" w:rsidRDefault="00262A1A" w:rsidP="00262A1A">
      <w:pPr>
        <w:tabs>
          <w:tab w:val="left" w:pos="3286"/>
        </w:tabs>
        <w:ind w:left="142" w:firstLine="279"/>
        <w:rPr>
          <w:sz w:val="18"/>
          <w:szCs w:val="18"/>
        </w:rPr>
      </w:pPr>
      <w:r w:rsidRPr="00262A1A">
        <w:rPr>
          <w:sz w:val="18"/>
          <w:szCs w:val="18"/>
        </w:rPr>
        <w:t>- в письменной или устной форме в ходе проведения собрания участников публичных слушаний;</w:t>
      </w:r>
    </w:p>
    <w:p w:rsidR="00262A1A" w:rsidRPr="00262A1A" w:rsidRDefault="00262A1A" w:rsidP="00262A1A">
      <w:pPr>
        <w:tabs>
          <w:tab w:val="left" w:pos="3286"/>
        </w:tabs>
        <w:ind w:left="142" w:firstLine="279"/>
        <w:rPr>
          <w:sz w:val="18"/>
          <w:szCs w:val="18"/>
        </w:rPr>
      </w:pPr>
      <w:r w:rsidRPr="00262A1A">
        <w:rPr>
          <w:sz w:val="18"/>
          <w:szCs w:val="18"/>
        </w:rPr>
        <w:t xml:space="preserve">- в письменной форме в адрес Администрации Хомутовского муниципального образования по адресу: </w:t>
      </w:r>
      <w:proofErr w:type="gramStart"/>
      <w:r w:rsidRPr="00262A1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62A1A" w:rsidRPr="00262A1A" w:rsidRDefault="00262A1A" w:rsidP="00262A1A">
      <w:pPr>
        <w:tabs>
          <w:tab w:val="left" w:pos="3286"/>
        </w:tabs>
        <w:ind w:left="142" w:firstLine="279"/>
        <w:rPr>
          <w:sz w:val="18"/>
          <w:szCs w:val="18"/>
        </w:rPr>
      </w:pPr>
      <w:r w:rsidRPr="00262A1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262A1A">
        <w:rPr>
          <w:sz w:val="18"/>
          <w:szCs w:val="18"/>
        </w:rPr>
        <w:t>ПОС</w:t>
      </w:r>
      <w:proofErr w:type="gramEnd"/>
      <w:r w:rsidRPr="00262A1A">
        <w:rPr>
          <w:sz w:val="18"/>
          <w:szCs w:val="18"/>
        </w:rPr>
        <w:t>/ Общественные обсуждения и публичные слушания: с 15.04.2024 г. по 29.04.2024 г.</w:t>
      </w:r>
    </w:p>
    <w:p w:rsidR="00B92332" w:rsidRDefault="00262A1A" w:rsidP="00262A1A">
      <w:pPr>
        <w:tabs>
          <w:tab w:val="left" w:pos="3286"/>
        </w:tabs>
        <w:ind w:left="142" w:firstLine="279"/>
        <w:rPr>
          <w:sz w:val="18"/>
          <w:szCs w:val="18"/>
        </w:rPr>
      </w:pPr>
      <w:r w:rsidRPr="00262A1A">
        <w:rPr>
          <w:sz w:val="18"/>
          <w:szCs w:val="18"/>
        </w:rPr>
        <w:t>Справки по вопросам организации и проведения публичных слушаний по телефону: 696-182,696-501.</w:t>
      </w: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F717C3" w:rsidRDefault="00F717C3" w:rsidP="00262A1A">
      <w:pPr>
        <w:tabs>
          <w:tab w:val="left" w:pos="3286"/>
        </w:tabs>
        <w:ind w:left="142" w:firstLine="279"/>
        <w:rPr>
          <w:sz w:val="18"/>
          <w:szCs w:val="18"/>
        </w:rPr>
      </w:pPr>
    </w:p>
    <w:p w:rsidR="00F717C3" w:rsidRDefault="00F717C3" w:rsidP="00262A1A">
      <w:pPr>
        <w:tabs>
          <w:tab w:val="left" w:pos="3286"/>
        </w:tabs>
        <w:ind w:left="142" w:firstLine="279"/>
        <w:rPr>
          <w:sz w:val="18"/>
          <w:szCs w:val="18"/>
        </w:rPr>
      </w:pPr>
      <w:bookmarkStart w:id="0" w:name="_GoBack"/>
      <w:bookmarkEnd w:id="0"/>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262A1A">
      <w:pPr>
        <w:tabs>
          <w:tab w:val="left" w:pos="3286"/>
        </w:tabs>
        <w:ind w:left="142" w:firstLine="279"/>
        <w:rPr>
          <w:sz w:val="18"/>
          <w:szCs w:val="18"/>
        </w:rPr>
      </w:pPr>
    </w:p>
    <w:p w:rsidR="00911D78" w:rsidRDefault="00911D78" w:rsidP="00911D78">
      <w:pPr>
        <w:tabs>
          <w:tab w:val="left" w:pos="3286"/>
        </w:tabs>
        <w:ind w:left="142" w:firstLine="279"/>
        <w:jc w:val="center"/>
        <w:rPr>
          <w:b/>
          <w:sz w:val="18"/>
          <w:szCs w:val="18"/>
        </w:rPr>
      </w:pPr>
      <w:r w:rsidRPr="00911D78">
        <w:rPr>
          <w:b/>
          <w:sz w:val="18"/>
          <w:szCs w:val="18"/>
        </w:rPr>
        <w:lastRenderedPageBreak/>
        <w:t>Проект</w:t>
      </w:r>
    </w:p>
    <w:p w:rsidR="00911D78" w:rsidRPr="00911D78" w:rsidRDefault="00911D78" w:rsidP="00911D78">
      <w:pPr>
        <w:tabs>
          <w:tab w:val="left" w:pos="3286"/>
        </w:tabs>
        <w:ind w:left="142" w:firstLine="279"/>
        <w:jc w:val="center"/>
        <w:rPr>
          <w:b/>
          <w:sz w:val="18"/>
          <w:szCs w:val="18"/>
        </w:rPr>
      </w:pPr>
    </w:p>
    <w:p w:rsidR="00911D78" w:rsidRPr="00911D78" w:rsidRDefault="00911D78" w:rsidP="00911D78">
      <w:pPr>
        <w:tabs>
          <w:tab w:val="left" w:pos="3286"/>
        </w:tabs>
        <w:ind w:left="142" w:firstLine="279"/>
        <w:rPr>
          <w:sz w:val="18"/>
          <w:szCs w:val="18"/>
        </w:rPr>
      </w:pPr>
      <w:r w:rsidRPr="00911D78">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911D78">
        <w:rPr>
          <w:sz w:val="18"/>
          <w:szCs w:val="18"/>
        </w:rPr>
        <w:t>кв.м</w:t>
      </w:r>
      <w:proofErr w:type="spellEnd"/>
      <w:r w:rsidRPr="00911D7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11D78">
        <w:rPr>
          <w:sz w:val="18"/>
          <w:szCs w:val="18"/>
        </w:rPr>
        <w:t>Хомутовское</w:t>
      </w:r>
      <w:proofErr w:type="spellEnd"/>
      <w:r w:rsidRPr="00911D78">
        <w:rPr>
          <w:sz w:val="18"/>
          <w:szCs w:val="18"/>
        </w:rPr>
        <w:t>, село Хомутово, улица Садовая</w:t>
      </w:r>
    </w:p>
    <w:p w:rsidR="00911D78" w:rsidRPr="00911D78" w:rsidRDefault="00911D78" w:rsidP="00911D78">
      <w:pPr>
        <w:tabs>
          <w:tab w:val="left" w:pos="3286"/>
        </w:tabs>
        <w:ind w:left="142" w:firstLine="279"/>
        <w:rPr>
          <w:sz w:val="18"/>
          <w:szCs w:val="18"/>
        </w:rPr>
      </w:pPr>
    </w:p>
    <w:p w:rsidR="00911D78" w:rsidRDefault="00911D78" w:rsidP="00911D78">
      <w:pPr>
        <w:tabs>
          <w:tab w:val="left" w:pos="3286"/>
        </w:tabs>
        <w:ind w:left="142" w:firstLine="279"/>
        <w:rPr>
          <w:sz w:val="18"/>
          <w:szCs w:val="18"/>
        </w:rPr>
      </w:pPr>
      <w:r w:rsidRPr="00911D78">
        <w:rPr>
          <w:sz w:val="18"/>
          <w:szCs w:val="18"/>
        </w:rPr>
        <w:t xml:space="preserve">Учитывая заявление Баева Дмитрия Алексеевича 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911D78">
        <w:rPr>
          <w:sz w:val="18"/>
          <w:szCs w:val="18"/>
        </w:rPr>
        <w:t>кв.м</w:t>
      </w:r>
      <w:proofErr w:type="spellEnd"/>
      <w:r w:rsidRPr="00911D7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11D78">
        <w:rPr>
          <w:sz w:val="18"/>
          <w:szCs w:val="18"/>
        </w:rPr>
        <w:t>Хомутовское</w:t>
      </w:r>
      <w:proofErr w:type="spellEnd"/>
      <w:r w:rsidRPr="00911D78">
        <w:rPr>
          <w:sz w:val="18"/>
          <w:szCs w:val="18"/>
        </w:rPr>
        <w:t>, село Хомутово, улица Садовая.</w:t>
      </w:r>
    </w:p>
    <w:p w:rsidR="00911D78" w:rsidRPr="00911D78" w:rsidRDefault="00911D78" w:rsidP="00911D78">
      <w:pPr>
        <w:tabs>
          <w:tab w:val="left" w:pos="3286"/>
        </w:tabs>
        <w:ind w:left="142" w:firstLine="279"/>
        <w:rPr>
          <w:sz w:val="18"/>
          <w:szCs w:val="18"/>
        </w:rPr>
      </w:pPr>
    </w:p>
    <w:p w:rsidR="00911D78" w:rsidRPr="00911D78" w:rsidRDefault="00911D78" w:rsidP="00911D78">
      <w:pPr>
        <w:tabs>
          <w:tab w:val="left" w:pos="3286"/>
        </w:tabs>
        <w:ind w:left="142" w:firstLine="279"/>
        <w:rPr>
          <w:b/>
          <w:sz w:val="18"/>
          <w:szCs w:val="18"/>
        </w:rPr>
      </w:pPr>
      <w:r w:rsidRPr="00911D78">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62A1A" w:rsidRPr="00262A1A" w:rsidRDefault="00262A1A" w:rsidP="00262A1A">
      <w:pPr>
        <w:tabs>
          <w:tab w:val="left" w:pos="3286"/>
        </w:tabs>
        <w:ind w:left="142" w:firstLine="279"/>
        <w:rPr>
          <w:sz w:val="18"/>
          <w:szCs w:val="18"/>
        </w:rPr>
      </w:pPr>
    </w:p>
    <w:p w:rsidR="00262A1A" w:rsidRPr="00262A1A" w:rsidRDefault="00262A1A" w:rsidP="00262A1A">
      <w:pPr>
        <w:tabs>
          <w:tab w:val="left" w:pos="3286"/>
        </w:tabs>
        <w:ind w:left="142" w:firstLine="279"/>
        <w:rPr>
          <w:sz w:val="18"/>
          <w:szCs w:val="18"/>
        </w:rPr>
      </w:pPr>
    </w:p>
    <w:p w:rsidR="00262A1A" w:rsidRDefault="00262A1A" w:rsidP="00392E2A">
      <w:pPr>
        <w:tabs>
          <w:tab w:val="left" w:pos="3286"/>
        </w:tabs>
        <w:ind w:left="142" w:firstLine="279"/>
        <w:jc w:val="right"/>
        <w:rPr>
          <w:i/>
          <w:sz w:val="18"/>
          <w:szCs w:val="18"/>
        </w:rPr>
      </w:pPr>
    </w:p>
    <w:p w:rsidR="00262A1A" w:rsidRPr="00392E2A" w:rsidRDefault="00262A1A" w:rsidP="00392E2A">
      <w:pPr>
        <w:tabs>
          <w:tab w:val="left" w:pos="3286"/>
        </w:tabs>
        <w:ind w:left="142" w:firstLine="279"/>
        <w:jc w:val="right"/>
        <w:rPr>
          <w:i/>
          <w:sz w:val="18"/>
          <w:szCs w:val="18"/>
        </w:rPr>
      </w:pPr>
    </w:p>
    <w:p w:rsidR="00B92332" w:rsidRPr="00B92332" w:rsidRDefault="00B92332" w:rsidP="00392E2A">
      <w:pPr>
        <w:tabs>
          <w:tab w:val="left" w:pos="3286"/>
        </w:tabs>
        <w:ind w:left="142" w:firstLine="279"/>
        <w:rPr>
          <w:sz w:val="18"/>
          <w:szCs w:val="18"/>
        </w:rPr>
      </w:pPr>
    </w:p>
    <w:p w:rsidR="00B92332" w:rsidRDefault="00B92332" w:rsidP="00392E2A">
      <w:pPr>
        <w:tabs>
          <w:tab w:val="left" w:pos="3286"/>
        </w:tabs>
        <w:ind w:left="142" w:firstLine="279"/>
        <w:rPr>
          <w:sz w:val="18"/>
          <w:szCs w:val="18"/>
        </w:rPr>
      </w:pPr>
    </w:p>
    <w:p w:rsidR="00B92332" w:rsidRPr="00B92332" w:rsidRDefault="000A3BC9" w:rsidP="00B92332">
      <w:pPr>
        <w:tabs>
          <w:tab w:val="left" w:pos="3286"/>
        </w:tabs>
        <w:ind w:left="142" w:firstLine="279"/>
        <w:jc w:val="center"/>
        <w:rPr>
          <w:sz w:val="18"/>
          <w:szCs w:val="18"/>
        </w:rPr>
      </w:pPr>
      <w:r w:rsidRPr="005743FA">
        <w:rPr>
          <w:b/>
          <w:noProof/>
          <w:sz w:val="32"/>
          <w:szCs w:val="32"/>
        </w:rPr>
        <w:drawing>
          <wp:inline distT="0" distB="0" distL="0" distR="0" wp14:anchorId="7999B9A4" wp14:editId="1973B59A">
            <wp:extent cx="5737122" cy="35691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7122" cy="3569110"/>
                    </a:xfrm>
                    <a:prstGeom prst="rect">
                      <a:avLst/>
                    </a:prstGeom>
                  </pic:spPr>
                </pic:pic>
              </a:graphicData>
            </a:graphic>
          </wp:inline>
        </w:drawing>
      </w:r>
    </w:p>
    <w:sectPr w:rsidR="00B92332" w:rsidRPr="00B92332" w:rsidSect="00770641">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567" w:rsidRDefault="009B6567" w:rsidP="00BD744E">
      <w:r>
        <w:separator/>
      </w:r>
    </w:p>
  </w:endnote>
  <w:endnote w:type="continuationSeparator" w:id="0">
    <w:p w:rsidR="009B6567" w:rsidRDefault="009B656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567" w:rsidRDefault="009B6567" w:rsidP="00BD744E">
      <w:r>
        <w:separator/>
      </w:r>
    </w:p>
  </w:footnote>
  <w:footnote w:type="continuationSeparator" w:id="0">
    <w:p w:rsidR="009B6567" w:rsidRDefault="009B656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6F9B5726"/>
    <w:multiLevelType w:val="hybridMultilevel"/>
    <w:tmpl w:val="49C6A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6"/>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5"/>
  </w:num>
  <w:num w:numId="35">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B17"/>
    <w:rsid w:val="00005F8C"/>
    <w:rsid w:val="000070CD"/>
    <w:rsid w:val="000075A7"/>
    <w:rsid w:val="00007B61"/>
    <w:rsid w:val="00007BE0"/>
    <w:rsid w:val="000100A2"/>
    <w:rsid w:val="00010873"/>
    <w:rsid w:val="000109CB"/>
    <w:rsid w:val="00010C9B"/>
    <w:rsid w:val="0001142F"/>
    <w:rsid w:val="00012532"/>
    <w:rsid w:val="000128B2"/>
    <w:rsid w:val="00012A58"/>
    <w:rsid w:val="000138C4"/>
    <w:rsid w:val="00013DA9"/>
    <w:rsid w:val="00013E5B"/>
    <w:rsid w:val="00013F3E"/>
    <w:rsid w:val="0001442E"/>
    <w:rsid w:val="00015A2C"/>
    <w:rsid w:val="0001601D"/>
    <w:rsid w:val="000165EC"/>
    <w:rsid w:val="00016B05"/>
    <w:rsid w:val="00016FD2"/>
    <w:rsid w:val="000176C8"/>
    <w:rsid w:val="00017F05"/>
    <w:rsid w:val="00020041"/>
    <w:rsid w:val="00020D21"/>
    <w:rsid w:val="00021079"/>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3F22"/>
    <w:rsid w:val="0006530B"/>
    <w:rsid w:val="00065707"/>
    <w:rsid w:val="00065EBA"/>
    <w:rsid w:val="00066500"/>
    <w:rsid w:val="000675BD"/>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5CC1"/>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8E3"/>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BC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10E"/>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6CD"/>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4D91"/>
    <w:rsid w:val="0014535A"/>
    <w:rsid w:val="0014568B"/>
    <w:rsid w:val="00145860"/>
    <w:rsid w:val="00146939"/>
    <w:rsid w:val="0014719B"/>
    <w:rsid w:val="001476DB"/>
    <w:rsid w:val="001477B8"/>
    <w:rsid w:val="001478C2"/>
    <w:rsid w:val="001478C4"/>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1E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E37"/>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1E7"/>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9A"/>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A1A"/>
    <w:rsid w:val="0026337D"/>
    <w:rsid w:val="002633D0"/>
    <w:rsid w:val="0026377D"/>
    <w:rsid w:val="00263CD8"/>
    <w:rsid w:val="00263D30"/>
    <w:rsid w:val="00263F7A"/>
    <w:rsid w:val="00264648"/>
    <w:rsid w:val="00264B05"/>
    <w:rsid w:val="00264C4F"/>
    <w:rsid w:val="002650D3"/>
    <w:rsid w:val="00265265"/>
    <w:rsid w:val="0026527F"/>
    <w:rsid w:val="00265C5B"/>
    <w:rsid w:val="00265C71"/>
    <w:rsid w:val="00266844"/>
    <w:rsid w:val="00266890"/>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18F"/>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D80"/>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3C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2A"/>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B5C"/>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D17"/>
    <w:rsid w:val="003D1EEC"/>
    <w:rsid w:val="003D22AE"/>
    <w:rsid w:val="003D2C68"/>
    <w:rsid w:val="003D3340"/>
    <w:rsid w:val="003D3952"/>
    <w:rsid w:val="003D3D7C"/>
    <w:rsid w:val="003D3F56"/>
    <w:rsid w:val="003D41EB"/>
    <w:rsid w:val="003D41F5"/>
    <w:rsid w:val="003D458C"/>
    <w:rsid w:val="003D4B93"/>
    <w:rsid w:val="003D557F"/>
    <w:rsid w:val="003D5BA5"/>
    <w:rsid w:val="003D68AD"/>
    <w:rsid w:val="003D68B8"/>
    <w:rsid w:val="003D6B02"/>
    <w:rsid w:val="003D70BE"/>
    <w:rsid w:val="003D7746"/>
    <w:rsid w:val="003D79A8"/>
    <w:rsid w:val="003E005A"/>
    <w:rsid w:val="003E039B"/>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4BD"/>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546"/>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1ED"/>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6FB"/>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140"/>
    <w:rsid w:val="005D23F8"/>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CA9"/>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3F7"/>
    <w:rsid w:val="006618BD"/>
    <w:rsid w:val="00662874"/>
    <w:rsid w:val="006628E2"/>
    <w:rsid w:val="006629B7"/>
    <w:rsid w:val="00663087"/>
    <w:rsid w:val="00663B45"/>
    <w:rsid w:val="0066412D"/>
    <w:rsid w:val="006644A9"/>
    <w:rsid w:val="00664FE0"/>
    <w:rsid w:val="00665748"/>
    <w:rsid w:val="00665D98"/>
    <w:rsid w:val="00665F92"/>
    <w:rsid w:val="00666376"/>
    <w:rsid w:val="00667628"/>
    <w:rsid w:val="00667D50"/>
    <w:rsid w:val="00667F96"/>
    <w:rsid w:val="00670DB8"/>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61"/>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675"/>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0FC"/>
    <w:rsid w:val="006D76C7"/>
    <w:rsid w:val="006D7FD0"/>
    <w:rsid w:val="006E02A6"/>
    <w:rsid w:val="006E0EED"/>
    <w:rsid w:val="006E1CE5"/>
    <w:rsid w:val="006E219C"/>
    <w:rsid w:val="006E2356"/>
    <w:rsid w:val="006E247E"/>
    <w:rsid w:val="006E2880"/>
    <w:rsid w:val="006E530C"/>
    <w:rsid w:val="006E5672"/>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C54"/>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C3C"/>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641"/>
    <w:rsid w:val="0077074C"/>
    <w:rsid w:val="00770EE5"/>
    <w:rsid w:val="00771036"/>
    <w:rsid w:val="00771A02"/>
    <w:rsid w:val="00771D19"/>
    <w:rsid w:val="00771F1E"/>
    <w:rsid w:val="00771F5B"/>
    <w:rsid w:val="00772D81"/>
    <w:rsid w:val="00772F6A"/>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08B"/>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65F"/>
    <w:rsid w:val="00852C77"/>
    <w:rsid w:val="00853403"/>
    <w:rsid w:val="00853416"/>
    <w:rsid w:val="00853FC6"/>
    <w:rsid w:val="008541E7"/>
    <w:rsid w:val="008542F4"/>
    <w:rsid w:val="00855426"/>
    <w:rsid w:val="00855694"/>
    <w:rsid w:val="008556BC"/>
    <w:rsid w:val="008561A5"/>
    <w:rsid w:val="008578A1"/>
    <w:rsid w:val="00857CEA"/>
    <w:rsid w:val="00860994"/>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29"/>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1D78"/>
    <w:rsid w:val="0091272E"/>
    <w:rsid w:val="00912BE4"/>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21EC"/>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4E"/>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10E5"/>
    <w:rsid w:val="009B2760"/>
    <w:rsid w:val="009B34EF"/>
    <w:rsid w:val="009B35C7"/>
    <w:rsid w:val="009B3D6D"/>
    <w:rsid w:val="009B4935"/>
    <w:rsid w:val="009B4A85"/>
    <w:rsid w:val="009B4AE0"/>
    <w:rsid w:val="009B4B6A"/>
    <w:rsid w:val="009B50AD"/>
    <w:rsid w:val="009B535D"/>
    <w:rsid w:val="009B55AF"/>
    <w:rsid w:val="009B5AC6"/>
    <w:rsid w:val="009B5B17"/>
    <w:rsid w:val="009B5F08"/>
    <w:rsid w:val="009B6567"/>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109"/>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95C"/>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62"/>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DF3"/>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4F38"/>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332"/>
    <w:rsid w:val="00B92446"/>
    <w:rsid w:val="00B926DF"/>
    <w:rsid w:val="00B92A9B"/>
    <w:rsid w:val="00B92E57"/>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39C"/>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51"/>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554"/>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3F14"/>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2F48"/>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9E9"/>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27DF8"/>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A7C"/>
    <w:rsid w:val="00DC1E95"/>
    <w:rsid w:val="00DC2762"/>
    <w:rsid w:val="00DC2DF0"/>
    <w:rsid w:val="00DC341A"/>
    <w:rsid w:val="00DC359B"/>
    <w:rsid w:val="00DC3AA3"/>
    <w:rsid w:val="00DC4053"/>
    <w:rsid w:val="00DC49E4"/>
    <w:rsid w:val="00DC5E02"/>
    <w:rsid w:val="00DC62AC"/>
    <w:rsid w:val="00DC66D9"/>
    <w:rsid w:val="00DC6850"/>
    <w:rsid w:val="00DC6CA7"/>
    <w:rsid w:val="00DC70B6"/>
    <w:rsid w:val="00DC773D"/>
    <w:rsid w:val="00DC7A2C"/>
    <w:rsid w:val="00DC7F97"/>
    <w:rsid w:val="00DD02A8"/>
    <w:rsid w:val="00DD03E3"/>
    <w:rsid w:val="00DD0BFB"/>
    <w:rsid w:val="00DD0F80"/>
    <w:rsid w:val="00DD1195"/>
    <w:rsid w:val="00DD169B"/>
    <w:rsid w:val="00DD2DCE"/>
    <w:rsid w:val="00DD2F68"/>
    <w:rsid w:val="00DD3069"/>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40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28C"/>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28A"/>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31E"/>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1C6"/>
    <w:rsid w:val="00EF2598"/>
    <w:rsid w:val="00EF5228"/>
    <w:rsid w:val="00EF529B"/>
    <w:rsid w:val="00EF5744"/>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988"/>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252"/>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17C3"/>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C6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2E0A"/>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CFC"/>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197"/>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xl194">
    <w:name w:val="xl194"/>
    <w:basedOn w:val="a6"/>
    <w:rsid w:val="00684B61"/>
    <w:pPr>
      <w:spacing w:before="100" w:beforeAutospacing="1" w:after="100" w:afterAutospacing="1"/>
      <w:ind w:left="0" w:firstLine="0"/>
      <w:jc w:val="right"/>
    </w:pPr>
  </w:style>
  <w:style w:type="paragraph" w:customStyle="1" w:styleId="xl195">
    <w:name w:val="xl195"/>
    <w:basedOn w:val="a6"/>
    <w:rsid w:val="00684B61"/>
    <w:pPr>
      <w:spacing w:before="100" w:beforeAutospacing="1" w:after="100" w:afterAutospacing="1"/>
      <w:ind w:left="0" w:firstLine="0"/>
      <w:jc w:val="left"/>
    </w:pPr>
  </w:style>
  <w:style w:type="paragraph" w:customStyle="1" w:styleId="xl196">
    <w:name w:val="xl196"/>
    <w:basedOn w:val="a6"/>
    <w:rsid w:val="00684B61"/>
    <w:pPr>
      <w:spacing w:before="100" w:beforeAutospacing="1" w:after="100" w:afterAutospacing="1"/>
      <w:ind w:left="0" w:firstLine="0"/>
      <w:jc w:val="left"/>
    </w:pPr>
    <w:rPr>
      <w:color w:val="000000"/>
      <w:sz w:val="20"/>
      <w:szCs w:val="20"/>
    </w:rPr>
  </w:style>
  <w:style w:type="paragraph" w:customStyle="1" w:styleId="xl197">
    <w:name w:val="xl197"/>
    <w:basedOn w:val="a6"/>
    <w:rsid w:val="00684B61"/>
    <w:pPr>
      <w:pBdr>
        <w:bottom w:val="single" w:sz="4" w:space="0" w:color="000000"/>
      </w:pBdr>
      <w:spacing w:before="100" w:beforeAutospacing="1" w:after="100" w:afterAutospacing="1"/>
      <w:ind w:left="0" w:firstLine="0"/>
      <w:jc w:val="center"/>
    </w:pPr>
    <w:rPr>
      <w:color w:val="000000"/>
      <w:sz w:val="16"/>
      <w:szCs w:val="16"/>
    </w:rPr>
  </w:style>
  <w:style w:type="paragraph" w:customStyle="1" w:styleId="xl198">
    <w:name w:val="xl198"/>
    <w:basedOn w:val="a6"/>
    <w:rsid w:val="00684B61"/>
    <w:pPr>
      <w:spacing w:before="100" w:beforeAutospacing="1" w:after="100" w:afterAutospacing="1"/>
      <w:ind w:left="0" w:firstLine="0"/>
      <w:jc w:val="left"/>
    </w:pPr>
    <w:rPr>
      <w:b/>
      <w:bCs/>
      <w:color w:val="000000"/>
    </w:rPr>
  </w:style>
  <w:style w:type="paragraph" w:customStyle="1" w:styleId="xl199">
    <w:name w:val="xl199"/>
    <w:basedOn w:val="a6"/>
    <w:rsid w:val="00684B61"/>
    <w:pPr>
      <w:spacing w:before="100" w:beforeAutospacing="1" w:after="100" w:afterAutospacing="1"/>
      <w:ind w:left="0" w:firstLine="0"/>
      <w:jc w:val="left"/>
    </w:pPr>
    <w:rPr>
      <w:b/>
      <w:bCs/>
      <w:color w:val="000000"/>
      <w:sz w:val="20"/>
      <w:szCs w:val="20"/>
    </w:rPr>
  </w:style>
  <w:style w:type="paragraph" w:customStyle="1" w:styleId="xl200">
    <w:name w:val="xl200"/>
    <w:basedOn w:val="a6"/>
    <w:rsid w:val="00684B61"/>
    <w:pPr>
      <w:pBdr>
        <w:right w:val="single" w:sz="4" w:space="0" w:color="000000"/>
      </w:pBdr>
      <w:spacing w:before="100" w:beforeAutospacing="1" w:after="100" w:afterAutospacing="1"/>
      <w:ind w:left="0" w:firstLine="0"/>
      <w:jc w:val="left"/>
    </w:pPr>
    <w:rPr>
      <w:b/>
      <w:bCs/>
      <w:color w:val="000000"/>
      <w:sz w:val="20"/>
      <w:szCs w:val="20"/>
    </w:rPr>
  </w:style>
  <w:style w:type="paragraph" w:customStyle="1" w:styleId="xl201">
    <w:name w:val="xl201"/>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684B61"/>
    <w:pPr>
      <w:spacing w:before="100" w:beforeAutospacing="1" w:after="100" w:afterAutospacing="1"/>
      <w:ind w:left="0" w:firstLine="0"/>
      <w:jc w:val="left"/>
    </w:pPr>
    <w:rPr>
      <w:color w:val="000000"/>
      <w:sz w:val="16"/>
      <w:szCs w:val="16"/>
    </w:rPr>
  </w:style>
  <w:style w:type="paragraph" w:customStyle="1" w:styleId="xl203">
    <w:name w:val="xl203"/>
    <w:basedOn w:val="a6"/>
    <w:rsid w:val="00684B61"/>
    <w:pPr>
      <w:pBdr>
        <w:right w:val="single" w:sz="8" w:space="0" w:color="000000"/>
      </w:pBdr>
      <w:spacing w:before="100" w:beforeAutospacing="1" w:after="100" w:afterAutospacing="1"/>
      <w:ind w:left="0" w:firstLine="0"/>
      <w:jc w:val="right"/>
    </w:pPr>
    <w:rPr>
      <w:color w:val="000000"/>
      <w:sz w:val="16"/>
      <w:szCs w:val="16"/>
    </w:rPr>
  </w:style>
  <w:style w:type="paragraph" w:customStyle="1" w:styleId="xl204">
    <w:name w:val="xl204"/>
    <w:basedOn w:val="a6"/>
    <w:rsid w:val="00684B61"/>
    <w:pPr>
      <w:pBdr>
        <w:top w:val="single" w:sz="8"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684B61"/>
    <w:pPr>
      <w:spacing w:before="100" w:beforeAutospacing="1" w:after="100" w:afterAutospacing="1"/>
      <w:ind w:left="0" w:firstLine="0"/>
      <w:jc w:val="left"/>
    </w:pPr>
    <w:rPr>
      <w:color w:val="000000"/>
    </w:rPr>
  </w:style>
  <w:style w:type="paragraph" w:customStyle="1" w:styleId="xl206">
    <w:name w:val="xl206"/>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07">
    <w:name w:val="xl207"/>
    <w:basedOn w:val="a6"/>
    <w:rsid w:val="00684B61"/>
    <w:pPr>
      <w:spacing w:before="100" w:beforeAutospacing="1" w:after="100" w:afterAutospacing="1"/>
      <w:ind w:left="0" w:firstLine="0"/>
      <w:jc w:val="left"/>
    </w:pPr>
    <w:rPr>
      <w:color w:val="000000"/>
      <w:sz w:val="16"/>
      <w:szCs w:val="16"/>
    </w:rPr>
  </w:style>
  <w:style w:type="paragraph" w:customStyle="1" w:styleId="xl208">
    <w:name w:val="xl208"/>
    <w:basedOn w:val="a6"/>
    <w:rsid w:val="00684B61"/>
    <w:pPr>
      <w:spacing w:before="100" w:beforeAutospacing="1" w:after="100" w:afterAutospacing="1"/>
      <w:ind w:left="0" w:firstLine="0"/>
      <w:jc w:val="left"/>
    </w:pPr>
    <w:rPr>
      <w:color w:val="000000"/>
      <w:sz w:val="16"/>
      <w:szCs w:val="16"/>
    </w:rPr>
  </w:style>
  <w:style w:type="paragraph" w:customStyle="1" w:styleId="xl209">
    <w:name w:val="xl209"/>
    <w:basedOn w:val="a6"/>
    <w:rsid w:val="00684B61"/>
    <w:pPr>
      <w:pBdr>
        <w:right w:val="single" w:sz="8" w:space="0" w:color="000000"/>
      </w:pBdr>
      <w:spacing w:before="100" w:beforeAutospacing="1" w:after="100" w:afterAutospacing="1"/>
      <w:ind w:left="0" w:firstLine="0"/>
      <w:jc w:val="right"/>
      <w:textAlignment w:val="center"/>
    </w:pPr>
    <w:rPr>
      <w:color w:val="000000"/>
      <w:sz w:val="16"/>
      <w:szCs w:val="16"/>
    </w:rPr>
  </w:style>
  <w:style w:type="paragraph" w:customStyle="1" w:styleId="xl210">
    <w:name w:val="xl210"/>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textAlignment w:val="center"/>
    </w:pPr>
    <w:rPr>
      <w:color w:val="000000"/>
      <w:sz w:val="16"/>
      <w:szCs w:val="16"/>
    </w:rPr>
  </w:style>
  <w:style w:type="paragraph" w:customStyle="1" w:styleId="xl211">
    <w:name w:val="xl211"/>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2">
    <w:name w:val="xl212"/>
    <w:basedOn w:val="a6"/>
    <w:rsid w:val="00684B61"/>
    <w:pPr>
      <w:pBdr>
        <w:right w:val="single" w:sz="8" w:space="0" w:color="000000"/>
      </w:pBdr>
      <w:spacing w:before="100" w:beforeAutospacing="1" w:after="100" w:afterAutospacing="1"/>
      <w:ind w:left="0" w:firstLine="0"/>
      <w:jc w:val="right"/>
    </w:pPr>
    <w:rPr>
      <w:color w:val="000000"/>
      <w:sz w:val="16"/>
      <w:szCs w:val="16"/>
    </w:rPr>
  </w:style>
  <w:style w:type="paragraph" w:customStyle="1" w:styleId="xl213">
    <w:name w:val="xl213"/>
    <w:basedOn w:val="a6"/>
    <w:rsid w:val="00684B61"/>
    <w:pPr>
      <w:pBdr>
        <w:top w:val="single" w:sz="4" w:space="0" w:color="000000"/>
      </w:pBdr>
      <w:spacing w:before="100" w:beforeAutospacing="1" w:after="100" w:afterAutospacing="1"/>
      <w:ind w:left="0" w:firstLine="0"/>
      <w:jc w:val="left"/>
    </w:pPr>
    <w:rPr>
      <w:color w:val="000000"/>
      <w:sz w:val="16"/>
      <w:szCs w:val="16"/>
    </w:rPr>
  </w:style>
  <w:style w:type="paragraph" w:customStyle="1" w:styleId="xl214">
    <w:name w:val="xl214"/>
    <w:basedOn w:val="a6"/>
    <w:rsid w:val="00684B61"/>
    <w:pPr>
      <w:pBdr>
        <w:top w:val="single" w:sz="4" w:space="0" w:color="000000"/>
      </w:pBdr>
      <w:spacing w:before="100" w:beforeAutospacing="1" w:after="100" w:afterAutospacing="1"/>
      <w:ind w:left="0" w:firstLine="0"/>
      <w:jc w:val="left"/>
    </w:pPr>
    <w:rPr>
      <w:color w:val="000000"/>
      <w:sz w:val="16"/>
      <w:szCs w:val="16"/>
    </w:rPr>
  </w:style>
  <w:style w:type="paragraph" w:customStyle="1" w:styleId="xl215">
    <w:name w:val="xl215"/>
    <w:basedOn w:val="a6"/>
    <w:rsid w:val="00684B61"/>
    <w:pPr>
      <w:pBdr>
        <w:right w:val="single" w:sz="8" w:space="0" w:color="000000"/>
      </w:pBdr>
      <w:spacing w:before="100" w:beforeAutospacing="1" w:after="100" w:afterAutospacing="1"/>
      <w:ind w:left="0" w:firstLine="0"/>
      <w:jc w:val="left"/>
    </w:pPr>
    <w:rPr>
      <w:color w:val="000000"/>
      <w:sz w:val="16"/>
      <w:szCs w:val="16"/>
    </w:rPr>
  </w:style>
  <w:style w:type="paragraph" w:customStyle="1" w:styleId="xl216">
    <w:name w:val="xl216"/>
    <w:basedOn w:val="a6"/>
    <w:rsid w:val="00684B61"/>
    <w:pPr>
      <w:pBdr>
        <w:top w:val="single" w:sz="4" w:space="0" w:color="000000"/>
        <w:left w:val="single" w:sz="8"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8">
    <w:name w:val="xl218"/>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9">
    <w:name w:val="xl219"/>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20">
    <w:name w:val="xl220"/>
    <w:basedOn w:val="a6"/>
    <w:rsid w:val="00684B6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21">
    <w:name w:val="xl221"/>
    <w:basedOn w:val="a6"/>
    <w:rsid w:val="00684B6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2">
    <w:name w:val="xl222"/>
    <w:basedOn w:val="a6"/>
    <w:rsid w:val="00684B6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3">
    <w:name w:val="xl223"/>
    <w:basedOn w:val="a6"/>
    <w:rsid w:val="00684B6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24">
    <w:name w:val="xl224"/>
    <w:basedOn w:val="a6"/>
    <w:rsid w:val="00684B6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25">
    <w:name w:val="xl225"/>
    <w:basedOn w:val="a6"/>
    <w:rsid w:val="00684B6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6">
    <w:name w:val="xl226"/>
    <w:basedOn w:val="a6"/>
    <w:rsid w:val="00684B6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7">
    <w:name w:val="xl227"/>
    <w:basedOn w:val="a6"/>
    <w:rsid w:val="00684B6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28">
    <w:name w:val="xl228"/>
    <w:basedOn w:val="a6"/>
    <w:rsid w:val="00684B6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29">
    <w:name w:val="xl229"/>
    <w:basedOn w:val="a6"/>
    <w:rsid w:val="00684B6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30">
    <w:name w:val="xl230"/>
    <w:basedOn w:val="a6"/>
    <w:rsid w:val="00684B6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31">
    <w:name w:val="xl231"/>
    <w:basedOn w:val="a6"/>
    <w:rsid w:val="00684B6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32">
    <w:name w:val="xl232"/>
    <w:basedOn w:val="a6"/>
    <w:rsid w:val="00684B61"/>
    <w:pPr>
      <w:spacing w:before="100" w:beforeAutospacing="1" w:after="100" w:afterAutospacing="1"/>
      <w:ind w:left="0" w:firstLine="0"/>
      <w:jc w:val="center"/>
    </w:pPr>
    <w:rPr>
      <w:b/>
      <w:bCs/>
      <w:color w:val="000000"/>
    </w:rPr>
  </w:style>
  <w:style w:type="paragraph" w:customStyle="1" w:styleId="xl233">
    <w:name w:val="xl233"/>
    <w:basedOn w:val="a6"/>
    <w:rsid w:val="00684B61"/>
    <w:pPr>
      <w:pBdr>
        <w:bottom w:val="single" w:sz="4" w:space="0" w:color="000000"/>
      </w:pBdr>
      <w:spacing w:before="100" w:beforeAutospacing="1" w:after="100" w:afterAutospacing="1"/>
      <w:ind w:left="0" w:firstLine="0"/>
      <w:jc w:val="left"/>
    </w:pPr>
    <w:rPr>
      <w:color w:val="000000"/>
      <w:sz w:val="16"/>
      <w:szCs w:val="16"/>
    </w:rPr>
  </w:style>
  <w:style w:type="paragraph" w:customStyle="1" w:styleId="xl234">
    <w:name w:val="xl234"/>
    <w:basedOn w:val="a6"/>
    <w:rsid w:val="00684B61"/>
    <w:pPr>
      <w:pBdr>
        <w:top w:val="single" w:sz="4" w:space="0" w:color="000000"/>
        <w:bottom w:val="single" w:sz="4" w:space="0" w:color="000000"/>
      </w:pBdr>
      <w:spacing w:before="100" w:beforeAutospacing="1" w:after="100" w:afterAutospacing="1"/>
      <w:ind w:left="0" w:firstLine="0"/>
      <w:jc w:val="left"/>
    </w:pPr>
    <w:rPr>
      <w:color w:val="000000"/>
      <w:sz w:val="16"/>
      <w:szCs w:val="16"/>
    </w:rPr>
  </w:style>
  <w:style w:type="paragraph" w:customStyle="1" w:styleId="xl235">
    <w:name w:val="xl235"/>
    <w:basedOn w:val="a6"/>
    <w:rsid w:val="00684B61"/>
    <w:pPr>
      <w:pBdr>
        <w:bottom w:val="single" w:sz="4" w:space="0" w:color="000000"/>
      </w:pBdr>
      <w:spacing w:before="100" w:beforeAutospacing="1" w:after="100" w:afterAutospacing="1"/>
      <w:ind w:left="0" w:firstLine="0"/>
      <w:jc w:val="center"/>
    </w:pPr>
    <w:rPr>
      <w:b/>
      <w:bCs/>
      <w:color w:val="000000"/>
    </w:rPr>
  </w:style>
  <w:style w:type="paragraph" w:customStyle="1" w:styleId="xl236">
    <w:name w:val="xl236"/>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37">
    <w:name w:val="xl237"/>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xl194">
    <w:name w:val="xl194"/>
    <w:basedOn w:val="a6"/>
    <w:rsid w:val="00684B61"/>
    <w:pPr>
      <w:spacing w:before="100" w:beforeAutospacing="1" w:after="100" w:afterAutospacing="1"/>
      <w:ind w:left="0" w:firstLine="0"/>
      <w:jc w:val="right"/>
    </w:pPr>
  </w:style>
  <w:style w:type="paragraph" w:customStyle="1" w:styleId="xl195">
    <w:name w:val="xl195"/>
    <w:basedOn w:val="a6"/>
    <w:rsid w:val="00684B61"/>
    <w:pPr>
      <w:spacing w:before="100" w:beforeAutospacing="1" w:after="100" w:afterAutospacing="1"/>
      <w:ind w:left="0" w:firstLine="0"/>
      <w:jc w:val="left"/>
    </w:pPr>
  </w:style>
  <w:style w:type="paragraph" w:customStyle="1" w:styleId="xl196">
    <w:name w:val="xl196"/>
    <w:basedOn w:val="a6"/>
    <w:rsid w:val="00684B61"/>
    <w:pPr>
      <w:spacing w:before="100" w:beforeAutospacing="1" w:after="100" w:afterAutospacing="1"/>
      <w:ind w:left="0" w:firstLine="0"/>
      <w:jc w:val="left"/>
    </w:pPr>
    <w:rPr>
      <w:color w:val="000000"/>
      <w:sz w:val="20"/>
      <w:szCs w:val="20"/>
    </w:rPr>
  </w:style>
  <w:style w:type="paragraph" w:customStyle="1" w:styleId="xl197">
    <w:name w:val="xl197"/>
    <w:basedOn w:val="a6"/>
    <w:rsid w:val="00684B61"/>
    <w:pPr>
      <w:pBdr>
        <w:bottom w:val="single" w:sz="4" w:space="0" w:color="000000"/>
      </w:pBdr>
      <w:spacing w:before="100" w:beforeAutospacing="1" w:after="100" w:afterAutospacing="1"/>
      <w:ind w:left="0" w:firstLine="0"/>
      <w:jc w:val="center"/>
    </w:pPr>
    <w:rPr>
      <w:color w:val="000000"/>
      <w:sz w:val="16"/>
      <w:szCs w:val="16"/>
    </w:rPr>
  </w:style>
  <w:style w:type="paragraph" w:customStyle="1" w:styleId="xl198">
    <w:name w:val="xl198"/>
    <w:basedOn w:val="a6"/>
    <w:rsid w:val="00684B61"/>
    <w:pPr>
      <w:spacing w:before="100" w:beforeAutospacing="1" w:after="100" w:afterAutospacing="1"/>
      <w:ind w:left="0" w:firstLine="0"/>
      <w:jc w:val="left"/>
    </w:pPr>
    <w:rPr>
      <w:b/>
      <w:bCs/>
      <w:color w:val="000000"/>
    </w:rPr>
  </w:style>
  <w:style w:type="paragraph" w:customStyle="1" w:styleId="xl199">
    <w:name w:val="xl199"/>
    <w:basedOn w:val="a6"/>
    <w:rsid w:val="00684B61"/>
    <w:pPr>
      <w:spacing w:before="100" w:beforeAutospacing="1" w:after="100" w:afterAutospacing="1"/>
      <w:ind w:left="0" w:firstLine="0"/>
      <w:jc w:val="left"/>
    </w:pPr>
    <w:rPr>
      <w:b/>
      <w:bCs/>
      <w:color w:val="000000"/>
      <w:sz w:val="20"/>
      <w:szCs w:val="20"/>
    </w:rPr>
  </w:style>
  <w:style w:type="paragraph" w:customStyle="1" w:styleId="xl200">
    <w:name w:val="xl200"/>
    <w:basedOn w:val="a6"/>
    <w:rsid w:val="00684B61"/>
    <w:pPr>
      <w:pBdr>
        <w:right w:val="single" w:sz="4" w:space="0" w:color="000000"/>
      </w:pBdr>
      <w:spacing w:before="100" w:beforeAutospacing="1" w:after="100" w:afterAutospacing="1"/>
      <w:ind w:left="0" w:firstLine="0"/>
      <w:jc w:val="left"/>
    </w:pPr>
    <w:rPr>
      <w:b/>
      <w:bCs/>
      <w:color w:val="000000"/>
      <w:sz w:val="20"/>
      <w:szCs w:val="20"/>
    </w:rPr>
  </w:style>
  <w:style w:type="paragraph" w:customStyle="1" w:styleId="xl201">
    <w:name w:val="xl201"/>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684B61"/>
    <w:pPr>
      <w:spacing w:before="100" w:beforeAutospacing="1" w:after="100" w:afterAutospacing="1"/>
      <w:ind w:left="0" w:firstLine="0"/>
      <w:jc w:val="left"/>
    </w:pPr>
    <w:rPr>
      <w:color w:val="000000"/>
      <w:sz w:val="16"/>
      <w:szCs w:val="16"/>
    </w:rPr>
  </w:style>
  <w:style w:type="paragraph" w:customStyle="1" w:styleId="xl203">
    <w:name w:val="xl203"/>
    <w:basedOn w:val="a6"/>
    <w:rsid w:val="00684B61"/>
    <w:pPr>
      <w:pBdr>
        <w:right w:val="single" w:sz="8" w:space="0" w:color="000000"/>
      </w:pBdr>
      <w:spacing w:before="100" w:beforeAutospacing="1" w:after="100" w:afterAutospacing="1"/>
      <w:ind w:left="0" w:firstLine="0"/>
      <w:jc w:val="right"/>
    </w:pPr>
    <w:rPr>
      <w:color w:val="000000"/>
      <w:sz w:val="16"/>
      <w:szCs w:val="16"/>
    </w:rPr>
  </w:style>
  <w:style w:type="paragraph" w:customStyle="1" w:styleId="xl204">
    <w:name w:val="xl204"/>
    <w:basedOn w:val="a6"/>
    <w:rsid w:val="00684B61"/>
    <w:pPr>
      <w:pBdr>
        <w:top w:val="single" w:sz="8"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684B61"/>
    <w:pPr>
      <w:spacing w:before="100" w:beforeAutospacing="1" w:after="100" w:afterAutospacing="1"/>
      <w:ind w:left="0" w:firstLine="0"/>
      <w:jc w:val="left"/>
    </w:pPr>
    <w:rPr>
      <w:color w:val="000000"/>
    </w:rPr>
  </w:style>
  <w:style w:type="paragraph" w:customStyle="1" w:styleId="xl206">
    <w:name w:val="xl206"/>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07">
    <w:name w:val="xl207"/>
    <w:basedOn w:val="a6"/>
    <w:rsid w:val="00684B61"/>
    <w:pPr>
      <w:spacing w:before="100" w:beforeAutospacing="1" w:after="100" w:afterAutospacing="1"/>
      <w:ind w:left="0" w:firstLine="0"/>
      <w:jc w:val="left"/>
    </w:pPr>
    <w:rPr>
      <w:color w:val="000000"/>
      <w:sz w:val="16"/>
      <w:szCs w:val="16"/>
    </w:rPr>
  </w:style>
  <w:style w:type="paragraph" w:customStyle="1" w:styleId="xl208">
    <w:name w:val="xl208"/>
    <w:basedOn w:val="a6"/>
    <w:rsid w:val="00684B61"/>
    <w:pPr>
      <w:spacing w:before="100" w:beforeAutospacing="1" w:after="100" w:afterAutospacing="1"/>
      <w:ind w:left="0" w:firstLine="0"/>
      <w:jc w:val="left"/>
    </w:pPr>
    <w:rPr>
      <w:color w:val="000000"/>
      <w:sz w:val="16"/>
      <w:szCs w:val="16"/>
    </w:rPr>
  </w:style>
  <w:style w:type="paragraph" w:customStyle="1" w:styleId="xl209">
    <w:name w:val="xl209"/>
    <w:basedOn w:val="a6"/>
    <w:rsid w:val="00684B61"/>
    <w:pPr>
      <w:pBdr>
        <w:right w:val="single" w:sz="8" w:space="0" w:color="000000"/>
      </w:pBdr>
      <w:spacing w:before="100" w:beforeAutospacing="1" w:after="100" w:afterAutospacing="1"/>
      <w:ind w:left="0" w:firstLine="0"/>
      <w:jc w:val="right"/>
      <w:textAlignment w:val="center"/>
    </w:pPr>
    <w:rPr>
      <w:color w:val="000000"/>
      <w:sz w:val="16"/>
      <w:szCs w:val="16"/>
    </w:rPr>
  </w:style>
  <w:style w:type="paragraph" w:customStyle="1" w:styleId="xl210">
    <w:name w:val="xl210"/>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textAlignment w:val="center"/>
    </w:pPr>
    <w:rPr>
      <w:color w:val="000000"/>
      <w:sz w:val="16"/>
      <w:szCs w:val="16"/>
    </w:rPr>
  </w:style>
  <w:style w:type="paragraph" w:customStyle="1" w:styleId="xl211">
    <w:name w:val="xl211"/>
    <w:basedOn w:val="a6"/>
    <w:rsid w:val="00684B61"/>
    <w:pPr>
      <w:pBdr>
        <w:top w:val="single" w:sz="4" w:space="0" w:color="000000"/>
        <w:left w:val="single" w:sz="8" w:space="0" w:color="000000"/>
        <w:bottom w:val="single" w:sz="4"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2">
    <w:name w:val="xl212"/>
    <w:basedOn w:val="a6"/>
    <w:rsid w:val="00684B61"/>
    <w:pPr>
      <w:pBdr>
        <w:right w:val="single" w:sz="8" w:space="0" w:color="000000"/>
      </w:pBdr>
      <w:spacing w:before="100" w:beforeAutospacing="1" w:after="100" w:afterAutospacing="1"/>
      <w:ind w:left="0" w:firstLine="0"/>
      <w:jc w:val="right"/>
    </w:pPr>
    <w:rPr>
      <w:color w:val="000000"/>
      <w:sz w:val="16"/>
      <w:szCs w:val="16"/>
    </w:rPr>
  </w:style>
  <w:style w:type="paragraph" w:customStyle="1" w:styleId="xl213">
    <w:name w:val="xl213"/>
    <w:basedOn w:val="a6"/>
    <w:rsid w:val="00684B61"/>
    <w:pPr>
      <w:pBdr>
        <w:top w:val="single" w:sz="4" w:space="0" w:color="000000"/>
      </w:pBdr>
      <w:spacing w:before="100" w:beforeAutospacing="1" w:after="100" w:afterAutospacing="1"/>
      <w:ind w:left="0" w:firstLine="0"/>
      <w:jc w:val="left"/>
    </w:pPr>
    <w:rPr>
      <w:color w:val="000000"/>
      <w:sz w:val="16"/>
      <w:szCs w:val="16"/>
    </w:rPr>
  </w:style>
  <w:style w:type="paragraph" w:customStyle="1" w:styleId="xl214">
    <w:name w:val="xl214"/>
    <w:basedOn w:val="a6"/>
    <w:rsid w:val="00684B61"/>
    <w:pPr>
      <w:pBdr>
        <w:top w:val="single" w:sz="4" w:space="0" w:color="000000"/>
      </w:pBdr>
      <w:spacing w:before="100" w:beforeAutospacing="1" w:after="100" w:afterAutospacing="1"/>
      <w:ind w:left="0" w:firstLine="0"/>
      <w:jc w:val="left"/>
    </w:pPr>
    <w:rPr>
      <w:color w:val="000000"/>
      <w:sz w:val="16"/>
      <w:szCs w:val="16"/>
    </w:rPr>
  </w:style>
  <w:style w:type="paragraph" w:customStyle="1" w:styleId="xl215">
    <w:name w:val="xl215"/>
    <w:basedOn w:val="a6"/>
    <w:rsid w:val="00684B61"/>
    <w:pPr>
      <w:pBdr>
        <w:right w:val="single" w:sz="8" w:space="0" w:color="000000"/>
      </w:pBdr>
      <w:spacing w:before="100" w:beforeAutospacing="1" w:after="100" w:afterAutospacing="1"/>
      <w:ind w:left="0" w:firstLine="0"/>
      <w:jc w:val="left"/>
    </w:pPr>
    <w:rPr>
      <w:color w:val="000000"/>
      <w:sz w:val="16"/>
      <w:szCs w:val="16"/>
    </w:rPr>
  </w:style>
  <w:style w:type="paragraph" w:customStyle="1" w:styleId="xl216">
    <w:name w:val="xl216"/>
    <w:basedOn w:val="a6"/>
    <w:rsid w:val="00684B61"/>
    <w:pPr>
      <w:pBdr>
        <w:top w:val="single" w:sz="4" w:space="0" w:color="000000"/>
        <w:left w:val="single" w:sz="8"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8">
    <w:name w:val="xl218"/>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9">
    <w:name w:val="xl219"/>
    <w:basedOn w:val="a6"/>
    <w:rsid w:val="00684B6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20">
    <w:name w:val="xl220"/>
    <w:basedOn w:val="a6"/>
    <w:rsid w:val="00684B6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21">
    <w:name w:val="xl221"/>
    <w:basedOn w:val="a6"/>
    <w:rsid w:val="00684B6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2">
    <w:name w:val="xl222"/>
    <w:basedOn w:val="a6"/>
    <w:rsid w:val="00684B6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3">
    <w:name w:val="xl223"/>
    <w:basedOn w:val="a6"/>
    <w:rsid w:val="00684B6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24">
    <w:name w:val="xl224"/>
    <w:basedOn w:val="a6"/>
    <w:rsid w:val="00684B6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25">
    <w:name w:val="xl225"/>
    <w:basedOn w:val="a6"/>
    <w:rsid w:val="00684B6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6">
    <w:name w:val="xl226"/>
    <w:basedOn w:val="a6"/>
    <w:rsid w:val="00684B6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27">
    <w:name w:val="xl227"/>
    <w:basedOn w:val="a6"/>
    <w:rsid w:val="00684B6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28">
    <w:name w:val="xl228"/>
    <w:basedOn w:val="a6"/>
    <w:rsid w:val="00684B6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29">
    <w:name w:val="xl229"/>
    <w:basedOn w:val="a6"/>
    <w:rsid w:val="00684B6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30">
    <w:name w:val="xl230"/>
    <w:basedOn w:val="a6"/>
    <w:rsid w:val="00684B6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31">
    <w:name w:val="xl231"/>
    <w:basedOn w:val="a6"/>
    <w:rsid w:val="00684B6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32">
    <w:name w:val="xl232"/>
    <w:basedOn w:val="a6"/>
    <w:rsid w:val="00684B61"/>
    <w:pPr>
      <w:spacing w:before="100" w:beforeAutospacing="1" w:after="100" w:afterAutospacing="1"/>
      <w:ind w:left="0" w:firstLine="0"/>
      <w:jc w:val="center"/>
    </w:pPr>
    <w:rPr>
      <w:b/>
      <w:bCs/>
      <w:color w:val="000000"/>
    </w:rPr>
  </w:style>
  <w:style w:type="paragraph" w:customStyle="1" w:styleId="xl233">
    <w:name w:val="xl233"/>
    <w:basedOn w:val="a6"/>
    <w:rsid w:val="00684B61"/>
    <w:pPr>
      <w:pBdr>
        <w:bottom w:val="single" w:sz="4" w:space="0" w:color="000000"/>
      </w:pBdr>
      <w:spacing w:before="100" w:beforeAutospacing="1" w:after="100" w:afterAutospacing="1"/>
      <w:ind w:left="0" w:firstLine="0"/>
      <w:jc w:val="left"/>
    </w:pPr>
    <w:rPr>
      <w:color w:val="000000"/>
      <w:sz w:val="16"/>
      <w:szCs w:val="16"/>
    </w:rPr>
  </w:style>
  <w:style w:type="paragraph" w:customStyle="1" w:styleId="xl234">
    <w:name w:val="xl234"/>
    <w:basedOn w:val="a6"/>
    <w:rsid w:val="00684B61"/>
    <w:pPr>
      <w:pBdr>
        <w:top w:val="single" w:sz="4" w:space="0" w:color="000000"/>
        <w:bottom w:val="single" w:sz="4" w:space="0" w:color="000000"/>
      </w:pBdr>
      <w:spacing w:before="100" w:beforeAutospacing="1" w:after="100" w:afterAutospacing="1"/>
      <w:ind w:left="0" w:firstLine="0"/>
      <w:jc w:val="left"/>
    </w:pPr>
    <w:rPr>
      <w:color w:val="000000"/>
      <w:sz w:val="16"/>
      <w:szCs w:val="16"/>
    </w:rPr>
  </w:style>
  <w:style w:type="paragraph" w:customStyle="1" w:styleId="xl235">
    <w:name w:val="xl235"/>
    <w:basedOn w:val="a6"/>
    <w:rsid w:val="00684B61"/>
    <w:pPr>
      <w:pBdr>
        <w:bottom w:val="single" w:sz="4" w:space="0" w:color="000000"/>
      </w:pBdr>
      <w:spacing w:before="100" w:beforeAutospacing="1" w:after="100" w:afterAutospacing="1"/>
      <w:ind w:left="0" w:firstLine="0"/>
      <w:jc w:val="center"/>
    </w:pPr>
    <w:rPr>
      <w:b/>
      <w:bCs/>
      <w:color w:val="000000"/>
    </w:rPr>
  </w:style>
  <w:style w:type="paragraph" w:customStyle="1" w:styleId="xl236">
    <w:name w:val="xl236"/>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37">
    <w:name w:val="xl237"/>
    <w:basedOn w:val="a6"/>
    <w:rsid w:val="00684B6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0791493">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1217420">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3E6DE-2E84-4922-B69F-9B8A81544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4293</TotalTime>
  <Pages>41</Pages>
  <Words>15477</Words>
  <Characters>88219</Characters>
  <Application>Microsoft Office Word</Application>
  <DocSecurity>0</DocSecurity>
  <Lines>735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477</cp:revision>
  <cp:lastPrinted>2019-12-26T07:15:00Z</cp:lastPrinted>
  <dcterms:created xsi:type="dcterms:W3CDTF">2021-11-11T05:30:00Z</dcterms:created>
  <dcterms:modified xsi:type="dcterms:W3CDTF">2024-05-13T04:12:00Z</dcterms:modified>
</cp:coreProperties>
</file>