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4632B0"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5F64DC" w:rsidP="001F3475">
            <w:pPr>
              <w:tabs>
                <w:tab w:val="left" w:pos="4384"/>
              </w:tabs>
              <w:ind w:left="0" w:right="142" w:firstLine="426"/>
              <w:jc w:val="center"/>
              <w:rPr>
                <w:i/>
                <w:sz w:val="18"/>
                <w:szCs w:val="18"/>
              </w:rPr>
            </w:pPr>
            <w:r>
              <w:rPr>
                <w:i/>
                <w:sz w:val="18"/>
                <w:szCs w:val="18"/>
              </w:rPr>
              <w:t>27</w:t>
            </w:r>
            <w:r w:rsidR="009C5D4E">
              <w:rPr>
                <w:i/>
                <w:sz w:val="18"/>
                <w:szCs w:val="18"/>
              </w:rPr>
              <w:t xml:space="preserve"> </w:t>
            </w:r>
            <w:r>
              <w:rPr>
                <w:i/>
                <w:sz w:val="18"/>
                <w:szCs w:val="18"/>
              </w:rPr>
              <w:t>Сентября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5F64DC">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5F64DC">
              <w:rPr>
                <w:b/>
                <w:i/>
                <w:sz w:val="18"/>
                <w:szCs w:val="18"/>
              </w:rPr>
              <w:t>40</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5F64DC" w:rsidRPr="005F64DC" w:rsidRDefault="005F64DC" w:rsidP="005F64DC">
      <w:pPr>
        <w:tabs>
          <w:tab w:val="left" w:pos="426"/>
          <w:tab w:val="left" w:pos="3976"/>
        </w:tabs>
        <w:ind w:left="426" w:right="282" w:firstLine="426"/>
        <w:jc w:val="center"/>
        <w:rPr>
          <w:sz w:val="18"/>
          <w:szCs w:val="18"/>
        </w:rPr>
      </w:pPr>
      <w:r w:rsidRPr="005F64DC">
        <w:rPr>
          <w:sz w:val="18"/>
          <w:szCs w:val="18"/>
        </w:rPr>
        <w:t>РОССИЙСКАЯ ФЕДЕРАЦИЯ</w:t>
      </w:r>
    </w:p>
    <w:p w:rsidR="005F64DC" w:rsidRPr="005F64DC" w:rsidRDefault="005F64DC" w:rsidP="005F64DC">
      <w:pPr>
        <w:tabs>
          <w:tab w:val="left" w:pos="426"/>
          <w:tab w:val="left" w:pos="3976"/>
        </w:tabs>
        <w:ind w:left="426" w:right="282" w:firstLine="426"/>
        <w:jc w:val="center"/>
        <w:rPr>
          <w:sz w:val="18"/>
          <w:szCs w:val="18"/>
        </w:rPr>
      </w:pPr>
      <w:r w:rsidRPr="005F64DC">
        <w:rPr>
          <w:sz w:val="18"/>
          <w:szCs w:val="18"/>
        </w:rPr>
        <w:t>ИРКУТСКАЯ ОБЛАСТЬ   ИРКУТСКИЙ РАЙОН</w:t>
      </w:r>
    </w:p>
    <w:p w:rsidR="005F64DC" w:rsidRPr="005F64DC" w:rsidRDefault="005F64DC" w:rsidP="005F64DC">
      <w:pPr>
        <w:tabs>
          <w:tab w:val="left" w:pos="426"/>
          <w:tab w:val="left" w:pos="3976"/>
        </w:tabs>
        <w:ind w:left="426" w:right="282" w:firstLine="426"/>
        <w:jc w:val="center"/>
        <w:rPr>
          <w:b/>
          <w:bCs/>
          <w:sz w:val="18"/>
          <w:szCs w:val="18"/>
        </w:rPr>
      </w:pPr>
      <w:r w:rsidRPr="005F64DC">
        <w:rPr>
          <w:b/>
          <w:bCs/>
          <w:sz w:val="18"/>
          <w:szCs w:val="18"/>
        </w:rPr>
        <w:t>ДУМА</w:t>
      </w:r>
    </w:p>
    <w:p w:rsidR="005F64DC" w:rsidRPr="005F64DC" w:rsidRDefault="005F64DC" w:rsidP="005F64DC">
      <w:pPr>
        <w:tabs>
          <w:tab w:val="left" w:pos="426"/>
          <w:tab w:val="left" w:pos="3976"/>
        </w:tabs>
        <w:ind w:left="426" w:right="282" w:firstLine="426"/>
        <w:jc w:val="center"/>
        <w:rPr>
          <w:sz w:val="18"/>
          <w:szCs w:val="18"/>
        </w:rPr>
      </w:pPr>
      <w:r w:rsidRPr="005F64DC">
        <w:rPr>
          <w:sz w:val="18"/>
          <w:szCs w:val="18"/>
        </w:rPr>
        <w:t>Хомутовского муниципального образования</w:t>
      </w:r>
    </w:p>
    <w:p w:rsidR="005F64DC" w:rsidRPr="005F64DC" w:rsidRDefault="005F64DC" w:rsidP="005F64DC">
      <w:pPr>
        <w:tabs>
          <w:tab w:val="left" w:pos="426"/>
          <w:tab w:val="left" w:pos="3976"/>
        </w:tabs>
        <w:ind w:left="426" w:right="282" w:firstLine="426"/>
        <w:jc w:val="center"/>
        <w:rPr>
          <w:sz w:val="18"/>
          <w:szCs w:val="18"/>
        </w:rPr>
      </w:pPr>
      <w:r w:rsidRPr="005F64DC">
        <w:rPr>
          <w:sz w:val="18"/>
          <w:szCs w:val="18"/>
        </w:rPr>
        <w:t>Пятый созыв</w:t>
      </w:r>
    </w:p>
    <w:p w:rsidR="005F64DC" w:rsidRPr="005F64DC" w:rsidRDefault="005F64DC" w:rsidP="005F64DC">
      <w:pPr>
        <w:tabs>
          <w:tab w:val="left" w:pos="426"/>
          <w:tab w:val="left" w:pos="3976"/>
        </w:tabs>
        <w:ind w:left="426" w:right="282" w:firstLine="426"/>
        <w:jc w:val="center"/>
        <w:rPr>
          <w:b/>
          <w:bCs/>
          <w:sz w:val="18"/>
          <w:szCs w:val="18"/>
        </w:rPr>
      </w:pPr>
      <w:r w:rsidRPr="005F64DC">
        <w:rPr>
          <w:b/>
          <w:bCs/>
          <w:sz w:val="18"/>
          <w:szCs w:val="18"/>
        </w:rPr>
        <w:t>Решение</w:t>
      </w:r>
    </w:p>
    <w:p w:rsidR="00D37904" w:rsidRPr="007A6408" w:rsidRDefault="00D37904" w:rsidP="00C95490">
      <w:pPr>
        <w:tabs>
          <w:tab w:val="left" w:pos="426"/>
          <w:tab w:val="left" w:pos="3976"/>
        </w:tabs>
        <w:ind w:left="426" w:right="282" w:firstLine="426"/>
        <w:jc w:val="left"/>
        <w:rPr>
          <w:b/>
          <w:bCs/>
          <w:sz w:val="18"/>
          <w:szCs w:val="18"/>
        </w:rPr>
      </w:pPr>
    </w:p>
    <w:p w:rsidR="00423342" w:rsidRPr="007A6408" w:rsidRDefault="00C95490" w:rsidP="00D614BD">
      <w:pPr>
        <w:tabs>
          <w:tab w:val="left" w:pos="426"/>
          <w:tab w:val="left" w:pos="3976"/>
        </w:tabs>
        <w:ind w:left="0" w:right="282" w:firstLine="0"/>
        <w:jc w:val="left"/>
        <w:rPr>
          <w:sz w:val="18"/>
          <w:szCs w:val="18"/>
        </w:rPr>
      </w:pPr>
      <w:r>
        <w:rPr>
          <w:bCs/>
          <w:sz w:val="18"/>
          <w:szCs w:val="18"/>
          <w:u w:val="single"/>
        </w:rPr>
        <w:t xml:space="preserve">27.09.2024 г </w:t>
      </w:r>
      <w:r w:rsidR="00254CAD">
        <w:rPr>
          <w:sz w:val="18"/>
          <w:szCs w:val="18"/>
          <w:u w:val="single"/>
        </w:rPr>
        <w:t xml:space="preserve">№ </w:t>
      </w:r>
      <w:r>
        <w:rPr>
          <w:sz w:val="18"/>
          <w:szCs w:val="18"/>
          <w:u w:val="single"/>
        </w:rPr>
        <w:t>30-140д</w:t>
      </w:r>
    </w:p>
    <w:p w:rsidR="00423342" w:rsidRDefault="00D614BD" w:rsidP="00D614BD">
      <w:pPr>
        <w:tabs>
          <w:tab w:val="left" w:pos="426"/>
          <w:tab w:val="left" w:pos="3976"/>
        </w:tabs>
        <w:ind w:left="0" w:right="282" w:firstLine="0"/>
        <w:jc w:val="left"/>
        <w:rPr>
          <w:sz w:val="18"/>
          <w:szCs w:val="18"/>
        </w:rPr>
      </w:pPr>
      <w:r>
        <w:rPr>
          <w:sz w:val="18"/>
          <w:szCs w:val="18"/>
        </w:rPr>
        <w:t xml:space="preserve">      </w:t>
      </w:r>
      <w:r w:rsidR="00423342" w:rsidRPr="007A6408">
        <w:rPr>
          <w:sz w:val="18"/>
          <w:szCs w:val="18"/>
        </w:rPr>
        <w:t xml:space="preserve">с. Хомутово </w:t>
      </w:r>
    </w:p>
    <w:p w:rsidR="007C40A9" w:rsidRDefault="007C40A9" w:rsidP="002057E8">
      <w:pPr>
        <w:ind w:hanging="147"/>
        <w:jc w:val="center"/>
        <w:rPr>
          <w:sz w:val="18"/>
          <w:szCs w:val="18"/>
        </w:rPr>
      </w:pPr>
    </w:p>
    <w:p w:rsidR="00C95490" w:rsidRPr="00C95490" w:rsidRDefault="00C95490" w:rsidP="008031DE">
      <w:pPr>
        <w:ind w:left="0" w:firstLine="567"/>
        <w:rPr>
          <w:sz w:val="18"/>
          <w:szCs w:val="18"/>
        </w:rPr>
      </w:pPr>
      <w:r w:rsidRPr="00C95490">
        <w:rPr>
          <w:sz w:val="18"/>
          <w:szCs w:val="18"/>
        </w:rPr>
        <w:t>О констатации досрочного прекращения полномочий депутата Думы Хомутовского муниципального образования Романовой О.И.</w:t>
      </w:r>
    </w:p>
    <w:p w:rsidR="00C95490" w:rsidRPr="00C95490" w:rsidRDefault="00C95490" w:rsidP="008031DE">
      <w:pPr>
        <w:ind w:left="0" w:firstLine="567"/>
        <w:rPr>
          <w:sz w:val="18"/>
          <w:szCs w:val="18"/>
        </w:rPr>
      </w:pPr>
    </w:p>
    <w:p w:rsidR="00C95490" w:rsidRDefault="00C95490" w:rsidP="008031DE">
      <w:pPr>
        <w:ind w:left="0" w:firstLine="567"/>
        <w:rPr>
          <w:sz w:val="18"/>
          <w:szCs w:val="18"/>
        </w:rPr>
      </w:pPr>
      <w:proofErr w:type="gramStart"/>
      <w:r w:rsidRPr="00C95490">
        <w:rPr>
          <w:sz w:val="18"/>
          <w:szCs w:val="18"/>
        </w:rPr>
        <w:t>На основании Закона Иркутской области от 11.11.2011 года № 116-оз «О муниципальных выборах в Иркутской области», решения Иркутской районной территориальной избирательной комиссии от 16.09.2024 № 216/2410 «О регистрации избранного депутата Думы Иркутского районного муниципального образования восьмого созыва по одномандатному избирательному округу № 20», рассмотрев заявление Романовой О.И., руководствуясь пунктом 2 статьи 35, статьей 41 Устава Хомутовского муниципального образования Дума Хомутовского муниципального</w:t>
      </w:r>
      <w:proofErr w:type="gramEnd"/>
      <w:r w:rsidRPr="00C95490">
        <w:rPr>
          <w:sz w:val="18"/>
          <w:szCs w:val="18"/>
        </w:rPr>
        <w:t xml:space="preserve"> образования</w:t>
      </w:r>
    </w:p>
    <w:p w:rsidR="008031DE" w:rsidRPr="00C95490" w:rsidRDefault="008031DE" w:rsidP="008031DE">
      <w:pPr>
        <w:ind w:left="0" w:firstLine="567"/>
        <w:rPr>
          <w:sz w:val="18"/>
          <w:szCs w:val="18"/>
        </w:rPr>
      </w:pPr>
    </w:p>
    <w:p w:rsidR="00C95490" w:rsidRDefault="00C95490" w:rsidP="008031DE">
      <w:pPr>
        <w:ind w:left="0" w:firstLine="567"/>
        <w:rPr>
          <w:sz w:val="18"/>
          <w:szCs w:val="18"/>
        </w:rPr>
      </w:pPr>
      <w:r w:rsidRPr="00C95490">
        <w:rPr>
          <w:sz w:val="18"/>
          <w:szCs w:val="18"/>
        </w:rPr>
        <w:t>РЕШИЛА:</w:t>
      </w:r>
    </w:p>
    <w:p w:rsidR="008031DE" w:rsidRPr="00C95490" w:rsidRDefault="008031DE" w:rsidP="008031DE">
      <w:pPr>
        <w:ind w:left="0" w:firstLine="567"/>
        <w:rPr>
          <w:sz w:val="18"/>
          <w:szCs w:val="18"/>
        </w:rPr>
      </w:pPr>
    </w:p>
    <w:p w:rsidR="00C95490" w:rsidRPr="00C95490" w:rsidRDefault="00C95490" w:rsidP="008031DE">
      <w:pPr>
        <w:ind w:left="0" w:firstLine="567"/>
        <w:rPr>
          <w:sz w:val="18"/>
          <w:szCs w:val="18"/>
        </w:rPr>
      </w:pPr>
      <w:r w:rsidRPr="00C95490">
        <w:rPr>
          <w:sz w:val="18"/>
          <w:szCs w:val="18"/>
        </w:rPr>
        <w:t xml:space="preserve">1. Констатировать досрочное прекращение полномочий депутата Думы Хомутовского муниципального образования пятого созыва по </w:t>
      </w:r>
      <w:proofErr w:type="spellStart"/>
      <w:r w:rsidRPr="00C95490">
        <w:rPr>
          <w:sz w:val="18"/>
          <w:szCs w:val="18"/>
        </w:rPr>
        <w:t>десятимандатному</w:t>
      </w:r>
      <w:proofErr w:type="spellEnd"/>
      <w:r w:rsidRPr="00C95490">
        <w:rPr>
          <w:sz w:val="18"/>
          <w:szCs w:val="18"/>
        </w:rPr>
        <w:t xml:space="preserve"> избирательному округу Ольги Ильиничны Романовой в связи с избранием её депутатом Думы Иркутского районного муниципального образования восьмого созыва по одномандатному избирательному округу № 20.</w:t>
      </w:r>
    </w:p>
    <w:p w:rsidR="00C95490" w:rsidRPr="00C95490" w:rsidRDefault="00C95490" w:rsidP="008031DE">
      <w:pPr>
        <w:ind w:left="0" w:firstLine="567"/>
        <w:rPr>
          <w:sz w:val="18"/>
          <w:szCs w:val="18"/>
        </w:rPr>
      </w:pPr>
      <w:r w:rsidRPr="00C95490">
        <w:rPr>
          <w:sz w:val="18"/>
          <w:szCs w:val="18"/>
        </w:rPr>
        <w:t>2. Опубликовать настоящее решение в установленном законом порядке.</w:t>
      </w:r>
    </w:p>
    <w:p w:rsidR="00C95490" w:rsidRPr="00C95490" w:rsidRDefault="00C95490" w:rsidP="00C95490">
      <w:pPr>
        <w:ind w:hanging="147"/>
        <w:rPr>
          <w:sz w:val="18"/>
          <w:szCs w:val="18"/>
        </w:rPr>
      </w:pPr>
    </w:p>
    <w:p w:rsidR="00C95490" w:rsidRPr="00C95490" w:rsidRDefault="00C95490" w:rsidP="00C95490">
      <w:pPr>
        <w:ind w:hanging="147"/>
        <w:rPr>
          <w:sz w:val="18"/>
          <w:szCs w:val="18"/>
        </w:rPr>
      </w:pPr>
    </w:p>
    <w:p w:rsidR="00C95490" w:rsidRDefault="008031DE" w:rsidP="00C95490">
      <w:pPr>
        <w:ind w:hanging="147"/>
        <w:rPr>
          <w:i/>
          <w:sz w:val="18"/>
          <w:szCs w:val="18"/>
        </w:rPr>
      </w:pPr>
      <w:r>
        <w:rPr>
          <w:i/>
          <w:sz w:val="18"/>
          <w:szCs w:val="18"/>
        </w:rPr>
        <w:t xml:space="preserve">                                                         </w:t>
      </w:r>
      <w:r w:rsidR="00C95490" w:rsidRPr="008031DE">
        <w:rPr>
          <w:i/>
          <w:sz w:val="18"/>
          <w:szCs w:val="18"/>
        </w:rPr>
        <w:t>Глава Хомутовского</w:t>
      </w:r>
      <w:r w:rsidRPr="008031DE">
        <w:rPr>
          <w:i/>
          <w:sz w:val="18"/>
          <w:szCs w:val="18"/>
        </w:rPr>
        <w:t xml:space="preserve"> </w:t>
      </w:r>
      <w:r w:rsidR="00C95490" w:rsidRPr="008031DE">
        <w:rPr>
          <w:i/>
          <w:sz w:val="18"/>
          <w:szCs w:val="18"/>
        </w:rPr>
        <w:t xml:space="preserve">муниципального образования    </w:t>
      </w:r>
      <w:r>
        <w:rPr>
          <w:i/>
          <w:sz w:val="18"/>
          <w:szCs w:val="18"/>
        </w:rPr>
        <w:t xml:space="preserve">                           </w:t>
      </w:r>
      <w:r w:rsidR="00C95490" w:rsidRPr="008031DE">
        <w:rPr>
          <w:i/>
          <w:sz w:val="18"/>
          <w:szCs w:val="18"/>
        </w:rPr>
        <w:t xml:space="preserve">     </w:t>
      </w:r>
      <w:proofErr w:type="spellStart"/>
      <w:r w:rsidR="00C95490" w:rsidRPr="008031DE">
        <w:rPr>
          <w:i/>
          <w:sz w:val="18"/>
          <w:szCs w:val="18"/>
        </w:rPr>
        <w:t>А.В.Иваненко</w:t>
      </w:r>
      <w:proofErr w:type="spellEnd"/>
    </w:p>
    <w:p w:rsidR="003C34A2" w:rsidRPr="003C34A2" w:rsidRDefault="003C34A2" w:rsidP="00F120F4">
      <w:pPr>
        <w:ind w:left="0" w:firstLine="0"/>
        <w:rPr>
          <w:i/>
          <w:sz w:val="18"/>
          <w:szCs w:val="18"/>
        </w:rPr>
      </w:pPr>
    </w:p>
    <w:p w:rsidR="003C34A2" w:rsidRPr="003C34A2" w:rsidRDefault="003C34A2" w:rsidP="003C34A2">
      <w:pPr>
        <w:ind w:hanging="147"/>
        <w:jc w:val="center"/>
        <w:rPr>
          <w:sz w:val="18"/>
          <w:szCs w:val="18"/>
        </w:rPr>
      </w:pPr>
    </w:p>
    <w:p w:rsidR="003C34A2" w:rsidRPr="003C34A2" w:rsidRDefault="003C34A2" w:rsidP="003C34A2">
      <w:pPr>
        <w:ind w:hanging="147"/>
        <w:jc w:val="center"/>
        <w:rPr>
          <w:sz w:val="18"/>
          <w:szCs w:val="18"/>
        </w:rPr>
      </w:pPr>
      <w:r w:rsidRPr="003C34A2">
        <w:rPr>
          <w:sz w:val="18"/>
          <w:szCs w:val="18"/>
        </w:rPr>
        <w:t>РОССИЙСКАЯ ФЕДЕРАЦИЯ</w:t>
      </w:r>
    </w:p>
    <w:p w:rsidR="003C34A2" w:rsidRPr="003C34A2" w:rsidRDefault="003C34A2" w:rsidP="003C34A2">
      <w:pPr>
        <w:ind w:hanging="147"/>
        <w:jc w:val="center"/>
        <w:rPr>
          <w:sz w:val="18"/>
          <w:szCs w:val="18"/>
        </w:rPr>
      </w:pPr>
      <w:r w:rsidRPr="003C34A2">
        <w:rPr>
          <w:sz w:val="18"/>
          <w:szCs w:val="18"/>
        </w:rPr>
        <w:t>ИРКУТСКАЯ ОБЛАСТЬ   ИРКУТСКИЙ РАЙОН</w:t>
      </w:r>
    </w:p>
    <w:p w:rsidR="003C34A2" w:rsidRPr="003C34A2" w:rsidRDefault="003C34A2" w:rsidP="003C34A2">
      <w:pPr>
        <w:ind w:hanging="147"/>
        <w:jc w:val="center"/>
        <w:rPr>
          <w:sz w:val="18"/>
          <w:szCs w:val="18"/>
        </w:rPr>
      </w:pPr>
      <w:r w:rsidRPr="003C34A2">
        <w:rPr>
          <w:sz w:val="18"/>
          <w:szCs w:val="18"/>
        </w:rPr>
        <w:t>ДУМА</w:t>
      </w:r>
    </w:p>
    <w:p w:rsidR="003C34A2" w:rsidRPr="003C34A2" w:rsidRDefault="003C34A2" w:rsidP="003C34A2">
      <w:pPr>
        <w:ind w:hanging="147"/>
        <w:jc w:val="center"/>
        <w:rPr>
          <w:sz w:val="18"/>
          <w:szCs w:val="18"/>
        </w:rPr>
      </w:pPr>
      <w:r w:rsidRPr="003C34A2">
        <w:rPr>
          <w:sz w:val="18"/>
          <w:szCs w:val="18"/>
        </w:rPr>
        <w:t>Хомутовского муниципального образования</w:t>
      </w:r>
    </w:p>
    <w:p w:rsidR="003C34A2" w:rsidRPr="003C34A2" w:rsidRDefault="003C34A2" w:rsidP="003C34A2">
      <w:pPr>
        <w:ind w:hanging="147"/>
        <w:jc w:val="center"/>
        <w:rPr>
          <w:sz w:val="18"/>
          <w:szCs w:val="18"/>
        </w:rPr>
      </w:pPr>
      <w:r w:rsidRPr="003C34A2">
        <w:rPr>
          <w:sz w:val="18"/>
          <w:szCs w:val="18"/>
        </w:rPr>
        <w:t>Пятый созыв</w:t>
      </w:r>
    </w:p>
    <w:p w:rsidR="00C95490" w:rsidRPr="00C95490" w:rsidRDefault="00C95490" w:rsidP="00C95490">
      <w:pPr>
        <w:ind w:hanging="147"/>
        <w:rPr>
          <w:sz w:val="18"/>
          <w:szCs w:val="18"/>
        </w:rPr>
      </w:pPr>
    </w:p>
    <w:p w:rsidR="00D614BD" w:rsidRPr="00D614BD" w:rsidRDefault="00D614BD" w:rsidP="00D614BD">
      <w:pPr>
        <w:ind w:left="0" w:firstLine="0"/>
        <w:rPr>
          <w:sz w:val="18"/>
          <w:szCs w:val="18"/>
          <w:u w:val="single"/>
        </w:rPr>
      </w:pPr>
      <w:r w:rsidRPr="00D614BD">
        <w:rPr>
          <w:sz w:val="18"/>
          <w:szCs w:val="18"/>
          <w:u w:val="single"/>
        </w:rPr>
        <w:t>27.09.2024 г № 30-141д</w:t>
      </w:r>
    </w:p>
    <w:p w:rsidR="00797633" w:rsidRDefault="00D614BD" w:rsidP="00D614BD">
      <w:pPr>
        <w:ind w:left="0" w:firstLine="0"/>
        <w:rPr>
          <w:sz w:val="18"/>
          <w:szCs w:val="18"/>
        </w:rPr>
      </w:pPr>
      <w:r>
        <w:rPr>
          <w:sz w:val="18"/>
          <w:szCs w:val="18"/>
        </w:rPr>
        <w:t xml:space="preserve">      </w:t>
      </w:r>
      <w:r w:rsidRPr="00D614BD">
        <w:rPr>
          <w:sz w:val="18"/>
          <w:szCs w:val="18"/>
        </w:rPr>
        <w:t xml:space="preserve"> с. Хомутово</w:t>
      </w:r>
    </w:p>
    <w:p w:rsidR="00D614BD" w:rsidRDefault="00D614BD" w:rsidP="00D614BD">
      <w:pPr>
        <w:ind w:hanging="147"/>
        <w:rPr>
          <w:sz w:val="18"/>
          <w:szCs w:val="18"/>
        </w:rPr>
      </w:pPr>
    </w:p>
    <w:p w:rsidR="00D614BD" w:rsidRDefault="00D614BD" w:rsidP="00D614BD">
      <w:pPr>
        <w:ind w:left="0" w:firstLine="567"/>
        <w:rPr>
          <w:sz w:val="18"/>
          <w:szCs w:val="18"/>
        </w:rPr>
      </w:pPr>
    </w:p>
    <w:p w:rsidR="00D614BD" w:rsidRPr="00D614BD" w:rsidRDefault="00D614BD" w:rsidP="00D614BD">
      <w:pPr>
        <w:ind w:left="0" w:firstLine="567"/>
        <w:rPr>
          <w:sz w:val="18"/>
          <w:szCs w:val="18"/>
        </w:rPr>
      </w:pPr>
      <w:r w:rsidRPr="00D614BD">
        <w:rPr>
          <w:sz w:val="18"/>
          <w:szCs w:val="18"/>
        </w:rPr>
        <w:t>О констатации досрочного прекращения полномочий депутата Думы Хомутовского муниципального образования Новокрещенова А.А.</w:t>
      </w:r>
    </w:p>
    <w:p w:rsidR="00D614BD" w:rsidRPr="00D614BD" w:rsidRDefault="00D614BD" w:rsidP="00D614BD">
      <w:pPr>
        <w:ind w:left="0" w:firstLine="567"/>
        <w:rPr>
          <w:sz w:val="18"/>
          <w:szCs w:val="18"/>
        </w:rPr>
      </w:pPr>
    </w:p>
    <w:p w:rsidR="00D614BD" w:rsidRDefault="00D614BD" w:rsidP="00D614BD">
      <w:pPr>
        <w:ind w:left="0" w:firstLine="567"/>
        <w:rPr>
          <w:sz w:val="18"/>
          <w:szCs w:val="18"/>
        </w:rPr>
      </w:pPr>
      <w:proofErr w:type="gramStart"/>
      <w:r w:rsidRPr="00D614BD">
        <w:rPr>
          <w:sz w:val="18"/>
          <w:szCs w:val="18"/>
        </w:rPr>
        <w:t>На основании Закона Иркутской области от 11.11.2011 года № 116-оз «О муниципальных выборах в Иркутской области», решения Иркутской районной территориальной избирательной комиссии от 16.09.2024 № 216/2408 «О регистрации избранного депутата Думы Иркутского районного муниципального образования восьмого созыва по одномандатному избирательному округу № 18», рассмотрев заявление Новокрещенова А.А., руководствуясь пунктом 2 статьи 35, статьей 41 Устава Хомутовского муниципального образования Дума Хомутовского муниципального</w:t>
      </w:r>
      <w:proofErr w:type="gramEnd"/>
      <w:r w:rsidRPr="00D614BD">
        <w:rPr>
          <w:sz w:val="18"/>
          <w:szCs w:val="18"/>
        </w:rPr>
        <w:t xml:space="preserve"> образования</w:t>
      </w:r>
    </w:p>
    <w:p w:rsidR="00D2050B" w:rsidRPr="00D614BD" w:rsidRDefault="00D2050B" w:rsidP="00D614BD">
      <w:pPr>
        <w:ind w:left="0" w:firstLine="567"/>
        <w:rPr>
          <w:sz w:val="18"/>
          <w:szCs w:val="18"/>
        </w:rPr>
      </w:pPr>
    </w:p>
    <w:p w:rsidR="00D614BD" w:rsidRDefault="00D614BD" w:rsidP="00D614BD">
      <w:pPr>
        <w:ind w:left="0" w:firstLine="567"/>
        <w:rPr>
          <w:sz w:val="18"/>
          <w:szCs w:val="18"/>
        </w:rPr>
      </w:pPr>
      <w:r w:rsidRPr="00D614BD">
        <w:rPr>
          <w:sz w:val="18"/>
          <w:szCs w:val="18"/>
        </w:rPr>
        <w:t>РЕШИЛА:</w:t>
      </w:r>
    </w:p>
    <w:p w:rsidR="00D2050B" w:rsidRPr="00D614BD" w:rsidRDefault="00D2050B" w:rsidP="00D614BD">
      <w:pPr>
        <w:ind w:left="0" w:firstLine="567"/>
        <w:rPr>
          <w:sz w:val="18"/>
          <w:szCs w:val="18"/>
        </w:rPr>
      </w:pPr>
    </w:p>
    <w:p w:rsidR="00D614BD" w:rsidRPr="00D614BD" w:rsidRDefault="00D614BD" w:rsidP="00D614BD">
      <w:pPr>
        <w:ind w:left="0" w:firstLine="567"/>
        <w:rPr>
          <w:sz w:val="18"/>
          <w:szCs w:val="18"/>
        </w:rPr>
      </w:pPr>
      <w:r w:rsidRPr="00D614BD">
        <w:rPr>
          <w:sz w:val="18"/>
          <w:szCs w:val="18"/>
        </w:rPr>
        <w:lastRenderedPageBreak/>
        <w:t>1.</w:t>
      </w:r>
      <w:r w:rsidRPr="00D614BD">
        <w:rPr>
          <w:sz w:val="18"/>
          <w:szCs w:val="18"/>
        </w:rPr>
        <w:tab/>
        <w:t xml:space="preserve">Констатировать досрочное прекращение полномочий депутата Думы Хомутовского муниципального образования пятого созыва по </w:t>
      </w:r>
      <w:proofErr w:type="spellStart"/>
      <w:r w:rsidRPr="00D614BD">
        <w:rPr>
          <w:sz w:val="18"/>
          <w:szCs w:val="18"/>
        </w:rPr>
        <w:t>десятимандатному</w:t>
      </w:r>
      <w:proofErr w:type="spellEnd"/>
      <w:r w:rsidRPr="00D614BD">
        <w:rPr>
          <w:sz w:val="18"/>
          <w:szCs w:val="18"/>
        </w:rPr>
        <w:t xml:space="preserve"> избирательному округу Андрея Александровича Новокрещенова в связи с избранием его депутатом Думы Иркутского районного муниципального образования восьмого созыва по одномандатному избирательному округу № 18.</w:t>
      </w:r>
    </w:p>
    <w:p w:rsidR="00D614BD" w:rsidRPr="00D614BD" w:rsidRDefault="00D614BD" w:rsidP="00F120F4">
      <w:pPr>
        <w:ind w:left="0" w:firstLine="0"/>
        <w:rPr>
          <w:sz w:val="18"/>
          <w:szCs w:val="18"/>
        </w:rPr>
      </w:pPr>
      <w:r w:rsidRPr="00D614BD">
        <w:rPr>
          <w:sz w:val="18"/>
          <w:szCs w:val="18"/>
        </w:rPr>
        <w:t>2.</w:t>
      </w:r>
      <w:r w:rsidRPr="00D614BD">
        <w:rPr>
          <w:sz w:val="18"/>
          <w:szCs w:val="18"/>
        </w:rPr>
        <w:tab/>
        <w:t>Опубликовать настоящее решение в установленном законом порядке.</w:t>
      </w:r>
    </w:p>
    <w:p w:rsidR="00D614BD" w:rsidRPr="00D614BD" w:rsidRDefault="00D614BD" w:rsidP="00D614BD">
      <w:pPr>
        <w:ind w:left="0" w:firstLine="567"/>
        <w:rPr>
          <w:sz w:val="18"/>
          <w:szCs w:val="18"/>
        </w:rPr>
      </w:pPr>
    </w:p>
    <w:p w:rsidR="00D614BD" w:rsidRDefault="00D2050B" w:rsidP="00D614BD">
      <w:pPr>
        <w:ind w:left="0" w:firstLine="567"/>
        <w:rPr>
          <w:i/>
          <w:sz w:val="18"/>
          <w:szCs w:val="18"/>
        </w:rPr>
      </w:pPr>
      <w:r w:rsidRPr="00D2050B">
        <w:rPr>
          <w:i/>
          <w:sz w:val="18"/>
          <w:szCs w:val="18"/>
        </w:rPr>
        <w:t xml:space="preserve">                                                       </w:t>
      </w:r>
      <w:r w:rsidR="00D614BD" w:rsidRPr="00D2050B">
        <w:rPr>
          <w:i/>
          <w:sz w:val="18"/>
          <w:szCs w:val="18"/>
        </w:rPr>
        <w:t>Глава Хомутовского</w:t>
      </w:r>
      <w:r w:rsidRPr="00D2050B">
        <w:rPr>
          <w:i/>
          <w:sz w:val="18"/>
          <w:szCs w:val="18"/>
        </w:rPr>
        <w:t xml:space="preserve"> </w:t>
      </w:r>
      <w:r w:rsidR="00D614BD" w:rsidRPr="00D2050B">
        <w:rPr>
          <w:i/>
          <w:sz w:val="18"/>
          <w:szCs w:val="18"/>
        </w:rPr>
        <w:t xml:space="preserve">муниципального образования                        </w:t>
      </w:r>
      <w:r w:rsidRPr="00D2050B">
        <w:rPr>
          <w:i/>
          <w:sz w:val="18"/>
          <w:szCs w:val="18"/>
        </w:rPr>
        <w:t xml:space="preserve">           </w:t>
      </w:r>
      <w:r w:rsidR="00D614BD" w:rsidRPr="00D2050B">
        <w:rPr>
          <w:i/>
          <w:sz w:val="18"/>
          <w:szCs w:val="18"/>
        </w:rPr>
        <w:t xml:space="preserve">  </w:t>
      </w:r>
      <w:proofErr w:type="spellStart"/>
      <w:r w:rsidR="00D614BD" w:rsidRPr="00D2050B">
        <w:rPr>
          <w:i/>
          <w:sz w:val="18"/>
          <w:szCs w:val="18"/>
        </w:rPr>
        <w:t>А.В.Иваненко</w:t>
      </w:r>
      <w:proofErr w:type="spellEnd"/>
    </w:p>
    <w:p w:rsidR="003C34A2" w:rsidRDefault="003C34A2" w:rsidP="00D948C7">
      <w:pPr>
        <w:rPr>
          <w:i/>
          <w:sz w:val="18"/>
          <w:szCs w:val="18"/>
        </w:rPr>
      </w:pPr>
    </w:p>
    <w:p w:rsidR="003C34A2" w:rsidRPr="00816A3B" w:rsidRDefault="003C34A2" w:rsidP="00816A3B">
      <w:pPr>
        <w:ind w:left="0" w:firstLine="567"/>
        <w:jc w:val="center"/>
        <w:rPr>
          <w:sz w:val="18"/>
          <w:szCs w:val="18"/>
        </w:rPr>
      </w:pPr>
    </w:p>
    <w:p w:rsidR="003C34A2" w:rsidRPr="00816A3B" w:rsidRDefault="003C34A2" w:rsidP="00816A3B">
      <w:pPr>
        <w:ind w:left="0" w:firstLine="567"/>
        <w:jc w:val="center"/>
        <w:rPr>
          <w:sz w:val="18"/>
          <w:szCs w:val="18"/>
        </w:rPr>
      </w:pPr>
      <w:r w:rsidRPr="00816A3B">
        <w:rPr>
          <w:sz w:val="18"/>
          <w:szCs w:val="18"/>
        </w:rPr>
        <w:t>РОССИЙСКАЯ ФЕДЕРАЦИЯ</w:t>
      </w:r>
    </w:p>
    <w:p w:rsidR="003C34A2" w:rsidRPr="00816A3B" w:rsidRDefault="003C34A2" w:rsidP="00816A3B">
      <w:pPr>
        <w:ind w:left="0" w:firstLine="567"/>
        <w:jc w:val="center"/>
        <w:rPr>
          <w:sz w:val="18"/>
          <w:szCs w:val="18"/>
        </w:rPr>
      </w:pPr>
      <w:r w:rsidRPr="00816A3B">
        <w:rPr>
          <w:sz w:val="18"/>
          <w:szCs w:val="18"/>
        </w:rPr>
        <w:t>ИРКУТСКАЯ ОБЛАСТЬ   ИРКУТСКИЙ РАЙОН</w:t>
      </w:r>
    </w:p>
    <w:p w:rsidR="003C34A2" w:rsidRPr="00816A3B" w:rsidRDefault="003C34A2" w:rsidP="00816A3B">
      <w:pPr>
        <w:ind w:left="0" w:firstLine="567"/>
        <w:jc w:val="center"/>
        <w:rPr>
          <w:sz w:val="18"/>
          <w:szCs w:val="18"/>
        </w:rPr>
      </w:pPr>
      <w:r w:rsidRPr="00816A3B">
        <w:rPr>
          <w:sz w:val="18"/>
          <w:szCs w:val="18"/>
        </w:rPr>
        <w:t>ДУМА</w:t>
      </w:r>
    </w:p>
    <w:p w:rsidR="003C34A2" w:rsidRPr="00816A3B" w:rsidRDefault="003C34A2" w:rsidP="00816A3B">
      <w:pPr>
        <w:ind w:left="0" w:firstLine="567"/>
        <w:jc w:val="center"/>
        <w:rPr>
          <w:sz w:val="18"/>
          <w:szCs w:val="18"/>
        </w:rPr>
      </w:pPr>
      <w:r w:rsidRPr="00816A3B">
        <w:rPr>
          <w:sz w:val="18"/>
          <w:szCs w:val="18"/>
        </w:rPr>
        <w:t>Хомутовского муниципального образования</w:t>
      </w:r>
    </w:p>
    <w:p w:rsidR="003C34A2" w:rsidRPr="00816A3B" w:rsidRDefault="003C34A2" w:rsidP="00816A3B">
      <w:pPr>
        <w:ind w:left="0" w:firstLine="567"/>
        <w:jc w:val="center"/>
        <w:rPr>
          <w:sz w:val="18"/>
          <w:szCs w:val="18"/>
        </w:rPr>
      </w:pPr>
      <w:r w:rsidRPr="00816A3B">
        <w:rPr>
          <w:sz w:val="18"/>
          <w:szCs w:val="18"/>
        </w:rPr>
        <w:t>Пятый созыв</w:t>
      </w:r>
    </w:p>
    <w:p w:rsidR="003C34A2" w:rsidRPr="00816A3B" w:rsidRDefault="003C34A2" w:rsidP="00816A3B">
      <w:pPr>
        <w:ind w:left="0" w:firstLine="567"/>
        <w:jc w:val="center"/>
        <w:rPr>
          <w:sz w:val="18"/>
          <w:szCs w:val="18"/>
        </w:rPr>
      </w:pPr>
    </w:p>
    <w:p w:rsidR="003C34A2" w:rsidRPr="00816A3B" w:rsidRDefault="003C34A2" w:rsidP="00816A3B">
      <w:pPr>
        <w:ind w:left="0" w:firstLine="0"/>
        <w:jc w:val="left"/>
        <w:rPr>
          <w:sz w:val="18"/>
          <w:szCs w:val="18"/>
          <w:u w:val="single"/>
        </w:rPr>
      </w:pPr>
      <w:r w:rsidRPr="00816A3B">
        <w:rPr>
          <w:sz w:val="18"/>
          <w:szCs w:val="18"/>
          <w:u w:val="single"/>
        </w:rPr>
        <w:t>27.09.2024 г № 30-14</w:t>
      </w:r>
      <w:r w:rsidR="00816A3B" w:rsidRPr="00816A3B">
        <w:rPr>
          <w:sz w:val="18"/>
          <w:szCs w:val="18"/>
          <w:u w:val="single"/>
        </w:rPr>
        <w:t>2</w:t>
      </w:r>
      <w:r w:rsidRPr="00816A3B">
        <w:rPr>
          <w:sz w:val="18"/>
          <w:szCs w:val="18"/>
          <w:u w:val="single"/>
        </w:rPr>
        <w:t>д</w:t>
      </w:r>
    </w:p>
    <w:p w:rsidR="003C34A2" w:rsidRDefault="00816A3B" w:rsidP="00816A3B">
      <w:pPr>
        <w:ind w:left="0" w:firstLine="0"/>
        <w:jc w:val="left"/>
        <w:rPr>
          <w:sz w:val="18"/>
          <w:szCs w:val="18"/>
        </w:rPr>
      </w:pPr>
      <w:r>
        <w:rPr>
          <w:sz w:val="18"/>
          <w:szCs w:val="18"/>
        </w:rPr>
        <w:t xml:space="preserve">        </w:t>
      </w:r>
      <w:r w:rsidR="003C34A2" w:rsidRPr="00816A3B">
        <w:rPr>
          <w:sz w:val="18"/>
          <w:szCs w:val="18"/>
        </w:rPr>
        <w:t>с. Хомутово</w:t>
      </w:r>
    </w:p>
    <w:p w:rsidR="00816A3B" w:rsidRDefault="00816A3B" w:rsidP="00816A3B">
      <w:pPr>
        <w:ind w:left="0" w:firstLine="0"/>
        <w:jc w:val="left"/>
        <w:rPr>
          <w:sz w:val="18"/>
          <w:szCs w:val="18"/>
        </w:rPr>
      </w:pPr>
    </w:p>
    <w:p w:rsidR="00816A3B" w:rsidRPr="00816A3B" w:rsidRDefault="00816A3B" w:rsidP="00816A3B">
      <w:pPr>
        <w:ind w:left="0" w:firstLine="0"/>
        <w:jc w:val="left"/>
        <w:rPr>
          <w:sz w:val="18"/>
          <w:szCs w:val="18"/>
        </w:rPr>
      </w:pPr>
    </w:p>
    <w:p w:rsidR="00816A3B" w:rsidRPr="00816A3B" w:rsidRDefault="00816A3B" w:rsidP="00786C0B">
      <w:pPr>
        <w:ind w:left="0" w:firstLine="567"/>
        <w:jc w:val="left"/>
        <w:rPr>
          <w:sz w:val="18"/>
          <w:szCs w:val="18"/>
        </w:rPr>
      </w:pPr>
      <w:r w:rsidRPr="00816A3B">
        <w:rPr>
          <w:sz w:val="18"/>
          <w:szCs w:val="18"/>
        </w:rPr>
        <w:t>О внесении изменений в решение Думы Хомутовского муниципального образования от 14.12.2023 № 19-92/д</w:t>
      </w:r>
      <w:r w:rsidRPr="00816A3B">
        <w:rPr>
          <w:sz w:val="18"/>
          <w:szCs w:val="18"/>
        </w:rPr>
        <w:tab/>
      </w:r>
    </w:p>
    <w:p w:rsidR="00816A3B" w:rsidRPr="00816A3B" w:rsidRDefault="00816A3B" w:rsidP="00786C0B">
      <w:pPr>
        <w:ind w:left="0" w:firstLine="567"/>
        <w:jc w:val="left"/>
        <w:rPr>
          <w:sz w:val="18"/>
          <w:szCs w:val="18"/>
        </w:rPr>
      </w:pPr>
    </w:p>
    <w:p w:rsidR="00816A3B" w:rsidRPr="00816A3B" w:rsidRDefault="00816A3B" w:rsidP="00786C0B">
      <w:pPr>
        <w:ind w:left="0" w:firstLine="567"/>
        <w:jc w:val="left"/>
        <w:rPr>
          <w:sz w:val="18"/>
          <w:szCs w:val="18"/>
        </w:rPr>
      </w:pPr>
      <w:proofErr w:type="gramStart"/>
      <w:r w:rsidRPr="00816A3B">
        <w:rPr>
          <w:sz w:val="18"/>
          <w:szCs w:val="18"/>
        </w:rPr>
        <w:t xml:space="preserve">В соответствии со </w:t>
      </w:r>
      <w:proofErr w:type="spellStart"/>
      <w:r w:rsidRPr="00816A3B">
        <w:rPr>
          <w:sz w:val="18"/>
          <w:szCs w:val="18"/>
        </w:rPr>
        <w:t>ст.ст</w:t>
      </w:r>
      <w:proofErr w:type="spellEnd"/>
      <w:r w:rsidRPr="00816A3B">
        <w:rPr>
          <w:sz w:val="18"/>
          <w:szCs w:val="18"/>
        </w:rPr>
        <w:t xml:space="preserve">. 15, 187 Бюджетного кодекса Российской Федерации, </w:t>
      </w:r>
      <w:proofErr w:type="spellStart"/>
      <w:r w:rsidRPr="00816A3B">
        <w:rPr>
          <w:sz w:val="18"/>
          <w:szCs w:val="18"/>
        </w:rPr>
        <w:t>ст.ст</w:t>
      </w:r>
      <w:proofErr w:type="spellEnd"/>
      <w:r w:rsidRPr="00816A3B">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816A3B">
        <w:rPr>
          <w:sz w:val="18"/>
          <w:szCs w:val="18"/>
        </w:rPr>
        <w:t>ст.ст</w:t>
      </w:r>
      <w:proofErr w:type="spellEnd"/>
      <w:r w:rsidRPr="00816A3B">
        <w:rPr>
          <w:sz w:val="18"/>
          <w:szCs w:val="18"/>
        </w:rPr>
        <w:t xml:space="preserve">. 6, 18 Положения о бюджетном процессе в </w:t>
      </w:r>
      <w:proofErr w:type="spellStart"/>
      <w:r w:rsidRPr="00816A3B">
        <w:rPr>
          <w:sz w:val="18"/>
          <w:szCs w:val="18"/>
        </w:rPr>
        <w:t>Хомутовском</w:t>
      </w:r>
      <w:proofErr w:type="spellEnd"/>
      <w:r w:rsidRPr="00816A3B">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816A3B">
        <w:rPr>
          <w:sz w:val="18"/>
          <w:szCs w:val="18"/>
        </w:rPr>
        <w:t>ст.ст</w:t>
      </w:r>
      <w:proofErr w:type="spellEnd"/>
      <w:r w:rsidRPr="00816A3B">
        <w:rPr>
          <w:sz w:val="18"/>
          <w:szCs w:val="18"/>
        </w:rPr>
        <w:t>. 35, 69 Устава Хомутовского муниципального образования</w:t>
      </w:r>
      <w:proofErr w:type="gramEnd"/>
      <w:r w:rsidRPr="00816A3B">
        <w:rPr>
          <w:sz w:val="18"/>
          <w:szCs w:val="18"/>
        </w:rPr>
        <w:t>, Дума Хомутовского муниципального образования</w:t>
      </w:r>
    </w:p>
    <w:p w:rsidR="00816A3B" w:rsidRPr="00816A3B" w:rsidRDefault="00816A3B" w:rsidP="00786C0B">
      <w:pPr>
        <w:ind w:left="0" w:firstLine="567"/>
        <w:jc w:val="left"/>
        <w:rPr>
          <w:sz w:val="18"/>
          <w:szCs w:val="18"/>
        </w:rPr>
      </w:pPr>
      <w:r w:rsidRPr="00816A3B">
        <w:rPr>
          <w:sz w:val="18"/>
          <w:szCs w:val="18"/>
        </w:rPr>
        <w:t>РЕШИЛА:</w:t>
      </w:r>
    </w:p>
    <w:p w:rsidR="00816A3B" w:rsidRPr="00816A3B" w:rsidRDefault="00816A3B" w:rsidP="00786C0B">
      <w:pPr>
        <w:ind w:left="0" w:firstLine="567"/>
        <w:jc w:val="left"/>
        <w:rPr>
          <w:sz w:val="18"/>
          <w:szCs w:val="18"/>
        </w:rPr>
      </w:pPr>
      <w:r w:rsidRPr="00816A3B">
        <w:rPr>
          <w:sz w:val="18"/>
          <w:szCs w:val="18"/>
        </w:rPr>
        <w:t>1. Внести в решение Думы Хомутовского муниципального образования от 14.12.2023  № 19-92/д «О бюджете Хомутовского муниципального образования на 2024 год и на плановый период 2025 и 2026 годов» следующие изменения:</w:t>
      </w:r>
    </w:p>
    <w:p w:rsidR="00816A3B" w:rsidRPr="00816A3B" w:rsidRDefault="00816A3B" w:rsidP="00786C0B">
      <w:pPr>
        <w:ind w:left="0" w:firstLine="567"/>
        <w:jc w:val="left"/>
        <w:rPr>
          <w:sz w:val="18"/>
          <w:szCs w:val="18"/>
        </w:rPr>
      </w:pPr>
      <w:r w:rsidRPr="00816A3B">
        <w:rPr>
          <w:sz w:val="18"/>
          <w:szCs w:val="18"/>
        </w:rPr>
        <w:t>1.1. Статью 1 изменить и изложить в следующей редакции:</w:t>
      </w:r>
    </w:p>
    <w:p w:rsidR="00816A3B" w:rsidRPr="00816A3B" w:rsidRDefault="00816A3B" w:rsidP="00786C0B">
      <w:pPr>
        <w:ind w:left="0" w:firstLine="567"/>
        <w:jc w:val="left"/>
        <w:rPr>
          <w:sz w:val="18"/>
          <w:szCs w:val="18"/>
        </w:rPr>
      </w:pPr>
      <w:r w:rsidRPr="00816A3B">
        <w:rPr>
          <w:sz w:val="18"/>
          <w:szCs w:val="18"/>
        </w:rPr>
        <w:t>«Статья 1</w:t>
      </w:r>
    </w:p>
    <w:p w:rsidR="00816A3B" w:rsidRPr="00816A3B" w:rsidRDefault="00816A3B" w:rsidP="00786C0B">
      <w:pPr>
        <w:ind w:left="0" w:firstLine="567"/>
        <w:jc w:val="left"/>
        <w:rPr>
          <w:sz w:val="18"/>
          <w:szCs w:val="18"/>
        </w:rPr>
      </w:pPr>
      <w:r w:rsidRPr="00816A3B">
        <w:rPr>
          <w:sz w:val="18"/>
          <w:szCs w:val="18"/>
        </w:rPr>
        <w:t>1. Утвердить основные характеристики бюджета Хомутовского муниципального образования (далее – бюджет поселения) на 2024 год:</w:t>
      </w:r>
    </w:p>
    <w:p w:rsidR="00816A3B" w:rsidRPr="00816A3B" w:rsidRDefault="00816A3B" w:rsidP="00786C0B">
      <w:pPr>
        <w:ind w:left="0" w:firstLine="567"/>
        <w:jc w:val="left"/>
        <w:rPr>
          <w:sz w:val="18"/>
          <w:szCs w:val="18"/>
        </w:rPr>
      </w:pPr>
      <w:r w:rsidRPr="00816A3B">
        <w:rPr>
          <w:sz w:val="18"/>
          <w:szCs w:val="18"/>
        </w:rPr>
        <w:t>1) общий объем доходов - в сумме 500 719,95 тыс. руб., в том числе налоговые и неналоговые доходы в сумме 126 224,91 тыс. руб., безвозмездные поступления в сумме 374 495,05 тыс. руб., из них объем дотации на выравнивание бюджетной обеспеченности из районного бюджет 79 284,7 тыс. руб.</w:t>
      </w:r>
    </w:p>
    <w:p w:rsidR="00816A3B" w:rsidRPr="00816A3B" w:rsidRDefault="00816A3B" w:rsidP="00786C0B">
      <w:pPr>
        <w:ind w:left="0" w:firstLine="567"/>
        <w:jc w:val="left"/>
        <w:rPr>
          <w:sz w:val="18"/>
          <w:szCs w:val="18"/>
        </w:rPr>
      </w:pPr>
      <w:r w:rsidRPr="00816A3B">
        <w:rPr>
          <w:sz w:val="18"/>
          <w:szCs w:val="18"/>
        </w:rPr>
        <w:t>2) общий объем расходов бюджета поселения в сумме 514 327,29 тыс. руб.;</w:t>
      </w:r>
    </w:p>
    <w:p w:rsidR="00816A3B" w:rsidRPr="00816A3B" w:rsidRDefault="00816A3B" w:rsidP="00786C0B">
      <w:pPr>
        <w:ind w:left="0" w:firstLine="567"/>
        <w:jc w:val="left"/>
        <w:rPr>
          <w:sz w:val="18"/>
          <w:szCs w:val="18"/>
        </w:rPr>
      </w:pPr>
      <w:r w:rsidRPr="00816A3B">
        <w:rPr>
          <w:sz w:val="18"/>
          <w:szCs w:val="18"/>
        </w:rPr>
        <w:t>3) размер дефицита бюджета поселения в сумме 13 607,34 тыс. руб. или 10,8 % общего годового объема доходов бюджета без учета безвозмездных поступлений».</w:t>
      </w:r>
    </w:p>
    <w:p w:rsidR="00816A3B" w:rsidRPr="00816A3B" w:rsidRDefault="00816A3B" w:rsidP="00786C0B">
      <w:pPr>
        <w:ind w:left="0" w:firstLine="567"/>
        <w:jc w:val="left"/>
        <w:rPr>
          <w:sz w:val="18"/>
          <w:szCs w:val="18"/>
        </w:rPr>
      </w:pPr>
      <w:r w:rsidRPr="00816A3B">
        <w:rPr>
          <w:sz w:val="18"/>
          <w:szCs w:val="18"/>
        </w:rPr>
        <w:t xml:space="preserve">1.2. В статью 11 внести следующие изменения: </w:t>
      </w:r>
    </w:p>
    <w:p w:rsidR="00816A3B" w:rsidRPr="00816A3B" w:rsidRDefault="00816A3B" w:rsidP="00786C0B">
      <w:pPr>
        <w:ind w:left="0" w:firstLine="567"/>
        <w:jc w:val="left"/>
        <w:rPr>
          <w:sz w:val="18"/>
          <w:szCs w:val="18"/>
        </w:rPr>
      </w:pPr>
      <w:r w:rsidRPr="00816A3B">
        <w:rPr>
          <w:sz w:val="18"/>
          <w:szCs w:val="18"/>
        </w:rPr>
        <w:t xml:space="preserve">1.2.1. слова «на 1 января 2025 года в сумме 23 418,33 тыс. руб.» заменить словами «на 1 января 2025 года в сумме 27 133,16 тыс. руб.»; </w:t>
      </w:r>
    </w:p>
    <w:p w:rsidR="00816A3B" w:rsidRPr="00816A3B" w:rsidRDefault="00816A3B" w:rsidP="00786C0B">
      <w:pPr>
        <w:ind w:left="0" w:firstLine="567"/>
        <w:jc w:val="left"/>
        <w:rPr>
          <w:sz w:val="18"/>
          <w:szCs w:val="18"/>
        </w:rPr>
      </w:pPr>
      <w:r w:rsidRPr="00816A3B">
        <w:rPr>
          <w:sz w:val="18"/>
          <w:szCs w:val="18"/>
        </w:rPr>
        <w:t>1.2.2. слова «на 1 января 2026 года в сумме 29 986,93  тыс. руб.» заменить словами «на 1 января 2026 года в сумме 33 872,88 тыс. руб.»;</w:t>
      </w:r>
    </w:p>
    <w:p w:rsidR="00816A3B" w:rsidRPr="00816A3B" w:rsidRDefault="00816A3B" w:rsidP="00786C0B">
      <w:pPr>
        <w:ind w:left="0" w:firstLine="567"/>
        <w:jc w:val="left"/>
        <w:rPr>
          <w:sz w:val="18"/>
          <w:szCs w:val="18"/>
        </w:rPr>
      </w:pPr>
      <w:r w:rsidRPr="00816A3B">
        <w:rPr>
          <w:sz w:val="18"/>
          <w:szCs w:val="18"/>
        </w:rPr>
        <w:t xml:space="preserve">1.2.3. слова «на 1 января 2027 года в сумме 43 650,43 тыс. руб.» заменить словами «на 1 января 2027 года в сумме 41 148,66 тыс. руб.». </w:t>
      </w:r>
    </w:p>
    <w:p w:rsidR="00816A3B" w:rsidRPr="00816A3B" w:rsidRDefault="00816A3B" w:rsidP="00786C0B">
      <w:pPr>
        <w:ind w:left="0" w:firstLine="567"/>
        <w:jc w:val="left"/>
        <w:rPr>
          <w:sz w:val="18"/>
          <w:szCs w:val="18"/>
        </w:rPr>
      </w:pPr>
      <w:r w:rsidRPr="00816A3B">
        <w:rPr>
          <w:sz w:val="18"/>
          <w:szCs w:val="18"/>
        </w:rPr>
        <w:t>1.3. Приложения №№ 1, 3, 5, 7, 9, 10, 13,14 изложить в новой редакции (прилагаются).</w:t>
      </w:r>
    </w:p>
    <w:p w:rsidR="00816A3B" w:rsidRPr="00816A3B" w:rsidRDefault="00816A3B" w:rsidP="00786C0B">
      <w:pPr>
        <w:ind w:left="0" w:firstLine="567"/>
        <w:jc w:val="left"/>
        <w:rPr>
          <w:sz w:val="18"/>
          <w:szCs w:val="18"/>
        </w:rPr>
      </w:pPr>
      <w:r w:rsidRPr="00816A3B">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4 084,54 тыс. рублей.</w:t>
      </w:r>
    </w:p>
    <w:p w:rsidR="00816A3B" w:rsidRPr="00816A3B" w:rsidRDefault="00816A3B" w:rsidP="00786C0B">
      <w:pPr>
        <w:ind w:left="0" w:firstLine="567"/>
        <w:jc w:val="left"/>
        <w:rPr>
          <w:sz w:val="18"/>
          <w:szCs w:val="18"/>
        </w:rPr>
      </w:pPr>
      <w:r w:rsidRPr="00816A3B">
        <w:rPr>
          <w:sz w:val="18"/>
          <w:szCs w:val="18"/>
        </w:rPr>
        <w:t>3. Дефицит бюджета без учета суммы, указанной в пункте 2 настоящего Решения, составит 9 522,80 тыс. руб. или 7,5%.</w:t>
      </w:r>
    </w:p>
    <w:p w:rsidR="00816A3B" w:rsidRPr="00816A3B" w:rsidRDefault="00786C0B" w:rsidP="00786C0B">
      <w:pPr>
        <w:jc w:val="left"/>
        <w:rPr>
          <w:sz w:val="18"/>
          <w:szCs w:val="18"/>
        </w:rPr>
      </w:pPr>
      <w:r>
        <w:rPr>
          <w:sz w:val="18"/>
          <w:szCs w:val="18"/>
        </w:rPr>
        <w:t xml:space="preserve">  </w:t>
      </w:r>
      <w:r w:rsidR="00816A3B" w:rsidRPr="00816A3B">
        <w:rPr>
          <w:sz w:val="18"/>
          <w:szCs w:val="18"/>
        </w:rPr>
        <w:t xml:space="preserve">  4.  Опубликовать данное решение в установленном законом порядке.</w:t>
      </w:r>
    </w:p>
    <w:p w:rsidR="00816A3B" w:rsidRPr="00816A3B" w:rsidRDefault="00786C0B" w:rsidP="00786C0B">
      <w:pPr>
        <w:ind w:left="0" w:firstLine="0"/>
        <w:jc w:val="left"/>
        <w:rPr>
          <w:sz w:val="18"/>
          <w:szCs w:val="18"/>
        </w:rPr>
      </w:pPr>
      <w:r>
        <w:rPr>
          <w:sz w:val="18"/>
          <w:szCs w:val="18"/>
        </w:rPr>
        <w:t xml:space="preserve">           </w:t>
      </w:r>
      <w:r w:rsidR="00816A3B" w:rsidRPr="00816A3B">
        <w:rPr>
          <w:sz w:val="18"/>
          <w:szCs w:val="18"/>
        </w:rPr>
        <w:t xml:space="preserve"> 5. </w:t>
      </w:r>
      <w:proofErr w:type="gramStart"/>
      <w:r w:rsidR="00816A3B" w:rsidRPr="00816A3B">
        <w:rPr>
          <w:sz w:val="18"/>
          <w:szCs w:val="18"/>
        </w:rPr>
        <w:t>Контроль за</w:t>
      </w:r>
      <w:proofErr w:type="gramEnd"/>
      <w:r w:rsidR="00816A3B" w:rsidRPr="00816A3B">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00816A3B" w:rsidRPr="00816A3B">
        <w:rPr>
          <w:sz w:val="18"/>
          <w:szCs w:val="18"/>
        </w:rPr>
        <w:t>ресурсообеспечению</w:t>
      </w:r>
      <w:proofErr w:type="spellEnd"/>
      <w:r w:rsidR="00816A3B" w:rsidRPr="00816A3B">
        <w:rPr>
          <w:sz w:val="18"/>
          <w:szCs w:val="18"/>
        </w:rPr>
        <w:t xml:space="preserve"> Думы Хомутовского муниципального образования.</w:t>
      </w:r>
    </w:p>
    <w:p w:rsidR="00816A3B" w:rsidRPr="00816A3B" w:rsidRDefault="00816A3B" w:rsidP="00816A3B">
      <w:pPr>
        <w:ind w:left="0" w:firstLine="0"/>
        <w:jc w:val="left"/>
        <w:rPr>
          <w:sz w:val="18"/>
          <w:szCs w:val="18"/>
        </w:rPr>
      </w:pPr>
    </w:p>
    <w:p w:rsidR="00816A3B" w:rsidRPr="00816A3B" w:rsidRDefault="00816A3B" w:rsidP="00816A3B">
      <w:pPr>
        <w:ind w:left="0" w:firstLine="0"/>
        <w:jc w:val="left"/>
        <w:rPr>
          <w:sz w:val="18"/>
          <w:szCs w:val="18"/>
        </w:rPr>
      </w:pPr>
      <w:r w:rsidRPr="00816A3B">
        <w:rPr>
          <w:sz w:val="18"/>
          <w:szCs w:val="18"/>
        </w:rPr>
        <w:tab/>
      </w:r>
    </w:p>
    <w:p w:rsidR="00816A3B" w:rsidRPr="00816A3B" w:rsidRDefault="00786C0B" w:rsidP="00816A3B">
      <w:pPr>
        <w:ind w:left="0" w:firstLine="0"/>
        <w:jc w:val="left"/>
        <w:rPr>
          <w:sz w:val="18"/>
          <w:szCs w:val="18"/>
        </w:rPr>
      </w:pPr>
      <w:r w:rsidRPr="00786C0B">
        <w:rPr>
          <w:i/>
          <w:sz w:val="18"/>
          <w:szCs w:val="18"/>
        </w:rPr>
        <w:t xml:space="preserve">                                                            </w:t>
      </w:r>
      <w:r w:rsidR="00816A3B" w:rsidRPr="00786C0B">
        <w:rPr>
          <w:i/>
          <w:sz w:val="18"/>
          <w:szCs w:val="18"/>
        </w:rPr>
        <w:t xml:space="preserve">Глава  Хомутовского  муниципального  образования                      </w:t>
      </w:r>
      <w:r w:rsidRPr="00786C0B">
        <w:rPr>
          <w:i/>
          <w:sz w:val="18"/>
          <w:szCs w:val="18"/>
        </w:rPr>
        <w:t xml:space="preserve">                       </w:t>
      </w:r>
      <w:r w:rsidR="00816A3B" w:rsidRPr="00786C0B">
        <w:rPr>
          <w:i/>
          <w:sz w:val="18"/>
          <w:szCs w:val="18"/>
        </w:rPr>
        <w:t xml:space="preserve">   </w:t>
      </w:r>
      <w:proofErr w:type="spellStart"/>
      <w:r w:rsidR="00816A3B" w:rsidRPr="00786C0B">
        <w:rPr>
          <w:i/>
          <w:sz w:val="18"/>
          <w:szCs w:val="18"/>
        </w:rPr>
        <w:t>А.В.Иваненко</w:t>
      </w:r>
      <w:proofErr w:type="spellEnd"/>
      <w:r w:rsidR="00816A3B" w:rsidRPr="00816A3B">
        <w:rPr>
          <w:sz w:val="18"/>
          <w:szCs w:val="18"/>
        </w:rPr>
        <w:t xml:space="preserve">                                                  </w:t>
      </w:r>
    </w:p>
    <w:p w:rsidR="004632B0" w:rsidRPr="00D948C7" w:rsidRDefault="00816A3B" w:rsidP="00D948C7">
      <w:pPr>
        <w:ind w:left="0" w:firstLine="0"/>
        <w:jc w:val="left"/>
        <w:rPr>
          <w:sz w:val="18"/>
          <w:szCs w:val="18"/>
        </w:rPr>
      </w:pPr>
      <w:r w:rsidRPr="00816A3B">
        <w:rPr>
          <w:sz w:val="18"/>
          <w:szCs w:val="18"/>
        </w:rPr>
        <w:t xml:space="preserve">                                                                                     </w:t>
      </w:r>
      <w:r w:rsidR="00D948C7">
        <w:rPr>
          <w:sz w:val="18"/>
          <w:szCs w:val="18"/>
        </w:rPr>
        <w:t xml:space="preserve">  </w:t>
      </w:r>
    </w:p>
    <w:p w:rsidR="004632B0" w:rsidRDefault="004632B0" w:rsidP="0020447F">
      <w:pPr>
        <w:ind w:left="0" w:firstLine="0"/>
        <w:jc w:val="right"/>
        <w:rPr>
          <w:i/>
          <w:sz w:val="18"/>
          <w:szCs w:val="18"/>
        </w:rPr>
      </w:pPr>
    </w:p>
    <w:p w:rsidR="004632B0" w:rsidRDefault="004632B0" w:rsidP="0020447F">
      <w:pPr>
        <w:ind w:left="0" w:firstLine="0"/>
        <w:jc w:val="right"/>
        <w:rPr>
          <w:i/>
          <w:sz w:val="18"/>
          <w:szCs w:val="18"/>
        </w:rPr>
      </w:pPr>
    </w:p>
    <w:p w:rsidR="0020447F" w:rsidRPr="0020447F" w:rsidRDefault="0020447F" w:rsidP="0020447F">
      <w:pPr>
        <w:ind w:left="0" w:firstLine="0"/>
        <w:jc w:val="right"/>
        <w:rPr>
          <w:i/>
          <w:sz w:val="18"/>
          <w:szCs w:val="18"/>
        </w:rPr>
      </w:pPr>
      <w:r w:rsidRPr="0020447F">
        <w:rPr>
          <w:i/>
          <w:sz w:val="18"/>
          <w:szCs w:val="18"/>
        </w:rPr>
        <w:lastRenderedPageBreak/>
        <w:t>Приложение 1</w:t>
      </w:r>
    </w:p>
    <w:p w:rsidR="0020447F" w:rsidRPr="0020447F" w:rsidRDefault="0020447F" w:rsidP="0020447F">
      <w:pPr>
        <w:ind w:left="0" w:firstLine="0"/>
        <w:jc w:val="right"/>
        <w:rPr>
          <w:i/>
          <w:sz w:val="18"/>
          <w:szCs w:val="18"/>
        </w:rPr>
      </w:pPr>
      <w:r w:rsidRPr="0020447F">
        <w:rPr>
          <w:i/>
          <w:sz w:val="18"/>
          <w:szCs w:val="18"/>
        </w:rPr>
        <w:t>к решению Думы Хомутовского</w:t>
      </w:r>
    </w:p>
    <w:p w:rsidR="0020447F" w:rsidRPr="0020447F" w:rsidRDefault="0020447F" w:rsidP="0020447F">
      <w:pPr>
        <w:ind w:left="0" w:firstLine="0"/>
        <w:jc w:val="right"/>
        <w:rPr>
          <w:i/>
          <w:sz w:val="18"/>
          <w:szCs w:val="18"/>
        </w:rPr>
      </w:pPr>
      <w:r w:rsidRPr="0020447F">
        <w:rPr>
          <w:i/>
          <w:sz w:val="18"/>
          <w:szCs w:val="18"/>
        </w:rPr>
        <w:t>муниципального образования</w:t>
      </w:r>
    </w:p>
    <w:p w:rsidR="0020447F" w:rsidRPr="0020447F" w:rsidRDefault="0020447F" w:rsidP="0020447F">
      <w:pPr>
        <w:ind w:left="0" w:firstLine="0"/>
        <w:jc w:val="right"/>
        <w:rPr>
          <w:i/>
          <w:sz w:val="18"/>
          <w:szCs w:val="18"/>
        </w:rPr>
      </w:pPr>
    </w:p>
    <w:p w:rsidR="0020447F" w:rsidRPr="0020447F" w:rsidRDefault="0020447F" w:rsidP="0020447F">
      <w:pPr>
        <w:ind w:left="0" w:firstLine="0"/>
        <w:jc w:val="right"/>
        <w:rPr>
          <w:i/>
          <w:sz w:val="18"/>
          <w:szCs w:val="18"/>
        </w:rPr>
      </w:pPr>
      <w:r w:rsidRPr="0020447F">
        <w:rPr>
          <w:i/>
          <w:sz w:val="18"/>
          <w:szCs w:val="18"/>
        </w:rPr>
        <w:t xml:space="preserve">от </w:t>
      </w:r>
      <w:r w:rsidR="008A2A03">
        <w:rPr>
          <w:i/>
          <w:sz w:val="18"/>
          <w:szCs w:val="18"/>
        </w:rPr>
        <w:t xml:space="preserve">27.09.2024 г </w:t>
      </w:r>
      <w:r w:rsidRPr="0020447F">
        <w:rPr>
          <w:i/>
          <w:sz w:val="18"/>
          <w:szCs w:val="18"/>
        </w:rPr>
        <w:t>№</w:t>
      </w:r>
      <w:r w:rsidR="008A2A03">
        <w:rPr>
          <w:i/>
          <w:sz w:val="18"/>
          <w:szCs w:val="18"/>
        </w:rPr>
        <w:t xml:space="preserve"> 30-142д</w:t>
      </w:r>
    </w:p>
    <w:p w:rsidR="0020447F" w:rsidRPr="0020447F" w:rsidRDefault="0020447F" w:rsidP="0020447F">
      <w:pPr>
        <w:ind w:left="0" w:firstLine="0"/>
        <w:jc w:val="left"/>
        <w:rPr>
          <w:sz w:val="18"/>
          <w:szCs w:val="18"/>
        </w:rPr>
      </w:pPr>
    </w:p>
    <w:p w:rsidR="0020447F" w:rsidRPr="0020447F" w:rsidRDefault="0020447F" w:rsidP="008A2A03">
      <w:pPr>
        <w:ind w:left="0" w:firstLine="0"/>
        <w:jc w:val="center"/>
        <w:rPr>
          <w:sz w:val="18"/>
          <w:szCs w:val="18"/>
        </w:rPr>
      </w:pPr>
      <w:r w:rsidRPr="0020447F">
        <w:rPr>
          <w:sz w:val="18"/>
          <w:szCs w:val="18"/>
        </w:rPr>
        <w:t>Прогнозируемые доходы бюджета Хомутовского муниципального образования на 2024 год</w:t>
      </w:r>
    </w:p>
    <w:p w:rsidR="0020447F" w:rsidRPr="0020447F" w:rsidRDefault="0020447F" w:rsidP="008A2A03">
      <w:pPr>
        <w:ind w:left="0" w:firstLine="0"/>
        <w:jc w:val="center"/>
        <w:rPr>
          <w:sz w:val="18"/>
          <w:szCs w:val="18"/>
        </w:rPr>
      </w:pPr>
    </w:p>
    <w:p w:rsidR="006359D7" w:rsidRDefault="0020447F" w:rsidP="008A2A03">
      <w:pPr>
        <w:ind w:left="0" w:firstLine="0"/>
        <w:jc w:val="center"/>
        <w:rPr>
          <w:sz w:val="18"/>
          <w:szCs w:val="18"/>
        </w:rPr>
      </w:pPr>
      <w:r w:rsidRPr="0020447F">
        <w:rPr>
          <w:sz w:val="18"/>
          <w:szCs w:val="18"/>
        </w:rPr>
        <w:t xml:space="preserve">Единица измерения: тыс. </w:t>
      </w:r>
      <w:proofErr w:type="spellStart"/>
      <w:r w:rsidRPr="0020447F">
        <w:rPr>
          <w:sz w:val="18"/>
          <w:szCs w:val="18"/>
        </w:rPr>
        <w:t>руб</w:t>
      </w:r>
      <w:proofErr w:type="spellEnd"/>
    </w:p>
    <w:tbl>
      <w:tblPr>
        <w:tblStyle w:val="TableStyle0"/>
        <w:tblW w:w="5000" w:type="pct"/>
        <w:tblInd w:w="-129" w:type="dxa"/>
        <w:tblLook w:val="04A0" w:firstRow="1" w:lastRow="0" w:firstColumn="1" w:lastColumn="0" w:noHBand="0" w:noVBand="1"/>
      </w:tblPr>
      <w:tblGrid>
        <w:gridCol w:w="5890"/>
        <w:gridCol w:w="1198"/>
        <w:gridCol w:w="1985"/>
        <w:gridCol w:w="1023"/>
      </w:tblGrid>
      <w:tr w:rsidR="006359D7" w:rsidRPr="006359D7" w:rsidTr="007E1D8E">
        <w:trPr>
          <w:cantSplit/>
          <w:trHeight w:val="636"/>
        </w:trPr>
        <w:tc>
          <w:tcPr>
            <w:tcW w:w="5890" w:type="dxa"/>
            <w:tcBorders>
              <w:top w:val="single" w:sz="10" w:space="0" w:color="auto"/>
              <w:left w:val="single" w:sz="10" w:space="0" w:color="auto"/>
              <w:bottom w:val="single" w:sz="10" w:space="0" w:color="auto"/>
              <w:right w:val="single" w:sz="5" w:space="0" w:color="auto"/>
            </w:tcBorders>
            <w:shd w:val="clear" w:color="auto" w:fill="auto"/>
            <w:vAlign w:val="center"/>
          </w:tcPr>
          <w:p w:rsidR="006359D7" w:rsidRPr="006359D7" w:rsidRDefault="006359D7" w:rsidP="006359D7">
            <w:pPr>
              <w:jc w:val="center"/>
              <w:rPr>
                <w:rFonts w:ascii="Times New Roman" w:hAnsi="Times New Roman"/>
                <w:sz w:val="18"/>
                <w:szCs w:val="18"/>
              </w:rPr>
            </w:pPr>
            <w:r w:rsidRPr="006359D7">
              <w:rPr>
                <w:rFonts w:ascii="Times New Roman" w:hAnsi="Times New Roman"/>
                <w:sz w:val="18"/>
                <w:szCs w:val="18"/>
              </w:rPr>
              <w:t>Наименование показателя</w:t>
            </w:r>
          </w:p>
        </w:tc>
        <w:tc>
          <w:tcPr>
            <w:tcW w:w="1198" w:type="dxa"/>
            <w:tcBorders>
              <w:top w:val="single" w:sz="10" w:space="0" w:color="auto"/>
              <w:left w:val="single" w:sz="5" w:space="0" w:color="auto"/>
              <w:bottom w:val="single" w:sz="10" w:space="0" w:color="auto"/>
              <w:right w:val="single" w:sz="5" w:space="0" w:color="auto"/>
            </w:tcBorders>
            <w:shd w:val="clear" w:color="auto" w:fill="auto"/>
            <w:vAlign w:val="center"/>
          </w:tcPr>
          <w:p w:rsidR="006359D7" w:rsidRPr="006359D7" w:rsidRDefault="006359D7" w:rsidP="006359D7">
            <w:pPr>
              <w:jc w:val="center"/>
              <w:rPr>
                <w:rFonts w:ascii="Times New Roman" w:hAnsi="Times New Roman"/>
                <w:sz w:val="18"/>
                <w:szCs w:val="18"/>
              </w:rPr>
            </w:pPr>
            <w:r w:rsidRPr="006359D7">
              <w:rPr>
                <w:rFonts w:ascii="Times New Roman" w:hAnsi="Times New Roman"/>
                <w:sz w:val="18"/>
                <w:szCs w:val="18"/>
              </w:rPr>
              <w:t>ППП</w:t>
            </w:r>
          </w:p>
        </w:tc>
        <w:tc>
          <w:tcPr>
            <w:tcW w:w="1985" w:type="dxa"/>
            <w:tcBorders>
              <w:top w:val="single" w:sz="10" w:space="0" w:color="auto"/>
              <w:left w:val="single" w:sz="5" w:space="0" w:color="auto"/>
              <w:bottom w:val="none" w:sz="5" w:space="0" w:color="auto"/>
            </w:tcBorders>
            <w:shd w:val="clear" w:color="auto" w:fill="auto"/>
            <w:vAlign w:val="center"/>
          </w:tcPr>
          <w:p w:rsidR="006359D7" w:rsidRPr="006359D7" w:rsidRDefault="006359D7" w:rsidP="006359D7">
            <w:pPr>
              <w:jc w:val="center"/>
              <w:rPr>
                <w:rFonts w:ascii="Times New Roman" w:hAnsi="Times New Roman"/>
                <w:sz w:val="18"/>
                <w:szCs w:val="18"/>
              </w:rPr>
            </w:pPr>
            <w:r w:rsidRPr="006359D7">
              <w:rPr>
                <w:rFonts w:ascii="Times New Roman" w:hAnsi="Times New Roman"/>
                <w:sz w:val="18"/>
                <w:szCs w:val="18"/>
              </w:rPr>
              <w:t>Классификатор доходов</w:t>
            </w:r>
          </w:p>
        </w:tc>
        <w:tc>
          <w:tcPr>
            <w:tcW w:w="1023" w:type="dxa"/>
            <w:tcBorders>
              <w:top w:val="single" w:sz="10" w:space="0" w:color="auto"/>
              <w:left w:val="single" w:sz="5" w:space="0" w:color="auto"/>
              <w:bottom w:val="single" w:sz="10" w:space="0" w:color="auto"/>
              <w:right w:val="single" w:sz="10" w:space="0" w:color="auto"/>
            </w:tcBorders>
            <w:shd w:val="clear" w:color="auto" w:fill="auto"/>
            <w:vAlign w:val="center"/>
          </w:tcPr>
          <w:p w:rsidR="006359D7" w:rsidRPr="006359D7" w:rsidRDefault="006359D7" w:rsidP="006359D7">
            <w:pPr>
              <w:ind w:left="357" w:firstLine="0"/>
              <w:rPr>
                <w:rFonts w:ascii="Times New Roman" w:hAnsi="Times New Roman"/>
                <w:sz w:val="18"/>
                <w:szCs w:val="18"/>
              </w:rPr>
            </w:pPr>
            <w:r w:rsidRPr="006359D7">
              <w:rPr>
                <w:rFonts w:ascii="Times New Roman" w:hAnsi="Times New Roman"/>
                <w:sz w:val="18"/>
                <w:szCs w:val="18"/>
              </w:rPr>
              <w:t>Сумма на 2024 год</w:t>
            </w:r>
          </w:p>
        </w:tc>
      </w:tr>
    </w:tbl>
    <w:p w:rsidR="006359D7" w:rsidRPr="0020447F" w:rsidRDefault="006359D7" w:rsidP="007E1D8E">
      <w:pPr>
        <w:ind w:left="0" w:firstLine="0"/>
        <w:jc w:val="center"/>
        <w:rPr>
          <w:sz w:val="18"/>
          <w:szCs w:val="18"/>
        </w:rPr>
      </w:pPr>
    </w:p>
    <w:tbl>
      <w:tblPr>
        <w:tblW w:w="4907" w:type="pct"/>
        <w:tblInd w:w="13" w:type="dxa"/>
        <w:tblLook w:val="04A0" w:firstRow="1" w:lastRow="0" w:firstColumn="1" w:lastColumn="0" w:noHBand="0" w:noVBand="1"/>
      </w:tblPr>
      <w:tblGrid>
        <w:gridCol w:w="223"/>
        <w:gridCol w:w="222"/>
        <w:gridCol w:w="222"/>
        <w:gridCol w:w="114"/>
        <w:gridCol w:w="114"/>
        <w:gridCol w:w="114"/>
        <w:gridCol w:w="114"/>
        <w:gridCol w:w="114"/>
        <w:gridCol w:w="4910"/>
        <w:gridCol w:w="912"/>
        <w:gridCol w:w="1941"/>
        <w:gridCol w:w="1095"/>
      </w:tblGrid>
      <w:tr w:rsidR="006359D7" w:rsidRPr="006359D7" w:rsidTr="006359D7">
        <w:trPr>
          <w:cantSplit/>
        </w:trPr>
        <w:tc>
          <w:tcPr>
            <w:tcW w:w="6946" w:type="dxa"/>
            <w:gridSpan w:val="10"/>
            <w:tcBorders>
              <w:top w:val="single" w:sz="5" w:space="0" w:color="auto"/>
              <w:left w:val="single" w:sz="10"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НАЛОГОВЫЕ И НЕНАЛОГОВЫЕ ДОХОДЫ</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10000000000000000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lang w:val="en-US"/>
              </w:rPr>
            </w:pPr>
            <w:r w:rsidRPr="006359D7">
              <w:rPr>
                <w:sz w:val="18"/>
                <w:szCs w:val="18"/>
                <w:lang w:val="en-US"/>
              </w:rPr>
              <w:t>126 224.91</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690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i/>
                <w:sz w:val="18"/>
                <w:szCs w:val="18"/>
              </w:rPr>
              <w:t>НАЛОГИ НА ПРИБЫЛЬ, ДОХОДЫ</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i/>
                <w:sz w:val="18"/>
                <w:szCs w:val="18"/>
              </w:rPr>
              <w:t>10100000000000000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lang w:val="en-US"/>
              </w:rPr>
            </w:pPr>
            <w:r w:rsidRPr="006359D7">
              <w:rPr>
                <w:i/>
                <w:sz w:val="18"/>
                <w:szCs w:val="18"/>
                <w:lang w:val="en-US"/>
              </w:rPr>
              <w:t>20 877.60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6874"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Налог на доходы физических лиц</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10102000010000110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lang w:val="en-US"/>
              </w:rPr>
            </w:pPr>
            <w:r w:rsidRPr="006359D7">
              <w:rPr>
                <w:sz w:val="18"/>
                <w:szCs w:val="18"/>
                <w:lang w:val="en-US"/>
              </w:rPr>
              <w:t>20 877.60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10102010010000110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lang w:val="en-US"/>
              </w:rPr>
            </w:pPr>
            <w:r w:rsidRPr="006359D7">
              <w:rPr>
                <w:sz w:val="18"/>
                <w:szCs w:val="18"/>
                <w:lang w:val="en-US"/>
              </w:rPr>
              <w:t>16 432.50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10102020010000110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lang w:val="en-US"/>
              </w:rPr>
            </w:pPr>
            <w:r w:rsidRPr="006359D7">
              <w:rPr>
                <w:sz w:val="18"/>
                <w:szCs w:val="18"/>
                <w:lang w:val="en-US"/>
              </w:rPr>
              <w:t>249.21</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10102030010000110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lang w:val="en-US"/>
              </w:rPr>
            </w:pPr>
            <w:r w:rsidRPr="006359D7">
              <w:rPr>
                <w:sz w:val="18"/>
                <w:szCs w:val="18"/>
                <w:lang w:val="en-US"/>
              </w:rPr>
              <w:t>998.80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10102040010000110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666.99</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proofErr w:type="gramStart"/>
            <w:r w:rsidRPr="006359D7">
              <w:rPr>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6359D7">
              <w:rPr>
                <w:sz w:val="18"/>
                <w:szCs w:val="18"/>
              </w:rPr>
              <w:t xml:space="preserve"> в виде дивидендов)</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10102080010000110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1 000.00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10102130010000110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lang w:val="en-US"/>
              </w:rPr>
              <w:t>287.00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10102140010000110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lang w:val="en-US"/>
              </w:rPr>
            </w:pPr>
            <w:r w:rsidRPr="006359D7">
              <w:rPr>
                <w:sz w:val="18"/>
                <w:szCs w:val="18"/>
                <w:lang w:val="en-US"/>
              </w:rPr>
              <w:t>1 243.10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690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i/>
                <w:sz w:val="18"/>
                <w:szCs w:val="18"/>
              </w:rPr>
              <w:t>НАЛОГИ НА ТОВАРЫ (РАБОТЫ, УСЛУГИ), РЕАЛИЗУЕМЫЕ НА ТЕРРИТОРИИ РОССИЙСКОЙ ФЕДЕРАЦИИ</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i/>
                <w:sz w:val="18"/>
                <w:szCs w:val="18"/>
              </w:rPr>
              <w:t>10300000000000000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rPr>
            </w:pPr>
            <w:r w:rsidRPr="006359D7">
              <w:rPr>
                <w:i/>
                <w:sz w:val="18"/>
                <w:szCs w:val="18"/>
              </w:rPr>
              <w:t>25 611.70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6874"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Акцизы по подакцизным товарам (продукции), производимым на территории Российской Федерации</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10302000010000110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25 611.70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10302230010000110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13 357.60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sz w:val="18"/>
                <w:szCs w:val="18"/>
              </w:rPr>
              <w:t>Доходы от уплаты акцизов на моторные масла для дизельных и (или) карбюраторных (</w:t>
            </w:r>
            <w:proofErr w:type="spellStart"/>
            <w:r w:rsidRPr="006359D7">
              <w:rPr>
                <w:sz w:val="18"/>
                <w:szCs w:val="18"/>
              </w:rPr>
              <w:t>инжекторных</w:t>
            </w:r>
            <w:proofErr w:type="spellEnd"/>
            <w:r w:rsidRPr="006359D7">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10302240010000110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63.60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10302250010000110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13 850.30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10302260010000110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-1 659.80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690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i/>
                <w:sz w:val="18"/>
                <w:szCs w:val="18"/>
              </w:rPr>
              <w:t>НАЛОГИ НА СОВОКУПНЫЙ ДОХОД</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i/>
                <w:sz w:val="18"/>
                <w:szCs w:val="18"/>
              </w:rPr>
              <w:t>10500000000000000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rPr>
            </w:pPr>
            <w:r w:rsidRPr="006359D7">
              <w:rPr>
                <w:i/>
                <w:sz w:val="18"/>
                <w:szCs w:val="18"/>
              </w:rPr>
              <w:t>193.50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6874"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Единый сельскохозяйственный налог</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10503000010000110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193.50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sz w:val="18"/>
                <w:szCs w:val="18"/>
              </w:rPr>
              <w:t>Единый сельскохозяйственный налог</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10503010010000110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193.50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690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i/>
                <w:sz w:val="18"/>
                <w:szCs w:val="18"/>
              </w:rPr>
              <w:t>НАЛОГИ НА ИМУЩЕСТВО</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i/>
                <w:sz w:val="18"/>
                <w:szCs w:val="18"/>
              </w:rPr>
              <w:t>10600000000000000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lang w:val="en-US"/>
              </w:rPr>
            </w:pPr>
            <w:r w:rsidRPr="006359D7">
              <w:rPr>
                <w:i/>
                <w:sz w:val="18"/>
                <w:szCs w:val="18"/>
                <w:lang w:val="en-US"/>
              </w:rPr>
              <w:t>43 356.42</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6874"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Налог на имущество физических лиц</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10601000000000110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lang w:val="en-US"/>
              </w:rPr>
            </w:pPr>
            <w:r w:rsidRPr="006359D7">
              <w:rPr>
                <w:sz w:val="18"/>
                <w:szCs w:val="18"/>
                <w:lang w:val="en-US"/>
              </w:rPr>
              <w:t>8 350.00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10601030100000110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lang w:val="en-US"/>
              </w:rPr>
            </w:pPr>
            <w:r w:rsidRPr="006359D7">
              <w:rPr>
                <w:sz w:val="18"/>
                <w:szCs w:val="18"/>
                <w:lang w:val="en-US"/>
              </w:rPr>
              <w:t>8 350.00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6874"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Земельный налог</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10606000000000110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lang w:val="en-US"/>
              </w:rPr>
            </w:pPr>
            <w:r w:rsidRPr="006359D7">
              <w:rPr>
                <w:sz w:val="18"/>
                <w:szCs w:val="18"/>
                <w:lang w:val="en-US"/>
              </w:rPr>
              <w:t>35 006.42</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6831"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i/>
                <w:sz w:val="18"/>
                <w:szCs w:val="18"/>
              </w:rPr>
              <w:t>Земельный налог с организаций</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i/>
                <w:sz w:val="18"/>
                <w:szCs w:val="18"/>
              </w:rPr>
              <w:t>10606030000000110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rPr>
            </w:pPr>
            <w:r w:rsidRPr="006359D7">
              <w:rPr>
                <w:i/>
                <w:sz w:val="18"/>
                <w:szCs w:val="18"/>
              </w:rPr>
              <w:t>8 984.22</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sz w:val="18"/>
                <w:szCs w:val="18"/>
              </w:rPr>
              <w:t>Земельный налог с организаций, обладающих земельным участком, расположенным в границах сельских поселений</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10606033100000110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8 984.22</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6831"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i/>
                <w:sz w:val="18"/>
                <w:szCs w:val="18"/>
              </w:rPr>
              <w:t>Земельный налог с физических лиц</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i/>
                <w:sz w:val="18"/>
                <w:szCs w:val="18"/>
              </w:rPr>
              <w:t>10606040000000110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lang w:val="en-US"/>
              </w:rPr>
            </w:pPr>
            <w:r w:rsidRPr="006359D7">
              <w:rPr>
                <w:i/>
                <w:sz w:val="18"/>
                <w:szCs w:val="18"/>
                <w:lang w:val="en-US"/>
              </w:rPr>
              <w:t>26 022.20</w:t>
            </w:r>
          </w:p>
        </w:tc>
      </w:tr>
      <w:tr w:rsidR="006359D7" w:rsidRPr="006359D7" w:rsidTr="006359D7">
        <w:trPr>
          <w:cantSplit/>
        </w:trPr>
        <w:tc>
          <w:tcPr>
            <w:tcW w:w="43" w:type="dxa"/>
            <w:tcBorders>
              <w:left w:val="single" w:sz="10" w:space="0" w:color="auto"/>
            </w:tcBorders>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vAlign w:val="bottom"/>
          </w:tcPr>
          <w:p w:rsidR="006359D7" w:rsidRPr="006359D7" w:rsidRDefault="006359D7" w:rsidP="006359D7">
            <w:pPr>
              <w:ind w:left="0" w:firstLine="0"/>
              <w:jc w:val="left"/>
              <w:rPr>
                <w:sz w:val="18"/>
                <w:szCs w:val="18"/>
              </w:rPr>
            </w:pPr>
          </w:p>
        </w:tc>
        <w:tc>
          <w:tcPr>
            <w:tcW w:w="43" w:type="dxa"/>
            <w:shd w:val="clear" w:color="auto" w:fill="auto"/>
            <w:vAlign w:val="bottom"/>
          </w:tcPr>
          <w:p w:rsidR="006359D7" w:rsidRPr="006359D7" w:rsidRDefault="006359D7" w:rsidP="006359D7">
            <w:pPr>
              <w:ind w:left="0" w:firstLine="0"/>
              <w:jc w:val="left"/>
              <w:rPr>
                <w:sz w:val="18"/>
                <w:szCs w:val="18"/>
              </w:rPr>
            </w:pPr>
          </w:p>
        </w:tc>
        <w:tc>
          <w:tcPr>
            <w:tcW w:w="29"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43"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28"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6"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71" w:type="dxa"/>
            <w:shd w:val="clear" w:color="auto" w:fill="auto"/>
            <w:tcMar>
              <w:left w:w="0" w:type="dxa"/>
            </w:tcMar>
            <w:vAlign w:val="bottom"/>
          </w:tcPr>
          <w:p w:rsidR="006359D7" w:rsidRPr="006359D7" w:rsidRDefault="006359D7" w:rsidP="006359D7">
            <w:pPr>
              <w:ind w:left="0" w:firstLine="0"/>
              <w:jc w:val="left"/>
              <w:rPr>
                <w:sz w:val="18"/>
                <w:szCs w:val="18"/>
              </w:rPr>
            </w:pPr>
          </w:p>
        </w:tc>
        <w:tc>
          <w:tcPr>
            <w:tcW w:w="5596"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359D7" w:rsidRPr="006359D7" w:rsidRDefault="006359D7" w:rsidP="006359D7">
            <w:pPr>
              <w:ind w:left="0" w:firstLine="0"/>
              <w:jc w:val="left"/>
              <w:rPr>
                <w:sz w:val="18"/>
                <w:szCs w:val="18"/>
              </w:rPr>
            </w:pPr>
            <w:r w:rsidRPr="006359D7">
              <w:rPr>
                <w:sz w:val="18"/>
                <w:szCs w:val="18"/>
              </w:rPr>
              <w:t>Земельный налог с физических лиц, обладающих земельным участком, расположенным в границах сельских поселений</w:t>
            </w:r>
          </w:p>
        </w:tc>
        <w:tc>
          <w:tcPr>
            <w:tcW w:w="1008" w:type="dxa"/>
            <w:tcBorders>
              <w:top w:val="single" w:sz="5" w:space="0" w:color="auto"/>
              <w:left w:val="single" w:sz="5" w:space="0" w:color="auto"/>
              <w:bottom w:val="single" w:sz="5" w:space="0" w:color="auto"/>
              <w:right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6359D7" w:rsidRPr="006359D7" w:rsidRDefault="006359D7" w:rsidP="006359D7">
            <w:pPr>
              <w:ind w:left="0" w:firstLine="0"/>
              <w:jc w:val="left"/>
              <w:rPr>
                <w:sz w:val="18"/>
                <w:szCs w:val="18"/>
              </w:rPr>
            </w:pPr>
            <w:r w:rsidRPr="006359D7">
              <w:rPr>
                <w:sz w:val="18"/>
                <w:szCs w:val="18"/>
              </w:rPr>
              <w:t>10606043100000110</w:t>
            </w:r>
          </w:p>
        </w:tc>
        <w:tc>
          <w:tcPr>
            <w:tcW w:w="1111" w:type="dxa"/>
            <w:tcBorders>
              <w:top w:val="single" w:sz="5" w:space="0" w:color="auto"/>
              <w:left w:val="single" w:sz="5" w:space="0" w:color="auto"/>
              <w:bottom w:val="single" w:sz="5" w:space="0" w:color="auto"/>
              <w:right w:val="single" w:sz="10" w:space="0" w:color="auto"/>
            </w:tcBorders>
            <w:shd w:val="clear" w:color="auto" w:fill="auto"/>
            <w:vAlign w:val="bottom"/>
          </w:tcPr>
          <w:p w:rsidR="006359D7" w:rsidRPr="006359D7" w:rsidRDefault="006359D7" w:rsidP="006359D7">
            <w:pPr>
              <w:ind w:left="0" w:firstLine="0"/>
              <w:jc w:val="left"/>
              <w:rPr>
                <w:sz w:val="18"/>
                <w:szCs w:val="18"/>
                <w:lang w:val="en-US"/>
              </w:rPr>
            </w:pPr>
            <w:r w:rsidRPr="006359D7">
              <w:rPr>
                <w:sz w:val="18"/>
                <w:szCs w:val="18"/>
                <w:lang w:val="en-US"/>
              </w:rPr>
              <w:t>26 022.20</w:t>
            </w:r>
          </w:p>
        </w:tc>
      </w:tr>
    </w:tbl>
    <w:p w:rsidR="00816A3B" w:rsidRPr="00816A3B" w:rsidRDefault="00816A3B" w:rsidP="00816A3B">
      <w:pPr>
        <w:ind w:left="0" w:firstLine="0"/>
        <w:jc w:val="left"/>
        <w:rPr>
          <w:sz w:val="18"/>
          <w:szCs w:val="18"/>
        </w:rPr>
      </w:pPr>
    </w:p>
    <w:p w:rsidR="00D614BD" w:rsidRPr="00D614BD" w:rsidRDefault="00D614BD" w:rsidP="00D614BD">
      <w:pPr>
        <w:ind w:left="0" w:firstLine="567"/>
        <w:rPr>
          <w:sz w:val="18"/>
          <w:szCs w:val="18"/>
        </w:rPr>
      </w:pPr>
    </w:p>
    <w:tbl>
      <w:tblPr>
        <w:tblW w:w="4923" w:type="pct"/>
        <w:tblInd w:w="23" w:type="dxa"/>
        <w:tblLayout w:type="fixed"/>
        <w:tblLook w:val="04A0" w:firstRow="1" w:lastRow="0" w:firstColumn="1" w:lastColumn="0" w:noHBand="0" w:noVBand="1"/>
      </w:tblPr>
      <w:tblGrid>
        <w:gridCol w:w="271"/>
        <w:gridCol w:w="236"/>
        <w:gridCol w:w="236"/>
        <w:gridCol w:w="236"/>
        <w:gridCol w:w="236"/>
        <w:gridCol w:w="236"/>
        <w:gridCol w:w="236"/>
        <w:gridCol w:w="236"/>
        <w:gridCol w:w="236"/>
        <w:gridCol w:w="236"/>
        <w:gridCol w:w="236"/>
        <w:gridCol w:w="236"/>
        <w:gridCol w:w="1602"/>
        <w:gridCol w:w="1875"/>
        <w:gridCol w:w="49"/>
        <w:gridCol w:w="712"/>
        <w:gridCol w:w="1845"/>
        <w:gridCol w:w="48"/>
        <w:gridCol w:w="894"/>
        <w:gridCol w:w="202"/>
        <w:gridCol w:w="34"/>
      </w:tblGrid>
      <w:tr w:rsidR="007E1D8E" w:rsidRPr="007E1D8E" w:rsidTr="001A4FF1">
        <w:trPr>
          <w:gridAfter w:val="1"/>
          <w:wAfter w:w="34" w:type="dxa"/>
          <w:cantSplit/>
        </w:trPr>
        <w:tc>
          <w:tcPr>
            <w:tcW w:w="7105" w:type="dxa"/>
            <w:gridSpan w:val="16"/>
            <w:tcBorders>
              <w:top w:val="single" w:sz="4" w:space="0" w:color="auto"/>
              <w:left w:val="single" w:sz="4" w:space="0" w:color="auto"/>
              <w:bottom w:val="single" w:sz="4" w:space="0" w:color="auto"/>
              <w:right w:val="single" w:sz="5" w:space="0" w:color="auto"/>
            </w:tcBorders>
          </w:tcPr>
          <w:p w:rsidR="007E1D8E" w:rsidRPr="007E1D8E" w:rsidRDefault="007E1D8E" w:rsidP="007E1D8E">
            <w:pPr>
              <w:ind w:left="0" w:firstLine="567"/>
              <w:rPr>
                <w:sz w:val="18"/>
                <w:szCs w:val="18"/>
              </w:rPr>
            </w:pPr>
            <w:r w:rsidRPr="007E1D8E">
              <w:rPr>
                <w:sz w:val="18"/>
                <w:szCs w:val="18"/>
              </w:rPr>
              <w:t>ШТРАФЫ, САНКЦИИ, ВОЗМЕЩЕНИЕ УЩЕРБА</w:t>
            </w:r>
            <w:r w:rsidRPr="007E1D8E">
              <w:rPr>
                <w:sz w:val="18"/>
                <w:szCs w:val="18"/>
              </w:rPr>
              <w:tab/>
            </w:r>
          </w:p>
        </w:tc>
        <w:tc>
          <w:tcPr>
            <w:tcW w:w="1845" w:type="dxa"/>
            <w:tcBorders>
              <w:top w:val="single" w:sz="5" w:space="0" w:color="auto"/>
              <w:left w:val="single" w:sz="5" w:space="0" w:color="auto"/>
              <w:bottom w:val="single" w:sz="5" w:space="0" w:color="auto"/>
            </w:tcBorders>
            <w:shd w:val="clear" w:color="auto" w:fill="auto"/>
            <w:vAlign w:val="bottom"/>
          </w:tcPr>
          <w:p w:rsidR="007E1D8E" w:rsidRPr="007E1D8E" w:rsidRDefault="007E1D8E" w:rsidP="00FC1A23">
            <w:pPr>
              <w:ind w:left="0" w:firstLine="0"/>
              <w:rPr>
                <w:sz w:val="18"/>
                <w:szCs w:val="18"/>
              </w:rPr>
            </w:pPr>
            <w:r w:rsidRPr="007E1D8E">
              <w:rPr>
                <w:sz w:val="18"/>
                <w:szCs w:val="18"/>
              </w:rPr>
              <w:t>11600000000000000</w:t>
            </w:r>
          </w:p>
        </w:tc>
        <w:tc>
          <w:tcPr>
            <w:tcW w:w="1144"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7E1D8E" w:rsidRPr="007E1D8E" w:rsidRDefault="007E1D8E" w:rsidP="00FC1A23">
            <w:pPr>
              <w:ind w:left="0" w:firstLine="0"/>
              <w:rPr>
                <w:sz w:val="18"/>
                <w:szCs w:val="18"/>
                <w:lang w:val="en-US"/>
              </w:rPr>
            </w:pPr>
            <w:r w:rsidRPr="007E1D8E">
              <w:rPr>
                <w:sz w:val="18"/>
                <w:szCs w:val="18"/>
                <w:lang w:val="en-US"/>
              </w:rPr>
              <w:t>1 682.33</w:t>
            </w:r>
          </w:p>
        </w:tc>
      </w:tr>
      <w:tr w:rsidR="007E1D8E" w:rsidRPr="007E1D8E" w:rsidTr="001A4FF1">
        <w:trPr>
          <w:gridAfter w:val="1"/>
          <w:wAfter w:w="34" w:type="dxa"/>
          <w:cantSplit/>
        </w:trPr>
        <w:tc>
          <w:tcPr>
            <w:tcW w:w="1215" w:type="dxa"/>
            <w:gridSpan w:val="5"/>
            <w:tcBorders>
              <w:top w:val="single" w:sz="5" w:space="0" w:color="auto"/>
              <w:left w:val="single" w:sz="5" w:space="0" w:color="auto"/>
              <w:bottom w:val="single" w:sz="5" w:space="0" w:color="auto"/>
              <w:right w:val="single" w:sz="5" w:space="0" w:color="auto"/>
            </w:tcBorders>
          </w:tcPr>
          <w:p w:rsidR="007E1D8E" w:rsidRPr="007E1D8E" w:rsidRDefault="007E1D8E" w:rsidP="007E1D8E">
            <w:pPr>
              <w:ind w:left="0" w:firstLine="567"/>
              <w:rPr>
                <w:sz w:val="18"/>
                <w:szCs w:val="18"/>
              </w:rPr>
            </w:pPr>
          </w:p>
        </w:tc>
        <w:tc>
          <w:tcPr>
            <w:tcW w:w="5129"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E1D8E" w:rsidRPr="007E1D8E" w:rsidRDefault="007E1D8E" w:rsidP="007E1D8E">
            <w:pPr>
              <w:ind w:left="0" w:firstLine="567"/>
              <w:rPr>
                <w:sz w:val="18"/>
                <w:szCs w:val="18"/>
              </w:rPr>
            </w:pPr>
            <w:r w:rsidRPr="007E1D8E">
              <w:rPr>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76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7E1D8E" w:rsidRPr="007E1D8E" w:rsidRDefault="007E1D8E" w:rsidP="00FC1A23">
            <w:pPr>
              <w:ind w:left="0" w:firstLine="0"/>
              <w:rPr>
                <w:sz w:val="18"/>
                <w:szCs w:val="18"/>
              </w:rPr>
            </w:pPr>
            <w:r w:rsidRPr="007E1D8E">
              <w:rPr>
                <w:sz w:val="18"/>
                <w:szCs w:val="18"/>
              </w:rPr>
              <w:t>182</w:t>
            </w:r>
          </w:p>
        </w:tc>
        <w:tc>
          <w:tcPr>
            <w:tcW w:w="1845" w:type="dxa"/>
            <w:tcBorders>
              <w:top w:val="single" w:sz="5" w:space="0" w:color="auto"/>
              <w:left w:val="single" w:sz="5" w:space="0" w:color="auto"/>
              <w:bottom w:val="single" w:sz="5" w:space="0" w:color="auto"/>
            </w:tcBorders>
            <w:shd w:val="clear" w:color="auto" w:fill="auto"/>
            <w:vAlign w:val="bottom"/>
          </w:tcPr>
          <w:p w:rsidR="007E1D8E" w:rsidRPr="007E1D8E" w:rsidRDefault="007E1D8E" w:rsidP="00FC1A23">
            <w:pPr>
              <w:ind w:left="0" w:firstLine="0"/>
              <w:rPr>
                <w:sz w:val="18"/>
                <w:szCs w:val="18"/>
              </w:rPr>
            </w:pPr>
            <w:r w:rsidRPr="007E1D8E">
              <w:rPr>
                <w:sz w:val="18"/>
                <w:szCs w:val="18"/>
              </w:rPr>
              <w:t>11618000020000140</w:t>
            </w:r>
          </w:p>
        </w:tc>
        <w:tc>
          <w:tcPr>
            <w:tcW w:w="1144"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7E1D8E" w:rsidRPr="007E1D8E" w:rsidRDefault="007E1D8E" w:rsidP="00FC1A23">
            <w:pPr>
              <w:ind w:left="0" w:firstLine="0"/>
              <w:rPr>
                <w:sz w:val="18"/>
                <w:szCs w:val="18"/>
                <w:lang w:val="en-US"/>
              </w:rPr>
            </w:pPr>
            <w:r w:rsidRPr="007E1D8E">
              <w:rPr>
                <w:sz w:val="18"/>
                <w:szCs w:val="18"/>
                <w:lang w:val="en-US"/>
              </w:rPr>
              <w:t>1 682.33</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683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i/>
                <w:sz w:val="18"/>
                <w:szCs w:val="18"/>
              </w:rPr>
              <w:t>ГОСУДАРСТВЕННАЯ ПОШЛИНА</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FC1A23">
            <w:pPr>
              <w:ind w:left="0" w:firstLine="0"/>
              <w:rPr>
                <w:sz w:val="18"/>
                <w:szCs w:val="18"/>
              </w:rPr>
            </w:pPr>
            <w:r w:rsidRPr="00FC1A23">
              <w:rPr>
                <w:i/>
                <w:sz w:val="18"/>
                <w:szCs w:val="18"/>
              </w:rPr>
              <w:t>10800000000000000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BC1587">
            <w:pPr>
              <w:ind w:left="0" w:firstLine="0"/>
              <w:rPr>
                <w:sz w:val="18"/>
                <w:szCs w:val="18"/>
              </w:rPr>
            </w:pPr>
            <w:r w:rsidRPr="00FC1A23">
              <w:rPr>
                <w:i/>
                <w:sz w:val="18"/>
                <w:szCs w:val="18"/>
              </w:rPr>
              <w:t>71.80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FC1A23">
            <w:pPr>
              <w:ind w:left="0" w:firstLine="0"/>
              <w:rPr>
                <w:sz w:val="18"/>
                <w:szCs w:val="18"/>
              </w:rPr>
            </w:pPr>
            <w:r w:rsidRPr="00FC1A23">
              <w:rPr>
                <w:sz w:val="18"/>
                <w:szCs w:val="18"/>
              </w:rPr>
              <w:t>10804000010000110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BC1587">
            <w:pPr>
              <w:ind w:left="0" w:firstLine="0"/>
              <w:rPr>
                <w:sz w:val="18"/>
                <w:szCs w:val="18"/>
              </w:rPr>
            </w:pPr>
            <w:r w:rsidRPr="00FC1A23">
              <w:rPr>
                <w:sz w:val="18"/>
                <w:szCs w:val="18"/>
              </w:rPr>
              <w:t>71.80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FC1A23">
            <w:pPr>
              <w:ind w:left="0" w:firstLine="0"/>
              <w:rPr>
                <w:sz w:val="18"/>
                <w:szCs w:val="18"/>
              </w:rPr>
            </w:pPr>
            <w:r w:rsidRPr="00FC1A23">
              <w:rPr>
                <w:sz w:val="18"/>
                <w:szCs w:val="18"/>
              </w:rPr>
              <w:t>10804020010000110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BC1587">
            <w:pPr>
              <w:ind w:left="0" w:firstLine="0"/>
              <w:rPr>
                <w:sz w:val="18"/>
                <w:szCs w:val="18"/>
              </w:rPr>
            </w:pPr>
            <w:r w:rsidRPr="00FC1A23">
              <w:rPr>
                <w:sz w:val="18"/>
                <w:szCs w:val="18"/>
              </w:rPr>
              <w:t>71.80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683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i/>
                <w:sz w:val="18"/>
                <w:szCs w:val="18"/>
              </w:rPr>
              <w:t>ДОХОДЫ ОТ ИСПОЛЬЗОВАНИЯ ИМУЩЕСТВА, НАХОДЯЩЕГОСЯ В ГОСУДАРСТВЕННОЙ И МУНИЦИПАЛЬНОЙ СОБСТВЕННОСТИ</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FC1A23">
            <w:pPr>
              <w:ind w:left="0" w:firstLine="0"/>
              <w:rPr>
                <w:sz w:val="18"/>
                <w:szCs w:val="18"/>
              </w:rPr>
            </w:pPr>
            <w:r w:rsidRPr="00FC1A23">
              <w:rPr>
                <w:i/>
                <w:sz w:val="18"/>
                <w:szCs w:val="18"/>
              </w:rPr>
              <w:t>11100000000000000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BC1587">
            <w:pPr>
              <w:ind w:left="0" w:firstLine="0"/>
              <w:rPr>
                <w:sz w:val="18"/>
                <w:szCs w:val="18"/>
              </w:rPr>
            </w:pPr>
            <w:r w:rsidRPr="00FC1A23">
              <w:rPr>
                <w:i/>
                <w:sz w:val="18"/>
                <w:szCs w:val="18"/>
              </w:rPr>
              <w:t>241.60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FC1A23">
            <w:pPr>
              <w:ind w:left="0" w:firstLine="0"/>
              <w:rPr>
                <w:sz w:val="18"/>
                <w:szCs w:val="18"/>
              </w:rPr>
            </w:pPr>
            <w:r w:rsidRPr="00FC1A23">
              <w:rPr>
                <w:sz w:val="18"/>
                <w:szCs w:val="18"/>
              </w:rPr>
              <w:t>11105000000000120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BC1587">
            <w:pPr>
              <w:ind w:left="0" w:firstLine="0"/>
              <w:rPr>
                <w:sz w:val="18"/>
                <w:szCs w:val="18"/>
              </w:rPr>
            </w:pPr>
            <w:r w:rsidRPr="00FC1A23">
              <w:rPr>
                <w:sz w:val="18"/>
                <w:szCs w:val="18"/>
              </w:rPr>
              <w:t>219.90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proofErr w:type="gramStart"/>
            <w:r w:rsidRPr="00FC1A23">
              <w:rPr>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BC1587">
            <w:pPr>
              <w:ind w:left="0" w:firstLine="0"/>
              <w:rPr>
                <w:sz w:val="18"/>
                <w:szCs w:val="18"/>
              </w:rPr>
            </w:pPr>
            <w:r w:rsidRPr="00FC1A23">
              <w:rPr>
                <w:i/>
                <w:sz w:val="18"/>
                <w:szCs w:val="18"/>
              </w:rPr>
              <w:t>11105020000000120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BC1587">
            <w:pPr>
              <w:ind w:left="0" w:firstLine="0"/>
              <w:rPr>
                <w:sz w:val="18"/>
                <w:szCs w:val="18"/>
              </w:rPr>
            </w:pPr>
            <w:r w:rsidRPr="00FC1A23">
              <w:rPr>
                <w:i/>
                <w:sz w:val="18"/>
                <w:szCs w:val="18"/>
              </w:rPr>
              <w:t>33.20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proofErr w:type="gramStart"/>
            <w:r w:rsidRPr="00FC1A23">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BC1587">
            <w:pPr>
              <w:ind w:left="0" w:firstLine="0"/>
              <w:rPr>
                <w:sz w:val="18"/>
                <w:szCs w:val="18"/>
              </w:rPr>
            </w:pPr>
            <w:r w:rsidRPr="00FC1A23">
              <w:rPr>
                <w:sz w:val="18"/>
                <w:szCs w:val="18"/>
              </w:rPr>
              <w:t>11105025100000120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BC1587">
            <w:pPr>
              <w:ind w:left="0" w:firstLine="0"/>
              <w:rPr>
                <w:sz w:val="18"/>
                <w:szCs w:val="18"/>
              </w:rPr>
            </w:pPr>
            <w:r w:rsidRPr="00FC1A23">
              <w:rPr>
                <w:sz w:val="18"/>
                <w:szCs w:val="18"/>
              </w:rPr>
              <w:t>33.20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BC1587">
            <w:pPr>
              <w:ind w:left="0" w:firstLine="0"/>
              <w:rPr>
                <w:sz w:val="18"/>
                <w:szCs w:val="18"/>
              </w:rPr>
            </w:pPr>
            <w:r w:rsidRPr="00FC1A23">
              <w:rPr>
                <w:i/>
                <w:sz w:val="18"/>
                <w:szCs w:val="18"/>
              </w:rPr>
              <w:t>11105070000000120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BC1587">
            <w:pPr>
              <w:ind w:left="0" w:firstLine="0"/>
              <w:rPr>
                <w:sz w:val="18"/>
                <w:szCs w:val="18"/>
              </w:rPr>
            </w:pPr>
            <w:r w:rsidRPr="00FC1A23">
              <w:rPr>
                <w:i/>
                <w:sz w:val="18"/>
                <w:szCs w:val="18"/>
              </w:rPr>
              <w:t>186.70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Доходы от сдачи в аренду имущества, составляющего казну сельских поселений (за исключением земельных участков)</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rPr>
              <w:t>11105075100000120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BC1587">
            <w:pPr>
              <w:ind w:left="0" w:firstLine="0"/>
              <w:rPr>
                <w:sz w:val="18"/>
                <w:szCs w:val="18"/>
              </w:rPr>
            </w:pPr>
            <w:r w:rsidRPr="00FC1A23">
              <w:rPr>
                <w:sz w:val="18"/>
                <w:szCs w:val="18"/>
              </w:rPr>
              <w:t>186.70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rPr>
              <w:t>11105300000000120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BC1587">
            <w:pPr>
              <w:ind w:left="0" w:firstLine="0"/>
              <w:rPr>
                <w:sz w:val="18"/>
                <w:szCs w:val="18"/>
              </w:rPr>
            </w:pPr>
            <w:r w:rsidRPr="00FC1A23">
              <w:rPr>
                <w:sz w:val="18"/>
                <w:szCs w:val="18"/>
              </w:rPr>
              <w:t>21.70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BC1587">
            <w:pPr>
              <w:ind w:left="0" w:firstLine="0"/>
              <w:rPr>
                <w:sz w:val="18"/>
                <w:szCs w:val="18"/>
              </w:rPr>
            </w:pPr>
            <w:r w:rsidRPr="00FC1A23">
              <w:rPr>
                <w:i/>
                <w:sz w:val="18"/>
                <w:szCs w:val="18"/>
              </w:rPr>
              <w:t>11105320000000120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BC1587">
            <w:pPr>
              <w:ind w:left="0" w:firstLine="0"/>
              <w:rPr>
                <w:sz w:val="18"/>
                <w:szCs w:val="18"/>
              </w:rPr>
            </w:pPr>
            <w:r w:rsidRPr="00FC1A23">
              <w:rPr>
                <w:i/>
                <w:sz w:val="18"/>
                <w:szCs w:val="18"/>
              </w:rPr>
              <w:t>21.70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rPr>
              <w:t>11105325100000120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21.70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rPr>
              <w:t>11109000000000120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0.00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i/>
                <w:sz w:val="18"/>
                <w:szCs w:val="18"/>
              </w:rPr>
              <w:t>11109040000000120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FC1A23">
            <w:pPr>
              <w:ind w:left="0" w:firstLine="567"/>
              <w:rPr>
                <w:sz w:val="18"/>
                <w:szCs w:val="18"/>
              </w:rPr>
            </w:pPr>
            <w:r w:rsidRPr="00FC1A23">
              <w:rPr>
                <w:i/>
                <w:sz w:val="18"/>
                <w:szCs w:val="18"/>
              </w:rPr>
              <w:t>0.00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rPr>
              <w:t>11109045100000120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0.00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683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i/>
                <w:sz w:val="18"/>
                <w:szCs w:val="18"/>
              </w:rPr>
              <w:t>ДОХОДЫ ОТ ОКАЗАНИЯ ПЛАТНЫХ УСЛУГ И КОМПЕНСАЦИИ ЗАТРАТ ГОСУДАРСТВА</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i/>
                <w:sz w:val="18"/>
                <w:szCs w:val="18"/>
              </w:rPr>
              <w:t>11300000000000000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D0419D">
            <w:pPr>
              <w:ind w:left="0" w:firstLine="0"/>
              <w:rPr>
                <w:sz w:val="18"/>
                <w:szCs w:val="18"/>
                <w:lang w:val="en-US"/>
              </w:rPr>
            </w:pPr>
            <w:r w:rsidRPr="00FC1A23">
              <w:rPr>
                <w:i/>
                <w:sz w:val="18"/>
                <w:szCs w:val="18"/>
                <w:lang w:val="en-US"/>
              </w:rPr>
              <w:t>3 949.50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Доходы от оказания платных услуг (работ)</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rPr>
              <w:t>11301000000000130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rPr>
              <w:t>3 737.50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Прочие доходы от оказания платных услуг (работ)</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i/>
                <w:sz w:val="18"/>
                <w:szCs w:val="18"/>
              </w:rPr>
              <w:t>11301990000000130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D0419D">
            <w:pPr>
              <w:ind w:left="0" w:firstLine="0"/>
              <w:rPr>
                <w:sz w:val="18"/>
                <w:szCs w:val="18"/>
              </w:rPr>
            </w:pPr>
            <w:r w:rsidRPr="00FC1A23">
              <w:rPr>
                <w:i/>
                <w:sz w:val="18"/>
                <w:szCs w:val="18"/>
              </w:rPr>
              <w:t>3 737.50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Прочие доходы от оказания платных услуг (работ) получателями средств бюджетов сельских поселений</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rPr>
              <w:t>11301995100000130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rPr>
              <w:t>3 737.50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Доходы от компенсации затрат государства</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rPr>
              <w:t>11302000000000130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D0419D">
            <w:pPr>
              <w:ind w:left="0" w:firstLine="0"/>
              <w:rPr>
                <w:sz w:val="18"/>
                <w:szCs w:val="18"/>
                <w:lang w:val="en-US"/>
              </w:rPr>
            </w:pPr>
            <w:r w:rsidRPr="00FC1A23">
              <w:rPr>
                <w:sz w:val="18"/>
                <w:szCs w:val="18"/>
                <w:lang w:val="en-US"/>
              </w:rPr>
              <w:t>212.00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Доходы, поступающие в порядке возмещения расходов, понесенных в связи с эксплуатацией имущества</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i/>
                <w:sz w:val="18"/>
                <w:szCs w:val="18"/>
              </w:rPr>
              <w:t>11302060000000130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D0419D">
            <w:pPr>
              <w:ind w:left="0" w:firstLine="0"/>
              <w:rPr>
                <w:sz w:val="18"/>
                <w:szCs w:val="18"/>
              </w:rPr>
            </w:pPr>
            <w:r w:rsidRPr="00FC1A23">
              <w:rPr>
                <w:i/>
                <w:sz w:val="18"/>
                <w:szCs w:val="18"/>
                <w:lang w:val="en-US"/>
              </w:rPr>
              <w:t>10</w:t>
            </w:r>
            <w:r w:rsidRPr="00FC1A23">
              <w:rPr>
                <w:i/>
                <w:sz w:val="18"/>
                <w:szCs w:val="18"/>
              </w:rPr>
              <w:t>.00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Доходы, поступающие в порядке возмещения расходов, понесенных в связи с эксплуатацией имущества сельских поселений</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rPr>
              <w:t>11302065100000130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lang w:val="en-US"/>
              </w:rPr>
              <w:t>10</w:t>
            </w:r>
            <w:r w:rsidRPr="00FC1A23">
              <w:rPr>
                <w:sz w:val="18"/>
                <w:szCs w:val="18"/>
              </w:rPr>
              <w:t>.00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Прочие доходы от компенсации затрат государства</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i/>
                <w:sz w:val="18"/>
                <w:szCs w:val="18"/>
              </w:rPr>
              <w:t>11302990000000130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D0419D">
            <w:pPr>
              <w:ind w:left="0" w:firstLine="0"/>
              <w:rPr>
                <w:sz w:val="18"/>
                <w:szCs w:val="18"/>
              </w:rPr>
            </w:pPr>
            <w:r w:rsidRPr="00FC1A23">
              <w:rPr>
                <w:i/>
                <w:sz w:val="18"/>
                <w:szCs w:val="18"/>
                <w:lang w:val="en-US"/>
              </w:rPr>
              <w:t>202</w:t>
            </w:r>
            <w:r w:rsidRPr="00FC1A23">
              <w:rPr>
                <w:i/>
                <w:sz w:val="18"/>
                <w:szCs w:val="18"/>
              </w:rPr>
              <w:t>.00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Прочие доходы от компенсации затрат бюджетов сельских поселений</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rPr>
              <w:t>11302995100000130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lang w:val="en-US"/>
              </w:rPr>
              <w:t>202</w:t>
            </w:r>
            <w:r w:rsidRPr="00FC1A23">
              <w:rPr>
                <w:sz w:val="18"/>
                <w:szCs w:val="18"/>
              </w:rPr>
              <w:t>.00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683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i/>
                <w:sz w:val="18"/>
                <w:szCs w:val="18"/>
              </w:rPr>
              <w:t>ДОХОДЫ ОТ ПРОДАЖИ МАТЕРИАЛЬНЫХ И НЕМАТЕРИАЛЬНЫХ АКТИВОВ</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i/>
                <w:sz w:val="18"/>
                <w:szCs w:val="18"/>
              </w:rPr>
              <w:t>11400000000000000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D0419D">
            <w:pPr>
              <w:ind w:left="0" w:firstLine="0"/>
              <w:rPr>
                <w:sz w:val="18"/>
                <w:szCs w:val="18"/>
                <w:lang w:val="en-US"/>
              </w:rPr>
            </w:pPr>
            <w:r w:rsidRPr="00FC1A23">
              <w:rPr>
                <w:i/>
                <w:sz w:val="18"/>
                <w:szCs w:val="18"/>
                <w:lang w:val="en-US"/>
              </w:rPr>
              <w:t>22 202.07</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11402000000000000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D0419D">
            <w:pPr>
              <w:ind w:left="0" w:firstLine="0"/>
              <w:rPr>
                <w:sz w:val="18"/>
                <w:szCs w:val="18"/>
              </w:rPr>
            </w:pPr>
            <w:r w:rsidRPr="00FC1A23">
              <w:rPr>
                <w:sz w:val="18"/>
                <w:szCs w:val="18"/>
              </w:rPr>
              <w:t>10 142.62</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i/>
                <w:sz w:val="18"/>
                <w:szCs w:val="18"/>
              </w:rPr>
              <w:t>11402050100000410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i/>
                <w:sz w:val="18"/>
                <w:szCs w:val="18"/>
              </w:rPr>
              <w:t>10 142.62</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11402053100000410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10 142.62</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Доходы от продажи земельных участков, находящихся в государственной и муниципальной собственности</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11406000000000430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11 030.13</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i/>
                <w:sz w:val="18"/>
                <w:szCs w:val="18"/>
              </w:rPr>
              <w:t>11406020000000430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i/>
                <w:sz w:val="18"/>
                <w:szCs w:val="18"/>
              </w:rPr>
              <w:t>11 030.13</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11406025100000430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11 030.13</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11406300000000430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lang w:val="en-US"/>
              </w:rPr>
            </w:pPr>
            <w:r w:rsidRPr="00FC1A23">
              <w:rPr>
                <w:sz w:val="18"/>
                <w:szCs w:val="18"/>
                <w:lang w:val="en-US"/>
              </w:rPr>
              <w:t>1 029.32</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i/>
                <w:sz w:val="18"/>
                <w:szCs w:val="18"/>
              </w:rPr>
              <w:t>11406320000000430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lang w:val="en-US"/>
              </w:rPr>
            </w:pPr>
            <w:r w:rsidRPr="00FC1A23">
              <w:rPr>
                <w:sz w:val="18"/>
                <w:szCs w:val="18"/>
                <w:lang w:val="en-US"/>
              </w:rPr>
              <w:t>1 029.32</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11406325100000430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lang w:val="en-US"/>
              </w:rPr>
            </w:pPr>
            <w:r w:rsidRPr="00FC1A23">
              <w:rPr>
                <w:sz w:val="18"/>
                <w:szCs w:val="18"/>
                <w:lang w:val="en-US"/>
              </w:rPr>
              <w:t>1 029.32</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683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i/>
                <w:sz w:val="18"/>
                <w:szCs w:val="18"/>
              </w:rPr>
              <w:t>ШТРАФЫ, САНКЦИИ, ВОЗМЕЩЕНИЕ УЩЕРБА</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i/>
                <w:sz w:val="18"/>
                <w:szCs w:val="18"/>
              </w:rPr>
              <w:t>11600000000000000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lang w:val="en-US"/>
              </w:rPr>
            </w:pPr>
            <w:r w:rsidRPr="00FC1A23">
              <w:rPr>
                <w:sz w:val="18"/>
                <w:szCs w:val="18"/>
                <w:lang w:val="en-US"/>
              </w:rPr>
              <w:t>6 794.39</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11602000020000140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26.00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11602020020000140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26.00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11607000000000140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lang w:val="en-US"/>
              </w:rPr>
            </w:pPr>
            <w:r w:rsidRPr="00FC1A23">
              <w:rPr>
                <w:sz w:val="18"/>
                <w:szCs w:val="18"/>
                <w:lang w:val="en-US"/>
              </w:rPr>
              <w:t>6 768.39</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proofErr w:type="gramStart"/>
            <w:r w:rsidRPr="00FC1A23">
              <w:rPr>
                <w:i/>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i/>
                <w:sz w:val="18"/>
                <w:szCs w:val="18"/>
              </w:rPr>
              <w:t>11607010000000140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lang w:val="en-US"/>
              </w:rPr>
            </w:pPr>
            <w:r w:rsidRPr="00FC1A23">
              <w:rPr>
                <w:sz w:val="18"/>
                <w:szCs w:val="18"/>
                <w:lang w:val="en-US"/>
              </w:rPr>
              <w:t>6 768.39</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proofErr w:type="gramStart"/>
            <w:r w:rsidRPr="00FC1A23">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11607010100000140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lang w:val="en-US"/>
              </w:rPr>
            </w:pPr>
            <w:r w:rsidRPr="00FC1A23">
              <w:rPr>
                <w:sz w:val="18"/>
                <w:szCs w:val="18"/>
                <w:lang w:val="en-US"/>
              </w:rPr>
              <w:t>6 768.39</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683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i/>
                <w:sz w:val="18"/>
                <w:szCs w:val="18"/>
              </w:rPr>
              <w:t>ПРОЧИЕ НЕНАЛОГОВЫЕ ДОХОДЫ</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i/>
                <w:sz w:val="18"/>
                <w:szCs w:val="18"/>
              </w:rPr>
              <w:t>11700000000000000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i/>
                <w:sz w:val="18"/>
                <w:szCs w:val="18"/>
              </w:rPr>
              <w:t>1 </w:t>
            </w:r>
            <w:r w:rsidRPr="00FC1A23">
              <w:rPr>
                <w:i/>
                <w:sz w:val="18"/>
                <w:szCs w:val="18"/>
                <w:lang w:val="en-US"/>
              </w:rPr>
              <w:t>244</w:t>
            </w:r>
            <w:r w:rsidRPr="00FC1A23">
              <w:rPr>
                <w:i/>
                <w:sz w:val="18"/>
                <w:szCs w:val="18"/>
              </w:rPr>
              <w:t>.00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Инициативные платежи</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11715000000000150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1 </w:t>
            </w:r>
            <w:r w:rsidRPr="00FC1A23">
              <w:rPr>
                <w:sz w:val="18"/>
                <w:szCs w:val="18"/>
                <w:lang w:val="en-US"/>
              </w:rPr>
              <w:t>244</w:t>
            </w:r>
            <w:r w:rsidRPr="00FC1A23">
              <w:rPr>
                <w:sz w:val="18"/>
                <w:szCs w:val="18"/>
              </w:rPr>
              <w:t>.00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Инициативные платежи, зачисляемые в бюджеты сельских поселений</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i/>
                <w:sz w:val="18"/>
                <w:szCs w:val="18"/>
              </w:rPr>
              <w:t>11715030100000150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lang w:val="en-US"/>
              </w:rPr>
            </w:pPr>
            <w:r w:rsidRPr="00FC1A23">
              <w:rPr>
                <w:i/>
                <w:sz w:val="18"/>
                <w:szCs w:val="18"/>
                <w:lang w:val="en-US"/>
              </w:rPr>
              <w:t>1 244.00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Инициативные платежи, зачисляемые в бюджеты сельских поселений (обустройство детской площадки, проект «</w:t>
            </w:r>
            <w:proofErr w:type="spellStart"/>
            <w:r w:rsidRPr="00FC1A23">
              <w:rPr>
                <w:sz w:val="18"/>
                <w:szCs w:val="18"/>
              </w:rPr>
              <w:t>Сибирячок</w:t>
            </w:r>
            <w:proofErr w:type="spellEnd"/>
            <w:r w:rsidRPr="00FC1A23">
              <w:rPr>
                <w:sz w:val="18"/>
                <w:szCs w:val="18"/>
              </w:rPr>
              <w:t>»)</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11715030100014150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200.00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 xml:space="preserve">Инициативные платежи, зачисляемые в бюджеты сельских поселений (проведение ремонта автомобильных дорог местного значения, проект «по </w:t>
            </w:r>
            <w:proofErr w:type="gramStart"/>
            <w:r w:rsidRPr="00FC1A23">
              <w:rPr>
                <w:sz w:val="18"/>
                <w:szCs w:val="18"/>
              </w:rPr>
              <w:t>Вишневой</w:t>
            </w:r>
            <w:proofErr w:type="gramEnd"/>
            <w:r w:rsidRPr="00FC1A23">
              <w:rPr>
                <w:sz w:val="18"/>
                <w:szCs w:val="18"/>
              </w:rPr>
              <w:t xml:space="preserve"> в Слободу»)</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11715030100016150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200.00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Инициативные платежи, зачисляемые в бюджеты сельских поселений (создание инфраструктуры для проведения ярмарочных мероприятий, проект «</w:t>
            </w:r>
            <w:proofErr w:type="spellStart"/>
            <w:r w:rsidRPr="00FC1A23">
              <w:rPr>
                <w:sz w:val="18"/>
                <w:szCs w:val="18"/>
              </w:rPr>
              <w:t>Хомутовский</w:t>
            </w:r>
            <w:proofErr w:type="spellEnd"/>
            <w:r w:rsidRPr="00FC1A23">
              <w:rPr>
                <w:sz w:val="18"/>
                <w:szCs w:val="18"/>
              </w:rPr>
              <w:t xml:space="preserve"> огородник»)</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11715030100017150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222.00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Инициативные платежи, зачисляемые в бюджеты сельских поселений (благоустройство территорий (формовочная обрезка тополей), проект «Зеленая улица»)</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11715030100018150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200.00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Инициативные платежи, зачисляемые в бюджеты сельских поселений (обустройство детской площадки, проект «Парковая зона Радуга»)</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11715030100020150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222.00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Инициативные платежи, зачисляемые в бюджеты сельских поселений (благоустройство территорий, в том числе дворовых территорий, проект «</w:t>
            </w:r>
            <w:proofErr w:type="spellStart"/>
            <w:r w:rsidRPr="00FC1A23">
              <w:rPr>
                <w:sz w:val="18"/>
                <w:szCs w:val="18"/>
              </w:rPr>
              <w:t>Мужество</w:t>
            </w:r>
            <w:proofErr w:type="gramStart"/>
            <w:r w:rsidRPr="00FC1A23">
              <w:rPr>
                <w:sz w:val="18"/>
                <w:szCs w:val="18"/>
              </w:rPr>
              <w:t>.Ч</w:t>
            </w:r>
            <w:proofErr w:type="gramEnd"/>
            <w:r w:rsidRPr="00FC1A23">
              <w:rPr>
                <w:sz w:val="18"/>
                <w:szCs w:val="18"/>
              </w:rPr>
              <w:t>есть.Отвага</w:t>
            </w:r>
            <w:proofErr w:type="spellEnd"/>
            <w:r w:rsidRPr="00FC1A23">
              <w:rPr>
                <w:sz w:val="18"/>
                <w:szCs w:val="18"/>
              </w:rPr>
              <w:t>»)</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11715030100021150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200.00</w:t>
            </w:r>
          </w:p>
        </w:tc>
      </w:tr>
      <w:tr w:rsidR="00FC1A23" w:rsidRPr="00FC1A23" w:rsidTr="001A4FF1">
        <w:trPr>
          <w:cantSplit/>
        </w:trPr>
        <w:tc>
          <w:tcPr>
            <w:tcW w:w="7105" w:type="dxa"/>
            <w:gridSpan w:val="16"/>
            <w:tcBorders>
              <w:top w:val="single" w:sz="5" w:space="0" w:color="auto"/>
              <w:left w:val="single" w:sz="10"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БЕЗВОЗМЕЗДНЫЕ ПОСТУПЛЕНИЯ</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20000000000000000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692D0D">
            <w:pPr>
              <w:ind w:left="0" w:firstLine="0"/>
              <w:rPr>
                <w:sz w:val="18"/>
                <w:szCs w:val="18"/>
              </w:rPr>
            </w:pPr>
            <w:r w:rsidRPr="00FC1A23">
              <w:rPr>
                <w:sz w:val="18"/>
                <w:szCs w:val="18"/>
              </w:rPr>
              <w:t>374 495.05</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683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i/>
                <w:sz w:val="18"/>
                <w:szCs w:val="18"/>
              </w:rPr>
              <w:t>БЕЗВОЗМЕЗДНЫЕ ПОСТУПЛЕНИЯ ОТ ДРУГИХ БЮДЖЕТОВ БЮДЖЕТНОЙ СИСТЕМЫ РОССИЙСКОЙ ФЕДЕРАЦИИ</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20200000000000000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374 395.05</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Дотации бюджетам бюджетной системы Российской Федерации</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20210000000000150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79 284.70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20216001000000150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79 284.70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Дотации бюджетам сельских поселений на выравнивание бюджетной обеспеченности из бюджетов муниципальных районов</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20216001100000150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79 284.70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Субсидии бюджетам бюджетной системы Российской Федерации (межбюджетные субсидии)</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20220000000000150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269 586.72</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Субсидии бюджетам на развитие транспортной инфраструктуры на сельских территориях</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20225372000000150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160 989.20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Субсидии бюджетам сельских поселений на развитие транспортной инфраструктуры на сельских территориях</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20225372100000150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160 989.20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Субсидии бюджетам на реализацию программ формирования современной городской среды</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20225555000000150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12 537.00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Субсидии бюджетам сельских поселений на реализацию программ формирования современной городской среды</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20225555100000150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12 537.00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Субсидии бюджетам на обеспечение комплексного развития сельских территорий</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20225576000000150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18 300.60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Субсидии бюджетам сельских поселений на обеспечение комплексного развития сельских территорий</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20225576100000150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18 300.60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Прочие субсидии</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20229999000000150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77 759.92</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6126"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Прочие субсидии бюджетам сельских поселений</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20229999100000150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77 759.92</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Прочие субсидии бюджетам сельских поселений</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20229999100000150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51 032.00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 xml:space="preserve">Прочие субсидии бюджетам сельских поселений (субсидии местным бюджетам в целях государственной поддержки органов местного самоуправления муниципальных образований на реализацию проектов по благоустройству общественных пространств на сельских территориях в рамках обеспечения комплексного развития сельских территорий, </w:t>
            </w:r>
            <w:proofErr w:type="gramStart"/>
            <w:r w:rsidRPr="00FC1A23">
              <w:rPr>
                <w:sz w:val="18"/>
                <w:szCs w:val="18"/>
              </w:rPr>
              <w:t>ОБ</w:t>
            </w:r>
            <w:proofErr w:type="gramEnd"/>
            <w:r w:rsidRPr="00FC1A23">
              <w:rPr>
                <w:sz w:val="18"/>
                <w:szCs w:val="18"/>
              </w:rPr>
              <w:t>)</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20229999100001150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16 728.56</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Прочие субсидии бюджетам сельских поселений (субсидии местным бюджетам на финансовую поддержку реализации инициативных проектов)</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20229999100002150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9 999.36</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Субвенции бюджетам бюджетной системы Российской Федерации</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20230000000000150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1 574.40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Субвенции местным бюджетам на выполнение передаваемых полномочий субъектов Российской Федерации</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20230024000000150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0.70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Субвенции бюджетам сельских поселений на выполнение передаваемых полномочий субъектов Российской Федерации</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20230024100000150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sz w:val="18"/>
                <w:szCs w:val="18"/>
              </w:rPr>
              <w:t>0.70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20235118000000150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CC06B4">
            <w:pPr>
              <w:ind w:left="0" w:firstLine="0"/>
              <w:rPr>
                <w:sz w:val="18"/>
                <w:szCs w:val="18"/>
              </w:rPr>
            </w:pPr>
            <w:r w:rsidRPr="00FC1A23">
              <w:rPr>
                <w:i/>
                <w:sz w:val="18"/>
                <w:szCs w:val="18"/>
              </w:rPr>
              <w:t>1 573.70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1C3585">
            <w:pPr>
              <w:ind w:left="0" w:firstLine="0"/>
              <w:rPr>
                <w:sz w:val="18"/>
                <w:szCs w:val="18"/>
              </w:rPr>
            </w:pPr>
            <w:r w:rsidRPr="00FC1A23">
              <w:rPr>
                <w:sz w:val="18"/>
                <w:szCs w:val="18"/>
              </w:rPr>
              <w:t>20235118100000150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1C3585">
            <w:pPr>
              <w:ind w:left="0" w:firstLine="0"/>
              <w:rPr>
                <w:sz w:val="18"/>
                <w:szCs w:val="18"/>
              </w:rPr>
            </w:pPr>
            <w:r w:rsidRPr="00FC1A23">
              <w:rPr>
                <w:sz w:val="18"/>
                <w:szCs w:val="18"/>
              </w:rPr>
              <w:t>1 573.70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Иные межбюджетные трансферты</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1C3585">
            <w:pPr>
              <w:ind w:left="0" w:firstLine="0"/>
              <w:rPr>
                <w:sz w:val="18"/>
                <w:szCs w:val="18"/>
              </w:rPr>
            </w:pPr>
            <w:r w:rsidRPr="00FC1A23">
              <w:rPr>
                <w:sz w:val="18"/>
                <w:szCs w:val="18"/>
              </w:rPr>
              <w:t>20240000000000150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1C3585">
            <w:pPr>
              <w:ind w:left="0" w:firstLine="0"/>
              <w:rPr>
                <w:sz w:val="18"/>
                <w:szCs w:val="18"/>
              </w:rPr>
            </w:pPr>
            <w:r w:rsidRPr="00FC1A23">
              <w:rPr>
                <w:sz w:val="18"/>
                <w:szCs w:val="18"/>
              </w:rPr>
              <w:t>23 949.22</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1C3585">
            <w:pPr>
              <w:ind w:left="0" w:firstLine="0"/>
              <w:rPr>
                <w:sz w:val="18"/>
                <w:szCs w:val="18"/>
              </w:rPr>
            </w:pPr>
            <w:r w:rsidRPr="00FC1A23">
              <w:rPr>
                <w:i/>
                <w:sz w:val="18"/>
                <w:szCs w:val="18"/>
              </w:rPr>
              <w:t>20240014000000150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1C3585">
            <w:pPr>
              <w:ind w:left="0" w:firstLine="0"/>
              <w:rPr>
                <w:sz w:val="18"/>
                <w:szCs w:val="18"/>
              </w:rPr>
            </w:pPr>
            <w:r w:rsidRPr="00FC1A23">
              <w:rPr>
                <w:i/>
                <w:sz w:val="18"/>
                <w:szCs w:val="18"/>
              </w:rPr>
              <w:t>415.08</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1C3585">
            <w:pPr>
              <w:ind w:left="0" w:firstLine="0"/>
              <w:rPr>
                <w:sz w:val="18"/>
                <w:szCs w:val="18"/>
              </w:rPr>
            </w:pPr>
            <w:r w:rsidRPr="00FC1A23">
              <w:rPr>
                <w:sz w:val="18"/>
                <w:szCs w:val="18"/>
              </w:rPr>
              <w:t>20240014100000150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1C3585">
            <w:pPr>
              <w:ind w:left="0" w:firstLine="0"/>
              <w:rPr>
                <w:sz w:val="18"/>
                <w:szCs w:val="18"/>
              </w:rPr>
            </w:pPr>
            <w:r w:rsidRPr="00FC1A23">
              <w:rPr>
                <w:sz w:val="18"/>
                <w:szCs w:val="18"/>
              </w:rPr>
              <w:t>415.08</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36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i/>
                <w:sz w:val="18"/>
                <w:szCs w:val="18"/>
              </w:rPr>
              <w:t>Прочие межбюджетные трансферты, передаваемые бюджетам</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1C3585">
            <w:pPr>
              <w:ind w:left="0" w:firstLine="0"/>
              <w:rPr>
                <w:sz w:val="18"/>
                <w:szCs w:val="18"/>
              </w:rPr>
            </w:pPr>
            <w:r w:rsidRPr="00FC1A23">
              <w:rPr>
                <w:i/>
                <w:sz w:val="18"/>
                <w:szCs w:val="18"/>
              </w:rPr>
              <w:t>20249999000000150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1C3585">
            <w:pPr>
              <w:ind w:left="0" w:firstLine="0"/>
              <w:rPr>
                <w:sz w:val="18"/>
                <w:szCs w:val="18"/>
              </w:rPr>
            </w:pPr>
            <w:r w:rsidRPr="00FC1A23">
              <w:rPr>
                <w:i/>
                <w:sz w:val="18"/>
                <w:szCs w:val="18"/>
              </w:rPr>
              <w:t>23 534.14</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Прочие межбюджетные трансферты, передаваемые бюджетам сельских поселений</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1C3585">
            <w:pPr>
              <w:ind w:left="0" w:firstLine="0"/>
              <w:rPr>
                <w:sz w:val="18"/>
                <w:szCs w:val="18"/>
              </w:rPr>
            </w:pPr>
            <w:r w:rsidRPr="00FC1A23">
              <w:rPr>
                <w:sz w:val="18"/>
                <w:szCs w:val="18"/>
              </w:rPr>
              <w:t>20249999100000150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1C3585">
            <w:pPr>
              <w:ind w:left="0" w:firstLine="0"/>
              <w:rPr>
                <w:sz w:val="18"/>
                <w:szCs w:val="18"/>
              </w:rPr>
            </w:pPr>
            <w:r w:rsidRPr="00FC1A23">
              <w:rPr>
                <w:sz w:val="18"/>
                <w:szCs w:val="18"/>
              </w:rPr>
              <w:t>23 534.14</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6834"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i/>
                <w:sz w:val="18"/>
                <w:szCs w:val="18"/>
              </w:rPr>
              <w:t>ПРОЧИЕ БЕЗВОЗМЕЗДНЫЕ ПОСТУПЛЕНИЯ</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1C3585">
            <w:pPr>
              <w:ind w:left="0" w:firstLine="0"/>
              <w:rPr>
                <w:sz w:val="18"/>
                <w:szCs w:val="18"/>
              </w:rPr>
            </w:pPr>
            <w:r w:rsidRPr="00FC1A23">
              <w:rPr>
                <w:i/>
                <w:sz w:val="18"/>
                <w:szCs w:val="18"/>
              </w:rPr>
              <w:t>20700000000000000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1C3585">
            <w:pPr>
              <w:ind w:left="0" w:firstLine="0"/>
              <w:rPr>
                <w:sz w:val="18"/>
                <w:szCs w:val="18"/>
              </w:rPr>
            </w:pPr>
            <w:r w:rsidRPr="00FC1A23">
              <w:rPr>
                <w:i/>
                <w:sz w:val="18"/>
                <w:szCs w:val="18"/>
              </w:rPr>
              <w:t>100.00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65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Прочие безвозмездные поступления в бюджеты сельских поселений</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1C3585">
            <w:pPr>
              <w:ind w:left="0" w:firstLine="0"/>
              <w:rPr>
                <w:sz w:val="18"/>
                <w:szCs w:val="18"/>
              </w:rPr>
            </w:pPr>
            <w:r w:rsidRPr="00FC1A23">
              <w:rPr>
                <w:sz w:val="18"/>
                <w:szCs w:val="18"/>
              </w:rPr>
              <w:t>20705000100000150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1C3585">
            <w:pPr>
              <w:ind w:left="0" w:firstLine="0"/>
              <w:rPr>
                <w:sz w:val="18"/>
                <w:szCs w:val="18"/>
              </w:rPr>
            </w:pPr>
            <w:r w:rsidRPr="00FC1A23">
              <w:rPr>
                <w:sz w:val="18"/>
                <w:szCs w:val="18"/>
              </w:rPr>
              <w:t>100.00</w:t>
            </w:r>
          </w:p>
        </w:tc>
      </w:tr>
      <w:tr w:rsidR="00FC1A23" w:rsidRPr="00FC1A23" w:rsidTr="001A4FF1">
        <w:trPr>
          <w:cantSplit/>
        </w:trPr>
        <w:tc>
          <w:tcPr>
            <w:tcW w:w="271" w:type="dxa"/>
            <w:tcBorders>
              <w:left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236" w:type="dxa"/>
            <w:shd w:val="clear" w:color="auto" w:fill="auto"/>
            <w:tcMar>
              <w:left w:w="0" w:type="dxa"/>
            </w:tcMar>
            <w:vAlign w:val="bottom"/>
          </w:tcPr>
          <w:p w:rsidR="00FC1A23" w:rsidRPr="00FC1A23" w:rsidRDefault="00FC1A23" w:rsidP="00FC1A23">
            <w:pPr>
              <w:ind w:left="0" w:firstLine="567"/>
              <w:rPr>
                <w:sz w:val="18"/>
                <w:szCs w:val="18"/>
              </w:rPr>
            </w:pPr>
          </w:p>
        </w:tc>
        <w:tc>
          <w:tcPr>
            <w:tcW w:w="4470"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FC1A23" w:rsidRPr="00FC1A23" w:rsidRDefault="00FC1A23" w:rsidP="00FC1A23">
            <w:pPr>
              <w:ind w:left="0" w:firstLine="567"/>
              <w:rPr>
                <w:sz w:val="18"/>
                <w:szCs w:val="18"/>
              </w:rPr>
            </w:pPr>
            <w:r w:rsidRPr="00FC1A23">
              <w:rPr>
                <w:sz w:val="18"/>
                <w:szCs w:val="18"/>
              </w:rPr>
              <w:t>Прочие безвозмездные поступления в бюджеты сельских поселений</w:t>
            </w:r>
          </w:p>
        </w:tc>
        <w:tc>
          <w:tcPr>
            <w:tcW w:w="712" w:type="dxa"/>
            <w:tcBorders>
              <w:top w:val="single" w:sz="5" w:space="0" w:color="auto"/>
              <w:left w:val="single" w:sz="5" w:space="0" w:color="auto"/>
              <w:bottom w:val="single" w:sz="5" w:space="0" w:color="auto"/>
              <w:right w:val="single" w:sz="5" w:space="0" w:color="auto"/>
            </w:tcBorders>
            <w:shd w:val="clear" w:color="auto" w:fill="auto"/>
            <w:vAlign w:val="bottom"/>
          </w:tcPr>
          <w:p w:rsidR="00FC1A23" w:rsidRPr="00FC1A23" w:rsidRDefault="00FC1A23" w:rsidP="00FC1A23">
            <w:pPr>
              <w:ind w:left="0" w:firstLine="567"/>
              <w:rPr>
                <w:sz w:val="18"/>
                <w:szCs w:val="18"/>
              </w:rPr>
            </w:pPr>
            <w:r w:rsidRPr="00FC1A23">
              <w:rPr>
                <w:sz w:val="18"/>
                <w:szCs w:val="18"/>
              </w:rPr>
              <w:t>734</w:t>
            </w:r>
          </w:p>
        </w:tc>
        <w:tc>
          <w:tcPr>
            <w:tcW w:w="1893" w:type="dxa"/>
            <w:gridSpan w:val="2"/>
            <w:tcBorders>
              <w:top w:val="single" w:sz="5" w:space="0" w:color="auto"/>
              <w:left w:val="single" w:sz="5" w:space="0" w:color="auto"/>
              <w:bottom w:val="single" w:sz="5" w:space="0" w:color="auto"/>
            </w:tcBorders>
            <w:shd w:val="clear" w:color="auto" w:fill="auto"/>
            <w:vAlign w:val="bottom"/>
          </w:tcPr>
          <w:p w:rsidR="00FC1A23" w:rsidRPr="00FC1A23" w:rsidRDefault="00FC1A23" w:rsidP="001C3585">
            <w:pPr>
              <w:ind w:left="0" w:firstLine="0"/>
              <w:rPr>
                <w:sz w:val="18"/>
                <w:szCs w:val="18"/>
              </w:rPr>
            </w:pPr>
            <w:r w:rsidRPr="00FC1A23">
              <w:rPr>
                <w:sz w:val="18"/>
                <w:szCs w:val="18"/>
              </w:rPr>
              <w:t>20705030100000150</w:t>
            </w:r>
          </w:p>
        </w:tc>
        <w:tc>
          <w:tcPr>
            <w:tcW w:w="1130"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FC1A23" w:rsidRPr="00FC1A23" w:rsidRDefault="00FC1A23" w:rsidP="001C3585">
            <w:pPr>
              <w:ind w:left="0" w:firstLine="0"/>
              <w:rPr>
                <w:sz w:val="18"/>
                <w:szCs w:val="18"/>
              </w:rPr>
            </w:pPr>
            <w:r w:rsidRPr="00FC1A23">
              <w:rPr>
                <w:sz w:val="18"/>
                <w:szCs w:val="18"/>
              </w:rPr>
              <w:t>100.00</w:t>
            </w:r>
          </w:p>
        </w:tc>
      </w:tr>
      <w:tr w:rsidR="00FC1A23" w:rsidRPr="00FC1A23" w:rsidTr="001A4FF1">
        <w:trPr>
          <w:cantSplit/>
        </w:trPr>
        <w:tc>
          <w:tcPr>
            <w:tcW w:w="271" w:type="dxa"/>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236" w:type="dxa"/>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1602" w:type="dxa"/>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1924" w:type="dxa"/>
            <w:gridSpan w:val="2"/>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712" w:type="dxa"/>
            <w:tcBorders>
              <w:top w:val="single" w:sz="10" w:space="0" w:color="auto"/>
            </w:tcBorders>
            <w:shd w:val="clear" w:color="auto" w:fill="auto"/>
            <w:vAlign w:val="bottom"/>
          </w:tcPr>
          <w:p w:rsidR="00FC1A23" w:rsidRPr="00FC1A23" w:rsidRDefault="00FC1A23" w:rsidP="00FC1A23">
            <w:pPr>
              <w:ind w:left="0" w:firstLine="567"/>
              <w:rPr>
                <w:sz w:val="18"/>
                <w:szCs w:val="18"/>
              </w:rPr>
            </w:pPr>
          </w:p>
        </w:tc>
        <w:tc>
          <w:tcPr>
            <w:tcW w:w="1893" w:type="dxa"/>
            <w:gridSpan w:val="2"/>
            <w:tcBorders>
              <w:top w:val="single" w:sz="10" w:space="0" w:color="auto"/>
            </w:tcBorders>
            <w:shd w:val="clear" w:color="auto" w:fill="auto"/>
            <w:vAlign w:val="bottom"/>
          </w:tcPr>
          <w:p w:rsidR="00FC1A23" w:rsidRPr="00FC1A23" w:rsidRDefault="00FC1A23" w:rsidP="001C3585">
            <w:pPr>
              <w:ind w:left="0" w:firstLine="0"/>
              <w:rPr>
                <w:sz w:val="18"/>
                <w:szCs w:val="18"/>
              </w:rPr>
            </w:pPr>
            <w:r w:rsidRPr="00FC1A23">
              <w:rPr>
                <w:sz w:val="18"/>
                <w:szCs w:val="18"/>
              </w:rPr>
              <w:t>Итого доходов:</w:t>
            </w:r>
          </w:p>
        </w:tc>
        <w:tc>
          <w:tcPr>
            <w:tcW w:w="1130" w:type="dxa"/>
            <w:gridSpan w:val="3"/>
            <w:tcBorders>
              <w:top w:val="single" w:sz="5" w:space="0" w:color="auto"/>
              <w:left w:val="single" w:sz="10" w:space="0" w:color="auto"/>
              <w:bottom w:val="single" w:sz="10" w:space="0" w:color="auto"/>
              <w:right w:val="single" w:sz="10" w:space="0" w:color="auto"/>
            </w:tcBorders>
            <w:shd w:val="clear" w:color="auto" w:fill="auto"/>
            <w:vAlign w:val="bottom"/>
          </w:tcPr>
          <w:p w:rsidR="00FC1A23" w:rsidRPr="00FC1A23" w:rsidRDefault="00FC1A23" w:rsidP="001C3585">
            <w:pPr>
              <w:ind w:left="0" w:firstLine="0"/>
              <w:rPr>
                <w:sz w:val="18"/>
                <w:szCs w:val="18"/>
              </w:rPr>
            </w:pPr>
            <w:r w:rsidRPr="00FC1A23">
              <w:rPr>
                <w:sz w:val="18"/>
                <w:szCs w:val="18"/>
              </w:rPr>
              <w:t>487 210.71</w:t>
            </w:r>
          </w:p>
        </w:tc>
      </w:tr>
      <w:tr w:rsidR="00FC1A23" w:rsidRPr="00FC1A23" w:rsidTr="001A4FF1">
        <w:trPr>
          <w:cantSplit/>
        </w:trPr>
        <w:tc>
          <w:tcPr>
            <w:tcW w:w="271"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236" w:type="dxa"/>
            <w:shd w:val="clear" w:color="auto" w:fill="auto"/>
            <w:vAlign w:val="bottom"/>
          </w:tcPr>
          <w:p w:rsidR="00FC1A23" w:rsidRPr="00FC1A23" w:rsidRDefault="00FC1A23" w:rsidP="00FC1A23">
            <w:pPr>
              <w:ind w:left="0" w:firstLine="567"/>
              <w:rPr>
                <w:sz w:val="18"/>
                <w:szCs w:val="18"/>
              </w:rPr>
            </w:pPr>
          </w:p>
        </w:tc>
        <w:tc>
          <w:tcPr>
            <w:tcW w:w="1602" w:type="dxa"/>
            <w:shd w:val="clear" w:color="auto" w:fill="auto"/>
            <w:vAlign w:val="bottom"/>
          </w:tcPr>
          <w:p w:rsidR="00FC1A23" w:rsidRPr="00FC1A23" w:rsidRDefault="00FC1A23" w:rsidP="00FC1A23">
            <w:pPr>
              <w:ind w:left="0" w:firstLine="567"/>
              <w:rPr>
                <w:sz w:val="18"/>
                <w:szCs w:val="18"/>
              </w:rPr>
            </w:pPr>
          </w:p>
        </w:tc>
        <w:tc>
          <w:tcPr>
            <w:tcW w:w="1924" w:type="dxa"/>
            <w:gridSpan w:val="2"/>
            <w:shd w:val="clear" w:color="auto" w:fill="auto"/>
            <w:vAlign w:val="bottom"/>
          </w:tcPr>
          <w:p w:rsidR="00FC1A23" w:rsidRPr="00FC1A23" w:rsidRDefault="00FC1A23" w:rsidP="00FC1A23">
            <w:pPr>
              <w:ind w:left="0" w:firstLine="567"/>
              <w:rPr>
                <w:sz w:val="18"/>
                <w:szCs w:val="18"/>
              </w:rPr>
            </w:pPr>
          </w:p>
        </w:tc>
        <w:tc>
          <w:tcPr>
            <w:tcW w:w="712" w:type="dxa"/>
            <w:shd w:val="clear" w:color="auto" w:fill="auto"/>
            <w:vAlign w:val="bottom"/>
          </w:tcPr>
          <w:p w:rsidR="00FC1A23" w:rsidRPr="00FC1A23" w:rsidRDefault="00FC1A23" w:rsidP="00FC1A23">
            <w:pPr>
              <w:ind w:left="0" w:firstLine="567"/>
              <w:rPr>
                <w:sz w:val="18"/>
                <w:szCs w:val="18"/>
              </w:rPr>
            </w:pPr>
          </w:p>
        </w:tc>
        <w:tc>
          <w:tcPr>
            <w:tcW w:w="1893" w:type="dxa"/>
            <w:gridSpan w:val="2"/>
            <w:shd w:val="clear" w:color="auto" w:fill="auto"/>
            <w:vAlign w:val="bottom"/>
          </w:tcPr>
          <w:p w:rsidR="00FC1A23" w:rsidRPr="00FC1A23" w:rsidRDefault="00FC1A23" w:rsidP="00FC1A23">
            <w:pPr>
              <w:ind w:left="0" w:firstLine="567"/>
              <w:rPr>
                <w:sz w:val="18"/>
                <w:szCs w:val="18"/>
              </w:rPr>
            </w:pPr>
          </w:p>
        </w:tc>
        <w:tc>
          <w:tcPr>
            <w:tcW w:w="894" w:type="dxa"/>
            <w:shd w:val="clear" w:color="auto" w:fill="auto"/>
            <w:vAlign w:val="bottom"/>
          </w:tcPr>
          <w:p w:rsidR="00FC1A23" w:rsidRPr="00FC1A23" w:rsidRDefault="00FC1A23" w:rsidP="00FC1A23">
            <w:pPr>
              <w:ind w:left="0" w:firstLine="567"/>
              <w:rPr>
                <w:sz w:val="18"/>
                <w:szCs w:val="18"/>
              </w:rPr>
            </w:pPr>
          </w:p>
        </w:tc>
        <w:tc>
          <w:tcPr>
            <w:tcW w:w="236" w:type="dxa"/>
            <w:gridSpan w:val="2"/>
            <w:shd w:val="clear" w:color="auto" w:fill="auto"/>
            <w:vAlign w:val="bottom"/>
          </w:tcPr>
          <w:p w:rsidR="00FC1A23" w:rsidRPr="00FC1A23" w:rsidRDefault="00FC1A23" w:rsidP="00FC1A23">
            <w:pPr>
              <w:ind w:left="0" w:firstLine="567"/>
              <w:rPr>
                <w:sz w:val="18"/>
                <w:szCs w:val="18"/>
              </w:rPr>
            </w:pPr>
          </w:p>
        </w:tc>
      </w:tr>
    </w:tbl>
    <w:p w:rsidR="003A7D40" w:rsidRDefault="003A7D40" w:rsidP="00D948C7">
      <w:pPr>
        <w:ind w:left="0" w:firstLine="0"/>
        <w:rPr>
          <w:i/>
          <w:sz w:val="18"/>
          <w:szCs w:val="18"/>
        </w:rPr>
      </w:pPr>
    </w:p>
    <w:p w:rsidR="003A7D40" w:rsidRDefault="003A7D40" w:rsidP="001A4FF1">
      <w:pPr>
        <w:ind w:left="0" w:firstLine="567"/>
        <w:jc w:val="right"/>
        <w:rPr>
          <w:i/>
          <w:sz w:val="18"/>
          <w:szCs w:val="18"/>
        </w:rPr>
      </w:pPr>
    </w:p>
    <w:p w:rsidR="001A4FF1" w:rsidRPr="001A4FF1" w:rsidRDefault="001A4FF1" w:rsidP="001A4FF1">
      <w:pPr>
        <w:ind w:left="0" w:firstLine="567"/>
        <w:jc w:val="right"/>
        <w:rPr>
          <w:i/>
          <w:sz w:val="18"/>
          <w:szCs w:val="18"/>
        </w:rPr>
      </w:pPr>
      <w:r w:rsidRPr="001A4FF1">
        <w:rPr>
          <w:i/>
          <w:sz w:val="18"/>
          <w:szCs w:val="18"/>
        </w:rPr>
        <w:t>Приложение 3</w:t>
      </w:r>
    </w:p>
    <w:p w:rsidR="001A4FF1" w:rsidRPr="001A4FF1" w:rsidRDefault="001A4FF1" w:rsidP="001A4FF1">
      <w:pPr>
        <w:ind w:left="0" w:firstLine="567"/>
        <w:jc w:val="right"/>
        <w:rPr>
          <w:i/>
          <w:sz w:val="18"/>
          <w:szCs w:val="18"/>
        </w:rPr>
      </w:pPr>
      <w:r w:rsidRPr="001A4FF1">
        <w:rPr>
          <w:i/>
          <w:sz w:val="18"/>
          <w:szCs w:val="18"/>
        </w:rPr>
        <w:t>к решению Думы Хомутовского</w:t>
      </w:r>
    </w:p>
    <w:p w:rsidR="001A4FF1" w:rsidRPr="001A4FF1" w:rsidRDefault="001A4FF1" w:rsidP="001A4FF1">
      <w:pPr>
        <w:ind w:left="0" w:firstLine="567"/>
        <w:jc w:val="right"/>
        <w:rPr>
          <w:i/>
          <w:sz w:val="18"/>
          <w:szCs w:val="18"/>
        </w:rPr>
      </w:pPr>
      <w:r w:rsidRPr="001A4FF1">
        <w:rPr>
          <w:i/>
          <w:sz w:val="18"/>
          <w:szCs w:val="18"/>
        </w:rPr>
        <w:t>муниципального образования</w:t>
      </w:r>
    </w:p>
    <w:p w:rsidR="001A4FF1" w:rsidRPr="001A4FF1" w:rsidRDefault="001A4FF1" w:rsidP="001A4FF1">
      <w:pPr>
        <w:ind w:left="0" w:firstLine="567"/>
        <w:jc w:val="right"/>
        <w:rPr>
          <w:i/>
          <w:sz w:val="18"/>
          <w:szCs w:val="18"/>
        </w:rPr>
      </w:pPr>
      <w:r w:rsidRPr="001A4FF1">
        <w:rPr>
          <w:i/>
          <w:sz w:val="18"/>
          <w:szCs w:val="18"/>
        </w:rPr>
        <w:t xml:space="preserve">                                                                                                        от </w:t>
      </w:r>
      <w:r>
        <w:rPr>
          <w:i/>
          <w:sz w:val="18"/>
          <w:szCs w:val="18"/>
        </w:rPr>
        <w:t xml:space="preserve">27.09.2024г </w:t>
      </w:r>
      <w:r w:rsidRPr="001A4FF1">
        <w:rPr>
          <w:i/>
          <w:sz w:val="18"/>
          <w:szCs w:val="18"/>
        </w:rPr>
        <w:t xml:space="preserve">№ </w:t>
      </w:r>
      <w:r>
        <w:rPr>
          <w:i/>
          <w:sz w:val="18"/>
          <w:szCs w:val="18"/>
        </w:rPr>
        <w:t>30-142д</w:t>
      </w:r>
    </w:p>
    <w:p w:rsidR="001A4FF1" w:rsidRPr="001A4FF1" w:rsidRDefault="001A4FF1" w:rsidP="001A4FF1">
      <w:pPr>
        <w:ind w:left="0" w:firstLine="567"/>
        <w:rPr>
          <w:sz w:val="18"/>
          <w:szCs w:val="18"/>
        </w:rPr>
      </w:pPr>
    </w:p>
    <w:p w:rsidR="001A4FF1" w:rsidRPr="001A4FF1" w:rsidRDefault="001A4FF1" w:rsidP="001A4FF1">
      <w:pPr>
        <w:ind w:left="0" w:firstLine="567"/>
        <w:rPr>
          <w:sz w:val="18"/>
          <w:szCs w:val="18"/>
        </w:rPr>
      </w:pPr>
    </w:p>
    <w:p w:rsidR="00D614BD" w:rsidRDefault="001A4FF1" w:rsidP="001A4FF1">
      <w:pPr>
        <w:ind w:left="0" w:firstLine="567"/>
        <w:jc w:val="center"/>
        <w:rPr>
          <w:sz w:val="18"/>
          <w:szCs w:val="18"/>
        </w:rPr>
      </w:pPr>
      <w:r w:rsidRPr="001A4FF1">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2024 год</w:t>
      </w:r>
    </w:p>
    <w:tbl>
      <w:tblPr>
        <w:tblW w:w="10160" w:type="dxa"/>
        <w:tblInd w:w="13" w:type="dxa"/>
        <w:tblLayout w:type="fixed"/>
        <w:tblLook w:val="04A0" w:firstRow="1" w:lastRow="0" w:firstColumn="1" w:lastColumn="0" w:noHBand="0" w:noVBand="1"/>
      </w:tblPr>
      <w:tblGrid>
        <w:gridCol w:w="6834"/>
        <w:gridCol w:w="708"/>
        <w:gridCol w:w="2618"/>
      </w:tblGrid>
      <w:tr w:rsidR="003A7D40" w:rsidRPr="003A7D40" w:rsidTr="003A7D40">
        <w:trPr>
          <w:cantSplit/>
          <w:trHeight w:val="247"/>
          <w:tblHeader/>
        </w:trPr>
        <w:tc>
          <w:tcPr>
            <w:tcW w:w="6834" w:type="dxa"/>
            <w:tcBorders>
              <w:top w:val="single" w:sz="10" w:space="0" w:color="auto"/>
              <w:left w:val="single" w:sz="10" w:space="0" w:color="auto"/>
              <w:bottom w:val="single" w:sz="10" w:space="0" w:color="auto"/>
              <w:right w:val="single" w:sz="5" w:space="0" w:color="auto"/>
            </w:tcBorders>
            <w:shd w:val="clear" w:color="auto" w:fill="auto"/>
            <w:vAlign w:val="center"/>
          </w:tcPr>
          <w:p w:rsidR="003A7D40" w:rsidRPr="003A7D40" w:rsidRDefault="003A7D40" w:rsidP="003A7D40">
            <w:pPr>
              <w:ind w:left="0" w:firstLine="567"/>
              <w:jc w:val="center"/>
              <w:rPr>
                <w:sz w:val="18"/>
                <w:szCs w:val="18"/>
              </w:rPr>
            </w:pPr>
            <w:r w:rsidRPr="003A7D40">
              <w:rPr>
                <w:sz w:val="18"/>
                <w:szCs w:val="18"/>
              </w:rPr>
              <w:t>Наименование показателя</w:t>
            </w:r>
          </w:p>
        </w:tc>
        <w:tc>
          <w:tcPr>
            <w:tcW w:w="708" w:type="dxa"/>
            <w:tcBorders>
              <w:top w:val="single" w:sz="10" w:space="0" w:color="auto"/>
              <w:bottom w:val="single" w:sz="10" w:space="0" w:color="auto"/>
              <w:right w:val="single" w:sz="5" w:space="0" w:color="auto"/>
            </w:tcBorders>
            <w:shd w:val="clear" w:color="auto" w:fill="auto"/>
            <w:vAlign w:val="center"/>
          </w:tcPr>
          <w:p w:rsidR="003A7D40" w:rsidRPr="003A7D40" w:rsidRDefault="003A7D40" w:rsidP="003A7D40">
            <w:pPr>
              <w:ind w:left="0" w:firstLine="0"/>
              <w:rPr>
                <w:sz w:val="18"/>
                <w:szCs w:val="18"/>
              </w:rPr>
            </w:pPr>
            <w:r w:rsidRPr="003A7D40">
              <w:rPr>
                <w:sz w:val="18"/>
                <w:szCs w:val="18"/>
              </w:rPr>
              <w:t>КОД</w:t>
            </w:r>
          </w:p>
        </w:tc>
        <w:tc>
          <w:tcPr>
            <w:tcW w:w="2618" w:type="dxa"/>
            <w:tcBorders>
              <w:top w:val="single" w:sz="10" w:space="0" w:color="auto"/>
              <w:left w:val="single" w:sz="5" w:space="0" w:color="auto"/>
              <w:bottom w:val="single" w:sz="10" w:space="0" w:color="auto"/>
              <w:right w:val="single" w:sz="10" w:space="0" w:color="auto"/>
            </w:tcBorders>
            <w:shd w:val="clear" w:color="auto" w:fill="auto"/>
            <w:vAlign w:val="center"/>
          </w:tcPr>
          <w:p w:rsidR="003A7D40" w:rsidRPr="003A7D40" w:rsidRDefault="003A7D40" w:rsidP="003A7D40">
            <w:pPr>
              <w:ind w:left="0" w:firstLine="567"/>
              <w:jc w:val="center"/>
              <w:rPr>
                <w:sz w:val="18"/>
                <w:szCs w:val="18"/>
              </w:rPr>
            </w:pPr>
            <w:r w:rsidRPr="003A7D40">
              <w:rPr>
                <w:sz w:val="18"/>
                <w:szCs w:val="18"/>
              </w:rPr>
              <w:t>Сумма на 2024 год</w:t>
            </w:r>
          </w:p>
        </w:tc>
      </w:tr>
    </w:tbl>
    <w:tbl>
      <w:tblPr>
        <w:tblStyle w:val="TableStyle258"/>
        <w:tblW w:w="9923" w:type="dxa"/>
        <w:tblInd w:w="13" w:type="dxa"/>
        <w:tblLayout w:type="fixed"/>
        <w:tblLook w:val="04A0" w:firstRow="1" w:lastRow="0" w:firstColumn="1" w:lastColumn="0" w:noHBand="0" w:noVBand="1"/>
      </w:tblPr>
      <w:tblGrid>
        <w:gridCol w:w="45"/>
        <w:gridCol w:w="6759"/>
        <w:gridCol w:w="709"/>
        <w:gridCol w:w="2410"/>
      </w:tblGrid>
      <w:tr w:rsidR="003A7D40" w:rsidRPr="004632B0" w:rsidTr="003A7D40">
        <w:trPr>
          <w:cantSplit/>
          <w:trHeight w:val="750"/>
          <w:tblHeader/>
        </w:trPr>
        <w:tc>
          <w:tcPr>
            <w:tcW w:w="6804" w:type="dxa"/>
            <w:gridSpan w:val="2"/>
            <w:tcBorders>
              <w:top w:val="single" w:sz="10" w:space="0" w:color="auto"/>
              <w:left w:val="single" w:sz="10" w:space="0" w:color="auto"/>
              <w:bottom w:val="single" w:sz="10" w:space="0" w:color="auto"/>
              <w:right w:val="single" w:sz="5" w:space="0" w:color="auto"/>
            </w:tcBorders>
            <w:shd w:val="clear" w:color="auto" w:fill="auto"/>
            <w:vAlign w:val="center"/>
          </w:tcPr>
          <w:p w:rsidR="003A7D40" w:rsidRPr="004632B0" w:rsidRDefault="003A7D40" w:rsidP="003A7D40">
            <w:pPr>
              <w:rPr>
                <w:rFonts w:ascii="Times New Roman" w:hAnsi="Times New Roman" w:cs="Times New Roman"/>
                <w:sz w:val="18"/>
                <w:szCs w:val="18"/>
              </w:rPr>
            </w:pPr>
          </w:p>
        </w:tc>
        <w:tc>
          <w:tcPr>
            <w:tcW w:w="709" w:type="dxa"/>
            <w:tcBorders>
              <w:top w:val="single" w:sz="10" w:space="0" w:color="auto"/>
              <w:bottom w:val="single" w:sz="10" w:space="0" w:color="auto"/>
              <w:right w:val="single" w:sz="5" w:space="0" w:color="auto"/>
            </w:tcBorders>
            <w:shd w:val="clear" w:color="auto" w:fill="auto"/>
            <w:vAlign w:val="center"/>
          </w:tcPr>
          <w:p w:rsidR="003A7D40" w:rsidRPr="004632B0" w:rsidRDefault="003A7D40" w:rsidP="003A7D40">
            <w:pPr>
              <w:rPr>
                <w:rFonts w:ascii="Times New Roman" w:hAnsi="Times New Roman" w:cs="Times New Roman"/>
                <w:sz w:val="18"/>
                <w:szCs w:val="18"/>
              </w:rPr>
            </w:pPr>
          </w:p>
        </w:tc>
        <w:tc>
          <w:tcPr>
            <w:tcW w:w="2410" w:type="dxa"/>
            <w:tcBorders>
              <w:top w:val="single" w:sz="10" w:space="0" w:color="auto"/>
              <w:left w:val="single" w:sz="5" w:space="0" w:color="auto"/>
              <w:bottom w:val="single" w:sz="10" w:space="0" w:color="auto"/>
              <w:right w:val="single" w:sz="10" w:space="0" w:color="auto"/>
            </w:tcBorders>
            <w:shd w:val="clear" w:color="auto" w:fill="auto"/>
            <w:vAlign w:val="center"/>
          </w:tcPr>
          <w:p w:rsidR="003A7D40" w:rsidRPr="004632B0" w:rsidRDefault="003A7D40" w:rsidP="003A7D40">
            <w:pPr>
              <w:rPr>
                <w:rFonts w:ascii="Times New Roman" w:hAnsi="Times New Roman" w:cs="Times New Roman"/>
                <w:sz w:val="18"/>
                <w:szCs w:val="18"/>
              </w:rPr>
            </w:pPr>
          </w:p>
        </w:tc>
      </w:tr>
      <w:tr w:rsidR="003A7D40" w:rsidRPr="004632B0" w:rsidTr="003A7D40">
        <w:trPr>
          <w:cantSplit/>
        </w:trPr>
        <w:tc>
          <w:tcPr>
            <w:tcW w:w="6804"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ОБЩЕГОСУДАРСТВЕННЫЕ ВОПРОСЫ</w:t>
            </w:r>
          </w:p>
        </w:tc>
        <w:tc>
          <w:tcPr>
            <w:tcW w:w="709" w:type="dxa"/>
            <w:tcBorders>
              <w:top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0100</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127 391.17</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0102</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2 989.67</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0103</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376.39</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0104</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77 229.95</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Обеспечение проведения выборов и референдумов</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0107</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1 236.80</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Резервные фонды</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0111</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244.50</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Другие общегосударственные вопросы</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0113</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45 313.85</w:t>
            </w:r>
          </w:p>
        </w:tc>
      </w:tr>
      <w:tr w:rsidR="003A7D40" w:rsidRPr="004632B0" w:rsidTr="003A7D40">
        <w:trPr>
          <w:cantSplit/>
        </w:trPr>
        <w:tc>
          <w:tcPr>
            <w:tcW w:w="6804"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НАЦИОНАЛЬНАЯ ОБОРОНА</w:t>
            </w:r>
          </w:p>
        </w:tc>
        <w:tc>
          <w:tcPr>
            <w:tcW w:w="709" w:type="dxa"/>
            <w:tcBorders>
              <w:top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0200</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1 573.70</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Мобилизационная и вневойсковая подготовка</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0203</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1 573.70</w:t>
            </w:r>
          </w:p>
        </w:tc>
      </w:tr>
      <w:tr w:rsidR="003A7D40" w:rsidRPr="004632B0" w:rsidTr="003A7D40">
        <w:trPr>
          <w:cantSplit/>
        </w:trPr>
        <w:tc>
          <w:tcPr>
            <w:tcW w:w="6804"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НАЦИОНАЛЬНАЯ БЕЗОПАСНОСТЬ И ПРАВООХРАНИТЕЛЬНАЯ ДЕЯТЕЛЬНОСТЬ</w:t>
            </w:r>
          </w:p>
        </w:tc>
        <w:tc>
          <w:tcPr>
            <w:tcW w:w="709" w:type="dxa"/>
            <w:tcBorders>
              <w:top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0300</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3 037.49</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0310</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3 037.49</w:t>
            </w:r>
          </w:p>
        </w:tc>
      </w:tr>
      <w:tr w:rsidR="003A7D40" w:rsidRPr="004632B0" w:rsidTr="003A7D40">
        <w:trPr>
          <w:cantSplit/>
        </w:trPr>
        <w:tc>
          <w:tcPr>
            <w:tcW w:w="6804"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НАЦИОНАЛЬНАЯ ЭКОНОМИКА</w:t>
            </w:r>
          </w:p>
        </w:tc>
        <w:tc>
          <w:tcPr>
            <w:tcW w:w="709" w:type="dxa"/>
            <w:tcBorders>
              <w:top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0400</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243 100.69</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Транспорт</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0408</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4 001.05</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Дорожное хозяйство (дорожные фонды)</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0409</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238 302.04</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Другие вопросы в области национальной экономики</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0412</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797.60</w:t>
            </w:r>
          </w:p>
        </w:tc>
      </w:tr>
      <w:tr w:rsidR="003A7D40" w:rsidRPr="004632B0" w:rsidTr="003A7D40">
        <w:trPr>
          <w:cantSplit/>
        </w:trPr>
        <w:tc>
          <w:tcPr>
            <w:tcW w:w="6804"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ЖИЛИЩНО-КОММУНАЛЬНОЕ ХОЗЯЙСТВО</w:t>
            </w:r>
          </w:p>
        </w:tc>
        <w:tc>
          <w:tcPr>
            <w:tcW w:w="709" w:type="dxa"/>
            <w:tcBorders>
              <w:top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0500</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61 488.67</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Жилищное хозяйство</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0501</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21.29</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Благоустройство</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0503</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61 467.39</w:t>
            </w:r>
          </w:p>
        </w:tc>
      </w:tr>
      <w:tr w:rsidR="003A7D40" w:rsidRPr="004632B0" w:rsidTr="003A7D40">
        <w:trPr>
          <w:cantSplit/>
        </w:trPr>
        <w:tc>
          <w:tcPr>
            <w:tcW w:w="6804"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ОХРАНА ОКРУЖАЮЩЕЙ СРЕДЫ</w:t>
            </w:r>
          </w:p>
        </w:tc>
        <w:tc>
          <w:tcPr>
            <w:tcW w:w="709" w:type="dxa"/>
            <w:tcBorders>
              <w:top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0600</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122.29</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Другие вопросы в области охраны окружающей среды</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0605</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122.29</w:t>
            </w:r>
          </w:p>
        </w:tc>
      </w:tr>
      <w:tr w:rsidR="003A7D40" w:rsidRPr="004632B0" w:rsidTr="003A7D40">
        <w:trPr>
          <w:cantSplit/>
        </w:trPr>
        <w:tc>
          <w:tcPr>
            <w:tcW w:w="6804"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КУЛЬТУРА, КИНЕМАТОГРАФИЯ</w:t>
            </w:r>
          </w:p>
        </w:tc>
        <w:tc>
          <w:tcPr>
            <w:tcW w:w="709" w:type="dxa"/>
            <w:tcBorders>
              <w:top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0800</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63 805.72</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Культура</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0801</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63 805.72</w:t>
            </w:r>
          </w:p>
        </w:tc>
      </w:tr>
      <w:tr w:rsidR="003A7D40" w:rsidRPr="004632B0" w:rsidTr="003A7D40">
        <w:trPr>
          <w:cantSplit/>
        </w:trPr>
        <w:tc>
          <w:tcPr>
            <w:tcW w:w="6804"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СОЦИАЛЬНАЯ ПОЛИТИКА</w:t>
            </w:r>
          </w:p>
        </w:tc>
        <w:tc>
          <w:tcPr>
            <w:tcW w:w="709" w:type="dxa"/>
            <w:tcBorders>
              <w:top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1000</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1 566.89</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Пенсионное обеспечение</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1001</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1 566.89</w:t>
            </w:r>
          </w:p>
        </w:tc>
      </w:tr>
      <w:tr w:rsidR="003A7D40" w:rsidRPr="004632B0" w:rsidTr="003A7D40">
        <w:trPr>
          <w:cantSplit/>
        </w:trPr>
        <w:tc>
          <w:tcPr>
            <w:tcW w:w="6804"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ФИЗИЧЕСКАЯ КУЛЬТУРА И СПОРТ</w:t>
            </w:r>
          </w:p>
        </w:tc>
        <w:tc>
          <w:tcPr>
            <w:tcW w:w="709" w:type="dxa"/>
            <w:tcBorders>
              <w:top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1100</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10 996.59</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Массовый спорт</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1102</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10 996.59</w:t>
            </w:r>
          </w:p>
        </w:tc>
      </w:tr>
      <w:tr w:rsidR="003A7D40" w:rsidRPr="004632B0" w:rsidTr="003A7D40">
        <w:trPr>
          <w:cantSplit/>
        </w:trPr>
        <w:tc>
          <w:tcPr>
            <w:tcW w:w="6804"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ОБСЛУЖИВАНИЕ ГОСУДАРСТВЕННОГО И МУНИЦИПАЛЬНОГО ДОЛГА</w:t>
            </w:r>
          </w:p>
        </w:tc>
        <w:tc>
          <w:tcPr>
            <w:tcW w:w="709" w:type="dxa"/>
            <w:tcBorders>
              <w:top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1300</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393.95</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Обслуживание государственного внутреннего и муниципального долга</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1301</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393.95</w:t>
            </w:r>
          </w:p>
        </w:tc>
      </w:tr>
      <w:tr w:rsidR="003A7D40" w:rsidRPr="004632B0" w:rsidTr="003A7D40">
        <w:trPr>
          <w:cantSplit/>
        </w:trPr>
        <w:tc>
          <w:tcPr>
            <w:tcW w:w="6804"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МЕЖБЮДЖЕТНЫЕ ТРАНСФЕРТЫ ОБЩЕГО ХАРАКТЕРА БЮДЖЕТАМ БЮДЖЕТНОЙ СИСТЕМЫ РОССИЙСКОЙ ФЕДЕРАЦИИ</w:t>
            </w:r>
          </w:p>
        </w:tc>
        <w:tc>
          <w:tcPr>
            <w:tcW w:w="709" w:type="dxa"/>
            <w:tcBorders>
              <w:top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1400</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850.14</w:t>
            </w:r>
          </w:p>
        </w:tc>
      </w:tr>
      <w:tr w:rsidR="003A7D40" w:rsidRPr="004632B0" w:rsidTr="003A7D40">
        <w:trPr>
          <w:cantSplit/>
        </w:trPr>
        <w:tc>
          <w:tcPr>
            <w:tcW w:w="45" w:type="dxa"/>
            <w:tcBorders>
              <w:left w:val="single" w:sz="10"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p>
        </w:tc>
        <w:tc>
          <w:tcPr>
            <w:tcW w:w="675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rPr>
                <w:rFonts w:ascii="Times New Roman" w:hAnsi="Times New Roman" w:cs="Times New Roman"/>
                <w:sz w:val="18"/>
                <w:szCs w:val="18"/>
              </w:rPr>
            </w:pPr>
            <w:r w:rsidRPr="004632B0">
              <w:rPr>
                <w:rFonts w:ascii="Times New Roman" w:hAnsi="Times New Roman" w:cs="Times New Roman"/>
                <w:sz w:val="18"/>
                <w:szCs w:val="18"/>
              </w:rPr>
              <w:t>Прочие межбюджетные трансферты общего характера</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3A7D40" w:rsidRPr="004632B0" w:rsidRDefault="003A7D40" w:rsidP="003A7D40">
            <w:pPr>
              <w:jc w:val="center"/>
              <w:rPr>
                <w:rFonts w:ascii="Times New Roman" w:hAnsi="Times New Roman" w:cs="Times New Roman"/>
                <w:sz w:val="18"/>
                <w:szCs w:val="18"/>
              </w:rPr>
            </w:pPr>
            <w:r w:rsidRPr="004632B0">
              <w:rPr>
                <w:rFonts w:ascii="Times New Roman" w:hAnsi="Times New Roman" w:cs="Times New Roman"/>
                <w:sz w:val="18"/>
                <w:szCs w:val="18"/>
              </w:rPr>
              <w:t>1403</w:t>
            </w:r>
          </w:p>
        </w:tc>
        <w:tc>
          <w:tcPr>
            <w:tcW w:w="2410" w:type="dxa"/>
            <w:tcBorders>
              <w:top w:val="single" w:sz="5" w:space="0" w:color="auto"/>
              <w:left w:val="single" w:sz="5" w:space="0" w:color="auto"/>
              <w:bottom w:val="single" w:sz="5" w:space="0" w:color="auto"/>
              <w:right w:val="single" w:sz="10" w:space="0" w:color="auto"/>
            </w:tcBorders>
            <w:shd w:val="clear" w:color="auto" w:fill="auto"/>
            <w:vAlign w:val="bottom"/>
          </w:tcPr>
          <w:p w:rsidR="003A7D40" w:rsidRPr="004632B0" w:rsidRDefault="003A7D40" w:rsidP="003A7D40">
            <w:pPr>
              <w:wordWrap w:val="0"/>
              <w:jc w:val="right"/>
              <w:rPr>
                <w:rFonts w:ascii="Times New Roman" w:hAnsi="Times New Roman" w:cs="Times New Roman"/>
                <w:sz w:val="18"/>
                <w:szCs w:val="18"/>
              </w:rPr>
            </w:pPr>
            <w:r w:rsidRPr="004632B0">
              <w:rPr>
                <w:rFonts w:ascii="Times New Roman" w:hAnsi="Times New Roman" w:cs="Times New Roman"/>
                <w:sz w:val="18"/>
                <w:szCs w:val="18"/>
              </w:rPr>
              <w:t>850.14</w:t>
            </w:r>
          </w:p>
        </w:tc>
      </w:tr>
    </w:tbl>
    <w:p w:rsidR="003A7D40" w:rsidRDefault="003A7D40" w:rsidP="001A4FF1">
      <w:pPr>
        <w:ind w:left="0" w:firstLine="567"/>
        <w:jc w:val="center"/>
        <w:rPr>
          <w:sz w:val="18"/>
          <w:szCs w:val="18"/>
        </w:rPr>
      </w:pPr>
    </w:p>
    <w:p w:rsidR="001B18C6" w:rsidRDefault="001B18C6" w:rsidP="00D948C7">
      <w:pPr>
        <w:ind w:left="0" w:firstLine="0"/>
        <w:rPr>
          <w:i/>
          <w:sz w:val="18"/>
          <w:szCs w:val="18"/>
        </w:rPr>
      </w:pPr>
    </w:p>
    <w:p w:rsidR="007243D8" w:rsidRPr="007243D8" w:rsidRDefault="007243D8" w:rsidP="007243D8">
      <w:pPr>
        <w:ind w:left="0" w:firstLine="567"/>
        <w:jc w:val="right"/>
        <w:rPr>
          <w:i/>
          <w:sz w:val="18"/>
          <w:szCs w:val="18"/>
        </w:rPr>
      </w:pPr>
      <w:r w:rsidRPr="007243D8">
        <w:rPr>
          <w:i/>
          <w:sz w:val="18"/>
          <w:szCs w:val="18"/>
        </w:rPr>
        <w:lastRenderedPageBreak/>
        <w:t>Приложение 5</w:t>
      </w:r>
    </w:p>
    <w:p w:rsidR="007243D8" w:rsidRPr="007243D8" w:rsidRDefault="007243D8" w:rsidP="007243D8">
      <w:pPr>
        <w:ind w:left="0" w:firstLine="567"/>
        <w:jc w:val="right"/>
        <w:rPr>
          <w:i/>
          <w:sz w:val="18"/>
          <w:szCs w:val="18"/>
        </w:rPr>
      </w:pPr>
      <w:r w:rsidRPr="007243D8">
        <w:rPr>
          <w:i/>
          <w:sz w:val="18"/>
          <w:szCs w:val="18"/>
        </w:rPr>
        <w:t xml:space="preserve">                                                                                                                                        к решению Думы Хомутовского</w:t>
      </w:r>
    </w:p>
    <w:p w:rsidR="007243D8" w:rsidRPr="007243D8" w:rsidRDefault="007243D8" w:rsidP="007243D8">
      <w:pPr>
        <w:ind w:left="0" w:firstLine="567"/>
        <w:jc w:val="right"/>
        <w:rPr>
          <w:i/>
          <w:sz w:val="18"/>
          <w:szCs w:val="18"/>
        </w:rPr>
      </w:pPr>
      <w:r w:rsidRPr="007243D8">
        <w:rPr>
          <w:i/>
          <w:sz w:val="18"/>
          <w:szCs w:val="18"/>
        </w:rPr>
        <w:t xml:space="preserve">                                                                                                                                        муниципального образования</w:t>
      </w:r>
    </w:p>
    <w:p w:rsidR="007243D8" w:rsidRPr="007243D8" w:rsidRDefault="007243D8" w:rsidP="007243D8">
      <w:pPr>
        <w:ind w:left="0" w:firstLine="567"/>
        <w:jc w:val="right"/>
        <w:rPr>
          <w:i/>
          <w:sz w:val="18"/>
          <w:szCs w:val="18"/>
        </w:rPr>
      </w:pPr>
      <w:r w:rsidRPr="007243D8">
        <w:rPr>
          <w:i/>
          <w:sz w:val="18"/>
          <w:szCs w:val="18"/>
        </w:rPr>
        <w:t xml:space="preserve">                                                                                                                                        от </w:t>
      </w:r>
      <w:r>
        <w:rPr>
          <w:i/>
          <w:sz w:val="18"/>
          <w:szCs w:val="18"/>
        </w:rPr>
        <w:t>27.09.2024 г</w:t>
      </w:r>
      <w:r w:rsidRPr="007243D8">
        <w:rPr>
          <w:i/>
          <w:sz w:val="18"/>
          <w:szCs w:val="18"/>
        </w:rPr>
        <w:t xml:space="preserve">№ </w:t>
      </w:r>
      <w:r>
        <w:rPr>
          <w:i/>
          <w:sz w:val="18"/>
          <w:szCs w:val="18"/>
        </w:rPr>
        <w:t>30-142д</w:t>
      </w:r>
    </w:p>
    <w:p w:rsidR="007243D8" w:rsidRPr="007243D8" w:rsidRDefault="007243D8" w:rsidP="007243D8">
      <w:pPr>
        <w:ind w:left="0" w:firstLine="567"/>
        <w:jc w:val="center"/>
        <w:rPr>
          <w:sz w:val="18"/>
          <w:szCs w:val="18"/>
        </w:rPr>
      </w:pPr>
    </w:p>
    <w:p w:rsidR="007243D8" w:rsidRPr="007243D8" w:rsidRDefault="007243D8" w:rsidP="007243D8">
      <w:pPr>
        <w:ind w:left="0" w:firstLine="567"/>
        <w:jc w:val="center"/>
        <w:rPr>
          <w:sz w:val="18"/>
          <w:szCs w:val="18"/>
        </w:rPr>
      </w:pPr>
    </w:p>
    <w:p w:rsidR="007243D8" w:rsidRPr="007243D8" w:rsidRDefault="007243D8" w:rsidP="007243D8">
      <w:pPr>
        <w:ind w:left="0" w:firstLine="567"/>
        <w:jc w:val="center"/>
        <w:rPr>
          <w:sz w:val="18"/>
          <w:szCs w:val="18"/>
        </w:rPr>
      </w:pPr>
      <w:proofErr w:type="gramStart"/>
      <w:r w:rsidRPr="007243D8">
        <w:rPr>
          <w:sz w:val="18"/>
          <w:szCs w:val="18"/>
        </w:rPr>
        <w:t>Распределение бюджетных ассигнований по целевым статьям (муниципальным программам</w:t>
      </w:r>
      <w:proofErr w:type="gramEnd"/>
    </w:p>
    <w:p w:rsidR="007243D8" w:rsidRPr="007243D8" w:rsidRDefault="007243D8" w:rsidP="007243D8">
      <w:pPr>
        <w:ind w:left="0" w:firstLine="567"/>
        <w:jc w:val="center"/>
        <w:rPr>
          <w:sz w:val="18"/>
          <w:szCs w:val="18"/>
        </w:rPr>
      </w:pPr>
      <w:r w:rsidRPr="007243D8">
        <w:rPr>
          <w:sz w:val="18"/>
          <w:szCs w:val="18"/>
        </w:rPr>
        <w:t>Хомутовского муниципального образования и непрограммным направлениям деятельности),</w:t>
      </w:r>
    </w:p>
    <w:p w:rsidR="007243D8" w:rsidRPr="007243D8" w:rsidRDefault="007243D8" w:rsidP="007243D8">
      <w:pPr>
        <w:ind w:left="0" w:firstLine="567"/>
        <w:jc w:val="center"/>
        <w:rPr>
          <w:sz w:val="18"/>
          <w:szCs w:val="18"/>
        </w:rPr>
      </w:pPr>
      <w:r w:rsidRPr="007243D8">
        <w:rPr>
          <w:sz w:val="18"/>
          <w:szCs w:val="18"/>
        </w:rPr>
        <w:t>видам расходов, разделам, подразделам классификации расходов бюджетов на 2024 год</w:t>
      </w:r>
    </w:p>
    <w:p w:rsidR="007243D8" w:rsidRPr="007243D8" w:rsidRDefault="007243D8" w:rsidP="007243D8">
      <w:pPr>
        <w:ind w:left="0" w:firstLine="567"/>
        <w:jc w:val="center"/>
        <w:rPr>
          <w:sz w:val="18"/>
          <w:szCs w:val="18"/>
        </w:rPr>
      </w:pPr>
    </w:p>
    <w:p w:rsidR="007243D8" w:rsidRDefault="007243D8" w:rsidP="007243D8">
      <w:pPr>
        <w:ind w:left="0" w:firstLine="567"/>
        <w:jc w:val="center"/>
        <w:rPr>
          <w:sz w:val="18"/>
          <w:szCs w:val="18"/>
        </w:rPr>
      </w:pPr>
      <w:r w:rsidRPr="007243D8">
        <w:rPr>
          <w:sz w:val="18"/>
          <w:szCs w:val="18"/>
        </w:rPr>
        <w:t>Единица измерения: тыс. руб.</w:t>
      </w:r>
    </w:p>
    <w:tbl>
      <w:tblPr>
        <w:tblW w:w="4995" w:type="pct"/>
        <w:tblInd w:w="6" w:type="dxa"/>
        <w:tblLook w:val="04A0" w:firstRow="1" w:lastRow="0" w:firstColumn="1" w:lastColumn="0" w:noHBand="0" w:noVBand="1"/>
      </w:tblPr>
      <w:tblGrid>
        <w:gridCol w:w="5789"/>
        <w:gridCol w:w="1737"/>
        <w:gridCol w:w="1027"/>
        <w:gridCol w:w="1723"/>
      </w:tblGrid>
      <w:tr w:rsidR="007243D8" w:rsidRPr="007243D8" w:rsidTr="007243D8">
        <w:trPr>
          <w:cantSplit/>
          <w:trHeight w:val="230"/>
        </w:trPr>
        <w:tc>
          <w:tcPr>
            <w:tcW w:w="5670" w:type="dxa"/>
            <w:vMerge w:val="restart"/>
            <w:tcBorders>
              <w:top w:val="single" w:sz="5" w:space="0" w:color="auto"/>
              <w:left w:val="single" w:sz="5" w:space="0" w:color="auto"/>
              <w:bottom w:val="single" w:sz="5" w:space="0" w:color="auto"/>
            </w:tcBorders>
            <w:shd w:val="clear" w:color="auto" w:fill="auto"/>
            <w:vAlign w:val="center"/>
          </w:tcPr>
          <w:p w:rsidR="007243D8" w:rsidRPr="007243D8" w:rsidRDefault="007243D8" w:rsidP="007243D8">
            <w:pPr>
              <w:ind w:left="0" w:firstLine="567"/>
              <w:jc w:val="center"/>
              <w:rPr>
                <w:sz w:val="18"/>
                <w:szCs w:val="18"/>
              </w:rPr>
            </w:pPr>
            <w:r w:rsidRPr="007243D8">
              <w:rPr>
                <w:sz w:val="18"/>
                <w:szCs w:val="18"/>
              </w:rPr>
              <w:t>Наименование</w:t>
            </w:r>
          </w:p>
        </w:tc>
        <w:tc>
          <w:tcPr>
            <w:tcW w:w="170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7243D8" w:rsidRPr="007243D8" w:rsidRDefault="007243D8" w:rsidP="001B18C6">
            <w:pPr>
              <w:ind w:left="0" w:firstLine="0"/>
              <w:rPr>
                <w:sz w:val="18"/>
                <w:szCs w:val="18"/>
              </w:rPr>
            </w:pPr>
            <w:r w:rsidRPr="007243D8">
              <w:rPr>
                <w:sz w:val="18"/>
                <w:szCs w:val="18"/>
              </w:rPr>
              <w:t>Целевая статья</w:t>
            </w:r>
          </w:p>
        </w:tc>
        <w:tc>
          <w:tcPr>
            <w:tcW w:w="100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7243D8" w:rsidRPr="007243D8" w:rsidRDefault="007243D8" w:rsidP="001B18C6">
            <w:pPr>
              <w:ind w:left="0" w:firstLine="0"/>
              <w:rPr>
                <w:sz w:val="18"/>
                <w:szCs w:val="18"/>
              </w:rPr>
            </w:pPr>
            <w:r w:rsidRPr="007243D8">
              <w:rPr>
                <w:sz w:val="18"/>
                <w:szCs w:val="18"/>
              </w:rPr>
              <w:t>Вид расхода</w:t>
            </w:r>
          </w:p>
        </w:tc>
        <w:tc>
          <w:tcPr>
            <w:tcW w:w="1688"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7243D8" w:rsidRPr="007243D8" w:rsidRDefault="007243D8" w:rsidP="001B18C6">
            <w:pPr>
              <w:ind w:left="0" w:firstLine="0"/>
              <w:rPr>
                <w:sz w:val="18"/>
                <w:szCs w:val="18"/>
              </w:rPr>
            </w:pPr>
            <w:r w:rsidRPr="007243D8">
              <w:rPr>
                <w:sz w:val="18"/>
                <w:szCs w:val="18"/>
              </w:rPr>
              <w:t>Сумма на 2024 год</w:t>
            </w:r>
          </w:p>
        </w:tc>
      </w:tr>
      <w:tr w:rsidR="007243D8" w:rsidRPr="007243D8" w:rsidTr="007243D8">
        <w:trPr>
          <w:cantSplit/>
          <w:trHeight w:val="230"/>
        </w:trPr>
        <w:tc>
          <w:tcPr>
            <w:tcW w:w="5670" w:type="dxa"/>
            <w:vMerge/>
            <w:tcBorders>
              <w:top w:val="single" w:sz="5" w:space="0" w:color="auto"/>
              <w:left w:val="single" w:sz="5" w:space="0" w:color="auto"/>
              <w:bottom w:val="single" w:sz="5" w:space="0" w:color="auto"/>
            </w:tcBorders>
            <w:shd w:val="clear" w:color="auto" w:fill="auto"/>
            <w:vAlign w:val="center"/>
          </w:tcPr>
          <w:p w:rsidR="007243D8" w:rsidRPr="007243D8" w:rsidRDefault="007243D8" w:rsidP="007243D8">
            <w:pPr>
              <w:ind w:left="0" w:firstLine="567"/>
              <w:jc w:val="center"/>
              <w:rPr>
                <w:sz w:val="18"/>
                <w:szCs w:val="18"/>
              </w:rPr>
            </w:pPr>
          </w:p>
        </w:tc>
        <w:tc>
          <w:tcPr>
            <w:tcW w:w="1701" w:type="dxa"/>
            <w:vMerge/>
            <w:tcBorders>
              <w:top w:val="single" w:sz="5" w:space="0" w:color="auto"/>
              <w:left w:val="single" w:sz="5" w:space="0" w:color="auto"/>
              <w:bottom w:val="single" w:sz="5" w:space="0" w:color="auto"/>
              <w:right w:val="single" w:sz="5" w:space="0" w:color="auto"/>
            </w:tcBorders>
            <w:shd w:val="clear" w:color="auto" w:fill="auto"/>
            <w:vAlign w:val="center"/>
          </w:tcPr>
          <w:p w:rsidR="007243D8" w:rsidRPr="007243D8" w:rsidRDefault="007243D8" w:rsidP="007243D8">
            <w:pPr>
              <w:ind w:left="0" w:firstLine="567"/>
              <w:jc w:val="center"/>
              <w:rPr>
                <w:sz w:val="18"/>
                <w:szCs w:val="18"/>
              </w:rPr>
            </w:pPr>
          </w:p>
        </w:tc>
        <w:tc>
          <w:tcPr>
            <w:tcW w:w="1006" w:type="dxa"/>
            <w:vMerge/>
            <w:tcBorders>
              <w:top w:val="single" w:sz="5" w:space="0" w:color="auto"/>
              <w:left w:val="single" w:sz="5" w:space="0" w:color="auto"/>
              <w:bottom w:val="single" w:sz="5" w:space="0" w:color="auto"/>
              <w:right w:val="single" w:sz="5" w:space="0" w:color="auto"/>
            </w:tcBorders>
            <w:shd w:val="clear" w:color="auto" w:fill="auto"/>
            <w:vAlign w:val="center"/>
          </w:tcPr>
          <w:p w:rsidR="007243D8" w:rsidRPr="007243D8" w:rsidRDefault="007243D8" w:rsidP="007243D8">
            <w:pPr>
              <w:ind w:left="0" w:firstLine="567"/>
              <w:jc w:val="center"/>
              <w:rPr>
                <w:sz w:val="18"/>
                <w:szCs w:val="18"/>
              </w:rPr>
            </w:pPr>
          </w:p>
        </w:tc>
        <w:tc>
          <w:tcPr>
            <w:tcW w:w="1688" w:type="dxa"/>
            <w:vMerge/>
            <w:tcBorders>
              <w:top w:val="single" w:sz="5" w:space="0" w:color="auto"/>
              <w:left w:val="single" w:sz="5" w:space="0" w:color="auto"/>
              <w:bottom w:val="single" w:sz="5" w:space="0" w:color="auto"/>
              <w:right w:val="single" w:sz="5" w:space="0" w:color="auto"/>
            </w:tcBorders>
            <w:shd w:val="clear" w:color="auto" w:fill="auto"/>
            <w:vAlign w:val="center"/>
          </w:tcPr>
          <w:p w:rsidR="007243D8" w:rsidRPr="007243D8" w:rsidRDefault="007243D8" w:rsidP="007243D8">
            <w:pPr>
              <w:ind w:left="0" w:firstLine="567"/>
              <w:jc w:val="center"/>
              <w:rPr>
                <w:sz w:val="18"/>
                <w:szCs w:val="18"/>
              </w:rPr>
            </w:pPr>
          </w:p>
        </w:tc>
      </w:tr>
      <w:tr w:rsidR="001B18C6" w:rsidRPr="004973F2" w:rsidTr="001B18C6">
        <w:trPr>
          <w:trHeight w:val="230"/>
        </w:trPr>
        <w:tc>
          <w:tcPr>
            <w:tcW w:w="5789" w:type="dxa"/>
            <w:gridSpan w:val="4"/>
            <w:vMerge/>
            <w:tcBorders>
              <w:top w:val="single" w:sz="5" w:space="0" w:color="auto"/>
              <w:bottom w:val="single" w:sz="5" w:space="0" w:color="auto"/>
            </w:tcBorders>
          </w:tcPr>
          <w:p w:rsidR="001B18C6" w:rsidRPr="004973F2" w:rsidRDefault="001B18C6" w:rsidP="001B18C6">
            <w:pPr>
              <w:jc w:val="center"/>
              <w:rPr>
                <w:sz w:val="20"/>
                <w:szCs w:val="20"/>
              </w:rPr>
            </w:pPr>
            <w:r w:rsidRPr="004973F2">
              <w:rPr>
                <w:sz w:val="20"/>
                <w:szCs w:val="20"/>
              </w:rPr>
              <w:t>1</w:t>
            </w:r>
          </w:p>
        </w:tc>
        <w:tc>
          <w:tcPr>
            <w:tcW w:w="1737" w:type="dxa"/>
            <w:gridSpan w:val="0"/>
            <w:vMerge/>
            <w:tcBorders>
              <w:bottom w:val="single" w:sz="5" w:space="0" w:color="auto"/>
            </w:tcBorders>
          </w:tcPr>
          <w:p w:rsidR="001B18C6" w:rsidRPr="004973F2" w:rsidRDefault="001B18C6" w:rsidP="001B18C6">
            <w:pPr>
              <w:jc w:val="center"/>
              <w:rPr>
                <w:sz w:val="20"/>
                <w:szCs w:val="20"/>
              </w:rPr>
            </w:pPr>
            <w:r w:rsidRPr="004973F2">
              <w:rPr>
                <w:sz w:val="20"/>
                <w:szCs w:val="20"/>
              </w:rPr>
              <w:t>2</w:t>
            </w:r>
          </w:p>
        </w:tc>
        <w:tc>
          <w:tcPr>
            <w:tcW w:w="1027" w:type="dxa"/>
            <w:gridSpan w:val="0"/>
            <w:vMerge/>
            <w:tcBorders>
              <w:top w:val="single" w:sz="5" w:space="0" w:color="auto"/>
              <w:bottom w:val="single" w:sz="5" w:space="0" w:color="auto"/>
            </w:tcBorders>
          </w:tcPr>
          <w:p w:rsidR="001B18C6" w:rsidRPr="004973F2" w:rsidRDefault="001B18C6" w:rsidP="001B18C6">
            <w:pPr>
              <w:jc w:val="center"/>
              <w:rPr>
                <w:sz w:val="20"/>
                <w:szCs w:val="20"/>
              </w:rPr>
            </w:pPr>
            <w:r w:rsidRPr="004973F2">
              <w:rPr>
                <w:sz w:val="20"/>
                <w:szCs w:val="20"/>
              </w:rPr>
              <w:t>3</w:t>
            </w:r>
          </w:p>
        </w:tc>
        <w:tc>
          <w:tcPr>
            <w:tcW w:w="1723" w:type="dxa"/>
            <w:gridSpan w:val="0"/>
            <w:vMerge/>
            <w:tcBorders>
              <w:top w:val="single" w:sz="5" w:space="0" w:color="auto"/>
              <w:bottom w:val="single" w:sz="5" w:space="0" w:color="auto"/>
            </w:tcBorders>
          </w:tcPr>
          <w:p w:rsidR="001B18C6" w:rsidRPr="004973F2" w:rsidRDefault="001B18C6" w:rsidP="001B18C6">
            <w:pPr>
              <w:jc w:val="center"/>
              <w:rPr>
                <w:sz w:val="20"/>
                <w:szCs w:val="20"/>
              </w:rPr>
            </w:pPr>
            <w:r w:rsidRPr="004973F2">
              <w:rPr>
                <w:sz w:val="20"/>
                <w:szCs w:val="20"/>
              </w:rPr>
              <w:t>4</w:t>
            </w:r>
          </w:p>
        </w:tc>
      </w:tr>
    </w:tbl>
    <w:tbl>
      <w:tblPr>
        <w:tblStyle w:val="TableStyle13"/>
        <w:tblW w:w="5336" w:type="pct"/>
        <w:tblInd w:w="-271" w:type="dxa"/>
        <w:tblLayout w:type="fixed"/>
        <w:tblLook w:val="04A0" w:firstRow="1" w:lastRow="0" w:firstColumn="1" w:lastColumn="0" w:noHBand="0" w:noVBand="1"/>
      </w:tblPr>
      <w:tblGrid>
        <w:gridCol w:w="566"/>
        <w:gridCol w:w="26"/>
        <w:gridCol w:w="57"/>
        <w:gridCol w:w="26"/>
        <w:gridCol w:w="27"/>
        <w:gridCol w:w="26"/>
        <w:gridCol w:w="8"/>
        <w:gridCol w:w="26"/>
        <w:gridCol w:w="4392"/>
        <w:gridCol w:w="12"/>
        <w:gridCol w:w="12"/>
        <w:gridCol w:w="11"/>
        <w:gridCol w:w="25"/>
        <w:gridCol w:w="11"/>
        <w:gridCol w:w="12"/>
        <w:gridCol w:w="589"/>
        <w:gridCol w:w="596"/>
        <w:gridCol w:w="524"/>
        <w:gridCol w:w="708"/>
        <w:gridCol w:w="1135"/>
        <w:gridCol w:w="709"/>
        <w:gridCol w:w="1134"/>
        <w:gridCol w:w="142"/>
      </w:tblGrid>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464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Дорожное хозяйство</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00000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237 623.56</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45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Реализация мероприятий муниципальной программы за счет средств местного бюджета</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99000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31 723.85</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45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мероприятия</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31 723.85</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1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31 723.85</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86"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99020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31 723.85</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1 000.00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Дорожное хозяйство (дорожные фонды)</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jc w:val="center"/>
              <w:rPr>
                <w:rFonts w:ascii="Times New Roman" w:hAnsi="Times New Roman" w:cs="Times New Roman"/>
                <w:sz w:val="18"/>
                <w:szCs w:val="18"/>
              </w:rPr>
            </w:pPr>
            <w:r w:rsidRPr="002767C6">
              <w:rPr>
                <w:rFonts w:ascii="Times New Roman" w:hAnsi="Times New Roman" w:cs="Times New Roman"/>
                <w:sz w:val="18"/>
                <w:szCs w:val="18"/>
              </w:rPr>
              <w:t>0409</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1 000.00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30 723.85</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Дорожное хозяйство (дорожные фонды)</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jc w:val="center"/>
              <w:rPr>
                <w:rFonts w:ascii="Times New Roman" w:hAnsi="Times New Roman" w:cs="Times New Roman"/>
                <w:sz w:val="18"/>
                <w:szCs w:val="18"/>
              </w:rPr>
            </w:pPr>
            <w:r w:rsidRPr="002767C6">
              <w:rPr>
                <w:rFonts w:ascii="Times New Roman" w:hAnsi="Times New Roman" w:cs="Times New Roman"/>
                <w:sz w:val="18"/>
                <w:szCs w:val="18"/>
              </w:rPr>
              <w:t>0409</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30 723.85</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45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Развитие транспортной инфраструктуры на сельских территориях</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L3720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36 968.96</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1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L3720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36 968.96</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78"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L3720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36 968.96</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L3720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36 968.96</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Дорожное хозяйство (дорожные фонды)</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jc w:val="center"/>
              <w:rPr>
                <w:rFonts w:ascii="Times New Roman" w:hAnsi="Times New Roman" w:cs="Times New Roman"/>
                <w:sz w:val="18"/>
                <w:szCs w:val="18"/>
              </w:rPr>
            </w:pPr>
            <w:r w:rsidRPr="002767C6">
              <w:rPr>
                <w:rFonts w:ascii="Times New Roman" w:hAnsi="Times New Roman" w:cs="Times New Roman"/>
                <w:sz w:val="18"/>
                <w:szCs w:val="18"/>
              </w:rPr>
              <w:t>0409</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L3720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36 968.96</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45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Развитие транспортной инфраструктуры на сельских территориях</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L3724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78 719.54</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1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L3724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78 719.54</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78"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L3724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78 719.54</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L3724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78 719.54</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Дорожное хозяйство (дорожные фонды)</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jc w:val="center"/>
              <w:rPr>
                <w:rFonts w:ascii="Times New Roman" w:hAnsi="Times New Roman" w:cs="Times New Roman"/>
                <w:sz w:val="18"/>
                <w:szCs w:val="18"/>
              </w:rPr>
            </w:pPr>
            <w:r w:rsidRPr="002767C6">
              <w:rPr>
                <w:rFonts w:ascii="Times New Roman" w:hAnsi="Times New Roman" w:cs="Times New Roman"/>
                <w:sz w:val="18"/>
                <w:szCs w:val="18"/>
              </w:rPr>
              <w:t>0409</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L3724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78 719.54</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45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Развитие транспортной инфраструктуры на сельских территориях</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L3725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47 626.32</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1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L3725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47 626.32</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78"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L3725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47 626.32</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L3725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47 626.32</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Дорожное хозяйство (дорожные фонды)</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jc w:val="center"/>
              <w:rPr>
                <w:rFonts w:ascii="Times New Roman" w:hAnsi="Times New Roman" w:cs="Times New Roman"/>
                <w:sz w:val="18"/>
                <w:szCs w:val="18"/>
              </w:rPr>
            </w:pPr>
            <w:r w:rsidRPr="002767C6">
              <w:rPr>
                <w:rFonts w:ascii="Times New Roman" w:hAnsi="Times New Roman" w:cs="Times New Roman"/>
                <w:sz w:val="18"/>
                <w:szCs w:val="18"/>
              </w:rPr>
              <w:t>0409</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L3725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47 626.32</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45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S2916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42 584.90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1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S2916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42 584.90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78"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S2916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42 584.90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S2916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42 584.90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Дорожное хозяйство (дорожные фонды)</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jc w:val="center"/>
              <w:rPr>
                <w:rFonts w:ascii="Times New Roman" w:hAnsi="Times New Roman" w:cs="Times New Roman"/>
                <w:sz w:val="18"/>
                <w:szCs w:val="18"/>
              </w:rPr>
            </w:pPr>
            <w:r w:rsidRPr="002767C6">
              <w:rPr>
                <w:rFonts w:ascii="Times New Roman" w:hAnsi="Times New Roman" w:cs="Times New Roman"/>
                <w:sz w:val="18"/>
                <w:szCs w:val="18"/>
              </w:rPr>
              <w:t>0409</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S2916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42 584.90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464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Комплексы процессных мероприятий</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00000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24.47</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74"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99004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24.47</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110"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4464"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99004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24.47</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110"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30"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99004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24.47</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110"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04"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99004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24.47</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110"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04"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jc w:val="cente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99004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24.47</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460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Муниципальная программа "Формирование современной городской среды"</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22</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8</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00000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12 651.20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4491"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Национальный проект "Жилье и городская среда"</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22</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F0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00000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12 651.20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4491"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22</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F2</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00000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12 651.20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4491"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Реализация программ формирования современной городской среды (в рамках регионального проекта)</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22</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F2</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55551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12 651.20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64"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22</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F2</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55551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12 651.20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30"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22</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8</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F2</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55551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12 651.20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04"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22</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F2</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55551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12 651.20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04"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jc w:val="cente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22</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F2</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55551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12 651.20</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460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Комплексы процессных мероприятий</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00000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589.59</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4491"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Реализация мероприятий муниципальной программы за счет средств местного бюджета</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99000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589.59</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4491"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мероприятия</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589.59</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64"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589.59</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30"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99020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589.59</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04"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589.59</w:t>
            </w:r>
          </w:p>
        </w:tc>
      </w:tr>
      <w:tr w:rsidR="001B18C6" w:rsidRPr="002767C6" w:rsidTr="00F11E07">
        <w:trPr>
          <w:cantSplit/>
        </w:trPr>
        <w:tc>
          <w:tcPr>
            <w:tcW w:w="566" w:type="dxa"/>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109" w:type="dxa"/>
            <w:gridSpan w:val="3"/>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04"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jc w:val="center"/>
              <w:rPr>
                <w:rFonts w:ascii="Times New Roman" w:hAnsi="Times New Roman" w:cs="Times New Roman"/>
                <w:sz w:val="18"/>
                <w:szCs w:val="18"/>
              </w:rPr>
            </w:pPr>
            <w:r w:rsidRPr="002767C6">
              <w:rPr>
                <w:rFonts w:ascii="Times New Roman" w:hAnsi="Times New Roman" w:cs="Times New Roman"/>
                <w:sz w:val="18"/>
                <w:szCs w:val="18"/>
              </w:rPr>
              <w:t>0310</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589.59</w:t>
            </w:r>
          </w:p>
        </w:tc>
      </w:tr>
      <w:tr w:rsidR="001B18C6" w:rsidRPr="002767C6" w:rsidTr="00F11E07">
        <w:trPr>
          <w:cantSplit/>
        </w:trPr>
        <w:tc>
          <w:tcPr>
            <w:tcW w:w="5166" w:type="dxa"/>
            <w:gridSpan w:val="10"/>
            <w:tcBorders>
              <w:top w:val="single" w:sz="5" w:space="0" w:color="auto"/>
              <w:left w:val="single" w:sz="10"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Мероприятия, направленные на поддержку и развития</w:t>
            </w:r>
          </w:p>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деятельности добровольной народной дружины</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99040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64"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Социальное обеспечение и иные выплаты населению</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99040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04"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выплаты населению</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99040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360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04"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60" w:type="dxa"/>
            <w:gridSpan w:val="6"/>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99040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360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Мероприятия по подготовку документации по планировке территорий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22</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S2980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599.00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22</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S2980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599.00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5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37" w:type="dxa"/>
            <w:gridSpan w:val="4"/>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22</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S2980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599.00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27"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37" w:type="dxa"/>
            <w:gridSpan w:val="4"/>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22</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S2980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599.00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27"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вопросы в области национальной экономики</w:t>
            </w:r>
          </w:p>
        </w:tc>
        <w:tc>
          <w:tcPr>
            <w:tcW w:w="637" w:type="dxa"/>
            <w:gridSpan w:val="4"/>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0412</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22</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S2980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599.00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Осуществление органами местного самоуправления полномочий местного значения поселения</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186 345.14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Обеспечение деятельности в сфере установленных функций</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83 058.67</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74 081.01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Расходы на выплаты персоналу государственных (муниципальных) органов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120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74 081.01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Фонд оплаты труда государственных (муниципальных) органов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52 063.18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0104</w:t>
            </w:r>
          </w:p>
          <w:p w:rsidR="001B18C6" w:rsidRPr="002767C6" w:rsidRDefault="001B18C6" w:rsidP="001B18C6">
            <w:pPr>
              <w:wordWrap w:val="0"/>
              <w:jc w:val="center"/>
              <w:rPr>
                <w:rFonts w:ascii="Times New Roman" w:hAnsi="Times New Roman" w:cs="Times New Roman"/>
                <w:sz w:val="18"/>
                <w:szCs w:val="18"/>
              </w:rPr>
            </w:pPr>
          </w:p>
          <w:p w:rsidR="001B18C6" w:rsidRPr="002767C6" w:rsidRDefault="001B18C6" w:rsidP="001B18C6">
            <w:pPr>
              <w:wordWrap w:val="0"/>
              <w:jc w:val="cente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50 587.29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jc w:val="center"/>
              <w:rPr>
                <w:rFonts w:ascii="Times New Roman" w:hAnsi="Times New Roman" w:cs="Times New Roman"/>
                <w:sz w:val="18"/>
                <w:szCs w:val="18"/>
              </w:rPr>
            </w:pPr>
            <w:r w:rsidRPr="002767C6">
              <w:rPr>
                <w:rFonts w:ascii="Times New Roman" w:hAnsi="Times New Roman" w:cs="Times New Roman"/>
                <w:sz w:val="18"/>
                <w:szCs w:val="18"/>
              </w:rPr>
              <w:t>0102</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1 475.88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122</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986.24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0104</w:t>
            </w:r>
          </w:p>
          <w:p w:rsidR="001B18C6" w:rsidRPr="002767C6" w:rsidRDefault="001B18C6" w:rsidP="001B18C6">
            <w:pPr>
              <w:wordWrap w:val="0"/>
              <w:jc w:val="center"/>
              <w:rPr>
                <w:rFonts w:ascii="Times New Roman" w:hAnsi="Times New Roman" w:cs="Times New Roman"/>
                <w:sz w:val="18"/>
                <w:szCs w:val="18"/>
              </w:rPr>
            </w:pPr>
          </w:p>
          <w:p w:rsidR="001B18C6" w:rsidRPr="002767C6" w:rsidRDefault="001B18C6" w:rsidP="001B18C6">
            <w:pPr>
              <w:wordWrap w:val="0"/>
              <w:jc w:val="cente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122</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32.83</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jc w:val="center"/>
              <w:rPr>
                <w:rFonts w:ascii="Times New Roman" w:hAnsi="Times New Roman" w:cs="Times New Roman"/>
                <w:sz w:val="18"/>
                <w:szCs w:val="18"/>
              </w:rPr>
            </w:pPr>
            <w:r w:rsidRPr="002767C6">
              <w:rPr>
                <w:rFonts w:ascii="Times New Roman" w:hAnsi="Times New Roman" w:cs="Times New Roman"/>
                <w:sz w:val="18"/>
                <w:szCs w:val="18"/>
              </w:rPr>
              <w:t>0102</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122</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953.41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выплаты государственных (муниципальных) органов привлекаемым лицам</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376.39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jc w:val="center"/>
              <w:rPr>
                <w:rFonts w:ascii="Times New Roman" w:hAnsi="Times New Roman" w:cs="Times New Roman"/>
                <w:sz w:val="18"/>
                <w:szCs w:val="18"/>
              </w:rPr>
            </w:pPr>
            <w:r w:rsidRPr="002767C6">
              <w:rPr>
                <w:rFonts w:ascii="Times New Roman" w:hAnsi="Times New Roman" w:cs="Times New Roman"/>
                <w:sz w:val="18"/>
                <w:szCs w:val="18"/>
              </w:rPr>
              <w:t>0103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376.39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129</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20 655.20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0104</w:t>
            </w:r>
          </w:p>
          <w:p w:rsidR="001B18C6" w:rsidRPr="002767C6" w:rsidRDefault="001B18C6" w:rsidP="001B18C6">
            <w:pPr>
              <w:wordWrap w:val="0"/>
              <w:jc w:val="center"/>
              <w:rPr>
                <w:rFonts w:ascii="Times New Roman" w:hAnsi="Times New Roman" w:cs="Times New Roman"/>
                <w:sz w:val="18"/>
                <w:szCs w:val="18"/>
              </w:rPr>
            </w:pPr>
          </w:p>
          <w:p w:rsidR="001B18C6" w:rsidRPr="002767C6" w:rsidRDefault="001B18C6" w:rsidP="001B18C6">
            <w:pPr>
              <w:wordWrap w:val="0"/>
              <w:jc w:val="cente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129</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20 094.82</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jc w:val="center"/>
              <w:rPr>
                <w:rFonts w:ascii="Times New Roman" w:hAnsi="Times New Roman" w:cs="Times New Roman"/>
                <w:sz w:val="18"/>
                <w:szCs w:val="18"/>
              </w:rPr>
            </w:pPr>
            <w:r w:rsidRPr="002767C6">
              <w:rPr>
                <w:rFonts w:ascii="Times New Roman" w:hAnsi="Times New Roman" w:cs="Times New Roman"/>
                <w:sz w:val="18"/>
                <w:szCs w:val="18"/>
              </w:rPr>
              <w:t>0102</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129</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560.38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7 715.18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7 715.18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5 820.89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0104</w:t>
            </w:r>
          </w:p>
          <w:p w:rsidR="001B18C6" w:rsidRPr="002767C6" w:rsidRDefault="001B18C6" w:rsidP="001B18C6">
            <w:pPr>
              <w:wordWrap w:val="0"/>
              <w:jc w:val="center"/>
              <w:rPr>
                <w:rFonts w:ascii="Times New Roman" w:hAnsi="Times New Roman" w:cs="Times New Roman"/>
                <w:sz w:val="18"/>
                <w:szCs w:val="18"/>
              </w:rPr>
            </w:pPr>
          </w:p>
          <w:p w:rsidR="001B18C6" w:rsidRPr="002767C6" w:rsidRDefault="001B18C6" w:rsidP="001B18C6">
            <w:pPr>
              <w:wordWrap w:val="0"/>
              <w:jc w:val="cente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5 478.00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342.89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энергетических ресурсов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1 894.29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0104</w:t>
            </w:r>
          </w:p>
          <w:p w:rsidR="001B18C6" w:rsidRPr="002767C6" w:rsidRDefault="001B18C6" w:rsidP="001B18C6">
            <w:pPr>
              <w:wordWrap w:val="0"/>
              <w:jc w:val="center"/>
              <w:rPr>
                <w:rFonts w:ascii="Times New Roman" w:hAnsi="Times New Roman" w:cs="Times New Roman"/>
                <w:sz w:val="18"/>
                <w:szCs w:val="18"/>
              </w:rPr>
            </w:pPr>
          </w:p>
          <w:p w:rsidR="001B18C6" w:rsidRPr="002767C6" w:rsidRDefault="001B18C6" w:rsidP="001B18C6">
            <w:pPr>
              <w:wordWrap w:val="0"/>
              <w:jc w:val="cente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928.80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965.49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Социальное обеспечение и иные выплаты населению</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92.50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Социальные выплаты гражданам, кроме публичных нормативных социальных выплат</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320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82.50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321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82.50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321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82.50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выплаты населению</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360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360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бюджетные ассигнования</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1 169.98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Исполнение судебных актов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830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100.00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831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100.00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0104</w:t>
            </w:r>
          </w:p>
          <w:p w:rsidR="001B18C6" w:rsidRPr="002767C6" w:rsidRDefault="001B18C6" w:rsidP="001B18C6">
            <w:pPr>
              <w:wordWrap w:val="0"/>
              <w:jc w:val="center"/>
              <w:rPr>
                <w:rFonts w:ascii="Times New Roman" w:hAnsi="Times New Roman" w:cs="Times New Roman"/>
                <w:sz w:val="18"/>
                <w:szCs w:val="18"/>
              </w:rPr>
            </w:pPr>
          </w:p>
          <w:p w:rsidR="001B18C6" w:rsidRPr="002767C6" w:rsidRDefault="001B18C6" w:rsidP="001B18C6">
            <w:pPr>
              <w:wordWrap w:val="0"/>
              <w:jc w:val="cente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831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100.00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Уплата налогов, сборов и иных платежей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850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1 069.98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Уплата налога на имущество организаций и земельного налога</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116.82</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116.82</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Уплата прочих налогов, сборов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852</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944.95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852</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944.95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Уплата иных платежей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8.21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0104</w:t>
            </w:r>
          </w:p>
          <w:p w:rsidR="001B18C6" w:rsidRPr="002767C6" w:rsidRDefault="001B18C6" w:rsidP="001B18C6">
            <w:pPr>
              <w:wordWrap w:val="0"/>
              <w:jc w:val="center"/>
              <w:rPr>
                <w:rFonts w:ascii="Times New Roman" w:hAnsi="Times New Roman" w:cs="Times New Roman"/>
                <w:sz w:val="18"/>
                <w:szCs w:val="18"/>
              </w:rPr>
            </w:pPr>
          </w:p>
          <w:p w:rsidR="001B18C6" w:rsidRPr="002767C6" w:rsidRDefault="001B18C6" w:rsidP="001B18C6">
            <w:pPr>
              <w:wordWrap w:val="0"/>
              <w:jc w:val="cente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8.21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80 678.77</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79 361.87</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Расходы на выплаты персоналу казенных учреждений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110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79 361.87</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Фонд оплаты труда учреждений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58 745.30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26 225.77</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Культура</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0801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25 515.13</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Массовый спорт</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1102</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5 237.51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Транспорт</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0408</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1 766.90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выплаты персоналу учреждений, за исключением фонда оплаты труда</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112</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27.69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112</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7.91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Культура</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0801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112</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11.26</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Массовый спорт</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1102</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112</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8.52</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593499">
            <w:pPr>
              <w:ind w:left="357" w:firstLine="0"/>
              <w:rPr>
                <w:rFonts w:ascii="Times New Roman" w:hAnsi="Times New Roman" w:cs="Times New Roman"/>
                <w:sz w:val="18"/>
                <w:szCs w:val="18"/>
              </w:rPr>
            </w:pPr>
            <w:r w:rsidRPr="002767C6">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119</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20 588.88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119</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9 428.21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Культура</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0801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119</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8 661.09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Массовый спорт</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1102</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119</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1 886.42</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Транспорт</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0408</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119</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613.15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бюджетные ассигнования</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1 316.90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Исполнение судебных актов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830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134.10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831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134.10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831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134.10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Уплата налогов, сборов и иных платежей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850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1 182.80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Уплата налога на имущество организаций и земельного налога</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1 103.83</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241.71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Культура</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0801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736.94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Массовый спорт</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1102</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125.18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Уплата прочих налогов, сборов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852</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31.13</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852</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30.68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Массовый спорт</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1102</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852</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0.45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Уплата иных платежей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47.85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5.88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Культура</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0801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41.98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Проведение выборов и референдумов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60003</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1 236.80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бюджетные ассигнования</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60003</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1 236.80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Специальные расходы</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60003</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880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1 236.80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Обеспечение проведения выборов и референдумов</w:t>
            </w:r>
            <w:r w:rsidRPr="002767C6">
              <w:rPr>
                <w:rFonts w:ascii="Times New Roman" w:hAnsi="Times New Roman" w:cs="Times New Roman"/>
                <w:sz w:val="18"/>
                <w:szCs w:val="18"/>
              </w:rPr>
              <w:tab/>
            </w:r>
            <w:r w:rsidRPr="002767C6">
              <w:rPr>
                <w:rFonts w:ascii="Times New Roman" w:hAnsi="Times New Roman" w:cs="Times New Roman"/>
                <w:sz w:val="18"/>
                <w:szCs w:val="18"/>
              </w:rPr>
              <w:tab/>
            </w:r>
            <w:r w:rsidRPr="002767C6">
              <w:rPr>
                <w:rFonts w:ascii="Times New Roman" w:hAnsi="Times New Roman" w:cs="Times New Roman"/>
                <w:sz w:val="18"/>
                <w:szCs w:val="18"/>
              </w:rPr>
              <w:tab/>
            </w:r>
            <w:r w:rsidRPr="002767C6">
              <w:rPr>
                <w:rFonts w:ascii="Times New Roman" w:hAnsi="Times New Roman" w:cs="Times New Roman"/>
                <w:sz w:val="18"/>
                <w:szCs w:val="18"/>
              </w:rPr>
              <w:tab/>
            </w:r>
            <w:r w:rsidRPr="002767C6">
              <w:rPr>
                <w:rFonts w:ascii="Times New Roman" w:hAnsi="Times New Roman" w:cs="Times New Roman"/>
                <w:sz w:val="18"/>
                <w:szCs w:val="18"/>
              </w:rPr>
              <w:tab/>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 xml:space="preserve">      0107</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60003</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880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1 236.80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Резервный фонд администрации муниципального образования</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244.50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бюджетные ассигнования</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244.50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Резервные средства</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870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244.50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Резервные фонды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870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244.50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вопросы</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5 064.74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5 064.63</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5 064.63</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4 702.13</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4 702.13</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энергетических ресурсов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362.50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362.50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бюджетные ассигнования</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0.11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Уплата налогов, сборов и иных платежей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850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0.11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Уплата иных платежей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0.11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0.11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мероприятия в сфере установленных функций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5 243.20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5 230.40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5 230.40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3 647.78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Транспорт</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0408</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1 621.00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вопросы в области национальной экономики</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0412</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198.60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Массовый спорт</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1102</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1 705.89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вопросы в области охраны окружающей среды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0605</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122.28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энергетических ресурсов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1 582.63</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Массовый спорт</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1102</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1 582.63</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Социальное обеспечение и иные выплаты населению</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12.80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выплаты населению</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360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12.80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360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12.80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Мероприятия по осуществлению деятельности дворцов и домов культуры, других учреждений культуры</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7 374.92</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7 367.83</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60015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7 367.83</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464.85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Культура</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0801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464.85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3 971.73</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Культура</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0801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3 971.73</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энергетических ресурсов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2 931.24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Культура</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0801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2 931.24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бюджетные ассигнования</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7.10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Уплата налогов, сборов и иных платежей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60015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850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7.10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Уплата иных платежей</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7.10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Культура</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0801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7.10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Мероприятия по осуществлению деятельности библиотек</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632.56</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632.56</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60016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632.56</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505.51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Культура</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0801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505.51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энергетических ресурсов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127.06</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Культура</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0801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127.06</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Доплаты к пенсиям муниципальных служащих</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1 566.89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Социальное обеспечение и иные выплаты населению</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1 566.89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Публичные нормативные социальные выплаты гражданам</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60018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310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1 566.89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пенсии, социальные доплаты к пенсиям</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312</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1 566.89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Пенсионное обеспечение</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1001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312</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1 566.89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Обслуживание муниципального долга</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60019</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393.95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Обслуживание государственного (муниципального) долга</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60019</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700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393.95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Обслуживание муниципального долга</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60019</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730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393.95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Обслуживание муниципального долга</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jc w:val="center"/>
              <w:rPr>
                <w:rFonts w:ascii="Times New Roman" w:hAnsi="Times New Roman" w:cs="Times New Roman"/>
                <w:sz w:val="18"/>
                <w:szCs w:val="18"/>
              </w:rPr>
            </w:pPr>
            <w:r w:rsidRPr="002767C6">
              <w:rPr>
                <w:rFonts w:ascii="Times New Roman" w:hAnsi="Times New Roman" w:cs="Times New Roman"/>
                <w:sz w:val="18"/>
                <w:szCs w:val="18"/>
              </w:rPr>
              <w:t>1301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60019</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730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393.95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межбюджетные трансферты</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850.14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Межбюджетные трансферты</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850.14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межбюджетные трансферты</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850.14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Прочие межбюджетные трансферты общего характера</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 xml:space="preserve">  1403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60020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850.14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Мероприятия в области жилищно-коммунального хозяйства</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5 775.62</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Уличное освещение</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3 712.45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3 712.45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60101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3 712.45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459.04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459.04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энергетических ресурсов</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3 253.41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3 253.41</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Организация и содержание мест захоронения</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50.22</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50.22</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18"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72" w:type="dxa"/>
            <w:gridSpan w:val="7"/>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60104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50.22</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392" w:type="dxa"/>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72" w:type="dxa"/>
            <w:gridSpan w:val="7"/>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50.22</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392" w:type="dxa"/>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672" w:type="dxa"/>
            <w:gridSpan w:val="7"/>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50.22</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9"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Прочие мероприятия по благоустройству городских округов и поселений</w:t>
            </w:r>
          </w:p>
        </w:tc>
        <w:tc>
          <w:tcPr>
            <w:tcW w:w="672" w:type="dxa"/>
            <w:gridSpan w:val="7"/>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1 701.67</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64"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1 701.67</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30"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60105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1 701.67</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04"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1 701.67</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04"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1 701.67</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91"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Мероприятия по жилищному фонду</w:t>
            </w:r>
          </w:p>
        </w:tc>
        <w:tc>
          <w:tcPr>
            <w:tcW w:w="660" w:type="dxa"/>
            <w:gridSpan w:val="6"/>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21.29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21.29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4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60108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21.29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21.29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Жилищное хозяйство</w:t>
            </w:r>
          </w:p>
        </w:tc>
        <w:tc>
          <w:tcPr>
            <w:tcW w:w="648" w:type="dxa"/>
            <w:gridSpan w:val="5"/>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0501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21.29</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03"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 xml:space="preserve">Прочие </w:t>
            </w:r>
            <w:proofErr w:type="spellStart"/>
            <w:r w:rsidRPr="002767C6">
              <w:rPr>
                <w:rFonts w:ascii="Times New Roman" w:hAnsi="Times New Roman" w:cs="Times New Roman"/>
                <w:sz w:val="18"/>
                <w:szCs w:val="18"/>
              </w:rPr>
              <w:t>непрограмные</w:t>
            </w:r>
            <w:proofErr w:type="spellEnd"/>
            <w:r w:rsidRPr="002767C6">
              <w:rPr>
                <w:rFonts w:ascii="Times New Roman" w:hAnsi="Times New Roman" w:cs="Times New Roman"/>
                <w:sz w:val="18"/>
                <w:szCs w:val="18"/>
              </w:rPr>
              <w:t xml:space="preserve"> мероприятия</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60109</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290.00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87"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Социальное обеспечение и иные выплаты населению</w:t>
            </w:r>
          </w:p>
        </w:tc>
        <w:tc>
          <w:tcPr>
            <w:tcW w:w="637" w:type="dxa"/>
            <w:gridSpan w:val="4"/>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60109</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190.00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выплаты населению</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60109</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360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190.00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16"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48" w:type="dxa"/>
            <w:gridSpan w:val="5"/>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 xml:space="preserve">    0310</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60109</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360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190.00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87"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Иные бюджетные ассигнования</w:t>
            </w:r>
          </w:p>
        </w:tc>
        <w:tc>
          <w:tcPr>
            <w:tcW w:w="637" w:type="dxa"/>
            <w:gridSpan w:val="4"/>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60109</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100.00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5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Уплата налогов, сборов и иных платежей</w:t>
            </w:r>
          </w:p>
        </w:tc>
        <w:tc>
          <w:tcPr>
            <w:tcW w:w="637" w:type="dxa"/>
            <w:gridSpan w:val="4"/>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60109</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850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100.00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27"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Уплата иных платежей</w:t>
            </w:r>
          </w:p>
        </w:tc>
        <w:tc>
          <w:tcPr>
            <w:tcW w:w="637" w:type="dxa"/>
            <w:gridSpan w:val="4"/>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60109</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100.00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27"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37" w:type="dxa"/>
            <w:gridSpan w:val="4"/>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 xml:space="preserve">    0310</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60109</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853</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100.00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454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Обеспечение деятельности органов военной прокуратуры</w:t>
            </w:r>
          </w:p>
        </w:tc>
        <w:tc>
          <w:tcPr>
            <w:tcW w:w="637" w:type="dxa"/>
            <w:gridSpan w:val="4"/>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00000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0.70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14"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37" w:type="dxa"/>
            <w:gridSpan w:val="4"/>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73150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0.70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1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73150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0.70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78"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73150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0.70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73150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0.70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Обслуживание муниципального долга</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 xml:space="preserve">    1301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73150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0.70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456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Непрограммные расходы органов местного самоуправления за счет средств федерального бюджета</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3</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00000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1 573.70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Осуществление первичного воинского учета на территориях, где отсутствуют военные комиссариаты</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51180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1 573.70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1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51180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1 461.16</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78"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Расходы на выплаты персоналу государственных (муниципальных) органов</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3</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51180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120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1 461.16</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Фонд оплаты труда государственных (муниципальных) органов</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51180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1 122.24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Мобилизационная и вневойсковая подготовка</w:t>
            </w:r>
          </w:p>
        </w:tc>
        <w:tc>
          <w:tcPr>
            <w:tcW w:w="612" w:type="dxa"/>
            <w:gridSpan w:val="3"/>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0203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51180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121</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1 122.24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51180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129</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338.92</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Мобилизационная и вневойсковая подготовка</w:t>
            </w:r>
          </w:p>
        </w:tc>
        <w:tc>
          <w:tcPr>
            <w:tcW w:w="612" w:type="dxa"/>
            <w:gridSpan w:val="3"/>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0203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51180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129</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338.92</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1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51180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112.54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78"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3</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51180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112.54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51180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112.54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Мобилизационная и вневойсковая подготовка</w:t>
            </w:r>
          </w:p>
        </w:tc>
        <w:tc>
          <w:tcPr>
            <w:tcW w:w="612" w:type="dxa"/>
            <w:gridSpan w:val="3"/>
            <w:tcBorders>
              <w:top w:val="single" w:sz="5" w:space="0" w:color="auto"/>
              <w:left w:val="single" w:sz="4" w:space="0" w:color="auto"/>
              <w:bottom w:val="single" w:sz="5" w:space="0" w:color="auto"/>
            </w:tcBorders>
            <w:shd w:val="clear" w:color="auto" w:fill="auto"/>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0203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3</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51180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112.54</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456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Непрограммные расходы органов местного самоуправления</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00000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59 495.97</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L5762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1 960.00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1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L5762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1 960.00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78"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L5762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1 960.00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L5762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1 960.00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L5762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1 960.00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Реализация мероприятий перечня проектов народных инициатив</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S2370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9 974.48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1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S2370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9 974.48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78"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S2370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9 974.48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S2370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9 974.48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 xml:space="preserve"> 0310</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S2370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2 517.90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Культура</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 xml:space="preserve"> 0801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S2370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3 369.05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Другие общегосударственные расходы</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0113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S2370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1 450.80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S2370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1 547.30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Массовый спорт</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1102</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S2370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410.95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Дорожное хозяйство (дорожные фонды)</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0409</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S2370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678.48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Финансовая поддержка реализации инициативных проектов</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S2380</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11 119.18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2767C6">
              <w:rPr>
                <w:rFonts w:ascii="Times New Roman" w:hAnsi="Times New Roman" w:cs="Times New Roman"/>
                <w:sz w:val="18"/>
                <w:szCs w:val="18"/>
              </w:rPr>
              <w:t>с</w:t>
            </w:r>
            <w:proofErr w:type="gramStart"/>
            <w:r w:rsidRPr="002767C6">
              <w:rPr>
                <w:rFonts w:ascii="Times New Roman" w:hAnsi="Times New Roman" w:cs="Times New Roman"/>
                <w:sz w:val="18"/>
                <w:szCs w:val="18"/>
              </w:rPr>
              <w:t>.Х</w:t>
            </w:r>
            <w:proofErr w:type="gramEnd"/>
            <w:r w:rsidRPr="002767C6">
              <w:rPr>
                <w:rFonts w:ascii="Times New Roman" w:hAnsi="Times New Roman" w:cs="Times New Roman"/>
                <w:sz w:val="18"/>
                <w:szCs w:val="18"/>
              </w:rPr>
              <w:t>омутово</w:t>
            </w:r>
            <w:proofErr w:type="spellEnd"/>
            <w:r w:rsidRPr="002767C6">
              <w:rPr>
                <w:rFonts w:ascii="Times New Roman" w:hAnsi="Times New Roman" w:cs="Times New Roman"/>
                <w:sz w:val="18"/>
                <w:szCs w:val="18"/>
              </w:rPr>
              <w:t>))</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2 231.00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1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2 231.00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78"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S2384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2 231.00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2 231.00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52"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S2384</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2 231.00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3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2767C6">
              <w:rPr>
                <w:rFonts w:ascii="Times New Roman" w:hAnsi="Times New Roman" w:cs="Times New Roman"/>
                <w:sz w:val="18"/>
                <w:szCs w:val="18"/>
              </w:rPr>
              <w:t>Игроград</w:t>
            </w:r>
            <w:proofErr w:type="spellEnd"/>
            <w:r w:rsidRPr="002767C6">
              <w:rPr>
                <w:rFonts w:ascii="Times New Roman" w:hAnsi="Times New Roman" w:cs="Times New Roman"/>
                <w:sz w:val="18"/>
                <w:szCs w:val="18"/>
              </w:rPr>
              <w:t xml:space="preserve">" (Устройство детской игровой площадки в </w:t>
            </w:r>
            <w:proofErr w:type="spellStart"/>
            <w:r w:rsidRPr="002767C6">
              <w:rPr>
                <w:rFonts w:ascii="Times New Roman" w:hAnsi="Times New Roman" w:cs="Times New Roman"/>
                <w:sz w:val="18"/>
                <w:szCs w:val="18"/>
              </w:rPr>
              <w:t>п</w:t>
            </w:r>
            <w:proofErr w:type="gramStart"/>
            <w:r w:rsidRPr="002767C6">
              <w:rPr>
                <w:rFonts w:ascii="Times New Roman" w:hAnsi="Times New Roman" w:cs="Times New Roman"/>
                <w:sz w:val="18"/>
                <w:szCs w:val="18"/>
              </w:rPr>
              <w:t>.Г</w:t>
            </w:r>
            <w:proofErr w:type="gramEnd"/>
            <w:r w:rsidRPr="002767C6">
              <w:rPr>
                <w:rFonts w:ascii="Times New Roman" w:hAnsi="Times New Roman" w:cs="Times New Roman"/>
                <w:sz w:val="18"/>
                <w:szCs w:val="18"/>
              </w:rPr>
              <w:t>орный</w:t>
            </w:r>
            <w:proofErr w:type="spellEnd"/>
            <w:r w:rsidRPr="002767C6">
              <w:rPr>
                <w:rFonts w:ascii="Times New Roman" w:hAnsi="Times New Roman" w:cs="Times New Roman"/>
                <w:sz w:val="18"/>
                <w:szCs w:val="18"/>
              </w:rPr>
              <w:t>))</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1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12" w:type="dxa"/>
            <w:gridSpan w:val="3"/>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489"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601" w:type="dxa"/>
            <w:gridSpan w:val="2"/>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S2385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2 222.00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63"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601" w:type="dxa"/>
            <w:gridSpan w:val="2"/>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63"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601" w:type="dxa"/>
            <w:gridSpan w:val="2"/>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S2385</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5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2767C6">
              <w:rPr>
                <w:rFonts w:ascii="Times New Roman" w:hAnsi="Times New Roman" w:cs="Times New Roman"/>
                <w:sz w:val="18"/>
                <w:szCs w:val="18"/>
              </w:rPr>
              <w:t>п</w:t>
            </w:r>
            <w:proofErr w:type="gramStart"/>
            <w:r w:rsidRPr="002767C6">
              <w:rPr>
                <w:rFonts w:ascii="Times New Roman" w:hAnsi="Times New Roman" w:cs="Times New Roman"/>
                <w:sz w:val="18"/>
                <w:szCs w:val="18"/>
              </w:rPr>
              <w:t>.П</w:t>
            </w:r>
            <w:proofErr w:type="gramEnd"/>
            <w:r w:rsidRPr="002767C6">
              <w:rPr>
                <w:rFonts w:ascii="Times New Roman" w:hAnsi="Times New Roman" w:cs="Times New Roman"/>
                <w:sz w:val="18"/>
                <w:szCs w:val="18"/>
              </w:rPr>
              <w:t>лишкино</w:t>
            </w:r>
            <w:proofErr w:type="spellEnd"/>
            <w:r w:rsidRPr="002767C6">
              <w:rPr>
                <w:rFonts w:ascii="Times New Roman" w:hAnsi="Times New Roman" w:cs="Times New Roman"/>
                <w:sz w:val="18"/>
                <w:szCs w:val="18"/>
              </w:rPr>
              <w:t>))</w:t>
            </w:r>
          </w:p>
        </w:tc>
        <w:tc>
          <w:tcPr>
            <w:tcW w:w="601" w:type="dxa"/>
            <w:gridSpan w:val="2"/>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2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601" w:type="dxa"/>
            <w:gridSpan w:val="2"/>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50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S2386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2 222.00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5"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5"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S2386</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6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2767C6">
              <w:rPr>
                <w:rFonts w:ascii="Times New Roman" w:hAnsi="Times New Roman" w:cs="Times New Roman"/>
                <w:sz w:val="18"/>
                <w:szCs w:val="18"/>
              </w:rPr>
              <w:t>Кудинка</w:t>
            </w:r>
            <w:proofErr w:type="spellEnd"/>
            <w:r w:rsidRPr="002767C6">
              <w:rPr>
                <w:rFonts w:ascii="Times New Roman" w:hAnsi="Times New Roman" w:cs="Times New Roman"/>
                <w:sz w:val="18"/>
                <w:szCs w:val="18"/>
              </w:rPr>
              <w:t xml:space="preserve">" (Выполнение работ по благоустройству </w:t>
            </w:r>
            <w:proofErr w:type="spellStart"/>
            <w:r w:rsidRPr="002767C6">
              <w:rPr>
                <w:rFonts w:ascii="Times New Roman" w:hAnsi="Times New Roman" w:cs="Times New Roman"/>
                <w:sz w:val="18"/>
                <w:szCs w:val="18"/>
              </w:rPr>
              <w:t>иерритории</w:t>
            </w:r>
            <w:proofErr w:type="spellEnd"/>
            <w:r w:rsidRPr="002767C6">
              <w:rPr>
                <w:rFonts w:ascii="Times New Roman" w:hAnsi="Times New Roman" w:cs="Times New Roman"/>
                <w:sz w:val="18"/>
                <w:szCs w:val="18"/>
              </w:rPr>
              <w:t xml:space="preserve"> в </w:t>
            </w:r>
            <w:proofErr w:type="spellStart"/>
            <w:r w:rsidRPr="002767C6">
              <w:rPr>
                <w:rFonts w:ascii="Times New Roman" w:hAnsi="Times New Roman" w:cs="Times New Roman"/>
                <w:sz w:val="18"/>
                <w:szCs w:val="18"/>
              </w:rPr>
              <w:t>д</w:t>
            </w:r>
            <w:proofErr w:type="gramStart"/>
            <w:r w:rsidRPr="002767C6">
              <w:rPr>
                <w:rFonts w:ascii="Times New Roman" w:hAnsi="Times New Roman" w:cs="Times New Roman"/>
                <w:sz w:val="18"/>
                <w:szCs w:val="18"/>
              </w:rPr>
              <w:t>.К</w:t>
            </w:r>
            <w:proofErr w:type="gramEnd"/>
            <w:r w:rsidRPr="002767C6">
              <w:rPr>
                <w:rFonts w:ascii="Times New Roman" w:hAnsi="Times New Roman" w:cs="Times New Roman"/>
                <w:sz w:val="18"/>
                <w:szCs w:val="18"/>
              </w:rPr>
              <w:t>уда</w:t>
            </w:r>
            <w:proofErr w:type="spellEnd"/>
            <w:r w:rsidRPr="002767C6">
              <w:rPr>
                <w:rFonts w:ascii="Times New Roman" w:hAnsi="Times New Roman" w:cs="Times New Roman"/>
                <w:sz w:val="18"/>
                <w:szCs w:val="18"/>
              </w:rPr>
              <w:t>))</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S2387</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2 222.18</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3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S2387</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134" w:type="dxa"/>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2 222.18</w:t>
            </w:r>
          </w:p>
        </w:tc>
        <w:tc>
          <w:tcPr>
            <w:tcW w:w="142" w:type="dxa"/>
            <w:tcBorders>
              <w:top w:val="single" w:sz="5" w:space="0" w:color="auto"/>
              <w:left w:val="single" w:sz="4"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50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S2387</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134" w:type="dxa"/>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2 222.18</w:t>
            </w:r>
          </w:p>
        </w:tc>
        <w:tc>
          <w:tcPr>
            <w:tcW w:w="142" w:type="dxa"/>
            <w:tcBorders>
              <w:top w:val="single" w:sz="5" w:space="0" w:color="auto"/>
              <w:left w:val="single" w:sz="4"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5"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S2387</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134" w:type="dxa"/>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2 222.18</w:t>
            </w:r>
          </w:p>
        </w:tc>
        <w:tc>
          <w:tcPr>
            <w:tcW w:w="142" w:type="dxa"/>
            <w:tcBorders>
              <w:top w:val="single" w:sz="5" w:space="0" w:color="auto"/>
              <w:left w:val="single" w:sz="4"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5"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S2387</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134" w:type="dxa"/>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2 222.18</w:t>
            </w:r>
          </w:p>
        </w:tc>
        <w:tc>
          <w:tcPr>
            <w:tcW w:w="142" w:type="dxa"/>
            <w:tcBorders>
              <w:top w:val="single" w:sz="5" w:space="0" w:color="auto"/>
              <w:left w:val="single" w:sz="4"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6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"Физ</w:t>
            </w:r>
            <w:proofErr w:type="gramStart"/>
            <w:r w:rsidRPr="002767C6">
              <w:rPr>
                <w:rFonts w:ascii="Times New Roman" w:hAnsi="Times New Roman" w:cs="Times New Roman"/>
                <w:sz w:val="18"/>
                <w:szCs w:val="18"/>
              </w:rPr>
              <w:t>.-</w:t>
            </w:r>
            <w:proofErr w:type="gramEnd"/>
            <w:r w:rsidRPr="002767C6">
              <w:rPr>
                <w:rFonts w:ascii="Times New Roman" w:hAnsi="Times New Roman" w:cs="Times New Roman"/>
                <w:sz w:val="18"/>
                <w:szCs w:val="18"/>
              </w:rPr>
              <w:t>жизнь" (Устройство спортивной площадки ))</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134" w:type="dxa"/>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2 222.00</w:t>
            </w:r>
          </w:p>
        </w:tc>
        <w:tc>
          <w:tcPr>
            <w:tcW w:w="142" w:type="dxa"/>
            <w:tcBorders>
              <w:top w:val="single" w:sz="5" w:space="0" w:color="auto"/>
              <w:left w:val="single" w:sz="4"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3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50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S2388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2 222.00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5"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5"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S2388</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2 222.00</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6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Обеспечение комплексного развития сельских территорий (развитие сети организаций в отраслях социальной сферы)</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S576В</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17 379.75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3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Капитальные вложения в объекты государственной (муниципальной) собственности</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S576В</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17 379.75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50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Бюджетные инвестиции</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S576В</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410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17 379.75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5"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S576В</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414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17 379.75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5"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Культура</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 xml:space="preserve"> 0801</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S576В</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414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17 379.75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6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roofErr w:type="spellStart"/>
            <w:r w:rsidRPr="002767C6">
              <w:rPr>
                <w:rFonts w:ascii="Times New Roman" w:hAnsi="Times New Roman" w:cs="Times New Roman"/>
                <w:sz w:val="18"/>
                <w:szCs w:val="18"/>
              </w:rPr>
              <w:t>Грантовая</w:t>
            </w:r>
            <w:proofErr w:type="spellEnd"/>
            <w:r w:rsidRPr="002767C6">
              <w:rPr>
                <w:rFonts w:ascii="Times New Roman" w:hAnsi="Times New Roman" w:cs="Times New Roman"/>
                <w:sz w:val="18"/>
                <w:szCs w:val="18"/>
              </w:rPr>
              <w:t xml:space="preserve"> поддержка местных инициатив граждан, проживающих в сельской местност</w:t>
            </w:r>
            <w:proofErr w:type="gramStart"/>
            <w:r w:rsidRPr="002767C6">
              <w:rPr>
                <w:rFonts w:ascii="Times New Roman" w:hAnsi="Times New Roman" w:cs="Times New Roman"/>
                <w:sz w:val="18"/>
                <w:szCs w:val="18"/>
              </w:rPr>
              <w:t>и(</w:t>
            </w:r>
            <w:proofErr w:type="gramEnd"/>
            <w:r w:rsidRPr="002767C6">
              <w:rPr>
                <w:rFonts w:ascii="Times New Roman" w:hAnsi="Times New Roman" w:cs="Times New Roman"/>
                <w:sz w:val="18"/>
                <w:szCs w:val="18"/>
              </w:rPr>
              <w:t>Дополнительные расходы в целях достижения значения базового результата)</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Д5762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19 062.56</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3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Д5762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19 062.56</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50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Д5762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19 062.56</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5"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Д5762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19 062.56</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5"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Д5762</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19 062.56</w:t>
            </w:r>
          </w:p>
        </w:tc>
      </w:tr>
      <w:tr w:rsidR="001B18C6" w:rsidRPr="002767C6" w:rsidTr="00F11E07">
        <w:trPr>
          <w:cantSplit/>
        </w:trPr>
        <w:tc>
          <w:tcPr>
            <w:tcW w:w="5237" w:type="dxa"/>
            <w:gridSpan w:val="15"/>
            <w:tcBorders>
              <w:top w:val="single" w:sz="5" w:space="0" w:color="auto"/>
              <w:left w:val="single" w:sz="10"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Реализация мероприятий на восстановление мемориальных сооружений и объектов, увековечивающих память погибших при защите Отечества</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S4411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9 638.35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53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Закупка товаров, работ и услуг для обеспечения государственных (муниципальных) нужд</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S4411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9 638.35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450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i/>
                <w:sz w:val="18"/>
                <w:szCs w:val="18"/>
              </w:rPr>
              <w:t>Иные закупки товаров, работ и услуг для обеспечения государственных (муниципальных) нужд</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S4411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i/>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i/>
                <w:sz w:val="18"/>
                <w:szCs w:val="18"/>
              </w:rPr>
              <w:t>9 638.35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5"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Прочая закупка товаров, работ и услуг</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S4411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9 638.35</w:t>
            </w:r>
          </w:p>
        </w:tc>
      </w:tr>
      <w:tr w:rsidR="001B18C6" w:rsidRPr="002767C6" w:rsidTr="00F11E07">
        <w:trPr>
          <w:cantSplit/>
        </w:trPr>
        <w:tc>
          <w:tcPr>
            <w:tcW w:w="649" w:type="dxa"/>
            <w:gridSpan w:val="3"/>
            <w:tcBorders>
              <w:left w:val="single" w:sz="10"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27"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34" w:type="dxa"/>
            <w:gridSpan w:val="2"/>
            <w:shd w:val="clear" w:color="auto" w:fill="auto"/>
            <w:vAlign w:val="bottom"/>
          </w:tcPr>
          <w:p w:rsidR="001B18C6" w:rsidRPr="002767C6" w:rsidRDefault="001B18C6" w:rsidP="001B18C6">
            <w:pPr>
              <w:rPr>
                <w:rFonts w:ascii="Times New Roman" w:hAnsi="Times New Roman" w:cs="Times New Roman"/>
                <w:sz w:val="18"/>
                <w:szCs w:val="18"/>
              </w:rPr>
            </w:pPr>
          </w:p>
        </w:tc>
        <w:tc>
          <w:tcPr>
            <w:tcW w:w="26" w:type="dxa"/>
            <w:shd w:val="clear" w:color="auto" w:fill="auto"/>
            <w:vAlign w:val="bottom"/>
          </w:tcPr>
          <w:p w:rsidR="001B18C6" w:rsidRPr="002767C6" w:rsidRDefault="001B18C6" w:rsidP="001B18C6">
            <w:pPr>
              <w:rPr>
                <w:rFonts w:ascii="Times New Roman" w:hAnsi="Times New Roman" w:cs="Times New Roman"/>
                <w:sz w:val="18"/>
                <w:szCs w:val="18"/>
              </w:rPr>
            </w:pPr>
          </w:p>
        </w:tc>
        <w:tc>
          <w:tcPr>
            <w:tcW w:w="4475"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Благоустройство</w:t>
            </w:r>
          </w:p>
        </w:tc>
        <w:tc>
          <w:tcPr>
            <w:tcW w:w="589" w:type="dxa"/>
            <w:tcBorders>
              <w:top w:val="single" w:sz="5" w:space="0" w:color="auto"/>
              <w:left w:val="single" w:sz="4" w:space="0" w:color="auto"/>
              <w:bottom w:val="single" w:sz="5" w:space="0" w:color="auto"/>
            </w:tcBorders>
            <w:shd w:val="clear" w:color="auto" w:fill="auto"/>
            <w:vAlign w:val="bottom"/>
          </w:tcPr>
          <w:p w:rsidR="001B18C6" w:rsidRPr="002767C6" w:rsidRDefault="001B18C6" w:rsidP="001B18C6">
            <w:pPr>
              <w:rPr>
                <w:rFonts w:ascii="Times New Roman" w:hAnsi="Times New Roman" w:cs="Times New Roman"/>
                <w:sz w:val="18"/>
                <w:szCs w:val="18"/>
              </w:rPr>
            </w:pPr>
            <w:r w:rsidRPr="002767C6">
              <w:rPr>
                <w:rFonts w:ascii="Times New Roman" w:hAnsi="Times New Roman" w:cs="Times New Roman"/>
                <w:sz w:val="18"/>
                <w:szCs w:val="18"/>
              </w:rPr>
              <w:t>0503</w:t>
            </w:r>
          </w:p>
        </w:tc>
        <w:tc>
          <w:tcPr>
            <w:tcW w:w="596" w:type="dxa"/>
            <w:tcBorders>
              <w:top w:val="single" w:sz="5" w:space="0" w:color="auto"/>
              <w:left w:val="single"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91</w:t>
            </w:r>
          </w:p>
        </w:tc>
        <w:tc>
          <w:tcPr>
            <w:tcW w:w="524" w:type="dxa"/>
            <w:tcBorders>
              <w:top w:val="single" w:sz="5" w:space="0" w:color="auto"/>
              <w:left w:val="dotted" w:sz="5" w:space="0" w:color="auto"/>
              <w:bottom w:val="single" w:sz="5" w:space="0" w:color="auto"/>
              <w:right w:val="dotted"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4</w:t>
            </w:r>
          </w:p>
        </w:tc>
        <w:tc>
          <w:tcPr>
            <w:tcW w:w="708"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00</w:t>
            </w:r>
          </w:p>
        </w:tc>
        <w:tc>
          <w:tcPr>
            <w:tcW w:w="1135" w:type="dxa"/>
            <w:tcBorders>
              <w:top w:val="single" w:sz="5" w:space="0" w:color="auto"/>
              <w:left w:val="dotted"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S4411</w:t>
            </w:r>
          </w:p>
        </w:tc>
        <w:tc>
          <w:tcPr>
            <w:tcW w:w="709" w:type="dxa"/>
            <w:tcBorders>
              <w:top w:val="single" w:sz="5" w:space="0" w:color="auto"/>
              <w:left w:val="single" w:sz="5" w:space="0" w:color="auto"/>
              <w:bottom w:val="single" w:sz="5" w:space="0" w:color="auto"/>
              <w:right w:val="single" w:sz="5" w:space="0" w:color="auto"/>
            </w:tcBorders>
            <w:shd w:val="clear" w:color="auto" w:fill="auto"/>
            <w:vAlign w:val="bottom"/>
          </w:tcPr>
          <w:p w:rsidR="001B18C6" w:rsidRPr="002767C6" w:rsidRDefault="001B18C6" w:rsidP="001B18C6">
            <w:pPr>
              <w:wordWrap w:val="0"/>
              <w:jc w:val="center"/>
              <w:rPr>
                <w:rFonts w:ascii="Times New Roman" w:hAnsi="Times New Roman" w:cs="Times New Roman"/>
                <w:sz w:val="18"/>
                <w:szCs w:val="18"/>
              </w:rPr>
            </w:pPr>
            <w:r w:rsidRPr="002767C6">
              <w:rPr>
                <w:rFonts w:ascii="Times New Roman" w:hAnsi="Times New Roman" w:cs="Times New Roman"/>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B18C6" w:rsidRPr="002767C6" w:rsidRDefault="001B18C6" w:rsidP="001B18C6">
            <w:pPr>
              <w:wordWrap w:val="0"/>
              <w:jc w:val="right"/>
              <w:rPr>
                <w:rFonts w:ascii="Times New Roman" w:hAnsi="Times New Roman" w:cs="Times New Roman"/>
                <w:sz w:val="18"/>
                <w:szCs w:val="18"/>
              </w:rPr>
            </w:pPr>
            <w:r w:rsidRPr="002767C6">
              <w:rPr>
                <w:rFonts w:ascii="Times New Roman" w:hAnsi="Times New Roman" w:cs="Times New Roman"/>
                <w:sz w:val="18"/>
                <w:szCs w:val="18"/>
              </w:rPr>
              <w:t>9 638.35</w:t>
            </w:r>
          </w:p>
        </w:tc>
      </w:tr>
    </w:tbl>
    <w:p w:rsidR="007243D8" w:rsidRDefault="007243D8" w:rsidP="001B18C6">
      <w:pPr>
        <w:ind w:left="0" w:firstLine="0"/>
        <w:rPr>
          <w:sz w:val="18"/>
          <w:szCs w:val="18"/>
        </w:rPr>
      </w:pPr>
    </w:p>
    <w:p w:rsidR="003D7E70" w:rsidRDefault="003D7E70" w:rsidP="001B18C6">
      <w:pPr>
        <w:ind w:left="0" w:firstLine="0"/>
        <w:rPr>
          <w:sz w:val="18"/>
          <w:szCs w:val="18"/>
        </w:rPr>
      </w:pPr>
    </w:p>
    <w:p w:rsidR="003D7E70" w:rsidRPr="00901F2F" w:rsidRDefault="003D7E70" w:rsidP="003D7E70">
      <w:pPr>
        <w:ind w:left="0" w:firstLine="0"/>
        <w:jc w:val="right"/>
        <w:rPr>
          <w:i/>
          <w:sz w:val="18"/>
          <w:szCs w:val="18"/>
        </w:rPr>
      </w:pPr>
      <w:r w:rsidRPr="003D7E70">
        <w:rPr>
          <w:sz w:val="18"/>
          <w:szCs w:val="18"/>
        </w:rPr>
        <w:tab/>
      </w:r>
      <w:r w:rsidRPr="00901F2F">
        <w:rPr>
          <w:i/>
          <w:sz w:val="18"/>
          <w:szCs w:val="18"/>
        </w:rPr>
        <w:t>Приложение 7</w:t>
      </w:r>
    </w:p>
    <w:p w:rsidR="003D7E70" w:rsidRPr="00901F2F" w:rsidRDefault="003D7E70" w:rsidP="003D7E70">
      <w:pPr>
        <w:ind w:left="0" w:firstLine="0"/>
        <w:jc w:val="right"/>
        <w:rPr>
          <w:i/>
          <w:sz w:val="18"/>
          <w:szCs w:val="18"/>
        </w:rPr>
      </w:pPr>
      <w:r w:rsidRPr="00901F2F">
        <w:rPr>
          <w:i/>
          <w:sz w:val="18"/>
          <w:szCs w:val="18"/>
        </w:rPr>
        <w:lastRenderedPageBreak/>
        <w:tab/>
        <w:t>к решению Думы Хомутовского</w:t>
      </w:r>
    </w:p>
    <w:p w:rsidR="003D7E70" w:rsidRPr="00901F2F" w:rsidRDefault="003D7E70" w:rsidP="003D7E70">
      <w:pPr>
        <w:ind w:left="0" w:firstLine="0"/>
        <w:jc w:val="right"/>
        <w:rPr>
          <w:i/>
          <w:sz w:val="18"/>
          <w:szCs w:val="18"/>
        </w:rPr>
      </w:pPr>
      <w:r w:rsidRPr="00901F2F">
        <w:rPr>
          <w:i/>
          <w:sz w:val="18"/>
          <w:szCs w:val="18"/>
        </w:rPr>
        <w:tab/>
        <w:t>муниципального образования</w:t>
      </w:r>
    </w:p>
    <w:p w:rsidR="003D7E70" w:rsidRPr="00901F2F" w:rsidRDefault="003D7E70" w:rsidP="003D7E70">
      <w:pPr>
        <w:ind w:left="0" w:firstLine="0"/>
        <w:jc w:val="right"/>
        <w:rPr>
          <w:i/>
          <w:sz w:val="18"/>
          <w:szCs w:val="18"/>
        </w:rPr>
      </w:pPr>
      <w:r w:rsidRPr="00901F2F">
        <w:rPr>
          <w:i/>
          <w:sz w:val="18"/>
          <w:szCs w:val="18"/>
        </w:rPr>
        <w:tab/>
        <w:t xml:space="preserve">от </w:t>
      </w:r>
      <w:r w:rsidR="00901F2F">
        <w:rPr>
          <w:i/>
          <w:sz w:val="18"/>
          <w:szCs w:val="18"/>
        </w:rPr>
        <w:t xml:space="preserve">27.09.2024г </w:t>
      </w:r>
      <w:r w:rsidRPr="00901F2F">
        <w:rPr>
          <w:i/>
          <w:sz w:val="18"/>
          <w:szCs w:val="18"/>
        </w:rPr>
        <w:t xml:space="preserve">№ </w:t>
      </w:r>
      <w:r w:rsidR="00901F2F">
        <w:rPr>
          <w:i/>
          <w:sz w:val="18"/>
          <w:szCs w:val="18"/>
        </w:rPr>
        <w:t>30-142д</w:t>
      </w:r>
    </w:p>
    <w:p w:rsidR="003D7E70" w:rsidRPr="00901F2F" w:rsidRDefault="003D7E70" w:rsidP="003D7E70">
      <w:pPr>
        <w:ind w:left="0" w:firstLine="0"/>
        <w:jc w:val="right"/>
        <w:rPr>
          <w:i/>
          <w:sz w:val="18"/>
          <w:szCs w:val="18"/>
        </w:rPr>
      </w:pPr>
      <w:r w:rsidRPr="00901F2F">
        <w:rPr>
          <w:i/>
          <w:sz w:val="18"/>
          <w:szCs w:val="18"/>
        </w:rPr>
        <w:tab/>
      </w:r>
      <w:r w:rsidRPr="00901F2F">
        <w:rPr>
          <w:i/>
          <w:sz w:val="18"/>
          <w:szCs w:val="18"/>
        </w:rPr>
        <w:tab/>
      </w:r>
    </w:p>
    <w:p w:rsidR="003D7E70" w:rsidRPr="003D7E70" w:rsidRDefault="003D7E70" w:rsidP="00901F2F">
      <w:pPr>
        <w:ind w:left="0" w:firstLine="0"/>
        <w:jc w:val="center"/>
        <w:rPr>
          <w:sz w:val="18"/>
          <w:szCs w:val="18"/>
        </w:rPr>
      </w:pPr>
      <w:r w:rsidRPr="003D7E70">
        <w:rPr>
          <w:sz w:val="18"/>
          <w:szCs w:val="18"/>
        </w:rPr>
        <w:t>Ведомственная  структура расходов бюджета Хомутовского муниципального образования на 2024 год</w:t>
      </w:r>
    </w:p>
    <w:p w:rsidR="003D7E70" w:rsidRPr="003D7E70" w:rsidRDefault="003D7E70" w:rsidP="00901F2F">
      <w:pPr>
        <w:ind w:left="0" w:firstLine="0"/>
        <w:jc w:val="center"/>
        <w:rPr>
          <w:sz w:val="18"/>
          <w:szCs w:val="18"/>
        </w:rPr>
      </w:pPr>
      <w:proofErr w:type="gramStart"/>
      <w:r w:rsidRPr="003D7E70">
        <w:rPr>
          <w:sz w:val="18"/>
          <w:szCs w:val="18"/>
        </w:rPr>
        <w:t>(по главным распорядителям средств бюджета Хомутовского муниципального образования,</w:t>
      </w:r>
      <w:proofErr w:type="gramEnd"/>
    </w:p>
    <w:p w:rsidR="003D7E70" w:rsidRPr="003D7E70" w:rsidRDefault="003D7E70" w:rsidP="00901F2F">
      <w:pPr>
        <w:ind w:left="0" w:firstLine="0"/>
        <w:jc w:val="center"/>
        <w:rPr>
          <w:sz w:val="18"/>
          <w:szCs w:val="18"/>
        </w:rPr>
      </w:pPr>
      <w:proofErr w:type="gramStart"/>
      <w:r w:rsidRPr="003D7E70">
        <w:rPr>
          <w:sz w:val="18"/>
          <w:szCs w:val="18"/>
        </w:rPr>
        <w:t>разделам, подразделам, целевым статьям (муниципальным программам</w:t>
      </w:r>
      <w:proofErr w:type="gramEnd"/>
    </w:p>
    <w:p w:rsidR="003D7E70" w:rsidRPr="003D7E70" w:rsidRDefault="003D7E70" w:rsidP="00901F2F">
      <w:pPr>
        <w:ind w:left="0" w:firstLine="0"/>
        <w:jc w:val="center"/>
        <w:rPr>
          <w:sz w:val="18"/>
          <w:szCs w:val="18"/>
        </w:rPr>
      </w:pPr>
      <w:r w:rsidRPr="003D7E70">
        <w:rPr>
          <w:sz w:val="18"/>
          <w:szCs w:val="18"/>
        </w:rPr>
        <w:t>Хомутовского муниципального образования и непрограммным направлениям деятельности),</w:t>
      </w:r>
    </w:p>
    <w:p w:rsidR="003D7E70" w:rsidRPr="003D7E70" w:rsidRDefault="003D7E70" w:rsidP="00901F2F">
      <w:pPr>
        <w:ind w:left="0" w:firstLine="0"/>
        <w:jc w:val="center"/>
        <w:rPr>
          <w:sz w:val="18"/>
          <w:szCs w:val="18"/>
        </w:rPr>
      </w:pPr>
      <w:r w:rsidRPr="003D7E70">
        <w:rPr>
          <w:sz w:val="18"/>
          <w:szCs w:val="18"/>
        </w:rPr>
        <w:t>видам расходов классификации расходов бюджетов)</w:t>
      </w:r>
    </w:p>
    <w:p w:rsidR="003D7E70" w:rsidRPr="003D7E70" w:rsidRDefault="003D7E70" w:rsidP="003D7E70">
      <w:pPr>
        <w:ind w:left="0" w:firstLine="0"/>
        <w:rPr>
          <w:sz w:val="18"/>
          <w:szCs w:val="18"/>
        </w:rPr>
      </w:pPr>
    </w:p>
    <w:p w:rsidR="003D7E70" w:rsidRDefault="003D7E70" w:rsidP="003D7E70">
      <w:pPr>
        <w:ind w:left="0" w:firstLine="0"/>
        <w:rPr>
          <w:sz w:val="18"/>
          <w:szCs w:val="18"/>
        </w:rPr>
      </w:pPr>
      <w:r w:rsidRPr="003D7E70">
        <w:rPr>
          <w:sz w:val="18"/>
          <w:szCs w:val="18"/>
        </w:rPr>
        <w:t>Единица измерения: тыс. руб.</w:t>
      </w:r>
      <w:r w:rsidRPr="003D7E70">
        <w:rPr>
          <w:sz w:val="18"/>
          <w:szCs w:val="18"/>
        </w:rPr>
        <w:tab/>
      </w:r>
    </w:p>
    <w:tbl>
      <w:tblPr>
        <w:tblW w:w="10491" w:type="dxa"/>
        <w:tblInd w:w="-318" w:type="dxa"/>
        <w:tblLayout w:type="fixed"/>
        <w:tblLook w:val="04A0" w:firstRow="1" w:lastRow="0" w:firstColumn="1" w:lastColumn="0" w:noHBand="0" w:noVBand="1"/>
      </w:tblPr>
      <w:tblGrid>
        <w:gridCol w:w="3120"/>
        <w:gridCol w:w="850"/>
        <w:gridCol w:w="1385"/>
        <w:gridCol w:w="741"/>
        <w:gridCol w:w="1622"/>
        <w:gridCol w:w="930"/>
        <w:gridCol w:w="1843"/>
      </w:tblGrid>
      <w:tr w:rsidR="00901F2F" w:rsidRPr="00901F2F" w:rsidTr="006659A6">
        <w:trPr>
          <w:cantSplit/>
          <w:trHeight w:val="230"/>
        </w:trPr>
        <w:tc>
          <w:tcPr>
            <w:tcW w:w="312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901F2F" w:rsidRPr="00901F2F" w:rsidRDefault="00901F2F" w:rsidP="00901F2F">
            <w:pPr>
              <w:ind w:left="0" w:firstLine="0"/>
              <w:rPr>
                <w:sz w:val="18"/>
                <w:szCs w:val="18"/>
              </w:rPr>
            </w:pPr>
            <w:r w:rsidRPr="00901F2F">
              <w:rPr>
                <w:sz w:val="18"/>
                <w:szCs w:val="18"/>
              </w:rPr>
              <w:t>Наименование показателя</w:t>
            </w:r>
          </w:p>
        </w:tc>
        <w:tc>
          <w:tcPr>
            <w:tcW w:w="85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901F2F" w:rsidRPr="00901F2F" w:rsidRDefault="00901F2F" w:rsidP="00901F2F">
            <w:pPr>
              <w:ind w:left="0" w:firstLine="0"/>
              <w:rPr>
                <w:sz w:val="18"/>
                <w:szCs w:val="18"/>
              </w:rPr>
            </w:pPr>
            <w:r w:rsidRPr="00901F2F">
              <w:rPr>
                <w:sz w:val="18"/>
                <w:szCs w:val="18"/>
              </w:rPr>
              <w:t>ППП</w:t>
            </w:r>
          </w:p>
        </w:tc>
        <w:tc>
          <w:tcPr>
            <w:tcW w:w="13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901F2F" w:rsidRPr="00901F2F" w:rsidRDefault="00901F2F" w:rsidP="00414883">
            <w:pPr>
              <w:ind w:left="0" w:firstLine="0"/>
              <w:rPr>
                <w:sz w:val="18"/>
                <w:szCs w:val="18"/>
              </w:rPr>
            </w:pPr>
            <w:proofErr w:type="gramStart"/>
            <w:r w:rsidRPr="00901F2F">
              <w:rPr>
                <w:sz w:val="18"/>
                <w:szCs w:val="18"/>
              </w:rPr>
              <w:t>Раз-дел</w:t>
            </w:r>
            <w:proofErr w:type="gramEnd"/>
          </w:p>
        </w:tc>
        <w:tc>
          <w:tcPr>
            <w:tcW w:w="74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901F2F" w:rsidRPr="00901F2F" w:rsidRDefault="00901F2F" w:rsidP="00901F2F">
            <w:pPr>
              <w:ind w:left="0" w:firstLine="0"/>
              <w:rPr>
                <w:sz w:val="18"/>
                <w:szCs w:val="18"/>
              </w:rPr>
            </w:pPr>
            <w:r w:rsidRPr="00901F2F">
              <w:rPr>
                <w:sz w:val="18"/>
                <w:szCs w:val="18"/>
              </w:rPr>
              <w:t>Под-</w:t>
            </w:r>
          </w:p>
          <w:p w:rsidR="00901F2F" w:rsidRPr="00901F2F" w:rsidRDefault="00901F2F" w:rsidP="00901F2F">
            <w:pPr>
              <w:ind w:left="0" w:firstLine="0"/>
              <w:rPr>
                <w:sz w:val="18"/>
                <w:szCs w:val="18"/>
              </w:rPr>
            </w:pPr>
            <w:r w:rsidRPr="00901F2F">
              <w:rPr>
                <w:sz w:val="18"/>
                <w:szCs w:val="18"/>
              </w:rPr>
              <w:t>раз-</w:t>
            </w:r>
          </w:p>
          <w:p w:rsidR="00901F2F" w:rsidRPr="00901F2F" w:rsidRDefault="00901F2F" w:rsidP="00901F2F">
            <w:pPr>
              <w:ind w:left="0" w:firstLine="0"/>
              <w:rPr>
                <w:sz w:val="18"/>
                <w:szCs w:val="18"/>
              </w:rPr>
            </w:pPr>
            <w:r w:rsidRPr="00901F2F">
              <w:rPr>
                <w:sz w:val="18"/>
                <w:szCs w:val="18"/>
              </w:rPr>
              <w:t>дел</w:t>
            </w:r>
          </w:p>
        </w:tc>
        <w:tc>
          <w:tcPr>
            <w:tcW w:w="162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901F2F" w:rsidRPr="00901F2F" w:rsidRDefault="00901F2F" w:rsidP="00901F2F">
            <w:pPr>
              <w:ind w:left="0" w:firstLine="0"/>
              <w:rPr>
                <w:sz w:val="18"/>
                <w:szCs w:val="18"/>
              </w:rPr>
            </w:pPr>
            <w:r w:rsidRPr="00901F2F">
              <w:rPr>
                <w:sz w:val="18"/>
                <w:szCs w:val="18"/>
              </w:rPr>
              <w:t>Целевая статья</w:t>
            </w:r>
          </w:p>
        </w:tc>
        <w:tc>
          <w:tcPr>
            <w:tcW w:w="93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901F2F" w:rsidRPr="00901F2F" w:rsidRDefault="00901F2F" w:rsidP="00901F2F">
            <w:pPr>
              <w:ind w:left="0" w:firstLine="0"/>
              <w:rPr>
                <w:sz w:val="18"/>
                <w:szCs w:val="18"/>
              </w:rPr>
            </w:pPr>
            <w:r w:rsidRPr="00901F2F">
              <w:rPr>
                <w:sz w:val="18"/>
                <w:szCs w:val="18"/>
              </w:rPr>
              <w:t>Вид расхода</w:t>
            </w:r>
          </w:p>
        </w:tc>
        <w:tc>
          <w:tcPr>
            <w:tcW w:w="1843"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901F2F" w:rsidRPr="00901F2F" w:rsidRDefault="00901F2F" w:rsidP="00901F2F">
            <w:pPr>
              <w:ind w:left="0" w:firstLine="0"/>
              <w:rPr>
                <w:sz w:val="18"/>
                <w:szCs w:val="18"/>
              </w:rPr>
            </w:pPr>
            <w:r w:rsidRPr="00901F2F">
              <w:rPr>
                <w:sz w:val="18"/>
                <w:szCs w:val="18"/>
              </w:rPr>
              <w:t>Сумма на 2024 год</w:t>
            </w:r>
          </w:p>
        </w:tc>
      </w:tr>
      <w:tr w:rsidR="00901F2F" w:rsidRPr="00901F2F" w:rsidTr="006659A6">
        <w:trPr>
          <w:cantSplit/>
          <w:trHeight w:val="230"/>
        </w:trPr>
        <w:tc>
          <w:tcPr>
            <w:tcW w:w="3120" w:type="dxa"/>
            <w:vMerge/>
            <w:tcBorders>
              <w:top w:val="single" w:sz="5" w:space="0" w:color="auto"/>
              <w:left w:val="single" w:sz="5" w:space="0" w:color="auto"/>
              <w:bottom w:val="single" w:sz="5" w:space="0" w:color="auto"/>
              <w:right w:val="single" w:sz="5" w:space="0" w:color="auto"/>
            </w:tcBorders>
            <w:shd w:val="clear" w:color="auto" w:fill="auto"/>
            <w:vAlign w:val="center"/>
          </w:tcPr>
          <w:p w:rsidR="00901F2F" w:rsidRPr="00901F2F" w:rsidRDefault="00901F2F" w:rsidP="00901F2F">
            <w:pPr>
              <w:ind w:left="0" w:firstLine="0"/>
              <w:rPr>
                <w:sz w:val="18"/>
                <w:szCs w:val="18"/>
              </w:rPr>
            </w:pPr>
          </w:p>
        </w:tc>
        <w:tc>
          <w:tcPr>
            <w:tcW w:w="850" w:type="dxa"/>
            <w:vMerge/>
            <w:tcBorders>
              <w:top w:val="single" w:sz="5" w:space="0" w:color="auto"/>
              <w:left w:val="single" w:sz="5" w:space="0" w:color="auto"/>
              <w:bottom w:val="single" w:sz="5" w:space="0" w:color="auto"/>
              <w:right w:val="single" w:sz="5" w:space="0" w:color="auto"/>
            </w:tcBorders>
            <w:shd w:val="clear" w:color="auto" w:fill="auto"/>
            <w:vAlign w:val="center"/>
          </w:tcPr>
          <w:p w:rsidR="00901F2F" w:rsidRPr="00901F2F" w:rsidRDefault="00901F2F" w:rsidP="00901F2F">
            <w:pPr>
              <w:ind w:left="0" w:firstLine="0"/>
              <w:rPr>
                <w:sz w:val="18"/>
                <w:szCs w:val="18"/>
              </w:rPr>
            </w:pPr>
          </w:p>
        </w:tc>
        <w:tc>
          <w:tcPr>
            <w:tcW w:w="1385" w:type="dxa"/>
            <w:vMerge/>
            <w:tcBorders>
              <w:top w:val="single" w:sz="5" w:space="0" w:color="auto"/>
              <w:left w:val="single" w:sz="5" w:space="0" w:color="auto"/>
              <w:bottom w:val="single" w:sz="5" w:space="0" w:color="auto"/>
              <w:right w:val="single" w:sz="5" w:space="0" w:color="auto"/>
            </w:tcBorders>
            <w:shd w:val="clear" w:color="auto" w:fill="auto"/>
            <w:vAlign w:val="center"/>
          </w:tcPr>
          <w:p w:rsidR="00901F2F" w:rsidRPr="00901F2F" w:rsidRDefault="00901F2F" w:rsidP="00901F2F">
            <w:pPr>
              <w:ind w:left="0" w:firstLine="0"/>
              <w:rPr>
                <w:sz w:val="18"/>
                <w:szCs w:val="18"/>
              </w:rPr>
            </w:pPr>
          </w:p>
        </w:tc>
        <w:tc>
          <w:tcPr>
            <w:tcW w:w="741" w:type="dxa"/>
            <w:vMerge/>
            <w:tcBorders>
              <w:top w:val="single" w:sz="5" w:space="0" w:color="auto"/>
              <w:left w:val="single" w:sz="5" w:space="0" w:color="auto"/>
              <w:bottom w:val="single" w:sz="5" w:space="0" w:color="auto"/>
              <w:right w:val="single" w:sz="5" w:space="0" w:color="auto"/>
            </w:tcBorders>
            <w:shd w:val="clear" w:color="auto" w:fill="auto"/>
            <w:vAlign w:val="center"/>
          </w:tcPr>
          <w:p w:rsidR="00901F2F" w:rsidRPr="00901F2F" w:rsidRDefault="00901F2F" w:rsidP="00901F2F">
            <w:pPr>
              <w:ind w:left="0" w:firstLine="0"/>
              <w:rPr>
                <w:sz w:val="18"/>
                <w:szCs w:val="18"/>
              </w:rPr>
            </w:pPr>
          </w:p>
        </w:tc>
        <w:tc>
          <w:tcPr>
            <w:tcW w:w="1622" w:type="dxa"/>
            <w:vMerge/>
            <w:tcBorders>
              <w:top w:val="single" w:sz="5" w:space="0" w:color="auto"/>
              <w:left w:val="single" w:sz="5" w:space="0" w:color="auto"/>
              <w:bottom w:val="single" w:sz="5" w:space="0" w:color="auto"/>
              <w:right w:val="single" w:sz="5" w:space="0" w:color="auto"/>
            </w:tcBorders>
            <w:shd w:val="clear" w:color="auto" w:fill="auto"/>
            <w:vAlign w:val="center"/>
          </w:tcPr>
          <w:p w:rsidR="00901F2F" w:rsidRPr="00901F2F" w:rsidRDefault="00901F2F" w:rsidP="00901F2F">
            <w:pPr>
              <w:ind w:left="0" w:firstLine="0"/>
              <w:rPr>
                <w:sz w:val="18"/>
                <w:szCs w:val="18"/>
              </w:rPr>
            </w:pPr>
          </w:p>
        </w:tc>
        <w:tc>
          <w:tcPr>
            <w:tcW w:w="930" w:type="dxa"/>
            <w:vMerge/>
            <w:tcBorders>
              <w:top w:val="single" w:sz="5" w:space="0" w:color="auto"/>
              <w:left w:val="single" w:sz="5" w:space="0" w:color="auto"/>
              <w:bottom w:val="single" w:sz="5" w:space="0" w:color="auto"/>
              <w:right w:val="single" w:sz="5" w:space="0" w:color="auto"/>
            </w:tcBorders>
            <w:shd w:val="clear" w:color="auto" w:fill="auto"/>
            <w:vAlign w:val="center"/>
          </w:tcPr>
          <w:p w:rsidR="00901F2F" w:rsidRPr="00901F2F" w:rsidRDefault="00901F2F" w:rsidP="00901F2F">
            <w:pPr>
              <w:ind w:left="0" w:firstLine="0"/>
              <w:rPr>
                <w:sz w:val="18"/>
                <w:szCs w:val="18"/>
              </w:rPr>
            </w:pPr>
          </w:p>
        </w:tc>
        <w:tc>
          <w:tcPr>
            <w:tcW w:w="1843" w:type="dxa"/>
            <w:vMerge/>
            <w:tcBorders>
              <w:top w:val="single" w:sz="5" w:space="0" w:color="auto"/>
              <w:left w:val="single" w:sz="5" w:space="0" w:color="auto"/>
              <w:bottom w:val="single" w:sz="5" w:space="0" w:color="auto"/>
              <w:right w:val="single" w:sz="5" w:space="0" w:color="auto"/>
            </w:tcBorders>
            <w:shd w:val="clear" w:color="auto" w:fill="auto"/>
            <w:vAlign w:val="center"/>
          </w:tcPr>
          <w:p w:rsidR="00901F2F" w:rsidRPr="00901F2F" w:rsidRDefault="00901F2F" w:rsidP="00901F2F">
            <w:pPr>
              <w:ind w:left="0" w:firstLine="0"/>
              <w:rPr>
                <w:sz w:val="18"/>
                <w:szCs w:val="18"/>
              </w:rPr>
            </w:pPr>
          </w:p>
        </w:tc>
      </w:tr>
    </w:tbl>
    <w:tbl>
      <w:tblPr>
        <w:tblStyle w:val="TableStyle194"/>
        <w:tblW w:w="5132" w:type="pct"/>
        <w:tblInd w:w="-278" w:type="dxa"/>
        <w:tblLook w:val="04A0" w:firstRow="1" w:lastRow="0" w:firstColumn="1" w:lastColumn="0" w:noHBand="0" w:noVBand="1"/>
      </w:tblPr>
      <w:tblGrid>
        <w:gridCol w:w="327"/>
        <w:gridCol w:w="30"/>
        <w:gridCol w:w="30"/>
        <w:gridCol w:w="47"/>
        <w:gridCol w:w="47"/>
        <w:gridCol w:w="62"/>
        <w:gridCol w:w="46"/>
        <w:gridCol w:w="62"/>
        <w:gridCol w:w="46"/>
        <w:gridCol w:w="46"/>
        <w:gridCol w:w="3825"/>
        <w:gridCol w:w="574"/>
        <w:gridCol w:w="419"/>
        <w:gridCol w:w="476"/>
        <w:gridCol w:w="385"/>
        <w:gridCol w:w="383"/>
        <w:gridCol w:w="301"/>
        <w:gridCol w:w="665"/>
        <w:gridCol w:w="647"/>
        <w:gridCol w:w="1930"/>
      </w:tblGrid>
      <w:tr w:rsidR="00840A72" w:rsidRPr="006659A6" w:rsidTr="006659A6">
        <w:trPr>
          <w:cantSplit/>
          <w:tblHeader/>
        </w:trPr>
        <w:tc>
          <w:tcPr>
            <w:tcW w:w="4568" w:type="dxa"/>
            <w:gridSpan w:val="11"/>
            <w:tcBorders>
              <w:top w:val="single" w:sz="5" w:space="0" w:color="auto"/>
              <w:left w:val="single" w:sz="5" w:space="0" w:color="auto"/>
              <w:bottom w:val="single" w:sz="10" w:space="0" w:color="auto"/>
              <w:right w:val="single" w:sz="5" w:space="0" w:color="auto"/>
            </w:tcBorders>
            <w:shd w:val="clear" w:color="auto" w:fill="auto"/>
            <w:vAlign w:val="bottom"/>
          </w:tcPr>
          <w:p w:rsidR="00840A72" w:rsidRPr="006659A6" w:rsidRDefault="00840A72" w:rsidP="00840A72">
            <w:pPr>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574" w:type="dxa"/>
            <w:tcBorders>
              <w:top w:val="single" w:sz="5" w:space="0" w:color="auto"/>
              <w:left w:val="single" w:sz="5" w:space="0" w:color="auto"/>
              <w:bottom w:val="single" w:sz="10"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w:t>
            </w:r>
          </w:p>
        </w:tc>
        <w:tc>
          <w:tcPr>
            <w:tcW w:w="419" w:type="dxa"/>
            <w:tcBorders>
              <w:top w:val="single" w:sz="5" w:space="0" w:color="auto"/>
              <w:left w:val="single" w:sz="5" w:space="0" w:color="auto"/>
              <w:bottom w:val="single" w:sz="10"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3</w:t>
            </w:r>
          </w:p>
        </w:tc>
        <w:tc>
          <w:tcPr>
            <w:tcW w:w="476" w:type="dxa"/>
            <w:tcBorders>
              <w:top w:val="single" w:sz="5" w:space="0" w:color="auto"/>
              <w:left w:val="single" w:sz="5" w:space="0" w:color="auto"/>
              <w:bottom w:val="single" w:sz="10"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1734"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5</w:t>
            </w:r>
          </w:p>
        </w:tc>
        <w:tc>
          <w:tcPr>
            <w:tcW w:w="647" w:type="dxa"/>
            <w:tcBorders>
              <w:top w:val="single" w:sz="5" w:space="0" w:color="auto"/>
              <w:left w:val="single" w:sz="5" w:space="0" w:color="auto"/>
              <w:bottom w:val="single" w:sz="10"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w:t>
            </w:r>
          </w:p>
        </w:tc>
        <w:tc>
          <w:tcPr>
            <w:tcW w:w="1930" w:type="dxa"/>
            <w:tcBorders>
              <w:left w:val="single" w:sz="5" w:space="0" w:color="auto"/>
              <w:bottom w:val="single" w:sz="10" w:space="0" w:color="auto"/>
              <w:right w:val="single" w:sz="5" w:space="0" w:color="auto"/>
            </w:tcBorders>
            <w:shd w:val="clear" w:color="auto" w:fill="auto"/>
            <w:vAlign w:val="bottom"/>
          </w:tcPr>
          <w:p w:rsidR="00840A72" w:rsidRPr="006659A6" w:rsidRDefault="00840A72" w:rsidP="00840A72">
            <w:pPr>
              <w:jc w:val="center"/>
              <w:rPr>
                <w:rFonts w:ascii="Times New Roman" w:hAnsi="Times New Roman" w:cs="Times New Roman"/>
                <w:sz w:val="18"/>
                <w:szCs w:val="18"/>
              </w:rPr>
            </w:pPr>
            <w:r w:rsidRPr="006659A6">
              <w:rPr>
                <w:rFonts w:ascii="Times New Roman" w:hAnsi="Times New Roman" w:cs="Times New Roman"/>
                <w:sz w:val="18"/>
                <w:szCs w:val="18"/>
              </w:rPr>
              <w:t>7</w:t>
            </w:r>
          </w:p>
        </w:tc>
      </w:tr>
      <w:tr w:rsidR="00840A72" w:rsidRPr="006659A6" w:rsidTr="006659A6">
        <w:trPr>
          <w:cantSplit/>
        </w:trPr>
        <w:tc>
          <w:tcPr>
            <w:tcW w:w="8418" w:type="dxa"/>
            <w:gridSpan w:val="19"/>
            <w:tcBorders>
              <w:top w:val="single" w:sz="5" w:space="0" w:color="auto"/>
              <w:left w:val="single" w:sz="10" w:space="0" w:color="auto"/>
              <w:bottom w:val="dotted" w:sz="5" w:space="0" w:color="auto"/>
              <w:right w:val="single"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b/>
                <w:sz w:val="18"/>
                <w:szCs w:val="18"/>
              </w:rPr>
              <w:t>Администрация Хомутовского муниципального образования - Администрация сельского поселения</w:t>
            </w:r>
          </w:p>
        </w:tc>
        <w:tc>
          <w:tcPr>
            <w:tcW w:w="1930" w:type="dxa"/>
            <w:tcBorders>
              <w:top w:val="single"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b/>
                <w:sz w:val="18"/>
                <w:szCs w:val="18"/>
              </w:rPr>
              <w:t>514 327.29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81"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i/>
                <w:sz w:val="18"/>
                <w:szCs w:val="18"/>
              </w:rPr>
              <w:t>ОБЩЕГОСУДАРСТВЕННЫЕ ВОПРОСЫ</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i/>
                <w:sz w:val="18"/>
                <w:szCs w:val="18"/>
              </w:rPr>
              <w:t>127 391.17</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2 989.67</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Обеспечение деятельности в сфере установленных функций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2 989.67</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Фонд оплаты труда государственных (муниципальных) органов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121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1 475.88</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122</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953.41</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129</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560.38</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376.39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Обеспечение деятельности в сфере установленных функций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376.39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выплаты государственных (муниципальных) органов привлекаемым лицам</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123</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376.39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77 229.95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Обеспечение деятельности в сфере установленных функций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77 229.95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Фонд оплаты труда государственных (муниципальных) органов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121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50 587.29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122</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32.83</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129</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20 094.82</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5 478.00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Закупка энергетических ресурсов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247</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928.80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831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100.00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Уплата иных платежей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853</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8.21</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Обеспечение проведения выборов и референдумов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07</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1 236.80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Проведение выборов и референдумов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07</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60003</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1 236.80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Специальные расходы</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07</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60003</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880</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1 236.80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Резервные фонды</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244.50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Резервный фонд администрации муниципального образования</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60004</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244.50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Резервные средства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60004</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870</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244.50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Другие общегосударственные вопросы</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45 313.85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Мероприятия, направленные на поддержку и развития</w:t>
            </w:r>
          </w:p>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деятельности добровольной народной дружины</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99040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10.00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выплаты населению</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99040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360</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10.00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Обеспечение деятельности в сфере установленных функций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2 462.65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342.89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Закупка энергетических ресурсов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247</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965.49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321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82.50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выплаты населению</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360</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10.00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Уплата налога на имущество организаций и земельного налога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851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116.82</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Уплата прочих налогов, сборов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852</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944.95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35 952.16</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Фонд оплаты труда учреждений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26 225.77</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выплаты персоналу учреждений, за исключением фонда оплаты труда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112</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7.91</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119</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9 428.21</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831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12.00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Уплата налога на имущество организаций и земельного налога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851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241.71</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Уплата прочих налогов, сборов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852</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30.68</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Уплата иных платежей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853</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5.88</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Другие общегосударственные вопросы</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5 064.74</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4 702.13</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Закупка энергетических ресурсов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247</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362.50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Уплата иных платежей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853</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0.11</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мероприятия в сфере установленных функций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12.80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выплаты населению</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360</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12.80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73150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0.70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73150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0.70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Реализация мероприятий перечня проектов народных инициатив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S2370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1 810.80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S2370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1 810.80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81"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i/>
                <w:sz w:val="18"/>
                <w:szCs w:val="18"/>
              </w:rPr>
              <w:t>НАЦИОНАЛЬНАЯ ОБОРОНА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02</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i/>
                <w:sz w:val="18"/>
                <w:szCs w:val="18"/>
              </w:rPr>
              <w:t>1 573.70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Мобилизационная и вневойсковая подготовка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1 573.70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Осуществление первичного воинского учета на территориях, где отсутствуют военные комиссариаты</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3</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51180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1 573.70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Фонд оплаты труда государственных (муниципальных) органов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3</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51180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121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1 122.24</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3</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51180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129</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338.92</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3</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51180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112.54</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81"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i/>
                <w:sz w:val="18"/>
                <w:szCs w:val="18"/>
              </w:rPr>
              <w:t>НАЦИОНАЛЬНАЯ БЕЗОПАСНОСТЬ И ПРАВООХРАНИТЕЛЬНАЯ ДЕЯТЕЛЬНОСТЬ</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03</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i/>
                <w:sz w:val="18"/>
                <w:szCs w:val="18"/>
              </w:rPr>
              <w:t>3 037.49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3 037.49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мероприятия</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99020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589.59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99020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589.59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 xml:space="preserve">Прочие </w:t>
            </w:r>
            <w:proofErr w:type="spellStart"/>
            <w:r w:rsidRPr="006659A6">
              <w:rPr>
                <w:rFonts w:ascii="Times New Roman" w:hAnsi="Times New Roman" w:cs="Times New Roman"/>
                <w:sz w:val="18"/>
                <w:szCs w:val="18"/>
              </w:rPr>
              <w:t>непрограмные</w:t>
            </w:r>
            <w:proofErr w:type="spellEnd"/>
            <w:r w:rsidRPr="006659A6">
              <w:rPr>
                <w:rFonts w:ascii="Times New Roman" w:hAnsi="Times New Roman" w:cs="Times New Roman"/>
                <w:sz w:val="18"/>
                <w:szCs w:val="18"/>
              </w:rPr>
              <w:t xml:space="preserve"> мероприятия</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60109</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290.00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выплаты населению</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60109</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360</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190.00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Уплата иных платежей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60109</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853</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100.00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Реализация мероприятий перечня проектов народных инициатив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S2370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2 157.90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S2370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2 157.90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81"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i/>
                <w:sz w:val="18"/>
                <w:szCs w:val="18"/>
              </w:rPr>
              <w:t>НАЦИОНАЛЬНАЯ ЭКОНОМИКА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i/>
                <w:sz w:val="18"/>
                <w:szCs w:val="18"/>
              </w:rPr>
              <w:t>243 100.69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Транспорт</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4 001.05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2 380.05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Фонд оплаты труда учреждений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1 766.90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119</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613.15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мероприятия в сфере установленных функций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1 621.00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1 621.00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Дорожное хозяйство (дорожные фонды)</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09</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238 302.04</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мероприятия</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09</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20</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99020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31 723.85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09</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20</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99020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243</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1 000.00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09</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20</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99020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30 723.85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Развитие транспортной инфраструктуры на сельских территориях</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09</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20</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L3720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36 968.96</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09</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20</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L3720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36 968.96</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Развитие транспортной инфраструктуры на сельских территориях</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09</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20</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L3724</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78 719.54</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09</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20</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L3724</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243</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78 719.54</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Развитие транспортной инфраструктуры на сельских территориях</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09</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20</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L3725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47 626.32</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09</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20</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L3725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243</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47 626.32</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09</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20</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S2916</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42 584.90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09</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20</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S2916</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42 584.90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Реализация мероприятий перечня проектов народных инициатив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09</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S2370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678.48</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09</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S2370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678.48</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Другие вопросы в области национальной экономики</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797.60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Мероприятия по подготовку документации по планировке территорий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22</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S2980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599.00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22</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S2980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599.00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мероприятия в сфере установленных функций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198.60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198.60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81"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i/>
                <w:sz w:val="18"/>
                <w:szCs w:val="18"/>
              </w:rPr>
              <w:t>ЖИЛИЩНО-КОММУНАЛЬНОЕ ХОЗЯЙСТВО</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i/>
                <w:sz w:val="18"/>
                <w:szCs w:val="18"/>
              </w:rPr>
              <w:t>61 488.67</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Жилищное хозяйство</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21.29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Мероприятия по жилищному фонду</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60108</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21.29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60108</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21.29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Благоустройство</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61 467.39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6659A6">
              <w:rPr>
                <w:rFonts w:ascii="Times New Roman" w:hAnsi="Times New Roman" w:cs="Times New Roman"/>
                <w:sz w:val="18"/>
                <w:szCs w:val="18"/>
              </w:rPr>
              <w:t>рерритории</w:t>
            </w:r>
            <w:proofErr w:type="spellEnd"/>
            <w:r w:rsidRPr="006659A6">
              <w:rPr>
                <w:rFonts w:ascii="Times New Roman"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20</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99004</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24.47</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20</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99004</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24.47</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Реализация программ формирования современной городской среды (в рамках регионального проекта)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22</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F2</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55551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12 651.20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22</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F2</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55551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12 651.20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Уличное освещение</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60101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3 712.45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60101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459.04</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Закупка энергетических ресурсов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60101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247</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3 253.41</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Организация и содержание мест захоронения</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60104</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50.22</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60104</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50.22</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Прочие мероприятия по благоустройству городских округов и поселений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60105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1 701.67</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60105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1 701.67</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L5762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1 960.00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L5762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1 960.00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Реализация мероприятий перечня проектов народных инициатив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S2370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1 547.30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S2370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1 547.30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6659A6">
              <w:rPr>
                <w:rFonts w:ascii="Times New Roman" w:hAnsi="Times New Roman" w:cs="Times New Roman"/>
                <w:sz w:val="18"/>
                <w:szCs w:val="18"/>
              </w:rPr>
              <w:t>с</w:t>
            </w:r>
            <w:proofErr w:type="gramStart"/>
            <w:r w:rsidRPr="006659A6">
              <w:rPr>
                <w:rFonts w:ascii="Times New Roman" w:hAnsi="Times New Roman" w:cs="Times New Roman"/>
                <w:sz w:val="18"/>
                <w:szCs w:val="18"/>
              </w:rPr>
              <w:t>.Х</w:t>
            </w:r>
            <w:proofErr w:type="gramEnd"/>
            <w:r w:rsidRPr="006659A6">
              <w:rPr>
                <w:rFonts w:ascii="Times New Roman" w:hAnsi="Times New Roman" w:cs="Times New Roman"/>
                <w:sz w:val="18"/>
                <w:szCs w:val="18"/>
              </w:rPr>
              <w:t>омутово</w:t>
            </w:r>
            <w:proofErr w:type="spellEnd"/>
            <w:r w:rsidRPr="006659A6">
              <w:rPr>
                <w:rFonts w:ascii="Times New Roman" w:hAnsi="Times New Roman" w:cs="Times New Roman"/>
                <w:sz w:val="18"/>
                <w:szCs w:val="18"/>
              </w:rPr>
              <w:t>))</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S2384</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2 231.00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S2384</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2 231.00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6659A6">
              <w:rPr>
                <w:rFonts w:ascii="Times New Roman" w:hAnsi="Times New Roman" w:cs="Times New Roman"/>
                <w:sz w:val="18"/>
                <w:szCs w:val="18"/>
              </w:rPr>
              <w:t>Игроград</w:t>
            </w:r>
            <w:proofErr w:type="spellEnd"/>
            <w:r w:rsidRPr="006659A6">
              <w:rPr>
                <w:rFonts w:ascii="Times New Roman" w:hAnsi="Times New Roman" w:cs="Times New Roman"/>
                <w:sz w:val="18"/>
                <w:szCs w:val="18"/>
              </w:rPr>
              <w:t xml:space="preserve">" (Устройство детской игровой площадки в </w:t>
            </w:r>
            <w:proofErr w:type="spellStart"/>
            <w:r w:rsidRPr="006659A6">
              <w:rPr>
                <w:rFonts w:ascii="Times New Roman" w:hAnsi="Times New Roman" w:cs="Times New Roman"/>
                <w:sz w:val="18"/>
                <w:szCs w:val="18"/>
              </w:rPr>
              <w:t>п</w:t>
            </w:r>
            <w:proofErr w:type="gramStart"/>
            <w:r w:rsidRPr="006659A6">
              <w:rPr>
                <w:rFonts w:ascii="Times New Roman" w:hAnsi="Times New Roman" w:cs="Times New Roman"/>
                <w:sz w:val="18"/>
                <w:szCs w:val="18"/>
              </w:rPr>
              <w:t>.Г</w:t>
            </w:r>
            <w:proofErr w:type="gramEnd"/>
            <w:r w:rsidRPr="006659A6">
              <w:rPr>
                <w:rFonts w:ascii="Times New Roman" w:hAnsi="Times New Roman" w:cs="Times New Roman"/>
                <w:sz w:val="18"/>
                <w:szCs w:val="18"/>
              </w:rPr>
              <w:t>орный</w:t>
            </w:r>
            <w:proofErr w:type="spellEnd"/>
            <w:r w:rsidRPr="006659A6">
              <w:rPr>
                <w:rFonts w:ascii="Times New Roman" w:hAnsi="Times New Roman" w:cs="Times New Roman"/>
                <w:sz w:val="18"/>
                <w:szCs w:val="18"/>
              </w:rPr>
              <w:t>))</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S2385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2 222.00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S2385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2 222.00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6659A6">
              <w:rPr>
                <w:rFonts w:ascii="Times New Roman" w:hAnsi="Times New Roman" w:cs="Times New Roman"/>
                <w:sz w:val="18"/>
                <w:szCs w:val="18"/>
              </w:rPr>
              <w:t>п</w:t>
            </w:r>
            <w:proofErr w:type="gramStart"/>
            <w:r w:rsidRPr="006659A6">
              <w:rPr>
                <w:rFonts w:ascii="Times New Roman" w:hAnsi="Times New Roman" w:cs="Times New Roman"/>
                <w:sz w:val="18"/>
                <w:szCs w:val="18"/>
              </w:rPr>
              <w:t>.П</w:t>
            </w:r>
            <w:proofErr w:type="gramEnd"/>
            <w:r w:rsidRPr="006659A6">
              <w:rPr>
                <w:rFonts w:ascii="Times New Roman" w:hAnsi="Times New Roman" w:cs="Times New Roman"/>
                <w:sz w:val="18"/>
                <w:szCs w:val="18"/>
              </w:rPr>
              <w:t>лишкино</w:t>
            </w:r>
            <w:proofErr w:type="spellEnd"/>
            <w:r w:rsidRPr="006659A6">
              <w:rPr>
                <w:rFonts w:ascii="Times New Roman" w:hAnsi="Times New Roman" w:cs="Times New Roman"/>
                <w:sz w:val="18"/>
                <w:szCs w:val="18"/>
              </w:rPr>
              <w:t>))</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S2386</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2 222.00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S2386</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2 222.00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6659A6">
              <w:rPr>
                <w:rFonts w:ascii="Times New Roman" w:hAnsi="Times New Roman" w:cs="Times New Roman"/>
                <w:sz w:val="18"/>
                <w:szCs w:val="18"/>
              </w:rPr>
              <w:t>Кудинка</w:t>
            </w:r>
            <w:proofErr w:type="spellEnd"/>
            <w:r w:rsidRPr="006659A6">
              <w:rPr>
                <w:rFonts w:ascii="Times New Roman" w:hAnsi="Times New Roman" w:cs="Times New Roman"/>
                <w:sz w:val="18"/>
                <w:szCs w:val="18"/>
              </w:rPr>
              <w:t xml:space="preserve">" (Выполнение работ по благоустройству </w:t>
            </w:r>
            <w:proofErr w:type="spellStart"/>
            <w:r w:rsidRPr="006659A6">
              <w:rPr>
                <w:rFonts w:ascii="Times New Roman" w:hAnsi="Times New Roman" w:cs="Times New Roman"/>
                <w:sz w:val="18"/>
                <w:szCs w:val="18"/>
              </w:rPr>
              <w:t>иерритории</w:t>
            </w:r>
            <w:proofErr w:type="spellEnd"/>
            <w:r w:rsidRPr="006659A6">
              <w:rPr>
                <w:rFonts w:ascii="Times New Roman" w:hAnsi="Times New Roman" w:cs="Times New Roman"/>
                <w:sz w:val="18"/>
                <w:szCs w:val="18"/>
              </w:rPr>
              <w:t xml:space="preserve"> в </w:t>
            </w:r>
            <w:proofErr w:type="spellStart"/>
            <w:r w:rsidRPr="006659A6">
              <w:rPr>
                <w:rFonts w:ascii="Times New Roman" w:hAnsi="Times New Roman" w:cs="Times New Roman"/>
                <w:sz w:val="18"/>
                <w:szCs w:val="18"/>
              </w:rPr>
              <w:t>д</w:t>
            </w:r>
            <w:proofErr w:type="gramStart"/>
            <w:r w:rsidRPr="006659A6">
              <w:rPr>
                <w:rFonts w:ascii="Times New Roman" w:hAnsi="Times New Roman" w:cs="Times New Roman"/>
                <w:sz w:val="18"/>
                <w:szCs w:val="18"/>
              </w:rPr>
              <w:t>.К</w:t>
            </w:r>
            <w:proofErr w:type="gramEnd"/>
            <w:r w:rsidRPr="006659A6">
              <w:rPr>
                <w:rFonts w:ascii="Times New Roman" w:hAnsi="Times New Roman" w:cs="Times New Roman"/>
                <w:sz w:val="18"/>
                <w:szCs w:val="18"/>
              </w:rPr>
              <w:t>уда</w:t>
            </w:r>
            <w:proofErr w:type="spellEnd"/>
            <w:r w:rsidRPr="006659A6">
              <w:rPr>
                <w:rFonts w:ascii="Times New Roman" w:hAnsi="Times New Roman" w:cs="Times New Roman"/>
                <w:sz w:val="18"/>
                <w:szCs w:val="18"/>
              </w:rPr>
              <w:t>))</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S2387</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2 222.18</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S2387</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2 222.18</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Финансовая поддержка реализации инициативных проектов (Реализация мероприятий по инициативному проекту "Физ</w:t>
            </w:r>
            <w:proofErr w:type="gramStart"/>
            <w:r w:rsidRPr="006659A6">
              <w:rPr>
                <w:rFonts w:ascii="Times New Roman" w:hAnsi="Times New Roman" w:cs="Times New Roman"/>
                <w:sz w:val="18"/>
                <w:szCs w:val="18"/>
              </w:rPr>
              <w:t>.-</w:t>
            </w:r>
            <w:proofErr w:type="gramEnd"/>
            <w:r w:rsidRPr="006659A6">
              <w:rPr>
                <w:rFonts w:ascii="Times New Roman" w:hAnsi="Times New Roman" w:cs="Times New Roman"/>
                <w:sz w:val="18"/>
                <w:szCs w:val="18"/>
              </w:rPr>
              <w:t>жизнь" (Устройство спортивной площадки ))</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S2388</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2 222.00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S2388</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2 222.00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Реализация мероприятий на восстановление мемориальных сооружений и объектов, увековечивающих память погибших при защите Отечества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S4411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9 638.35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S4411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9 638.35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roofErr w:type="spellStart"/>
            <w:r w:rsidRPr="006659A6">
              <w:rPr>
                <w:rFonts w:ascii="Times New Roman" w:hAnsi="Times New Roman" w:cs="Times New Roman"/>
                <w:sz w:val="18"/>
                <w:szCs w:val="18"/>
              </w:rPr>
              <w:t>Грантовая</w:t>
            </w:r>
            <w:proofErr w:type="spellEnd"/>
            <w:r w:rsidRPr="006659A6">
              <w:rPr>
                <w:rFonts w:ascii="Times New Roman" w:hAnsi="Times New Roman" w:cs="Times New Roman"/>
                <w:sz w:val="18"/>
                <w:szCs w:val="18"/>
              </w:rPr>
              <w:t xml:space="preserve"> поддержка местных инициатив граждан, проживающих в сельской местност</w:t>
            </w:r>
            <w:proofErr w:type="gramStart"/>
            <w:r w:rsidRPr="006659A6">
              <w:rPr>
                <w:rFonts w:ascii="Times New Roman" w:hAnsi="Times New Roman" w:cs="Times New Roman"/>
                <w:sz w:val="18"/>
                <w:szCs w:val="18"/>
              </w:rPr>
              <w:t>и(</w:t>
            </w:r>
            <w:proofErr w:type="gramEnd"/>
            <w:r w:rsidRPr="006659A6">
              <w:rPr>
                <w:rFonts w:ascii="Times New Roman" w:hAnsi="Times New Roman" w:cs="Times New Roman"/>
                <w:sz w:val="18"/>
                <w:szCs w:val="18"/>
              </w:rPr>
              <w:t>Дополнительные расходы в целях достижения значения базового результата)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Д5762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19 062.56</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Д5762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19 062.56</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81"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i/>
                <w:sz w:val="18"/>
                <w:szCs w:val="18"/>
              </w:rPr>
              <w:t>ОХРАНА ОКРУЖАЮЩЕЙ СРЕДЫ</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06</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i/>
                <w:sz w:val="18"/>
                <w:szCs w:val="18"/>
              </w:rPr>
              <w:t>122.29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Другие вопросы в области охраны окружающей среды</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06</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122.29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мероприятия в сфере установленных функций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06</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122.29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06</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05</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122.29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81"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i/>
                <w:sz w:val="18"/>
                <w:szCs w:val="18"/>
              </w:rPr>
              <w:t>КУЛЬТУРА, КИНЕМАТОГРАФИЯ</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i/>
                <w:sz w:val="18"/>
                <w:szCs w:val="18"/>
              </w:rPr>
              <w:t>63 805.72</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Культура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63 805.72</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35 088.49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Фонд оплаты труда учреждений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25 515.13</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выплаты персоналу учреждений, за исключением фонда оплаты труда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112</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11.26</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119</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8 661.09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831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122.10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Уплата налога на имущество организаций и земельного налога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851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736.94</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Уплата иных платежей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853</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41.97</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7 374.92</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243</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464.85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3 971.73</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Закупка энергетических ресурсов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247</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2 931.24</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Уплата иных платежей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60015</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853</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7.10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Мероприятия по осуществлению деятельности библиотек</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60016</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632.56</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60016</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505.51</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Закупка энергетических ресурсов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60016</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247</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127.06</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Реализация мероприятий перечня проектов народных инициатив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S2370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3 330.00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S2370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3 330.00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Обеспечение комплексного развития сельских территорий (развитие сети организаций в отраслях социальной сферы)</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S576В</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17 379.75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08</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S576В</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414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17 379.75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81"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i/>
                <w:sz w:val="18"/>
                <w:szCs w:val="18"/>
              </w:rPr>
              <w:t>СОЦИАЛЬНАЯ ПОЛИТИКА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10</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i/>
                <w:sz w:val="18"/>
                <w:szCs w:val="18"/>
              </w:rPr>
              <w:t>1 566.89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Пенсионное обеспечение</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10</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1 566.89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Доплаты к пенсиям муниципальных служащих</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10</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60018</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1 566.89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пенсии, социальные доплаты к пенсиям</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10</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60018</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312</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1 566.89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81"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i/>
                <w:sz w:val="18"/>
                <w:szCs w:val="18"/>
              </w:rPr>
              <w:t>ФИЗИЧЕСКАЯ КУЛЬТУРА И СПОРТ</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11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i/>
                <w:sz w:val="18"/>
                <w:szCs w:val="18"/>
              </w:rPr>
              <w:t>10 996.59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Массовый спорт</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10 996.59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7 258.08</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Фонд оплаты труда учреждений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5 237.51</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выплаты персоналу учреждений, за исключением фонда оплаты труда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112</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8.52</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119</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1 886.42</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Уплата налога на имущество организаций и земельного налога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851</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125.18</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Уплата прочих налогов, сборов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60002</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852</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0.45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Иные мероприятия в сфере установленных функций</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3 288.51</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1 705.89</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Закупка энергетических ресурсов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60011</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247</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1 582.63</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Реализация мероприятий перечня проектов народных инициатив</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S2370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450.00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Прочая закупка товаров, работ и услуг</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11</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02</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4</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S2370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244</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450.00</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81"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i/>
                <w:sz w:val="18"/>
                <w:szCs w:val="18"/>
              </w:rPr>
              <w:t>ОБСЛУЖИВАНИЕ ГОСУДАРСТВЕННОГО И МУНИЦИПАЛЬНОГО ДОЛГА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13</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i/>
                <w:sz w:val="18"/>
                <w:szCs w:val="18"/>
              </w:rPr>
              <w:t>00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i/>
                <w:sz w:val="18"/>
                <w:szCs w:val="18"/>
              </w:rPr>
              <w:t>393.95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Обслуживание государственного внутреннего и муниципального долга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393.95</w:t>
            </w:r>
          </w:p>
        </w:tc>
      </w:tr>
      <w:tr w:rsidR="00840A72" w:rsidRPr="006659A6" w:rsidTr="006659A6">
        <w:trPr>
          <w:cantSplit/>
        </w:trPr>
        <w:tc>
          <w:tcPr>
            <w:tcW w:w="327" w:type="dxa"/>
            <w:tcBorders>
              <w:left w:val="single" w:sz="10"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6659A6" w:rsidRDefault="00840A72" w:rsidP="00840A72">
            <w:pPr>
              <w:rPr>
                <w:rFonts w:ascii="Times New Roman" w:hAnsi="Times New Roman" w:cs="Times New Roman"/>
                <w:sz w:val="18"/>
                <w:szCs w:val="18"/>
              </w:rPr>
            </w:pPr>
            <w:r w:rsidRPr="006659A6">
              <w:rPr>
                <w:rFonts w:ascii="Times New Roman" w:hAnsi="Times New Roman" w:cs="Times New Roman"/>
                <w:sz w:val="18"/>
                <w:szCs w:val="18"/>
              </w:rPr>
              <w:t>Обслуживание муниципального долга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13</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r w:rsidRPr="006659A6">
              <w:rPr>
                <w:rFonts w:ascii="Times New Roman" w:hAnsi="Times New Roman" w:cs="Times New Roman"/>
                <w:sz w:val="18"/>
                <w:szCs w:val="18"/>
              </w:rPr>
              <w:t>60019</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6659A6"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6659A6" w:rsidRDefault="00840A72" w:rsidP="00840A72">
            <w:pPr>
              <w:wordWrap w:val="0"/>
              <w:jc w:val="right"/>
              <w:rPr>
                <w:rFonts w:ascii="Times New Roman" w:hAnsi="Times New Roman" w:cs="Times New Roman"/>
                <w:sz w:val="18"/>
                <w:szCs w:val="18"/>
              </w:rPr>
            </w:pPr>
            <w:r w:rsidRPr="006659A6">
              <w:rPr>
                <w:rFonts w:ascii="Times New Roman" w:hAnsi="Times New Roman" w:cs="Times New Roman"/>
                <w:sz w:val="18"/>
                <w:szCs w:val="18"/>
              </w:rPr>
              <w:t>393.95</w:t>
            </w:r>
          </w:p>
        </w:tc>
      </w:tr>
      <w:tr w:rsidR="00840A72" w:rsidRPr="00A0420A" w:rsidTr="006659A6">
        <w:trPr>
          <w:cantSplit/>
        </w:trPr>
        <w:tc>
          <w:tcPr>
            <w:tcW w:w="327" w:type="dxa"/>
            <w:tcBorders>
              <w:left w:val="single" w:sz="10"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r w:rsidRPr="00A0420A">
              <w:rPr>
                <w:rFonts w:ascii="Times New Roman" w:hAnsi="Times New Roman" w:cs="Times New Roman"/>
                <w:sz w:val="18"/>
                <w:szCs w:val="18"/>
              </w:rPr>
              <w:t>Обслуживание муниципального долга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13</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01</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60019</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730</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A0420A" w:rsidRDefault="00840A72" w:rsidP="00840A72">
            <w:pPr>
              <w:wordWrap w:val="0"/>
              <w:jc w:val="right"/>
              <w:rPr>
                <w:rFonts w:ascii="Times New Roman" w:hAnsi="Times New Roman" w:cs="Times New Roman"/>
                <w:sz w:val="18"/>
                <w:szCs w:val="18"/>
              </w:rPr>
            </w:pPr>
            <w:r w:rsidRPr="00A0420A">
              <w:rPr>
                <w:rFonts w:ascii="Times New Roman" w:hAnsi="Times New Roman" w:cs="Times New Roman"/>
                <w:sz w:val="18"/>
                <w:szCs w:val="18"/>
              </w:rPr>
              <w:t>393.95</w:t>
            </w:r>
          </w:p>
        </w:tc>
      </w:tr>
      <w:tr w:rsidR="00840A72" w:rsidRPr="00A0420A" w:rsidTr="006659A6">
        <w:trPr>
          <w:cantSplit/>
        </w:trPr>
        <w:tc>
          <w:tcPr>
            <w:tcW w:w="327" w:type="dxa"/>
            <w:tcBorders>
              <w:left w:val="single" w:sz="10"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181"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r w:rsidRPr="00A0420A">
              <w:rPr>
                <w:rFonts w:ascii="Times New Roman" w:hAnsi="Times New Roman" w:cs="Times New Roman"/>
                <w:i/>
                <w:sz w:val="18"/>
                <w:szCs w:val="18"/>
              </w:rPr>
              <w:t>МЕЖБЮДЖЕТНЫЕ ТРАНСФЕРТЫ ОБЩЕГО ХАРАКТЕРА БЮДЖЕТАМ БЮДЖЕТНОЙ СИСТЕМЫ РОССИЙСКОЙ ФЕДЕРАЦИИ</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i/>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i/>
                <w:sz w:val="18"/>
                <w:szCs w:val="18"/>
              </w:rPr>
              <w:t>14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i/>
                <w:sz w:val="18"/>
                <w:szCs w:val="18"/>
              </w:rPr>
              <w:t>00</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A0420A" w:rsidRDefault="00840A72" w:rsidP="00840A72">
            <w:pPr>
              <w:wordWrap w:val="0"/>
              <w:jc w:val="right"/>
              <w:rPr>
                <w:rFonts w:ascii="Times New Roman" w:hAnsi="Times New Roman" w:cs="Times New Roman"/>
                <w:sz w:val="18"/>
                <w:szCs w:val="18"/>
              </w:rPr>
            </w:pPr>
            <w:r w:rsidRPr="00A0420A">
              <w:rPr>
                <w:rFonts w:ascii="Times New Roman" w:hAnsi="Times New Roman" w:cs="Times New Roman"/>
                <w:i/>
                <w:sz w:val="18"/>
                <w:szCs w:val="18"/>
              </w:rPr>
              <w:t>850.14</w:t>
            </w:r>
          </w:p>
        </w:tc>
      </w:tr>
      <w:tr w:rsidR="00840A72" w:rsidRPr="00A0420A" w:rsidTr="006659A6">
        <w:trPr>
          <w:cantSplit/>
        </w:trPr>
        <w:tc>
          <w:tcPr>
            <w:tcW w:w="327" w:type="dxa"/>
            <w:tcBorders>
              <w:left w:val="single" w:sz="10"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134" w:type="dxa"/>
            <w:gridSpan w:val="7"/>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r w:rsidRPr="00A0420A">
              <w:rPr>
                <w:rFonts w:ascii="Times New Roman" w:hAnsi="Times New Roman" w:cs="Times New Roman"/>
                <w:sz w:val="18"/>
                <w:szCs w:val="18"/>
              </w:rPr>
              <w:t>Прочие межбюджетные трансферты общего характера</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14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A0420A" w:rsidRDefault="00840A72" w:rsidP="00840A72">
            <w:pPr>
              <w:wordWrap w:val="0"/>
              <w:jc w:val="right"/>
              <w:rPr>
                <w:rFonts w:ascii="Times New Roman" w:hAnsi="Times New Roman" w:cs="Times New Roman"/>
                <w:sz w:val="18"/>
                <w:szCs w:val="18"/>
              </w:rPr>
            </w:pPr>
            <w:r w:rsidRPr="00A0420A">
              <w:rPr>
                <w:rFonts w:ascii="Times New Roman" w:hAnsi="Times New Roman" w:cs="Times New Roman"/>
                <w:sz w:val="18"/>
                <w:szCs w:val="18"/>
              </w:rPr>
              <w:t>850.14</w:t>
            </w:r>
          </w:p>
        </w:tc>
      </w:tr>
      <w:tr w:rsidR="00840A72" w:rsidRPr="00A0420A" w:rsidTr="006659A6">
        <w:trPr>
          <w:cantSplit/>
        </w:trPr>
        <w:tc>
          <w:tcPr>
            <w:tcW w:w="327" w:type="dxa"/>
            <w:tcBorders>
              <w:left w:val="single" w:sz="10"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3979" w:type="dxa"/>
            <w:gridSpan w:val="4"/>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r w:rsidRPr="00A0420A">
              <w:rPr>
                <w:rFonts w:ascii="Times New Roman" w:hAnsi="Times New Roman" w:cs="Times New Roman"/>
                <w:sz w:val="18"/>
                <w:szCs w:val="18"/>
              </w:rPr>
              <w:t>Иные межбюджетные трансферты</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14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60020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A0420A" w:rsidRDefault="00840A72" w:rsidP="00840A72">
            <w:pPr>
              <w:wordWrap w:val="0"/>
              <w:jc w:val="right"/>
              <w:rPr>
                <w:rFonts w:ascii="Times New Roman" w:hAnsi="Times New Roman" w:cs="Times New Roman"/>
                <w:sz w:val="18"/>
                <w:szCs w:val="18"/>
              </w:rPr>
            </w:pPr>
            <w:r w:rsidRPr="00A0420A">
              <w:rPr>
                <w:rFonts w:ascii="Times New Roman" w:hAnsi="Times New Roman" w:cs="Times New Roman"/>
                <w:sz w:val="18"/>
                <w:szCs w:val="18"/>
              </w:rPr>
              <w:t>850.14</w:t>
            </w:r>
          </w:p>
        </w:tc>
      </w:tr>
      <w:tr w:rsidR="00840A72" w:rsidRPr="00A0420A" w:rsidTr="006659A6">
        <w:trPr>
          <w:cantSplit/>
        </w:trPr>
        <w:tc>
          <w:tcPr>
            <w:tcW w:w="327" w:type="dxa"/>
            <w:tcBorders>
              <w:left w:val="single" w:sz="10"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p>
        </w:tc>
        <w:tc>
          <w:tcPr>
            <w:tcW w:w="3825" w:type="dxa"/>
            <w:tcBorders>
              <w:top w:val="dotted" w:sz="5" w:space="0" w:color="auto"/>
              <w:left w:val="none" w:sz="5" w:space="0" w:color="auto"/>
              <w:bottom w:val="dotted" w:sz="5" w:space="0" w:color="auto"/>
            </w:tcBorders>
            <w:shd w:val="clear" w:color="auto" w:fill="auto"/>
            <w:vAlign w:val="bottom"/>
          </w:tcPr>
          <w:p w:rsidR="00840A72" w:rsidRPr="00A0420A" w:rsidRDefault="00840A72" w:rsidP="00840A72">
            <w:pPr>
              <w:rPr>
                <w:rFonts w:ascii="Times New Roman" w:hAnsi="Times New Roman" w:cs="Times New Roman"/>
                <w:sz w:val="18"/>
                <w:szCs w:val="18"/>
              </w:rPr>
            </w:pPr>
            <w:r w:rsidRPr="00A0420A">
              <w:rPr>
                <w:rFonts w:ascii="Times New Roman" w:hAnsi="Times New Roman" w:cs="Times New Roman"/>
                <w:sz w:val="18"/>
                <w:szCs w:val="18"/>
              </w:rPr>
              <w:t>Иные межбюджетные трансферты</w:t>
            </w:r>
          </w:p>
        </w:tc>
        <w:tc>
          <w:tcPr>
            <w:tcW w:w="574"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734</w:t>
            </w:r>
          </w:p>
        </w:tc>
        <w:tc>
          <w:tcPr>
            <w:tcW w:w="419"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14</w:t>
            </w:r>
          </w:p>
        </w:tc>
        <w:tc>
          <w:tcPr>
            <w:tcW w:w="476"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03</w:t>
            </w:r>
          </w:p>
        </w:tc>
        <w:tc>
          <w:tcPr>
            <w:tcW w:w="385" w:type="dxa"/>
            <w:tcBorders>
              <w:top w:val="dotted" w:sz="5" w:space="0" w:color="auto"/>
              <w:left w:val="single" w:sz="5" w:space="0" w:color="auto"/>
              <w:bottom w:val="dotted" w:sz="5" w:space="0" w:color="auto"/>
              <w:right w:val="dotted"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91</w:t>
            </w:r>
          </w:p>
        </w:tc>
        <w:tc>
          <w:tcPr>
            <w:tcW w:w="383" w:type="dxa"/>
            <w:tcBorders>
              <w:top w:val="dotted" w:sz="5" w:space="0" w:color="auto"/>
              <w:left w:val="dotted" w:sz="5" w:space="0" w:color="auto"/>
              <w:bottom w:val="dotted" w:sz="5" w:space="0" w:color="auto"/>
              <w:right w:val="dotted"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1</w:t>
            </w:r>
          </w:p>
        </w:tc>
        <w:tc>
          <w:tcPr>
            <w:tcW w:w="301"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00</w:t>
            </w:r>
          </w:p>
        </w:tc>
        <w:tc>
          <w:tcPr>
            <w:tcW w:w="665" w:type="dxa"/>
            <w:tcBorders>
              <w:top w:val="dotted" w:sz="5" w:space="0" w:color="auto"/>
              <w:left w:val="dotted"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60020</w:t>
            </w:r>
          </w:p>
        </w:tc>
        <w:tc>
          <w:tcPr>
            <w:tcW w:w="647" w:type="dxa"/>
            <w:tcBorders>
              <w:top w:val="dotted" w:sz="5" w:space="0" w:color="auto"/>
              <w:left w:val="single" w:sz="5" w:space="0" w:color="auto"/>
              <w:bottom w:val="dotted" w:sz="5" w:space="0" w:color="auto"/>
              <w:right w:val="single" w:sz="5" w:space="0" w:color="auto"/>
            </w:tcBorders>
            <w:shd w:val="clear" w:color="auto" w:fill="auto"/>
            <w:vAlign w:val="bottom"/>
          </w:tcPr>
          <w:p w:rsidR="00840A72" w:rsidRPr="00A0420A" w:rsidRDefault="00840A72" w:rsidP="00840A72">
            <w:pPr>
              <w:wordWrap w:val="0"/>
              <w:jc w:val="center"/>
              <w:rPr>
                <w:rFonts w:ascii="Times New Roman" w:hAnsi="Times New Roman" w:cs="Times New Roman"/>
                <w:sz w:val="18"/>
                <w:szCs w:val="18"/>
              </w:rPr>
            </w:pPr>
            <w:r w:rsidRPr="00A0420A">
              <w:rPr>
                <w:rFonts w:ascii="Times New Roman" w:hAnsi="Times New Roman" w:cs="Times New Roman"/>
                <w:sz w:val="18"/>
                <w:szCs w:val="18"/>
              </w:rPr>
              <w:t>540</w:t>
            </w:r>
          </w:p>
        </w:tc>
        <w:tc>
          <w:tcPr>
            <w:tcW w:w="1930" w:type="dxa"/>
            <w:tcBorders>
              <w:top w:val="dotted" w:sz="5" w:space="0" w:color="auto"/>
              <w:left w:val="single" w:sz="5" w:space="0" w:color="auto"/>
              <w:bottom w:val="dotted" w:sz="5" w:space="0" w:color="auto"/>
              <w:right w:val="single" w:sz="10" w:space="0" w:color="auto"/>
            </w:tcBorders>
            <w:shd w:val="clear" w:color="auto" w:fill="auto"/>
            <w:vAlign w:val="bottom"/>
          </w:tcPr>
          <w:p w:rsidR="00840A72" w:rsidRPr="00A0420A" w:rsidRDefault="00840A72" w:rsidP="00840A72">
            <w:pPr>
              <w:wordWrap w:val="0"/>
              <w:jc w:val="right"/>
              <w:rPr>
                <w:rFonts w:ascii="Times New Roman" w:hAnsi="Times New Roman" w:cs="Times New Roman"/>
                <w:sz w:val="18"/>
                <w:szCs w:val="18"/>
              </w:rPr>
            </w:pPr>
            <w:r w:rsidRPr="00A0420A">
              <w:rPr>
                <w:rFonts w:ascii="Times New Roman" w:hAnsi="Times New Roman" w:cs="Times New Roman"/>
                <w:sz w:val="18"/>
                <w:szCs w:val="18"/>
              </w:rPr>
              <w:t>850.14</w:t>
            </w:r>
          </w:p>
        </w:tc>
      </w:tr>
    </w:tbl>
    <w:p w:rsidR="00901F2F" w:rsidRPr="00A0420A" w:rsidRDefault="00901F2F" w:rsidP="003D7E70">
      <w:pPr>
        <w:ind w:left="0" w:firstLine="0"/>
        <w:rPr>
          <w:sz w:val="18"/>
          <w:szCs w:val="18"/>
        </w:rPr>
      </w:pPr>
    </w:p>
    <w:p w:rsidR="00337274" w:rsidRDefault="00337274" w:rsidP="003D7E70">
      <w:pPr>
        <w:ind w:left="0" w:firstLine="0"/>
        <w:rPr>
          <w:sz w:val="18"/>
          <w:szCs w:val="18"/>
        </w:rPr>
      </w:pPr>
    </w:p>
    <w:p w:rsidR="00337274" w:rsidRPr="00337274" w:rsidRDefault="00337274" w:rsidP="00337274">
      <w:pPr>
        <w:ind w:left="0" w:firstLine="0"/>
        <w:jc w:val="right"/>
        <w:rPr>
          <w:i/>
          <w:sz w:val="18"/>
          <w:szCs w:val="18"/>
        </w:rPr>
      </w:pPr>
      <w:r w:rsidRPr="00337274">
        <w:rPr>
          <w:sz w:val="18"/>
          <w:szCs w:val="18"/>
        </w:rPr>
        <w:lastRenderedPageBreak/>
        <w:t xml:space="preserve">                                                       </w:t>
      </w:r>
      <w:r w:rsidRPr="00337274">
        <w:rPr>
          <w:i/>
          <w:sz w:val="18"/>
          <w:szCs w:val="18"/>
        </w:rPr>
        <w:t>Приложение 9</w:t>
      </w:r>
    </w:p>
    <w:p w:rsidR="00337274" w:rsidRPr="00337274" w:rsidRDefault="00337274" w:rsidP="00337274">
      <w:pPr>
        <w:ind w:left="0" w:firstLine="0"/>
        <w:jc w:val="right"/>
        <w:rPr>
          <w:i/>
          <w:sz w:val="18"/>
          <w:szCs w:val="18"/>
        </w:rPr>
      </w:pPr>
      <w:r w:rsidRPr="00337274">
        <w:rPr>
          <w:i/>
          <w:sz w:val="18"/>
          <w:szCs w:val="18"/>
        </w:rPr>
        <w:t xml:space="preserve">                                                                                     </w:t>
      </w:r>
      <w:proofErr w:type="gramStart"/>
      <w:r w:rsidRPr="00337274">
        <w:rPr>
          <w:i/>
          <w:sz w:val="18"/>
          <w:szCs w:val="18"/>
        </w:rPr>
        <w:t>к</w:t>
      </w:r>
      <w:proofErr w:type="gramEnd"/>
      <w:r w:rsidRPr="00337274">
        <w:rPr>
          <w:i/>
          <w:sz w:val="18"/>
          <w:szCs w:val="18"/>
        </w:rPr>
        <w:t xml:space="preserve"> решения Думы Хомутовского </w:t>
      </w:r>
    </w:p>
    <w:p w:rsidR="00337274" w:rsidRPr="00337274" w:rsidRDefault="00337274" w:rsidP="00337274">
      <w:pPr>
        <w:ind w:left="0" w:firstLine="0"/>
        <w:jc w:val="right"/>
        <w:rPr>
          <w:i/>
          <w:sz w:val="18"/>
          <w:szCs w:val="18"/>
        </w:rPr>
      </w:pPr>
      <w:r w:rsidRPr="00337274">
        <w:rPr>
          <w:i/>
          <w:sz w:val="18"/>
          <w:szCs w:val="18"/>
        </w:rPr>
        <w:t xml:space="preserve">                                                                                 муниципального образования</w:t>
      </w:r>
    </w:p>
    <w:p w:rsidR="00337274" w:rsidRPr="00337274" w:rsidRDefault="00337274" w:rsidP="00337274">
      <w:pPr>
        <w:ind w:left="0" w:firstLine="0"/>
        <w:jc w:val="right"/>
        <w:rPr>
          <w:i/>
          <w:sz w:val="18"/>
          <w:szCs w:val="18"/>
        </w:rPr>
      </w:pPr>
      <w:r w:rsidRPr="00337274">
        <w:rPr>
          <w:i/>
          <w:sz w:val="18"/>
          <w:szCs w:val="18"/>
        </w:rPr>
        <w:t xml:space="preserve">                                                                                        от</w:t>
      </w:r>
      <w:r>
        <w:rPr>
          <w:i/>
          <w:sz w:val="18"/>
          <w:szCs w:val="18"/>
        </w:rPr>
        <w:t xml:space="preserve"> 27.09.2024г </w:t>
      </w:r>
      <w:r w:rsidRPr="00337274">
        <w:rPr>
          <w:i/>
          <w:sz w:val="18"/>
          <w:szCs w:val="18"/>
        </w:rPr>
        <w:t>№</w:t>
      </w:r>
      <w:r>
        <w:rPr>
          <w:i/>
          <w:sz w:val="18"/>
          <w:szCs w:val="18"/>
        </w:rPr>
        <w:t xml:space="preserve"> 30-142д</w:t>
      </w:r>
    </w:p>
    <w:p w:rsidR="00337274" w:rsidRPr="00337274" w:rsidRDefault="00337274" w:rsidP="00337274">
      <w:pPr>
        <w:ind w:left="0" w:firstLine="0"/>
        <w:jc w:val="center"/>
        <w:rPr>
          <w:sz w:val="18"/>
          <w:szCs w:val="18"/>
        </w:rPr>
      </w:pPr>
    </w:p>
    <w:p w:rsidR="00337274" w:rsidRPr="00337274" w:rsidRDefault="00337274" w:rsidP="00337274">
      <w:pPr>
        <w:ind w:left="0" w:firstLine="0"/>
        <w:jc w:val="center"/>
        <w:rPr>
          <w:sz w:val="18"/>
          <w:szCs w:val="18"/>
        </w:rPr>
      </w:pPr>
      <w:r w:rsidRPr="00337274">
        <w:rPr>
          <w:sz w:val="18"/>
          <w:szCs w:val="18"/>
        </w:rPr>
        <w:t>Источники внутреннего финансирования дефицита бюджета</w:t>
      </w:r>
    </w:p>
    <w:p w:rsidR="00337274" w:rsidRPr="00337274" w:rsidRDefault="00337274" w:rsidP="00337274">
      <w:pPr>
        <w:ind w:left="0" w:firstLine="0"/>
        <w:jc w:val="center"/>
        <w:rPr>
          <w:sz w:val="18"/>
          <w:szCs w:val="18"/>
        </w:rPr>
      </w:pPr>
      <w:r w:rsidRPr="00337274">
        <w:rPr>
          <w:sz w:val="18"/>
          <w:szCs w:val="18"/>
        </w:rPr>
        <w:t>Хомутовского муниципального образования на 2024 год</w:t>
      </w:r>
    </w:p>
    <w:p w:rsidR="00337274" w:rsidRPr="00337274" w:rsidRDefault="00337274" w:rsidP="00337274">
      <w:pPr>
        <w:ind w:left="0" w:firstLine="0"/>
        <w:rPr>
          <w:sz w:val="18"/>
          <w:szCs w:val="18"/>
        </w:rPr>
      </w:pPr>
    </w:p>
    <w:p w:rsidR="00337274" w:rsidRDefault="00337274" w:rsidP="00337274">
      <w:pPr>
        <w:ind w:left="0" w:firstLine="0"/>
        <w:rPr>
          <w:sz w:val="18"/>
          <w:szCs w:val="18"/>
        </w:rPr>
      </w:pPr>
      <w:r w:rsidRPr="00337274">
        <w:rPr>
          <w:sz w:val="18"/>
          <w:szCs w:val="18"/>
        </w:rPr>
        <w:t xml:space="preserve"> Единица измерения: тыс. руб.</w:t>
      </w:r>
    </w:p>
    <w:p w:rsidR="0000488D" w:rsidRPr="00337274" w:rsidRDefault="0000488D" w:rsidP="00337274">
      <w:pPr>
        <w:ind w:left="0" w:firstLine="0"/>
        <w:rPr>
          <w:sz w:val="18"/>
          <w:szCs w:val="18"/>
        </w:rPr>
      </w:pPr>
    </w:p>
    <w:p w:rsidR="0000488D" w:rsidRPr="00797633" w:rsidRDefault="00337274" w:rsidP="00337274">
      <w:pPr>
        <w:ind w:left="0" w:firstLine="0"/>
        <w:rPr>
          <w:sz w:val="18"/>
          <w:szCs w:val="18"/>
        </w:rPr>
      </w:pPr>
      <w:r w:rsidRPr="00337274">
        <w:rPr>
          <w:sz w:val="18"/>
          <w:szCs w:val="18"/>
        </w:rPr>
        <w:tab/>
      </w:r>
      <w:r w:rsidRPr="00337274">
        <w:rPr>
          <w:sz w:val="18"/>
          <w:szCs w:val="18"/>
        </w:rPr>
        <w:tab/>
      </w:r>
    </w:p>
    <w:tbl>
      <w:tblPr>
        <w:tblW w:w="9682" w:type="dxa"/>
        <w:tblInd w:w="65" w:type="dxa"/>
        <w:tblLayout w:type="fixed"/>
        <w:tblLook w:val="04A0" w:firstRow="1" w:lastRow="0" w:firstColumn="1" w:lastColumn="0" w:noHBand="0" w:noVBand="1"/>
      </w:tblPr>
      <w:tblGrid>
        <w:gridCol w:w="5572"/>
        <w:gridCol w:w="2830"/>
        <w:gridCol w:w="1280"/>
      </w:tblGrid>
      <w:tr w:rsidR="0000488D" w:rsidRPr="0000488D"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Код</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Сумма</w:t>
            </w:r>
          </w:p>
        </w:tc>
      </w:tr>
      <w:tr w:rsidR="0000488D" w:rsidRPr="000F52AC"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Источники финансирования дефицита бюджета, всего</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734 90 00 00 00 00 0000 000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13 607.34</w:t>
            </w:r>
          </w:p>
        </w:tc>
      </w:tr>
      <w:tr w:rsidR="0000488D" w:rsidRPr="009B2651"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Источники внутреннего финансирования дефицита бюджета</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734 01 00 00 00 00 0000 000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13 607.34</w:t>
            </w:r>
          </w:p>
        </w:tc>
      </w:tr>
      <w:tr w:rsidR="0000488D" w:rsidRPr="00E02367"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Кредиты кредитных организаций в валюте Российской Федерации</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734 01 02 00 00 00 0000 000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17 844.56</w:t>
            </w:r>
          </w:p>
        </w:tc>
      </w:tr>
      <w:tr w:rsidR="0000488D" w:rsidRPr="00E02367"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Получение кредитов от кредитных организаций в валюте Российской Федерации</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734 01 02 00 00 00 0000 700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17 844.56</w:t>
            </w:r>
          </w:p>
        </w:tc>
      </w:tr>
      <w:tr w:rsidR="0000488D" w:rsidRPr="00E02367"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734 01 02 00 00 10 0000 710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17 844.56</w:t>
            </w:r>
          </w:p>
        </w:tc>
      </w:tr>
      <w:tr w:rsidR="0000488D"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Бюджетные кредиты от других бюджетов бюджетной системы Российской Федерации</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734 01 03 00 00 00 0000 000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-8 321.77</w:t>
            </w:r>
          </w:p>
        </w:tc>
      </w:tr>
      <w:tr w:rsidR="0000488D"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734 01 03 01 00 00 0000 000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0.00</w:t>
            </w:r>
          </w:p>
        </w:tc>
      </w:tr>
      <w:tr w:rsidR="0000488D"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734 01 03 01 00 00 0000 700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0.00</w:t>
            </w:r>
          </w:p>
        </w:tc>
      </w:tr>
      <w:tr w:rsidR="0000488D"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734 01 03 01 00 10 0000 710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0.00</w:t>
            </w:r>
          </w:p>
        </w:tc>
      </w:tr>
      <w:tr w:rsidR="0000488D"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734 01 03 01 00 00 0000 800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-8 321.77</w:t>
            </w:r>
          </w:p>
        </w:tc>
      </w:tr>
      <w:tr w:rsidR="0000488D"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734 01 03 01 00 10 0000 810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-8 321.77</w:t>
            </w:r>
          </w:p>
        </w:tc>
      </w:tr>
      <w:tr w:rsidR="0000488D" w:rsidRPr="009B2651"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Изменение остатков средств на счетах по учету средств бюджетов</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734 01 05 00 00 00 0000 000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4 084.54</w:t>
            </w:r>
          </w:p>
        </w:tc>
      </w:tr>
      <w:tr w:rsidR="0000488D" w:rsidRPr="009B2651"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Увеличение остатков средств бюджетов</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734 01 05 00 00 00 0000 500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- 518 564.52</w:t>
            </w:r>
          </w:p>
        </w:tc>
      </w:tr>
      <w:tr w:rsidR="0000488D" w:rsidRPr="009B2651"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Увеличение прочих остатков средств бюджетов</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734 01 05 02 00 00 0000 500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- 518 564.52</w:t>
            </w:r>
          </w:p>
        </w:tc>
      </w:tr>
      <w:tr w:rsidR="0000488D"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Увеличение прочих остатков денежных средств бюджетов</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734 01 05 02 01 00 0000 510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- 518 564.52</w:t>
            </w:r>
          </w:p>
        </w:tc>
      </w:tr>
      <w:tr w:rsidR="0000488D" w:rsidRPr="009B2651"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Увеличение прочих остатков денежных средств бюджетов сельских поселений</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734 01 05 02 01 10 0000 510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- 518 564.52</w:t>
            </w:r>
          </w:p>
        </w:tc>
      </w:tr>
      <w:tr w:rsidR="0000488D" w:rsidRPr="009B2651"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Уменьшение остатков средств бюджетов</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734 01 05 00 00 00 0000 600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522 649.06</w:t>
            </w:r>
          </w:p>
        </w:tc>
      </w:tr>
      <w:tr w:rsidR="0000488D" w:rsidRPr="009B2651"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Уменьшение прочих остатков средств бюджетов</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734 01 05 02 00 00 0000 600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522 649.06</w:t>
            </w:r>
          </w:p>
        </w:tc>
      </w:tr>
      <w:tr w:rsidR="0000488D" w:rsidRPr="009B2651"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p>
          <w:p w:rsidR="0000488D" w:rsidRPr="0000488D" w:rsidRDefault="0000488D" w:rsidP="0000488D">
            <w:pPr>
              <w:ind w:left="0" w:firstLine="0"/>
              <w:rPr>
                <w:sz w:val="18"/>
                <w:szCs w:val="18"/>
              </w:rPr>
            </w:pPr>
            <w:r w:rsidRPr="0000488D">
              <w:rPr>
                <w:sz w:val="18"/>
                <w:szCs w:val="18"/>
              </w:rPr>
              <w:t>Уменьшение прочих остатков денежных средств бюджетов</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734 01 05 02 01 00 0000 610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522 649.06</w:t>
            </w:r>
          </w:p>
        </w:tc>
      </w:tr>
      <w:tr w:rsidR="0000488D" w:rsidRPr="009B2651" w:rsidTr="0000488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Уменьшение прочих остатков денежных средств бюджетов сельских поселений</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734 01 05 02 01 10 0000 610</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00488D" w:rsidRPr="0000488D" w:rsidRDefault="0000488D" w:rsidP="0000488D">
            <w:pPr>
              <w:ind w:left="0" w:firstLine="0"/>
              <w:rPr>
                <w:sz w:val="18"/>
                <w:szCs w:val="18"/>
              </w:rPr>
            </w:pPr>
            <w:r w:rsidRPr="0000488D">
              <w:rPr>
                <w:sz w:val="18"/>
                <w:szCs w:val="18"/>
              </w:rPr>
              <w:t>522 649.06</w:t>
            </w:r>
          </w:p>
        </w:tc>
      </w:tr>
    </w:tbl>
    <w:p w:rsidR="00473024" w:rsidRDefault="00473024" w:rsidP="00D948C7">
      <w:pPr>
        <w:ind w:left="0" w:firstLine="0"/>
        <w:rPr>
          <w:i/>
          <w:sz w:val="18"/>
          <w:szCs w:val="18"/>
        </w:rPr>
      </w:pPr>
    </w:p>
    <w:p w:rsidR="00473024" w:rsidRDefault="00473024" w:rsidP="00A0420A">
      <w:pPr>
        <w:ind w:left="0" w:firstLine="0"/>
        <w:jc w:val="right"/>
        <w:rPr>
          <w:i/>
          <w:sz w:val="18"/>
          <w:szCs w:val="18"/>
        </w:rPr>
      </w:pPr>
    </w:p>
    <w:p w:rsidR="00A0420A" w:rsidRPr="00A0420A" w:rsidRDefault="00A0420A" w:rsidP="00A0420A">
      <w:pPr>
        <w:ind w:left="0" w:firstLine="0"/>
        <w:jc w:val="right"/>
        <w:rPr>
          <w:i/>
          <w:sz w:val="18"/>
          <w:szCs w:val="18"/>
        </w:rPr>
      </w:pPr>
      <w:r w:rsidRPr="00A0420A">
        <w:rPr>
          <w:i/>
          <w:sz w:val="18"/>
          <w:szCs w:val="18"/>
        </w:rPr>
        <w:lastRenderedPageBreak/>
        <w:t>Приложение 10</w:t>
      </w:r>
    </w:p>
    <w:p w:rsidR="00A0420A" w:rsidRPr="00A0420A" w:rsidRDefault="00A0420A" w:rsidP="00A0420A">
      <w:pPr>
        <w:ind w:left="0" w:firstLine="0"/>
        <w:jc w:val="right"/>
        <w:rPr>
          <w:i/>
          <w:sz w:val="18"/>
          <w:szCs w:val="18"/>
        </w:rPr>
      </w:pPr>
      <w:r w:rsidRPr="00A0420A">
        <w:rPr>
          <w:i/>
          <w:sz w:val="18"/>
          <w:szCs w:val="18"/>
        </w:rPr>
        <w:t xml:space="preserve">                                                                                     к решению Думы Хомутовского </w:t>
      </w:r>
    </w:p>
    <w:p w:rsidR="00A0420A" w:rsidRPr="00A0420A" w:rsidRDefault="00A0420A" w:rsidP="00A0420A">
      <w:pPr>
        <w:ind w:left="0" w:firstLine="0"/>
        <w:jc w:val="right"/>
        <w:rPr>
          <w:i/>
          <w:sz w:val="18"/>
          <w:szCs w:val="18"/>
        </w:rPr>
      </w:pPr>
      <w:r w:rsidRPr="00A0420A">
        <w:rPr>
          <w:i/>
          <w:sz w:val="18"/>
          <w:szCs w:val="18"/>
        </w:rPr>
        <w:t xml:space="preserve">                                                                   муниципального образования</w:t>
      </w:r>
    </w:p>
    <w:p w:rsidR="00A0420A" w:rsidRPr="00A0420A" w:rsidRDefault="00A0420A" w:rsidP="00A0420A">
      <w:pPr>
        <w:ind w:left="0" w:firstLine="0"/>
        <w:jc w:val="right"/>
        <w:rPr>
          <w:i/>
          <w:sz w:val="18"/>
          <w:szCs w:val="18"/>
        </w:rPr>
      </w:pPr>
      <w:r w:rsidRPr="00A0420A">
        <w:rPr>
          <w:i/>
          <w:sz w:val="18"/>
          <w:szCs w:val="18"/>
        </w:rPr>
        <w:t xml:space="preserve">                                                                             от</w:t>
      </w:r>
      <w:r w:rsidR="00531FE7">
        <w:rPr>
          <w:i/>
          <w:sz w:val="18"/>
          <w:szCs w:val="18"/>
        </w:rPr>
        <w:t xml:space="preserve"> 30.09.2024 г </w:t>
      </w:r>
      <w:r w:rsidR="00D47B59">
        <w:rPr>
          <w:i/>
          <w:sz w:val="18"/>
          <w:szCs w:val="18"/>
        </w:rPr>
        <w:t xml:space="preserve"> </w:t>
      </w:r>
      <w:r w:rsidRPr="00A0420A">
        <w:rPr>
          <w:i/>
          <w:sz w:val="18"/>
          <w:szCs w:val="18"/>
        </w:rPr>
        <w:t>№</w:t>
      </w:r>
      <w:r w:rsidR="00D47B59">
        <w:rPr>
          <w:i/>
          <w:sz w:val="18"/>
          <w:szCs w:val="18"/>
        </w:rPr>
        <w:t>30-142 д</w:t>
      </w:r>
    </w:p>
    <w:p w:rsidR="00A0420A" w:rsidRPr="00A0420A" w:rsidRDefault="00A0420A" w:rsidP="00A0420A">
      <w:pPr>
        <w:ind w:left="0" w:firstLine="0"/>
        <w:rPr>
          <w:sz w:val="18"/>
          <w:szCs w:val="18"/>
        </w:rPr>
      </w:pPr>
    </w:p>
    <w:p w:rsidR="00A0420A" w:rsidRPr="00A0420A" w:rsidRDefault="00A0420A" w:rsidP="00C007B2">
      <w:pPr>
        <w:ind w:left="0" w:firstLine="0"/>
        <w:jc w:val="center"/>
        <w:rPr>
          <w:sz w:val="18"/>
          <w:szCs w:val="18"/>
        </w:rPr>
      </w:pPr>
      <w:r w:rsidRPr="00A0420A">
        <w:rPr>
          <w:sz w:val="18"/>
          <w:szCs w:val="18"/>
        </w:rPr>
        <w:t>Источники внутреннего финансирования дефицита бюджета</w:t>
      </w:r>
      <w:r w:rsidR="00D948C7">
        <w:rPr>
          <w:sz w:val="18"/>
          <w:szCs w:val="18"/>
        </w:rPr>
        <w:t xml:space="preserve"> </w:t>
      </w:r>
      <w:r w:rsidRPr="00A0420A">
        <w:rPr>
          <w:sz w:val="18"/>
          <w:szCs w:val="18"/>
        </w:rPr>
        <w:t>Хомутовского муниципального образования на плановый период 2025 и 2026 годов</w:t>
      </w:r>
    </w:p>
    <w:p w:rsidR="00A0420A" w:rsidRPr="00A0420A" w:rsidRDefault="00A0420A" w:rsidP="00A0420A">
      <w:pPr>
        <w:ind w:left="0" w:firstLine="0"/>
        <w:rPr>
          <w:sz w:val="18"/>
          <w:szCs w:val="18"/>
        </w:rPr>
      </w:pPr>
    </w:p>
    <w:p w:rsidR="00A0420A" w:rsidRDefault="00A0420A" w:rsidP="00A0420A">
      <w:pPr>
        <w:ind w:left="0" w:firstLine="0"/>
        <w:rPr>
          <w:sz w:val="18"/>
          <w:szCs w:val="18"/>
        </w:rPr>
      </w:pPr>
      <w:r w:rsidRPr="00A0420A">
        <w:rPr>
          <w:sz w:val="18"/>
          <w:szCs w:val="18"/>
        </w:rPr>
        <w:t xml:space="preserve"> Единица измерения: тыс. руб.</w:t>
      </w:r>
    </w:p>
    <w:tbl>
      <w:tblPr>
        <w:tblW w:w="10249" w:type="dxa"/>
        <w:tblInd w:w="65" w:type="dxa"/>
        <w:tblLayout w:type="fixed"/>
        <w:tblLook w:val="04A0" w:firstRow="1" w:lastRow="0" w:firstColumn="1" w:lastColumn="0" w:noHBand="0" w:noVBand="1"/>
      </w:tblPr>
      <w:tblGrid>
        <w:gridCol w:w="4438"/>
        <w:gridCol w:w="2693"/>
        <w:gridCol w:w="1559"/>
        <w:gridCol w:w="1559"/>
      </w:tblGrid>
      <w:tr w:rsidR="00BA22F8" w:rsidRPr="00473024" w:rsidTr="00DC72D9">
        <w:trPr>
          <w:trHeight w:val="498"/>
        </w:trPr>
        <w:tc>
          <w:tcPr>
            <w:tcW w:w="4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22F8" w:rsidRPr="00473024" w:rsidRDefault="00BA22F8" w:rsidP="00BA22F8">
            <w:pPr>
              <w:jc w:val="center"/>
              <w:rPr>
                <w:sz w:val="18"/>
                <w:szCs w:val="18"/>
              </w:rPr>
            </w:pPr>
            <w:r w:rsidRPr="00473024">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BA22F8" w:rsidRPr="00473024" w:rsidRDefault="00BA22F8" w:rsidP="00BA22F8">
            <w:pPr>
              <w:jc w:val="center"/>
              <w:rPr>
                <w:sz w:val="18"/>
                <w:szCs w:val="18"/>
              </w:rPr>
            </w:pPr>
            <w:r w:rsidRPr="00473024">
              <w:rPr>
                <w:sz w:val="18"/>
                <w:szCs w:val="18"/>
              </w:rPr>
              <w:t>Код</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BA22F8" w:rsidRPr="00473024" w:rsidRDefault="00BA22F8" w:rsidP="00BA22F8">
            <w:pPr>
              <w:jc w:val="center"/>
              <w:rPr>
                <w:sz w:val="18"/>
                <w:szCs w:val="18"/>
              </w:rPr>
            </w:pPr>
            <w:r w:rsidRPr="00473024">
              <w:rPr>
                <w:sz w:val="18"/>
                <w:szCs w:val="18"/>
              </w:rPr>
              <w:t>2025 год</w:t>
            </w:r>
          </w:p>
        </w:tc>
        <w:tc>
          <w:tcPr>
            <w:tcW w:w="1559" w:type="dxa"/>
            <w:tcBorders>
              <w:top w:val="single" w:sz="4" w:space="0" w:color="auto"/>
              <w:left w:val="nil"/>
              <w:bottom w:val="single" w:sz="4" w:space="0" w:color="auto"/>
              <w:right w:val="single" w:sz="4" w:space="0" w:color="auto"/>
            </w:tcBorders>
            <w:vAlign w:val="center"/>
          </w:tcPr>
          <w:p w:rsidR="00BA22F8" w:rsidRPr="00473024" w:rsidRDefault="00BA22F8" w:rsidP="00BA22F8">
            <w:pPr>
              <w:jc w:val="center"/>
              <w:rPr>
                <w:sz w:val="18"/>
                <w:szCs w:val="18"/>
              </w:rPr>
            </w:pPr>
            <w:r w:rsidRPr="00473024">
              <w:rPr>
                <w:sz w:val="18"/>
                <w:szCs w:val="18"/>
              </w:rPr>
              <w:t>2026 год</w:t>
            </w:r>
          </w:p>
        </w:tc>
      </w:tr>
      <w:tr w:rsidR="00BA22F8" w:rsidRPr="00473024" w:rsidTr="00DC72D9">
        <w:trPr>
          <w:trHeight w:val="386"/>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BA22F8" w:rsidRPr="00473024" w:rsidRDefault="00BA22F8" w:rsidP="00BA22F8">
            <w:pPr>
              <w:rPr>
                <w:sz w:val="18"/>
                <w:szCs w:val="18"/>
              </w:rPr>
            </w:pPr>
            <w:r w:rsidRPr="00473024">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BA22F8" w:rsidRPr="00473024" w:rsidRDefault="00BA22F8" w:rsidP="00BA22F8">
            <w:pPr>
              <w:rPr>
                <w:sz w:val="18"/>
                <w:szCs w:val="18"/>
              </w:rPr>
            </w:pPr>
            <w:r w:rsidRPr="00473024">
              <w:rPr>
                <w:sz w:val="18"/>
                <w:szCs w:val="18"/>
              </w:rPr>
              <w:t>734 90 00 00 00 00 0000 000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BA22F8" w:rsidRPr="00473024" w:rsidRDefault="00BA22F8" w:rsidP="00BA22F8">
            <w:pPr>
              <w:jc w:val="right"/>
              <w:rPr>
                <w:sz w:val="18"/>
                <w:szCs w:val="18"/>
              </w:rPr>
            </w:pPr>
            <w:r w:rsidRPr="00473024">
              <w:rPr>
                <w:bCs/>
                <w:sz w:val="18"/>
                <w:szCs w:val="18"/>
              </w:rPr>
              <w:t>1 669.89</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sz w:val="18"/>
                <w:szCs w:val="18"/>
              </w:rPr>
            </w:pPr>
            <w:r w:rsidRPr="00473024">
              <w:rPr>
                <w:bCs/>
                <w:sz w:val="18"/>
                <w:szCs w:val="18"/>
              </w:rPr>
              <w:t>11.66</w:t>
            </w:r>
          </w:p>
        </w:tc>
      </w:tr>
      <w:tr w:rsidR="00BA22F8" w:rsidRPr="00473024" w:rsidTr="00DC72D9">
        <w:trPr>
          <w:trHeight w:val="300"/>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BA22F8" w:rsidRPr="00473024" w:rsidRDefault="00BA22F8" w:rsidP="00BA22F8">
            <w:pPr>
              <w:rPr>
                <w:sz w:val="18"/>
                <w:szCs w:val="18"/>
              </w:rPr>
            </w:pPr>
            <w:r w:rsidRPr="00473024">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BA22F8" w:rsidRPr="00473024" w:rsidRDefault="00BA22F8" w:rsidP="00BA22F8">
            <w:pPr>
              <w:rPr>
                <w:sz w:val="18"/>
                <w:szCs w:val="18"/>
              </w:rPr>
            </w:pPr>
            <w:r w:rsidRPr="00473024">
              <w:rPr>
                <w:sz w:val="18"/>
                <w:szCs w:val="18"/>
              </w:rPr>
              <w:t>734 01 00 00 00 00 0000 000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BA22F8" w:rsidRPr="00473024" w:rsidRDefault="00BA22F8" w:rsidP="00BA22F8">
            <w:pPr>
              <w:jc w:val="right"/>
              <w:rPr>
                <w:sz w:val="18"/>
                <w:szCs w:val="18"/>
                <w:highlight w:val="yellow"/>
              </w:rPr>
            </w:pPr>
            <w:r w:rsidRPr="00473024">
              <w:rPr>
                <w:bCs/>
                <w:sz w:val="18"/>
                <w:szCs w:val="18"/>
              </w:rPr>
              <w:t>6 739.72</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sz w:val="18"/>
                <w:szCs w:val="18"/>
                <w:highlight w:val="yellow"/>
              </w:rPr>
            </w:pPr>
            <w:r w:rsidRPr="00473024">
              <w:rPr>
                <w:bCs/>
                <w:sz w:val="18"/>
                <w:szCs w:val="18"/>
              </w:rPr>
              <w:t>7 275.78</w:t>
            </w:r>
          </w:p>
        </w:tc>
      </w:tr>
      <w:tr w:rsidR="00BA22F8" w:rsidRPr="00473024" w:rsidTr="00DC72D9">
        <w:trPr>
          <w:trHeight w:val="300"/>
        </w:trPr>
        <w:tc>
          <w:tcPr>
            <w:tcW w:w="4438" w:type="dxa"/>
            <w:tcBorders>
              <w:top w:val="nil"/>
              <w:left w:val="single" w:sz="4" w:space="0" w:color="auto"/>
              <w:bottom w:val="single" w:sz="4" w:space="0" w:color="auto"/>
              <w:right w:val="single" w:sz="4" w:space="0" w:color="auto"/>
            </w:tcBorders>
            <w:shd w:val="clear" w:color="auto" w:fill="auto"/>
            <w:vAlign w:val="bottom"/>
          </w:tcPr>
          <w:p w:rsidR="00BA22F8" w:rsidRPr="00473024" w:rsidRDefault="00BA22F8" w:rsidP="00BA22F8">
            <w:pPr>
              <w:rPr>
                <w:sz w:val="18"/>
                <w:szCs w:val="18"/>
              </w:rPr>
            </w:pPr>
            <w:r w:rsidRPr="00473024">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BA22F8" w:rsidRPr="00473024" w:rsidRDefault="00BA22F8" w:rsidP="00BA22F8">
            <w:pPr>
              <w:rPr>
                <w:sz w:val="18"/>
                <w:szCs w:val="18"/>
              </w:rPr>
            </w:pPr>
            <w:r w:rsidRPr="00473024">
              <w:rPr>
                <w:sz w:val="18"/>
                <w:szCs w:val="18"/>
              </w:rPr>
              <w:t>734 01 02 00 00 00 0000 000</w:t>
            </w:r>
          </w:p>
        </w:tc>
        <w:tc>
          <w:tcPr>
            <w:tcW w:w="1559" w:type="dxa"/>
            <w:tcBorders>
              <w:top w:val="nil"/>
              <w:left w:val="nil"/>
              <w:bottom w:val="single" w:sz="4" w:space="0" w:color="auto"/>
              <w:right w:val="single" w:sz="4" w:space="0" w:color="auto"/>
            </w:tcBorders>
            <w:shd w:val="clear" w:color="auto" w:fill="auto"/>
            <w:noWrap/>
            <w:vAlign w:val="bottom"/>
          </w:tcPr>
          <w:p w:rsidR="00BA22F8" w:rsidRPr="00473024" w:rsidRDefault="00BA22F8" w:rsidP="00BA22F8">
            <w:pPr>
              <w:jc w:val="right"/>
              <w:rPr>
                <w:bCs/>
                <w:sz w:val="18"/>
                <w:szCs w:val="18"/>
              </w:rPr>
            </w:pPr>
          </w:p>
          <w:p w:rsidR="00BA22F8" w:rsidRPr="00473024" w:rsidRDefault="00BA22F8" w:rsidP="00BA22F8">
            <w:pPr>
              <w:jc w:val="right"/>
              <w:rPr>
                <w:bCs/>
                <w:sz w:val="18"/>
                <w:szCs w:val="18"/>
              </w:rPr>
            </w:pPr>
            <w:r w:rsidRPr="00473024">
              <w:rPr>
                <w:bCs/>
                <w:sz w:val="18"/>
                <w:szCs w:val="18"/>
              </w:rPr>
              <w:t>13 514.62</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bCs/>
                <w:sz w:val="18"/>
                <w:szCs w:val="18"/>
              </w:rPr>
            </w:pPr>
          </w:p>
          <w:p w:rsidR="00BA22F8" w:rsidRPr="00473024" w:rsidRDefault="00BA22F8" w:rsidP="00BA22F8">
            <w:pPr>
              <w:jc w:val="right"/>
              <w:rPr>
                <w:bCs/>
                <w:sz w:val="18"/>
                <w:szCs w:val="18"/>
              </w:rPr>
            </w:pPr>
            <w:r w:rsidRPr="00473024">
              <w:rPr>
                <w:bCs/>
                <w:sz w:val="18"/>
                <w:szCs w:val="18"/>
              </w:rPr>
              <w:t>9 789.48</w:t>
            </w:r>
          </w:p>
        </w:tc>
      </w:tr>
      <w:tr w:rsidR="00BA22F8" w:rsidRPr="00473024" w:rsidTr="00DC72D9">
        <w:trPr>
          <w:trHeight w:val="300"/>
        </w:trPr>
        <w:tc>
          <w:tcPr>
            <w:tcW w:w="4438" w:type="dxa"/>
            <w:tcBorders>
              <w:top w:val="nil"/>
              <w:left w:val="single" w:sz="4" w:space="0" w:color="auto"/>
              <w:bottom w:val="single" w:sz="4" w:space="0" w:color="auto"/>
              <w:right w:val="single" w:sz="4" w:space="0" w:color="auto"/>
            </w:tcBorders>
            <w:shd w:val="clear" w:color="auto" w:fill="auto"/>
            <w:vAlign w:val="bottom"/>
          </w:tcPr>
          <w:p w:rsidR="00BA22F8" w:rsidRPr="00473024" w:rsidRDefault="00BA22F8" w:rsidP="00BA22F8">
            <w:pPr>
              <w:autoSpaceDE w:val="0"/>
              <w:autoSpaceDN w:val="0"/>
              <w:adjustRightInd w:val="0"/>
              <w:rPr>
                <w:sz w:val="18"/>
                <w:szCs w:val="18"/>
              </w:rPr>
            </w:pPr>
            <w:r w:rsidRPr="00473024">
              <w:rPr>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BA22F8" w:rsidRPr="00473024" w:rsidRDefault="00BA22F8" w:rsidP="00BA22F8">
            <w:pPr>
              <w:rPr>
                <w:sz w:val="18"/>
                <w:szCs w:val="18"/>
              </w:rPr>
            </w:pPr>
            <w:r w:rsidRPr="00473024">
              <w:rPr>
                <w:sz w:val="18"/>
                <w:szCs w:val="18"/>
              </w:rPr>
              <w:t>734 01 02 00 00 00 0000 700</w:t>
            </w:r>
          </w:p>
        </w:tc>
        <w:tc>
          <w:tcPr>
            <w:tcW w:w="1559" w:type="dxa"/>
            <w:tcBorders>
              <w:top w:val="nil"/>
              <w:left w:val="nil"/>
              <w:bottom w:val="single" w:sz="4" w:space="0" w:color="auto"/>
              <w:right w:val="single" w:sz="4" w:space="0" w:color="auto"/>
            </w:tcBorders>
            <w:shd w:val="clear" w:color="auto" w:fill="auto"/>
            <w:noWrap/>
            <w:vAlign w:val="bottom"/>
          </w:tcPr>
          <w:p w:rsidR="00BA22F8" w:rsidRPr="00473024" w:rsidRDefault="00BA22F8" w:rsidP="00BA22F8">
            <w:pPr>
              <w:jc w:val="right"/>
              <w:rPr>
                <w:bCs/>
                <w:sz w:val="18"/>
                <w:szCs w:val="18"/>
              </w:rPr>
            </w:pPr>
          </w:p>
          <w:p w:rsidR="00BA22F8" w:rsidRPr="00473024" w:rsidRDefault="00BA22F8" w:rsidP="00BA22F8">
            <w:pPr>
              <w:jc w:val="right"/>
              <w:rPr>
                <w:bCs/>
                <w:sz w:val="18"/>
                <w:szCs w:val="18"/>
              </w:rPr>
            </w:pPr>
            <w:r w:rsidRPr="00473024">
              <w:rPr>
                <w:bCs/>
                <w:sz w:val="18"/>
                <w:szCs w:val="18"/>
              </w:rPr>
              <w:t>13 514.62</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bCs/>
                <w:sz w:val="18"/>
                <w:szCs w:val="18"/>
              </w:rPr>
            </w:pPr>
            <w:r w:rsidRPr="00473024">
              <w:rPr>
                <w:bCs/>
                <w:sz w:val="18"/>
                <w:szCs w:val="18"/>
              </w:rPr>
              <w:t>9 789.48</w:t>
            </w:r>
          </w:p>
        </w:tc>
      </w:tr>
      <w:tr w:rsidR="00BA22F8" w:rsidRPr="00473024" w:rsidTr="00DC72D9">
        <w:trPr>
          <w:trHeight w:val="510"/>
        </w:trPr>
        <w:tc>
          <w:tcPr>
            <w:tcW w:w="4438" w:type="dxa"/>
            <w:tcBorders>
              <w:top w:val="nil"/>
              <w:left w:val="single" w:sz="4" w:space="0" w:color="auto"/>
              <w:bottom w:val="single" w:sz="4" w:space="0" w:color="auto"/>
              <w:right w:val="single" w:sz="4" w:space="0" w:color="auto"/>
            </w:tcBorders>
            <w:shd w:val="clear" w:color="auto" w:fill="auto"/>
            <w:vAlign w:val="bottom"/>
          </w:tcPr>
          <w:p w:rsidR="00BA22F8" w:rsidRPr="00473024" w:rsidRDefault="00BA22F8" w:rsidP="00BA22F8">
            <w:pPr>
              <w:rPr>
                <w:sz w:val="18"/>
                <w:szCs w:val="18"/>
              </w:rPr>
            </w:pPr>
            <w:r w:rsidRPr="00473024">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BA22F8" w:rsidRPr="00473024" w:rsidRDefault="00BA22F8" w:rsidP="00BA22F8">
            <w:pPr>
              <w:rPr>
                <w:sz w:val="18"/>
                <w:szCs w:val="18"/>
              </w:rPr>
            </w:pPr>
            <w:r w:rsidRPr="00473024">
              <w:rPr>
                <w:sz w:val="18"/>
                <w:szCs w:val="18"/>
              </w:rPr>
              <w:t>734 01 02 00 00 10 0000 710</w:t>
            </w:r>
          </w:p>
        </w:tc>
        <w:tc>
          <w:tcPr>
            <w:tcW w:w="1559" w:type="dxa"/>
            <w:tcBorders>
              <w:top w:val="nil"/>
              <w:left w:val="nil"/>
              <w:bottom w:val="single" w:sz="4" w:space="0" w:color="auto"/>
              <w:right w:val="single" w:sz="4" w:space="0" w:color="auto"/>
            </w:tcBorders>
            <w:shd w:val="clear" w:color="auto" w:fill="auto"/>
            <w:noWrap/>
            <w:vAlign w:val="bottom"/>
          </w:tcPr>
          <w:p w:rsidR="00BA22F8" w:rsidRPr="00473024" w:rsidRDefault="00BA22F8" w:rsidP="00BA22F8">
            <w:pPr>
              <w:jc w:val="right"/>
              <w:rPr>
                <w:bCs/>
                <w:sz w:val="18"/>
                <w:szCs w:val="18"/>
              </w:rPr>
            </w:pPr>
          </w:p>
          <w:p w:rsidR="00BA22F8" w:rsidRPr="00473024" w:rsidRDefault="00BA22F8" w:rsidP="00BA22F8">
            <w:pPr>
              <w:jc w:val="right"/>
              <w:rPr>
                <w:bCs/>
                <w:sz w:val="18"/>
                <w:szCs w:val="18"/>
              </w:rPr>
            </w:pPr>
            <w:r w:rsidRPr="00473024">
              <w:rPr>
                <w:bCs/>
                <w:sz w:val="18"/>
                <w:szCs w:val="18"/>
              </w:rPr>
              <w:t>13 514.62</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bCs/>
                <w:sz w:val="18"/>
                <w:szCs w:val="18"/>
              </w:rPr>
            </w:pPr>
          </w:p>
          <w:p w:rsidR="00BA22F8" w:rsidRPr="00473024" w:rsidRDefault="00BA22F8" w:rsidP="00BA22F8">
            <w:pPr>
              <w:jc w:val="right"/>
              <w:rPr>
                <w:bCs/>
                <w:sz w:val="18"/>
                <w:szCs w:val="18"/>
              </w:rPr>
            </w:pPr>
            <w:r w:rsidRPr="00473024">
              <w:rPr>
                <w:bCs/>
                <w:sz w:val="18"/>
                <w:szCs w:val="18"/>
              </w:rPr>
              <w:t>9 789.48</w:t>
            </w:r>
          </w:p>
        </w:tc>
      </w:tr>
      <w:tr w:rsidR="00BA22F8" w:rsidRPr="00473024" w:rsidTr="00DC72D9">
        <w:trPr>
          <w:trHeight w:val="510"/>
        </w:trPr>
        <w:tc>
          <w:tcPr>
            <w:tcW w:w="4438" w:type="dxa"/>
            <w:tcBorders>
              <w:top w:val="nil"/>
              <w:left w:val="single" w:sz="4" w:space="0" w:color="auto"/>
              <w:bottom w:val="single" w:sz="4" w:space="0" w:color="auto"/>
              <w:right w:val="single" w:sz="4" w:space="0" w:color="auto"/>
            </w:tcBorders>
            <w:shd w:val="clear" w:color="auto" w:fill="auto"/>
          </w:tcPr>
          <w:p w:rsidR="00BA22F8" w:rsidRPr="00473024" w:rsidRDefault="00BA22F8" w:rsidP="00BA22F8">
            <w:pPr>
              <w:autoSpaceDE w:val="0"/>
              <w:autoSpaceDN w:val="0"/>
              <w:adjustRightInd w:val="0"/>
              <w:rPr>
                <w:sz w:val="18"/>
                <w:szCs w:val="18"/>
              </w:rPr>
            </w:pPr>
            <w:r w:rsidRPr="00473024">
              <w:rPr>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BA22F8" w:rsidRPr="00473024" w:rsidRDefault="00BA22F8" w:rsidP="00BA22F8">
            <w:pPr>
              <w:rPr>
                <w:bCs/>
                <w:sz w:val="18"/>
                <w:szCs w:val="18"/>
              </w:rPr>
            </w:pPr>
            <w:r w:rsidRPr="00473024">
              <w:rPr>
                <w:bCs/>
                <w:sz w:val="18"/>
                <w:szCs w:val="18"/>
              </w:rPr>
              <w:t>734 01 03 00 00 00 0000 000</w:t>
            </w:r>
          </w:p>
        </w:tc>
        <w:tc>
          <w:tcPr>
            <w:tcW w:w="1559" w:type="dxa"/>
            <w:tcBorders>
              <w:top w:val="nil"/>
              <w:left w:val="nil"/>
              <w:bottom w:val="single" w:sz="4" w:space="0" w:color="auto"/>
              <w:right w:val="single" w:sz="4" w:space="0" w:color="auto"/>
            </w:tcBorders>
            <w:shd w:val="clear" w:color="auto" w:fill="auto"/>
            <w:noWrap/>
            <w:vAlign w:val="bottom"/>
          </w:tcPr>
          <w:p w:rsidR="00BA22F8" w:rsidRPr="00473024" w:rsidRDefault="00BA22F8" w:rsidP="00BA22F8">
            <w:pPr>
              <w:jc w:val="right"/>
              <w:rPr>
                <w:bCs/>
                <w:sz w:val="18"/>
                <w:szCs w:val="18"/>
              </w:rPr>
            </w:pPr>
            <w:r w:rsidRPr="00473024">
              <w:rPr>
                <w:bCs/>
                <w:sz w:val="18"/>
                <w:szCs w:val="18"/>
              </w:rPr>
              <w:t>-6 774.90</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bCs/>
                <w:sz w:val="18"/>
                <w:szCs w:val="18"/>
              </w:rPr>
            </w:pPr>
            <w:r w:rsidRPr="00473024">
              <w:rPr>
                <w:bCs/>
                <w:sz w:val="18"/>
                <w:szCs w:val="18"/>
              </w:rPr>
              <w:t>-2 513.70</w:t>
            </w:r>
          </w:p>
        </w:tc>
      </w:tr>
      <w:tr w:rsidR="00BA22F8" w:rsidRPr="00473024" w:rsidTr="00DC72D9">
        <w:trPr>
          <w:trHeight w:val="510"/>
        </w:trPr>
        <w:tc>
          <w:tcPr>
            <w:tcW w:w="4438" w:type="dxa"/>
            <w:tcBorders>
              <w:top w:val="nil"/>
              <w:left w:val="single" w:sz="4" w:space="0" w:color="auto"/>
              <w:bottom w:val="single" w:sz="4" w:space="0" w:color="auto"/>
              <w:right w:val="single" w:sz="4" w:space="0" w:color="auto"/>
            </w:tcBorders>
            <w:shd w:val="clear" w:color="auto" w:fill="auto"/>
          </w:tcPr>
          <w:p w:rsidR="00BA22F8" w:rsidRPr="00473024" w:rsidRDefault="00BA22F8" w:rsidP="00BA22F8">
            <w:pPr>
              <w:autoSpaceDE w:val="0"/>
              <w:autoSpaceDN w:val="0"/>
              <w:adjustRightInd w:val="0"/>
              <w:rPr>
                <w:sz w:val="18"/>
                <w:szCs w:val="18"/>
              </w:rPr>
            </w:pPr>
            <w:r w:rsidRPr="00473024">
              <w:rPr>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BA22F8" w:rsidRPr="00473024" w:rsidRDefault="00BA22F8" w:rsidP="00BA22F8">
            <w:pPr>
              <w:rPr>
                <w:bCs/>
                <w:sz w:val="18"/>
                <w:szCs w:val="18"/>
              </w:rPr>
            </w:pPr>
            <w:r w:rsidRPr="00473024">
              <w:rPr>
                <w:bCs/>
                <w:sz w:val="18"/>
                <w:szCs w:val="18"/>
              </w:rPr>
              <w:t>734 01 03 01 00 00 0000 000</w:t>
            </w:r>
          </w:p>
        </w:tc>
        <w:tc>
          <w:tcPr>
            <w:tcW w:w="1559" w:type="dxa"/>
            <w:tcBorders>
              <w:top w:val="nil"/>
              <w:left w:val="nil"/>
              <w:bottom w:val="single" w:sz="4" w:space="0" w:color="auto"/>
              <w:right w:val="single" w:sz="4" w:space="0" w:color="auto"/>
            </w:tcBorders>
            <w:shd w:val="clear" w:color="auto" w:fill="auto"/>
            <w:noWrap/>
            <w:vAlign w:val="bottom"/>
          </w:tcPr>
          <w:p w:rsidR="00BA22F8" w:rsidRPr="00473024" w:rsidRDefault="00BA22F8" w:rsidP="00BA22F8">
            <w:pPr>
              <w:jc w:val="right"/>
              <w:rPr>
                <w:bCs/>
                <w:sz w:val="18"/>
                <w:szCs w:val="18"/>
              </w:rPr>
            </w:pPr>
            <w:r w:rsidRPr="00473024">
              <w:rPr>
                <w:bCs/>
                <w:sz w:val="18"/>
                <w:szCs w:val="18"/>
              </w:rPr>
              <w:t>0.00</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bCs/>
                <w:sz w:val="18"/>
                <w:szCs w:val="18"/>
              </w:rPr>
            </w:pPr>
            <w:r w:rsidRPr="00473024">
              <w:rPr>
                <w:bCs/>
                <w:sz w:val="18"/>
                <w:szCs w:val="18"/>
              </w:rPr>
              <w:t>0.00</w:t>
            </w:r>
          </w:p>
        </w:tc>
      </w:tr>
      <w:tr w:rsidR="00BA22F8" w:rsidRPr="00473024" w:rsidTr="00DC72D9">
        <w:trPr>
          <w:trHeight w:val="510"/>
        </w:trPr>
        <w:tc>
          <w:tcPr>
            <w:tcW w:w="4438" w:type="dxa"/>
            <w:tcBorders>
              <w:top w:val="nil"/>
              <w:left w:val="single" w:sz="4" w:space="0" w:color="auto"/>
              <w:bottom w:val="single" w:sz="4" w:space="0" w:color="auto"/>
              <w:right w:val="single" w:sz="4" w:space="0" w:color="auto"/>
            </w:tcBorders>
            <w:shd w:val="clear" w:color="auto" w:fill="auto"/>
          </w:tcPr>
          <w:p w:rsidR="00BA22F8" w:rsidRPr="00473024" w:rsidRDefault="00BA22F8" w:rsidP="00BA22F8">
            <w:pPr>
              <w:autoSpaceDE w:val="0"/>
              <w:autoSpaceDN w:val="0"/>
              <w:adjustRightInd w:val="0"/>
              <w:rPr>
                <w:sz w:val="18"/>
                <w:szCs w:val="18"/>
              </w:rPr>
            </w:pPr>
            <w:r w:rsidRPr="00473024">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BA22F8" w:rsidRPr="00473024" w:rsidRDefault="00BA22F8" w:rsidP="00BA22F8">
            <w:pPr>
              <w:rPr>
                <w:bCs/>
                <w:sz w:val="18"/>
                <w:szCs w:val="18"/>
              </w:rPr>
            </w:pPr>
            <w:r w:rsidRPr="00473024">
              <w:rPr>
                <w:bCs/>
                <w:sz w:val="18"/>
                <w:szCs w:val="18"/>
              </w:rPr>
              <w:t>734 01 03 01 00 00 0000 700</w:t>
            </w:r>
          </w:p>
        </w:tc>
        <w:tc>
          <w:tcPr>
            <w:tcW w:w="1559" w:type="dxa"/>
            <w:tcBorders>
              <w:top w:val="nil"/>
              <w:left w:val="nil"/>
              <w:bottom w:val="single" w:sz="4" w:space="0" w:color="auto"/>
              <w:right w:val="single" w:sz="4" w:space="0" w:color="auto"/>
            </w:tcBorders>
            <w:shd w:val="clear" w:color="auto" w:fill="auto"/>
            <w:noWrap/>
            <w:vAlign w:val="bottom"/>
          </w:tcPr>
          <w:p w:rsidR="00BA22F8" w:rsidRPr="00473024" w:rsidRDefault="00BA22F8" w:rsidP="00BA22F8">
            <w:pPr>
              <w:jc w:val="right"/>
              <w:rPr>
                <w:bCs/>
                <w:sz w:val="18"/>
                <w:szCs w:val="18"/>
              </w:rPr>
            </w:pPr>
            <w:r w:rsidRPr="00473024">
              <w:rPr>
                <w:bCs/>
                <w:sz w:val="18"/>
                <w:szCs w:val="18"/>
              </w:rPr>
              <w:t>0.00</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bCs/>
                <w:sz w:val="18"/>
                <w:szCs w:val="18"/>
              </w:rPr>
            </w:pPr>
            <w:r w:rsidRPr="00473024">
              <w:rPr>
                <w:bCs/>
                <w:sz w:val="18"/>
                <w:szCs w:val="18"/>
              </w:rPr>
              <w:t>0.00</w:t>
            </w:r>
          </w:p>
        </w:tc>
      </w:tr>
      <w:tr w:rsidR="00BA22F8" w:rsidRPr="00473024" w:rsidTr="00DC72D9">
        <w:trPr>
          <w:trHeight w:val="510"/>
        </w:trPr>
        <w:tc>
          <w:tcPr>
            <w:tcW w:w="4438" w:type="dxa"/>
            <w:tcBorders>
              <w:top w:val="nil"/>
              <w:left w:val="single" w:sz="4" w:space="0" w:color="auto"/>
              <w:bottom w:val="single" w:sz="4" w:space="0" w:color="auto"/>
              <w:right w:val="single" w:sz="4" w:space="0" w:color="auto"/>
            </w:tcBorders>
            <w:shd w:val="clear" w:color="auto" w:fill="auto"/>
          </w:tcPr>
          <w:p w:rsidR="00BA22F8" w:rsidRPr="00473024" w:rsidRDefault="00BA22F8" w:rsidP="00BA22F8">
            <w:pPr>
              <w:autoSpaceDE w:val="0"/>
              <w:autoSpaceDN w:val="0"/>
              <w:adjustRightInd w:val="0"/>
              <w:rPr>
                <w:sz w:val="18"/>
                <w:szCs w:val="18"/>
              </w:rPr>
            </w:pPr>
            <w:r w:rsidRPr="00473024">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BA22F8" w:rsidRPr="00473024" w:rsidRDefault="00BA22F8" w:rsidP="00BA22F8">
            <w:pPr>
              <w:rPr>
                <w:bCs/>
                <w:sz w:val="18"/>
                <w:szCs w:val="18"/>
              </w:rPr>
            </w:pPr>
            <w:r w:rsidRPr="00473024">
              <w:rPr>
                <w:bCs/>
                <w:sz w:val="18"/>
                <w:szCs w:val="18"/>
              </w:rPr>
              <w:t>734 01 03 01 00 10 0000 710</w:t>
            </w:r>
          </w:p>
        </w:tc>
        <w:tc>
          <w:tcPr>
            <w:tcW w:w="1559" w:type="dxa"/>
            <w:tcBorders>
              <w:top w:val="nil"/>
              <w:left w:val="nil"/>
              <w:bottom w:val="single" w:sz="4" w:space="0" w:color="auto"/>
              <w:right w:val="single" w:sz="4" w:space="0" w:color="auto"/>
            </w:tcBorders>
            <w:shd w:val="clear" w:color="auto" w:fill="auto"/>
            <w:noWrap/>
            <w:vAlign w:val="bottom"/>
          </w:tcPr>
          <w:p w:rsidR="00BA22F8" w:rsidRPr="00473024" w:rsidRDefault="00BA22F8" w:rsidP="00BA22F8">
            <w:pPr>
              <w:jc w:val="right"/>
              <w:rPr>
                <w:bCs/>
                <w:sz w:val="18"/>
                <w:szCs w:val="18"/>
              </w:rPr>
            </w:pPr>
            <w:r w:rsidRPr="00473024">
              <w:rPr>
                <w:bCs/>
                <w:sz w:val="18"/>
                <w:szCs w:val="18"/>
              </w:rPr>
              <w:t>0.00</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bCs/>
                <w:sz w:val="18"/>
                <w:szCs w:val="18"/>
              </w:rPr>
            </w:pPr>
            <w:r w:rsidRPr="00473024">
              <w:rPr>
                <w:bCs/>
                <w:sz w:val="18"/>
                <w:szCs w:val="18"/>
              </w:rPr>
              <w:t>0.00</w:t>
            </w:r>
          </w:p>
        </w:tc>
      </w:tr>
      <w:tr w:rsidR="00BA22F8" w:rsidRPr="00473024" w:rsidTr="00DC72D9">
        <w:trPr>
          <w:trHeight w:val="510"/>
        </w:trPr>
        <w:tc>
          <w:tcPr>
            <w:tcW w:w="4438" w:type="dxa"/>
            <w:tcBorders>
              <w:top w:val="nil"/>
              <w:left w:val="single" w:sz="4" w:space="0" w:color="auto"/>
              <w:bottom w:val="single" w:sz="4" w:space="0" w:color="auto"/>
              <w:right w:val="single" w:sz="4" w:space="0" w:color="auto"/>
            </w:tcBorders>
            <w:shd w:val="clear" w:color="auto" w:fill="auto"/>
          </w:tcPr>
          <w:p w:rsidR="00BA22F8" w:rsidRPr="00473024" w:rsidRDefault="00BA22F8" w:rsidP="00BA22F8">
            <w:pPr>
              <w:autoSpaceDE w:val="0"/>
              <w:autoSpaceDN w:val="0"/>
              <w:adjustRightInd w:val="0"/>
              <w:rPr>
                <w:sz w:val="18"/>
                <w:szCs w:val="18"/>
              </w:rPr>
            </w:pPr>
            <w:r w:rsidRPr="00473024">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BA22F8" w:rsidRPr="00473024" w:rsidRDefault="00BA22F8" w:rsidP="00BA22F8">
            <w:pPr>
              <w:rPr>
                <w:bCs/>
                <w:sz w:val="18"/>
                <w:szCs w:val="18"/>
              </w:rPr>
            </w:pPr>
            <w:r w:rsidRPr="00473024">
              <w:rPr>
                <w:bCs/>
                <w:sz w:val="18"/>
                <w:szCs w:val="18"/>
              </w:rPr>
              <w:t>734 01 03 01 00 00 0000 800</w:t>
            </w:r>
          </w:p>
        </w:tc>
        <w:tc>
          <w:tcPr>
            <w:tcW w:w="1559" w:type="dxa"/>
            <w:tcBorders>
              <w:top w:val="nil"/>
              <w:left w:val="nil"/>
              <w:bottom w:val="single" w:sz="4" w:space="0" w:color="auto"/>
              <w:right w:val="single" w:sz="4" w:space="0" w:color="auto"/>
            </w:tcBorders>
            <w:shd w:val="clear" w:color="auto" w:fill="auto"/>
            <w:noWrap/>
            <w:vAlign w:val="bottom"/>
          </w:tcPr>
          <w:p w:rsidR="00BA22F8" w:rsidRPr="00473024" w:rsidRDefault="00BA22F8" w:rsidP="00BA22F8">
            <w:pPr>
              <w:jc w:val="right"/>
              <w:rPr>
                <w:bCs/>
                <w:sz w:val="18"/>
                <w:szCs w:val="18"/>
              </w:rPr>
            </w:pPr>
            <w:r w:rsidRPr="00473024">
              <w:rPr>
                <w:bCs/>
                <w:sz w:val="18"/>
                <w:szCs w:val="18"/>
              </w:rPr>
              <w:t>-6 774.90</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bCs/>
                <w:sz w:val="18"/>
                <w:szCs w:val="18"/>
              </w:rPr>
            </w:pPr>
            <w:r w:rsidRPr="00473024">
              <w:rPr>
                <w:bCs/>
                <w:sz w:val="18"/>
                <w:szCs w:val="18"/>
              </w:rPr>
              <w:t>-2 513.70</w:t>
            </w:r>
          </w:p>
        </w:tc>
      </w:tr>
      <w:tr w:rsidR="00BA22F8" w:rsidRPr="00473024" w:rsidTr="00DC72D9">
        <w:trPr>
          <w:trHeight w:val="510"/>
        </w:trPr>
        <w:tc>
          <w:tcPr>
            <w:tcW w:w="4438" w:type="dxa"/>
            <w:tcBorders>
              <w:top w:val="nil"/>
              <w:left w:val="single" w:sz="4" w:space="0" w:color="auto"/>
              <w:bottom w:val="single" w:sz="4" w:space="0" w:color="auto"/>
              <w:right w:val="single" w:sz="4" w:space="0" w:color="auto"/>
            </w:tcBorders>
            <w:shd w:val="clear" w:color="auto" w:fill="auto"/>
          </w:tcPr>
          <w:p w:rsidR="00BA22F8" w:rsidRPr="00473024" w:rsidRDefault="00BA22F8" w:rsidP="00BA22F8">
            <w:pPr>
              <w:autoSpaceDE w:val="0"/>
              <w:autoSpaceDN w:val="0"/>
              <w:adjustRightInd w:val="0"/>
              <w:rPr>
                <w:sz w:val="18"/>
                <w:szCs w:val="18"/>
              </w:rPr>
            </w:pPr>
            <w:r w:rsidRPr="00473024">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BA22F8" w:rsidRPr="00473024" w:rsidRDefault="00BA22F8" w:rsidP="00BA22F8">
            <w:pPr>
              <w:autoSpaceDE w:val="0"/>
              <w:autoSpaceDN w:val="0"/>
              <w:adjustRightInd w:val="0"/>
              <w:rPr>
                <w:sz w:val="18"/>
                <w:szCs w:val="18"/>
              </w:rPr>
            </w:pPr>
            <w:r w:rsidRPr="00473024">
              <w:rPr>
                <w:sz w:val="18"/>
                <w:szCs w:val="18"/>
              </w:rPr>
              <w:t>734 01 03 01 00 10 0000 810</w:t>
            </w:r>
          </w:p>
        </w:tc>
        <w:tc>
          <w:tcPr>
            <w:tcW w:w="1559" w:type="dxa"/>
            <w:tcBorders>
              <w:top w:val="nil"/>
              <w:left w:val="nil"/>
              <w:bottom w:val="single" w:sz="4" w:space="0" w:color="auto"/>
              <w:right w:val="single" w:sz="4" w:space="0" w:color="auto"/>
            </w:tcBorders>
            <w:shd w:val="clear" w:color="auto" w:fill="auto"/>
            <w:noWrap/>
            <w:vAlign w:val="bottom"/>
          </w:tcPr>
          <w:p w:rsidR="00BA22F8" w:rsidRPr="00473024" w:rsidRDefault="00BA22F8" w:rsidP="00BA22F8">
            <w:pPr>
              <w:jc w:val="right"/>
              <w:rPr>
                <w:bCs/>
                <w:sz w:val="18"/>
                <w:szCs w:val="18"/>
              </w:rPr>
            </w:pPr>
            <w:r w:rsidRPr="00473024">
              <w:rPr>
                <w:bCs/>
                <w:sz w:val="18"/>
                <w:szCs w:val="18"/>
              </w:rPr>
              <w:t>-6 774.90</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bCs/>
                <w:sz w:val="18"/>
                <w:szCs w:val="18"/>
              </w:rPr>
            </w:pPr>
            <w:r w:rsidRPr="00473024">
              <w:rPr>
                <w:bCs/>
                <w:sz w:val="18"/>
                <w:szCs w:val="18"/>
              </w:rPr>
              <w:t>-2 513.70</w:t>
            </w:r>
          </w:p>
        </w:tc>
      </w:tr>
      <w:tr w:rsidR="00BA22F8" w:rsidRPr="00473024" w:rsidTr="00DC72D9">
        <w:trPr>
          <w:trHeight w:val="510"/>
        </w:trPr>
        <w:tc>
          <w:tcPr>
            <w:tcW w:w="4438" w:type="dxa"/>
            <w:tcBorders>
              <w:top w:val="nil"/>
              <w:left w:val="single" w:sz="4" w:space="0" w:color="auto"/>
              <w:bottom w:val="single" w:sz="4" w:space="0" w:color="auto"/>
              <w:right w:val="single" w:sz="4" w:space="0" w:color="auto"/>
            </w:tcBorders>
            <w:shd w:val="clear" w:color="auto" w:fill="auto"/>
            <w:hideMark/>
          </w:tcPr>
          <w:p w:rsidR="00BA22F8" w:rsidRPr="00473024" w:rsidRDefault="00BA22F8" w:rsidP="00BA22F8">
            <w:pPr>
              <w:rPr>
                <w:bCs/>
                <w:sz w:val="18"/>
                <w:szCs w:val="18"/>
              </w:rPr>
            </w:pPr>
            <w:r w:rsidRPr="00473024">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BA22F8" w:rsidRPr="00473024" w:rsidRDefault="00BA22F8" w:rsidP="00BA22F8">
            <w:pPr>
              <w:rPr>
                <w:bCs/>
                <w:sz w:val="18"/>
                <w:szCs w:val="18"/>
              </w:rPr>
            </w:pPr>
            <w:r w:rsidRPr="00473024">
              <w:rPr>
                <w:bCs/>
                <w:sz w:val="18"/>
                <w:szCs w:val="18"/>
              </w:rPr>
              <w:t>734 01 05 00 00 00 0000 000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BA22F8" w:rsidRPr="00473024" w:rsidRDefault="00BA22F8" w:rsidP="00BA22F8">
            <w:pPr>
              <w:jc w:val="right"/>
              <w:rPr>
                <w:bCs/>
                <w:sz w:val="18"/>
                <w:szCs w:val="18"/>
              </w:rPr>
            </w:pPr>
            <w:r w:rsidRPr="00473024">
              <w:rPr>
                <w:bCs/>
                <w:sz w:val="18"/>
                <w:szCs w:val="18"/>
              </w:rPr>
              <w:t>-6 774.90</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bCs/>
                <w:sz w:val="18"/>
                <w:szCs w:val="18"/>
              </w:rPr>
            </w:pPr>
            <w:r w:rsidRPr="00473024">
              <w:rPr>
                <w:bCs/>
                <w:sz w:val="18"/>
                <w:szCs w:val="18"/>
              </w:rPr>
              <w:t>-2 513.70</w:t>
            </w:r>
          </w:p>
        </w:tc>
      </w:tr>
      <w:tr w:rsidR="00BA22F8" w:rsidRPr="00473024" w:rsidTr="00DC72D9">
        <w:trPr>
          <w:trHeight w:val="359"/>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BA22F8" w:rsidRPr="00473024" w:rsidRDefault="00BA22F8" w:rsidP="00BA22F8">
            <w:pPr>
              <w:rPr>
                <w:bCs/>
                <w:sz w:val="18"/>
                <w:szCs w:val="18"/>
              </w:rPr>
            </w:pPr>
            <w:r w:rsidRPr="00473024">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BA22F8" w:rsidRPr="00473024" w:rsidRDefault="00BA22F8" w:rsidP="00BA22F8">
            <w:pPr>
              <w:rPr>
                <w:sz w:val="18"/>
                <w:szCs w:val="18"/>
              </w:rPr>
            </w:pPr>
            <w:r w:rsidRPr="00473024">
              <w:rPr>
                <w:sz w:val="18"/>
                <w:szCs w:val="18"/>
              </w:rPr>
              <w:t>734 01 05 00 00 00 0000 500</w:t>
            </w:r>
          </w:p>
        </w:tc>
        <w:tc>
          <w:tcPr>
            <w:tcW w:w="1559" w:type="dxa"/>
            <w:tcBorders>
              <w:top w:val="nil"/>
              <w:left w:val="nil"/>
              <w:bottom w:val="single" w:sz="4" w:space="0" w:color="auto"/>
              <w:right w:val="single" w:sz="4" w:space="0" w:color="auto"/>
            </w:tcBorders>
            <w:shd w:val="clear" w:color="auto" w:fill="auto"/>
            <w:noWrap/>
            <w:vAlign w:val="bottom"/>
            <w:hideMark/>
          </w:tcPr>
          <w:p w:rsidR="00BA22F8" w:rsidRPr="00473024" w:rsidRDefault="00BA22F8" w:rsidP="00BA22F8">
            <w:pPr>
              <w:jc w:val="right"/>
              <w:rPr>
                <w:sz w:val="18"/>
                <w:szCs w:val="18"/>
              </w:rPr>
            </w:pPr>
            <w:r w:rsidRPr="00473024">
              <w:rPr>
                <w:sz w:val="18"/>
                <w:szCs w:val="18"/>
              </w:rPr>
              <w:t>-216 344.99 </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rPr>
                <w:sz w:val="18"/>
                <w:szCs w:val="18"/>
                <w:highlight w:val="yellow"/>
              </w:rPr>
            </w:pPr>
            <w:r w:rsidRPr="00473024">
              <w:rPr>
                <w:sz w:val="18"/>
                <w:szCs w:val="18"/>
              </w:rPr>
              <w:t>210 804.68</w:t>
            </w:r>
          </w:p>
        </w:tc>
      </w:tr>
      <w:tr w:rsidR="00BA22F8" w:rsidRPr="00473024" w:rsidTr="00DC72D9">
        <w:trPr>
          <w:trHeight w:val="408"/>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BA22F8" w:rsidRPr="00473024" w:rsidRDefault="00BA22F8" w:rsidP="00BA22F8">
            <w:pPr>
              <w:rPr>
                <w:sz w:val="18"/>
                <w:szCs w:val="18"/>
              </w:rPr>
            </w:pPr>
            <w:r w:rsidRPr="00473024">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BA22F8" w:rsidRPr="00473024" w:rsidRDefault="00BA22F8" w:rsidP="00BA22F8">
            <w:pPr>
              <w:rPr>
                <w:sz w:val="18"/>
                <w:szCs w:val="18"/>
              </w:rPr>
            </w:pPr>
            <w:r w:rsidRPr="00473024">
              <w:rPr>
                <w:sz w:val="18"/>
                <w:szCs w:val="18"/>
              </w:rPr>
              <w:t>734 01 05 02 00 00 0000 500</w:t>
            </w:r>
          </w:p>
        </w:tc>
        <w:tc>
          <w:tcPr>
            <w:tcW w:w="1559" w:type="dxa"/>
            <w:tcBorders>
              <w:top w:val="nil"/>
              <w:left w:val="nil"/>
              <w:bottom w:val="single" w:sz="4" w:space="0" w:color="auto"/>
              <w:right w:val="single" w:sz="4" w:space="0" w:color="auto"/>
            </w:tcBorders>
            <w:shd w:val="clear" w:color="auto" w:fill="auto"/>
            <w:noWrap/>
            <w:vAlign w:val="bottom"/>
          </w:tcPr>
          <w:p w:rsidR="00BA22F8" w:rsidRPr="00473024" w:rsidRDefault="00BA22F8" w:rsidP="00BA22F8">
            <w:pPr>
              <w:jc w:val="right"/>
              <w:rPr>
                <w:sz w:val="18"/>
                <w:szCs w:val="18"/>
              </w:rPr>
            </w:pPr>
            <w:r w:rsidRPr="00473024">
              <w:rPr>
                <w:sz w:val="18"/>
                <w:szCs w:val="18"/>
              </w:rPr>
              <w:t>-216 344.99 </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sz w:val="18"/>
                <w:szCs w:val="18"/>
                <w:highlight w:val="yellow"/>
              </w:rPr>
            </w:pPr>
            <w:r w:rsidRPr="00473024">
              <w:rPr>
                <w:sz w:val="18"/>
                <w:szCs w:val="18"/>
              </w:rPr>
              <w:t>-210 804.68</w:t>
            </w:r>
          </w:p>
        </w:tc>
      </w:tr>
      <w:tr w:rsidR="00BA22F8" w:rsidRPr="00473024" w:rsidTr="00DC72D9">
        <w:trPr>
          <w:trHeight w:val="408"/>
        </w:trPr>
        <w:tc>
          <w:tcPr>
            <w:tcW w:w="4438" w:type="dxa"/>
            <w:tcBorders>
              <w:top w:val="nil"/>
              <w:left w:val="single" w:sz="4" w:space="0" w:color="auto"/>
              <w:bottom w:val="single" w:sz="4" w:space="0" w:color="auto"/>
              <w:right w:val="single" w:sz="4" w:space="0" w:color="auto"/>
            </w:tcBorders>
            <w:shd w:val="clear" w:color="auto" w:fill="auto"/>
            <w:vAlign w:val="bottom"/>
          </w:tcPr>
          <w:p w:rsidR="00BA22F8" w:rsidRPr="00473024" w:rsidRDefault="00BA22F8" w:rsidP="00BA22F8">
            <w:pPr>
              <w:autoSpaceDE w:val="0"/>
              <w:autoSpaceDN w:val="0"/>
              <w:adjustRightInd w:val="0"/>
              <w:rPr>
                <w:sz w:val="18"/>
                <w:szCs w:val="18"/>
              </w:rPr>
            </w:pPr>
            <w:r w:rsidRPr="00473024">
              <w:rPr>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BA22F8" w:rsidRPr="00473024" w:rsidRDefault="00BA22F8" w:rsidP="00BA22F8">
            <w:pPr>
              <w:rPr>
                <w:sz w:val="18"/>
                <w:szCs w:val="18"/>
              </w:rPr>
            </w:pPr>
            <w:r w:rsidRPr="00473024">
              <w:rPr>
                <w:sz w:val="18"/>
                <w:szCs w:val="18"/>
              </w:rPr>
              <w:t>734 01 05 02 01 00 0000 510</w:t>
            </w:r>
          </w:p>
        </w:tc>
        <w:tc>
          <w:tcPr>
            <w:tcW w:w="1559" w:type="dxa"/>
            <w:tcBorders>
              <w:top w:val="nil"/>
              <w:left w:val="nil"/>
              <w:bottom w:val="single" w:sz="4" w:space="0" w:color="auto"/>
              <w:right w:val="single" w:sz="4" w:space="0" w:color="auto"/>
            </w:tcBorders>
            <w:shd w:val="clear" w:color="auto" w:fill="auto"/>
            <w:noWrap/>
            <w:vAlign w:val="bottom"/>
          </w:tcPr>
          <w:p w:rsidR="00BA22F8" w:rsidRPr="00473024" w:rsidRDefault="00BA22F8" w:rsidP="00BA22F8">
            <w:pPr>
              <w:jc w:val="right"/>
              <w:rPr>
                <w:sz w:val="18"/>
                <w:szCs w:val="18"/>
              </w:rPr>
            </w:pPr>
            <w:r w:rsidRPr="00473024">
              <w:rPr>
                <w:sz w:val="18"/>
                <w:szCs w:val="18"/>
              </w:rPr>
              <w:t>-216 344.99 </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sz w:val="18"/>
                <w:szCs w:val="18"/>
                <w:highlight w:val="yellow"/>
              </w:rPr>
            </w:pPr>
            <w:r w:rsidRPr="00473024">
              <w:rPr>
                <w:sz w:val="18"/>
                <w:szCs w:val="18"/>
              </w:rPr>
              <w:t>-210 804.68</w:t>
            </w:r>
          </w:p>
        </w:tc>
      </w:tr>
      <w:tr w:rsidR="00BA22F8" w:rsidRPr="00473024" w:rsidTr="00DC72D9">
        <w:trPr>
          <w:trHeight w:val="510"/>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BA22F8" w:rsidRPr="00473024" w:rsidRDefault="00BA22F8" w:rsidP="00BA22F8">
            <w:pPr>
              <w:autoSpaceDE w:val="0"/>
              <w:autoSpaceDN w:val="0"/>
              <w:adjustRightInd w:val="0"/>
              <w:rPr>
                <w:sz w:val="18"/>
                <w:szCs w:val="18"/>
              </w:rPr>
            </w:pPr>
            <w:r w:rsidRPr="00473024">
              <w:rPr>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BA22F8" w:rsidRPr="00473024" w:rsidRDefault="00BA22F8" w:rsidP="00BA22F8">
            <w:pPr>
              <w:rPr>
                <w:sz w:val="18"/>
                <w:szCs w:val="18"/>
              </w:rPr>
            </w:pPr>
            <w:r w:rsidRPr="00473024">
              <w:rPr>
                <w:sz w:val="18"/>
                <w:szCs w:val="18"/>
              </w:rPr>
              <w:t>734 01 05 02 01 10 0000 510</w:t>
            </w:r>
          </w:p>
        </w:tc>
        <w:tc>
          <w:tcPr>
            <w:tcW w:w="1559" w:type="dxa"/>
            <w:tcBorders>
              <w:top w:val="nil"/>
              <w:left w:val="nil"/>
              <w:bottom w:val="single" w:sz="4" w:space="0" w:color="auto"/>
              <w:right w:val="single" w:sz="4" w:space="0" w:color="auto"/>
            </w:tcBorders>
            <w:shd w:val="clear" w:color="auto" w:fill="auto"/>
            <w:noWrap/>
            <w:vAlign w:val="bottom"/>
          </w:tcPr>
          <w:p w:rsidR="00BA22F8" w:rsidRPr="00473024" w:rsidRDefault="00BA22F8" w:rsidP="00BA22F8">
            <w:pPr>
              <w:jc w:val="right"/>
              <w:rPr>
                <w:sz w:val="18"/>
                <w:szCs w:val="18"/>
              </w:rPr>
            </w:pPr>
            <w:r w:rsidRPr="00473024">
              <w:rPr>
                <w:sz w:val="18"/>
                <w:szCs w:val="18"/>
              </w:rPr>
              <w:t>-216 344.99 </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sz w:val="18"/>
                <w:szCs w:val="18"/>
                <w:highlight w:val="yellow"/>
              </w:rPr>
            </w:pPr>
            <w:r w:rsidRPr="00473024">
              <w:rPr>
                <w:sz w:val="18"/>
                <w:szCs w:val="18"/>
              </w:rPr>
              <w:t>-210 804.68</w:t>
            </w:r>
          </w:p>
        </w:tc>
      </w:tr>
      <w:tr w:rsidR="00BA22F8" w:rsidRPr="00473024" w:rsidTr="00DC72D9">
        <w:trPr>
          <w:trHeight w:val="510"/>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BA22F8" w:rsidRPr="00473024" w:rsidRDefault="00BA22F8" w:rsidP="00BA22F8">
            <w:pPr>
              <w:rPr>
                <w:bCs/>
                <w:sz w:val="18"/>
                <w:szCs w:val="18"/>
              </w:rPr>
            </w:pPr>
            <w:r w:rsidRPr="00473024">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BA22F8" w:rsidRPr="00473024" w:rsidRDefault="00BA22F8" w:rsidP="00BA22F8">
            <w:pPr>
              <w:rPr>
                <w:sz w:val="18"/>
                <w:szCs w:val="18"/>
              </w:rPr>
            </w:pPr>
            <w:r w:rsidRPr="00473024">
              <w:rPr>
                <w:sz w:val="18"/>
                <w:szCs w:val="18"/>
              </w:rPr>
              <w:t>734 01 05 00 00 00 0000 600</w:t>
            </w:r>
          </w:p>
        </w:tc>
        <w:tc>
          <w:tcPr>
            <w:tcW w:w="1559" w:type="dxa"/>
            <w:tcBorders>
              <w:top w:val="nil"/>
              <w:left w:val="nil"/>
              <w:bottom w:val="single" w:sz="4" w:space="0" w:color="auto"/>
              <w:right w:val="single" w:sz="4" w:space="0" w:color="auto"/>
            </w:tcBorders>
            <w:shd w:val="clear" w:color="auto" w:fill="auto"/>
            <w:noWrap/>
            <w:vAlign w:val="bottom"/>
            <w:hideMark/>
          </w:tcPr>
          <w:p w:rsidR="00BA22F8" w:rsidRPr="00473024" w:rsidRDefault="00BA22F8" w:rsidP="00BA22F8">
            <w:pPr>
              <w:jc w:val="right"/>
              <w:rPr>
                <w:sz w:val="18"/>
                <w:szCs w:val="18"/>
              </w:rPr>
            </w:pPr>
            <w:r w:rsidRPr="00473024">
              <w:rPr>
                <w:sz w:val="18"/>
                <w:szCs w:val="18"/>
              </w:rPr>
              <w:t>211 275.16</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sz w:val="18"/>
                <w:szCs w:val="18"/>
                <w:highlight w:val="yellow"/>
              </w:rPr>
            </w:pPr>
            <w:r w:rsidRPr="00473024">
              <w:rPr>
                <w:sz w:val="18"/>
                <w:szCs w:val="18"/>
              </w:rPr>
              <w:t>203 540.56</w:t>
            </w:r>
          </w:p>
        </w:tc>
      </w:tr>
      <w:tr w:rsidR="00BA22F8" w:rsidRPr="00473024" w:rsidTr="00DC72D9">
        <w:trPr>
          <w:trHeight w:val="510"/>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BA22F8" w:rsidRPr="00473024" w:rsidRDefault="00BA22F8" w:rsidP="00BA22F8">
            <w:pPr>
              <w:rPr>
                <w:sz w:val="18"/>
                <w:szCs w:val="18"/>
              </w:rPr>
            </w:pPr>
            <w:r w:rsidRPr="00473024">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BA22F8" w:rsidRPr="00473024" w:rsidRDefault="00BA22F8" w:rsidP="00BA22F8">
            <w:pPr>
              <w:rPr>
                <w:sz w:val="18"/>
                <w:szCs w:val="18"/>
              </w:rPr>
            </w:pPr>
            <w:r w:rsidRPr="00473024">
              <w:rPr>
                <w:sz w:val="18"/>
                <w:szCs w:val="18"/>
              </w:rPr>
              <w:t>734 01 05 02 00 00 0000 600</w:t>
            </w:r>
          </w:p>
        </w:tc>
        <w:tc>
          <w:tcPr>
            <w:tcW w:w="1559" w:type="dxa"/>
            <w:tcBorders>
              <w:top w:val="nil"/>
              <w:left w:val="nil"/>
              <w:bottom w:val="single" w:sz="4" w:space="0" w:color="auto"/>
              <w:right w:val="single" w:sz="4" w:space="0" w:color="auto"/>
            </w:tcBorders>
            <w:shd w:val="clear" w:color="auto" w:fill="auto"/>
            <w:noWrap/>
            <w:vAlign w:val="bottom"/>
            <w:hideMark/>
          </w:tcPr>
          <w:p w:rsidR="00BA22F8" w:rsidRPr="00473024" w:rsidRDefault="00BA22F8" w:rsidP="00BA22F8">
            <w:pPr>
              <w:jc w:val="right"/>
              <w:rPr>
                <w:sz w:val="18"/>
                <w:szCs w:val="18"/>
              </w:rPr>
            </w:pPr>
            <w:r w:rsidRPr="00473024">
              <w:rPr>
                <w:sz w:val="18"/>
                <w:szCs w:val="18"/>
              </w:rPr>
              <w:t>211 275.16</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sz w:val="18"/>
                <w:szCs w:val="18"/>
                <w:highlight w:val="yellow"/>
              </w:rPr>
            </w:pPr>
            <w:r w:rsidRPr="00473024">
              <w:rPr>
                <w:sz w:val="18"/>
                <w:szCs w:val="18"/>
              </w:rPr>
              <w:t>203 540.56</w:t>
            </w:r>
          </w:p>
        </w:tc>
      </w:tr>
      <w:tr w:rsidR="00BA22F8" w:rsidRPr="00473024" w:rsidTr="00DC72D9">
        <w:trPr>
          <w:trHeight w:val="510"/>
        </w:trPr>
        <w:tc>
          <w:tcPr>
            <w:tcW w:w="4438" w:type="dxa"/>
            <w:tcBorders>
              <w:top w:val="nil"/>
              <w:left w:val="single" w:sz="4" w:space="0" w:color="auto"/>
              <w:bottom w:val="single" w:sz="4" w:space="0" w:color="auto"/>
              <w:right w:val="single" w:sz="4" w:space="0" w:color="auto"/>
            </w:tcBorders>
            <w:shd w:val="clear" w:color="auto" w:fill="auto"/>
            <w:hideMark/>
          </w:tcPr>
          <w:p w:rsidR="00BA22F8" w:rsidRPr="00473024" w:rsidRDefault="00BA22F8" w:rsidP="00BA22F8">
            <w:pPr>
              <w:rPr>
                <w:sz w:val="18"/>
                <w:szCs w:val="18"/>
              </w:rPr>
            </w:pPr>
          </w:p>
          <w:p w:rsidR="00BA22F8" w:rsidRPr="00473024" w:rsidRDefault="00BA22F8" w:rsidP="00BA22F8">
            <w:pPr>
              <w:rPr>
                <w:sz w:val="18"/>
                <w:szCs w:val="18"/>
              </w:rPr>
            </w:pPr>
            <w:r w:rsidRPr="00473024">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BA22F8" w:rsidRPr="00473024" w:rsidRDefault="00BA22F8" w:rsidP="00BA22F8">
            <w:pPr>
              <w:rPr>
                <w:sz w:val="18"/>
                <w:szCs w:val="18"/>
              </w:rPr>
            </w:pPr>
            <w:r w:rsidRPr="00473024">
              <w:rPr>
                <w:sz w:val="18"/>
                <w:szCs w:val="18"/>
              </w:rPr>
              <w:t>734 01 05 02 01 00 0000 610</w:t>
            </w:r>
          </w:p>
        </w:tc>
        <w:tc>
          <w:tcPr>
            <w:tcW w:w="1559" w:type="dxa"/>
            <w:tcBorders>
              <w:top w:val="nil"/>
              <w:left w:val="nil"/>
              <w:bottom w:val="single" w:sz="4" w:space="0" w:color="auto"/>
              <w:right w:val="single" w:sz="4" w:space="0" w:color="auto"/>
            </w:tcBorders>
            <w:shd w:val="clear" w:color="auto" w:fill="auto"/>
            <w:noWrap/>
            <w:vAlign w:val="bottom"/>
            <w:hideMark/>
          </w:tcPr>
          <w:p w:rsidR="00BA22F8" w:rsidRPr="00473024" w:rsidRDefault="00BA22F8" w:rsidP="00BA22F8">
            <w:pPr>
              <w:jc w:val="right"/>
              <w:rPr>
                <w:sz w:val="18"/>
                <w:szCs w:val="18"/>
              </w:rPr>
            </w:pPr>
            <w:r w:rsidRPr="00473024">
              <w:rPr>
                <w:sz w:val="18"/>
                <w:szCs w:val="18"/>
              </w:rPr>
              <w:t>211 275.16</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sz w:val="18"/>
                <w:szCs w:val="18"/>
                <w:highlight w:val="yellow"/>
              </w:rPr>
            </w:pPr>
            <w:r w:rsidRPr="00473024">
              <w:rPr>
                <w:sz w:val="18"/>
                <w:szCs w:val="18"/>
              </w:rPr>
              <w:t>203 540.56</w:t>
            </w:r>
          </w:p>
        </w:tc>
      </w:tr>
      <w:tr w:rsidR="00BA22F8" w:rsidRPr="00473024" w:rsidTr="00DC72D9">
        <w:trPr>
          <w:trHeight w:val="400"/>
        </w:trPr>
        <w:tc>
          <w:tcPr>
            <w:tcW w:w="4438" w:type="dxa"/>
            <w:tcBorders>
              <w:top w:val="nil"/>
              <w:left w:val="single" w:sz="4" w:space="0" w:color="auto"/>
              <w:bottom w:val="single" w:sz="4" w:space="0" w:color="auto"/>
              <w:right w:val="single" w:sz="4" w:space="0" w:color="auto"/>
            </w:tcBorders>
            <w:shd w:val="clear" w:color="auto" w:fill="auto"/>
            <w:hideMark/>
          </w:tcPr>
          <w:p w:rsidR="00BA22F8" w:rsidRPr="00473024" w:rsidRDefault="00BA22F8" w:rsidP="00BA22F8">
            <w:pPr>
              <w:autoSpaceDE w:val="0"/>
              <w:autoSpaceDN w:val="0"/>
              <w:adjustRightInd w:val="0"/>
              <w:rPr>
                <w:sz w:val="18"/>
                <w:szCs w:val="18"/>
              </w:rPr>
            </w:pPr>
            <w:r w:rsidRPr="00473024">
              <w:rPr>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BA22F8" w:rsidRPr="00473024" w:rsidRDefault="00BA22F8" w:rsidP="00BA22F8">
            <w:pPr>
              <w:rPr>
                <w:sz w:val="18"/>
                <w:szCs w:val="18"/>
              </w:rPr>
            </w:pPr>
            <w:r w:rsidRPr="00473024">
              <w:rPr>
                <w:sz w:val="18"/>
                <w:szCs w:val="18"/>
              </w:rPr>
              <w:t>734 01 05 02 01 10 0000 610</w:t>
            </w:r>
          </w:p>
        </w:tc>
        <w:tc>
          <w:tcPr>
            <w:tcW w:w="1559" w:type="dxa"/>
            <w:tcBorders>
              <w:top w:val="nil"/>
              <w:left w:val="nil"/>
              <w:bottom w:val="single" w:sz="4" w:space="0" w:color="auto"/>
              <w:right w:val="single" w:sz="4" w:space="0" w:color="auto"/>
            </w:tcBorders>
            <w:shd w:val="clear" w:color="auto" w:fill="auto"/>
            <w:noWrap/>
            <w:vAlign w:val="bottom"/>
            <w:hideMark/>
          </w:tcPr>
          <w:p w:rsidR="00BA22F8" w:rsidRPr="00473024" w:rsidRDefault="00BA22F8" w:rsidP="00BA22F8">
            <w:pPr>
              <w:jc w:val="right"/>
              <w:rPr>
                <w:sz w:val="18"/>
                <w:szCs w:val="18"/>
              </w:rPr>
            </w:pPr>
            <w:r w:rsidRPr="00473024">
              <w:rPr>
                <w:sz w:val="18"/>
                <w:szCs w:val="18"/>
              </w:rPr>
              <w:t>211 275.16</w:t>
            </w:r>
          </w:p>
        </w:tc>
        <w:tc>
          <w:tcPr>
            <w:tcW w:w="1559" w:type="dxa"/>
            <w:tcBorders>
              <w:top w:val="nil"/>
              <w:left w:val="nil"/>
              <w:bottom w:val="single" w:sz="4" w:space="0" w:color="auto"/>
              <w:right w:val="single" w:sz="4" w:space="0" w:color="auto"/>
            </w:tcBorders>
            <w:vAlign w:val="bottom"/>
          </w:tcPr>
          <w:p w:rsidR="00BA22F8" w:rsidRPr="00473024" w:rsidRDefault="00BA22F8" w:rsidP="00BA22F8">
            <w:pPr>
              <w:jc w:val="right"/>
              <w:rPr>
                <w:sz w:val="18"/>
                <w:szCs w:val="18"/>
                <w:highlight w:val="yellow"/>
              </w:rPr>
            </w:pPr>
            <w:r w:rsidRPr="00473024">
              <w:rPr>
                <w:sz w:val="18"/>
                <w:szCs w:val="18"/>
              </w:rPr>
              <w:t>203 540.56</w:t>
            </w:r>
          </w:p>
        </w:tc>
      </w:tr>
    </w:tbl>
    <w:p w:rsidR="00473024" w:rsidRDefault="00473024" w:rsidP="00D948C7">
      <w:pPr>
        <w:ind w:left="0" w:firstLine="0"/>
        <w:rPr>
          <w:sz w:val="18"/>
          <w:szCs w:val="18"/>
        </w:rPr>
      </w:pPr>
    </w:p>
    <w:p w:rsidR="00473024" w:rsidRPr="00A0420A" w:rsidRDefault="00473024" w:rsidP="00D34E78">
      <w:pPr>
        <w:ind w:left="0" w:firstLine="0"/>
        <w:jc w:val="right"/>
        <w:rPr>
          <w:sz w:val="18"/>
          <w:szCs w:val="18"/>
        </w:rPr>
      </w:pPr>
    </w:p>
    <w:p w:rsidR="00DC72D9" w:rsidRPr="00DC72D9" w:rsidRDefault="00A0420A" w:rsidP="00D34E78">
      <w:pPr>
        <w:ind w:left="0" w:firstLine="0"/>
        <w:jc w:val="right"/>
        <w:rPr>
          <w:i/>
          <w:sz w:val="18"/>
          <w:szCs w:val="18"/>
        </w:rPr>
      </w:pPr>
      <w:r w:rsidRPr="00A0420A">
        <w:rPr>
          <w:sz w:val="18"/>
          <w:szCs w:val="18"/>
        </w:rPr>
        <w:lastRenderedPageBreak/>
        <w:tab/>
      </w:r>
      <w:r w:rsidRPr="00A0420A">
        <w:rPr>
          <w:sz w:val="18"/>
          <w:szCs w:val="18"/>
        </w:rPr>
        <w:tab/>
      </w:r>
      <w:r w:rsidR="00DC72D9" w:rsidRPr="00DC72D9">
        <w:rPr>
          <w:i/>
          <w:sz w:val="18"/>
          <w:szCs w:val="18"/>
        </w:rPr>
        <w:t>Приложение 13</w:t>
      </w:r>
    </w:p>
    <w:p w:rsidR="00DC72D9" w:rsidRPr="00DC72D9" w:rsidRDefault="00DC72D9" w:rsidP="00D34E78">
      <w:pPr>
        <w:ind w:left="0" w:firstLine="0"/>
        <w:jc w:val="right"/>
        <w:rPr>
          <w:i/>
          <w:sz w:val="18"/>
          <w:szCs w:val="18"/>
        </w:rPr>
      </w:pPr>
      <w:r w:rsidRPr="00DC72D9">
        <w:rPr>
          <w:i/>
          <w:sz w:val="18"/>
          <w:szCs w:val="18"/>
        </w:rPr>
        <w:t xml:space="preserve">к решению Думы Хомутовского </w:t>
      </w:r>
    </w:p>
    <w:p w:rsidR="00DC72D9" w:rsidRPr="00DC72D9" w:rsidRDefault="00DC72D9" w:rsidP="00D34E78">
      <w:pPr>
        <w:ind w:left="0" w:firstLine="0"/>
        <w:jc w:val="right"/>
        <w:rPr>
          <w:i/>
          <w:sz w:val="18"/>
          <w:szCs w:val="18"/>
        </w:rPr>
      </w:pPr>
      <w:r w:rsidRPr="00DC72D9">
        <w:rPr>
          <w:i/>
          <w:sz w:val="18"/>
          <w:szCs w:val="18"/>
        </w:rPr>
        <w:t>муниципального образования</w:t>
      </w:r>
    </w:p>
    <w:p w:rsidR="00DC72D9" w:rsidRPr="00DC72D9" w:rsidRDefault="00DC72D9" w:rsidP="00D34E78">
      <w:pPr>
        <w:ind w:left="0" w:firstLine="0"/>
        <w:jc w:val="right"/>
        <w:rPr>
          <w:i/>
          <w:sz w:val="18"/>
          <w:szCs w:val="18"/>
          <w:u w:val="single"/>
        </w:rPr>
      </w:pPr>
      <w:r w:rsidRPr="00DC72D9">
        <w:rPr>
          <w:i/>
          <w:sz w:val="18"/>
          <w:szCs w:val="18"/>
        </w:rPr>
        <w:t xml:space="preserve">                                                                         </w:t>
      </w:r>
      <w:r w:rsidR="00D34E78">
        <w:rPr>
          <w:i/>
          <w:sz w:val="18"/>
          <w:szCs w:val="18"/>
        </w:rPr>
        <w:t xml:space="preserve">                            от 27.09.2024 г </w:t>
      </w:r>
      <w:r w:rsidRPr="00DC72D9">
        <w:rPr>
          <w:i/>
          <w:sz w:val="18"/>
          <w:szCs w:val="18"/>
        </w:rPr>
        <w:t xml:space="preserve"> №</w:t>
      </w:r>
      <w:r w:rsidR="00D34E78">
        <w:rPr>
          <w:i/>
          <w:sz w:val="18"/>
          <w:szCs w:val="18"/>
        </w:rPr>
        <w:t xml:space="preserve"> 30-142д</w:t>
      </w:r>
      <w:r w:rsidRPr="00DC72D9">
        <w:rPr>
          <w:i/>
          <w:sz w:val="18"/>
          <w:szCs w:val="18"/>
        </w:rPr>
        <w:t xml:space="preserve">           </w:t>
      </w:r>
    </w:p>
    <w:p w:rsidR="00DC72D9" w:rsidRPr="00DC72D9" w:rsidRDefault="00DC72D9" w:rsidP="00DC72D9">
      <w:pPr>
        <w:ind w:left="0" w:firstLine="0"/>
        <w:rPr>
          <w:sz w:val="18"/>
          <w:szCs w:val="18"/>
        </w:rPr>
      </w:pPr>
    </w:p>
    <w:p w:rsidR="00DC72D9" w:rsidRPr="00DC72D9" w:rsidRDefault="00DC72D9" w:rsidP="00DC72D9">
      <w:pPr>
        <w:ind w:left="0" w:firstLine="0"/>
        <w:rPr>
          <w:sz w:val="18"/>
          <w:szCs w:val="18"/>
        </w:rPr>
      </w:pPr>
    </w:p>
    <w:p w:rsidR="00DC72D9" w:rsidRPr="00DC72D9" w:rsidRDefault="00DC72D9" w:rsidP="00DC72D9">
      <w:pPr>
        <w:ind w:left="0" w:firstLine="0"/>
        <w:rPr>
          <w:sz w:val="18"/>
          <w:szCs w:val="18"/>
        </w:rPr>
      </w:pPr>
      <w:r w:rsidRPr="00DC72D9">
        <w:rPr>
          <w:sz w:val="18"/>
          <w:szCs w:val="18"/>
        </w:rPr>
        <w:t>Программа муниципальных внутренних заимствований</w:t>
      </w:r>
      <w:r w:rsidR="00853DDB">
        <w:rPr>
          <w:sz w:val="18"/>
          <w:szCs w:val="18"/>
        </w:rPr>
        <w:t xml:space="preserve"> </w:t>
      </w:r>
      <w:r w:rsidRPr="00DC72D9">
        <w:rPr>
          <w:sz w:val="18"/>
          <w:szCs w:val="18"/>
        </w:rPr>
        <w:t>Хомутовского муниципального образования на 202</w:t>
      </w:r>
      <w:r w:rsidR="00853DDB">
        <w:rPr>
          <w:sz w:val="18"/>
          <w:szCs w:val="18"/>
        </w:rPr>
        <w:t>4</w:t>
      </w:r>
      <w:r w:rsidRPr="00DC72D9">
        <w:rPr>
          <w:sz w:val="18"/>
          <w:szCs w:val="18"/>
        </w:rPr>
        <w:t xml:space="preserve"> год</w:t>
      </w:r>
    </w:p>
    <w:p w:rsidR="00DC72D9" w:rsidRPr="00DC72D9" w:rsidRDefault="00DC72D9" w:rsidP="00DC72D9">
      <w:pPr>
        <w:ind w:left="0" w:firstLine="0"/>
        <w:rPr>
          <w:sz w:val="18"/>
          <w:szCs w:val="18"/>
        </w:rPr>
      </w:pPr>
    </w:p>
    <w:tbl>
      <w:tblPr>
        <w:tblStyle w:val="aa"/>
        <w:tblW w:w="0" w:type="auto"/>
        <w:tblLook w:val="04A0" w:firstRow="1" w:lastRow="0" w:firstColumn="1" w:lastColumn="0" w:noHBand="0" w:noVBand="1"/>
      </w:tblPr>
      <w:tblGrid>
        <w:gridCol w:w="2362"/>
        <w:gridCol w:w="1724"/>
        <w:gridCol w:w="1853"/>
        <w:gridCol w:w="1727"/>
        <w:gridCol w:w="2620"/>
      </w:tblGrid>
      <w:tr w:rsidR="00DC72D9" w:rsidRPr="00DC72D9" w:rsidTr="00DC72D9">
        <w:tc>
          <w:tcPr>
            <w:tcW w:w="2372" w:type="dxa"/>
            <w:tcBorders>
              <w:top w:val="single" w:sz="4" w:space="0" w:color="auto"/>
              <w:left w:val="single" w:sz="4" w:space="0" w:color="auto"/>
              <w:bottom w:val="single" w:sz="4" w:space="0" w:color="auto"/>
              <w:right w:val="single" w:sz="4" w:space="0" w:color="auto"/>
            </w:tcBorders>
            <w:hideMark/>
          </w:tcPr>
          <w:p w:rsidR="00DC72D9" w:rsidRPr="00DC72D9" w:rsidRDefault="00DC72D9" w:rsidP="00DC72D9">
            <w:pPr>
              <w:ind w:left="0" w:firstLine="0"/>
              <w:rPr>
                <w:sz w:val="18"/>
                <w:szCs w:val="18"/>
              </w:rPr>
            </w:pPr>
            <w:r w:rsidRPr="00DC72D9">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DC72D9" w:rsidRPr="00DC72D9" w:rsidRDefault="00DC72D9" w:rsidP="00DC72D9">
            <w:pPr>
              <w:ind w:left="0" w:firstLine="0"/>
              <w:rPr>
                <w:sz w:val="18"/>
                <w:szCs w:val="18"/>
              </w:rPr>
            </w:pPr>
            <w:r w:rsidRPr="00DC72D9">
              <w:rPr>
                <w:sz w:val="18"/>
                <w:szCs w:val="18"/>
              </w:rPr>
              <w:t>Объем муниципального долга на 1 января</w:t>
            </w:r>
          </w:p>
          <w:p w:rsidR="00DC72D9" w:rsidRPr="00DC72D9" w:rsidRDefault="00DC72D9" w:rsidP="00853DDB">
            <w:pPr>
              <w:ind w:left="0" w:firstLine="0"/>
              <w:rPr>
                <w:sz w:val="18"/>
                <w:szCs w:val="18"/>
              </w:rPr>
            </w:pPr>
            <w:r w:rsidRPr="00DC72D9">
              <w:rPr>
                <w:sz w:val="18"/>
                <w:szCs w:val="18"/>
              </w:rPr>
              <w:t>202</w:t>
            </w:r>
            <w:r w:rsidR="00853DDB">
              <w:rPr>
                <w:sz w:val="18"/>
                <w:szCs w:val="18"/>
              </w:rPr>
              <w:t>4</w:t>
            </w:r>
            <w:r w:rsidRPr="00DC72D9">
              <w:rPr>
                <w:sz w:val="18"/>
                <w:szCs w:val="18"/>
              </w:rPr>
              <w:t xml:space="preserve">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DC72D9" w:rsidRPr="00DC72D9" w:rsidRDefault="00DC72D9" w:rsidP="00DC72D9">
            <w:pPr>
              <w:ind w:left="0" w:firstLine="0"/>
              <w:rPr>
                <w:sz w:val="18"/>
                <w:szCs w:val="18"/>
              </w:rPr>
            </w:pPr>
            <w:r w:rsidRPr="00DC72D9">
              <w:rPr>
                <w:sz w:val="18"/>
                <w:szCs w:val="18"/>
              </w:rPr>
              <w:t>Объем привлечения</w:t>
            </w:r>
          </w:p>
          <w:p w:rsidR="00DC72D9" w:rsidRPr="00DC72D9" w:rsidRDefault="00DC72D9" w:rsidP="00853DDB">
            <w:pPr>
              <w:ind w:left="0" w:firstLine="0"/>
              <w:rPr>
                <w:sz w:val="18"/>
                <w:szCs w:val="18"/>
              </w:rPr>
            </w:pPr>
            <w:r w:rsidRPr="00DC72D9">
              <w:rPr>
                <w:sz w:val="18"/>
                <w:szCs w:val="18"/>
              </w:rPr>
              <w:t>в 202</w:t>
            </w:r>
            <w:r w:rsidR="00853DDB">
              <w:rPr>
                <w:sz w:val="18"/>
                <w:szCs w:val="18"/>
              </w:rPr>
              <w:t>4</w:t>
            </w:r>
            <w:r w:rsidRPr="00DC72D9">
              <w:rPr>
                <w:sz w:val="18"/>
                <w:szCs w:val="18"/>
              </w:rPr>
              <w:t xml:space="preserve"> году</w:t>
            </w:r>
          </w:p>
        </w:tc>
        <w:tc>
          <w:tcPr>
            <w:tcW w:w="1769" w:type="dxa"/>
            <w:tcBorders>
              <w:top w:val="single" w:sz="4" w:space="0" w:color="auto"/>
              <w:left w:val="single" w:sz="4" w:space="0" w:color="auto"/>
              <w:bottom w:val="single" w:sz="4" w:space="0" w:color="auto"/>
              <w:right w:val="single" w:sz="4" w:space="0" w:color="auto"/>
            </w:tcBorders>
          </w:tcPr>
          <w:p w:rsidR="00DC72D9" w:rsidRPr="00DC72D9" w:rsidRDefault="00DC72D9" w:rsidP="00DC72D9">
            <w:pPr>
              <w:ind w:left="0" w:firstLine="0"/>
              <w:rPr>
                <w:sz w:val="18"/>
                <w:szCs w:val="18"/>
              </w:rPr>
            </w:pPr>
          </w:p>
          <w:p w:rsidR="00DC72D9" w:rsidRPr="00DC72D9" w:rsidRDefault="00DC72D9" w:rsidP="00853DDB">
            <w:pPr>
              <w:ind w:left="0" w:firstLine="0"/>
              <w:rPr>
                <w:sz w:val="18"/>
                <w:szCs w:val="18"/>
              </w:rPr>
            </w:pPr>
            <w:r w:rsidRPr="00DC72D9">
              <w:rPr>
                <w:sz w:val="18"/>
                <w:szCs w:val="18"/>
              </w:rPr>
              <w:t>Объем погашения в 202</w:t>
            </w:r>
            <w:r w:rsidR="00853DDB">
              <w:rPr>
                <w:sz w:val="18"/>
                <w:szCs w:val="18"/>
              </w:rPr>
              <w:t>4</w:t>
            </w:r>
            <w:r w:rsidRPr="00DC72D9">
              <w:rPr>
                <w:sz w:val="18"/>
                <w:szCs w:val="18"/>
              </w:rPr>
              <w:t xml:space="preserve"> году</w:t>
            </w:r>
          </w:p>
        </w:tc>
        <w:tc>
          <w:tcPr>
            <w:tcW w:w="2683" w:type="dxa"/>
            <w:tcBorders>
              <w:top w:val="single" w:sz="4" w:space="0" w:color="auto"/>
              <w:left w:val="single" w:sz="4" w:space="0" w:color="auto"/>
              <w:bottom w:val="single" w:sz="4" w:space="0" w:color="auto"/>
              <w:right w:val="single" w:sz="4" w:space="0" w:color="auto"/>
            </w:tcBorders>
          </w:tcPr>
          <w:p w:rsidR="00DC72D9" w:rsidRPr="00DC72D9" w:rsidRDefault="00DC72D9" w:rsidP="00DC72D9">
            <w:pPr>
              <w:ind w:left="0" w:firstLine="0"/>
              <w:rPr>
                <w:sz w:val="18"/>
                <w:szCs w:val="18"/>
              </w:rPr>
            </w:pPr>
          </w:p>
          <w:p w:rsidR="00DC72D9" w:rsidRPr="00DC72D9" w:rsidRDefault="00853DDB" w:rsidP="00853DDB">
            <w:pPr>
              <w:ind w:left="0" w:firstLine="0"/>
              <w:rPr>
                <w:sz w:val="18"/>
                <w:szCs w:val="18"/>
              </w:rPr>
            </w:pPr>
            <w:r>
              <w:rPr>
                <w:sz w:val="18"/>
                <w:szCs w:val="18"/>
              </w:rPr>
              <w:t xml:space="preserve">Верхний </w:t>
            </w:r>
            <w:r w:rsidR="00DC72D9" w:rsidRPr="00DC72D9">
              <w:rPr>
                <w:sz w:val="18"/>
                <w:szCs w:val="18"/>
              </w:rPr>
              <w:t>предел муниципального долга на 1 января 202</w:t>
            </w:r>
            <w:r>
              <w:rPr>
                <w:sz w:val="18"/>
                <w:szCs w:val="18"/>
              </w:rPr>
              <w:t>5</w:t>
            </w:r>
            <w:r w:rsidR="00DC72D9" w:rsidRPr="00DC72D9">
              <w:rPr>
                <w:sz w:val="18"/>
                <w:szCs w:val="18"/>
              </w:rPr>
              <w:t xml:space="preserve"> года</w:t>
            </w:r>
          </w:p>
        </w:tc>
      </w:tr>
      <w:tr w:rsidR="00DC72D9" w:rsidRPr="00DC72D9" w:rsidTr="00DC72D9">
        <w:tc>
          <w:tcPr>
            <w:tcW w:w="2372" w:type="dxa"/>
            <w:tcBorders>
              <w:top w:val="single" w:sz="4" w:space="0" w:color="auto"/>
              <w:left w:val="single" w:sz="4" w:space="0" w:color="auto"/>
              <w:bottom w:val="single" w:sz="4" w:space="0" w:color="auto"/>
              <w:right w:val="single" w:sz="4" w:space="0" w:color="auto"/>
            </w:tcBorders>
            <w:hideMark/>
          </w:tcPr>
          <w:p w:rsidR="00DC72D9" w:rsidRPr="00DC72D9" w:rsidRDefault="00DC72D9" w:rsidP="00DC72D9">
            <w:pPr>
              <w:ind w:left="0" w:firstLine="0"/>
              <w:rPr>
                <w:sz w:val="18"/>
                <w:szCs w:val="18"/>
              </w:rPr>
            </w:pPr>
            <w:r w:rsidRPr="00DC72D9">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tcPr>
          <w:p w:rsidR="00DC72D9" w:rsidRPr="00DC72D9" w:rsidRDefault="00630E4F" w:rsidP="00DC72D9">
            <w:pPr>
              <w:ind w:left="0" w:firstLine="0"/>
              <w:rPr>
                <w:sz w:val="18"/>
                <w:szCs w:val="18"/>
              </w:rPr>
            </w:pPr>
            <w:r>
              <w:rPr>
                <w:sz w:val="18"/>
                <w:szCs w:val="18"/>
              </w:rPr>
              <w:t>17610,37</w:t>
            </w:r>
          </w:p>
        </w:tc>
        <w:tc>
          <w:tcPr>
            <w:tcW w:w="1894" w:type="dxa"/>
            <w:tcBorders>
              <w:top w:val="single" w:sz="4" w:space="0" w:color="auto"/>
              <w:left w:val="single" w:sz="4" w:space="0" w:color="auto"/>
              <w:bottom w:val="single" w:sz="4" w:space="0" w:color="auto"/>
              <w:right w:val="single" w:sz="4" w:space="0" w:color="auto"/>
            </w:tcBorders>
          </w:tcPr>
          <w:p w:rsidR="00DC72D9" w:rsidRPr="00DC72D9" w:rsidRDefault="00630E4F" w:rsidP="00DC72D9">
            <w:pPr>
              <w:ind w:left="0" w:firstLine="0"/>
              <w:rPr>
                <w:sz w:val="18"/>
                <w:szCs w:val="18"/>
              </w:rPr>
            </w:pPr>
            <w:r>
              <w:rPr>
                <w:sz w:val="18"/>
                <w:szCs w:val="18"/>
              </w:rPr>
              <w:t>17844,56</w:t>
            </w:r>
          </w:p>
        </w:tc>
        <w:tc>
          <w:tcPr>
            <w:tcW w:w="1769" w:type="dxa"/>
            <w:tcBorders>
              <w:top w:val="single" w:sz="4" w:space="0" w:color="auto"/>
              <w:left w:val="single" w:sz="4" w:space="0" w:color="auto"/>
              <w:bottom w:val="single" w:sz="4" w:space="0" w:color="auto"/>
              <w:right w:val="single" w:sz="4" w:space="0" w:color="auto"/>
            </w:tcBorders>
          </w:tcPr>
          <w:p w:rsidR="00DC72D9" w:rsidRPr="00DC72D9" w:rsidRDefault="00630E4F" w:rsidP="00630E4F">
            <w:pPr>
              <w:ind w:left="0" w:firstLine="0"/>
              <w:jc w:val="center"/>
              <w:rPr>
                <w:sz w:val="18"/>
                <w:szCs w:val="18"/>
              </w:rPr>
            </w:pPr>
            <w:r>
              <w:rPr>
                <w:sz w:val="18"/>
                <w:szCs w:val="18"/>
              </w:rPr>
              <w:t>8321,77</w:t>
            </w:r>
          </w:p>
        </w:tc>
        <w:tc>
          <w:tcPr>
            <w:tcW w:w="2683" w:type="dxa"/>
            <w:tcBorders>
              <w:top w:val="single" w:sz="4" w:space="0" w:color="auto"/>
              <w:left w:val="single" w:sz="4" w:space="0" w:color="auto"/>
              <w:bottom w:val="single" w:sz="4" w:space="0" w:color="auto"/>
              <w:right w:val="single" w:sz="4" w:space="0" w:color="auto"/>
            </w:tcBorders>
          </w:tcPr>
          <w:p w:rsidR="00DC72D9" w:rsidRPr="00DC72D9" w:rsidRDefault="00630E4F" w:rsidP="00630E4F">
            <w:pPr>
              <w:ind w:left="0" w:firstLine="0"/>
              <w:jc w:val="center"/>
              <w:rPr>
                <w:sz w:val="18"/>
                <w:szCs w:val="18"/>
              </w:rPr>
            </w:pPr>
            <w:r>
              <w:rPr>
                <w:sz w:val="18"/>
                <w:szCs w:val="18"/>
              </w:rPr>
              <w:t>27133,16</w:t>
            </w:r>
          </w:p>
        </w:tc>
      </w:tr>
      <w:tr w:rsidR="00DC72D9" w:rsidRPr="00DC72D9" w:rsidTr="00DC72D9">
        <w:tc>
          <w:tcPr>
            <w:tcW w:w="2372" w:type="dxa"/>
            <w:tcBorders>
              <w:top w:val="single" w:sz="4" w:space="0" w:color="auto"/>
              <w:left w:val="single" w:sz="4" w:space="0" w:color="auto"/>
              <w:bottom w:val="single" w:sz="4" w:space="0" w:color="auto"/>
              <w:right w:val="single" w:sz="4" w:space="0" w:color="auto"/>
            </w:tcBorders>
            <w:hideMark/>
          </w:tcPr>
          <w:p w:rsidR="00DC72D9" w:rsidRPr="00DC72D9" w:rsidRDefault="00DC72D9" w:rsidP="00DC72D9">
            <w:pPr>
              <w:ind w:left="0" w:firstLine="0"/>
              <w:rPr>
                <w:sz w:val="18"/>
                <w:szCs w:val="18"/>
              </w:rPr>
            </w:pPr>
            <w:r w:rsidRPr="00DC72D9">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DC72D9" w:rsidRPr="00DC72D9" w:rsidRDefault="00DC72D9" w:rsidP="00DC72D9">
            <w:pPr>
              <w:ind w:left="0" w:firstLine="0"/>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DC72D9" w:rsidRPr="00DC72D9" w:rsidRDefault="00DC72D9" w:rsidP="00DC72D9">
            <w:pPr>
              <w:ind w:left="0" w:firstLine="0"/>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DC72D9" w:rsidRPr="00DC72D9" w:rsidRDefault="00DC72D9" w:rsidP="00DC72D9">
            <w:pPr>
              <w:ind w:left="0" w:firstLine="0"/>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DC72D9" w:rsidRPr="00DC72D9" w:rsidRDefault="00DC72D9" w:rsidP="00DC72D9">
            <w:pPr>
              <w:ind w:left="0" w:firstLine="0"/>
              <w:rPr>
                <w:sz w:val="18"/>
                <w:szCs w:val="18"/>
              </w:rPr>
            </w:pPr>
          </w:p>
        </w:tc>
      </w:tr>
      <w:tr w:rsidR="00DC72D9" w:rsidRPr="00DC72D9" w:rsidTr="00DC72D9">
        <w:tc>
          <w:tcPr>
            <w:tcW w:w="2372" w:type="dxa"/>
            <w:tcBorders>
              <w:top w:val="single" w:sz="4" w:space="0" w:color="auto"/>
              <w:left w:val="single" w:sz="4" w:space="0" w:color="auto"/>
              <w:bottom w:val="single" w:sz="4" w:space="0" w:color="auto"/>
              <w:right w:val="single" w:sz="4" w:space="0" w:color="auto"/>
            </w:tcBorders>
            <w:hideMark/>
          </w:tcPr>
          <w:p w:rsidR="00DC72D9" w:rsidRPr="00DC72D9" w:rsidRDefault="00DC72D9" w:rsidP="00DC72D9">
            <w:pPr>
              <w:ind w:left="0" w:firstLine="0"/>
              <w:rPr>
                <w:sz w:val="18"/>
                <w:szCs w:val="18"/>
              </w:rPr>
            </w:pPr>
            <w:r w:rsidRPr="00DC72D9">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tcPr>
          <w:p w:rsidR="00DC72D9" w:rsidRPr="00DC72D9" w:rsidRDefault="00630E4F" w:rsidP="00DC72D9">
            <w:pPr>
              <w:ind w:left="0" w:firstLine="0"/>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DC72D9" w:rsidRPr="00DC72D9" w:rsidRDefault="00630E4F" w:rsidP="00DC72D9">
            <w:pPr>
              <w:ind w:left="0" w:firstLine="0"/>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DC72D9" w:rsidRPr="00DC72D9" w:rsidRDefault="00630E4F" w:rsidP="00DC72D9">
            <w:pPr>
              <w:ind w:left="0" w:firstLine="0"/>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630E4F" w:rsidRDefault="00630E4F" w:rsidP="00DC72D9">
            <w:pPr>
              <w:ind w:left="0" w:firstLine="0"/>
              <w:rPr>
                <w:sz w:val="18"/>
                <w:szCs w:val="18"/>
              </w:rPr>
            </w:pPr>
          </w:p>
          <w:p w:rsidR="00DC72D9" w:rsidRPr="00630E4F" w:rsidRDefault="00630E4F" w:rsidP="00630E4F">
            <w:pPr>
              <w:tabs>
                <w:tab w:val="left" w:pos="780"/>
              </w:tabs>
              <w:rPr>
                <w:sz w:val="18"/>
                <w:szCs w:val="18"/>
              </w:rPr>
            </w:pPr>
            <w:r>
              <w:rPr>
                <w:sz w:val="18"/>
                <w:szCs w:val="18"/>
              </w:rPr>
              <w:tab/>
              <w:t>0,00</w:t>
            </w:r>
          </w:p>
        </w:tc>
      </w:tr>
      <w:tr w:rsidR="00DC72D9" w:rsidRPr="00DC72D9" w:rsidTr="00DC72D9">
        <w:tc>
          <w:tcPr>
            <w:tcW w:w="2372" w:type="dxa"/>
            <w:tcBorders>
              <w:top w:val="single" w:sz="4" w:space="0" w:color="auto"/>
              <w:left w:val="single" w:sz="4" w:space="0" w:color="auto"/>
              <w:bottom w:val="single" w:sz="4" w:space="0" w:color="auto"/>
              <w:right w:val="single" w:sz="4" w:space="0" w:color="auto"/>
            </w:tcBorders>
            <w:hideMark/>
          </w:tcPr>
          <w:p w:rsidR="00DC72D9" w:rsidRPr="00DC72D9" w:rsidRDefault="00DC72D9" w:rsidP="00DC72D9">
            <w:pPr>
              <w:ind w:left="0" w:firstLine="0"/>
              <w:rPr>
                <w:sz w:val="18"/>
                <w:szCs w:val="18"/>
              </w:rPr>
            </w:pPr>
            <w:r w:rsidRPr="00DC72D9">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tcPr>
          <w:p w:rsidR="00DC72D9" w:rsidRPr="00DC72D9" w:rsidRDefault="00630E4F" w:rsidP="00DC72D9">
            <w:pPr>
              <w:ind w:left="0" w:firstLine="0"/>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DC72D9" w:rsidRPr="00DC72D9" w:rsidRDefault="00630E4F" w:rsidP="00DC72D9">
            <w:pPr>
              <w:ind w:left="0" w:firstLine="0"/>
              <w:rPr>
                <w:sz w:val="18"/>
                <w:szCs w:val="18"/>
              </w:rPr>
            </w:pPr>
            <w:r>
              <w:rPr>
                <w:sz w:val="18"/>
                <w:szCs w:val="18"/>
              </w:rPr>
              <w:t>17844,56</w:t>
            </w:r>
          </w:p>
        </w:tc>
        <w:tc>
          <w:tcPr>
            <w:tcW w:w="1769" w:type="dxa"/>
            <w:tcBorders>
              <w:top w:val="single" w:sz="4" w:space="0" w:color="auto"/>
              <w:left w:val="single" w:sz="4" w:space="0" w:color="auto"/>
              <w:bottom w:val="single" w:sz="4" w:space="0" w:color="auto"/>
              <w:right w:val="single" w:sz="4" w:space="0" w:color="auto"/>
            </w:tcBorders>
          </w:tcPr>
          <w:p w:rsidR="00DC72D9" w:rsidRPr="00630E4F" w:rsidRDefault="00630E4F" w:rsidP="00630E4F">
            <w:pPr>
              <w:ind w:left="0" w:firstLine="0"/>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DC72D9" w:rsidRPr="00DC72D9" w:rsidRDefault="00584D6C" w:rsidP="00DC72D9">
            <w:pPr>
              <w:ind w:left="0" w:firstLine="0"/>
              <w:rPr>
                <w:sz w:val="18"/>
                <w:szCs w:val="18"/>
              </w:rPr>
            </w:pPr>
            <w:r>
              <w:rPr>
                <w:sz w:val="18"/>
                <w:szCs w:val="18"/>
              </w:rPr>
              <w:t xml:space="preserve">          17844.56</w:t>
            </w:r>
          </w:p>
        </w:tc>
      </w:tr>
      <w:tr w:rsidR="00DC72D9" w:rsidRPr="00DC72D9" w:rsidTr="00DC72D9">
        <w:tc>
          <w:tcPr>
            <w:tcW w:w="2372" w:type="dxa"/>
            <w:tcBorders>
              <w:top w:val="single" w:sz="4" w:space="0" w:color="auto"/>
              <w:left w:val="single" w:sz="4" w:space="0" w:color="auto"/>
              <w:bottom w:val="single" w:sz="4" w:space="0" w:color="auto"/>
              <w:right w:val="single" w:sz="4" w:space="0" w:color="auto"/>
            </w:tcBorders>
            <w:hideMark/>
          </w:tcPr>
          <w:p w:rsidR="00DC72D9" w:rsidRPr="00DC72D9" w:rsidRDefault="00DC72D9" w:rsidP="00DC72D9">
            <w:pPr>
              <w:ind w:left="0" w:firstLine="0"/>
              <w:rPr>
                <w:sz w:val="18"/>
                <w:szCs w:val="18"/>
              </w:rPr>
            </w:pPr>
            <w:r w:rsidRPr="00DC72D9">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tcPr>
          <w:p w:rsidR="00DC72D9" w:rsidRPr="00DC72D9" w:rsidRDefault="00584D6C" w:rsidP="00DC72D9">
            <w:pPr>
              <w:ind w:left="0" w:firstLine="0"/>
              <w:rPr>
                <w:sz w:val="18"/>
                <w:szCs w:val="18"/>
              </w:rPr>
            </w:pPr>
            <w:r>
              <w:rPr>
                <w:sz w:val="18"/>
                <w:szCs w:val="18"/>
              </w:rPr>
              <w:t>17610,35</w:t>
            </w:r>
          </w:p>
        </w:tc>
        <w:tc>
          <w:tcPr>
            <w:tcW w:w="1894" w:type="dxa"/>
            <w:tcBorders>
              <w:top w:val="single" w:sz="4" w:space="0" w:color="auto"/>
              <w:left w:val="single" w:sz="4" w:space="0" w:color="auto"/>
              <w:bottom w:val="single" w:sz="4" w:space="0" w:color="auto"/>
              <w:right w:val="single" w:sz="4" w:space="0" w:color="auto"/>
            </w:tcBorders>
          </w:tcPr>
          <w:p w:rsidR="00DC72D9" w:rsidRPr="00DC72D9" w:rsidRDefault="00584D6C" w:rsidP="00DC72D9">
            <w:pPr>
              <w:ind w:left="0" w:firstLine="0"/>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DC72D9" w:rsidRPr="00DC72D9" w:rsidRDefault="00584D6C" w:rsidP="00DC72D9">
            <w:pPr>
              <w:ind w:left="0" w:firstLine="0"/>
              <w:rPr>
                <w:sz w:val="18"/>
                <w:szCs w:val="18"/>
              </w:rPr>
            </w:pPr>
            <w:r>
              <w:rPr>
                <w:sz w:val="18"/>
                <w:szCs w:val="18"/>
              </w:rPr>
              <w:t>8321,77</w:t>
            </w:r>
          </w:p>
        </w:tc>
        <w:tc>
          <w:tcPr>
            <w:tcW w:w="2683" w:type="dxa"/>
            <w:tcBorders>
              <w:top w:val="single" w:sz="4" w:space="0" w:color="auto"/>
              <w:left w:val="single" w:sz="4" w:space="0" w:color="auto"/>
              <w:bottom w:val="single" w:sz="4" w:space="0" w:color="auto"/>
              <w:right w:val="single" w:sz="4" w:space="0" w:color="auto"/>
            </w:tcBorders>
          </w:tcPr>
          <w:p w:rsidR="00DC72D9" w:rsidRPr="00DC72D9" w:rsidRDefault="00584D6C" w:rsidP="00DC72D9">
            <w:pPr>
              <w:ind w:left="0" w:firstLine="0"/>
              <w:rPr>
                <w:sz w:val="18"/>
                <w:szCs w:val="18"/>
              </w:rPr>
            </w:pPr>
            <w:r>
              <w:rPr>
                <w:sz w:val="18"/>
                <w:szCs w:val="18"/>
              </w:rPr>
              <w:t xml:space="preserve">           9288,60</w:t>
            </w:r>
          </w:p>
        </w:tc>
      </w:tr>
    </w:tbl>
    <w:p w:rsidR="00DC72D9" w:rsidRDefault="00DC72D9" w:rsidP="00DC72D9">
      <w:pPr>
        <w:ind w:left="0" w:firstLine="0"/>
        <w:rPr>
          <w:sz w:val="18"/>
          <w:szCs w:val="18"/>
        </w:rPr>
      </w:pPr>
    </w:p>
    <w:p w:rsidR="00882538" w:rsidRDefault="00882538" w:rsidP="00DC72D9">
      <w:pPr>
        <w:ind w:left="0" w:firstLine="0"/>
        <w:rPr>
          <w:sz w:val="18"/>
          <w:szCs w:val="18"/>
        </w:rPr>
      </w:pPr>
    </w:p>
    <w:p w:rsidR="00882538" w:rsidRDefault="00882538" w:rsidP="00882538">
      <w:pPr>
        <w:ind w:left="0" w:firstLine="0"/>
        <w:jc w:val="right"/>
        <w:rPr>
          <w:sz w:val="18"/>
          <w:szCs w:val="18"/>
        </w:rPr>
      </w:pPr>
    </w:p>
    <w:p w:rsidR="00882538" w:rsidRPr="00882538" w:rsidRDefault="00882538" w:rsidP="00882538">
      <w:pPr>
        <w:ind w:left="0" w:firstLine="0"/>
        <w:jc w:val="right"/>
        <w:rPr>
          <w:i/>
          <w:sz w:val="18"/>
          <w:szCs w:val="18"/>
        </w:rPr>
      </w:pPr>
      <w:r w:rsidRPr="00882538">
        <w:rPr>
          <w:i/>
          <w:sz w:val="18"/>
          <w:szCs w:val="18"/>
        </w:rPr>
        <w:t>Приложение 14</w:t>
      </w:r>
    </w:p>
    <w:p w:rsidR="00882538" w:rsidRPr="00882538" w:rsidRDefault="00882538" w:rsidP="00882538">
      <w:pPr>
        <w:ind w:left="0" w:firstLine="0"/>
        <w:jc w:val="right"/>
        <w:rPr>
          <w:i/>
          <w:sz w:val="18"/>
          <w:szCs w:val="18"/>
        </w:rPr>
      </w:pPr>
      <w:r w:rsidRPr="00882538">
        <w:rPr>
          <w:i/>
          <w:sz w:val="18"/>
          <w:szCs w:val="18"/>
        </w:rPr>
        <w:t xml:space="preserve">к решению Думы Хомутовского </w:t>
      </w:r>
    </w:p>
    <w:p w:rsidR="00882538" w:rsidRPr="00882538" w:rsidRDefault="00882538" w:rsidP="00882538">
      <w:pPr>
        <w:ind w:left="0" w:firstLine="0"/>
        <w:jc w:val="right"/>
        <w:rPr>
          <w:i/>
          <w:sz w:val="18"/>
          <w:szCs w:val="18"/>
        </w:rPr>
      </w:pPr>
      <w:r w:rsidRPr="00882538">
        <w:rPr>
          <w:i/>
          <w:sz w:val="18"/>
          <w:szCs w:val="18"/>
        </w:rPr>
        <w:t>муниципального образования</w:t>
      </w:r>
    </w:p>
    <w:p w:rsidR="00882538" w:rsidRPr="00882538" w:rsidRDefault="00882538" w:rsidP="00882538">
      <w:pPr>
        <w:ind w:left="0" w:firstLine="0"/>
        <w:jc w:val="right"/>
        <w:rPr>
          <w:i/>
          <w:sz w:val="18"/>
          <w:szCs w:val="18"/>
        </w:rPr>
      </w:pPr>
      <w:r w:rsidRPr="00882538">
        <w:rPr>
          <w:i/>
          <w:sz w:val="18"/>
          <w:szCs w:val="18"/>
        </w:rPr>
        <w:t>от</w:t>
      </w:r>
      <w:r>
        <w:rPr>
          <w:i/>
          <w:sz w:val="18"/>
          <w:szCs w:val="18"/>
        </w:rPr>
        <w:t xml:space="preserve"> 27.09.2024 г </w:t>
      </w:r>
      <w:r w:rsidRPr="00882538">
        <w:rPr>
          <w:i/>
          <w:sz w:val="18"/>
          <w:szCs w:val="18"/>
        </w:rPr>
        <w:t>№</w:t>
      </w:r>
      <w:r w:rsidR="00620760">
        <w:rPr>
          <w:i/>
          <w:sz w:val="18"/>
          <w:szCs w:val="18"/>
        </w:rPr>
        <w:t>30-142д</w:t>
      </w:r>
      <w:r w:rsidRPr="00882538">
        <w:rPr>
          <w:i/>
          <w:sz w:val="18"/>
          <w:szCs w:val="18"/>
        </w:rPr>
        <w:t xml:space="preserve">         </w:t>
      </w:r>
    </w:p>
    <w:p w:rsidR="00882538" w:rsidRPr="00882538" w:rsidRDefault="00882538" w:rsidP="00F35542">
      <w:pPr>
        <w:ind w:left="0" w:firstLine="0"/>
        <w:jc w:val="center"/>
        <w:rPr>
          <w:sz w:val="18"/>
          <w:szCs w:val="18"/>
        </w:rPr>
      </w:pPr>
    </w:p>
    <w:p w:rsidR="00882538" w:rsidRPr="00882538" w:rsidRDefault="00882538" w:rsidP="00F35542">
      <w:pPr>
        <w:ind w:left="0" w:firstLine="0"/>
        <w:jc w:val="center"/>
        <w:rPr>
          <w:sz w:val="18"/>
          <w:szCs w:val="18"/>
        </w:rPr>
      </w:pPr>
    </w:p>
    <w:p w:rsidR="00882538" w:rsidRPr="00882538" w:rsidRDefault="00882538" w:rsidP="00F35542">
      <w:pPr>
        <w:ind w:left="0" w:firstLine="0"/>
        <w:jc w:val="center"/>
        <w:rPr>
          <w:sz w:val="18"/>
          <w:szCs w:val="18"/>
        </w:rPr>
      </w:pPr>
      <w:r w:rsidRPr="00882538">
        <w:rPr>
          <w:sz w:val="18"/>
          <w:szCs w:val="18"/>
        </w:rPr>
        <w:t>Программа муниципальных внутренних заимствований</w:t>
      </w:r>
    </w:p>
    <w:p w:rsidR="00882538" w:rsidRPr="00882538" w:rsidRDefault="00882538" w:rsidP="00F35542">
      <w:pPr>
        <w:ind w:left="0" w:firstLine="0"/>
        <w:jc w:val="center"/>
        <w:rPr>
          <w:sz w:val="18"/>
          <w:szCs w:val="18"/>
        </w:rPr>
      </w:pPr>
      <w:r w:rsidRPr="00882538">
        <w:rPr>
          <w:sz w:val="18"/>
          <w:szCs w:val="18"/>
        </w:rPr>
        <w:t>Хомутовского муниципального образования на плановый период 2024 и 2025 годов</w:t>
      </w:r>
    </w:p>
    <w:p w:rsidR="00882538" w:rsidRPr="00882538" w:rsidRDefault="00882538" w:rsidP="00882538">
      <w:pPr>
        <w:ind w:left="0" w:firstLine="0"/>
        <w:rPr>
          <w:sz w:val="18"/>
          <w:szCs w:val="18"/>
        </w:rPr>
      </w:pPr>
    </w:p>
    <w:p w:rsidR="00882538" w:rsidRPr="00882538" w:rsidRDefault="00882538" w:rsidP="00882538">
      <w:pPr>
        <w:ind w:left="0" w:firstLine="0"/>
        <w:rPr>
          <w:sz w:val="18"/>
          <w:szCs w:val="18"/>
        </w:rPr>
      </w:pPr>
    </w:p>
    <w:p w:rsidR="00882538" w:rsidRPr="00882538" w:rsidRDefault="00882538" w:rsidP="00882538">
      <w:pPr>
        <w:ind w:left="0" w:firstLine="0"/>
        <w:rPr>
          <w:sz w:val="18"/>
          <w:szCs w:val="18"/>
        </w:rPr>
      </w:pPr>
      <w:r w:rsidRPr="00882538">
        <w:rPr>
          <w:sz w:val="18"/>
          <w:szCs w:val="18"/>
        </w:rPr>
        <w:t>Единица измерения: тыс. руб.</w:t>
      </w:r>
    </w:p>
    <w:tbl>
      <w:tblPr>
        <w:tblStyle w:val="aa"/>
        <w:tblW w:w="0" w:type="auto"/>
        <w:tblLook w:val="04A0" w:firstRow="1" w:lastRow="0" w:firstColumn="1" w:lastColumn="0" w:noHBand="0" w:noVBand="1"/>
      </w:tblPr>
      <w:tblGrid>
        <w:gridCol w:w="2006"/>
        <w:gridCol w:w="1378"/>
        <w:gridCol w:w="1104"/>
        <w:gridCol w:w="969"/>
        <w:gridCol w:w="1104"/>
        <w:gridCol w:w="969"/>
        <w:gridCol w:w="1378"/>
        <w:gridCol w:w="1378"/>
      </w:tblGrid>
      <w:tr w:rsidR="00882538" w:rsidRPr="00882538" w:rsidTr="00882538">
        <w:tc>
          <w:tcPr>
            <w:tcW w:w="1178" w:type="dxa"/>
            <w:tcBorders>
              <w:top w:val="single" w:sz="4" w:space="0" w:color="auto"/>
              <w:left w:val="single" w:sz="4" w:space="0" w:color="auto"/>
              <w:bottom w:val="single" w:sz="4" w:space="0" w:color="auto"/>
              <w:right w:val="single" w:sz="4" w:space="0" w:color="auto"/>
            </w:tcBorders>
            <w:hideMark/>
          </w:tcPr>
          <w:p w:rsidR="00882538" w:rsidRPr="00882538" w:rsidRDefault="00882538" w:rsidP="00882538">
            <w:pPr>
              <w:ind w:left="0" w:firstLine="0"/>
              <w:rPr>
                <w:sz w:val="18"/>
                <w:szCs w:val="18"/>
              </w:rPr>
            </w:pPr>
            <w:r w:rsidRPr="00882538">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882538" w:rsidRPr="00882538" w:rsidRDefault="00882538" w:rsidP="00F35542">
            <w:pPr>
              <w:ind w:left="0" w:firstLine="0"/>
              <w:rPr>
                <w:sz w:val="18"/>
                <w:szCs w:val="18"/>
              </w:rPr>
            </w:pPr>
            <w:r w:rsidRPr="00882538">
              <w:rPr>
                <w:sz w:val="18"/>
                <w:szCs w:val="18"/>
              </w:rPr>
              <w:t>Объем муниципального долга на 1 января 202</w:t>
            </w:r>
            <w:r w:rsidR="00F35542">
              <w:rPr>
                <w:sz w:val="18"/>
                <w:szCs w:val="18"/>
              </w:rPr>
              <w:t>5</w:t>
            </w:r>
            <w:r w:rsidRPr="00882538">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882538" w:rsidRPr="00882538" w:rsidRDefault="00882538" w:rsidP="00F35542">
            <w:pPr>
              <w:ind w:left="0" w:firstLine="0"/>
              <w:rPr>
                <w:sz w:val="18"/>
                <w:szCs w:val="18"/>
              </w:rPr>
            </w:pPr>
            <w:r w:rsidRPr="00882538">
              <w:rPr>
                <w:sz w:val="18"/>
                <w:szCs w:val="18"/>
              </w:rPr>
              <w:t>Объем привлечения в 202</w:t>
            </w:r>
            <w:r w:rsidR="00F35542">
              <w:rPr>
                <w:sz w:val="18"/>
                <w:szCs w:val="18"/>
              </w:rPr>
              <w:t>5</w:t>
            </w:r>
            <w:r w:rsidRPr="00882538">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882538" w:rsidRPr="00882538" w:rsidRDefault="00882538" w:rsidP="00F35542">
            <w:pPr>
              <w:ind w:left="0" w:firstLine="0"/>
              <w:rPr>
                <w:sz w:val="18"/>
                <w:szCs w:val="18"/>
              </w:rPr>
            </w:pPr>
            <w:r w:rsidRPr="00882538">
              <w:rPr>
                <w:sz w:val="18"/>
                <w:szCs w:val="18"/>
              </w:rPr>
              <w:t>Объем погашения в 202</w:t>
            </w:r>
            <w:r w:rsidR="00F35542">
              <w:rPr>
                <w:sz w:val="18"/>
                <w:szCs w:val="18"/>
              </w:rPr>
              <w:t>5</w:t>
            </w:r>
            <w:r w:rsidRPr="00882538">
              <w:rPr>
                <w:sz w:val="18"/>
                <w:szCs w:val="18"/>
              </w:rPr>
              <w:t>году</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882538" w:rsidP="00882538">
            <w:pPr>
              <w:ind w:left="0" w:firstLine="0"/>
              <w:rPr>
                <w:sz w:val="18"/>
                <w:szCs w:val="18"/>
              </w:rPr>
            </w:pPr>
            <w:r w:rsidRPr="00882538">
              <w:rPr>
                <w:sz w:val="18"/>
                <w:szCs w:val="18"/>
              </w:rPr>
              <w:t>Объем привлечения в 202</w:t>
            </w:r>
            <w:r w:rsidR="00F35542">
              <w:rPr>
                <w:sz w:val="18"/>
                <w:szCs w:val="18"/>
              </w:rPr>
              <w:t>6</w:t>
            </w:r>
            <w:r w:rsidRPr="00882538">
              <w:rPr>
                <w:sz w:val="18"/>
                <w:szCs w:val="18"/>
              </w:rPr>
              <w:t xml:space="preserve"> году</w:t>
            </w:r>
          </w:p>
          <w:p w:rsidR="00882538" w:rsidRPr="00882538" w:rsidRDefault="00882538" w:rsidP="00882538">
            <w:pPr>
              <w:ind w:left="0" w:firstLine="0"/>
              <w:rPr>
                <w:sz w:val="18"/>
                <w:szCs w:val="18"/>
              </w:rPr>
            </w:pPr>
          </w:p>
          <w:p w:rsidR="00882538" w:rsidRPr="00882538" w:rsidRDefault="00882538" w:rsidP="00882538">
            <w:pPr>
              <w:ind w:left="0" w:firstLine="0"/>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882538" w:rsidRPr="00882538" w:rsidRDefault="00882538" w:rsidP="00F35542">
            <w:pPr>
              <w:ind w:left="0" w:firstLine="0"/>
              <w:rPr>
                <w:sz w:val="18"/>
                <w:szCs w:val="18"/>
              </w:rPr>
            </w:pPr>
            <w:r w:rsidRPr="00882538">
              <w:rPr>
                <w:sz w:val="18"/>
                <w:szCs w:val="18"/>
              </w:rPr>
              <w:t>Объем погашения в 202</w:t>
            </w:r>
            <w:r w:rsidR="00F35542">
              <w:rPr>
                <w:sz w:val="18"/>
                <w:szCs w:val="18"/>
              </w:rPr>
              <w:t>6</w:t>
            </w:r>
            <w:r w:rsidRPr="00882538">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882538" w:rsidRPr="00882538" w:rsidRDefault="00882538" w:rsidP="00F35542">
            <w:pPr>
              <w:ind w:left="0" w:firstLine="0"/>
              <w:rPr>
                <w:sz w:val="18"/>
                <w:szCs w:val="18"/>
              </w:rPr>
            </w:pPr>
            <w:r w:rsidRPr="00882538">
              <w:rPr>
                <w:sz w:val="18"/>
                <w:szCs w:val="18"/>
              </w:rPr>
              <w:t>Верхний предел муниципального долга на 1 января 202</w:t>
            </w:r>
            <w:r w:rsidR="00F35542">
              <w:rPr>
                <w:sz w:val="18"/>
                <w:szCs w:val="18"/>
              </w:rPr>
              <w:t>6</w:t>
            </w:r>
            <w:r w:rsidRPr="00882538">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882538" w:rsidRPr="00882538" w:rsidRDefault="00882538" w:rsidP="00F35542">
            <w:pPr>
              <w:ind w:left="0" w:firstLine="0"/>
              <w:rPr>
                <w:sz w:val="18"/>
                <w:szCs w:val="18"/>
              </w:rPr>
            </w:pPr>
            <w:r w:rsidRPr="00882538">
              <w:rPr>
                <w:sz w:val="18"/>
                <w:szCs w:val="18"/>
              </w:rPr>
              <w:t>Верхний предел муниципального долга на 1 января 202</w:t>
            </w:r>
            <w:r w:rsidR="00F35542">
              <w:rPr>
                <w:sz w:val="18"/>
                <w:szCs w:val="18"/>
              </w:rPr>
              <w:t>7</w:t>
            </w:r>
            <w:r w:rsidRPr="00882538">
              <w:rPr>
                <w:sz w:val="18"/>
                <w:szCs w:val="18"/>
              </w:rPr>
              <w:t xml:space="preserve"> года</w:t>
            </w:r>
          </w:p>
        </w:tc>
      </w:tr>
      <w:tr w:rsidR="00882538" w:rsidRPr="00882538" w:rsidTr="00882538">
        <w:tc>
          <w:tcPr>
            <w:tcW w:w="1178" w:type="dxa"/>
            <w:tcBorders>
              <w:top w:val="single" w:sz="4" w:space="0" w:color="auto"/>
              <w:left w:val="single" w:sz="4" w:space="0" w:color="auto"/>
              <w:bottom w:val="single" w:sz="4" w:space="0" w:color="auto"/>
              <w:right w:val="single" w:sz="4" w:space="0" w:color="auto"/>
            </w:tcBorders>
            <w:hideMark/>
          </w:tcPr>
          <w:p w:rsidR="00882538" w:rsidRPr="00882538" w:rsidRDefault="00882538" w:rsidP="00882538">
            <w:pPr>
              <w:ind w:left="0" w:firstLine="0"/>
              <w:rPr>
                <w:sz w:val="18"/>
                <w:szCs w:val="18"/>
              </w:rPr>
            </w:pPr>
            <w:r w:rsidRPr="00882538">
              <w:rPr>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tcPr>
          <w:p w:rsidR="00882538" w:rsidRPr="00882538" w:rsidRDefault="00F35542" w:rsidP="00882538">
            <w:pPr>
              <w:ind w:left="0" w:firstLine="0"/>
              <w:rPr>
                <w:sz w:val="18"/>
                <w:szCs w:val="18"/>
              </w:rPr>
            </w:pPr>
            <w:r>
              <w:rPr>
                <w:sz w:val="18"/>
                <w:szCs w:val="18"/>
              </w:rPr>
              <w:t>27133.16</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F35542" w:rsidP="00882538">
            <w:pPr>
              <w:ind w:left="0" w:firstLine="0"/>
              <w:rPr>
                <w:sz w:val="18"/>
                <w:szCs w:val="18"/>
              </w:rPr>
            </w:pPr>
            <w:r>
              <w:rPr>
                <w:sz w:val="18"/>
                <w:szCs w:val="18"/>
              </w:rPr>
              <w:t>13514.62</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F35542" w:rsidP="00882538">
            <w:pPr>
              <w:ind w:left="0" w:firstLine="0"/>
              <w:rPr>
                <w:sz w:val="18"/>
                <w:szCs w:val="18"/>
              </w:rPr>
            </w:pPr>
            <w:r>
              <w:rPr>
                <w:sz w:val="18"/>
                <w:szCs w:val="18"/>
              </w:rPr>
              <w:t>6774.90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F35542" w:rsidP="00882538">
            <w:pPr>
              <w:ind w:left="0" w:firstLine="0"/>
              <w:rPr>
                <w:sz w:val="18"/>
                <w:szCs w:val="18"/>
              </w:rPr>
            </w:pPr>
            <w:r>
              <w:rPr>
                <w:sz w:val="18"/>
                <w:szCs w:val="18"/>
              </w:rPr>
              <w:t>9789.48</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33872.88</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41148.66</w:t>
            </w:r>
          </w:p>
        </w:tc>
      </w:tr>
      <w:tr w:rsidR="00882538" w:rsidRPr="00882538" w:rsidTr="00882538">
        <w:tc>
          <w:tcPr>
            <w:tcW w:w="1178" w:type="dxa"/>
            <w:tcBorders>
              <w:top w:val="single" w:sz="4" w:space="0" w:color="auto"/>
              <w:left w:val="single" w:sz="4" w:space="0" w:color="auto"/>
              <w:bottom w:val="single" w:sz="4" w:space="0" w:color="auto"/>
              <w:right w:val="single" w:sz="4" w:space="0" w:color="auto"/>
            </w:tcBorders>
            <w:hideMark/>
          </w:tcPr>
          <w:p w:rsidR="00882538" w:rsidRPr="00882538" w:rsidRDefault="00882538" w:rsidP="00882538">
            <w:pPr>
              <w:ind w:left="0" w:firstLine="0"/>
              <w:rPr>
                <w:sz w:val="18"/>
                <w:szCs w:val="18"/>
              </w:rPr>
            </w:pPr>
            <w:r w:rsidRPr="00882538">
              <w:rPr>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882538" w:rsidRPr="00882538" w:rsidRDefault="00882538" w:rsidP="00882538">
            <w:pPr>
              <w:ind w:left="0"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882538" w:rsidP="00882538">
            <w:pPr>
              <w:ind w:left="0"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882538" w:rsidP="00882538">
            <w:pPr>
              <w:ind w:left="0"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882538" w:rsidP="00882538">
            <w:pPr>
              <w:ind w:left="0"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882538" w:rsidP="00882538">
            <w:pPr>
              <w:ind w:left="0"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882538" w:rsidP="00882538">
            <w:pPr>
              <w:ind w:left="0"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882538" w:rsidP="00882538">
            <w:pPr>
              <w:ind w:left="0" w:firstLine="0"/>
              <w:rPr>
                <w:sz w:val="18"/>
                <w:szCs w:val="18"/>
              </w:rPr>
            </w:pPr>
          </w:p>
        </w:tc>
      </w:tr>
      <w:tr w:rsidR="00882538" w:rsidRPr="00882538" w:rsidTr="00882538">
        <w:tc>
          <w:tcPr>
            <w:tcW w:w="1178" w:type="dxa"/>
            <w:tcBorders>
              <w:top w:val="single" w:sz="4" w:space="0" w:color="auto"/>
              <w:left w:val="single" w:sz="4" w:space="0" w:color="auto"/>
              <w:bottom w:val="single" w:sz="4" w:space="0" w:color="auto"/>
              <w:right w:val="single" w:sz="4" w:space="0" w:color="auto"/>
            </w:tcBorders>
            <w:hideMark/>
          </w:tcPr>
          <w:p w:rsidR="00882538" w:rsidRPr="00882538" w:rsidRDefault="00882538" w:rsidP="00882538">
            <w:pPr>
              <w:ind w:left="0" w:firstLine="0"/>
              <w:rPr>
                <w:sz w:val="18"/>
                <w:szCs w:val="18"/>
              </w:rPr>
            </w:pPr>
            <w:r w:rsidRPr="00882538">
              <w:rPr>
                <w:sz w:val="18"/>
                <w:szCs w:val="18"/>
              </w:rPr>
              <w:t>1.Государственные (муниципальные) ценные бумаги, номинальная 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0.00</w:t>
            </w:r>
          </w:p>
        </w:tc>
      </w:tr>
      <w:tr w:rsidR="00882538" w:rsidRPr="00882538" w:rsidTr="00882538">
        <w:tc>
          <w:tcPr>
            <w:tcW w:w="1178" w:type="dxa"/>
            <w:tcBorders>
              <w:top w:val="single" w:sz="4" w:space="0" w:color="auto"/>
              <w:left w:val="single" w:sz="4" w:space="0" w:color="auto"/>
              <w:bottom w:val="single" w:sz="4" w:space="0" w:color="auto"/>
              <w:right w:val="single" w:sz="4" w:space="0" w:color="auto"/>
            </w:tcBorders>
            <w:hideMark/>
          </w:tcPr>
          <w:p w:rsidR="00882538" w:rsidRPr="00882538" w:rsidRDefault="00882538" w:rsidP="00882538">
            <w:pPr>
              <w:ind w:left="0" w:firstLine="0"/>
              <w:rPr>
                <w:sz w:val="18"/>
                <w:szCs w:val="18"/>
              </w:rPr>
            </w:pPr>
            <w:r w:rsidRPr="00882538">
              <w:rPr>
                <w:sz w:val="18"/>
                <w:szCs w:val="18"/>
              </w:rPr>
              <w:t>2.Кредиты кредитных организаций в валюте РФ сроком до 3-х лет</w:t>
            </w:r>
          </w:p>
        </w:tc>
        <w:tc>
          <w:tcPr>
            <w:tcW w:w="1178"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17844.56</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13514.62</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9789.48</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31359.18</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EB2072" w:rsidP="00882538">
            <w:pPr>
              <w:ind w:left="0" w:firstLine="0"/>
              <w:rPr>
                <w:sz w:val="18"/>
                <w:szCs w:val="18"/>
              </w:rPr>
            </w:pPr>
            <w:r>
              <w:rPr>
                <w:sz w:val="18"/>
                <w:szCs w:val="18"/>
              </w:rPr>
              <w:t>41148.66</w:t>
            </w:r>
          </w:p>
        </w:tc>
      </w:tr>
      <w:tr w:rsidR="00882538" w:rsidRPr="00882538" w:rsidTr="00882538">
        <w:tc>
          <w:tcPr>
            <w:tcW w:w="1178" w:type="dxa"/>
            <w:tcBorders>
              <w:top w:val="single" w:sz="4" w:space="0" w:color="auto"/>
              <w:left w:val="single" w:sz="4" w:space="0" w:color="auto"/>
              <w:bottom w:val="single" w:sz="4" w:space="0" w:color="auto"/>
              <w:right w:val="single" w:sz="4" w:space="0" w:color="auto"/>
            </w:tcBorders>
            <w:hideMark/>
          </w:tcPr>
          <w:p w:rsidR="00882538" w:rsidRPr="00882538" w:rsidRDefault="00882538" w:rsidP="00882538">
            <w:pPr>
              <w:ind w:left="0" w:firstLine="0"/>
              <w:rPr>
                <w:sz w:val="18"/>
                <w:szCs w:val="18"/>
              </w:rPr>
            </w:pPr>
            <w:r w:rsidRPr="00882538">
              <w:rPr>
                <w:sz w:val="18"/>
                <w:szCs w:val="18"/>
              </w:rPr>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tcPr>
          <w:p w:rsidR="00882538" w:rsidRPr="00882538" w:rsidRDefault="003A3A45" w:rsidP="00882538">
            <w:pPr>
              <w:ind w:left="0" w:firstLine="0"/>
              <w:rPr>
                <w:sz w:val="18"/>
                <w:szCs w:val="18"/>
              </w:rPr>
            </w:pPr>
            <w:r>
              <w:rPr>
                <w:sz w:val="18"/>
                <w:szCs w:val="18"/>
              </w:rPr>
              <w:t>9288.60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3A3A45" w:rsidP="00882538">
            <w:pPr>
              <w:ind w:left="0"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3A3A45" w:rsidP="00882538">
            <w:pPr>
              <w:ind w:left="0" w:firstLine="0"/>
              <w:rPr>
                <w:sz w:val="18"/>
                <w:szCs w:val="18"/>
              </w:rPr>
            </w:pPr>
            <w:r>
              <w:rPr>
                <w:sz w:val="18"/>
                <w:szCs w:val="18"/>
              </w:rPr>
              <w:t>6774.90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3A3A45" w:rsidP="00882538">
            <w:pPr>
              <w:ind w:left="0"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3A3A45" w:rsidP="00882538">
            <w:pPr>
              <w:ind w:left="0"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3A3A45" w:rsidP="00882538">
            <w:pPr>
              <w:ind w:left="0"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882538" w:rsidRPr="00882538" w:rsidRDefault="003A3A45" w:rsidP="00882538">
            <w:pPr>
              <w:ind w:left="0" w:firstLine="0"/>
              <w:rPr>
                <w:sz w:val="18"/>
                <w:szCs w:val="18"/>
              </w:rPr>
            </w:pPr>
            <w:r>
              <w:rPr>
                <w:sz w:val="18"/>
                <w:szCs w:val="18"/>
              </w:rPr>
              <w:t>0.00</w:t>
            </w:r>
          </w:p>
        </w:tc>
      </w:tr>
    </w:tbl>
    <w:p w:rsidR="00473024" w:rsidRDefault="00473024" w:rsidP="00473024">
      <w:pPr>
        <w:ind w:left="0" w:firstLine="0"/>
        <w:rPr>
          <w:sz w:val="18"/>
          <w:szCs w:val="18"/>
        </w:rPr>
      </w:pPr>
    </w:p>
    <w:p w:rsidR="00473024" w:rsidRPr="00473024" w:rsidRDefault="00473024" w:rsidP="00473024">
      <w:pPr>
        <w:ind w:left="0" w:firstLine="0"/>
        <w:rPr>
          <w:sz w:val="18"/>
          <w:szCs w:val="18"/>
        </w:rPr>
      </w:pPr>
    </w:p>
    <w:p w:rsidR="00473024" w:rsidRPr="00473024" w:rsidRDefault="00473024" w:rsidP="00261FD0">
      <w:pPr>
        <w:ind w:left="0" w:firstLine="0"/>
        <w:jc w:val="center"/>
        <w:rPr>
          <w:sz w:val="18"/>
          <w:szCs w:val="18"/>
        </w:rPr>
      </w:pPr>
      <w:r w:rsidRPr="00473024">
        <w:rPr>
          <w:sz w:val="18"/>
          <w:szCs w:val="18"/>
        </w:rPr>
        <w:lastRenderedPageBreak/>
        <w:t>РОССИЙСКАЯ ФЕДЕРАЦИЯ</w:t>
      </w:r>
    </w:p>
    <w:p w:rsidR="00473024" w:rsidRPr="00473024" w:rsidRDefault="00473024" w:rsidP="00261FD0">
      <w:pPr>
        <w:ind w:left="0" w:firstLine="0"/>
        <w:jc w:val="center"/>
        <w:rPr>
          <w:sz w:val="18"/>
          <w:szCs w:val="18"/>
        </w:rPr>
      </w:pPr>
      <w:r w:rsidRPr="00473024">
        <w:rPr>
          <w:sz w:val="18"/>
          <w:szCs w:val="18"/>
        </w:rPr>
        <w:t>ИРКУТСКАЯ ОБЛАСТЬ   ИРКУТСКИЙ РАЙОН</w:t>
      </w:r>
    </w:p>
    <w:p w:rsidR="00473024" w:rsidRPr="00473024" w:rsidRDefault="00473024" w:rsidP="00261FD0">
      <w:pPr>
        <w:ind w:left="0" w:firstLine="0"/>
        <w:jc w:val="center"/>
        <w:rPr>
          <w:sz w:val="18"/>
          <w:szCs w:val="18"/>
        </w:rPr>
      </w:pPr>
      <w:r w:rsidRPr="00473024">
        <w:rPr>
          <w:sz w:val="18"/>
          <w:szCs w:val="18"/>
        </w:rPr>
        <w:t>ДУМА</w:t>
      </w:r>
    </w:p>
    <w:p w:rsidR="00473024" w:rsidRPr="00473024" w:rsidRDefault="00473024" w:rsidP="00261FD0">
      <w:pPr>
        <w:ind w:left="0" w:firstLine="0"/>
        <w:jc w:val="center"/>
        <w:rPr>
          <w:sz w:val="18"/>
          <w:szCs w:val="18"/>
        </w:rPr>
      </w:pPr>
      <w:r w:rsidRPr="00473024">
        <w:rPr>
          <w:sz w:val="18"/>
          <w:szCs w:val="18"/>
        </w:rPr>
        <w:t>Хомутовского муниципального образования</w:t>
      </w:r>
    </w:p>
    <w:p w:rsidR="00473024" w:rsidRPr="00473024" w:rsidRDefault="00473024" w:rsidP="00261FD0">
      <w:pPr>
        <w:ind w:left="0" w:firstLine="0"/>
        <w:jc w:val="center"/>
        <w:rPr>
          <w:sz w:val="18"/>
          <w:szCs w:val="18"/>
        </w:rPr>
      </w:pPr>
      <w:r w:rsidRPr="00473024">
        <w:rPr>
          <w:sz w:val="18"/>
          <w:szCs w:val="18"/>
        </w:rPr>
        <w:t>Пятый созыв</w:t>
      </w:r>
    </w:p>
    <w:p w:rsidR="00473024" w:rsidRPr="00473024" w:rsidRDefault="00473024" w:rsidP="00473024">
      <w:pPr>
        <w:ind w:left="0" w:firstLine="0"/>
        <w:rPr>
          <w:sz w:val="18"/>
          <w:szCs w:val="18"/>
        </w:rPr>
      </w:pPr>
    </w:p>
    <w:p w:rsidR="00473024" w:rsidRPr="00577C7E" w:rsidRDefault="00473024" w:rsidP="00473024">
      <w:pPr>
        <w:ind w:left="0" w:firstLine="0"/>
        <w:rPr>
          <w:sz w:val="18"/>
          <w:szCs w:val="18"/>
          <w:u w:val="single"/>
        </w:rPr>
      </w:pPr>
      <w:r w:rsidRPr="00577C7E">
        <w:rPr>
          <w:sz w:val="18"/>
          <w:szCs w:val="18"/>
          <w:u w:val="single"/>
        </w:rPr>
        <w:t>27.09.2024 г № 30-14</w:t>
      </w:r>
      <w:r w:rsidR="00261FD0" w:rsidRPr="00577C7E">
        <w:rPr>
          <w:sz w:val="18"/>
          <w:szCs w:val="18"/>
          <w:u w:val="single"/>
        </w:rPr>
        <w:t>3</w:t>
      </w:r>
      <w:r w:rsidRPr="00577C7E">
        <w:rPr>
          <w:sz w:val="18"/>
          <w:szCs w:val="18"/>
          <w:u w:val="single"/>
        </w:rPr>
        <w:t>д</w:t>
      </w:r>
    </w:p>
    <w:p w:rsidR="00A0420A" w:rsidRDefault="00473024" w:rsidP="00473024">
      <w:pPr>
        <w:ind w:left="0" w:firstLine="0"/>
        <w:rPr>
          <w:sz w:val="18"/>
          <w:szCs w:val="18"/>
        </w:rPr>
      </w:pPr>
      <w:r w:rsidRPr="00473024">
        <w:rPr>
          <w:sz w:val="18"/>
          <w:szCs w:val="18"/>
        </w:rPr>
        <w:t xml:space="preserve">        с. Хомутово</w:t>
      </w:r>
    </w:p>
    <w:p w:rsidR="00261FD0" w:rsidRDefault="00261FD0" w:rsidP="00473024">
      <w:pPr>
        <w:ind w:left="0" w:firstLine="0"/>
        <w:rPr>
          <w:sz w:val="18"/>
          <w:szCs w:val="18"/>
        </w:rPr>
      </w:pPr>
    </w:p>
    <w:p w:rsidR="00261FD0" w:rsidRDefault="00261FD0" w:rsidP="004057CA">
      <w:pPr>
        <w:ind w:left="0" w:firstLine="567"/>
        <w:rPr>
          <w:sz w:val="18"/>
          <w:szCs w:val="18"/>
        </w:rPr>
      </w:pPr>
    </w:p>
    <w:p w:rsidR="00261FD0" w:rsidRPr="00261FD0" w:rsidRDefault="00261FD0" w:rsidP="004057CA">
      <w:pPr>
        <w:ind w:left="0" w:firstLine="567"/>
        <w:rPr>
          <w:sz w:val="18"/>
          <w:szCs w:val="18"/>
        </w:rPr>
      </w:pPr>
      <w:r w:rsidRPr="00261FD0">
        <w:rPr>
          <w:sz w:val="18"/>
          <w:szCs w:val="18"/>
        </w:rPr>
        <w:t xml:space="preserve">О внесении изменений в решение Думы Хомутовского муниципального образования от 28.12.2023 № 20-97/д </w:t>
      </w:r>
    </w:p>
    <w:p w:rsidR="00261FD0" w:rsidRPr="00261FD0" w:rsidRDefault="00261FD0" w:rsidP="004057CA">
      <w:pPr>
        <w:ind w:left="0" w:firstLine="567"/>
        <w:rPr>
          <w:sz w:val="18"/>
          <w:szCs w:val="18"/>
        </w:rPr>
      </w:pPr>
      <w:r w:rsidRPr="00261FD0">
        <w:rPr>
          <w:sz w:val="18"/>
          <w:szCs w:val="18"/>
        </w:rPr>
        <w:tab/>
        <w:t xml:space="preserve"> </w:t>
      </w:r>
    </w:p>
    <w:p w:rsidR="00261FD0" w:rsidRDefault="00261FD0" w:rsidP="004057CA">
      <w:pPr>
        <w:ind w:left="0" w:firstLine="567"/>
        <w:rPr>
          <w:sz w:val="18"/>
          <w:szCs w:val="18"/>
        </w:rPr>
      </w:pPr>
      <w:proofErr w:type="gramStart"/>
      <w:r w:rsidRPr="00261FD0">
        <w:rPr>
          <w:sz w:val="18"/>
          <w:szCs w:val="18"/>
        </w:rPr>
        <w:t>В соответствии с Федеральным законом от 21.12.2001 № 178-ФЗ                       «О приватизации государственного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29.05.2009 № 05-20/</w:t>
      </w:r>
      <w:proofErr w:type="spellStart"/>
      <w:r w:rsidRPr="00261FD0">
        <w:rPr>
          <w:sz w:val="18"/>
          <w:szCs w:val="18"/>
        </w:rPr>
        <w:t>дсп</w:t>
      </w:r>
      <w:proofErr w:type="spellEnd"/>
      <w:r w:rsidRPr="00261FD0">
        <w:rPr>
          <w:sz w:val="18"/>
          <w:szCs w:val="18"/>
        </w:rPr>
        <w:t xml:space="preserve"> «Об утверждении положения о приватизации муниципального имущества Хомутовского муниципального образования», руководствуясь Уставом Хомутовского муниципального образования, Дума Хомутов</w:t>
      </w:r>
      <w:r w:rsidR="00E402DB">
        <w:rPr>
          <w:sz w:val="18"/>
          <w:szCs w:val="18"/>
        </w:rPr>
        <w:t>ского муниципального образования</w:t>
      </w:r>
      <w:proofErr w:type="gramEnd"/>
    </w:p>
    <w:p w:rsidR="00E402DB" w:rsidRPr="00261FD0" w:rsidRDefault="00E402DB" w:rsidP="004057CA">
      <w:pPr>
        <w:ind w:left="0" w:firstLine="567"/>
        <w:rPr>
          <w:sz w:val="18"/>
          <w:szCs w:val="18"/>
        </w:rPr>
      </w:pPr>
    </w:p>
    <w:p w:rsidR="00261FD0" w:rsidRDefault="00261FD0" w:rsidP="004057CA">
      <w:pPr>
        <w:ind w:left="0" w:firstLine="567"/>
        <w:rPr>
          <w:sz w:val="18"/>
          <w:szCs w:val="18"/>
        </w:rPr>
      </w:pPr>
      <w:r w:rsidRPr="00261FD0">
        <w:rPr>
          <w:sz w:val="18"/>
          <w:szCs w:val="18"/>
        </w:rPr>
        <w:t>РЕШИЛА:</w:t>
      </w:r>
    </w:p>
    <w:p w:rsidR="00E402DB" w:rsidRPr="00261FD0" w:rsidRDefault="00E402DB" w:rsidP="004057CA">
      <w:pPr>
        <w:ind w:left="0" w:firstLine="567"/>
        <w:rPr>
          <w:sz w:val="18"/>
          <w:szCs w:val="18"/>
        </w:rPr>
      </w:pPr>
    </w:p>
    <w:p w:rsidR="00261FD0" w:rsidRPr="00261FD0" w:rsidRDefault="00261FD0" w:rsidP="004057CA">
      <w:pPr>
        <w:numPr>
          <w:ilvl w:val="0"/>
          <w:numId w:val="11"/>
        </w:numPr>
        <w:ind w:firstLine="567"/>
        <w:rPr>
          <w:sz w:val="18"/>
          <w:szCs w:val="18"/>
        </w:rPr>
      </w:pPr>
      <w:r w:rsidRPr="00261FD0">
        <w:rPr>
          <w:sz w:val="18"/>
          <w:szCs w:val="18"/>
        </w:rPr>
        <w:t>Внести в решение Думы Хомутовского муниципального образования от 28.12.2023 № 20-97/д «Об утверждении Прогнозного плана (программы) приватизации муниципального имущества Хомутовского муниципального образования на 2024 год» следующие изменения:</w:t>
      </w:r>
    </w:p>
    <w:p w:rsidR="00261FD0" w:rsidRPr="00261FD0" w:rsidRDefault="00261FD0" w:rsidP="004057CA">
      <w:pPr>
        <w:numPr>
          <w:ilvl w:val="1"/>
          <w:numId w:val="11"/>
        </w:numPr>
        <w:ind w:firstLine="567"/>
        <w:rPr>
          <w:sz w:val="18"/>
          <w:szCs w:val="18"/>
        </w:rPr>
      </w:pPr>
      <w:r w:rsidRPr="00261FD0">
        <w:rPr>
          <w:sz w:val="18"/>
          <w:szCs w:val="18"/>
        </w:rPr>
        <w:t xml:space="preserve">Приложение  изменить   и   изложить   в   новой   редакции,   согласно </w:t>
      </w:r>
    </w:p>
    <w:p w:rsidR="00261FD0" w:rsidRPr="00261FD0" w:rsidRDefault="00261FD0" w:rsidP="004057CA">
      <w:pPr>
        <w:ind w:left="0" w:firstLine="567"/>
        <w:rPr>
          <w:sz w:val="18"/>
          <w:szCs w:val="18"/>
        </w:rPr>
      </w:pPr>
      <w:r w:rsidRPr="00261FD0">
        <w:rPr>
          <w:sz w:val="18"/>
          <w:szCs w:val="18"/>
        </w:rPr>
        <w:t>приложению к настоящему решению.</w:t>
      </w:r>
    </w:p>
    <w:p w:rsidR="00261FD0" w:rsidRPr="00261FD0" w:rsidRDefault="00261FD0" w:rsidP="004057CA">
      <w:pPr>
        <w:numPr>
          <w:ilvl w:val="0"/>
          <w:numId w:val="11"/>
        </w:numPr>
        <w:ind w:firstLine="567"/>
        <w:rPr>
          <w:sz w:val="18"/>
          <w:szCs w:val="18"/>
        </w:rPr>
      </w:pPr>
      <w:r w:rsidRPr="00261FD0">
        <w:rPr>
          <w:sz w:val="18"/>
          <w:szCs w:val="18"/>
        </w:rPr>
        <w:t xml:space="preserve"> Опубликовать настоящее решение в установленном законом порядке.</w:t>
      </w:r>
    </w:p>
    <w:p w:rsidR="00261FD0" w:rsidRPr="00261FD0" w:rsidRDefault="00261FD0" w:rsidP="004057CA">
      <w:pPr>
        <w:ind w:left="0" w:firstLine="567"/>
        <w:rPr>
          <w:sz w:val="18"/>
          <w:szCs w:val="18"/>
        </w:rPr>
      </w:pPr>
      <w:r w:rsidRPr="00261FD0">
        <w:rPr>
          <w:sz w:val="18"/>
          <w:szCs w:val="18"/>
        </w:rPr>
        <w:t xml:space="preserve">   3.  </w:t>
      </w:r>
      <w:proofErr w:type="gramStart"/>
      <w:r w:rsidRPr="00261FD0">
        <w:rPr>
          <w:sz w:val="18"/>
          <w:szCs w:val="18"/>
        </w:rPr>
        <w:t>Контроль за</w:t>
      </w:r>
      <w:proofErr w:type="gramEnd"/>
      <w:r w:rsidRPr="00261FD0">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261FD0">
        <w:rPr>
          <w:sz w:val="18"/>
          <w:szCs w:val="18"/>
        </w:rPr>
        <w:t>ресурсообеспечению</w:t>
      </w:r>
      <w:proofErr w:type="spellEnd"/>
      <w:r w:rsidRPr="00261FD0">
        <w:rPr>
          <w:sz w:val="18"/>
          <w:szCs w:val="18"/>
        </w:rPr>
        <w:t xml:space="preserve"> Думы Хомутовского муниципального образования.</w:t>
      </w:r>
    </w:p>
    <w:p w:rsidR="00261FD0" w:rsidRPr="00261FD0" w:rsidRDefault="00261FD0" w:rsidP="004057CA">
      <w:pPr>
        <w:ind w:left="0" w:firstLine="567"/>
        <w:rPr>
          <w:sz w:val="18"/>
          <w:szCs w:val="18"/>
        </w:rPr>
      </w:pPr>
    </w:p>
    <w:p w:rsidR="00261FD0" w:rsidRPr="00261FD0" w:rsidRDefault="00261FD0" w:rsidP="00261FD0">
      <w:pPr>
        <w:ind w:left="0" w:firstLine="0"/>
        <w:rPr>
          <w:sz w:val="18"/>
          <w:szCs w:val="18"/>
        </w:rPr>
      </w:pPr>
    </w:p>
    <w:p w:rsidR="00577C7E" w:rsidRDefault="00E402DB" w:rsidP="00D948C7">
      <w:pPr>
        <w:ind w:left="0" w:firstLine="0"/>
        <w:rPr>
          <w:i/>
          <w:sz w:val="18"/>
          <w:szCs w:val="18"/>
        </w:rPr>
      </w:pPr>
      <w:r>
        <w:rPr>
          <w:sz w:val="18"/>
          <w:szCs w:val="18"/>
        </w:rPr>
        <w:t xml:space="preserve">                                                                         </w:t>
      </w:r>
      <w:r w:rsidR="00261FD0" w:rsidRPr="00E402DB">
        <w:rPr>
          <w:i/>
          <w:sz w:val="18"/>
          <w:szCs w:val="18"/>
        </w:rPr>
        <w:t>Глава Хомутовского</w:t>
      </w:r>
      <w:r w:rsidRPr="00E402DB">
        <w:rPr>
          <w:i/>
          <w:sz w:val="18"/>
          <w:szCs w:val="18"/>
        </w:rPr>
        <w:t xml:space="preserve"> м</w:t>
      </w:r>
      <w:r w:rsidR="00261FD0" w:rsidRPr="00E402DB">
        <w:rPr>
          <w:i/>
          <w:sz w:val="18"/>
          <w:szCs w:val="18"/>
        </w:rPr>
        <w:t xml:space="preserve">униципального образования                  </w:t>
      </w:r>
      <w:r w:rsidRPr="00E402DB">
        <w:rPr>
          <w:i/>
          <w:sz w:val="18"/>
          <w:szCs w:val="18"/>
        </w:rPr>
        <w:t xml:space="preserve">        </w:t>
      </w:r>
      <w:r w:rsidR="00D948C7">
        <w:rPr>
          <w:i/>
          <w:sz w:val="18"/>
          <w:szCs w:val="18"/>
        </w:rPr>
        <w:t xml:space="preserve">   А.В. Иваненко</w:t>
      </w:r>
    </w:p>
    <w:p w:rsidR="00577C7E" w:rsidRDefault="00577C7E" w:rsidP="000F6C97">
      <w:pPr>
        <w:ind w:left="0" w:firstLine="0"/>
        <w:rPr>
          <w:i/>
          <w:sz w:val="18"/>
          <w:szCs w:val="18"/>
        </w:rPr>
      </w:pPr>
    </w:p>
    <w:p w:rsidR="00261FD0" w:rsidRPr="004057CA" w:rsidRDefault="00261FD0" w:rsidP="004057CA">
      <w:pPr>
        <w:ind w:left="0" w:firstLine="0"/>
        <w:jc w:val="right"/>
        <w:rPr>
          <w:i/>
          <w:sz w:val="18"/>
          <w:szCs w:val="18"/>
        </w:rPr>
      </w:pPr>
      <w:r w:rsidRPr="004057CA">
        <w:rPr>
          <w:i/>
          <w:sz w:val="18"/>
          <w:szCs w:val="18"/>
        </w:rPr>
        <w:lastRenderedPageBreak/>
        <w:t xml:space="preserve">Приложение  </w:t>
      </w:r>
    </w:p>
    <w:p w:rsidR="00261FD0" w:rsidRPr="004057CA" w:rsidRDefault="00261FD0" w:rsidP="004057CA">
      <w:pPr>
        <w:ind w:left="0" w:firstLine="0"/>
        <w:jc w:val="right"/>
        <w:rPr>
          <w:i/>
          <w:sz w:val="18"/>
          <w:szCs w:val="18"/>
        </w:rPr>
      </w:pPr>
      <w:r w:rsidRPr="004057CA">
        <w:rPr>
          <w:i/>
          <w:sz w:val="18"/>
          <w:szCs w:val="18"/>
        </w:rPr>
        <w:t xml:space="preserve">к решению Думы Хомутовского </w:t>
      </w:r>
    </w:p>
    <w:p w:rsidR="00261FD0" w:rsidRPr="004057CA" w:rsidRDefault="00261FD0" w:rsidP="004057CA">
      <w:pPr>
        <w:ind w:left="0" w:firstLine="0"/>
        <w:jc w:val="right"/>
        <w:rPr>
          <w:i/>
          <w:sz w:val="18"/>
          <w:szCs w:val="18"/>
        </w:rPr>
      </w:pPr>
      <w:r w:rsidRPr="004057CA">
        <w:rPr>
          <w:i/>
          <w:sz w:val="18"/>
          <w:szCs w:val="18"/>
        </w:rPr>
        <w:t xml:space="preserve">муниципального образования </w:t>
      </w:r>
    </w:p>
    <w:p w:rsidR="00261FD0" w:rsidRPr="004057CA" w:rsidRDefault="004057CA" w:rsidP="004057CA">
      <w:pPr>
        <w:ind w:left="0" w:firstLine="0"/>
        <w:jc w:val="right"/>
        <w:rPr>
          <w:i/>
          <w:sz w:val="18"/>
          <w:szCs w:val="18"/>
        </w:rPr>
      </w:pPr>
      <w:r>
        <w:rPr>
          <w:i/>
          <w:sz w:val="18"/>
          <w:szCs w:val="18"/>
          <w:u w:val="single"/>
        </w:rPr>
        <w:t>от27.09.2024</w:t>
      </w:r>
      <w:r w:rsidR="00261FD0" w:rsidRPr="004057CA">
        <w:rPr>
          <w:i/>
          <w:sz w:val="18"/>
          <w:szCs w:val="18"/>
          <w:u w:val="single"/>
        </w:rPr>
        <w:t xml:space="preserve"> №</w:t>
      </w:r>
      <w:r>
        <w:rPr>
          <w:i/>
          <w:sz w:val="18"/>
          <w:szCs w:val="18"/>
          <w:u w:val="single"/>
        </w:rPr>
        <w:t xml:space="preserve"> 30-143д</w:t>
      </w:r>
    </w:p>
    <w:p w:rsidR="00261FD0" w:rsidRPr="004057CA" w:rsidRDefault="00261FD0" w:rsidP="004057CA">
      <w:pPr>
        <w:ind w:left="0" w:firstLine="0"/>
        <w:jc w:val="right"/>
        <w:rPr>
          <w:i/>
          <w:sz w:val="18"/>
          <w:szCs w:val="18"/>
        </w:rPr>
      </w:pPr>
      <w:r w:rsidRPr="004057CA">
        <w:rPr>
          <w:i/>
          <w:sz w:val="18"/>
          <w:szCs w:val="18"/>
        </w:rPr>
        <w:t xml:space="preserve">                                                                                                                </w:t>
      </w:r>
    </w:p>
    <w:p w:rsidR="00261FD0" w:rsidRPr="004057CA" w:rsidRDefault="00261FD0" w:rsidP="004057CA">
      <w:pPr>
        <w:ind w:left="0" w:firstLine="0"/>
        <w:jc w:val="right"/>
        <w:rPr>
          <w:i/>
          <w:sz w:val="18"/>
          <w:szCs w:val="18"/>
        </w:rPr>
      </w:pPr>
      <w:r w:rsidRPr="004057CA">
        <w:rPr>
          <w:i/>
          <w:sz w:val="18"/>
          <w:szCs w:val="18"/>
        </w:rPr>
        <w:t xml:space="preserve">                                                                                                                  Приложение  </w:t>
      </w:r>
    </w:p>
    <w:p w:rsidR="00261FD0" w:rsidRPr="004057CA" w:rsidRDefault="00261FD0" w:rsidP="004057CA">
      <w:pPr>
        <w:ind w:left="0" w:firstLine="0"/>
        <w:jc w:val="right"/>
        <w:rPr>
          <w:i/>
          <w:sz w:val="18"/>
          <w:szCs w:val="18"/>
        </w:rPr>
      </w:pPr>
      <w:r w:rsidRPr="004057CA">
        <w:rPr>
          <w:i/>
          <w:sz w:val="18"/>
          <w:szCs w:val="18"/>
        </w:rPr>
        <w:t xml:space="preserve">к решению Думы Хомутовского </w:t>
      </w:r>
    </w:p>
    <w:p w:rsidR="00261FD0" w:rsidRPr="004057CA" w:rsidRDefault="00261FD0" w:rsidP="004057CA">
      <w:pPr>
        <w:ind w:left="0" w:firstLine="0"/>
        <w:jc w:val="right"/>
        <w:rPr>
          <w:i/>
          <w:sz w:val="18"/>
          <w:szCs w:val="18"/>
        </w:rPr>
      </w:pPr>
      <w:r w:rsidRPr="004057CA">
        <w:rPr>
          <w:i/>
          <w:sz w:val="18"/>
          <w:szCs w:val="18"/>
        </w:rPr>
        <w:t xml:space="preserve">муниципального образования </w:t>
      </w:r>
    </w:p>
    <w:p w:rsidR="00261FD0" w:rsidRPr="004057CA" w:rsidRDefault="00261FD0" w:rsidP="004057CA">
      <w:pPr>
        <w:ind w:left="0" w:firstLine="0"/>
        <w:jc w:val="right"/>
        <w:rPr>
          <w:i/>
          <w:sz w:val="18"/>
          <w:szCs w:val="18"/>
        </w:rPr>
      </w:pPr>
      <w:r w:rsidRPr="004057CA">
        <w:rPr>
          <w:i/>
          <w:sz w:val="18"/>
          <w:szCs w:val="18"/>
          <w:u w:val="single"/>
        </w:rPr>
        <w:t>от  28.12.2024  № 20-97/д</w:t>
      </w:r>
    </w:p>
    <w:p w:rsidR="00261FD0" w:rsidRPr="00261FD0" w:rsidRDefault="00261FD0" w:rsidP="004057CA">
      <w:pPr>
        <w:ind w:left="0" w:firstLine="0"/>
        <w:jc w:val="center"/>
        <w:rPr>
          <w:bCs/>
          <w:sz w:val="18"/>
          <w:szCs w:val="18"/>
        </w:rPr>
      </w:pPr>
    </w:p>
    <w:p w:rsidR="00261FD0" w:rsidRPr="00261FD0" w:rsidRDefault="00261FD0" w:rsidP="004057CA">
      <w:pPr>
        <w:ind w:left="0" w:firstLine="0"/>
        <w:jc w:val="center"/>
        <w:rPr>
          <w:bCs/>
          <w:sz w:val="18"/>
          <w:szCs w:val="18"/>
        </w:rPr>
      </w:pPr>
      <w:r w:rsidRPr="00261FD0">
        <w:rPr>
          <w:bCs/>
          <w:sz w:val="18"/>
          <w:szCs w:val="18"/>
        </w:rPr>
        <w:t>Прогнозный план (программа) приватизации муниципального имущества</w:t>
      </w:r>
    </w:p>
    <w:p w:rsidR="00261FD0" w:rsidRPr="00261FD0" w:rsidRDefault="00261FD0" w:rsidP="004057CA">
      <w:pPr>
        <w:ind w:left="0" w:firstLine="0"/>
        <w:jc w:val="center"/>
        <w:rPr>
          <w:bCs/>
          <w:sz w:val="18"/>
          <w:szCs w:val="18"/>
        </w:rPr>
      </w:pPr>
      <w:r w:rsidRPr="00261FD0">
        <w:rPr>
          <w:bCs/>
          <w:sz w:val="18"/>
          <w:szCs w:val="18"/>
        </w:rPr>
        <w:t>Хомутовского муниципального образования на 2024 год</w:t>
      </w:r>
    </w:p>
    <w:p w:rsidR="00261FD0" w:rsidRPr="00261FD0" w:rsidRDefault="00261FD0" w:rsidP="00261FD0">
      <w:pPr>
        <w:ind w:left="0" w:firstLine="0"/>
        <w:rPr>
          <w:sz w:val="18"/>
          <w:szCs w:val="18"/>
        </w:rPr>
      </w:pPr>
      <w:r w:rsidRPr="00261FD0">
        <w:rPr>
          <w:sz w:val="18"/>
          <w:szCs w:val="18"/>
        </w:rPr>
        <w:t xml:space="preserve"> </w:t>
      </w:r>
    </w:p>
    <w:p w:rsidR="00261FD0" w:rsidRPr="00261FD0" w:rsidRDefault="00261FD0" w:rsidP="00261FD0">
      <w:pPr>
        <w:ind w:left="0" w:firstLine="0"/>
        <w:rPr>
          <w:sz w:val="18"/>
          <w:szCs w:val="18"/>
        </w:rPr>
      </w:pPr>
    </w:p>
    <w:p w:rsidR="00261FD0" w:rsidRPr="00261FD0" w:rsidRDefault="00261FD0" w:rsidP="004057CA">
      <w:pPr>
        <w:ind w:left="0" w:firstLine="567"/>
        <w:rPr>
          <w:sz w:val="18"/>
          <w:szCs w:val="18"/>
        </w:rPr>
      </w:pPr>
      <w:r w:rsidRPr="00261FD0">
        <w:rPr>
          <w:sz w:val="18"/>
          <w:szCs w:val="18"/>
        </w:rPr>
        <w:t xml:space="preserve">       1. Основные направления в сфере приватизации муниципального имущества.</w:t>
      </w:r>
    </w:p>
    <w:p w:rsidR="00261FD0" w:rsidRPr="00261FD0" w:rsidRDefault="00261FD0" w:rsidP="004057CA">
      <w:pPr>
        <w:ind w:left="0" w:firstLine="567"/>
        <w:rPr>
          <w:sz w:val="18"/>
          <w:szCs w:val="18"/>
        </w:rPr>
      </w:pPr>
      <w:r w:rsidRPr="00261FD0">
        <w:rPr>
          <w:sz w:val="18"/>
          <w:szCs w:val="18"/>
        </w:rPr>
        <w:t xml:space="preserve">       Целью прогнозного плана (программы) приватизации муниципального имущества на 2024 год является достижение эффективности от использования муниципального имущества, повышение доходной части бюджета Хомутовского муниципального образования.</w:t>
      </w:r>
    </w:p>
    <w:p w:rsidR="00261FD0" w:rsidRPr="00261FD0" w:rsidRDefault="00261FD0" w:rsidP="004057CA">
      <w:pPr>
        <w:ind w:left="0" w:firstLine="567"/>
        <w:rPr>
          <w:sz w:val="18"/>
          <w:szCs w:val="18"/>
        </w:rPr>
      </w:pPr>
      <w:r w:rsidRPr="00261FD0">
        <w:rPr>
          <w:sz w:val="18"/>
          <w:szCs w:val="18"/>
        </w:rPr>
        <w:t xml:space="preserve">        2. Основными задачами прогнозного плана (программы) приватизации являются:</w:t>
      </w:r>
    </w:p>
    <w:p w:rsidR="00261FD0" w:rsidRPr="00261FD0" w:rsidRDefault="00261FD0" w:rsidP="004057CA">
      <w:pPr>
        <w:ind w:left="0" w:firstLine="567"/>
        <w:rPr>
          <w:sz w:val="18"/>
          <w:szCs w:val="18"/>
        </w:rPr>
      </w:pPr>
      <w:r w:rsidRPr="00261FD0">
        <w:rPr>
          <w:sz w:val="18"/>
          <w:szCs w:val="18"/>
        </w:rPr>
        <w:t>- осуществление в 2024 году приватизации муниципального имущества, которое не используется для обеспечения функций и задач муниципального образования;</w:t>
      </w:r>
    </w:p>
    <w:p w:rsidR="00261FD0" w:rsidRPr="00261FD0" w:rsidRDefault="00261FD0" w:rsidP="004057CA">
      <w:pPr>
        <w:ind w:left="0" w:firstLine="567"/>
        <w:rPr>
          <w:sz w:val="18"/>
          <w:szCs w:val="18"/>
        </w:rPr>
      </w:pPr>
      <w:r w:rsidRPr="00261FD0">
        <w:rPr>
          <w:sz w:val="18"/>
          <w:szCs w:val="18"/>
        </w:rPr>
        <w:t>- вовлечение имущества в хозяйственный оборот;</w:t>
      </w:r>
    </w:p>
    <w:p w:rsidR="00261FD0" w:rsidRPr="00261FD0" w:rsidRDefault="00261FD0" w:rsidP="004057CA">
      <w:pPr>
        <w:ind w:left="0" w:firstLine="567"/>
        <w:rPr>
          <w:sz w:val="18"/>
          <w:szCs w:val="18"/>
        </w:rPr>
      </w:pPr>
      <w:r w:rsidRPr="00261FD0">
        <w:rPr>
          <w:sz w:val="18"/>
          <w:szCs w:val="18"/>
        </w:rPr>
        <w:t>- формирование доходов бюджета муниципального образования.</w:t>
      </w:r>
    </w:p>
    <w:p w:rsidR="00261FD0" w:rsidRPr="00261FD0" w:rsidRDefault="00261FD0" w:rsidP="004057CA">
      <w:pPr>
        <w:ind w:left="0" w:firstLine="567"/>
        <w:rPr>
          <w:sz w:val="18"/>
          <w:szCs w:val="18"/>
        </w:rPr>
      </w:pPr>
      <w:r w:rsidRPr="00261FD0">
        <w:rPr>
          <w:sz w:val="18"/>
          <w:szCs w:val="18"/>
        </w:rPr>
        <w:t>Раздел 1. Недвижимое имущество</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842"/>
        <w:gridCol w:w="2552"/>
        <w:gridCol w:w="1984"/>
        <w:gridCol w:w="1276"/>
        <w:gridCol w:w="1418"/>
      </w:tblGrid>
      <w:tr w:rsidR="00261FD0" w:rsidRPr="00261FD0" w:rsidTr="00261FD0">
        <w:trPr>
          <w:trHeight w:val="649"/>
        </w:trPr>
        <w:tc>
          <w:tcPr>
            <w:tcW w:w="284" w:type="dxa"/>
            <w:tcBorders>
              <w:top w:val="single" w:sz="4" w:space="0" w:color="auto"/>
              <w:left w:val="single" w:sz="4" w:space="0" w:color="auto"/>
              <w:bottom w:val="single" w:sz="4" w:space="0" w:color="auto"/>
              <w:right w:val="single" w:sz="4" w:space="0" w:color="auto"/>
            </w:tcBorders>
          </w:tcPr>
          <w:p w:rsidR="00261FD0" w:rsidRPr="00261FD0" w:rsidRDefault="00261FD0" w:rsidP="004057CA">
            <w:pPr>
              <w:ind w:left="0" w:firstLine="567"/>
              <w:rPr>
                <w:b/>
                <w:sz w:val="18"/>
                <w:szCs w:val="18"/>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261FD0" w:rsidRPr="00261FD0" w:rsidRDefault="00261FD0" w:rsidP="004057CA">
            <w:pPr>
              <w:ind w:left="0" w:firstLine="567"/>
              <w:rPr>
                <w:b/>
                <w:sz w:val="18"/>
                <w:szCs w:val="18"/>
              </w:rPr>
            </w:pPr>
            <w:r w:rsidRPr="00261FD0">
              <w:rPr>
                <w:b/>
                <w:sz w:val="18"/>
                <w:szCs w:val="18"/>
              </w:rPr>
              <w:t>Наименование</w:t>
            </w:r>
          </w:p>
        </w:tc>
        <w:tc>
          <w:tcPr>
            <w:tcW w:w="2552" w:type="dxa"/>
            <w:tcBorders>
              <w:top w:val="single" w:sz="4" w:space="0" w:color="auto"/>
              <w:left w:val="single" w:sz="4" w:space="0" w:color="auto"/>
              <w:bottom w:val="single" w:sz="4" w:space="0" w:color="auto"/>
              <w:right w:val="single" w:sz="4" w:space="0" w:color="auto"/>
            </w:tcBorders>
            <w:vAlign w:val="center"/>
            <w:hideMark/>
          </w:tcPr>
          <w:p w:rsidR="00261FD0" w:rsidRPr="00261FD0" w:rsidRDefault="00261FD0" w:rsidP="004057CA">
            <w:pPr>
              <w:ind w:left="0" w:firstLine="567"/>
              <w:rPr>
                <w:b/>
                <w:sz w:val="18"/>
                <w:szCs w:val="18"/>
              </w:rPr>
            </w:pPr>
            <w:r w:rsidRPr="00261FD0">
              <w:rPr>
                <w:b/>
                <w:sz w:val="18"/>
                <w:szCs w:val="18"/>
              </w:rPr>
              <w:t>Адрес</w:t>
            </w:r>
          </w:p>
        </w:tc>
        <w:tc>
          <w:tcPr>
            <w:tcW w:w="1984" w:type="dxa"/>
            <w:tcBorders>
              <w:top w:val="single" w:sz="4" w:space="0" w:color="auto"/>
              <w:left w:val="single" w:sz="4" w:space="0" w:color="auto"/>
              <w:bottom w:val="single" w:sz="4" w:space="0" w:color="auto"/>
              <w:right w:val="single" w:sz="4" w:space="0" w:color="auto"/>
            </w:tcBorders>
            <w:vAlign w:val="center"/>
            <w:hideMark/>
          </w:tcPr>
          <w:p w:rsidR="00261FD0" w:rsidRPr="00261FD0" w:rsidRDefault="00261FD0" w:rsidP="004057CA">
            <w:pPr>
              <w:ind w:left="0" w:firstLine="567"/>
              <w:rPr>
                <w:b/>
                <w:sz w:val="18"/>
                <w:szCs w:val="18"/>
              </w:rPr>
            </w:pPr>
            <w:r w:rsidRPr="00261FD0">
              <w:rPr>
                <w:b/>
                <w:sz w:val="18"/>
                <w:szCs w:val="18"/>
              </w:rPr>
              <w:t>Кадастровый номер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261FD0" w:rsidRPr="00261FD0" w:rsidRDefault="00261FD0" w:rsidP="004057CA">
            <w:pPr>
              <w:ind w:left="0" w:firstLine="567"/>
              <w:rPr>
                <w:b/>
                <w:sz w:val="18"/>
                <w:szCs w:val="18"/>
              </w:rPr>
            </w:pPr>
            <w:r w:rsidRPr="00261FD0">
              <w:rPr>
                <w:b/>
                <w:sz w:val="18"/>
                <w:szCs w:val="18"/>
              </w:rPr>
              <w:t>Площадь (</w:t>
            </w:r>
            <w:proofErr w:type="spellStart"/>
            <w:r w:rsidRPr="00261FD0">
              <w:rPr>
                <w:b/>
                <w:sz w:val="18"/>
                <w:szCs w:val="18"/>
              </w:rPr>
              <w:t>кв</w:t>
            </w:r>
            <w:proofErr w:type="gramStart"/>
            <w:r w:rsidRPr="00261FD0">
              <w:rPr>
                <w:b/>
                <w:sz w:val="18"/>
                <w:szCs w:val="18"/>
              </w:rPr>
              <w:t>.м</w:t>
            </w:r>
            <w:proofErr w:type="spellEnd"/>
            <w:proofErr w:type="gramEnd"/>
            <w:r w:rsidRPr="00261FD0">
              <w:rPr>
                <w:b/>
                <w:sz w:val="18"/>
                <w:szCs w:val="18"/>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261FD0" w:rsidRPr="00261FD0" w:rsidRDefault="00261FD0" w:rsidP="004057CA">
            <w:pPr>
              <w:ind w:left="0" w:firstLine="567"/>
              <w:rPr>
                <w:b/>
                <w:sz w:val="18"/>
                <w:szCs w:val="18"/>
              </w:rPr>
            </w:pPr>
            <w:r w:rsidRPr="00261FD0">
              <w:rPr>
                <w:b/>
                <w:sz w:val="18"/>
                <w:szCs w:val="18"/>
              </w:rPr>
              <w:t>Предполагаемый срок приватизации</w:t>
            </w:r>
          </w:p>
        </w:tc>
      </w:tr>
      <w:tr w:rsidR="00261FD0" w:rsidRPr="00261FD0" w:rsidTr="00261FD0">
        <w:trPr>
          <w:trHeight w:val="1066"/>
        </w:trPr>
        <w:tc>
          <w:tcPr>
            <w:tcW w:w="284" w:type="dxa"/>
            <w:vMerge w:val="restart"/>
            <w:tcBorders>
              <w:left w:val="single" w:sz="4" w:space="0" w:color="auto"/>
              <w:right w:val="single" w:sz="4" w:space="0" w:color="auto"/>
            </w:tcBorders>
          </w:tcPr>
          <w:p w:rsidR="00261FD0" w:rsidRPr="00261FD0" w:rsidRDefault="00261FD0" w:rsidP="004057CA">
            <w:pPr>
              <w:ind w:left="0" w:firstLine="567"/>
              <w:rPr>
                <w:sz w:val="18"/>
                <w:szCs w:val="18"/>
              </w:rPr>
            </w:pPr>
          </w:p>
          <w:p w:rsidR="00261FD0" w:rsidRPr="00261FD0" w:rsidRDefault="00261FD0" w:rsidP="004057CA">
            <w:pPr>
              <w:ind w:left="0" w:firstLine="567"/>
              <w:rPr>
                <w:sz w:val="18"/>
                <w:szCs w:val="18"/>
              </w:rPr>
            </w:pPr>
          </w:p>
          <w:p w:rsidR="00261FD0" w:rsidRPr="00261FD0" w:rsidRDefault="00261FD0" w:rsidP="004057CA">
            <w:pPr>
              <w:ind w:left="0" w:firstLine="567"/>
              <w:rPr>
                <w:sz w:val="18"/>
                <w:szCs w:val="18"/>
              </w:rPr>
            </w:pPr>
          </w:p>
          <w:p w:rsidR="00261FD0" w:rsidRPr="00261FD0" w:rsidRDefault="00261FD0" w:rsidP="004057CA">
            <w:pPr>
              <w:ind w:left="0" w:firstLine="567"/>
              <w:rPr>
                <w:sz w:val="18"/>
                <w:szCs w:val="18"/>
              </w:rPr>
            </w:pPr>
          </w:p>
          <w:p w:rsidR="00261FD0" w:rsidRPr="00261FD0" w:rsidRDefault="00261FD0" w:rsidP="004057CA">
            <w:pPr>
              <w:ind w:left="0" w:firstLine="567"/>
              <w:rPr>
                <w:sz w:val="18"/>
                <w:szCs w:val="18"/>
              </w:rPr>
            </w:pPr>
            <w:r w:rsidRPr="00261FD0">
              <w:rPr>
                <w:sz w:val="18"/>
                <w:szCs w:val="18"/>
              </w:rPr>
              <w:t>1</w:t>
            </w:r>
          </w:p>
        </w:tc>
        <w:tc>
          <w:tcPr>
            <w:tcW w:w="1842" w:type="dxa"/>
            <w:tcBorders>
              <w:top w:val="single" w:sz="4" w:space="0" w:color="auto"/>
              <w:left w:val="single" w:sz="4" w:space="0" w:color="auto"/>
              <w:bottom w:val="single" w:sz="4" w:space="0" w:color="auto"/>
              <w:right w:val="single" w:sz="4" w:space="0" w:color="auto"/>
            </w:tcBorders>
            <w:vAlign w:val="center"/>
          </w:tcPr>
          <w:p w:rsidR="00261FD0" w:rsidRPr="00261FD0" w:rsidRDefault="000F6C97" w:rsidP="000F6C97">
            <w:pPr>
              <w:ind w:left="0" w:firstLine="0"/>
              <w:rPr>
                <w:sz w:val="18"/>
                <w:szCs w:val="18"/>
              </w:rPr>
            </w:pPr>
            <w:r>
              <w:rPr>
                <w:sz w:val="18"/>
                <w:szCs w:val="18"/>
              </w:rPr>
              <w:t>1.1.</w:t>
            </w:r>
            <w:r w:rsidR="00261FD0" w:rsidRPr="00261FD0">
              <w:rPr>
                <w:sz w:val="18"/>
                <w:szCs w:val="18"/>
              </w:rPr>
              <w:t xml:space="preserve">Объект незавершённого строительства     (проектируемое назначение: </w:t>
            </w:r>
            <w:proofErr w:type="spellStart"/>
            <w:r w:rsidR="00261FD0" w:rsidRPr="00261FD0">
              <w:rPr>
                <w:sz w:val="18"/>
                <w:szCs w:val="18"/>
              </w:rPr>
              <w:t>блочно</w:t>
            </w:r>
            <w:proofErr w:type="spellEnd"/>
            <w:r w:rsidR="00261FD0" w:rsidRPr="00261FD0">
              <w:rPr>
                <w:sz w:val="18"/>
                <w:szCs w:val="18"/>
              </w:rPr>
              <w:t>-модульная котельная)</w:t>
            </w:r>
          </w:p>
        </w:tc>
        <w:tc>
          <w:tcPr>
            <w:tcW w:w="2552" w:type="dxa"/>
            <w:tcBorders>
              <w:top w:val="single" w:sz="4" w:space="0" w:color="auto"/>
              <w:left w:val="single" w:sz="4" w:space="0" w:color="auto"/>
              <w:bottom w:val="single" w:sz="4" w:space="0" w:color="auto"/>
              <w:right w:val="single" w:sz="4" w:space="0" w:color="auto"/>
            </w:tcBorders>
            <w:vAlign w:val="center"/>
          </w:tcPr>
          <w:p w:rsidR="00261FD0" w:rsidRPr="00261FD0" w:rsidRDefault="000F6C97" w:rsidP="000F6C97">
            <w:pPr>
              <w:ind w:left="0" w:firstLine="0"/>
              <w:jc w:val="center"/>
              <w:rPr>
                <w:sz w:val="18"/>
                <w:szCs w:val="18"/>
              </w:rPr>
            </w:pPr>
            <w:r>
              <w:rPr>
                <w:sz w:val="18"/>
                <w:szCs w:val="18"/>
              </w:rPr>
              <w:t xml:space="preserve">Российская </w:t>
            </w:r>
            <w:r w:rsidR="00261FD0" w:rsidRPr="00261FD0">
              <w:rPr>
                <w:sz w:val="18"/>
                <w:szCs w:val="18"/>
              </w:rPr>
              <w:t>Федерация, Иркутская область, Иркутский район, с. Хомутово,  ул. Мичурина</w:t>
            </w:r>
          </w:p>
        </w:tc>
        <w:tc>
          <w:tcPr>
            <w:tcW w:w="1984" w:type="dxa"/>
            <w:tcBorders>
              <w:top w:val="single" w:sz="4" w:space="0" w:color="auto"/>
              <w:left w:val="single" w:sz="4" w:space="0" w:color="auto"/>
              <w:bottom w:val="single" w:sz="4" w:space="0" w:color="auto"/>
              <w:right w:val="single" w:sz="4" w:space="0" w:color="auto"/>
            </w:tcBorders>
            <w:vAlign w:val="center"/>
          </w:tcPr>
          <w:p w:rsidR="00261FD0" w:rsidRPr="00261FD0" w:rsidRDefault="00261FD0" w:rsidP="000F6C97">
            <w:pPr>
              <w:ind w:left="0" w:firstLine="0"/>
              <w:rPr>
                <w:sz w:val="18"/>
                <w:szCs w:val="18"/>
              </w:rPr>
            </w:pPr>
            <w:r w:rsidRPr="00261FD0">
              <w:rPr>
                <w:sz w:val="18"/>
                <w:szCs w:val="18"/>
              </w:rPr>
              <w:t>38:06:100105:1289</w:t>
            </w:r>
          </w:p>
        </w:tc>
        <w:tc>
          <w:tcPr>
            <w:tcW w:w="1276" w:type="dxa"/>
            <w:tcBorders>
              <w:top w:val="single" w:sz="4" w:space="0" w:color="auto"/>
              <w:left w:val="single" w:sz="4" w:space="0" w:color="auto"/>
              <w:bottom w:val="single" w:sz="4" w:space="0" w:color="auto"/>
              <w:right w:val="single" w:sz="4" w:space="0" w:color="auto"/>
            </w:tcBorders>
            <w:vAlign w:val="center"/>
          </w:tcPr>
          <w:p w:rsidR="00261FD0" w:rsidRPr="00261FD0" w:rsidRDefault="00261FD0" w:rsidP="000F6C97">
            <w:pPr>
              <w:ind w:left="0" w:firstLine="0"/>
              <w:rPr>
                <w:sz w:val="18"/>
                <w:szCs w:val="18"/>
              </w:rPr>
            </w:pPr>
            <w:r w:rsidRPr="00261FD0">
              <w:rPr>
                <w:sz w:val="18"/>
                <w:szCs w:val="18"/>
              </w:rPr>
              <w:t xml:space="preserve">300,00 </w:t>
            </w:r>
          </w:p>
        </w:tc>
        <w:tc>
          <w:tcPr>
            <w:tcW w:w="1418" w:type="dxa"/>
            <w:tcBorders>
              <w:top w:val="nil"/>
              <w:left w:val="single" w:sz="4" w:space="0" w:color="auto"/>
              <w:bottom w:val="nil"/>
              <w:right w:val="single" w:sz="4" w:space="0" w:color="auto"/>
            </w:tcBorders>
          </w:tcPr>
          <w:p w:rsidR="00261FD0" w:rsidRPr="00261FD0" w:rsidRDefault="00261FD0" w:rsidP="004057CA">
            <w:pPr>
              <w:ind w:left="0" w:firstLine="567"/>
              <w:rPr>
                <w:sz w:val="18"/>
                <w:szCs w:val="18"/>
              </w:rPr>
            </w:pPr>
          </w:p>
          <w:p w:rsidR="00261FD0" w:rsidRPr="00261FD0" w:rsidRDefault="00261FD0" w:rsidP="004057CA">
            <w:pPr>
              <w:ind w:left="0" w:firstLine="567"/>
              <w:rPr>
                <w:sz w:val="18"/>
                <w:szCs w:val="18"/>
              </w:rPr>
            </w:pPr>
          </w:p>
          <w:p w:rsidR="00261FD0" w:rsidRPr="00261FD0" w:rsidRDefault="00261FD0" w:rsidP="004057CA">
            <w:pPr>
              <w:ind w:left="0" w:firstLine="567"/>
              <w:rPr>
                <w:sz w:val="18"/>
                <w:szCs w:val="18"/>
              </w:rPr>
            </w:pPr>
          </w:p>
          <w:p w:rsidR="00261FD0" w:rsidRPr="00261FD0" w:rsidRDefault="00261FD0" w:rsidP="004057CA">
            <w:pPr>
              <w:ind w:left="0" w:firstLine="567"/>
              <w:rPr>
                <w:sz w:val="18"/>
                <w:szCs w:val="18"/>
              </w:rPr>
            </w:pPr>
          </w:p>
          <w:p w:rsidR="00261FD0" w:rsidRPr="00261FD0" w:rsidRDefault="00261FD0" w:rsidP="004057CA">
            <w:pPr>
              <w:ind w:left="0" w:firstLine="567"/>
              <w:rPr>
                <w:sz w:val="18"/>
                <w:szCs w:val="18"/>
              </w:rPr>
            </w:pPr>
          </w:p>
          <w:p w:rsidR="00261FD0" w:rsidRPr="00261FD0" w:rsidRDefault="00261FD0" w:rsidP="000F6C97">
            <w:pPr>
              <w:ind w:left="0" w:firstLine="0"/>
              <w:rPr>
                <w:sz w:val="18"/>
                <w:szCs w:val="18"/>
              </w:rPr>
            </w:pPr>
            <w:r w:rsidRPr="00261FD0">
              <w:rPr>
                <w:sz w:val="18"/>
                <w:szCs w:val="18"/>
              </w:rPr>
              <w:t>3 - 4 квартал</w:t>
            </w:r>
          </w:p>
        </w:tc>
      </w:tr>
      <w:tr w:rsidR="00261FD0" w:rsidRPr="00261FD0" w:rsidTr="00261FD0">
        <w:trPr>
          <w:trHeight w:val="1066"/>
        </w:trPr>
        <w:tc>
          <w:tcPr>
            <w:tcW w:w="284" w:type="dxa"/>
            <w:vMerge/>
            <w:tcBorders>
              <w:left w:val="single" w:sz="4" w:space="0" w:color="auto"/>
              <w:right w:val="single" w:sz="4" w:space="0" w:color="auto"/>
            </w:tcBorders>
          </w:tcPr>
          <w:p w:rsidR="00261FD0" w:rsidRPr="00261FD0" w:rsidRDefault="00261FD0" w:rsidP="004057CA">
            <w:pPr>
              <w:ind w:left="0" w:firstLine="567"/>
              <w:rPr>
                <w:sz w:val="18"/>
                <w:szCs w:val="18"/>
              </w:rPr>
            </w:pPr>
          </w:p>
        </w:tc>
        <w:tc>
          <w:tcPr>
            <w:tcW w:w="1842" w:type="dxa"/>
            <w:tcBorders>
              <w:top w:val="single" w:sz="4" w:space="0" w:color="auto"/>
              <w:left w:val="single" w:sz="4" w:space="0" w:color="auto"/>
              <w:bottom w:val="single" w:sz="4" w:space="0" w:color="auto"/>
              <w:right w:val="single" w:sz="4" w:space="0" w:color="auto"/>
            </w:tcBorders>
            <w:vAlign w:val="center"/>
          </w:tcPr>
          <w:p w:rsidR="00261FD0" w:rsidRPr="00261FD0" w:rsidRDefault="000F6C97" w:rsidP="000F6C97">
            <w:pPr>
              <w:ind w:left="0" w:firstLine="0"/>
              <w:rPr>
                <w:sz w:val="18"/>
                <w:szCs w:val="18"/>
              </w:rPr>
            </w:pPr>
            <w:r>
              <w:rPr>
                <w:sz w:val="18"/>
                <w:szCs w:val="18"/>
              </w:rPr>
              <w:t>1.2.</w:t>
            </w:r>
            <w:r w:rsidR="00261FD0" w:rsidRPr="00261FD0">
              <w:rPr>
                <w:sz w:val="18"/>
                <w:szCs w:val="18"/>
              </w:rPr>
              <w:t>Земельный участок</w:t>
            </w:r>
          </w:p>
        </w:tc>
        <w:tc>
          <w:tcPr>
            <w:tcW w:w="2552" w:type="dxa"/>
            <w:tcBorders>
              <w:top w:val="single" w:sz="4" w:space="0" w:color="auto"/>
              <w:left w:val="single" w:sz="4" w:space="0" w:color="auto"/>
              <w:bottom w:val="single" w:sz="4" w:space="0" w:color="auto"/>
              <w:right w:val="single" w:sz="4" w:space="0" w:color="auto"/>
            </w:tcBorders>
            <w:vAlign w:val="center"/>
          </w:tcPr>
          <w:p w:rsidR="00261FD0" w:rsidRPr="00261FD0" w:rsidRDefault="00261FD0" w:rsidP="000F6C97">
            <w:pPr>
              <w:ind w:left="0" w:firstLine="567"/>
              <w:jc w:val="center"/>
              <w:rPr>
                <w:sz w:val="18"/>
                <w:szCs w:val="18"/>
              </w:rPr>
            </w:pPr>
            <w:r w:rsidRPr="00261FD0">
              <w:rPr>
                <w:sz w:val="18"/>
                <w:szCs w:val="18"/>
              </w:rPr>
              <w:t>Иркутская область, Иркутский район, с. Хомутово,  ул. Мичурина, 13-12</w:t>
            </w:r>
          </w:p>
        </w:tc>
        <w:tc>
          <w:tcPr>
            <w:tcW w:w="1984" w:type="dxa"/>
            <w:tcBorders>
              <w:top w:val="single" w:sz="4" w:space="0" w:color="auto"/>
              <w:left w:val="single" w:sz="4" w:space="0" w:color="auto"/>
              <w:bottom w:val="single" w:sz="4" w:space="0" w:color="auto"/>
              <w:right w:val="single" w:sz="4" w:space="0" w:color="auto"/>
            </w:tcBorders>
            <w:vAlign w:val="center"/>
          </w:tcPr>
          <w:p w:rsidR="00261FD0" w:rsidRPr="00261FD0" w:rsidRDefault="00261FD0" w:rsidP="000F6C97">
            <w:pPr>
              <w:ind w:left="0" w:firstLine="0"/>
              <w:rPr>
                <w:sz w:val="18"/>
                <w:szCs w:val="18"/>
              </w:rPr>
            </w:pPr>
            <w:r w:rsidRPr="00261FD0">
              <w:rPr>
                <w:sz w:val="18"/>
                <w:szCs w:val="18"/>
              </w:rPr>
              <w:t>38:06:100105:895</w:t>
            </w:r>
          </w:p>
        </w:tc>
        <w:tc>
          <w:tcPr>
            <w:tcW w:w="1276" w:type="dxa"/>
            <w:tcBorders>
              <w:top w:val="single" w:sz="4" w:space="0" w:color="auto"/>
              <w:left w:val="single" w:sz="4" w:space="0" w:color="auto"/>
              <w:bottom w:val="single" w:sz="4" w:space="0" w:color="auto"/>
              <w:right w:val="single" w:sz="4" w:space="0" w:color="auto"/>
            </w:tcBorders>
            <w:vAlign w:val="center"/>
          </w:tcPr>
          <w:p w:rsidR="00261FD0" w:rsidRPr="00261FD0" w:rsidRDefault="00261FD0" w:rsidP="000F6C97">
            <w:pPr>
              <w:ind w:left="0" w:firstLine="0"/>
              <w:rPr>
                <w:sz w:val="18"/>
                <w:szCs w:val="18"/>
              </w:rPr>
            </w:pPr>
            <w:r w:rsidRPr="00261FD0">
              <w:rPr>
                <w:sz w:val="18"/>
                <w:szCs w:val="18"/>
              </w:rPr>
              <w:t>5000,00</w:t>
            </w:r>
          </w:p>
        </w:tc>
        <w:tc>
          <w:tcPr>
            <w:tcW w:w="1418" w:type="dxa"/>
            <w:tcBorders>
              <w:top w:val="nil"/>
              <w:left w:val="single" w:sz="4" w:space="0" w:color="auto"/>
              <w:right w:val="single" w:sz="4" w:space="0" w:color="auto"/>
            </w:tcBorders>
          </w:tcPr>
          <w:p w:rsidR="00261FD0" w:rsidRPr="00261FD0" w:rsidRDefault="00261FD0" w:rsidP="004057CA">
            <w:pPr>
              <w:ind w:left="0" w:firstLine="567"/>
              <w:rPr>
                <w:sz w:val="18"/>
                <w:szCs w:val="18"/>
              </w:rPr>
            </w:pPr>
          </w:p>
        </w:tc>
      </w:tr>
    </w:tbl>
    <w:p w:rsidR="00261FD0" w:rsidRPr="00577C7E" w:rsidRDefault="00261FD0" w:rsidP="004057CA">
      <w:pPr>
        <w:ind w:left="0" w:firstLine="567"/>
        <w:rPr>
          <w:i/>
          <w:sz w:val="18"/>
          <w:szCs w:val="18"/>
        </w:rPr>
      </w:pPr>
    </w:p>
    <w:p w:rsidR="00261FD0" w:rsidRPr="00577C7E" w:rsidRDefault="00261FD0" w:rsidP="004057CA">
      <w:pPr>
        <w:ind w:left="0" w:firstLine="567"/>
        <w:rPr>
          <w:i/>
          <w:sz w:val="18"/>
          <w:szCs w:val="18"/>
        </w:rPr>
      </w:pPr>
      <w:r w:rsidRPr="00577C7E">
        <w:rPr>
          <w:i/>
          <w:sz w:val="18"/>
          <w:szCs w:val="18"/>
        </w:rPr>
        <w:t>Начальник отдела градостроительства, земельных и имущественных отношений</w:t>
      </w:r>
      <w:r w:rsidR="00577C7E">
        <w:rPr>
          <w:i/>
          <w:sz w:val="18"/>
          <w:szCs w:val="18"/>
        </w:rPr>
        <w:t xml:space="preserve">                     </w:t>
      </w:r>
      <w:r w:rsidRPr="00577C7E">
        <w:rPr>
          <w:i/>
          <w:sz w:val="18"/>
          <w:szCs w:val="18"/>
        </w:rPr>
        <w:t xml:space="preserve">  Ю.В. </w:t>
      </w:r>
      <w:proofErr w:type="spellStart"/>
      <w:r w:rsidRPr="00577C7E">
        <w:rPr>
          <w:i/>
          <w:sz w:val="18"/>
          <w:szCs w:val="18"/>
        </w:rPr>
        <w:t>Тюкавкина</w:t>
      </w:r>
      <w:proofErr w:type="spellEnd"/>
    </w:p>
    <w:p w:rsidR="00261FD0" w:rsidRDefault="00261FD0" w:rsidP="004057CA">
      <w:pPr>
        <w:ind w:left="0" w:firstLine="567"/>
        <w:rPr>
          <w:sz w:val="18"/>
          <w:szCs w:val="18"/>
        </w:rPr>
      </w:pPr>
    </w:p>
    <w:p w:rsidR="00577C7E" w:rsidRDefault="00577C7E" w:rsidP="004057CA">
      <w:pPr>
        <w:ind w:left="0" w:firstLine="567"/>
        <w:rPr>
          <w:sz w:val="18"/>
          <w:szCs w:val="18"/>
        </w:rPr>
      </w:pPr>
    </w:p>
    <w:p w:rsidR="00577C7E" w:rsidRDefault="00577C7E" w:rsidP="004057CA">
      <w:pPr>
        <w:ind w:left="0" w:firstLine="567"/>
        <w:rPr>
          <w:sz w:val="18"/>
          <w:szCs w:val="18"/>
        </w:rPr>
      </w:pPr>
    </w:p>
    <w:p w:rsidR="00577C7E" w:rsidRDefault="00577C7E" w:rsidP="004057CA">
      <w:pPr>
        <w:ind w:left="0" w:firstLine="567"/>
        <w:rPr>
          <w:sz w:val="18"/>
          <w:szCs w:val="18"/>
        </w:rPr>
      </w:pPr>
    </w:p>
    <w:p w:rsidR="00577C7E" w:rsidRPr="00577C7E" w:rsidRDefault="00577C7E" w:rsidP="00577C7E">
      <w:pPr>
        <w:ind w:left="0" w:firstLine="567"/>
        <w:jc w:val="center"/>
        <w:rPr>
          <w:sz w:val="18"/>
          <w:szCs w:val="18"/>
        </w:rPr>
      </w:pPr>
      <w:r w:rsidRPr="00577C7E">
        <w:rPr>
          <w:sz w:val="18"/>
          <w:szCs w:val="18"/>
        </w:rPr>
        <w:t>РОССИЙСКАЯ ФЕДЕРАЦИЯ</w:t>
      </w:r>
    </w:p>
    <w:p w:rsidR="00577C7E" w:rsidRPr="00577C7E" w:rsidRDefault="00577C7E" w:rsidP="00577C7E">
      <w:pPr>
        <w:ind w:left="0" w:firstLine="567"/>
        <w:jc w:val="center"/>
        <w:rPr>
          <w:sz w:val="18"/>
          <w:szCs w:val="18"/>
        </w:rPr>
      </w:pPr>
      <w:r w:rsidRPr="00577C7E">
        <w:rPr>
          <w:sz w:val="18"/>
          <w:szCs w:val="18"/>
        </w:rPr>
        <w:t>ИРКУТСКАЯ ОБЛАСТЬ   ИРКУТСКИЙ РАЙОН</w:t>
      </w:r>
    </w:p>
    <w:p w:rsidR="00577C7E" w:rsidRPr="00577C7E" w:rsidRDefault="00577C7E" w:rsidP="00577C7E">
      <w:pPr>
        <w:ind w:left="0" w:firstLine="567"/>
        <w:jc w:val="center"/>
        <w:rPr>
          <w:sz w:val="18"/>
          <w:szCs w:val="18"/>
        </w:rPr>
      </w:pPr>
      <w:r w:rsidRPr="00577C7E">
        <w:rPr>
          <w:sz w:val="18"/>
          <w:szCs w:val="18"/>
        </w:rPr>
        <w:t>ДУМА</w:t>
      </w:r>
    </w:p>
    <w:p w:rsidR="00577C7E" w:rsidRPr="00577C7E" w:rsidRDefault="00577C7E" w:rsidP="00577C7E">
      <w:pPr>
        <w:ind w:left="0" w:firstLine="567"/>
        <w:jc w:val="center"/>
        <w:rPr>
          <w:sz w:val="18"/>
          <w:szCs w:val="18"/>
        </w:rPr>
      </w:pPr>
      <w:r w:rsidRPr="00577C7E">
        <w:rPr>
          <w:sz w:val="18"/>
          <w:szCs w:val="18"/>
        </w:rPr>
        <w:t>Хомутовского муниципального образования</w:t>
      </w:r>
    </w:p>
    <w:p w:rsidR="00577C7E" w:rsidRPr="00577C7E" w:rsidRDefault="00577C7E" w:rsidP="00577C7E">
      <w:pPr>
        <w:ind w:left="0" w:firstLine="567"/>
        <w:jc w:val="center"/>
        <w:rPr>
          <w:sz w:val="18"/>
          <w:szCs w:val="18"/>
        </w:rPr>
      </w:pPr>
      <w:r w:rsidRPr="00577C7E">
        <w:rPr>
          <w:sz w:val="18"/>
          <w:szCs w:val="18"/>
        </w:rPr>
        <w:t>Пятый созыв</w:t>
      </w:r>
    </w:p>
    <w:p w:rsidR="00577C7E" w:rsidRPr="00577C7E" w:rsidRDefault="00577C7E" w:rsidP="00577C7E">
      <w:pPr>
        <w:ind w:left="0" w:firstLine="567"/>
        <w:rPr>
          <w:sz w:val="18"/>
          <w:szCs w:val="18"/>
          <w:u w:val="single"/>
        </w:rPr>
      </w:pPr>
    </w:p>
    <w:p w:rsidR="00577C7E" w:rsidRPr="00577C7E" w:rsidRDefault="00577C7E" w:rsidP="00577C7E">
      <w:pPr>
        <w:ind w:left="0" w:firstLine="0"/>
        <w:rPr>
          <w:sz w:val="18"/>
          <w:szCs w:val="18"/>
          <w:u w:val="single"/>
        </w:rPr>
      </w:pPr>
      <w:r w:rsidRPr="00577C7E">
        <w:rPr>
          <w:sz w:val="18"/>
          <w:szCs w:val="18"/>
          <w:u w:val="single"/>
        </w:rPr>
        <w:t>27.09.2024 г № 30-144д</w:t>
      </w:r>
    </w:p>
    <w:p w:rsidR="00577C7E" w:rsidRDefault="00577C7E" w:rsidP="00577C7E">
      <w:pPr>
        <w:ind w:left="0" w:firstLine="0"/>
        <w:rPr>
          <w:sz w:val="18"/>
          <w:szCs w:val="18"/>
        </w:rPr>
      </w:pPr>
      <w:r>
        <w:rPr>
          <w:sz w:val="18"/>
          <w:szCs w:val="18"/>
        </w:rPr>
        <w:t xml:space="preserve">      </w:t>
      </w:r>
      <w:r w:rsidRPr="00577C7E">
        <w:rPr>
          <w:sz w:val="18"/>
          <w:szCs w:val="18"/>
        </w:rPr>
        <w:t xml:space="preserve">  с. Хомутово</w:t>
      </w:r>
    </w:p>
    <w:p w:rsidR="00577C7E" w:rsidRDefault="00577C7E" w:rsidP="00577C7E">
      <w:pPr>
        <w:ind w:left="0" w:firstLine="0"/>
        <w:rPr>
          <w:sz w:val="18"/>
          <w:szCs w:val="18"/>
        </w:rPr>
      </w:pPr>
    </w:p>
    <w:p w:rsidR="00577C7E" w:rsidRPr="00577C7E" w:rsidRDefault="00577C7E" w:rsidP="003D1E3D">
      <w:pPr>
        <w:ind w:left="0" w:firstLine="567"/>
        <w:rPr>
          <w:sz w:val="18"/>
          <w:szCs w:val="18"/>
        </w:rPr>
      </w:pPr>
      <w:r w:rsidRPr="00577C7E">
        <w:rPr>
          <w:sz w:val="18"/>
          <w:szCs w:val="18"/>
        </w:rPr>
        <w:t>О передаче части полномочий по решению вопроса местного значения Хомутовского муниципального образования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на 2025 год</w:t>
      </w:r>
    </w:p>
    <w:p w:rsidR="00577C7E" w:rsidRPr="00577C7E" w:rsidRDefault="00577C7E" w:rsidP="003D1E3D">
      <w:pPr>
        <w:ind w:left="0" w:firstLine="567"/>
        <w:rPr>
          <w:sz w:val="18"/>
          <w:szCs w:val="18"/>
        </w:rPr>
      </w:pPr>
      <w:r w:rsidRPr="00577C7E">
        <w:rPr>
          <w:sz w:val="18"/>
          <w:szCs w:val="18"/>
        </w:rPr>
        <w:t xml:space="preserve">                                                                              </w:t>
      </w:r>
    </w:p>
    <w:p w:rsidR="00577C7E" w:rsidRDefault="00577C7E" w:rsidP="003D1E3D">
      <w:pPr>
        <w:ind w:left="0" w:firstLine="567"/>
        <w:rPr>
          <w:sz w:val="18"/>
          <w:szCs w:val="18"/>
        </w:rPr>
      </w:pPr>
      <w:r w:rsidRPr="00577C7E">
        <w:rPr>
          <w:sz w:val="18"/>
          <w:szCs w:val="18"/>
        </w:rPr>
        <w:t>В целях эффективного осуществления задач, возложенных  на органы местного самоуправления поселения, руководствуясь Федеральным законом от 06.10.2003 № 131-ФЗ «Об общих принципах организации местного самоуправления в Российской  Федерации», статьей 6 Устава Хомутовского муниципального образования, Дума Хомутовского муниципального образования</w:t>
      </w:r>
    </w:p>
    <w:p w:rsidR="003D1E3D" w:rsidRPr="00577C7E" w:rsidRDefault="003D1E3D" w:rsidP="003D1E3D">
      <w:pPr>
        <w:ind w:left="0" w:firstLine="567"/>
        <w:rPr>
          <w:sz w:val="18"/>
          <w:szCs w:val="18"/>
        </w:rPr>
      </w:pPr>
    </w:p>
    <w:p w:rsidR="00577C7E" w:rsidRDefault="00577C7E" w:rsidP="003D1E3D">
      <w:pPr>
        <w:ind w:left="0" w:firstLine="567"/>
        <w:rPr>
          <w:sz w:val="18"/>
          <w:szCs w:val="18"/>
        </w:rPr>
      </w:pPr>
      <w:r w:rsidRPr="00577C7E">
        <w:rPr>
          <w:sz w:val="18"/>
          <w:szCs w:val="18"/>
        </w:rPr>
        <w:t>РЕШИЛА:</w:t>
      </w:r>
    </w:p>
    <w:p w:rsidR="003D1E3D" w:rsidRPr="00577C7E" w:rsidRDefault="003D1E3D" w:rsidP="003D1E3D">
      <w:pPr>
        <w:ind w:left="0" w:firstLine="567"/>
        <w:rPr>
          <w:sz w:val="18"/>
          <w:szCs w:val="18"/>
        </w:rPr>
      </w:pPr>
    </w:p>
    <w:p w:rsidR="00577C7E" w:rsidRPr="00577C7E" w:rsidRDefault="00577C7E" w:rsidP="003D1E3D">
      <w:pPr>
        <w:ind w:left="0" w:firstLine="567"/>
        <w:rPr>
          <w:sz w:val="18"/>
          <w:szCs w:val="18"/>
        </w:rPr>
      </w:pPr>
      <w:r w:rsidRPr="00577C7E">
        <w:rPr>
          <w:sz w:val="18"/>
          <w:szCs w:val="18"/>
        </w:rPr>
        <w:t xml:space="preserve">1. Передать на 2025 год на уровень Иркутского районного муниципального образования часть полномочий по решению вопроса местного значения Хомутовского муниципального образования:                                                             </w:t>
      </w:r>
    </w:p>
    <w:p w:rsidR="00577C7E" w:rsidRPr="00577C7E" w:rsidRDefault="00577C7E" w:rsidP="003D1E3D">
      <w:pPr>
        <w:ind w:left="0" w:firstLine="567"/>
        <w:rPr>
          <w:sz w:val="18"/>
          <w:szCs w:val="18"/>
        </w:rPr>
      </w:pPr>
      <w:r w:rsidRPr="00577C7E">
        <w:rPr>
          <w:sz w:val="18"/>
          <w:szCs w:val="18"/>
        </w:rPr>
        <w:t>1.1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(пункт 7.1 статья 14 Федерального закона №131-ФЗ):</w:t>
      </w:r>
    </w:p>
    <w:p w:rsidR="00577C7E" w:rsidRPr="00577C7E" w:rsidRDefault="00577C7E" w:rsidP="003D1E3D">
      <w:pPr>
        <w:ind w:left="0" w:firstLine="567"/>
        <w:rPr>
          <w:sz w:val="18"/>
          <w:szCs w:val="18"/>
        </w:rPr>
      </w:pPr>
      <w:r w:rsidRPr="00577C7E">
        <w:rPr>
          <w:sz w:val="18"/>
          <w:szCs w:val="18"/>
        </w:rPr>
        <w:t>1.1.1.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577C7E" w:rsidRPr="00577C7E" w:rsidRDefault="00577C7E" w:rsidP="003D1E3D">
      <w:pPr>
        <w:ind w:left="0" w:firstLine="567"/>
        <w:rPr>
          <w:sz w:val="18"/>
          <w:szCs w:val="18"/>
        </w:rPr>
      </w:pPr>
      <w:r w:rsidRPr="00577C7E">
        <w:rPr>
          <w:sz w:val="18"/>
          <w:szCs w:val="18"/>
        </w:rPr>
        <w:lastRenderedPageBreak/>
        <w:t>1.1.2. организация и проведение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577C7E" w:rsidRPr="00577C7E" w:rsidRDefault="00577C7E" w:rsidP="003D1E3D">
      <w:pPr>
        <w:ind w:left="0" w:firstLine="567"/>
        <w:rPr>
          <w:sz w:val="18"/>
          <w:szCs w:val="18"/>
        </w:rPr>
      </w:pPr>
      <w:r w:rsidRPr="00577C7E">
        <w:rPr>
          <w:sz w:val="18"/>
          <w:szCs w:val="18"/>
        </w:rPr>
        <w:t xml:space="preserve">1.1.3. направление предложений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 </w:t>
      </w:r>
    </w:p>
    <w:p w:rsidR="00577C7E" w:rsidRPr="00577C7E" w:rsidRDefault="00577C7E" w:rsidP="003D1E3D">
      <w:pPr>
        <w:ind w:left="0" w:firstLine="567"/>
        <w:rPr>
          <w:sz w:val="18"/>
          <w:szCs w:val="18"/>
        </w:rPr>
      </w:pPr>
      <w:r w:rsidRPr="00577C7E">
        <w:rPr>
          <w:sz w:val="18"/>
          <w:szCs w:val="18"/>
        </w:rPr>
        <w:t xml:space="preserve">2. </w:t>
      </w:r>
      <w:proofErr w:type="gramStart"/>
      <w:r w:rsidRPr="00577C7E">
        <w:rPr>
          <w:sz w:val="18"/>
          <w:szCs w:val="18"/>
        </w:rPr>
        <w:t>Объем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2025 году Иркутским районным муниципальным образованием полномочия по решению вопроса местного значения по участию в профилактике терроризма и экстремизма, а также в минимизации и (или) ликвидации последствий проявлений терроризма и экстремизма в границах поселения в размере 14 036,10 (четырнадцать тысяч тридцать шесть)  рублей</w:t>
      </w:r>
      <w:proofErr w:type="gramEnd"/>
      <w:r w:rsidRPr="00577C7E">
        <w:rPr>
          <w:sz w:val="18"/>
          <w:szCs w:val="18"/>
        </w:rPr>
        <w:t xml:space="preserve"> 10 копеек в соответствии с Бюджетным кодексом Российской Федерации.</w:t>
      </w:r>
    </w:p>
    <w:p w:rsidR="00577C7E" w:rsidRPr="00577C7E" w:rsidRDefault="00577C7E" w:rsidP="003D1E3D">
      <w:pPr>
        <w:ind w:left="0" w:firstLine="567"/>
        <w:rPr>
          <w:sz w:val="18"/>
          <w:szCs w:val="18"/>
        </w:rPr>
      </w:pPr>
      <w:r w:rsidRPr="00577C7E">
        <w:rPr>
          <w:sz w:val="18"/>
          <w:szCs w:val="18"/>
        </w:rPr>
        <w:t>3. Опубликовать данное решение в установленном законом порядке.</w:t>
      </w:r>
    </w:p>
    <w:p w:rsidR="00577C7E" w:rsidRPr="00577C7E" w:rsidRDefault="00577C7E" w:rsidP="003D1E3D">
      <w:pPr>
        <w:ind w:left="0" w:firstLine="567"/>
        <w:rPr>
          <w:sz w:val="18"/>
          <w:szCs w:val="18"/>
        </w:rPr>
      </w:pPr>
      <w:r w:rsidRPr="00577C7E">
        <w:rPr>
          <w:sz w:val="18"/>
          <w:szCs w:val="18"/>
        </w:rPr>
        <w:t xml:space="preserve">4. </w:t>
      </w:r>
      <w:proofErr w:type="gramStart"/>
      <w:r w:rsidRPr="00577C7E">
        <w:rPr>
          <w:sz w:val="18"/>
          <w:szCs w:val="18"/>
        </w:rPr>
        <w:t>Контроль за</w:t>
      </w:r>
      <w:proofErr w:type="gramEnd"/>
      <w:r w:rsidRPr="00577C7E">
        <w:rPr>
          <w:sz w:val="18"/>
          <w:szCs w:val="18"/>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577C7E">
        <w:rPr>
          <w:sz w:val="18"/>
          <w:szCs w:val="18"/>
        </w:rPr>
        <w:t>ресурсообеспечению</w:t>
      </w:r>
      <w:proofErr w:type="spellEnd"/>
      <w:r w:rsidRPr="00577C7E">
        <w:rPr>
          <w:sz w:val="18"/>
          <w:szCs w:val="18"/>
        </w:rPr>
        <w:t xml:space="preserve"> Думы Хомутовского муниципального образования.</w:t>
      </w:r>
    </w:p>
    <w:p w:rsidR="00577C7E" w:rsidRPr="00577C7E" w:rsidRDefault="00577C7E" w:rsidP="00577C7E">
      <w:pPr>
        <w:ind w:left="0" w:firstLine="0"/>
        <w:rPr>
          <w:sz w:val="18"/>
          <w:szCs w:val="18"/>
        </w:rPr>
      </w:pPr>
    </w:p>
    <w:p w:rsidR="00577C7E" w:rsidRPr="003D1E3D" w:rsidRDefault="00577C7E" w:rsidP="00577C7E">
      <w:pPr>
        <w:ind w:left="0" w:firstLine="0"/>
        <w:rPr>
          <w:i/>
          <w:sz w:val="18"/>
          <w:szCs w:val="18"/>
        </w:rPr>
      </w:pPr>
    </w:p>
    <w:p w:rsidR="00577C7E" w:rsidRDefault="003D1E3D" w:rsidP="00577C7E">
      <w:pPr>
        <w:ind w:left="0" w:firstLine="0"/>
        <w:rPr>
          <w:i/>
          <w:sz w:val="18"/>
          <w:szCs w:val="18"/>
        </w:rPr>
      </w:pPr>
      <w:r w:rsidRPr="003D1E3D">
        <w:rPr>
          <w:i/>
          <w:sz w:val="18"/>
          <w:szCs w:val="18"/>
        </w:rPr>
        <w:t xml:space="preserve">                                                                   </w:t>
      </w:r>
      <w:r w:rsidR="00577C7E" w:rsidRPr="003D1E3D">
        <w:rPr>
          <w:i/>
          <w:sz w:val="18"/>
          <w:szCs w:val="18"/>
        </w:rPr>
        <w:t xml:space="preserve">Глава Хомутовского муниципального образования    </w:t>
      </w:r>
      <w:r w:rsidR="00577C7E" w:rsidRPr="003D1E3D">
        <w:rPr>
          <w:i/>
          <w:sz w:val="18"/>
          <w:szCs w:val="18"/>
        </w:rPr>
        <w:tab/>
        <w:t xml:space="preserve">   </w:t>
      </w:r>
      <w:r w:rsidRPr="003D1E3D">
        <w:rPr>
          <w:i/>
          <w:sz w:val="18"/>
          <w:szCs w:val="18"/>
        </w:rPr>
        <w:t xml:space="preserve">                            </w:t>
      </w:r>
      <w:r w:rsidR="00577C7E" w:rsidRPr="003D1E3D">
        <w:rPr>
          <w:i/>
          <w:sz w:val="18"/>
          <w:szCs w:val="18"/>
        </w:rPr>
        <w:t xml:space="preserve">  А.В. Иваненко</w:t>
      </w:r>
    </w:p>
    <w:p w:rsidR="00F4594A" w:rsidRDefault="00F4594A" w:rsidP="00577C7E">
      <w:pPr>
        <w:ind w:left="0" w:firstLine="0"/>
        <w:rPr>
          <w:i/>
          <w:sz w:val="18"/>
          <w:szCs w:val="18"/>
        </w:rPr>
      </w:pPr>
    </w:p>
    <w:p w:rsidR="00F4594A" w:rsidRDefault="00F4594A" w:rsidP="00577C7E">
      <w:pPr>
        <w:ind w:left="0" w:firstLine="0"/>
        <w:rPr>
          <w:i/>
          <w:sz w:val="18"/>
          <w:szCs w:val="18"/>
        </w:rPr>
      </w:pPr>
    </w:p>
    <w:p w:rsidR="00F4594A" w:rsidRDefault="00F4594A" w:rsidP="00577C7E">
      <w:pPr>
        <w:ind w:left="0" w:firstLine="0"/>
        <w:rPr>
          <w:i/>
          <w:sz w:val="18"/>
          <w:szCs w:val="18"/>
        </w:rPr>
      </w:pPr>
    </w:p>
    <w:p w:rsidR="000F6C97" w:rsidRDefault="000F6C97" w:rsidP="00577C7E">
      <w:pPr>
        <w:ind w:left="0" w:firstLine="0"/>
        <w:rPr>
          <w:i/>
          <w:sz w:val="18"/>
          <w:szCs w:val="18"/>
        </w:rPr>
      </w:pPr>
    </w:p>
    <w:p w:rsidR="000F6C97" w:rsidRDefault="000F6C97" w:rsidP="00577C7E">
      <w:pPr>
        <w:ind w:left="0" w:firstLine="0"/>
        <w:rPr>
          <w:i/>
          <w:sz w:val="18"/>
          <w:szCs w:val="18"/>
        </w:rPr>
      </w:pPr>
    </w:p>
    <w:p w:rsidR="000F6C97" w:rsidRDefault="000F6C97" w:rsidP="00577C7E">
      <w:pPr>
        <w:ind w:left="0" w:firstLine="0"/>
        <w:rPr>
          <w:i/>
          <w:sz w:val="18"/>
          <w:szCs w:val="18"/>
        </w:rPr>
      </w:pPr>
    </w:p>
    <w:p w:rsidR="000F6C97" w:rsidRDefault="000F6C97" w:rsidP="00577C7E">
      <w:pPr>
        <w:ind w:left="0" w:firstLine="0"/>
        <w:rPr>
          <w:i/>
          <w:sz w:val="18"/>
          <w:szCs w:val="18"/>
        </w:rPr>
      </w:pPr>
    </w:p>
    <w:p w:rsidR="000F6C97" w:rsidRDefault="000F6C97" w:rsidP="00577C7E">
      <w:pPr>
        <w:ind w:left="0" w:firstLine="0"/>
        <w:rPr>
          <w:i/>
          <w:sz w:val="18"/>
          <w:szCs w:val="18"/>
        </w:rPr>
      </w:pPr>
    </w:p>
    <w:p w:rsidR="000F6C97" w:rsidRDefault="000F6C97" w:rsidP="00577C7E">
      <w:pPr>
        <w:ind w:left="0" w:firstLine="0"/>
        <w:rPr>
          <w:i/>
          <w:sz w:val="18"/>
          <w:szCs w:val="18"/>
        </w:rPr>
      </w:pPr>
    </w:p>
    <w:p w:rsidR="000F6C97" w:rsidRDefault="000F6C97" w:rsidP="00577C7E">
      <w:pPr>
        <w:ind w:left="0" w:firstLine="0"/>
        <w:rPr>
          <w:i/>
          <w:sz w:val="18"/>
          <w:szCs w:val="18"/>
        </w:rPr>
      </w:pPr>
    </w:p>
    <w:p w:rsidR="000F6C97" w:rsidRDefault="000F6C97" w:rsidP="00577C7E">
      <w:pPr>
        <w:ind w:left="0" w:firstLine="0"/>
        <w:rPr>
          <w:i/>
          <w:sz w:val="18"/>
          <w:szCs w:val="18"/>
        </w:rPr>
      </w:pPr>
    </w:p>
    <w:p w:rsidR="000F6C97" w:rsidRDefault="000F6C97" w:rsidP="00577C7E">
      <w:pPr>
        <w:ind w:left="0" w:firstLine="0"/>
        <w:rPr>
          <w:i/>
          <w:sz w:val="18"/>
          <w:szCs w:val="18"/>
        </w:rPr>
      </w:pPr>
      <w:bookmarkStart w:id="0" w:name="_GoBack"/>
      <w:bookmarkEnd w:id="0"/>
    </w:p>
    <w:p w:rsidR="00F4594A" w:rsidRPr="00F4594A" w:rsidRDefault="00F4594A" w:rsidP="00F4594A">
      <w:pPr>
        <w:ind w:left="0" w:firstLine="0"/>
        <w:jc w:val="center"/>
        <w:rPr>
          <w:sz w:val="18"/>
          <w:szCs w:val="18"/>
        </w:rPr>
      </w:pPr>
      <w:r w:rsidRPr="00F4594A">
        <w:rPr>
          <w:sz w:val="18"/>
          <w:szCs w:val="18"/>
        </w:rPr>
        <w:t>РОССИЙСКАЯ ФЕДЕРАЦИЯ</w:t>
      </w:r>
    </w:p>
    <w:p w:rsidR="00F4594A" w:rsidRPr="00F4594A" w:rsidRDefault="00F4594A" w:rsidP="00F4594A">
      <w:pPr>
        <w:ind w:left="0" w:firstLine="0"/>
        <w:jc w:val="center"/>
        <w:rPr>
          <w:sz w:val="18"/>
          <w:szCs w:val="18"/>
        </w:rPr>
      </w:pPr>
      <w:r w:rsidRPr="00F4594A">
        <w:rPr>
          <w:sz w:val="18"/>
          <w:szCs w:val="18"/>
        </w:rPr>
        <w:t>ИРКУТСКАЯ ОБЛАСТЬ   ИРКУТСКИЙ РАЙОН</w:t>
      </w:r>
    </w:p>
    <w:p w:rsidR="00F4594A" w:rsidRPr="00F4594A" w:rsidRDefault="00F4594A" w:rsidP="00F4594A">
      <w:pPr>
        <w:ind w:left="0" w:firstLine="0"/>
        <w:jc w:val="center"/>
        <w:rPr>
          <w:sz w:val="18"/>
          <w:szCs w:val="18"/>
        </w:rPr>
      </w:pPr>
      <w:r w:rsidRPr="00F4594A">
        <w:rPr>
          <w:sz w:val="18"/>
          <w:szCs w:val="18"/>
        </w:rPr>
        <w:t>ДУМА</w:t>
      </w:r>
    </w:p>
    <w:p w:rsidR="00F4594A" w:rsidRPr="00F4594A" w:rsidRDefault="00F4594A" w:rsidP="00F4594A">
      <w:pPr>
        <w:ind w:left="0" w:firstLine="0"/>
        <w:jc w:val="center"/>
        <w:rPr>
          <w:sz w:val="18"/>
          <w:szCs w:val="18"/>
        </w:rPr>
      </w:pPr>
      <w:r w:rsidRPr="00F4594A">
        <w:rPr>
          <w:sz w:val="18"/>
          <w:szCs w:val="18"/>
        </w:rPr>
        <w:t>Хомутовского муниципального образования</w:t>
      </w:r>
    </w:p>
    <w:p w:rsidR="00F4594A" w:rsidRPr="00F4594A" w:rsidRDefault="00F4594A" w:rsidP="00F4594A">
      <w:pPr>
        <w:ind w:left="0" w:firstLine="0"/>
        <w:jc w:val="center"/>
        <w:rPr>
          <w:sz w:val="18"/>
          <w:szCs w:val="18"/>
        </w:rPr>
      </w:pPr>
      <w:r w:rsidRPr="00F4594A">
        <w:rPr>
          <w:sz w:val="18"/>
          <w:szCs w:val="18"/>
        </w:rPr>
        <w:t>Пятый созыв</w:t>
      </w:r>
    </w:p>
    <w:p w:rsidR="00F4594A" w:rsidRPr="00F4594A" w:rsidRDefault="00F4594A" w:rsidP="00F4594A">
      <w:pPr>
        <w:ind w:left="0" w:firstLine="0"/>
        <w:rPr>
          <w:sz w:val="18"/>
          <w:szCs w:val="18"/>
          <w:u w:val="single"/>
        </w:rPr>
      </w:pPr>
    </w:p>
    <w:p w:rsidR="00F4594A" w:rsidRPr="00F4594A" w:rsidRDefault="00F4594A" w:rsidP="00F4594A">
      <w:pPr>
        <w:ind w:left="0" w:firstLine="0"/>
        <w:rPr>
          <w:sz w:val="18"/>
          <w:szCs w:val="18"/>
          <w:u w:val="single"/>
        </w:rPr>
      </w:pPr>
      <w:r w:rsidRPr="00F4594A">
        <w:rPr>
          <w:sz w:val="18"/>
          <w:szCs w:val="18"/>
          <w:u w:val="single"/>
        </w:rPr>
        <w:t>27.09.2024 г № 30-145д</w:t>
      </w:r>
    </w:p>
    <w:p w:rsidR="00376904" w:rsidRPr="00F4594A" w:rsidRDefault="00F4594A" w:rsidP="00F4594A">
      <w:pPr>
        <w:ind w:left="0" w:firstLine="0"/>
        <w:rPr>
          <w:sz w:val="18"/>
          <w:szCs w:val="18"/>
        </w:rPr>
      </w:pPr>
      <w:r w:rsidRPr="00F4594A">
        <w:rPr>
          <w:sz w:val="18"/>
          <w:szCs w:val="18"/>
        </w:rPr>
        <w:t xml:space="preserve">        с. Хомутово</w:t>
      </w:r>
    </w:p>
    <w:p w:rsidR="00577C7E" w:rsidRPr="00577C7E" w:rsidRDefault="00577C7E" w:rsidP="00577C7E">
      <w:pPr>
        <w:ind w:left="0" w:firstLine="0"/>
        <w:rPr>
          <w:sz w:val="18"/>
          <w:szCs w:val="18"/>
        </w:rPr>
      </w:pPr>
    </w:p>
    <w:p w:rsidR="00376904" w:rsidRPr="00376904" w:rsidRDefault="00376904" w:rsidP="00376904">
      <w:pPr>
        <w:ind w:left="0" w:firstLine="567"/>
        <w:rPr>
          <w:sz w:val="18"/>
          <w:szCs w:val="18"/>
        </w:rPr>
      </w:pPr>
      <w:r w:rsidRPr="00376904">
        <w:rPr>
          <w:sz w:val="18"/>
          <w:szCs w:val="18"/>
        </w:rPr>
        <w:t>О внесении изменений в решение Думы Хомутовского муниципального образования от 22.09.2022 №01-02/д</w:t>
      </w:r>
    </w:p>
    <w:p w:rsidR="00376904" w:rsidRPr="00376904" w:rsidRDefault="00376904" w:rsidP="00376904">
      <w:pPr>
        <w:ind w:left="0" w:firstLine="567"/>
        <w:rPr>
          <w:sz w:val="18"/>
          <w:szCs w:val="18"/>
        </w:rPr>
      </w:pPr>
    </w:p>
    <w:p w:rsidR="00376904" w:rsidRPr="00376904" w:rsidRDefault="00376904" w:rsidP="00376904">
      <w:pPr>
        <w:ind w:left="0" w:firstLine="567"/>
        <w:rPr>
          <w:sz w:val="18"/>
          <w:szCs w:val="18"/>
        </w:rPr>
      </w:pPr>
      <w:proofErr w:type="gramStart"/>
      <w:r w:rsidRPr="00376904">
        <w:rPr>
          <w:sz w:val="18"/>
          <w:szCs w:val="18"/>
        </w:rPr>
        <w:t>Руководствуясь статьёй 37 Устава Хомутовского муниципального образования Дума Хомутовского муниципального</w:t>
      </w:r>
      <w:proofErr w:type="gramEnd"/>
      <w:r w:rsidRPr="00376904">
        <w:rPr>
          <w:sz w:val="18"/>
          <w:szCs w:val="18"/>
        </w:rPr>
        <w:t xml:space="preserve"> образования</w:t>
      </w:r>
    </w:p>
    <w:p w:rsidR="00376904" w:rsidRPr="00376904" w:rsidRDefault="00376904" w:rsidP="00376904">
      <w:pPr>
        <w:ind w:left="0" w:firstLine="567"/>
        <w:rPr>
          <w:sz w:val="18"/>
          <w:szCs w:val="18"/>
        </w:rPr>
      </w:pPr>
    </w:p>
    <w:p w:rsidR="00376904" w:rsidRPr="00376904" w:rsidRDefault="00376904" w:rsidP="00376904">
      <w:pPr>
        <w:ind w:left="0" w:firstLine="567"/>
        <w:rPr>
          <w:sz w:val="18"/>
          <w:szCs w:val="18"/>
        </w:rPr>
      </w:pPr>
      <w:r w:rsidRPr="00376904">
        <w:rPr>
          <w:sz w:val="18"/>
          <w:szCs w:val="18"/>
        </w:rPr>
        <w:t>РЕШИЛА:</w:t>
      </w:r>
    </w:p>
    <w:p w:rsidR="00376904" w:rsidRPr="00376904" w:rsidRDefault="00376904" w:rsidP="00376904">
      <w:pPr>
        <w:ind w:left="0" w:firstLine="567"/>
        <w:rPr>
          <w:sz w:val="18"/>
          <w:szCs w:val="18"/>
        </w:rPr>
      </w:pPr>
    </w:p>
    <w:p w:rsidR="00376904" w:rsidRPr="00376904" w:rsidRDefault="00376904" w:rsidP="00376904">
      <w:pPr>
        <w:ind w:left="0" w:firstLine="567"/>
        <w:rPr>
          <w:sz w:val="18"/>
          <w:szCs w:val="18"/>
        </w:rPr>
      </w:pPr>
      <w:r w:rsidRPr="00376904">
        <w:rPr>
          <w:sz w:val="18"/>
          <w:szCs w:val="18"/>
        </w:rPr>
        <w:t>1. В решение Думы Хомутовского муниципального образования от 22.09.2022 №01-02/д «Об избрании председателей постоянных комиссий Думы Хомутовского муниципального образования» внести следующее изменение:</w:t>
      </w:r>
    </w:p>
    <w:p w:rsidR="00376904" w:rsidRPr="00376904" w:rsidRDefault="00376904" w:rsidP="00376904">
      <w:pPr>
        <w:ind w:left="0" w:firstLine="567"/>
        <w:rPr>
          <w:sz w:val="18"/>
          <w:szCs w:val="18"/>
        </w:rPr>
      </w:pPr>
      <w:r w:rsidRPr="00376904">
        <w:rPr>
          <w:sz w:val="18"/>
          <w:szCs w:val="18"/>
        </w:rPr>
        <w:t xml:space="preserve">1.1. пункт 4 изменить и изложить в следующей редакции: «Избрать председателем комиссии по Уставу, регламенту, депутатской этике Думы Хомутовского муниципального образования Коврига Веронику </w:t>
      </w:r>
      <w:proofErr w:type="spellStart"/>
      <w:r w:rsidRPr="00376904">
        <w:rPr>
          <w:sz w:val="18"/>
          <w:szCs w:val="18"/>
        </w:rPr>
        <w:t>Миколо</w:t>
      </w:r>
      <w:proofErr w:type="spellEnd"/>
      <w:r w:rsidRPr="00376904">
        <w:rPr>
          <w:sz w:val="18"/>
          <w:szCs w:val="18"/>
        </w:rPr>
        <w:t>».</w:t>
      </w:r>
    </w:p>
    <w:p w:rsidR="00376904" w:rsidRPr="00376904" w:rsidRDefault="00376904" w:rsidP="00376904">
      <w:pPr>
        <w:ind w:left="0" w:firstLine="567"/>
        <w:rPr>
          <w:sz w:val="18"/>
          <w:szCs w:val="18"/>
        </w:rPr>
      </w:pPr>
      <w:r w:rsidRPr="00376904">
        <w:rPr>
          <w:sz w:val="18"/>
          <w:szCs w:val="18"/>
        </w:rPr>
        <w:t>2. Опубликовать настоящее решение в установленном законом порядке.</w:t>
      </w:r>
    </w:p>
    <w:p w:rsidR="00376904" w:rsidRPr="00376904" w:rsidRDefault="00376904" w:rsidP="00376904">
      <w:pPr>
        <w:ind w:left="0" w:firstLine="567"/>
        <w:rPr>
          <w:sz w:val="18"/>
          <w:szCs w:val="18"/>
        </w:rPr>
      </w:pPr>
      <w:r w:rsidRPr="00376904">
        <w:rPr>
          <w:sz w:val="18"/>
          <w:szCs w:val="18"/>
        </w:rPr>
        <w:t xml:space="preserve">3. </w:t>
      </w:r>
      <w:proofErr w:type="gramStart"/>
      <w:r w:rsidRPr="00376904">
        <w:rPr>
          <w:sz w:val="18"/>
          <w:szCs w:val="18"/>
        </w:rPr>
        <w:t>Контроль за</w:t>
      </w:r>
      <w:proofErr w:type="gramEnd"/>
      <w:r w:rsidRPr="00376904">
        <w:rPr>
          <w:sz w:val="18"/>
          <w:szCs w:val="18"/>
        </w:rPr>
        <w:t xml:space="preserve"> выполнением данного решения возложить на постоянную комиссию по Уставу, регламенту и депутатской этики Думы Хомутовского муниципального образования.</w:t>
      </w:r>
    </w:p>
    <w:p w:rsidR="00376904" w:rsidRPr="00376904" w:rsidRDefault="00376904" w:rsidP="00376904">
      <w:pPr>
        <w:ind w:left="0" w:firstLine="567"/>
        <w:rPr>
          <w:sz w:val="18"/>
          <w:szCs w:val="18"/>
        </w:rPr>
      </w:pPr>
    </w:p>
    <w:p w:rsidR="00376904" w:rsidRPr="00376904" w:rsidRDefault="00376904" w:rsidP="00376904">
      <w:pPr>
        <w:ind w:left="0" w:firstLine="0"/>
        <w:rPr>
          <w:i/>
          <w:sz w:val="18"/>
          <w:szCs w:val="18"/>
        </w:rPr>
      </w:pPr>
    </w:p>
    <w:p w:rsidR="00577C7E" w:rsidRDefault="00376904" w:rsidP="00376904">
      <w:pPr>
        <w:ind w:left="0" w:firstLine="0"/>
        <w:rPr>
          <w:i/>
          <w:sz w:val="18"/>
          <w:szCs w:val="18"/>
        </w:rPr>
      </w:pPr>
      <w:r w:rsidRPr="00376904">
        <w:rPr>
          <w:i/>
          <w:sz w:val="18"/>
          <w:szCs w:val="18"/>
        </w:rPr>
        <w:t xml:space="preserve">                                                              Глава Хомутовского муниципального образования                                        </w:t>
      </w:r>
      <w:proofErr w:type="spellStart"/>
      <w:r w:rsidRPr="00376904">
        <w:rPr>
          <w:i/>
          <w:sz w:val="18"/>
          <w:szCs w:val="18"/>
        </w:rPr>
        <w:t>А.В.Иваненко</w:t>
      </w:r>
      <w:proofErr w:type="spellEnd"/>
    </w:p>
    <w:p w:rsidR="00376904" w:rsidRPr="00376904" w:rsidRDefault="00376904" w:rsidP="00376904">
      <w:pPr>
        <w:ind w:left="0" w:firstLine="0"/>
        <w:rPr>
          <w:i/>
          <w:sz w:val="18"/>
          <w:szCs w:val="18"/>
        </w:rPr>
      </w:pPr>
    </w:p>
    <w:p w:rsidR="00577C7E" w:rsidRPr="00577C7E" w:rsidRDefault="00577C7E" w:rsidP="00577C7E">
      <w:pPr>
        <w:ind w:left="0" w:firstLine="0"/>
        <w:rPr>
          <w:sz w:val="18"/>
          <w:szCs w:val="18"/>
        </w:rPr>
      </w:pPr>
    </w:p>
    <w:p w:rsidR="00376904" w:rsidRPr="00376904" w:rsidRDefault="00376904" w:rsidP="00376904">
      <w:pPr>
        <w:ind w:left="0" w:firstLine="0"/>
        <w:jc w:val="center"/>
        <w:rPr>
          <w:sz w:val="18"/>
          <w:szCs w:val="18"/>
        </w:rPr>
      </w:pPr>
      <w:r w:rsidRPr="00376904">
        <w:rPr>
          <w:sz w:val="18"/>
          <w:szCs w:val="18"/>
        </w:rPr>
        <w:t>РОССИЙСКАЯ ФЕДЕРАЦИЯ</w:t>
      </w:r>
    </w:p>
    <w:p w:rsidR="00376904" w:rsidRPr="00376904" w:rsidRDefault="00376904" w:rsidP="00376904">
      <w:pPr>
        <w:ind w:left="0" w:firstLine="0"/>
        <w:jc w:val="center"/>
        <w:rPr>
          <w:sz w:val="18"/>
          <w:szCs w:val="18"/>
        </w:rPr>
      </w:pPr>
      <w:r w:rsidRPr="00376904">
        <w:rPr>
          <w:sz w:val="18"/>
          <w:szCs w:val="18"/>
        </w:rPr>
        <w:t>ИРКУТСКАЯ ОБЛАСТЬ   ИРКУТСКИЙ РАЙОН</w:t>
      </w:r>
    </w:p>
    <w:p w:rsidR="00376904" w:rsidRPr="00376904" w:rsidRDefault="00376904" w:rsidP="00376904">
      <w:pPr>
        <w:ind w:left="0" w:firstLine="0"/>
        <w:jc w:val="center"/>
        <w:rPr>
          <w:sz w:val="18"/>
          <w:szCs w:val="18"/>
        </w:rPr>
      </w:pPr>
      <w:r w:rsidRPr="00376904">
        <w:rPr>
          <w:sz w:val="18"/>
          <w:szCs w:val="18"/>
        </w:rPr>
        <w:t>ДУМА</w:t>
      </w:r>
    </w:p>
    <w:p w:rsidR="00376904" w:rsidRPr="00376904" w:rsidRDefault="00376904" w:rsidP="00376904">
      <w:pPr>
        <w:ind w:left="0" w:firstLine="0"/>
        <w:jc w:val="center"/>
        <w:rPr>
          <w:sz w:val="18"/>
          <w:szCs w:val="18"/>
        </w:rPr>
      </w:pPr>
      <w:r w:rsidRPr="00376904">
        <w:rPr>
          <w:sz w:val="18"/>
          <w:szCs w:val="18"/>
        </w:rPr>
        <w:t>Хомутовского муниципального образования</w:t>
      </w:r>
    </w:p>
    <w:p w:rsidR="00376904" w:rsidRPr="00376904" w:rsidRDefault="00376904" w:rsidP="00376904">
      <w:pPr>
        <w:ind w:left="0" w:firstLine="0"/>
        <w:jc w:val="center"/>
        <w:rPr>
          <w:sz w:val="18"/>
          <w:szCs w:val="18"/>
        </w:rPr>
      </w:pPr>
      <w:r w:rsidRPr="00376904">
        <w:rPr>
          <w:sz w:val="18"/>
          <w:szCs w:val="18"/>
        </w:rPr>
        <w:t>Пятый созыв</w:t>
      </w:r>
    </w:p>
    <w:p w:rsidR="00376904" w:rsidRPr="00376904" w:rsidRDefault="00376904" w:rsidP="00376904">
      <w:pPr>
        <w:ind w:left="0" w:firstLine="0"/>
        <w:rPr>
          <w:sz w:val="18"/>
          <w:szCs w:val="18"/>
          <w:u w:val="single"/>
        </w:rPr>
      </w:pPr>
    </w:p>
    <w:p w:rsidR="00376904" w:rsidRPr="00376904" w:rsidRDefault="00376904" w:rsidP="00376904">
      <w:pPr>
        <w:ind w:left="0" w:firstLine="0"/>
        <w:rPr>
          <w:sz w:val="18"/>
          <w:szCs w:val="18"/>
          <w:u w:val="single"/>
        </w:rPr>
      </w:pPr>
      <w:r w:rsidRPr="00376904">
        <w:rPr>
          <w:sz w:val="18"/>
          <w:szCs w:val="18"/>
          <w:u w:val="single"/>
        </w:rPr>
        <w:t>27.09.2024 г № 30-146д</w:t>
      </w:r>
    </w:p>
    <w:p w:rsidR="00577C7E" w:rsidRDefault="00376904" w:rsidP="00376904">
      <w:pPr>
        <w:ind w:left="0" w:firstLine="0"/>
        <w:rPr>
          <w:sz w:val="18"/>
          <w:szCs w:val="18"/>
        </w:rPr>
      </w:pPr>
      <w:r w:rsidRPr="00376904">
        <w:rPr>
          <w:sz w:val="18"/>
          <w:szCs w:val="18"/>
        </w:rPr>
        <w:t xml:space="preserve">        с. Хомутово</w:t>
      </w:r>
    </w:p>
    <w:p w:rsidR="008E670E" w:rsidRDefault="008E670E" w:rsidP="00376904">
      <w:pPr>
        <w:ind w:left="0" w:firstLine="0"/>
        <w:rPr>
          <w:sz w:val="18"/>
          <w:szCs w:val="18"/>
        </w:rPr>
      </w:pPr>
    </w:p>
    <w:p w:rsidR="008E670E" w:rsidRDefault="008E670E" w:rsidP="008E670E">
      <w:pPr>
        <w:ind w:left="0" w:firstLine="567"/>
        <w:rPr>
          <w:sz w:val="18"/>
          <w:szCs w:val="18"/>
        </w:rPr>
      </w:pPr>
    </w:p>
    <w:p w:rsidR="008E670E" w:rsidRPr="008E670E" w:rsidRDefault="008E670E" w:rsidP="008E670E">
      <w:pPr>
        <w:ind w:left="0" w:firstLine="567"/>
        <w:rPr>
          <w:sz w:val="18"/>
          <w:szCs w:val="18"/>
        </w:rPr>
      </w:pPr>
      <w:r w:rsidRPr="008E670E">
        <w:rPr>
          <w:sz w:val="18"/>
          <w:szCs w:val="18"/>
        </w:rPr>
        <w:t>О внесении изменений в решение Думы Хомутовского муниципального образования от 22.09.2022 №01-03/д</w:t>
      </w:r>
    </w:p>
    <w:p w:rsidR="008E670E" w:rsidRPr="008E670E" w:rsidRDefault="008E670E" w:rsidP="008E670E">
      <w:pPr>
        <w:ind w:left="0" w:firstLine="567"/>
        <w:rPr>
          <w:sz w:val="18"/>
          <w:szCs w:val="18"/>
        </w:rPr>
      </w:pPr>
    </w:p>
    <w:p w:rsidR="008E670E" w:rsidRPr="008E670E" w:rsidRDefault="008E670E" w:rsidP="008E670E">
      <w:pPr>
        <w:ind w:left="0" w:firstLine="567"/>
        <w:rPr>
          <w:sz w:val="18"/>
          <w:szCs w:val="18"/>
        </w:rPr>
      </w:pPr>
      <w:proofErr w:type="gramStart"/>
      <w:r w:rsidRPr="008E670E">
        <w:rPr>
          <w:sz w:val="18"/>
          <w:szCs w:val="18"/>
        </w:rPr>
        <w:t>Руководствуясь статьёй 37 Устава Хомутовского муниципального образования Дума Хомутовского муниципального</w:t>
      </w:r>
      <w:proofErr w:type="gramEnd"/>
      <w:r w:rsidRPr="008E670E">
        <w:rPr>
          <w:sz w:val="18"/>
          <w:szCs w:val="18"/>
        </w:rPr>
        <w:t xml:space="preserve"> образования</w:t>
      </w:r>
    </w:p>
    <w:p w:rsidR="008E670E" w:rsidRPr="008E670E" w:rsidRDefault="008E670E" w:rsidP="008E670E">
      <w:pPr>
        <w:ind w:left="0" w:firstLine="567"/>
        <w:rPr>
          <w:sz w:val="18"/>
          <w:szCs w:val="18"/>
        </w:rPr>
      </w:pPr>
    </w:p>
    <w:p w:rsidR="008E670E" w:rsidRPr="008E670E" w:rsidRDefault="008E670E" w:rsidP="008E670E">
      <w:pPr>
        <w:ind w:left="0" w:firstLine="567"/>
        <w:rPr>
          <w:sz w:val="18"/>
          <w:szCs w:val="18"/>
        </w:rPr>
      </w:pPr>
      <w:r w:rsidRPr="008E670E">
        <w:rPr>
          <w:sz w:val="18"/>
          <w:szCs w:val="18"/>
        </w:rPr>
        <w:t>РЕШИЛА:</w:t>
      </w:r>
    </w:p>
    <w:p w:rsidR="008E670E" w:rsidRPr="008E670E" w:rsidRDefault="008E670E" w:rsidP="008E670E">
      <w:pPr>
        <w:ind w:left="0" w:firstLine="567"/>
        <w:rPr>
          <w:sz w:val="18"/>
          <w:szCs w:val="18"/>
        </w:rPr>
      </w:pPr>
    </w:p>
    <w:p w:rsidR="008E670E" w:rsidRPr="008E670E" w:rsidRDefault="008E670E" w:rsidP="008E670E">
      <w:pPr>
        <w:ind w:left="0" w:firstLine="567"/>
        <w:rPr>
          <w:sz w:val="18"/>
          <w:szCs w:val="18"/>
        </w:rPr>
      </w:pPr>
      <w:r w:rsidRPr="008E670E">
        <w:rPr>
          <w:sz w:val="18"/>
          <w:szCs w:val="18"/>
        </w:rPr>
        <w:t>1. В решение Думы Хомутовского муниципального образования от 22.09.2022 №01-03/д «О создании постоянных комиссий Думы Хомутовского муниципального образования» внести следующие изменения:</w:t>
      </w:r>
    </w:p>
    <w:p w:rsidR="008E670E" w:rsidRPr="008E670E" w:rsidRDefault="008E670E" w:rsidP="008E670E">
      <w:pPr>
        <w:ind w:left="0" w:firstLine="567"/>
        <w:rPr>
          <w:sz w:val="18"/>
          <w:szCs w:val="18"/>
        </w:rPr>
      </w:pPr>
      <w:r w:rsidRPr="008E670E">
        <w:rPr>
          <w:sz w:val="18"/>
          <w:szCs w:val="18"/>
        </w:rPr>
        <w:t>1.1. в пункте 1 слова «Романова Ольга Ильинична» исключить;</w:t>
      </w:r>
    </w:p>
    <w:p w:rsidR="008E670E" w:rsidRPr="008E670E" w:rsidRDefault="008E670E" w:rsidP="008E670E">
      <w:pPr>
        <w:ind w:left="0" w:firstLine="567"/>
        <w:rPr>
          <w:sz w:val="18"/>
          <w:szCs w:val="18"/>
        </w:rPr>
      </w:pPr>
      <w:r w:rsidRPr="008E670E">
        <w:rPr>
          <w:sz w:val="18"/>
          <w:szCs w:val="18"/>
        </w:rPr>
        <w:t>1.2. в пункте 3 слова «Новокрещенова Андрея Александровича» исключить;</w:t>
      </w:r>
    </w:p>
    <w:p w:rsidR="008E670E" w:rsidRPr="008E670E" w:rsidRDefault="008E670E" w:rsidP="008E670E">
      <w:pPr>
        <w:ind w:left="0" w:firstLine="567"/>
        <w:rPr>
          <w:sz w:val="18"/>
          <w:szCs w:val="18"/>
        </w:rPr>
      </w:pPr>
      <w:r w:rsidRPr="008E670E">
        <w:rPr>
          <w:sz w:val="18"/>
          <w:szCs w:val="18"/>
        </w:rPr>
        <w:t>1.3. в пункте 4 слова «Романова Ольга Ильинична» исключить.</w:t>
      </w:r>
    </w:p>
    <w:p w:rsidR="008E670E" w:rsidRPr="008E670E" w:rsidRDefault="008E670E" w:rsidP="008E670E">
      <w:pPr>
        <w:ind w:left="0" w:firstLine="567"/>
        <w:rPr>
          <w:sz w:val="18"/>
          <w:szCs w:val="18"/>
        </w:rPr>
      </w:pPr>
      <w:r w:rsidRPr="008E670E">
        <w:rPr>
          <w:sz w:val="18"/>
          <w:szCs w:val="18"/>
        </w:rPr>
        <w:t>2. Опубликовать настоящее решение в установленном законом порядке.</w:t>
      </w:r>
    </w:p>
    <w:p w:rsidR="008E670E" w:rsidRPr="008E670E" w:rsidRDefault="008E670E" w:rsidP="008E670E">
      <w:pPr>
        <w:ind w:left="0" w:firstLine="567"/>
        <w:rPr>
          <w:sz w:val="18"/>
          <w:szCs w:val="18"/>
        </w:rPr>
      </w:pPr>
      <w:r w:rsidRPr="008E670E">
        <w:rPr>
          <w:sz w:val="18"/>
          <w:szCs w:val="18"/>
        </w:rPr>
        <w:t xml:space="preserve">3. </w:t>
      </w:r>
      <w:proofErr w:type="gramStart"/>
      <w:r w:rsidRPr="008E670E">
        <w:rPr>
          <w:sz w:val="18"/>
          <w:szCs w:val="18"/>
        </w:rPr>
        <w:t>Контроль за</w:t>
      </w:r>
      <w:proofErr w:type="gramEnd"/>
      <w:r w:rsidRPr="008E670E">
        <w:rPr>
          <w:sz w:val="18"/>
          <w:szCs w:val="18"/>
        </w:rPr>
        <w:t xml:space="preserve"> выполнением данного решения возложить на постоянную комиссию по Уставу, регламенту и депутатской этики Думы Хомутовского муниципального образования.</w:t>
      </w:r>
    </w:p>
    <w:p w:rsidR="008E670E" w:rsidRPr="008E670E" w:rsidRDefault="008E670E" w:rsidP="008E670E">
      <w:pPr>
        <w:ind w:left="0" w:firstLine="567"/>
        <w:rPr>
          <w:sz w:val="18"/>
          <w:szCs w:val="18"/>
        </w:rPr>
      </w:pPr>
    </w:p>
    <w:p w:rsidR="008E670E" w:rsidRPr="008E670E" w:rsidRDefault="008E670E" w:rsidP="008E670E">
      <w:pPr>
        <w:ind w:left="0" w:firstLine="567"/>
        <w:rPr>
          <w:i/>
          <w:sz w:val="18"/>
          <w:szCs w:val="18"/>
        </w:rPr>
      </w:pPr>
    </w:p>
    <w:p w:rsidR="008E670E" w:rsidRPr="008E670E" w:rsidRDefault="008E670E" w:rsidP="008E670E">
      <w:pPr>
        <w:ind w:left="0" w:firstLine="567"/>
        <w:rPr>
          <w:i/>
          <w:sz w:val="18"/>
          <w:szCs w:val="18"/>
        </w:rPr>
      </w:pPr>
      <w:r w:rsidRPr="008E670E">
        <w:rPr>
          <w:i/>
          <w:sz w:val="18"/>
          <w:szCs w:val="18"/>
        </w:rPr>
        <w:t xml:space="preserve">                                                          Глава Хомутовского муниципального образования                                   </w:t>
      </w:r>
      <w:proofErr w:type="spellStart"/>
      <w:r w:rsidRPr="008E670E">
        <w:rPr>
          <w:i/>
          <w:sz w:val="18"/>
          <w:szCs w:val="18"/>
        </w:rPr>
        <w:t>А.В.Иваненко</w:t>
      </w:r>
      <w:proofErr w:type="spellEnd"/>
    </w:p>
    <w:p w:rsidR="008E670E" w:rsidRPr="00577C7E" w:rsidRDefault="008E670E" w:rsidP="00376904">
      <w:pPr>
        <w:ind w:left="0" w:firstLine="0"/>
        <w:rPr>
          <w:sz w:val="18"/>
          <w:szCs w:val="18"/>
        </w:rPr>
      </w:pPr>
    </w:p>
    <w:p w:rsidR="00577C7E" w:rsidRPr="00577C7E" w:rsidRDefault="00577C7E" w:rsidP="00577C7E">
      <w:pPr>
        <w:ind w:left="0" w:firstLine="0"/>
        <w:rPr>
          <w:sz w:val="18"/>
          <w:szCs w:val="18"/>
        </w:rPr>
      </w:pPr>
    </w:p>
    <w:p w:rsidR="00577C7E" w:rsidRDefault="00577C7E" w:rsidP="00577C7E">
      <w:pPr>
        <w:ind w:left="0" w:firstLine="0"/>
        <w:rPr>
          <w:sz w:val="18"/>
          <w:szCs w:val="18"/>
        </w:rPr>
      </w:pPr>
    </w:p>
    <w:p w:rsidR="00577C7E" w:rsidRDefault="00577C7E" w:rsidP="00577C7E">
      <w:pPr>
        <w:ind w:left="0" w:firstLine="0"/>
        <w:rPr>
          <w:sz w:val="18"/>
          <w:szCs w:val="18"/>
        </w:rPr>
      </w:pPr>
    </w:p>
    <w:p w:rsidR="00577C7E" w:rsidRPr="00261FD0" w:rsidRDefault="00577C7E" w:rsidP="004057CA">
      <w:pPr>
        <w:ind w:left="0" w:firstLine="567"/>
        <w:rPr>
          <w:sz w:val="18"/>
          <w:szCs w:val="18"/>
        </w:rPr>
      </w:pPr>
    </w:p>
    <w:p w:rsidR="00261FD0" w:rsidRPr="00797633" w:rsidRDefault="00261FD0" w:rsidP="004057CA">
      <w:pPr>
        <w:ind w:left="0" w:firstLine="567"/>
        <w:rPr>
          <w:sz w:val="18"/>
          <w:szCs w:val="18"/>
        </w:rPr>
      </w:pPr>
    </w:p>
    <w:sectPr w:rsidR="00261FD0" w:rsidRPr="00797633"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8C7" w:rsidRDefault="00D948C7" w:rsidP="00BD744E">
      <w:r>
        <w:separator/>
      </w:r>
    </w:p>
  </w:endnote>
  <w:endnote w:type="continuationSeparator" w:id="0">
    <w:p w:rsidR="00D948C7" w:rsidRDefault="00D948C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8C7" w:rsidRDefault="00D948C7" w:rsidP="00BD744E">
      <w:r>
        <w:separator/>
      </w:r>
    </w:p>
  </w:footnote>
  <w:footnote w:type="continuationSeparator" w:id="0">
    <w:p w:rsidR="00D948C7" w:rsidRDefault="00D948C7"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4"/>
  </w:num>
  <w:num w:numId="10">
    <w:abstractNumId w:val="11"/>
  </w:num>
  <w:num w:numId="11">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88D"/>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C97"/>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4FF1"/>
    <w:rsid w:val="001A500B"/>
    <w:rsid w:val="001A545D"/>
    <w:rsid w:val="001A5DF6"/>
    <w:rsid w:val="001A5F19"/>
    <w:rsid w:val="001B05BB"/>
    <w:rsid w:val="001B0AAA"/>
    <w:rsid w:val="001B0F63"/>
    <w:rsid w:val="001B15A3"/>
    <w:rsid w:val="001B16B2"/>
    <w:rsid w:val="001B18C6"/>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3585"/>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47F"/>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1FD0"/>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7C6"/>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274"/>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90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A45"/>
    <w:rsid w:val="003A3C64"/>
    <w:rsid w:val="003A4025"/>
    <w:rsid w:val="003A40C0"/>
    <w:rsid w:val="003A5113"/>
    <w:rsid w:val="003A526E"/>
    <w:rsid w:val="003A5621"/>
    <w:rsid w:val="003A571B"/>
    <w:rsid w:val="003A5954"/>
    <w:rsid w:val="003A5EFB"/>
    <w:rsid w:val="003A6CDD"/>
    <w:rsid w:val="003A6E04"/>
    <w:rsid w:val="003A7D40"/>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4A2"/>
    <w:rsid w:val="003C3D7D"/>
    <w:rsid w:val="003C4AF0"/>
    <w:rsid w:val="003C580A"/>
    <w:rsid w:val="003C6529"/>
    <w:rsid w:val="003C6EC9"/>
    <w:rsid w:val="003C6F52"/>
    <w:rsid w:val="003C7454"/>
    <w:rsid w:val="003C7751"/>
    <w:rsid w:val="003D0CAA"/>
    <w:rsid w:val="003D158C"/>
    <w:rsid w:val="003D15D4"/>
    <w:rsid w:val="003D198E"/>
    <w:rsid w:val="003D1E3D"/>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D7E70"/>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34A4"/>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57CA"/>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883"/>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2B0"/>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024"/>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1FE7"/>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C7E"/>
    <w:rsid w:val="00577FB8"/>
    <w:rsid w:val="005806F2"/>
    <w:rsid w:val="005819A5"/>
    <w:rsid w:val="00581C7F"/>
    <w:rsid w:val="00581D11"/>
    <w:rsid w:val="00582130"/>
    <w:rsid w:val="0058255B"/>
    <w:rsid w:val="0058399C"/>
    <w:rsid w:val="005842F1"/>
    <w:rsid w:val="00584D6C"/>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499"/>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4DC"/>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0760"/>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0E4F"/>
    <w:rsid w:val="00631A30"/>
    <w:rsid w:val="00631DE1"/>
    <w:rsid w:val="00631E4E"/>
    <w:rsid w:val="00632443"/>
    <w:rsid w:val="00632CB2"/>
    <w:rsid w:val="00633801"/>
    <w:rsid w:val="00633A96"/>
    <w:rsid w:val="006341EE"/>
    <w:rsid w:val="006345AB"/>
    <w:rsid w:val="00634C04"/>
    <w:rsid w:val="006356B2"/>
    <w:rsid w:val="006358EA"/>
    <w:rsid w:val="006359D7"/>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9A6"/>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0D"/>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03D"/>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43D8"/>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0B"/>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1D8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1DE"/>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6A3B"/>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0A72"/>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DDB"/>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538"/>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A03"/>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670E"/>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1F2F"/>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75"/>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20A"/>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2F8"/>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587"/>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7B2"/>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490"/>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06B4"/>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19D"/>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050B"/>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4E78"/>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47B59"/>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14BD"/>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8C7"/>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2D9"/>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2DB"/>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072"/>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1E07"/>
    <w:rsid w:val="00F120DE"/>
    <w:rsid w:val="00F120F4"/>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542"/>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594A"/>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301"/>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A23"/>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uiPriority w:val="9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uiPriority w:val="9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uiPriority w:val="99"/>
    <w:semiHidden/>
    <w:rsid w:val="00276CE0"/>
  </w:style>
  <w:style w:type="numbering" w:customStyle="1" w:styleId="130">
    <w:name w:val="Нет списка13"/>
    <w:next w:val="a9"/>
    <w:uiPriority w:val="9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uiPriority w:val="9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uiPriority w:val="9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258">
    <w:name w:val="TableStyle258"/>
    <w:rsid w:val="003A7D4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840A72"/>
  </w:style>
  <w:style w:type="table" w:customStyle="1" w:styleId="TableStyle080">
    <w:name w:val="TableStyle080"/>
    <w:rsid w:val="00840A72"/>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9">
    <w:name w:val="TableStyle159"/>
    <w:rsid w:val="00840A72"/>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5">
    <w:name w:val="TableStyle0125"/>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9">
    <w:name w:val="TableStyle1119"/>
    <w:rsid w:val="00840A72"/>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216">
    <w:name w:val="TableStyle121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840A72"/>
  </w:style>
  <w:style w:type="table" w:customStyle="1" w:styleId="TableStyle0220">
    <w:name w:val="TableStyle0220"/>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840A72"/>
  </w:style>
  <w:style w:type="table" w:customStyle="1" w:styleId="TableStyle11110">
    <w:name w:val="TableStyle11110"/>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840A72"/>
  </w:style>
  <w:style w:type="table" w:customStyle="1" w:styleId="TableStyle0316">
    <w:name w:val="TableStyle031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840A72"/>
  </w:style>
  <w:style w:type="table" w:customStyle="1" w:styleId="TableStyle0416">
    <w:name w:val="TableStyle041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840A72"/>
  </w:style>
  <w:style w:type="table" w:customStyle="1" w:styleId="TableStyle0517">
    <w:name w:val="TableStyle0517"/>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3">
    <w:name w:val="TableStyle1413"/>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840A72"/>
  </w:style>
  <w:style w:type="table" w:customStyle="1" w:styleId="TableStyle0615">
    <w:name w:val="TableStyle0615"/>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840A72"/>
  </w:style>
  <w:style w:type="table" w:customStyle="1" w:styleId="TableStyle085">
    <w:name w:val="TableStyle085"/>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840A72"/>
  </w:style>
  <w:style w:type="numbering" w:customStyle="1" w:styleId="813">
    <w:name w:val="Нет списка813"/>
    <w:next w:val="a9"/>
    <w:uiPriority w:val="99"/>
    <w:semiHidden/>
    <w:unhideWhenUsed/>
    <w:rsid w:val="00840A72"/>
  </w:style>
  <w:style w:type="table" w:customStyle="1" w:styleId="TableStyle094">
    <w:name w:val="TableStyle094"/>
    <w:rsid w:val="00840A72"/>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4">
    <w:name w:val="TableStyle184"/>
    <w:rsid w:val="00840A72"/>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4">
    <w:name w:val="TableStyle284"/>
    <w:rsid w:val="00840A72"/>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6">
    <w:name w:val="TableStyle3216"/>
    <w:rsid w:val="00840A72"/>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840A72"/>
  </w:style>
  <w:style w:type="table" w:customStyle="1" w:styleId="TableStyle0104">
    <w:name w:val="TableStyle0104"/>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7">
    <w:name w:val="Нет списка127"/>
    <w:next w:val="a9"/>
    <w:uiPriority w:val="99"/>
    <w:semiHidden/>
    <w:unhideWhenUsed/>
    <w:rsid w:val="00840A72"/>
  </w:style>
  <w:style w:type="table" w:customStyle="1" w:styleId="TableStyle1124">
    <w:name w:val="TableStyle1124"/>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840A72"/>
  </w:style>
  <w:style w:type="table" w:customStyle="1" w:styleId="TableStyle3217">
    <w:name w:val="TableStyle3217"/>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840A72"/>
  </w:style>
  <w:style w:type="numbering" w:customStyle="1" w:styleId="417">
    <w:name w:val="Нет списка417"/>
    <w:next w:val="a9"/>
    <w:uiPriority w:val="99"/>
    <w:semiHidden/>
    <w:unhideWhenUsed/>
    <w:rsid w:val="00840A72"/>
  </w:style>
  <w:style w:type="numbering" w:customStyle="1" w:styleId="516">
    <w:name w:val="Нет списка516"/>
    <w:next w:val="a9"/>
    <w:uiPriority w:val="99"/>
    <w:semiHidden/>
    <w:unhideWhenUsed/>
    <w:rsid w:val="00840A72"/>
  </w:style>
  <w:style w:type="numbering" w:customStyle="1" w:styleId="616">
    <w:name w:val="Нет списка616"/>
    <w:next w:val="a9"/>
    <w:uiPriority w:val="99"/>
    <w:semiHidden/>
    <w:unhideWhenUsed/>
    <w:rsid w:val="00840A72"/>
  </w:style>
  <w:style w:type="numbering" w:customStyle="1" w:styleId="716">
    <w:name w:val="Нет списка716"/>
    <w:next w:val="a9"/>
    <w:uiPriority w:val="99"/>
    <w:semiHidden/>
    <w:unhideWhenUsed/>
    <w:rsid w:val="00840A72"/>
  </w:style>
  <w:style w:type="numbering" w:customStyle="1" w:styleId="814">
    <w:name w:val="Нет списка814"/>
    <w:next w:val="a9"/>
    <w:uiPriority w:val="99"/>
    <w:semiHidden/>
    <w:unhideWhenUsed/>
    <w:rsid w:val="00840A72"/>
  </w:style>
  <w:style w:type="table" w:customStyle="1" w:styleId="TableStyle1811">
    <w:name w:val="TableStyle1811"/>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1">
    <w:name w:val="TableStyle2811"/>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4">
    <w:name w:val="Нет списка914"/>
    <w:next w:val="a9"/>
    <w:uiPriority w:val="99"/>
    <w:semiHidden/>
    <w:unhideWhenUsed/>
    <w:rsid w:val="00840A72"/>
  </w:style>
  <w:style w:type="table" w:customStyle="1" w:styleId="TableStyle0911">
    <w:name w:val="TableStyle0911"/>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9">
    <w:name w:val="Нет списка109"/>
    <w:next w:val="a9"/>
    <w:uiPriority w:val="99"/>
    <w:semiHidden/>
    <w:unhideWhenUsed/>
    <w:rsid w:val="00840A72"/>
  </w:style>
  <w:style w:type="table" w:customStyle="1" w:styleId="TableStyle1104">
    <w:name w:val="TableStyle1104"/>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4">
    <w:name w:val="Нет списка1114"/>
    <w:next w:val="a9"/>
    <w:uiPriority w:val="99"/>
    <w:semiHidden/>
    <w:unhideWhenUsed/>
    <w:rsid w:val="00840A72"/>
  </w:style>
  <w:style w:type="table" w:customStyle="1" w:styleId="TableStyle01113">
    <w:name w:val="TableStyle01113"/>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1">
    <w:name w:val="Нет списка1211"/>
    <w:next w:val="a9"/>
    <w:uiPriority w:val="99"/>
    <w:semiHidden/>
    <w:unhideWhenUsed/>
    <w:rsid w:val="00840A72"/>
  </w:style>
  <w:style w:type="table" w:customStyle="1" w:styleId="TableStyle0126">
    <w:name w:val="TableStyle012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840A72"/>
  </w:style>
  <w:style w:type="numbering" w:customStyle="1" w:styleId="144">
    <w:name w:val="Нет списка144"/>
    <w:next w:val="a9"/>
    <w:uiPriority w:val="99"/>
    <w:semiHidden/>
    <w:unhideWhenUsed/>
    <w:rsid w:val="00840A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uiPriority w:val="9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uiPriority w:val="9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uiPriority w:val="99"/>
    <w:semiHidden/>
    <w:rsid w:val="00276CE0"/>
  </w:style>
  <w:style w:type="numbering" w:customStyle="1" w:styleId="130">
    <w:name w:val="Нет списка13"/>
    <w:next w:val="a9"/>
    <w:uiPriority w:val="9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uiPriority w:val="9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uiPriority w:val="9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258">
    <w:name w:val="TableStyle258"/>
    <w:rsid w:val="003A7D4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840A72"/>
  </w:style>
  <w:style w:type="table" w:customStyle="1" w:styleId="TableStyle080">
    <w:name w:val="TableStyle080"/>
    <w:rsid w:val="00840A72"/>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9">
    <w:name w:val="TableStyle159"/>
    <w:rsid w:val="00840A72"/>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5">
    <w:name w:val="TableStyle0125"/>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9">
    <w:name w:val="TableStyle1119"/>
    <w:rsid w:val="00840A72"/>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216">
    <w:name w:val="TableStyle121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840A72"/>
  </w:style>
  <w:style w:type="table" w:customStyle="1" w:styleId="TableStyle0220">
    <w:name w:val="TableStyle0220"/>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840A72"/>
  </w:style>
  <w:style w:type="table" w:customStyle="1" w:styleId="TableStyle11110">
    <w:name w:val="TableStyle11110"/>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840A72"/>
  </w:style>
  <w:style w:type="table" w:customStyle="1" w:styleId="TableStyle0316">
    <w:name w:val="TableStyle031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840A72"/>
  </w:style>
  <w:style w:type="table" w:customStyle="1" w:styleId="TableStyle0416">
    <w:name w:val="TableStyle041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840A72"/>
  </w:style>
  <w:style w:type="table" w:customStyle="1" w:styleId="TableStyle0517">
    <w:name w:val="TableStyle0517"/>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3">
    <w:name w:val="TableStyle1413"/>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840A72"/>
  </w:style>
  <w:style w:type="table" w:customStyle="1" w:styleId="TableStyle0615">
    <w:name w:val="TableStyle0615"/>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840A72"/>
  </w:style>
  <w:style w:type="table" w:customStyle="1" w:styleId="TableStyle085">
    <w:name w:val="TableStyle085"/>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840A72"/>
  </w:style>
  <w:style w:type="numbering" w:customStyle="1" w:styleId="813">
    <w:name w:val="Нет списка813"/>
    <w:next w:val="a9"/>
    <w:uiPriority w:val="99"/>
    <w:semiHidden/>
    <w:unhideWhenUsed/>
    <w:rsid w:val="00840A72"/>
  </w:style>
  <w:style w:type="table" w:customStyle="1" w:styleId="TableStyle094">
    <w:name w:val="TableStyle094"/>
    <w:rsid w:val="00840A72"/>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4">
    <w:name w:val="TableStyle184"/>
    <w:rsid w:val="00840A72"/>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4">
    <w:name w:val="TableStyle284"/>
    <w:rsid w:val="00840A72"/>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6">
    <w:name w:val="TableStyle3216"/>
    <w:rsid w:val="00840A72"/>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840A72"/>
  </w:style>
  <w:style w:type="table" w:customStyle="1" w:styleId="TableStyle0104">
    <w:name w:val="TableStyle0104"/>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7">
    <w:name w:val="Нет списка127"/>
    <w:next w:val="a9"/>
    <w:uiPriority w:val="99"/>
    <w:semiHidden/>
    <w:unhideWhenUsed/>
    <w:rsid w:val="00840A72"/>
  </w:style>
  <w:style w:type="table" w:customStyle="1" w:styleId="TableStyle1124">
    <w:name w:val="TableStyle1124"/>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840A72"/>
  </w:style>
  <w:style w:type="table" w:customStyle="1" w:styleId="TableStyle3217">
    <w:name w:val="TableStyle3217"/>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840A72"/>
  </w:style>
  <w:style w:type="numbering" w:customStyle="1" w:styleId="417">
    <w:name w:val="Нет списка417"/>
    <w:next w:val="a9"/>
    <w:uiPriority w:val="99"/>
    <w:semiHidden/>
    <w:unhideWhenUsed/>
    <w:rsid w:val="00840A72"/>
  </w:style>
  <w:style w:type="numbering" w:customStyle="1" w:styleId="516">
    <w:name w:val="Нет списка516"/>
    <w:next w:val="a9"/>
    <w:uiPriority w:val="99"/>
    <w:semiHidden/>
    <w:unhideWhenUsed/>
    <w:rsid w:val="00840A72"/>
  </w:style>
  <w:style w:type="numbering" w:customStyle="1" w:styleId="616">
    <w:name w:val="Нет списка616"/>
    <w:next w:val="a9"/>
    <w:uiPriority w:val="99"/>
    <w:semiHidden/>
    <w:unhideWhenUsed/>
    <w:rsid w:val="00840A72"/>
  </w:style>
  <w:style w:type="numbering" w:customStyle="1" w:styleId="716">
    <w:name w:val="Нет списка716"/>
    <w:next w:val="a9"/>
    <w:uiPriority w:val="99"/>
    <w:semiHidden/>
    <w:unhideWhenUsed/>
    <w:rsid w:val="00840A72"/>
  </w:style>
  <w:style w:type="numbering" w:customStyle="1" w:styleId="814">
    <w:name w:val="Нет списка814"/>
    <w:next w:val="a9"/>
    <w:uiPriority w:val="99"/>
    <w:semiHidden/>
    <w:unhideWhenUsed/>
    <w:rsid w:val="00840A72"/>
  </w:style>
  <w:style w:type="table" w:customStyle="1" w:styleId="TableStyle1811">
    <w:name w:val="TableStyle1811"/>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1">
    <w:name w:val="TableStyle2811"/>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4">
    <w:name w:val="Нет списка914"/>
    <w:next w:val="a9"/>
    <w:uiPriority w:val="99"/>
    <w:semiHidden/>
    <w:unhideWhenUsed/>
    <w:rsid w:val="00840A72"/>
  </w:style>
  <w:style w:type="table" w:customStyle="1" w:styleId="TableStyle0911">
    <w:name w:val="TableStyle0911"/>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9">
    <w:name w:val="Нет списка109"/>
    <w:next w:val="a9"/>
    <w:uiPriority w:val="99"/>
    <w:semiHidden/>
    <w:unhideWhenUsed/>
    <w:rsid w:val="00840A72"/>
  </w:style>
  <w:style w:type="table" w:customStyle="1" w:styleId="TableStyle1104">
    <w:name w:val="TableStyle1104"/>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4">
    <w:name w:val="Нет списка1114"/>
    <w:next w:val="a9"/>
    <w:uiPriority w:val="99"/>
    <w:semiHidden/>
    <w:unhideWhenUsed/>
    <w:rsid w:val="00840A72"/>
  </w:style>
  <w:style w:type="table" w:customStyle="1" w:styleId="TableStyle01113">
    <w:name w:val="TableStyle01113"/>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1">
    <w:name w:val="Нет списка1211"/>
    <w:next w:val="a9"/>
    <w:uiPriority w:val="99"/>
    <w:semiHidden/>
    <w:unhideWhenUsed/>
    <w:rsid w:val="00840A72"/>
  </w:style>
  <w:style w:type="table" w:customStyle="1" w:styleId="TableStyle0126">
    <w:name w:val="TableStyle0126"/>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840A7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840A72"/>
  </w:style>
  <w:style w:type="numbering" w:customStyle="1" w:styleId="144">
    <w:name w:val="Нет списка144"/>
    <w:next w:val="a9"/>
    <w:uiPriority w:val="99"/>
    <w:semiHidden/>
    <w:unhideWhenUsed/>
    <w:rsid w:val="00840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1286D-8210-4413-ACAB-0C9CD8DE1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942</TotalTime>
  <Pages>28</Pages>
  <Words>13710</Words>
  <Characters>78149</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91676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54</cp:revision>
  <cp:lastPrinted>2019-12-26T07:15:00Z</cp:lastPrinted>
  <dcterms:created xsi:type="dcterms:W3CDTF">2024-03-07T04:42:00Z</dcterms:created>
  <dcterms:modified xsi:type="dcterms:W3CDTF">2024-09-30T02:01:00Z</dcterms:modified>
</cp:coreProperties>
</file>