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C460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97B79" w:rsidP="001F3475">
            <w:pPr>
              <w:tabs>
                <w:tab w:val="left" w:pos="4384"/>
              </w:tabs>
              <w:ind w:left="0" w:right="142" w:firstLine="426"/>
              <w:jc w:val="center"/>
              <w:rPr>
                <w:i/>
                <w:sz w:val="18"/>
                <w:szCs w:val="18"/>
              </w:rPr>
            </w:pPr>
            <w:r>
              <w:rPr>
                <w:i/>
                <w:sz w:val="18"/>
                <w:szCs w:val="18"/>
              </w:rPr>
              <w:t>11</w:t>
            </w:r>
            <w:r w:rsidR="009C5D4E">
              <w:rPr>
                <w:i/>
                <w:sz w:val="18"/>
                <w:szCs w:val="18"/>
              </w:rPr>
              <w:t xml:space="preserve"> </w:t>
            </w:r>
            <w:r>
              <w:rPr>
                <w:i/>
                <w:sz w:val="18"/>
                <w:szCs w:val="18"/>
              </w:rPr>
              <w:t>Марта</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197B7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3383E">
              <w:rPr>
                <w:b/>
                <w:i/>
                <w:sz w:val="18"/>
                <w:szCs w:val="18"/>
              </w:rPr>
              <w:t>0</w:t>
            </w:r>
            <w:r w:rsidR="00197B79">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C254D3" w:rsidP="00423342">
      <w:pPr>
        <w:tabs>
          <w:tab w:val="left" w:pos="426"/>
          <w:tab w:val="left" w:pos="3976"/>
        </w:tabs>
        <w:ind w:left="426" w:right="282" w:firstLine="426"/>
        <w:rPr>
          <w:sz w:val="18"/>
          <w:szCs w:val="18"/>
        </w:rPr>
      </w:pPr>
      <w:r>
        <w:rPr>
          <w:bCs/>
          <w:sz w:val="18"/>
          <w:szCs w:val="18"/>
          <w:u w:val="single"/>
        </w:rPr>
        <w:t>06</w:t>
      </w:r>
      <w:r w:rsidR="00B931CB">
        <w:rPr>
          <w:bCs/>
          <w:sz w:val="18"/>
          <w:szCs w:val="18"/>
          <w:u w:val="single"/>
        </w:rPr>
        <w:t>.</w:t>
      </w:r>
      <w:r>
        <w:rPr>
          <w:bCs/>
          <w:sz w:val="18"/>
          <w:szCs w:val="18"/>
          <w:u w:val="single"/>
        </w:rPr>
        <w:t>03</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53</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128BD" w:rsidRDefault="008128BD" w:rsidP="00423342">
      <w:pPr>
        <w:tabs>
          <w:tab w:val="left" w:pos="426"/>
          <w:tab w:val="left" w:pos="3976"/>
        </w:tabs>
        <w:ind w:left="426" w:right="282" w:firstLine="426"/>
        <w:rPr>
          <w:sz w:val="18"/>
          <w:szCs w:val="18"/>
        </w:rPr>
      </w:pPr>
    </w:p>
    <w:p w:rsidR="00207525" w:rsidRDefault="00C254D3" w:rsidP="00207525">
      <w:pPr>
        <w:tabs>
          <w:tab w:val="left" w:pos="3976"/>
        </w:tabs>
        <w:ind w:left="0" w:right="141" w:firstLine="284"/>
        <w:rPr>
          <w:sz w:val="18"/>
          <w:szCs w:val="18"/>
        </w:rPr>
      </w:pPr>
      <w:r w:rsidRPr="00C254D3">
        <w:rPr>
          <w:sz w:val="18"/>
          <w:szCs w:val="18"/>
        </w:rPr>
        <w:t>О внесении изменений в постановление администрации Хомутовского муниципального образования от 31.10.2018 № 150 о/д</w:t>
      </w:r>
      <w:r w:rsidR="00F3383E">
        <w:rPr>
          <w:sz w:val="18"/>
          <w:szCs w:val="18"/>
        </w:rPr>
        <w:t>.</w:t>
      </w:r>
    </w:p>
    <w:p w:rsidR="00207525" w:rsidRDefault="00207525" w:rsidP="00207525">
      <w:pPr>
        <w:tabs>
          <w:tab w:val="left" w:pos="3976"/>
        </w:tabs>
        <w:ind w:left="0" w:right="141" w:firstLine="284"/>
        <w:rPr>
          <w:sz w:val="18"/>
          <w:szCs w:val="18"/>
        </w:rPr>
      </w:pPr>
    </w:p>
    <w:p w:rsidR="00207525" w:rsidRDefault="00207525" w:rsidP="00207525">
      <w:pPr>
        <w:tabs>
          <w:tab w:val="left" w:pos="3976"/>
        </w:tabs>
        <w:ind w:left="0" w:right="141" w:firstLine="284"/>
        <w:rPr>
          <w:sz w:val="18"/>
          <w:szCs w:val="18"/>
        </w:rPr>
      </w:pPr>
      <w:proofErr w:type="gramStart"/>
      <w:r w:rsidRPr="00207525">
        <w:rPr>
          <w:sz w:val="18"/>
          <w:szCs w:val="18"/>
        </w:rPr>
        <w:t>В целях регулирования правил землепользования и застройки на основе градостроительного зонирования территории Хомутовского муниципального образования, руководствуясь статьями 5.1, 30, 31, 33, 39, 40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roofErr w:type="gramEnd"/>
    </w:p>
    <w:p w:rsidR="00207525" w:rsidRPr="00207525" w:rsidRDefault="00207525" w:rsidP="00207525">
      <w:pPr>
        <w:tabs>
          <w:tab w:val="left" w:pos="3976"/>
        </w:tabs>
        <w:ind w:left="0" w:right="141" w:firstLine="284"/>
        <w:rPr>
          <w:sz w:val="18"/>
          <w:szCs w:val="18"/>
        </w:rPr>
      </w:pPr>
    </w:p>
    <w:p w:rsidR="00207525" w:rsidRDefault="00207525" w:rsidP="00207525">
      <w:pPr>
        <w:tabs>
          <w:tab w:val="left" w:pos="3976"/>
        </w:tabs>
        <w:ind w:left="0" w:right="141" w:firstLine="284"/>
        <w:rPr>
          <w:sz w:val="18"/>
          <w:szCs w:val="18"/>
        </w:rPr>
      </w:pPr>
      <w:r w:rsidRPr="00207525">
        <w:rPr>
          <w:sz w:val="18"/>
          <w:szCs w:val="18"/>
        </w:rPr>
        <w:t>ПОСТАНОВЛЯЕТ:</w:t>
      </w:r>
    </w:p>
    <w:p w:rsidR="00207525" w:rsidRPr="00207525" w:rsidRDefault="00207525" w:rsidP="00207525">
      <w:pPr>
        <w:tabs>
          <w:tab w:val="left" w:pos="3976"/>
        </w:tabs>
        <w:ind w:left="0" w:right="141" w:firstLine="284"/>
        <w:rPr>
          <w:sz w:val="18"/>
          <w:szCs w:val="18"/>
        </w:rPr>
      </w:pPr>
    </w:p>
    <w:p w:rsidR="00207525" w:rsidRPr="00207525" w:rsidRDefault="00207525" w:rsidP="00207525">
      <w:pPr>
        <w:tabs>
          <w:tab w:val="left" w:pos="3976"/>
        </w:tabs>
        <w:ind w:left="0" w:right="141" w:firstLine="284"/>
        <w:rPr>
          <w:sz w:val="18"/>
          <w:szCs w:val="18"/>
        </w:rPr>
      </w:pPr>
      <w:r w:rsidRPr="00207525">
        <w:rPr>
          <w:sz w:val="18"/>
          <w:szCs w:val="18"/>
        </w:rPr>
        <w:t>1. В Постановление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внести изменения:</w:t>
      </w:r>
    </w:p>
    <w:p w:rsidR="00207525" w:rsidRPr="00207525" w:rsidRDefault="00207525" w:rsidP="00207525">
      <w:pPr>
        <w:tabs>
          <w:tab w:val="left" w:pos="3976"/>
        </w:tabs>
        <w:ind w:left="0" w:right="141" w:firstLine="284"/>
        <w:rPr>
          <w:sz w:val="18"/>
          <w:szCs w:val="18"/>
        </w:rPr>
      </w:pPr>
      <w:r w:rsidRPr="00207525">
        <w:rPr>
          <w:sz w:val="18"/>
          <w:szCs w:val="18"/>
        </w:rPr>
        <w:t>1.1. Приложение № 2 к постановлению администрации изменить и изложить в новой редакции (прилагается).</w:t>
      </w:r>
    </w:p>
    <w:p w:rsidR="00207525" w:rsidRPr="00207525" w:rsidRDefault="00207525" w:rsidP="00207525">
      <w:pPr>
        <w:tabs>
          <w:tab w:val="left" w:pos="3976"/>
        </w:tabs>
        <w:ind w:left="0" w:right="141" w:firstLine="284"/>
        <w:rPr>
          <w:sz w:val="18"/>
          <w:szCs w:val="18"/>
        </w:rPr>
      </w:pPr>
      <w:r w:rsidRPr="00207525">
        <w:rPr>
          <w:sz w:val="18"/>
          <w:szCs w:val="18"/>
        </w:rPr>
        <w:t>2. Постановление администрации Хомутовского муниципального образования от 04.04.2022 № 73 о/д «О внесении изменений в постановление администрации Хомутовского муниципального образования от 31.10.2018 № 150 о/д» признать утратившим силу.</w:t>
      </w:r>
    </w:p>
    <w:p w:rsidR="00207525" w:rsidRPr="00207525" w:rsidRDefault="00207525" w:rsidP="00207525">
      <w:pPr>
        <w:tabs>
          <w:tab w:val="left" w:pos="3976"/>
        </w:tabs>
        <w:ind w:left="0" w:right="141" w:firstLine="284"/>
        <w:rPr>
          <w:sz w:val="18"/>
          <w:szCs w:val="18"/>
        </w:rPr>
      </w:pPr>
      <w:r w:rsidRPr="00207525">
        <w:rPr>
          <w:sz w:val="18"/>
          <w:szCs w:val="18"/>
        </w:rPr>
        <w:t>3. Опубликовать настоящее постановление в установленном законом порядке.</w:t>
      </w:r>
    </w:p>
    <w:p w:rsidR="00207525" w:rsidRPr="00207525" w:rsidRDefault="00207525" w:rsidP="00207525">
      <w:pPr>
        <w:tabs>
          <w:tab w:val="left" w:pos="3976"/>
        </w:tabs>
        <w:ind w:left="0" w:right="141" w:firstLine="284"/>
        <w:rPr>
          <w:sz w:val="18"/>
          <w:szCs w:val="18"/>
        </w:rPr>
      </w:pPr>
      <w:r w:rsidRPr="00207525">
        <w:rPr>
          <w:sz w:val="18"/>
          <w:szCs w:val="18"/>
        </w:rPr>
        <w:t xml:space="preserve">4. </w:t>
      </w:r>
      <w:proofErr w:type="gramStart"/>
      <w:r w:rsidRPr="00207525">
        <w:rPr>
          <w:sz w:val="18"/>
          <w:szCs w:val="18"/>
        </w:rPr>
        <w:t>Контроль за</w:t>
      </w:r>
      <w:proofErr w:type="gramEnd"/>
      <w:r w:rsidRPr="00207525">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207525" w:rsidRPr="00207525" w:rsidRDefault="00207525" w:rsidP="00207525">
      <w:pPr>
        <w:tabs>
          <w:tab w:val="left" w:pos="3976"/>
        </w:tabs>
        <w:ind w:left="0" w:right="141" w:firstLine="284"/>
        <w:rPr>
          <w:sz w:val="18"/>
          <w:szCs w:val="18"/>
        </w:rPr>
      </w:pPr>
    </w:p>
    <w:p w:rsidR="00207525" w:rsidRPr="00207525" w:rsidRDefault="00207525" w:rsidP="00207525">
      <w:pPr>
        <w:tabs>
          <w:tab w:val="left" w:pos="3976"/>
        </w:tabs>
        <w:ind w:left="0" w:right="141" w:firstLine="284"/>
        <w:rPr>
          <w:sz w:val="18"/>
          <w:szCs w:val="18"/>
        </w:rPr>
      </w:pPr>
    </w:p>
    <w:p w:rsidR="00207525" w:rsidRPr="00B078A3" w:rsidRDefault="00207525" w:rsidP="00B078A3">
      <w:pPr>
        <w:tabs>
          <w:tab w:val="left" w:pos="3976"/>
        </w:tabs>
        <w:ind w:left="0" w:right="141" w:firstLine="284"/>
        <w:jc w:val="right"/>
        <w:rPr>
          <w:i/>
          <w:sz w:val="18"/>
          <w:szCs w:val="18"/>
        </w:rPr>
      </w:pPr>
      <w:r w:rsidRPr="00B078A3">
        <w:rPr>
          <w:i/>
          <w:sz w:val="18"/>
          <w:szCs w:val="18"/>
        </w:rPr>
        <w:t xml:space="preserve">Глава администрации                                                                  В.М. </w:t>
      </w:r>
      <w:proofErr w:type="spellStart"/>
      <w:r w:rsidRPr="00B078A3">
        <w:rPr>
          <w:i/>
          <w:sz w:val="18"/>
          <w:szCs w:val="18"/>
        </w:rPr>
        <w:t>Колмаченко</w:t>
      </w:r>
      <w:proofErr w:type="spellEnd"/>
      <w:r w:rsidR="006C1BBC" w:rsidRPr="00B078A3">
        <w:rPr>
          <w:i/>
          <w:sz w:val="18"/>
          <w:szCs w:val="18"/>
        </w:rPr>
        <w:t xml:space="preserve">  </w:t>
      </w:r>
    </w:p>
    <w:p w:rsidR="006C1BBC" w:rsidRPr="00B078A3" w:rsidRDefault="006C1BBC" w:rsidP="00B078A3">
      <w:pPr>
        <w:tabs>
          <w:tab w:val="left" w:pos="3976"/>
        </w:tabs>
        <w:ind w:left="0" w:right="141" w:firstLine="284"/>
        <w:jc w:val="right"/>
        <w:rPr>
          <w:i/>
          <w:sz w:val="18"/>
          <w:szCs w:val="18"/>
        </w:rPr>
      </w:pPr>
    </w:p>
    <w:p w:rsidR="006C1BBC" w:rsidRPr="00B078A3" w:rsidRDefault="006C1BBC" w:rsidP="00B078A3">
      <w:pPr>
        <w:tabs>
          <w:tab w:val="left" w:pos="3976"/>
        </w:tabs>
        <w:ind w:left="0" w:right="141" w:firstLine="0"/>
        <w:jc w:val="right"/>
        <w:rPr>
          <w:i/>
          <w:sz w:val="18"/>
          <w:szCs w:val="18"/>
        </w:rPr>
      </w:pPr>
    </w:p>
    <w:p w:rsidR="006C1BBC" w:rsidRPr="00B078A3" w:rsidRDefault="006C1BBC" w:rsidP="00B078A3">
      <w:pPr>
        <w:tabs>
          <w:tab w:val="left" w:pos="3976"/>
        </w:tabs>
        <w:ind w:left="0" w:right="141" w:firstLine="284"/>
        <w:jc w:val="right"/>
        <w:rPr>
          <w:i/>
          <w:sz w:val="18"/>
          <w:szCs w:val="18"/>
        </w:rPr>
      </w:pPr>
      <w:r w:rsidRPr="00B078A3">
        <w:rPr>
          <w:i/>
          <w:sz w:val="18"/>
          <w:szCs w:val="18"/>
        </w:rPr>
        <w:t>Приложение № 2</w:t>
      </w:r>
    </w:p>
    <w:p w:rsidR="006C1BBC" w:rsidRPr="00B078A3" w:rsidRDefault="006C1BBC" w:rsidP="00B078A3">
      <w:pPr>
        <w:tabs>
          <w:tab w:val="left" w:pos="3976"/>
        </w:tabs>
        <w:ind w:left="0" w:right="141" w:firstLine="284"/>
        <w:jc w:val="right"/>
        <w:rPr>
          <w:i/>
          <w:sz w:val="18"/>
          <w:szCs w:val="18"/>
        </w:rPr>
      </w:pPr>
      <w:r w:rsidRPr="00B078A3">
        <w:rPr>
          <w:i/>
          <w:sz w:val="18"/>
          <w:szCs w:val="18"/>
        </w:rPr>
        <w:t xml:space="preserve">к постановлению администрации </w:t>
      </w:r>
    </w:p>
    <w:p w:rsidR="006C1BBC" w:rsidRPr="00B078A3" w:rsidRDefault="006C1BBC" w:rsidP="00B078A3">
      <w:pPr>
        <w:tabs>
          <w:tab w:val="left" w:pos="3976"/>
        </w:tabs>
        <w:ind w:left="0" w:right="141" w:firstLine="284"/>
        <w:jc w:val="right"/>
        <w:rPr>
          <w:i/>
          <w:sz w:val="18"/>
          <w:szCs w:val="18"/>
        </w:rPr>
      </w:pPr>
      <w:r w:rsidRPr="00B078A3">
        <w:rPr>
          <w:i/>
          <w:sz w:val="18"/>
          <w:szCs w:val="18"/>
        </w:rPr>
        <w:t>Хомутовского муниципального образования</w:t>
      </w:r>
    </w:p>
    <w:p w:rsidR="006C1BBC" w:rsidRPr="00663FB2" w:rsidRDefault="00663FB2" w:rsidP="00B078A3">
      <w:pPr>
        <w:tabs>
          <w:tab w:val="left" w:pos="3976"/>
        </w:tabs>
        <w:ind w:left="0" w:right="141" w:firstLine="284"/>
        <w:jc w:val="right"/>
        <w:rPr>
          <w:i/>
          <w:sz w:val="18"/>
          <w:szCs w:val="18"/>
          <w:u w:val="single"/>
        </w:rPr>
      </w:pPr>
      <w:r w:rsidRPr="00663FB2">
        <w:rPr>
          <w:i/>
          <w:sz w:val="18"/>
          <w:szCs w:val="18"/>
          <w:u w:val="single"/>
        </w:rPr>
        <w:t xml:space="preserve">от 06.03.2024 </w:t>
      </w:r>
      <w:r w:rsidR="006C1BBC" w:rsidRPr="00663FB2">
        <w:rPr>
          <w:i/>
          <w:sz w:val="18"/>
          <w:szCs w:val="18"/>
          <w:u w:val="single"/>
        </w:rPr>
        <w:t xml:space="preserve">года </w:t>
      </w:r>
      <w:r w:rsidRPr="00663FB2">
        <w:rPr>
          <w:i/>
          <w:sz w:val="18"/>
          <w:szCs w:val="18"/>
          <w:u w:val="single"/>
        </w:rPr>
        <w:t xml:space="preserve">№ </w:t>
      </w:r>
      <w:r w:rsidR="00B078A3" w:rsidRPr="00663FB2">
        <w:rPr>
          <w:i/>
          <w:sz w:val="18"/>
          <w:szCs w:val="18"/>
          <w:u w:val="single"/>
        </w:rPr>
        <w:t>53о/д</w:t>
      </w:r>
    </w:p>
    <w:p w:rsidR="006C1BBC" w:rsidRPr="006C1BBC" w:rsidRDefault="006C1BBC" w:rsidP="006C1BBC">
      <w:pPr>
        <w:tabs>
          <w:tab w:val="left" w:pos="3976"/>
        </w:tabs>
        <w:ind w:left="0" w:right="141" w:firstLine="284"/>
        <w:rPr>
          <w:sz w:val="18"/>
          <w:szCs w:val="18"/>
        </w:rPr>
      </w:pPr>
    </w:p>
    <w:p w:rsidR="00207525" w:rsidRPr="00207525" w:rsidRDefault="006C1BBC" w:rsidP="006C1BBC">
      <w:pPr>
        <w:tabs>
          <w:tab w:val="left" w:pos="3976"/>
        </w:tabs>
        <w:ind w:left="0" w:right="141" w:firstLine="284"/>
        <w:rPr>
          <w:sz w:val="18"/>
          <w:szCs w:val="18"/>
        </w:rPr>
      </w:pPr>
      <w:r w:rsidRPr="006C1BBC">
        <w:rPr>
          <w:sz w:val="18"/>
          <w:szCs w:val="18"/>
        </w:rPr>
        <w:t>Состав комиссии по подготовке правил землепользования и застройки Хомутовского муниципального образования</w:t>
      </w:r>
    </w:p>
    <w:p w:rsidR="00F3383E" w:rsidRDefault="00F3383E" w:rsidP="00030A0A">
      <w:pPr>
        <w:tabs>
          <w:tab w:val="left" w:pos="3976"/>
        </w:tabs>
        <w:ind w:left="0" w:right="141" w:firstLine="284"/>
        <w:rPr>
          <w:sz w:val="18"/>
          <w:szCs w:val="18"/>
        </w:rPr>
      </w:pPr>
    </w:p>
    <w:tbl>
      <w:tblPr>
        <w:tblStyle w:val="aa"/>
        <w:tblW w:w="9923" w:type="dxa"/>
        <w:tblInd w:w="108" w:type="dxa"/>
        <w:tblLook w:val="04A0" w:firstRow="1" w:lastRow="0" w:firstColumn="1" w:lastColumn="0" w:noHBand="0" w:noVBand="1"/>
      </w:tblPr>
      <w:tblGrid>
        <w:gridCol w:w="2410"/>
        <w:gridCol w:w="7513"/>
      </w:tblGrid>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Председатель комиссии</w:t>
            </w:r>
          </w:p>
        </w:tc>
        <w:tc>
          <w:tcPr>
            <w:tcW w:w="7513" w:type="dxa"/>
            <w:vAlign w:val="center"/>
          </w:tcPr>
          <w:p w:rsidR="00E86C5E" w:rsidRPr="00F0580A" w:rsidRDefault="00E86C5E" w:rsidP="00380E14">
            <w:pPr>
              <w:rPr>
                <w:sz w:val="18"/>
                <w:szCs w:val="18"/>
              </w:rPr>
            </w:pPr>
            <w:r w:rsidRPr="00F0580A">
              <w:rPr>
                <w:sz w:val="18"/>
                <w:szCs w:val="18"/>
              </w:rPr>
              <w:t>Заместитель Главы администрации Хомутовского муниципального образования</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Заместитель председателя комиссии</w:t>
            </w:r>
          </w:p>
        </w:tc>
        <w:tc>
          <w:tcPr>
            <w:tcW w:w="7513" w:type="dxa"/>
            <w:vAlign w:val="center"/>
          </w:tcPr>
          <w:p w:rsidR="00E86C5E" w:rsidRPr="00F0580A" w:rsidRDefault="00E86C5E" w:rsidP="00380E14">
            <w:pPr>
              <w:rPr>
                <w:sz w:val="18"/>
                <w:szCs w:val="18"/>
              </w:rPr>
            </w:pPr>
            <w:r w:rsidRPr="00F0580A">
              <w:rPr>
                <w:sz w:val="18"/>
                <w:szCs w:val="18"/>
              </w:rPr>
              <w:t>Начальник отдела градостроительства, земельных и имущественных отношений администрации Хомутовского муниципального образования</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Секретарь комиссии</w:t>
            </w:r>
          </w:p>
        </w:tc>
        <w:tc>
          <w:tcPr>
            <w:tcW w:w="7513" w:type="dxa"/>
            <w:vAlign w:val="center"/>
          </w:tcPr>
          <w:p w:rsidR="00E86C5E" w:rsidRPr="00F0580A" w:rsidRDefault="00E86C5E" w:rsidP="00380E14">
            <w:pPr>
              <w:rPr>
                <w:sz w:val="18"/>
                <w:szCs w:val="18"/>
              </w:rPr>
            </w:pPr>
            <w:r w:rsidRPr="00F0580A">
              <w:rPr>
                <w:sz w:val="18"/>
                <w:szCs w:val="18"/>
              </w:rPr>
              <w:t>Консультант отдела градостроительства, земельных и имущественных отношений администрации Хомутовского муниципального образования</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Секретарь комиссии</w:t>
            </w:r>
          </w:p>
        </w:tc>
        <w:tc>
          <w:tcPr>
            <w:tcW w:w="7513" w:type="dxa"/>
            <w:vAlign w:val="center"/>
          </w:tcPr>
          <w:p w:rsidR="00E86C5E" w:rsidRPr="00F0580A" w:rsidRDefault="00E86C5E" w:rsidP="00380E14">
            <w:pPr>
              <w:rPr>
                <w:sz w:val="18"/>
                <w:szCs w:val="18"/>
              </w:rPr>
            </w:pPr>
            <w:r w:rsidRPr="00F0580A">
              <w:rPr>
                <w:sz w:val="18"/>
                <w:szCs w:val="18"/>
              </w:rPr>
              <w:t>Главный специалист отдела градостроительства, земельных и имущественных отношений администрации Хомутовского муниципального образования</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Первый заместитель Главы администрации Хомутовского муниципального образования</w:t>
            </w:r>
          </w:p>
        </w:tc>
      </w:tr>
      <w:tr w:rsidR="00E86C5E" w:rsidRPr="00F0580A" w:rsidTr="00ED1972">
        <w:tc>
          <w:tcPr>
            <w:tcW w:w="2410" w:type="dxa"/>
          </w:tcPr>
          <w:p w:rsidR="00E86C5E" w:rsidRPr="00F0580A" w:rsidRDefault="00E86C5E" w:rsidP="00380E14">
            <w:pPr>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Начальник социального отдела администрации Хомутовского муниципального образования</w:t>
            </w:r>
          </w:p>
        </w:tc>
      </w:tr>
      <w:tr w:rsidR="00E86C5E" w:rsidRPr="00F0580A" w:rsidTr="00ED1972">
        <w:tc>
          <w:tcPr>
            <w:tcW w:w="2410" w:type="dxa"/>
          </w:tcPr>
          <w:p w:rsidR="00E86C5E" w:rsidRPr="00F0580A" w:rsidRDefault="00E86C5E" w:rsidP="00380E14">
            <w:pPr>
              <w:ind w:right="-108"/>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 xml:space="preserve">Начальник отдела муниципального заказа и реализации муниципальных программ </w:t>
            </w:r>
            <w:r w:rsidRPr="00F0580A">
              <w:rPr>
                <w:sz w:val="18"/>
                <w:szCs w:val="18"/>
              </w:rPr>
              <w:lastRenderedPageBreak/>
              <w:t>администрации Хомутовского муниципального образования</w:t>
            </w:r>
          </w:p>
        </w:tc>
      </w:tr>
      <w:tr w:rsidR="00E86C5E" w:rsidRPr="00F0580A" w:rsidTr="00ED1972">
        <w:tc>
          <w:tcPr>
            <w:tcW w:w="2410" w:type="dxa"/>
          </w:tcPr>
          <w:p w:rsidR="00E86C5E" w:rsidRPr="00F0580A" w:rsidRDefault="00E86C5E" w:rsidP="00380E14">
            <w:pPr>
              <w:rPr>
                <w:sz w:val="18"/>
                <w:szCs w:val="18"/>
              </w:rPr>
            </w:pPr>
            <w:r w:rsidRPr="00F0580A">
              <w:rPr>
                <w:sz w:val="18"/>
                <w:szCs w:val="18"/>
              </w:rPr>
              <w:lastRenderedPageBreak/>
              <w:t>Член комиссии</w:t>
            </w:r>
          </w:p>
        </w:tc>
        <w:tc>
          <w:tcPr>
            <w:tcW w:w="7513" w:type="dxa"/>
            <w:vAlign w:val="center"/>
          </w:tcPr>
          <w:p w:rsidR="00E86C5E" w:rsidRPr="00F0580A" w:rsidRDefault="00E86C5E" w:rsidP="00380E14">
            <w:pPr>
              <w:rPr>
                <w:sz w:val="18"/>
                <w:szCs w:val="18"/>
              </w:rPr>
            </w:pPr>
            <w:r w:rsidRPr="00F0580A">
              <w:rPr>
                <w:sz w:val="18"/>
                <w:szCs w:val="18"/>
              </w:rPr>
              <w:t>Начальник юридического отдела администрации Хомутовского муниципального образования</w:t>
            </w:r>
          </w:p>
        </w:tc>
      </w:tr>
      <w:tr w:rsidR="00E86C5E" w:rsidRPr="00F0580A" w:rsidTr="00ED1972">
        <w:tc>
          <w:tcPr>
            <w:tcW w:w="2410" w:type="dxa"/>
          </w:tcPr>
          <w:p w:rsidR="00E86C5E" w:rsidRPr="00F0580A" w:rsidRDefault="00E86C5E" w:rsidP="00380E14">
            <w:pPr>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Начальник отдела муниципального земельного, лесного контроля и соблюдения правил благоустройства администрации Хомутовского муниципального образования</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Заместитель председателя Думы Хомутовского муниципального образования (по согласованию)</w:t>
            </w:r>
          </w:p>
        </w:tc>
      </w:tr>
      <w:tr w:rsidR="00E86C5E" w:rsidRPr="00F0580A" w:rsidTr="00ED1972">
        <w:tc>
          <w:tcPr>
            <w:tcW w:w="2410" w:type="dxa"/>
            <w:vAlign w:val="center"/>
          </w:tcPr>
          <w:p w:rsidR="00E86C5E" w:rsidRPr="00F0580A" w:rsidRDefault="00E86C5E" w:rsidP="00380E14">
            <w:pPr>
              <w:rPr>
                <w:sz w:val="18"/>
                <w:szCs w:val="18"/>
              </w:rPr>
            </w:pPr>
            <w:r w:rsidRPr="00F0580A">
              <w:rPr>
                <w:sz w:val="18"/>
                <w:szCs w:val="18"/>
              </w:rPr>
              <w:t>Член комиссии</w:t>
            </w:r>
          </w:p>
        </w:tc>
        <w:tc>
          <w:tcPr>
            <w:tcW w:w="7513" w:type="dxa"/>
            <w:vAlign w:val="center"/>
          </w:tcPr>
          <w:p w:rsidR="00E86C5E" w:rsidRPr="00F0580A" w:rsidRDefault="00E86C5E" w:rsidP="00380E14">
            <w:pPr>
              <w:rPr>
                <w:sz w:val="18"/>
                <w:szCs w:val="18"/>
              </w:rPr>
            </w:pPr>
            <w:r w:rsidRPr="00F0580A">
              <w:rPr>
                <w:sz w:val="18"/>
                <w:szCs w:val="18"/>
              </w:rPr>
              <w:t>Председатель постоянной комиссии по жилищно-коммунальному обеспечению и благоустройству Думы Хомутовского муниципального образования (по согласованию)</w:t>
            </w:r>
          </w:p>
        </w:tc>
      </w:tr>
    </w:tbl>
    <w:p w:rsidR="00F61C06" w:rsidRDefault="00F61C06" w:rsidP="00F61C06">
      <w:pPr>
        <w:tabs>
          <w:tab w:val="left" w:pos="3976"/>
        </w:tabs>
        <w:ind w:left="0" w:right="142" w:firstLine="284"/>
        <w:rPr>
          <w:sz w:val="18"/>
          <w:szCs w:val="18"/>
        </w:rPr>
      </w:pPr>
    </w:p>
    <w:p w:rsidR="00ED1972" w:rsidRPr="009E478F" w:rsidRDefault="00ED1972" w:rsidP="00DE3B82">
      <w:pPr>
        <w:tabs>
          <w:tab w:val="left" w:pos="3976"/>
        </w:tabs>
        <w:ind w:left="0" w:right="142" w:firstLine="284"/>
        <w:jc w:val="center"/>
        <w:rPr>
          <w:i/>
          <w:sz w:val="18"/>
          <w:szCs w:val="18"/>
        </w:rPr>
      </w:pPr>
      <w:r w:rsidRPr="009E478F">
        <w:rPr>
          <w:i/>
          <w:sz w:val="18"/>
          <w:szCs w:val="18"/>
        </w:rPr>
        <w:t>Начальник отдела градостроительства,</w:t>
      </w:r>
    </w:p>
    <w:p w:rsidR="00ED1972" w:rsidRDefault="00ED1972" w:rsidP="00DE3B82">
      <w:pPr>
        <w:tabs>
          <w:tab w:val="left" w:pos="3976"/>
        </w:tabs>
        <w:ind w:left="0" w:right="142" w:firstLine="284"/>
        <w:jc w:val="right"/>
        <w:rPr>
          <w:sz w:val="18"/>
          <w:szCs w:val="18"/>
        </w:rPr>
      </w:pPr>
      <w:r w:rsidRPr="009E478F">
        <w:rPr>
          <w:i/>
          <w:sz w:val="18"/>
          <w:szCs w:val="18"/>
        </w:rPr>
        <w:t>земельных и имущественных отношений</w:t>
      </w:r>
      <w:r w:rsidRPr="00ED1972">
        <w:rPr>
          <w:sz w:val="18"/>
          <w:szCs w:val="18"/>
        </w:rPr>
        <w:t xml:space="preserve">      </w:t>
      </w:r>
      <w:r w:rsidR="00DE3B82">
        <w:rPr>
          <w:sz w:val="18"/>
          <w:szCs w:val="18"/>
        </w:rPr>
        <w:t xml:space="preserve">       </w:t>
      </w:r>
      <w:r w:rsidRPr="00ED1972">
        <w:rPr>
          <w:sz w:val="18"/>
          <w:szCs w:val="18"/>
        </w:rPr>
        <w:t xml:space="preserve">                               </w:t>
      </w:r>
      <w:r w:rsidRPr="009E478F">
        <w:rPr>
          <w:i/>
          <w:sz w:val="18"/>
          <w:szCs w:val="18"/>
        </w:rPr>
        <w:t xml:space="preserve">Ю.В. </w:t>
      </w:r>
      <w:proofErr w:type="spellStart"/>
      <w:r w:rsidRPr="009E478F">
        <w:rPr>
          <w:i/>
          <w:sz w:val="18"/>
          <w:szCs w:val="18"/>
        </w:rPr>
        <w:t>Тюкавкина</w:t>
      </w:r>
      <w:proofErr w:type="spellEnd"/>
    </w:p>
    <w:p w:rsidR="00821B6D" w:rsidRDefault="00821B6D" w:rsidP="00ED1972">
      <w:pPr>
        <w:tabs>
          <w:tab w:val="left" w:pos="3976"/>
        </w:tabs>
        <w:ind w:left="0" w:right="142" w:firstLine="284"/>
        <w:rPr>
          <w:sz w:val="18"/>
          <w:szCs w:val="18"/>
        </w:rPr>
      </w:pPr>
    </w:p>
    <w:p w:rsidR="00821B6D" w:rsidRDefault="00821B6D" w:rsidP="002F28CE">
      <w:pPr>
        <w:tabs>
          <w:tab w:val="left" w:pos="3976"/>
        </w:tabs>
        <w:ind w:left="284" w:right="142" w:firstLine="284"/>
        <w:rPr>
          <w:sz w:val="18"/>
          <w:szCs w:val="18"/>
        </w:rPr>
      </w:pPr>
    </w:p>
    <w:p w:rsidR="00821B6D" w:rsidRPr="007A6408" w:rsidRDefault="00821B6D" w:rsidP="00821B6D">
      <w:pPr>
        <w:tabs>
          <w:tab w:val="left" w:pos="426"/>
          <w:tab w:val="left" w:pos="3976"/>
        </w:tabs>
        <w:ind w:left="0" w:right="-142" w:firstLine="426"/>
        <w:jc w:val="center"/>
        <w:rPr>
          <w:b/>
          <w:sz w:val="18"/>
          <w:szCs w:val="18"/>
        </w:rPr>
      </w:pPr>
      <w:r w:rsidRPr="007A6408">
        <w:rPr>
          <w:sz w:val="18"/>
          <w:szCs w:val="18"/>
        </w:rPr>
        <w:t>РОССИЙСКАЯ ФЕДЕРАЦИЯ</w:t>
      </w:r>
    </w:p>
    <w:p w:rsidR="00821B6D" w:rsidRPr="007A6408" w:rsidRDefault="00821B6D" w:rsidP="00821B6D">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21B6D" w:rsidRPr="007A6408" w:rsidRDefault="00821B6D" w:rsidP="00821B6D">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21B6D" w:rsidRDefault="00821B6D" w:rsidP="00821B6D">
      <w:pPr>
        <w:tabs>
          <w:tab w:val="left" w:pos="426"/>
          <w:tab w:val="left" w:pos="3976"/>
        </w:tabs>
        <w:ind w:left="426" w:right="282" w:firstLine="426"/>
        <w:jc w:val="center"/>
        <w:rPr>
          <w:b/>
          <w:bCs/>
          <w:sz w:val="18"/>
          <w:szCs w:val="18"/>
        </w:rPr>
      </w:pPr>
      <w:r w:rsidRPr="007A6408">
        <w:rPr>
          <w:b/>
          <w:bCs/>
          <w:sz w:val="18"/>
          <w:szCs w:val="18"/>
        </w:rPr>
        <w:t>АДМИНИСТРАЦИЯ</w:t>
      </w:r>
    </w:p>
    <w:p w:rsidR="00821B6D" w:rsidRDefault="00821B6D" w:rsidP="00821B6D">
      <w:pPr>
        <w:tabs>
          <w:tab w:val="left" w:pos="426"/>
          <w:tab w:val="left" w:pos="3976"/>
        </w:tabs>
        <w:ind w:left="426" w:right="282" w:firstLine="426"/>
        <w:jc w:val="center"/>
        <w:rPr>
          <w:b/>
          <w:bCs/>
          <w:sz w:val="18"/>
          <w:szCs w:val="18"/>
        </w:rPr>
      </w:pPr>
      <w:r>
        <w:rPr>
          <w:b/>
          <w:bCs/>
          <w:sz w:val="18"/>
          <w:szCs w:val="18"/>
        </w:rPr>
        <w:t>ПОСТАНОВЛЕНИЕ</w:t>
      </w:r>
    </w:p>
    <w:p w:rsidR="00821B6D" w:rsidRPr="007A6408" w:rsidRDefault="00821B6D" w:rsidP="00821B6D">
      <w:pPr>
        <w:tabs>
          <w:tab w:val="left" w:pos="426"/>
          <w:tab w:val="left" w:pos="3976"/>
        </w:tabs>
        <w:ind w:left="426" w:right="282" w:firstLine="426"/>
        <w:jc w:val="center"/>
        <w:rPr>
          <w:b/>
          <w:bCs/>
          <w:sz w:val="18"/>
          <w:szCs w:val="18"/>
        </w:rPr>
      </w:pPr>
    </w:p>
    <w:p w:rsidR="00821B6D" w:rsidRPr="007A6408" w:rsidRDefault="00821B6D" w:rsidP="00821B6D">
      <w:pPr>
        <w:tabs>
          <w:tab w:val="left" w:pos="426"/>
          <w:tab w:val="left" w:pos="3976"/>
        </w:tabs>
        <w:ind w:left="426" w:right="282" w:firstLine="426"/>
        <w:rPr>
          <w:sz w:val="18"/>
          <w:szCs w:val="18"/>
        </w:rPr>
      </w:pPr>
      <w:r>
        <w:rPr>
          <w:bCs/>
          <w:sz w:val="18"/>
          <w:szCs w:val="18"/>
          <w:u w:val="single"/>
        </w:rPr>
        <w:t>06.03.2024</w:t>
      </w:r>
      <w:r>
        <w:rPr>
          <w:sz w:val="18"/>
          <w:szCs w:val="18"/>
          <w:u w:val="single"/>
        </w:rPr>
        <w:t xml:space="preserve">  № 5</w:t>
      </w:r>
      <w:r w:rsidR="00C22278">
        <w:rPr>
          <w:sz w:val="18"/>
          <w:szCs w:val="18"/>
          <w:u w:val="single"/>
        </w:rPr>
        <w:t>4</w:t>
      </w:r>
      <w:r>
        <w:rPr>
          <w:sz w:val="18"/>
          <w:szCs w:val="18"/>
          <w:u w:val="single"/>
        </w:rPr>
        <w:t xml:space="preserve"> о/д</w:t>
      </w:r>
    </w:p>
    <w:p w:rsidR="00821B6D" w:rsidRDefault="00821B6D" w:rsidP="00821B6D">
      <w:pPr>
        <w:tabs>
          <w:tab w:val="left" w:pos="426"/>
          <w:tab w:val="left" w:pos="3976"/>
        </w:tabs>
        <w:ind w:left="426" w:right="282" w:firstLine="426"/>
        <w:rPr>
          <w:sz w:val="18"/>
          <w:szCs w:val="18"/>
        </w:rPr>
      </w:pPr>
      <w:r w:rsidRPr="007A6408">
        <w:rPr>
          <w:sz w:val="18"/>
          <w:szCs w:val="18"/>
        </w:rPr>
        <w:t xml:space="preserve">       с. Хомутово </w:t>
      </w:r>
      <w:r w:rsidR="009E478F">
        <w:rPr>
          <w:sz w:val="18"/>
          <w:szCs w:val="18"/>
        </w:rPr>
        <w:t xml:space="preserve"> </w:t>
      </w:r>
    </w:p>
    <w:p w:rsidR="009E478F" w:rsidRDefault="009E478F" w:rsidP="00821B6D">
      <w:pPr>
        <w:tabs>
          <w:tab w:val="left" w:pos="426"/>
          <w:tab w:val="left" w:pos="3976"/>
        </w:tabs>
        <w:ind w:left="426" w:right="282" w:firstLine="426"/>
        <w:rPr>
          <w:sz w:val="18"/>
          <w:szCs w:val="18"/>
        </w:rPr>
      </w:pPr>
    </w:p>
    <w:p w:rsidR="007407F5" w:rsidRPr="007407F5" w:rsidRDefault="007407F5" w:rsidP="00380E14">
      <w:pPr>
        <w:tabs>
          <w:tab w:val="left" w:pos="3976"/>
        </w:tabs>
        <w:ind w:left="284" w:right="142" w:firstLine="425"/>
        <w:rPr>
          <w:sz w:val="18"/>
          <w:szCs w:val="18"/>
        </w:rPr>
      </w:pPr>
      <w:r w:rsidRPr="007407F5">
        <w:rPr>
          <w:sz w:val="18"/>
          <w:szCs w:val="18"/>
        </w:rPr>
        <w:t>О проведении универсальной, праздничной</w:t>
      </w:r>
      <w:r w:rsidR="009E478F">
        <w:rPr>
          <w:sz w:val="18"/>
          <w:szCs w:val="18"/>
        </w:rPr>
        <w:t xml:space="preserve"> </w:t>
      </w:r>
      <w:r w:rsidR="009E478F" w:rsidRPr="009E478F">
        <w:rPr>
          <w:sz w:val="18"/>
          <w:szCs w:val="18"/>
        </w:rPr>
        <w:t>ярмарки, посвященной проведению</w:t>
      </w:r>
      <w:r w:rsidR="002D3A8F">
        <w:rPr>
          <w:sz w:val="18"/>
          <w:szCs w:val="18"/>
        </w:rPr>
        <w:t xml:space="preserve"> </w:t>
      </w:r>
      <w:r w:rsidR="002D3A8F" w:rsidRPr="002D3A8F">
        <w:rPr>
          <w:sz w:val="18"/>
          <w:szCs w:val="18"/>
        </w:rPr>
        <w:t>народного гуляния «Проводы Зимы»</w:t>
      </w:r>
    </w:p>
    <w:p w:rsidR="00821B6D" w:rsidRDefault="00821B6D" w:rsidP="007407F5">
      <w:pPr>
        <w:tabs>
          <w:tab w:val="left" w:pos="3976"/>
        </w:tabs>
        <w:ind w:right="142"/>
        <w:rPr>
          <w:sz w:val="18"/>
          <w:szCs w:val="18"/>
        </w:rPr>
      </w:pPr>
    </w:p>
    <w:p w:rsidR="002D3A8F" w:rsidRDefault="002D3A8F" w:rsidP="007407F5">
      <w:pPr>
        <w:tabs>
          <w:tab w:val="left" w:pos="3976"/>
        </w:tabs>
        <w:ind w:right="142"/>
        <w:rPr>
          <w:sz w:val="18"/>
          <w:szCs w:val="18"/>
        </w:rPr>
      </w:pPr>
    </w:p>
    <w:p w:rsidR="00F92B66" w:rsidRDefault="00F92B66" w:rsidP="00DE3B82">
      <w:pPr>
        <w:tabs>
          <w:tab w:val="left" w:pos="3976"/>
        </w:tabs>
        <w:ind w:left="284" w:right="142" w:firstLine="425"/>
        <w:rPr>
          <w:sz w:val="18"/>
          <w:szCs w:val="18"/>
        </w:rPr>
      </w:pPr>
      <w:proofErr w:type="gramStart"/>
      <w:r w:rsidRPr="00F92B66">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Постановлением администрации</w:t>
      </w:r>
      <w:proofErr w:type="gramEnd"/>
      <w:r w:rsidRPr="00F92B66">
        <w:rPr>
          <w:sz w:val="18"/>
          <w:szCs w:val="18"/>
        </w:rPr>
        <w:t xml:space="preserve"> Хомутовского муниципального образования от 02.02.2024 № 31о/д «О мероприятиях по подготовке и проведению празднования Дня защитника Отечества, Международного женского дня, народного гуляния «Масленица», Уставом Хомутовского муниципального образования, администрация Хомутовского муниципального образования</w:t>
      </w:r>
    </w:p>
    <w:p w:rsidR="00DE3B82" w:rsidRPr="00F92B66" w:rsidRDefault="00DE3B82" w:rsidP="00F92B66">
      <w:pPr>
        <w:tabs>
          <w:tab w:val="left" w:pos="3976"/>
        </w:tabs>
        <w:ind w:right="142"/>
        <w:rPr>
          <w:sz w:val="18"/>
          <w:szCs w:val="18"/>
        </w:rPr>
      </w:pPr>
    </w:p>
    <w:p w:rsidR="00F92B66" w:rsidRDefault="00F92B66" w:rsidP="00F92B66">
      <w:pPr>
        <w:tabs>
          <w:tab w:val="left" w:pos="3976"/>
        </w:tabs>
        <w:ind w:right="142"/>
        <w:rPr>
          <w:sz w:val="18"/>
          <w:szCs w:val="18"/>
        </w:rPr>
      </w:pPr>
      <w:r w:rsidRPr="00F92B66">
        <w:rPr>
          <w:sz w:val="18"/>
          <w:szCs w:val="18"/>
        </w:rPr>
        <w:t>ПОСТАНОВЛЯЕТ:</w:t>
      </w:r>
    </w:p>
    <w:p w:rsidR="00DE3B82" w:rsidRPr="00F92B66" w:rsidRDefault="00DE3B82" w:rsidP="00F92B66">
      <w:pPr>
        <w:tabs>
          <w:tab w:val="left" w:pos="3976"/>
        </w:tabs>
        <w:ind w:right="142"/>
        <w:rPr>
          <w:sz w:val="18"/>
          <w:szCs w:val="18"/>
        </w:rPr>
      </w:pPr>
    </w:p>
    <w:p w:rsidR="00F92B66" w:rsidRPr="00F92B66" w:rsidRDefault="00380E14" w:rsidP="002F28CE">
      <w:pPr>
        <w:tabs>
          <w:tab w:val="left" w:pos="3976"/>
        </w:tabs>
        <w:ind w:left="284" w:right="142" w:firstLine="425"/>
        <w:rPr>
          <w:sz w:val="18"/>
          <w:szCs w:val="18"/>
        </w:rPr>
      </w:pPr>
      <w:r>
        <w:rPr>
          <w:sz w:val="18"/>
          <w:szCs w:val="18"/>
        </w:rPr>
        <w:t>1.</w:t>
      </w:r>
      <w:r w:rsidR="00F92B66" w:rsidRPr="00F92B66">
        <w:rPr>
          <w:sz w:val="18"/>
          <w:szCs w:val="18"/>
        </w:rPr>
        <w:t>Провести универсальную, праздничную ярмарку, посвященную проведению народного гуляния «Проводы Зимы» 17.03.2024.</w:t>
      </w:r>
    </w:p>
    <w:p w:rsidR="00F92B66" w:rsidRPr="00F92B66" w:rsidRDefault="002F28CE" w:rsidP="002F28CE">
      <w:pPr>
        <w:tabs>
          <w:tab w:val="left" w:pos="3976"/>
        </w:tabs>
        <w:ind w:left="284" w:right="142" w:firstLine="425"/>
        <w:rPr>
          <w:sz w:val="18"/>
          <w:szCs w:val="18"/>
        </w:rPr>
      </w:pPr>
      <w:r>
        <w:rPr>
          <w:sz w:val="18"/>
          <w:szCs w:val="18"/>
        </w:rPr>
        <w:t>2.</w:t>
      </w:r>
      <w:r w:rsidR="00F92B66" w:rsidRPr="00F92B66">
        <w:rPr>
          <w:sz w:val="18"/>
          <w:szCs w:val="18"/>
        </w:rPr>
        <w:t>Утвердить:</w:t>
      </w:r>
    </w:p>
    <w:p w:rsidR="00F92B66" w:rsidRPr="00F92B66" w:rsidRDefault="00F92B66" w:rsidP="002F28CE">
      <w:pPr>
        <w:tabs>
          <w:tab w:val="left" w:pos="3976"/>
        </w:tabs>
        <w:ind w:left="284" w:right="142" w:firstLine="425"/>
        <w:rPr>
          <w:sz w:val="18"/>
          <w:szCs w:val="18"/>
        </w:rPr>
      </w:pPr>
      <w:r w:rsidRPr="00F92B66">
        <w:rPr>
          <w:sz w:val="18"/>
          <w:szCs w:val="18"/>
        </w:rPr>
        <w:t xml:space="preserve">2.1. План мероприятий по организации универсальной, праздничной ярмарки, посвященной проведению народного гуляния «Проводы Зимы», </w:t>
      </w:r>
      <w:proofErr w:type="gramStart"/>
      <w:r w:rsidRPr="00F92B66">
        <w:rPr>
          <w:sz w:val="18"/>
          <w:szCs w:val="18"/>
        </w:rPr>
        <w:t>согласно приложения</w:t>
      </w:r>
      <w:proofErr w:type="gramEnd"/>
      <w:r w:rsidRPr="00F92B66">
        <w:rPr>
          <w:sz w:val="18"/>
          <w:szCs w:val="18"/>
        </w:rPr>
        <w:t xml:space="preserve"> 1.</w:t>
      </w:r>
    </w:p>
    <w:p w:rsidR="00F92B66" w:rsidRPr="00F92B66" w:rsidRDefault="00F92B66" w:rsidP="002F28CE">
      <w:pPr>
        <w:tabs>
          <w:tab w:val="left" w:pos="3976"/>
        </w:tabs>
        <w:ind w:left="284" w:right="142" w:firstLine="425"/>
        <w:rPr>
          <w:sz w:val="18"/>
          <w:szCs w:val="18"/>
        </w:rPr>
      </w:pPr>
      <w:r w:rsidRPr="00F92B66">
        <w:rPr>
          <w:sz w:val="18"/>
          <w:szCs w:val="18"/>
        </w:rPr>
        <w:t>2.2. Порядок организации универсальной, праздничной ярмарки, посвященной проведению народного гуляния «Проводы Зимы» и предоставления мест на ней для торговли товарами (выполнения работ, оказания услуг) согласно приложению 2.</w:t>
      </w:r>
    </w:p>
    <w:p w:rsidR="00F92B66" w:rsidRPr="00F92B66" w:rsidRDefault="002F28CE" w:rsidP="002F28CE">
      <w:pPr>
        <w:tabs>
          <w:tab w:val="left" w:pos="3976"/>
        </w:tabs>
        <w:ind w:left="284" w:right="142" w:firstLine="425"/>
        <w:rPr>
          <w:sz w:val="18"/>
          <w:szCs w:val="18"/>
        </w:rPr>
      </w:pPr>
      <w:r>
        <w:rPr>
          <w:sz w:val="18"/>
          <w:szCs w:val="18"/>
        </w:rPr>
        <w:t>3.</w:t>
      </w:r>
      <w:r w:rsidR="00F92B66" w:rsidRPr="00F92B66">
        <w:rPr>
          <w:sz w:val="18"/>
          <w:szCs w:val="18"/>
        </w:rPr>
        <w:t xml:space="preserve">Определить следующий режим работы ярмарки: 17.03.2024 с 12.00 до 17.00 часов, местонахождение: территория, примыкающая к зданию спортивного комплекса по адресу: Иркутский район, д. Куда, ул. </w:t>
      </w:r>
      <w:proofErr w:type="gramStart"/>
      <w:r w:rsidR="00F92B66" w:rsidRPr="00F92B66">
        <w:rPr>
          <w:sz w:val="18"/>
          <w:szCs w:val="18"/>
        </w:rPr>
        <w:t>Спортивная</w:t>
      </w:r>
      <w:proofErr w:type="gramEnd"/>
      <w:r w:rsidR="00F92B66" w:rsidRPr="00F92B66">
        <w:rPr>
          <w:sz w:val="18"/>
          <w:szCs w:val="18"/>
        </w:rPr>
        <w:t>, 1б.</w:t>
      </w:r>
    </w:p>
    <w:p w:rsidR="00F92B66" w:rsidRPr="00F92B66" w:rsidRDefault="002F28CE" w:rsidP="002F28CE">
      <w:pPr>
        <w:tabs>
          <w:tab w:val="left" w:pos="3976"/>
        </w:tabs>
        <w:ind w:left="284" w:right="142" w:firstLine="425"/>
        <w:rPr>
          <w:sz w:val="18"/>
          <w:szCs w:val="18"/>
        </w:rPr>
      </w:pPr>
      <w:r>
        <w:rPr>
          <w:sz w:val="18"/>
          <w:szCs w:val="18"/>
        </w:rPr>
        <w:t>4.</w:t>
      </w:r>
      <w:r w:rsidR="00F92B66" w:rsidRPr="00F92B66">
        <w:rPr>
          <w:sz w:val="18"/>
          <w:szCs w:val="18"/>
        </w:rPr>
        <w:t>Постановление Администрации Хомутовского муниципального образования от 20.02.2024 №46 о/д «О проведении универсальной, праздничной ярмарки, посвященной проведению народного гуляния «Проводы Зимы» признать утратившим силу.</w:t>
      </w:r>
    </w:p>
    <w:p w:rsidR="00F92B66" w:rsidRPr="00F92B66" w:rsidRDefault="002F28CE" w:rsidP="002F28CE">
      <w:pPr>
        <w:tabs>
          <w:tab w:val="left" w:pos="3976"/>
        </w:tabs>
        <w:ind w:left="284" w:right="142" w:firstLine="425"/>
        <w:rPr>
          <w:sz w:val="18"/>
          <w:szCs w:val="18"/>
        </w:rPr>
      </w:pPr>
      <w:r>
        <w:rPr>
          <w:sz w:val="18"/>
          <w:szCs w:val="18"/>
        </w:rPr>
        <w:t>5.</w:t>
      </w:r>
      <w:r w:rsidR="00F92B66" w:rsidRPr="00F92B66">
        <w:rPr>
          <w:sz w:val="18"/>
          <w:szCs w:val="18"/>
        </w:rPr>
        <w:t>Опубликовать настоящее постановление в установленном законом                                                                                                                                     порядке.</w:t>
      </w:r>
    </w:p>
    <w:p w:rsidR="00F92B66" w:rsidRPr="00F92B66" w:rsidRDefault="002F28CE" w:rsidP="002F28CE">
      <w:pPr>
        <w:tabs>
          <w:tab w:val="left" w:pos="3976"/>
        </w:tabs>
        <w:ind w:left="284" w:right="142" w:firstLine="425"/>
        <w:rPr>
          <w:sz w:val="18"/>
          <w:szCs w:val="18"/>
        </w:rPr>
      </w:pPr>
      <w:r>
        <w:rPr>
          <w:sz w:val="18"/>
          <w:szCs w:val="18"/>
        </w:rPr>
        <w:t>6.</w:t>
      </w:r>
      <w:proofErr w:type="gramStart"/>
      <w:r w:rsidR="00F92B66" w:rsidRPr="00F92B66">
        <w:rPr>
          <w:sz w:val="18"/>
          <w:szCs w:val="18"/>
        </w:rPr>
        <w:t>Контроль за</w:t>
      </w:r>
      <w:proofErr w:type="gramEnd"/>
      <w:r w:rsidR="00F92B66" w:rsidRPr="00F92B66">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F92B66" w:rsidRPr="00F92B66" w:rsidRDefault="00F92B66" w:rsidP="002F28CE">
      <w:pPr>
        <w:tabs>
          <w:tab w:val="left" w:pos="3976"/>
        </w:tabs>
        <w:ind w:left="284" w:right="142" w:firstLine="425"/>
        <w:rPr>
          <w:sz w:val="18"/>
          <w:szCs w:val="18"/>
        </w:rPr>
      </w:pPr>
    </w:p>
    <w:p w:rsidR="00F92B66" w:rsidRPr="00F92B66" w:rsidRDefault="00F92B66" w:rsidP="00F92B66">
      <w:pPr>
        <w:tabs>
          <w:tab w:val="left" w:pos="3976"/>
        </w:tabs>
        <w:ind w:right="142"/>
        <w:rPr>
          <w:sz w:val="18"/>
          <w:szCs w:val="18"/>
        </w:rPr>
      </w:pPr>
    </w:p>
    <w:p w:rsidR="002D3A8F" w:rsidRDefault="00F92B66" w:rsidP="00B53138">
      <w:pPr>
        <w:tabs>
          <w:tab w:val="left" w:pos="3976"/>
        </w:tabs>
        <w:ind w:right="142"/>
        <w:jc w:val="right"/>
        <w:rPr>
          <w:i/>
          <w:sz w:val="18"/>
          <w:szCs w:val="18"/>
        </w:rPr>
      </w:pPr>
      <w:r w:rsidRPr="00B53138">
        <w:rPr>
          <w:i/>
          <w:sz w:val="18"/>
          <w:szCs w:val="18"/>
        </w:rPr>
        <w:t xml:space="preserve">Глава администрации                                                                     </w:t>
      </w:r>
      <w:r w:rsidRPr="00F92B66">
        <w:rPr>
          <w:i/>
          <w:sz w:val="18"/>
          <w:szCs w:val="18"/>
        </w:rPr>
        <w:t xml:space="preserve">В.М. </w:t>
      </w:r>
      <w:proofErr w:type="spellStart"/>
      <w:r w:rsidRPr="00F92B66">
        <w:rPr>
          <w:i/>
          <w:sz w:val="18"/>
          <w:szCs w:val="18"/>
        </w:rPr>
        <w:t>Колмаченко</w:t>
      </w:r>
      <w:proofErr w:type="spellEnd"/>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DE3B82" w:rsidRDefault="00DE3B82" w:rsidP="00B53138">
      <w:pPr>
        <w:tabs>
          <w:tab w:val="left" w:pos="3976"/>
        </w:tabs>
        <w:ind w:right="142"/>
        <w:jc w:val="right"/>
        <w:rPr>
          <w:i/>
          <w:sz w:val="18"/>
          <w:szCs w:val="18"/>
        </w:rPr>
      </w:pPr>
    </w:p>
    <w:p w:rsidR="00B53138" w:rsidRPr="00DE3B82" w:rsidRDefault="00B53138" w:rsidP="00B53138">
      <w:pPr>
        <w:tabs>
          <w:tab w:val="left" w:pos="3976"/>
        </w:tabs>
        <w:ind w:right="142"/>
        <w:jc w:val="right"/>
        <w:rPr>
          <w:i/>
          <w:sz w:val="18"/>
          <w:szCs w:val="18"/>
        </w:rPr>
      </w:pPr>
      <w:r w:rsidRPr="00DE3B82">
        <w:rPr>
          <w:i/>
          <w:sz w:val="18"/>
          <w:szCs w:val="18"/>
        </w:rPr>
        <w:lastRenderedPageBreak/>
        <w:t>Приложение 1</w:t>
      </w:r>
    </w:p>
    <w:p w:rsidR="00B53138" w:rsidRPr="00DE3B82" w:rsidRDefault="00B53138" w:rsidP="00B53138">
      <w:pPr>
        <w:tabs>
          <w:tab w:val="left" w:pos="3976"/>
        </w:tabs>
        <w:ind w:right="142"/>
        <w:jc w:val="right"/>
        <w:rPr>
          <w:i/>
          <w:sz w:val="18"/>
          <w:szCs w:val="18"/>
        </w:rPr>
      </w:pPr>
      <w:r w:rsidRPr="00DE3B82">
        <w:rPr>
          <w:i/>
          <w:sz w:val="18"/>
          <w:szCs w:val="18"/>
        </w:rPr>
        <w:t>к Постановлению администрации</w:t>
      </w:r>
    </w:p>
    <w:p w:rsidR="00B53138" w:rsidRPr="00DE3B82" w:rsidRDefault="00B53138" w:rsidP="00B53138">
      <w:pPr>
        <w:tabs>
          <w:tab w:val="left" w:pos="3976"/>
        </w:tabs>
        <w:ind w:right="142"/>
        <w:jc w:val="right"/>
        <w:rPr>
          <w:i/>
          <w:sz w:val="18"/>
          <w:szCs w:val="18"/>
        </w:rPr>
      </w:pPr>
      <w:r w:rsidRPr="00DE3B82">
        <w:rPr>
          <w:i/>
          <w:sz w:val="18"/>
          <w:szCs w:val="18"/>
        </w:rPr>
        <w:t>Хомутовского муниципального образования</w:t>
      </w:r>
    </w:p>
    <w:p w:rsidR="00B53138" w:rsidRPr="00DE3B82" w:rsidRDefault="00B435EF" w:rsidP="00B53138">
      <w:pPr>
        <w:tabs>
          <w:tab w:val="left" w:pos="3976"/>
        </w:tabs>
        <w:ind w:right="142"/>
        <w:jc w:val="right"/>
        <w:rPr>
          <w:i/>
          <w:sz w:val="18"/>
          <w:szCs w:val="18"/>
        </w:rPr>
      </w:pPr>
      <w:r w:rsidRPr="00DE3B82">
        <w:rPr>
          <w:i/>
          <w:sz w:val="18"/>
          <w:szCs w:val="18"/>
        </w:rPr>
        <w:t>От 06.03.2024</w:t>
      </w:r>
      <w:r w:rsidR="00740F90" w:rsidRPr="00DE3B82">
        <w:rPr>
          <w:i/>
          <w:sz w:val="18"/>
          <w:szCs w:val="18"/>
        </w:rPr>
        <w:t xml:space="preserve"> </w:t>
      </w:r>
      <w:r w:rsidR="00A91768" w:rsidRPr="00DE3B82">
        <w:rPr>
          <w:i/>
          <w:sz w:val="18"/>
          <w:szCs w:val="18"/>
        </w:rPr>
        <w:t>№ 54 о/д</w:t>
      </w:r>
    </w:p>
    <w:p w:rsidR="00A91768" w:rsidRPr="00DE3B82" w:rsidRDefault="00A91768" w:rsidP="00A91768">
      <w:pPr>
        <w:rPr>
          <w:i/>
          <w:sz w:val="18"/>
          <w:szCs w:val="18"/>
        </w:rPr>
      </w:pPr>
    </w:p>
    <w:p w:rsidR="00FF11FB" w:rsidRPr="00A91768" w:rsidRDefault="00A91768" w:rsidP="00A91768">
      <w:pPr>
        <w:tabs>
          <w:tab w:val="left" w:pos="830"/>
        </w:tabs>
        <w:rPr>
          <w:sz w:val="18"/>
          <w:szCs w:val="18"/>
        </w:rPr>
      </w:pPr>
      <w:r>
        <w:rPr>
          <w:sz w:val="18"/>
          <w:szCs w:val="18"/>
        </w:rPr>
        <w:tab/>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34"/>
        <w:gridCol w:w="4394"/>
        <w:gridCol w:w="1858"/>
        <w:gridCol w:w="2619"/>
      </w:tblGrid>
      <w:tr w:rsidR="00FF11FB" w:rsidRPr="00FF11FB" w:rsidTr="00E217C0">
        <w:trPr>
          <w:trHeight w:hRule="exact" w:val="919"/>
          <w:jc w:val="center"/>
        </w:trPr>
        <w:tc>
          <w:tcPr>
            <w:tcW w:w="93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w:t>
            </w:r>
            <w:proofErr w:type="gramStart"/>
            <w:r w:rsidRPr="00FF11FB">
              <w:rPr>
                <w:sz w:val="18"/>
                <w:szCs w:val="18"/>
              </w:rPr>
              <w:t>п</w:t>
            </w:r>
            <w:proofErr w:type="gramEnd"/>
            <w:r w:rsidRPr="00FF11FB">
              <w:rPr>
                <w:sz w:val="18"/>
                <w:szCs w:val="18"/>
              </w:rPr>
              <w:t>/п</w:t>
            </w:r>
          </w:p>
        </w:tc>
        <w:tc>
          <w:tcPr>
            <w:tcW w:w="439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Наименование мероприятия</w:t>
            </w:r>
          </w:p>
        </w:tc>
        <w:tc>
          <w:tcPr>
            <w:tcW w:w="1858" w:type="dxa"/>
            <w:tcMar>
              <w:top w:w="105" w:type="dxa"/>
              <w:left w:w="225" w:type="dxa"/>
              <w:bottom w:w="105" w:type="dxa"/>
              <w:right w:w="225" w:type="dxa"/>
            </w:tcMar>
            <w:vAlign w:val="center"/>
            <w:hideMark/>
          </w:tcPr>
          <w:p w:rsidR="00FF11FB" w:rsidRPr="00FF11FB" w:rsidRDefault="00FF11FB" w:rsidP="00E217C0">
            <w:pPr>
              <w:spacing w:after="375"/>
              <w:ind w:left="127" w:right="-141" w:firstLine="0"/>
              <w:rPr>
                <w:sz w:val="18"/>
                <w:szCs w:val="18"/>
              </w:rPr>
            </w:pPr>
            <w:r w:rsidRPr="00FF11FB">
              <w:rPr>
                <w:sz w:val="18"/>
                <w:szCs w:val="18"/>
              </w:rPr>
              <w:t>Срок выполнения мероприятия</w:t>
            </w:r>
          </w:p>
        </w:tc>
        <w:tc>
          <w:tcPr>
            <w:tcW w:w="2619"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Ответственное лицо</w:t>
            </w:r>
          </w:p>
        </w:tc>
      </w:tr>
      <w:tr w:rsidR="00FF11FB" w:rsidRPr="00FF11FB" w:rsidTr="00F057B6">
        <w:trPr>
          <w:trHeight w:hRule="exact" w:val="824"/>
          <w:jc w:val="center"/>
        </w:trPr>
        <w:tc>
          <w:tcPr>
            <w:tcW w:w="934" w:type="dxa"/>
            <w:tcMar>
              <w:top w:w="105" w:type="dxa"/>
              <w:left w:w="225" w:type="dxa"/>
              <w:bottom w:w="105" w:type="dxa"/>
              <w:right w:w="225" w:type="dxa"/>
            </w:tcMar>
            <w:hideMark/>
          </w:tcPr>
          <w:p w:rsidR="00FF11FB" w:rsidRPr="00FF11FB" w:rsidRDefault="00FF11FB" w:rsidP="00380E14">
            <w:pPr>
              <w:spacing w:after="375"/>
              <w:ind w:right="-141"/>
              <w:rPr>
                <w:sz w:val="18"/>
                <w:szCs w:val="18"/>
              </w:rPr>
            </w:pPr>
            <w:r w:rsidRPr="00FF11FB">
              <w:rPr>
                <w:sz w:val="18"/>
                <w:szCs w:val="18"/>
              </w:rPr>
              <w:t>1.</w:t>
            </w:r>
          </w:p>
        </w:tc>
        <w:tc>
          <w:tcPr>
            <w:tcW w:w="4394" w:type="dxa"/>
            <w:tcMar>
              <w:top w:w="105" w:type="dxa"/>
              <w:left w:w="225" w:type="dxa"/>
              <w:bottom w:w="105" w:type="dxa"/>
              <w:right w:w="225" w:type="dxa"/>
            </w:tcMar>
            <w:hideMark/>
          </w:tcPr>
          <w:p w:rsidR="00FF11FB" w:rsidRPr="00FF11FB" w:rsidRDefault="00FF11FB" w:rsidP="00380E14">
            <w:pPr>
              <w:spacing w:after="375"/>
              <w:ind w:right="-141"/>
              <w:rPr>
                <w:sz w:val="18"/>
                <w:szCs w:val="18"/>
              </w:rPr>
            </w:pPr>
            <w:r w:rsidRPr="00FF11FB">
              <w:rPr>
                <w:sz w:val="18"/>
                <w:szCs w:val="18"/>
              </w:rPr>
              <w:t>Прием письменных заявок на участие в ярмарке и согласование ассортиментного перечня</w:t>
            </w:r>
          </w:p>
        </w:tc>
        <w:tc>
          <w:tcPr>
            <w:tcW w:w="1858" w:type="dxa"/>
            <w:tcMar>
              <w:top w:w="105" w:type="dxa"/>
              <w:left w:w="225" w:type="dxa"/>
              <w:bottom w:w="105" w:type="dxa"/>
              <w:right w:w="225" w:type="dxa"/>
            </w:tcMar>
            <w:hideMark/>
          </w:tcPr>
          <w:p w:rsidR="00FF11FB" w:rsidRPr="00FF11FB" w:rsidRDefault="00FF11FB" w:rsidP="00E217C0">
            <w:pPr>
              <w:spacing w:after="375"/>
              <w:ind w:left="127" w:right="-141"/>
              <w:rPr>
                <w:sz w:val="18"/>
                <w:szCs w:val="18"/>
              </w:rPr>
            </w:pPr>
            <w:r w:rsidRPr="00FF11FB">
              <w:rPr>
                <w:sz w:val="18"/>
                <w:szCs w:val="18"/>
              </w:rPr>
              <w:t>до 12 марта 2024г.</w:t>
            </w:r>
          </w:p>
        </w:tc>
        <w:tc>
          <w:tcPr>
            <w:tcW w:w="2619" w:type="dxa"/>
            <w:tcMar>
              <w:top w:w="105" w:type="dxa"/>
              <w:left w:w="225" w:type="dxa"/>
              <w:bottom w:w="105" w:type="dxa"/>
              <w:right w:w="225" w:type="dxa"/>
            </w:tcMar>
            <w:hideMark/>
          </w:tcPr>
          <w:p w:rsidR="00FF11FB" w:rsidRPr="00FF11FB" w:rsidRDefault="00FF11FB" w:rsidP="00380E14">
            <w:pPr>
              <w:spacing w:after="375"/>
              <w:ind w:right="-141"/>
              <w:rPr>
                <w:sz w:val="18"/>
                <w:szCs w:val="18"/>
              </w:rPr>
            </w:pPr>
            <w:r w:rsidRPr="00FF11FB">
              <w:rPr>
                <w:sz w:val="18"/>
                <w:szCs w:val="18"/>
              </w:rPr>
              <w:t>Отдел МЗ и РМП</w:t>
            </w:r>
          </w:p>
        </w:tc>
      </w:tr>
      <w:tr w:rsidR="00FF11FB" w:rsidRPr="00FF11FB" w:rsidTr="00F057B6">
        <w:trPr>
          <w:trHeight w:hRule="exact" w:val="1319"/>
          <w:jc w:val="center"/>
        </w:trPr>
        <w:tc>
          <w:tcPr>
            <w:tcW w:w="93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2.</w:t>
            </w:r>
          </w:p>
        </w:tc>
        <w:tc>
          <w:tcPr>
            <w:tcW w:w="4394" w:type="dxa"/>
            <w:tcMar>
              <w:top w:w="105" w:type="dxa"/>
              <w:left w:w="225" w:type="dxa"/>
              <w:bottom w:w="105" w:type="dxa"/>
              <w:right w:w="225" w:type="dxa"/>
            </w:tcMar>
            <w:vAlign w:val="center"/>
            <w:hideMark/>
          </w:tcPr>
          <w:p w:rsidR="00FF11FB" w:rsidRPr="00FF11FB" w:rsidRDefault="00FF11FB" w:rsidP="00AC6AF8">
            <w:pPr>
              <w:spacing w:after="375"/>
              <w:ind w:left="127" w:right="-141"/>
              <w:rPr>
                <w:sz w:val="18"/>
                <w:szCs w:val="18"/>
              </w:rPr>
            </w:pPr>
            <w:r w:rsidRPr="00FF11FB">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1858" w:type="dxa"/>
            <w:tcMar>
              <w:top w:w="105" w:type="dxa"/>
              <w:left w:w="225" w:type="dxa"/>
              <w:bottom w:w="105" w:type="dxa"/>
              <w:right w:w="225" w:type="dxa"/>
            </w:tcMar>
            <w:vAlign w:val="center"/>
            <w:hideMark/>
          </w:tcPr>
          <w:p w:rsidR="00FF11FB" w:rsidRPr="00FF11FB" w:rsidRDefault="00FF11FB" w:rsidP="00E217C0">
            <w:pPr>
              <w:spacing w:after="375"/>
              <w:ind w:left="127" w:right="-141"/>
              <w:rPr>
                <w:sz w:val="18"/>
                <w:szCs w:val="18"/>
              </w:rPr>
            </w:pPr>
            <w:r w:rsidRPr="00FF11FB">
              <w:rPr>
                <w:sz w:val="18"/>
                <w:szCs w:val="18"/>
              </w:rPr>
              <w:t>до 12 марта 2024г.</w:t>
            </w:r>
          </w:p>
        </w:tc>
        <w:tc>
          <w:tcPr>
            <w:tcW w:w="2619"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 xml:space="preserve">МКУ ХЭС </w:t>
            </w:r>
          </w:p>
        </w:tc>
      </w:tr>
      <w:tr w:rsidR="00FF11FB" w:rsidRPr="00FF11FB" w:rsidTr="00F057B6">
        <w:trPr>
          <w:trHeight w:hRule="exact" w:val="1310"/>
          <w:jc w:val="center"/>
        </w:trPr>
        <w:tc>
          <w:tcPr>
            <w:tcW w:w="93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3.</w:t>
            </w:r>
          </w:p>
        </w:tc>
        <w:tc>
          <w:tcPr>
            <w:tcW w:w="4394" w:type="dxa"/>
            <w:tcMar>
              <w:top w:w="105" w:type="dxa"/>
              <w:left w:w="225" w:type="dxa"/>
              <w:bottom w:w="105" w:type="dxa"/>
              <w:right w:w="225" w:type="dxa"/>
            </w:tcMar>
            <w:vAlign w:val="center"/>
            <w:hideMark/>
          </w:tcPr>
          <w:p w:rsidR="00FF11FB" w:rsidRPr="00FF11FB" w:rsidRDefault="00FF11FB" w:rsidP="00AC6AF8">
            <w:pPr>
              <w:spacing w:after="375"/>
              <w:ind w:left="410" w:right="-141"/>
              <w:rPr>
                <w:sz w:val="18"/>
                <w:szCs w:val="18"/>
              </w:rPr>
            </w:pPr>
            <w:r w:rsidRPr="00FF11FB">
              <w:rPr>
                <w:sz w:val="18"/>
                <w:szCs w:val="18"/>
              </w:rPr>
              <w:t>Размещение участников ярмарки в со</w:t>
            </w:r>
            <w:r w:rsidR="00AC6AF8">
              <w:rPr>
                <w:sz w:val="18"/>
                <w:szCs w:val="18"/>
              </w:rPr>
              <w:t xml:space="preserve">ответствии со схемой размещения </w:t>
            </w:r>
            <w:r w:rsidRPr="00FF11FB">
              <w:rPr>
                <w:sz w:val="18"/>
                <w:szCs w:val="18"/>
              </w:rPr>
              <w:t>торговых мест до открытия ярмарки</w:t>
            </w:r>
          </w:p>
        </w:tc>
        <w:tc>
          <w:tcPr>
            <w:tcW w:w="1858" w:type="dxa"/>
            <w:tcMar>
              <w:top w:w="105" w:type="dxa"/>
              <w:left w:w="225" w:type="dxa"/>
              <w:bottom w:w="105" w:type="dxa"/>
              <w:right w:w="225" w:type="dxa"/>
            </w:tcMar>
            <w:vAlign w:val="center"/>
            <w:hideMark/>
          </w:tcPr>
          <w:p w:rsidR="00FF11FB" w:rsidRPr="00FF11FB" w:rsidRDefault="00FF11FB" w:rsidP="00E217C0">
            <w:pPr>
              <w:spacing w:after="375"/>
              <w:ind w:left="127" w:right="-141"/>
              <w:rPr>
                <w:sz w:val="18"/>
                <w:szCs w:val="18"/>
              </w:rPr>
            </w:pPr>
            <w:r w:rsidRPr="00FF11FB">
              <w:rPr>
                <w:sz w:val="18"/>
                <w:szCs w:val="18"/>
              </w:rPr>
              <w:t>до 17 марта 2024г.</w:t>
            </w:r>
          </w:p>
        </w:tc>
        <w:tc>
          <w:tcPr>
            <w:tcW w:w="2619"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Отдел МЗ и РМП</w:t>
            </w:r>
          </w:p>
        </w:tc>
      </w:tr>
      <w:tr w:rsidR="00FF11FB" w:rsidRPr="00FF11FB" w:rsidTr="00F057B6">
        <w:trPr>
          <w:trHeight w:hRule="exact" w:val="1174"/>
          <w:jc w:val="center"/>
        </w:trPr>
        <w:tc>
          <w:tcPr>
            <w:tcW w:w="93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4.</w:t>
            </w:r>
          </w:p>
        </w:tc>
        <w:tc>
          <w:tcPr>
            <w:tcW w:w="439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Реализация участниками ярмарки сувенирной продукции и товаров народного потребления</w:t>
            </w:r>
          </w:p>
        </w:tc>
        <w:tc>
          <w:tcPr>
            <w:tcW w:w="1858" w:type="dxa"/>
            <w:tcMar>
              <w:top w:w="105" w:type="dxa"/>
              <w:left w:w="225" w:type="dxa"/>
              <w:bottom w:w="105" w:type="dxa"/>
              <w:right w:w="225" w:type="dxa"/>
            </w:tcMar>
            <w:vAlign w:val="center"/>
            <w:hideMark/>
          </w:tcPr>
          <w:p w:rsidR="00FF11FB" w:rsidRPr="00FF11FB" w:rsidRDefault="00FF11FB" w:rsidP="00E217C0">
            <w:pPr>
              <w:spacing w:after="375"/>
              <w:ind w:left="127" w:right="-141"/>
              <w:rPr>
                <w:sz w:val="18"/>
                <w:szCs w:val="18"/>
              </w:rPr>
            </w:pPr>
            <w:r w:rsidRPr="00FF11FB">
              <w:rPr>
                <w:sz w:val="18"/>
                <w:szCs w:val="18"/>
              </w:rPr>
              <w:t>17 марта 2024г.</w:t>
            </w:r>
          </w:p>
        </w:tc>
        <w:tc>
          <w:tcPr>
            <w:tcW w:w="2619"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Отдел МЗ и РМП</w:t>
            </w:r>
          </w:p>
        </w:tc>
      </w:tr>
      <w:tr w:rsidR="00FF11FB" w:rsidRPr="00FF11FB" w:rsidTr="00F057B6">
        <w:trPr>
          <w:trHeight w:hRule="exact" w:val="1039"/>
          <w:jc w:val="center"/>
        </w:trPr>
        <w:tc>
          <w:tcPr>
            <w:tcW w:w="934" w:type="dxa"/>
            <w:tcMar>
              <w:top w:w="105" w:type="dxa"/>
              <w:left w:w="225" w:type="dxa"/>
              <w:bottom w:w="105" w:type="dxa"/>
              <w:right w:w="225" w:type="dxa"/>
            </w:tcMar>
            <w:vAlign w:val="center"/>
            <w:hideMark/>
          </w:tcPr>
          <w:p w:rsidR="00FF11FB" w:rsidRPr="00FF11FB" w:rsidRDefault="00FF11FB" w:rsidP="00380E14">
            <w:pPr>
              <w:spacing w:after="375"/>
              <w:ind w:right="-141"/>
              <w:rPr>
                <w:sz w:val="18"/>
                <w:szCs w:val="18"/>
              </w:rPr>
            </w:pPr>
            <w:r w:rsidRPr="00FF11FB">
              <w:rPr>
                <w:sz w:val="18"/>
                <w:szCs w:val="18"/>
              </w:rPr>
              <w:t>5.</w:t>
            </w:r>
          </w:p>
        </w:tc>
        <w:tc>
          <w:tcPr>
            <w:tcW w:w="4394" w:type="dxa"/>
            <w:tcMar>
              <w:top w:w="105" w:type="dxa"/>
              <w:left w:w="225" w:type="dxa"/>
              <w:bottom w:w="105" w:type="dxa"/>
              <w:right w:w="225" w:type="dxa"/>
            </w:tcMar>
            <w:hideMark/>
          </w:tcPr>
          <w:p w:rsidR="00FF11FB" w:rsidRPr="00FF11FB" w:rsidRDefault="00FF11FB" w:rsidP="00380E14">
            <w:pPr>
              <w:spacing w:after="375"/>
              <w:ind w:right="-141"/>
              <w:rPr>
                <w:sz w:val="18"/>
                <w:szCs w:val="18"/>
              </w:rPr>
            </w:pPr>
            <w:r w:rsidRPr="00FF11FB">
              <w:rPr>
                <w:sz w:val="18"/>
                <w:szCs w:val="18"/>
              </w:rPr>
              <w:t>Уборка мест торговли и прилегающих к ним территорий  после закрытия ярмарки</w:t>
            </w:r>
          </w:p>
        </w:tc>
        <w:tc>
          <w:tcPr>
            <w:tcW w:w="1858" w:type="dxa"/>
            <w:tcMar>
              <w:top w:w="105" w:type="dxa"/>
              <w:left w:w="225" w:type="dxa"/>
              <w:bottom w:w="105" w:type="dxa"/>
              <w:right w:w="225" w:type="dxa"/>
            </w:tcMar>
            <w:vAlign w:val="center"/>
            <w:hideMark/>
          </w:tcPr>
          <w:p w:rsidR="00FF11FB" w:rsidRPr="00FF11FB" w:rsidRDefault="00FF11FB" w:rsidP="00E217C0">
            <w:pPr>
              <w:spacing w:after="375"/>
              <w:ind w:left="127" w:right="-141"/>
              <w:rPr>
                <w:sz w:val="18"/>
                <w:szCs w:val="18"/>
              </w:rPr>
            </w:pPr>
            <w:r w:rsidRPr="00FF11FB">
              <w:rPr>
                <w:sz w:val="18"/>
                <w:szCs w:val="18"/>
              </w:rPr>
              <w:t xml:space="preserve"> 17 марта 2024г.</w:t>
            </w:r>
          </w:p>
        </w:tc>
        <w:tc>
          <w:tcPr>
            <w:tcW w:w="2619" w:type="dxa"/>
            <w:tcMar>
              <w:top w:w="105" w:type="dxa"/>
              <w:left w:w="225" w:type="dxa"/>
              <w:bottom w:w="105" w:type="dxa"/>
              <w:right w:w="225" w:type="dxa"/>
            </w:tcMar>
            <w:vAlign w:val="center"/>
            <w:hideMark/>
          </w:tcPr>
          <w:p w:rsidR="00FF11FB" w:rsidRPr="00FF11FB" w:rsidRDefault="00FF11FB" w:rsidP="00380E14">
            <w:pPr>
              <w:ind w:right="-141"/>
              <w:rPr>
                <w:sz w:val="18"/>
                <w:szCs w:val="18"/>
              </w:rPr>
            </w:pPr>
            <w:r w:rsidRPr="00FF11FB">
              <w:rPr>
                <w:sz w:val="18"/>
                <w:szCs w:val="18"/>
              </w:rPr>
              <w:t>Участники ярмарки;</w:t>
            </w:r>
          </w:p>
          <w:p w:rsidR="00FF11FB" w:rsidRPr="00FF11FB" w:rsidRDefault="00FF11FB" w:rsidP="00380E14">
            <w:pPr>
              <w:shd w:val="clear" w:color="auto" w:fill="FFFFFF"/>
              <w:ind w:right="-141"/>
              <w:rPr>
                <w:sz w:val="18"/>
                <w:szCs w:val="18"/>
              </w:rPr>
            </w:pPr>
            <w:r w:rsidRPr="00FF11FB">
              <w:rPr>
                <w:sz w:val="18"/>
                <w:szCs w:val="18"/>
              </w:rPr>
              <w:t xml:space="preserve">МКУ ХЭС </w:t>
            </w:r>
          </w:p>
        </w:tc>
      </w:tr>
    </w:tbl>
    <w:p w:rsidR="00A91768" w:rsidRDefault="00A91768" w:rsidP="00A91768">
      <w:pPr>
        <w:tabs>
          <w:tab w:val="left" w:pos="830"/>
        </w:tabs>
        <w:rPr>
          <w:sz w:val="18"/>
          <w:szCs w:val="18"/>
        </w:rPr>
      </w:pPr>
    </w:p>
    <w:p w:rsidR="00132A09" w:rsidRDefault="00132A09" w:rsidP="00A91768">
      <w:pPr>
        <w:tabs>
          <w:tab w:val="left" w:pos="830"/>
        </w:tabs>
        <w:rPr>
          <w:sz w:val="18"/>
          <w:szCs w:val="18"/>
        </w:rPr>
      </w:pPr>
    </w:p>
    <w:p w:rsidR="00132A09" w:rsidRDefault="00132A09" w:rsidP="00132A09">
      <w:pPr>
        <w:tabs>
          <w:tab w:val="left" w:pos="830"/>
        </w:tabs>
        <w:jc w:val="right"/>
        <w:rPr>
          <w:i/>
          <w:sz w:val="18"/>
          <w:szCs w:val="18"/>
        </w:rPr>
      </w:pPr>
      <w:r w:rsidRPr="00C3057C">
        <w:rPr>
          <w:i/>
          <w:sz w:val="18"/>
          <w:szCs w:val="18"/>
        </w:rPr>
        <w:t>Начальник отдела МЗ и РМП                                                            Е.Н. Дубровина</w:t>
      </w:r>
    </w:p>
    <w:p w:rsidR="00F060FA" w:rsidRDefault="00F060FA" w:rsidP="00132A09">
      <w:pPr>
        <w:tabs>
          <w:tab w:val="left" w:pos="830"/>
        </w:tabs>
        <w:jc w:val="right"/>
        <w:rPr>
          <w:i/>
          <w:sz w:val="18"/>
          <w:szCs w:val="18"/>
        </w:rPr>
      </w:pPr>
    </w:p>
    <w:p w:rsidR="00F060FA" w:rsidRDefault="00F060FA" w:rsidP="00132A09">
      <w:pPr>
        <w:tabs>
          <w:tab w:val="left" w:pos="830"/>
        </w:tabs>
        <w:jc w:val="right"/>
        <w:rPr>
          <w:i/>
          <w:sz w:val="18"/>
          <w:szCs w:val="18"/>
        </w:rPr>
      </w:pPr>
    </w:p>
    <w:p w:rsidR="00F060FA" w:rsidRPr="00F060FA" w:rsidRDefault="00F060FA" w:rsidP="00F060FA">
      <w:pPr>
        <w:tabs>
          <w:tab w:val="left" w:pos="830"/>
        </w:tabs>
        <w:jc w:val="right"/>
        <w:rPr>
          <w:i/>
          <w:sz w:val="18"/>
          <w:szCs w:val="18"/>
        </w:rPr>
      </w:pPr>
      <w:r w:rsidRPr="00F060FA">
        <w:rPr>
          <w:i/>
          <w:sz w:val="18"/>
          <w:szCs w:val="18"/>
        </w:rPr>
        <w:t>Приложение 2</w:t>
      </w:r>
    </w:p>
    <w:p w:rsidR="00F060FA" w:rsidRPr="00F060FA" w:rsidRDefault="00F060FA" w:rsidP="00F060FA">
      <w:pPr>
        <w:tabs>
          <w:tab w:val="left" w:pos="830"/>
        </w:tabs>
        <w:jc w:val="right"/>
        <w:rPr>
          <w:i/>
          <w:sz w:val="18"/>
          <w:szCs w:val="18"/>
        </w:rPr>
      </w:pPr>
      <w:r w:rsidRPr="00F060FA">
        <w:rPr>
          <w:i/>
          <w:sz w:val="18"/>
          <w:szCs w:val="18"/>
        </w:rPr>
        <w:t>к Постановлению администрации</w:t>
      </w:r>
    </w:p>
    <w:p w:rsidR="00F060FA" w:rsidRPr="00F060FA" w:rsidRDefault="00F060FA" w:rsidP="00F060FA">
      <w:pPr>
        <w:tabs>
          <w:tab w:val="left" w:pos="830"/>
        </w:tabs>
        <w:jc w:val="right"/>
        <w:rPr>
          <w:i/>
          <w:sz w:val="18"/>
          <w:szCs w:val="18"/>
        </w:rPr>
      </w:pPr>
      <w:r w:rsidRPr="00F060FA">
        <w:rPr>
          <w:i/>
          <w:sz w:val="18"/>
          <w:szCs w:val="18"/>
        </w:rPr>
        <w:t>Хомутовского муниципального образования</w:t>
      </w:r>
    </w:p>
    <w:p w:rsidR="00F060FA" w:rsidRDefault="00F060FA" w:rsidP="00F060FA">
      <w:pPr>
        <w:tabs>
          <w:tab w:val="left" w:pos="830"/>
        </w:tabs>
        <w:jc w:val="right"/>
        <w:rPr>
          <w:i/>
          <w:sz w:val="18"/>
          <w:szCs w:val="18"/>
        </w:rPr>
      </w:pPr>
      <w:r w:rsidRPr="00F060FA">
        <w:rPr>
          <w:i/>
          <w:sz w:val="18"/>
          <w:szCs w:val="18"/>
        </w:rPr>
        <w:t xml:space="preserve">От </w:t>
      </w:r>
      <w:r>
        <w:rPr>
          <w:i/>
          <w:sz w:val="18"/>
          <w:szCs w:val="18"/>
        </w:rPr>
        <w:t>06.03.2024</w:t>
      </w:r>
      <w:r w:rsidR="000B42D5">
        <w:rPr>
          <w:i/>
          <w:sz w:val="18"/>
          <w:szCs w:val="18"/>
        </w:rPr>
        <w:t xml:space="preserve"> </w:t>
      </w:r>
      <w:r w:rsidRPr="00F060FA">
        <w:rPr>
          <w:i/>
          <w:sz w:val="18"/>
          <w:szCs w:val="18"/>
        </w:rPr>
        <w:t>№</w:t>
      </w:r>
      <w:r w:rsidR="000B42D5">
        <w:rPr>
          <w:i/>
          <w:sz w:val="18"/>
          <w:szCs w:val="18"/>
        </w:rPr>
        <w:t>54 о/д</w:t>
      </w:r>
    </w:p>
    <w:p w:rsidR="00443888" w:rsidRDefault="00443888" w:rsidP="00F060FA">
      <w:pPr>
        <w:tabs>
          <w:tab w:val="left" w:pos="830"/>
        </w:tabs>
        <w:jc w:val="right"/>
        <w:rPr>
          <w:i/>
          <w:sz w:val="18"/>
          <w:szCs w:val="18"/>
        </w:rPr>
      </w:pPr>
    </w:p>
    <w:p w:rsidR="00443888" w:rsidRPr="00443888" w:rsidRDefault="00443888" w:rsidP="0037347F">
      <w:pPr>
        <w:tabs>
          <w:tab w:val="left" w:pos="830"/>
        </w:tabs>
        <w:jc w:val="center"/>
        <w:rPr>
          <w:sz w:val="18"/>
          <w:szCs w:val="18"/>
        </w:rPr>
      </w:pPr>
      <w:r w:rsidRPr="00443888">
        <w:rPr>
          <w:sz w:val="18"/>
          <w:szCs w:val="18"/>
        </w:rPr>
        <w:t>ПОРЯДОК ОРГАНИЗАЦИИ</w:t>
      </w:r>
    </w:p>
    <w:p w:rsidR="00443888" w:rsidRPr="00443888" w:rsidRDefault="00443888" w:rsidP="0037347F">
      <w:pPr>
        <w:tabs>
          <w:tab w:val="left" w:pos="830"/>
        </w:tabs>
        <w:ind w:left="357" w:firstLine="0"/>
        <w:jc w:val="center"/>
        <w:rPr>
          <w:sz w:val="18"/>
          <w:szCs w:val="18"/>
        </w:rPr>
      </w:pPr>
      <w:r w:rsidRPr="00443888">
        <w:rPr>
          <w:sz w:val="18"/>
          <w:szCs w:val="18"/>
        </w:rPr>
        <w:t>универсальной, праздничной ярмарки, посвященной проведению народного гуляния «Проводы Зимы» и предоставления мест на ней для торговли товаров (выполнения работ, оказания услуг)</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1.</w:t>
      </w:r>
      <w:r w:rsidRPr="00443888">
        <w:rPr>
          <w:sz w:val="18"/>
          <w:szCs w:val="18"/>
        </w:rPr>
        <w:tab/>
        <w:t>ОБЩИЕ ПОЛОЖЕНИЯ</w:t>
      </w:r>
    </w:p>
    <w:p w:rsidR="00443888" w:rsidRPr="00443888" w:rsidRDefault="00443888" w:rsidP="00443888">
      <w:pPr>
        <w:tabs>
          <w:tab w:val="left" w:pos="830"/>
        </w:tabs>
        <w:rPr>
          <w:sz w:val="18"/>
          <w:szCs w:val="18"/>
        </w:rPr>
      </w:pPr>
    </w:p>
    <w:p w:rsidR="00443888" w:rsidRPr="00443888" w:rsidRDefault="00443888" w:rsidP="0037347F">
      <w:pPr>
        <w:tabs>
          <w:tab w:val="left" w:pos="0"/>
        </w:tabs>
        <w:ind w:left="142" w:firstLine="284"/>
        <w:rPr>
          <w:sz w:val="18"/>
          <w:szCs w:val="18"/>
        </w:rPr>
      </w:pPr>
      <w:r w:rsidRPr="00443888">
        <w:rPr>
          <w:sz w:val="18"/>
          <w:szCs w:val="18"/>
        </w:rPr>
        <w:t xml:space="preserve"> 1.1. </w:t>
      </w:r>
      <w:proofErr w:type="gramStart"/>
      <w:r w:rsidRPr="00443888">
        <w:rPr>
          <w:sz w:val="18"/>
          <w:szCs w:val="18"/>
        </w:rPr>
        <w:t>Настоящий  порядок  универсальной, праздничной  ярмарки, посвященной проведению народного гуляния «Проводы Зимы» (далее - Порядок)  разработан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w:t>
      </w:r>
      <w:proofErr w:type="gramEnd"/>
      <w:r w:rsidRPr="00443888">
        <w:rPr>
          <w:sz w:val="18"/>
          <w:szCs w:val="18"/>
        </w:rPr>
        <w:t xml:space="preserve"> работ, оказания услуг) на  ярмарках,  организованных на территории Иркутской области, утвержденным постановлением Правительства Иркутской области от 17.11.2010 N 284-пп, и регулирует организацию универсальной, праздничной ярмарки, посвященной   проведению народного гуляния «Проводы Зимы» 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443888">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443888">
        <w:rPr>
          <w:sz w:val="18"/>
          <w:szCs w:val="18"/>
        </w:rPr>
        <w:t>.</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2. ОРГАНИЗАЦИЯ РАБОТЫ ЯРМАРКИ</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 xml:space="preserve"> 2.1. Организатор ярмарки - Администрация Хомутовского муниципального образования, с. Хомутово, ул. Кирова, 7а. </w:t>
      </w:r>
    </w:p>
    <w:p w:rsidR="00443888" w:rsidRPr="00443888" w:rsidRDefault="00443888" w:rsidP="00443888">
      <w:pPr>
        <w:tabs>
          <w:tab w:val="left" w:pos="830"/>
        </w:tabs>
        <w:rPr>
          <w:sz w:val="18"/>
          <w:szCs w:val="18"/>
        </w:rPr>
      </w:pPr>
      <w:r w:rsidRPr="00443888">
        <w:rPr>
          <w:sz w:val="18"/>
          <w:szCs w:val="18"/>
        </w:rPr>
        <w:t xml:space="preserve"> 2.2.   Цель организации ярмарки –  создание праздничной атмосферы при проведении мероприятия. </w:t>
      </w:r>
    </w:p>
    <w:p w:rsidR="00443888" w:rsidRPr="00443888" w:rsidRDefault="00443888" w:rsidP="00443888">
      <w:pPr>
        <w:tabs>
          <w:tab w:val="left" w:pos="830"/>
        </w:tabs>
        <w:rPr>
          <w:sz w:val="18"/>
          <w:szCs w:val="18"/>
        </w:rPr>
      </w:pPr>
      <w:r w:rsidRPr="00443888">
        <w:rPr>
          <w:sz w:val="18"/>
          <w:szCs w:val="18"/>
        </w:rPr>
        <w:t xml:space="preserve"> 2.3.   Адрес местонахождения   ярмарки: территория, примыкающая   к зданию спортивного комплекса     по     адресу: д. Куда, ул. Спортивная,1 б.</w:t>
      </w:r>
    </w:p>
    <w:p w:rsidR="00443888" w:rsidRPr="00443888" w:rsidRDefault="00443888" w:rsidP="00443888">
      <w:pPr>
        <w:tabs>
          <w:tab w:val="left" w:pos="830"/>
        </w:tabs>
        <w:rPr>
          <w:sz w:val="18"/>
          <w:szCs w:val="18"/>
        </w:rPr>
      </w:pPr>
      <w:r w:rsidRPr="00443888">
        <w:rPr>
          <w:sz w:val="18"/>
          <w:szCs w:val="18"/>
        </w:rPr>
        <w:t xml:space="preserve"> 2.4.   Срок проведения ярмарки – 17.03.2024 с 12.00 до 17.00 часов.</w:t>
      </w:r>
    </w:p>
    <w:p w:rsidR="00443888" w:rsidRPr="00443888" w:rsidRDefault="00443888" w:rsidP="00443888">
      <w:pPr>
        <w:tabs>
          <w:tab w:val="left" w:pos="830"/>
        </w:tabs>
        <w:rPr>
          <w:sz w:val="18"/>
          <w:szCs w:val="18"/>
        </w:rPr>
      </w:pPr>
      <w:r w:rsidRPr="00443888">
        <w:rPr>
          <w:sz w:val="18"/>
          <w:szCs w:val="18"/>
        </w:rPr>
        <w:t xml:space="preserve"> 2.5.   Тип ярмарки -  универсальная   ярмарка. </w:t>
      </w:r>
    </w:p>
    <w:p w:rsidR="00443888" w:rsidRDefault="00443888" w:rsidP="00443888">
      <w:pPr>
        <w:tabs>
          <w:tab w:val="left" w:pos="830"/>
        </w:tabs>
        <w:rPr>
          <w:sz w:val="18"/>
          <w:szCs w:val="18"/>
        </w:rPr>
      </w:pPr>
      <w:r w:rsidRPr="00443888">
        <w:rPr>
          <w:sz w:val="18"/>
          <w:szCs w:val="18"/>
        </w:rPr>
        <w:t xml:space="preserve"> 2.6.  </w:t>
      </w:r>
      <w:proofErr w:type="gramStart"/>
      <w:r w:rsidRPr="00443888">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37347F" w:rsidRPr="00443888" w:rsidRDefault="0037347F"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3. ОБЯЗАННОСТИ ОРГАНИЗАЦИИ ЯРМАРКИ, УЧАСТНИКОВ ЯРМАРКИ</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3.1.  Организатор ярмарки в процессе организации ярмарки обеспечивает:</w:t>
      </w:r>
    </w:p>
    <w:p w:rsidR="00443888" w:rsidRPr="00443888" w:rsidRDefault="00443888" w:rsidP="00443888">
      <w:pPr>
        <w:tabs>
          <w:tab w:val="left" w:pos="830"/>
        </w:tabs>
        <w:rPr>
          <w:sz w:val="18"/>
          <w:szCs w:val="18"/>
        </w:rPr>
      </w:pPr>
      <w:r w:rsidRPr="00443888">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443888" w:rsidRPr="00443888" w:rsidRDefault="00443888" w:rsidP="00443888">
      <w:pPr>
        <w:tabs>
          <w:tab w:val="left" w:pos="830"/>
        </w:tabs>
        <w:rPr>
          <w:sz w:val="18"/>
          <w:szCs w:val="18"/>
        </w:rPr>
      </w:pPr>
      <w:r w:rsidRPr="00443888">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443888" w:rsidRPr="00443888" w:rsidRDefault="00443888" w:rsidP="00443888">
      <w:pPr>
        <w:tabs>
          <w:tab w:val="left" w:pos="830"/>
        </w:tabs>
        <w:rPr>
          <w:sz w:val="18"/>
          <w:szCs w:val="18"/>
        </w:rPr>
      </w:pPr>
      <w:r w:rsidRPr="00443888">
        <w:rPr>
          <w:sz w:val="18"/>
          <w:szCs w:val="18"/>
        </w:rPr>
        <w:t>3.1.3. Оснащение территории, на которой организуется проведение ярмарки, контейнерами для сбора мусора.</w:t>
      </w:r>
    </w:p>
    <w:p w:rsidR="00443888" w:rsidRPr="00443888" w:rsidRDefault="00443888" w:rsidP="00443888">
      <w:pPr>
        <w:tabs>
          <w:tab w:val="left" w:pos="830"/>
        </w:tabs>
        <w:rPr>
          <w:sz w:val="18"/>
          <w:szCs w:val="18"/>
        </w:rPr>
      </w:pPr>
      <w:r w:rsidRPr="00443888">
        <w:rPr>
          <w:sz w:val="18"/>
          <w:szCs w:val="18"/>
        </w:rPr>
        <w:t>3.1.4. Организацию временных автостоянок для парковки личного автотранспорта.</w:t>
      </w:r>
    </w:p>
    <w:p w:rsidR="00443888" w:rsidRPr="00443888" w:rsidRDefault="00443888" w:rsidP="00443888">
      <w:pPr>
        <w:tabs>
          <w:tab w:val="left" w:pos="830"/>
        </w:tabs>
        <w:rPr>
          <w:sz w:val="18"/>
          <w:szCs w:val="18"/>
        </w:rPr>
      </w:pPr>
      <w:r w:rsidRPr="00443888">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443888" w:rsidRPr="00443888" w:rsidRDefault="00443888" w:rsidP="00443888">
      <w:pPr>
        <w:tabs>
          <w:tab w:val="left" w:pos="830"/>
        </w:tabs>
        <w:rPr>
          <w:sz w:val="18"/>
          <w:szCs w:val="18"/>
        </w:rPr>
      </w:pPr>
      <w:r w:rsidRPr="00443888">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443888" w:rsidRPr="00443888" w:rsidRDefault="00443888" w:rsidP="00443888">
      <w:pPr>
        <w:tabs>
          <w:tab w:val="left" w:pos="830"/>
        </w:tabs>
        <w:rPr>
          <w:sz w:val="18"/>
          <w:szCs w:val="18"/>
        </w:rPr>
      </w:pPr>
      <w:r w:rsidRPr="00443888">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443888" w:rsidRPr="00443888" w:rsidRDefault="00443888" w:rsidP="00443888">
      <w:pPr>
        <w:tabs>
          <w:tab w:val="left" w:pos="830"/>
        </w:tabs>
        <w:rPr>
          <w:sz w:val="18"/>
          <w:szCs w:val="18"/>
        </w:rPr>
      </w:pPr>
      <w:r w:rsidRPr="00443888">
        <w:rPr>
          <w:sz w:val="18"/>
          <w:szCs w:val="18"/>
        </w:rPr>
        <w:t>3.2. При осуществлении деятельности по продаже товаров на ярмарке участники ярмарки обеспечивают:</w:t>
      </w:r>
    </w:p>
    <w:p w:rsidR="00443888" w:rsidRPr="00443888" w:rsidRDefault="00443888" w:rsidP="00443888">
      <w:pPr>
        <w:tabs>
          <w:tab w:val="left" w:pos="830"/>
        </w:tabs>
        <w:rPr>
          <w:sz w:val="18"/>
          <w:szCs w:val="18"/>
        </w:rPr>
      </w:pPr>
      <w:r w:rsidRPr="00443888">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 (приложение 1 к настоящему Порядку).</w:t>
      </w:r>
    </w:p>
    <w:p w:rsidR="00443888" w:rsidRPr="00443888" w:rsidRDefault="00443888" w:rsidP="00443888">
      <w:pPr>
        <w:tabs>
          <w:tab w:val="left" w:pos="830"/>
        </w:tabs>
        <w:rPr>
          <w:sz w:val="18"/>
          <w:szCs w:val="18"/>
        </w:rPr>
      </w:pPr>
      <w:r w:rsidRPr="00443888">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443888" w:rsidRPr="00443888" w:rsidRDefault="00443888" w:rsidP="00443888">
      <w:pPr>
        <w:tabs>
          <w:tab w:val="left" w:pos="830"/>
        </w:tabs>
        <w:rPr>
          <w:sz w:val="18"/>
          <w:szCs w:val="18"/>
        </w:rPr>
      </w:pPr>
      <w:r w:rsidRPr="00443888">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443888" w:rsidRPr="00443888" w:rsidRDefault="00443888" w:rsidP="00443888">
      <w:pPr>
        <w:tabs>
          <w:tab w:val="left" w:pos="830"/>
        </w:tabs>
        <w:rPr>
          <w:sz w:val="18"/>
          <w:szCs w:val="18"/>
        </w:rPr>
      </w:pPr>
      <w:r w:rsidRPr="00443888">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4. АССОРТИМЕНТ РЕАЛИЗУЕМЫХ НА ЯРМАРКЕ ТОВАРОВ</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 xml:space="preserve">4.1. На ярмарке осуществляется торговля пищевыми продуктами и напитками (код </w:t>
      </w:r>
      <w:proofErr w:type="gramStart"/>
      <w:r w:rsidRPr="00443888">
        <w:rPr>
          <w:sz w:val="18"/>
          <w:szCs w:val="18"/>
        </w:rPr>
        <w:t>ОК</w:t>
      </w:r>
      <w:proofErr w:type="gramEnd"/>
      <w:r w:rsidRPr="00443888">
        <w:rPr>
          <w:sz w:val="18"/>
          <w:szCs w:val="18"/>
        </w:rPr>
        <w:t xml:space="preserve"> 034-2014 (КПЕС 2008) (10) (кроме алкогольных и напитков в стеклянной таре), цветами срезанными и бутонами цветочными (код 034-2014 (КПЕС 2008) (01.19.2), сувенирной продукцией, изделиями народных   художественных   промыслов, товарами народного потребления (код ОК 034-2007 (КПЕС 2002) (32.99.56).</w:t>
      </w:r>
    </w:p>
    <w:p w:rsidR="00443888" w:rsidRPr="00443888" w:rsidRDefault="00443888" w:rsidP="00443888">
      <w:pPr>
        <w:tabs>
          <w:tab w:val="left" w:pos="830"/>
        </w:tabs>
        <w:rPr>
          <w:sz w:val="18"/>
          <w:szCs w:val="18"/>
        </w:rPr>
      </w:pPr>
      <w:r w:rsidRPr="00443888">
        <w:rPr>
          <w:sz w:val="18"/>
          <w:szCs w:val="18"/>
        </w:rPr>
        <w:t xml:space="preserve">4.2. Ассортиментный перечень продукции в обязательном порядке согласовывается с организатором ярмарки. </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5.</w:t>
      </w:r>
      <w:r w:rsidRPr="00443888">
        <w:rPr>
          <w:sz w:val="18"/>
          <w:szCs w:val="18"/>
        </w:rPr>
        <w:tab/>
        <w:t>ПЕРЕЧЕНЬ ДОКУМЕНТОВ НЕОБХОДИМЫЙ УЧАСТНИКАМ ЯРМАРКИ ДЛЯ ПРОДАЖИ ТОВАРОВ (ВЫПОЛНЕНИЯ РАБОТ, ОКАЗАНИЯ УСЛУГ).</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5.1. Для продажи товаров (выполнения работ, оказания услуг) участники ярмарки должны иметь при себе следующие документы:</w:t>
      </w:r>
    </w:p>
    <w:p w:rsidR="00443888" w:rsidRPr="00443888" w:rsidRDefault="00443888" w:rsidP="00443888">
      <w:pPr>
        <w:tabs>
          <w:tab w:val="left" w:pos="830"/>
        </w:tabs>
        <w:rPr>
          <w:sz w:val="18"/>
          <w:szCs w:val="18"/>
        </w:rPr>
      </w:pPr>
      <w:r w:rsidRPr="00443888">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443888" w:rsidRPr="00443888" w:rsidRDefault="00443888" w:rsidP="00443888">
      <w:pPr>
        <w:tabs>
          <w:tab w:val="left" w:pos="830"/>
        </w:tabs>
        <w:rPr>
          <w:sz w:val="18"/>
          <w:szCs w:val="18"/>
        </w:rPr>
      </w:pPr>
      <w:r w:rsidRPr="00443888">
        <w:rPr>
          <w:sz w:val="18"/>
          <w:szCs w:val="18"/>
        </w:rPr>
        <w:t>5.1.2.  копии сертификатов качества на реализуемую продукцию;</w:t>
      </w:r>
    </w:p>
    <w:p w:rsidR="00443888" w:rsidRPr="00443888" w:rsidRDefault="00443888" w:rsidP="00443888">
      <w:pPr>
        <w:tabs>
          <w:tab w:val="left" w:pos="830"/>
        </w:tabs>
        <w:rPr>
          <w:sz w:val="18"/>
          <w:szCs w:val="18"/>
        </w:rPr>
      </w:pPr>
      <w:r w:rsidRPr="00443888">
        <w:rPr>
          <w:sz w:val="18"/>
          <w:szCs w:val="18"/>
        </w:rPr>
        <w:t xml:space="preserve">5.1.3. копию документа, </w:t>
      </w:r>
      <w:proofErr w:type="gramStart"/>
      <w:r w:rsidRPr="00443888">
        <w:rPr>
          <w:sz w:val="18"/>
          <w:szCs w:val="18"/>
        </w:rPr>
        <w:t>подтверждающий</w:t>
      </w:r>
      <w:proofErr w:type="gramEnd"/>
      <w:r w:rsidRPr="00443888">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443888" w:rsidRPr="00443888" w:rsidRDefault="00443888" w:rsidP="00443888">
      <w:pPr>
        <w:tabs>
          <w:tab w:val="left" w:pos="830"/>
        </w:tabs>
        <w:rPr>
          <w:sz w:val="18"/>
          <w:szCs w:val="18"/>
        </w:rPr>
      </w:pPr>
      <w:r w:rsidRPr="00443888">
        <w:rPr>
          <w:sz w:val="18"/>
          <w:szCs w:val="18"/>
        </w:rPr>
        <w:t>5.1.4.  копию паспорта или иной документ, удостоверяющий личность (для физических лиц).</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6.</w:t>
      </w:r>
      <w:r w:rsidRPr="00443888">
        <w:rPr>
          <w:sz w:val="18"/>
          <w:szCs w:val="18"/>
        </w:rPr>
        <w:tab/>
        <w:t>ПОРЯДОК ПРЕДОСТАВЛЕНИЯ МЕСТ ДЛЯ ПРОДАЖИ ТОВАРОВ НА ЯРМАРКЕ</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 xml:space="preserve">6.1. Общее количество мест для продажи товаров (выполнения работ, оказания услуг) устанавливается схемой размещения торговых мест.    </w:t>
      </w:r>
    </w:p>
    <w:p w:rsidR="00443888" w:rsidRPr="00443888" w:rsidRDefault="00443888" w:rsidP="00443888">
      <w:pPr>
        <w:tabs>
          <w:tab w:val="left" w:pos="830"/>
        </w:tabs>
        <w:rPr>
          <w:sz w:val="18"/>
          <w:szCs w:val="18"/>
        </w:rPr>
      </w:pPr>
      <w:r w:rsidRPr="00443888">
        <w:rPr>
          <w:sz w:val="18"/>
          <w:szCs w:val="18"/>
        </w:rPr>
        <w:t xml:space="preserve">6.2. Плата за предоставления оборудования торговых мест не устанавливается. </w:t>
      </w:r>
    </w:p>
    <w:p w:rsidR="00443888" w:rsidRPr="00443888" w:rsidRDefault="00443888" w:rsidP="00443888">
      <w:pPr>
        <w:tabs>
          <w:tab w:val="left" w:pos="830"/>
        </w:tabs>
        <w:rPr>
          <w:sz w:val="18"/>
          <w:szCs w:val="18"/>
        </w:rPr>
      </w:pPr>
      <w:r w:rsidRPr="00443888">
        <w:rPr>
          <w:sz w:val="18"/>
          <w:szCs w:val="18"/>
        </w:rPr>
        <w:t>6.3. Участниками ярмарки могут являться лица, указанные в п.2.6 настоящего Порядка.</w:t>
      </w:r>
    </w:p>
    <w:p w:rsidR="00443888" w:rsidRPr="00443888" w:rsidRDefault="00443888" w:rsidP="00443888">
      <w:pPr>
        <w:tabs>
          <w:tab w:val="left" w:pos="830"/>
        </w:tabs>
        <w:rPr>
          <w:sz w:val="18"/>
          <w:szCs w:val="18"/>
        </w:rPr>
      </w:pPr>
      <w:r w:rsidRPr="00443888">
        <w:rPr>
          <w:sz w:val="18"/>
          <w:szCs w:val="18"/>
        </w:rPr>
        <w:t>6.4. Желающие получить место на ярмарке направляет организатору ярмарки заявление по форме установленной Приложением 2 к настоящему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443888" w:rsidRPr="00443888" w:rsidRDefault="00443888" w:rsidP="00443888">
      <w:pPr>
        <w:tabs>
          <w:tab w:val="left" w:pos="830"/>
        </w:tabs>
        <w:rPr>
          <w:sz w:val="18"/>
          <w:szCs w:val="18"/>
        </w:rPr>
      </w:pPr>
      <w:r w:rsidRPr="00443888">
        <w:rPr>
          <w:sz w:val="18"/>
          <w:szCs w:val="18"/>
        </w:rPr>
        <w:t>6.5.  Срок подачи заявления с 20.02.2024г.  по 12.03.2024г.</w:t>
      </w:r>
    </w:p>
    <w:p w:rsidR="00443888" w:rsidRPr="00443888" w:rsidRDefault="00443888" w:rsidP="00443888">
      <w:pPr>
        <w:tabs>
          <w:tab w:val="left" w:pos="830"/>
        </w:tabs>
        <w:rPr>
          <w:sz w:val="18"/>
          <w:szCs w:val="18"/>
        </w:rPr>
      </w:pPr>
      <w:r w:rsidRPr="00443888">
        <w:rPr>
          <w:sz w:val="18"/>
          <w:szCs w:val="18"/>
        </w:rPr>
        <w:lastRenderedPageBreak/>
        <w:t>6.6. Организатор ярмарки в течени</w:t>
      </w:r>
      <w:proofErr w:type="gramStart"/>
      <w:r w:rsidRPr="00443888">
        <w:rPr>
          <w:sz w:val="18"/>
          <w:szCs w:val="18"/>
        </w:rPr>
        <w:t>и</w:t>
      </w:r>
      <w:proofErr w:type="gramEnd"/>
      <w:r w:rsidRPr="00443888">
        <w:rPr>
          <w:sz w:val="18"/>
          <w:szCs w:val="18"/>
        </w:rPr>
        <w:t xml:space="preserve"> 1 дня рассматривает поступившие заявления и выдает участнику разрешение на участие в ярмарке по форме Приложения 2 к настоящему Порядку, либо мотивированное уведомление об отказе.</w:t>
      </w:r>
    </w:p>
    <w:p w:rsidR="00443888" w:rsidRPr="00443888" w:rsidRDefault="00443888" w:rsidP="00443888">
      <w:pPr>
        <w:tabs>
          <w:tab w:val="left" w:pos="830"/>
        </w:tabs>
        <w:rPr>
          <w:sz w:val="18"/>
          <w:szCs w:val="18"/>
        </w:rPr>
      </w:pPr>
      <w:r w:rsidRPr="00443888">
        <w:rPr>
          <w:sz w:val="18"/>
          <w:szCs w:val="18"/>
        </w:rPr>
        <w:t>6.7. Основанием для отказа могут являться:</w:t>
      </w:r>
    </w:p>
    <w:p w:rsidR="00443888" w:rsidRPr="00443888" w:rsidRDefault="00443888" w:rsidP="00443888">
      <w:pPr>
        <w:tabs>
          <w:tab w:val="left" w:pos="830"/>
        </w:tabs>
        <w:rPr>
          <w:sz w:val="18"/>
          <w:szCs w:val="18"/>
        </w:rPr>
      </w:pPr>
      <w:r w:rsidRPr="00443888">
        <w:rPr>
          <w:sz w:val="18"/>
          <w:szCs w:val="18"/>
        </w:rPr>
        <w:t>6.7.1.  Нарушение формы подачи заявления;</w:t>
      </w:r>
    </w:p>
    <w:p w:rsidR="00443888" w:rsidRPr="00443888" w:rsidRDefault="00443888" w:rsidP="00443888">
      <w:pPr>
        <w:tabs>
          <w:tab w:val="left" w:pos="830"/>
        </w:tabs>
        <w:rPr>
          <w:sz w:val="18"/>
          <w:szCs w:val="18"/>
        </w:rPr>
      </w:pPr>
      <w:r w:rsidRPr="00443888">
        <w:rPr>
          <w:sz w:val="18"/>
          <w:szCs w:val="18"/>
        </w:rPr>
        <w:t>6.7.2.  Нарушение сроков подачи заявления;</w:t>
      </w:r>
    </w:p>
    <w:p w:rsidR="00443888" w:rsidRPr="00443888" w:rsidRDefault="00443888" w:rsidP="00443888">
      <w:pPr>
        <w:tabs>
          <w:tab w:val="left" w:pos="830"/>
        </w:tabs>
        <w:rPr>
          <w:sz w:val="18"/>
          <w:szCs w:val="18"/>
        </w:rPr>
      </w:pPr>
      <w:r w:rsidRPr="00443888">
        <w:rPr>
          <w:sz w:val="18"/>
          <w:szCs w:val="18"/>
        </w:rPr>
        <w:t>6.7.3.  Отсутствие документов, указанных в пункте 6.4;</w:t>
      </w:r>
    </w:p>
    <w:p w:rsidR="00443888" w:rsidRPr="00443888" w:rsidRDefault="00443888" w:rsidP="00443888">
      <w:pPr>
        <w:tabs>
          <w:tab w:val="left" w:pos="830"/>
        </w:tabs>
        <w:rPr>
          <w:sz w:val="18"/>
          <w:szCs w:val="18"/>
        </w:rPr>
      </w:pPr>
      <w:r w:rsidRPr="00443888">
        <w:rPr>
          <w:sz w:val="18"/>
          <w:szCs w:val="18"/>
        </w:rPr>
        <w:t>6.7.4. Отсутствие на момент подачи заявления свободных мест на ярмарке;</w:t>
      </w:r>
    </w:p>
    <w:p w:rsidR="00443888" w:rsidRPr="00443888" w:rsidRDefault="00443888" w:rsidP="00443888">
      <w:pPr>
        <w:tabs>
          <w:tab w:val="left" w:pos="830"/>
        </w:tabs>
        <w:rPr>
          <w:sz w:val="18"/>
          <w:szCs w:val="18"/>
        </w:rPr>
      </w:pPr>
      <w:r w:rsidRPr="00443888">
        <w:rPr>
          <w:sz w:val="18"/>
          <w:szCs w:val="18"/>
        </w:rPr>
        <w:t>6.7.5. Перечень товаров, предложенных к реализации, не соответствует перечню, установленному в разделе 4 настоящего Порядка.</w:t>
      </w:r>
    </w:p>
    <w:p w:rsidR="00443888" w:rsidRPr="00443888" w:rsidRDefault="00443888" w:rsidP="00443888">
      <w:pPr>
        <w:tabs>
          <w:tab w:val="left" w:pos="830"/>
        </w:tabs>
        <w:rPr>
          <w:sz w:val="18"/>
          <w:szCs w:val="18"/>
        </w:rPr>
      </w:pPr>
    </w:p>
    <w:p w:rsidR="00443888" w:rsidRPr="00443888" w:rsidRDefault="00443888" w:rsidP="0037347F">
      <w:pPr>
        <w:tabs>
          <w:tab w:val="left" w:pos="830"/>
        </w:tabs>
        <w:jc w:val="center"/>
        <w:rPr>
          <w:sz w:val="18"/>
          <w:szCs w:val="18"/>
        </w:rPr>
      </w:pPr>
      <w:r w:rsidRPr="00443888">
        <w:rPr>
          <w:sz w:val="18"/>
          <w:szCs w:val="18"/>
        </w:rPr>
        <w:t>7.</w:t>
      </w:r>
      <w:r w:rsidRPr="00443888">
        <w:rPr>
          <w:sz w:val="18"/>
          <w:szCs w:val="18"/>
        </w:rPr>
        <w:tab/>
        <w:t>ОТВЕТСТВЕННОСТЬ ЗА НАРУШЕНИЕ ПОРЯДКА</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r w:rsidRPr="00443888">
        <w:rPr>
          <w:sz w:val="18"/>
          <w:szCs w:val="18"/>
        </w:rPr>
        <w:t xml:space="preserve">7.1. </w:t>
      </w:r>
      <w:proofErr w:type="gramStart"/>
      <w:r w:rsidRPr="00443888">
        <w:rPr>
          <w:sz w:val="18"/>
          <w:szCs w:val="18"/>
        </w:rPr>
        <w:t>Контроль за</w:t>
      </w:r>
      <w:proofErr w:type="gramEnd"/>
      <w:r w:rsidRPr="00443888">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443888" w:rsidRPr="00443888" w:rsidRDefault="00443888" w:rsidP="00443888">
      <w:pPr>
        <w:tabs>
          <w:tab w:val="left" w:pos="830"/>
        </w:tabs>
        <w:rPr>
          <w:sz w:val="18"/>
          <w:szCs w:val="18"/>
        </w:rPr>
      </w:pPr>
      <w:r w:rsidRPr="00443888">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443888" w:rsidRPr="00443888" w:rsidRDefault="00443888" w:rsidP="00443888">
      <w:pPr>
        <w:tabs>
          <w:tab w:val="left" w:pos="830"/>
        </w:tabs>
        <w:rPr>
          <w:sz w:val="18"/>
          <w:szCs w:val="18"/>
        </w:rPr>
      </w:pPr>
    </w:p>
    <w:p w:rsidR="00443888" w:rsidRPr="00443888" w:rsidRDefault="00443888" w:rsidP="00443888">
      <w:pPr>
        <w:tabs>
          <w:tab w:val="left" w:pos="830"/>
        </w:tabs>
        <w:rPr>
          <w:sz w:val="18"/>
          <w:szCs w:val="18"/>
        </w:rPr>
      </w:pPr>
    </w:p>
    <w:p w:rsidR="007D5A4E" w:rsidRDefault="00443888" w:rsidP="00443888">
      <w:pPr>
        <w:tabs>
          <w:tab w:val="left" w:pos="830"/>
        </w:tabs>
        <w:jc w:val="right"/>
        <w:rPr>
          <w:i/>
          <w:sz w:val="18"/>
          <w:szCs w:val="18"/>
        </w:rPr>
      </w:pPr>
      <w:r w:rsidRPr="00443888">
        <w:rPr>
          <w:i/>
          <w:sz w:val="18"/>
          <w:szCs w:val="18"/>
        </w:rPr>
        <w:t xml:space="preserve">Начальник отдела МЗ и РМП                                                  Е.Н. Дубровина </w:t>
      </w:r>
      <w:r w:rsidRPr="00443888">
        <w:rPr>
          <w:i/>
          <w:sz w:val="18"/>
          <w:szCs w:val="18"/>
        </w:rPr>
        <w:tab/>
      </w:r>
    </w:p>
    <w:p w:rsidR="007D5A4E" w:rsidRPr="007D5A4E" w:rsidRDefault="007D5A4E" w:rsidP="007D5A4E">
      <w:pPr>
        <w:rPr>
          <w:sz w:val="18"/>
          <w:szCs w:val="18"/>
        </w:rPr>
      </w:pPr>
    </w:p>
    <w:p w:rsidR="007D5A4E" w:rsidRPr="007D5A4E" w:rsidRDefault="007D5A4E" w:rsidP="007D5A4E">
      <w:pPr>
        <w:rPr>
          <w:sz w:val="18"/>
          <w:szCs w:val="18"/>
        </w:rPr>
      </w:pPr>
    </w:p>
    <w:p w:rsidR="007D5A4E" w:rsidRPr="0037347F" w:rsidRDefault="007D5A4E" w:rsidP="007D5A4E">
      <w:pPr>
        <w:jc w:val="right"/>
        <w:rPr>
          <w:i/>
          <w:sz w:val="18"/>
          <w:szCs w:val="18"/>
        </w:rPr>
      </w:pPr>
      <w:r w:rsidRPr="0037347F">
        <w:rPr>
          <w:i/>
          <w:sz w:val="18"/>
          <w:szCs w:val="18"/>
        </w:rPr>
        <w:t xml:space="preserve">Приложение 1 </w:t>
      </w:r>
    </w:p>
    <w:p w:rsidR="007D5A4E" w:rsidRPr="0037347F" w:rsidRDefault="007D5A4E" w:rsidP="007D5A4E">
      <w:pPr>
        <w:jc w:val="right"/>
        <w:rPr>
          <w:i/>
          <w:sz w:val="18"/>
          <w:szCs w:val="18"/>
        </w:rPr>
      </w:pPr>
      <w:r w:rsidRPr="0037347F">
        <w:rPr>
          <w:i/>
          <w:sz w:val="18"/>
          <w:szCs w:val="18"/>
        </w:rPr>
        <w:t>к Порядку организации универсальной,</w:t>
      </w:r>
    </w:p>
    <w:p w:rsidR="007D5A4E" w:rsidRPr="0037347F" w:rsidRDefault="007D5A4E" w:rsidP="007D5A4E">
      <w:pPr>
        <w:jc w:val="right"/>
        <w:rPr>
          <w:i/>
          <w:sz w:val="18"/>
          <w:szCs w:val="18"/>
        </w:rPr>
      </w:pPr>
      <w:r w:rsidRPr="0037347F">
        <w:rPr>
          <w:i/>
          <w:sz w:val="18"/>
          <w:szCs w:val="18"/>
        </w:rPr>
        <w:t>праздничной ярмарки, посвященной</w:t>
      </w:r>
    </w:p>
    <w:p w:rsidR="007D5A4E" w:rsidRPr="007D5A4E" w:rsidRDefault="007D5A4E" w:rsidP="007D5A4E">
      <w:pPr>
        <w:jc w:val="right"/>
        <w:rPr>
          <w:sz w:val="18"/>
          <w:szCs w:val="18"/>
        </w:rPr>
      </w:pPr>
      <w:r w:rsidRPr="0037347F">
        <w:rPr>
          <w:i/>
          <w:sz w:val="18"/>
          <w:szCs w:val="18"/>
        </w:rPr>
        <w:t>проведению народного гуляния «Проводы Зимы»</w:t>
      </w:r>
    </w:p>
    <w:p w:rsidR="007D5A4E" w:rsidRPr="007D5A4E" w:rsidRDefault="007D5A4E" w:rsidP="007D5A4E">
      <w:pPr>
        <w:jc w:val="right"/>
        <w:rPr>
          <w:sz w:val="18"/>
          <w:szCs w:val="18"/>
        </w:rPr>
      </w:pPr>
    </w:p>
    <w:p w:rsidR="007D5A4E" w:rsidRPr="007D5A4E" w:rsidRDefault="007D5A4E" w:rsidP="007D5A4E">
      <w:pPr>
        <w:jc w:val="right"/>
        <w:rPr>
          <w:sz w:val="18"/>
          <w:szCs w:val="18"/>
        </w:rPr>
      </w:pPr>
    </w:p>
    <w:p w:rsidR="000B42D5" w:rsidRDefault="007D5A4E" w:rsidP="007D5A4E">
      <w:pPr>
        <w:jc w:val="center"/>
        <w:rPr>
          <w:sz w:val="18"/>
          <w:szCs w:val="18"/>
        </w:rPr>
      </w:pPr>
      <w:r w:rsidRPr="007D5A4E">
        <w:rPr>
          <w:sz w:val="18"/>
          <w:szCs w:val="18"/>
        </w:rPr>
        <w:t>Схема размещения торговых мест для продажи товаров</w:t>
      </w:r>
    </w:p>
    <w:p w:rsidR="0097473C" w:rsidRDefault="0097473C" w:rsidP="007D5A4E">
      <w:pPr>
        <w:jc w:val="center"/>
        <w:rPr>
          <w:sz w:val="18"/>
          <w:szCs w:val="18"/>
        </w:rPr>
      </w:pPr>
    </w:p>
    <w:p w:rsidR="0097473C" w:rsidRDefault="0097473C" w:rsidP="007D5A4E">
      <w:pPr>
        <w:jc w:val="center"/>
        <w:rPr>
          <w:sz w:val="18"/>
          <w:szCs w:val="18"/>
        </w:rPr>
      </w:pPr>
      <w:r>
        <w:rPr>
          <w:noProof/>
          <w:sz w:val="28"/>
          <w:szCs w:val="28"/>
        </w:rPr>
        <w:drawing>
          <wp:inline distT="0" distB="0" distL="0" distR="0" wp14:anchorId="4F536AED" wp14:editId="4E39E003">
            <wp:extent cx="5899150" cy="4114800"/>
            <wp:effectExtent l="19050" t="19050" r="2540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4035" cy="4118207"/>
                    </a:xfrm>
                    <a:prstGeom prst="rect">
                      <a:avLst/>
                    </a:prstGeom>
                    <a:noFill/>
                    <a:ln>
                      <a:solidFill>
                        <a:schemeClr val="tx1"/>
                      </a:solidFill>
                    </a:ln>
                  </pic:spPr>
                </pic:pic>
              </a:graphicData>
            </a:graphic>
          </wp:inline>
        </w:drawing>
      </w:r>
    </w:p>
    <w:p w:rsidR="00E217BD" w:rsidRDefault="00E217BD" w:rsidP="007D5A4E">
      <w:pPr>
        <w:jc w:val="center"/>
        <w:rPr>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37347F" w:rsidRDefault="0037347F" w:rsidP="00CC1F30">
      <w:pPr>
        <w:jc w:val="right"/>
        <w:rPr>
          <w:i/>
          <w:sz w:val="18"/>
          <w:szCs w:val="18"/>
        </w:rPr>
      </w:pPr>
    </w:p>
    <w:p w:rsidR="00CC1F30" w:rsidRPr="0037347F" w:rsidRDefault="00CC1F30" w:rsidP="00CC1F30">
      <w:pPr>
        <w:jc w:val="right"/>
        <w:rPr>
          <w:i/>
          <w:sz w:val="18"/>
          <w:szCs w:val="18"/>
        </w:rPr>
      </w:pPr>
      <w:r w:rsidRPr="0037347F">
        <w:rPr>
          <w:i/>
          <w:sz w:val="18"/>
          <w:szCs w:val="18"/>
        </w:rPr>
        <w:lastRenderedPageBreak/>
        <w:t xml:space="preserve">Приложение 2 </w:t>
      </w:r>
    </w:p>
    <w:p w:rsidR="00CC1F30" w:rsidRPr="0037347F" w:rsidRDefault="00CC1F30" w:rsidP="00CC1F30">
      <w:pPr>
        <w:jc w:val="right"/>
        <w:rPr>
          <w:i/>
          <w:sz w:val="18"/>
          <w:szCs w:val="18"/>
        </w:rPr>
      </w:pPr>
      <w:r w:rsidRPr="0037347F">
        <w:rPr>
          <w:i/>
          <w:sz w:val="18"/>
          <w:szCs w:val="18"/>
        </w:rPr>
        <w:t>к Порядку организации универсальной,</w:t>
      </w:r>
    </w:p>
    <w:p w:rsidR="00CC1F30" w:rsidRPr="0037347F" w:rsidRDefault="00CC1F30" w:rsidP="00CC1F30">
      <w:pPr>
        <w:jc w:val="right"/>
        <w:rPr>
          <w:i/>
          <w:sz w:val="18"/>
          <w:szCs w:val="18"/>
        </w:rPr>
      </w:pPr>
      <w:r w:rsidRPr="0037347F">
        <w:rPr>
          <w:i/>
          <w:sz w:val="18"/>
          <w:szCs w:val="18"/>
        </w:rPr>
        <w:t>праздничной ярмарки, посвященной</w:t>
      </w:r>
    </w:p>
    <w:p w:rsidR="00CC1F30" w:rsidRPr="0037347F" w:rsidRDefault="00CC1F30" w:rsidP="00CC1F30">
      <w:pPr>
        <w:jc w:val="right"/>
        <w:rPr>
          <w:i/>
          <w:sz w:val="18"/>
          <w:szCs w:val="18"/>
        </w:rPr>
      </w:pPr>
      <w:r w:rsidRPr="0037347F">
        <w:rPr>
          <w:i/>
          <w:sz w:val="18"/>
          <w:szCs w:val="18"/>
        </w:rPr>
        <w:t>проведению народного гуляния «Проводы Зимы»</w:t>
      </w:r>
    </w:p>
    <w:p w:rsidR="00CC1F30" w:rsidRPr="00CC1F30" w:rsidRDefault="00CC1F30" w:rsidP="00CC1F30">
      <w:pPr>
        <w:jc w:val="right"/>
        <w:rPr>
          <w:sz w:val="18"/>
          <w:szCs w:val="18"/>
        </w:rPr>
      </w:pPr>
    </w:p>
    <w:p w:rsidR="00CC1F30" w:rsidRPr="00CC1F30" w:rsidRDefault="00CC1F30" w:rsidP="00CC1F30">
      <w:pPr>
        <w:jc w:val="right"/>
        <w:rPr>
          <w:sz w:val="18"/>
          <w:szCs w:val="18"/>
        </w:rPr>
      </w:pPr>
    </w:p>
    <w:p w:rsidR="00CC1F30" w:rsidRPr="00CC1F30" w:rsidRDefault="00CC1F30" w:rsidP="00CC1F30">
      <w:pPr>
        <w:jc w:val="right"/>
        <w:rPr>
          <w:sz w:val="18"/>
          <w:szCs w:val="18"/>
        </w:rPr>
      </w:pPr>
      <w:r w:rsidRPr="00CC1F30">
        <w:rPr>
          <w:sz w:val="18"/>
          <w:szCs w:val="18"/>
        </w:rPr>
        <w:t>Главе администрации</w:t>
      </w:r>
    </w:p>
    <w:p w:rsidR="00CC1F30" w:rsidRPr="00CC1F30" w:rsidRDefault="00CC1F30" w:rsidP="00CC1F30">
      <w:pPr>
        <w:jc w:val="right"/>
        <w:rPr>
          <w:sz w:val="18"/>
          <w:szCs w:val="18"/>
        </w:rPr>
      </w:pPr>
      <w:r w:rsidRPr="00CC1F30">
        <w:rPr>
          <w:sz w:val="18"/>
          <w:szCs w:val="18"/>
        </w:rPr>
        <w:t>Хомутовского муниципального образования</w:t>
      </w:r>
    </w:p>
    <w:p w:rsidR="00CC1F30" w:rsidRPr="00CC1F30" w:rsidRDefault="00CC1F30" w:rsidP="00CC1F30">
      <w:pPr>
        <w:jc w:val="right"/>
        <w:rPr>
          <w:sz w:val="18"/>
          <w:szCs w:val="18"/>
        </w:rPr>
      </w:pPr>
      <w:r w:rsidRPr="00CC1F30">
        <w:rPr>
          <w:sz w:val="18"/>
          <w:szCs w:val="18"/>
        </w:rPr>
        <w:t>от____________________________________</w:t>
      </w:r>
    </w:p>
    <w:p w:rsidR="00CC1F30" w:rsidRPr="00CC1F30" w:rsidRDefault="00CC1F30" w:rsidP="00CC1F30">
      <w:pPr>
        <w:jc w:val="right"/>
        <w:rPr>
          <w:sz w:val="18"/>
          <w:szCs w:val="18"/>
        </w:rPr>
      </w:pPr>
      <w:r w:rsidRPr="00CC1F30">
        <w:rPr>
          <w:sz w:val="18"/>
          <w:szCs w:val="18"/>
        </w:rPr>
        <w:t>адрес____________________________________</w:t>
      </w:r>
    </w:p>
    <w:p w:rsidR="00E217BD" w:rsidRDefault="00CC1F30" w:rsidP="00CC1F30">
      <w:pPr>
        <w:jc w:val="right"/>
        <w:rPr>
          <w:sz w:val="18"/>
          <w:szCs w:val="18"/>
        </w:rPr>
      </w:pPr>
      <w:r w:rsidRPr="00CC1F30">
        <w:rPr>
          <w:sz w:val="18"/>
          <w:szCs w:val="18"/>
        </w:rPr>
        <w:t>тел.______________________</w:t>
      </w:r>
    </w:p>
    <w:p w:rsidR="00CC1F30" w:rsidRDefault="00CC1F30" w:rsidP="00CC1F30">
      <w:pPr>
        <w:jc w:val="right"/>
        <w:rPr>
          <w:sz w:val="18"/>
          <w:szCs w:val="18"/>
        </w:rPr>
      </w:pPr>
    </w:p>
    <w:p w:rsidR="00A517A6" w:rsidRPr="00A517A6" w:rsidRDefault="00A517A6" w:rsidP="00A517A6">
      <w:pPr>
        <w:rPr>
          <w:sz w:val="18"/>
          <w:szCs w:val="18"/>
        </w:rPr>
      </w:pPr>
    </w:p>
    <w:p w:rsidR="00A517A6" w:rsidRPr="00A517A6" w:rsidRDefault="00A517A6" w:rsidP="00A517A6">
      <w:pPr>
        <w:jc w:val="center"/>
        <w:rPr>
          <w:sz w:val="18"/>
          <w:szCs w:val="18"/>
        </w:rPr>
      </w:pPr>
      <w:r w:rsidRPr="00A517A6">
        <w:rPr>
          <w:sz w:val="18"/>
          <w:szCs w:val="18"/>
        </w:rPr>
        <w:t>ЗАЯВЛЕНИЕ</w:t>
      </w:r>
    </w:p>
    <w:p w:rsidR="00A517A6" w:rsidRPr="00A517A6" w:rsidRDefault="00A517A6" w:rsidP="00A517A6">
      <w:pPr>
        <w:rPr>
          <w:sz w:val="18"/>
          <w:szCs w:val="18"/>
        </w:rPr>
      </w:pPr>
    </w:p>
    <w:p w:rsidR="00A517A6" w:rsidRPr="00A517A6" w:rsidRDefault="00A517A6" w:rsidP="00A517A6">
      <w:pPr>
        <w:rPr>
          <w:sz w:val="18"/>
          <w:szCs w:val="18"/>
        </w:rPr>
      </w:pPr>
      <w:r w:rsidRPr="00A517A6">
        <w:rPr>
          <w:sz w:val="18"/>
          <w:szCs w:val="18"/>
        </w:rPr>
        <w:t>Прошу разрешить_____________________________________________________</w:t>
      </w:r>
    </w:p>
    <w:p w:rsidR="00A517A6" w:rsidRPr="00A517A6" w:rsidRDefault="00A517A6" w:rsidP="00A517A6">
      <w:pPr>
        <w:rPr>
          <w:sz w:val="18"/>
          <w:szCs w:val="18"/>
        </w:rPr>
      </w:pPr>
      <w:r w:rsidRPr="00A517A6">
        <w:rPr>
          <w:sz w:val="18"/>
          <w:szCs w:val="18"/>
        </w:rPr>
        <w:t xml:space="preserve">(полное и сокращенное наименование юридического лица, в </w:t>
      </w:r>
      <w:proofErr w:type="spellStart"/>
      <w:r w:rsidRPr="00A517A6">
        <w:rPr>
          <w:sz w:val="18"/>
          <w:szCs w:val="18"/>
        </w:rPr>
        <w:t>т.ч</w:t>
      </w:r>
      <w:proofErr w:type="spellEnd"/>
      <w:r w:rsidRPr="00A517A6">
        <w:rPr>
          <w:sz w:val="18"/>
          <w:szCs w:val="18"/>
        </w:rPr>
        <w:t>. фирменное наименование, фамилия</w:t>
      </w:r>
      <w:proofErr w:type="gramStart"/>
      <w:r w:rsidRPr="00A517A6">
        <w:rPr>
          <w:sz w:val="18"/>
          <w:szCs w:val="18"/>
        </w:rPr>
        <w:t>.</w:t>
      </w:r>
      <w:proofErr w:type="gramEnd"/>
      <w:r w:rsidRPr="00A517A6">
        <w:rPr>
          <w:sz w:val="18"/>
          <w:szCs w:val="18"/>
        </w:rPr>
        <w:t xml:space="preserve"> </w:t>
      </w:r>
      <w:proofErr w:type="gramStart"/>
      <w:r w:rsidRPr="00A517A6">
        <w:rPr>
          <w:sz w:val="18"/>
          <w:szCs w:val="18"/>
        </w:rPr>
        <w:t>и</w:t>
      </w:r>
      <w:proofErr w:type="gramEnd"/>
      <w:r w:rsidRPr="00A517A6">
        <w:rPr>
          <w:sz w:val="18"/>
          <w:szCs w:val="18"/>
        </w:rPr>
        <w:t>мя. отчество индивидуального предпринимателя, гражданина)</w:t>
      </w:r>
    </w:p>
    <w:p w:rsidR="00A517A6" w:rsidRPr="00A517A6" w:rsidRDefault="00A517A6" w:rsidP="00A517A6">
      <w:pPr>
        <w:rPr>
          <w:sz w:val="18"/>
          <w:szCs w:val="18"/>
        </w:rPr>
      </w:pPr>
      <w:r w:rsidRPr="00A517A6">
        <w:rPr>
          <w:sz w:val="18"/>
          <w:szCs w:val="18"/>
        </w:rPr>
        <w:t>________________________________________________________________________________________________________________________________________</w:t>
      </w:r>
    </w:p>
    <w:p w:rsidR="00A517A6" w:rsidRPr="00A517A6" w:rsidRDefault="00A517A6" w:rsidP="00A517A6">
      <w:pPr>
        <w:rPr>
          <w:sz w:val="18"/>
          <w:szCs w:val="18"/>
        </w:rPr>
      </w:pPr>
      <w:r w:rsidRPr="00A517A6">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ярмарке, посвященной проведения народного гуляния «Проводы Зимы»</w:t>
      </w:r>
    </w:p>
    <w:p w:rsidR="00A517A6" w:rsidRPr="00A517A6" w:rsidRDefault="00A517A6" w:rsidP="00A517A6">
      <w:pPr>
        <w:rPr>
          <w:sz w:val="18"/>
          <w:szCs w:val="18"/>
        </w:rPr>
      </w:pPr>
      <w:r w:rsidRPr="00A517A6">
        <w:rPr>
          <w:sz w:val="18"/>
          <w:szCs w:val="18"/>
        </w:rPr>
        <w:t>Идентификационный номер налогоплательщика___________________________</w:t>
      </w:r>
    </w:p>
    <w:p w:rsidR="00A517A6" w:rsidRPr="00A517A6" w:rsidRDefault="00A517A6" w:rsidP="00A517A6">
      <w:pPr>
        <w:rPr>
          <w:sz w:val="18"/>
          <w:szCs w:val="18"/>
        </w:rPr>
      </w:pPr>
      <w:r w:rsidRPr="00A517A6">
        <w:rPr>
          <w:sz w:val="18"/>
          <w:szCs w:val="18"/>
        </w:rPr>
        <w:t>Ассортимент реализуемой продукции:___________________________________</w:t>
      </w:r>
    </w:p>
    <w:p w:rsidR="00A517A6" w:rsidRPr="00A517A6" w:rsidRDefault="00A517A6" w:rsidP="00A517A6">
      <w:pPr>
        <w:rPr>
          <w:sz w:val="18"/>
          <w:szCs w:val="18"/>
        </w:rPr>
      </w:pPr>
      <w:r w:rsidRPr="00A517A6">
        <w:rPr>
          <w:sz w:val="18"/>
          <w:szCs w:val="18"/>
        </w:rPr>
        <w:t>________________________________________________________________________________________________________________________________________</w:t>
      </w:r>
    </w:p>
    <w:p w:rsidR="00A517A6" w:rsidRPr="00A517A6" w:rsidRDefault="00A517A6" w:rsidP="00A517A6">
      <w:pPr>
        <w:rPr>
          <w:sz w:val="18"/>
          <w:szCs w:val="18"/>
        </w:rPr>
      </w:pPr>
      <w:r w:rsidRPr="00A517A6">
        <w:rPr>
          <w:sz w:val="18"/>
          <w:szCs w:val="18"/>
        </w:rPr>
        <w:t>Приложение:_________________________________________________________________________________________________________________________________________________________________________________________________</w:t>
      </w:r>
    </w:p>
    <w:p w:rsidR="00A517A6" w:rsidRPr="00A517A6" w:rsidRDefault="00A517A6" w:rsidP="00A517A6">
      <w:pPr>
        <w:rPr>
          <w:sz w:val="18"/>
          <w:szCs w:val="18"/>
        </w:rPr>
      </w:pPr>
    </w:p>
    <w:p w:rsidR="00A517A6" w:rsidRPr="00A517A6" w:rsidRDefault="00A517A6" w:rsidP="00A517A6">
      <w:pPr>
        <w:rPr>
          <w:sz w:val="18"/>
          <w:szCs w:val="18"/>
        </w:rPr>
      </w:pPr>
    </w:p>
    <w:p w:rsidR="0043193D" w:rsidRDefault="00A517A6" w:rsidP="00A517A6">
      <w:pPr>
        <w:rPr>
          <w:sz w:val="18"/>
          <w:szCs w:val="18"/>
        </w:rPr>
      </w:pPr>
      <w:r w:rsidRPr="00A517A6">
        <w:rPr>
          <w:sz w:val="18"/>
          <w:szCs w:val="18"/>
        </w:rPr>
        <w:t xml:space="preserve">Подпись                                                     </w:t>
      </w:r>
    </w:p>
    <w:p w:rsidR="0043193D" w:rsidRDefault="0043193D" w:rsidP="00A517A6">
      <w:pPr>
        <w:rPr>
          <w:sz w:val="18"/>
          <w:szCs w:val="18"/>
        </w:rPr>
      </w:pPr>
    </w:p>
    <w:p w:rsidR="0043193D" w:rsidRDefault="0043193D" w:rsidP="0043193D">
      <w:pPr>
        <w:jc w:val="center"/>
        <w:rPr>
          <w:sz w:val="18"/>
          <w:szCs w:val="18"/>
        </w:rPr>
      </w:pPr>
    </w:p>
    <w:p w:rsidR="0043193D" w:rsidRPr="0043193D" w:rsidRDefault="0043193D" w:rsidP="0043193D">
      <w:pPr>
        <w:jc w:val="center"/>
        <w:rPr>
          <w:sz w:val="18"/>
          <w:szCs w:val="18"/>
        </w:rPr>
      </w:pPr>
      <w:r w:rsidRPr="0043193D">
        <w:rPr>
          <w:sz w:val="18"/>
          <w:szCs w:val="18"/>
        </w:rPr>
        <w:t>РОССИЙСКАЯ ФЕДЕРАЦИЯ</w:t>
      </w:r>
    </w:p>
    <w:p w:rsidR="0043193D" w:rsidRPr="0043193D" w:rsidRDefault="0043193D" w:rsidP="0043193D">
      <w:pPr>
        <w:jc w:val="center"/>
        <w:rPr>
          <w:sz w:val="18"/>
          <w:szCs w:val="18"/>
        </w:rPr>
      </w:pPr>
      <w:r w:rsidRPr="0043193D">
        <w:rPr>
          <w:sz w:val="18"/>
          <w:szCs w:val="18"/>
        </w:rPr>
        <w:t>ИРКУТСКАЯ ОБЛАСТЬ ИРКУТСКИЙ РАЙОН</w:t>
      </w:r>
    </w:p>
    <w:p w:rsidR="0043193D" w:rsidRPr="0043193D" w:rsidRDefault="0043193D" w:rsidP="0043193D">
      <w:pPr>
        <w:jc w:val="center"/>
        <w:rPr>
          <w:sz w:val="18"/>
          <w:szCs w:val="18"/>
        </w:rPr>
      </w:pPr>
      <w:r w:rsidRPr="0043193D">
        <w:rPr>
          <w:sz w:val="18"/>
          <w:szCs w:val="18"/>
        </w:rPr>
        <w:t>ХОМУТОВСКОЕ МУНИЦИПАЛЬНОЕ ОБРАЗОВАНИЕ</w:t>
      </w:r>
    </w:p>
    <w:p w:rsidR="0043193D" w:rsidRPr="0043193D" w:rsidRDefault="0043193D" w:rsidP="0043193D">
      <w:pPr>
        <w:jc w:val="center"/>
        <w:rPr>
          <w:sz w:val="18"/>
          <w:szCs w:val="18"/>
        </w:rPr>
      </w:pPr>
      <w:r w:rsidRPr="0043193D">
        <w:rPr>
          <w:sz w:val="18"/>
          <w:szCs w:val="18"/>
        </w:rPr>
        <w:t>АДМИНИСТРАЦИЯ</w:t>
      </w:r>
    </w:p>
    <w:p w:rsidR="00CC1F30" w:rsidRDefault="0043193D" w:rsidP="0043193D">
      <w:pPr>
        <w:jc w:val="center"/>
        <w:rPr>
          <w:sz w:val="18"/>
          <w:szCs w:val="18"/>
        </w:rPr>
      </w:pPr>
      <w:r w:rsidRPr="0043193D">
        <w:rPr>
          <w:sz w:val="18"/>
          <w:szCs w:val="18"/>
        </w:rPr>
        <w:t>ПОСТАНОВЛЕНИЕ</w:t>
      </w:r>
    </w:p>
    <w:p w:rsidR="0043193D" w:rsidRDefault="0043193D" w:rsidP="0043193D">
      <w:pPr>
        <w:jc w:val="center"/>
        <w:rPr>
          <w:sz w:val="18"/>
          <w:szCs w:val="18"/>
        </w:rPr>
      </w:pPr>
    </w:p>
    <w:p w:rsidR="002A4841" w:rsidRPr="002A4841" w:rsidRDefault="002A4841" w:rsidP="002A4841">
      <w:pPr>
        <w:rPr>
          <w:sz w:val="18"/>
          <w:szCs w:val="18"/>
          <w:u w:val="single"/>
        </w:rPr>
      </w:pPr>
      <w:r w:rsidRPr="002A4841">
        <w:rPr>
          <w:sz w:val="18"/>
          <w:szCs w:val="18"/>
          <w:u w:val="single"/>
        </w:rPr>
        <w:t>06.03.2024  № 5</w:t>
      </w:r>
      <w:r>
        <w:rPr>
          <w:sz w:val="18"/>
          <w:szCs w:val="18"/>
          <w:u w:val="single"/>
        </w:rPr>
        <w:t>5</w:t>
      </w:r>
      <w:r w:rsidRPr="002A4841">
        <w:rPr>
          <w:sz w:val="18"/>
          <w:szCs w:val="18"/>
          <w:u w:val="single"/>
        </w:rPr>
        <w:t xml:space="preserve"> о/д</w:t>
      </w:r>
    </w:p>
    <w:p w:rsidR="0043193D" w:rsidRPr="00BA35DF" w:rsidRDefault="002A4841" w:rsidP="002A4841">
      <w:pPr>
        <w:rPr>
          <w:sz w:val="18"/>
          <w:szCs w:val="18"/>
        </w:rPr>
      </w:pPr>
      <w:r w:rsidRPr="00BA35DF">
        <w:rPr>
          <w:sz w:val="18"/>
          <w:szCs w:val="18"/>
        </w:rPr>
        <w:t xml:space="preserve">       с. Хомутово  </w:t>
      </w:r>
    </w:p>
    <w:p w:rsidR="002A4841" w:rsidRDefault="002A4841" w:rsidP="002A4841">
      <w:pPr>
        <w:rPr>
          <w:sz w:val="18"/>
          <w:szCs w:val="18"/>
          <w:u w:val="single"/>
        </w:rPr>
      </w:pPr>
    </w:p>
    <w:p w:rsidR="002A4841" w:rsidRDefault="00730AA2" w:rsidP="000E5A0F">
      <w:pPr>
        <w:ind w:left="0" w:firstLine="284"/>
        <w:rPr>
          <w:sz w:val="18"/>
          <w:szCs w:val="18"/>
        </w:rPr>
      </w:pPr>
      <w:r w:rsidRPr="00730AA2">
        <w:rPr>
          <w:sz w:val="18"/>
          <w:szCs w:val="18"/>
        </w:rPr>
        <w:t>Об</w:t>
      </w:r>
      <w:r w:rsidR="002A4841" w:rsidRPr="00730AA2">
        <w:rPr>
          <w:sz w:val="18"/>
          <w:szCs w:val="18"/>
        </w:rPr>
        <w:t xml:space="preserve"> очистке кровель зданий, сооружений, многоквартирных домов, объектов социально-культурного назначения от снега, наледи и сосулек</w:t>
      </w:r>
      <w:r>
        <w:rPr>
          <w:sz w:val="18"/>
          <w:szCs w:val="18"/>
        </w:rPr>
        <w:t>.</w:t>
      </w:r>
    </w:p>
    <w:p w:rsidR="00730AA2" w:rsidRDefault="00730AA2" w:rsidP="000E5A0F">
      <w:pPr>
        <w:ind w:left="0" w:firstLine="284"/>
        <w:rPr>
          <w:sz w:val="18"/>
          <w:szCs w:val="18"/>
        </w:rPr>
      </w:pPr>
    </w:p>
    <w:p w:rsidR="00730AA2" w:rsidRPr="00730AA2" w:rsidRDefault="00730AA2" w:rsidP="000E5A0F">
      <w:pPr>
        <w:ind w:left="0" w:firstLine="284"/>
        <w:rPr>
          <w:sz w:val="18"/>
          <w:szCs w:val="18"/>
        </w:rPr>
      </w:pPr>
      <w:proofErr w:type="gramStart"/>
      <w:r w:rsidRPr="00730AA2">
        <w:rPr>
          <w:sz w:val="18"/>
          <w:szCs w:val="18"/>
        </w:rPr>
        <w:t>В условиях глубокого снежного покрова, в связи с образованием наледи и сосулек на крышах зданий, сооружений, во избежание опасных для жизни и здоровья граждан ситуаций,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w:t>
      </w:r>
      <w:proofErr w:type="gramEnd"/>
      <w:r w:rsidRPr="00730AA2">
        <w:rPr>
          <w:sz w:val="18"/>
          <w:szCs w:val="18"/>
        </w:rPr>
        <w:t xml:space="preserve"> по строительству и жилищно-коммунальному комплексу от 27.09.2003 №170, руководствуясь ст. 6 Устава Хомутовского муниципального образования, Правилами содержания и благоустройства Хомутовского муниципального образования, утвержденными Решением Думы Хомутовского МО от 25.05.2023  № 10-50/д,  администрация Хомутовского муниципального образования</w:t>
      </w:r>
    </w:p>
    <w:p w:rsidR="00730AA2" w:rsidRPr="00730AA2" w:rsidRDefault="00730AA2" w:rsidP="000E5A0F">
      <w:pPr>
        <w:ind w:left="0" w:firstLine="284"/>
        <w:rPr>
          <w:sz w:val="18"/>
          <w:szCs w:val="18"/>
        </w:rPr>
      </w:pPr>
    </w:p>
    <w:p w:rsidR="00730AA2" w:rsidRPr="00730AA2" w:rsidRDefault="00730AA2" w:rsidP="000E5A0F">
      <w:pPr>
        <w:ind w:left="0" w:firstLine="284"/>
        <w:rPr>
          <w:sz w:val="18"/>
          <w:szCs w:val="18"/>
        </w:rPr>
      </w:pPr>
      <w:r w:rsidRPr="00730AA2">
        <w:rPr>
          <w:sz w:val="18"/>
          <w:szCs w:val="18"/>
        </w:rPr>
        <w:t>ПОСТАНОВЛЯЕТ:</w:t>
      </w:r>
    </w:p>
    <w:p w:rsidR="00730AA2" w:rsidRPr="00730AA2" w:rsidRDefault="00730AA2" w:rsidP="000E5A0F">
      <w:pPr>
        <w:ind w:left="0" w:firstLine="284"/>
        <w:rPr>
          <w:sz w:val="18"/>
          <w:szCs w:val="18"/>
        </w:rPr>
      </w:pPr>
    </w:p>
    <w:p w:rsidR="00730AA2" w:rsidRPr="00730AA2" w:rsidRDefault="00730AA2" w:rsidP="000E5A0F">
      <w:pPr>
        <w:ind w:left="0" w:firstLine="284"/>
        <w:rPr>
          <w:sz w:val="18"/>
          <w:szCs w:val="18"/>
        </w:rPr>
      </w:pPr>
      <w:r w:rsidRPr="00730AA2">
        <w:rPr>
          <w:sz w:val="18"/>
          <w:szCs w:val="18"/>
        </w:rPr>
        <w:t>1.</w:t>
      </w:r>
      <w:r w:rsidRPr="00730AA2">
        <w:rPr>
          <w:sz w:val="18"/>
          <w:szCs w:val="18"/>
        </w:rPr>
        <w:tab/>
        <w:t xml:space="preserve">Рекомендовать руководителям предприятий, организаций, учреждений всех форм собственности, управляющим компаниям: </w:t>
      </w:r>
    </w:p>
    <w:p w:rsidR="00730AA2" w:rsidRPr="00730AA2" w:rsidRDefault="00730AA2" w:rsidP="000E5A0F">
      <w:pPr>
        <w:ind w:left="0" w:firstLine="284"/>
        <w:rPr>
          <w:sz w:val="18"/>
          <w:szCs w:val="18"/>
        </w:rPr>
      </w:pPr>
      <w:r w:rsidRPr="00730AA2">
        <w:rPr>
          <w:sz w:val="18"/>
          <w:szCs w:val="18"/>
        </w:rPr>
        <w:t>1.1.</w:t>
      </w:r>
      <w:r w:rsidRPr="00730AA2">
        <w:rPr>
          <w:sz w:val="18"/>
          <w:szCs w:val="18"/>
        </w:rPr>
        <w:tab/>
        <w:t>провести необходимые работы по своевременному удалению снега и ледяных образований с крыш и прилегающих территорий;</w:t>
      </w:r>
    </w:p>
    <w:p w:rsidR="00730AA2" w:rsidRPr="00730AA2" w:rsidRDefault="00730AA2" w:rsidP="000E5A0F">
      <w:pPr>
        <w:ind w:left="0" w:firstLine="284"/>
        <w:rPr>
          <w:sz w:val="18"/>
          <w:szCs w:val="18"/>
        </w:rPr>
      </w:pPr>
      <w:r w:rsidRPr="00730AA2">
        <w:rPr>
          <w:sz w:val="18"/>
          <w:szCs w:val="18"/>
        </w:rPr>
        <w:t>1.2.</w:t>
      </w:r>
      <w:r w:rsidRPr="00730AA2">
        <w:rPr>
          <w:sz w:val="18"/>
          <w:szCs w:val="18"/>
        </w:rPr>
        <w:tab/>
        <w:t>места возможного падения снега и сосулек оградить, обеспечив безопасность пешеходов, проезда и парковки автотранспорта;</w:t>
      </w:r>
    </w:p>
    <w:p w:rsidR="00730AA2" w:rsidRPr="00730AA2" w:rsidRDefault="00730AA2" w:rsidP="000E5A0F">
      <w:pPr>
        <w:ind w:left="0" w:firstLine="284"/>
        <w:rPr>
          <w:sz w:val="18"/>
          <w:szCs w:val="18"/>
        </w:rPr>
      </w:pPr>
      <w:r w:rsidRPr="00730AA2">
        <w:rPr>
          <w:sz w:val="18"/>
          <w:szCs w:val="18"/>
        </w:rPr>
        <w:t>1.3.</w:t>
      </w:r>
      <w:r w:rsidRPr="00730AA2">
        <w:rPr>
          <w:sz w:val="18"/>
          <w:szCs w:val="18"/>
        </w:rPr>
        <w:tab/>
        <w:t>организовать складирование снега, сброшенного с крыш, и его вывоз в течение 1 (одних) суток.</w:t>
      </w:r>
    </w:p>
    <w:p w:rsidR="00730AA2" w:rsidRPr="00730AA2" w:rsidRDefault="00730AA2" w:rsidP="000E5A0F">
      <w:pPr>
        <w:ind w:left="0" w:firstLine="284"/>
        <w:rPr>
          <w:sz w:val="18"/>
          <w:szCs w:val="18"/>
        </w:rPr>
      </w:pPr>
      <w:r w:rsidRPr="00730AA2">
        <w:rPr>
          <w:sz w:val="18"/>
          <w:szCs w:val="18"/>
        </w:rPr>
        <w:t>2.</w:t>
      </w:r>
      <w:r w:rsidRPr="00730AA2">
        <w:rPr>
          <w:sz w:val="18"/>
          <w:szCs w:val="18"/>
        </w:rPr>
        <w:tab/>
        <w:t>Мероприятия по удалению снежного покрова, наледи и сосулек с кровель зданий, сооружений, многоквартирных домов, объектов социально-культурного назначения провести до 18 марта 2024 года.</w:t>
      </w:r>
    </w:p>
    <w:p w:rsidR="00730AA2" w:rsidRPr="00730AA2" w:rsidRDefault="00730AA2" w:rsidP="000E5A0F">
      <w:pPr>
        <w:ind w:left="0" w:firstLine="284"/>
        <w:rPr>
          <w:sz w:val="18"/>
          <w:szCs w:val="18"/>
        </w:rPr>
      </w:pPr>
      <w:r w:rsidRPr="00730AA2">
        <w:rPr>
          <w:sz w:val="18"/>
          <w:szCs w:val="18"/>
        </w:rPr>
        <w:t>3.</w:t>
      </w:r>
      <w:r w:rsidRPr="00730AA2">
        <w:rPr>
          <w:sz w:val="18"/>
          <w:szCs w:val="18"/>
        </w:rPr>
        <w:tab/>
        <w:t>Назначить ответственным лицом по очистке кровли здания администрации  Хомутовского муниципального образования – руководителя аппарата администрации Хомутовского МО.</w:t>
      </w:r>
    </w:p>
    <w:p w:rsidR="00730AA2" w:rsidRPr="00730AA2" w:rsidRDefault="00730AA2" w:rsidP="000E5A0F">
      <w:pPr>
        <w:ind w:left="0" w:firstLine="284"/>
        <w:rPr>
          <w:sz w:val="18"/>
          <w:szCs w:val="18"/>
        </w:rPr>
      </w:pPr>
      <w:r w:rsidRPr="00730AA2">
        <w:rPr>
          <w:sz w:val="18"/>
          <w:szCs w:val="18"/>
        </w:rPr>
        <w:t>4.</w:t>
      </w:r>
      <w:r w:rsidRPr="00730AA2">
        <w:rPr>
          <w:sz w:val="18"/>
          <w:szCs w:val="18"/>
        </w:rPr>
        <w:tab/>
        <w:t xml:space="preserve">Назначить ответственным лицом генерального директора МУК КСК Хомутовского МО по очистке кровли зданий: Библиотеки МУК КСК Хомутовского МО, Дома Культуры с. Хомутово, Дома Культуры в д. Талька, Спортивного комплекса МУК КСК, Дома народного творчества с. Хомутово, Дома народного творчества «Радуга»; Спортивного оздоровительного комплекса п. </w:t>
      </w:r>
      <w:proofErr w:type="spellStart"/>
      <w:r w:rsidRPr="00730AA2">
        <w:rPr>
          <w:sz w:val="18"/>
          <w:szCs w:val="18"/>
        </w:rPr>
        <w:t>Плишкино</w:t>
      </w:r>
      <w:proofErr w:type="spellEnd"/>
      <w:r w:rsidRPr="00730AA2">
        <w:rPr>
          <w:sz w:val="18"/>
          <w:szCs w:val="18"/>
        </w:rPr>
        <w:t>.</w:t>
      </w:r>
    </w:p>
    <w:p w:rsidR="00730AA2" w:rsidRPr="00730AA2" w:rsidRDefault="00730AA2" w:rsidP="000E5A0F">
      <w:pPr>
        <w:ind w:left="0" w:firstLine="284"/>
        <w:rPr>
          <w:sz w:val="18"/>
          <w:szCs w:val="18"/>
        </w:rPr>
      </w:pPr>
      <w:r w:rsidRPr="00730AA2">
        <w:rPr>
          <w:sz w:val="18"/>
          <w:szCs w:val="18"/>
        </w:rPr>
        <w:lastRenderedPageBreak/>
        <w:t>5.</w:t>
      </w:r>
      <w:r w:rsidRPr="00730AA2">
        <w:rPr>
          <w:sz w:val="18"/>
          <w:szCs w:val="18"/>
        </w:rPr>
        <w:tab/>
        <w:t xml:space="preserve">Довести настоящее Постановление до руководителей предприятий, организаций, учреждений всех форм собственности, управляющих компаний расположенных на территории Хомутовского муниципального образования. </w:t>
      </w:r>
    </w:p>
    <w:p w:rsidR="00730AA2" w:rsidRPr="00730AA2" w:rsidRDefault="00730AA2" w:rsidP="000E5A0F">
      <w:pPr>
        <w:ind w:left="0" w:firstLine="284"/>
        <w:rPr>
          <w:sz w:val="18"/>
          <w:szCs w:val="18"/>
        </w:rPr>
      </w:pPr>
      <w:r w:rsidRPr="00730AA2">
        <w:rPr>
          <w:sz w:val="18"/>
          <w:szCs w:val="18"/>
        </w:rPr>
        <w:t>6.</w:t>
      </w:r>
      <w:r w:rsidRPr="00730AA2">
        <w:rPr>
          <w:sz w:val="18"/>
          <w:szCs w:val="18"/>
        </w:rPr>
        <w:tab/>
        <w:t>Опубликовать настоящее Постановление в установленном законом порядке.</w:t>
      </w:r>
    </w:p>
    <w:p w:rsidR="00730AA2" w:rsidRPr="00730AA2" w:rsidRDefault="00730AA2" w:rsidP="000E5A0F">
      <w:pPr>
        <w:ind w:left="0" w:firstLine="284"/>
        <w:rPr>
          <w:sz w:val="18"/>
          <w:szCs w:val="18"/>
        </w:rPr>
      </w:pPr>
      <w:r w:rsidRPr="00730AA2">
        <w:rPr>
          <w:sz w:val="18"/>
          <w:szCs w:val="18"/>
        </w:rPr>
        <w:t xml:space="preserve">7. </w:t>
      </w:r>
      <w:proofErr w:type="gramStart"/>
      <w:r w:rsidRPr="00730AA2">
        <w:rPr>
          <w:sz w:val="18"/>
          <w:szCs w:val="18"/>
        </w:rPr>
        <w:t>Контроль за</w:t>
      </w:r>
      <w:proofErr w:type="gramEnd"/>
      <w:r w:rsidRPr="00730AA2">
        <w:rPr>
          <w:sz w:val="18"/>
          <w:szCs w:val="18"/>
        </w:rPr>
        <w:t xml:space="preserve"> исполнением настоящего Постановления возложить на заместителя Главы администрации.</w:t>
      </w:r>
    </w:p>
    <w:p w:rsidR="00730AA2" w:rsidRPr="00730AA2" w:rsidRDefault="00730AA2" w:rsidP="000E5A0F">
      <w:pPr>
        <w:ind w:left="0" w:firstLine="284"/>
        <w:rPr>
          <w:sz w:val="18"/>
          <w:szCs w:val="18"/>
        </w:rPr>
      </w:pPr>
    </w:p>
    <w:p w:rsidR="00730AA2" w:rsidRPr="00F01A77" w:rsidRDefault="00730AA2" w:rsidP="000E5A0F">
      <w:pPr>
        <w:ind w:left="0" w:firstLine="284"/>
        <w:jc w:val="right"/>
        <w:rPr>
          <w:i/>
          <w:sz w:val="18"/>
          <w:szCs w:val="18"/>
        </w:rPr>
      </w:pPr>
      <w:r w:rsidRPr="00F01A77">
        <w:rPr>
          <w:i/>
          <w:sz w:val="18"/>
          <w:szCs w:val="18"/>
        </w:rPr>
        <w:tab/>
      </w:r>
    </w:p>
    <w:p w:rsidR="00730AA2" w:rsidRPr="00F37ACF" w:rsidRDefault="00730AA2" w:rsidP="000E5A0F">
      <w:pPr>
        <w:ind w:left="0" w:firstLine="284"/>
        <w:jc w:val="right"/>
        <w:rPr>
          <w:i/>
          <w:sz w:val="18"/>
          <w:szCs w:val="18"/>
        </w:rPr>
      </w:pPr>
      <w:r w:rsidRPr="00F37ACF">
        <w:rPr>
          <w:i/>
          <w:sz w:val="18"/>
          <w:szCs w:val="18"/>
        </w:rPr>
        <w:t xml:space="preserve">Глава администрации </w:t>
      </w:r>
      <w:r w:rsidRPr="00F37ACF">
        <w:rPr>
          <w:i/>
          <w:sz w:val="18"/>
          <w:szCs w:val="18"/>
        </w:rPr>
        <w:tab/>
      </w:r>
      <w:r w:rsidRPr="00F37ACF">
        <w:rPr>
          <w:i/>
          <w:sz w:val="18"/>
          <w:szCs w:val="18"/>
        </w:rPr>
        <w:tab/>
      </w:r>
      <w:r w:rsidRPr="00F37ACF">
        <w:rPr>
          <w:i/>
          <w:sz w:val="18"/>
          <w:szCs w:val="18"/>
        </w:rPr>
        <w:tab/>
      </w:r>
      <w:r w:rsidRPr="00F37ACF">
        <w:rPr>
          <w:i/>
          <w:sz w:val="18"/>
          <w:szCs w:val="18"/>
        </w:rPr>
        <w:tab/>
      </w:r>
      <w:r w:rsidRPr="00F37ACF">
        <w:rPr>
          <w:i/>
          <w:sz w:val="18"/>
          <w:szCs w:val="18"/>
        </w:rPr>
        <w:tab/>
      </w:r>
      <w:r w:rsidRPr="00F37ACF">
        <w:rPr>
          <w:i/>
          <w:sz w:val="18"/>
          <w:szCs w:val="18"/>
        </w:rPr>
        <w:tab/>
        <w:t xml:space="preserve">             В.М. </w:t>
      </w:r>
      <w:proofErr w:type="spellStart"/>
      <w:r w:rsidRPr="00F37ACF">
        <w:rPr>
          <w:i/>
          <w:sz w:val="18"/>
          <w:szCs w:val="18"/>
        </w:rPr>
        <w:t>Колмаченко</w:t>
      </w:r>
      <w:proofErr w:type="spellEnd"/>
    </w:p>
    <w:p w:rsidR="009579CF" w:rsidRDefault="009579CF" w:rsidP="006C62A4">
      <w:pPr>
        <w:ind w:left="0" w:firstLine="284"/>
        <w:rPr>
          <w:i/>
          <w:sz w:val="18"/>
          <w:szCs w:val="18"/>
        </w:rPr>
      </w:pPr>
    </w:p>
    <w:p w:rsidR="009579CF" w:rsidRPr="0045418C" w:rsidRDefault="009579CF" w:rsidP="006C62A4">
      <w:pPr>
        <w:ind w:left="0" w:firstLine="284"/>
        <w:rPr>
          <w:sz w:val="18"/>
          <w:szCs w:val="18"/>
        </w:rPr>
      </w:pPr>
      <w:r w:rsidRPr="0045418C">
        <w:rPr>
          <w:sz w:val="18"/>
          <w:szCs w:val="18"/>
        </w:rPr>
        <w:t>Ознакомление об  очистке кровель зданий, сооружений, многоквартирных домов, объектов социально-культурного назначения от снега, наледи и сосулек:</w:t>
      </w:r>
    </w:p>
    <w:p w:rsidR="009579CF" w:rsidRPr="0045418C" w:rsidRDefault="009579CF" w:rsidP="006C62A4">
      <w:pPr>
        <w:ind w:left="0" w:firstLine="284"/>
        <w:rPr>
          <w:sz w:val="18"/>
          <w:szCs w:val="18"/>
        </w:rPr>
      </w:pPr>
    </w:p>
    <w:p w:rsidR="009579CF" w:rsidRPr="0045418C" w:rsidRDefault="009579CF" w:rsidP="006C62A4">
      <w:pPr>
        <w:ind w:left="0" w:firstLine="284"/>
        <w:rPr>
          <w:sz w:val="18"/>
          <w:szCs w:val="18"/>
        </w:rPr>
      </w:pPr>
      <w:r w:rsidRPr="0045418C">
        <w:rPr>
          <w:sz w:val="18"/>
          <w:szCs w:val="18"/>
        </w:rPr>
        <w:t xml:space="preserve">Администрация Хомутовского МО </w:t>
      </w:r>
      <w:r w:rsidR="006C62A4">
        <w:rPr>
          <w:sz w:val="18"/>
          <w:szCs w:val="18"/>
        </w:rPr>
        <w:t xml:space="preserve">                  </w:t>
      </w:r>
      <w:r w:rsidRPr="0045418C">
        <w:rPr>
          <w:sz w:val="18"/>
          <w:szCs w:val="18"/>
        </w:rPr>
        <w:t xml:space="preserve"> </w:t>
      </w:r>
      <w:r w:rsidRPr="0045418C">
        <w:rPr>
          <w:sz w:val="18"/>
          <w:szCs w:val="18"/>
        </w:rPr>
        <w:tab/>
      </w:r>
      <w:r w:rsidRPr="0045418C">
        <w:rPr>
          <w:sz w:val="18"/>
          <w:szCs w:val="18"/>
        </w:rPr>
        <w:tab/>
        <w:t>М.Ю. Несмеянова</w:t>
      </w:r>
    </w:p>
    <w:p w:rsidR="009579CF" w:rsidRPr="0045418C" w:rsidRDefault="009579CF" w:rsidP="006C62A4">
      <w:pPr>
        <w:ind w:left="0" w:firstLine="284"/>
        <w:rPr>
          <w:sz w:val="18"/>
          <w:szCs w:val="18"/>
        </w:rPr>
      </w:pPr>
      <w:r w:rsidRPr="0045418C">
        <w:rPr>
          <w:sz w:val="18"/>
          <w:szCs w:val="18"/>
        </w:rPr>
        <w:t>МУК КСК Хомутовского МО</w:t>
      </w:r>
      <w:r w:rsidRPr="0045418C">
        <w:rPr>
          <w:sz w:val="18"/>
          <w:szCs w:val="18"/>
        </w:rPr>
        <w:tab/>
      </w:r>
      <w:r w:rsidRPr="0045418C">
        <w:rPr>
          <w:sz w:val="18"/>
          <w:szCs w:val="18"/>
        </w:rPr>
        <w:tab/>
      </w:r>
      <w:r w:rsidR="006C62A4">
        <w:rPr>
          <w:sz w:val="18"/>
          <w:szCs w:val="18"/>
        </w:rPr>
        <w:t xml:space="preserve">                             </w:t>
      </w:r>
      <w:r w:rsidRPr="0045418C">
        <w:rPr>
          <w:sz w:val="18"/>
          <w:szCs w:val="18"/>
        </w:rPr>
        <w:t>В.А. Самойлова</w:t>
      </w:r>
    </w:p>
    <w:p w:rsidR="009579CF" w:rsidRPr="0045418C" w:rsidRDefault="009579CF" w:rsidP="006C62A4">
      <w:pPr>
        <w:ind w:left="0" w:firstLine="284"/>
        <w:rPr>
          <w:sz w:val="18"/>
          <w:szCs w:val="18"/>
        </w:rPr>
      </w:pPr>
      <w:r w:rsidRPr="0045418C">
        <w:rPr>
          <w:sz w:val="18"/>
          <w:szCs w:val="18"/>
        </w:rPr>
        <w:t>МОУ ИРМО «</w:t>
      </w:r>
      <w:proofErr w:type="spellStart"/>
      <w:r w:rsidRPr="0045418C">
        <w:rPr>
          <w:sz w:val="18"/>
          <w:szCs w:val="18"/>
        </w:rPr>
        <w:t>Плишкинская</w:t>
      </w:r>
      <w:proofErr w:type="spellEnd"/>
      <w:r w:rsidRPr="0045418C">
        <w:rPr>
          <w:sz w:val="18"/>
          <w:szCs w:val="18"/>
        </w:rPr>
        <w:t xml:space="preserve"> СОШ»</w:t>
      </w:r>
      <w:r w:rsidRPr="0045418C">
        <w:rPr>
          <w:sz w:val="18"/>
          <w:szCs w:val="18"/>
        </w:rPr>
        <w:tab/>
      </w:r>
      <w:r w:rsidRPr="0045418C">
        <w:rPr>
          <w:sz w:val="18"/>
          <w:szCs w:val="18"/>
        </w:rPr>
        <w:tab/>
      </w:r>
      <w:r w:rsidR="006C62A4">
        <w:rPr>
          <w:sz w:val="18"/>
          <w:szCs w:val="18"/>
        </w:rPr>
        <w:t xml:space="preserve">                    </w:t>
      </w:r>
      <w:r w:rsidRPr="0045418C">
        <w:rPr>
          <w:sz w:val="18"/>
          <w:szCs w:val="18"/>
        </w:rPr>
        <w:t>Е.О. Ильина</w:t>
      </w:r>
    </w:p>
    <w:p w:rsidR="009579CF" w:rsidRPr="0045418C" w:rsidRDefault="009579CF" w:rsidP="006C62A4">
      <w:pPr>
        <w:ind w:left="0" w:firstLine="284"/>
        <w:rPr>
          <w:sz w:val="18"/>
          <w:szCs w:val="18"/>
        </w:rPr>
      </w:pPr>
      <w:r w:rsidRPr="0045418C">
        <w:rPr>
          <w:sz w:val="18"/>
          <w:szCs w:val="18"/>
        </w:rPr>
        <w:t>МДОУ ИРМО «</w:t>
      </w:r>
      <w:proofErr w:type="spellStart"/>
      <w:r w:rsidRPr="0045418C">
        <w:rPr>
          <w:sz w:val="18"/>
          <w:szCs w:val="18"/>
        </w:rPr>
        <w:t>Плишкинский</w:t>
      </w:r>
      <w:proofErr w:type="spellEnd"/>
      <w:r w:rsidRPr="0045418C">
        <w:rPr>
          <w:sz w:val="18"/>
          <w:szCs w:val="18"/>
        </w:rPr>
        <w:t xml:space="preserve"> детский сад»</w:t>
      </w:r>
      <w:r w:rsidRPr="0045418C">
        <w:rPr>
          <w:sz w:val="18"/>
          <w:szCs w:val="18"/>
        </w:rPr>
        <w:tab/>
      </w:r>
      <w:r w:rsidRPr="0045418C">
        <w:rPr>
          <w:sz w:val="18"/>
          <w:szCs w:val="18"/>
        </w:rPr>
        <w:tab/>
      </w:r>
      <w:r w:rsidR="006C62A4">
        <w:rPr>
          <w:sz w:val="18"/>
          <w:szCs w:val="18"/>
        </w:rPr>
        <w:t xml:space="preserve">       </w:t>
      </w:r>
      <w:r w:rsidRPr="0045418C">
        <w:rPr>
          <w:sz w:val="18"/>
          <w:szCs w:val="18"/>
        </w:rPr>
        <w:t>Л.Н. Перфильева</w:t>
      </w:r>
    </w:p>
    <w:p w:rsidR="009579CF" w:rsidRPr="0045418C" w:rsidRDefault="009579CF" w:rsidP="006C62A4">
      <w:pPr>
        <w:ind w:left="0" w:firstLine="284"/>
        <w:rPr>
          <w:sz w:val="18"/>
          <w:szCs w:val="18"/>
        </w:rPr>
      </w:pPr>
      <w:r w:rsidRPr="0045418C">
        <w:rPr>
          <w:sz w:val="18"/>
          <w:szCs w:val="18"/>
        </w:rPr>
        <w:t>МОУ ИРМО «</w:t>
      </w:r>
      <w:proofErr w:type="spellStart"/>
      <w:r w:rsidRPr="0045418C">
        <w:rPr>
          <w:sz w:val="18"/>
          <w:szCs w:val="18"/>
        </w:rPr>
        <w:t>Хомутовская</w:t>
      </w:r>
      <w:proofErr w:type="spellEnd"/>
      <w:r w:rsidRPr="0045418C">
        <w:rPr>
          <w:sz w:val="18"/>
          <w:szCs w:val="18"/>
        </w:rPr>
        <w:t xml:space="preserve"> СОШ №1»</w:t>
      </w:r>
      <w:r w:rsidRPr="0045418C">
        <w:rPr>
          <w:sz w:val="18"/>
          <w:szCs w:val="18"/>
        </w:rPr>
        <w:tab/>
      </w:r>
      <w:r w:rsidRPr="0045418C">
        <w:rPr>
          <w:sz w:val="18"/>
          <w:szCs w:val="18"/>
        </w:rPr>
        <w:tab/>
      </w:r>
      <w:r w:rsidR="006C62A4">
        <w:rPr>
          <w:sz w:val="18"/>
          <w:szCs w:val="18"/>
        </w:rPr>
        <w:t xml:space="preserve">               </w:t>
      </w:r>
      <w:r w:rsidRPr="0045418C">
        <w:rPr>
          <w:sz w:val="18"/>
          <w:szCs w:val="18"/>
        </w:rPr>
        <w:t>О.И. Романова</w:t>
      </w:r>
    </w:p>
    <w:p w:rsidR="009579CF" w:rsidRPr="0045418C" w:rsidRDefault="009579CF" w:rsidP="006C62A4">
      <w:pPr>
        <w:ind w:left="0" w:firstLine="284"/>
        <w:rPr>
          <w:sz w:val="18"/>
          <w:szCs w:val="18"/>
        </w:rPr>
      </w:pPr>
      <w:r w:rsidRPr="0045418C">
        <w:rPr>
          <w:sz w:val="18"/>
          <w:szCs w:val="18"/>
        </w:rPr>
        <w:t>МОУ ИРМО «</w:t>
      </w:r>
      <w:proofErr w:type="spellStart"/>
      <w:r w:rsidRPr="0045418C">
        <w:rPr>
          <w:sz w:val="18"/>
          <w:szCs w:val="18"/>
        </w:rPr>
        <w:t>Хомутовская</w:t>
      </w:r>
      <w:proofErr w:type="spellEnd"/>
      <w:r w:rsidRPr="0045418C">
        <w:rPr>
          <w:sz w:val="18"/>
          <w:szCs w:val="18"/>
        </w:rPr>
        <w:t xml:space="preserve"> СОШ №2»</w:t>
      </w:r>
      <w:r w:rsidRPr="0045418C">
        <w:rPr>
          <w:sz w:val="18"/>
          <w:szCs w:val="18"/>
        </w:rPr>
        <w:tab/>
      </w:r>
      <w:r w:rsidRPr="0045418C">
        <w:rPr>
          <w:sz w:val="18"/>
          <w:szCs w:val="18"/>
        </w:rPr>
        <w:tab/>
      </w:r>
      <w:r w:rsidR="006C62A4">
        <w:rPr>
          <w:sz w:val="18"/>
          <w:szCs w:val="18"/>
        </w:rPr>
        <w:t xml:space="preserve">               </w:t>
      </w:r>
      <w:r w:rsidRPr="0045418C">
        <w:rPr>
          <w:sz w:val="18"/>
          <w:szCs w:val="18"/>
        </w:rPr>
        <w:t>В.М. Коврига</w:t>
      </w:r>
    </w:p>
    <w:p w:rsidR="009579CF" w:rsidRPr="0045418C" w:rsidRDefault="009579CF" w:rsidP="006C62A4">
      <w:pPr>
        <w:ind w:left="0" w:firstLine="284"/>
        <w:rPr>
          <w:sz w:val="18"/>
          <w:szCs w:val="18"/>
        </w:rPr>
      </w:pPr>
      <w:r w:rsidRPr="0045418C">
        <w:rPr>
          <w:sz w:val="18"/>
          <w:szCs w:val="18"/>
        </w:rPr>
        <w:t>МОУ ИРМО «</w:t>
      </w:r>
      <w:proofErr w:type="spellStart"/>
      <w:r w:rsidRPr="0045418C">
        <w:rPr>
          <w:sz w:val="18"/>
          <w:szCs w:val="18"/>
        </w:rPr>
        <w:t>Кудинская</w:t>
      </w:r>
      <w:proofErr w:type="spellEnd"/>
      <w:r w:rsidRPr="0045418C">
        <w:rPr>
          <w:sz w:val="18"/>
          <w:szCs w:val="18"/>
        </w:rPr>
        <w:t xml:space="preserve"> СОШ»</w:t>
      </w:r>
      <w:r w:rsidRPr="0045418C">
        <w:rPr>
          <w:sz w:val="18"/>
          <w:szCs w:val="18"/>
        </w:rPr>
        <w:tab/>
      </w:r>
      <w:r w:rsidRPr="0045418C">
        <w:rPr>
          <w:sz w:val="18"/>
          <w:szCs w:val="18"/>
        </w:rPr>
        <w:tab/>
      </w:r>
    </w:p>
    <w:p w:rsidR="009579CF" w:rsidRPr="0045418C" w:rsidRDefault="009579CF" w:rsidP="006C62A4">
      <w:pPr>
        <w:ind w:left="0" w:firstLine="284"/>
        <w:rPr>
          <w:sz w:val="18"/>
          <w:szCs w:val="18"/>
        </w:rPr>
      </w:pPr>
      <w:r w:rsidRPr="0045418C">
        <w:rPr>
          <w:sz w:val="18"/>
          <w:szCs w:val="18"/>
        </w:rPr>
        <w:t>МДОУ ИРМО «</w:t>
      </w:r>
      <w:proofErr w:type="spellStart"/>
      <w:r w:rsidRPr="0045418C">
        <w:rPr>
          <w:sz w:val="18"/>
          <w:szCs w:val="18"/>
        </w:rPr>
        <w:t>Хомутовский</w:t>
      </w:r>
      <w:proofErr w:type="spellEnd"/>
      <w:r w:rsidRPr="0045418C">
        <w:rPr>
          <w:sz w:val="18"/>
          <w:szCs w:val="18"/>
        </w:rPr>
        <w:t xml:space="preserve"> детский сад №1»</w:t>
      </w:r>
      <w:r w:rsidR="006C62A4">
        <w:rPr>
          <w:sz w:val="18"/>
          <w:szCs w:val="18"/>
        </w:rPr>
        <w:t xml:space="preserve"> </w:t>
      </w:r>
      <w:r w:rsidRPr="0045418C">
        <w:rPr>
          <w:sz w:val="18"/>
          <w:szCs w:val="18"/>
        </w:rPr>
        <w:tab/>
      </w:r>
      <w:r w:rsidRPr="0045418C">
        <w:rPr>
          <w:sz w:val="18"/>
          <w:szCs w:val="18"/>
        </w:rPr>
        <w:tab/>
        <w:t>Е.Б. Филатова-</w:t>
      </w:r>
      <w:proofErr w:type="spellStart"/>
      <w:r w:rsidRPr="0045418C">
        <w:rPr>
          <w:sz w:val="18"/>
          <w:szCs w:val="18"/>
        </w:rPr>
        <w:t>Дрюкова</w:t>
      </w:r>
      <w:proofErr w:type="spellEnd"/>
    </w:p>
    <w:p w:rsidR="009579CF" w:rsidRPr="0045418C" w:rsidRDefault="009579CF" w:rsidP="006C62A4">
      <w:pPr>
        <w:ind w:left="0" w:firstLine="284"/>
        <w:rPr>
          <w:sz w:val="18"/>
          <w:szCs w:val="18"/>
        </w:rPr>
      </w:pPr>
      <w:r w:rsidRPr="0045418C">
        <w:rPr>
          <w:sz w:val="18"/>
          <w:szCs w:val="18"/>
        </w:rPr>
        <w:t>МДОУ ИРМО «</w:t>
      </w:r>
      <w:proofErr w:type="spellStart"/>
      <w:r w:rsidRPr="0045418C">
        <w:rPr>
          <w:sz w:val="18"/>
          <w:szCs w:val="18"/>
        </w:rPr>
        <w:t>Хомутовский</w:t>
      </w:r>
      <w:proofErr w:type="spellEnd"/>
      <w:r w:rsidRPr="0045418C">
        <w:rPr>
          <w:sz w:val="18"/>
          <w:szCs w:val="18"/>
        </w:rPr>
        <w:t xml:space="preserve"> детский сад №2»</w:t>
      </w:r>
      <w:r w:rsidRPr="0045418C">
        <w:rPr>
          <w:sz w:val="18"/>
          <w:szCs w:val="18"/>
        </w:rPr>
        <w:tab/>
      </w:r>
      <w:r w:rsidRPr="0045418C">
        <w:rPr>
          <w:sz w:val="18"/>
          <w:szCs w:val="18"/>
        </w:rPr>
        <w:tab/>
      </w:r>
      <w:r w:rsidR="006C62A4">
        <w:rPr>
          <w:sz w:val="18"/>
          <w:szCs w:val="18"/>
        </w:rPr>
        <w:t xml:space="preserve"> </w:t>
      </w:r>
      <w:r w:rsidRPr="0045418C">
        <w:rPr>
          <w:sz w:val="18"/>
          <w:szCs w:val="18"/>
        </w:rPr>
        <w:t>Л.Г. Бисерова</w:t>
      </w:r>
    </w:p>
    <w:p w:rsidR="009579CF" w:rsidRPr="0045418C" w:rsidRDefault="009579CF" w:rsidP="006C62A4">
      <w:pPr>
        <w:ind w:left="0" w:firstLine="284"/>
        <w:rPr>
          <w:sz w:val="18"/>
          <w:szCs w:val="18"/>
        </w:rPr>
      </w:pPr>
      <w:r w:rsidRPr="0045418C">
        <w:rPr>
          <w:sz w:val="18"/>
          <w:szCs w:val="18"/>
        </w:rPr>
        <w:t>МДОУ ИРМО «</w:t>
      </w:r>
      <w:proofErr w:type="spellStart"/>
      <w:r w:rsidRPr="0045418C">
        <w:rPr>
          <w:sz w:val="18"/>
          <w:szCs w:val="18"/>
        </w:rPr>
        <w:t>Хомутовский</w:t>
      </w:r>
      <w:proofErr w:type="spellEnd"/>
      <w:r w:rsidRPr="0045418C">
        <w:rPr>
          <w:sz w:val="18"/>
          <w:szCs w:val="18"/>
        </w:rPr>
        <w:t xml:space="preserve"> детский сад №3»</w:t>
      </w:r>
      <w:r w:rsidR="006C62A4">
        <w:rPr>
          <w:sz w:val="18"/>
          <w:szCs w:val="18"/>
        </w:rPr>
        <w:t xml:space="preserve"> </w:t>
      </w:r>
      <w:r w:rsidRPr="0045418C">
        <w:rPr>
          <w:sz w:val="18"/>
          <w:szCs w:val="18"/>
        </w:rPr>
        <w:tab/>
      </w:r>
      <w:r w:rsidRPr="0045418C">
        <w:rPr>
          <w:sz w:val="18"/>
          <w:szCs w:val="18"/>
        </w:rPr>
        <w:tab/>
      </w:r>
      <w:proofErr w:type="spellStart"/>
      <w:r w:rsidRPr="0045418C">
        <w:rPr>
          <w:sz w:val="18"/>
          <w:szCs w:val="18"/>
        </w:rPr>
        <w:t>М.В.Воронина</w:t>
      </w:r>
      <w:proofErr w:type="spellEnd"/>
    </w:p>
    <w:p w:rsidR="009579CF" w:rsidRPr="0045418C" w:rsidRDefault="009579CF" w:rsidP="006C62A4">
      <w:pPr>
        <w:ind w:left="0" w:firstLine="284"/>
        <w:rPr>
          <w:sz w:val="18"/>
          <w:szCs w:val="18"/>
        </w:rPr>
      </w:pPr>
      <w:r w:rsidRPr="0045418C">
        <w:rPr>
          <w:sz w:val="18"/>
          <w:szCs w:val="18"/>
        </w:rPr>
        <w:t>МДОУ ИРМО «</w:t>
      </w:r>
      <w:proofErr w:type="spellStart"/>
      <w:r w:rsidRPr="0045418C">
        <w:rPr>
          <w:sz w:val="18"/>
          <w:szCs w:val="18"/>
        </w:rPr>
        <w:t>Хомутовский</w:t>
      </w:r>
      <w:proofErr w:type="spellEnd"/>
      <w:r w:rsidRPr="0045418C">
        <w:rPr>
          <w:sz w:val="18"/>
          <w:szCs w:val="18"/>
        </w:rPr>
        <w:t xml:space="preserve"> детский сад №4»</w:t>
      </w:r>
      <w:r w:rsidRPr="0045418C">
        <w:rPr>
          <w:sz w:val="18"/>
          <w:szCs w:val="18"/>
        </w:rPr>
        <w:tab/>
      </w:r>
      <w:r w:rsidRPr="0045418C">
        <w:rPr>
          <w:sz w:val="18"/>
          <w:szCs w:val="18"/>
        </w:rPr>
        <w:tab/>
      </w:r>
      <w:r w:rsidR="006C62A4">
        <w:rPr>
          <w:sz w:val="18"/>
          <w:szCs w:val="18"/>
        </w:rPr>
        <w:t xml:space="preserve">  </w:t>
      </w:r>
      <w:r w:rsidRPr="0045418C">
        <w:rPr>
          <w:sz w:val="18"/>
          <w:szCs w:val="18"/>
        </w:rPr>
        <w:t>Р.З. Рогачевская</w:t>
      </w:r>
    </w:p>
    <w:p w:rsidR="009579CF" w:rsidRPr="0045418C" w:rsidRDefault="009579CF" w:rsidP="006C62A4">
      <w:pPr>
        <w:ind w:left="0" w:firstLine="284"/>
        <w:rPr>
          <w:sz w:val="18"/>
          <w:szCs w:val="18"/>
        </w:rPr>
      </w:pPr>
      <w:r w:rsidRPr="0045418C">
        <w:rPr>
          <w:sz w:val="18"/>
          <w:szCs w:val="18"/>
        </w:rPr>
        <w:t>МКУ ХЭС Хомутовского МО</w:t>
      </w:r>
      <w:r w:rsidRPr="0045418C">
        <w:rPr>
          <w:sz w:val="18"/>
          <w:szCs w:val="18"/>
        </w:rPr>
        <w:tab/>
      </w:r>
      <w:r w:rsidRPr="0045418C">
        <w:rPr>
          <w:sz w:val="18"/>
          <w:szCs w:val="18"/>
        </w:rPr>
        <w:tab/>
      </w:r>
      <w:r w:rsidR="006C62A4">
        <w:rPr>
          <w:sz w:val="18"/>
          <w:szCs w:val="18"/>
        </w:rPr>
        <w:t xml:space="preserve">                            </w:t>
      </w:r>
      <w:r w:rsidRPr="0045418C">
        <w:rPr>
          <w:sz w:val="18"/>
          <w:szCs w:val="18"/>
        </w:rPr>
        <w:t>А.Л. Шелепов</w:t>
      </w:r>
    </w:p>
    <w:p w:rsidR="009579CF" w:rsidRPr="0045418C" w:rsidRDefault="009579CF" w:rsidP="006C62A4">
      <w:pPr>
        <w:ind w:left="0" w:firstLine="284"/>
        <w:rPr>
          <w:sz w:val="18"/>
          <w:szCs w:val="18"/>
        </w:rPr>
      </w:pPr>
      <w:r w:rsidRPr="0045418C">
        <w:rPr>
          <w:sz w:val="18"/>
          <w:szCs w:val="18"/>
        </w:rPr>
        <w:t xml:space="preserve">ОГБУЗ ИРБ (ФАП д. Куда, д. Позднякова, п. Горный, </w:t>
      </w:r>
      <w:proofErr w:type="spellStart"/>
      <w:r w:rsidRPr="0045418C">
        <w:rPr>
          <w:sz w:val="18"/>
          <w:szCs w:val="18"/>
        </w:rPr>
        <w:t>д</w:t>
      </w:r>
      <w:proofErr w:type="gramStart"/>
      <w:r w:rsidRPr="0045418C">
        <w:rPr>
          <w:sz w:val="18"/>
          <w:szCs w:val="18"/>
        </w:rPr>
        <w:t>.Т</w:t>
      </w:r>
      <w:proofErr w:type="gramEnd"/>
      <w:r w:rsidRPr="0045418C">
        <w:rPr>
          <w:sz w:val="18"/>
          <w:szCs w:val="18"/>
        </w:rPr>
        <w:t>алька</w:t>
      </w:r>
      <w:proofErr w:type="spellEnd"/>
      <w:r w:rsidRPr="0045418C">
        <w:rPr>
          <w:sz w:val="18"/>
          <w:szCs w:val="18"/>
        </w:rPr>
        <w:t>)</w:t>
      </w:r>
      <w:r w:rsidRPr="0045418C">
        <w:rPr>
          <w:sz w:val="18"/>
          <w:szCs w:val="18"/>
        </w:rPr>
        <w:tab/>
      </w:r>
      <w:r w:rsidRPr="0045418C">
        <w:rPr>
          <w:sz w:val="18"/>
          <w:szCs w:val="18"/>
        </w:rPr>
        <w:tab/>
      </w:r>
      <w:r w:rsidR="00E85F02">
        <w:rPr>
          <w:sz w:val="18"/>
          <w:szCs w:val="18"/>
        </w:rPr>
        <w:t xml:space="preserve">               </w:t>
      </w:r>
      <w:r w:rsidRPr="0045418C">
        <w:rPr>
          <w:sz w:val="18"/>
          <w:szCs w:val="18"/>
        </w:rPr>
        <w:t>О.В. Быкова</w:t>
      </w:r>
    </w:p>
    <w:p w:rsidR="009579CF" w:rsidRPr="0045418C" w:rsidRDefault="009579CF" w:rsidP="006C62A4">
      <w:pPr>
        <w:ind w:left="0" w:firstLine="284"/>
        <w:rPr>
          <w:sz w:val="18"/>
          <w:szCs w:val="18"/>
        </w:rPr>
      </w:pPr>
      <w:r w:rsidRPr="0045418C">
        <w:rPr>
          <w:sz w:val="18"/>
          <w:szCs w:val="18"/>
        </w:rPr>
        <w:t xml:space="preserve">МОУ ДОД ИРМО </w:t>
      </w:r>
      <w:proofErr w:type="spellStart"/>
      <w:r w:rsidRPr="0045418C">
        <w:rPr>
          <w:sz w:val="18"/>
          <w:szCs w:val="18"/>
        </w:rPr>
        <w:t>Хомутовская</w:t>
      </w:r>
      <w:proofErr w:type="spellEnd"/>
      <w:r w:rsidRPr="0045418C">
        <w:rPr>
          <w:sz w:val="18"/>
          <w:szCs w:val="18"/>
        </w:rPr>
        <w:t xml:space="preserve"> музыкальная школа</w:t>
      </w:r>
      <w:r w:rsidRPr="0045418C">
        <w:rPr>
          <w:sz w:val="18"/>
          <w:szCs w:val="18"/>
        </w:rPr>
        <w:tab/>
      </w:r>
      <w:r w:rsidRPr="0045418C">
        <w:rPr>
          <w:sz w:val="18"/>
          <w:szCs w:val="18"/>
        </w:rPr>
        <w:tab/>
      </w:r>
      <w:r w:rsidR="00E85F02">
        <w:rPr>
          <w:sz w:val="18"/>
          <w:szCs w:val="18"/>
        </w:rPr>
        <w:t xml:space="preserve">                                   </w:t>
      </w:r>
      <w:r w:rsidRPr="0045418C">
        <w:rPr>
          <w:sz w:val="18"/>
          <w:szCs w:val="18"/>
        </w:rPr>
        <w:t xml:space="preserve">О.Г. </w:t>
      </w:r>
      <w:proofErr w:type="spellStart"/>
      <w:r w:rsidRPr="0045418C">
        <w:rPr>
          <w:sz w:val="18"/>
          <w:szCs w:val="18"/>
        </w:rPr>
        <w:t>Курилович</w:t>
      </w:r>
      <w:proofErr w:type="spellEnd"/>
    </w:p>
    <w:p w:rsidR="009579CF" w:rsidRPr="0045418C" w:rsidRDefault="009579CF" w:rsidP="006C62A4">
      <w:pPr>
        <w:ind w:left="0" w:firstLine="284"/>
        <w:rPr>
          <w:sz w:val="18"/>
          <w:szCs w:val="18"/>
        </w:rPr>
      </w:pPr>
      <w:r w:rsidRPr="0045418C">
        <w:rPr>
          <w:sz w:val="18"/>
          <w:szCs w:val="18"/>
        </w:rPr>
        <w:t>Начальник участка ЖКХ Хомутовского МО</w:t>
      </w:r>
      <w:r w:rsidRPr="0045418C">
        <w:rPr>
          <w:sz w:val="18"/>
          <w:szCs w:val="18"/>
        </w:rPr>
        <w:tab/>
      </w:r>
      <w:r w:rsidRPr="0045418C">
        <w:rPr>
          <w:sz w:val="18"/>
          <w:szCs w:val="18"/>
        </w:rPr>
        <w:tab/>
      </w:r>
      <w:r w:rsidR="00E85F02">
        <w:rPr>
          <w:sz w:val="18"/>
          <w:szCs w:val="18"/>
        </w:rPr>
        <w:t xml:space="preserve">                                                </w:t>
      </w:r>
      <w:r w:rsidRPr="0045418C">
        <w:rPr>
          <w:sz w:val="18"/>
          <w:szCs w:val="18"/>
        </w:rPr>
        <w:t>А.С. Парфенов</w:t>
      </w:r>
    </w:p>
    <w:p w:rsidR="009579CF" w:rsidRPr="0045418C" w:rsidRDefault="009579CF" w:rsidP="006C62A4">
      <w:pPr>
        <w:ind w:left="0" w:firstLine="284"/>
        <w:rPr>
          <w:sz w:val="18"/>
          <w:szCs w:val="18"/>
        </w:rPr>
      </w:pPr>
      <w:r w:rsidRPr="0045418C">
        <w:rPr>
          <w:sz w:val="18"/>
          <w:szCs w:val="18"/>
        </w:rPr>
        <w:t xml:space="preserve">ООО </w:t>
      </w:r>
      <w:proofErr w:type="spellStart"/>
      <w:r w:rsidRPr="0045418C">
        <w:rPr>
          <w:sz w:val="18"/>
          <w:szCs w:val="18"/>
        </w:rPr>
        <w:t>Хомутовская</w:t>
      </w:r>
      <w:proofErr w:type="spellEnd"/>
      <w:r w:rsidRPr="0045418C">
        <w:rPr>
          <w:sz w:val="18"/>
          <w:szCs w:val="18"/>
        </w:rPr>
        <w:t xml:space="preserve"> МТС</w:t>
      </w:r>
      <w:r w:rsidR="00E85F02">
        <w:rPr>
          <w:sz w:val="18"/>
          <w:szCs w:val="18"/>
        </w:rPr>
        <w:t xml:space="preserve">                                                                                 </w:t>
      </w:r>
      <w:r w:rsidRPr="0045418C">
        <w:rPr>
          <w:sz w:val="18"/>
          <w:szCs w:val="18"/>
        </w:rPr>
        <w:tab/>
      </w:r>
      <w:r w:rsidRPr="0045418C">
        <w:rPr>
          <w:sz w:val="18"/>
          <w:szCs w:val="18"/>
        </w:rPr>
        <w:tab/>
        <w:t>В.А. Долгополов</w:t>
      </w:r>
    </w:p>
    <w:p w:rsidR="009579CF" w:rsidRPr="0045418C" w:rsidRDefault="009579CF" w:rsidP="006C62A4">
      <w:pPr>
        <w:ind w:left="0" w:firstLine="284"/>
        <w:rPr>
          <w:sz w:val="18"/>
          <w:szCs w:val="18"/>
        </w:rPr>
      </w:pPr>
      <w:r w:rsidRPr="0045418C">
        <w:rPr>
          <w:sz w:val="18"/>
          <w:szCs w:val="18"/>
        </w:rPr>
        <w:t>ОАО «Ремонтный завод Иркутский»</w:t>
      </w:r>
      <w:r w:rsidRPr="0045418C">
        <w:rPr>
          <w:sz w:val="18"/>
          <w:szCs w:val="18"/>
        </w:rPr>
        <w:tab/>
      </w:r>
      <w:r w:rsidRPr="0045418C">
        <w:rPr>
          <w:sz w:val="18"/>
          <w:szCs w:val="18"/>
        </w:rPr>
        <w:tab/>
      </w:r>
      <w:r w:rsidR="00E85F02">
        <w:rPr>
          <w:sz w:val="18"/>
          <w:szCs w:val="18"/>
        </w:rPr>
        <w:t xml:space="preserve">                                                             </w:t>
      </w:r>
      <w:r w:rsidRPr="0045418C">
        <w:rPr>
          <w:sz w:val="18"/>
          <w:szCs w:val="18"/>
        </w:rPr>
        <w:t>М.К. Клюев</w:t>
      </w:r>
    </w:p>
    <w:p w:rsidR="009579CF" w:rsidRPr="0045418C" w:rsidRDefault="009579CF" w:rsidP="006C62A4">
      <w:pPr>
        <w:ind w:left="0" w:firstLine="284"/>
        <w:rPr>
          <w:sz w:val="18"/>
          <w:szCs w:val="18"/>
        </w:rPr>
      </w:pPr>
      <w:r w:rsidRPr="0045418C">
        <w:rPr>
          <w:sz w:val="18"/>
          <w:szCs w:val="18"/>
        </w:rPr>
        <w:t>ООО «Луговое»</w:t>
      </w:r>
      <w:r w:rsidRPr="0045418C">
        <w:rPr>
          <w:sz w:val="18"/>
          <w:szCs w:val="18"/>
        </w:rPr>
        <w:tab/>
      </w:r>
      <w:r w:rsidRPr="0045418C">
        <w:rPr>
          <w:sz w:val="18"/>
          <w:szCs w:val="18"/>
        </w:rPr>
        <w:tab/>
      </w:r>
      <w:r w:rsidR="00E85F02">
        <w:rPr>
          <w:sz w:val="18"/>
          <w:szCs w:val="18"/>
        </w:rPr>
        <w:t xml:space="preserve">                                                                                                </w:t>
      </w:r>
      <w:r w:rsidRPr="0045418C">
        <w:rPr>
          <w:sz w:val="18"/>
          <w:szCs w:val="18"/>
        </w:rPr>
        <w:t>Н.А. Горячев</w:t>
      </w:r>
    </w:p>
    <w:p w:rsidR="009579CF" w:rsidRPr="0045418C" w:rsidRDefault="009579CF" w:rsidP="006C62A4">
      <w:pPr>
        <w:ind w:left="0" w:firstLine="284"/>
        <w:rPr>
          <w:sz w:val="18"/>
          <w:szCs w:val="18"/>
        </w:rPr>
      </w:pPr>
      <w:r w:rsidRPr="0045418C">
        <w:rPr>
          <w:sz w:val="18"/>
          <w:szCs w:val="18"/>
        </w:rPr>
        <w:t>ООО «Барки»</w:t>
      </w:r>
      <w:r w:rsidRPr="0045418C">
        <w:rPr>
          <w:sz w:val="18"/>
          <w:szCs w:val="18"/>
        </w:rPr>
        <w:tab/>
      </w:r>
      <w:r w:rsidRPr="0045418C">
        <w:rPr>
          <w:sz w:val="18"/>
          <w:szCs w:val="18"/>
        </w:rPr>
        <w:tab/>
      </w:r>
      <w:r w:rsidR="00E85F02">
        <w:rPr>
          <w:sz w:val="18"/>
          <w:szCs w:val="18"/>
        </w:rPr>
        <w:t xml:space="preserve">                                                                                                    </w:t>
      </w:r>
      <w:r w:rsidRPr="0045418C">
        <w:rPr>
          <w:sz w:val="18"/>
          <w:szCs w:val="18"/>
        </w:rPr>
        <w:t xml:space="preserve">Д.Б. </w:t>
      </w:r>
      <w:proofErr w:type="spellStart"/>
      <w:r w:rsidRPr="0045418C">
        <w:rPr>
          <w:sz w:val="18"/>
          <w:szCs w:val="18"/>
        </w:rPr>
        <w:t>Худаков</w:t>
      </w:r>
      <w:proofErr w:type="spellEnd"/>
    </w:p>
    <w:p w:rsidR="009579CF" w:rsidRPr="0045418C" w:rsidRDefault="009579CF" w:rsidP="006C62A4">
      <w:pPr>
        <w:ind w:left="0" w:firstLine="284"/>
        <w:rPr>
          <w:sz w:val="18"/>
          <w:szCs w:val="18"/>
        </w:rPr>
      </w:pPr>
      <w:r w:rsidRPr="0045418C">
        <w:rPr>
          <w:sz w:val="18"/>
          <w:szCs w:val="18"/>
        </w:rPr>
        <w:t>ООО «Народный дом»</w:t>
      </w:r>
      <w:r w:rsidRPr="0045418C">
        <w:rPr>
          <w:sz w:val="18"/>
          <w:szCs w:val="18"/>
        </w:rPr>
        <w:tab/>
      </w:r>
      <w:r w:rsidRPr="0045418C">
        <w:rPr>
          <w:sz w:val="18"/>
          <w:szCs w:val="18"/>
        </w:rPr>
        <w:tab/>
      </w:r>
      <w:r w:rsidR="00E85F02">
        <w:rPr>
          <w:sz w:val="18"/>
          <w:szCs w:val="18"/>
        </w:rPr>
        <w:t xml:space="preserve">                                                                                     </w:t>
      </w:r>
      <w:r w:rsidRPr="0045418C">
        <w:rPr>
          <w:sz w:val="18"/>
          <w:szCs w:val="18"/>
        </w:rPr>
        <w:t>В.Э. Станкевич</w:t>
      </w:r>
    </w:p>
    <w:p w:rsidR="009579CF" w:rsidRPr="0045418C" w:rsidRDefault="009579CF" w:rsidP="006C62A4">
      <w:pPr>
        <w:ind w:left="0" w:firstLine="284"/>
        <w:rPr>
          <w:sz w:val="18"/>
          <w:szCs w:val="18"/>
        </w:rPr>
      </w:pPr>
      <w:r w:rsidRPr="0045418C">
        <w:rPr>
          <w:sz w:val="18"/>
          <w:szCs w:val="18"/>
        </w:rPr>
        <w:t>ОПС Хомутово почтовое отделение</w:t>
      </w:r>
      <w:r w:rsidRPr="0045418C">
        <w:rPr>
          <w:sz w:val="18"/>
          <w:szCs w:val="18"/>
        </w:rPr>
        <w:tab/>
      </w:r>
      <w:r w:rsidRPr="0045418C">
        <w:rPr>
          <w:sz w:val="18"/>
          <w:szCs w:val="18"/>
        </w:rPr>
        <w:tab/>
      </w:r>
      <w:r w:rsidR="00E85F02">
        <w:rPr>
          <w:sz w:val="18"/>
          <w:szCs w:val="18"/>
        </w:rPr>
        <w:t xml:space="preserve">                                                               </w:t>
      </w:r>
      <w:r w:rsidRPr="0045418C">
        <w:rPr>
          <w:sz w:val="18"/>
          <w:szCs w:val="18"/>
        </w:rPr>
        <w:t>Л.В. Томилина</w:t>
      </w:r>
    </w:p>
    <w:p w:rsidR="009579CF" w:rsidRPr="0045418C" w:rsidRDefault="009579CF" w:rsidP="006C62A4">
      <w:pPr>
        <w:ind w:left="0" w:firstLine="284"/>
        <w:rPr>
          <w:sz w:val="18"/>
          <w:szCs w:val="18"/>
        </w:rPr>
      </w:pPr>
      <w:r w:rsidRPr="0045418C">
        <w:rPr>
          <w:sz w:val="18"/>
          <w:szCs w:val="18"/>
        </w:rPr>
        <w:t>ООО «</w:t>
      </w:r>
      <w:proofErr w:type="spellStart"/>
      <w:r w:rsidRPr="0045418C">
        <w:rPr>
          <w:sz w:val="18"/>
          <w:szCs w:val="18"/>
        </w:rPr>
        <w:t>Стройндустрия</w:t>
      </w:r>
      <w:proofErr w:type="spellEnd"/>
      <w:r w:rsidRPr="0045418C">
        <w:rPr>
          <w:sz w:val="18"/>
          <w:szCs w:val="18"/>
        </w:rPr>
        <w:t>»</w:t>
      </w:r>
      <w:r w:rsidRPr="0045418C">
        <w:rPr>
          <w:sz w:val="18"/>
          <w:szCs w:val="18"/>
        </w:rPr>
        <w:tab/>
      </w:r>
      <w:r w:rsidRPr="0045418C">
        <w:rPr>
          <w:sz w:val="18"/>
          <w:szCs w:val="18"/>
        </w:rPr>
        <w:tab/>
      </w:r>
      <w:r w:rsidR="00E85F02">
        <w:rPr>
          <w:sz w:val="18"/>
          <w:szCs w:val="18"/>
        </w:rPr>
        <w:t xml:space="preserve">                                                                                     </w:t>
      </w:r>
      <w:r w:rsidRPr="0045418C">
        <w:rPr>
          <w:sz w:val="18"/>
          <w:szCs w:val="18"/>
        </w:rPr>
        <w:t xml:space="preserve">С.В. </w:t>
      </w:r>
      <w:proofErr w:type="spellStart"/>
      <w:r w:rsidRPr="0045418C">
        <w:rPr>
          <w:sz w:val="18"/>
          <w:szCs w:val="18"/>
        </w:rPr>
        <w:t>Смехнов</w:t>
      </w:r>
      <w:proofErr w:type="spellEnd"/>
    </w:p>
    <w:p w:rsidR="009579CF" w:rsidRPr="0045418C" w:rsidRDefault="009579CF" w:rsidP="006C62A4">
      <w:pPr>
        <w:ind w:left="0" w:firstLine="284"/>
        <w:rPr>
          <w:sz w:val="18"/>
          <w:szCs w:val="18"/>
        </w:rPr>
      </w:pPr>
      <w:r w:rsidRPr="0045418C">
        <w:rPr>
          <w:sz w:val="18"/>
          <w:szCs w:val="18"/>
        </w:rPr>
        <w:t>ОАО РТП «Иркутское»</w:t>
      </w:r>
      <w:r w:rsidRPr="0045418C">
        <w:rPr>
          <w:sz w:val="18"/>
          <w:szCs w:val="18"/>
        </w:rPr>
        <w:tab/>
      </w:r>
      <w:r w:rsidRPr="0045418C">
        <w:rPr>
          <w:sz w:val="18"/>
          <w:szCs w:val="18"/>
        </w:rPr>
        <w:tab/>
      </w:r>
      <w:r w:rsidR="00E85F02">
        <w:rPr>
          <w:sz w:val="18"/>
          <w:szCs w:val="18"/>
        </w:rPr>
        <w:t xml:space="preserve">                                                                                     </w:t>
      </w:r>
      <w:r w:rsidRPr="0045418C">
        <w:rPr>
          <w:sz w:val="18"/>
          <w:szCs w:val="18"/>
        </w:rPr>
        <w:t>В.А. Антоненко</w:t>
      </w:r>
    </w:p>
    <w:p w:rsidR="009579CF" w:rsidRPr="0045418C" w:rsidRDefault="009579CF" w:rsidP="006C62A4">
      <w:pPr>
        <w:ind w:left="0" w:firstLine="284"/>
        <w:rPr>
          <w:sz w:val="18"/>
          <w:szCs w:val="18"/>
        </w:rPr>
      </w:pPr>
      <w:r w:rsidRPr="0045418C">
        <w:rPr>
          <w:sz w:val="18"/>
          <w:szCs w:val="18"/>
        </w:rPr>
        <w:t>М-</w:t>
      </w:r>
      <w:proofErr w:type="spellStart"/>
      <w:proofErr w:type="gramStart"/>
      <w:r w:rsidRPr="0045418C">
        <w:rPr>
          <w:sz w:val="18"/>
          <w:szCs w:val="18"/>
        </w:rPr>
        <w:t>н«</w:t>
      </w:r>
      <w:proofErr w:type="gramEnd"/>
      <w:r w:rsidRPr="0045418C">
        <w:rPr>
          <w:sz w:val="18"/>
          <w:szCs w:val="18"/>
        </w:rPr>
        <w:t>Матрешка</w:t>
      </w:r>
      <w:proofErr w:type="spellEnd"/>
      <w:r w:rsidRPr="0045418C">
        <w:rPr>
          <w:sz w:val="18"/>
          <w:szCs w:val="18"/>
        </w:rPr>
        <w:t>»</w:t>
      </w:r>
      <w:r w:rsidRPr="0045418C">
        <w:rPr>
          <w:sz w:val="18"/>
          <w:szCs w:val="18"/>
        </w:rPr>
        <w:tab/>
      </w:r>
      <w:r w:rsidRPr="0045418C">
        <w:rPr>
          <w:sz w:val="18"/>
          <w:szCs w:val="18"/>
        </w:rPr>
        <w:tab/>
      </w:r>
      <w:r w:rsidR="00E85F02">
        <w:rPr>
          <w:sz w:val="18"/>
          <w:szCs w:val="18"/>
        </w:rPr>
        <w:t xml:space="preserve">                                                                                                </w:t>
      </w:r>
      <w:r w:rsidRPr="0045418C">
        <w:rPr>
          <w:sz w:val="18"/>
          <w:szCs w:val="18"/>
        </w:rPr>
        <w:t>А.В. Антоненко</w:t>
      </w:r>
    </w:p>
    <w:p w:rsidR="009579CF" w:rsidRPr="0045418C" w:rsidRDefault="009579CF" w:rsidP="006C62A4">
      <w:pPr>
        <w:ind w:left="0" w:firstLine="284"/>
        <w:rPr>
          <w:sz w:val="18"/>
          <w:szCs w:val="18"/>
        </w:rPr>
      </w:pPr>
      <w:r w:rsidRPr="0045418C">
        <w:rPr>
          <w:sz w:val="18"/>
          <w:szCs w:val="18"/>
        </w:rPr>
        <w:t>Супермаркет «Исток-Байкал»</w:t>
      </w:r>
      <w:r w:rsidR="00E85F02">
        <w:rPr>
          <w:sz w:val="18"/>
          <w:szCs w:val="18"/>
        </w:rPr>
        <w:t xml:space="preserve">                                                                         </w:t>
      </w:r>
      <w:r w:rsidRPr="0045418C">
        <w:rPr>
          <w:sz w:val="18"/>
          <w:szCs w:val="18"/>
        </w:rPr>
        <w:tab/>
      </w:r>
      <w:r w:rsidRPr="0045418C">
        <w:rPr>
          <w:sz w:val="18"/>
          <w:szCs w:val="18"/>
        </w:rPr>
        <w:tab/>
        <w:t xml:space="preserve">Н.Г. </w:t>
      </w:r>
      <w:proofErr w:type="spellStart"/>
      <w:r w:rsidRPr="0045418C">
        <w:rPr>
          <w:sz w:val="18"/>
          <w:szCs w:val="18"/>
        </w:rPr>
        <w:t>Хамгушкеев</w:t>
      </w:r>
      <w:proofErr w:type="spellEnd"/>
    </w:p>
    <w:p w:rsidR="009579CF" w:rsidRPr="0045418C" w:rsidRDefault="009579CF" w:rsidP="006C62A4">
      <w:pPr>
        <w:ind w:left="0" w:firstLine="284"/>
        <w:rPr>
          <w:sz w:val="18"/>
          <w:szCs w:val="18"/>
        </w:rPr>
      </w:pPr>
      <w:r w:rsidRPr="0045418C">
        <w:rPr>
          <w:sz w:val="18"/>
          <w:szCs w:val="18"/>
        </w:rPr>
        <w:t>ООО «Молочная река»</w:t>
      </w:r>
      <w:r w:rsidRPr="0045418C">
        <w:rPr>
          <w:sz w:val="18"/>
          <w:szCs w:val="18"/>
        </w:rPr>
        <w:tab/>
      </w:r>
      <w:r w:rsidRPr="0045418C">
        <w:rPr>
          <w:sz w:val="18"/>
          <w:szCs w:val="18"/>
        </w:rPr>
        <w:tab/>
      </w:r>
      <w:r w:rsidR="00E85F02">
        <w:rPr>
          <w:sz w:val="18"/>
          <w:szCs w:val="18"/>
        </w:rPr>
        <w:t xml:space="preserve">                                                                                     </w:t>
      </w:r>
      <w:r w:rsidRPr="0045418C">
        <w:rPr>
          <w:sz w:val="18"/>
          <w:szCs w:val="18"/>
        </w:rPr>
        <w:t xml:space="preserve">А.Н. </w:t>
      </w:r>
      <w:proofErr w:type="spellStart"/>
      <w:r w:rsidRPr="0045418C">
        <w:rPr>
          <w:sz w:val="18"/>
          <w:szCs w:val="18"/>
        </w:rPr>
        <w:t>Копотилов</w:t>
      </w:r>
      <w:proofErr w:type="spellEnd"/>
    </w:p>
    <w:p w:rsidR="009579CF" w:rsidRPr="0045418C" w:rsidRDefault="009579CF" w:rsidP="006C62A4">
      <w:pPr>
        <w:ind w:left="0" w:firstLine="284"/>
        <w:rPr>
          <w:sz w:val="18"/>
          <w:szCs w:val="18"/>
        </w:rPr>
      </w:pPr>
      <w:proofErr w:type="gramStart"/>
      <w:r w:rsidRPr="0045418C">
        <w:rPr>
          <w:sz w:val="18"/>
          <w:szCs w:val="18"/>
        </w:rPr>
        <w:t>М-н</w:t>
      </w:r>
      <w:proofErr w:type="gramEnd"/>
      <w:r w:rsidRPr="0045418C">
        <w:rPr>
          <w:sz w:val="18"/>
          <w:szCs w:val="18"/>
        </w:rPr>
        <w:t xml:space="preserve"> Вернисаж</w:t>
      </w:r>
      <w:r w:rsidRPr="0045418C">
        <w:rPr>
          <w:sz w:val="18"/>
          <w:szCs w:val="18"/>
        </w:rPr>
        <w:tab/>
      </w:r>
      <w:r w:rsidRPr="0045418C">
        <w:rPr>
          <w:sz w:val="18"/>
          <w:szCs w:val="18"/>
        </w:rPr>
        <w:tab/>
      </w:r>
      <w:r w:rsidR="00E85F02">
        <w:rPr>
          <w:sz w:val="18"/>
          <w:szCs w:val="18"/>
        </w:rPr>
        <w:t xml:space="preserve">                                                                                                   </w:t>
      </w:r>
      <w:r w:rsidRPr="0045418C">
        <w:rPr>
          <w:sz w:val="18"/>
          <w:szCs w:val="18"/>
        </w:rPr>
        <w:t>С.А. Перфильев</w:t>
      </w:r>
    </w:p>
    <w:p w:rsidR="009579CF" w:rsidRPr="0045418C" w:rsidRDefault="009579CF" w:rsidP="006C62A4">
      <w:pPr>
        <w:ind w:left="0" w:firstLine="284"/>
        <w:rPr>
          <w:sz w:val="18"/>
          <w:szCs w:val="18"/>
        </w:rPr>
      </w:pPr>
      <w:r w:rsidRPr="0045418C">
        <w:rPr>
          <w:sz w:val="18"/>
          <w:szCs w:val="18"/>
        </w:rPr>
        <w:t>Супермаркет «Хлеб Соль»</w:t>
      </w:r>
      <w:r w:rsidRPr="0045418C">
        <w:rPr>
          <w:sz w:val="18"/>
          <w:szCs w:val="18"/>
        </w:rPr>
        <w:tab/>
      </w:r>
      <w:r w:rsidRPr="0045418C">
        <w:rPr>
          <w:sz w:val="18"/>
          <w:szCs w:val="18"/>
        </w:rPr>
        <w:tab/>
      </w:r>
      <w:r w:rsidR="00E85F02">
        <w:rPr>
          <w:sz w:val="18"/>
          <w:szCs w:val="18"/>
        </w:rPr>
        <w:t xml:space="preserve">                                                                               </w:t>
      </w:r>
      <w:r w:rsidRPr="0045418C">
        <w:rPr>
          <w:sz w:val="18"/>
          <w:szCs w:val="18"/>
        </w:rPr>
        <w:t>А.С. Сергеев</w:t>
      </w:r>
    </w:p>
    <w:p w:rsidR="009579CF" w:rsidRPr="009579CF" w:rsidRDefault="009579CF" w:rsidP="006C62A4">
      <w:pPr>
        <w:ind w:left="0" w:firstLine="284"/>
        <w:rPr>
          <w:i/>
          <w:sz w:val="18"/>
          <w:szCs w:val="18"/>
        </w:rPr>
      </w:pPr>
      <w:r w:rsidRPr="009579CF">
        <w:rPr>
          <w:i/>
          <w:sz w:val="18"/>
          <w:szCs w:val="18"/>
        </w:rPr>
        <w:tab/>
      </w:r>
      <w:r w:rsidRPr="009579CF">
        <w:rPr>
          <w:i/>
          <w:sz w:val="18"/>
          <w:szCs w:val="18"/>
        </w:rPr>
        <w:tab/>
      </w:r>
    </w:p>
    <w:p w:rsidR="009579CF" w:rsidRPr="00F37ACF" w:rsidRDefault="009579CF" w:rsidP="000E5A0F">
      <w:pPr>
        <w:ind w:left="0" w:firstLine="284"/>
        <w:jc w:val="right"/>
        <w:rPr>
          <w:sz w:val="18"/>
          <w:szCs w:val="18"/>
        </w:rPr>
      </w:pPr>
      <w:r w:rsidRPr="009579CF">
        <w:rPr>
          <w:i/>
          <w:sz w:val="18"/>
          <w:szCs w:val="18"/>
        </w:rPr>
        <w:tab/>
      </w:r>
      <w:r w:rsidRPr="009579CF">
        <w:rPr>
          <w:i/>
          <w:sz w:val="18"/>
          <w:szCs w:val="18"/>
        </w:rPr>
        <w:tab/>
      </w:r>
      <w:r w:rsidRPr="00F37ACF">
        <w:rPr>
          <w:sz w:val="18"/>
          <w:szCs w:val="18"/>
        </w:rPr>
        <w:tab/>
        <w:t xml:space="preserve"> </w:t>
      </w:r>
    </w:p>
    <w:p w:rsidR="009579CF" w:rsidRPr="00F37ACF" w:rsidRDefault="009579CF" w:rsidP="00BA35DF">
      <w:pPr>
        <w:ind w:left="0" w:firstLine="284"/>
        <w:rPr>
          <w:sz w:val="18"/>
          <w:szCs w:val="18"/>
        </w:rPr>
      </w:pPr>
      <w:r w:rsidRPr="00F37ACF">
        <w:rPr>
          <w:sz w:val="18"/>
          <w:szCs w:val="18"/>
        </w:rPr>
        <w:t>Ознакомление об  очистке кровель зданий, сооружений, многоквартирных домов, объектов социально-культурного назнач</w:t>
      </w:r>
      <w:r w:rsidR="008C2045" w:rsidRPr="00F37ACF">
        <w:rPr>
          <w:sz w:val="18"/>
          <w:szCs w:val="18"/>
        </w:rPr>
        <w:t>ения от снега, наледи и сосулек.</w:t>
      </w:r>
    </w:p>
    <w:p w:rsidR="00BA35DF" w:rsidRDefault="00BA35DF" w:rsidP="000E5A0F">
      <w:pPr>
        <w:ind w:left="0" w:firstLine="284"/>
        <w:jc w:val="right"/>
        <w:rPr>
          <w:i/>
          <w:sz w:val="18"/>
          <w:szCs w:val="18"/>
        </w:rPr>
      </w:pPr>
    </w:p>
    <w:p w:rsidR="00E85F02" w:rsidRDefault="00E85F02" w:rsidP="000E5A0F">
      <w:pPr>
        <w:ind w:left="0" w:firstLine="284"/>
        <w:jc w:val="center"/>
        <w:rPr>
          <w:sz w:val="18"/>
          <w:szCs w:val="18"/>
        </w:rPr>
      </w:pPr>
    </w:p>
    <w:p w:rsidR="00367D6A" w:rsidRPr="00BA35DF" w:rsidRDefault="00367D6A" w:rsidP="000E5A0F">
      <w:pPr>
        <w:ind w:left="0" w:firstLine="284"/>
        <w:jc w:val="center"/>
        <w:rPr>
          <w:sz w:val="18"/>
          <w:szCs w:val="18"/>
        </w:rPr>
      </w:pPr>
      <w:r w:rsidRPr="00BA35DF">
        <w:rPr>
          <w:sz w:val="18"/>
          <w:szCs w:val="18"/>
        </w:rPr>
        <w:t>РОССИЙСКАЯ ФЕДЕРАЦИЯ</w:t>
      </w:r>
    </w:p>
    <w:p w:rsidR="00367D6A" w:rsidRPr="00BA35DF" w:rsidRDefault="00367D6A" w:rsidP="000E5A0F">
      <w:pPr>
        <w:ind w:left="0" w:firstLine="284"/>
        <w:jc w:val="center"/>
        <w:rPr>
          <w:sz w:val="18"/>
          <w:szCs w:val="18"/>
        </w:rPr>
      </w:pPr>
      <w:r w:rsidRPr="00BA35DF">
        <w:rPr>
          <w:sz w:val="18"/>
          <w:szCs w:val="18"/>
        </w:rPr>
        <w:t>ИРКУТСКАЯ ОБЛАСТЬ ИРКУТСКИЙ РАЙОН</w:t>
      </w:r>
    </w:p>
    <w:p w:rsidR="00367D6A" w:rsidRPr="00BA35DF" w:rsidRDefault="00367D6A" w:rsidP="000E5A0F">
      <w:pPr>
        <w:ind w:left="0" w:firstLine="284"/>
        <w:jc w:val="center"/>
        <w:rPr>
          <w:sz w:val="18"/>
          <w:szCs w:val="18"/>
        </w:rPr>
      </w:pPr>
      <w:r w:rsidRPr="00BA35DF">
        <w:rPr>
          <w:sz w:val="18"/>
          <w:szCs w:val="18"/>
        </w:rPr>
        <w:t>ХОМУТОВСКОЕ МУНИЦИПАЛЬНОЕ ОБРАЗОВАНИЕ</w:t>
      </w:r>
    </w:p>
    <w:p w:rsidR="00367D6A" w:rsidRPr="00BA35DF" w:rsidRDefault="00367D6A" w:rsidP="000E5A0F">
      <w:pPr>
        <w:ind w:left="0" w:firstLine="284"/>
        <w:jc w:val="center"/>
        <w:rPr>
          <w:sz w:val="18"/>
          <w:szCs w:val="18"/>
        </w:rPr>
      </w:pPr>
      <w:r w:rsidRPr="00BA35DF">
        <w:rPr>
          <w:sz w:val="18"/>
          <w:szCs w:val="18"/>
        </w:rPr>
        <w:t>АДМИНИСТРАЦИЯ</w:t>
      </w:r>
    </w:p>
    <w:p w:rsidR="00367D6A" w:rsidRPr="00BA35DF" w:rsidRDefault="00367D6A" w:rsidP="000E5A0F">
      <w:pPr>
        <w:ind w:left="0" w:firstLine="284"/>
        <w:jc w:val="center"/>
        <w:rPr>
          <w:sz w:val="18"/>
          <w:szCs w:val="18"/>
        </w:rPr>
      </w:pPr>
      <w:r w:rsidRPr="00BA35DF">
        <w:rPr>
          <w:sz w:val="18"/>
          <w:szCs w:val="18"/>
        </w:rPr>
        <w:t>ПОСТАНОВЛЕНИЕ</w:t>
      </w:r>
    </w:p>
    <w:p w:rsidR="00367D6A" w:rsidRPr="00BA35DF" w:rsidRDefault="00F763AB" w:rsidP="000E5A0F">
      <w:pPr>
        <w:ind w:left="0" w:firstLine="284"/>
        <w:jc w:val="left"/>
        <w:rPr>
          <w:sz w:val="18"/>
          <w:szCs w:val="18"/>
          <w:u w:val="single"/>
        </w:rPr>
      </w:pPr>
      <w:r w:rsidRPr="00BA35DF">
        <w:rPr>
          <w:sz w:val="18"/>
          <w:szCs w:val="18"/>
          <w:u w:val="single"/>
        </w:rPr>
        <w:t>11</w:t>
      </w:r>
      <w:r w:rsidR="00367D6A" w:rsidRPr="00BA35DF">
        <w:rPr>
          <w:sz w:val="18"/>
          <w:szCs w:val="18"/>
          <w:u w:val="single"/>
        </w:rPr>
        <w:t>.03.2024  № 5</w:t>
      </w:r>
      <w:r w:rsidRPr="00BA35DF">
        <w:rPr>
          <w:sz w:val="18"/>
          <w:szCs w:val="18"/>
          <w:u w:val="single"/>
        </w:rPr>
        <w:t>8</w:t>
      </w:r>
      <w:r w:rsidR="00367D6A" w:rsidRPr="00BA35DF">
        <w:rPr>
          <w:sz w:val="18"/>
          <w:szCs w:val="18"/>
          <w:u w:val="single"/>
        </w:rPr>
        <w:t xml:space="preserve"> о/д</w:t>
      </w:r>
    </w:p>
    <w:p w:rsidR="00367D6A" w:rsidRPr="00BA35DF" w:rsidRDefault="00367D6A" w:rsidP="000E5A0F">
      <w:pPr>
        <w:ind w:left="0" w:firstLine="284"/>
        <w:jc w:val="left"/>
        <w:rPr>
          <w:sz w:val="18"/>
          <w:szCs w:val="18"/>
        </w:rPr>
      </w:pPr>
      <w:r w:rsidRPr="00BA35DF">
        <w:rPr>
          <w:sz w:val="18"/>
          <w:szCs w:val="18"/>
        </w:rPr>
        <w:t xml:space="preserve">       с. Хомутово  </w:t>
      </w:r>
    </w:p>
    <w:p w:rsidR="00367D6A" w:rsidRPr="00BA35DF" w:rsidRDefault="00367D6A" w:rsidP="000E5A0F">
      <w:pPr>
        <w:ind w:left="0" w:firstLine="284"/>
        <w:jc w:val="center"/>
        <w:rPr>
          <w:i/>
          <w:sz w:val="18"/>
          <w:szCs w:val="18"/>
        </w:rPr>
      </w:pPr>
    </w:p>
    <w:p w:rsidR="009579CF" w:rsidRPr="00BA35DF" w:rsidRDefault="00F763AB" w:rsidP="000E5A0F">
      <w:pPr>
        <w:tabs>
          <w:tab w:val="right" w:pos="10070"/>
        </w:tabs>
        <w:ind w:left="0" w:firstLine="284"/>
        <w:rPr>
          <w:sz w:val="18"/>
          <w:szCs w:val="18"/>
        </w:rPr>
      </w:pPr>
      <w:r w:rsidRPr="00BA35DF">
        <w:rPr>
          <w:sz w:val="18"/>
          <w:szCs w:val="18"/>
        </w:rPr>
        <w:t>О внесении изменений в</w:t>
      </w:r>
      <w:r w:rsidR="00BA35DF">
        <w:rPr>
          <w:sz w:val="18"/>
          <w:szCs w:val="18"/>
        </w:rPr>
        <w:t xml:space="preserve"> </w:t>
      </w:r>
      <w:r w:rsidRPr="00BA35DF">
        <w:rPr>
          <w:sz w:val="18"/>
          <w:szCs w:val="18"/>
        </w:rPr>
        <w:t>постановление администрации от 12.02.2018 № 18 о/д</w:t>
      </w:r>
      <w:r w:rsidRPr="00BA35DF">
        <w:rPr>
          <w:sz w:val="18"/>
          <w:szCs w:val="18"/>
        </w:rPr>
        <w:tab/>
      </w:r>
      <w:r w:rsidR="009579CF" w:rsidRPr="00BA35DF">
        <w:rPr>
          <w:sz w:val="18"/>
          <w:szCs w:val="18"/>
        </w:rPr>
        <w:tab/>
      </w:r>
      <w:r w:rsidR="009579CF" w:rsidRPr="00BA35DF">
        <w:rPr>
          <w:sz w:val="18"/>
          <w:szCs w:val="18"/>
        </w:rPr>
        <w:tab/>
      </w:r>
    </w:p>
    <w:p w:rsidR="009579CF" w:rsidRPr="009579CF" w:rsidRDefault="009579CF" w:rsidP="000E5A0F">
      <w:pPr>
        <w:ind w:left="0" w:firstLine="284"/>
        <w:jc w:val="right"/>
        <w:rPr>
          <w:i/>
          <w:sz w:val="18"/>
          <w:szCs w:val="18"/>
        </w:rPr>
      </w:pPr>
      <w:r w:rsidRPr="00BA35DF">
        <w:rPr>
          <w:sz w:val="18"/>
          <w:szCs w:val="18"/>
        </w:rPr>
        <w:tab/>
      </w:r>
      <w:r w:rsidRPr="00BA35DF">
        <w:rPr>
          <w:sz w:val="18"/>
          <w:szCs w:val="18"/>
        </w:rPr>
        <w:tab/>
      </w:r>
    </w:p>
    <w:p w:rsidR="00F37ACF" w:rsidRPr="00F37ACF" w:rsidRDefault="009579CF" w:rsidP="00BA35DF">
      <w:pPr>
        <w:ind w:left="0" w:firstLine="284"/>
        <w:rPr>
          <w:sz w:val="18"/>
          <w:szCs w:val="18"/>
        </w:rPr>
      </w:pPr>
      <w:r w:rsidRPr="009579CF">
        <w:rPr>
          <w:i/>
          <w:sz w:val="18"/>
          <w:szCs w:val="18"/>
        </w:rPr>
        <w:tab/>
      </w:r>
      <w:r w:rsidRPr="009579CF">
        <w:rPr>
          <w:i/>
          <w:sz w:val="18"/>
          <w:szCs w:val="18"/>
        </w:rPr>
        <w:tab/>
      </w:r>
      <w:r w:rsidRPr="009579CF">
        <w:rPr>
          <w:i/>
          <w:sz w:val="18"/>
          <w:szCs w:val="18"/>
        </w:rPr>
        <w:tab/>
      </w:r>
      <w:r w:rsidRPr="009579CF">
        <w:rPr>
          <w:i/>
          <w:sz w:val="18"/>
          <w:szCs w:val="18"/>
        </w:rPr>
        <w:tab/>
      </w:r>
      <w:r w:rsidR="00F37ACF" w:rsidRPr="00F37ACF">
        <w:rPr>
          <w:sz w:val="18"/>
          <w:szCs w:val="18"/>
        </w:rPr>
        <w:t xml:space="preserve">В соответствии с главой 4 Жилищного кодекса Российской </w:t>
      </w:r>
      <w:proofErr w:type="spellStart"/>
      <w:r w:rsidR="00F37ACF" w:rsidRPr="00F37ACF">
        <w:rPr>
          <w:sz w:val="18"/>
          <w:szCs w:val="18"/>
        </w:rPr>
        <w:t>Федераци</w:t>
      </w:r>
      <w:proofErr w:type="spellEnd"/>
      <w:r w:rsidR="00F37ACF" w:rsidRPr="00F37ACF">
        <w:rPr>
          <w:sz w:val="18"/>
          <w:szCs w:val="18"/>
        </w:rPr>
        <w:t xml:space="preserve">, Федеральным законом от 06.10.2003 № 131-ФЗ «Об общих принципах организации местного самоуправления в Российской Федерации», ст. 6 Устава Хомутовского муниципального образования, Администрация  Хомутовского муниципального образования  </w:t>
      </w:r>
    </w:p>
    <w:p w:rsidR="00F37ACF" w:rsidRPr="00F37ACF" w:rsidRDefault="00F37ACF" w:rsidP="00BA35DF">
      <w:pPr>
        <w:ind w:left="0" w:firstLine="284"/>
        <w:rPr>
          <w:sz w:val="18"/>
          <w:szCs w:val="18"/>
        </w:rPr>
      </w:pPr>
    </w:p>
    <w:p w:rsidR="00F37ACF" w:rsidRDefault="00F37ACF" w:rsidP="00BA35DF">
      <w:pPr>
        <w:ind w:left="0" w:firstLine="284"/>
        <w:rPr>
          <w:sz w:val="18"/>
          <w:szCs w:val="18"/>
        </w:rPr>
      </w:pPr>
      <w:r w:rsidRPr="00F37ACF">
        <w:rPr>
          <w:sz w:val="18"/>
          <w:szCs w:val="18"/>
        </w:rPr>
        <w:t>ПОСТАНОВЛЯЕТ:</w:t>
      </w:r>
    </w:p>
    <w:p w:rsidR="00BA35DF" w:rsidRPr="00F37ACF" w:rsidRDefault="00BA35DF" w:rsidP="00BA35DF">
      <w:pPr>
        <w:ind w:left="0" w:firstLine="284"/>
        <w:rPr>
          <w:sz w:val="18"/>
          <w:szCs w:val="18"/>
        </w:rPr>
      </w:pPr>
    </w:p>
    <w:p w:rsidR="00F37ACF" w:rsidRPr="00F37ACF" w:rsidRDefault="00F37ACF" w:rsidP="00BA35DF">
      <w:pPr>
        <w:ind w:left="0" w:firstLine="284"/>
        <w:rPr>
          <w:sz w:val="18"/>
          <w:szCs w:val="18"/>
        </w:rPr>
      </w:pPr>
      <w:r w:rsidRPr="00F37ACF">
        <w:rPr>
          <w:sz w:val="18"/>
          <w:szCs w:val="18"/>
        </w:rPr>
        <w:t>1. Внести изменения в постановление администрации Хомутовского муниципального образования от 12.02.2018 № 18 о/д «Об утверждении положения о приемочной комиссии по переустройству и (или) перепланировке жилых (нежилых) помещений на территории Хомутовского муниципального образования»:</w:t>
      </w:r>
    </w:p>
    <w:p w:rsidR="00F37ACF" w:rsidRPr="00F37ACF" w:rsidRDefault="00F37ACF" w:rsidP="00BA35DF">
      <w:pPr>
        <w:ind w:left="0" w:firstLine="284"/>
        <w:rPr>
          <w:sz w:val="18"/>
          <w:szCs w:val="18"/>
        </w:rPr>
      </w:pPr>
      <w:r w:rsidRPr="00F37ACF">
        <w:rPr>
          <w:sz w:val="18"/>
          <w:szCs w:val="18"/>
        </w:rPr>
        <w:tab/>
        <w:t xml:space="preserve"> 1.1. Изменить и изложить в новой редакции состав приемочной комиссии по переустройству и (или) перепланировке жилых (нежилых) помещений на территории Хомутовского муниципального образования согласно Приложению №2 (Приложение №2);</w:t>
      </w:r>
    </w:p>
    <w:p w:rsidR="00F37ACF" w:rsidRPr="00F37ACF" w:rsidRDefault="00BA35DF" w:rsidP="00BA35DF">
      <w:pPr>
        <w:ind w:left="0" w:firstLine="284"/>
        <w:rPr>
          <w:sz w:val="18"/>
          <w:szCs w:val="18"/>
        </w:rPr>
      </w:pPr>
      <w:r>
        <w:rPr>
          <w:sz w:val="18"/>
          <w:szCs w:val="18"/>
        </w:rPr>
        <w:t xml:space="preserve"> </w:t>
      </w:r>
      <w:r w:rsidR="00F37ACF" w:rsidRPr="00F37ACF">
        <w:rPr>
          <w:sz w:val="18"/>
          <w:szCs w:val="18"/>
        </w:rPr>
        <w:t>2. Опубликовать настоящее постановление в установленном законом порядке.</w:t>
      </w:r>
    </w:p>
    <w:p w:rsidR="00F37ACF" w:rsidRPr="00F37ACF" w:rsidRDefault="00BA35DF" w:rsidP="00BA35DF">
      <w:pPr>
        <w:ind w:left="0" w:firstLine="284"/>
        <w:rPr>
          <w:sz w:val="18"/>
          <w:szCs w:val="18"/>
        </w:rPr>
      </w:pPr>
      <w:r>
        <w:rPr>
          <w:sz w:val="18"/>
          <w:szCs w:val="18"/>
        </w:rPr>
        <w:t xml:space="preserve"> </w:t>
      </w:r>
      <w:r w:rsidR="00F37ACF" w:rsidRPr="00F37ACF">
        <w:rPr>
          <w:sz w:val="18"/>
          <w:szCs w:val="18"/>
        </w:rPr>
        <w:t xml:space="preserve">3. </w:t>
      </w:r>
      <w:proofErr w:type="gramStart"/>
      <w:r w:rsidR="00F37ACF" w:rsidRPr="00F37ACF">
        <w:rPr>
          <w:sz w:val="18"/>
          <w:szCs w:val="18"/>
        </w:rPr>
        <w:t>Контроль за</w:t>
      </w:r>
      <w:proofErr w:type="gramEnd"/>
      <w:r w:rsidR="00F37ACF" w:rsidRPr="00F37ACF">
        <w:rPr>
          <w:sz w:val="18"/>
          <w:szCs w:val="18"/>
        </w:rPr>
        <w:t xml:space="preserve"> исполнением настоящего постановления возложить на заместителя Главы администрации.</w:t>
      </w:r>
    </w:p>
    <w:p w:rsidR="00F37ACF" w:rsidRPr="00F37ACF" w:rsidRDefault="00F37ACF" w:rsidP="00BA35DF">
      <w:pPr>
        <w:ind w:left="0" w:firstLine="284"/>
        <w:rPr>
          <w:i/>
          <w:sz w:val="18"/>
          <w:szCs w:val="18"/>
        </w:rPr>
      </w:pPr>
    </w:p>
    <w:p w:rsidR="00F37ACF" w:rsidRDefault="00F37ACF" w:rsidP="00BA35DF">
      <w:pPr>
        <w:ind w:left="0" w:firstLine="284"/>
        <w:jc w:val="right"/>
        <w:rPr>
          <w:i/>
          <w:sz w:val="18"/>
          <w:szCs w:val="18"/>
        </w:rPr>
      </w:pPr>
      <w:r w:rsidRPr="00F37ACF">
        <w:rPr>
          <w:i/>
          <w:sz w:val="18"/>
          <w:szCs w:val="18"/>
        </w:rPr>
        <w:t xml:space="preserve">Глава                                                                                             В.М. </w:t>
      </w:r>
      <w:proofErr w:type="spellStart"/>
      <w:r w:rsidRPr="00F37ACF">
        <w:rPr>
          <w:i/>
          <w:sz w:val="18"/>
          <w:szCs w:val="18"/>
        </w:rPr>
        <w:t>Колмаченко</w:t>
      </w:r>
      <w:proofErr w:type="spellEnd"/>
    </w:p>
    <w:p w:rsidR="00F056B5" w:rsidRDefault="00F056B5" w:rsidP="00BA35DF">
      <w:pPr>
        <w:ind w:left="0" w:firstLine="284"/>
        <w:rPr>
          <w:i/>
          <w:sz w:val="18"/>
          <w:szCs w:val="18"/>
        </w:rPr>
      </w:pPr>
    </w:p>
    <w:p w:rsidR="00F056B5" w:rsidRPr="00BA35DF" w:rsidRDefault="00F056B5" w:rsidP="00BA35DF">
      <w:pPr>
        <w:ind w:left="0" w:firstLine="284"/>
        <w:jc w:val="right"/>
        <w:rPr>
          <w:i/>
          <w:sz w:val="18"/>
          <w:szCs w:val="18"/>
        </w:rPr>
      </w:pPr>
      <w:r w:rsidRPr="00BA35DF">
        <w:rPr>
          <w:i/>
          <w:sz w:val="18"/>
          <w:szCs w:val="18"/>
        </w:rPr>
        <w:t>Приложение № 2</w:t>
      </w:r>
    </w:p>
    <w:p w:rsidR="00F056B5" w:rsidRPr="00BA35DF" w:rsidRDefault="00F056B5" w:rsidP="00BA35DF">
      <w:pPr>
        <w:ind w:left="0" w:firstLine="284"/>
        <w:jc w:val="right"/>
        <w:rPr>
          <w:i/>
          <w:sz w:val="18"/>
          <w:szCs w:val="18"/>
        </w:rPr>
      </w:pPr>
      <w:r w:rsidRPr="00BA35DF">
        <w:rPr>
          <w:i/>
          <w:sz w:val="18"/>
          <w:szCs w:val="18"/>
        </w:rPr>
        <w:t>к постановлению администрации</w:t>
      </w:r>
    </w:p>
    <w:p w:rsidR="00F056B5" w:rsidRDefault="00F056B5" w:rsidP="00BA35DF">
      <w:pPr>
        <w:ind w:left="0" w:firstLine="284"/>
        <w:jc w:val="right"/>
        <w:rPr>
          <w:i/>
          <w:sz w:val="18"/>
          <w:szCs w:val="18"/>
        </w:rPr>
      </w:pPr>
      <w:r w:rsidRPr="00BA35DF">
        <w:rPr>
          <w:i/>
          <w:sz w:val="18"/>
          <w:szCs w:val="18"/>
        </w:rPr>
        <w:t>от 11.03.2024 №58 о/д</w:t>
      </w:r>
    </w:p>
    <w:p w:rsidR="00BA35DF" w:rsidRDefault="00BA35DF" w:rsidP="00BA35DF">
      <w:pPr>
        <w:ind w:left="0" w:firstLine="284"/>
        <w:jc w:val="right"/>
        <w:rPr>
          <w:i/>
          <w:sz w:val="18"/>
          <w:szCs w:val="18"/>
        </w:rPr>
      </w:pPr>
    </w:p>
    <w:p w:rsidR="00BA35DF" w:rsidRPr="00BA35DF" w:rsidRDefault="00BA35DF" w:rsidP="00BA35DF">
      <w:pPr>
        <w:ind w:left="0" w:firstLine="284"/>
        <w:jc w:val="right"/>
        <w:rPr>
          <w:i/>
          <w:sz w:val="18"/>
          <w:szCs w:val="18"/>
        </w:rPr>
      </w:pPr>
    </w:p>
    <w:p w:rsidR="0045418C" w:rsidRPr="00BA35DF" w:rsidRDefault="0045418C" w:rsidP="00BA35DF">
      <w:pPr>
        <w:ind w:left="0" w:firstLine="284"/>
        <w:jc w:val="center"/>
        <w:rPr>
          <w:b/>
          <w:sz w:val="18"/>
          <w:szCs w:val="18"/>
        </w:rPr>
      </w:pPr>
      <w:r w:rsidRPr="00BA35DF">
        <w:rPr>
          <w:b/>
          <w:sz w:val="18"/>
          <w:szCs w:val="18"/>
        </w:rPr>
        <w:t>Состав приемочной комиссии по переустройству и (или) перепланировке жилых (нежилых) помещений на территории Хомутовского муниципального образования</w:t>
      </w:r>
    </w:p>
    <w:p w:rsidR="0045418C" w:rsidRPr="00BA35DF" w:rsidRDefault="0045418C" w:rsidP="00BA35DF">
      <w:pPr>
        <w:ind w:left="0" w:firstLine="284"/>
        <w:rPr>
          <w:b/>
          <w:sz w:val="18"/>
          <w:szCs w:val="18"/>
        </w:rPr>
      </w:pPr>
    </w:p>
    <w:p w:rsidR="0045418C" w:rsidRPr="0045418C" w:rsidRDefault="0045418C" w:rsidP="00BA35DF">
      <w:pPr>
        <w:ind w:left="0" w:firstLine="284"/>
        <w:rPr>
          <w:sz w:val="18"/>
          <w:szCs w:val="18"/>
        </w:rPr>
      </w:pPr>
      <w:r w:rsidRPr="0045418C">
        <w:rPr>
          <w:sz w:val="18"/>
          <w:szCs w:val="18"/>
        </w:rPr>
        <w:t>Председатель комиссии-</w:t>
      </w:r>
    </w:p>
    <w:p w:rsidR="0045418C" w:rsidRPr="0045418C" w:rsidRDefault="0045418C" w:rsidP="00BA35DF">
      <w:pPr>
        <w:ind w:left="0" w:firstLine="284"/>
        <w:rPr>
          <w:sz w:val="18"/>
          <w:szCs w:val="18"/>
        </w:rPr>
      </w:pPr>
      <w:r w:rsidRPr="0045418C">
        <w:rPr>
          <w:sz w:val="18"/>
          <w:szCs w:val="18"/>
        </w:rPr>
        <w:t xml:space="preserve">Заместитель Главы администрации </w:t>
      </w:r>
    </w:p>
    <w:p w:rsidR="0045418C" w:rsidRPr="0045418C" w:rsidRDefault="0045418C" w:rsidP="00BA35DF">
      <w:pPr>
        <w:ind w:left="0" w:firstLine="284"/>
        <w:rPr>
          <w:sz w:val="18"/>
          <w:szCs w:val="18"/>
        </w:rPr>
      </w:pPr>
      <w:r w:rsidRPr="0045418C">
        <w:rPr>
          <w:sz w:val="18"/>
          <w:szCs w:val="18"/>
        </w:rPr>
        <w:t>Хомутовского муниципального образования                              Максименко Н.В.</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Секретарь комиссии-</w:t>
      </w:r>
    </w:p>
    <w:p w:rsidR="0045418C" w:rsidRPr="0045418C" w:rsidRDefault="0045418C" w:rsidP="00BA35DF">
      <w:pPr>
        <w:ind w:left="0" w:firstLine="284"/>
        <w:rPr>
          <w:sz w:val="18"/>
          <w:szCs w:val="18"/>
        </w:rPr>
      </w:pPr>
      <w:r w:rsidRPr="0045418C">
        <w:rPr>
          <w:sz w:val="18"/>
          <w:szCs w:val="18"/>
        </w:rPr>
        <w:t>Консультант отдела</w:t>
      </w:r>
    </w:p>
    <w:p w:rsidR="0045418C" w:rsidRPr="0045418C" w:rsidRDefault="0045418C" w:rsidP="00BA35DF">
      <w:pPr>
        <w:ind w:left="0" w:firstLine="284"/>
        <w:rPr>
          <w:sz w:val="18"/>
          <w:szCs w:val="18"/>
        </w:rPr>
      </w:pPr>
      <w:r w:rsidRPr="0045418C">
        <w:rPr>
          <w:sz w:val="18"/>
          <w:szCs w:val="18"/>
        </w:rPr>
        <w:t xml:space="preserve">отдела градостроительства, </w:t>
      </w:r>
    </w:p>
    <w:p w:rsidR="0045418C" w:rsidRPr="0045418C" w:rsidRDefault="0045418C" w:rsidP="00BA35DF">
      <w:pPr>
        <w:ind w:left="0" w:firstLine="284"/>
        <w:rPr>
          <w:sz w:val="18"/>
          <w:szCs w:val="18"/>
        </w:rPr>
      </w:pPr>
      <w:r w:rsidRPr="0045418C">
        <w:rPr>
          <w:sz w:val="18"/>
          <w:szCs w:val="18"/>
        </w:rPr>
        <w:t>земельных и имущественных отношений                                   Кучеренко А.А.</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Главный специалист</w:t>
      </w:r>
    </w:p>
    <w:p w:rsidR="0045418C" w:rsidRPr="0045418C" w:rsidRDefault="0045418C" w:rsidP="00BA35DF">
      <w:pPr>
        <w:ind w:left="0" w:firstLine="284"/>
        <w:rPr>
          <w:sz w:val="18"/>
          <w:szCs w:val="18"/>
        </w:rPr>
      </w:pPr>
      <w:r w:rsidRPr="0045418C">
        <w:rPr>
          <w:sz w:val="18"/>
          <w:szCs w:val="18"/>
        </w:rPr>
        <w:t xml:space="preserve">отдела градостроительства, </w:t>
      </w:r>
    </w:p>
    <w:p w:rsidR="0045418C" w:rsidRPr="0045418C" w:rsidRDefault="0045418C" w:rsidP="00BA35DF">
      <w:pPr>
        <w:ind w:left="0" w:firstLine="284"/>
        <w:rPr>
          <w:sz w:val="18"/>
          <w:szCs w:val="18"/>
        </w:rPr>
      </w:pPr>
      <w:r w:rsidRPr="0045418C">
        <w:rPr>
          <w:sz w:val="18"/>
          <w:szCs w:val="18"/>
        </w:rPr>
        <w:t xml:space="preserve">земельных и имущественных отношений                                    </w:t>
      </w:r>
      <w:proofErr w:type="spellStart"/>
      <w:r w:rsidRPr="0045418C">
        <w:rPr>
          <w:sz w:val="18"/>
          <w:szCs w:val="18"/>
        </w:rPr>
        <w:t>Благирева</w:t>
      </w:r>
      <w:proofErr w:type="spellEnd"/>
      <w:r w:rsidRPr="0045418C">
        <w:rPr>
          <w:sz w:val="18"/>
          <w:szCs w:val="18"/>
        </w:rPr>
        <w:t xml:space="preserve"> А.В.</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Члены комиссии:</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 xml:space="preserve">Начальник отдела градостроительства, </w:t>
      </w:r>
    </w:p>
    <w:p w:rsidR="0045418C" w:rsidRPr="0045418C" w:rsidRDefault="0045418C" w:rsidP="00BA35DF">
      <w:pPr>
        <w:ind w:left="0" w:firstLine="284"/>
        <w:rPr>
          <w:sz w:val="18"/>
          <w:szCs w:val="18"/>
        </w:rPr>
      </w:pPr>
      <w:r w:rsidRPr="0045418C">
        <w:rPr>
          <w:sz w:val="18"/>
          <w:szCs w:val="18"/>
        </w:rPr>
        <w:t xml:space="preserve">земельных и имущественных отношений                                    </w:t>
      </w:r>
      <w:proofErr w:type="spellStart"/>
      <w:r w:rsidRPr="0045418C">
        <w:rPr>
          <w:sz w:val="18"/>
          <w:szCs w:val="18"/>
        </w:rPr>
        <w:t>Тюкавкина</w:t>
      </w:r>
      <w:proofErr w:type="spellEnd"/>
      <w:r w:rsidRPr="0045418C">
        <w:rPr>
          <w:sz w:val="18"/>
          <w:szCs w:val="18"/>
        </w:rPr>
        <w:t xml:space="preserve"> Ю.В.</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 xml:space="preserve">Директор </w:t>
      </w:r>
      <w:proofErr w:type="gramStart"/>
      <w:r w:rsidRPr="0045418C">
        <w:rPr>
          <w:sz w:val="18"/>
          <w:szCs w:val="18"/>
        </w:rPr>
        <w:t>Муниципального</w:t>
      </w:r>
      <w:proofErr w:type="gramEnd"/>
      <w:r w:rsidRPr="0045418C">
        <w:rPr>
          <w:sz w:val="18"/>
          <w:szCs w:val="18"/>
        </w:rPr>
        <w:t xml:space="preserve"> казенного </w:t>
      </w:r>
    </w:p>
    <w:p w:rsidR="0045418C" w:rsidRPr="0045418C" w:rsidRDefault="0045418C" w:rsidP="00BA35DF">
      <w:pPr>
        <w:ind w:left="0" w:firstLine="284"/>
        <w:rPr>
          <w:sz w:val="18"/>
          <w:szCs w:val="18"/>
        </w:rPr>
      </w:pPr>
      <w:r w:rsidRPr="0045418C">
        <w:rPr>
          <w:sz w:val="18"/>
          <w:szCs w:val="18"/>
        </w:rPr>
        <w:t>учреждения «</w:t>
      </w:r>
      <w:proofErr w:type="gramStart"/>
      <w:r w:rsidRPr="0045418C">
        <w:rPr>
          <w:sz w:val="18"/>
          <w:szCs w:val="18"/>
        </w:rPr>
        <w:t>Хозяйственно-эксплуатационная</w:t>
      </w:r>
      <w:proofErr w:type="gramEnd"/>
    </w:p>
    <w:p w:rsidR="0045418C" w:rsidRPr="0045418C" w:rsidRDefault="0045418C" w:rsidP="00BA35DF">
      <w:pPr>
        <w:ind w:left="0" w:firstLine="284"/>
        <w:rPr>
          <w:sz w:val="18"/>
          <w:szCs w:val="18"/>
        </w:rPr>
      </w:pPr>
      <w:r w:rsidRPr="0045418C">
        <w:rPr>
          <w:sz w:val="18"/>
          <w:szCs w:val="18"/>
        </w:rPr>
        <w:t>служба Хомутовского муниципального образования»              Шелепов А.Л.</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 xml:space="preserve">Ведущий инженер </w:t>
      </w:r>
      <w:proofErr w:type="gramStart"/>
      <w:r w:rsidRPr="0045418C">
        <w:rPr>
          <w:sz w:val="18"/>
          <w:szCs w:val="18"/>
        </w:rPr>
        <w:t>Муниципального</w:t>
      </w:r>
      <w:proofErr w:type="gramEnd"/>
      <w:r w:rsidRPr="0045418C">
        <w:rPr>
          <w:sz w:val="18"/>
          <w:szCs w:val="18"/>
        </w:rPr>
        <w:t xml:space="preserve"> казенного </w:t>
      </w:r>
    </w:p>
    <w:p w:rsidR="0045418C" w:rsidRPr="0045418C" w:rsidRDefault="0045418C" w:rsidP="00BA35DF">
      <w:pPr>
        <w:ind w:left="0" w:firstLine="284"/>
        <w:rPr>
          <w:sz w:val="18"/>
          <w:szCs w:val="18"/>
        </w:rPr>
      </w:pPr>
      <w:r w:rsidRPr="0045418C">
        <w:rPr>
          <w:sz w:val="18"/>
          <w:szCs w:val="18"/>
        </w:rPr>
        <w:t>учреждения «</w:t>
      </w:r>
      <w:proofErr w:type="gramStart"/>
      <w:r w:rsidRPr="0045418C">
        <w:rPr>
          <w:sz w:val="18"/>
          <w:szCs w:val="18"/>
        </w:rPr>
        <w:t>Хозяйственно-эксплуатационная</w:t>
      </w:r>
      <w:proofErr w:type="gramEnd"/>
    </w:p>
    <w:p w:rsidR="0045418C" w:rsidRPr="0045418C" w:rsidRDefault="0045418C" w:rsidP="00BA35DF">
      <w:pPr>
        <w:ind w:left="0" w:firstLine="284"/>
        <w:rPr>
          <w:sz w:val="18"/>
          <w:szCs w:val="18"/>
        </w:rPr>
      </w:pPr>
      <w:r w:rsidRPr="0045418C">
        <w:rPr>
          <w:sz w:val="18"/>
          <w:szCs w:val="18"/>
        </w:rPr>
        <w:t xml:space="preserve">служба Хомутовского муниципального образования»              </w:t>
      </w:r>
      <w:proofErr w:type="spellStart"/>
      <w:r w:rsidRPr="0045418C">
        <w:rPr>
          <w:sz w:val="18"/>
          <w:szCs w:val="18"/>
        </w:rPr>
        <w:t>Казинский</w:t>
      </w:r>
      <w:proofErr w:type="spellEnd"/>
      <w:r w:rsidRPr="0045418C">
        <w:rPr>
          <w:sz w:val="18"/>
          <w:szCs w:val="18"/>
        </w:rPr>
        <w:t xml:space="preserve"> А.М.</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Представитель ООО «Александровское»                                  (по согласованию)</w:t>
      </w:r>
    </w:p>
    <w:p w:rsidR="0045418C" w:rsidRPr="0045418C" w:rsidRDefault="0045418C" w:rsidP="00BA35DF">
      <w:pPr>
        <w:ind w:left="0" w:firstLine="284"/>
        <w:rPr>
          <w:sz w:val="18"/>
          <w:szCs w:val="18"/>
        </w:rPr>
      </w:pPr>
    </w:p>
    <w:p w:rsidR="0045418C" w:rsidRPr="0045418C" w:rsidRDefault="0045418C" w:rsidP="00BA35DF">
      <w:pPr>
        <w:ind w:left="0" w:firstLine="284"/>
        <w:rPr>
          <w:sz w:val="18"/>
          <w:szCs w:val="18"/>
        </w:rPr>
      </w:pPr>
      <w:r w:rsidRPr="0045418C">
        <w:rPr>
          <w:sz w:val="18"/>
          <w:szCs w:val="18"/>
        </w:rPr>
        <w:t xml:space="preserve">Представитель службы </w:t>
      </w:r>
      <w:proofErr w:type="gramStart"/>
      <w:r w:rsidRPr="0045418C">
        <w:rPr>
          <w:sz w:val="18"/>
          <w:szCs w:val="18"/>
        </w:rPr>
        <w:t>государственного</w:t>
      </w:r>
      <w:proofErr w:type="gramEnd"/>
      <w:r w:rsidRPr="0045418C">
        <w:rPr>
          <w:sz w:val="18"/>
          <w:szCs w:val="18"/>
        </w:rPr>
        <w:t xml:space="preserve"> жилищного </w:t>
      </w:r>
    </w:p>
    <w:p w:rsidR="0045418C" w:rsidRPr="0045418C" w:rsidRDefault="0045418C" w:rsidP="00BA35DF">
      <w:pPr>
        <w:ind w:left="0" w:firstLine="284"/>
        <w:rPr>
          <w:sz w:val="18"/>
          <w:szCs w:val="18"/>
        </w:rPr>
      </w:pPr>
      <w:r w:rsidRPr="0045418C">
        <w:rPr>
          <w:sz w:val="18"/>
          <w:szCs w:val="18"/>
        </w:rPr>
        <w:t>и строительного надзора Иркутской области                           (по согласованию)</w:t>
      </w:r>
    </w:p>
    <w:p w:rsidR="00F056B5" w:rsidRDefault="00F056B5" w:rsidP="00BA35DF">
      <w:pPr>
        <w:ind w:left="0" w:firstLine="284"/>
        <w:rPr>
          <w:i/>
          <w:sz w:val="18"/>
          <w:szCs w:val="18"/>
        </w:rPr>
      </w:pPr>
    </w:p>
    <w:p w:rsidR="006D3714" w:rsidRPr="006D3714" w:rsidRDefault="006D3714" w:rsidP="00BA35DF">
      <w:pPr>
        <w:ind w:left="0" w:firstLine="284"/>
        <w:rPr>
          <w:i/>
          <w:sz w:val="18"/>
          <w:szCs w:val="18"/>
        </w:rPr>
      </w:pPr>
    </w:p>
    <w:p w:rsidR="00BA35DF" w:rsidRPr="00CE7BD8" w:rsidRDefault="00BA35DF" w:rsidP="00BA35DF">
      <w:pPr>
        <w:tabs>
          <w:tab w:val="left" w:pos="426"/>
          <w:tab w:val="left" w:pos="3976"/>
        </w:tabs>
        <w:ind w:left="0" w:right="-142" w:firstLine="426"/>
        <w:jc w:val="center"/>
        <w:rPr>
          <w:sz w:val="18"/>
          <w:szCs w:val="18"/>
        </w:rPr>
      </w:pPr>
    </w:p>
    <w:p w:rsidR="00BA35DF" w:rsidRPr="007A6408" w:rsidRDefault="00BA35DF" w:rsidP="00BA35DF">
      <w:pPr>
        <w:tabs>
          <w:tab w:val="left" w:pos="426"/>
          <w:tab w:val="left" w:pos="3976"/>
        </w:tabs>
        <w:ind w:left="0" w:right="-142" w:firstLine="426"/>
        <w:jc w:val="center"/>
        <w:rPr>
          <w:b/>
          <w:sz w:val="18"/>
          <w:szCs w:val="18"/>
        </w:rPr>
      </w:pPr>
      <w:r w:rsidRPr="007A6408">
        <w:rPr>
          <w:sz w:val="18"/>
          <w:szCs w:val="18"/>
        </w:rPr>
        <w:t>РОССИЙСКАЯ ФЕДЕРАЦИЯ</w:t>
      </w:r>
    </w:p>
    <w:p w:rsidR="00BA35DF" w:rsidRPr="007A6408" w:rsidRDefault="00BA35DF" w:rsidP="00BA35D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A35DF" w:rsidRPr="007A6408" w:rsidRDefault="00BA35DF" w:rsidP="00BA35D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A35DF" w:rsidRDefault="00BA35DF" w:rsidP="00BA35DF">
      <w:pPr>
        <w:tabs>
          <w:tab w:val="left" w:pos="426"/>
          <w:tab w:val="left" w:pos="3976"/>
        </w:tabs>
        <w:ind w:left="426" w:right="282" w:firstLine="426"/>
        <w:jc w:val="center"/>
        <w:rPr>
          <w:b/>
          <w:bCs/>
          <w:sz w:val="18"/>
          <w:szCs w:val="18"/>
        </w:rPr>
      </w:pPr>
      <w:r w:rsidRPr="007A6408">
        <w:rPr>
          <w:b/>
          <w:bCs/>
          <w:sz w:val="18"/>
          <w:szCs w:val="18"/>
        </w:rPr>
        <w:t>АДМИНИСТРАЦИЯ</w:t>
      </w:r>
    </w:p>
    <w:p w:rsidR="00BA35DF" w:rsidRDefault="00BA35DF" w:rsidP="00BA35DF">
      <w:pPr>
        <w:tabs>
          <w:tab w:val="left" w:pos="426"/>
          <w:tab w:val="left" w:pos="3976"/>
        </w:tabs>
        <w:ind w:left="426" w:right="282" w:firstLine="426"/>
        <w:jc w:val="center"/>
        <w:rPr>
          <w:b/>
          <w:bCs/>
          <w:sz w:val="18"/>
          <w:szCs w:val="18"/>
        </w:rPr>
      </w:pPr>
      <w:r>
        <w:rPr>
          <w:b/>
          <w:bCs/>
          <w:sz w:val="18"/>
          <w:szCs w:val="18"/>
        </w:rPr>
        <w:t>ПОСТАНОВЛЕНИЕ</w:t>
      </w:r>
    </w:p>
    <w:p w:rsidR="00F37ACF" w:rsidRPr="00BA35DF" w:rsidRDefault="00F37ACF" w:rsidP="00BA35DF">
      <w:pPr>
        <w:ind w:left="0" w:firstLine="284"/>
        <w:rPr>
          <w:sz w:val="18"/>
          <w:szCs w:val="18"/>
        </w:rPr>
      </w:pPr>
    </w:p>
    <w:p w:rsidR="009579CF" w:rsidRPr="0058066B" w:rsidRDefault="009579CF" w:rsidP="00BA35DF">
      <w:pPr>
        <w:ind w:left="0" w:firstLine="284"/>
        <w:rPr>
          <w:i/>
          <w:sz w:val="18"/>
          <w:szCs w:val="18"/>
          <w:u w:val="single"/>
        </w:rPr>
      </w:pPr>
      <w:r w:rsidRPr="009579CF">
        <w:rPr>
          <w:i/>
          <w:sz w:val="18"/>
          <w:szCs w:val="18"/>
        </w:rPr>
        <w:tab/>
      </w:r>
      <w:r w:rsidRPr="0058066B">
        <w:rPr>
          <w:i/>
          <w:sz w:val="18"/>
          <w:szCs w:val="18"/>
          <w:u w:val="single"/>
        </w:rPr>
        <w:tab/>
      </w:r>
    </w:p>
    <w:p w:rsidR="0060019E" w:rsidRPr="007A6408" w:rsidRDefault="0060019E" w:rsidP="0060019E">
      <w:pPr>
        <w:tabs>
          <w:tab w:val="left" w:pos="426"/>
          <w:tab w:val="left" w:pos="3976"/>
        </w:tabs>
        <w:ind w:left="426" w:right="282" w:firstLine="426"/>
        <w:rPr>
          <w:sz w:val="18"/>
          <w:szCs w:val="18"/>
        </w:rPr>
      </w:pPr>
      <w:r>
        <w:rPr>
          <w:bCs/>
          <w:sz w:val="18"/>
          <w:szCs w:val="18"/>
          <w:u w:val="single"/>
        </w:rPr>
        <w:t>11.03.2024</w:t>
      </w:r>
      <w:r>
        <w:rPr>
          <w:sz w:val="18"/>
          <w:szCs w:val="18"/>
          <w:u w:val="single"/>
        </w:rPr>
        <w:t xml:space="preserve">  № 235 </w:t>
      </w:r>
      <w:proofErr w:type="spellStart"/>
      <w:r>
        <w:rPr>
          <w:sz w:val="18"/>
          <w:szCs w:val="18"/>
          <w:u w:val="single"/>
        </w:rPr>
        <w:t>пз</w:t>
      </w:r>
      <w:proofErr w:type="spellEnd"/>
    </w:p>
    <w:p w:rsidR="0016302D" w:rsidRPr="00687683" w:rsidRDefault="0060019E" w:rsidP="0060019E">
      <w:pPr>
        <w:ind w:left="0" w:firstLine="284"/>
        <w:rPr>
          <w:sz w:val="18"/>
          <w:szCs w:val="18"/>
        </w:rPr>
      </w:pPr>
      <w:r w:rsidRPr="007A6408">
        <w:rPr>
          <w:sz w:val="18"/>
          <w:szCs w:val="18"/>
        </w:rPr>
        <w:t xml:space="preserve">      </w:t>
      </w:r>
      <w:r>
        <w:rPr>
          <w:sz w:val="18"/>
          <w:szCs w:val="18"/>
        </w:rPr>
        <w:t xml:space="preserve">          </w:t>
      </w:r>
      <w:r w:rsidRPr="007A6408">
        <w:rPr>
          <w:sz w:val="18"/>
          <w:szCs w:val="18"/>
        </w:rPr>
        <w:t xml:space="preserve"> с. Хомутово </w:t>
      </w:r>
      <w:r>
        <w:rPr>
          <w:sz w:val="18"/>
          <w:szCs w:val="18"/>
        </w:rPr>
        <w:t xml:space="preserve"> </w:t>
      </w:r>
    </w:p>
    <w:p w:rsidR="009579CF" w:rsidRPr="00687683" w:rsidRDefault="009579CF" w:rsidP="00BA35DF">
      <w:pPr>
        <w:ind w:left="0" w:firstLine="284"/>
        <w:rPr>
          <w:sz w:val="18"/>
          <w:szCs w:val="18"/>
        </w:rPr>
      </w:pPr>
      <w:r w:rsidRPr="00687683">
        <w:rPr>
          <w:sz w:val="18"/>
          <w:szCs w:val="18"/>
        </w:rPr>
        <w:tab/>
      </w:r>
      <w:r w:rsidRPr="00687683">
        <w:rPr>
          <w:sz w:val="18"/>
          <w:szCs w:val="18"/>
        </w:rPr>
        <w:tab/>
      </w:r>
    </w:p>
    <w:p w:rsidR="00687683" w:rsidRPr="00687683" w:rsidRDefault="00687683" w:rsidP="00BA35DF">
      <w:pPr>
        <w:ind w:left="0" w:firstLine="284"/>
        <w:rPr>
          <w:sz w:val="18"/>
          <w:szCs w:val="18"/>
        </w:rPr>
      </w:pPr>
      <w:r w:rsidRPr="00687683">
        <w:rPr>
          <w:sz w:val="18"/>
          <w:szCs w:val="18"/>
        </w:rPr>
        <w:t>О назначении публичных</w:t>
      </w:r>
      <w:r w:rsidR="0060019E">
        <w:rPr>
          <w:sz w:val="18"/>
          <w:szCs w:val="18"/>
        </w:rPr>
        <w:t xml:space="preserve"> </w:t>
      </w:r>
      <w:r w:rsidRPr="00687683">
        <w:rPr>
          <w:sz w:val="18"/>
          <w:szCs w:val="18"/>
        </w:rPr>
        <w:t>слушаний по проекту решения о предоставлении разрешения</w:t>
      </w:r>
      <w:r w:rsidR="0060019E">
        <w:rPr>
          <w:sz w:val="18"/>
          <w:szCs w:val="18"/>
        </w:rPr>
        <w:t xml:space="preserve"> </w:t>
      </w:r>
      <w:r w:rsidRPr="00687683">
        <w:rPr>
          <w:sz w:val="18"/>
          <w:szCs w:val="18"/>
        </w:rPr>
        <w:t>на условно разрешенный вид</w:t>
      </w:r>
      <w:r w:rsidR="0060019E">
        <w:rPr>
          <w:sz w:val="18"/>
          <w:szCs w:val="18"/>
        </w:rPr>
        <w:t xml:space="preserve"> и</w:t>
      </w:r>
      <w:r w:rsidRPr="00687683">
        <w:rPr>
          <w:sz w:val="18"/>
          <w:szCs w:val="18"/>
        </w:rPr>
        <w:t xml:space="preserve">спользования земельного участка   </w:t>
      </w:r>
      <w:r w:rsidRPr="00687683">
        <w:rPr>
          <w:sz w:val="18"/>
          <w:szCs w:val="18"/>
        </w:rPr>
        <w:tab/>
      </w:r>
      <w:r w:rsidRPr="00687683">
        <w:rPr>
          <w:sz w:val="18"/>
          <w:szCs w:val="18"/>
        </w:rPr>
        <w:tab/>
      </w:r>
    </w:p>
    <w:p w:rsidR="00687683" w:rsidRPr="00687683" w:rsidRDefault="00687683" w:rsidP="00BA35DF">
      <w:pPr>
        <w:ind w:left="0" w:firstLine="284"/>
        <w:rPr>
          <w:sz w:val="18"/>
          <w:szCs w:val="18"/>
        </w:rPr>
      </w:pPr>
    </w:p>
    <w:p w:rsidR="00687683" w:rsidRDefault="00687683" w:rsidP="00BA35DF">
      <w:pPr>
        <w:ind w:left="0" w:firstLine="284"/>
        <w:rPr>
          <w:sz w:val="18"/>
          <w:szCs w:val="18"/>
        </w:rPr>
      </w:pPr>
      <w:r w:rsidRPr="00687683">
        <w:rPr>
          <w:sz w:val="18"/>
          <w:szCs w:val="18"/>
        </w:rPr>
        <w:t xml:space="preserve">  </w:t>
      </w:r>
      <w:proofErr w:type="gramStart"/>
      <w:r w:rsidRPr="0068768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687683">
        <w:rPr>
          <w:sz w:val="18"/>
          <w:szCs w:val="18"/>
        </w:rPr>
        <w:t>/</w:t>
      </w:r>
      <w:proofErr w:type="gramStart"/>
      <w:r w:rsidRPr="0068768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87683">
        <w:rPr>
          <w:sz w:val="18"/>
          <w:szCs w:val="18"/>
        </w:rPr>
        <w:t>Хомутовском</w:t>
      </w:r>
      <w:proofErr w:type="spellEnd"/>
      <w:r w:rsidRPr="00687683">
        <w:rPr>
          <w:sz w:val="18"/>
          <w:szCs w:val="18"/>
        </w:rPr>
        <w:t xml:space="preserve"> муниципальном образовании», на основании заявления Беловой Татьяны Витальевны, Администрация Хомутовского муниципального образования</w:t>
      </w:r>
      <w:proofErr w:type="gramEnd"/>
    </w:p>
    <w:p w:rsidR="0060019E" w:rsidRPr="00687683" w:rsidRDefault="0060019E" w:rsidP="00BA35DF">
      <w:pPr>
        <w:ind w:left="0" w:firstLine="284"/>
        <w:rPr>
          <w:sz w:val="18"/>
          <w:szCs w:val="18"/>
        </w:rPr>
      </w:pPr>
    </w:p>
    <w:p w:rsidR="00687683" w:rsidRDefault="00687683" w:rsidP="00BA35DF">
      <w:pPr>
        <w:ind w:left="0" w:firstLine="284"/>
        <w:rPr>
          <w:sz w:val="18"/>
          <w:szCs w:val="18"/>
        </w:rPr>
      </w:pPr>
      <w:r w:rsidRPr="00687683">
        <w:rPr>
          <w:sz w:val="18"/>
          <w:szCs w:val="18"/>
        </w:rPr>
        <w:t xml:space="preserve">  ПОСТАНОВЛЯЕТ:</w:t>
      </w:r>
    </w:p>
    <w:p w:rsidR="0060019E" w:rsidRPr="00687683" w:rsidRDefault="0060019E" w:rsidP="00BA35DF">
      <w:pPr>
        <w:ind w:left="0" w:firstLine="284"/>
        <w:rPr>
          <w:sz w:val="18"/>
          <w:szCs w:val="18"/>
        </w:rPr>
      </w:pPr>
    </w:p>
    <w:p w:rsidR="00687683" w:rsidRPr="00687683" w:rsidRDefault="00687683" w:rsidP="00BA35DF">
      <w:pPr>
        <w:ind w:left="0" w:firstLine="284"/>
        <w:rPr>
          <w:sz w:val="18"/>
          <w:szCs w:val="18"/>
        </w:rPr>
      </w:pPr>
      <w:r w:rsidRPr="00687683">
        <w:rPr>
          <w:sz w:val="18"/>
          <w:szCs w:val="18"/>
        </w:rPr>
        <w:t>1.</w:t>
      </w:r>
      <w:r w:rsidRPr="00687683">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w:t>
      </w:r>
      <w:r w:rsidRPr="00687683">
        <w:rPr>
          <w:sz w:val="18"/>
          <w:szCs w:val="18"/>
        </w:rPr>
        <w:lastRenderedPageBreak/>
        <w:t xml:space="preserve">38:06:100922:3961 площадью 1202 </w:t>
      </w:r>
      <w:proofErr w:type="spellStart"/>
      <w:r w:rsidRPr="00687683">
        <w:rPr>
          <w:sz w:val="18"/>
          <w:szCs w:val="18"/>
        </w:rPr>
        <w:t>кв.м</w:t>
      </w:r>
      <w:proofErr w:type="spellEnd"/>
      <w:r w:rsidRPr="00687683">
        <w:rPr>
          <w:sz w:val="18"/>
          <w:szCs w:val="18"/>
        </w:rPr>
        <w:t>., расположенного по адресу: Иркутская область, Иркутский район, д. Куда, пер. Солнечный, 7.</w:t>
      </w:r>
    </w:p>
    <w:p w:rsidR="00687683" w:rsidRPr="00687683" w:rsidRDefault="00687683" w:rsidP="00BA35DF">
      <w:pPr>
        <w:ind w:left="0" w:firstLine="284"/>
        <w:rPr>
          <w:sz w:val="18"/>
          <w:szCs w:val="18"/>
        </w:rPr>
      </w:pPr>
      <w:r w:rsidRPr="00687683">
        <w:rPr>
          <w:sz w:val="18"/>
          <w:szCs w:val="18"/>
        </w:rPr>
        <w:t>2.</w:t>
      </w:r>
      <w:r w:rsidRPr="00687683">
        <w:rPr>
          <w:sz w:val="18"/>
          <w:szCs w:val="18"/>
        </w:rPr>
        <w:tab/>
        <w:t xml:space="preserve"> Комиссии по подготовке правил землепользования и застройки Хомутовского муниципального образования:</w:t>
      </w:r>
    </w:p>
    <w:p w:rsidR="00687683" w:rsidRPr="00687683" w:rsidRDefault="00687683" w:rsidP="00BA35DF">
      <w:pPr>
        <w:ind w:left="0" w:firstLine="284"/>
        <w:rPr>
          <w:sz w:val="18"/>
          <w:szCs w:val="18"/>
        </w:rPr>
      </w:pPr>
      <w:r w:rsidRPr="00687683">
        <w:rPr>
          <w:sz w:val="18"/>
          <w:szCs w:val="18"/>
        </w:rPr>
        <w:t>1)</w:t>
      </w:r>
      <w:r w:rsidRPr="00687683">
        <w:rPr>
          <w:sz w:val="18"/>
          <w:szCs w:val="18"/>
        </w:rPr>
        <w:tab/>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87683" w:rsidRPr="00687683" w:rsidRDefault="00687683" w:rsidP="00BA35DF">
      <w:pPr>
        <w:ind w:left="0" w:firstLine="284"/>
        <w:rPr>
          <w:sz w:val="18"/>
          <w:szCs w:val="18"/>
        </w:rPr>
      </w:pPr>
      <w:r w:rsidRPr="00687683">
        <w:rPr>
          <w:sz w:val="18"/>
          <w:szCs w:val="18"/>
        </w:rPr>
        <w:t>2)</w:t>
      </w:r>
      <w:r w:rsidRPr="00687683">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87683" w:rsidRPr="00687683" w:rsidRDefault="00687683" w:rsidP="00BA35DF">
      <w:pPr>
        <w:ind w:left="0" w:firstLine="284"/>
        <w:rPr>
          <w:sz w:val="18"/>
          <w:szCs w:val="18"/>
        </w:rPr>
      </w:pPr>
      <w:r w:rsidRPr="0068768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87683" w:rsidRPr="00687683" w:rsidRDefault="00687683" w:rsidP="00BA35DF">
      <w:pPr>
        <w:ind w:left="0" w:firstLine="284"/>
        <w:rPr>
          <w:sz w:val="18"/>
          <w:szCs w:val="18"/>
        </w:rPr>
      </w:pPr>
      <w:r w:rsidRPr="00687683">
        <w:rPr>
          <w:sz w:val="18"/>
          <w:szCs w:val="18"/>
        </w:rPr>
        <w:t>б) проекта и информационных материалов к нему;</w:t>
      </w:r>
    </w:p>
    <w:p w:rsidR="00687683" w:rsidRPr="00687683" w:rsidRDefault="00687683" w:rsidP="00BA35DF">
      <w:pPr>
        <w:ind w:left="0" w:firstLine="284"/>
        <w:rPr>
          <w:sz w:val="18"/>
          <w:szCs w:val="18"/>
        </w:rPr>
      </w:pPr>
      <w:r w:rsidRPr="00687683">
        <w:rPr>
          <w:sz w:val="18"/>
          <w:szCs w:val="18"/>
        </w:rPr>
        <w:t>в) заключения о результатах публичных слушаний.</w:t>
      </w:r>
    </w:p>
    <w:p w:rsidR="00687683" w:rsidRPr="00687683" w:rsidRDefault="00687683" w:rsidP="00BA35DF">
      <w:pPr>
        <w:ind w:left="0" w:firstLine="284"/>
        <w:rPr>
          <w:sz w:val="18"/>
          <w:szCs w:val="18"/>
        </w:rPr>
      </w:pPr>
      <w:r w:rsidRPr="00687683">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87683" w:rsidRPr="00687683" w:rsidRDefault="00687683" w:rsidP="00BA35DF">
      <w:pPr>
        <w:ind w:left="0" w:firstLine="284"/>
        <w:rPr>
          <w:sz w:val="18"/>
          <w:szCs w:val="18"/>
        </w:rPr>
      </w:pPr>
      <w:r w:rsidRPr="00687683">
        <w:rPr>
          <w:sz w:val="18"/>
          <w:szCs w:val="18"/>
        </w:rPr>
        <w:t xml:space="preserve">4. </w:t>
      </w:r>
      <w:proofErr w:type="gramStart"/>
      <w:r w:rsidRPr="00687683">
        <w:rPr>
          <w:sz w:val="18"/>
          <w:szCs w:val="18"/>
        </w:rPr>
        <w:t>Контроль за</w:t>
      </w:r>
      <w:proofErr w:type="gramEnd"/>
      <w:r w:rsidRPr="0068768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87683" w:rsidRPr="00687683" w:rsidRDefault="00687683" w:rsidP="00BA35DF">
      <w:pPr>
        <w:ind w:left="0" w:firstLine="284"/>
        <w:rPr>
          <w:i/>
          <w:sz w:val="18"/>
          <w:szCs w:val="18"/>
        </w:rPr>
      </w:pPr>
    </w:p>
    <w:p w:rsidR="00687683" w:rsidRPr="00687683" w:rsidRDefault="00687683" w:rsidP="00BA35DF">
      <w:pPr>
        <w:ind w:left="0" w:firstLine="284"/>
        <w:rPr>
          <w:i/>
          <w:sz w:val="18"/>
          <w:szCs w:val="18"/>
        </w:rPr>
      </w:pPr>
    </w:p>
    <w:p w:rsidR="009579CF" w:rsidRDefault="00687683" w:rsidP="0060019E">
      <w:pPr>
        <w:ind w:left="0" w:firstLine="284"/>
        <w:jc w:val="right"/>
        <w:rPr>
          <w:i/>
          <w:sz w:val="18"/>
          <w:szCs w:val="18"/>
        </w:rPr>
      </w:pPr>
      <w:r w:rsidRPr="00D45E1A">
        <w:rPr>
          <w:i/>
          <w:sz w:val="18"/>
          <w:szCs w:val="18"/>
        </w:rPr>
        <w:t>Глава администрации</w:t>
      </w:r>
      <w:r w:rsidRPr="00D45E1A">
        <w:rPr>
          <w:i/>
          <w:sz w:val="18"/>
          <w:szCs w:val="18"/>
        </w:rPr>
        <w:tab/>
        <w:t xml:space="preserve"> </w:t>
      </w:r>
      <w:r w:rsidR="0060019E">
        <w:rPr>
          <w:i/>
          <w:sz w:val="18"/>
          <w:szCs w:val="18"/>
        </w:rPr>
        <w:t xml:space="preserve">                                </w:t>
      </w:r>
      <w:r w:rsidRPr="00D45E1A">
        <w:rPr>
          <w:i/>
          <w:sz w:val="18"/>
          <w:szCs w:val="18"/>
        </w:rPr>
        <w:t xml:space="preserve">В.М. </w:t>
      </w:r>
      <w:proofErr w:type="spellStart"/>
      <w:r w:rsidRPr="00D45E1A">
        <w:rPr>
          <w:i/>
          <w:sz w:val="18"/>
          <w:szCs w:val="18"/>
        </w:rPr>
        <w:t>Колмаченко</w:t>
      </w:r>
      <w:proofErr w:type="spellEnd"/>
      <w:r w:rsidR="009579CF" w:rsidRPr="00D45E1A">
        <w:rPr>
          <w:i/>
          <w:sz w:val="18"/>
          <w:szCs w:val="18"/>
        </w:rPr>
        <w:tab/>
      </w:r>
    </w:p>
    <w:p w:rsidR="0069317A" w:rsidRDefault="0069317A" w:rsidP="0060019E">
      <w:pPr>
        <w:ind w:left="0" w:firstLine="284"/>
        <w:jc w:val="right"/>
        <w:rPr>
          <w:i/>
          <w:sz w:val="18"/>
          <w:szCs w:val="18"/>
        </w:rPr>
      </w:pPr>
    </w:p>
    <w:p w:rsidR="0069317A" w:rsidRDefault="0069317A" w:rsidP="00BA35DF">
      <w:pPr>
        <w:ind w:left="0" w:firstLine="284"/>
        <w:rPr>
          <w:i/>
          <w:sz w:val="18"/>
          <w:szCs w:val="18"/>
        </w:rPr>
      </w:pPr>
    </w:p>
    <w:p w:rsidR="00D45E1A" w:rsidRPr="0060019E" w:rsidRDefault="00D45E1A" w:rsidP="0060019E">
      <w:pPr>
        <w:ind w:left="0" w:firstLine="284"/>
        <w:jc w:val="center"/>
        <w:rPr>
          <w:b/>
          <w:sz w:val="18"/>
          <w:szCs w:val="18"/>
        </w:rPr>
      </w:pPr>
      <w:r w:rsidRPr="0060019E">
        <w:rPr>
          <w:b/>
          <w:sz w:val="18"/>
          <w:szCs w:val="18"/>
        </w:rPr>
        <w:t>Оповещение</w:t>
      </w:r>
    </w:p>
    <w:p w:rsidR="00D45E1A" w:rsidRPr="0060019E" w:rsidRDefault="00D45E1A" w:rsidP="0060019E">
      <w:pPr>
        <w:ind w:left="0" w:firstLine="284"/>
        <w:jc w:val="center"/>
        <w:rPr>
          <w:b/>
          <w:sz w:val="18"/>
          <w:szCs w:val="18"/>
        </w:rPr>
      </w:pPr>
      <w:r w:rsidRPr="0060019E">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38:06:100922:3961 площадью 1202 </w:t>
      </w:r>
      <w:proofErr w:type="spellStart"/>
      <w:r w:rsidRPr="0060019E">
        <w:rPr>
          <w:b/>
          <w:sz w:val="18"/>
          <w:szCs w:val="18"/>
        </w:rPr>
        <w:t>кв.м</w:t>
      </w:r>
      <w:proofErr w:type="spellEnd"/>
      <w:r w:rsidRPr="0060019E">
        <w:rPr>
          <w:b/>
          <w:sz w:val="18"/>
          <w:szCs w:val="18"/>
        </w:rPr>
        <w:t>., расположенного по адресу: Иркутская область, Иркутский район, д. Куда, пер. Солнечный, 7</w:t>
      </w:r>
    </w:p>
    <w:p w:rsidR="00D45E1A" w:rsidRPr="0069317A" w:rsidRDefault="00D45E1A" w:rsidP="00BA35DF">
      <w:pPr>
        <w:ind w:left="0" w:firstLine="284"/>
        <w:rPr>
          <w:sz w:val="18"/>
          <w:szCs w:val="18"/>
        </w:rPr>
      </w:pPr>
    </w:p>
    <w:p w:rsidR="00D45E1A" w:rsidRPr="0069317A" w:rsidRDefault="00D45E1A" w:rsidP="00BA35DF">
      <w:pPr>
        <w:ind w:left="0" w:firstLine="284"/>
        <w:rPr>
          <w:sz w:val="18"/>
          <w:szCs w:val="18"/>
        </w:rPr>
      </w:pPr>
      <w:r w:rsidRPr="0069317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38:06:100922:3961 площадью 1202 </w:t>
      </w:r>
      <w:proofErr w:type="spellStart"/>
      <w:r w:rsidRPr="0069317A">
        <w:rPr>
          <w:sz w:val="18"/>
          <w:szCs w:val="18"/>
        </w:rPr>
        <w:t>кв.м</w:t>
      </w:r>
      <w:proofErr w:type="spellEnd"/>
      <w:r w:rsidRPr="0069317A">
        <w:rPr>
          <w:sz w:val="18"/>
          <w:szCs w:val="18"/>
        </w:rPr>
        <w:t xml:space="preserve">., расположенного по адресу: </w:t>
      </w:r>
      <w:proofErr w:type="gramStart"/>
      <w:r w:rsidRPr="0069317A">
        <w:rPr>
          <w:sz w:val="18"/>
          <w:szCs w:val="18"/>
        </w:rPr>
        <w:t>Иркутская область, Иркутский район, д. Куда, пер. Солнечный, 7 (далее – проект).</w:t>
      </w:r>
      <w:proofErr w:type="gramEnd"/>
    </w:p>
    <w:p w:rsidR="00D45E1A" w:rsidRPr="0069317A" w:rsidRDefault="00D45E1A" w:rsidP="00BA35DF">
      <w:pPr>
        <w:ind w:left="0" w:firstLine="284"/>
        <w:rPr>
          <w:sz w:val="18"/>
          <w:szCs w:val="18"/>
        </w:rPr>
      </w:pPr>
      <w:r w:rsidRPr="0069317A">
        <w:rPr>
          <w:sz w:val="18"/>
          <w:szCs w:val="18"/>
        </w:rPr>
        <w:t>Информационные материалы к проекту:</w:t>
      </w:r>
    </w:p>
    <w:p w:rsidR="00D45E1A" w:rsidRPr="0069317A" w:rsidRDefault="00D45E1A" w:rsidP="00BA35DF">
      <w:pPr>
        <w:ind w:left="0" w:firstLine="284"/>
        <w:rPr>
          <w:sz w:val="18"/>
          <w:szCs w:val="18"/>
        </w:rPr>
      </w:pPr>
      <w:r w:rsidRPr="0069317A">
        <w:rPr>
          <w:sz w:val="18"/>
          <w:szCs w:val="18"/>
        </w:rPr>
        <w:t>1)проект решения о предоставлении разрешения на условно разрешенный вид использования земельного участка;</w:t>
      </w:r>
    </w:p>
    <w:p w:rsidR="00D45E1A" w:rsidRPr="0069317A" w:rsidRDefault="00D45E1A" w:rsidP="00BA35DF">
      <w:pPr>
        <w:ind w:left="0" w:firstLine="284"/>
        <w:rPr>
          <w:sz w:val="18"/>
          <w:szCs w:val="18"/>
        </w:rPr>
      </w:pPr>
      <w:r w:rsidRPr="0069317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45E1A" w:rsidRPr="0069317A" w:rsidRDefault="00D45E1A" w:rsidP="00BA35DF">
      <w:pPr>
        <w:ind w:left="0" w:firstLine="284"/>
        <w:rPr>
          <w:sz w:val="18"/>
          <w:szCs w:val="18"/>
        </w:rPr>
      </w:pPr>
      <w:r w:rsidRPr="0069317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11.03.2024г. по 28.03.2024 г.)</w:t>
      </w:r>
    </w:p>
    <w:p w:rsidR="00D45E1A" w:rsidRPr="0069317A" w:rsidRDefault="00D45E1A" w:rsidP="00BA35DF">
      <w:pPr>
        <w:ind w:left="0" w:firstLine="284"/>
        <w:rPr>
          <w:sz w:val="18"/>
          <w:szCs w:val="18"/>
        </w:rPr>
      </w:pPr>
      <w:r w:rsidRPr="0069317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9317A">
        <w:rPr>
          <w:sz w:val="18"/>
          <w:szCs w:val="18"/>
        </w:rPr>
        <w:t xml:space="preserve"> А</w:t>
      </w:r>
      <w:proofErr w:type="gramEnd"/>
      <w:r w:rsidRPr="0069317A">
        <w:rPr>
          <w:sz w:val="18"/>
          <w:szCs w:val="18"/>
        </w:rPr>
        <w:t>, 1 этаж, 3 кабинет (отдел градостроительства, земельных и имущественных отношений)</w:t>
      </w:r>
    </w:p>
    <w:p w:rsidR="00D45E1A" w:rsidRPr="0069317A" w:rsidRDefault="00D45E1A" w:rsidP="00BA35DF">
      <w:pPr>
        <w:ind w:left="0" w:firstLine="284"/>
        <w:rPr>
          <w:sz w:val="18"/>
          <w:szCs w:val="18"/>
        </w:rPr>
      </w:pPr>
      <w:r w:rsidRPr="0069317A">
        <w:rPr>
          <w:sz w:val="18"/>
          <w:szCs w:val="18"/>
        </w:rPr>
        <w:t>Дата открытия экспозиции проекта: 28.03.2024 г.</w:t>
      </w:r>
    </w:p>
    <w:p w:rsidR="00D45E1A" w:rsidRPr="0069317A" w:rsidRDefault="00D45E1A" w:rsidP="00BA35DF">
      <w:pPr>
        <w:ind w:left="0" w:firstLine="284"/>
        <w:rPr>
          <w:sz w:val="18"/>
          <w:szCs w:val="18"/>
        </w:rPr>
      </w:pPr>
      <w:r w:rsidRPr="0069317A">
        <w:rPr>
          <w:sz w:val="18"/>
          <w:szCs w:val="18"/>
        </w:rPr>
        <w:t xml:space="preserve">Срок, время проведения экспозиции проекта: с 11.03.2024г. по 28.03.2024г. включительно. </w:t>
      </w:r>
    </w:p>
    <w:p w:rsidR="00D45E1A" w:rsidRPr="0069317A" w:rsidRDefault="00D45E1A" w:rsidP="00BA35DF">
      <w:pPr>
        <w:ind w:left="0" w:firstLine="284"/>
        <w:rPr>
          <w:sz w:val="18"/>
          <w:szCs w:val="18"/>
        </w:rPr>
      </w:pPr>
      <w:r w:rsidRPr="0069317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45E1A" w:rsidRPr="0069317A" w:rsidRDefault="00D45E1A" w:rsidP="00BA35DF">
      <w:pPr>
        <w:ind w:left="0" w:firstLine="284"/>
        <w:rPr>
          <w:sz w:val="18"/>
          <w:szCs w:val="18"/>
        </w:rPr>
      </w:pPr>
      <w:r w:rsidRPr="0069317A">
        <w:rPr>
          <w:sz w:val="18"/>
          <w:szCs w:val="18"/>
        </w:rPr>
        <w:t xml:space="preserve">Собрания участников публичных слушаний: </w:t>
      </w:r>
    </w:p>
    <w:p w:rsidR="00D45E1A" w:rsidRPr="0069317A" w:rsidRDefault="00D45E1A" w:rsidP="00BA35DF">
      <w:pPr>
        <w:ind w:left="0" w:firstLine="284"/>
        <w:rPr>
          <w:sz w:val="18"/>
          <w:szCs w:val="18"/>
        </w:rPr>
      </w:pPr>
      <w:r w:rsidRPr="0069317A">
        <w:rPr>
          <w:sz w:val="18"/>
          <w:szCs w:val="18"/>
        </w:rPr>
        <w:t>- Регистрация лиц, участвующих в собрании участников публичных слушаний: 28.03.2024 г.</w:t>
      </w:r>
    </w:p>
    <w:p w:rsidR="00D45E1A" w:rsidRPr="0069317A" w:rsidRDefault="00D45E1A" w:rsidP="00BA35DF">
      <w:pPr>
        <w:ind w:left="0" w:firstLine="284"/>
        <w:rPr>
          <w:sz w:val="18"/>
          <w:szCs w:val="18"/>
        </w:rPr>
      </w:pPr>
      <w:r w:rsidRPr="0069317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9317A">
        <w:rPr>
          <w:sz w:val="18"/>
          <w:szCs w:val="18"/>
        </w:rPr>
        <w:t xml:space="preserve"> А</w:t>
      </w:r>
      <w:proofErr w:type="gramEnd"/>
      <w:r w:rsidRPr="0069317A">
        <w:rPr>
          <w:sz w:val="18"/>
          <w:szCs w:val="18"/>
        </w:rPr>
        <w:t>, 1 этаж, 3 кабинет;</w:t>
      </w:r>
    </w:p>
    <w:p w:rsidR="00D45E1A" w:rsidRPr="0069317A" w:rsidRDefault="00D45E1A" w:rsidP="00BA35DF">
      <w:pPr>
        <w:ind w:left="0" w:firstLine="284"/>
        <w:rPr>
          <w:sz w:val="18"/>
          <w:szCs w:val="18"/>
        </w:rPr>
      </w:pPr>
      <w:r w:rsidRPr="0069317A">
        <w:rPr>
          <w:sz w:val="18"/>
          <w:szCs w:val="18"/>
        </w:rPr>
        <w:t>- Собрание участников публичных слушаний: 28.03.2024 в 16:00 часов.</w:t>
      </w:r>
    </w:p>
    <w:p w:rsidR="00D45E1A" w:rsidRPr="0069317A" w:rsidRDefault="00D45E1A" w:rsidP="00BA35DF">
      <w:pPr>
        <w:ind w:left="0" w:firstLine="284"/>
        <w:rPr>
          <w:sz w:val="18"/>
          <w:szCs w:val="18"/>
        </w:rPr>
      </w:pPr>
      <w:proofErr w:type="gramStart"/>
      <w:r w:rsidRPr="0069317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45E1A" w:rsidRPr="0069317A" w:rsidRDefault="00D45E1A" w:rsidP="00BA35DF">
      <w:pPr>
        <w:ind w:left="0" w:firstLine="284"/>
        <w:rPr>
          <w:sz w:val="18"/>
          <w:szCs w:val="18"/>
        </w:rPr>
      </w:pPr>
      <w:r w:rsidRPr="0069317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45E1A" w:rsidRPr="0069317A" w:rsidRDefault="00D45E1A" w:rsidP="00BA35DF">
      <w:pPr>
        <w:ind w:left="0" w:firstLine="284"/>
        <w:rPr>
          <w:sz w:val="18"/>
          <w:szCs w:val="18"/>
        </w:rPr>
      </w:pPr>
      <w:r w:rsidRPr="0069317A">
        <w:rPr>
          <w:sz w:val="18"/>
          <w:szCs w:val="18"/>
        </w:rPr>
        <w:t>- в письменной или устной форме в ходе проведения собрания участников публичных слушаний;</w:t>
      </w:r>
    </w:p>
    <w:p w:rsidR="00D45E1A" w:rsidRPr="0069317A" w:rsidRDefault="00D45E1A" w:rsidP="00BA35DF">
      <w:pPr>
        <w:ind w:left="0" w:firstLine="284"/>
        <w:rPr>
          <w:sz w:val="18"/>
          <w:szCs w:val="18"/>
        </w:rPr>
      </w:pPr>
      <w:r w:rsidRPr="0069317A">
        <w:rPr>
          <w:sz w:val="18"/>
          <w:szCs w:val="18"/>
        </w:rPr>
        <w:t xml:space="preserve">- в письменной форме в адрес Администрации Хомутовского муниципального образования по адресу: </w:t>
      </w:r>
      <w:proofErr w:type="gramStart"/>
      <w:r w:rsidRPr="0069317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45E1A" w:rsidRPr="0069317A" w:rsidRDefault="00D45E1A" w:rsidP="00BA35DF">
      <w:pPr>
        <w:ind w:left="0" w:firstLine="284"/>
        <w:rPr>
          <w:sz w:val="18"/>
          <w:szCs w:val="18"/>
        </w:rPr>
      </w:pPr>
      <w:r w:rsidRPr="0069317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69317A">
        <w:rPr>
          <w:sz w:val="18"/>
          <w:szCs w:val="18"/>
        </w:rPr>
        <w:t>ПОС</w:t>
      </w:r>
      <w:proofErr w:type="gramEnd"/>
      <w:r w:rsidRPr="0069317A">
        <w:rPr>
          <w:sz w:val="18"/>
          <w:szCs w:val="18"/>
        </w:rPr>
        <w:t>/ Общественные обсуждения и публичные слушания::  с 11.03.2024г. по 28.03.2024.</w:t>
      </w:r>
    </w:p>
    <w:p w:rsidR="0069317A" w:rsidRPr="0069317A" w:rsidRDefault="00D45E1A" w:rsidP="00BA35DF">
      <w:pPr>
        <w:ind w:left="0" w:firstLine="284"/>
        <w:rPr>
          <w:sz w:val="18"/>
          <w:szCs w:val="18"/>
        </w:rPr>
      </w:pPr>
      <w:r w:rsidRPr="0069317A">
        <w:rPr>
          <w:sz w:val="18"/>
          <w:szCs w:val="18"/>
        </w:rPr>
        <w:t>Справки по вопросам организации и проведения публичных слушаний по телефону: 696-182,696-501.</w:t>
      </w:r>
      <w:r w:rsidR="0069317A" w:rsidRPr="0069317A">
        <w:t xml:space="preserve"> </w:t>
      </w:r>
      <w:r w:rsidR="0069317A" w:rsidRPr="0069317A">
        <w:rPr>
          <w:sz w:val="18"/>
          <w:szCs w:val="18"/>
        </w:rPr>
        <w:t>Проект</w:t>
      </w:r>
    </w:p>
    <w:p w:rsidR="0069317A" w:rsidRPr="0069317A" w:rsidRDefault="0069317A" w:rsidP="00BA35DF">
      <w:pPr>
        <w:ind w:left="0" w:firstLine="284"/>
        <w:rPr>
          <w:sz w:val="18"/>
          <w:szCs w:val="18"/>
        </w:rPr>
      </w:pPr>
      <w:r w:rsidRPr="0069317A">
        <w:rPr>
          <w:sz w:val="18"/>
          <w:szCs w:val="18"/>
        </w:rPr>
        <w:lastRenderedPageBreak/>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38:06:100922:3961 площадью 1202 </w:t>
      </w:r>
      <w:proofErr w:type="spellStart"/>
      <w:r w:rsidRPr="0069317A">
        <w:rPr>
          <w:sz w:val="18"/>
          <w:szCs w:val="18"/>
        </w:rPr>
        <w:t>кв.м</w:t>
      </w:r>
      <w:proofErr w:type="spellEnd"/>
      <w:r w:rsidRPr="0069317A">
        <w:rPr>
          <w:sz w:val="18"/>
          <w:szCs w:val="18"/>
        </w:rPr>
        <w:t>., расположенного по адресу: Иркутская область, Иркутский район, д. Куда, пер. Солнечный, 7.</w:t>
      </w:r>
    </w:p>
    <w:p w:rsidR="0069317A" w:rsidRPr="0069317A" w:rsidRDefault="0069317A" w:rsidP="00BA35DF">
      <w:pPr>
        <w:ind w:left="0" w:firstLine="284"/>
        <w:rPr>
          <w:sz w:val="18"/>
          <w:szCs w:val="18"/>
        </w:rPr>
      </w:pPr>
    </w:p>
    <w:p w:rsidR="0069317A" w:rsidRPr="0069317A" w:rsidRDefault="0069317A" w:rsidP="00BA35DF">
      <w:pPr>
        <w:ind w:left="0" w:firstLine="284"/>
        <w:rPr>
          <w:sz w:val="18"/>
          <w:szCs w:val="18"/>
        </w:rPr>
      </w:pPr>
      <w:r w:rsidRPr="0069317A">
        <w:rPr>
          <w:sz w:val="18"/>
          <w:szCs w:val="18"/>
        </w:rPr>
        <w:t xml:space="preserve">Учитывая заявление Беловой Татьяны Витальевны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38:06:100922:3961 площадью 1202 </w:t>
      </w:r>
      <w:proofErr w:type="spellStart"/>
      <w:r w:rsidRPr="0069317A">
        <w:rPr>
          <w:sz w:val="18"/>
          <w:szCs w:val="18"/>
        </w:rPr>
        <w:t>кв.м</w:t>
      </w:r>
      <w:proofErr w:type="spellEnd"/>
      <w:r w:rsidRPr="0069317A">
        <w:rPr>
          <w:sz w:val="18"/>
          <w:szCs w:val="18"/>
        </w:rPr>
        <w:t>., расположенного по адресу: Иркутская область, Иркутский район, д. Куда, пер. Солнечный, 7.</w:t>
      </w:r>
    </w:p>
    <w:p w:rsidR="00D45E1A" w:rsidRDefault="0069317A" w:rsidP="00BA35DF">
      <w:pPr>
        <w:ind w:left="0" w:firstLine="284"/>
        <w:rPr>
          <w:sz w:val="18"/>
          <w:szCs w:val="18"/>
        </w:rPr>
      </w:pPr>
      <w:r w:rsidRPr="0069317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84F7C" w:rsidRDefault="00F84F7C" w:rsidP="000E5A0F">
      <w:pPr>
        <w:ind w:left="0" w:firstLine="284"/>
        <w:jc w:val="right"/>
        <w:rPr>
          <w:sz w:val="18"/>
          <w:szCs w:val="18"/>
        </w:rPr>
      </w:pPr>
    </w:p>
    <w:p w:rsidR="00F95B77" w:rsidRDefault="00F84F7C" w:rsidP="000E5A0F">
      <w:pPr>
        <w:ind w:left="0" w:firstLine="284"/>
        <w:jc w:val="right"/>
      </w:pPr>
      <w:r w:rsidRPr="006C0777">
        <w:rPr>
          <w:b/>
          <w:noProof/>
          <w:sz w:val="32"/>
          <w:szCs w:val="32"/>
        </w:rPr>
        <w:drawing>
          <wp:inline distT="0" distB="0" distL="0" distR="0" wp14:anchorId="1D53ABBC" wp14:editId="2DEFFA34">
            <wp:extent cx="6266806" cy="375920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73036" cy="3762937"/>
                    </a:xfrm>
                    <a:prstGeom prst="rect">
                      <a:avLst/>
                    </a:prstGeom>
                  </pic:spPr>
                </pic:pic>
              </a:graphicData>
            </a:graphic>
          </wp:inline>
        </w:drawing>
      </w:r>
    </w:p>
    <w:p w:rsidR="00931B39" w:rsidRDefault="00931B39" w:rsidP="000E5A0F">
      <w:pPr>
        <w:ind w:left="0" w:firstLine="284"/>
        <w:jc w:val="right"/>
      </w:pPr>
    </w:p>
    <w:p w:rsidR="00931B39" w:rsidRDefault="00931B39" w:rsidP="000E5A0F">
      <w:pPr>
        <w:ind w:left="0" w:firstLine="284"/>
        <w:jc w:val="right"/>
      </w:pPr>
    </w:p>
    <w:p w:rsidR="00A866D8" w:rsidRPr="007A6408" w:rsidRDefault="00A866D8" w:rsidP="00A866D8">
      <w:pPr>
        <w:tabs>
          <w:tab w:val="left" w:pos="426"/>
          <w:tab w:val="left" w:pos="3976"/>
        </w:tabs>
        <w:ind w:left="0" w:right="-142" w:firstLine="426"/>
        <w:jc w:val="center"/>
        <w:rPr>
          <w:b/>
          <w:sz w:val="18"/>
          <w:szCs w:val="18"/>
        </w:rPr>
      </w:pPr>
      <w:r w:rsidRPr="007A6408">
        <w:rPr>
          <w:sz w:val="18"/>
          <w:szCs w:val="18"/>
        </w:rPr>
        <w:t>РОССИЙСКАЯ ФЕДЕРАЦИЯ</w:t>
      </w:r>
    </w:p>
    <w:p w:rsidR="00A866D8" w:rsidRPr="007A6408" w:rsidRDefault="00A866D8" w:rsidP="00A866D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866D8" w:rsidRPr="007A6408" w:rsidRDefault="00A866D8" w:rsidP="00A866D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866D8" w:rsidRDefault="00A866D8" w:rsidP="00A866D8">
      <w:pPr>
        <w:tabs>
          <w:tab w:val="left" w:pos="426"/>
          <w:tab w:val="left" w:pos="3976"/>
        </w:tabs>
        <w:ind w:left="426" w:right="282" w:firstLine="426"/>
        <w:jc w:val="center"/>
        <w:rPr>
          <w:b/>
          <w:bCs/>
          <w:sz w:val="18"/>
          <w:szCs w:val="18"/>
        </w:rPr>
      </w:pPr>
      <w:r w:rsidRPr="007A6408">
        <w:rPr>
          <w:b/>
          <w:bCs/>
          <w:sz w:val="18"/>
          <w:szCs w:val="18"/>
        </w:rPr>
        <w:t>АДМИНИСТРАЦИЯ</w:t>
      </w:r>
    </w:p>
    <w:p w:rsidR="00A866D8" w:rsidRDefault="00A866D8" w:rsidP="00A866D8">
      <w:pPr>
        <w:tabs>
          <w:tab w:val="left" w:pos="426"/>
          <w:tab w:val="left" w:pos="3976"/>
        </w:tabs>
        <w:ind w:left="426" w:right="282" w:firstLine="426"/>
        <w:jc w:val="center"/>
        <w:rPr>
          <w:b/>
          <w:bCs/>
          <w:sz w:val="18"/>
          <w:szCs w:val="18"/>
        </w:rPr>
      </w:pPr>
      <w:r>
        <w:rPr>
          <w:b/>
          <w:bCs/>
          <w:sz w:val="18"/>
          <w:szCs w:val="18"/>
        </w:rPr>
        <w:t>ПОСТАНОВЛЕНИЕ</w:t>
      </w:r>
    </w:p>
    <w:p w:rsidR="00A866D8" w:rsidRPr="00BA35DF" w:rsidRDefault="00A866D8" w:rsidP="00A866D8">
      <w:pPr>
        <w:ind w:left="0" w:firstLine="284"/>
        <w:rPr>
          <w:sz w:val="18"/>
          <w:szCs w:val="18"/>
        </w:rPr>
      </w:pPr>
    </w:p>
    <w:p w:rsidR="00A866D8" w:rsidRPr="0058066B" w:rsidRDefault="00A866D8" w:rsidP="00A866D8">
      <w:pPr>
        <w:ind w:left="0" w:firstLine="284"/>
        <w:rPr>
          <w:i/>
          <w:sz w:val="18"/>
          <w:szCs w:val="18"/>
          <w:u w:val="single"/>
        </w:rPr>
      </w:pPr>
      <w:r w:rsidRPr="009579CF">
        <w:rPr>
          <w:i/>
          <w:sz w:val="18"/>
          <w:szCs w:val="18"/>
        </w:rPr>
        <w:tab/>
      </w:r>
      <w:r w:rsidRPr="0058066B">
        <w:rPr>
          <w:i/>
          <w:sz w:val="18"/>
          <w:szCs w:val="18"/>
          <w:u w:val="single"/>
        </w:rPr>
        <w:tab/>
      </w:r>
    </w:p>
    <w:p w:rsidR="00A866D8" w:rsidRPr="007A6408" w:rsidRDefault="00A866D8" w:rsidP="00A866D8">
      <w:pPr>
        <w:tabs>
          <w:tab w:val="left" w:pos="426"/>
          <w:tab w:val="left" w:pos="3976"/>
        </w:tabs>
        <w:ind w:left="426" w:right="282" w:firstLine="426"/>
        <w:rPr>
          <w:sz w:val="18"/>
          <w:szCs w:val="18"/>
        </w:rPr>
      </w:pPr>
      <w:r>
        <w:rPr>
          <w:bCs/>
          <w:sz w:val="18"/>
          <w:szCs w:val="18"/>
          <w:u w:val="single"/>
        </w:rPr>
        <w:t>11.03.2024</w:t>
      </w:r>
      <w:r>
        <w:rPr>
          <w:sz w:val="18"/>
          <w:szCs w:val="18"/>
          <w:u w:val="single"/>
        </w:rPr>
        <w:t xml:space="preserve">  № 236 </w:t>
      </w:r>
      <w:proofErr w:type="spellStart"/>
      <w:r>
        <w:rPr>
          <w:sz w:val="18"/>
          <w:szCs w:val="18"/>
          <w:u w:val="single"/>
        </w:rPr>
        <w:t>пз</w:t>
      </w:r>
      <w:proofErr w:type="spellEnd"/>
    </w:p>
    <w:p w:rsidR="00A866D8" w:rsidRPr="00687683" w:rsidRDefault="00A866D8" w:rsidP="00A866D8">
      <w:pPr>
        <w:ind w:left="0" w:firstLine="284"/>
        <w:rPr>
          <w:sz w:val="18"/>
          <w:szCs w:val="18"/>
        </w:rPr>
      </w:pPr>
      <w:r w:rsidRPr="007A6408">
        <w:rPr>
          <w:sz w:val="18"/>
          <w:szCs w:val="18"/>
        </w:rPr>
        <w:t xml:space="preserve">      </w:t>
      </w:r>
      <w:r>
        <w:rPr>
          <w:sz w:val="18"/>
          <w:szCs w:val="18"/>
        </w:rPr>
        <w:t xml:space="preserve">          </w:t>
      </w:r>
      <w:r w:rsidRPr="007A6408">
        <w:rPr>
          <w:sz w:val="18"/>
          <w:szCs w:val="18"/>
        </w:rPr>
        <w:t xml:space="preserve"> с. Хомутово </w:t>
      </w:r>
      <w:r>
        <w:rPr>
          <w:sz w:val="18"/>
          <w:szCs w:val="18"/>
        </w:rPr>
        <w:t xml:space="preserve"> </w:t>
      </w:r>
    </w:p>
    <w:p w:rsidR="00F95B77" w:rsidRDefault="00F95B77" w:rsidP="000E5A0F">
      <w:pPr>
        <w:ind w:left="0" w:firstLine="284"/>
        <w:rPr>
          <w:sz w:val="18"/>
          <w:szCs w:val="18"/>
        </w:rPr>
      </w:pPr>
    </w:p>
    <w:p w:rsidR="00F95B77" w:rsidRDefault="00F95B77" w:rsidP="000E5A0F">
      <w:pPr>
        <w:ind w:left="0" w:firstLine="284"/>
        <w:jc w:val="right"/>
        <w:rPr>
          <w:sz w:val="18"/>
          <w:szCs w:val="18"/>
        </w:rPr>
      </w:pPr>
    </w:p>
    <w:p w:rsidR="0069317A" w:rsidRDefault="00931B39" w:rsidP="000E5A0F">
      <w:pPr>
        <w:ind w:left="0" w:firstLine="284"/>
        <w:jc w:val="left"/>
        <w:rPr>
          <w:sz w:val="18"/>
          <w:szCs w:val="18"/>
        </w:rPr>
      </w:pPr>
      <w:r w:rsidRPr="00931B39">
        <w:rPr>
          <w:sz w:val="18"/>
          <w:szCs w:val="18"/>
        </w:rPr>
        <w:t>О назначении публичных</w:t>
      </w:r>
      <w:r w:rsidR="00A866D8">
        <w:rPr>
          <w:sz w:val="18"/>
          <w:szCs w:val="18"/>
        </w:rPr>
        <w:t xml:space="preserve"> </w:t>
      </w:r>
      <w:r w:rsidRPr="00931B39">
        <w:rPr>
          <w:sz w:val="18"/>
          <w:szCs w:val="18"/>
        </w:rPr>
        <w:t>слушаний по проекту решения о предоставлении разрешения</w:t>
      </w:r>
      <w:r w:rsidR="00A866D8">
        <w:rPr>
          <w:sz w:val="18"/>
          <w:szCs w:val="18"/>
        </w:rPr>
        <w:t xml:space="preserve"> </w:t>
      </w:r>
      <w:r w:rsidRPr="00931B39">
        <w:rPr>
          <w:sz w:val="18"/>
          <w:szCs w:val="18"/>
        </w:rPr>
        <w:t>на условно разрешенный вид</w:t>
      </w:r>
      <w:r w:rsidR="00A866D8">
        <w:rPr>
          <w:sz w:val="18"/>
          <w:szCs w:val="18"/>
        </w:rPr>
        <w:t xml:space="preserve"> </w:t>
      </w:r>
      <w:r w:rsidRPr="00931B39">
        <w:rPr>
          <w:sz w:val="18"/>
          <w:szCs w:val="18"/>
        </w:rPr>
        <w:t>исп</w:t>
      </w:r>
      <w:r>
        <w:rPr>
          <w:sz w:val="18"/>
          <w:szCs w:val="18"/>
        </w:rPr>
        <w:t>ользования земельного участка.</w:t>
      </w:r>
    </w:p>
    <w:p w:rsidR="00931B39" w:rsidRDefault="00931B39" w:rsidP="000E5A0F">
      <w:pPr>
        <w:ind w:left="0" w:firstLine="284"/>
        <w:jc w:val="left"/>
        <w:rPr>
          <w:sz w:val="18"/>
          <w:szCs w:val="18"/>
        </w:rPr>
      </w:pPr>
    </w:p>
    <w:p w:rsidR="00931B39" w:rsidRDefault="00931B39" w:rsidP="000E5A0F">
      <w:pPr>
        <w:ind w:left="0" w:firstLine="284"/>
        <w:jc w:val="left"/>
        <w:rPr>
          <w:sz w:val="18"/>
          <w:szCs w:val="18"/>
        </w:rPr>
      </w:pPr>
    </w:p>
    <w:p w:rsidR="00931B39" w:rsidRPr="00931B39" w:rsidRDefault="00931B39" w:rsidP="008A67CA">
      <w:pPr>
        <w:ind w:left="0" w:firstLine="284"/>
        <w:rPr>
          <w:sz w:val="18"/>
          <w:szCs w:val="18"/>
        </w:rPr>
      </w:pPr>
      <w:r w:rsidRPr="00931B39">
        <w:rPr>
          <w:sz w:val="18"/>
          <w:szCs w:val="18"/>
        </w:rPr>
        <w:t xml:space="preserve">  </w:t>
      </w:r>
      <w:proofErr w:type="gramStart"/>
      <w:r w:rsidRPr="00931B39">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931B39">
        <w:rPr>
          <w:sz w:val="18"/>
          <w:szCs w:val="18"/>
        </w:rPr>
        <w:t>/</w:t>
      </w:r>
      <w:proofErr w:type="gramStart"/>
      <w:r w:rsidRPr="00931B39">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31B39">
        <w:rPr>
          <w:sz w:val="18"/>
          <w:szCs w:val="18"/>
        </w:rPr>
        <w:t>Хомутовском</w:t>
      </w:r>
      <w:proofErr w:type="spellEnd"/>
      <w:r w:rsidRPr="00931B39">
        <w:rPr>
          <w:sz w:val="18"/>
          <w:szCs w:val="18"/>
        </w:rPr>
        <w:t xml:space="preserve"> муниципальном образовании», на основании заявления Белова Вячеслава Владимировича, Администрация Хомутовского муниципального образования</w:t>
      </w:r>
      <w:proofErr w:type="gramEnd"/>
    </w:p>
    <w:p w:rsidR="00931B39" w:rsidRPr="00931B39" w:rsidRDefault="00931B39" w:rsidP="008A67CA">
      <w:pPr>
        <w:ind w:left="0" w:firstLine="284"/>
        <w:rPr>
          <w:sz w:val="18"/>
          <w:szCs w:val="18"/>
        </w:rPr>
      </w:pPr>
      <w:r w:rsidRPr="00931B39">
        <w:rPr>
          <w:sz w:val="18"/>
          <w:szCs w:val="18"/>
        </w:rPr>
        <w:t xml:space="preserve">  ПОСТАНОВЛЯЕТ:</w:t>
      </w:r>
    </w:p>
    <w:p w:rsidR="00931B39" w:rsidRPr="00931B39" w:rsidRDefault="00931B39" w:rsidP="008A67CA">
      <w:pPr>
        <w:ind w:left="0" w:firstLine="284"/>
        <w:rPr>
          <w:sz w:val="18"/>
          <w:szCs w:val="18"/>
        </w:rPr>
      </w:pPr>
      <w:r w:rsidRPr="00931B39">
        <w:rPr>
          <w:sz w:val="18"/>
          <w:szCs w:val="18"/>
        </w:rPr>
        <w:t>1.</w:t>
      </w:r>
      <w:r w:rsidRPr="00931B39">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w:t>
      </w:r>
      <w:r w:rsidRPr="00931B39">
        <w:rPr>
          <w:sz w:val="18"/>
          <w:szCs w:val="18"/>
        </w:rPr>
        <w:lastRenderedPageBreak/>
        <w:t xml:space="preserve">38:06:100922:3972 площадью 1201 </w:t>
      </w:r>
      <w:proofErr w:type="spellStart"/>
      <w:r w:rsidRPr="00931B39">
        <w:rPr>
          <w:sz w:val="18"/>
          <w:szCs w:val="18"/>
        </w:rPr>
        <w:t>кв.м</w:t>
      </w:r>
      <w:proofErr w:type="spellEnd"/>
      <w:r w:rsidRPr="00931B39">
        <w:rPr>
          <w:sz w:val="18"/>
          <w:szCs w:val="18"/>
        </w:rPr>
        <w:t>., расположенного по адресу: Иркутская область, Иркутский район, д. Куда, пер. Семейный, 8.</w:t>
      </w:r>
    </w:p>
    <w:p w:rsidR="00931B39" w:rsidRPr="00931B39" w:rsidRDefault="00931B39" w:rsidP="008A67CA">
      <w:pPr>
        <w:ind w:left="0" w:firstLine="284"/>
        <w:rPr>
          <w:sz w:val="18"/>
          <w:szCs w:val="18"/>
        </w:rPr>
      </w:pPr>
      <w:r w:rsidRPr="00931B39">
        <w:rPr>
          <w:sz w:val="18"/>
          <w:szCs w:val="18"/>
        </w:rPr>
        <w:t>2.</w:t>
      </w:r>
      <w:r w:rsidRPr="00931B39">
        <w:rPr>
          <w:sz w:val="18"/>
          <w:szCs w:val="18"/>
        </w:rPr>
        <w:tab/>
        <w:t xml:space="preserve"> Комиссии по подготовке правил землепользования и застройки Хомутовского муниципального образования:</w:t>
      </w:r>
    </w:p>
    <w:p w:rsidR="00931B39" w:rsidRPr="00931B39" w:rsidRDefault="00931B39" w:rsidP="008A67CA">
      <w:pPr>
        <w:ind w:left="0" w:firstLine="284"/>
        <w:rPr>
          <w:sz w:val="18"/>
          <w:szCs w:val="18"/>
        </w:rPr>
      </w:pPr>
      <w:r w:rsidRPr="00931B39">
        <w:rPr>
          <w:sz w:val="18"/>
          <w:szCs w:val="18"/>
        </w:rPr>
        <w:t>1)</w:t>
      </w:r>
      <w:r w:rsidRPr="00931B39">
        <w:rPr>
          <w:sz w:val="18"/>
          <w:szCs w:val="18"/>
        </w:rPr>
        <w:tab/>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31B39" w:rsidRPr="00931B39" w:rsidRDefault="00931B39" w:rsidP="008A67CA">
      <w:pPr>
        <w:ind w:left="0" w:firstLine="284"/>
        <w:rPr>
          <w:sz w:val="18"/>
          <w:szCs w:val="18"/>
        </w:rPr>
      </w:pPr>
      <w:r w:rsidRPr="00931B39">
        <w:rPr>
          <w:sz w:val="18"/>
          <w:szCs w:val="18"/>
        </w:rPr>
        <w:t>2)</w:t>
      </w:r>
      <w:r w:rsidRPr="00931B39">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31B39" w:rsidRPr="00931B39" w:rsidRDefault="00931B39" w:rsidP="008A67CA">
      <w:pPr>
        <w:ind w:left="0" w:firstLine="284"/>
        <w:rPr>
          <w:sz w:val="18"/>
          <w:szCs w:val="18"/>
        </w:rPr>
      </w:pPr>
      <w:r w:rsidRPr="00931B3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31B39" w:rsidRPr="00931B39" w:rsidRDefault="00931B39" w:rsidP="008A67CA">
      <w:pPr>
        <w:ind w:left="0" w:firstLine="284"/>
        <w:rPr>
          <w:sz w:val="18"/>
          <w:szCs w:val="18"/>
        </w:rPr>
      </w:pPr>
      <w:r w:rsidRPr="00931B39">
        <w:rPr>
          <w:sz w:val="18"/>
          <w:szCs w:val="18"/>
        </w:rPr>
        <w:t>б) проекта и информационных материалов к нему;</w:t>
      </w:r>
    </w:p>
    <w:p w:rsidR="00931B39" w:rsidRPr="00931B39" w:rsidRDefault="00931B39" w:rsidP="008A67CA">
      <w:pPr>
        <w:ind w:left="0" w:firstLine="284"/>
        <w:rPr>
          <w:sz w:val="18"/>
          <w:szCs w:val="18"/>
        </w:rPr>
      </w:pPr>
      <w:r w:rsidRPr="00931B39">
        <w:rPr>
          <w:sz w:val="18"/>
          <w:szCs w:val="18"/>
        </w:rPr>
        <w:t>в) заключения о результатах публичных слушаний.</w:t>
      </w:r>
    </w:p>
    <w:p w:rsidR="00931B39" w:rsidRPr="00931B39" w:rsidRDefault="00931B39" w:rsidP="008A67CA">
      <w:pPr>
        <w:ind w:left="0" w:firstLine="284"/>
        <w:rPr>
          <w:sz w:val="18"/>
          <w:szCs w:val="18"/>
        </w:rPr>
      </w:pPr>
      <w:r w:rsidRPr="00931B39">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31B39" w:rsidRPr="00931B39" w:rsidRDefault="00931B39" w:rsidP="008A67CA">
      <w:pPr>
        <w:ind w:left="0" w:firstLine="284"/>
        <w:rPr>
          <w:sz w:val="18"/>
          <w:szCs w:val="18"/>
        </w:rPr>
      </w:pPr>
      <w:r w:rsidRPr="00931B39">
        <w:rPr>
          <w:sz w:val="18"/>
          <w:szCs w:val="18"/>
        </w:rPr>
        <w:t xml:space="preserve">4. </w:t>
      </w:r>
      <w:proofErr w:type="gramStart"/>
      <w:r w:rsidRPr="00931B39">
        <w:rPr>
          <w:sz w:val="18"/>
          <w:szCs w:val="18"/>
        </w:rPr>
        <w:t>Контроль за</w:t>
      </w:r>
      <w:proofErr w:type="gramEnd"/>
      <w:r w:rsidRPr="00931B3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31B39" w:rsidRDefault="00931B39" w:rsidP="008A67CA">
      <w:pPr>
        <w:ind w:left="0" w:firstLine="284"/>
        <w:rPr>
          <w:sz w:val="18"/>
          <w:szCs w:val="18"/>
        </w:rPr>
      </w:pPr>
    </w:p>
    <w:p w:rsidR="008A67CA" w:rsidRPr="00931B39" w:rsidRDefault="008A67CA" w:rsidP="008A67CA">
      <w:pPr>
        <w:ind w:left="0" w:firstLine="284"/>
        <w:rPr>
          <w:sz w:val="18"/>
          <w:szCs w:val="18"/>
        </w:rPr>
      </w:pPr>
    </w:p>
    <w:p w:rsidR="00787E3A" w:rsidRDefault="00931B39" w:rsidP="008A67CA">
      <w:pPr>
        <w:ind w:left="0" w:firstLine="284"/>
        <w:jc w:val="right"/>
        <w:rPr>
          <w:i/>
          <w:sz w:val="18"/>
          <w:szCs w:val="18"/>
        </w:rPr>
      </w:pPr>
      <w:r w:rsidRPr="00787E3A">
        <w:rPr>
          <w:i/>
          <w:sz w:val="18"/>
          <w:szCs w:val="18"/>
        </w:rPr>
        <w:t>Глава администрации</w:t>
      </w:r>
      <w:r w:rsidRPr="00787E3A">
        <w:rPr>
          <w:i/>
          <w:sz w:val="18"/>
          <w:szCs w:val="18"/>
        </w:rPr>
        <w:tab/>
        <w:t xml:space="preserve"> </w:t>
      </w:r>
      <w:r w:rsidR="008A67CA">
        <w:rPr>
          <w:i/>
          <w:sz w:val="18"/>
          <w:szCs w:val="18"/>
        </w:rPr>
        <w:t xml:space="preserve">                   </w:t>
      </w:r>
      <w:r w:rsidRPr="00787E3A">
        <w:rPr>
          <w:i/>
          <w:sz w:val="18"/>
          <w:szCs w:val="18"/>
        </w:rPr>
        <w:t xml:space="preserve">В.М. </w:t>
      </w:r>
      <w:proofErr w:type="spellStart"/>
      <w:r w:rsidRPr="00787E3A">
        <w:rPr>
          <w:i/>
          <w:sz w:val="18"/>
          <w:szCs w:val="18"/>
        </w:rPr>
        <w:t>Колмаченко</w:t>
      </w:r>
      <w:proofErr w:type="spellEnd"/>
    </w:p>
    <w:p w:rsidR="008A67CA" w:rsidRPr="00787E3A" w:rsidRDefault="008A67CA" w:rsidP="008A67CA">
      <w:pPr>
        <w:ind w:left="0" w:firstLine="284"/>
        <w:jc w:val="right"/>
        <w:rPr>
          <w:i/>
          <w:sz w:val="18"/>
          <w:szCs w:val="18"/>
        </w:rPr>
      </w:pPr>
    </w:p>
    <w:p w:rsidR="00787E3A" w:rsidRDefault="00787E3A" w:rsidP="008A67CA">
      <w:pPr>
        <w:ind w:left="0" w:firstLine="284"/>
        <w:rPr>
          <w:sz w:val="18"/>
          <w:szCs w:val="18"/>
        </w:rPr>
      </w:pPr>
    </w:p>
    <w:p w:rsidR="0038283C" w:rsidRPr="008A67CA" w:rsidRDefault="0038283C" w:rsidP="008A67CA">
      <w:pPr>
        <w:ind w:left="0" w:firstLine="284"/>
        <w:jc w:val="center"/>
        <w:rPr>
          <w:b/>
          <w:sz w:val="18"/>
          <w:szCs w:val="18"/>
        </w:rPr>
      </w:pPr>
      <w:r w:rsidRPr="008A67CA">
        <w:rPr>
          <w:b/>
          <w:sz w:val="18"/>
          <w:szCs w:val="18"/>
        </w:rPr>
        <w:t>Оповещение</w:t>
      </w:r>
    </w:p>
    <w:p w:rsidR="0038283C" w:rsidRPr="008A67CA" w:rsidRDefault="0038283C" w:rsidP="008A67CA">
      <w:pPr>
        <w:ind w:left="0" w:firstLine="284"/>
        <w:jc w:val="center"/>
        <w:rPr>
          <w:b/>
          <w:sz w:val="18"/>
          <w:szCs w:val="18"/>
        </w:rPr>
      </w:pPr>
      <w:r w:rsidRPr="008A67CA">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38:06:100922:3972 площадью 1201 </w:t>
      </w:r>
      <w:proofErr w:type="spellStart"/>
      <w:r w:rsidRPr="008A67CA">
        <w:rPr>
          <w:b/>
          <w:sz w:val="18"/>
          <w:szCs w:val="18"/>
        </w:rPr>
        <w:t>кв.м</w:t>
      </w:r>
      <w:proofErr w:type="spellEnd"/>
      <w:r w:rsidRPr="008A67CA">
        <w:rPr>
          <w:b/>
          <w:sz w:val="18"/>
          <w:szCs w:val="18"/>
        </w:rPr>
        <w:t>., расположенного по адресу: Иркутская область, Иркутский район, д. Куда, пер. Семейный, 8</w:t>
      </w:r>
    </w:p>
    <w:p w:rsidR="0038283C" w:rsidRPr="008A67CA" w:rsidRDefault="0038283C" w:rsidP="008A67CA">
      <w:pPr>
        <w:ind w:left="0" w:firstLine="284"/>
        <w:jc w:val="center"/>
        <w:rPr>
          <w:b/>
          <w:sz w:val="18"/>
          <w:szCs w:val="18"/>
        </w:rPr>
      </w:pPr>
    </w:p>
    <w:p w:rsidR="0038283C" w:rsidRPr="0038283C" w:rsidRDefault="0038283C" w:rsidP="008A67CA">
      <w:pPr>
        <w:ind w:left="0" w:firstLine="284"/>
        <w:rPr>
          <w:sz w:val="18"/>
          <w:szCs w:val="18"/>
        </w:rPr>
      </w:pPr>
      <w:r w:rsidRPr="0038283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38:06:100922:3972 площадью 1201 </w:t>
      </w:r>
      <w:proofErr w:type="spellStart"/>
      <w:r w:rsidRPr="0038283C">
        <w:rPr>
          <w:sz w:val="18"/>
          <w:szCs w:val="18"/>
        </w:rPr>
        <w:t>кв.м</w:t>
      </w:r>
      <w:proofErr w:type="spellEnd"/>
      <w:r w:rsidRPr="0038283C">
        <w:rPr>
          <w:sz w:val="18"/>
          <w:szCs w:val="18"/>
        </w:rPr>
        <w:t xml:space="preserve">., расположенного по адресу: </w:t>
      </w:r>
      <w:proofErr w:type="gramStart"/>
      <w:r w:rsidRPr="0038283C">
        <w:rPr>
          <w:sz w:val="18"/>
          <w:szCs w:val="18"/>
        </w:rPr>
        <w:t>Иркутская область, Иркутский район, д. Куда, пер. Семейный, 8 (далее – проект).</w:t>
      </w:r>
      <w:proofErr w:type="gramEnd"/>
    </w:p>
    <w:p w:rsidR="0038283C" w:rsidRPr="0038283C" w:rsidRDefault="0038283C" w:rsidP="008A67CA">
      <w:pPr>
        <w:ind w:left="0" w:firstLine="284"/>
        <w:rPr>
          <w:sz w:val="18"/>
          <w:szCs w:val="18"/>
        </w:rPr>
      </w:pPr>
      <w:r w:rsidRPr="0038283C">
        <w:rPr>
          <w:sz w:val="18"/>
          <w:szCs w:val="18"/>
        </w:rPr>
        <w:t>Информационные материалы к проекту:</w:t>
      </w:r>
    </w:p>
    <w:p w:rsidR="0038283C" w:rsidRPr="0038283C" w:rsidRDefault="0038283C" w:rsidP="008A67CA">
      <w:pPr>
        <w:ind w:left="0" w:firstLine="284"/>
        <w:rPr>
          <w:sz w:val="18"/>
          <w:szCs w:val="18"/>
        </w:rPr>
      </w:pPr>
      <w:r w:rsidRPr="0038283C">
        <w:rPr>
          <w:sz w:val="18"/>
          <w:szCs w:val="18"/>
        </w:rPr>
        <w:t>1)проект решения о предоставлении разрешения на условно разрешенный вид использования земельного участка;</w:t>
      </w:r>
    </w:p>
    <w:p w:rsidR="0038283C" w:rsidRPr="0038283C" w:rsidRDefault="0038283C" w:rsidP="008A67CA">
      <w:pPr>
        <w:ind w:left="0" w:firstLine="284"/>
        <w:rPr>
          <w:sz w:val="18"/>
          <w:szCs w:val="18"/>
        </w:rPr>
      </w:pPr>
      <w:r w:rsidRPr="0038283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8283C" w:rsidRPr="0038283C" w:rsidRDefault="0038283C" w:rsidP="008A67CA">
      <w:pPr>
        <w:ind w:left="0" w:firstLine="284"/>
        <w:rPr>
          <w:sz w:val="18"/>
          <w:szCs w:val="18"/>
        </w:rPr>
      </w:pPr>
      <w:r w:rsidRPr="0038283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11.03.2024г. по 28.03.2024 г.)</w:t>
      </w:r>
    </w:p>
    <w:p w:rsidR="0038283C" w:rsidRPr="0038283C" w:rsidRDefault="0038283C" w:rsidP="008A67CA">
      <w:pPr>
        <w:ind w:left="0" w:firstLine="284"/>
        <w:rPr>
          <w:sz w:val="18"/>
          <w:szCs w:val="18"/>
        </w:rPr>
      </w:pPr>
      <w:r w:rsidRPr="0038283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8283C">
        <w:rPr>
          <w:sz w:val="18"/>
          <w:szCs w:val="18"/>
        </w:rPr>
        <w:t xml:space="preserve"> А</w:t>
      </w:r>
      <w:proofErr w:type="gramEnd"/>
      <w:r w:rsidRPr="0038283C">
        <w:rPr>
          <w:sz w:val="18"/>
          <w:szCs w:val="18"/>
        </w:rPr>
        <w:t>, 1 этаж, 3 кабинет (отдел градостроительства, земельных и имущественных отношений)</w:t>
      </w:r>
    </w:p>
    <w:p w:rsidR="0038283C" w:rsidRPr="0038283C" w:rsidRDefault="0038283C" w:rsidP="008A67CA">
      <w:pPr>
        <w:ind w:left="0" w:firstLine="284"/>
        <w:rPr>
          <w:sz w:val="18"/>
          <w:szCs w:val="18"/>
        </w:rPr>
      </w:pPr>
      <w:r w:rsidRPr="0038283C">
        <w:rPr>
          <w:sz w:val="18"/>
          <w:szCs w:val="18"/>
        </w:rPr>
        <w:t>Дата открытия экспозиции проекта: 11.03.2024 г.</w:t>
      </w:r>
    </w:p>
    <w:p w:rsidR="0038283C" w:rsidRPr="0038283C" w:rsidRDefault="0038283C" w:rsidP="008A67CA">
      <w:pPr>
        <w:ind w:left="0" w:firstLine="284"/>
        <w:rPr>
          <w:sz w:val="18"/>
          <w:szCs w:val="18"/>
        </w:rPr>
      </w:pPr>
      <w:r w:rsidRPr="0038283C">
        <w:rPr>
          <w:sz w:val="18"/>
          <w:szCs w:val="18"/>
        </w:rPr>
        <w:t>Срок, время проведения экспозиции проекта: с 11.03.2024г. по 28.03.2024г. включительно.</w:t>
      </w:r>
    </w:p>
    <w:p w:rsidR="0038283C" w:rsidRPr="0038283C" w:rsidRDefault="0038283C" w:rsidP="008A67CA">
      <w:pPr>
        <w:ind w:left="0" w:firstLine="284"/>
        <w:rPr>
          <w:sz w:val="18"/>
          <w:szCs w:val="18"/>
        </w:rPr>
      </w:pPr>
      <w:r w:rsidRPr="0038283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8283C" w:rsidRPr="0038283C" w:rsidRDefault="0038283C" w:rsidP="008A67CA">
      <w:pPr>
        <w:ind w:left="0" w:firstLine="284"/>
        <w:rPr>
          <w:sz w:val="18"/>
          <w:szCs w:val="18"/>
        </w:rPr>
      </w:pPr>
      <w:r w:rsidRPr="0038283C">
        <w:rPr>
          <w:sz w:val="18"/>
          <w:szCs w:val="18"/>
        </w:rPr>
        <w:t>Собрания участников публичных слушаний:</w:t>
      </w:r>
    </w:p>
    <w:p w:rsidR="0038283C" w:rsidRPr="0038283C" w:rsidRDefault="0038283C" w:rsidP="008A67CA">
      <w:pPr>
        <w:ind w:left="0" w:firstLine="284"/>
        <w:rPr>
          <w:sz w:val="18"/>
          <w:szCs w:val="18"/>
        </w:rPr>
      </w:pPr>
      <w:r w:rsidRPr="0038283C">
        <w:rPr>
          <w:sz w:val="18"/>
          <w:szCs w:val="18"/>
        </w:rPr>
        <w:t>- Регистрация лиц, участвующих в собрании участников публичных слушаний: 28.03.2024 г.</w:t>
      </w:r>
    </w:p>
    <w:p w:rsidR="0038283C" w:rsidRPr="0038283C" w:rsidRDefault="0038283C" w:rsidP="008A67CA">
      <w:pPr>
        <w:ind w:left="0" w:firstLine="284"/>
        <w:rPr>
          <w:sz w:val="18"/>
          <w:szCs w:val="18"/>
        </w:rPr>
      </w:pPr>
      <w:r w:rsidRPr="0038283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8283C">
        <w:rPr>
          <w:sz w:val="18"/>
          <w:szCs w:val="18"/>
        </w:rPr>
        <w:t xml:space="preserve"> А</w:t>
      </w:r>
      <w:proofErr w:type="gramEnd"/>
      <w:r w:rsidRPr="0038283C">
        <w:rPr>
          <w:sz w:val="18"/>
          <w:szCs w:val="18"/>
        </w:rPr>
        <w:t>, 1 этаж, 3 кабинет;</w:t>
      </w:r>
    </w:p>
    <w:p w:rsidR="0038283C" w:rsidRPr="0038283C" w:rsidRDefault="0038283C" w:rsidP="008A67CA">
      <w:pPr>
        <w:ind w:left="0" w:firstLine="284"/>
        <w:rPr>
          <w:sz w:val="18"/>
          <w:szCs w:val="18"/>
        </w:rPr>
      </w:pPr>
      <w:r w:rsidRPr="0038283C">
        <w:rPr>
          <w:sz w:val="18"/>
          <w:szCs w:val="18"/>
        </w:rPr>
        <w:t>- Собрание участников публичных слушаний: 28.03.2024 в 16:20 часов.</w:t>
      </w:r>
    </w:p>
    <w:p w:rsidR="0038283C" w:rsidRPr="0038283C" w:rsidRDefault="0038283C" w:rsidP="008A67CA">
      <w:pPr>
        <w:ind w:left="0" w:firstLine="284"/>
        <w:rPr>
          <w:sz w:val="18"/>
          <w:szCs w:val="18"/>
        </w:rPr>
      </w:pPr>
      <w:proofErr w:type="gramStart"/>
      <w:r w:rsidRPr="0038283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8283C" w:rsidRPr="0038283C" w:rsidRDefault="0038283C" w:rsidP="008A67CA">
      <w:pPr>
        <w:ind w:left="0" w:firstLine="284"/>
        <w:rPr>
          <w:sz w:val="18"/>
          <w:szCs w:val="18"/>
        </w:rPr>
      </w:pPr>
      <w:r w:rsidRPr="0038283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8283C" w:rsidRPr="0038283C" w:rsidRDefault="0038283C" w:rsidP="008A67CA">
      <w:pPr>
        <w:ind w:left="0" w:firstLine="284"/>
        <w:rPr>
          <w:sz w:val="18"/>
          <w:szCs w:val="18"/>
        </w:rPr>
      </w:pPr>
      <w:r w:rsidRPr="0038283C">
        <w:rPr>
          <w:sz w:val="18"/>
          <w:szCs w:val="18"/>
        </w:rPr>
        <w:t>- в письменной или устной форме в ходе проведения собрания участников публичных слушаний;</w:t>
      </w:r>
    </w:p>
    <w:p w:rsidR="0038283C" w:rsidRPr="0038283C" w:rsidRDefault="0038283C" w:rsidP="008A67CA">
      <w:pPr>
        <w:ind w:left="0" w:firstLine="284"/>
        <w:rPr>
          <w:sz w:val="18"/>
          <w:szCs w:val="18"/>
        </w:rPr>
      </w:pPr>
      <w:r w:rsidRPr="0038283C">
        <w:rPr>
          <w:sz w:val="18"/>
          <w:szCs w:val="18"/>
        </w:rPr>
        <w:t xml:space="preserve">- в письменной форме в адрес Администрации Хомутовского муниципального образования по адресу: </w:t>
      </w:r>
      <w:proofErr w:type="gramStart"/>
      <w:r w:rsidRPr="0038283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8283C" w:rsidRPr="0038283C" w:rsidRDefault="0038283C" w:rsidP="008A67CA">
      <w:pPr>
        <w:ind w:left="0" w:firstLine="284"/>
        <w:rPr>
          <w:sz w:val="18"/>
          <w:szCs w:val="18"/>
        </w:rPr>
      </w:pPr>
      <w:r w:rsidRPr="0038283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38283C">
        <w:rPr>
          <w:sz w:val="18"/>
          <w:szCs w:val="18"/>
        </w:rPr>
        <w:t>ПОС</w:t>
      </w:r>
      <w:proofErr w:type="gramEnd"/>
      <w:r w:rsidRPr="0038283C">
        <w:rPr>
          <w:sz w:val="18"/>
          <w:szCs w:val="18"/>
        </w:rPr>
        <w:t>/ Общественные обсуждения и публичные слушания::  с 11.03.2024г. по 28.03.2024.</w:t>
      </w:r>
    </w:p>
    <w:p w:rsidR="0069317A" w:rsidRDefault="0038283C" w:rsidP="008A67CA">
      <w:pPr>
        <w:ind w:left="0" w:firstLine="284"/>
        <w:rPr>
          <w:sz w:val="18"/>
          <w:szCs w:val="18"/>
        </w:rPr>
      </w:pPr>
      <w:r w:rsidRPr="0038283C">
        <w:rPr>
          <w:sz w:val="18"/>
          <w:szCs w:val="18"/>
        </w:rPr>
        <w:t>Справки по вопросам организации и проведения публичных слушаний по телефону: 696-182,696-501.</w:t>
      </w:r>
    </w:p>
    <w:p w:rsidR="00787E3A" w:rsidRDefault="00787E3A" w:rsidP="008A67CA">
      <w:pPr>
        <w:ind w:left="0" w:firstLine="284"/>
        <w:rPr>
          <w:sz w:val="18"/>
          <w:szCs w:val="18"/>
        </w:rPr>
      </w:pPr>
    </w:p>
    <w:p w:rsidR="00787E3A" w:rsidRDefault="00787E3A" w:rsidP="008A67CA">
      <w:pPr>
        <w:ind w:left="0" w:firstLine="284"/>
        <w:rPr>
          <w:sz w:val="18"/>
          <w:szCs w:val="18"/>
        </w:rPr>
      </w:pPr>
    </w:p>
    <w:p w:rsidR="00787E3A" w:rsidRDefault="00787E3A" w:rsidP="008A67CA">
      <w:pPr>
        <w:ind w:left="0" w:firstLine="284"/>
        <w:rPr>
          <w:sz w:val="18"/>
          <w:szCs w:val="18"/>
        </w:rPr>
      </w:pPr>
    </w:p>
    <w:p w:rsidR="00787E3A" w:rsidRPr="00787E3A" w:rsidRDefault="00787E3A" w:rsidP="008A67CA">
      <w:pPr>
        <w:ind w:left="0" w:firstLine="284"/>
        <w:rPr>
          <w:sz w:val="18"/>
          <w:szCs w:val="18"/>
        </w:rPr>
      </w:pPr>
      <w:r w:rsidRPr="00787E3A">
        <w:rPr>
          <w:sz w:val="18"/>
          <w:szCs w:val="18"/>
        </w:rPr>
        <w:t>Проект</w:t>
      </w:r>
    </w:p>
    <w:p w:rsidR="00787E3A" w:rsidRPr="00787E3A" w:rsidRDefault="00787E3A" w:rsidP="008A67CA">
      <w:pPr>
        <w:ind w:left="0" w:firstLine="284"/>
        <w:rPr>
          <w:sz w:val="18"/>
          <w:szCs w:val="18"/>
        </w:rPr>
      </w:pPr>
      <w:r w:rsidRPr="00787E3A">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38:06:100922:3972 площадью 1201 </w:t>
      </w:r>
      <w:proofErr w:type="spellStart"/>
      <w:r w:rsidRPr="00787E3A">
        <w:rPr>
          <w:sz w:val="18"/>
          <w:szCs w:val="18"/>
        </w:rPr>
        <w:t>кв.м</w:t>
      </w:r>
      <w:proofErr w:type="spellEnd"/>
      <w:r w:rsidRPr="00787E3A">
        <w:rPr>
          <w:sz w:val="18"/>
          <w:szCs w:val="18"/>
        </w:rPr>
        <w:t>., расположенного по адресу: Иркутская область, Иркутский район, д. Куда, пер. Семейный, 8.</w:t>
      </w:r>
    </w:p>
    <w:p w:rsidR="00787E3A" w:rsidRPr="00787E3A" w:rsidRDefault="00787E3A" w:rsidP="008A67CA">
      <w:pPr>
        <w:ind w:left="0" w:firstLine="284"/>
        <w:rPr>
          <w:sz w:val="18"/>
          <w:szCs w:val="18"/>
        </w:rPr>
      </w:pPr>
    </w:p>
    <w:p w:rsidR="00787E3A" w:rsidRPr="00787E3A" w:rsidRDefault="00787E3A" w:rsidP="008A67CA">
      <w:pPr>
        <w:ind w:left="0" w:firstLine="284"/>
        <w:rPr>
          <w:sz w:val="18"/>
          <w:szCs w:val="18"/>
        </w:rPr>
      </w:pPr>
      <w:r w:rsidRPr="00787E3A">
        <w:rPr>
          <w:sz w:val="18"/>
          <w:szCs w:val="18"/>
        </w:rPr>
        <w:t xml:space="preserve">Учитывая заявление Белова Вячеслава Владимировича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38:06:100922:3972 площадью 1201 </w:t>
      </w:r>
      <w:proofErr w:type="spellStart"/>
      <w:r w:rsidRPr="00787E3A">
        <w:rPr>
          <w:sz w:val="18"/>
          <w:szCs w:val="18"/>
        </w:rPr>
        <w:t>кв.м</w:t>
      </w:r>
      <w:proofErr w:type="spellEnd"/>
      <w:r w:rsidRPr="00787E3A">
        <w:rPr>
          <w:sz w:val="18"/>
          <w:szCs w:val="18"/>
        </w:rPr>
        <w:t>., расположенного по адресу: Иркутская область, Иркутский район, д. Куда, пер. Семейный, 8.</w:t>
      </w:r>
    </w:p>
    <w:p w:rsidR="008A67CA" w:rsidRDefault="008A67CA" w:rsidP="008A67CA">
      <w:pPr>
        <w:ind w:left="0" w:firstLine="284"/>
        <w:rPr>
          <w:sz w:val="18"/>
          <w:szCs w:val="18"/>
        </w:rPr>
      </w:pPr>
    </w:p>
    <w:p w:rsidR="008A67CA" w:rsidRDefault="008A67CA" w:rsidP="008A67CA">
      <w:pPr>
        <w:ind w:left="0" w:firstLine="284"/>
        <w:rPr>
          <w:sz w:val="18"/>
          <w:szCs w:val="18"/>
        </w:rPr>
      </w:pPr>
    </w:p>
    <w:p w:rsidR="0038283C" w:rsidRPr="008A67CA" w:rsidRDefault="00787E3A" w:rsidP="008A67CA">
      <w:pPr>
        <w:ind w:left="0" w:firstLine="284"/>
        <w:jc w:val="center"/>
        <w:rPr>
          <w:b/>
          <w:sz w:val="18"/>
          <w:szCs w:val="18"/>
        </w:rPr>
      </w:pPr>
      <w:r w:rsidRPr="008A67CA">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8283C" w:rsidRPr="008A67CA" w:rsidRDefault="0038283C" w:rsidP="008A67CA">
      <w:pPr>
        <w:ind w:left="0" w:firstLine="284"/>
        <w:jc w:val="center"/>
        <w:rPr>
          <w:b/>
          <w:sz w:val="18"/>
          <w:szCs w:val="18"/>
        </w:rPr>
      </w:pPr>
    </w:p>
    <w:p w:rsidR="0038283C" w:rsidRPr="0038283C" w:rsidRDefault="0038283C" w:rsidP="000E5A0F">
      <w:pPr>
        <w:ind w:left="0" w:firstLine="284"/>
        <w:jc w:val="right"/>
        <w:rPr>
          <w:sz w:val="18"/>
          <w:szCs w:val="18"/>
        </w:rPr>
      </w:pPr>
    </w:p>
    <w:p w:rsidR="009579CF" w:rsidRPr="009579CF" w:rsidRDefault="009579CF" w:rsidP="000E5A0F">
      <w:pPr>
        <w:ind w:left="0" w:firstLine="284"/>
        <w:rPr>
          <w:i/>
          <w:sz w:val="18"/>
          <w:szCs w:val="18"/>
        </w:rPr>
      </w:pPr>
      <w:r w:rsidRPr="009579CF">
        <w:rPr>
          <w:i/>
          <w:sz w:val="18"/>
          <w:szCs w:val="18"/>
        </w:rPr>
        <w:tab/>
      </w:r>
      <w:r w:rsidRPr="009579CF">
        <w:rPr>
          <w:i/>
          <w:sz w:val="18"/>
          <w:szCs w:val="18"/>
        </w:rPr>
        <w:tab/>
      </w:r>
      <w:r w:rsidR="00787E3A" w:rsidRPr="006C0777">
        <w:rPr>
          <w:b/>
          <w:noProof/>
          <w:sz w:val="32"/>
          <w:szCs w:val="32"/>
        </w:rPr>
        <w:drawing>
          <wp:inline distT="0" distB="0" distL="0" distR="0" wp14:anchorId="6A5E6B7D" wp14:editId="434E8901">
            <wp:extent cx="6019800" cy="438634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23019" cy="4388688"/>
                    </a:xfrm>
                    <a:prstGeom prst="rect">
                      <a:avLst/>
                    </a:prstGeom>
                  </pic:spPr>
                </pic:pic>
              </a:graphicData>
            </a:graphic>
          </wp:inline>
        </w:drawing>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Default="009579CF" w:rsidP="000C4604">
      <w:pPr>
        <w:ind w:left="0" w:firstLine="284"/>
        <w:rPr>
          <w:i/>
          <w:sz w:val="18"/>
          <w:szCs w:val="18"/>
        </w:rPr>
      </w:pPr>
      <w:r w:rsidRPr="009579CF">
        <w:rPr>
          <w:i/>
          <w:sz w:val="18"/>
          <w:szCs w:val="18"/>
        </w:rPr>
        <w:tab/>
      </w:r>
      <w:r w:rsidRPr="009579CF">
        <w:rPr>
          <w:i/>
          <w:sz w:val="18"/>
          <w:szCs w:val="18"/>
        </w:rPr>
        <w:tab/>
      </w:r>
    </w:p>
    <w:p w:rsidR="000C4604" w:rsidRPr="005A6700" w:rsidRDefault="000C4604" w:rsidP="000C4604">
      <w:pPr>
        <w:pStyle w:val="af9"/>
        <w:tabs>
          <w:tab w:val="left" w:pos="3976"/>
        </w:tabs>
        <w:ind w:left="0" w:right="174" w:firstLine="426"/>
        <w:jc w:val="center"/>
        <w:rPr>
          <w:sz w:val="18"/>
          <w:szCs w:val="18"/>
        </w:rPr>
      </w:pPr>
      <w:r w:rsidRPr="005A6700">
        <w:rPr>
          <w:sz w:val="18"/>
          <w:szCs w:val="18"/>
        </w:rPr>
        <w:t>РОССИЙСКАЯ ФЕДЕРАЦИЯ</w:t>
      </w:r>
    </w:p>
    <w:p w:rsidR="000C4604" w:rsidRPr="005A6700" w:rsidRDefault="000C4604" w:rsidP="000C4604">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0C4604" w:rsidRPr="005A6700" w:rsidRDefault="000C4604" w:rsidP="000C4604">
      <w:pPr>
        <w:tabs>
          <w:tab w:val="left" w:pos="426"/>
          <w:tab w:val="left" w:pos="3976"/>
        </w:tabs>
        <w:ind w:left="-142" w:right="174" w:firstLine="426"/>
        <w:jc w:val="center"/>
        <w:rPr>
          <w:b/>
          <w:sz w:val="18"/>
          <w:szCs w:val="18"/>
        </w:rPr>
      </w:pPr>
      <w:r w:rsidRPr="005A6700">
        <w:rPr>
          <w:b/>
          <w:sz w:val="18"/>
          <w:szCs w:val="18"/>
        </w:rPr>
        <w:t>ДУМА</w:t>
      </w:r>
    </w:p>
    <w:p w:rsidR="000C4604" w:rsidRPr="005A6700" w:rsidRDefault="000C4604" w:rsidP="000C4604">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0C4604" w:rsidRPr="005A6700" w:rsidRDefault="000C4604" w:rsidP="000C4604">
      <w:pPr>
        <w:tabs>
          <w:tab w:val="left" w:pos="426"/>
          <w:tab w:val="left" w:pos="3976"/>
        </w:tabs>
        <w:ind w:left="-142" w:right="174" w:firstLine="426"/>
        <w:jc w:val="center"/>
        <w:rPr>
          <w:bCs/>
          <w:sz w:val="18"/>
          <w:szCs w:val="18"/>
        </w:rPr>
      </w:pPr>
      <w:r w:rsidRPr="005A6700">
        <w:rPr>
          <w:bCs/>
          <w:sz w:val="18"/>
          <w:szCs w:val="18"/>
        </w:rPr>
        <w:t>Пятый созыв</w:t>
      </w:r>
    </w:p>
    <w:p w:rsidR="000C4604" w:rsidRPr="005A6700" w:rsidRDefault="000C4604" w:rsidP="000C4604">
      <w:pPr>
        <w:tabs>
          <w:tab w:val="left" w:pos="426"/>
          <w:tab w:val="left" w:pos="3976"/>
        </w:tabs>
        <w:ind w:left="-142" w:right="174" w:firstLine="426"/>
        <w:jc w:val="center"/>
        <w:rPr>
          <w:b/>
          <w:bCs/>
          <w:sz w:val="18"/>
          <w:szCs w:val="18"/>
        </w:rPr>
      </w:pPr>
      <w:r w:rsidRPr="005A6700">
        <w:rPr>
          <w:b/>
          <w:bCs/>
          <w:sz w:val="18"/>
          <w:szCs w:val="18"/>
        </w:rPr>
        <w:t>Решение</w:t>
      </w:r>
    </w:p>
    <w:p w:rsidR="000C4604" w:rsidRPr="005A6700" w:rsidRDefault="000C4604" w:rsidP="000C4604">
      <w:pPr>
        <w:tabs>
          <w:tab w:val="left" w:pos="426"/>
          <w:tab w:val="left" w:pos="3976"/>
        </w:tabs>
        <w:ind w:left="-142" w:right="174" w:firstLine="426"/>
        <w:jc w:val="center"/>
        <w:rPr>
          <w:b/>
          <w:bCs/>
          <w:sz w:val="18"/>
          <w:szCs w:val="18"/>
        </w:rPr>
      </w:pPr>
    </w:p>
    <w:p w:rsidR="000C4604" w:rsidRPr="0006797A" w:rsidRDefault="00EF0327" w:rsidP="000C4604">
      <w:pPr>
        <w:tabs>
          <w:tab w:val="left" w:pos="426"/>
          <w:tab w:val="left" w:pos="3976"/>
        </w:tabs>
        <w:ind w:left="-142" w:right="174" w:firstLine="426"/>
        <w:rPr>
          <w:sz w:val="18"/>
          <w:szCs w:val="18"/>
          <w:u w:val="single"/>
        </w:rPr>
      </w:pPr>
      <w:r>
        <w:rPr>
          <w:bCs/>
          <w:sz w:val="18"/>
          <w:szCs w:val="18"/>
          <w:u w:val="single"/>
        </w:rPr>
        <w:t>01.03</w:t>
      </w:r>
      <w:r w:rsidR="000C4604">
        <w:rPr>
          <w:bCs/>
          <w:sz w:val="18"/>
          <w:szCs w:val="18"/>
          <w:u w:val="single"/>
        </w:rPr>
        <w:t xml:space="preserve"> 2024</w:t>
      </w:r>
      <w:r w:rsidR="000C4604" w:rsidRPr="0006797A">
        <w:rPr>
          <w:sz w:val="18"/>
          <w:szCs w:val="18"/>
          <w:u w:val="single"/>
        </w:rPr>
        <w:t xml:space="preserve">  </w:t>
      </w:r>
      <w:r w:rsidR="00D077C8">
        <w:rPr>
          <w:sz w:val="18"/>
          <w:szCs w:val="18"/>
          <w:u w:val="single"/>
        </w:rPr>
        <w:t>№ 22</w:t>
      </w:r>
      <w:r w:rsidR="000C4604" w:rsidRPr="0006797A">
        <w:rPr>
          <w:sz w:val="18"/>
          <w:szCs w:val="18"/>
          <w:u w:val="single"/>
        </w:rPr>
        <w:t>-</w:t>
      </w:r>
      <w:r w:rsidR="00D077C8">
        <w:rPr>
          <w:sz w:val="18"/>
          <w:szCs w:val="18"/>
          <w:u w:val="single"/>
        </w:rPr>
        <w:t>107</w:t>
      </w:r>
      <w:r w:rsidR="000C4604" w:rsidRPr="00DD3F68">
        <w:rPr>
          <w:sz w:val="18"/>
          <w:szCs w:val="18"/>
          <w:u w:val="single"/>
        </w:rPr>
        <w:t xml:space="preserve"> д</w:t>
      </w:r>
    </w:p>
    <w:p w:rsidR="000C4604" w:rsidRPr="005A6700" w:rsidRDefault="000C4604" w:rsidP="000C4604">
      <w:pPr>
        <w:tabs>
          <w:tab w:val="left" w:pos="426"/>
          <w:tab w:val="left" w:pos="3976"/>
        </w:tabs>
        <w:ind w:left="-142" w:right="174" w:firstLine="426"/>
        <w:rPr>
          <w:sz w:val="18"/>
          <w:szCs w:val="18"/>
        </w:rPr>
      </w:pPr>
      <w:r w:rsidRPr="005A6700">
        <w:rPr>
          <w:sz w:val="18"/>
          <w:szCs w:val="18"/>
        </w:rPr>
        <w:t xml:space="preserve">       с. Хомутово </w:t>
      </w:r>
    </w:p>
    <w:p w:rsidR="000C4604" w:rsidRPr="005A6700" w:rsidRDefault="000C4604" w:rsidP="000C4604">
      <w:pPr>
        <w:tabs>
          <w:tab w:val="left" w:pos="426"/>
          <w:tab w:val="left" w:pos="3976"/>
        </w:tabs>
        <w:ind w:left="0" w:right="174" w:firstLine="426"/>
        <w:rPr>
          <w:sz w:val="18"/>
          <w:szCs w:val="18"/>
        </w:rPr>
      </w:pPr>
    </w:p>
    <w:p w:rsidR="000C4604" w:rsidRDefault="0043677F" w:rsidP="0043677F">
      <w:pPr>
        <w:pStyle w:val="af9"/>
        <w:tabs>
          <w:tab w:val="left" w:pos="3976"/>
        </w:tabs>
        <w:ind w:left="0" w:right="174" w:firstLine="426"/>
        <w:rPr>
          <w:sz w:val="18"/>
          <w:szCs w:val="18"/>
        </w:rPr>
      </w:pPr>
      <w:r>
        <w:rPr>
          <w:sz w:val="18"/>
          <w:szCs w:val="18"/>
        </w:rPr>
        <w:t xml:space="preserve">О награждении Почетной грамотой </w:t>
      </w:r>
      <w:r w:rsidRPr="0043677F">
        <w:rPr>
          <w:sz w:val="18"/>
          <w:szCs w:val="18"/>
        </w:rPr>
        <w:t xml:space="preserve">и об объявлении Благодарности </w:t>
      </w:r>
      <w:r w:rsidR="00EF0327" w:rsidRPr="0043677F">
        <w:rPr>
          <w:sz w:val="18"/>
          <w:szCs w:val="18"/>
        </w:rPr>
        <w:t>Думы Хомутовского  муниципального образовани</w:t>
      </w:r>
      <w:r w:rsidRPr="0043677F">
        <w:rPr>
          <w:sz w:val="18"/>
          <w:szCs w:val="18"/>
        </w:rPr>
        <w:t>я</w:t>
      </w:r>
      <w:r>
        <w:rPr>
          <w:sz w:val="18"/>
          <w:szCs w:val="18"/>
        </w:rPr>
        <w:t>.</w:t>
      </w:r>
    </w:p>
    <w:p w:rsidR="0043677F" w:rsidRPr="0043677F" w:rsidRDefault="0043677F" w:rsidP="0043677F">
      <w:pPr>
        <w:tabs>
          <w:tab w:val="left" w:pos="3976"/>
        </w:tabs>
        <w:ind w:left="0" w:right="174" w:firstLine="0"/>
        <w:rPr>
          <w:sz w:val="18"/>
          <w:szCs w:val="18"/>
        </w:rPr>
      </w:pPr>
    </w:p>
    <w:p w:rsidR="0043677F" w:rsidRPr="0043677F" w:rsidRDefault="0043677F" w:rsidP="0043677F">
      <w:pPr>
        <w:ind w:left="0" w:firstLine="284"/>
        <w:rPr>
          <w:sz w:val="18"/>
          <w:szCs w:val="18"/>
        </w:rPr>
      </w:pPr>
      <w:proofErr w:type="gramStart"/>
      <w:r w:rsidRPr="0043677F">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43677F">
        <w:rPr>
          <w:sz w:val="18"/>
          <w:szCs w:val="18"/>
        </w:rPr>
        <w:t>Хомутовским</w:t>
      </w:r>
      <w:proofErr w:type="spellEnd"/>
      <w:r w:rsidRPr="0043677F">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43677F">
        <w:rPr>
          <w:sz w:val="18"/>
          <w:szCs w:val="18"/>
        </w:rPr>
        <w:t xml:space="preserve"> </w:t>
      </w:r>
      <w:proofErr w:type="gramStart"/>
      <w:r w:rsidRPr="0043677F">
        <w:rPr>
          <w:sz w:val="18"/>
          <w:szCs w:val="18"/>
        </w:rPr>
        <w:t>образования</w:t>
      </w:r>
      <w:proofErr w:type="gramEnd"/>
      <w:r w:rsidRPr="0043677F">
        <w:rPr>
          <w:sz w:val="18"/>
          <w:szCs w:val="18"/>
        </w:rPr>
        <w:t xml:space="preserve"> представленные материалы на награждение Почетной грамотой и объявление Благодарности Думы Хомутовского муниципального образования и на основании голосования Дума Хомутовского муниципального образования</w:t>
      </w:r>
    </w:p>
    <w:p w:rsidR="0043677F" w:rsidRDefault="0043677F" w:rsidP="0043677F">
      <w:pPr>
        <w:ind w:left="0" w:firstLine="284"/>
        <w:rPr>
          <w:sz w:val="18"/>
          <w:szCs w:val="18"/>
        </w:rPr>
      </w:pPr>
      <w:r w:rsidRPr="0043677F">
        <w:rPr>
          <w:sz w:val="18"/>
          <w:szCs w:val="18"/>
        </w:rPr>
        <w:lastRenderedPageBreak/>
        <w:t xml:space="preserve">РЕШИЛА: </w:t>
      </w: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r w:rsidRPr="0043677F">
        <w:rPr>
          <w:sz w:val="18"/>
          <w:szCs w:val="18"/>
        </w:rPr>
        <w:t>1.1. Объявить Благодарность Думы Хомутовского муниципального образования за плодотворный, добросовестный труд, профессионализм и в связи с празднованием Дня работника культуры:</w:t>
      </w:r>
      <w:r w:rsidRPr="0043677F">
        <w:rPr>
          <w:sz w:val="18"/>
          <w:szCs w:val="18"/>
        </w:rPr>
        <w:tab/>
      </w:r>
    </w:p>
    <w:p w:rsidR="0043677F" w:rsidRPr="0043677F" w:rsidRDefault="0043677F" w:rsidP="0043677F">
      <w:pPr>
        <w:ind w:left="0" w:firstLine="284"/>
        <w:rPr>
          <w:sz w:val="18"/>
          <w:szCs w:val="18"/>
        </w:rPr>
      </w:pPr>
      <w:r w:rsidRPr="0043677F">
        <w:rPr>
          <w:sz w:val="18"/>
          <w:szCs w:val="18"/>
        </w:rPr>
        <w:t>- Первухиной Екатерине Владимировне, руководителю студии ДПТ «</w:t>
      </w:r>
      <w:proofErr w:type="spellStart"/>
      <w:r w:rsidRPr="0043677F">
        <w:rPr>
          <w:sz w:val="18"/>
          <w:szCs w:val="18"/>
        </w:rPr>
        <w:t>Мастеришки</w:t>
      </w:r>
      <w:proofErr w:type="spellEnd"/>
      <w:r w:rsidRPr="0043677F">
        <w:rPr>
          <w:sz w:val="18"/>
          <w:szCs w:val="18"/>
        </w:rPr>
        <w:t>» муниципального учреждения культуры «Культурно-спортивный комплекс» Хомутовского МО;</w:t>
      </w:r>
    </w:p>
    <w:p w:rsidR="0043677F" w:rsidRPr="0043677F" w:rsidRDefault="0043677F" w:rsidP="0043677F">
      <w:pPr>
        <w:ind w:left="0" w:firstLine="284"/>
        <w:rPr>
          <w:sz w:val="18"/>
          <w:szCs w:val="18"/>
        </w:rPr>
      </w:pPr>
      <w:r w:rsidRPr="0043677F">
        <w:rPr>
          <w:sz w:val="18"/>
          <w:szCs w:val="18"/>
        </w:rPr>
        <w:t>- Исаевой Веронике Сергеевне, руководителю студии изобразительного творчества «Фантазия» муниципального учреждения культуры «Культурно-спортивный комплекс» Хомутовского МО.</w:t>
      </w:r>
    </w:p>
    <w:p w:rsidR="0043677F" w:rsidRPr="0043677F" w:rsidRDefault="0043677F" w:rsidP="0043677F">
      <w:pPr>
        <w:ind w:left="0" w:firstLine="284"/>
        <w:rPr>
          <w:sz w:val="18"/>
          <w:szCs w:val="18"/>
        </w:rPr>
      </w:pPr>
      <w:r w:rsidRPr="0043677F">
        <w:rPr>
          <w:sz w:val="18"/>
          <w:szCs w:val="18"/>
        </w:rPr>
        <w:t>1.2. Объявить Благодарность Думы Хомутовского муниципального образования за многолетний добросовестный труд, активную жизненную позицию</w:t>
      </w:r>
    </w:p>
    <w:p w:rsidR="0043677F" w:rsidRPr="0043677F" w:rsidRDefault="0043677F" w:rsidP="0043677F">
      <w:pPr>
        <w:ind w:left="0" w:firstLine="284"/>
        <w:rPr>
          <w:sz w:val="18"/>
          <w:szCs w:val="18"/>
        </w:rPr>
      </w:pPr>
      <w:r w:rsidRPr="0043677F">
        <w:rPr>
          <w:sz w:val="18"/>
          <w:szCs w:val="18"/>
        </w:rPr>
        <w:t xml:space="preserve">- </w:t>
      </w:r>
      <w:proofErr w:type="spellStart"/>
      <w:r w:rsidRPr="0043677F">
        <w:rPr>
          <w:sz w:val="18"/>
          <w:szCs w:val="18"/>
        </w:rPr>
        <w:t>Рютину</w:t>
      </w:r>
      <w:proofErr w:type="spellEnd"/>
      <w:r w:rsidRPr="0043677F">
        <w:rPr>
          <w:sz w:val="18"/>
          <w:szCs w:val="18"/>
        </w:rPr>
        <w:t xml:space="preserve"> Алексею Игоревичу, сантехнику МКУ «Хозяйственно-эксплуатационная служба Хомутовского муниципального образования»;</w:t>
      </w:r>
    </w:p>
    <w:p w:rsidR="0043677F" w:rsidRPr="0043677F" w:rsidRDefault="0043677F" w:rsidP="0043677F">
      <w:pPr>
        <w:ind w:left="0" w:firstLine="284"/>
        <w:rPr>
          <w:sz w:val="18"/>
          <w:szCs w:val="18"/>
        </w:rPr>
      </w:pPr>
      <w:r w:rsidRPr="0043677F">
        <w:rPr>
          <w:sz w:val="18"/>
          <w:szCs w:val="18"/>
        </w:rPr>
        <w:t>1.3. Объявить Благодарность Думы Хомутовского муниципального образования за многолетний добросовестный труд, активную жизненную позицию и в честь 50-летия со дня рождения:</w:t>
      </w:r>
    </w:p>
    <w:p w:rsidR="0043677F" w:rsidRPr="0043677F" w:rsidRDefault="0043677F" w:rsidP="0043677F">
      <w:pPr>
        <w:ind w:left="0" w:firstLine="284"/>
        <w:rPr>
          <w:sz w:val="18"/>
          <w:szCs w:val="18"/>
        </w:rPr>
      </w:pPr>
      <w:r w:rsidRPr="0043677F">
        <w:rPr>
          <w:sz w:val="18"/>
          <w:szCs w:val="18"/>
        </w:rPr>
        <w:t xml:space="preserve">- </w:t>
      </w:r>
      <w:proofErr w:type="spellStart"/>
      <w:r w:rsidRPr="0043677F">
        <w:rPr>
          <w:sz w:val="18"/>
          <w:szCs w:val="18"/>
        </w:rPr>
        <w:t>Бухаровой</w:t>
      </w:r>
      <w:proofErr w:type="spellEnd"/>
      <w:r w:rsidRPr="0043677F">
        <w:rPr>
          <w:sz w:val="18"/>
          <w:szCs w:val="18"/>
        </w:rPr>
        <w:t xml:space="preserve"> Ларисе Васильевне – администратору МКУ «Хозяйственно-эксплуатационная служба Хомутовского муниципального образования».</w:t>
      </w:r>
    </w:p>
    <w:p w:rsidR="0043677F" w:rsidRPr="0043677F" w:rsidRDefault="0043677F" w:rsidP="0043677F">
      <w:pPr>
        <w:ind w:left="0" w:firstLine="284"/>
        <w:rPr>
          <w:sz w:val="18"/>
          <w:szCs w:val="18"/>
        </w:rPr>
      </w:pPr>
      <w:r w:rsidRPr="0043677F">
        <w:rPr>
          <w:sz w:val="18"/>
          <w:szCs w:val="18"/>
        </w:rPr>
        <w:t>1.4. Наградить Почетной грамотой Думы Хомутовского муниципального образования за многолетний добросовестный труд, активную жизненную позицию и в честь 50-летия со дня рождения:</w:t>
      </w:r>
    </w:p>
    <w:p w:rsidR="0043677F" w:rsidRPr="0043677F" w:rsidRDefault="0043677F" w:rsidP="0043677F">
      <w:pPr>
        <w:ind w:left="0" w:firstLine="284"/>
        <w:rPr>
          <w:sz w:val="18"/>
          <w:szCs w:val="18"/>
        </w:rPr>
      </w:pPr>
      <w:r w:rsidRPr="0043677F">
        <w:rPr>
          <w:sz w:val="18"/>
          <w:szCs w:val="18"/>
        </w:rPr>
        <w:t xml:space="preserve"> - </w:t>
      </w:r>
      <w:proofErr w:type="spellStart"/>
      <w:r w:rsidRPr="0043677F">
        <w:rPr>
          <w:sz w:val="18"/>
          <w:szCs w:val="18"/>
        </w:rPr>
        <w:t>Лохову</w:t>
      </w:r>
      <w:proofErr w:type="spellEnd"/>
      <w:r w:rsidRPr="0043677F">
        <w:rPr>
          <w:sz w:val="18"/>
          <w:szCs w:val="18"/>
        </w:rPr>
        <w:t xml:space="preserve"> Ольгу Ивановну – администратора МКУ «Хозяйственно-эксплуатационная служба Хомутовского муниципального образования».</w:t>
      </w:r>
    </w:p>
    <w:p w:rsidR="0043677F" w:rsidRPr="0043677F" w:rsidRDefault="0043677F" w:rsidP="0043677F">
      <w:pPr>
        <w:ind w:left="0" w:firstLine="284"/>
        <w:rPr>
          <w:sz w:val="18"/>
          <w:szCs w:val="18"/>
        </w:rPr>
      </w:pPr>
      <w:r w:rsidRPr="0043677F">
        <w:rPr>
          <w:sz w:val="18"/>
          <w:szCs w:val="18"/>
        </w:rPr>
        <w:t>2. Опубликовать данное решение в установленном законом порядке.</w:t>
      </w:r>
    </w:p>
    <w:p w:rsidR="0043677F" w:rsidRPr="0043677F" w:rsidRDefault="0043677F" w:rsidP="0043677F">
      <w:pPr>
        <w:ind w:left="0" w:firstLine="284"/>
        <w:rPr>
          <w:sz w:val="18"/>
          <w:szCs w:val="18"/>
        </w:rPr>
      </w:pPr>
      <w:r w:rsidRPr="0043677F">
        <w:rPr>
          <w:sz w:val="18"/>
          <w:szCs w:val="18"/>
        </w:rPr>
        <w:t xml:space="preserve">3. </w:t>
      </w:r>
      <w:proofErr w:type="gramStart"/>
      <w:r w:rsidRPr="0043677F">
        <w:rPr>
          <w:sz w:val="18"/>
          <w:szCs w:val="18"/>
        </w:rPr>
        <w:t>Контроль за</w:t>
      </w:r>
      <w:proofErr w:type="gramEnd"/>
      <w:r w:rsidRPr="0043677F">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1329FA" w:rsidRDefault="0043677F" w:rsidP="001329FA">
      <w:pPr>
        <w:ind w:left="0" w:firstLine="284"/>
        <w:jc w:val="center"/>
        <w:rPr>
          <w:i/>
          <w:sz w:val="18"/>
          <w:szCs w:val="18"/>
        </w:rPr>
      </w:pPr>
      <w:r w:rsidRPr="001329FA">
        <w:rPr>
          <w:i/>
          <w:sz w:val="18"/>
          <w:szCs w:val="18"/>
        </w:rPr>
        <w:t>Глава  Хомутовского</w:t>
      </w:r>
    </w:p>
    <w:p w:rsidR="0043677F" w:rsidRPr="001329FA" w:rsidRDefault="0043677F" w:rsidP="001329FA">
      <w:pPr>
        <w:ind w:left="0" w:firstLine="284"/>
        <w:jc w:val="right"/>
        <w:rPr>
          <w:i/>
          <w:sz w:val="18"/>
          <w:szCs w:val="18"/>
        </w:rPr>
      </w:pPr>
      <w:r w:rsidRPr="001329FA">
        <w:rPr>
          <w:i/>
          <w:sz w:val="18"/>
          <w:szCs w:val="18"/>
        </w:rPr>
        <w:t>муниципального образова</w:t>
      </w:r>
      <w:r w:rsidR="001329FA">
        <w:rPr>
          <w:i/>
          <w:sz w:val="18"/>
          <w:szCs w:val="18"/>
        </w:rPr>
        <w:t xml:space="preserve">ния                            </w:t>
      </w:r>
      <w:r w:rsidRPr="001329FA">
        <w:rPr>
          <w:i/>
          <w:sz w:val="18"/>
          <w:szCs w:val="18"/>
        </w:rPr>
        <w:t xml:space="preserve">                     В.М. </w:t>
      </w:r>
      <w:proofErr w:type="spellStart"/>
      <w:r w:rsidRPr="001329FA">
        <w:rPr>
          <w:i/>
          <w:sz w:val="18"/>
          <w:szCs w:val="18"/>
        </w:rPr>
        <w:t>Колмаченко</w:t>
      </w:r>
      <w:proofErr w:type="spellEnd"/>
    </w:p>
    <w:p w:rsidR="0043677F" w:rsidRDefault="0043677F" w:rsidP="0043677F">
      <w:pPr>
        <w:ind w:left="0" w:firstLine="284"/>
        <w:rPr>
          <w:sz w:val="18"/>
          <w:szCs w:val="18"/>
        </w:rPr>
      </w:pPr>
    </w:p>
    <w:p w:rsidR="0043677F" w:rsidRDefault="0043677F" w:rsidP="0043677F">
      <w:pPr>
        <w:ind w:left="0" w:firstLine="284"/>
        <w:rPr>
          <w:sz w:val="18"/>
          <w:szCs w:val="18"/>
        </w:rPr>
      </w:pPr>
    </w:p>
    <w:p w:rsidR="0043677F" w:rsidRPr="005A6700" w:rsidRDefault="0043677F" w:rsidP="0043677F">
      <w:pPr>
        <w:pStyle w:val="af9"/>
        <w:tabs>
          <w:tab w:val="left" w:pos="3976"/>
        </w:tabs>
        <w:ind w:left="0" w:right="174" w:firstLine="426"/>
        <w:jc w:val="center"/>
        <w:rPr>
          <w:sz w:val="18"/>
          <w:szCs w:val="18"/>
        </w:rPr>
      </w:pPr>
      <w:r w:rsidRPr="005A6700">
        <w:rPr>
          <w:sz w:val="18"/>
          <w:szCs w:val="18"/>
        </w:rPr>
        <w:t>РОССИЙСКАЯ ФЕДЕРАЦИЯ</w:t>
      </w:r>
    </w:p>
    <w:p w:rsidR="0043677F" w:rsidRPr="005A6700" w:rsidRDefault="0043677F" w:rsidP="0043677F">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3677F" w:rsidRPr="005A6700" w:rsidRDefault="0043677F" w:rsidP="0043677F">
      <w:pPr>
        <w:tabs>
          <w:tab w:val="left" w:pos="426"/>
          <w:tab w:val="left" w:pos="3976"/>
        </w:tabs>
        <w:ind w:left="-142" w:right="174" w:firstLine="426"/>
        <w:jc w:val="center"/>
        <w:rPr>
          <w:b/>
          <w:sz w:val="18"/>
          <w:szCs w:val="18"/>
        </w:rPr>
      </w:pPr>
      <w:r w:rsidRPr="005A6700">
        <w:rPr>
          <w:b/>
          <w:sz w:val="18"/>
          <w:szCs w:val="18"/>
        </w:rPr>
        <w:t>ДУМА</w:t>
      </w:r>
    </w:p>
    <w:p w:rsidR="0043677F" w:rsidRPr="005A6700" w:rsidRDefault="0043677F" w:rsidP="0043677F">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3677F" w:rsidRPr="005A6700" w:rsidRDefault="0043677F" w:rsidP="0043677F">
      <w:pPr>
        <w:tabs>
          <w:tab w:val="left" w:pos="426"/>
          <w:tab w:val="left" w:pos="3976"/>
        </w:tabs>
        <w:ind w:left="-142" w:right="174" w:firstLine="426"/>
        <w:jc w:val="center"/>
        <w:rPr>
          <w:bCs/>
          <w:sz w:val="18"/>
          <w:szCs w:val="18"/>
        </w:rPr>
      </w:pPr>
      <w:r w:rsidRPr="005A6700">
        <w:rPr>
          <w:bCs/>
          <w:sz w:val="18"/>
          <w:szCs w:val="18"/>
        </w:rPr>
        <w:t>Пятый созыв</w:t>
      </w:r>
    </w:p>
    <w:p w:rsidR="0043677F" w:rsidRPr="005A6700" w:rsidRDefault="0043677F" w:rsidP="0043677F">
      <w:pPr>
        <w:tabs>
          <w:tab w:val="left" w:pos="426"/>
          <w:tab w:val="left" w:pos="3976"/>
        </w:tabs>
        <w:ind w:left="-142" w:right="174" w:firstLine="426"/>
        <w:jc w:val="center"/>
        <w:rPr>
          <w:b/>
          <w:bCs/>
          <w:sz w:val="18"/>
          <w:szCs w:val="18"/>
        </w:rPr>
      </w:pPr>
      <w:r w:rsidRPr="005A6700">
        <w:rPr>
          <w:b/>
          <w:bCs/>
          <w:sz w:val="18"/>
          <w:szCs w:val="18"/>
        </w:rPr>
        <w:t>Решение</w:t>
      </w:r>
    </w:p>
    <w:p w:rsidR="0043677F" w:rsidRPr="005A6700" w:rsidRDefault="0043677F" w:rsidP="0043677F">
      <w:pPr>
        <w:tabs>
          <w:tab w:val="left" w:pos="426"/>
          <w:tab w:val="left" w:pos="3976"/>
        </w:tabs>
        <w:ind w:left="-142" w:right="174" w:firstLine="426"/>
        <w:jc w:val="center"/>
        <w:rPr>
          <w:b/>
          <w:bCs/>
          <w:sz w:val="18"/>
          <w:szCs w:val="18"/>
        </w:rPr>
      </w:pPr>
    </w:p>
    <w:p w:rsidR="0043677F" w:rsidRPr="0006797A" w:rsidRDefault="0043677F" w:rsidP="0043677F">
      <w:pPr>
        <w:tabs>
          <w:tab w:val="left" w:pos="426"/>
          <w:tab w:val="left" w:pos="3976"/>
        </w:tabs>
        <w:ind w:left="-142" w:right="174" w:firstLine="426"/>
        <w:rPr>
          <w:sz w:val="18"/>
          <w:szCs w:val="18"/>
          <w:u w:val="single"/>
        </w:rPr>
      </w:pPr>
      <w:r>
        <w:rPr>
          <w:bCs/>
          <w:sz w:val="18"/>
          <w:szCs w:val="18"/>
          <w:u w:val="single"/>
        </w:rPr>
        <w:t>01.03 2024</w:t>
      </w:r>
      <w:r w:rsidRPr="0006797A">
        <w:rPr>
          <w:sz w:val="18"/>
          <w:szCs w:val="18"/>
          <w:u w:val="single"/>
        </w:rPr>
        <w:t xml:space="preserve">  </w:t>
      </w:r>
      <w:r>
        <w:rPr>
          <w:sz w:val="18"/>
          <w:szCs w:val="18"/>
          <w:u w:val="single"/>
        </w:rPr>
        <w:t>№ 22</w:t>
      </w:r>
      <w:r w:rsidRPr="0006797A">
        <w:rPr>
          <w:sz w:val="18"/>
          <w:szCs w:val="18"/>
          <w:u w:val="single"/>
        </w:rPr>
        <w:t>-</w:t>
      </w:r>
      <w:r w:rsidR="001329FA">
        <w:rPr>
          <w:sz w:val="18"/>
          <w:szCs w:val="18"/>
          <w:u w:val="single"/>
        </w:rPr>
        <w:t>108</w:t>
      </w:r>
      <w:r w:rsidRPr="00DD3F68">
        <w:rPr>
          <w:sz w:val="18"/>
          <w:szCs w:val="18"/>
          <w:u w:val="single"/>
        </w:rPr>
        <w:t xml:space="preserve"> д</w:t>
      </w:r>
    </w:p>
    <w:p w:rsidR="0043677F" w:rsidRPr="005A6700" w:rsidRDefault="0043677F" w:rsidP="0043677F">
      <w:pPr>
        <w:tabs>
          <w:tab w:val="left" w:pos="426"/>
          <w:tab w:val="left" w:pos="3976"/>
        </w:tabs>
        <w:ind w:left="-142" w:right="174" w:firstLine="426"/>
        <w:rPr>
          <w:sz w:val="18"/>
          <w:szCs w:val="18"/>
        </w:rPr>
      </w:pPr>
      <w:r w:rsidRPr="005A6700">
        <w:rPr>
          <w:sz w:val="18"/>
          <w:szCs w:val="18"/>
        </w:rPr>
        <w:t xml:space="preserve">       с. Хомутово </w:t>
      </w:r>
    </w:p>
    <w:p w:rsidR="0043677F" w:rsidRPr="005A6700" w:rsidRDefault="0043677F" w:rsidP="0043677F">
      <w:pPr>
        <w:tabs>
          <w:tab w:val="left" w:pos="426"/>
          <w:tab w:val="left" w:pos="3976"/>
        </w:tabs>
        <w:ind w:left="0" w:right="174" w:firstLine="426"/>
        <w:rPr>
          <w:sz w:val="18"/>
          <w:szCs w:val="18"/>
        </w:rPr>
      </w:pPr>
    </w:p>
    <w:p w:rsidR="0016660F" w:rsidRDefault="0016660F" w:rsidP="0016660F">
      <w:pPr>
        <w:ind w:left="0" w:firstLine="426"/>
        <w:rPr>
          <w:sz w:val="18"/>
          <w:szCs w:val="18"/>
        </w:rPr>
      </w:pPr>
      <w:r w:rsidRPr="0016660F">
        <w:rPr>
          <w:sz w:val="18"/>
          <w:szCs w:val="18"/>
        </w:rPr>
        <w:t xml:space="preserve">Об утверждении Положения о порядке сообщения лицами, замещающими муниципальные должности в </w:t>
      </w:r>
      <w:proofErr w:type="spellStart"/>
      <w:r w:rsidRPr="0016660F">
        <w:rPr>
          <w:sz w:val="18"/>
          <w:szCs w:val="18"/>
        </w:rPr>
        <w:t>Хомутовском</w:t>
      </w:r>
      <w:proofErr w:type="spellEnd"/>
      <w:r w:rsidRPr="0016660F">
        <w:rPr>
          <w:sz w:val="18"/>
          <w:szCs w:val="18"/>
        </w:rPr>
        <w:t xml:space="preserve"> муниципальном образовании, о возникновении личной заинтересованности при исполнении должностных обязанностей, которая приводит или может привести к конфликту интересов</w:t>
      </w:r>
      <w:r>
        <w:rPr>
          <w:sz w:val="18"/>
          <w:szCs w:val="18"/>
        </w:rPr>
        <w:t>.</w:t>
      </w:r>
    </w:p>
    <w:p w:rsidR="0016660F" w:rsidRPr="0016660F" w:rsidRDefault="0016660F" w:rsidP="00CA3B90">
      <w:pPr>
        <w:ind w:left="0" w:firstLine="0"/>
        <w:rPr>
          <w:sz w:val="18"/>
          <w:szCs w:val="18"/>
        </w:rPr>
      </w:pPr>
    </w:p>
    <w:p w:rsidR="00CA3B90" w:rsidRDefault="00CA3B90" w:rsidP="00CA3B90">
      <w:pPr>
        <w:ind w:left="0" w:firstLine="426"/>
        <w:rPr>
          <w:sz w:val="18"/>
          <w:szCs w:val="18"/>
        </w:rPr>
      </w:pPr>
      <w:proofErr w:type="gramStart"/>
      <w:r w:rsidRPr="00CA3B90">
        <w:rPr>
          <w:sz w:val="18"/>
          <w:szCs w:val="18"/>
        </w:rPr>
        <w:t>В соответствии с Федеральным законом от 25 декабря 2008 года № 273  ФЗ «О противодействии коррупции»,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w:t>
      </w:r>
      <w:proofErr w:type="gramEnd"/>
      <w:r w:rsidRPr="00CA3B90">
        <w:rPr>
          <w:sz w:val="18"/>
          <w:szCs w:val="18"/>
        </w:rPr>
        <w:t xml:space="preserve"> </w:t>
      </w:r>
      <w:proofErr w:type="gramStart"/>
      <w:r w:rsidRPr="00CA3B90">
        <w:rPr>
          <w:sz w:val="18"/>
          <w:szCs w:val="18"/>
        </w:rPr>
        <w:t>внесении</w:t>
      </w:r>
      <w:proofErr w:type="gramEnd"/>
      <w:r w:rsidRPr="00CA3B90">
        <w:rPr>
          <w:sz w:val="18"/>
          <w:szCs w:val="18"/>
        </w:rPr>
        <w:t xml:space="preserve"> изменений в некоторые акты Президента Российской Федерации», руководствуясь Уставом Хомутовского муниципального образования, Дума Хомутовского муниципального образования,</w:t>
      </w:r>
    </w:p>
    <w:p w:rsidR="00CA3B90" w:rsidRPr="00CA3B90" w:rsidRDefault="00CA3B90" w:rsidP="00CA3B90">
      <w:pPr>
        <w:ind w:left="0" w:firstLine="426"/>
        <w:rPr>
          <w:sz w:val="18"/>
          <w:szCs w:val="18"/>
        </w:rPr>
      </w:pPr>
    </w:p>
    <w:p w:rsidR="00CA3B90" w:rsidRDefault="00CA3B90" w:rsidP="00CA3B90">
      <w:pPr>
        <w:ind w:left="0" w:firstLine="426"/>
        <w:rPr>
          <w:sz w:val="18"/>
          <w:szCs w:val="18"/>
        </w:rPr>
      </w:pPr>
      <w:r w:rsidRPr="00CA3B90">
        <w:rPr>
          <w:sz w:val="18"/>
          <w:szCs w:val="18"/>
        </w:rPr>
        <w:t xml:space="preserve">РЕШИЛА: </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 xml:space="preserve">1. Утвердить Положение о порядке сообщения лицами, замещающими муниципальные должности в </w:t>
      </w:r>
      <w:proofErr w:type="spellStart"/>
      <w:r w:rsidRPr="00CA3B90">
        <w:rPr>
          <w:sz w:val="18"/>
          <w:szCs w:val="18"/>
        </w:rPr>
        <w:t>Хомутовском</w:t>
      </w:r>
      <w:proofErr w:type="spellEnd"/>
      <w:r w:rsidRPr="00CA3B90">
        <w:rPr>
          <w:sz w:val="18"/>
          <w:szCs w:val="18"/>
        </w:rPr>
        <w:t xml:space="preserve"> муниципальном образовании, о возникновении личной заинтересованности при исполнении должностных обязанностей, которая приводит или может привести к конфликту интересов (прилагается).</w:t>
      </w:r>
    </w:p>
    <w:p w:rsidR="00CA3B90" w:rsidRPr="00CA3B90" w:rsidRDefault="00CA3B90" w:rsidP="00CA3B90">
      <w:pPr>
        <w:ind w:left="0" w:firstLine="426"/>
        <w:rPr>
          <w:sz w:val="18"/>
          <w:szCs w:val="18"/>
        </w:rPr>
      </w:pPr>
      <w:r w:rsidRPr="00CA3B90">
        <w:rPr>
          <w:sz w:val="18"/>
          <w:szCs w:val="18"/>
        </w:rPr>
        <w:t>2. Опубликовать настоящее решение в установленном законом порядке.</w:t>
      </w:r>
    </w:p>
    <w:p w:rsidR="00CA3B90" w:rsidRPr="00CA3B90" w:rsidRDefault="00CA3B90" w:rsidP="00CA3B90">
      <w:pPr>
        <w:ind w:left="0" w:firstLine="426"/>
        <w:rPr>
          <w:sz w:val="18"/>
          <w:szCs w:val="18"/>
        </w:rPr>
      </w:pPr>
      <w:r w:rsidRPr="00CA3B90">
        <w:rPr>
          <w:sz w:val="18"/>
          <w:szCs w:val="18"/>
        </w:rPr>
        <w:t xml:space="preserve">3. </w:t>
      </w:r>
      <w:proofErr w:type="gramStart"/>
      <w:r w:rsidRPr="00CA3B90">
        <w:rPr>
          <w:sz w:val="18"/>
          <w:szCs w:val="18"/>
        </w:rPr>
        <w:t>Контроль за</w:t>
      </w:r>
      <w:proofErr w:type="gramEnd"/>
      <w:r w:rsidRPr="00CA3B90">
        <w:rPr>
          <w:sz w:val="18"/>
          <w:szCs w:val="18"/>
        </w:rPr>
        <w:t xml:space="preserve"> исполнением настоящего решения возложить на постоянную комиссию по Уставу, регламенту и депутатской этике.</w:t>
      </w:r>
    </w:p>
    <w:p w:rsidR="00CA3B90" w:rsidRPr="00CA3B90" w:rsidRDefault="00CA3B90" w:rsidP="00CA3B90">
      <w:pPr>
        <w:ind w:left="0" w:firstLine="426"/>
        <w:rPr>
          <w:sz w:val="18"/>
          <w:szCs w:val="18"/>
        </w:rPr>
      </w:pPr>
    </w:p>
    <w:p w:rsidR="00CA3B90" w:rsidRPr="00EC2298" w:rsidRDefault="00CA3B90" w:rsidP="00EC2298">
      <w:pPr>
        <w:ind w:left="0" w:firstLine="426"/>
        <w:jc w:val="center"/>
        <w:rPr>
          <w:i/>
          <w:sz w:val="18"/>
          <w:szCs w:val="18"/>
        </w:rPr>
      </w:pPr>
      <w:r w:rsidRPr="00EC2298">
        <w:rPr>
          <w:i/>
          <w:sz w:val="18"/>
          <w:szCs w:val="18"/>
        </w:rPr>
        <w:t>Глава Хомутовского</w:t>
      </w:r>
    </w:p>
    <w:p w:rsidR="00CA3B90" w:rsidRPr="00EC2298" w:rsidRDefault="00CA3B90" w:rsidP="00EC2298">
      <w:pPr>
        <w:ind w:left="0" w:firstLine="426"/>
        <w:jc w:val="right"/>
        <w:rPr>
          <w:i/>
          <w:sz w:val="18"/>
          <w:szCs w:val="18"/>
        </w:rPr>
      </w:pPr>
      <w:r w:rsidRPr="00EC2298">
        <w:rPr>
          <w:i/>
          <w:sz w:val="18"/>
          <w:szCs w:val="18"/>
        </w:rPr>
        <w:t xml:space="preserve">муниципального образования     </w:t>
      </w:r>
      <w:r w:rsidR="00EC2298">
        <w:rPr>
          <w:i/>
          <w:sz w:val="18"/>
          <w:szCs w:val="18"/>
        </w:rPr>
        <w:t xml:space="preserve">                                 </w:t>
      </w:r>
      <w:r w:rsidRPr="00EC2298">
        <w:rPr>
          <w:i/>
          <w:sz w:val="18"/>
          <w:szCs w:val="18"/>
        </w:rPr>
        <w:t xml:space="preserve">   </w:t>
      </w:r>
      <w:r w:rsidRPr="00EC2298">
        <w:rPr>
          <w:i/>
          <w:sz w:val="18"/>
          <w:szCs w:val="18"/>
        </w:rPr>
        <w:tab/>
        <w:t xml:space="preserve">     В.М. </w:t>
      </w:r>
      <w:proofErr w:type="spellStart"/>
      <w:r w:rsidRPr="00EC2298">
        <w:rPr>
          <w:i/>
          <w:sz w:val="18"/>
          <w:szCs w:val="18"/>
        </w:rPr>
        <w:t>Колмаченко</w:t>
      </w:r>
      <w:proofErr w:type="spellEnd"/>
    </w:p>
    <w:p w:rsidR="00CA3B90" w:rsidRPr="00EC2298" w:rsidRDefault="00CA3B90" w:rsidP="00EC2298">
      <w:pPr>
        <w:ind w:left="0" w:firstLine="426"/>
        <w:jc w:val="right"/>
        <w:rPr>
          <w:i/>
          <w:sz w:val="18"/>
          <w:szCs w:val="18"/>
        </w:rPr>
      </w:pPr>
    </w:p>
    <w:p w:rsidR="00CA3B90" w:rsidRPr="00EC2298" w:rsidRDefault="00CA3B90"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EC2298" w:rsidRDefault="00EC2298" w:rsidP="00EC2298">
      <w:pPr>
        <w:ind w:left="0" w:firstLine="426"/>
        <w:jc w:val="right"/>
        <w:rPr>
          <w:i/>
          <w:sz w:val="18"/>
          <w:szCs w:val="18"/>
        </w:rPr>
      </w:pPr>
    </w:p>
    <w:p w:rsidR="00CA3B90" w:rsidRPr="00EC2298" w:rsidRDefault="00CA3B90" w:rsidP="00EC2298">
      <w:pPr>
        <w:ind w:left="0" w:firstLine="426"/>
        <w:jc w:val="right"/>
        <w:rPr>
          <w:i/>
          <w:sz w:val="18"/>
          <w:szCs w:val="18"/>
        </w:rPr>
      </w:pPr>
      <w:r w:rsidRPr="00EC2298">
        <w:rPr>
          <w:i/>
          <w:sz w:val="18"/>
          <w:szCs w:val="18"/>
        </w:rPr>
        <w:lastRenderedPageBreak/>
        <w:t>УТВЕРЖДЕНО</w:t>
      </w:r>
    </w:p>
    <w:p w:rsidR="00CA3B90" w:rsidRPr="00EC2298" w:rsidRDefault="00CA3B90" w:rsidP="00EC2298">
      <w:pPr>
        <w:ind w:left="0" w:firstLine="426"/>
        <w:jc w:val="right"/>
        <w:rPr>
          <w:i/>
          <w:sz w:val="18"/>
          <w:szCs w:val="18"/>
        </w:rPr>
      </w:pPr>
      <w:r w:rsidRPr="00EC2298">
        <w:rPr>
          <w:i/>
          <w:sz w:val="18"/>
          <w:szCs w:val="18"/>
        </w:rPr>
        <w:t>решением Думы Хомутовского муниципального образования</w:t>
      </w:r>
    </w:p>
    <w:p w:rsidR="00CA3B90" w:rsidRPr="00EC2298" w:rsidRDefault="00CA3B90" w:rsidP="00EC2298">
      <w:pPr>
        <w:ind w:left="0" w:firstLine="426"/>
        <w:jc w:val="right"/>
        <w:rPr>
          <w:i/>
          <w:sz w:val="18"/>
          <w:szCs w:val="18"/>
        </w:rPr>
      </w:pPr>
      <w:r w:rsidRPr="00EC2298">
        <w:rPr>
          <w:i/>
          <w:sz w:val="18"/>
          <w:szCs w:val="18"/>
        </w:rPr>
        <w:t xml:space="preserve">от </w:t>
      </w:r>
      <w:r w:rsidR="00EC2298">
        <w:rPr>
          <w:i/>
          <w:sz w:val="18"/>
          <w:szCs w:val="18"/>
          <w:u w:val="single"/>
        </w:rPr>
        <w:t>,101.03.2024</w:t>
      </w:r>
      <w:r w:rsidRPr="00EC2298">
        <w:rPr>
          <w:i/>
          <w:sz w:val="18"/>
          <w:szCs w:val="18"/>
        </w:rPr>
        <w:t>_ № _</w:t>
      </w:r>
      <w:r w:rsidR="00EC2298">
        <w:rPr>
          <w:i/>
          <w:sz w:val="18"/>
          <w:szCs w:val="18"/>
          <w:u w:val="single"/>
        </w:rPr>
        <w:t>22-108 д</w:t>
      </w:r>
      <w:r w:rsidRPr="00EC2298">
        <w:rPr>
          <w:i/>
          <w:sz w:val="18"/>
          <w:szCs w:val="18"/>
        </w:rPr>
        <w:t>_</w:t>
      </w:r>
    </w:p>
    <w:p w:rsidR="00CA3B90" w:rsidRPr="00EC2298" w:rsidRDefault="00CA3B90" w:rsidP="00CA3B90">
      <w:pPr>
        <w:ind w:left="0" w:firstLine="426"/>
        <w:rPr>
          <w:i/>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CA3B90" w:rsidP="00EC2298">
      <w:pPr>
        <w:ind w:left="0" w:firstLine="426"/>
        <w:jc w:val="center"/>
        <w:rPr>
          <w:sz w:val="18"/>
          <w:szCs w:val="18"/>
        </w:rPr>
      </w:pPr>
      <w:r w:rsidRPr="00CA3B90">
        <w:rPr>
          <w:sz w:val="18"/>
          <w:szCs w:val="18"/>
        </w:rPr>
        <w:t>ПОЛОЖЕНИЕ</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 xml:space="preserve">  о порядке сообщения лицами, замещающими муниципальные должности в </w:t>
      </w:r>
      <w:proofErr w:type="spellStart"/>
      <w:r w:rsidRPr="00CA3B90">
        <w:rPr>
          <w:sz w:val="18"/>
          <w:szCs w:val="18"/>
        </w:rPr>
        <w:t>Хомутовском</w:t>
      </w:r>
      <w:proofErr w:type="spellEnd"/>
      <w:r w:rsidRPr="00CA3B90">
        <w:rPr>
          <w:sz w:val="18"/>
          <w:szCs w:val="18"/>
        </w:rPr>
        <w:t xml:space="preserve"> муниципальном образовании,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1. Настоящее Положение определяет порядок сообщения Главой Хомутовского муниципального образования (далее – Глава), депутатами Думы Хомутовского муниципального образования (далее совместно – лица, замещающие муниципальные должности) Думе Хомутовского муниципального образование (далее – Дума)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CA3B90" w:rsidRPr="00CA3B90" w:rsidRDefault="00CA3B90" w:rsidP="00CA3B90">
      <w:pPr>
        <w:ind w:left="0" w:firstLine="426"/>
        <w:rPr>
          <w:sz w:val="18"/>
          <w:szCs w:val="18"/>
        </w:rPr>
      </w:pPr>
      <w:r w:rsidRPr="00CA3B90">
        <w:rPr>
          <w:sz w:val="18"/>
          <w:szCs w:val="18"/>
        </w:rPr>
        <w:t>2.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Положению.</w:t>
      </w:r>
    </w:p>
    <w:p w:rsidR="00CA3B90" w:rsidRPr="00CA3B90" w:rsidRDefault="00CA3B90" w:rsidP="00CA3B90">
      <w:pPr>
        <w:ind w:left="0" w:firstLine="426"/>
        <w:rPr>
          <w:sz w:val="18"/>
          <w:szCs w:val="18"/>
        </w:rPr>
      </w:pPr>
      <w:r w:rsidRPr="00CA3B90">
        <w:rPr>
          <w:sz w:val="18"/>
          <w:szCs w:val="18"/>
        </w:rPr>
        <w:t>3. Лица, замещающие муниципальные должности, обязаны уведомить Думу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им станет об этом известно, а также принимать меры по предотвращению или урегулированию конфликта интересов.</w:t>
      </w:r>
    </w:p>
    <w:p w:rsidR="00CA3B90" w:rsidRPr="00CA3B90" w:rsidRDefault="00CA3B90" w:rsidP="00CA3B90">
      <w:pPr>
        <w:ind w:left="0" w:firstLine="426"/>
        <w:rPr>
          <w:sz w:val="18"/>
          <w:szCs w:val="18"/>
        </w:rPr>
      </w:pPr>
      <w:r w:rsidRPr="00CA3B90">
        <w:rPr>
          <w:sz w:val="18"/>
          <w:szCs w:val="18"/>
        </w:rPr>
        <w:t>4.  Лицо, замещающее муниципальную должность (за исключением Главы) направляет уведомление на имя председателя Думы  (сотруднику администрации, ответственному за профилактику коррупционных и иных правонарушений) (далее - уполномоченному должностному лицу). Глава направляет уведомление в порядке, предусмотренном настоящим пунктом, на имя заместителя председателя Думы.</w:t>
      </w:r>
    </w:p>
    <w:p w:rsidR="00CA3B90" w:rsidRPr="00CA3B90" w:rsidRDefault="00CA3B90" w:rsidP="00CA3B90">
      <w:pPr>
        <w:ind w:left="0" w:firstLine="426"/>
        <w:rPr>
          <w:sz w:val="18"/>
          <w:szCs w:val="18"/>
        </w:rPr>
      </w:pPr>
      <w:r w:rsidRPr="00CA3B90">
        <w:rPr>
          <w:sz w:val="18"/>
          <w:szCs w:val="18"/>
        </w:rPr>
        <w:t>5. Уведомление регистрируется уполномоченным должностным лицом в журнале учета уведомлений (далее – журнал) незамедлительно, в присутствии лица, направившего уведомление.</w:t>
      </w:r>
    </w:p>
    <w:p w:rsidR="00CA3B90" w:rsidRPr="00CA3B90" w:rsidRDefault="00CA3B90" w:rsidP="00CA3B90">
      <w:pPr>
        <w:ind w:left="0" w:firstLine="426"/>
        <w:rPr>
          <w:sz w:val="18"/>
          <w:szCs w:val="18"/>
        </w:rPr>
      </w:pPr>
      <w:r w:rsidRPr="00CA3B90">
        <w:rPr>
          <w:sz w:val="18"/>
          <w:szCs w:val="18"/>
        </w:rPr>
        <w:t>6. Журнал ведется уполномоченным должностным лицом по форме согласно приложению 2 к настоящему Положению. Листы журнала должны быть прошнурованы, пронумерованы. Журнал хранится у уполномоченного должностного лица.</w:t>
      </w:r>
    </w:p>
    <w:p w:rsidR="00CA3B90" w:rsidRPr="00CA3B90" w:rsidRDefault="00CA3B90" w:rsidP="00CA3B90">
      <w:pPr>
        <w:ind w:left="0" w:firstLine="426"/>
        <w:rPr>
          <w:sz w:val="18"/>
          <w:szCs w:val="18"/>
        </w:rPr>
      </w:pPr>
      <w:r w:rsidRPr="00CA3B90">
        <w:rPr>
          <w:sz w:val="18"/>
          <w:szCs w:val="18"/>
        </w:rPr>
        <w:t>7. На уведомлении ставится отметка о дате и времени его поступления к уполномоченному должностному лицу, номер регистрации в журнале, подпись уполномоченного должностного лица.</w:t>
      </w:r>
    </w:p>
    <w:p w:rsidR="00CA3B90" w:rsidRPr="00CA3B90" w:rsidRDefault="00CA3B90" w:rsidP="00CA3B90">
      <w:pPr>
        <w:ind w:left="0" w:firstLine="426"/>
        <w:rPr>
          <w:sz w:val="18"/>
          <w:szCs w:val="18"/>
        </w:rPr>
      </w:pPr>
      <w:r w:rsidRPr="00CA3B90">
        <w:rPr>
          <w:sz w:val="18"/>
          <w:szCs w:val="18"/>
        </w:rPr>
        <w:t>8. После регистрации уведомления уполномоченное должностное лицо выдает лицу,  направившему уведомление, расписку по форме согласно приложению 1 к настоящему Положению в получении уведомления с указанием даты его получения и номера регистрации в журнале.</w:t>
      </w:r>
    </w:p>
    <w:p w:rsidR="00CA3B90" w:rsidRPr="00CA3B90" w:rsidRDefault="00CA3B90" w:rsidP="00CA3B90">
      <w:pPr>
        <w:ind w:left="0" w:firstLine="426"/>
        <w:rPr>
          <w:sz w:val="18"/>
          <w:szCs w:val="18"/>
        </w:rPr>
      </w:pPr>
      <w:r w:rsidRPr="00CA3B90">
        <w:rPr>
          <w:sz w:val="18"/>
          <w:szCs w:val="18"/>
        </w:rPr>
        <w:t>9. Уведомление направляется уполномоченным должностным лицом должностному лицу Думы, на имя которого подано уведомление в соответствии с пунктом 4 настоящего Положения, не позднее одного рабочего дня, следующего за днем регистрации уведомления.</w:t>
      </w:r>
    </w:p>
    <w:p w:rsidR="00CA3B90" w:rsidRPr="00CA3B90" w:rsidRDefault="00CA3B90" w:rsidP="00CA3B90">
      <w:pPr>
        <w:ind w:left="0" w:firstLine="426"/>
        <w:rPr>
          <w:sz w:val="18"/>
          <w:szCs w:val="18"/>
        </w:rPr>
      </w:pPr>
      <w:r w:rsidRPr="00CA3B90">
        <w:rPr>
          <w:sz w:val="18"/>
          <w:szCs w:val="18"/>
        </w:rPr>
        <w:t xml:space="preserve">10. Должностное лицо Думы, на имя которого подано уведомление в соответствии с пунктом 4 настоящего Положения, не позднее трех рабочих дней со дня получения уведомления направляет уведомление в постоянную комиссию Думы по Уставу, регламенту и депутатской этике (далее – Комиссия) на предварительное рассмотрение. </w:t>
      </w:r>
    </w:p>
    <w:p w:rsidR="00CA3B90" w:rsidRPr="00CA3B90" w:rsidRDefault="00CA3B90" w:rsidP="00CA3B90">
      <w:pPr>
        <w:ind w:left="0" w:firstLine="426"/>
        <w:rPr>
          <w:sz w:val="18"/>
          <w:szCs w:val="18"/>
        </w:rPr>
      </w:pPr>
      <w:r w:rsidRPr="00CA3B90">
        <w:rPr>
          <w:sz w:val="18"/>
          <w:szCs w:val="18"/>
        </w:rPr>
        <w:t>11. В ходе предварительного рассмотрения уведомления члены Комиссии имеют право получать в установленном порядке от лица, замещающего муниципальную должность, направившего уведомление, пояснения по изложенным в них обстоятельствам и направлять в установленном порядке запросы в органы государственной власти, органы местного самоуправления муниципальных образований и заинтересованные организации.</w:t>
      </w:r>
    </w:p>
    <w:p w:rsidR="00CA3B90" w:rsidRPr="00CA3B90" w:rsidRDefault="00CA3B90" w:rsidP="00CA3B90">
      <w:pPr>
        <w:ind w:left="0" w:firstLine="426"/>
        <w:rPr>
          <w:sz w:val="18"/>
          <w:szCs w:val="18"/>
        </w:rPr>
      </w:pPr>
      <w:r w:rsidRPr="00CA3B90">
        <w:rPr>
          <w:sz w:val="18"/>
          <w:szCs w:val="18"/>
        </w:rPr>
        <w:t>12. По результатам предварительного рассмотрения уведомления Комиссия подготавливает мотивированное заключение.</w:t>
      </w:r>
    </w:p>
    <w:p w:rsidR="00CA3B90" w:rsidRPr="00CA3B90" w:rsidRDefault="00CA3B90" w:rsidP="00CA3B90">
      <w:pPr>
        <w:ind w:left="0" w:firstLine="426"/>
        <w:rPr>
          <w:sz w:val="18"/>
          <w:szCs w:val="18"/>
        </w:rPr>
      </w:pPr>
      <w:r w:rsidRPr="00CA3B90">
        <w:rPr>
          <w:sz w:val="18"/>
          <w:szCs w:val="18"/>
        </w:rPr>
        <w:t>13. Уведомление, мотивированное заключение и другие материалы, полученные в ходе предварительного рассмотрения уведомления, представляются Комиссией должностному лицу Думы, на имя которого подано уведомление в соответствии с пунктом 4 настоящего Положения, в течение семи рабочих дней со дня поступления уведомления в Комиссию на предварительное рассмотрение.</w:t>
      </w:r>
    </w:p>
    <w:p w:rsidR="00CA3B90" w:rsidRPr="00CA3B90" w:rsidRDefault="00CA3B90" w:rsidP="00CA3B90">
      <w:pPr>
        <w:ind w:left="0" w:firstLine="426"/>
        <w:rPr>
          <w:sz w:val="18"/>
          <w:szCs w:val="18"/>
        </w:rPr>
      </w:pPr>
      <w:r w:rsidRPr="00CA3B90">
        <w:rPr>
          <w:sz w:val="18"/>
          <w:szCs w:val="18"/>
        </w:rPr>
        <w:t>14. В случае направления запросов, указанных в пункте 11 настоящего Положения, уведомление, мотивированное заключение и другие материалы представляются должностному лицу Думы, на имя которого подано уведомление в соответствии с пунктом 4 настоящего Положения, в течение 45 календарных дней со дня поступления уведомления в Комиссию на предварительное рассмотрение. Указанный срок может быть продлен по решению должностного лица Думы, на имя которого подано уведомление в соответствии с пунктом 4 настоящего Положения, но не более чем на 30 календарных дней.</w:t>
      </w:r>
    </w:p>
    <w:p w:rsidR="00CA3B90" w:rsidRPr="00CA3B90" w:rsidRDefault="00CA3B90" w:rsidP="00CA3B90">
      <w:pPr>
        <w:ind w:left="0" w:firstLine="426"/>
        <w:rPr>
          <w:sz w:val="18"/>
          <w:szCs w:val="18"/>
        </w:rPr>
      </w:pPr>
      <w:r w:rsidRPr="00CA3B90">
        <w:rPr>
          <w:sz w:val="18"/>
          <w:szCs w:val="18"/>
        </w:rPr>
        <w:t>15. Должностное лицо Думы, на имя которого подано уведомление в соответствии с пунктом 4 настоящего Положения, в порядке и сроки, установленные регламентом Думы, обеспечивает рассмотрение уведомления лица, замещающего муниципальную должность, на ближайшем заседании Думы от дня представления ему Комиссией уведомления, мотивированного заключения и других материалов, полученных в ходе предварительного рассмотрения уведомления.</w:t>
      </w:r>
    </w:p>
    <w:p w:rsidR="00CA3B90" w:rsidRPr="00CA3B90" w:rsidRDefault="00CA3B90" w:rsidP="00CA3B90">
      <w:pPr>
        <w:ind w:left="0" w:firstLine="426"/>
        <w:rPr>
          <w:sz w:val="18"/>
          <w:szCs w:val="18"/>
        </w:rPr>
      </w:pPr>
      <w:r w:rsidRPr="00CA3B90">
        <w:rPr>
          <w:sz w:val="18"/>
          <w:szCs w:val="18"/>
        </w:rPr>
        <w:t>16. По результатам рассмотрения документов, предусмотренных пунктом 13 настоящего Положения, Дума принимает одно из следующих решений:</w:t>
      </w:r>
    </w:p>
    <w:p w:rsidR="00CA3B90" w:rsidRPr="00CA3B90" w:rsidRDefault="00CA3B90" w:rsidP="00CA3B90">
      <w:pPr>
        <w:ind w:left="0" w:firstLine="426"/>
        <w:rPr>
          <w:sz w:val="18"/>
          <w:szCs w:val="18"/>
        </w:rPr>
      </w:pPr>
      <w:r w:rsidRPr="00CA3B90">
        <w:rPr>
          <w:sz w:val="18"/>
          <w:szCs w:val="18"/>
        </w:rPr>
        <w:t>1) признать, что при исполнении должностных обязанностей лицом, замещающим муниципальную должность, направившим уведомление, конфликт интересов отсутствует;</w:t>
      </w:r>
    </w:p>
    <w:p w:rsidR="00CA3B90" w:rsidRPr="00CA3B90" w:rsidRDefault="00CA3B90" w:rsidP="00CA3B90">
      <w:pPr>
        <w:ind w:left="0" w:firstLine="426"/>
        <w:rPr>
          <w:sz w:val="18"/>
          <w:szCs w:val="18"/>
        </w:rPr>
      </w:pPr>
      <w:r w:rsidRPr="00CA3B90">
        <w:rPr>
          <w:sz w:val="18"/>
          <w:szCs w:val="18"/>
        </w:rPr>
        <w:t>2) признать, что при исполнении должностных обязанностей лицом, замещающим муниципальную должность, направившим уведомление, личная заинтересованность приводит или может привести к конфликту интересов;</w:t>
      </w:r>
    </w:p>
    <w:p w:rsidR="00CA3B90" w:rsidRPr="00CA3B90" w:rsidRDefault="00CA3B90" w:rsidP="00CA3B90">
      <w:pPr>
        <w:ind w:left="0" w:firstLine="426"/>
        <w:rPr>
          <w:sz w:val="18"/>
          <w:szCs w:val="18"/>
        </w:rPr>
      </w:pPr>
      <w:r w:rsidRPr="00CA3B90">
        <w:rPr>
          <w:sz w:val="18"/>
          <w:szCs w:val="18"/>
        </w:rPr>
        <w:t>3) признать, что лицом, замещающим муниципальную должность, направившим уведомление, не соблюдались требования об урегулировании конфликта интересов.</w:t>
      </w:r>
    </w:p>
    <w:p w:rsidR="00CA3B90" w:rsidRPr="00CA3B90" w:rsidRDefault="00CA3B90" w:rsidP="00CA3B90">
      <w:pPr>
        <w:ind w:left="0" w:firstLine="426"/>
        <w:rPr>
          <w:sz w:val="18"/>
          <w:szCs w:val="18"/>
        </w:rPr>
      </w:pPr>
      <w:r w:rsidRPr="00CA3B90">
        <w:rPr>
          <w:sz w:val="18"/>
          <w:szCs w:val="18"/>
        </w:rPr>
        <w:t xml:space="preserve">17. В случае принятия решения, предусмотренного подпунктом 2  пункта 16 настоящего Положения, Дума принимает меры или обеспечивает принятие мер по предотвращению или урегулированию конфликта интересов либо рекомендует лицу, </w:t>
      </w:r>
      <w:r w:rsidRPr="00CA3B90">
        <w:rPr>
          <w:sz w:val="18"/>
          <w:szCs w:val="18"/>
        </w:rPr>
        <w:lastRenderedPageBreak/>
        <w:t>замещающему муниципальную должность, направившему уведомление, принять такие меры в срок, установленный в решении Думы.</w:t>
      </w:r>
    </w:p>
    <w:p w:rsidR="00CA3B90" w:rsidRPr="00CA3B90" w:rsidRDefault="00CA3B90" w:rsidP="00CA3B90">
      <w:pPr>
        <w:ind w:left="0" w:firstLine="426"/>
        <w:rPr>
          <w:sz w:val="18"/>
          <w:szCs w:val="18"/>
        </w:rPr>
      </w:pPr>
      <w:r w:rsidRPr="00CA3B90">
        <w:rPr>
          <w:sz w:val="18"/>
          <w:szCs w:val="18"/>
        </w:rPr>
        <w:t xml:space="preserve">18. </w:t>
      </w:r>
      <w:proofErr w:type="gramStart"/>
      <w:r w:rsidRPr="00CA3B90">
        <w:rPr>
          <w:sz w:val="18"/>
          <w:szCs w:val="18"/>
        </w:rPr>
        <w:t>В случае принятия решения, предусмотренного подпунктом 3 пункта 16 настоящего Положения, а также в случае непринятия лицом, замещающим муниципальную должность, направившим уведомление, мер по предотвращению и урегулированию конфликта интересов, стороной которого оно является, в установленный в решении Думы срок, указанная информация представляется на ближайшем заседании Думы должностным лицом Думы, на имя которого подано уведомление в соответствии с пунктом 4 настоящего</w:t>
      </w:r>
      <w:proofErr w:type="gramEnd"/>
      <w:r w:rsidRPr="00CA3B90">
        <w:rPr>
          <w:sz w:val="18"/>
          <w:szCs w:val="18"/>
        </w:rPr>
        <w:t xml:space="preserve"> Положения. </w:t>
      </w:r>
      <w:proofErr w:type="gramStart"/>
      <w:r w:rsidRPr="00CA3B90">
        <w:rPr>
          <w:sz w:val="18"/>
          <w:szCs w:val="18"/>
        </w:rPr>
        <w:t>Данная информация является основанием для выдвижения депутатами Думы инициативы для освобождения от должности (в отношении Главы) досрочного прекращения полномочий (в отношении депутата Думы) в связи с утратой доверия, в порядке, установленном муниципальными нормативными правовыми актами, регулирующими процедуру освобождения от должности (досрочного прекращения полномочий) лиц, замещающих муниципальные должности, в связи с утратой доверия.</w:t>
      </w:r>
      <w:proofErr w:type="gramEnd"/>
    </w:p>
    <w:p w:rsidR="00CA3B90" w:rsidRPr="00CA3B90" w:rsidRDefault="00CA3B90" w:rsidP="00CA3B90">
      <w:pPr>
        <w:ind w:left="0" w:firstLine="426"/>
        <w:rPr>
          <w:sz w:val="18"/>
          <w:szCs w:val="18"/>
        </w:rPr>
      </w:pPr>
      <w:r w:rsidRPr="00CA3B90">
        <w:rPr>
          <w:sz w:val="18"/>
          <w:szCs w:val="18"/>
        </w:rPr>
        <w:t xml:space="preserve">19. </w:t>
      </w:r>
      <w:proofErr w:type="gramStart"/>
      <w:r w:rsidRPr="00CA3B90">
        <w:rPr>
          <w:sz w:val="18"/>
          <w:szCs w:val="18"/>
        </w:rPr>
        <w:t>Лица, замещающие муниципальные должности,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 установленных действующим законодательством РФ в целях противодействия коррупции, в случае, если несоблюдение таких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w:t>
      </w:r>
      <w:proofErr w:type="gramEnd"/>
      <w:r w:rsidRPr="00CA3B90">
        <w:rPr>
          <w:sz w:val="18"/>
          <w:szCs w:val="18"/>
        </w:rPr>
        <w:t xml:space="preserve"> 2008 года № 273-ФЗ «О противодействии коррупции». </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EC2298" w:rsidRDefault="00CA3B90" w:rsidP="00EC2298">
      <w:pPr>
        <w:ind w:left="0" w:firstLine="426"/>
        <w:jc w:val="center"/>
        <w:rPr>
          <w:i/>
          <w:sz w:val="18"/>
          <w:szCs w:val="18"/>
        </w:rPr>
      </w:pPr>
      <w:r w:rsidRPr="00EC2298">
        <w:rPr>
          <w:i/>
          <w:sz w:val="18"/>
          <w:szCs w:val="18"/>
        </w:rPr>
        <w:t>Руководитель аппарата</w:t>
      </w:r>
    </w:p>
    <w:p w:rsidR="00CA3B90" w:rsidRPr="00EC2298" w:rsidRDefault="00CA3B90" w:rsidP="00EC2298">
      <w:pPr>
        <w:ind w:left="0" w:firstLine="426"/>
        <w:jc w:val="right"/>
        <w:rPr>
          <w:i/>
          <w:sz w:val="18"/>
          <w:szCs w:val="18"/>
        </w:rPr>
      </w:pPr>
      <w:r w:rsidRPr="00EC2298">
        <w:rPr>
          <w:i/>
          <w:sz w:val="18"/>
          <w:szCs w:val="18"/>
        </w:rPr>
        <w:t xml:space="preserve">администрации   </w:t>
      </w:r>
      <w:r w:rsidR="00EC2298">
        <w:rPr>
          <w:i/>
          <w:sz w:val="18"/>
          <w:szCs w:val="18"/>
        </w:rPr>
        <w:t xml:space="preserve">                                                                  </w:t>
      </w:r>
      <w:r w:rsidRPr="00EC2298">
        <w:rPr>
          <w:i/>
          <w:sz w:val="18"/>
          <w:szCs w:val="18"/>
        </w:rPr>
        <w:t xml:space="preserve"> </w:t>
      </w:r>
      <w:r w:rsidRPr="00EC2298">
        <w:rPr>
          <w:i/>
          <w:sz w:val="18"/>
          <w:szCs w:val="18"/>
        </w:rPr>
        <w:tab/>
      </w:r>
      <w:r w:rsidRPr="00EC2298">
        <w:rPr>
          <w:i/>
          <w:sz w:val="18"/>
          <w:szCs w:val="18"/>
        </w:rPr>
        <w:tab/>
      </w:r>
      <w:r w:rsidRPr="00EC2298">
        <w:rPr>
          <w:i/>
          <w:sz w:val="18"/>
          <w:szCs w:val="18"/>
        </w:rPr>
        <w:tab/>
      </w:r>
      <w:r w:rsidRPr="00EC2298">
        <w:rPr>
          <w:i/>
          <w:sz w:val="18"/>
          <w:szCs w:val="18"/>
        </w:rPr>
        <w:tab/>
      </w:r>
      <w:r w:rsidRPr="00EC2298">
        <w:rPr>
          <w:i/>
          <w:sz w:val="18"/>
          <w:szCs w:val="18"/>
        </w:rPr>
        <w:tab/>
      </w:r>
      <w:r w:rsidRPr="00EC2298">
        <w:rPr>
          <w:i/>
          <w:sz w:val="18"/>
          <w:szCs w:val="18"/>
        </w:rPr>
        <w:tab/>
      </w:r>
      <w:r w:rsidRPr="00EC2298">
        <w:rPr>
          <w:i/>
          <w:sz w:val="18"/>
          <w:szCs w:val="18"/>
        </w:rPr>
        <w:tab/>
        <w:t>М.Ю. Несмеянова</w:t>
      </w:r>
    </w:p>
    <w:p w:rsidR="00CA3B90" w:rsidRPr="00CA3B90" w:rsidRDefault="00CA3B90" w:rsidP="00EC2298">
      <w:pPr>
        <w:ind w:left="0" w:firstLine="0"/>
        <w:rPr>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1705A1" w:rsidRDefault="00CA3B90" w:rsidP="001705A1">
      <w:pPr>
        <w:ind w:left="0" w:firstLine="426"/>
        <w:jc w:val="right"/>
        <w:rPr>
          <w:i/>
          <w:sz w:val="18"/>
          <w:szCs w:val="18"/>
        </w:rPr>
      </w:pPr>
      <w:r w:rsidRPr="001705A1">
        <w:rPr>
          <w:i/>
          <w:sz w:val="18"/>
          <w:szCs w:val="18"/>
        </w:rPr>
        <w:t xml:space="preserve">Приложение 1 </w:t>
      </w:r>
    </w:p>
    <w:p w:rsidR="001705A1" w:rsidRDefault="00CA3B90" w:rsidP="001705A1">
      <w:pPr>
        <w:ind w:left="0" w:firstLine="426"/>
        <w:jc w:val="right"/>
        <w:rPr>
          <w:i/>
          <w:sz w:val="18"/>
          <w:szCs w:val="18"/>
        </w:rPr>
      </w:pPr>
      <w:r w:rsidRPr="001705A1">
        <w:rPr>
          <w:i/>
          <w:sz w:val="18"/>
          <w:szCs w:val="18"/>
        </w:rPr>
        <w:t xml:space="preserve">к Положению о порядке сообщения лицами, </w:t>
      </w:r>
    </w:p>
    <w:p w:rsidR="00CA3B90" w:rsidRPr="001705A1" w:rsidRDefault="00CA3B90" w:rsidP="001705A1">
      <w:pPr>
        <w:ind w:left="0" w:firstLine="426"/>
        <w:jc w:val="right"/>
        <w:rPr>
          <w:i/>
          <w:sz w:val="18"/>
          <w:szCs w:val="18"/>
        </w:rPr>
      </w:pPr>
      <w:proofErr w:type="gramStart"/>
      <w:r w:rsidRPr="001705A1">
        <w:rPr>
          <w:i/>
          <w:sz w:val="18"/>
          <w:szCs w:val="18"/>
        </w:rPr>
        <w:t>замещающими</w:t>
      </w:r>
      <w:proofErr w:type="gramEnd"/>
      <w:r w:rsidRPr="001705A1">
        <w:rPr>
          <w:i/>
          <w:sz w:val="18"/>
          <w:szCs w:val="18"/>
        </w:rPr>
        <w:t xml:space="preserve">  муниципальные должности</w:t>
      </w:r>
    </w:p>
    <w:p w:rsidR="001705A1" w:rsidRDefault="00CA3B90" w:rsidP="001705A1">
      <w:pPr>
        <w:ind w:left="0" w:firstLine="426"/>
        <w:jc w:val="right"/>
        <w:rPr>
          <w:i/>
          <w:sz w:val="18"/>
          <w:szCs w:val="18"/>
        </w:rPr>
      </w:pPr>
      <w:r w:rsidRPr="001705A1">
        <w:rPr>
          <w:i/>
          <w:sz w:val="18"/>
          <w:szCs w:val="18"/>
        </w:rPr>
        <w:t xml:space="preserve">в </w:t>
      </w:r>
      <w:proofErr w:type="spellStart"/>
      <w:r w:rsidRPr="001705A1">
        <w:rPr>
          <w:i/>
          <w:sz w:val="18"/>
          <w:szCs w:val="18"/>
        </w:rPr>
        <w:t>Хомутовском</w:t>
      </w:r>
      <w:proofErr w:type="spellEnd"/>
      <w:r w:rsidRPr="001705A1">
        <w:rPr>
          <w:i/>
          <w:sz w:val="18"/>
          <w:szCs w:val="18"/>
        </w:rPr>
        <w:t xml:space="preserve"> муниципальном образовании, </w:t>
      </w:r>
    </w:p>
    <w:p w:rsidR="001705A1" w:rsidRDefault="00CA3B90" w:rsidP="001705A1">
      <w:pPr>
        <w:ind w:left="0" w:firstLine="426"/>
        <w:jc w:val="right"/>
        <w:rPr>
          <w:i/>
          <w:sz w:val="18"/>
          <w:szCs w:val="18"/>
        </w:rPr>
      </w:pPr>
      <w:r w:rsidRPr="001705A1">
        <w:rPr>
          <w:i/>
          <w:sz w:val="18"/>
          <w:szCs w:val="18"/>
        </w:rPr>
        <w:t xml:space="preserve">о возникновении личной заинтересованности при исполнении </w:t>
      </w:r>
    </w:p>
    <w:p w:rsidR="001705A1" w:rsidRDefault="00CA3B90" w:rsidP="001705A1">
      <w:pPr>
        <w:ind w:left="0" w:firstLine="426"/>
        <w:jc w:val="right"/>
        <w:rPr>
          <w:i/>
          <w:sz w:val="18"/>
          <w:szCs w:val="18"/>
        </w:rPr>
      </w:pPr>
      <w:r w:rsidRPr="001705A1">
        <w:rPr>
          <w:i/>
          <w:sz w:val="18"/>
          <w:szCs w:val="18"/>
        </w:rPr>
        <w:t xml:space="preserve">должностных обязанностей, </w:t>
      </w:r>
      <w:proofErr w:type="gramStart"/>
      <w:r w:rsidRPr="001705A1">
        <w:rPr>
          <w:i/>
          <w:sz w:val="18"/>
          <w:szCs w:val="18"/>
        </w:rPr>
        <w:t>которая</w:t>
      </w:r>
      <w:proofErr w:type="gramEnd"/>
      <w:r w:rsidRPr="001705A1">
        <w:rPr>
          <w:i/>
          <w:sz w:val="18"/>
          <w:szCs w:val="18"/>
        </w:rPr>
        <w:t xml:space="preserve"> приводит</w:t>
      </w:r>
    </w:p>
    <w:p w:rsidR="00CA3B90" w:rsidRPr="001705A1" w:rsidRDefault="001705A1" w:rsidP="001705A1">
      <w:pPr>
        <w:ind w:left="0" w:firstLine="426"/>
        <w:jc w:val="right"/>
        <w:rPr>
          <w:i/>
          <w:sz w:val="18"/>
          <w:szCs w:val="18"/>
        </w:rPr>
      </w:pPr>
      <w:r>
        <w:rPr>
          <w:i/>
          <w:sz w:val="18"/>
          <w:szCs w:val="18"/>
        </w:rPr>
        <w:t xml:space="preserve"> или может привести </w:t>
      </w:r>
      <w:r w:rsidR="00CA3B90" w:rsidRPr="001705A1">
        <w:rPr>
          <w:i/>
          <w:sz w:val="18"/>
          <w:szCs w:val="18"/>
        </w:rPr>
        <w:t>к конфликту интересов</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CA3B90" w:rsidRPr="00CA3B90" w:rsidRDefault="001705A1" w:rsidP="00CA3B90">
      <w:pPr>
        <w:ind w:left="0" w:firstLine="426"/>
        <w:rPr>
          <w:sz w:val="18"/>
          <w:szCs w:val="18"/>
        </w:rPr>
      </w:pPr>
      <w:r>
        <w:rPr>
          <w:sz w:val="18"/>
          <w:szCs w:val="18"/>
        </w:rPr>
        <w:t xml:space="preserve">                                                                                                                                              </w:t>
      </w:r>
      <w:r w:rsidR="00CA3B90" w:rsidRPr="00CA3B90">
        <w:rPr>
          <w:sz w:val="18"/>
          <w:szCs w:val="18"/>
        </w:rPr>
        <w:t>____________________________________</w:t>
      </w:r>
    </w:p>
    <w:p w:rsidR="00CA3B90" w:rsidRPr="00CA3B90" w:rsidRDefault="00CA3B90" w:rsidP="001705A1">
      <w:pPr>
        <w:ind w:left="0" w:firstLine="426"/>
        <w:jc w:val="right"/>
        <w:rPr>
          <w:sz w:val="18"/>
          <w:szCs w:val="18"/>
        </w:rPr>
      </w:pPr>
      <w:proofErr w:type="gramStart"/>
      <w:r w:rsidRPr="00CA3B90">
        <w:rPr>
          <w:sz w:val="18"/>
          <w:szCs w:val="18"/>
        </w:rPr>
        <w:t>(фамилия, инициалы, должность лица,</w:t>
      </w:r>
      <w:proofErr w:type="gramEnd"/>
    </w:p>
    <w:p w:rsidR="00CA3B90" w:rsidRPr="00CA3B90" w:rsidRDefault="00CA3B90" w:rsidP="001705A1">
      <w:pPr>
        <w:ind w:left="0" w:firstLine="426"/>
        <w:jc w:val="right"/>
        <w:rPr>
          <w:sz w:val="18"/>
          <w:szCs w:val="18"/>
        </w:rPr>
      </w:pPr>
      <w:r w:rsidRPr="00CA3B90">
        <w:rPr>
          <w:sz w:val="18"/>
          <w:szCs w:val="18"/>
        </w:rPr>
        <w:t xml:space="preserve">на </w:t>
      </w:r>
      <w:proofErr w:type="gramStart"/>
      <w:r w:rsidRPr="00CA3B90">
        <w:rPr>
          <w:sz w:val="18"/>
          <w:szCs w:val="18"/>
        </w:rPr>
        <w:t>имя</w:t>
      </w:r>
      <w:proofErr w:type="gramEnd"/>
      <w:r w:rsidRPr="00CA3B90">
        <w:rPr>
          <w:sz w:val="18"/>
          <w:szCs w:val="18"/>
        </w:rPr>
        <w:t xml:space="preserve"> которого подается уведомление)</w:t>
      </w:r>
    </w:p>
    <w:p w:rsidR="00CA3B90" w:rsidRPr="00CA3B90" w:rsidRDefault="00CA3B90" w:rsidP="001705A1">
      <w:pPr>
        <w:ind w:left="0" w:firstLine="426"/>
        <w:jc w:val="right"/>
        <w:rPr>
          <w:sz w:val="18"/>
          <w:szCs w:val="18"/>
        </w:rPr>
      </w:pPr>
      <w:r w:rsidRPr="00CA3B90">
        <w:rPr>
          <w:sz w:val="18"/>
          <w:szCs w:val="18"/>
        </w:rPr>
        <w:tab/>
      </w:r>
    </w:p>
    <w:p w:rsidR="00CA3B90" w:rsidRPr="00CA3B90" w:rsidRDefault="00CA3B90" w:rsidP="001705A1">
      <w:pPr>
        <w:ind w:left="0" w:firstLine="426"/>
        <w:jc w:val="right"/>
        <w:rPr>
          <w:sz w:val="18"/>
          <w:szCs w:val="18"/>
        </w:rPr>
      </w:pPr>
      <w:r w:rsidRPr="00CA3B90">
        <w:rPr>
          <w:sz w:val="18"/>
          <w:szCs w:val="18"/>
        </w:rPr>
        <w:t>от ________________________________________</w:t>
      </w:r>
    </w:p>
    <w:p w:rsidR="00CA3B90" w:rsidRPr="00CA3B90" w:rsidRDefault="00CA3B90" w:rsidP="001705A1">
      <w:pPr>
        <w:ind w:left="0" w:firstLine="426"/>
        <w:jc w:val="right"/>
        <w:rPr>
          <w:sz w:val="18"/>
          <w:szCs w:val="18"/>
        </w:rPr>
      </w:pPr>
      <w:r w:rsidRPr="00CA3B90">
        <w:rPr>
          <w:sz w:val="18"/>
          <w:szCs w:val="18"/>
        </w:rPr>
        <w:t>________________________________________</w:t>
      </w:r>
    </w:p>
    <w:p w:rsidR="001705A1" w:rsidRDefault="00CA3B90" w:rsidP="001705A1">
      <w:pPr>
        <w:ind w:left="0" w:firstLine="426"/>
        <w:jc w:val="right"/>
        <w:rPr>
          <w:sz w:val="18"/>
          <w:szCs w:val="18"/>
        </w:rPr>
      </w:pPr>
      <w:proofErr w:type="gramStart"/>
      <w:r w:rsidRPr="00CA3B90">
        <w:rPr>
          <w:sz w:val="18"/>
          <w:szCs w:val="18"/>
        </w:rPr>
        <w:t xml:space="preserve">(фамилия, имя, отчество (последнее – при наличии), </w:t>
      </w:r>
      <w:proofErr w:type="gramEnd"/>
    </w:p>
    <w:p w:rsidR="00CA3B90" w:rsidRPr="00CA3B90" w:rsidRDefault="00CA3B90" w:rsidP="001705A1">
      <w:pPr>
        <w:ind w:left="0" w:firstLine="426"/>
        <w:jc w:val="right"/>
        <w:rPr>
          <w:sz w:val="18"/>
          <w:szCs w:val="18"/>
        </w:rPr>
      </w:pPr>
      <w:r w:rsidRPr="00CA3B90">
        <w:rPr>
          <w:sz w:val="18"/>
          <w:szCs w:val="18"/>
        </w:rPr>
        <w:t xml:space="preserve"> наименование замещаемой муниципальной должности)</w:t>
      </w:r>
    </w:p>
    <w:p w:rsidR="00CA3B90" w:rsidRPr="00CA3B90" w:rsidRDefault="00CA3B90" w:rsidP="001705A1">
      <w:pPr>
        <w:ind w:left="0" w:firstLine="426"/>
        <w:jc w:val="right"/>
        <w:rPr>
          <w:sz w:val="18"/>
          <w:szCs w:val="18"/>
        </w:rPr>
      </w:pPr>
    </w:p>
    <w:p w:rsidR="00CA3B90" w:rsidRPr="00CA3B90" w:rsidRDefault="00CA3B90" w:rsidP="00CA3B90">
      <w:pPr>
        <w:ind w:left="0" w:firstLine="426"/>
        <w:rPr>
          <w:sz w:val="18"/>
          <w:szCs w:val="18"/>
        </w:rPr>
      </w:pPr>
    </w:p>
    <w:p w:rsidR="00CA3B90" w:rsidRPr="00CA3B90" w:rsidRDefault="00CA3B90" w:rsidP="001705A1">
      <w:pPr>
        <w:ind w:left="0" w:firstLine="426"/>
        <w:jc w:val="center"/>
        <w:rPr>
          <w:sz w:val="18"/>
          <w:szCs w:val="18"/>
        </w:rPr>
      </w:pPr>
      <w:r w:rsidRPr="00CA3B90">
        <w:rPr>
          <w:sz w:val="18"/>
          <w:szCs w:val="18"/>
        </w:rPr>
        <w:t>УВЕДОМЛЕНИЕ</w:t>
      </w:r>
    </w:p>
    <w:p w:rsidR="00CA3B90" w:rsidRPr="00CA3B90" w:rsidRDefault="00CA3B90" w:rsidP="001705A1">
      <w:pPr>
        <w:ind w:left="0" w:firstLine="426"/>
        <w:jc w:val="center"/>
        <w:rPr>
          <w:sz w:val="18"/>
          <w:szCs w:val="18"/>
        </w:rPr>
      </w:pPr>
      <w:r w:rsidRPr="00CA3B90">
        <w:rPr>
          <w:sz w:val="18"/>
          <w:szCs w:val="18"/>
        </w:rPr>
        <w:t>О ВОЗНИКНОВЕНИИ ЛИЧНОЙ ЗАИНТЕРЕСОВАННОСТИ</w:t>
      </w:r>
    </w:p>
    <w:p w:rsidR="00CA3B90" w:rsidRPr="00CA3B90" w:rsidRDefault="00CA3B90" w:rsidP="001705A1">
      <w:pPr>
        <w:ind w:left="0" w:firstLine="426"/>
        <w:jc w:val="center"/>
        <w:rPr>
          <w:sz w:val="18"/>
          <w:szCs w:val="18"/>
        </w:rPr>
      </w:pPr>
      <w:r w:rsidRPr="00CA3B90">
        <w:rPr>
          <w:sz w:val="18"/>
          <w:szCs w:val="18"/>
        </w:rPr>
        <w:t>ПРИ ИСПОЛНЕНИИ ДОЛЖНОСТНЫХОБЯЗАННОСТЕЙ,</w:t>
      </w:r>
    </w:p>
    <w:p w:rsidR="00CA3B90" w:rsidRPr="00CA3B90" w:rsidRDefault="00CA3B90" w:rsidP="001705A1">
      <w:pPr>
        <w:ind w:left="0" w:firstLine="426"/>
        <w:jc w:val="center"/>
        <w:rPr>
          <w:sz w:val="18"/>
          <w:szCs w:val="18"/>
        </w:rPr>
      </w:pPr>
      <w:r w:rsidRPr="00CA3B90">
        <w:rPr>
          <w:sz w:val="18"/>
          <w:szCs w:val="18"/>
        </w:rPr>
        <w:t>КОТОРАЯ ПРИВОДИТ ИЛИ МОЖЕТ ПРИВЕСТИ</w:t>
      </w:r>
    </w:p>
    <w:p w:rsidR="00CA3B90" w:rsidRPr="00CA3B90" w:rsidRDefault="00CA3B90" w:rsidP="001705A1">
      <w:pPr>
        <w:ind w:left="0" w:firstLine="426"/>
        <w:jc w:val="center"/>
        <w:rPr>
          <w:sz w:val="18"/>
          <w:szCs w:val="18"/>
        </w:rPr>
      </w:pPr>
      <w:r w:rsidRPr="00CA3B90">
        <w:rPr>
          <w:sz w:val="18"/>
          <w:szCs w:val="18"/>
        </w:rPr>
        <w:t>К КОНФЛИКТУ ИНТЕРЕСОВ</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rsidRPr="00CA3B90">
        <w:rPr>
          <w:sz w:val="18"/>
          <w:szCs w:val="18"/>
        </w:rPr>
        <w:t>нужное</w:t>
      </w:r>
      <w:proofErr w:type="gramEnd"/>
      <w:r w:rsidRPr="00CA3B90">
        <w:rPr>
          <w:sz w:val="18"/>
          <w:szCs w:val="18"/>
        </w:rPr>
        <w:t xml:space="preserve"> подчеркнуть).</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Должностные обязанности, на исполнение которых влияет или может повлиять личная заинтересованность: _____________________________________________________</w:t>
      </w:r>
    </w:p>
    <w:p w:rsidR="00CA3B90" w:rsidRPr="00CA3B90" w:rsidRDefault="00CA3B90" w:rsidP="00CA3B90">
      <w:pPr>
        <w:ind w:left="0" w:firstLine="426"/>
        <w:rPr>
          <w:sz w:val="18"/>
          <w:szCs w:val="18"/>
        </w:rPr>
      </w:pPr>
      <w:r w:rsidRPr="00CA3B90">
        <w:rPr>
          <w:sz w:val="18"/>
          <w:szCs w:val="18"/>
        </w:rPr>
        <w:t>_____________________________________________________________________________</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Предлагаемые   меры   по   предотвращению   или   урегулированию   конфликта   интересов: ____________________________________________________________________</w:t>
      </w:r>
    </w:p>
    <w:p w:rsidR="00CA3B90" w:rsidRPr="00CA3B90" w:rsidRDefault="00CA3B90" w:rsidP="00CA3B90">
      <w:pPr>
        <w:ind w:left="0" w:firstLine="426"/>
        <w:rPr>
          <w:sz w:val="18"/>
          <w:szCs w:val="18"/>
        </w:rPr>
      </w:pPr>
      <w:r w:rsidRPr="00CA3B90">
        <w:rPr>
          <w:sz w:val="18"/>
          <w:szCs w:val="18"/>
        </w:rPr>
        <w:t>_____________________________________________________________________________</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Намереваюсь (не намереваюсь) лично присутствовать при рассмотрении настоящего уведомления (</w:t>
      </w:r>
      <w:proofErr w:type="gramStart"/>
      <w:r w:rsidRPr="00CA3B90">
        <w:rPr>
          <w:sz w:val="18"/>
          <w:szCs w:val="18"/>
        </w:rPr>
        <w:t>нужное</w:t>
      </w:r>
      <w:proofErr w:type="gramEnd"/>
      <w:r w:rsidRPr="00CA3B90">
        <w:rPr>
          <w:sz w:val="18"/>
          <w:szCs w:val="18"/>
        </w:rPr>
        <w:t xml:space="preserve"> подчеркнуть).</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«__» __________ 20____г.</w:t>
      </w:r>
      <w:r w:rsidRPr="00CA3B90">
        <w:rPr>
          <w:sz w:val="18"/>
          <w:szCs w:val="18"/>
        </w:rPr>
        <w:tab/>
        <w:t>________________________</w:t>
      </w:r>
      <w:r w:rsidRPr="00CA3B90">
        <w:rPr>
          <w:sz w:val="18"/>
          <w:szCs w:val="18"/>
        </w:rPr>
        <w:tab/>
        <w:t>________________________</w:t>
      </w:r>
    </w:p>
    <w:p w:rsidR="00CA3B90" w:rsidRPr="00CA3B90" w:rsidRDefault="00CA3B90" w:rsidP="00CA3B90">
      <w:pPr>
        <w:ind w:left="0" w:firstLine="426"/>
        <w:rPr>
          <w:sz w:val="18"/>
          <w:szCs w:val="18"/>
        </w:rPr>
      </w:pPr>
      <w:r w:rsidRPr="00CA3B90">
        <w:rPr>
          <w:sz w:val="18"/>
          <w:szCs w:val="18"/>
        </w:rPr>
        <w:lastRenderedPageBreak/>
        <w:tab/>
        <w:t>(подпись лица, замещающего муниципальную должность)</w:t>
      </w:r>
      <w:r w:rsidRPr="00CA3B90">
        <w:rPr>
          <w:sz w:val="18"/>
          <w:szCs w:val="18"/>
        </w:rPr>
        <w:tab/>
        <w:t>(расшифровка подписи)</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 xml:space="preserve"> </w:t>
      </w:r>
    </w:p>
    <w:p w:rsidR="00CA3B90" w:rsidRPr="00CA3B90" w:rsidRDefault="00CA3B90" w:rsidP="00CA3B90">
      <w:pPr>
        <w:ind w:left="0" w:firstLine="426"/>
        <w:rPr>
          <w:sz w:val="18"/>
          <w:szCs w:val="18"/>
        </w:rPr>
      </w:pPr>
      <w:r w:rsidRPr="00CA3B90">
        <w:rPr>
          <w:sz w:val="18"/>
          <w:szCs w:val="18"/>
        </w:rPr>
        <w:t>РАСПИСКА В ПОЛУЧЕНИИ УВЕДОМЛЕНИЯ</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Уведомление__________________________________________________________</w:t>
      </w:r>
    </w:p>
    <w:p w:rsidR="00CA3B90" w:rsidRPr="00CA3B90" w:rsidRDefault="00CA3B90" w:rsidP="00CA3B90">
      <w:pPr>
        <w:ind w:left="0" w:firstLine="426"/>
        <w:rPr>
          <w:sz w:val="18"/>
          <w:szCs w:val="18"/>
        </w:rPr>
      </w:pPr>
      <w:r w:rsidRPr="00CA3B90">
        <w:rPr>
          <w:sz w:val="18"/>
          <w:szCs w:val="18"/>
        </w:rPr>
        <w:t>____________________________________________________________________________</w:t>
      </w:r>
    </w:p>
    <w:p w:rsidR="00CA3B90" w:rsidRPr="00CA3B90" w:rsidRDefault="00CA3B90" w:rsidP="00CA3B90">
      <w:pPr>
        <w:ind w:left="0" w:firstLine="426"/>
        <w:rPr>
          <w:sz w:val="18"/>
          <w:szCs w:val="18"/>
        </w:rPr>
      </w:pPr>
      <w:r w:rsidRPr="00CA3B90">
        <w:rPr>
          <w:sz w:val="18"/>
          <w:szCs w:val="18"/>
        </w:rPr>
        <w:t>(фамилия, имя, отчество (последнее – при наличии), наименование замещаемой муниципальной должности)</w:t>
      </w:r>
    </w:p>
    <w:p w:rsidR="00CA3B90" w:rsidRPr="00CA3B90" w:rsidRDefault="00CA3B90" w:rsidP="00CA3B90">
      <w:pPr>
        <w:ind w:left="0" w:firstLine="426"/>
        <w:rPr>
          <w:sz w:val="18"/>
          <w:szCs w:val="18"/>
        </w:rPr>
      </w:pPr>
      <w:r w:rsidRPr="00CA3B90">
        <w:rPr>
          <w:sz w:val="18"/>
          <w:szCs w:val="18"/>
        </w:rPr>
        <w:t>от «__» ______________ 20__ г. о возникновении личной заинтересованности при исполнении должностных обязанностей, которая приводит или может привести к конфликту интересов, получено и зарегистрировано в журнале учета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интересов,«__» ________ 20___ г. № _________.</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r w:rsidRPr="00CA3B90">
        <w:rPr>
          <w:sz w:val="18"/>
          <w:szCs w:val="18"/>
        </w:rPr>
        <w:t>___________________________</w:t>
      </w:r>
      <w:r w:rsidRPr="00CA3B90">
        <w:rPr>
          <w:sz w:val="18"/>
          <w:szCs w:val="18"/>
        </w:rPr>
        <w:tab/>
        <w:t>________________________________</w:t>
      </w:r>
    </w:p>
    <w:p w:rsidR="00CA3B90" w:rsidRPr="00CA3B90" w:rsidRDefault="00CA3B90" w:rsidP="00CA3B90">
      <w:pPr>
        <w:ind w:left="0" w:firstLine="426"/>
        <w:rPr>
          <w:sz w:val="18"/>
          <w:szCs w:val="18"/>
        </w:rPr>
      </w:pPr>
      <w:proofErr w:type="gramStart"/>
      <w:r w:rsidRPr="00CA3B90">
        <w:rPr>
          <w:sz w:val="18"/>
          <w:szCs w:val="18"/>
        </w:rPr>
        <w:t>(фамилия, инициалы должностного лица, принявшего уведомление)</w:t>
      </w:r>
      <w:r w:rsidRPr="00CA3B90">
        <w:rPr>
          <w:sz w:val="18"/>
          <w:szCs w:val="18"/>
        </w:rPr>
        <w:tab/>
        <w:t>(подпись должностного лица,</w:t>
      </w:r>
      <w:proofErr w:type="gramEnd"/>
    </w:p>
    <w:p w:rsidR="00CA3B90" w:rsidRPr="00CA3B90" w:rsidRDefault="00CA3B90" w:rsidP="00CA3B90">
      <w:pPr>
        <w:ind w:left="0" w:firstLine="426"/>
        <w:rPr>
          <w:sz w:val="18"/>
          <w:szCs w:val="18"/>
        </w:rPr>
      </w:pPr>
      <w:proofErr w:type="gramStart"/>
      <w:r w:rsidRPr="00CA3B90">
        <w:rPr>
          <w:sz w:val="18"/>
          <w:szCs w:val="18"/>
        </w:rPr>
        <w:t>принявшего</w:t>
      </w:r>
      <w:proofErr w:type="gramEnd"/>
      <w:r w:rsidRPr="00CA3B90">
        <w:rPr>
          <w:sz w:val="18"/>
          <w:szCs w:val="18"/>
        </w:rPr>
        <w:t xml:space="preserve"> уведомление)</w:t>
      </w:r>
    </w:p>
    <w:p w:rsidR="00CA3B90" w:rsidRPr="00CA3B90" w:rsidRDefault="00CA3B90" w:rsidP="00CA3B90">
      <w:pPr>
        <w:ind w:left="0" w:firstLine="426"/>
        <w:rPr>
          <w:sz w:val="18"/>
          <w:szCs w:val="18"/>
        </w:rPr>
      </w:pPr>
    </w:p>
    <w:p w:rsidR="00CA3B90" w:rsidRPr="00CA3B90" w:rsidRDefault="00CA3B90" w:rsidP="00CA3B90">
      <w:pPr>
        <w:ind w:left="0" w:firstLine="426"/>
        <w:rPr>
          <w:sz w:val="18"/>
          <w:szCs w:val="18"/>
        </w:rPr>
      </w:pPr>
    </w:p>
    <w:p w:rsidR="0043677F" w:rsidRPr="0043677F" w:rsidRDefault="0043677F" w:rsidP="0016660F">
      <w:pPr>
        <w:ind w:left="0" w:firstLine="426"/>
        <w:rPr>
          <w:sz w:val="18"/>
          <w:szCs w:val="18"/>
        </w:rPr>
      </w:pPr>
    </w:p>
    <w:p w:rsidR="0043677F" w:rsidRPr="0043677F" w:rsidRDefault="0043677F" w:rsidP="0016660F">
      <w:pPr>
        <w:ind w:left="0" w:firstLine="426"/>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DE5425" w:rsidRDefault="00DE5425" w:rsidP="0043677F">
      <w:pPr>
        <w:ind w:left="0" w:firstLine="284"/>
        <w:rPr>
          <w:sz w:val="18"/>
          <w:szCs w:val="18"/>
        </w:rPr>
        <w:sectPr w:rsidR="00DE5425" w:rsidSect="00E217C0">
          <w:pgSz w:w="11906" w:h="16838"/>
          <w:pgMar w:top="993" w:right="707" w:bottom="1276" w:left="1129" w:header="284" w:footer="709" w:gutter="0"/>
          <w:cols w:space="708"/>
          <w:docGrid w:linePitch="360"/>
        </w:sectPr>
      </w:pPr>
    </w:p>
    <w:p w:rsidR="0043677F" w:rsidRPr="00DE5425" w:rsidRDefault="0043677F" w:rsidP="00DE5425">
      <w:pPr>
        <w:ind w:left="0" w:firstLine="284"/>
        <w:jc w:val="right"/>
        <w:rPr>
          <w:i/>
          <w:sz w:val="18"/>
          <w:szCs w:val="18"/>
        </w:rPr>
      </w:pPr>
    </w:p>
    <w:p w:rsidR="00DE5425" w:rsidRPr="00DE5425" w:rsidRDefault="00DE5425" w:rsidP="00DE5425">
      <w:pPr>
        <w:ind w:left="0" w:firstLine="284"/>
        <w:jc w:val="right"/>
        <w:rPr>
          <w:i/>
          <w:sz w:val="18"/>
          <w:szCs w:val="18"/>
        </w:rPr>
      </w:pPr>
      <w:r w:rsidRPr="00DE5425">
        <w:rPr>
          <w:i/>
          <w:sz w:val="18"/>
          <w:szCs w:val="18"/>
        </w:rPr>
        <w:t>Приложение 2</w:t>
      </w:r>
    </w:p>
    <w:p w:rsidR="00DE5425" w:rsidRPr="00DE5425" w:rsidRDefault="00DE5425" w:rsidP="00DE5425">
      <w:pPr>
        <w:ind w:left="0" w:firstLine="284"/>
        <w:jc w:val="right"/>
        <w:rPr>
          <w:i/>
          <w:sz w:val="18"/>
          <w:szCs w:val="18"/>
        </w:rPr>
      </w:pPr>
      <w:r w:rsidRPr="00DE5425">
        <w:rPr>
          <w:i/>
          <w:sz w:val="18"/>
          <w:szCs w:val="18"/>
        </w:rPr>
        <w:t>к Положению о порядке сообщения лицами, замещающими муниципальные должности</w:t>
      </w:r>
    </w:p>
    <w:p w:rsidR="00DE5425" w:rsidRPr="00DE5425" w:rsidRDefault="00DE5425" w:rsidP="00DE5425">
      <w:pPr>
        <w:ind w:left="0" w:firstLine="284"/>
        <w:jc w:val="right"/>
        <w:rPr>
          <w:i/>
          <w:sz w:val="18"/>
          <w:szCs w:val="18"/>
        </w:rPr>
      </w:pPr>
      <w:r w:rsidRPr="00DE5425">
        <w:rPr>
          <w:i/>
          <w:sz w:val="18"/>
          <w:szCs w:val="18"/>
        </w:rPr>
        <w:t xml:space="preserve">в </w:t>
      </w:r>
      <w:proofErr w:type="spellStart"/>
      <w:r w:rsidRPr="00DE5425">
        <w:rPr>
          <w:i/>
          <w:sz w:val="18"/>
          <w:szCs w:val="18"/>
        </w:rPr>
        <w:t>Хомутовском</w:t>
      </w:r>
      <w:proofErr w:type="spellEnd"/>
      <w:r w:rsidRPr="00DE5425">
        <w:rPr>
          <w:i/>
          <w:sz w:val="18"/>
          <w:szCs w:val="18"/>
        </w:rPr>
        <w:t xml:space="preserve"> муниципальном образовании,</w:t>
      </w:r>
    </w:p>
    <w:p w:rsidR="00DE5425" w:rsidRPr="00DE5425" w:rsidRDefault="00DE5425" w:rsidP="00DE5425">
      <w:pPr>
        <w:ind w:left="0" w:firstLine="284"/>
        <w:jc w:val="right"/>
        <w:rPr>
          <w:i/>
          <w:sz w:val="18"/>
          <w:szCs w:val="18"/>
        </w:rPr>
      </w:pPr>
      <w:r w:rsidRPr="00DE5425">
        <w:rPr>
          <w:i/>
          <w:sz w:val="18"/>
          <w:szCs w:val="18"/>
        </w:rPr>
        <w:t>о возникновении личной заинтересованности при исполнении должностных обязанностей, которая приводит или может привести</w:t>
      </w:r>
    </w:p>
    <w:p w:rsidR="00DE5425" w:rsidRPr="00DE5425" w:rsidRDefault="00DE5425" w:rsidP="00DE5425">
      <w:pPr>
        <w:ind w:left="0" w:firstLine="284"/>
        <w:jc w:val="right"/>
        <w:rPr>
          <w:i/>
          <w:sz w:val="18"/>
          <w:szCs w:val="18"/>
        </w:rPr>
      </w:pPr>
      <w:r w:rsidRPr="00DE5425">
        <w:rPr>
          <w:i/>
          <w:sz w:val="18"/>
          <w:szCs w:val="18"/>
        </w:rPr>
        <w:t>к конфликту интересов</w:t>
      </w:r>
    </w:p>
    <w:p w:rsidR="00DE5425" w:rsidRPr="00DE5425" w:rsidRDefault="00DE5425" w:rsidP="00DE5425">
      <w:pPr>
        <w:ind w:left="0" w:firstLine="284"/>
        <w:jc w:val="right"/>
        <w:rPr>
          <w:i/>
          <w:sz w:val="18"/>
          <w:szCs w:val="18"/>
        </w:rPr>
      </w:pPr>
    </w:p>
    <w:p w:rsidR="00DE5425" w:rsidRPr="00DE5425" w:rsidRDefault="00DE5425" w:rsidP="00DE5425">
      <w:pPr>
        <w:ind w:left="0" w:firstLine="284"/>
        <w:jc w:val="center"/>
        <w:rPr>
          <w:sz w:val="18"/>
          <w:szCs w:val="18"/>
        </w:rPr>
      </w:pPr>
      <w:r w:rsidRPr="00DE5425">
        <w:rPr>
          <w:sz w:val="18"/>
          <w:szCs w:val="18"/>
        </w:rPr>
        <w:t>ЖУРНАЛ</w:t>
      </w:r>
    </w:p>
    <w:p w:rsidR="00DE5425" w:rsidRPr="00DE5425" w:rsidRDefault="00DE5425" w:rsidP="00DE5425">
      <w:pPr>
        <w:ind w:left="0" w:firstLine="284"/>
        <w:jc w:val="center"/>
        <w:rPr>
          <w:sz w:val="18"/>
          <w:szCs w:val="18"/>
        </w:rPr>
      </w:pPr>
      <w:r w:rsidRPr="00DE5425">
        <w:rPr>
          <w:sz w:val="18"/>
          <w:szCs w:val="18"/>
        </w:rPr>
        <w:t>УЧЕТА УВЕДОМЛЕНИЙ О ВОЗНИКНОВЕНИИ ЛИЧНОЙ ЗАИНТЕРЕСОВАННОСТИ ПРИ ИСПОЛНЕНИИ ДОЛЖНОСТНЫХ</w:t>
      </w:r>
    </w:p>
    <w:p w:rsidR="00DE5425" w:rsidRPr="00DE5425" w:rsidRDefault="00DE5425" w:rsidP="00DE5425">
      <w:pPr>
        <w:ind w:left="0" w:firstLine="284"/>
        <w:jc w:val="center"/>
        <w:rPr>
          <w:sz w:val="18"/>
          <w:szCs w:val="18"/>
        </w:rPr>
      </w:pPr>
      <w:r w:rsidRPr="00DE5425">
        <w:rPr>
          <w:sz w:val="18"/>
          <w:szCs w:val="18"/>
        </w:rPr>
        <w:t xml:space="preserve">ОБЯЗАННОСТЕЙ, </w:t>
      </w:r>
      <w:proofErr w:type="gramStart"/>
      <w:r w:rsidRPr="00DE5425">
        <w:rPr>
          <w:sz w:val="18"/>
          <w:szCs w:val="18"/>
        </w:rPr>
        <w:t>КОТОРАЯ</w:t>
      </w:r>
      <w:proofErr w:type="gramEnd"/>
      <w:r w:rsidRPr="00DE5425">
        <w:rPr>
          <w:sz w:val="18"/>
          <w:szCs w:val="18"/>
        </w:rPr>
        <w:t xml:space="preserve"> ПРИВОДИТ ИЛИ МОЖЕТ ПРИВЕСТИ К КОНФЛИКТУ ИНТЕРЕСОВ</w:t>
      </w:r>
    </w:p>
    <w:p w:rsidR="0043677F" w:rsidRPr="0043677F" w:rsidRDefault="0043677F" w:rsidP="00DE5425">
      <w:pPr>
        <w:ind w:left="0" w:firstLine="284"/>
        <w:jc w:val="center"/>
        <w:rPr>
          <w:sz w:val="18"/>
          <w:szCs w:val="18"/>
        </w:rPr>
      </w:pPr>
    </w:p>
    <w:p w:rsidR="0043677F" w:rsidRPr="0043677F" w:rsidRDefault="0043677F" w:rsidP="00DE5425">
      <w:pPr>
        <w:ind w:left="0" w:firstLine="284"/>
        <w:jc w:val="center"/>
        <w:rPr>
          <w:sz w:val="18"/>
          <w:szCs w:val="18"/>
        </w:rPr>
      </w:pPr>
    </w:p>
    <w:tbl>
      <w:tblPr>
        <w:tblW w:w="14472" w:type="dxa"/>
        <w:jc w:val="center"/>
        <w:tblLayout w:type="fixed"/>
        <w:tblCellMar>
          <w:top w:w="75" w:type="dxa"/>
          <w:left w:w="0" w:type="dxa"/>
          <w:bottom w:w="75" w:type="dxa"/>
          <w:right w:w="0" w:type="dxa"/>
        </w:tblCellMar>
        <w:tblLook w:val="0000" w:firstRow="0" w:lastRow="0" w:firstColumn="0" w:lastColumn="0" w:noHBand="0" w:noVBand="0"/>
      </w:tblPr>
      <w:tblGrid>
        <w:gridCol w:w="473"/>
        <w:gridCol w:w="1082"/>
        <w:gridCol w:w="1165"/>
        <w:gridCol w:w="1670"/>
        <w:gridCol w:w="1842"/>
        <w:gridCol w:w="1577"/>
        <w:gridCol w:w="1930"/>
        <w:gridCol w:w="4733"/>
      </w:tblGrid>
      <w:tr w:rsidR="008C0CED" w:rsidRPr="008C0CED" w:rsidTr="008C0CED">
        <w:trPr>
          <w:trHeight w:val="20"/>
          <w:jc w:val="center"/>
        </w:trPr>
        <w:tc>
          <w:tcPr>
            <w:tcW w:w="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 xml:space="preserve">№ </w:t>
            </w:r>
            <w:proofErr w:type="gramStart"/>
            <w:r w:rsidRPr="008C0CED">
              <w:rPr>
                <w:rFonts w:eastAsia="Calibri"/>
                <w:sz w:val="20"/>
                <w:szCs w:val="20"/>
                <w:lang w:eastAsia="en-US"/>
              </w:rPr>
              <w:t>п</w:t>
            </w:r>
            <w:proofErr w:type="gramEnd"/>
            <w:r w:rsidRPr="008C0CED">
              <w:rPr>
                <w:rFonts w:eastAsia="Calibri"/>
                <w:sz w:val="20"/>
                <w:szCs w:val="20"/>
                <w:lang w:eastAsia="en-US"/>
              </w:rPr>
              <w:t>/п</w:t>
            </w:r>
          </w:p>
        </w:tc>
        <w:tc>
          <w:tcPr>
            <w:tcW w:w="22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Информация</w:t>
            </w:r>
            <w:r w:rsidRPr="008C0CED">
              <w:rPr>
                <w:rFonts w:eastAsia="Calibri"/>
                <w:sz w:val="20"/>
                <w:szCs w:val="20"/>
                <w:lang w:eastAsia="en-US"/>
              </w:rPr>
              <w:br/>
              <w:t>о поступившем уведомлении</w:t>
            </w:r>
          </w:p>
        </w:tc>
        <w:tc>
          <w:tcPr>
            <w:tcW w:w="16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 xml:space="preserve">Фамилия, имя, отчество (последнее – при наличии) лица, замещающего муниципальную должность, направившего </w:t>
            </w:r>
            <w:proofErr w:type="spellStart"/>
            <w:r w:rsidRPr="008C0CED">
              <w:rPr>
                <w:rFonts w:eastAsia="Calibri"/>
                <w:sz w:val="20"/>
                <w:szCs w:val="20"/>
                <w:lang w:eastAsia="en-US"/>
              </w:rPr>
              <w:t>уведомление</w:t>
            </w:r>
            <w:proofErr w:type="gramStart"/>
            <w:r w:rsidRPr="008C0CED">
              <w:rPr>
                <w:rFonts w:eastAsia="Calibri"/>
                <w:sz w:val="20"/>
                <w:szCs w:val="20"/>
                <w:lang w:eastAsia="en-US"/>
              </w:rPr>
              <w:t>,н</w:t>
            </w:r>
            <w:proofErr w:type="gramEnd"/>
            <w:r w:rsidRPr="008C0CED">
              <w:rPr>
                <w:rFonts w:eastAsia="Calibri"/>
                <w:sz w:val="20"/>
                <w:szCs w:val="20"/>
                <w:lang w:eastAsia="en-US"/>
              </w:rPr>
              <w:t>аименование</w:t>
            </w:r>
            <w:proofErr w:type="spellEnd"/>
            <w:r w:rsidRPr="008C0CED">
              <w:rPr>
                <w:rFonts w:eastAsia="Calibri"/>
                <w:sz w:val="20"/>
                <w:szCs w:val="20"/>
                <w:lang w:eastAsia="en-US"/>
              </w:rPr>
              <w:t xml:space="preserve"> замещаемой им муниципальной должности</w:t>
            </w:r>
          </w:p>
          <w:p w:rsidR="008C0CED" w:rsidRPr="008C0CED" w:rsidRDefault="008C0CED" w:rsidP="008C0CED">
            <w:pPr>
              <w:autoSpaceDE w:val="0"/>
              <w:autoSpaceDN w:val="0"/>
              <w:adjustRightInd w:val="0"/>
              <w:ind w:left="0" w:firstLine="0"/>
              <w:jc w:val="center"/>
              <w:rPr>
                <w:rFonts w:eastAsia="Calibri"/>
                <w:sz w:val="20"/>
                <w:szCs w:val="20"/>
                <w:lang w:eastAsia="en-US"/>
              </w:rPr>
            </w:pPr>
          </w:p>
        </w:tc>
        <w:tc>
          <w:tcPr>
            <w:tcW w:w="18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Фамилия, инициалы должностного лица, принявшего уведомление</w:t>
            </w:r>
          </w:p>
        </w:tc>
        <w:tc>
          <w:tcPr>
            <w:tcW w:w="15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Отметка о выдаче расписки в получении уведомления (дата, подпись лица, замещающего муниципальную должность)</w:t>
            </w:r>
          </w:p>
        </w:tc>
        <w:tc>
          <w:tcPr>
            <w:tcW w:w="19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Отметка о направлении уведомления на предварительное рассмотрени</w:t>
            </w:r>
            <w:proofErr w:type="gramStart"/>
            <w:r w:rsidRPr="008C0CED">
              <w:rPr>
                <w:rFonts w:eastAsia="Calibri"/>
                <w:sz w:val="20"/>
                <w:szCs w:val="20"/>
                <w:lang w:eastAsia="en-US"/>
              </w:rPr>
              <w:t>е(</w:t>
            </w:r>
            <w:proofErr w:type="gramEnd"/>
            <w:r w:rsidRPr="008C0CED">
              <w:rPr>
                <w:rFonts w:eastAsia="Calibri"/>
                <w:sz w:val="20"/>
                <w:szCs w:val="20"/>
                <w:lang w:eastAsia="en-US"/>
              </w:rPr>
              <w:t>дата, фамилия, инициалы, подпись должностного лица, принявшего уведомление)</w:t>
            </w:r>
          </w:p>
        </w:tc>
        <w:tc>
          <w:tcPr>
            <w:tcW w:w="47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Отметка о выводах, содержащихся в мотивированном заключении</w:t>
            </w:r>
          </w:p>
        </w:tc>
      </w:tr>
      <w:tr w:rsidR="008C0CED" w:rsidRPr="008C0CED" w:rsidTr="008C0CED">
        <w:trPr>
          <w:trHeight w:val="20"/>
          <w:jc w:val="center"/>
        </w:trPr>
        <w:tc>
          <w:tcPr>
            <w:tcW w:w="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left"/>
              <w:rPr>
                <w:rFonts w:eastAsia="Calibri"/>
                <w:sz w:val="20"/>
                <w:szCs w:val="20"/>
                <w:lang w:eastAsia="en-US"/>
              </w:rPr>
            </w:pPr>
            <w:r w:rsidRPr="008C0CED">
              <w:rPr>
                <w:rFonts w:eastAsia="Calibri"/>
                <w:sz w:val="20"/>
                <w:szCs w:val="20"/>
                <w:lang w:eastAsia="en-US"/>
              </w:rPr>
              <w:t>Дата поступления</w:t>
            </w: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left"/>
              <w:rPr>
                <w:rFonts w:eastAsia="Calibri"/>
                <w:sz w:val="20"/>
                <w:szCs w:val="20"/>
                <w:lang w:eastAsia="en-US"/>
              </w:rPr>
            </w:pPr>
            <w:r w:rsidRPr="008C0CED">
              <w:rPr>
                <w:rFonts w:eastAsia="Calibri"/>
                <w:sz w:val="20"/>
                <w:szCs w:val="20"/>
                <w:lang w:eastAsia="en-US"/>
              </w:rPr>
              <w:t>№ регистрации</w:t>
            </w:r>
          </w:p>
        </w:tc>
        <w:tc>
          <w:tcPr>
            <w:tcW w:w="16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8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5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9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47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r>
      <w:tr w:rsidR="008C0CED" w:rsidRPr="008C0CED" w:rsidTr="008C0CED">
        <w:trPr>
          <w:trHeight w:val="236"/>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1</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2</w:t>
            </w: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3</w:t>
            </w: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4</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5</w:t>
            </w:r>
          </w:p>
        </w:tc>
        <w:tc>
          <w:tcPr>
            <w:tcW w:w="15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6</w:t>
            </w:r>
          </w:p>
        </w:tc>
        <w:tc>
          <w:tcPr>
            <w:tcW w:w="1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7</w:t>
            </w:r>
          </w:p>
        </w:tc>
        <w:tc>
          <w:tcPr>
            <w:tcW w:w="47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rPr>
                <w:rFonts w:eastAsia="Calibri"/>
                <w:sz w:val="20"/>
                <w:szCs w:val="20"/>
                <w:lang w:eastAsia="en-US"/>
              </w:rPr>
            </w:pPr>
            <w:r w:rsidRPr="008C0CED">
              <w:rPr>
                <w:rFonts w:eastAsia="Calibri"/>
                <w:sz w:val="20"/>
                <w:szCs w:val="20"/>
                <w:lang w:eastAsia="en-US"/>
              </w:rPr>
              <w:t>8</w:t>
            </w:r>
          </w:p>
        </w:tc>
      </w:tr>
      <w:tr w:rsidR="008C0CED" w:rsidRPr="008C0CED" w:rsidTr="008C0CED">
        <w:trPr>
          <w:trHeight w:val="220"/>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outlineLvl w:val="0"/>
              <w:rPr>
                <w:rFonts w:eastAsia="Calibri"/>
                <w:sz w:val="20"/>
                <w:szCs w:val="20"/>
                <w:lang w:eastAsia="en-US"/>
              </w:rPr>
            </w:pPr>
            <w:r w:rsidRPr="008C0CED">
              <w:rPr>
                <w:rFonts w:eastAsia="Calibri"/>
                <w:sz w:val="20"/>
                <w:szCs w:val="20"/>
                <w:lang w:eastAsia="en-US"/>
              </w:rPr>
              <w:t>1.</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5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47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r>
      <w:tr w:rsidR="008C0CED" w:rsidRPr="008C0CED" w:rsidTr="008C0CED">
        <w:trPr>
          <w:trHeight w:val="220"/>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outlineLvl w:val="0"/>
              <w:rPr>
                <w:rFonts w:eastAsia="Calibri"/>
                <w:sz w:val="20"/>
                <w:szCs w:val="20"/>
                <w:lang w:eastAsia="en-US"/>
              </w:rPr>
            </w:pPr>
            <w:r w:rsidRPr="008C0CED">
              <w:rPr>
                <w:rFonts w:eastAsia="Calibri"/>
                <w:sz w:val="20"/>
                <w:szCs w:val="20"/>
                <w:lang w:eastAsia="en-US"/>
              </w:rPr>
              <w:t>2.</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5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47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r>
      <w:tr w:rsidR="008C0CED" w:rsidRPr="008C0CED" w:rsidTr="008C0CED">
        <w:trPr>
          <w:trHeight w:val="220"/>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jc w:val="center"/>
              <w:outlineLvl w:val="0"/>
              <w:rPr>
                <w:rFonts w:eastAsia="Calibri"/>
                <w:sz w:val="20"/>
                <w:szCs w:val="20"/>
                <w:lang w:eastAsia="en-US"/>
              </w:rPr>
            </w:pPr>
            <w:r w:rsidRPr="008C0CED">
              <w:rPr>
                <w:rFonts w:eastAsia="Calibri"/>
                <w:sz w:val="20"/>
                <w:szCs w:val="20"/>
                <w:lang w:eastAsia="en-US"/>
              </w:rPr>
              <w:t>3.</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5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1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c>
          <w:tcPr>
            <w:tcW w:w="47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C0CED" w:rsidRPr="008C0CED" w:rsidRDefault="008C0CED" w:rsidP="008C0CED">
            <w:pPr>
              <w:autoSpaceDE w:val="0"/>
              <w:autoSpaceDN w:val="0"/>
              <w:adjustRightInd w:val="0"/>
              <w:ind w:left="0" w:firstLine="0"/>
              <w:rPr>
                <w:rFonts w:eastAsia="Calibri"/>
                <w:sz w:val="20"/>
                <w:szCs w:val="20"/>
                <w:lang w:eastAsia="en-US"/>
              </w:rPr>
            </w:pPr>
          </w:p>
        </w:tc>
      </w:tr>
    </w:tbl>
    <w:p w:rsidR="008C0CED" w:rsidRDefault="008C0CED" w:rsidP="0043677F">
      <w:pPr>
        <w:ind w:left="0" w:firstLine="284"/>
        <w:rPr>
          <w:sz w:val="18"/>
          <w:szCs w:val="18"/>
        </w:rPr>
        <w:sectPr w:rsidR="008C0CED" w:rsidSect="00DE5425">
          <w:pgSz w:w="16838" w:h="11906" w:orient="landscape"/>
          <w:pgMar w:top="1129" w:right="993" w:bottom="707" w:left="1276" w:header="284" w:footer="709" w:gutter="0"/>
          <w:cols w:space="708"/>
          <w:docGrid w:linePitch="360"/>
        </w:sectPr>
      </w:pPr>
    </w:p>
    <w:p w:rsidR="008C0CED" w:rsidRPr="005A6700" w:rsidRDefault="008C0CED" w:rsidP="008C0CED">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8C0CED" w:rsidRPr="005A6700" w:rsidRDefault="008C0CED" w:rsidP="008C0CED">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8C0CED" w:rsidRPr="005A6700" w:rsidRDefault="008C0CED" w:rsidP="008C0CED">
      <w:pPr>
        <w:tabs>
          <w:tab w:val="left" w:pos="426"/>
          <w:tab w:val="left" w:pos="3976"/>
        </w:tabs>
        <w:ind w:left="-142" w:right="174" w:firstLine="426"/>
        <w:jc w:val="center"/>
        <w:rPr>
          <w:b/>
          <w:sz w:val="18"/>
          <w:szCs w:val="18"/>
        </w:rPr>
      </w:pPr>
      <w:r w:rsidRPr="005A6700">
        <w:rPr>
          <w:b/>
          <w:sz w:val="18"/>
          <w:szCs w:val="18"/>
        </w:rPr>
        <w:t>ДУМА</w:t>
      </w:r>
    </w:p>
    <w:p w:rsidR="008C0CED" w:rsidRPr="005A6700" w:rsidRDefault="008C0CED" w:rsidP="008C0CED">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8C0CED" w:rsidRPr="005A6700" w:rsidRDefault="008C0CED" w:rsidP="008C0CED">
      <w:pPr>
        <w:tabs>
          <w:tab w:val="left" w:pos="426"/>
          <w:tab w:val="left" w:pos="3976"/>
        </w:tabs>
        <w:ind w:left="-142" w:right="174" w:firstLine="426"/>
        <w:jc w:val="center"/>
        <w:rPr>
          <w:bCs/>
          <w:sz w:val="18"/>
          <w:szCs w:val="18"/>
        </w:rPr>
      </w:pPr>
      <w:r w:rsidRPr="005A6700">
        <w:rPr>
          <w:bCs/>
          <w:sz w:val="18"/>
          <w:szCs w:val="18"/>
        </w:rPr>
        <w:t>Пятый созыв</w:t>
      </w:r>
    </w:p>
    <w:p w:rsidR="008C0CED" w:rsidRPr="005A6700" w:rsidRDefault="008C0CED" w:rsidP="008C0CED">
      <w:pPr>
        <w:tabs>
          <w:tab w:val="left" w:pos="426"/>
          <w:tab w:val="left" w:pos="3976"/>
        </w:tabs>
        <w:ind w:left="-142" w:right="174" w:firstLine="426"/>
        <w:jc w:val="center"/>
        <w:rPr>
          <w:b/>
          <w:bCs/>
          <w:sz w:val="18"/>
          <w:szCs w:val="18"/>
        </w:rPr>
      </w:pPr>
      <w:r w:rsidRPr="005A6700">
        <w:rPr>
          <w:b/>
          <w:bCs/>
          <w:sz w:val="18"/>
          <w:szCs w:val="18"/>
        </w:rPr>
        <w:t>Решение</w:t>
      </w:r>
    </w:p>
    <w:p w:rsidR="008C0CED" w:rsidRPr="005A6700" w:rsidRDefault="008C0CED" w:rsidP="008C0CED">
      <w:pPr>
        <w:tabs>
          <w:tab w:val="left" w:pos="426"/>
          <w:tab w:val="left" w:pos="3976"/>
        </w:tabs>
        <w:ind w:left="-142" w:right="174" w:firstLine="426"/>
        <w:jc w:val="center"/>
        <w:rPr>
          <w:b/>
          <w:bCs/>
          <w:sz w:val="18"/>
          <w:szCs w:val="18"/>
        </w:rPr>
      </w:pPr>
    </w:p>
    <w:p w:rsidR="008C0CED" w:rsidRPr="0006797A" w:rsidRDefault="008C0CED" w:rsidP="008C0CED">
      <w:pPr>
        <w:tabs>
          <w:tab w:val="left" w:pos="426"/>
          <w:tab w:val="left" w:pos="3976"/>
        </w:tabs>
        <w:ind w:left="-142" w:right="174" w:firstLine="426"/>
        <w:rPr>
          <w:sz w:val="18"/>
          <w:szCs w:val="18"/>
          <w:u w:val="single"/>
        </w:rPr>
      </w:pPr>
      <w:r>
        <w:rPr>
          <w:bCs/>
          <w:sz w:val="18"/>
          <w:szCs w:val="18"/>
          <w:u w:val="single"/>
        </w:rPr>
        <w:t>01.03 2024</w:t>
      </w:r>
      <w:r w:rsidRPr="0006797A">
        <w:rPr>
          <w:sz w:val="18"/>
          <w:szCs w:val="18"/>
          <w:u w:val="single"/>
        </w:rPr>
        <w:t xml:space="preserve">  </w:t>
      </w:r>
      <w:r>
        <w:rPr>
          <w:sz w:val="18"/>
          <w:szCs w:val="18"/>
          <w:u w:val="single"/>
        </w:rPr>
        <w:t>№ 22</w:t>
      </w:r>
      <w:r w:rsidRPr="0006797A">
        <w:rPr>
          <w:sz w:val="18"/>
          <w:szCs w:val="18"/>
          <w:u w:val="single"/>
        </w:rPr>
        <w:t>-</w:t>
      </w:r>
      <w:r>
        <w:rPr>
          <w:sz w:val="18"/>
          <w:szCs w:val="18"/>
          <w:u w:val="single"/>
        </w:rPr>
        <w:t>109</w:t>
      </w:r>
      <w:r w:rsidRPr="00DD3F68">
        <w:rPr>
          <w:sz w:val="18"/>
          <w:szCs w:val="18"/>
          <w:u w:val="single"/>
        </w:rPr>
        <w:t xml:space="preserve"> д</w:t>
      </w:r>
    </w:p>
    <w:p w:rsidR="008C0CED" w:rsidRPr="005A6700" w:rsidRDefault="008C0CED" w:rsidP="008C0CED">
      <w:pPr>
        <w:tabs>
          <w:tab w:val="left" w:pos="426"/>
          <w:tab w:val="left" w:pos="3976"/>
        </w:tabs>
        <w:ind w:left="-142" w:right="174" w:firstLine="426"/>
        <w:rPr>
          <w:sz w:val="18"/>
          <w:szCs w:val="18"/>
        </w:rPr>
      </w:pPr>
      <w:r w:rsidRPr="005A6700">
        <w:rPr>
          <w:sz w:val="18"/>
          <w:szCs w:val="18"/>
        </w:rPr>
        <w:t xml:space="preserve">       с. Хомутово </w:t>
      </w:r>
    </w:p>
    <w:p w:rsidR="008C0CED" w:rsidRPr="005A6700" w:rsidRDefault="008C0CED" w:rsidP="008C0CED">
      <w:pPr>
        <w:tabs>
          <w:tab w:val="left" w:pos="426"/>
          <w:tab w:val="left" w:pos="3976"/>
        </w:tabs>
        <w:ind w:left="0" w:right="174" w:firstLine="426"/>
        <w:rPr>
          <w:sz w:val="18"/>
          <w:szCs w:val="18"/>
        </w:rPr>
      </w:pPr>
    </w:p>
    <w:p w:rsidR="008C0CED" w:rsidRDefault="00766F06" w:rsidP="00C15B46">
      <w:pPr>
        <w:ind w:left="0" w:firstLine="426"/>
        <w:rPr>
          <w:sz w:val="18"/>
          <w:szCs w:val="18"/>
        </w:rPr>
      </w:pPr>
      <w:r w:rsidRPr="00766F06">
        <w:rPr>
          <w:sz w:val="18"/>
          <w:szCs w:val="18"/>
        </w:rPr>
        <w:t>Об у</w:t>
      </w:r>
      <w:r w:rsidR="00C15B46">
        <w:rPr>
          <w:sz w:val="18"/>
          <w:szCs w:val="18"/>
        </w:rPr>
        <w:t xml:space="preserve">тверждении границ  территориального </w:t>
      </w:r>
      <w:proofErr w:type="spellStart"/>
      <w:r w:rsidR="00C15B46">
        <w:rPr>
          <w:sz w:val="18"/>
          <w:szCs w:val="18"/>
        </w:rPr>
        <w:t>общественног</w:t>
      </w:r>
      <w:proofErr w:type="spellEnd"/>
      <w:r w:rsidR="00C15B46">
        <w:rPr>
          <w:sz w:val="18"/>
          <w:szCs w:val="18"/>
        </w:rPr>
        <w:t xml:space="preserve"> </w:t>
      </w:r>
      <w:r w:rsidRPr="00766F06">
        <w:rPr>
          <w:sz w:val="18"/>
          <w:szCs w:val="18"/>
        </w:rPr>
        <w:t xml:space="preserve">самоуправления «Новое </w:t>
      </w:r>
      <w:proofErr w:type="spellStart"/>
      <w:r w:rsidRPr="00766F06">
        <w:rPr>
          <w:sz w:val="18"/>
          <w:szCs w:val="18"/>
        </w:rPr>
        <w:t>Плишкино</w:t>
      </w:r>
      <w:proofErr w:type="spellEnd"/>
      <w:r w:rsidRPr="00766F06">
        <w:rPr>
          <w:sz w:val="18"/>
          <w:szCs w:val="18"/>
        </w:rPr>
        <w:t>»</w:t>
      </w:r>
      <w:r w:rsidR="008C0CED">
        <w:rPr>
          <w:sz w:val="18"/>
          <w:szCs w:val="18"/>
        </w:rPr>
        <w:t>.</w:t>
      </w:r>
    </w:p>
    <w:p w:rsidR="00C15B46" w:rsidRDefault="00C15B46" w:rsidP="00C15B46">
      <w:pPr>
        <w:ind w:left="0" w:firstLine="426"/>
        <w:rPr>
          <w:sz w:val="18"/>
          <w:szCs w:val="18"/>
        </w:rPr>
      </w:pPr>
    </w:p>
    <w:p w:rsidR="00C15B46" w:rsidRDefault="00C15B46" w:rsidP="00C15B46">
      <w:pPr>
        <w:ind w:left="0" w:firstLine="426"/>
        <w:rPr>
          <w:sz w:val="18"/>
          <w:szCs w:val="18"/>
        </w:rPr>
      </w:pPr>
    </w:p>
    <w:p w:rsidR="00C15B46" w:rsidRDefault="00C15B46" w:rsidP="00C15B46">
      <w:pPr>
        <w:ind w:left="0" w:firstLine="284"/>
        <w:rPr>
          <w:sz w:val="18"/>
          <w:szCs w:val="18"/>
        </w:rPr>
      </w:pPr>
      <w:proofErr w:type="gramStart"/>
      <w:r w:rsidRPr="00C15B46">
        <w:rPr>
          <w:sz w:val="18"/>
          <w:szCs w:val="18"/>
        </w:rPr>
        <w:t xml:space="preserve">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 границах территориального общественного самоуправления «Новое </w:t>
      </w:r>
      <w:proofErr w:type="spellStart"/>
      <w:r w:rsidRPr="00C15B46">
        <w:rPr>
          <w:sz w:val="18"/>
          <w:szCs w:val="18"/>
        </w:rPr>
        <w:t>Плишкино</w:t>
      </w:r>
      <w:proofErr w:type="spellEnd"/>
      <w:r w:rsidRPr="00C15B46">
        <w:rPr>
          <w:sz w:val="18"/>
          <w:szCs w:val="18"/>
        </w:rPr>
        <w:t>», Дума  Хомутовского  муниципального образования</w:t>
      </w:r>
      <w:proofErr w:type="gramEnd"/>
    </w:p>
    <w:p w:rsidR="00C15B46" w:rsidRPr="00C15B46" w:rsidRDefault="00C15B46" w:rsidP="00C15B46">
      <w:pPr>
        <w:ind w:left="0" w:firstLine="284"/>
        <w:rPr>
          <w:sz w:val="18"/>
          <w:szCs w:val="18"/>
        </w:rPr>
      </w:pPr>
    </w:p>
    <w:p w:rsidR="00C15B46" w:rsidRDefault="00C15B46" w:rsidP="00C15B46">
      <w:pPr>
        <w:ind w:left="0" w:firstLine="284"/>
        <w:rPr>
          <w:sz w:val="18"/>
          <w:szCs w:val="18"/>
        </w:rPr>
      </w:pPr>
      <w:r w:rsidRPr="00C15B46">
        <w:rPr>
          <w:sz w:val="18"/>
          <w:szCs w:val="18"/>
        </w:rPr>
        <w:t>РЕШИЛА:</w:t>
      </w: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r w:rsidRPr="00C15B46">
        <w:rPr>
          <w:sz w:val="18"/>
          <w:szCs w:val="18"/>
        </w:rPr>
        <w:t xml:space="preserve">1.Утвердить границы территориального общественного самоуправления «Новое </w:t>
      </w:r>
      <w:proofErr w:type="spellStart"/>
      <w:r w:rsidRPr="00C15B46">
        <w:rPr>
          <w:sz w:val="18"/>
          <w:szCs w:val="18"/>
        </w:rPr>
        <w:t>Плишкино</w:t>
      </w:r>
      <w:proofErr w:type="spellEnd"/>
      <w:r w:rsidRPr="00C15B46">
        <w:rPr>
          <w:sz w:val="18"/>
          <w:szCs w:val="18"/>
        </w:rPr>
        <w:t>» (Приложение).</w:t>
      </w:r>
    </w:p>
    <w:p w:rsidR="00C15B46" w:rsidRPr="00C15B46" w:rsidRDefault="00C15B46" w:rsidP="00C15B46">
      <w:pPr>
        <w:ind w:left="0" w:firstLine="284"/>
        <w:rPr>
          <w:sz w:val="18"/>
          <w:szCs w:val="18"/>
        </w:rPr>
      </w:pPr>
      <w:r w:rsidRPr="00C15B46">
        <w:rPr>
          <w:sz w:val="18"/>
          <w:szCs w:val="18"/>
        </w:rPr>
        <w:t>2. Опубликовать настоящее решение в установленном законом порядке.</w:t>
      </w:r>
    </w:p>
    <w:p w:rsidR="00C15B46" w:rsidRPr="00C15B46" w:rsidRDefault="00C15B46" w:rsidP="00C15B46">
      <w:pPr>
        <w:ind w:left="0" w:firstLine="284"/>
        <w:rPr>
          <w:sz w:val="18"/>
          <w:szCs w:val="18"/>
        </w:rPr>
      </w:pPr>
      <w:r w:rsidRPr="00C15B46">
        <w:rPr>
          <w:sz w:val="18"/>
          <w:szCs w:val="18"/>
        </w:rPr>
        <w:t xml:space="preserve">3. </w:t>
      </w:r>
      <w:proofErr w:type="gramStart"/>
      <w:r w:rsidRPr="00C15B46">
        <w:rPr>
          <w:sz w:val="18"/>
          <w:szCs w:val="18"/>
        </w:rPr>
        <w:t>Контроль за</w:t>
      </w:r>
      <w:proofErr w:type="gramEnd"/>
      <w:r w:rsidRPr="00C15B46">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C15B46" w:rsidRPr="00C15B46" w:rsidRDefault="00C15B46" w:rsidP="00C15B46">
      <w:pPr>
        <w:ind w:left="0" w:firstLine="284"/>
        <w:rPr>
          <w:sz w:val="18"/>
          <w:szCs w:val="18"/>
        </w:rPr>
      </w:pPr>
    </w:p>
    <w:p w:rsidR="00C15B46" w:rsidRPr="00C15B46" w:rsidRDefault="00C15B46" w:rsidP="00C15B46">
      <w:pPr>
        <w:ind w:left="0" w:firstLine="284"/>
        <w:jc w:val="center"/>
        <w:rPr>
          <w:i/>
          <w:sz w:val="18"/>
          <w:szCs w:val="18"/>
        </w:rPr>
      </w:pPr>
      <w:r w:rsidRPr="00C15B46">
        <w:rPr>
          <w:i/>
          <w:sz w:val="18"/>
          <w:szCs w:val="18"/>
        </w:rPr>
        <w:t>Глава Хомутовского</w:t>
      </w:r>
    </w:p>
    <w:p w:rsidR="00C15B46" w:rsidRPr="00C15B46" w:rsidRDefault="00C15B46" w:rsidP="00C15B46">
      <w:pPr>
        <w:ind w:left="0" w:firstLine="284"/>
        <w:jc w:val="right"/>
        <w:rPr>
          <w:i/>
          <w:sz w:val="18"/>
          <w:szCs w:val="18"/>
        </w:rPr>
      </w:pPr>
      <w:r w:rsidRPr="00C15B46">
        <w:rPr>
          <w:i/>
          <w:sz w:val="18"/>
          <w:szCs w:val="18"/>
        </w:rPr>
        <w:t>муниципального обр</w:t>
      </w:r>
      <w:r>
        <w:rPr>
          <w:i/>
          <w:sz w:val="18"/>
          <w:szCs w:val="18"/>
        </w:rPr>
        <w:t xml:space="preserve">азования                    </w:t>
      </w:r>
      <w:r w:rsidRPr="00C15B46">
        <w:rPr>
          <w:i/>
          <w:sz w:val="18"/>
          <w:szCs w:val="18"/>
        </w:rPr>
        <w:t xml:space="preserve">                           В. М. </w:t>
      </w:r>
      <w:proofErr w:type="spellStart"/>
      <w:r w:rsidRPr="00C15B46">
        <w:rPr>
          <w:i/>
          <w:sz w:val="18"/>
          <w:szCs w:val="18"/>
        </w:rPr>
        <w:t>Колмаченко</w:t>
      </w:r>
      <w:proofErr w:type="spellEnd"/>
    </w:p>
    <w:p w:rsidR="00C15B46" w:rsidRPr="00C15B46" w:rsidRDefault="00C15B46" w:rsidP="00C15B46">
      <w:pPr>
        <w:ind w:left="0" w:firstLine="284"/>
        <w:jc w:val="right"/>
        <w:rPr>
          <w:i/>
          <w:sz w:val="18"/>
          <w:szCs w:val="18"/>
        </w:rPr>
      </w:pPr>
    </w:p>
    <w:p w:rsidR="00C15B46" w:rsidRPr="00C15B46" w:rsidRDefault="00C15B46" w:rsidP="00C15B46">
      <w:pPr>
        <w:ind w:left="0" w:firstLine="284"/>
        <w:jc w:val="right"/>
        <w:rPr>
          <w:i/>
          <w:sz w:val="18"/>
          <w:szCs w:val="18"/>
        </w:rPr>
      </w:pPr>
    </w:p>
    <w:p w:rsidR="00C15B46" w:rsidRPr="00C15B46" w:rsidRDefault="00C15B46" w:rsidP="00C15B46">
      <w:pPr>
        <w:ind w:left="0" w:firstLine="284"/>
        <w:jc w:val="right"/>
        <w:rPr>
          <w:i/>
          <w:sz w:val="18"/>
          <w:szCs w:val="18"/>
        </w:rPr>
      </w:pPr>
    </w:p>
    <w:p w:rsidR="00C15B46" w:rsidRPr="00C15B46" w:rsidRDefault="00C15B46" w:rsidP="00C15B46">
      <w:pPr>
        <w:ind w:left="0" w:firstLine="284"/>
        <w:jc w:val="right"/>
        <w:rPr>
          <w:i/>
          <w:sz w:val="18"/>
          <w:szCs w:val="18"/>
        </w:rPr>
      </w:pPr>
    </w:p>
    <w:p w:rsidR="00C15B46" w:rsidRPr="00C15B46" w:rsidRDefault="00C15B46" w:rsidP="00C15B46">
      <w:pPr>
        <w:ind w:left="0" w:firstLine="284"/>
        <w:jc w:val="right"/>
        <w:rPr>
          <w:i/>
          <w:sz w:val="18"/>
          <w:szCs w:val="18"/>
        </w:rPr>
      </w:pPr>
      <w:r w:rsidRPr="00C15B46">
        <w:rPr>
          <w:i/>
          <w:sz w:val="18"/>
          <w:szCs w:val="18"/>
        </w:rPr>
        <w:t xml:space="preserve">Приложение </w:t>
      </w:r>
    </w:p>
    <w:p w:rsidR="00C15B46" w:rsidRPr="00C15B46" w:rsidRDefault="00C15B46" w:rsidP="00C15B46">
      <w:pPr>
        <w:ind w:left="0" w:firstLine="284"/>
        <w:jc w:val="right"/>
        <w:rPr>
          <w:i/>
          <w:sz w:val="18"/>
          <w:szCs w:val="18"/>
        </w:rPr>
      </w:pPr>
      <w:r w:rsidRPr="00C15B46">
        <w:rPr>
          <w:i/>
          <w:sz w:val="18"/>
          <w:szCs w:val="18"/>
        </w:rPr>
        <w:t>к решению Думы Хомутовского</w:t>
      </w:r>
    </w:p>
    <w:p w:rsidR="00C15B46" w:rsidRPr="00C15B46" w:rsidRDefault="00C15B46" w:rsidP="00C15B46">
      <w:pPr>
        <w:ind w:left="0" w:firstLine="284"/>
        <w:jc w:val="right"/>
        <w:rPr>
          <w:i/>
          <w:sz w:val="18"/>
          <w:szCs w:val="18"/>
        </w:rPr>
      </w:pPr>
      <w:r w:rsidRPr="00C15B46">
        <w:rPr>
          <w:i/>
          <w:sz w:val="18"/>
          <w:szCs w:val="18"/>
        </w:rPr>
        <w:t>муниципального образования</w:t>
      </w:r>
    </w:p>
    <w:p w:rsidR="00C15B46" w:rsidRPr="00C15B46" w:rsidRDefault="000509D8" w:rsidP="00C15B46">
      <w:pPr>
        <w:ind w:left="0" w:firstLine="284"/>
        <w:jc w:val="right"/>
        <w:rPr>
          <w:i/>
          <w:sz w:val="18"/>
          <w:szCs w:val="18"/>
        </w:rPr>
      </w:pPr>
      <w:r>
        <w:rPr>
          <w:i/>
          <w:sz w:val="18"/>
          <w:szCs w:val="18"/>
        </w:rPr>
        <w:t xml:space="preserve">от </w:t>
      </w:r>
      <w:r>
        <w:rPr>
          <w:i/>
          <w:sz w:val="18"/>
          <w:szCs w:val="18"/>
          <w:u w:val="single"/>
        </w:rPr>
        <w:t xml:space="preserve">01.03.2024 </w:t>
      </w:r>
      <w:r w:rsidR="00C15B46" w:rsidRPr="00C15B46">
        <w:rPr>
          <w:i/>
          <w:sz w:val="18"/>
          <w:szCs w:val="18"/>
        </w:rPr>
        <w:t>№ _</w:t>
      </w:r>
      <w:r>
        <w:rPr>
          <w:i/>
          <w:sz w:val="18"/>
          <w:szCs w:val="18"/>
          <w:u w:val="single"/>
        </w:rPr>
        <w:t>22-109 д</w:t>
      </w:r>
      <w:r w:rsidR="00C15B46" w:rsidRPr="00C15B46">
        <w:rPr>
          <w:i/>
          <w:sz w:val="18"/>
          <w:szCs w:val="18"/>
        </w:rPr>
        <w:t>_</w:t>
      </w: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C15B46" w:rsidRPr="00C15B46" w:rsidRDefault="00C15B46" w:rsidP="000509D8">
      <w:pPr>
        <w:ind w:left="0" w:firstLine="284"/>
        <w:jc w:val="center"/>
        <w:rPr>
          <w:sz w:val="18"/>
          <w:szCs w:val="18"/>
        </w:rPr>
      </w:pPr>
      <w:r w:rsidRPr="00C15B46">
        <w:rPr>
          <w:sz w:val="18"/>
          <w:szCs w:val="18"/>
        </w:rPr>
        <w:t xml:space="preserve">Описание границ территориального общественного самоуправления «Новое </w:t>
      </w:r>
      <w:proofErr w:type="spellStart"/>
      <w:r w:rsidRPr="00C15B46">
        <w:rPr>
          <w:sz w:val="18"/>
          <w:szCs w:val="18"/>
        </w:rPr>
        <w:t>Плишкино</w:t>
      </w:r>
      <w:proofErr w:type="spellEnd"/>
      <w:r w:rsidRPr="00C15B46">
        <w:rPr>
          <w:sz w:val="18"/>
          <w:szCs w:val="18"/>
        </w:rPr>
        <w:t>»</w:t>
      </w: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r w:rsidRPr="00C15B46">
        <w:rPr>
          <w:sz w:val="18"/>
          <w:szCs w:val="18"/>
        </w:rPr>
        <w:t xml:space="preserve">Группа жилых домов, расположенных в п. </w:t>
      </w:r>
      <w:proofErr w:type="spellStart"/>
      <w:r w:rsidRPr="00C15B46">
        <w:rPr>
          <w:sz w:val="18"/>
          <w:szCs w:val="18"/>
        </w:rPr>
        <w:t>Плишкино</w:t>
      </w:r>
      <w:proofErr w:type="spellEnd"/>
      <w:r w:rsidRPr="00C15B46">
        <w:rPr>
          <w:sz w:val="18"/>
          <w:szCs w:val="18"/>
        </w:rPr>
        <w:t xml:space="preserve"> по адресам:</w:t>
      </w:r>
    </w:p>
    <w:p w:rsidR="00C15B46" w:rsidRPr="00C15B46" w:rsidRDefault="00C15B46" w:rsidP="00C15B46">
      <w:pPr>
        <w:ind w:left="0" w:firstLine="284"/>
        <w:rPr>
          <w:sz w:val="18"/>
          <w:szCs w:val="18"/>
        </w:rPr>
      </w:pPr>
      <w:proofErr w:type="gramStart"/>
      <w:r w:rsidRPr="00C15B46">
        <w:rPr>
          <w:sz w:val="18"/>
          <w:szCs w:val="18"/>
        </w:rPr>
        <w:t>- ул. Кедровая , № 1, № 2, № 5, № 6, № 6 «А»,  № 7, № 8,  № 9, № 10, № 11, № 12, № 13, № 14, № 16, № 17, № 18, № 19, № 21, № 23, № 27, № 30,  № 31, № 31 «А», № 32,  № 33/1, № 37, № 38, № 39, № 40, № 42 № 43, № 44, № 46, № 47, № 48, № 50, № 51, № 52,  № 53, № 55, № 57, № 63, № 69, № 75, № 77, № 81, № 82, № 83;</w:t>
      </w:r>
      <w:proofErr w:type="gramEnd"/>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r w:rsidRPr="00C15B46">
        <w:rPr>
          <w:sz w:val="18"/>
          <w:szCs w:val="18"/>
        </w:rPr>
        <w:t xml:space="preserve">- ул. </w:t>
      </w:r>
      <w:proofErr w:type="spellStart"/>
      <w:r w:rsidRPr="00C15B46">
        <w:rPr>
          <w:sz w:val="18"/>
          <w:szCs w:val="18"/>
        </w:rPr>
        <w:t>Листвяничная</w:t>
      </w:r>
      <w:proofErr w:type="spellEnd"/>
      <w:r w:rsidRPr="00C15B46">
        <w:rPr>
          <w:sz w:val="18"/>
          <w:szCs w:val="18"/>
        </w:rPr>
        <w:t>, № 1, № 2, № 3, № 4, № 5, № 7, № 9 «А», № 11,</w:t>
      </w:r>
    </w:p>
    <w:p w:rsidR="00C15B46" w:rsidRPr="00C15B46" w:rsidRDefault="00C15B46" w:rsidP="00C15B46">
      <w:pPr>
        <w:ind w:left="0" w:firstLine="284"/>
        <w:rPr>
          <w:sz w:val="18"/>
          <w:szCs w:val="18"/>
        </w:rPr>
      </w:pPr>
      <w:r w:rsidRPr="00C15B46">
        <w:rPr>
          <w:sz w:val="18"/>
          <w:szCs w:val="18"/>
        </w:rPr>
        <w:t xml:space="preserve">№ 12, № 13, № 14, № 15, № 20, № 40, № 42, № 44, № 54, № 55, № 56. </w:t>
      </w: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C15B46" w:rsidRPr="000509D8" w:rsidRDefault="00C15B46" w:rsidP="000509D8">
      <w:pPr>
        <w:ind w:left="0" w:firstLine="284"/>
        <w:jc w:val="right"/>
        <w:rPr>
          <w:i/>
          <w:sz w:val="18"/>
          <w:szCs w:val="18"/>
        </w:rPr>
      </w:pPr>
      <w:r w:rsidRPr="000509D8">
        <w:rPr>
          <w:i/>
          <w:sz w:val="18"/>
          <w:szCs w:val="18"/>
        </w:rPr>
        <w:t xml:space="preserve">Начальник социального отдела                                                        Л. Л. </w:t>
      </w:r>
      <w:proofErr w:type="spellStart"/>
      <w:r w:rsidRPr="000509D8">
        <w:rPr>
          <w:i/>
          <w:sz w:val="18"/>
          <w:szCs w:val="18"/>
        </w:rPr>
        <w:t>Гуневич</w:t>
      </w:r>
      <w:proofErr w:type="spellEnd"/>
    </w:p>
    <w:p w:rsidR="000509D8" w:rsidRDefault="000509D8" w:rsidP="00C15B46">
      <w:pPr>
        <w:ind w:left="0" w:firstLine="284"/>
        <w:rPr>
          <w:sz w:val="18"/>
          <w:szCs w:val="18"/>
        </w:rPr>
      </w:pPr>
    </w:p>
    <w:p w:rsidR="000509D8" w:rsidRDefault="000509D8" w:rsidP="00C15B46">
      <w:pPr>
        <w:ind w:left="0" w:firstLine="284"/>
        <w:rPr>
          <w:sz w:val="18"/>
          <w:szCs w:val="18"/>
        </w:rPr>
      </w:pPr>
    </w:p>
    <w:p w:rsidR="000509D8" w:rsidRPr="005A6700" w:rsidRDefault="000509D8" w:rsidP="000509D8">
      <w:pPr>
        <w:pStyle w:val="af9"/>
        <w:tabs>
          <w:tab w:val="left" w:pos="3976"/>
        </w:tabs>
        <w:ind w:left="0" w:right="174" w:firstLine="426"/>
        <w:jc w:val="center"/>
        <w:rPr>
          <w:sz w:val="18"/>
          <w:szCs w:val="18"/>
        </w:rPr>
      </w:pPr>
      <w:r w:rsidRPr="005A6700">
        <w:rPr>
          <w:sz w:val="18"/>
          <w:szCs w:val="18"/>
        </w:rPr>
        <w:t>РОССИЙСКАЯ ФЕДЕРАЦИЯ</w:t>
      </w:r>
    </w:p>
    <w:p w:rsidR="000509D8" w:rsidRPr="005A6700" w:rsidRDefault="000509D8" w:rsidP="000509D8">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0509D8" w:rsidRPr="005A6700" w:rsidRDefault="000509D8" w:rsidP="000509D8">
      <w:pPr>
        <w:tabs>
          <w:tab w:val="left" w:pos="426"/>
          <w:tab w:val="left" w:pos="3976"/>
        </w:tabs>
        <w:ind w:left="-142" w:right="174" w:firstLine="426"/>
        <w:jc w:val="center"/>
        <w:rPr>
          <w:b/>
          <w:sz w:val="18"/>
          <w:szCs w:val="18"/>
        </w:rPr>
      </w:pPr>
      <w:r w:rsidRPr="005A6700">
        <w:rPr>
          <w:b/>
          <w:sz w:val="18"/>
          <w:szCs w:val="18"/>
        </w:rPr>
        <w:t>ДУМА</w:t>
      </w:r>
    </w:p>
    <w:p w:rsidR="000509D8" w:rsidRPr="005A6700" w:rsidRDefault="000509D8" w:rsidP="000509D8">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0509D8" w:rsidRPr="005A6700" w:rsidRDefault="000509D8" w:rsidP="000509D8">
      <w:pPr>
        <w:tabs>
          <w:tab w:val="left" w:pos="426"/>
          <w:tab w:val="left" w:pos="3976"/>
        </w:tabs>
        <w:ind w:left="-142" w:right="174" w:firstLine="426"/>
        <w:jc w:val="center"/>
        <w:rPr>
          <w:bCs/>
          <w:sz w:val="18"/>
          <w:szCs w:val="18"/>
        </w:rPr>
      </w:pPr>
      <w:r w:rsidRPr="005A6700">
        <w:rPr>
          <w:bCs/>
          <w:sz w:val="18"/>
          <w:szCs w:val="18"/>
        </w:rPr>
        <w:t>Пятый созыв</w:t>
      </w:r>
    </w:p>
    <w:p w:rsidR="000509D8" w:rsidRPr="005A6700" w:rsidRDefault="000509D8" w:rsidP="000509D8">
      <w:pPr>
        <w:tabs>
          <w:tab w:val="left" w:pos="426"/>
          <w:tab w:val="left" w:pos="3976"/>
        </w:tabs>
        <w:ind w:left="-142" w:right="174" w:firstLine="426"/>
        <w:jc w:val="center"/>
        <w:rPr>
          <w:b/>
          <w:bCs/>
          <w:sz w:val="18"/>
          <w:szCs w:val="18"/>
        </w:rPr>
      </w:pPr>
      <w:r w:rsidRPr="005A6700">
        <w:rPr>
          <w:b/>
          <w:bCs/>
          <w:sz w:val="18"/>
          <w:szCs w:val="18"/>
        </w:rPr>
        <w:t>Решение</w:t>
      </w:r>
    </w:p>
    <w:p w:rsidR="000509D8" w:rsidRPr="005A6700" w:rsidRDefault="000509D8" w:rsidP="000509D8">
      <w:pPr>
        <w:tabs>
          <w:tab w:val="left" w:pos="426"/>
          <w:tab w:val="left" w:pos="3976"/>
        </w:tabs>
        <w:ind w:left="-142" w:right="174" w:firstLine="426"/>
        <w:jc w:val="center"/>
        <w:rPr>
          <w:b/>
          <w:bCs/>
          <w:sz w:val="18"/>
          <w:szCs w:val="18"/>
        </w:rPr>
      </w:pPr>
    </w:p>
    <w:p w:rsidR="000509D8" w:rsidRPr="0006797A" w:rsidRDefault="000509D8" w:rsidP="000509D8">
      <w:pPr>
        <w:tabs>
          <w:tab w:val="left" w:pos="426"/>
          <w:tab w:val="left" w:pos="3976"/>
        </w:tabs>
        <w:ind w:left="-142" w:right="174" w:firstLine="426"/>
        <w:rPr>
          <w:sz w:val="18"/>
          <w:szCs w:val="18"/>
          <w:u w:val="single"/>
        </w:rPr>
      </w:pPr>
      <w:r>
        <w:rPr>
          <w:bCs/>
          <w:sz w:val="18"/>
          <w:szCs w:val="18"/>
          <w:u w:val="single"/>
        </w:rPr>
        <w:t>01.03 2024</w:t>
      </w:r>
      <w:r w:rsidRPr="0006797A">
        <w:rPr>
          <w:sz w:val="18"/>
          <w:szCs w:val="18"/>
          <w:u w:val="single"/>
        </w:rPr>
        <w:t xml:space="preserve">  </w:t>
      </w:r>
      <w:r>
        <w:rPr>
          <w:sz w:val="18"/>
          <w:szCs w:val="18"/>
          <w:u w:val="single"/>
        </w:rPr>
        <w:t>№ 22</w:t>
      </w:r>
      <w:r w:rsidRPr="0006797A">
        <w:rPr>
          <w:sz w:val="18"/>
          <w:szCs w:val="18"/>
          <w:u w:val="single"/>
        </w:rPr>
        <w:t>-</w:t>
      </w:r>
      <w:r>
        <w:rPr>
          <w:sz w:val="18"/>
          <w:szCs w:val="18"/>
          <w:u w:val="single"/>
        </w:rPr>
        <w:t>110</w:t>
      </w:r>
      <w:r w:rsidRPr="00DD3F68">
        <w:rPr>
          <w:sz w:val="18"/>
          <w:szCs w:val="18"/>
          <w:u w:val="single"/>
        </w:rPr>
        <w:t xml:space="preserve"> д</w:t>
      </w:r>
    </w:p>
    <w:p w:rsidR="000509D8" w:rsidRPr="005A6700" w:rsidRDefault="000509D8" w:rsidP="000509D8">
      <w:pPr>
        <w:tabs>
          <w:tab w:val="left" w:pos="426"/>
          <w:tab w:val="left" w:pos="3976"/>
        </w:tabs>
        <w:ind w:left="-142" w:right="174" w:firstLine="426"/>
        <w:rPr>
          <w:sz w:val="18"/>
          <w:szCs w:val="18"/>
        </w:rPr>
      </w:pPr>
      <w:r w:rsidRPr="005A6700">
        <w:rPr>
          <w:sz w:val="18"/>
          <w:szCs w:val="18"/>
        </w:rPr>
        <w:t xml:space="preserve">       с. Хомутово </w:t>
      </w:r>
    </w:p>
    <w:p w:rsidR="000509D8" w:rsidRPr="005A6700" w:rsidRDefault="000509D8" w:rsidP="000509D8">
      <w:pPr>
        <w:tabs>
          <w:tab w:val="left" w:pos="426"/>
          <w:tab w:val="left" w:pos="3976"/>
        </w:tabs>
        <w:ind w:left="0" w:right="174" w:firstLine="426"/>
        <w:rPr>
          <w:sz w:val="18"/>
          <w:szCs w:val="18"/>
        </w:rPr>
      </w:pPr>
    </w:p>
    <w:p w:rsidR="00E70279" w:rsidRDefault="00E70279" w:rsidP="00121211">
      <w:pPr>
        <w:ind w:left="0" w:firstLine="284"/>
        <w:rPr>
          <w:sz w:val="18"/>
          <w:szCs w:val="18"/>
        </w:rPr>
      </w:pPr>
      <w:proofErr w:type="gramStart"/>
      <w:r w:rsidRPr="00E70279">
        <w:rPr>
          <w:sz w:val="18"/>
          <w:szCs w:val="18"/>
        </w:rPr>
        <w:t>Об</w:t>
      </w:r>
      <w:proofErr w:type="gramEnd"/>
      <w:r w:rsidRPr="00E70279">
        <w:rPr>
          <w:sz w:val="18"/>
          <w:szCs w:val="18"/>
        </w:rPr>
        <w:t xml:space="preserve"> ежегодном отчете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2023 год</w:t>
      </w:r>
      <w:r>
        <w:rPr>
          <w:sz w:val="18"/>
          <w:szCs w:val="18"/>
        </w:rPr>
        <w:t>.</w:t>
      </w:r>
    </w:p>
    <w:p w:rsidR="00E70279" w:rsidRPr="00C15B46" w:rsidRDefault="00E70279" w:rsidP="00C15B46">
      <w:pPr>
        <w:ind w:left="0" w:firstLine="284"/>
        <w:rPr>
          <w:sz w:val="18"/>
          <w:szCs w:val="18"/>
        </w:rPr>
      </w:pPr>
    </w:p>
    <w:p w:rsidR="00121211" w:rsidRDefault="00121211" w:rsidP="00121211">
      <w:pPr>
        <w:ind w:left="0" w:firstLine="284"/>
        <w:rPr>
          <w:sz w:val="18"/>
          <w:szCs w:val="18"/>
        </w:rPr>
      </w:pPr>
      <w:r w:rsidRPr="00121211">
        <w:rPr>
          <w:sz w:val="18"/>
          <w:szCs w:val="18"/>
        </w:rPr>
        <w:t xml:space="preserve">Руководствуясь </w:t>
      </w:r>
      <w:proofErr w:type="spellStart"/>
      <w:r w:rsidRPr="00121211">
        <w:rPr>
          <w:sz w:val="18"/>
          <w:szCs w:val="18"/>
        </w:rPr>
        <w:t>ст.ст</w:t>
      </w:r>
      <w:proofErr w:type="spellEnd"/>
      <w:r w:rsidRPr="00121211">
        <w:rPr>
          <w:sz w:val="18"/>
          <w:szCs w:val="18"/>
        </w:rPr>
        <w:t xml:space="preserve">. 35, 36 Федерального закона от 06.10.2003  №131-ФЗ «Об общих принципах организации местного самоуправления в Российской Федерации», подпунктом 7 пункта 2 статьи 27, подпунктом 2 пункта 2 статьи 35 Устава Хомутовского муниципального образования, Дума Хомутовского муниципального образования </w:t>
      </w:r>
    </w:p>
    <w:p w:rsidR="00121211" w:rsidRPr="00121211" w:rsidRDefault="00121211" w:rsidP="00121211">
      <w:pPr>
        <w:ind w:left="0" w:firstLine="284"/>
        <w:rPr>
          <w:sz w:val="18"/>
          <w:szCs w:val="18"/>
        </w:rPr>
      </w:pPr>
    </w:p>
    <w:p w:rsidR="00121211" w:rsidRDefault="00121211" w:rsidP="00121211">
      <w:pPr>
        <w:ind w:left="0" w:firstLine="284"/>
        <w:rPr>
          <w:sz w:val="18"/>
          <w:szCs w:val="18"/>
        </w:rPr>
      </w:pPr>
      <w:r w:rsidRPr="00121211">
        <w:rPr>
          <w:sz w:val="18"/>
          <w:szCs w:val="18"/>
        </w:rPr>
        <w:lastRenderedPageBreak/>
        <w:t>РЕШИЛА:</w:t>
      </w: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r w:rsidRPr="00121211">
        <w:rPr>
          <w:sz w:val="18"/>
          <w:szCs w:val="18"/>
        </w:rPr>
        <w:t>1.</w:t>
      </w:r>
      <w:r w:rsidRPr="00121211">
        <w:rPr>
          <w:sz w:val="18"/>
          <w:szCs w:val="18"/>
        </w:rPr>
        <w:tab/>
        <w:t xml:space="preserve"> Признать ежегодный отчет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2023 год удовлетворительным.</w:t>
      </w:r>
    </w:p>
    <w:p w:rsidR="00121211" w:rsidRPr="00121211" w:rsidRDefault="00121211" w:rsidP="00121211">
      <w:pPr>
        <w:ind w:left="0" w:firstLine="284"/>
        <w:rPr>
          <w:sz w:val="18"/>
          <w:szCs w:val="18"/>
        </w:rPr>
      </w:pPr>
      <w:r w:rsidRPr="00121211">
        <w:rPr>
          <w:sz w:val="18"/>
          <w:szCs w:val="18"/>
        </w:rPr>
        <w:t>2.</w:t>
      </w:r>
      <w:r w:rsidRPr="00121211">
        <w:rPr>
          <w:sz w:val="18"/>
          <w:szCs w:val="18"/>
        </w:rPr>
        <w:tab/>
        <w:t>Опубликовать настоящее решение в установленном законом порядке.</w:t>
      </w:r>
    </w:p>
    <w:p w:rsidR="00121211" w:rsidRPr="00121211" w:rsidRDefault="00121211" w:rsidP="00121211">
      <w:pPr>
        <w:ind w:left="0" w:firstLine="284"/>
        <w:rPr>
          <w:sz w:val="18"/>
          <w:szCs w:val="18"/>
        </w:rPr>
      </w:pPr>
      <w:r w:rsidRPr="00121211">
        <w:rPr>
          <w:sz w:val="18"/>
          <w:szCs w:val="18"/>
        </w:rPr>
        <w:t>3.</w:t>
      </w:r>
      <w:r w:rsidRPr="00121211">
        <w:rPr>
          <w:sz w:val="18"/>
          <w:szCs w:val="18"/>
        </w:rPr>
        <w:tab/>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121211" w:rsidRPr="00121211" w:rsidRDefault="00121211" w:rsidP="00121211">
      <w:pPr>
        <w:ind w:left="0" w:firstLine="284"/>
        <w:jc w:val="center"/>
        <w:rPr>
          <w:i/>
          <w:sz w:val="18"/>
          <w:szCs w:val="18"/>
        </w:rPr>
      </w:pPr>
      <w:r w:rsidRPr="00121211">
        <w:rPr>
          <w:i/>
          <w:sz w:val="18"/>
          <w:szCs w:val="18"/>
        </w:rPr>
        <w:t>Глава Хомутовского</w:t>
      </w:r>
    </w:p>
    <w:p w:rsidR="00121211" w:rsidRPr="00121211" w:rsidRDefault="00121211" w:rsidP="00121211">
      <w:pPr>
        <w:ind w:left="0" w:firstLine="284"/>
        <w:jc w:val="right"/>
        <w:rPr>
          <w:i/>
          <w:sz w:val="18"/>
          <w:szCs w:val="18"/>
        </w:rPr>
      </w:pPr>
      <w:r w:rsidRPr="00121211">
        <w:rPr>
          <w:i/>
          <w:sz w:val="18"/>
          <w:szCs w:val="18"/>
        </w:rPr>
        <w:t>муниципального обра</w:t>
      </w:r>
      <w:r>
        <w:rPr>
          <w:i/>
          <w:sz w:val="18"/>
          <w:szCs w:val="18"/>
        </w:rPr>
        <w:t xml:space="preserve">зования                    </w:t>
      </w:r>
      <w:bookmarkStart w:id="0" w:name="_GoBack"/>
      <w:bookmarkEnd w:id="0"/>
      <w:r w:rsidRPr="00121211">
        <w:rPr>
          <w:i/>
          <w:sz w:val="18"/>
          <w:szCs w:val="18"/>
        </w:rPr>
        <w:t xml:space="preserve">                            В.М. </w:t>
      </w:r>
      <w:proofErr w:type="spellStart"/>
      <w:r w:rsidRPr="00121211">
        <w:rPr>
          <w:i/>
          <w:sz w:val="18"/>
          <w:szCs w:val="18"/>
        </w:rPr>
        <w:t>Колмаченко</w:t>
      </w:r>
      <w:proofErr w:type="spellEnd"/>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121211" w:rsidRPr="00121211" w:rsidRDefault="00121211" w:rsidP="00121211">
      <w:pPr>
        <w:ind w:left="0" w:firstLine="284"/>
        <w:rPr>
          <w:sz w:val="18"/>
          <w:szCs w:val="18"/>
        </w:rPr>
      </w:pP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C15B46" w:rsidRPr="00C15B46" w:rsidRDefault="00C15B46" w:rsidP="00C15B46">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43677F" w:rsidRPr="0043677F" w:rsidRDefault="0043677F" w:rsidP="0043677F">
      <w:pPr>
        <w:ind w:left="0" w:firstLine="284"/>
        <w:rPr>
          <w:sz w:val="18"/>
          <w:szCs w:val="18"/>
        </w:rPr>
      </w:pPr>
    </w:p>
    <w:p w:rsidR="000C4604" w:rsidRPr="000C4604" w:rsidRDefault="000C4604" w:rsidP="000C4604">
      <w:pPr>
        <w:ind w:left="0" w:firstLine="284"/>
        <w:rPr>
          <w:sz w:val="18"/>
          <w:szCs w:val="18"/>
        </w:rPr>
      </w:pP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9579CF" w:rsidRDefault="009579CF" w:rsidP="000E5A0F">
      <w:pPr>
        <w:ind w:left="0" w:firstLine="284"/>
        <w:jc w:val="right"/>
        <w:rPr>
          <w:i/>
          <w:sz w:val="18"/>
          <w:szCs w:val="18"/>
        </w:rPr>
      </w:pPr>
      <w:r w:rsidRPr="009579CF">
        <w:rPr>
          <w:i/>
          <w:sz w:val="18"/>
          <w:szCs w:val="18"/>
        </w:rPr>
        <w:tab/>
      </w:r>
      <w:r w:rsidRPr="009579CF">
        <w:rPr>
          <w:i/>
          <w:sz w:val="18"/>
          <w:szCs w:val="18"/>
        </w:rPr>
        <w:tab/>
      </w:r>
    </w:p>
    <w:p w:rsidR="009579CF" w:rsidRPr="00F01A77" w:rsidRDefault="009579CF" w:rsidP="000E5A0F">
      <w:pPr>
        <w:ind w:left="0" w:firstLine="284"/>
        <w:jc w:val="right"/>
        <w:rPr>
          <w:i/>
          <w:sz w:val="18"/>
          <w:szCs w:val="18"/>
        </w:rPr>
      </w:pPr>
      <w:r w:rsidRPr="009579CF">
        <w:rPr>
          <w:i/>
          <w:sz w:val="18"/>
          <w:szCs w:val="18"/>
        </w:rPr>
        <w:tab/>
      </w:r>
      <w:r w:rsidRPr="009579CF">
        <w:rPr>
          <w:i/>
          <w:sz w:val="18"/>
          <w:szCs w:val="18"/>
        </w:rPr>
        <w:tab/>
      </w:r>
    </w:p>
    <w:p w:rsidR="00730AA2" w:rsidRDefault="00730AA2" w:rsidP="000E5A0F">
      <w:pPr>
        <w:ind w:left="0" w:firstLine="284"/>
        <w:rPr>
          <w:sz w:val="18"/>
          <w:szCs w:val="18"/>
        </w:rPr>
      </w:pPr>
    </w:p>
    <w:p w:rsidR="00794A53" w:rsidRPr="00730AA2" w:rsidRDefault="00794A53" w:rsidP="000E5A0F">
      <w:pPr>
        <w:ind w:left="0" w:firstLine="284"/>
        <w:rPr>
          <w:sz w:val="18"/>
          <w:szCs w:val="18"/>
        </w:rPr>
      </w:pPr>
    </w:p>
    <w:sectPr w:rsidR="00794A53" w:rsidRPr="00730AA2" w:rsidSect="008C0CED">
      <w:pgSz w:w="11906" w:h="16838"/>
      <w:pgMar w:top="993" w:right="707" w:bottom="1276"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279" w:rsidRDefault="00E70279" w:rsidP="00BD744E">
      <w:r>
        <w:separator/>
      </w:r>
    </w:p>
  </w:endnote>
  <w:endnote w:type="continuationSeparator" w:id="0">
    <w:p w:rsidR="00E70279" w:rsidRDefault="00E7027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279" w:rsidRDefault="00E70279" w:rsidP="00BD744E">
      <w:r>
        <w:separator/>
      </w:r>
    </w:p>
  </w:footnote>
  <w:footnote w:type="continuationSeparator" w:id="0">
    <w:p w:rsidR="00E70279" w:rsidRDefault="00E7027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3461BA3"/>
    <w:multiLevelType w:val="multilevel"/>
    <w:tmpl w:val="F6C0EB12"/>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1">
    <w:nsid w:val="19242151"/>
    <w:multiLevelType w:val="hybridMultilevel"/>
    <w:tmpl w:val="C6C2AA20"/>
    <w:lvl w:ilvl="0" w:tplc="29006FC2">
      <w:start w:val="1"/>
      <w:numFmt w:val="decimal"/>
      <w:lvlText w:val="%1."/>
      <w:lvlJc w:val="left"/>
      <w:pPr>
        <w:ind w:left="720" w:hanging="360"/>
      </w:pPr>
      <w:rPr>
        <w:rFonts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8182349"/>
    <w:multiLevelType w:val="hybridMultilevel"/>
    <w:tmpl w:val="8854A7C4"/>
    <w:lvl w:ilvl="0" w:tplc="10528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5">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2">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3">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6">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7">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20"/>
  </w:num>
  <w:num w:numId="9">
    <w:abstractNumId w:val="29"/>
  </w:num>
  <w:num w:numId="10">
    <w:abstractNumId w:val="22"/>
  </w:num>
  <w:num w:numId="11">
    <w:abstractNumId w:val="3"/>
  </w:num>
  <w:num w:numId="12">
    <w:abstractNumId w:val="34"/>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0"/>
  </w:num>
  <w:num w:numId="16">
    <w:abstractNumId w:val="33"/>
  </w:num>
  <w:num w:numId="17">
    <w:abstractNumId w:val="17"/>
  </w:num>
  <w:num w:numId="18">
    <w:abstractNumId w:val="26"/>
  </w:num>
  <w:num w:numId="19">
    <w:abstractNumId w:val="28"/>
  </w:num>
  <w:num w:numId="20">
    <w:abstractNumId w:val="13"/>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9"/>
  </w:num>
  <w:num w:numId="24">
    <w:abstractNumId w:val="25"/>
  </w:num>
  <w:num w:numId="25">
    <w:abstractNumId w:val="36"/>
  </w:num>
  <w:num w:numId="26">
    <w:abstractNumId w:val="35"/>
  </w:num>
  <w:num w:numId="27">
    <w:abstractNumId w:val="38"/>
  </w:num>
  <w:num w:numId="28">
    <w:abstractNumId w:val="31"/>
  </w:num>
  <w:num w:numId="29">
    <w:abstractNumId w:val="21"/>
  </w:num>
  <w:num w:numId="30">
    <w:abstractNumId w:val="12"/>
  </w:num>
  <w:num w:numId="31">
    <w:abstractNumId w:val="7"/>
  </w:num>
  <w:num w:numId="32">
    <w:abstractNumId w:val="18"/>
  </w:num>
  <w:num w:numId="33">
    <w:abstractNumId w:val="24"/>
  </w:num>
  <w:num w:numId="34">
    <w:abstractNumId w:val="37"/>
  </w:num>
  <w:num w:numId="35">
    <w:abstractNumId w:val="10"/>
  </w:num>
  <w:num w:numId="36">
    <w:abstractNumId w:val="11"/>
  </w:num>
  <w:num w:numId="37">
    <w:abstractNumId w:val="19"/>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9D8"/>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2D5"/>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604"/>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A0F"/>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211"/>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29FA"/>
    <w:rsid w:val="00132A09"/>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1AA"/>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02D"/>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0F"/>
    <w:rsid w:val="001667A5"/>
    <w:rsid w:val="00166954"/>
    <w:rsid w:val="00166DA3"/>
    <w:rsid w:val="0016751F"/>
    <w:rsid w:val="001676D1"/>
    <w:rsid w:val="001677F6"/>
    <w:rsid w:val="001705A1"/>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B79"/>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525"/>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841"/>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A8F"/>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8CE"/>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1E6"/>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67D6A"/>
    <w:rsid w:val="00370CA4"/>
    <w:rsid w:val="003712CF"/>
    <w:rsid w:val="003719AD"/>
    <w:rsid w:val="00371FD5"/>
    <w:rsid w:val="003725B4"/>
    <w:rsid w:val="0037347F"/>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14"/>
    <w:rsid w:val="00380EE2"/>
    <w:rsid w:val="003815BD"/>
    <w:rsid w:val="003819F2"/>
    <w:rsid w:val="00381AA5"/>
    <w:rsid w:val="00381E9C"/>
    <w:rsid w:val="0038283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865"/>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93D"/>
    <w:rsid w:val="00431E64"/>
    <w:rsid w:val="004336CC"/>
    <w:rsid w:val="0043421B"/>
    <w:rsid w:val="00434775"/>
    <w:rsid w:val="00434B19"/>
    <w:rsid w:val="00434CAE"/>
    <w:rsid w:val="00434D45"/>
    <w:rsid w:val="00435BEF"/>
    <w:rsid w:val="0043677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888"/>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18C"/>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1F2F"/>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6B"/>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6BE9"/>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2F7"/>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9E"/>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3FB2"/>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683"/>
    <w:rsid w:val="00687788"/>
    <w:rsid w:val="00687C85"/>
    <w:rsid w:val="00687DD0"/>
    <w:rsid w:val="00690ADB"/>
    <w:rsid w:val="0069190C"/>
    <w:rsid w:val="00691CF5"/>
    <w:rsid w:val="00691E89"/>
    <w:rsid w:val="0069254F"/>
    <w:rsid w:val="006926BC"/>
    <w:rsid w:val="00692D43"/>
    <w:rsid w:val="0069317A"/>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1BBC"/>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2A4"/>
    <w:rsid w:val="006C63E8"/>
    <w:rsid w:val="006C719A"/>
    <w:rsid w:val="006C7A0A"/>
    <w:rsid w:val="006C7C56"/>
    <w:rsid w:val="006C7EFE"/>
    <w:rsid w:val="006D035B"/>
    <w:rsid w:val="006D0E1D"/>
    <w:rsid w:val="006D1A35"/>
    <w:rsid w:val="006D1B3D"/>
    <w:rsid w:val="006D1BEE"/>
    <w:rsid w:val="006D2B97"/>
    <w:rsid w:val="006D2FBC"/>
    <w:rsid w:val="006D3710"/>
    <w:rsid w:val="006D3714"/>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AA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7F5"/>
    <w:rsid w:val="00740A17"/>
    <w:rsid w:val="00740B0C"/>
    <w:rsid w:val="00740F90"/>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6F06"/>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E3A"/>
    <w:rsid w:val="00787FD5"/>
    <w:rsid w:val="0079052E"/>
    <w:rsid w:val="00790C04"/>
    <w:rsid w:val="00792032"/>
    <w:rsid w:val="0079212C"/>
    <w:rsid w:val="00792E9C"/>
    <w:rsid w:val="00793564"/>
    <w:rsid w:val="00793871"/>
    <w:rsid w:val="007947E7"/>
    <w:rsid w:val="00794A53"/>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4E"/>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1B6D"/>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10B"/>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7CA"/>
    <w:rsid w:val="008A6C02"/>
    <w:rsid w:val="008A792E"/>
    <w:rsid w:val="008A7B82"/>
    <w:rsid w:val="008A7D94"/>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0CED"/>
    <w:rsid w:val="008C2045"/>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B39"/>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9CF"/>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AD5"/>
    <w:rsid w:val="00970BF4"/>
    <w:rsid w:val="00971898"/>
    <w:rsid w:val="009718FC"/>
    <w:rsid w:val="0097231C"/>
    <w:rsid w:val="0097334D"/>
    <w:rsid w:val="00973428"/>
    <w:rsid w:val="00973839"/>
    <w:rsid w:val="00973EC3"/>
    <w:rsid w:val="0097452B"/>
    <w:rsid w:val="009745BC"/>
    <w:rsid w:val="0097473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3CDD"/>
    <w:rsid w:val="009E451A"/>
    <w:rsid w:val="009E478F"/>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7A6"/>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6D8"/>
    <w:rsid w:val="00A86CB2"/>
    <w:rsid w:val="00A86E2C"/>
    <w:rsid w:val="00A8720D"/>
    <w:rsid w:val="00A87806"/>
    <w:rsid w:val="00A87B2F"/>
    <w:rsid w:val="00A87D3B"/>
    <w:rsid w:val="00A87FCA"/>
    <w:rsid w:val="00A91003"/>
    <w:rsid w:val="00A915FE"/>
    <w:rsid w:val="00A91768"/>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75B"/>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6AF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A3"/>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BFD"/>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5EF"/>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38"/>
    <w:rsid w:val="00B53166"/>
    <w:rsid w:val="00B539EA"/>
    <w:rsid w:val="00B541C0"/>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5DF"/>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5B46"/>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278"/>
    <w:rsid w:val="00C2253C"/>
    <w:rsid w:val="00C22DE6"/>
    <w:rsid w:val="00C23372"/>
    <w:rsid w:val="00C238C5"/>
    <w:rsid w:val="00C23AA7"/>
    <w:rsid w:val="00C23EB6"/>
    <w:rsid w:val="00C24CD9"/>
    <w:rsid w:val="00C2512B"/>
    <w:rsid w:val="00C254D3"/>
    <w:rsid w:val="00C257AA"/>
    <w:rsid w:val="00C27671"/>
    <w:rsid w:val="00C27A18"/>
    <w:rsid w:val="00C3057C"/>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3AFB"/>
    <w:rsid w:val="00CA3B90"/>
    <w:rsid w:val="00CA5428"/>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1F30"/>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7C8"/>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1A"/>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C15"/>
    <w:rsid w:val="00DC5C1D"/>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A58"/>
    <w:rsid w:val="00DE1BBC"/>
    <w:rsid w:val="00DE1C34"/>
    <w:rsid w:val="00DE1F1B"/>
    <w:rsid w:val="00DE2B49"/>
    <w:rsid w:val="00DE2D45"/>
    <w:rsid w:val="00DE393A"/>
    <w:rsid w:val="00DE3B82"/>
    <w:rsid w:val="00DE4059"/>
    <w:rsid w:val="00DE41A3"/>
    <w:rsid w:val="00DE4475"/>
    <w:rsid w:val="00DE47B5"/>
    <w:rsid w:val="00DE48B9"/>
    <w:rsid w:val="00DE4997"/>
    <w:rsid w:val="00DE5425"/>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1C8"/>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7BD"/>
    <w:rsid w:val="00E217C0"/>
    <w:rsid w:val="00E2189D"/>
    <w:rsid w:val="00E21ACE"/>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279"/>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0A9"/>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5F02"/>
    <w:rsid w:val="00E86300"/>
    <w:rsid w:val="00E86C5E"/>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2298"/>
    <w:rsid w:val="00EC3186"/>
    <w:rsid w:val="00EC56CC"/>
    <w:rsid w:val="00EC59B9"/>
    <w:rsid w:val="00EC5CA5"/>
    <w:rsid w:val="00EC607C"/>
    <w:rsid w:val="00EC6445"/>
    <w:rsid w:val="00EC7980"/>
    <w:rsid w:val="00ED0B23"/>
    <w:rsid w:val="00ED1972"/>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47B2"/>
    <w:rsid w:val="00EE5581"/>
    <w:rsid w:val="00EE6006"/>
    <w:rsid w:val="00EE6AB1"/>
    <w:rsid w:val="00EE7359"/>
    <w:rsid w:val="00EE7B0C"/>
    <w:rsid w:val="00EE7BFB"/>
    <w:rsid w:val="00EF0181"/>
    <w:rsid w:val="00EF0253"/>
    <w:rsid w:val="00EF0259"/>
    <w:rsid w:val="00EF0327"/>
    <w:rsid w:val="00EF06A3"/>
    <w:rsid w:val="00EF06E0"/>
    <w:rsid w:val="00EF0A8E"/>
    <w:rsid w:val="00EF10E1"/>
    <w:rsid w:val="00EF2598"/>
    <w:rsid w:val="00EF5228"/>
    <w:rsid w:val="00EF529B"/>
    <w:rsid w:val="00EF5D71"/>
    <w:rsid w:val="00EF6392"/>
    <w:rsid w:val="00EF676B"/>
    <w:rsid w:val="00EF6BAC"/>
    <w:rsid w:val="00EF6F13"/>
    <w:rsid w:val="00F01663"/>
    <w:rsid w:val="00F01A77"/>
    <w:rsid w:val="00F02018"/>
    <w:rsid w:val="00F02675"/>
    <w:rsid w:val="00F0430A"/>
    <w:rsid w:val="00F050F5"/>
    <w:rsid w:val="00F0516B"/>
    <w:rsid w:val="00F05551"/>
    <w:rsid w:val="00F056B5"/>
    <w:rsid w:val="00F057B6"/>
    <w:rsid w:val="00F0580A"/>
    <w:rsid w:val="00F06049"/>
    <w:rsid w:val="00F060FA"/>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924"/>
    <w:rsid w:val="00F25C82"/>
    <w:rsid w:val="00F262CA"/>
    <w:rsid w:val="00F26CD7"/>
    <w:rsid w:val="00F27350"/>
    <w:rsid w:val="00F27408"/>
    <w:rsid w:val="00F27F5B"/>
    <w:rsid w:val="00F30A9C"/>
    <w:rsid w:val="00F30B89"/>
    <w:rsid w:val="00F32BD1"/>
    <w:rsid w:val="00F3383E"/>
    <w:rsid w:val="00F33AA4"/>
    <w:rsid w:val="00F3422D"/>
    <w:rsid w:val="00F3561F"/>
    <w:rsid w:val="00F356BB"/>
    <w:rsid w:val="00F35864"/>
    <w:rsid w:val="00F361BA"/>
    <w:rsid w:val="00F361BB"/>
    <w:rsid w:val="00F3662E"/>
    <w:rsid w:val="00F36BD5"/>
    <w:rsid w:val="00F36E00"/>
    <w:rsid w:val="00F37A6F"/>
    <w:rsid w:val="00F37AC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06"/>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3AB"/>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4F7C"/>
    <w:rsid w:val="00F85268"/>
    <w:rsid w:val="00F8576C"/>
    <w:rsid w:val="00F85BEE"/>
    <w:rsid w:val="00F861C5"/>
    <w:rsid w:val="00F862AA"/>
    <w:rsid w:val="00F86745"/>
    <w:rsid w:val="00F86870"/>
    <w:rsid w:val="00F86C12"/>
    <w:rsid w:val="00F873A0"/>
    <w:rsid w:val="00F875AE"/>
    <w:rsid w:val="00F879C2"/>
    <w:rsid w:val="00F90FF8"/>
    <w:rsid w:val="00F91F4E"/>
    <w:rsid w:val="00F92B66"/>
    <w:rsid w:val="00F934E6"/>
    <w:rsid w:val="00F93A69"/>
    <w:rsid w:val="00F94084"/>
    <w:rsid w:val="00F94423"/>
    <w:rsid w:val="00F94B45"/>
    <w:rsid w:val="00F951A4"/>
    <w:rsid w:val="00F95A8A"/>
    <w:rsid w:val="00F95B77"/>
    <w:rsid w:val="00F95F88"/>
    <w:rsid w:val="00F96012"/>
    <w:rsid w:val="00F96B53"/>
    <w:rsid w:val="00F96C9A"/>
    <w:rsid w:val="00F96E19"/>
    <w:rsid w:val="00F97010"/>
    <w:rsid w:val="00F970DD"/>
    <w:rsid w:val="00FA11F8"/>
    <w:rsid w:val="00FA1529"/>
    <w:rsid w:val="00FA1995"/>
    <w:rsid w:val="00FA2746"/>
    <w:rsid w:val="00FA2942"/>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1FB"/>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A35DF"/>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A35DF"/>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51EC5-4188-43BE-BFFD-FE688BB3B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19</Pages>
  <Words>8836</Words>
  <Characters>50371</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cp:revision>
  <cp:lastPrinted>2019-12-26T07:15:00Z</cp:lastPrinted>
  <dcterms:created xsi:type="dcterms:W3CDTF">2024-03-06T14:57:00Z</dcterms:created>
  <dcterms:modified xsi:type="dcterms:W3CDTF">2024-04-09T14:02:00Z</dcterms:modified>
</cp:coreProperties>
</file>