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3239BA"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1"/>
        <w:gridCol w:w="7039"/>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1C3B79" w:rsidP="001F3475">
            <w:pPr>
              <w:tabs>
                <w:tab w:val="left" w:pos="4384"/>
              </w:tabs>
              <w:ind w:left="0" w:right="142" w:firstLine="426"/>
              <w:jc w:val="center"/>
              <w:rPr>
                <w:i/>
                <w:sz w:val="18"/>
                <w:szCs w:val="18"/>
              </w:rPr>
            </w:pPr>
            <w:r>
              <w:rPr>
                <w:i/>
                <w:sz w:val="18"/>
                <w:szCs w:val="18"/>
              </w:rPr>
              <w:t>3</w:t>
            </w:r>
            <w:r w:rsidR="00E15F08">
              <w:rPr>
                <w:i/>
                <w:sz w:val="18"/>
                <w:szCs w:val="18"/>
              </w:rPr>
              <w:t>0</w:t>
            </w:r>
            <w:r w:rsidR="00575D12">
              <w:rPr>
                <w:i/>
                <w:sz w:val="18"/>
                <w:szCs w:val="18"/>
              </w:rPr>
              <w:t xml:space="preserve"> Июня</w:t>
            </w:r>
          </w:p>
          <w:p w:rsidR="002A0101" w:rsidRDefault="0076694B" w:rsidP="002A7624">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1C3B79">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1C3B79">
              <w:rPr>
                <w:b/>
                <w:i/>
                <w:sz w:val="18"/>
                <w:szCs w:val="18"/>
              </w:rPr>
              <w:t>20</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4EF7CB03" wp14:editId="1333FF32">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760D38" w:rsidRDefault="00760D38" w:rsidP="00283FC3">
      <w:pPr>
        <w:tabs>
          <w:tab w:val="left" w:pos="3976"/>
        </w:tabs>
        <w:ind w:left="-284" w:right="-136" w:firstLine="284"/>
        <w:rPr>
          <w:sz w:val="18"/>
          <w:szCs w:val="18"/>
        </w:rPr>
      </w:pPr>
    </w:p>
    <w:p w:rsidR="007A3620" w:rsidRPr="007A6408" w:rsidRDefault="007A3620" w:rsidP="007A3620">
      <w:pPr>
        <w:tabs>
          <w:tab w:val="left" w:pos="426"/>
          <w:tab w:val="left" w:pos="3976"/>
        </w:tabs>
        <w:ind w:left="-284" w:right="-136" w:firstLine="426"/>
        <w:jc w:val="center"/>
        <w:rPr>
          <w:b/>
          <w:sz w:val="18"/>
          <w:szCs w:val="18"/>
        </w:rPr>
      </w:pPr>
      <w:r w:rsidRPr="007A6408">
        <w:rPr>
          <w:sz w:val="18"/>
          <w:szCs w:val="18"/>
        </w:rPr>
        <w:t>РОССИЙСКАЯ ФЕДЕРАЦИЯ</w:t>
      </w:r>
    </w:p>
    <w:p w:rsidR="007A3620" w:rsidRPr="007A6408" w:rsidRDefault="007A3620" w:rsidP="007A3620">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7A3620" w:rsidRPr="007A6408" w:rsidRDefault="007A3620" w:rsidP="007A3620">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7A3620" w:rsidRDefault="007A3620" w:rsidP="007A3620">
      <w:pPr>
        <w:tabs>
          <w:tab w:val="left" w:pos="426"/>
          <w:tab w:val="left" w:pos="3976"/>
        </w:tabs>
        <w:ind w:left="-284" w:right="-136" w:firstLine="426"/>
        <w:jc w:val="center"/>
        <w:rPr>
          <w:b/>
          <w:bCs/>
          <w:sz w:val="18"/>
          <w:szCs w:val="18"/>
        </w:rPr>
      </w:pPr>
      <w:r w:rsidRPr="007A6408">
        <w:rPr>
          <w:b/>
          <w:bCs/>
          <w:sz w:val="18"/>
          <w:szCs w:val="18"/>
        </w:rPr>
        <w:t>АДМИНИСТРАЦИЯ</w:t>
      </w:r>
    </w:p>
    <w:p w:rsidR="007A3620" w:rsidRDefault="007A3620" w:rsidP="007A3620">
      <w:pPr>
        <w:tabs>
          <w:tab w:val="left" w:pos="426"/>
          <w:tab w:val="left" w:pos="3976"/>
        </w:tabs>
        <w:ind w:left="-284" w:right="-136" w:firstLine="426"/>
        <w:jc w:val="center"/>
        <w:rPr>
          <w:b/>
          <w:bCs/>
          <w:sz w:val="18"/>
          <w:szCs w:val="18"/>
        </w:rPr>
      </w:pPr>
      <w:r>
        <w:rPr>
          <w:b/>
          <w:bCs/>
          <w:sz w:val="18"/>
          <w:szCs w:val="18"/>
        </w:rPr>
        <w:t>ПОСТАНОВЛЕНИЕ</w:t>
      </w:r>
    </w:p>
    <w:p w:rsidR="007A3620" w:rsidRDefault="001645F1" w:rsidP="007A3620">
      <w:pPr>
        <w:tabs>
          <w:tab w:val="left" w:pos="426"/>
          <w:tab w:val="left" w:pos="3976"/>
        </w:tabs>
        <w:ind w:left="-284" w:right="-136" w:firstLine="426"/>
        <w:rPr>
          <w:sz w:val="18"/>
          <w:szCs w:val="18"/>
          <w:u w:val="single"/>
        </w:rPr>
      </w:pPr>
      <w:r>
        <w:rPr>
          <w:bCs/>
          <w:sz w:val="18"/>
          <w:szCs w:val="18"/>
          <w:u w:val="single"/>
        </w:rPr>
        <w:t>21.06</w:t>
      </w:r>
      <w:r w:rsidR="007A3620">
        <w:rPr>
          <w:bCs/>
          <w:sz w:val="18"/>
          <w:szCs w:val="18"/>
          <w:u w:val="single"/>
        </w:rPr>
        <w:t>.2023</w:t>
      </w:r>
      <w:r w:rsidR="00164463">
        <w:rPr>
          <w:sz w:val="18"/>
          <w:szCs w:val="18"/>
          <w:u w:val="single"/>
        </w:rPr>
        <w:t xml:space="preserve">  № </w:t>
      </w:r>
      <w:r w:rsidR="000C34DA">
        <w:rPr>
          <w:sz w:val="18"/>
          <w:szCs w:val="18"/>
          <w:u w:val="single"/>
        </w:rPr>
        <w:t>844</w:t>
      </w:r>
      <w:r w:rsidR="00DE4975">
        <w:rPr>
          <w:sz w:val="18"/>
          <w:szCs w:val="18"/>
          <w:u w:val="single"/>
        </w:rPr>
        <w:t>пз</w:t>
      </w:r>
    </w:p>
    <w:p w:rsidR="007A3620" w:rsidRDefault="007A3620" w:rsidP="007A3620">
      <w:pPr>
        <w:tabs>
          <w:tab w:val="left" w:pos="426"/>
          <w:tab w:val="left" w:pos="3976"/>
        </w:tabs>
        <w:ind w:left="-284" w:right="-136" w:firstLine="426"/>
        <w:rPr>
          <w:sz w:val="18"/>
          <w:szCs w:val="18"/>
        </w:rPr>
      </w:pPr>
      <w:r w:rsidRPr="007A6408">
        <w:rPr>
          <w:sz w:val="18"/>
          <w:szCs w:val="18"/>
        </w:rPr>
        <w:t xml:space="preserve">       с. Хомутово </w:t>
      </w:r>
    </w:p>
    <w:p w:rsidR="007A3620" w:rsidRPr="007A6408" w:rsidRDefault="007A3620" w:rsidP="007A3620">
      <w:pPr>
        <w:tabs>
          <w:tab w:val="left" w:pos="426"/>
          <w:tab w:val="left" w:pos="3976"/>
        </w:tabs>
        <w:ind w:left="-284" w:right="-136" w:firstLine="426"/>
        <w:rPr>
          <w:sz w:val="18"/>
          <w:szCs w:val="18"/>
        </w:rPr>
      </w:pPr>
    </w:p>
    <w:p w:rsidR="00DE4975" w:rsidRPr="00825C0A" w:rsidRDefault="001645F1" w:rsidP="00DE4975">
      <w:pPr>
        <w:tabs>
          <w:tab w:val="left" w:pos="3976"/>
        </w:tabs>
        <w:ind w:left="-567" w:right="-425" w:firstLine="284"/>
        <w:rPr>
          <w:sz w:val="18"/>
          <w:szCs w:val="18"/>
        </w:rPr>
      </w:pPr>
      <w:proofErr w:type="gramStart"/>
      <w:r w:rsidRPr="00825C0A">
        <w:rPr>
          <w:sz w:val="18"/>
          <w:szCs w:val="18"/>
        </w:rPr>
        <w:t>О назначении публичных слушаний по проекту решения о предоставлении разрешения на отклонение от предельных параметров</w:t>
      </w:r>
      <w:proofErr w:type="gramEnd"/>
      <w:r w:rsidRPr="00825C0A">
        <w:rPr>
          <w:sz w:val="18"/>
          <w:szCs w:val="18"/>
        </w:rPr>
        <w:t xml:space="preserve"> разрешенного строительства, реконструкции объектов капитального строительства.</w:t>
      </w:r>
    </w:p>
    <w:p w:rsidR="001645F1" w:rsidRPr="00825C0A" w:rsidRDefault="001645F1" w:rsidP="00DE4975">
      <w:pPr>
        <w:tabs>
          <w:tab w:val="left" w:pos="3976"/>
        </w:tabs>
        <w:ind w:left="-567" w:right="-425" w:firstLine="284"/>
        <w:rPr>
          <w:sz w:val="18"/>
          <w:szCs w:val="18"/>
        </w:rPr>
      </w:pPr>
    </w:p>
    <w:p w:rsidR="001645F1" w:rsidRPr="00825C0A" w:rsidRDefault="001645F1" w:rsidP="001645F1">
      <w:pPr>
        <w:tabs>
          <w:tab w:val="left" w:pos="3976"/>
        </w:tabs>
        <w:ind w:left="-567" w:right="-425" w:firstLine="284"/>
        <w:rPr>
          <w:sz w:val="18"/>
          <w:szCs w:val="18"/>
        </w:rPr>
      </w:pPr>
      <w:proofErr w:type="gramStart"/>
      <w:r w:rsidRPr="00825C0A">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 150 о/д</w:t>
      </w:r>
      <w:proofErr w:type="gramEnd"/>
      <w:r w:rsidRPr="00825C0A">
        <w:rPr>
          <w:sz w:val="18"/>
          <w:szCs w:val="18"/>
        </w:rPr>
        <w:t xml:space="preserve"> «</w:t>
      </w:r>
      <w:proofErr w:type="gramStart"/>
      <w:r w:rsidRPr="00825C0A">
        <w:rPr>
          <w:sz w:val="18"/>
          <w:szCs w:val="18"/>
        </w:rPr>
        <w:t xml:space="preserve">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825C0A">
        <w:rPr>
          <w:sz w:val="18"/>
          <w:szCs w:val="18"/>
        </w:rPr>
        <w:t>Хомутовском</w:t>
      </w:r>
      <w:proofErr w:type="spellEnd"/>
      <w:r w:rsidRPr="00825C0A">
        <w:rPr>
          <w:sz w:val="18"/>
          <w:szCs w:val="18"/>
        </w:rPr>
        <w:t xml:space="preserve"> муниципальном образовании», на основании заявления  Молодых Александра Иннокентьевича, Администрация Хомутовского муниципального образования</w:t>
      </w:r>
      <w:proofErr w:type="gramEnd"/>
    </w:p>
    <w:p w:rsidR="001645F1" w:rsidRPr="00825C0A" w:rsidRDefault="001645F1" w:rsidP="001645F1">
      <w:pPr>
        <w:tabs>
          <w:tab w:val="left" w:pos="3976"/>
        </w:tabs>
        <w:ind w:left="-567" w:right="-425" w:firstLine="284"/>
        <w:rPr>
          <w:sz w:val="18"/>
          <w:szCs w:val="18"/>
        </w:rPr>
      </w:pPr>
    </w:p>
    <w:p w:rsidR="001645F1" w:rsidRPr="00825C0A" w:rsidRDefault="001645F1" w:rsidP="001645F1">
      <w:pPr>
        <w:tabs>
          <w:tab w:val="left" w:pos="3976"/>
        </w:tabs>
        <w:ind w:left="-567" w:right="-425" w:firstLine="284"/>
        <w:rPr>
          <w:sz w:val="18"/>
          <w:szCs w:val="18"/>
        </w:rPr>
      </w:pPr>
      <w:r w:rsidRPr="00825C0A">
        <w:rPr>
          <w:sz w:val="18"/>
          <w:szCs w:val="18"/>
        </w:rPr>
        <w:t>ПОСТАНОВЛЯЕТ:</w:t>
      </w:r>
    </w:p>
    <w:p w:rsidR="001645F1" w:rsidRPr="00825C0A" w:rsidRDefault="001645F1" w:rsidP="001645F1">
      <w:pPr>
        <w:tabs>
          <w:tab w:val="left" w:pos="3976"/>
        </w:tabs>
        <w:ind w:left="-567" w:right="-425" w:firstLine="284"/>
        <w:rPr>
          <w:sz w:val="18"/>
          <w:szCs w:val="18"/>
        </w:rPr>
      </w:pPr>
    </w:p>
    <w:p w:rsidR="001645F1" w:rsidRPr="00825C0A" w:rsidRDefault="001645F1" w:rsidP="001645F1">
      <w:pPr>
        <w:tabs>
          <w:tab w:val="left" w:pos="3976"/>
        </w:tabs>
        <w:ind w:left="-567" w:right="-425" w:firstLine="284"/>
        <w:rPr>
          <w:sz w:val="18"/>
          <w:szCs w:val="18"/>
        </w:rPr>
      </w:pPr>
      <w:r w:rsidRPr="00825C0A">
        <w:rPr>
          <w:sz w:val="18"/>
          <w:szCs w:val="18"/>
        </w:rPr>
        <w:t>1. 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«Зона застройки индивидуальными жилыми домами», в части:</w:t>
      </w:r>
    </w:p>
    <w:p w:rsidR="001645F1" w:rsidRPr="00825C0A" w:rsidRDefault="001645F1" w:rsidP="001645F1">
      <w:pPr>
        <w:tabs>
          <w:tab w:val="left" w:pos="3976"/>
        </w:tabs>
        <w:ind w:left="-567" w:right="-425" w:firstLine="284"/>
        <w:rPr>
          <w:sz w:val="18"/>
          <w:szCs w:val="18"/>
        </w:rPr>
      </w:pPr>
      <w:r w:rsidRPr="00825C0A">
        <w:rPr>
          <w:sz w:val="18"/>
          <w:szCs w:val="18"/>
        </w:rPr>
        <w:t xml:space="preserve">1.1. уменьшения минимальных отступов в целях определения места допустимого размещения здания, строения, сооружения, за пределами которых запрещено строительство зданий, строений, сооружений, с северо-западной стороны с 3 м до 1,5 м, с юго-западной стороны с 3 м до 1,5 м при строительстве жилого дома на земельном участке, расположенном по адресу: Российская Федерация, Иркутская область, Иркутский муниципальный район, </w:t>
      </w:r>
      <w:proofErr w:type="spellStart"/>
      <w:r w:rsidRPr="00825C0A">
        <w:rPr>
          <w:sz w:val="18"/>
          <w:szCs w:val="18"/>
        </w:rPr>
        <w:t>Хомутовское</w:t>
      </w:r>
      <w:proofErr w:type="spellEnd"/>
      <w:r w:rsidRPr="00825C0A">
        <w:rPr>
          <w:sz w:val="18"/>
          <w:szCs w:val="18"/>
        </w:rPr>
        <w:t xml:space="preserve"> сельское поселение, д. Куда, ул. Дзержинского, 38, площадью 2434 </w:t>
      </w:r>
      <w:proofErr w:type="spellStart"/>
      <w:r w:rsidRPr="00825C0A">
        <w:rPr>
          <w:sz w:val="18"/>
          <w:szCs w:val="18"/>
        </w:rPr>
        <w:t>кв.м</w:t>
      </w:r>
      <w:proofErr w:type="spellEnd"/>
      <w:r w:rsidRPr="00825C0A">
        <w:rPr>
          <w:sz w:val="18"/>
          <w:szCs w:val="18"/>
        </w:rPr>
        <w:t>., кадастровый номер 38:06:100301:2327.</w:t>
      </w:r>
    </w:p>
    <w:p w:rsidR="001645F1" w:rsidRPr="00825C0A" w:rsidRDefault="001645F1" w:rsidP="001645F1">
      <w:pPr>
        <w:tabs>
          <w:tab w:val="left" w:pos="3976"/>
        </w:tabs>
        <w:ind w:left="-567" w:right="-425" w:firstLine="284"/>
        <w:rPr>
          <w:sz w:val="18"/>
          <w:szCs w:val="18"/>
        </w:rPr>
      </w:pPr>
      <w:r w:rsidRPr="00825C0A">
        <w:rPr>
          <w:sz w:val="18"/>
          <w:szCs w:val="18"/>
        </w:rPr>
        <w:t>2. Комиссии по подготовке правил землепользования и застройки Хомутовского муниципального образования:</w:t>
      </w:r>
    </w:p>
    <w:p w:rsidR="001645F1" w:rsidRPr="00825C0A" w:rsidRDefault="001645F1" w:rsidP="001645F1">
      <w:pPr>
        <w:tabs>
          <w:tab w:val="left" w:pos="3976"/>
        </w:tabs>
        <w:ind w:left="-567" w:right="-425" w:firstLine="284"/>
        <w:rPr>
          <w:sz w:val="18"/>
          <w:szCs w:val="18"/>
        </w:rPr>
      </w:pPr>
      <w:r w:rsidRPr="00825C0A">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1645F1" w:rsidRPr="00825C0A" w:rsidRDefault="001645F1" w:rsidP="001645F1">
      <w:pPr>
        <w:tabs>
          <w:tab w:val="left" w:pos="3976"/>
        </w:tabs>
        <w:ind w:left="-567" w:right="-425" w:firstLine="284"/>
        <w:rPr>
          <w:sz w:val="18"/>
          <w:szCs w:val="18"/>
        </w:rPr>
      </w:pPr>
      <w:r w:rsidRPr="00825C0A">
        <w:rPr>
          <w:sz w:val="18"/>
          <w:szCs w:val="18"/>
        </w:rPr>
        <w:t>2) обеспечить опубликование в газете «Вестник Хомутовского поселения» и размещение на WEB-портале органа местного самоуправления Хомутовского муниципального образования в информационно-телекоммуникационной сети "Интернет" (http://khomutovskoe-mo.ru):</w:t>
      </w:r>
    </w:p>
    <w:p w:rsidR="001645F1" w:rsidRPr="00825C0A" w:rsidRDefault="001645F1" w:rsidP="001645F1">
      <w:pPr>
        <w:tabs>
          <w:tab w:val="left" w:pos="3976"/>
        </w:tabs>
        <w:ind w:left="-567" w:right="-425" w:firstLine="284"/>
        <w:rPr>
          <w:sz w:val="18"/>
          <w:szCs w:val="18"/>
        </w:rPr>
      </w:pPr>
      <w:r w:rsidRPr="00825C0A">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1645F1" w:rsidRPr="00825C0A" w:rsidRDefault="001645F1" w:rsidP="001645F1">
      <w:pPr>
        <w:tabs>
          <w:tab w:val="left" w:pos="3976"/>
        </w:tabs>
        <w:ind w:left="-567" w:right="-425" w:firstLine="284"/>
        <w:rPr>
          <w:sz w:val="18"/>
          <w:szCs w:val="18"/>
        </w:rPr>
      </w:pPr>
      <w:r w:rsidRPr="00825C0A">
        <w:rPr>
          <w:sz w:val="18"/>
          <w:szCs w:val="18"/>
        </w:rPr>
        <w:t>б) проектов и информационных материалов к ним;</w:t>
      </w:r>
    </w:p>
    <w:p w:rsidR="001645F1" w:rsidRPr="00825C0A" w:rsidRDefault="001645F1" w:rsidP="001645F1">
      <w:pPr>
        <w:tabs>
          <w:tab w:val="left" w:pos="3976"/>
        </w:tabs>
        <w:ind w:left="-567" w:right="-425" w:firstLine="284"/>
        <w:rPr>
          <w:sz w:val="18"/>
          <w:szCs w:val="18"/>
        </w:rPr>
      </w:pPr>
      <w:r w:rsidRPr="00825C0A">
        <w:rPr>
          <w:sz w:val="18"/>
          <w:szCs w:val="18"/>
        </w:rPr>
        <w:t>в) заключения о результатах публичных слушаний.</w:t>
      </w:r>
    </w:p>
    <w:p w:rsidR="001645F1" w:rsidRPr="00825C0A" w:rsidRDefault="001645F1" w:rsidP="001645F1">
      <w:pPr>
        <w:tabs>
          <w:tab w:val="left" w:pos="3976"/>
        </w:tabs>
        <w:ind w:left="-567" w:right="-425" w:firstLine="284"/>
        <w:rPr>
          <w:sz w:val="18"/>
          <w:szCs w:val="18"/>
        </w:rPr>
      </w:pPr>
      <w:r w:rsidRPr="00825C0A">
        <w:rPr>
          <w:sz w:val="18"/>
          <w:szCs w:val="18"/>
        </w:rPr>
        <w:t>3.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w:t>
      </w:r>
    </w:p>
    <w:p w:rsidR="001645F1" w:rsidRPr="00825C0A" w:rsidRDefault="001645F1" w:rsidP="001645F1">
      <w:pPr>
        <w:tabs>
          <w:tab w:val="left" w:pos="3976"/>
        </w:tabs>
        <w:ind w:left="-567" w:right="-425" w:firstLine="284"/>
        <w:rPr>
          <w:sz w:val="18"/>
          <w:szCs w:val="18"/>
        </w:rPr>
      </w:pPr>
      <w:r w:rsidRPr="00825C0A">
        <w:rPr>
          <w:sz w:val="18"/>
          <w:szCs w:val="18"/>
        </w:rPr>
        <w:t xml:space="preserve">4. </w:t>
      </w:r>
      <w:proofErr w:type="gramStart"/>
      <w:r w:rsidRPr="00825C0A">
        <w:rPr>
          <w:sz w:val="18"/>
          <w:szCs w:val="18"/>
        </w:rPr>
        <w:t>Контроль за</w:t>
      </w:r>
      <w:proofErr w:type="gramEnd"/>
      <w:r w:rsidRPr="00825C0A">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1645F1" w:rsidRPr="00825C0A" w:rsidRDefault="001645F1" w:rsidP="001645F1">
      <w:pPr>
        <w:tabs>
          <w:tab w:val="left" w:pos="3976"/>
        </w:tabs>
        <w:ind w:left="-567" w:right="-425" w:firstLine="284"/>
        <w:rPr>
          <w:sz w:val="18"/>
          <w:szCs w:val="18"/>
        </w:rPr>
      </w:pPr>
    </w:p>
    <w:p w:rsidR="001645F1" w:rsidRPr="00825C0A" w:rsidRDefault="001645F1" w:rsidP="001645F1">
      <w:pPr>
        <w:tabs>
          <w:tab w:val="left" w:pos="3976"/>
        </w:tabs>
        <w:ind w:left="-567" w:right="-425" w:firstLine="284"/>
        <w:rPr>
          <w:sz w:val="18"/>
          <w:szCs w:val="18"/>
        </w:rPr>
      </w:pPr>
    </w:p>
    <w:p w:rsidR="001645F1" w:rsidRPr="00825C0A" w:rsidRDefault="001645F1" w:rsidP="0014770D">
      <w:pPr>
        <w:tabs>
          <w:tab w:val="left" w:pos="3976"/>
        </w:tabs>
        <w:ind w:left="-567" w:right="-425" w:firstLine="284"/>
        <w:jc w:val="center"/>
        <w:rPr>
          <w:i/>
          <w:sz w:val="18"/>
          <w:szCs w:val="18"/>
        </w:rPr>
      </w:pPr>
      <w:proofErr w:type="gramStart"/>
      <w:r w:rsidRPr="00825C0A">
        <w:rPr>
          <w:i/>
          <w:sz w:val="18"/>
          <w:szCs w:val="18"/>
        </w:rPr>
        <w:t>Исполняющий</w:t>
      </w:r>
      <w:proofErr w:type="gramEnd"/>
      <w:r w:rsidRPr="00825C0A">
        <w:rPr>
          <w:i/>
          <w:sz w:val="18"/>
          <w:szCs w:val="18"/>
        </w:rPr>
        <w:t xml:space="preserve"> обязанности</w:t>
      </w:r>
    </w:p>
    <w:p w:rsidR="001645F1" w:rsidRPr="00825C0A" w:rsidRDefault="001645F1" w:rsidP="0014770D">
      <w:pPr>
        <w:tabs>
          <w:tab w:val="left" w:pos="3976"/>
        </w:tabs>
        <w:ind w:left="-567" w:right="-425" w:firstLine="284"/>
        <w:jc w:val="right"/>
        <w:rPr>
          <w:i/>
          <w:sz w:val="18"/>
          <w:szCs w:val="18"/>
        </w:rPr>
      </w:pPr>
      <w:r w:rsidRPr="00825C0A">
        <w:rPr>
          <w:i/>
          <w:sz w:val="18"/>
          <w:szCs w:val="18"/>
        </w:rPr>
        <w:t xml:space="preserve">Главы администрации           </w:t>
      </w:r>
      <w:r w:rsidR="0014770D" w:rsidRPr="00825C0A">
        <w:rPr>
          <w:i/>
          <w:sz w:val="18"/>
          <w:szCs w:val="18"/>
        </w:rPr>
        <w:t xml:space="preserve">    </w:t>
      </w:r>
      <w:r w:rsidRPr="00825C0A">
        <w:rPr>
          <w:i/>
          <w:sz w:val="18"/>
          <w:szCs w:val="18"/>
        </w:rPr>
        <w:t xml:space="preserve">                                                   </w:t>
      </w:r>
      <w:r w:rsidRPr="00825C0A">
        <w:rPr>
          <w:i/>
          <w:sz w:val="18"/>
          <w:szCs w:val="18"/>
        </w:rPr>
        <w:tab/>
        <w:t>Н.В. Максименко</w:t>
      </w:r>
    </w:p>
    <w:p w:rsidR="0014770D" w:rsidRPr="00825C0A" w:rsidRDefault="0014770D" w:rsidP="0014770D">
      <w:pPr>
        <w:tabs>
          <w:tab w:val="left" w:pos="3976"/>
        </w:tabs>
        <w:ind w:left="-567" w:right="-425" w:firstLine="284"/>
        <w:jc w:val="right"/>
        <w:rPr>
          <w:i/>
          <w:sz w:val="18"/>
          <w:szCs w:val="18"/>
        </w:rPr>
      </w:pPr>
    </w:p>
    <w:p w:rsidR="0014770D" w:rsidRPr="00825C0A" w:rsidRDefault="0014770D" w:rsidP="001645F1">
      <w:pPr>
        <w:tabs>
          <w:tab w:val="left" w:pos="3976"/>
        </w:tabs>
        <w:ind w:left="-567" w:right="-425" w:firstLine="284"/>
        <w:rPr>
          <w:sz w:val="18"/>
          <w:szCs w:val="18"/>
        </w:rPr>
      </w:pPr>
    </w:p>
    <w:p w:rsidR="0014770D" w:rsidRPr="00825C0A" w:rsidRDefault="0014770D" w:rsidP="0014770D">
      <w:pPr>
        <w:tabs>
          <w:tab w:val="left" w:pos="3976"/>
        </w:tabs>
        <w:ind w:left="-567" w:right="-425" w:firstLine="284"/>
        <w:rPr>
          <w:b/>
          <w:sz w:val="18"/>
          <w:szCs w:val="18"/>
          <w:u w:val="single"/>
        </w:rPr>
      </w:pPr>
    </w:p>
    <w:p w:rsidR="0014770D" w:rsidRPr="00825C0A" w:rsidRDefault="0014770D" w:rsidP="0014770D">
      <w:pPr>
        <w:tabs>
          <w:tab w:val="left" w:pos="3976"/>
        </w:tabs>
        <w:ind w:left="-567" w:right="-425" w:firstLine="284"/>
        <w:rPr>
          <w:b/>
          <w:sz w:val="18"/>
          <w:szCs w:val="18"/>
          <w:u w:val="single"/>
        </w:rPr>
      </w:pPr>
    </w:p>
    <w:p w:rsidR="0014770D" w:rsidRPr="00825C0A" w:rsidRDefault="0014770D" w:rsidP="0014770D">
      <w:pPr>
        <w:tabs>
          <w:tab w:val="left" w:pos="3976"/>
        </w:tabs>
        <w:ind w:left="-567" w:right="-425" w:firstLine="284"/>
        <w:rPr>
          <w:b/>
          <w:sz w:val="18"/>
          <w:szCs w:val="18"/>
          <w:u w:val="single"/>
        </w:rPr>
      </w:pPr>
    </w:p>
    <w:p w:rsidR="0014770D" w:rsidRPr="00825C0A" w:rsidRDefault="0014770D" w:rsidP="0014770D">
      <w:pPr>
        <w:tabs>
          <w:tab w:val="left" w:pos="3976"/>
        </w:tabs>
        <w:ind w:left="-567" w:right="-425" w:firstLine="284"/>
        <w:jc w:val="center"/>
        <w:rPr>
          <w:b/>
          <w:sz w:val="18"/>
          <w:szCs w:val="18"/>
          <w:u w:val="single"/>
        </w:rPr>
      </w:pPr>
      <w:r w:rsidRPr="00825C0A">
        <w:rPr>
          <w:b/>
          <w:sz w:val="18"/>
          <w:szCs w:val="18"/>
          <w:u w:val="single"/>
        </w:rPr>
        <w:t>ПРОЕКТ</w:t>
      </w:r>
    </w:p>
    <w:p w:rsidR="0014770D" w:rsidRPr="00825C0A" w:rsidRDefault="0014770D" w:rsidP="0014770D">
      <w:pPr>
        <w:tabs>
          <w:tab w:val="left" w:pos="3976"/>
        </w:tabs>
        <w:ind w:left="-567" w:right="-425" w:firstLine="284"/>
        <w:jc w:val="center"/>
        <w:rPr>
          <w:sz w:val="18"/>
          <w:szCs w:val="18"/>
        </w:rPr>
      </w:pPr>
      <w:r w:rsidRPr="00825C0A">
        <w:rPr>
          <w:sz w:val="18"/>
          <w:szCs w:val="18"/>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w:t>
      </w:r>
      <w:proofErr w:type="gramStart"/>
      <w:r w:rsidRPr="00825C0A">
        <w:rPr>
          <w:sz w:val="18"/>
          <w:szCs w:val="18"/>
        </w:rPr>
        <w:t>а-</w:t>
      </w:r>
      <w:proofErr w:type="gramEnd"/>
      <w:r w:rsidRPr="00825C0A">
        <w:rPr>
          <w:sz w:val="18"/>
          <w:szCs w:val="18"/>
        </w:rPr>
        <w:t xml:space="preserve"> «Зона застройки индивидуальными жилыми домами»</w:t>
      </w:r>
    </w:p>
    <w:p w:rsidR="0014770D" w:rsidRPr="00825C0A" w:rsidRDefault="0014770D" w:rsidP="0014770D">
      <w:pPr>
        <w:tabs>
          <w:tab w:val="left" w:pos="3976"/>
        </w:tabs>
        <w:ind w:left="-567" w:right="-425" w:firstLine="284"/>
        <w:jc w:val="center"/>
        <w:rPr>
          <w:sz w:val="18"/>
          <w:szCs w:val="18"/>
        </w:rPr>
      </w:pPr>
    </w:p>
    <w:p w:rsidR="0014770D" w:rsidRPr="00825C0A" w:rsidRDefault="0014770D" w:rsidP="0014770D">
      <w:pPr>
        <w:tabs>
          <w:tab w:val="left" w:pos="3976"/>
        </w:tabs>
        <w:ind w:left="-567" w:right="-425" w:firstLine="284"/>
        <w:rPr>
          <w:sz w:val="18"/>
          <w:szCs w:val="18"/>
        </w:rPr>
      </w:pPr>
      <w:proofErr w:type="gramStart"/>
      <w:r w:rsidRPr="00825C0A">
        <w:rPr>
          <w:sz w:val="18"/>
          <w:szCs w:val="18"/>
        </w:rPr>
        <w:t>Учитывая заявление Молодых Александра Иннокентьевича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«Зона застройки индивидуальными жилыми домами», в части: уменьшения минимальных отступов в целях определения места допустимого размещения здания, строения, сооружения, за пределами которых запрещено строительство зданий, строений, сооружений, с северо-западной стороны</w:t>
      </w:r>
      <w:proofErr w:type="gramEnd"/>
      <w:r w:rsidRPr="00825C0A">
        <w:rPr>
          <w:sz w:val="18"/>
          <w:szCs w:val="18"/>
        </w:rPr>
        <w:t xml:space="preserve"> с 3 м до 1,5 м, с юго-западной стороны с 3 м до 1,5 м при строительстве жилого дома на земельном участке, расположенном по адресу: Российская Федерация, Иркутская область, Иркутский муниципальный район, </w:t>
      </w:r>
      <w:proofErr w:type="spellStart"/>
      <w:r w:rsidRPr="00825C0A">
        <w:rPr>
          <w:sz w:val="18"/>
          <w:szCs w:val="18"/>
        </w:rPr>
        <w:t>Хомутовское</w:t>
      </w:r>
      <w:proofErr w:type="spellEnd"/>
      <w:r w:rsidRPr="00825C0A">
        <w:rPr>
          <w:sz w:val="18"/>
          <w:szCs w:val="18"/>
        </w:rPr>
        <w:t xml:space="preserve"> сельское поселение, д. Куда, ул. Дзержинского, 38, площадью 2434 </w:t>
      </w:r>
      <w:proofErr w:type="spellStart"/>
      <w:r w:rsidRPr="00825C0A">
        <w:rPr>
          <w:sz w:val="18"/>
          <w:szCs w:val="18"/>
        </w:rPr>
        <w:t>кв.м</w:t>
      </w:r>
      <w:proofErr w:type="spellEnd"/>
      <w:r w:rsidRPr="00825C0A">
        <w:rPr>
          <w:sz w:val="18"/>
          <w:szCs w:val="18"/>
        </w:rPr>
        <w:t>., кадастровый номер 38:06:100301:2327</w:t>
      </w:r>
    </w:p>
    <w:p w:rsidR="0014770D" w:rsidRPr="00825C0A" w:rsidRDefault="0014770D" w:rsidP="0014770D">
      <w:pPr>
        <w:tabs>
          <w:tab w:val="left" w:pos="3976"/>
        </w:tabs>
        <w:ind w:left="-567" w:right="-425" w:firstLine="284"/>
        <w:rPr>
          <w:b/>
          <w:sz w:val="18"/>
          <w:szCs w:val="18"/>
        </w:rPr>
      </w:pPr>
    </w:p>
    <w:p w:rsidR="0014770D" w:rsidRPr="00825C0A" w:rsidRDefault="0014770D" w:rsidP="0014770D">
      <w:pPr>
        <w:tabs>
          <w:tab w:val="left" w:pos="3976"/>
        </w:tabs>
        <w:ind w:left="-567" w:right="-425" w:firstLine="284"/>
        <w:rPr>
          <w:b/>
          <w:sz w:val="18"/>
          <w:szCs w:val="18"/>
        </w:rPr>
      </w:pPr>
      <w:r w:rsidRPr="00825C0A">
        <w:rPr>
          <w:b/>
          <w:sz w:val="18"/>
          <w:szCs w:val="18"/>
        </w:rPr>
        <w:t>Схемы расположения земельного участка и планируемого объекта капитального строительства, в отношении которого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14770D" w:rsidRPr="00825C0A" w:rsidRDefault="0014770D" w:rsidP="0014770D">
      <w:pPr>
        <w:tabs>
          <w:tab w:val="left" w:pos="3976"/>
        </w:tabs>
        <w:ind w:left="-567" w:right="-425" w:firstLine="284"/>
        <w:rPr>
          <w:sz w:val="18"/>
          <w:szCs w:val="18"/>
        </w:rPr>
      </w:pPr>
    </w:p>
    <w:p w:rsidR="0014770D" w:rsidRPr="00825C0A" w:rsidRDefault="0014770D" w:rsidP="0014770D">
      <w:pPr>
        <w:tabs>
          <w:tab w:val="left" w:pos="3976"/>
        </w:tabs>
        <w:ind w:left="-567" w:right="-425" w:firstLine="284"/>
        <w:rPr>
          <w:sz w:val="18"/>
          <w:szCs w:val="18"/>
        </w:rPr>
      </w:pPr>
      <w:r w:rsidRPr="00825C0A">
        <w:rPr>
          <w:b/>
          <w:sz w:val="18"/>
          <w:szCs w:val="18"/>
        </w:rPr>
        <w:t xml:space="preserve"> </w:t>
      </w:r>
    </w:p>
    <w:p w:rsidR="0014770D" w:rsidRPr="00825C0A" w:rsidRDefault="0014770D" w:rsidP="0014770D">
      <w:pPr>
        <w:tabs>
          <w:tab w:val="left" w:pos="3976"/>
        </w:tabs>
        <w:ind w:left="-567" w:right="-425" w:firstLine="284"/>
        <w:rPr>
          <w:sz w:val="18"/>
          <w:szCs w:val="18"/>
        </w:rPr>
      </w:pPr>
      <w:r w:rsidRPr="00825C0A">
        <w:rPr>
          <w:noProof/>
          <w:sz w:val="18"/>
          <w:szCs w:val="18"/>
        </w:rPr>
        <w:drawing>
          <wp:inline distT="0" distB="0" distL="0" distR="0" wp14:anchorId="4CD1D11E" wp14:editId="28504F54">
            <wp:extent cx="6304935" cy="3972142"/>
            <wp:effectExtent l="0" t="0" r="63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313775" cy="3977711"/>
                    </a:xfrm>
                    <a:prstGeom prst="rect">
                      <a:avLst/>
                    </a:prstGeom>
                  </pic:spPr>
                </pic:pic>
              </a:graphicData>
            </a:graphic>
          </wp:inline>
        </w:drawing>
      </w:r>
    </w:p>
    <w:p w:rsidR="0014770D" w:rsidRPr="00825C0A" w:rsidRDefault="0014770D" w:rsidP="001645F1">
      <w:pPr>
        <w:tabs>
          <w:tab w:val="left" w:pos="3976"/>
        </w:tabs>
        <w:ind w:left="-567" w:right="-425" w:firstLine="284"/>
        <w:rPr>
          <w:sz w:val="18"/>
          <w:szCs w:val="18"/>
        </w:rPr>
      </w:pPr>
    </w:p>
    <w:p w:rsidR="0014770D" w:rsidRPr="00825C0A" w:rsidRDefault="0014770D" w:rsidP="001645F1">
      <w:pPr>
        <w:tabs>
          <w:tab w:val="left" w:pos="3976"/>
        </w:tabs>
        <w:ind w:left="-567" w:right="-425" w:firstLine="284"/>
        <w:rPr>
          <w:sz w:val="18"/>
          <w:szCs w:val="18"/>
        </w:rPr>
      </w:pPr>
    </w:p>
    <w:p w:rsidR="0014770D" w:rsidRPr="00825C0A" w:rsidRDefault="0014770D" w:rsidP="0014770D">
      <w:pPr>
        <w:tabs>
          <w:tab w:val="left" w:pos="3976"/>
        </w:tabs>
        <w:ind w:left="-567" w:right="-425" w:firstLine="284"/>
        <w:jc w:val="center"/>
        <w:rPr>
          <w:b/>
          <w:sz w:val="18"/>
          <w:szCs w:val="18"/>
        </w:rPr>
      </w:pPr>
      <w:r w:rsidRPr="00825C0A">
        <w:rPr>
          <w:b/>
          <w:sz w:val="18"/>
          <w:szCs w:val="18"/>
        </w:rPr>
        <w:t>Оповещение</w:t>
      </w:r>
    </w:p>
    <w:p w:rsidR="0014770D" w:rsidRPr="00825C0A" w:rsidRDefault="0014770D" w:rsidP="0014770D">
      <w:pPr>
        <w:tabs>
          <w:tab w:val="left" w:pos="3976"/>
        </w:tabs>
        <w:ind w:left="-567" w:right="-425" w:firstLine="284"/>
        <w:jc w:val="center"/>
        <w:rPr>
          <w:b/>
          <w:sz w:val="18"/>
          <w:szCs w:val="18"/>
        </w:rPr>
      </w:pPr>
      <w:r w:rsidRPr="00825C0A">
        <w:rPr>
          <w:b/>
          <w:sz w:val="18"/>
          <w:szCs w:val="18"/>
        </w:rPr>
        <w:t>жителей Хомутовского муниципального образования</w:t>
      </w:r>
    </w:p>
    <w:p w:rsidR="0014770D" w:rsidRPr="00825C0A" w:rsidRDefault="0014770D" w:rsidP="0014770D">
      <w:pPr>
        <w:tabs>
          <w:tab w:val="left" w:pos="3976"/>
        </w:tabs>
        <w:ind w:left="-567" w:right="-425" w:firstLine="284"/>
        <w:jc w:val="center"/>
        <w:rPr>
          <w:b/>
          <w:sz w:val="18"/>
          <w:szCs w:val="18"/>
        </w:rPr>
      </w:pPr>
      <w:r w:rsidRPr="00825C0A">
        <w:rPr>
          <w:b/>
          <w:sz w:val="18"/>
          <w:szCs w:val="18"/>
        </w:rPr>
        <w:t>о начале публичных слушаний</w:t>
      </w:r>
    </w:p>
    <w:p w:rsidR="0014770D" w:rsidRPr="00825C0A" w:rsidRDefault="0014770D" w:rsidP="0014770D">
      <w:pPr>
        <w:tabs>
          <w:tab w:val="left" w:pos="3976"/>
        </w:tabs>
        <w:ind w:left="-567" w:right="-425" w:firstLine="284"/>
        <w:jc w:val="center"/>
        <w:rPr>
          <w:b/>
          <w:sz w:val="18"/>
          <w:szCs w:val="18"/>
        </w:rPr>
      </w:pPr>
      <w:r w:rsidRPr="00825C0A">
        <w:rPr>
          <w:b/>
          <w:sz w:val="18"/>
          <w:szCs w:val="18"/>
        </w:rPr>
        <w:t>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w:t>
      </w:r>
      <w:proofErr w:type="gramStart"/>
      <w:r w:rsidRPr="00825C0A">
        <w:rPr>
          <w:b/>
          <w:sz w:val="18"/>
          <w:szCs w:val="18"/>
        </w:rPr>
        <w:t>а-</w:t>
      </w:r>
      <w:proofErr w:type="gramEnd"/>
      <w:r w:rsidRPr="00825C0A">
        <w:rPr>
          <w:b/>
          <w:sz w:val="18"/>
          <w:szCs w:val="18"/>
        </w:rPr>
        <w:t>«Многофункциональная общественно-деловая зона», в части:</w:t>
      </w:r>
    </w:p>
    <w:p w:rsidR="0014770D" w:rsidRPr="00825C0A" w:rsidRDefault="0014770D" w:rsidP="0014770D">
      <w:pPr>
        <w:tabs>
          <w:tab w:val="left" w:pos="3976"/>
        </w:tabs>
        <w:ind w:left="-567" w:right="-425" w:firstLine="284"/>
        <w:rPr>
          <w:b/>
          <w:sz w:val="18"/>
          <w:szCs w:val="18"/>
        </w:rPr>
      </w:pPr>
    </w:p>
    <w:p w:rsidR="0014770D" w:rsidRPr="00825C0A" w:rsidRDefault="0014770D" w:rsidP="0014770D">
      <w:pPr>
        <w:tabs>
          <w:tab w:val="left" w:pos="3976"/>
        </w:tabs>
        <w:ind w:left="-567" w:right="-425" w:firstLine="284"/>
        <w:rPr>
          <w:sz w:val="18"/>
          <w:szCs w:val="18"/>
        </w:rPr>
      </w:pPr>
      <w:r w:rsidRPr="00825C0A">
        <w:rPr>
          <w:sz w:val="18"/>
          <w:szCs w:val="18"/>
        </w:rPr>
        <w:t xml:space="preserve">Комиссия по подготовке правил землепользования и застройки Хомутовского муниципального образования сообщает </w:t>
      </w:r>
      <w:proofErr w:type="gramStart"/>
      <w:r w:rsidRPr="00825C0A">
        <w:rPr>
          <w:sz w:val="18"/>
          <w:szCs w:val="18"/>
        </w:rPr>
        <w:t>о начале публичных слушаний по проекту решения о предоставлении разрешения на отклонение от предельных параметров</w:t>
      </w:r>
      <w:proofErr w:type="gramEnd"/>
      <w:r w:rsidRPr="00825C0A">
        <w:rPr>
          <w:sz w:val="18"/>
          <w:szCs w:val="18"/>
        </w:rPr>
        <w:t xml:space="preserve"> разрешенного строительства, реконструкции объектов капитального строительства, в части:</w:t>
      </w:r>
    </w:p>
    <w:p w:rsidR="0014770D" w:rsidRPr="00825C0A" w:rsidRDefault="0014770D" w:rsidP="0014770D">
      <w:pPr>
        <w:tabs>
          <w:tab w:val="left" w:pos="3976"/>
        </w:tabs>
        <w:ind w:left="-567" w:right="-425" w:firstLine="284"/>
        <w:rPr>
          <w:sz w:val="18"/>
          <w:szCs w:val="18"/>
        </w:rPr>
      </w:pPr>
      <w:r w:rsidRPr="00825C0A">
        <w:rPr>
          <w:sz w:val="18"/>
          <w:szCs w:val="18"/>
        </w:rPr>
        <w:t xml:space="preserve">- уменьшения минимальных отступов в целях определения места допустимого размещения здания, строения, сооружения, за пределами которых запрещено строительство зданий, строений, сооружений, с северо-западной стороны с 3 м до 1,5 м, с юго-западной стороны с 3 м до 1,5 м при строительстве жилого дома на земельном участке, расположенном по адресу: Российская Федерация, Иркутская область, Иркутский муниципальный район, </w:t>
      </w:r>
      <w:proofErr w:type="spellStart"/>
      <w:r w:rsidRPr="00825C0A">
        <w:rPr>
          <w:sz w:val="18"/>
          <w:szCs w:val="18"/>
        </w:rPr>
        <w:t>Хомутовское</w:t>
      </w:r>
      <w:proofErr w:type="spellEnd"/>
      <w:r w:rsidRPr="00825C0A">
        <w:rPr>
          <w:sz w:val="18"/>
          <w:szCs w:val="18"/>
        </w:rPr>
        <w:t xml:space="preserve"> сельское поселение, д. Куда, ул. Дзержинского, 38, площадью 2434 </w:t>
      </w:r>
      <w:proofErr w:type="spellStart"/>
      <w:r w:rsidRPr="00825C0A">
        <w:rPr>
          <w:sz w:val="18"/>
          <w:szCs w:val="18"/>
        </w:rPr>
        <w:t>кв.м</w:t>
      </w:r>
      <w:proofErr w:type="spellEnd"/>
      <w:r w:rsidRPr="00825C0A">
        <w:rPr>
          <w:sz w:val="18"/>
          <w:szCs w:val="18"/>
        </w:rPr>
        <w:t>., кадастровый номер 38:06:100301:2327.</w:t>
      </w:r>
    </w:p>
    <w:p w:rsidR="0014770D" w:rsidRPr="00825C0A" w:rsidRDefault="0014770D" w:rsidP="0014770D">
      <w:pPr>
        <w:tabs>
          <w:tab w:val="left" w:pos="3976"/>
        </w:tabs>
        <w:ind w:left="-567" w:right="-425" w:firstLine="284"/>
        <w:rPr>
          <w:b/>
          <w:sz w:val="18"/>
          <w:szCs w:val="18"/>
        </w:rPr>
      </w:pPr>
      <w:r w:rsidRPr="00825C0A">
        <w:rPr>
          <w:b/>
          <w:sz w:val="18"/>
          <w:szCs w:val="18"/>
        </w:rPr>
        <w:t>Информационные материалы к проекту:</w:t>
      </w:r>
    </w:p>
    <w:p w:rsidR="0014770D" w:rsidRPr="00825C0A" w:rsidRDefault="0014770D" w:rsidP="0014770D">
      <w:pPr>
        <w:tabs>
          <w:tab w:val="left" w:pos="3976"/>
        </w:tabs>
        <w:ind w:left="-567" w:right="-425" w:firstLine="284"/>
        <w:rPr>
          <w:sz w:val="18"/>
          <w:szCs w:val="18"/>
        </w:rPr>
      </w:pPr>
      <w:r w:rsidRPr="00825C0A">
        <w:rPr>
          <w:sz w:val="18"/>
          <w:szCs w:val="18"/>
        </w:rPr>
        <w:t>1)проект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14770D" w:rsidRPr="00825C0A" w:rsidRDefault="0014770D" w:rsidP="0014770D">
      <w:pPr>
        <w:tabs>
          <w:tab w:val="left" w:pos="3976"/>
        </w:tabs>
        <w:ind w:left="-567" w:right="-425" w:firstLine="284"/>
        <w:rPr>
          <w:sz w:val="18"/>
          <w:szCs w:val="18"/>
        </w:rPr>
      </w:pPr>
      <w:r w:rsidRPr="00825C0A">
        <w:rPr>
          <w:sz w:val="18"/>
          <w:szCs w:val="18"/>
        </w:rPr>
        <w:lastRenderedPageBreak/>
        <w:t>2) схема расположения земельного участка, в отношении которого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14770D" w:rsidRPr="00825C0A" w:rsidRDefault="0014770D" w:rsidP="0014770D">
      <w:pPr>
        <w:tabs>
          <w:tab w:val="left" w:pos="3976"/>
        </w:tabs>
        <w:ind w:left="-567" w:right="-425" w:firstLine="284"/>
        <w:rPr>
          <w:sz w:val="18"/>
          <w:szCs w:val="18"/>
        </w:rPr>
      </w:pPr>
      <w:r w:rsidRPr="00825C0A">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21.06.2023 г. по 20.06.2023 г.)</w:t>
      </w:r>
    </w:p>
    <w:p w:rsidR="0014770D" w:rsidRPr="00825C0A" w:rsidRDefault="0014770D" w:rsidP="0014770D">
      <w:pPr>
        <w:tabs>
          <w:tab w:val="left" w:pos="3976"/>
        </w:tabs>
        <w:ind w:left="-567" w:right="-425" w:firstLine="284"/>
        <w:rPr>
          <w:sz w:val="18"/>
          <w:szCs w:val="18"/>
        </w:rPr>
      </w:pPr>
      <w:r w:rsidRPr="00825C0A">
        <w:rPr>
          <w:b/>
          <w:sz w:val="18"/>
          <w:szCs w:val="18"/>
        </w:rPr>
        <w:t>Место экспозиции проекта:</w:t>
      </w:r>
      <w:r w:rsidRPr="00825C0A">
        <w:rPr>
          <w:sz w:val="18"/>
          <w:szCs w:val="18"/>
        </w:rPr>
        <w:t xml:space="preserve">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825C0A">
        <w:rPr>
          <w:sz w:val="18"/>
          <w:szCs w:val="18"/>
        </w:rPr>
        <w:t xml:space="preserve"> А</w:t>
      </w:r>
      <w:proofErr w:type="gramEnd"/>
      <w:r w:rsidRPr="00825C0A">
        <w:rPr>
          <w:sz w:val="18"/>
          <w:szCs w:val="18"/>
        </w:rPr>
        <w:t>, 1 этаж, 3 кабинет (отдел градостроительства, земельных и имущественных отношений)</w:t>
      </w:r>
    </w:p>
    <w:p w:rsidR="0014770D" w:rsidRPr="00825C0A" w:rsidRDefault="0014770D" w:rsidP="0014770D">
      <w:pPr>
        <w:tabs>
          <w:tab w:val="left" w:pos="3976"/>
        </w:tabs>
        <w:ind w:left="-567" w:right="-425" w:firstLine="284"/>
        <w:rPr>
          <w:b/>
          <w:sz w:val="18"/>
          <w:szCs w:val="18"/>
        </w:rPr>
      </w:pPr>
      <w:r w:rsidRPr="00825C0A">
        <w:rPr>
          <w:b/>
          <w:sz w:val="18"/>
          <w:szCs w:val="18"/>
        </w:rPr>
        <w:t xml:space="preserve">Дата открытия экспозиции проекта: </w:t>
      </w:r>
      <w:r w:rsidRPr="00825C0A">
        <w:rPr>
          <w:sz w:val="18"/>
          <w:szCs w:val="18"/>
          <w:u w:val="single"/>
        </w:rPr>
        <w:t>21.06.2023 г.</w:t>
      </w:r>
    </w:p>
    <w:p w:rsidR="0014770D" w:rsidRPr="00825C0A" w:rsidRDefault="0014770D" w:rsidP="0014770D">
      <w:pPr>
        <w:tabs>
          <w:tab w:val="left" w:pos="3976"/>
        </w:tabs>
        <w:ind w:left="-567" w:right="-425" w:firstLine="284"/>
        <w:rPr>
          <w:sz w:val="18"/>
          <w:szCs w:val="18"/>
        </w:rPr>
      </w:pPr>
      <w:r w:rsidRPr="00825C0A">
        <w:rPr>
          <w:sz w:val="18"/>
          <w:szCs w:val="18"/>
        </w:rPr>
        <w:t xml:space="preserve">Срок, время проведения экспозиции проекта: с 21.06.2023 г. по 17.06.2023 г. включительно. </w:t>
      </w:r>
    </w:p>
    <w:p w:rsidR="0014770D" w:rsidRPr="00825C0A" w:rsidRDefault="0014770D" w:rsidP="0014770D">
      <w:pPr>
        <w:tabs>
          <w:tab w:val="left" w:pos="3976"/>
        </w:tabs>
        <w:ind w:left="-567" w:right="-425" w:firstLine="284"/>
        <w:rPr>
          <w:sz w:val="18"/>
          <w:szCs w:val="18"/>
        </w:rPr>
      </w:pPr>
      <w:r w:rsidRPr="00825C0A">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14770D" w:rsidRPr="00825C0A" w:rsidRDefault="0014770D" w:rsidP="0014770D">
      <w:pPr>
        <w:tabs>
          <w:tab w:val="left" w:pos="3976"/>
        </w:tabs>
        <w:ind w:left="-567" w:right="-425" w:firstLine="284"/>
        <w:rPr>
          <w:b/>
          <w:sz w:val="18"/>
          <w:szCs w:val="18"/>
        </w:rPr>
      </w:pPr>
      <w:r w:rsidRPr="00825C0A">
        <w:rPr>
          <w:b/>
          <w:sz w:val="18"/>
          <w:szCs w:val="18"/>
        </w:rPr>
        <w:t xml:space="preserve">Собрания участников публичных слушаний: </w:t>
      </w:r>
    </w:p>
    <w:p w:rsidR="0014770D" w:rsidRPr="00825C0A" w:rsidRDefault="0014770D" w:rsidP="0014770D">
      <w:pPr>
        <w:tabs>
          <w:tab w:val="left" w:pos="3976"/>
        </w:tabs>
        <w:ind w:left="-567" w:right="-425" w:firstLine="284"/>
        <w:rPr>
          <w:sz w:val="18"/>
          <w:szCs w:val="18"/>
        </w:rPr>
      </w:pPr>
      <w:r w:rsidRPr="00825C0A">
        <w:rPr>
          <w:sz w:val="18"/>
          <w:szCs w:val="18"/>
        </w:rPr>
        <w:t>- Регистрация лиц, участвующих в собрании участников публичных слушаний: 17.06.2023 г.</w:t>
      </w:r>
    </w:p>
    <w:p w:rsidR="0014770D" w:rsidRPr="00825C0A" w:rsidRDefault="0014770D" w:rsidP="0014770D">
      <w:pPr>
        <w:tabs>
          <w:tab w:val="left" w:pos="3976"/>
        </w:tabs>
        <w:ind w:left="-567" w:right="-425" w:firstLine="284"/>
        <w:rPr>
          <w:sz w:val="18"/>
          <w:szCs w:val="18"/>
        </w:rPr>
      </w:pPr>
      <w:r w:rsidRPr="00825C0A">
        <w:rPr>
          <w:sz w:val="18"/>
          <w:szCs w:val="18"/>
        </w:rPr>
        <w:t>(с 16:00 до 16:30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825C0A">
        <w:rPr>
          <w:sz w:val="18"/>
          <w:szCs w:val="18"/>
        </w:rPr>
        <w:t xml:space="preserve"> А</w:t>
      </w:r>
      <w:proofErr w:type="gramEnd"/>
      <w:r w:rsidRPr="00825C0A">
        <w:rPr>
          <w:sz w:val="18"/>
          <w:szCs w:val="18"/>
        </w:rPr>
        <w:t>, 1 этаж, 3 кабинет;</w:t>
      </w:r>
    </w:p>
    <w:p w:rsidR="0014770D" w:rsidRPr="00825C0A" w:rsidRDefault="0014770D" w:rsidP="0014770D">
      <w:pPr>
        <w:tabs>
          <w:tab w:val="left" w:pos="3976"/>
        </w:tabs>
        <w:ind w:left="-567" w:right="-425" w:firstLine="284"/>
        <w:rPr>
          <w:sz w:val="18"/>
          <w:szCs w:val="18"/>
        </w:rPr>
      </w:pPr>
      <w:r w:rsidRPr="00825C0A">
        <w:rPr>
          <w:sz w:val="18"/>
          <w:szCs w:val="18"/>
        </w:rPr>
        <w:t>- Собрание участников публичных слушаний: 17.06.2023 в 16:30 часов.</w:t>
      </w:r>
    </w:p>
    <w:p w:rsidR="0014770D" w:rsidRPr="00825C0A" w:rsidRDefault="0014770D" w:rsidP="0014770D">
      <w:pPr>
        <w:tabs>
          <w:tab w:val="left" w:pos="3976"/>
        </w:tabs>
        <w:ind w:left="-567" w:right="-425" w:firstLine="284"/>
        <w:rPr>
          <w:sz w:val="18"/>
          <w:szCs w:val="18"/>
        </w:rPr>
      </w:pPr>
      <w:proofErr w:type="gramStart"/>
      <w:r w:rsidRPr="00825C0A">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14770D" w:rsidRPr="00825C0A" w:rsidRDefault="0014770D" w:rsidP="0014770D">
      <w:pPr>
        <w:tabs>
          <w:tab w:val="left" w:pos="3976"/>
        </w:tabs>
        <w:ind w:left="-567" w:right="-425" w:firstLine="284"/>
        <w:rPr>
          <w:sz w:val="18"/>
          <w:szCs w:val="18"/>
        </w:rPr>
      </w:pPr>
      <w:r w:rsidRPr="00825C0A">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14770D" w:rsidRPr="00825C0A" w:rsidRDefault="0014770D" w:rsidP="0014770D">
      <w:pPr>
        <w:tabs>
          <w:tab w:val="left" w:pos="3976"/>
        </w:tabs>
        <w:ind w:left="-567" w:right="-425" w:firstLine="284"/>
        <w:rPr>
          <w:sz w:val="18"/>
          <w:szCs w:val="18"/>
        </w:rPr>
      </w:pPr>
      <w:r w:rsidRPr="00825C0A">
        <w:rPr>
          <w:sz w:val="18"/>
          <w:szCs w:val="18"/>
        </w:rPr>
        <w:t>- в письменной или устной форме в ходе проведения собрания участников публичных слушаний;</w:t>
      </w:r>
    </w:p>
    <w:p w:rsidR="0014770D" w:rsidRPr="00825C0A" w:rsidRDefault="0014770D" w:rsidP="0014770D">
      <w:pPr>
        <w:tabs>
          <w:tab w:val="left" w:pos="3976"/>
        </w:tabs>
        <w:ind w:left="-567" w:right="-425" w:firstLine="284"/>
        <w:rPr>
          <w:sz w:val="18"/>
          <w:szCs w:val="18"/>
        </w:rPr>
      </w:pPr>
      <w:r w:rsidRPr="00825C0A">
        <w:rPr>
          <w:sz w:val="18"/>
          <w:szCs w:val="18"/>
        </w:rPr>
        <w:t xml:space="preserve">- в письменной форме в адрес Администрации Хомутовского муниципального образования по адресу: </w:t>
      </w:r>
      <w:proofErr w:type="gramStart"/>
      <w:r w:rsidRPr="00825C0A">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14770D" w:rsidRPr="00825C0A" w:rsidRDefault="0014770D" w:rsidP="0014770D">
      <w:pPr>
        <w:tabs>
          <w:tab w:val="left" w:pos="3976"/>
        </w:tabs>
        <w:ind w:left="-567" w:right="-425" w:firstLine="284"/>
        <w:rPr>
          <w:sz w:val="18"/>
          <w:szCs w:val="18"/>
        </w:rPr>
      </w:pPr>
      <w:r w:rsidRPr="00825C0A">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10" w:history="1">
        <w:r w:rsidRPr="00825C0A">
          <w:rPr>
            <w:rStyle w:val="af"/>
            <w:sz w:val="18"/>
            <w:szCs w:val="18"/>
          </w:rPr>
          <w:t>http://khomutovskoe-mo.ru</w:t>
        </w:r>
      </w:hyperlink>
      <w:r w:rsidRPr="00825C0A">
        <w:rPr>
          <w:sz w:val="18"/>
          <w:szCs w:val="18"/>
        </w:rPr>
        <w:t>) и в газете «Вестник Хомутовского поселения»: с 21.06.2023г. по 17.06.2023г.</w:t>
      </w:r>
    </w:p>
    <w:p w:rsidR="0014770D" w:rsidRPr="00825C0A" w:rsidRDefault="0014770D" w:rsidP="0014770D">
      <w:pPr>
        <w:tabs>
          <w:tab w:val="left" w:pos="3976"/>
        </w:tabs>
        <w:ind w:left="-567" w:right="-425" w:firstLine="284"/>
        <w:rPr>
          <w:sz w:val="18"/>
          <w:szCs w:val="18"/>
        </w:rPr>
      </w:pPr>
      <w:r w:rsidRPr="00825C0A">
        <w:rPr>
          <w:sz w:val="18"/>
          <w:szCs w:val="18"/>
        </w:rPr>
        <w:t>Справки по вопросам организации и проведения публичных слушаний по телефону: 696-182,696-501.</w:t>
      </w:r>
    </w:p>
    <w:p w:rsidR="007F0056" w:rsidRPr="00825C0A" w:rsidRDefault="007F0056" w:rsidP="0014770D">
      <w:pPr>
        <w:tabs>
          <w:tab w:val="left" w:pos="3976"/>
        </w:tabs>
        <w:ind w:left="-567" w:right="-425" w:firstLine="284"/>
        <w:rPr>
          <w:sz w:val="18"/>
          <w:szCs w:val="18"/>
        </w:rPr>
      </w:pPr>
    </w:p>
    <w:p w:rsidR="007F0056" w:rsidRPr="00825C0A" w:rsidRDefault="007F0056" w:rsidP="0014770D">
      <w:pPr>
        <w:tabs>
          <w:tab w:val="left" w:pos="3976"/>
        </w:tabs>
        <w:ind w:left="-567" w:right="-425" w:firstLine="284"/>
        <w:rPr>
          <w:sz w:val="18"/>
          <w:szCs w:val="18"/>
        </w:rPr>
      </w:pPr>
    </w:p>
    <w:p w:rsidR="007F0056" w:rsidRPr="00825C0A" w:rsidRDefault="007F0056" w:rsidP="0014770D">
      <w:pPr>
        <w:tabs>
          <w:tab w:val="left" w:pos="3976"/>
        </w:tabs>
        <w:ind w:left="-567" w:right="-425" w:firstLine="284"/>
        <w:rPr>
          <w:sz w:val="18"/>
          <w:szCs w:val="18"/>
        </w:rPr>
      </w:pPr>
    </w:p>
    <w:p w:rsidR="007F0056" w:rsidRPr="00825C0A" w:rsidRDefault="007F0056" w:rsidP="007F0056">
      <w:pPr>
        <w:tabs>
          <w:tab w:val="left" w:pos="426"/>
          <w:tab w:val="left" w:pos="3976"/>
        </w:tabs>
        <w:ind w:left="-284" w:right="-136" w:firstLine="426"/>
        <w:jc w:val="center"/>
        <w:rPr>
          <w:b/>
          <w:sz w:val="18"/>
          <w:szCs w:val="18"/>
        </w:rPr>
      </w:pPr>
      <w:r w:rsidRPr="00825C0A">
        <w:rPr>
          <w:sz w:val="18"/>
          <w:szCs w:val="18"/>
        </w:rPr>
        <w:t>РОССИЙСКАЯ ФЕДЕРАЦИЯ</w:t>
      </w:r>
    </w:p>
    <w:p w:rsidR="007F0056" w:rsidRPr="00825C0A" w:rsidRDefault="007F0056" w:rsidP="007F0056">
      <w:pPr>
        <w:tabs>
          <w:tab w:val="left" w:pos="426"/>
          <w:tab w:val="left" w:pos="3976"/>
        </w:tabs>
        <w:ind w:left="-284" w:right="-136" w:firstLine="426"/>
        <w:jc w:val="center"/>
        <w:rPr>
          <w:bCs/>
          <w:sz w:val="18"/>
          <w:szCs w:val="18"/>
        </w:rPr>
      </w:pPr>
      <w:r w:rsidRPr="00825C0A">
        <w:rPr>
          <w:bCs/>
          <w:sz w:val="18"/>
          <w:szCs w:val="18"/>
        </w:rPr>
        <w:t>ИРКУТСКАЯ ОБЛАСТЬ ИРКУТСКИЙ РАЙОН</w:t>
      </w:r>
    </w:p>
    <w:p w:rsidR="007F0056" w:rsidRPr="00825C0A" w:rsidRDefault="007F0056" w:rsidP="007F0056">
      <w:pPr>
        <w:tabs>
          <w:tab w:val="left" w:pos="426"/>
          <w:tab w:val="left" w:pos="3976"/>
        </w:tabs>
        <w:ind w:left="-284" w:right="-136" w:firstLine="426"/>
        <w:jc w:val="center"/>
        <w:rPr>
          <w:sz w:val="18"/>
          <w:szCs w:val="18"/>
        </w:rPr>
      </w:pPr>
      <w:r w:rsidRPr="00825C0A">
        <w:rPr>
          <w:sz w:val="18"/>
          <w:szCs w:val="18"/>
        </w:rPr>
        <w:t>ХОМУТОВСКОЕ МУНИЦИПАЛЬНОЕ ОБРАЗОВАНИЕ</w:t>
      </w:r>
    </w:p>
    <w:p w:rsidR="007F0056" w:rsidRPr="00825C0A" w:rsidRDefault="007F0056" w:rsidP="007F0056">
      <w:pPr>
        <w:tabs>
          <w:tab w:val="left" w:pos="426"/>
          <w:tab w:val="left" w:pos="3976"/>
        </w:tabs>
        <w:ind w:left="-284" w:right="-136" w:firstLine="426"/>
        <w:jc w:val="center"/>
        <w:rPr>
          <w:b/>
          <w:bCs/>
          <w:sz w:val="18"/>
          <w:szCs w:val="18"/>
        </w:rPr>
      </w:pPr>
      <w:r w:rsidRPr="00825C0A">
        <w:rPr>
          <w:b/>
          <w:bCs/>
          <w:sz w:val="18"/>
          <w:szCs w:val="18"/>
        </w:rPr>
        <w:t>АДМИНИСТРАЦИЯ</w:t>
      </w:r>
    </w:p>
    <w:p w:rsidR="007F0056" w:rsidRPr="00825C0A" w:rsidRDefault="007F0056" w:rsidP="007F0056">
      <w:pPr>
        <w:tabs>
          <w:tab w:val="left" w:pos="426"/>
          <w:tab w:val="left" w:pos="3976"/>
        </w:tabs>
        <w:ind w:left="-284" w:right="-136" w:firstLine="426"/>
        <w:jc w:val="center"/>
        <w:rPr>
          <w:b/>
          <w:bCs/>
          <w:sz w:val="18"/>
          <w:szCs w:val="18"/>
        </w:rPr>
      </w:pPr>
      <w:r w:rsidRPr="00825C0A">
        <w:rPr>
          <w:b/>
          <w:bCs/>
          <w:sz w:val="18"/>
          <w:szCs w:val="18"/>
        </w:rPr>
        <w:t xml:space="preserve">РАСПОРЯДЕНИЕ </w:t>
      </w:r>
    </w:p>
    <w:p w:rsidR="005A3254" w:rsidRPr="00825C0A" w:rsidRDefault="005A3254" w:rsidP="007F0056">
      <w:pPr>
        <w:tabs>
          <w:tab w:val="left" w:pos="426"/>
          <w:tab w:val="left" w:pos="3976"/>
        </w:tabs>
        <w:ind w:left="-284" w:right="-136" w:firstLine="426"/>
        <w:jc w:val="center"/>
        <w:rPr>
          <w:b/>
          <w:bCs/>
          <w:sz w:val="18"/>
          <w:szCs w:val="18"/>
        </w:rPr>
      </w:pPr>
    </w:p>
    <w:p w:rsidR="007F0056" w:rsidRPr="00825C0A" w:rsidRDefault="007F0056" w:rsidP="007F0056">
      <w:pPr>
        <w:tabs>
          <w:tab w:val="left" w:pos="426"/>
          <w:tab w:val="left" w:pos="3976"/>
        </w:tabs>
        <w:ind w:left="-284" w:right="-136" w:firstLine="426"/>
        <w:rPr>
          <w:sz w:val="18"/>
          <w:szCs w:val="18"/>
          <w:u w:val="single"/>
        </w:rPr>
      </w:pPr>
      <w:r w:rsidRPr="00825C0A">
        <w:rPr>
          <w:bCs/>
          <w:sz w:val="18"/>
          <w:szCs w:val="18"/>
          <w:u w:val="single"/>
        </w:rPr>
        <w:t>23.06.2023</w:t>
      </w:r>
      <w:r w:rsidRPr="00825C0A">
        <w:rPr>
          <w:sz w:val="18"/>
          <w:szCs w:val="18"/>
          <w:u w:val="single"/>
        </w:rPr>
        <w:t xml:space="preserve">  № 117 о/д</w:t>
      </w:r>
    </w:p>
    <w:p w:rsidR="007F0056" w:rsidRPr="00825C0A" w:rsidRDefault="007F0056" w:rsidP="007F0056">
      <w:pPr>
        <w:tabs>
          <w:tab w:val="left" w:pos="426"/>
          <w:tab w:val="left" w:pos="3976"/>
        </w:tabs>
        <w:ind w:left="-284" w:right="-136" w:firstLine="426"/>
        <w:rPr>
          <w:sz w:val="18"/>
          <w:szCs w:val="18"/>
        </w:rPr>
      </w:pPr>
      <w:r w:rsidRPr="00825C0A">
        <w:rPr>
          <w:sz w:val="18"/>
          <w:szCs w:val="18"/>
        </w:rPr>
        <w:t xml:space="preserve">       с. Хомутово </w:t>
      </w:r>
    </w:p>
    <w:p w:rsidR="007F0056" w:rsidRPr="00825C0A" w:rsidRDefault="007F0056" w:rsidP="007F0056">
      <w:pPr>
        <w:tabs>
          <w:tab w:val="left" w:pos="426"/>
          <w:tab w:val="left" w:pos="3976"/>
        </w:tabs>
        <w:ind w:left="-284" w:right="-136" w:firstLine="426"/>
        <w:rPr>
          <w:sz w:val="18"/>
          <w:szCs w:val="18"/>
        </w:rPr>
      </w:pPr>
    </w:p>
    <w:p w:rsidR="007F0056" w:rsidRPr="00825C0A" w:rsidRDefault="005A3254" w:rsidP="007F0056">
      <w:pPr>
        <w:tabs>
          <w:tab w:val="left" w:pos="3976"/>
        </w:tabs>
        <w:ind w:left="-567" w:right="-425" w:firstLine="284"/>
        <w:rPr>
          <w:sz w:val="18"/>
          <w:szCs w:val="18"/>
        </w:rPr>
      </w:pPr>
      <w:r w:rsidRPr="00825C0A">
        <w:rPr>
          <w:sz w:val="18"/>
          <w:szCs w:val="18"/>
        </w:rPr>
        <w:t>О проведении декадника по пожарной безопасности на территории Хомутовского муниципального образования в период с 26.06.2023 года по 05.07.2023 года.</w:t>
      </w:r>
    </w:p>
    <w:p w:rsidR="005A3254" w:rsidRPr="00825C0A" w:rsidRDefault="005A3254" w:rsidP="007F0056">
      <w:pPr>
        <w:tabs>
          <w:tab w:val="left" w:pos="3976"/>
        </w:tabs>
        <w:ind w:left="-567" w:right="-425" w:firstLine="284"/>
        <w:rPr>
          <w:sz w:val="18"/>
          <w:szCs w:val="18"/>
        </w:rPr>
      </w:pPr>
    </w:p>
    <w:p w:rsidR="005A3254" w:rsidRPr="00825C0A" w:rsidRDefault="005A3254" w:rsidP="005A3254">
      <w:pPr>
        <w:tabs>
          <w:tab w:val="left" w:pos="3976"/>
        </w:tabs>
        <w:ind w:left="-567" w:right="-425" w:firstLine="284"/>
        <w:rPr>
          <w:sz w:val="18"/>
          <w:szCs w:val="18"/>
        </w:rPr>
      </w:pPr>
      <w:r w:rsidRPr="00825C0A">
        <w:rPr>
          <w:sz w:val="18"/>
          <w:szCs w:val="18"/>
        </w:rPr>
        <w:t>В  соответствии с  Федеральным законом от 21.12.1994 № 69-ФЗ «О пожарной безопасности», ст. 14 Федерального закона от 06.10.2003 № 131-ФЗ «Об общих принципах организации местного самоуправления в Российской Федерации», Законом Иркутской области от 07.10.2008 № 78-ОЗ «О пожарной безопасности в Иркутской области», руководствуясь ст. 6 Устава Хомутовского муниципального образования</w:t>
      </w:r>
    </w:p>
    <w:p w:rsidR="005A3254" w:rsidRPr="00825C0A" w:rsidRDefault="003E5CE4" w:rsidP="005A3254">
      <w:pPr>
        <w:tabs>
          <w:tab w:val="left" w:pos="3976"/>
        </w:tabs>
        <w:ind w:left="-567" w:right="-425" w:firstLine="284"/>
        <w:rPr>
          <w:sz w:val="18"/>
          <w:szCs w:val="18"/>
        </w:rPr>
      </w:pPr>
      <w:r w:rsidRPr="00825C0A">
        <w:rPr>
          <w:sz w:val="18"/>
          <w:szCs w:val="18"/>
        </w:rPr>
        <w:t>1.</w:t>
      </w:r>
      <w:r w:rsidR="005A3254" w:rsidRPr="00825C0A">
        <w:rPr>
          <w:sz w:val="18"/>
          <w:szCs w:val="18"/>
        </w:rPr>
        <w:t>Провести в период с 26.06.2023 года по 05.07.2023 года декадник по пожарной безопасности на территории Хомутовского муниципального образования.</w:t>
      </w:r>
    </w:p>
    <w:p w:rsidR="005A3254" w:rsidRPr="00825C0A" w:rsidRDefault="003E5CE4" w:rsidP="005A3254">
      <w:pPr>
        <w:tabs>
          <w:tab w:val="left" w:pos="3976"/>
        </w:tabs>
        <w:ind w:left="-567" w:right="-425" w:firstLine="284"/>
        <w:rPr>
          <w:sz w:val="18"/>
          <w:szCs w:val="18"/>
        </w:rPr>
      </w:pPr>
      <w:r w:rsidRPr="00825C0A">
        <w:rPr>
          <w:sz w:val="18"/>
          <w:szCs w:val="18"/>
        </w:rPr>
        <w:t>2.</w:t>
      </w:r>
      <w:r w:rsidR="005A3254" w:rsidRPr="00825C0A">
        <w:rPr>
          <w:sz w:val="18"/>
          <w:szCs w:val="18"/>
        </w:rPr>
        <w:t>Утвердить прилагаемый план мероприятий,  проводимых  в период декадника по пожарной безопасности на территории Хомутовского муниципального образования.</w:t>
      </w:r>
    </w:p>
    <w:p w:rsidR="005A3254" w:rsidRPr="00825C0A" w:rsidRDefault="005A3254" w:rsidP="005A3254">
      <w:pPr>
        <w:tabs>
          <w:tab w:val="left" w:pos="3976"/>
        </w:tabs>
        <w:ind w:left="-567" w:right="-425" w:firstLine="284"/>
        <w:rPr>
          <w:sz w:val="18"/>
          <w:szCs w:val="18"/>
        </w:rPr>
      </w:pPr>
      <w:r w:rsidRPr="00825C0A">
        <w:rPr>
          <w:sz w:val="18"/>
          <w:szCs w:val="18"/>
        </w:rPr>
        <w:t>3. Заведующей информационным центром осуществить  информирование о проведении декадника по пожарной безопасности через средства массовой информации.</w:t>
      </w:r>
    </w:p>
    <w:p w:rsidR="005A3254" w:rsidRPr="00825C0A" w:rsidRDefault="005A3254" w:rsidP="005A3254">
      <w:pPr>
        <w:tabs>
          <w:tab w:val="left" w:pos="3976"/>
        </w:tabs>
        <w:ind w:left="-567" w:right="-425" w:firstLine="284"/>
        <w:rPr>
          <w:sz w:val="18"/>
          <w:szCs w:val="18"/>
        </w:rPr>
      </w:pPr>
      <w:r w:rsidRPr="00825C0A">
        <w:rPr>
          <w:sz w:val="18"/>
          <w:szCs w:val="18"/>
        </w:rPr>
        <w:t>4. Настоящее распоряжение опубликовать в установленном законом порядке.</w:t>
      </w:r>
    </w:p>
    <w:p w:rsidR="005A3254" w:rsidRPr="00825C0A" w:rsidRDefault="005A3254" w:rsidP="005A3254">
      <w:pPr>
        <w:tabs>
          <w:tab w:val="left" w:pos="3976"/>
        </w:tabs>
        <w:ind w:left="-567" w:right="-425" w:firstLine="284"/>
        <w:rPr>
          <w:sz w:val="18"/>
          <w:szCs w:val="18"/>
        </w:rPr>
      </w:pPr>
      <w:r w:rsidRPr="00825C0A">
        <w:rPr>
          <w:sz w:val="18"/>
          <w:szCs w:val="18"/>
        </w:rPr>
        <w:t xml:space="preserve">5. </w:t>
      </w:r>
      <w:proofErr w:type="gramStart"/>
      <w:r w:rsidRPr="00825C0A">
        <w:rPr>
          <w:sz w:val="18"/>
          <w:szCs w:val="18"/>
        </w:rPr>
        <w:t>Контроль за</w:t>
      </w:r>
      <w:proofErr w:type="gramEnd"/>
      <w:r w:rsidRPr="00825C0A">
        <w:rPr>
          <w:sz w:val="18"/>
          <w:szCs w:val="18"/>
        </w:rPr>
        <w:t xml:space="preserve"> выполнением настоящего распоряжения возложить на заместителя Главы администрации Хомутовского муниципального образования.</w:t>
      </w:r>
    </w:p>
    <w:p w:rsidR="005A3254" w:rsidRPr="00825C0A" w:rsidRDefault="005A3254" w:rsidP="005A3254">
      <w:pPr>
        <w:tabs>
          <w:tab w:val="left" w:pos="3976"/>
        </w:tabs>
        <w:ind w:left="-567" w:right="-425" w:firstLine="284"/>
        <w:rPr>
          <w:sz w:val="18"/>
          <w:szCs w:val="18"/>
        </w:rPr>
      </w:pPr>
    </w:p>
    <w:p w:rsidR="005A3254" w:rsidRPr="00825C0A" w:rsidRDefault="005A3254" w:rsidP="003E5CE4">
      <w:pPr>
        <w:tabs>
          <w:tab w:val="left" w:pos="3976"/>
        </w:tabs>
        <w:ind w:left="-567" w:right="-425" w:firstLine="284"/>
        <w:jc w:val="right"/>
        <w:rPr>
          <w:i/>
          <w:sz w:val="18"/>
          <w:szCs w:val="18"/>
        </w:rPr>
      </w:pPr>
    </w:p>
    <w:p w:rsidR="005A3254" w:rsidRPr="00825C0A" w:rsidRDefault="005A3254" w:rsidP="003E5CE4">
      <w:pPr>
        <w:tabs>
          <w:tab w:val="left" w:pos="3976"/>
        </w:tabs>
        <w:ind w:left="-567" w:right="-425" w:firstLine="284"/>
        <w:jc w:val="center"/>
        <w:rPr>
          <w:i/>
          <w:sz w:val="18"/>
          <w:szCs w:val="18"/>
        </w:rPr>
      </w:pPr>
      <w:proofErr w:type="gramStart"/>
      <w:r w:rsidRPr="00825C0A">
        <w:rPr>
          <w:i/>
          <w:sz w:val="18"/>
          <w:szCs w:val="18"/>
        </w:rPr>
        <w:t>Исполняющий</w:t>
      </w:r>
      <w:proofErr w:type="gramEnd"/>
      <w:r w:rsidRPr="00825C0A">
        <w:rPr>
          <w:i/>
          <w:sz w:val="18"/>
          <w:szCs w:val="18"/>
        </w:rPr>
        <w:t xml:space="preserve"> обязанности</w:t>
      </w:r>
    </w:p>
    <w:p w:rsidR="005A3254" w:rsidRPr="00825C0A" w:rsidRDefault="005A3254" w:rsidP="003E5CE4">
      <w:pPr>
        <w:tabs>
          <w:tab w:val="left" w:pos="3976"/>
        </w:tabs>
        <w:ind w:left="-567" w:right="-425" w:firstLine="284"/>
        <w:jc w:val="right"/>
        <w:rPr>
          <w:i/>
          <w:sz w:val="18"/>
          <w:szCs w:val="18"/>
        </w:rPr>
      </w:pPr>
      <w:r w:rsidRPr="00825C0A">
        <w:rPr>
          <w:i/>
          <w:sz w:val="18"/>
          <w:szCs w:val="18"/>
        </w:rPr>
        <w:t>Главы администрации                                                                  Н.В. Максименко</w:t>
      </w:r>
    </w:p>
    <w:p w:rsidR="003E5CE4" w:rsidRPr="00825C0A" w:rsidRDefault="003E5CE4" w:rsidP="003E5CE4">
      <w:pPr>
        <w:tabs>
          <w:tab w:val="left" w:pos="3976"/>
        </w:tabs>
        <w:ind w:left="-567" w:right="-425" w:firstLine="284"/>
        <w:jc w:val="right"/>
        <w:rPr>
          <w:i/>
          <w:sz w:val="18"/>
          <w:szCs w:val="18"/>
        </w:rPr>
      </w:pPr>
    </w:p>
    <w:p w:rsidR="003E5CE4" w:rsidRPr="00825C0A" w:rsidRDefault="003E5CE4" w:rsidP="003E5CE4">
      <w:pPr>
        <w:tabs>
          <w:tab w:val="left" w:pos="3976"/>
        </w:tabs>
        <w:ind w:left="-567" w:right="-425" w:firstLine="284"/>
        <w:jc w:val="right"/>
        <w:rPr>
          <w:i/>
          <w:sz w:val="18"/>
          <w:szCs w:val="18"/>
        </w:rPr>
      </w:pPr>
    </w:p>
    <w:p w:rsidR="003E5CE4" w:rsidRPr="00825C0A" w:rsidRDefault="003E5CE4" w:rsidP="003E5CE4">
      <w:pPr>
        <w:tabs>
          <w:tab w:val="left" w:pos="3976"/>
        </w:tabs>
        <w:ind w:left="-567" w:right="-425" w:firstLine="284"/>
        <w:jc w:val="right"/>
        <w:rPr>
          <w:i/>
          <w:sz w:val="18"/>
          <w:szCs w:val="18"/>
        </w:rPr>
      </w:pPr>
    </w:p>
    <w:p w:rsidR="003E5CE4" w:rsidRPr="00825C0A" w:rsidRDefault="003E5CE4" w:rsidP="003E5CE4">
      <w:pPr>
        <w:tabs>
          <w:tab w:val="left" w:pos="3976"/>
        </w:tabs>
        <w:ind w:left="-567" w:right="-425" w:firstLine="284"/>
        <w:jc w:val="right"/>
        <w:rPr>
          <w:i/>
          <w:sz w:val="18"/>
          <w:szCs w:val="18"/>
        </w:rPr>
      </w:pPr>
    </w:p>
    <w:p w:rsidR="003E5CE4" w:rsidRPr="00825C0A" w:rsidRDefault="003E5CE4" w:rsidP="003E5CE4">
      <w:pPr>
        <w:tabs>
          <w:tab w:val="left" w:pos="3976"/>
        </w:tabs>
        <w:ind w:left="-567" w:right="-425" w:firstLine="284"/>
        <w:jc w:val="right"/>
        <w:rPr>
          <w:i/>
          <w:sz w:val="18"/>
          <w:szCs w:val="18"/>
        </w:rPr>
      </w:pPr>
    </w:p>
    <w:p w:rsidR="003E5CE4" w:rsidRPr="00825C0A" w:rsidRDefault="003E5CE4" w:rsidP="003E5CE4">
      <w:pPr>
        <w:tabs>
          <w:tab w:val="left" w:pos="3976"/>
        </w:tabs>
        <w:ind w:left="-567" w:right="-425" w:firstLine="284"/>
        <w:jc w:val="right"/>
        <w:rPr>
          <w:i/>
          <w:sz w:val="18"/>
          <w:szCs w:val="18"/>
        </w:rPr>
      </w:pPr>
    </w:p>
    <w:p w:rsidR="003E5CE4" w:rsidRPr="00825C0A" w:rsidRDefault="003E5CE4" w:rsidP="003E5CE4">
      <w:pPr>
        <w:tabs>
          <w:tab w:val="left" w:pos="3976"/>
        </w:tabs>
        <w:ind w:left="-567" w:right="-425" w:firstLine="284"/>
        <w:jc w:val="right"/>
        <w:rPr>
          <w:i/>
          <w:sz w:val="18"/>
          <w:szCs w:val="18"/>
        </w:rPr>
      </w:pPr>
    </w:p>
    <w:p w:rsidR="003E5CE4" w:rsidRPr="00825C0A" w:rsidRDefault="003E5CE4" w:rsidP="003E5CE4">
      <w:pPr>
        <w:tabs>
          <w:tab w:val="left" w:pos="3976"/>
        </w:tabs>
        <w:ind w:left="-567" w:right="-425" w:firstLine="284"/>
        <w:jc w:val="right"/>
        <w:rPr>
          <w:i/>
          <w:sz w:val="18"/>
          <w:szCs w:val="18"/>
        </w:rPr>
      </w:pPr>
    </w:p>
    <w:p w:rsidR="003E5CE4" w:rsidRPr="00825C0A" w:rsidRDefault="003E5CE4" w:rsidP="003E5CE4">
      <w:pPr>
        <w:tabs>
          <w:tab w:val="left" w:pos="3976"/>
        </w:tabs>
        <w:ind w:left="-567" w:right="-425" w:firstLine="284"/>
        <w:jc w:val="right"/>
        <w:rPr>
          <w:i/>
          <w:sz w:val="18"/>
          <w:szCs w:val="18"/>
        </w:rPr>
      </w:pPr>
    </w:p>
    <w:p w:rsidR="003E5CE4" w:rsidRPr="00825C0A" w:rsidRDefault="003E5CE4" w:rsidP="003E5CE4">
      <w:pPr>
        <w:tabs>
          <w:tab w:val="left" w:pos="3976"/>
        </w:tabs>
        <w:ind w:left="-567" w:right="-425" w:firstLine="284"/>
        <w:jc w:val="right"/>
        <w:rPr>
          <w:i/>
          <w:sz w:val="18"/>
          <w:szCs w:val="18"/>
        </w:rPr>
      </w:pPr>
    </w:p>
    <w:p w:rsidR="003E5CE4" w:rsidRPr="00825C0A" w:rsidRDefault="003E5CE4" w:rsidP="003E5CE4">
      <w:pPr>
        <w:tabs>
          <w:tab w:val="left" w:pos="3976"/>
        </w:tabs>
        <w:ind w:left="-567" w:right="-425" w:firstLine="284"/>
        <w:jc w:val="right"/>
        <w:rPr>
          <w:i/>
          <w:sz w:val="18"/>
          <w:szCs w:val="18"/>
        </w:rPr>
      </w:pPr>
    </w:p>
    <w:p w:rsidR="003E5CE4" w:rsidRPr="00825C0A" w:rsidRDefault="003E5CE4" w:rsidP="003E5CE4">
      <w:pPr>
        <w:tabs>
          <w:tab w:val="left" w:pos="3976"/>
        </w:tabs>
        <w:ind w:left="-567" w:right="-425" w:firstLine="284"/>
        <w:jc w:val="right"/>
        <w:rPr>
          <w:i/>
          <w:sz w:val="18"/>
          <w:szCs w:val="18"/>
        </w:rPr>
      </w:pPr>
    </w:p>
    <w:p w:rsidR="003E5CE4" w:rsidRPr="00825C0A" w:rsidRDefault="003E5CE4" w:rsidP="003E5CE4">
      <w:pPr>
        <w:tabs>
          <w:tab w:val="left" w:pos="3976"/>
        </w:tabs>
        <w:ind w:left="-567" w:right="-425" w:firstLine="284"/>
        <w:jc w:val="right"/>
        <w:rPr>
          <w:i/>
          <w:sz w:val="18"/>
          <w:szCs w:val="18"/>
        </w:rPr>
      </w:pPr>
      <w:r w:rsidRPr="00825C0A">
        <w:rPr>
          <w:i/>
          <w:sz w:val="18"/>
          <w:szCs w:val="18"/>
        </w:rPr>
        <w:t>УТВЕРЖДЕН</w:t>
      </w:r>
    </w:p>
    <w:p w:rsidR="003E5CE4" w:rsidRPr="00825C0A" w:rsidRDefault="003E5CE4" w:rsidP="003E5CE4">
      <w:pPr>
        <w:tabs>
          <w:tab w:val="left" w:pos="3976"/>
        </w:tabs>
        <w:ind w:left="-567" w:right="-425" w:firstLine="284"/>
        <w:jc w:val="right"/>
        <w:rPr>
          <w:i/>
          <w:sz w:val="18"/>
          <w:szCs w:val="18"/>
        </w:rPr>
      </w:pPr>
      <w:r w:rsidRPr="00825C0A">
        <w:rPr>
          <w:i/>
          <w:sz w:val="18"/>
          <w:szCs w:val="18"/>
        </w:rPr>
        <w:t xml:space="preserve">распоряжением  администрации </w:t>
      </w:r>
    </w:p>
    <w:p w:rsidR="003E5CE4" w:rsidRPr="00825C0A" w:rsidRDefault="003E5CE4" w:rsidP="003E5CE4">
      <w:pPr>
        <w:tabs>
          <w:tab w:val="left" w:pos="3976"/>
        </w:tabs>
        <w:ind w:left="-567" w:right="-425" w:firstLine="284"/>
        <w:jc w:val="right"/>
        <w:rPr>
          <w:i/>
          <w:sz w:val="18"/>
          <w:szCs w:val="18"/>
        </w:rPr>
      </w:pPr>
      <w:r w:rsidRPr="00825C0A">
        <w:rPr>
          <w:i/>
          <w:sz w:val="18"/>
          <w:szCs w:val="18"/>
        </w:rPr>
        <w:t xml:space="preserve">Хомутовского МО </w:t>
      </w:r>
    </w:p>
    <w:p w:rsidR="003E5CE4" w:rsidRPr="00825C0A" w:rsidRDefault="003E5CE4" w:rsidP="003E5CE4">
      <w:pPr>
        <w:tabs>
          <w:tab w:val="left" w:pos="3976"/>
        </w:tabs>
        <w:ind w:left="-567" w:right="-425" w:firstLine="284"/>
        <w:jc w:val="right"/>
        <w:rPr>
          <w:i/>
          <w:sz w:val="18"/>
          <w:szCs w:val="18"/>
        </w:rPr>
      </w:pPr>
      <w:r w:rsidRPr="00825C0A">
        <w:rPr>
          <w:i/>
          <w:sz w:val="18"/>
          <w:szCs w:val="18"/>
        </w:rPr>
        <w:t xml:space="preserve">от </w:t>
      </w:r>
      <w:r w:rsidRPr="00825C0A">
        <w:rPr>
          <w:i/>
          <w:sz w:val="18"/>
          <w:szCs w:val="18"/>
          <w:u w:val="single"/>
        </w:rPr>
        <w:t>23.06.2023</w:t>
      </w:r>
      <w:r w:rsidRPr="00825C0A">
        <w:rPr>
          <w:i/>
          <w:sz w:val="18"/>
          <w:szCs w:val="18"/>
        </w:rPr>
        <w:t>_ №_</w:t>
      </w:r>
      <w:r w:rsidRPr="00825C0A">
        <w:rPr>
          <w:i/>
          <w:sz w:val="18"/>
          <w:szCs w:val="18"/>
          <w:u w:val="single"/>
        </w:rPr>
        <w:t>117 о/д</w:t>
      </w:r>
    </w:p>
    <w:p w:rsidR="003E5CE4" w:rsidRPr="00825C0A" w:rsidRDefault="003E5CE4" w:rsidP="003E5CE4">
      <w:pPr>
        <w:tabs>
          <w:tab w:val="left" w:pos="3976"/>
        </w:tabs>
        <w:ind w:left="-567" w:right="-425" w:firstLine="284"/>
        <w:rPr>
          <w:sz w:val="18"/>
          <w:szCs w:val="18"/>
        </w:rPr>
      </w:pPr>
    </w:p>
    <w:p w:rsidR="003E5CE4" w:rsidRPr="00825C0A" w:rsidRDefault="003E5CE4" w:rsidP="003E5CE4">
      <w:pPr>
        <w:tabs>
          <w:tab w:val="left" w:pos="3976"/>
        </w:tabs>
        <w:ind w:left="-567" w:right="-425" w:firstLine="284"/>
        <w:rPr>
          <w:sz w:val="18"/>
          <w:szCs w:val="18"/>
        </w:rPr>
      </w:pPr>
    </w:p>
    <w:p w:rsidR="003E5CE4" w:rsidRPr="00825C0A" w:rsidRDefault="003E5CE4" w:rsidP="003E5CE4">
      <w:pPr>
        <w:tabs>
          <w:tab w:val="left" w:pos="3976"/>
        </w:tabs>
        <w:ind w:left="-567" w:right="-425" w:firstLine="284"/>
        <w:jc w:val="center"/>
        <w:rPr>
          <w:sz w:val="18"/>
          <w:szCs w:val="18"/>
        </w:rPr>
      </w:pPr>
    </w:p>
    <w:p w:rsidR="003E5CE4" w:rsidRPr="00825C0A" w:rsidRDefault="003E5CE4" w:rsidP="003E5CE4">
      <w:pPr>
        <w:tabs>
          <w:tab w:val="left" w:pos="3976"/>
        </w:tabs>
        <w:ind w:left="-567" w:right="-425" w:firstLine="284"/>
        <w:jc w:val="center"/>
        <w:rPr>
          <w:sz w:val="18"/>
          <w:szCs w:val="18"/>
        </w:rPr>
      </w:pPr>
      <w:r w:rsidRPr="00825C0A">
        <w:rPr>
          <w:sz w:val="18"/>
          <w:szCs w:val="18"/>
        </w:rPr>
        <w:t>ПЛАН</w:t>
      </w:r>
    </w:p>
    <w:p w:rsidR="003E5CE4" w:rsidRPr="00825C0A" w:rsidRDefault="003E5CE4" w:rsidP="003E5CE4">
      <w:pPr>
        <w:tabs>
          <w:tab w:val="left" w:pos="3976"/>
        </w:tabs>
        <w:ind w:left="-567" w:right="-425" w:firstLine="284"/>
        <w:jc w:val="center"/>
        <w:rPr>
          <w:sz w:val="18"/>
          <w:szCs w:val="18"/>
        </w:rPr>
      </w:pPr>
      <w:r w:rsidRPr="00825C0A">
        <w:rPr>
          <w:sz w:val="18"/>
          <w:szCs w:val="18"/>
        </w:rPr>
        <w:t>мероприятий,  проводимых  в период декадника по пожарной безопасности с 26.06.2023 года по 05.07.2023 года на территории Хомутовского муниципального образования</w:t>
      </w:r>
    </w:p>
    <w:p w:rsidR="000C0C75" w:rsidRPr="00825C0A" w:rsidRDefault="000C0C75" w:rsidP="003E5CE4">
      <w:pPr>
        <w:tabs>
          <w:tab w:val="left" w:pos="3976"/>
        </w:tabs>
        <w:ind w:left="-567" w:right="-425" w:firstLine="284"/>
        <w:jc w:val="center"/>
        <w:rPr>
          <w:sz w:val="18"/>
          <w:szCs w:val="18"/>
        </w:rPr>
      </w:pPr>
    </w:p>
    <w:p w:rsidR="000C0C75" w:rsidRPr="00825C0A" w:rsidRDefault="000C0C75" w:rsidP="003E5CE4">
      <w:pPr>
        <w:tabs>
          <w:tab w:val="left" w:pos="3976"/>
        </w:tabs>
        <w:ind w:left="-567" w:right="-425" w:firstLine="284"/>
        <w:jc w:val="center"/>
        <w:rPr>
          <w:sz w:val="18"/>
          <w:szCs w:val="18"/>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529"/>
        <w:gridCol w:w="2551"/>
        <w:gridCol w:w="1559"/>
      </w:tblGrid>
      <w:tr w:rsidR="000C0C75" w:rsidRPr="00825C0A" w:rsidTr="000C0C75">
        <w:tc>
          <w:tcPr>
            <w:tcW w:w="567" w:type="dxa"/>
            <w:tcBorders>
              <w:top w:val="single" w:sz="4" w:space="0" w:color="auto"/>
              <w:left w:val="single" w:sz="4" w:space="0" w:color="auto"/>
              <w:bottom w:val="single" w:sz="4" w:space="0" w:color="auto"/>
              <w:right w:val="single" w:sz="4" w:space="0" w:color="auto"/>
            </w:tcBorders>
            <w:hideMark/>
          </w:tcPr>
          <w:p w:rsidR="000C0C75" w:rsidRPr="00825C0A" w:rsidRDefault="000C0C75" w:rsidP="000C0C75">
            <w:pPr>
              <w:ind w:left="0" w:firstLine="0"/>
              <w:jc w:val="center"/>
              <w:rPr>
                <w:sz w:val="18"/>
                <w:szCs w:val="18"/>
              </w:rPr>
            </w:pPr>
            <w:r w:rsidRPr="00825C0A">
              <w:rPr>
                <w:sz w:val="18"/>
                <w:szCs w:val="18"/>
              </w:rPr>
              <w:t xml:space="preserve">№ </w:t>
            </w:r>
            <w:proofErr w:type="gramStart"/>
            <w:r w:rsidRPr="00825C0A">
              <w:rPr>
                <w:sz w:val="18"/>
                <w:szCs w:val="18"/>
              </w:rPr>
              <w:t>п</w:t>
            </w:r>
            <w:proofErr w:type="gramEnd"/>
            <w:r w:rsidRPr="00825C0A">
              <w:rPr>
                <w:sz w:val="18"/>
                <w:szCs w:val="18"/>
              </w:rPr>
              <w:t>/п</w:t>
            </w:r>
          </w:p>
        </w:tc>
        <w:tc>
          <w:tcPr>
            <w:tcW w:w="5529" w:type="dxa"/>
            <w:tcBorders>
              <w:top w:val="single" w:sz="4" w:space="0" w:color="auto"/>
              <w:left w:val="single" w:sz="4" w:space="0" w:color="auto"/>
              <w:bottom w:val="single" w:sz="4" w:space="0" w:color="auto"/>
              <w:right w:val="single" w:sz="4" w:space="0" w:color="auto"/>
            </w:tcBorders>
            <w:hideMark/>
          </w:tcPr>
          <w:p w:rsidR="000C0C75" w:rsidRPr="00825C0A" w:rsidRDefault="000C0C75" w:rsidP="000C0C75">
            <w:pPr>
              <w:ind w:left="0" w:firstLine="0"/>
              <w:jc w:val="center"/>
              <w:rPr>
                <w:sz w:val="18"/>
                <w:szCs w:val="18"/>
              </w:rPr>
            </w:pPr>
            <w:r w:rsidRPr="00825C0A">
              <w:rPr>
                <w:sz w:val="18"/>
                <w:szCs w:val="18"/>
              </w:rPr>
              <w:t>Мероприятие</w:t>
            </w:r>
          </w:p>
        </w:tc>
        <w:tc>
          <w:tcPr>
            <w:tcW w:w="2551" w:type="dxa"/>
            <w:tcBorders>
              <w:top w:val="single" w:sz="4" w:space="0" w:color="auto"/>
              <w:left w:val="single" w:sz="4" w:space="0" w:color="auto"/>
              <w:bottom w:val="single" w:sz="4" w:space="0" w:color="auto"/>
              <w:right w:val="single" w:sz="4" w:space="0" w:color="auto"/>
            </w:tcBorders>
            <w:hideMark/>
          </w:tcPr>
          <w:p w:rsidR="000C0C75" w:rsidRPr="00825C0A" w:rsidRDefault="000C0C75" w:rsidP="000C0C75">
            <w:pPr>
              <w:ind w:left="0" w:firstLine="0"/>
              <w:jc w:val="center"/>
              <w:rPr>
                <w:sz w:val="18"/>
                <w:szCs w:val="18"/>
              </w:rPr>
            </w:pPr>
            <w:r w:rsidRPr="00825C0A">
              <w:rPr>
                <w:sz w:val="18"/>
                <w:szCs w:val="18"/>
              </w:rPr>
              <w:t>Ответственный исполнитель</w:t>
            </w:r>
          </w:p>
        </w:tc>
        <w:tc>
          <w:tcPr>
            <w:tcW w:w="1559" w:type="dxa"/>
            <w:tcBorders>
              <w:top w:val="single" w:sz="4" w:space="0" w:color="auto"/>
              <w:left w:val="single" w:sz="4" w:space="0" w:color="auto"/>
              <w:bottom w:val="single" w:sz="4" w:space="0" w:color="auto"/>
              <w:right w:val="single" w:sz="4" w:space="0" w:color="auto"/>
            </w:tcBorders>
            <w:hideMark/>
          </w:tcPr>
          <w:p w:rsidR="000C0C75" w:rsidRPr="00825C0A" w:rsidRDefault="000C0C75" w:rsidP="000C0C75">
            <w:pPr>
              <w:ind w:left="0" w:firstLine="0"/>
              <w:jc w:val="center"/>
              <w:rPr>
                <w:sz w:val="18"/>
                <w:szCs w:val="18"/>
              </w:rPr>
            </w:pPr>
            <w:r w:rsidRPr="00825C0A">
              <w:rPr>
                <w:sz w:val="18"/>
                <w:szCs w:val="18"/>
              </w:rPr>
              <w:t>Срок исполнения</w:t>
            </w:r>
          </w:p>
        </w:tc>
      </w:tr>
      <w:tr w:rsidR="000C0C75" w:rsidRPr="00825C0A" w:rsidTr="000C0C75">
        <w:tc>
          <w:tcPr>
            <w:tcW w:w="567"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1.</w:t>
            </w:r>
          </w:p>
        </w:tc>
        <w:tc>
          <w:tcPr>
            <w:tcW w:w="5529"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Очистка территорий населенных пунктов, в том числе противопожарных расстояний между зданиями и сооружениями от мусора и сухой растительности, предотвращение свалок горючих отходов</w:t>
            </w:r>
          </w:p>
        </w:tc>
        <w:tc>
          <w:tcPr>
            <w:tcW w:w="2551"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Руководители всех форм собственности, собственники жилых домов, зданий и сооружений</w:t>
            </w:r>
          </w:p>
        </w:tc>
        <w:tc>
          <w:tcPr>
            <w:tcW w:w="1559"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В период проведения декадника</w:t>
            </w:r>
          </w:p>
        </w:tc>
      </w:tr>
      <w:tr w:rsidR="000C0C75" w:rsidRPr="00825C0A" w:rsidTr="000C0C75">
        <w:tc>
          <w:tcPr>
            <w:tcW w:w="567"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2.</w:t>
            </w:r>
          </w:p>
        </w:tc>
        <w:tc>
          <w:tcPr>
            <w:tcW w:w="5529"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 xml:space="preserve">Обеспечить возможность забора воды пожарной техникой из источников наружного противопожарного водоснабжения (ПГ, водонапорных башен, пожарных резервуаров, естественных </w:t>
            </w:r>
            <w:proofErr w:type="spellStart"/>
            <w:r w:rsidRPr="00825C0A">
              <w:rPr>
                <w:sz w:val="18"/>
                <w:szCs w:val="18"/>
              </w:rPr>
              <w:t>водоисточников</w:t>
            </w:r>
            <w:proofErr w:type="spellEnd"/>
            <w:r w:rsidRPr="00825C0A">
              <w:rPr>
                <w:sz w:val="18"/>
                <w:szCs w:val="18"/>
              </w:rPr>
              <w:t xml:space="preserve">). </w:t>
            </w:r>
          </w:p>
        </w:tc>
        <w:tc>
          <w:tcPr>
            <w:tcW w:w="2551"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ПЧ-105</w:t>
            </w:r>
          </w:p>
          <w:p w:rsidR="000C0C75" w:rsidRPr="00825C0A" w:rsidRDefault="000C0C75" w:rsidP="000C0C75">
            <w:pPr>
              <w:ind w:left="0" w:firstLine="0"/>
              <w:jc w:val="left"/>
              <w:rPr>
                <w:sz w:val="18"/>
                <w:szCs w:val="18"/>
              </w:rPr>
            </w:pPr>
            <w:r w:rsidRPr="00825C0A">
              <w:rPr>
                <w:sz w:val="18"/>
                <w:szCs w:val="18"/>
              </w:rPr>
              <w:t>Ведущий специалист,</w:t>
            </w:r>
          </w:p>
          <w:p w:rsidR="000C0C75" w:rsidRPr="00825C0A" w:rsidRDefault="000C0C75" w:rsidP="000C0C75">
            <w:pPr>
              <w:ind w:left="0" w:firstLine="0"/>
              <w:jc w:val="left"/>
              <w:rPr>
                <w:sz w:val="18"/>
                <w:szCs w:val="18"/>
              </w:rPr>
            </w:pPr>
            <w:r w:rsidRPr="00825C0A">
              <w:rPr>
                <w:sz w:val="18"/>
                <w:szCs w:val="18"/>
              </w:rPr>
              <w:t xml:space="preserve"> МКУ «ХЭС Хомутовского МО»</w:t>
            </w:r>
          </w:p>
        </w:tc>
        <w:tc>
          <w:tcPr>
            <w:tcW w:w="1559"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В период проведения декадника</w:t>
            </w:r>
          </w:p>
        </w:tc>
      </w:tr>
      <w:tr w:rsidR="000C0C75" w:rsidRPr="00825C0A" w:rsidTr="000C0C75">
        <w:tc>
          <w:tcPr>
            <w:tcW w:w="567"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3.</w:t>
            </w:r>
          </w:p>
        </w:tc>
        <w:tc>
          <w:tcPr>
            <w:tcW w:w="5529"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Обеспечение содержания дорог, подъездов и подходов к зданиям, источникам водоснабжения в исправном состоянии</w:t>
            </w:r>
          </w:p>
        </w:tc>
        <w:tc>
          <w:tcPr>
            <w:tcW w:w="2551"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МКУ «ХЭС Хомутовского МО»</w:t>
            </w:r>
          </w:p>
        </w:tc>
        <w:tc>
          <w:tcPr>
            <w:tcW w:w="1559"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 xml:space="preserve">Постоянно </w:t>
            </w:r>
          </w:p>
        </w:tc>
      </w:tr>
      <w:tr w:rsidR="000C0C75" w:rsidRPr="00825C0A" w:rsidTr="000C0C75">
        <w:tc>
          <w:tcPr>
            <w:tcW w:w="567"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4.</w:t>
            </w:r>
          </w:p>
        </w:tc>
        <w:tc>
          <w:tcPr>
            <w:tcW w:w="5529"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 xml:space="preserve">Организовать разъяснительную работу среди населения,  в том числе в средствах массовой информации, по вопросам соблюдения правил пожарной безопасности в </w:t>
            </w:r>
            <w:proofErr w:type="spellStart"/>
            <w:r w:rsidRPr="00825C0A">
              <w:rPr>
                <w:sz w:val="18"/>
                <w:szCs w:val="18"/>
              </w:rPr>
              <w:t>т.ч</w:t>
            </w:r>
            <w:proofErr w:type="spellEnd"/>
            <w:r w:rsidRPr="00825C0A">
              <w:rPr>
                <w:sz w:val="18"/>
                <w:szCs w:val="18"/>
              </w:rPr>
              <w:t>.  в лесах</w:t>
            </w:r>
          </w:p>
        </w:tc>
        <w:tc>
          <w:tcPr>
            <w:tcW w:w="2551"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p>
          <w:p w:rsidR="000C0C75" w:rsidRPr="00825C0A" w:rsidRDefault="000C0C75" w:rsidP="000C0C75">
            <w:pPr>
              <w:ind w:left="0" w:firstLine="0"/>
              <w:jc w:val="left"/>
              <w:rPr>
                <w:sz w:val="18"/>
                <w:szCs w:val="18"/>
              </w:rPr>
            </w:pPr>
            <w:r w:rsidRPr="00825C0A">
              <w:rPr>
                <w:sz w:val="18"/>
                <w:szCs w:val="18"/>
              </w:rPr>
              <w:t>Информационный центр</w:t>
            </w:r>
          </w:p>
          <w:p w:rsidR="000C0C75" w:rsidRPr="00825C0A" w:rsidRDefault="000C0C75" w:rsidP="000C0C75">
            <w:pPr>
              <w:ind w:left="0" w:firstLine="0"/>
              <w:jc w:val="left"/>
              <w:rPr>
                <w:sz w:val="18"/>
                <w:szCs w:val="18"/>
              </w:rPr>
            </w:pPr>
            <w:r w:rsidRPr="00825C0A">
              <w:rPr>
                <w:sz w:val="18"/>
                <w:szCs w:val="18"/>
              </w:rPr>
              <w:t xml:space="preserve">Ведущий специалист </w:t>
            </w:r>
          </w:p>
        </w:tc>
        <w:tc>
          <w:tcPr>
            <w:tcW w:w="1559"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p>
          <w:p w:rsidR="000C0C75" w:rsidRPr="00825C0A" w:rsidRDefault="000C0C75" w:rsidP="000C0C75">
            <w:pPr>
              <w:ind w:left="0" w:firstLine="0"/>
              <w:jc w:val="left"/>
              <w:rPr>
                <w:sz w:val="18"/>
                <w:szCs w:val="18"/>
              </w:rPr>
            </w:pPr>
            <w:r w:rsidRPr="00825C0A">
              <w:rPr>
                <w:sz w:val="18"/>
                <w:szCs w:val="18"/>
              </w:rPr>
              <w:t>В период проведения декадника</w:t>
            </w:r>
          </w:p>
        </w:tc>
      </w:tr>
      <w:tr w:rsidR="000C0C75" w:rsidRPr="00825C0A" w:rsidTr="000C0C75">
        <w:tc>
          <w:tcPr>
            <w:tcW w:w="567"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5.</w:t>
            </w:r>
          </w:p>
        </w:tc>
        <w:tc>
          <w:tcPr>
            <w:tcW w:w="5529"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Проверка укомплектованности и готовности инженерной техники, механизированного инструмента для обеспечения действий по тушению природных пожаров на территории Хомутовского МО</w:t>
            </w:r>
          </w:p>
        </w:tc>
        <w:tc>
          <w:tcPr>
            <w:tcW w:w="2551"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МКУ «ХЭС Хомутовского МО», руководители всех форм собственности на территории Хомутовского МО,</w:t>
            </w:r>
          </w:p>
          <w:p w:rsidR="000C0C75" w:rsidRPr="00825C0A" w:rsidRDefault="000C0C75" w:rsidP="000C0C75">
            <w:pPr>
              <w:ind w:left="0" w:firstLine="0"/>
              <w:jc w:val="left"/>
              <w:rPr>
                <w:sz w:val="18"/>
                <w:szCs w:val="18"/>
              </w:rPr>
            </w:pPr>
            <w:r w:rsidRPr="00825C0A">
              <w:rPr>
                <w:sz w:val="18"/>
                <w:szCs w:val="18"/>
              </w:rPr>
              <w:t xml:space="preserve">Ведущий специалист </w:t>
            </w:r>
          </w:p>
        </w:tc>
        <w:tc>
          <w:tcPr>
            <w:tcW w:w="1559"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До 26.06.2023</w:t>
            </w:r>
          </w:p>
        </w:tc>
      </w:tr>
      <w:tr w:rsidR="000C0C75" w:rsidRPr="00825C0A" w:rsidTr="000C0C75">
        <w:tc>
          <w:tcPr>
            <w:tcW w:w="567"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6.</w:t>
            </w:r>
          </w:p>
        </w:tc>
        <w:tc>
          <w:tcPr>
            <w:tcW w:w="5529"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 xml:space="preserve">Изготовление и вручение населению памяток о мерах пожарной безопасности </w:t>
            </w:r>
          </w:p>
        </w:tc>
        <w:tc>
          <w:tcPr>
            <w:tcW w:w="2551"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Социальный отдел,</w:t>
            </w:r>
          </w:p>
          <w:p w:rsidR="000C0C75" w:rsidRPr="00825C0A" w:rsidRDefault="000C0C75" w:rsidP="000C0C75">
            <w:pPr>
              <w:ind w:left="0" w:firstLine="0"/>
              <w:jc w:val="left"/>
              <w:rPr>
                <w:sz w:val="18"/>
                <w:szCs w:val="18"/>
              </w:rPr>
            </w:pPr>
            <w:r w:rsidRPr="00825C0A">
              <w:rPr>
                <w:sz w:val="18"/>
                <w:szCs w:val="18"/>
              </w:rPr>
              <w:t xml:space="preserve">Ведущий специалист </w:t>
            </w:r>
          </w:p>
        </w:tc>
        <w:tc>
          <w:tcPr>
            <w:tcW w:w="1559"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В период проведения декадника</w:t>
            </w:r>
          </w:p>
        </w:tc>
      </w:tr>
      <w:tr w:rsidR="000C0C75" w:rsidRPr="00825C0A" w:rsidTr="000C0C75">
        <w:tc>
          <w:tcPr>
            <w:tcW w:w="567"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7.</w:t>
            </w:r>
          </w:p>
        </w:tc>
        <w:tc>
          <w:tcPr>
            <w:tcW w:w="5529"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Регулярное информирование населения через средства массовой информации о принимаемых мерах по защите населенных пунктов от пожаров и необходимости соблюдения мер пожарной безопасности</w:t>
            </w:r>
          </w:p>
        </w:tc>
        <w:tc>
          <w:tcPr>
            <w:tcW w:w="2551"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Информационный центр.</w:t>
            </w:r>
          </w:p>
          <w:p w:rsidR="000C0C75" w:rsidRPr="00825C0A" w:rsidRDefault="000C0C75" w:rsidP="000C0C75">
            <w:pPr>
              <w:ind w:left="0" w:firstLine="0"/>
              <w:jc w:val="left"/>
              <w:rPr>
                <w:sz w:val="18"/>
                <w:szCs w:val="18"/>
              </w:rPr>
            </w:pPr>
            <w:r w:rsidRPr="00825C0A">
              <w:rPr>
                <w:sz w:val="18"/>
                <w:szCs w:val="18"/>
              </w:rPr>
              <w:t xml:space="preserve">Ведущий специалист </w:t>
            </w:r>
          </w:p>
          <w:p w:rsidR="000C0C75" w:rsidRPr="00825C0A" w:rsidRDefault="000C0C75" w:rsidP="000C0C75">
            <w:pPr>
              <w:ind w:left="0" w:firstLine="0"/>
              <w:jc w:val="left"/>
              <w:rPr>
                <w:sz w:val="18"/>
                <w:szCs w:val="18"/>
              </w:rPr>
            </w:pPr>
          </w:p>
        </w:tc>
        <w:tc>
          <w:tcPr>
            <w:tcW w:w="1559"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В период проведения декадника</w:t>
            </w:r>
          </w:p>
        </w:tc>
      </w:tr>
      <w:tr w:rsidR="000C0C75" w:rsidRPr="00825C0A" w:rsidTr="000C0C75">
        <w:tc>
          <w:tcPr>
            <w:tcW w:w="567"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8.</w:t>
            </w:r>
          </w:p>
        </w:tc>
        <w:tc>
          <w:tcPr>
            <w:tcW w:w="5529"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Проводить патрулирование территории с целью незамедлительного информирования оперативных служб о возможных очагах возгорания, фактах нарушения правопорядка и противопожарного режима</w:t>
            </w:r>
          </w:p>
        </w:tc>
        <w:tc>
          <w:tcPr>
            <w:tcW w:w="2551"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spacing w:after="200" w:line="276" w:lineRule="auto"/>
              <w:ind w:left="0" w:firstLine="0"/>
              <w:jc w:val="left"/>
              <w:rPr>
                <w:sz w:val="18"/>
                <w:szCs w:val="18"/>
              </w:rPr>
            </w:pPr>
            <w:r w:rsidRPr="00825C0A">
              <w:rPr>
                <w:sz w:val="18"/>
                <w:szCs w:val="18"/>
              </w:rPr>
              <w:t>Состав патрульно-маневренной группы (в соответствии с Распоряжением от 14.04.2023 № 74о/д)</w:t>
            </w:r>
          </w:p>
        </w:tc>
        <w:tc>
          <w:tcPr>
            <w:tcW w:w="1559"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В период проведения декадника</w:t>
            </w:r>
          </w:p>
        </w:tc>
      </w:tr>
      <w:tr w:rsidR="000C0C75" w:rsidRPr="00825C0A" w:rsidTr="000C0C75">
        <w:tc>
          <w:tcPr>
            <w:tcW w:w="567"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9.</w:t>
            </w:r>
          </w:p>
        </w:tc>
        <w:tc>
          <w:tcPr>
            <w:tcW w:w="5529"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 xml:space="preserve">Корректировка списков брошенных усадеб, домовладений, зданий, строений. Выявление собственников (владельцев) и проведение профилактических мероприятий с собственниками (владельцами) о необходимости уборки мусора и сухой растительности с территорий брошенных усадеб, домовладений, зданий и строений. </w:t>
            </w:r>
          </w:p>
        </w:tc>
        <w:tc>
          <w:tcPr>
            <w:tcW w:w="2551"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 xml:space="preserve">Отдел </w:t>
            </w:r>
            <w:proofErr w:type="gramStart"/>
            <w:r w:rsidRPr="00825C0A">
              <w:rPr>
                <w:sz w:val="18"/>
                <w:szCs w:val="18"/>
              </w:rPr>
              <w:t>муниципального</w:t>
            </w:r>
            <w:proofErr w:type="gramEnd"/>
            <w:r w:rsidRPr="00825C0A">
              <w:rPr>
                <w:sz w:val="18"/>
                <w:szCs w:val="18"/>
              </w:rPr>
              <w:t xml:space="preserve"> </w:t>
            </w:r>
          </w:p>
          <w:p w:rsidR="000C0C75" w:rsidRPr="00825C0A" w:rsidRDefault="000C0C75" w:rsidP="000C0C75">
            <w:pPr>
              <w:ind w:left="0" w:firstLine="0"/>
              <w:jc w:val="left"/>
              <w:rPr>
                <w:sz w:val="18"/>
                <w:szCs w:val="18"/>
              </w:rPr>
            </w:pPr>
            <w:r w:rsidRPr="00825C0A">
              <w:rPr>
                <w:sz w:val="18"/>
                <w:szCs w:val="18"/>
              </w:rPr>
              <w:t xml:space="preserve">земельного, лесного контроля и </w:t>
            </w:r>
          </w:p>
          <w:p w:rsidR="000C0C75" w:rsidRPr="00825C0A" w:rsidRDefault="000C0C75" w:rsidP="000C0C75">
            <w:pPr>
              <w:spacing w:after="200" w:line="276" w:lineRule="auto"/>
              <w:ind w:left="0" w:firstLine="0"/>
              <w:jc w:val="left"/>
              <w:rPr>
                <w:sz w:val="18"/>
                <w:szCs w:val="18"/>
              </w:rPr>
            </w:pPr>
            <w:r w:rsidRPr="00825C0A">
              <w:rPr>
                <w:sz w:val="18"/>
                <w:szCs w:val="18"/>
              </w:rPr>
              <w:t xml:space="preserve">соблюдения правил благоустройства </w:t>
            </w:r>
          </w:p>
        </w:tc>
        <w:tc>
          <w:tcPr>
            <w:tcW w:w="1559"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 xml:space="preserve">В период проведения декадника </w:t>
            </w:r>
          </w:p>
        </w:tc>
      </w:tr>
      <w:tr w:rsidR="000C0C75" w:rsidRPr="00825C0A" w:rsidTr="000C0C75">
        <w:tc>
          <w:tcPr>
            <w:tcW w:w="567"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10.</w:t>
            </w:r>
          </w:p>
        </w:tc>
        <w:tc>
          <w:tcPr>
            <w:tcW w:w="5529"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 xml:space="preserve">Корректировка списков, проведение </w:t>
            </w:r>
          </w:p>
          <w:p w:rsidR="000C0C75" w:rsidRPr="00825C0A" w:rsidRDefault="000C0C75" w:rsidP="000C0C75">
            <w:pPr>
              <w:ind w:left="0" w:firstLine="0"/>
              <w:jc w:val="left"/>
              <w:rPr>
                <w:sz w:val="18"/>
                <w:szCs w:val="18"/>
              </w:rPr>
            </w:pPr>
            <w:r w:rsidRPr="00825C0A">
              <w:rPr>
                <w:sz w:val="18"/>
                <w:szCs w:val="18"/>
              </w:rPr>
              <w:t>обследования мест проживания одиноких престарелых граждан, неблагополучных и многодетных семей с целью дополнительного инструктажа по мерам  пожарной безопасности</w:t>
            </w:r>
            <w:proofErr w:type="gramStart"/>
            <w:r w:rsidRPr="00825C0A">
              <w:rPr>
                <w:sz w:val="18"/>
                <w:szCs w:val="18"/>
              </w:rPr>
              <w:t>.</w:t>
            </w:r>
            <w:proofErr w:type="gramEnd"/>
            <w:r w:rsidRPr="00825C0A">
              <w:rPr>
                <w:sz w:val="18"/>
                <w:szCs w:val="18"/>
              </w:rPr>
              <w:t xml:space="preserve"> </w:t>
            </w:r>
            <w:proofErr w:type="gramStart"/>
            <w:r w:rsidRPr="00825C0A">
              <w:rPr>
                <w:sz w:val="18"/>
                <w:szCs w:val="18"/>
              </w:rPr>
              <w:t>о</w:t>
            </w:r>
            <w:proofErr w:type="gramEnd"/>
            <w:r w:rsidRPr="00825C0A">
              <w:rPr>
                <w:sz w:val="18"/>
                <w:szCs w:val="18"/>
              </w:rPr>
              <w:t xml:space="preserve">беспечение социально–неадаптированных, малообеспеченных и маломобильных групп населения средствами автоматических пожарных </w:t>
            </w:r>
            <w:proofErr w:type="spellStart"/>
            <w:r w:rsidRPr="00825C0A">
              <w:rPr>
                <w:sz w:val="18"/>
                <w:szCs w:val="18"/>
              </w:rPr>
              <w:t>извещателей</w:t>
            </w:r>
            <w:proofErr w:type="spellEnd"/>
            <w:r w:rsidRPr="00825C0A">
              <w:rPr>
                <w:sz w:val="18"/>
                <w:szCs w:val="18"/>
              </w:rPr>
              <w:t>.</w:t>
            </w:r>
          </w:p>
        </w:tc>
        <w:tc>
          <w:tcPr>
            <w:tcW w:w="2551"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Социальный отдел</w:t>
            </w:r>
          </w:p>
        </w:tc>
        <w:tc>
          <w:tcPr>
            <w:tcW w:w="1559"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В период проведения декадника</w:t>
            </w:r>
          </w:p>
        </w:tc>
      </w:tr>
      <w:tr w:rsidR="000C0C75" w:rsidRPr="00825C0A" w:rsidTr="000C0C75">
        <w:tc>
          <w:tcPr>
            <w:tcW w:w="567"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11.</w:t>
            </w:r>
          </w:p>
        </w:tc>
        <w:tc>
          <w:tcPr>
            <w:tcW w:w="5529"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 xml:space="preserve">Производить своевременную очистку основных проездов и переулков, а также подъездов к пожарным водоемам и гидрантам, обеспечить свободные подъезды к садовым участкам, дачам и пожарным </w:t>
            </w:r>
            <w:proofErr w:type="spellStart"/>
            <w:r w:rsidRPr="00825C0A">
              <w:rPr>
                <w:sz w:val="18"/>
                <w:szCs w:val="18"/>
              </w:rPr>
              <w:t>водоисточникам</w:t>
            </w:r>
            <w:proofErr w:type="spellEnd"/>
            <w:r w:rsidRPr="00825C0A">
              <w:rPr>
                <w:sz w:val="18"/>
                <w:szCs w:val="18"/>
              </w:rPr>
              <w:t>.</w:t>
            </w:r>
          </w:p>
        </w:tc>
        <w:tc>
          <w:tcPr>
            <w:tcW w:w="2551"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Председатели дачных и садоводческих товариществ, собственники дачных участков</w:t>
            </w:r>
          </w:p>
        </w:tc>
        <w:tc>
          <w:tcPr>
            <w:tcW w:w="1559"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В период проведения декадника</w:t>
            </w:r>
          </w:p>
        </w:tc>
      </w:tr>
      <w:tr w:rsidR="000C0C75" w:rsidRPr="00825C0A" w:rsidTr="000C0C75">
        <w:tc>
          <w:tcPr>
            <w:tcW w:w="567"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12.</w:t>
            </w:r>
          </w:p>
        </w:tc>
        <w:tc>
          <w:tcPr>
            <w:tcW w:w="5529"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t xml:space="preserve">Обеспечить наличие на территории садоводческих и дачных товариществ сигналов для оповещения людей на случай </w:t>
            </w:r>
            <w:r w:rsidRPr="00825C0A">
              <w:rPr>
                <w:sz w:val="18"/>
                <w:szCs w:val="18"/>
              </w:rPr>
              <w:lastRenderedPageBreak/>
              <w:t xml:space="preserve">возникновения пожара; у въезда на территорию садоводческого товарищества - указателей с наименованием товарищества и </w:t>
            </w:r>
            <w:proofErr w:type="gramStart"/>
            <w:r w:rsidRPr="00825C0A">
              <w:rPr>
                <w:sz w:val="18"/>
                <w:szCs w:val="18"/>
              </w:rPr>
              <w:t>план-схемой</w:t>
            </w:r>
            <w:proofErr w:type="gramEnd"/>
            <w:r w:rsidRPr="00825C0A">
              <w:rPr>
                <w:sz w:val="18"/>
                <w:szCs w:val="18"/>
              </w:rPr>
              <w:t xml:space="preserve"> расположения естественных и искусственных </w:t>
            </w:r>
            <w:proofErr w:type="spellStart"/>
            <w:r w:rsidRPr="00825C0A">
              <w:rPr>
                <w:sz w:val="18"/>
                <w:szCs w:val="18"/>
              </w:rPr>
              <w:t>водоисточников</w:t>
            </w:r>
            <w:proofErr w:type="spellEnd"/>
            <w:r w:rsidRPr="00825C0A">
              <w:rPr>
                <w:sz w:val="18"/>
                <w:szCs w:val="18"/>
              </w:rPr>
              <w:t>.</w:t>
            </w:r>
          </w:p>
        </w:tc>
        <w:tc>
          <w:tcPr>
            <w:tcW w:w="2551"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lastRenderedPageBreak/>
              <w:t xml:space="preserve">Председатели дачных и садоводческих товариществ, </w:t>
            </w:r>
            <w:r w:rsidRPr="00825C0A">
              <w:rPr>
                <w:sz w:val="18"/>
                <w:szCs w:val="18"/>
              </w:rPr>
              <w:lastRenderedPageBreak/>
              <w:t>собственники дачных участков</w:t>
            </w:r>
          </w:p>
        </w:tc>
        <w:tc>
          <w:tcPr>
            <w:tcW w:w="1559" w:type="dxa"/>
            <w:tcBorders>
              <w:top w:val="single" w:sz="4" w:space="0" w:color="auto"/>
              <w:left w:val="single" w:sz="4" w:space="0" w:color="auto"/>
              <w:bottom w:val="single" w:sz="4" w:space="0" w:color="auto"/>
              <w:right w:val="single" w:sz="4" w:space="0" w:color="auto"/>
            </w:tcBorders>
          </w:tcPr>
          <w:p w:rsidR="000C0C75" w:rsidRPr="00825C0A" w:rsidRDefault="000C0C75" w:rsidP="000C0C75">
            <w:pPr>
              <w:ind w:left="0" w:firstLine="0"/>
              <w:jc w:val="left"/>
              <w:rPr>
                <w:sz w:val="18"/>
                <w:szCs w:val="18"/>
              </w:rPr>
            </w:pPr>
            <w:r w:rsidRPr="00825C0A">
              <w:rPr>
                <w:sz w:val="18"/>
                <w:szCs w:val="18"/>
              </w:rPr>
              <w:lastRenderedPageBreak/>
              <w:t>До 26.06.2023</w:t>
            </w:r>
          </w:p>
        </w:tc>
      </w:tr>
    </w:tbl>
    <w:p w:rsidR="000C0C75" w:rsidRPr="00825C0A" w:rsidRDefault="000C0C75" w:rsidP="000C0C75">
      <w:pPr>
        <w:tabs>
          <w:tab w:val="left" w:pos="3976"/>
        </w:tabs>
        <w:ind w:left="-567" w:right="-425" w:firstLine="284"/>
        <w:rPr>
          <w:sz w:val="18"/>
          <w:szCs w:val="18"/>
        </w:rPr>
      </w:pPr>
    </w:p>
    <w:p w:rsidR="003E5CE4" w:rsidRPr="00825C0A" w:rsidRDefault="003E5CE4" w:rsidP="005A3254">
      <w:pPr>
        <w:tabs>
          <w:tab w:val="left" w:pos="3976"/>
        </w:tabs>
        <w:ind w:left="-567" w:right="-425" w:firstLine="284"/>
        <w:rPr>
          <w:sz w:val="18"/>
          <w:szCs w:val="18"/>
        </w:rPr>
      </w:pPr>
    </w:p>
    <w:p w:rsidR="005A3254" w:rsidRPr="00825C0A" w:rsidRDefault="000C0C75" w:rsidP="000C0C75">
      <w:pPr>
        <w:tabs>
          <w:tab w:val="left" w:pos="3976"/>
        </w:tabs>
        <w:ind w:left="-567" w:right="-425" w:firstLine="284"/>
        <w:jc w:val="right"/>
        <w:rPr>
          <w:i/>
          <w:sz w:val="18"/>
          <w:szCs w:val="18"/>
        </w:rPr>
      </w:pPr>
      <w:r w:rsidRPr="00825C0A">
        <w:rPr>
          <w:i/>
          <w:sz w:val="18"/>
          <w:szCs w:val="18"/>
        </w:rPr>
        <w:t>Ведущий специалист                                              А.Л. Савенкова</w:t>
      </w:r>
    </w:p>
    <w:p w:rsidR="005A3254" w:rsidRPr="00825C0A" w:rsidRDefault="005A3254" w:rsidP="000C0C75">
      <w:pPr>
        <w:tabs>
          <w:tab w:val="left" w:pos="3976"/>
        </w:tabs>
        <w:ind w:left="-567" w:right="-425" w:firstLine="284"/>
        <w:jc w:val="right"/>
        <w:rPr>
          <w:i/>
          <w:sz w:val="18"/>
          <w:szCs w:val="18"/>
        </w:rPr>
      </w:pPr>
    </w:p>
    <w:p w:rsidR="0014770D" w:rsidRPr="00825C0A" w:rsidRDefault="0014770D" w:rsidP="001645F1">
      <w:pPr>
        <w:tabs>
          <w:tab w:val="left" w:pos="3976"/>
        </w:tabs>
        <w:ind w:left="-567" w:right="-425" w:firstLine="284"/>
        <w:rPr>
          <w:sz w:val="18"/>
          <w:szCs w:val="18"/>
        </w:rPr>
      </w:pPr>
    </w:p>
    <w:p w:rsidR="005B5ABC" w:rsidRPr="00825C0A" w:rsidRDefault="005B5ABC" w:rsidP="005B5ABC">
      <w:pPr>
        <w:tabs>
          <w:tab w:val="left" w:pos="426"/>
          <w:tab w:val="left" w:pos="3976"/>
        </w:tabs>
        <w:ind w:left="-284" w:right="-136" w:firstLine="426"/>
        <w:jc w:val="center"/>
        <w:rPr>
          <w:b/>
          <w:sz w:val="18"/>
          <w:szCs w:val="18"/>
        </w:rPr>
      </w:pPr>
      <w:r w:rsidRPr="00825C0A">
        <w:rPr>
          <w:sz w:val="18"/>
          <w:szCs w:val="18"/>
        </w:rPr>
        <w:t>РОССИЙСКАЯ ФЕДЕРАЦИЯ</w:t>
      </w:r>
    </w:p>
    <w:p w:rsidR="005B5ABC" w:rsidRPr="00825C0A" w:rsidRDefault="005B5ABC" w:rsidP="005B5ABC">
      <w:pPr>
        <w:tabs>
          <w:tab w:val="left" w:pos="426"/>
          <w:tab w:val="left" w:pos="3976"/>
        </w:tabs>
        <w:ind w:left="-284" w:right="-136" w:firstLine="426"/>
        <w:jc w:val="center"/>
        <w:rPr>
          <w:bCs/>
          <w:sz w:val="18"/>
          <w:szCs w:val="18"/>
        </w:rPr>
      </w:pPr>
      <w:r w:rsidRPr="00825C0A">
        <w:rPr>
          <w:bCs/>
          <w:sz w:val="18"/>
          <w:szCs w:val="18"/>
        </w:rPr>
        <w:t>ИРКУТСКАЯ ОБЛАСТЬ ИРКУТСКИЙ РАЙОН</w:t>
      </w:r>
    </w:p>
    <w:p w:rsidR="005B5ABC" w:rsidRPr="00825C0A" w:rsidRDefault="005B5ABC" w:rsidP="005B5ABC">
      <w:pPr>
        <w:tabs>
          <w:tab w:val="left" w:pos="426"/>
          <w:tab w:val="left" w:pos="3976"/>
        </w:tabs>
        <w:ind w:left="-284" w:right="-136" w:firstLine="426"/>
        <w:jc w:val="center"/>
        <w:rPr>
          <w:sz w:val="18"/>
          <w:szCs w:val="18"/>
        </w:rPr>
      </w:pPr>
      <w:r w:rsidRPr="00825C0A">
        <w:rPr>
          <w:sz w:val="18"/>
          <w:szCs w:val="18"/>
        </w:rPr>
        <w:t>ХОМУТОВСКОЕ МУНИЦИПАЛЬНОЕ ОБРАЗОВАНИЕ</w:t>
      </w:r>
    </w:p>
    <w:p w:rsidR="005B5ABC" w:rsidRPr="00825C0A" w:rsidRDefault="005B5ABC" w:rsidP="005B5ABC">
      <w:pPr>
        <w:tabs>
          <w:tab w:val="left" w:pos="426"/>
          <w:tab w:val="left" w:pos="3976"/>
        </w:tabs>
        <w:ind w:left="-284" w:right="-136" w:firstLine="426"/>
        <w:jc w:val="center"/>
        <w:rPr>
          <w:b/>
          <w:bCs/>
          <w:sz w:val="18"/>
          <w:szCs w:val="18"/>
        </w:rPr>
      </w:pPr>
      <w:r w:rsidRPr="00825C0A">
        <w:rPr>
          <w:b/>
          <w:bCs/>
          <w:sz w:val="18"/>
          <w:szCs w:val="18"/>
        </w:rPr>
        <w:t>АДМИНИСТРАЦИЯ</w:t>
      </w:r>
    </w:p>
    <w:p w:rsidR="005B5ABC" w:rsidRPr="00825C0A" w:rsidRDefault="005B5ABC" w:rsidP="005B5ABC">
      <w:pPr>
        <w:tabs>
          <w:tab w:val="left" w:pos="426"/>
          <w:tab w:val="left" w:pos="3976"/>
        </w:tabs>
        <w:ind w:left="-284" w:right="-136" w:firstLine="426"/>
        <w:jc w:val="center"/>
        <w:rPr>
          <w:b/>
          <w:bCs/>
          <w:sz w:val="18"/>
          <w:szCs w:val="18"/>
        </w:rPr>
      </w:pPr>
      <w:r w:rsidRPr="00825C0A">
        <w:rPr>
          <w:b/>
          <w:bCs/>
          <w:sz w:val="18"/>
          <w:szCs w:val="18"/>
        </w:rPr>
        <w:t xml:space="preserve">РАСПОРЯДЕНИЕ </w:t>
      </w:r>
    </w:p>
    <w:p w:rsidR="005B5ABC" w:rsidRPr="00825C0A" w:rsidRDefault="005B5ABC" w:rsidP="005B5ABC">
      <w:pPr>
        <w:tabs>
          <w:tab w:val="left" w:pos="426"/>
          <w:tab w:val="left" w:pos="3976"/>
        </w:tabs>
        <w:ind w:left="-284" w:right="-136" w:firstLine="426"/>
        <w:jc w:val="center"/>
        <w:rPr>
          <w:b/>
          <w:bCs/>
          <w:sz w:val="18"/>
          <w:szCs w:val="18"/>
        </w:rPr>
      </w:pPr>
    </w:p>
    <w:p w:rsidR="005B5ABC" w:rsidRPr="00825C0A" w:rsidRDefault="005B5ABC" w:rsidP="005B5ABC">
      <w:pPr>
        <w:tabs>
          <w:tab w:val="left" w:pos="426"/>
          <w:tab w:val="left" w:pos="3976"/>
        </w:tabs>
        <w:ind w:left="-284" w:right="-136" w:firstLine="426"/>
        <w:rPr>
          <w:sz w:val="18"/>
          <w:szCs w:val="18"/>
          <w:u w:val="single"/>
        </w:rPr>
      </w:pPr>
      <w:r w:rsidRPr="00825C0A">
        <w:rPr>
          <w:bCs/>
          <w:sz w:val="18"/>
          <w:szCs w:val="18"/>
          <w:u w:val="single"/>
        </w:rPr>
        <w:t>23.06.2023</w:t>
      </w:r>
      <w:r w:rsidRPr="00825C0A">
        <w:rPr>
          <w:sz w:val="18"/>
          <w:szCs w:val="18"/>
          <w:u w:val="single"/>
        </w:rPr>
        <w:t xml:space="preserve">  № 118 о/д</w:t>
      </w:r>
    </w:p>
    <w:p w:rsidR="005B5ABC" w:rsidRPr="00825C0A" w:rsidRDefault="005B5ABC" w:rsidP="005B5ABC">
      <w:pPr>
        <w:tabs>
          <w:tab w:val="left" w:pos="426"/>
          <w:tab w:val="left" w:pos="3976"/>
        </w:tabs>
        <w:ind w:left="-284" w:right="-136" w:firstLine="426"/>
        <w:rPr>
          <w:sz w:val="18"/>
          <w:szCs w:val="18"/>
        </w:rPr>
      </w:pPr>
      <w:r w:rsidRPr="00825C0A">
        <w:rPr>
          <w:sz w:val="18"/>
          <w:szCs w:val="18"/>
        </w:rPr>
        <w:t xml:space="preserve">       с. Хомутово </w:t>
      </w:r>
    </w:p>
    <w:p w:rsidR="005B5ABC" w:rsidRPr="00825C0A" w:rsidRDefault="005B5ABC" w:rsidP="005B5ABC">
      <w:pPr>
        <w:tabs>
          <w:tab w:val="left" w:pos="426"/>
          <w:tab w:val="left" w:pos="3976"/>
        </w:tabs>
        <w:ind w:left="-284" w:right="-136" w:firstLine="426"/>
        <w:rPr>
          <w:sz w:val="18"/>
          <w:szCs w:val="18"/>
        </w:rPr>
      </w:pPr>
    </w:p>
    <w:p w:rsidR="005B5ABC" w:rsidRPr="00825C0A" w:rsidRDefault="001D3902" w:rsidP="001D3902">
      <w:pPr>
        <w:tabs>
          <w:tab w:val="left" w:pos="3976"/>
        </w:tabs>
        <w:ind w:left="-567" w:right="-425" w:firstLine="284"/>
        <w:rPr>
          <w:sz w:val="18"/>
          <w:szCs w:val="18"/>
        </w:rPr>
      </w:pPr>
      <w:r w:rsidRPr="00825C0A">
        <w:rPr>
          <w:sz w:val="18"/>
          <w:szCs w:val="18"/>
        </w:rPr>
        <w:t>О создании патрульной группы на водных объектах, расположенных на территории  Хомутовского муниципального образования в летний период 2023 года.</w:t>
      </w:r>
    </w:p>
    <w:p w:rsidR="001D3902" w:rsidRPr="00825C0A" w:rsidRDefault="001D3902" w:rsidP="001D3902">
      <w:pPr>
        <w:tabs>
          <w:tab w:val="left" w:pos="3976"/>
        </w:tabs>
        <w:ind w:left="-567" w:right="-425" w:firstLine="284"/>
        <w:rPr>
          <w:sz w:val="18"/>
          <w:szCs w:val="18"/>
        </w:rPr>
      </w:pPr>
    </w:p>
    <w:p w:rsidR="001D3902" w:rsidRPr="00825C0A" w:rsidRDefault="001D3902" w:rsidP="001D3902">
      <w:pPr>
        <w:tabs>
          <w:tab w:val="left" w:pos="3976"/>
        </w:tabs>
        <w:ind w:left="-567" w:right="-425" w:firstLine="284"/>
        <w:rPr>
          <w:sz w:val="18"/>
          <w:szCs w:val="18"/>
        </w:rPr>
      </w:pPr>
      <w:proofErr w:type="gramStart"/>
      <w:r w:rsidRPr="00825C0A">
        <w:rPr>
          <w:sz w:val="18"/>
          <w:szCs w:val="18"/>
        </w:rPr>
        <w:t>В  соответствии  со  ст. 14 Федерального закона № 131-ФЗ от 06.10.2003 «Об общих принципах организации местного самоуправления в Российской Федерации», руководствуясь ст. 6 Устава Хомутовского муниципального образования, в рамках проведения акций «Вода – безопасная территория» и в целях профилактики гибели и травматизма людей на водных объектах на территории Хомутовского муниципального образования в летний период 2023 года,</w:t>
      </w:r>
      <w:proofErr w:type="gramEnd"/>
    </w:p>
    <w:p w:rsidR="001D3902" w:rsidRPr="00825C0A" w:rsidRDefault="001D3902" w:rsidP="001D3902">
      <w:pPr>
        <w:tabs>
          <w:tab w:val="left" w:pos="3976"/>
        </w:tabs>
        <w:ind w:left="-567" w:right="-425" w:firstLine="284"/>
        <w:rPr>
          <w:sz w:val="18"/>
          <w:szCs w:val="18"/>
        </w:rPr>
      </w:pPr>
      <w:r w:rsidRPr="00825C0A">
        <w:rPr>
          <w:sz w:val="18"/>
          <w:szCs w:val="18"/>
        </w:rPr>
        <w:t>1.Утвердить на период проведения акций «Вода – безопасная территория» состав патрульной группы на водных объектах, расположенных на территории Хомутовского муниципального образования в летний период 2023 года (Приложение).</w:t>
      </w:r>
    </w:p>
    <w:p w:rsidR="001D3902" w:rsidRPr="00825C0A" w:rsidRDefault="001D3902" w:rsidP="001D3902">
      <w:pPr>
        <w:tabs>
          <w:tab w:val="left" w:pos="3976"/>
        </w:tabs>
        <w:ind w:left="-567" w:right="-425" w:firstLine="284"/>
        <w:rPr>
          <w:sz w:val="18"/>
          <w:szCs w:val="18"/>
        </w:rPr>
      </w:pPr>
      <w:r w:rsidRPr="00825C0A">
        <w:rPr>
          <w:sz w:val="18"/>
          <w:szCs w:val="18"/>
        </w:rPr>
        <w:t>2.Осуществлять через средства массовой информации информирование населения о запрете купания в несанкционированных для этого местах.</w:t>
      </w:r>
    </w:p>
    <w:p w:rsidR="001D3902" w:rsidRPr="00825C0A" w:rsidRDefault="0007026D" w:rsidP="001D3902">
      <w:pPr>
        <w:tabs>
          <w:tab w:val="left" w:pos="3976"/>
        </w:tabs>
        <w:ind w:left="-567" w:right="-425" w:firstLine="284"/>
        <w:rPr>
          <w:sz w:val="18"/>
          <w:szCs w:val="18"/>
        </w:rPr>
      </w:pPr>
      <w:r w:rsidRPr="00825C0A">
        <w:rPr>
          <w:sz w:val="18"/>
          <w:szCs w:val="18"/>
        </w:rPr>
        <w:t>3.</w:t>
      </w:r>
      <w:proofErr w:type="gramStart"/>
      <w:r w:rsidR="001D3902" w:rsidRPr="00825C0A">
        <w:rPr>
          <w:sz w:val="18"/>
          <w:szCs w:val="18"/>
        </w:rPr>
        <w:t>Контроль за</w:t>
      </w:r>
      <w:proofErr w:type="gramEnd"/>
      <w:r w:rsidR="001D3902" w:rsidRPr="00825C0A">
        <w:rPr>
          <w:sz w:val="18"/>
          <w:szCs w:val="18"/>
        </w:rPr>
        <w:t xml:space="preserve"> выполнением настоящего распоряжения возложить на  заместителя Главы администрации Хомутовского муниципального образования. </w:t>
      </w:r>
    </w:p>
    <w:p w:rsidR="001D3902" w:rsidRPr="00825C0A" w:rsidRDefault="001D3902" w:rsidP="001D3902">
      <w:pPr>
        <w:tabs>
          <w:tab w:val="left" w:pos="3976"/>
        </w:tabs>
        <w:ind w:left="-567" w:right="-425" w:firstLine="284"/>
        <w:rPr>
          <w:sz w:val="18"/>
          <w:szCs w:val="18"/>
        </w:rPr>
      </w:pPr>
    </w:p>
    <w:p w:rsidR="001D3902" w:rsidRPr="00825C0A" w:rsidRDefault="001D3902" w:rsidP="001D3902">
      <w:pPr>
        <w:tabs>
          <w:tab w:val="left" w:pos="3976"/>
        </w:tabs>
        <w:ind w:left="-567" w:right="-425" w:firstLine="284"/>
        <w:rPr>
          <w:sz w:val="18"/>
          <w:szCs w:val="18"/>
        </w:rPr>
      </w:pPr>
    </w:p>
    <w:p w:rsidR="001D3902" w:rsidRPr="007D77B3" w:rsidRDefault="001D3902" w:rsidP="00825C0A">
      <w:pPr>
        <w:tabs>
          <w:tab w:val="left" w:pos="3976"/>
        </w:tabs>
        <w:ind w:left="-567" w:right="-425" w:firstLine="284"/>
        <w:jc w:val="center"/>
        <w:rPr>
          <w:i/>
          <w:sz w:val="18"/>
          <w:szCs w:val="18"/>
        </w:rPr>
      </w:pPr>
      <w:proofErr w:type="gramStart"/>
      <w:r w:rsidRPr="007D77B3">
        <w:rPr>
          <w:i/>
          <w:sz w:val="18"/>
          <w:szCs w:val="18"/>
        </w:rPr>
        <w:t>Исполняющий</w:t>
      </w:r>
      <w:proofErr w:type="gramEnd"/>
      <w:r w:rsidRPr="007D77B3">
        <w:rPr>
          <w:i/>
          <w:sz w:val="18"/>
          <w:szCs w:val="18"/>
        </w:rPr>
        <w:t xml:space="preserve"> обязанности</w:t>
      </w:r>
    </w:p>
    <w:p w:rsidR="001D3902" w:rsidRPr="007D77B3" w:rsidRDefault="001D3902" w:rsidP="00825C0A">
      <w:pPr>
        <w:tabs>
          <w:tab w:val="left" w:pos="3976"/>
        </w:tabs>
        <w:ind w:left="-567" w:right="-425" w:firstLine="284"/>
        <w:jc w:val="right"/>
        <w:rPr>
          <w:i/>
          <w:sz w:val="18"/>
          <w:szCs w:val="18"/>
        </w:rPr>
      </w:pPr>
      <w:r w:rsidRPr="007D77B3">
        <w:rPr>
          <w:i/>
          <w:sz w:val="18"/>
          <w:szCs w:val="18"/>
        </w:rPr>
        <w:t>Главы администрации                                                                 Н.В. Максименко</w:t>
      </w:r>
    </w:p>
    <w:p w:rsidR="0007026D" w:rsidRPr="007D77B3" w:rsidRDefault="0007026D" w:rsidP="00825C0A">
      <w:pPr>
        <w:tabs>
          <w:tab w:val="left" w:pos="3976"/>
        </w:tabs>
        <w:ind w:left="-567" w:right="-425" w:firstLine="284"/>
        <w:jc w:val="right"/>
        <w:rPr>
          <w:i/>
          <w:sz w:val="18"/>
          <w:szCs w:val="18"/>
        </w:rPr>
      </w:pPr>
    </w:p>
    <w:p w:rsidR="0007026D" w:rsidRPr="007D77B3" w:rsidRDefault="0007026D" w:rsidP="00825C0A">
      <w:pPr>
        <w:tabs>
          <w:tab w:val="left" w:pos="3976"/>
        </w:tabs>
        <w:ind w:left="-567" w:right="-425" w:firstLine="284"/>
        <w:jc w:val="right"/>
        <w:rPr>
          <w:i/>
          <w:sz w:val="18"/>
          <w:szCs w:val="18"/>
        </w:rPr>
      </w:pPr>
    </w:p>
    <w:p w:rsidR="0007026D" w:rsidRPr="007D77B3" w:rsidRDefault="0007026D" w:rsidP="0007026D">
      <w:pPr>
        <w:tabs>
          <w:tab w:val="left" w:pos="3746"/>
          <w:tab w:val="center" w:pos="4875"/>
          <w:tab w:val="left" w:pos="4956"/>
          <w:tab w:val="left" w:pos="5664"/>
          <w:tab w:val="left" w:pos="6372"/>
          <w:tab w:val="left" w:pos="7080"/>
          <w:tab w:val="left" w:pos="7788"/>
          <w:tab w:val="left" w:pos="8496"/>
          <w:tab w:val="right" w:pos="9751"/>
        </w:tabs>
        <w:spacing w:line="276" w:lineRule="auto"/>
        <w:ind w:left="-567" w:right="-425" w:firstLine="0"/>
        <w:jc w:val="right"/>
        <w:rPr>
          <w:i/>
          <w:sz w:val="18"/>
          <w:szCs w:val="18"/>
        </w:rPr>
      </w:pPr>
      <w:r w:rsidRPr="007D77B3">
        <w:rPr>
          <w:i/>
          <w:sz w:val="18"/>
          <w:szCs w:val="18"/>
        </w:rPr>
        <w:t xml:space="preserve">Приложение </w:t>
      </w:r>
    </w:p>
    <w:p w:rsidR="0007026D" w:rsidRPr="007D77B3" w:rsidRDefault="0007026D" w:rsidP="0007026D">
      <w:pPr>
        <w:ind w:left="-567" w:right="-425" w:firstLine="0"/>
        <w:jc w:val="right"/>
        <w:rPr>
          <w:i/>
          <w:sz w:val="18"/>
          <w:szCs w:val="18"/>
        </w:rPr>
      </w:pPr>
      <w:r w:rsidRPr="007D77B3">
        <w:rPr>
          <w:i/>
          <w:sz w:val="18"/>
          <w:szCs w:val="18"/>
        </w:rPr>
        <w:t>УТВЕРЖДЕН</w:t>
      </w:r>
    </w:p>
    <w:p w:rsidR="0007026D" w:rsidRPr="007D77B3" w:rsidRDefault="0007026D" w:rsidP="0007026D">
      <w:pPr>
        <w:ind w:left="-567" w:right="-425" w:firstLine="0"/>
        <w:jc w:val="right"/>
        <w:rPr>
          <w:i/>
          <w:sz w:val="18"/>
          <w:szCs w:val="18"/>
        </w:rPr>
      </w:pPr>
      <w:r w:rsidRPr="007D77B3">
        <w:rPr>
          <w:i/>
          <w:sz w:val="18"/>
          <w:szCs w:val="18"/>
        </w:rPr>
        <w:t xml:space="preserve">распоряжением администрации </w:t>
      </w:r>
    </w:p>
    <w:p w:rsidR="0007026D" w:rsidRPr="007D77B3" w:rsidRDefault="0007026D" w:rsidP="0007026D">
      <w:pPr>
        <w:ind w:left="-567" w:right="-425" w:firstLine="0"/>
        <w:jc w:val="right"/>
        <w:rPr>
          <w:i/>
          <w:sz w:val="18"/>
          <w:szCs w:val="18"/>
        </w:rPr>
      </w:pPr>
      <w:r w:rsidRPr="007D77B3">
        <w:rPr>
          <w:i/>
          <w:sz w:val="18"/>
          <w:szCs w:val="18"/>
        </w:rPr>
        <w:t xml:space="preserve">Хомутовского МО </w:t>
      </w:r>
    </w:p>
    <w:p w:rsidR="0007026D" w:rsidRPr="007D77B3" w:rsidRDefault="0007026D" w:rsidP="0007026D">
      <w:pPr>
        <w:ind w:left="-567" w:right="-425" w:firstLine="0"/>
        <w:jc w:val="right"/>
        <w:rPr>
          <w:i/>
          <w:sz w:val="18"/>
          <w:szCs w:val="18"/>
        </w:rPr>
      </w:pPr>
      <w:r w:rsidRPr="007D77B3">
        <w:rPr>
          <w:i/>
          <w:sz w:val="18"/>
          <w:szCs w:val="18"/>
        </w:rPr>
        <w:t xml:space="preserve">от </w:t>
      </w:r>
      <w:r w:rsidR="00825C0A" w:rsidRPr="007D77B3">
        <w:rPr>
          <w:i/>
          <w:sz w:val="18"/>
          <w:szCs w:val="18"/>
          <w:u w:val="single"/>
        </w:rPr>
        <w:t>23.06.2023</w:t>
      </w:r>
      <w:r w:rsidRPr="007D77B3">
        <w:rPr>
          <w:i/>
          <w:sz w:val="18"/>
          <w:szCs w:val="18"/>
        </w:rPr>
        <w:t>_ №_</w:t>
      </w:r>
      <w:r w:rsidR="00825C0A" w:rsidRPr="007D77B3">
        <w:rPr>
          <w:i/>
          <w:sz w:val="18"/>
          <w:szCs w:val="18"/>
          <w:u w:val="single"/>
        </w:rPr>
        <w:t>118 о/д</w:t>
      </w:r>
    </w:p>
    <w:p w:rsidR="0007026D" w:rsidRPr="007D77B3" w:rsidRDefault="0007026D" w:rsidP="0007026D">
      <w:pPr>
        <w:ind w:left="-567" w:right="-425" w:firstLine="0"/>
        <w:jc w:val="center"/>
        <w:rPr>
          <w:b/>
          <w:i/>
          <w:sz w:val="18"/>
          <w:szCs w:val="18"/>
        </w:rPr>
      </w:pPr>
    </w:p>
    <w:p w:rsidR="0007026D" w:rsidRPr="00825C0A" w:rsidRDefault="0007026D" w:rsidP="0007026D">
      <w:pPr>
        <w:ind w:left="-567" w:right="-425" w:firstLine="0"/>
        <w:jc w:val="center"/>
        <w:rPr>
          <w:b/>
          <w:sz w:val="18"/>
          <w:szCs w:val="18"/>
        </w:rPr>
      </w:pPr>
      <w:r w:rsidRPr="00825C0A">
        <w:rPr>
          <w:b/>
          <w:sz w:val="18"/>
          <w:szCs w:val="18"/>
        </w:rPr>
        <w:t>Состав</w:t>
      </w:r>
    </w:p>
    <w:p w:rsidR="0007026D" w:rsidRPr="00825C0A" w:rsidRDefault="0007026D" w:rsidP="0007026D">
      <w:pPr>
        <w:ind w:left="-567" w:right="-425" w:firstLine="0"/>
        <w:jc w:val="center"/>
        <w:rPr>
          <w:b/>
          <w:sz w:val="18"/>
          <w:szCs w:val="18"/>
        </w:rPr>
      </w:pPr>
      <w:r w:rsidRPr="00825C0A">
        <w:rPr>
          <w:b/>
          <w:sz w:val="18"/>
          <w:szCs w:val="18"/>
        </w:rPr>
        <w:t>патрульной группы на водных объектах, расположенных на территории</w:t>
      </w:r>
    </w:p>
    <w:p w:rsidR="0007026D" w:rsidRPr="00825C0A" w:rsidRDefault="0007026D" w:rsidP="0007026D">
      <w:pPr>
        <w:ind w:left="-567" w:right="-425" w:firstLine="0"/>
        <w:jc w:val="center"/>
        <w:rPr>
          <w:b/>
          <w:sz w:val="18"/>
          <w:szCs w:val="18"/>
        </w:rPr>
      </w:pPr>
      <w:r w:rsidRPr="00825C0A">
        <w:rPr>
          <w:b/>
          <w:sz w:val="18"/>
          <w:szCs w:val="18"/>
        </w:rPr>
        <w:t>Хомутовского муниципального образования в летний период 2023 года</w:t>
      </w:r>
    </w:p>
    <w:p w:rsidR="0007026D" w:rsidRPr="00825C0A" w:rsidRDefault="0007026D" w:rsidP="0007026D">
      <w:pPr>
        <w:ind w:left="-567" w:right="-425" w:firstLine="0"/>
        <w:jc w:val="center"/>
        <w:rPr>
          <w:sz w:val="18"/>
          <w:szCs w:val="18"/>
        </w:rPr>
      </w:pPr>
    </w:p>
    <w:p w:rsidR="0007026D" w:rsidRPr="00825C0A" w:rsidRDefault="0007026D" w:rsidP="0007026D">
      <w:pPr>
        <w:ind w:left="-567" w:right="-425" w:firstLine="0"/>
        <w:rPr>
          <w:sz w:val="18"/>
          <w:szCs w:val="18"/>
        </w:rPr>
      </w:pPr>
    </w:p>
    <w:p w:rsidR="0007026D" w:rsidRPr="00825C0A" w:rsidRDefault="0007026D" w:rsidP="0007026D">
      <w:pPr>
        <w:ind w:left="-567" w:right="-425" w:firstLine="0"/>
        <w:contextualSpacing/>
        <w:rPr>
          <w:sz w:val="18"/>
          <w:szCs w:val="18"/>
        </w:rPr>
      </w:pPr>
      <w:r w:rsidRPr="00825C0A">
        <w:rPr>
          <w:sz w:val="18"/>
          <w:szCs w:val="18"/>
        </w:rPr>
        <w:t>Руководитель группы:</w:t>
      </w:r>
    </w:p>
    <w:p w:rsidR="0007026D" w:rsidRPr="00825C0A" w:rsidRDefault="0007026D" w:rsidP="0007026D">
      <w:pPr>
        <w:ind w:left="-567" w:right="-425" w:firstLine="0"/>
        <w:contextualSpacing/>
        <w:rPr>
          <w:sz w:val="18"/>
          <w:szCs w:val="18"/>
        </w:rPr>
      </w:pPr>
      <w:r w:rsidRPr="00825C0A">
        <w:rPr>
          <w:sz w:val="18"/>
          <w:szCs w:val="18"/>
        </w:rPr>
        <w:t>- Заместитель Главы администрации;</w:t>
      </w:r>
    </w:p>
    <w:p w:rsidR="0007026D" w:rsidRPr="00825C0A" w:rsidRDefault="0007026D" w:rsidP="0007026D">
      <w:pPr>
        <w:ind w:left="-567" w:right="-425" w:firstLine="0"/>
        <w:contextualSpacing/>
        <w:rPr>
          <w:sz w:val="18"/>
          <w:szCs w:val="18"/>
        </w:rPr>
      </w:pPr>
    </w:p>
    <w:p w:rsidR="0007026D" w:rsidRPr="00825C0A" w:rsidRDefault="0007026D" w:rsidP="0007026D">
      <w:pPr>
        <w:ind w:left="-567" w:right="-425" w:firstLine="0"/>
        <w:contextualSpacing/>
        <w:rPr>
          <w:sz w:val="18"/>
          <w:szCs w:val="18"/>
        </w:rPr>
      </w:pPr>
      <w:r w:rsidRPr="00825C0A">
        <w:rPr>
          <w:sz w:val="18"/>
          <w:szCs w:val="18"/>
        </w:rPr>
        <w:t>Секретарь группы:</w:t>
      </w:r>
    </w:p>
    <w:p w:rsidR="0007026D" w:rsidRPr="00825C0A" w:rsidRDefault="0007026D" w:rsidP="0007026D">
      <w:pPr>
        <w:ind w:left="-567" w:right="-425" w:firstLine="0"/>
        <w:contextualSpacing/>
        <w:rPr>
          <w:sz w:val="18"/>
          <w:szCs w:val="18"/>
        </w:rPr>
      </w:pPr>
      <w:r w:rsidRPr="00825C0A">
        <w:rPr>
          <w:sz w:val="18"/>
          <w:szCs w:val="18"/>
        </w:rPr>
        <w:t>- Ведущий специалист;</w:t>
      </w:r>
    </w:p>
    <w:p w:rsidR="0007026D" w:rsidRPr="00825C0A" w:rsidRDefault="0007026D" w:rsidP="0007026D">
      <w:pPr>
        <w:ind w:left="-567" w:right="-425" w:firstLine="0"/>
        <w:contextualSpacing/>
        <w:rPr>
          <w:sz w:val="18"/>
          <w:szCs w:val="18"/>
        </w:rPr>
      </w:pPr>
    </w:p>
    <w:p w:rsidR="0007026D" w:rsidRPr="00825C0A" w:rsidRDefault="0007026D" w:rsidP="0007026D">
      <w:pPr>
        <w:ind w:left="-567" w:right="-425" w:firstLine="0"/>
        <w:contextualSpacing/>
        <w:rPr>
          <w:sz w:val="18"/>
          <w:szCs w:val="18"/>
        </w:rPr>
      </w:pPr>
      <w:r w:rsidRPr="00825C0A">
        <w:rPr>
          <w:sz w:val="18"/>
          <w:szCs w:val="18"/>
        </w:rPr>
        <w:t>Члены группы:</w:t>
      </w:r>
    </w:p>
    <w:p w:rsidR="0007026D" w:rsidRPr="00825C0A" w:rsidRDefault="0007026D" w:rsidP="0007026D">
      <w:pPr>
        <w:ind w:left="-567" w:right="-425" w:firstLine="0"/>
        <w:contextualSpacing/>
        <w:rPr>
          <w:sz w:val="18"/>
          <w:szCs w:val="18"/>
        </w:rPr>
      </w:pPr>
      <w:r w:rsidRPr="00825C0A">
        <w:rPr>
          <w:sz w:val="18"/>
          <w:szCs w:val="18"/>
        </w:rPr>
        <w:t>- начальник социального отдела;</w:t>
      </w:r>
    </w:p>
    <w:p w:rsidR="0007026D" w:rsidRPr="00825C0A" w:rsidRDefault="0007026D" w:rsidP="0007026D">
      <w:pPr>
        <w:ind w:left="-567" w:right="-425" w:firstLine="0"/>
        <w:contextualSpacing/>
        <w:rPr>
          <w:sz w:val="18"/>
          <w:szCs w:val="18"/>
        </w:rPr>
      </w:pPr>
      <w:r w:rsidRPr="00825C0A">
        <w:rPr>
          <w:sz w:val="18"/>
          <w:szCs w:val="18"/>
        </w:rPr>
        <w:t>- директор МКУ ХЭС Хомутовского МО;</w:t>
      </w:r>
    </w:p>
    <w:p w:rsidR="0007026D" w:rsidRPr="00825C0A" w:rsidRDefault="0007026D" w:rsidP="0007026D">
      <w:pPr>
        <w:tabs>
          <w:tab w:val="center" w:pos="4875"/>
          <w:tab w:val="left" w:pos="4956"/>
          <w:tab w:val="left" w:pos="5664"/>
          <w:tab w:val="left" w:pos="6372"/>
          <w:tab w:val="left" w:pos="7080"/>
          <w:tab w:val="left" w:pos="7788"/>
          <w:tab w:val="left" w:pos="8496"/>
          <w:tab w:val="right" w:pos="9751"/>
        </w:tabs>
        <w:ind w:left="-567" w:right="-425" w:firstLine="0"/>
        <w:contextualSpacing/>
        <w:rPr>
          <w:sz w:val="18"/>
          <w:szCs w:val="18"/>
        </w:rPr>
      </w:pPr>
      <w:r w:rsidRPr="00825C0A">
        <w:rPr>
          <w:sz w:val="18"/>
          <w:szCs w:val="18"/>
        </w:rPr>
        <w:t>- начальник отдела муниципального земельного, лесного контроля и соблюдения правил благоустройства;</w:t>
      </w:r>
    </w:p>
    <w:p w:rsidR="0007026D" w:rsidRPr="00825C0A" w:rsidRDefault="0007026D" w:rsidP="0007026D">
      <w:pPr>
        <w:tabs>
          <w:tab w:val="center" w:pos="4875"/>
          <w:tab w:val="left" w:pos="4956"/>
          <w:tab w:val="left" w:pos="5664"/>
          <w:tab w:val="left" w:pos="6372"/>
          <w:tab w:val="left" w:pos="7080"/>
          <w:tab w:val="left" w:pos="7788"/>
          <w:tab w:val="left" w:pos="8496"/>
          <w:tab w:val="right" w:pos="9751"/>
        </w:tabs>
        <w:ind w:left="-567" w:right="-425" w:firstLine="0"/>
        <w:contextualSpacing/>
        <w:rPr>
          <w:sz w:val="18"/>
          <w:szCs w:val="18"/>
        </w:rPr>
      </w:pPr>
      <w:r w:rsidRPr="00825C0A">
        <w:rPr>
          <w:sz w:val="18"/>
          <w:szCs w:val="18"/>
        </w:rPr>
        <w:t>- начальник отдела градостроительства, земельных и имущественных отношений;</w:t>
      </w:r>
      <w:r w:rsidRPr="00825C0A">
        <w:rPr>
          <w:sz w:val="18"/>
          <w:szCs w:val="18"/>
        </w:rPr>
        <w:tab/>
      </w:r>
      <w:r w:rsidRPr="00825C0A">
        <w:rPr>
          <w:sz w:val="18"/>
          <w:szCs w:val="18"/>
        </w:rPr>
        <w:tab/>
      </w:r>
    </w:p>
    <w:p w:rsidR="0007026D" w:rsidRPr="00825C0A" w:rsidRDefault="0007026D" w:rsidP="0007026D">
      <w:pPr>
        <w:ind w:left="-567" w:right="-425" w:firstLine="0"/>
        <w:contextualSpacing/>
        <w:rPr>
          <w:sz w:val="18"/>
          <w:szCs w:val="18"/>
        </w:rPr>
      </w:pPr>
      <w:r w:rsidRPr="00825C0A">
        <w:rPr>
          <w:sz w:val="18"/>
          <w:szCs w:val="18"/>
        </w:rPr>
        <w:t>- ведущий специалист отдела муниципального земельного, лесного контроля и соблюдения правил благоустройства;</w:t>
      </w:r>
    </w:p>
    <w:p w:rsidR="0007026D" w:rsidRPr="00825C0A" w:rsidRDefault="0007026D" w:rsidP="0007026D">
      <w:pPr>
        <w:ind w:left="-567" w:right="-425" w:firstLine="0"/>
        <w:contextualSpacing/>
        <w:rPr>
          <w:sz w:val="18"/>
          <w:szCs w:val="18"/>
        </w:rPr>
      </w:pPr>
      <w:r w:rsidRPr="00825C0A">
        <w:rPr>
          <w:sz w:val="18"/>
          <w:szCs w:val="18"/>
        </w:rPr>
        <w:t>- участковый уполномоченный ОП № 10 МУ МВД России «Иркутское» (по согласованию);</w:t>
      </w:r>
    </w:p>
    <w:p w:rsidR="0007026D" w:rsidRPr="00825C0A" w:rsidRDefault="0007026D" w:rsidP="0007026D">
      <w:pPr>
        <w:ind w:left="-567" w:right="-425" w:firstLine="0"/>
        <w:contextualSpacing/>
        <w:rPr>
          <w:sz w:val="18"/>
          <w:szCs w:val="18"/>
        </w:rPr>
      </w:pPr>
      <w:r w:rsidRPr="00825C0A">
        <w:rPr>
          <w:sz w:val="18"/>
          <w:szCs w:val="18"/>
        </w:rPr>
        <w:t>- старший государственный инспектор по маломерным судам Иркутской районной группы патрульной службы №3 Центра ГИМС МЧС России по Иркутской области (по согласованию).</w:t>
      </w:r>
    </w:p>
    <w:p w:rsidR="007D77B3" w:rsidRDefault="007D77B3" w:rsidP="007D77B3">
      <w:pPr>
        <w:spacing w:after="200" w:line="276" w:lineRule="auto"/>
        <w:ind w:left="-567" w:right="-425" w:firstLine="0"/>
        <w:jc w:val="right"/>
        <w:rPr>
          <w:i/>
          <w:sz w:val="18"/>
          <w:szCs w:val="18"/>
        </w:rPr>
      </w:pPr>
    </w:p>
    <w:p w:rsidR="0007026D" w:rsidRPr="007D77B3" w:rsidRDefault="0007026D" w:rsidP="007D77B3">
      <w:pPr>
        <w:spacing w:after="200" w:line="276" w:lineRule="auto"/>
        <w:ind w:left="-567" w:right="-425" w:firstLine="0"/>
        <w:jc w:val="right"/>
        <w:rPr>
          <w:i/>
          <w:sz w:val="18"/>
          <w:szCs w:val="18"/>
        </w:rPr>
      </w:pPr>
      <w:r w:rsidRPr="007D77B3">
        <w:rPr>
          <w:i/>
          <w:sz w:val="18"/>
          <w:szCs w:val="18"/>
        </w:rPr>
        <w:t>Ведущий специалист                                                       А.Л. Савенкова</w:t>
      </w:r>
    </w:p>
    <w:p w:rsidR="00D21038" w:rsidRDefault="00D21038" w:rsidP="00D21038">
      <w:pPr>
        <w:tabs>
          <w:tab w:val="left" w:pos="426"/>
          <w:tab w:val="left" w:pos="3976"/>
        </w:tabs>
        <w:ind w:left="-284" w:right="-136" w:firstLine="426"/>
        <w:jc w:val="center"/>
        <w:rPr>
          <w:sz w:val="18"/>
          <w:szCs w:val="18"/>
        </w:rPr>
      </w:pPr>
    </w:p>
    <w:p w:rsidR="00D21038" w:rsidRDefault="00D21038" w:rsidP="00D21038">
      <w:pPr>
        <w:tabs>
          <w:tab w:val="left" w:pos="426"/>
          <w:tab w:val="left" w:pos="3976"/>
        </w:tabs>
        <w:ind w:left="-284" w:right="-136" w:firstLine="426"/>
        <w:jc w:val="center"/>
        <w:rPr>
          <w:sz w:val="18"/>
          <w:szCs w:val="18"/>
        </w:rPr>
      </w:pPr>
    </w:p>
    <w:p w:rsidR="00D21038" w:rsidRDefault="00D21038" w:rsidP="00D21038">
      <w:pPr>
        <w:tabs>
          <w:tab w:val="left" w:pos="426"/>
          <w:tab w:val="left" w:pos="3976"/>
        </w:tabs>
        <w:ind w:left="-284" w:right="-136" w:firstLine="426"/>
        <w:jc w:val="center"/>
        <w:rPr>
          <w:sz w:val="18"/>
          <w:szCs w:val="18"/>
        </w:rPr>
      </w:pPr>
    </w:p>
    <w:p w:rsidR="00D21038" w:rsidRDefault="00D21038" w:rsidP="00D21038">
      <w:pPr>
        <w:tabs>
          <w:tab w:val="left" w:pos="426"/>
          <w:tab w:val="left" w:pos="3976"/>
        </w:tabs>
        <w:ind w:left="-284" w:right="-136" w:firstLine="426"/>
        <w:jc w:val="center"/>
        <w:rPr>
          <w:sz w:val="18"/>
          <w:szCs w:val="18"/>
        </w:rPr>
      </w:pPr>
    </w:p>
    <w:p w:rsidR="00D21038" w:rsidRDefault="00D21038" w:rsidP="00D21038">
      <w:pPr>
        <w:tabs>
          <w:tab w:val="left" w:pos="426"/>
          <w:tab w:val="left" w:pos="3976"/>
        </w:tabs>
        <w:ind w:left="-284" w:right="-136" w:firstLine="426"/>
        <w:jc w:val="center"/>
        <w:rPr>
          <w:sz w:val="18"/>
          <w:szCs w:val="18"/>
        </w:rPr>
      </w:pPr>
    </w:p>
    <w:p w:rsidR="00D21038" w:rsidRDefault="00D21038" w:rsidP="00D21038">
      <w:pPr>
        <w:tabs>
          <w:tab w:val="left" w:pos="426"/>
          <w:tab w:val="left" w:pos="3976"/>
        </w:tabs>
        <w:ind w:left="-284" w:right="-136" w:firstLine="426"/>
        <w:jc w:val="center"/>
        <w:rPr>
          <w:sz w:val="18"/>
          <w:szCs w:val="18"/>
        </w:rPr>
      </w:pPr>
    </w:p>
    <w:p w:rsidR="00D21038" w:rsidRDefault="00D21038" w:rsidP="00D21038">
      <w:pPr>
        <w:tabs>
          <w:tab w:val="left" w:pos="426"/>
          <w:tab w:val="left" w:pos="3976"/>
        </w:tabs>
        <w:ind w:left="-284" w:right="-136" w:firstLine="426"/>
        <w:jc w:val="center"/>
        <w:rPr>
          <w:sz w:val="18"/>
          <w:szCs w:val="18"/>
        </w:rPr>
      </w:pPr>
    </w:p>
    <w:p w:rsidR="00D21038" w:rsidRPr="007A6408" w:rsidRDefault="00D21038" w:rsidP="00D21038">
      <w:pPr>
        <w:tabs>
          <w:tab w:val="left" w:pos="426"/>
          <w:tab w:val="left" w:pos="3976"/>
        </w:tabs>
        <w:ind w:left="-284" w:right="-136" w:firstLine="426"/>
        <w:jc w:val="center"/>
        <w:rPr>
          <w:b/>
          <w:sz w:val="18"/>
          <w:szCs w:val="18"/>
        </w:rPr>
      </w:pPr>
      <w:r w:rsidRPr="007A6408">
        <w:rPr>
          <w:sz w:val="18"/>
          <w:szCs w:val="18"/>
        </w:rPr>
        <w:t>РОССИЙСКАЯ ФЕДЕРАЦИЯ</w:t>
      </w:r>
    </w:p>
    <w:p w:rsidR="00D21038" w:rsidRPr="007A6408" w:rsidRDefault="00D21038" w:rsidP="00D21038">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D21038" w:rsidRPr="007A6408" w:rsidRDefault="00D21038" w:rsidP="00D21038">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D21038" w:rsidRDefault="00D21038" w:rsidP="00D21038">
      <w:pPr>
        <w:tabs>
          <w:tab w:val="left" w:pos="426"/>
          <w:tab w:val="left" w:pos="3976"/>
        </w:tabs>
        <w:ind w:left="-284" w:right="-136" w:firstLine="426"/>
        <w:jc w:val="center"/>
        <w:rPr>
          <w:b/>
          <w:bCs/>
          <w:sz w:val="18"/>
          <w:szCs w:val="18"/>
        </w:rPr>
      </w:pPr>
      <w:r w:rsidRPr="007A6408">
        <w:rPr>
          <w:b/>
          <w:bCs/>
          <w:sz w:val="18"/>
          <w:szCs w:val="18"/>
        </w:rPr>
        <w:t>АДМИНИСТРАЦИЯ</w:t>
      </w:r>
    </w:p>
    <w:p w:rsidR="00D21038" w:rsidRDefault="00D21038" w:rsidP="00D21038">
      <w:pPr>
        <w:tabs>
          <w:tab w:val="left" w:pos="426"/>
          <w:tab w:val="left" w:pos="3976"/>
        </w:tabs>
        <w:ind w:left="-284" w:right="-136" w:firstLine="426"/>
        <w:jc w:val="center"/>
        <w:rPr>
          <w:b/>
          <w:bCs/>
          <w:sz w:val="18"/>
          <w:szCs w:val="18"/>
        </w:rPr>
      </w:pPr>
      <w:r>
        <w:rPr>
          <w:b/>
          <w:bCs/>
          <w:sz w:val="18"/>
          <w:szCs w:val="18"/>
        </w:rPr>
        <w:t>ПОСТАНОВЛЕНИЕ</w:t>
      </w:r>
    </w:p>
    <w:p w:rsidR="00D21038" w:rsidRDefault="00D21038" w:rsidP="00D21038">
      <w:pPr>
        <w:tabs>
          <w:tab w:val="left" w:pos="426"/>
          <w:tab w:val="left" w:pos="3976"/>
        </w:tabs>
        <w:ind w:left="-284" w:right="-136" w:firstLine="426"/>
        <w:rPr>
          <w:sz w:val="18"/>
          <w:szCs w:val="18"/>
        </w:rPr>
      </w:pPr>
      <w:r>
        <w:rPr>
          <w:bCs/>
          <w:sz w:val="18"/>
          <w:szCs w:val="18"/>
          <w:u w:val="single"/>
        </w:rPr>
        <w:t>21.06.2023</w:t>
      </w:r>
      <w:r>
        <w:rPr>
          <w:sz w:val="18"/>
          <w:szCs w:val="18"/>
          <w:u w:val="single"/>
        </w:rPr>
        <w:t xml:space="preserve">  № 147 о/д</w:t>
      </w:r>
    </w:p>
    <w:p w:rsidR="00D21038" w:rsidRPr="007A6408" w:rsidRDefault="00D21038" w:rsidP="00D21038">
      <w:pPr>
        <w:tabs>
          <w:tab w:val="left" w:pos="426"/>
          <w:tab w:val="left" w:pos="3976"/>
        </w:tabs>
        <w:ind w:left="-284" w:right="-136" w:firstLine="426"/>
        <w:rPr>
          <w:sz w:val="18"/>
          <w:szCs w:val="18"/>
        </w:rPr>
      </w:pPr>
    </w:p>
    <w:p w:rsidR="00D21038" w:rsidRDefault="00D21038" w:rsidP="00D21038">
      <w:pPr>
        <w:tabs>
          <w:tab w:val="left" w:pos="3976"/>
        </w:tabs>
        <w:ind w:left="-567" w:right="-425" w:firstLine="284"/>
        <w:rPr>
          <w:sz w:val="18"/>
          <w:szCs w:val="18"/>
        </w:rPr>
      </w:pPr>
      <w:r w:rsidRPr="00D21038">
        <w:rPr>
          <w:sz w:val="18"/>
          <w:szCs w:val="18"/>
        </w:rPr>
        <w:t xml:space="preserve">Об утверждении порядка  направления сведений для включения в реестр лиц, уволенных в связи с утратой </w:t>
      </w:r>
      <w:r w:rsidR="00913696">
        <w:rPr>
          <w:sz w:val="18"/>
          <w:szCs w:val="18"/>
        </w:rPr>
        <w:t xml:space="preserve"> </w:t>
      </w:r>
      <w:r w:rsidRPr="00D21038">
        <w:rPr>
          <w:sz w:val="18"/>
          <w:szCs w:val="18"/>
        </w:rPr>
        <w:t>доверия, и исключения сведений из него</w:t>
      </w:r>
      <w:r w:rsidR="00913696">
        <w:rPr>
          <w:sz w:val="18"/>
          <w:szCs w:val="18"/>
        </w:rPr>
        <w:t>.</w:t>
      </w:r>
    </w:p>
    <w:p w:rsidR="00913696" w:rsidRDefault="00913696" w:rsidP="00D21038">
      <w:pPr>
        <w:tabs>
          <w:tab w:val="left" w:pos="3976"/>
        </w:tabs>
        <w:ind w:left="-567" w:right="-425" w:firstLine="284"/>
        <w:rPr>
          <w:sz w:val="18"/>
          <w:szCs w:val="18"/>
        </w:rPr>
      </w:pPr>
    </w:p>
    <w:p w:rsidR="00913696" w:rsidRDefault="00913696" w:rsidP="00913696">
      <w:pPr>
        <w:tabs>
          <w:tab w:val="left" w:pos="3976"/>
        </w:tabs>
        <w:ind w:left="-567" w:right="-425" w:firstLine="284"/>
        <w:rPr>
          <w:sz w:val="18"/>
          <w:szCs w:val="18"/>
        </w:rPr>
      </w:pPr>
      <w:proofErr w:type="gramStart"/>
      <w:r w:rsidRPr="00913696">
        <w:rPr>
          <w:sz w:val="18"/>
          <w:szCs w:val="18"/>
        </w:rPr>
        <w:t>В соответствии статьи 15 Федерального закона от 25.12.2008 № 273-ФЗ «О противодействии коррупции», постановления Правительства Российской Федерации от 05.03.2018 № 228 «О реестре лиц, уволенных в связи с утратой доверия», в целях формирования единого порядка направления сведений для включения в реестр лиц, уволенных в связи с утратой доверия, и исключения сведений из него, руководствуясь Уставом Хомутовского муниципального  образования, Администрация Хомутовского муниципального образования</w:t>
      </w:r>
      <w:proofErr w:type="gramEnd"/>
      <w:r w:rsidRPr="00913696">
        <w:rPr>
          <w:sz w:val="18"/>
          <w:szCs w:val="18"/>
        </w:rPr>
        <w:t xml:space="preserve"> постановляет, </w:t>
      </w:r>
    </w:p>
    <w:p w:rsidR="00913696" w:rsidRPr="00913696" w:rsidRDefault="00913696" w:rsidP="00913696">
      <w:pPr>
        <w:tabs>
          <w:tab w:val="left" w:pos="3976"/>
        </w:tabs>
        <w:ind w:left="-567" w:right="-425" w:firstLine="284"/>
        <w:rPr>
          <w:sz w:val="18"/>
          <w:szCs w:val="18"/>
        </w:rPr>
      </w:pPr>
    </w:p>
    <w:p w:rsidR="00913696" w:rsidRDefault="00913696" w:rsidP="00913696">
      <w:pPr>
        <w:tabs>
          <w:tab w:val="left" w:pos="3976"/>
        </w:tabs>
        <w:ind w:left="-567" w:right="-425" w:firstLine="284"/>
        <w:rPr>
          <w:sz w:val="18"/>
          <w:szCs w:val="18"/>
        </w:rPr>
      </w:pPr>
      <w:r w:rsidRPr="00913696">
        <w:rPr>
          <w:sz w:val="18"/>
          <w:szCs w:val="18"/>
        </w:rPr>
        <w:t>ПОСТАНОВЛЯЕТ:</w:t>
      </w:r>
    </w:p>
    <w:p w:rsidR="00913696" w:rsidRPr="00913696" w:rsidRDefault="00913696" w:rsidP="00913696">
      <w:pPr>
        <w:tabs>
          <w:tab w:val="left" w:pos="3976"/>
        </w:tabs>
        <w:ind w:left="-567" w:right="-425" w:firstLine="284"/>
        <w:rPr>
          <w:sz w:val="18"/>
          <w:szCs w:val="18"/>
        </w:rPr>
      </w:pPr>
    </w:p>
    <w:p w:rsidR="00913696" w:rsidRPr="00913696" w:rsidRDefault="00913696" w:rsidP="00913696">
      <w:pPr>
        <w:tabs>
          <w:tab w:val="left" w:pos="3976"/>
        </w:tabs>
        <w:ind w:left="-567" w:right="-425" w:firstLine="284"/>
        <w:rPr>
          <w:sz w:val="18"/>
          <w:szCs w:val="18"/>
        </w:rPr>
      </w:pPr>
      <w:r>
        <w:rPr>
          <w:sz w:val="18"/>
          <w:szCs w:val="18"/>
        </w:rPr>
        <w:t>1.</w:t>
      </w:r>
      <w:r w:rsidRPr="00913696">
        <w:rPr>
          <w:sz w:val="18"/>
          <w:szCs w:val="18"/>
        </w:rPr>
        <w:t xml:space="preserve">Утвердить порядок направления сведений для включения в реестр лиц, уволенных в связи с утратой доверия, и исключения сведений из него (Приложение); </w:t>
      </w:r>
    </w:p>
    <w:p w:rsidR="00913696" w:rsidRPr="00913696" w:rsidRDefault="00913696" w:rsidP="00913696">
      <w:pPr>
        <w:tabs>
          <w:tab w:val="left" w:pos="3976"/>
        </w:tabs>
        <w:ind w:left="-567" w:right="-425" w:firstLine="284"/>
        <w:rPr>
          <w:sz w:val="18"/>
          <w:szCs w:val="18"/>
        </w:rPr>
      </w:pPr>
      <w:r>
        <w:rPr>
          <w:sz w:val="18"/>
          <w:szCs w:val="18"/>
        </w:rPr>
        <w:t>2.</w:t>
      </w:r>
      <w:r w:rsidRPr="00913696">
        <w:rPr>
          <w:sz w:val="18"/>
          <w:szCs w:val="18"/>
        </w:rPr>
        <w:t>Опубликовать настоящее постановление в установленном законом порядке, а также разместить на официальном сайте администрации Хомутовского муниципального образования;</w:t>
      </w:r>
    </w:p>
    <w:p w:rsidR="00913696" w:rsidRPr="00913696" w:rsidRDefault="00913696" w:rsidP="00913696">
      <w:pPr>
        <w:tabs>
          <w:tab w:val="left" w:pos="3976"/>
        </w:tabs>
        <w:ind w:left="-567" w:right="-425" w:firstLine="284"/>
        <w:rPr>
          <w:sz w:val="18"/>
          <w:szCs w:val="18"/>
        </w:rPr>
      </w:pPr>
      <w:r>
        <w:rPr>
          <w:sz w:val="18"/>
          <w:szCs w:val="18"/>
        </w:rPr>
        <w:t>3.</w:t>
      </w:r>
      <w:r w:rsidRPr="00913696">
        <w:rPr>
          <w:sz w:val="18"/>
          <w:szCs w:val="18"/>
        </w:rPr>
        <w:t>Главному специалисту организационно-технического сектора ознакомить с настоящим постановлением и утвержденным порядком муниципальных служащих Хомутовского муниципального образования.</w:t>
      </w:r>
    </w:p>
    <w:p w:rsidR="00913696" w:rsidRPr="00913696" w:rsidRDefault="00913696" w:rsidP="00913696">
      <w:pPr>
        <w:tabs>
          <w:tab w:val="left" w:pos="3976"/>
        </w:tabs>
        <w:ind w:left="-567" w:right="-425" w:firstLine="284"/>
        <w:rPr>
          <w:sz w:val="18"/>
          <w:szCs w:val="18"/>
        </w:rPr>
      </w:pPr>
      <w:r>
        <w:rPr>
          <w:sz w:val="18"/>
          <w:szCs w:val="18"/>
        </w:rPr>
        <w:t>4.</w:t>
      </w:r>
      <w:proofErr w:type="gramStart"/>
      <w:r w:rsidRPr="00913696">
        <w:rPr>
          <w:sz w:val="18"/>
          <w:szCs w:val="18"/>
        </w:rPr>
        <w:t>Контроль за</w:t>
      </w:r>
      <w:proofErr w:type="gramEnd"/>
      <w:r w:rsidRPr="00913696">
        <w:rPr>
          <w:sz w:val="18"/>
          <w:szCs w:val="18"/>
        </w:rPr>
        <w:t xml:space="preserve"> исполнением настоящего постановления возложить на руководителя аппарата администрации;</w:t>
      </w:r>
    </w:p>
    <w:p w:rsidR="00913696" w:rsidRPr="00913696" w:rsidRDefault="00913696" w:rsidP="00913696">
      <w:pPr>
        <w:tabs>
          <w:tab w:val="left" w:pos="3976"/>
        </w:tabs>
        <w:ind w:left="-567" w:right="-425" w:firstLine="284"/>
        <w:rPr>
          <w:sz w:val="18"/>
          <w:szCs w:val="18"/>
        </w:rPr>
      </w:pPr>
      <w:r w:rsidRPr="00913696">
        <w:rPr>
          <w:sz w:val="18"/>
          <w:szCs w:val="18"/>
        </w:rPr>
        <w:tab/>
        <w:t xml:space="preserve"> </w:t>
      </w:r>
    </w:p>
    <w:p w:rsidR="0061294C" w:rsidRDefault="0061294C" w:rsidP="00913696">
      <w:pPr>
        <w:tabs>
          <w:tab w:val="left" w:pos="3976"/>
        </w:tabs>
        <w:ind w:left="-567" w:right="-425" w:firstLine="284"/>
        <w:jc w:val="right"/>
        <w:rPr>
          <w:i/>
          <w:sz w:val="18"/>
          <w:szCs w:val="18"/>
        </w:rPr>
      </w:pPr>
    </w:p>
    <w:p w:rsidR="00913696" w:rsidRPr="00913696" w:rsidRDefault="00913696" w:rsidP="00913696">
      <w:pPr>
        <w:tabs>
          <w:tab w:val="left" w:pos="3976"/>
        </w:tabs>
        <w:ind w:left="-567" w:right="-425" w:firstLine="284"/>
        <w:jc w:val="right"/>
        <w:rPr>
          <w:i/>
          <w:sz w:val="18"/>
          <w:szCs w:val="18"/>
        </w:rPr>
      </w:pPr>
      <w:r w:rsidRPr="00913696">
        <w:rPr>
          <w:i/>
          <w:sz w:val="18"/>
          <w:szCs w:val="18"/>
        </w:rPr>
        <w:t>Глава</w:t>
      </w:r>
      <w:r w:rsidR="0061294C">
        <w:rPr>
          <w:i/>
          <w:sz w:val="18"/>
          <w:szCs w:val="18"/>
        </w:rPr>
        <w:t xml:space="preserve">                                </w:t>
      </w:r>
      <w:r w:rsidRPr="00913696">
        <w:rPr>
          <w:i/>
          <w:sz w:val="18"/>
          <w:szCs w:val="18"/>
        </w:rPr>
        <w:t xml:space="preserve">В.М. </w:t>
      </w:r>
      <w:proofErr w:type="spellStart"/>
      <w:r w:rsidRPr="00913696">
        <w:rPr>
          <w:i/>
          <w:sz w:val="18"/>
          <w:szCs w:val="18"/>
        </w:rPr>
        <w:t>Колмаченко</w:t>
      </w:r>
      <w:proofErr w:type="spellEnd"/>
    </w:p>
    <w:p w:rsidR="0007026D" w:rsidRPr="00913696" w:rsidRDefault="0007026D" w:rsidP="00913696">
      <w:pPr>
        <w:tabs>
          <w:tab w:val="left" w:pos="3976"/>
        </w:tabs>
        <w:ind w:left="-567" w:right="-425" w:firstLine="284"/>
        <w:jc w:val="right"/>
        <w:rPr>
          <w:i/>
          <w:sz w:val="18"/>
          <w:szCs w:val="18"/>
        </w:rPr>
      </w:pPr>
    </w:p>
    <w:p w:rsidR="00913696" w:rsidRPr="00913696" w:rsidRDefault="00913696" w:rsidP="00913696">
      <w:pPr>
        <w:tabs>
          <w:tab w:val="left" w:pos="3976"/>
        </w:tabs>
        <w:ind w:left="-567" w:right="-425" w:firstLine="284"/>
        <w:jc w:val="right"/>
        <w:rPr>
          <w:i/>
          <w:sz w:val="18"/>
          <w:szCs w:val="18"/>
        </w:rPr>
      </w:pPr>
    </w:p>
    <w:p w:rsidR="00913696" w:rsidRPr="00913696" w:rsidRDefault="00913696" w:rsidP="00913696">
      <w:pPr>
        <w:tabs>
          <w:tab w:val="left" w:pos="3976"/>
        </w:tabs>
        <w:ind w:left="-567" w:right="-425" w:firstLine="284"/>
        <w:jc w:val="right"/>
        <w:rPr>
          <w:i/>
          <w:sz w:val="18"/>
          <w:szCs w:val="18"/>
        </w:rPr>
      </w:pPr>
      <w:r w:rsidRPr="00913696">
        <w:rPr>
          <w:i/>
          <w:sz w:val="18"/>
          <w:szCs w:val="18"/>
        </w:rPr>
        <w:t>Приложение</w:t>
      </w:r>
    </w:p>
    <w:p w:rsidR="00913696" w:rsidRDefault="00913696" w:rsidP="00913696">
      <w:pPr>
        <w:tabs>
          <w:tab w:val="left" w:pos="3976"/>
        </w:tabs>
        <w:ind w:left="-567" w:right="-425" w:firstLine="284"/>
        <w:jc w:val="right"/>
        <w:rPr>
          <w:i/>
          <w:sz w:val="18"/>
          <w:szCs w:val="18"/>
        </w:rPr>
      </w:pPr>
      <w:r w:rsidRPr="00913696">
        <w:rPr>
          <w:i/>
          <w:sz w:val="18"/>
          <w:szCs w:val="18"/>
        </w:rPr>
        <w:t>Утверждено постановлением</w:t>
      </w:r>
    </w:p>
    <w:p w:rsidR="0061294C" w:rsidRDefault="00913696" w:rsidP="00913696">
      <w:pPr>
        <w:tabs>
          <w:tab w:val="left" w:pos="3976"/>
        </w:tabs>
        <w:ind w:left="-567" w:right="-425" w:firstLine="284"/>
        <w:jc w:val="right"/>
        <w:rPr>
          <w:i/>
          <w:sz w:val="18"/>
          <w:szCs w:val="18"/>
        </w:rPr>
      </w:pPr>
      <w:r w:rsidRPr="00913696">
        <w:rPr>
          <w:i/>
          <w:sz w:val="18"/>
          <w:szCs w:val="18"/>
        </w:rPr>
        <w:t xml:space="preserve"> администрации </w:t>
      </w:r>
    </w:p>
    <w:p w:rsidR="00913696" w:rsidRPr="00913696" w:rsidRDefault="00913696" w:rsidP="00913696">
      <w:pPr>
        <w:tabs>
          <w:tab w:val="left" w:pos="3976"/>
        </w:tabs>
        <w:ind w:left="-567" w:right="-425" w:firstLine="284"/>
        <w:jc w:val="right"/>
        <w:rPr>
          <w:i/>
          <w:sz w:val="18"/>
          <w:szCs w:val="18"/>
        </w:rPr>
      </w:pPr>
      <w:r w:rsidRPr="00913696">
        <w:rPr>
          <w:i/>
          <w:sz w:val="18"/>
          <w:szCs w:val="18"/>
        </w:rPr>
        <w:t xml:space="preserve">от </w:t>
      </w:r>
      <w:r w:rsidR="0061294C">
        <w:rPr>
          <w:i/>
          <w:sz w:val="18"/>
          <w:szCs w:val="18"/>
          <w:u w:val="single"/>
        </w:rPr>
        <w:t>30.06.2023</w:t>
      </w:r>
      <w:r w:rsidRPr="00913696">
        <w:rPr>
          <w:i/>
          <w:sz w:val="18"/>
          <w:szCs w:val="18"/>
        </w:rPr>
        <w:t xml:space="preserve">  №_</w:t>
      </w:r>
      <w:r w:rsidR="0061294C">
        <w:rPr>
          <w:i/>
          <w:sz w:val="18"/>
          <w:szCs w:val="18"/>
          <w:u w:val="single"/>
        </w:rPr>
        <w:t>147 о/д</w:t>
      </w:r>
    </w:p>
    <w:p w:rsidR="00913696" w:rsidRPr="00913696" w:rsidRDefault="00913696" w:rsidP="00913696">
      <w:pPr>
        <w:tabs>
          <w:tab w:val="left" w:pos="3976"/>
        </w:tabs>
        <w:ind w:left="-567" w:right="-425" w:firstLine="284"/>
        <w:rPr>
          <w:sz w:val="18"/>
          <w:szCs w:val="18"/>
        </w:rPr>
      </w:pPr>
    </w:p>
    <w:p w:rsidR="00913696" w:rsidRPr="00913696" w:rsidRDefault="00913696" w:rsidP="0061294C">
      <w:pPr>
        <w:tabs>
          <w:tab w:val="left" w:pos="3976"/>
        </w:tabs>
        <w:ind w:left="-567" w:right="-425" w:firstLine="284"/>
        <w:jc w:val="center"/>
        <w:rPr>
          <w:sz w:val="18"/>
          <w:szCs w:val="18"/>
        </w:rPr>
      </w:pPr>
      <w:r w:rsidRPr="00913696">
        <w:rPr>
          <w:sz w:val="18"/>
          <w:szCs w:val="18"/>
        </w:rPr>
        <w:t>ПОРЯДОК НАПРАВЛЕНИЯ СВЕДЕНИЙ ДЛЯ ВКЛЮЧЕНИЯ В РЕЕСТР ЛИЦ, УВОЛЕННЫХ В СВЯЗИ С УТРАТОЙ ДОВЕРИЯ, И ИСКЛЮЧЕНИЯ СВЕДЕНИЙ ИЗ НЕГО</w:t>
      </w:r>
    </w:p>
    <w:p w:rsidR="00913696" w:rsidRPr="00913696" w:rsidRDefault="00913696" w:rsidP="0061294C">
      <w:pPr>
        <w:tabs>
          <w:tab w:val="left" w:pos="3976"/>
        </w:tabs>
        <w:ind w:left="-567" w:right="-425" w:firstLine="284"/>
        <w:jc w:val="center"/>
        <w:rPr>
          <w:sz w:val="18"/>
          <w:szCs w:val="18"/>
        </w:rPr>
      </w:pPr>
    </w:p>
    <w:p w:rsidR="00913696" w:rsidRPr="00913696" w:rsidRDefault="00913696" w:rsidP="00913696">
      <w:pPr>
        <w:tabs>
          <w:tab w:val="left" w:pos="3976"/>
        </w:tabs>
        <w:ind w:left="-567" w:right="-425" w:firstLine="284"/>
        <w:rPr>
          <w:sz w:val="18"/>
          <w:szCs w:val="18"/>
        </w:rPr>
      </w:pPr>
      <w:r w:rsidRPr="00913696">
        <w:rPr>
          <w:sz w:val="18"/>
          <w:szCs w:val="18"/>
        </w:rPr>
        <w:t xml:space="preserve">1. </w:t>
      </w:r>
      <w:proofErr w:type="gramStart"/>
      <w:r w:rsidRPr="00913696">
        <w:rPr>
          <w:sz w:val="18"/>
          <w:szCs w:val="18"/>
        </w:rPr>
        <w:t xml:space="preserve">Настоящим Порядок регламентирует порядок направления сведений о применении к муниципальным служащим взыскания в виде увольнения в связи с утратой доверия за совершение коррупционных правонарушений в высший исполнительный орган Иркутской области (далее – уполномоченный орган) для включения этих сведений в реестр лиц, уволенных в связи с утратой доверия (далее - реестр), и исключения сведений из него. </w:t>
      </w:r>
      <w:proofErr w:type="gramEnd"/>
    </w:p>
    <w:p w:rsidR="00913696" w:rsidRPr="00913696" w:rsidRDefault="00913696" w:rsidP="00913696">
      <w:pPr>
        <w:tabs>
          <w:tab w:val="left" w:pos="3976"/>
        </w:tabs>
        <w:ind w:left="-567" w:right="-425" w:firstLine="284"/>
        <w:rPr>
          <w:sz w:val="18"/>
          <w:szCs w:val="18"/>
        </w:rPr>
      </w:pPr>
      <w:r w:rsidRPr="00913696">
        <w:rPr>
          <w:sz w:val="18"/>
          <w:szCs w:val="18"/>
        </w:rPr>
        <w:tab/>
        <w:t xml:space="preserve">2. </w:t>
      </w:r>
      <w:proofErr w:type="gramStart"/>
      <w:r w:rsidRPr="00913696">
        <w:rPr>
          <w:sz w:val="18"/>
          <w:szCs w:val="18"/>
        </w:rPr>
        <w:t>Администрация Хомутовского муниципального образования далее – администрация) определяет должностное лицо, ответственное за направление сведений для размещения в реестр сведений (далее - должностное лицо).</w:t>
      </w:r>
      <w:proofErr w:type="gramEnd"/>
    </w:p>
    <w:p w:rsidR="00913696" w:rsidRPr="00913696" w:rsidRDefault="00913696" w:rsidP="00913696">
      <w:pPr>
        <w:tabs>
          <w:tab w:val="left" w:pos="3976"/>
        </w:tabs>
        <w:ind w:left="-567" w:right="-425" w:firstLine="284"/>
        <w:rPr>
          <w:sz w:val="18"/>
          <w:szCs w:val="18"/>
        </w:rPr>
      </w:pPr>
      <w:r w:rsidRPr="00913696">
        <w:rPr>
          <w:sz w:val="18"/>
          <w:szCs w:val="18"/>
        </w:rPr>
        <w:t xml:space="preserve">3. Должностным лицом направляются сведения </w:t>
      </w:r>
      <w:proofErr w:type="gramStart"/>
      <w:r w:rsidRPr="00913696">
        <w:rPr>
          <w:sz w:val="18"/>
          <w:szCs w:val="18"/>
        </w:rPr>
        <w:t>об уволенных лицах в связи с утратой доверия для включения их в реестр</w:t>
      </w:r>
      <w:proofErr w:type="gramEnd"/>
      <w:r w:rsidRPr="00913696">
        <w:rPr>
          <w:sz w:val="18"/>
          <w:szCs w:val="18"/>
        </w:rPr>
        <w:t>, а также для исключения из реестра сведений об уволенных лицах в связи с утратой доверия в уполномоченный орган.</w:t>
      </w:r>
    </w:p>
    <w:p w:rsidR="00913696" w:rsidRPr="00913696" w:rsidRDefault="00913696" w:rsidP="00913696">
      <w:pPr>
        <w:tabs>
          <w:tab w:val="left" w:pos="3976"/>
        </w:tabs>
        <w:ind w:left="-567" w:right="-425" w:firstLine="284"/>
        <w:rPr>
          <w:sz w:val="18"/>
          <w:szCs w:val="18"/>
        </w:rPr>
      </w:pPr>
      <w:r w:rsidRPr="00913696">
        <w:rPr>
          <w:sz w:val="18"/>
          <w:szCs w:val="18"/>
        </w:rPr>
        <w:t>4. Должностное лицо несет установленную законодательством Российской Федерации ответственность за достоверность, полноту и своевременность направления сведений в уполномоченный орган.</w:t>
      </w:r>
    </w:p>
    <w:p w:rsidR="00913696" w:rsidRPr="00913696" w:rsidRDefault="00913696" w:rsidP="00913696">
      <w:pPr>
        <w:tabs>
          <w:tab w:val="left" w:pos="3976"/>
        </w:tabs>
        <w:ind w:left="-567" w:right="-425" w:firstLine="284"/>
        <w:rPr>
          <w:sz w:val="18"/>
          <w:szCs w:val="18"/>
        </w:rPr>
      </w:pPr>
      <w:r w:rsidRPr="00913696">
        <w:rPr>
          <w:sz w:val="18"/>
          <w:szCs w:val="18"/>
        </w:rPr>
        <w:t>5. Должностное лицо направляет информацию, указанную в настоящем Порядке, в уполномоченный орган в течение 10 рабочих дней со дня принятия акта о применении взыскания в виде увольнения (освобождения от должности) в связи с утратой доверия за совершение коррупционного правонарушения.</w:t>
      </w:r>
    </w:p>
    <w:p w:rsidR="00913696" w:rsidRPr="00913696" w:rsidRDefault="00913696" w:rsidP="00913696">
      <w:pPr>
        <w:tabs>
          <w:tab w:val="left" w:pos="3976"/>
        </w:tabs>
        <w:ind w:left="-567" w:right="-425" w:firstLine="284"/>
        <w:rPr>
          <w:sz w:val="18"/>
          <w:szCs w:val="18"/>
        </w:rPr>
      </w:pPr>
      <w:r w:rsidRPr="00913696">
        <w:rPr>
          <w:sz w:val="18"/>
          <w:szCs w:val="18"/>
        </w:rPr>
        <w:t>6. Для включения сведений в реестр должностное лицо направляет в уполномоченный орган следующую информацию:</w:t>
      </w:r>
    </w:p>
    <w:p w:rsidR="00913696" w:rsidRPr="00913696" w:rsidRDefault="00913696" w:rsidP="00913696">
      <w:pPr>
        <w:tabs>
          <w:tab w:val="left" w:pos="3976"/>
        </w:tabs>
        <w:ind w:left="-567" w:right="-425" w:firstLine="284"/>
        <w:rPr>
          <w:sz w:val="18"/>
          <w:szCs w:val="18"/>
        </w:rPr>
      </w:pPr>
      <w:r w:rsidRPr="00913696">
        <w:rPr>
          <w:sz w:val="18"/>
          <w:szCs w:val="18"/>
        </w:rPr>
        <w:t xml:space="preserve">а) фамилия, имя и отчество, дата рождения лица, к которому применено взыскание в виде увольнения (освобождения от должности) в связи с утратой доверия за совершение коррупционного правонарушения; </w:t>
      </w:r>
    </w:p>
    <w:p w:rsidR="00913696" w:rsidRPr="00913696" w:rsidRDefault="00913696" w:rsidP="00913696">
      <w:pPr>
        <w:tabs>
          <w:tab w:val="left" w:pos="3976"/>
        </w:tabs>
        <w:ind w:left="-567" w:right="-425" w:firstLine="284"/>
        <w:rPr>
          <w:sz w:val="18"/>
          <w:szCs w:val="18"/>
        </w:rPr>
      </w:pPr>
      <w:r w:rsidRPr="00913696">
        <w:rPr>
          <w:sz w:val="18"/>
          <w:szCs w:val="18"/>
        </w:rPr>
        <w:t xml:space="preserve">б) идентификационный номер налогоплательщика (ИНН), присваиваемый налоговым органом Российской Федерации, - при наличии; </w:t>
      </w:r>
    </w:p>
    <w:p w:rsidR="00913696" w:rsidRPr="00913696" w:rsidRDefault="00913696" w:rsidP="00913696">
      <w:pPr>
        <w:tabs>
          <w:tab w:val="left" w:pos="3976"/>
        </w:tabs>
        <w:ind w:left="-567" w:right="-425" w:firstLine="284"/>
        <w:rPr>
          <w:sz w:val="18"/>
          <w:szCs w:val="18"/>
        </w:rPr>
      </w:pPr>
      <w:r w:rsidRPr="00913696">
        <w:rPr>
          <w:sz w:val="18"/>
          <w:szCs w:val="18"/>
        </w:rPr>
        <w:t xml:space="preserve">в) страховой номер индивидуального лицевого счета (СНИЛС) - при наличии; </w:t>
      </w:r>
    </w:p>
    <w:p w:rsidR="00913696" w:rsidRPr="00913696" w:rsidRDefault="00913696" w:rsidP="00913696">
      <w:pPr>
        <w:tabs>
          <w:tab w:val="left" w:pos="3976"/>
        </w:tabs>
        <w:ind w:left="-567" w:right="-425" w:firstLine="284"/>
        <w:rPr>
          <w:sz w:val="18"/>
          <w:szCs w:val="18"/>
        </w:rPr>
      </w:pPr>
      <w:r w:rsidRPr="00913696">
        <w:rPr>
          <w:sz w:val="18"/>
          <w:szCs w:val="18"/>
        </w:rPr>
        <w:t xml:space="preserve">г) номер и серия паспорта (или реквизиты заменяющего его документа) лица, к которому применено взыскание в виде увольнения (освобождения от должности) в связи с утратой доверия за совершение коррупционного правонарушения; </w:t>
      </w:r>
    </w:p>
    <w:p w:rsidR="00913696" w:rsidRPr="00913696" w:rsidRDefault="00913696" w:rsidP="00913696">
      <w:pPr>
        <w:tabs>
          <w:tab w:val="left" w:pos="3976"/>
        </w:tabs>
        <w:ind w:left="-567" w:right="-425" w:firstLine="284"/>
        <w:rPr>
          <w:sz w:val="18"/>
          <w:szCs w:val="18"/>
        </w:rPr>
      </w:pPr>
      <w:r w:rsidRPr="00913696">
        <w:rPr>
          <w:sz w:val="18"/>
          <w:szCs w:val="18"/>
        </w:rPr>
        <w:t xml:space="preserve">д) наименование органа (организации), в котором замещало должность лицо,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w:t>
      </w:r>
    </w:p>
    <w:p w:rsidR="00913696" w:rsidRPr="00913696" w:rsidRDefault="00913696" w:rsidP="00913696">
      <w:pPr>
        <w:tabs>
          <w:tab w:val="left" w:pos="3976"/>
        </w:tabs>
        <w:ind w:left="-567" w:right="-425" w:firstLine="284"/>
        <w:rPr>
          <w:sz w:val="18"/>
          <w:szCs w:val="18"/>
        </w:rPr>
      </w:pPr>
      <w:r w:rsidRPr="00913696">
        <w:rPr>
          <w:sz w:val="18"/>
          <w:szCs w:val="18"/>
        </w:rPr>
        <w:t xml:space="preserve">е) наименование должности, замещаемой на момент применения взыскания в виде увольнения (освобождения от должности) в связи с утратой доверия за совершение коррупционного правонарушения; </w:t>
      </w:r>
    </w:p>
    <w:p w:rsidR="00913696" w:rsidRPr="00913696" w:rsidRDefault="00913696" w:rsidP="00913696">
      <w:pPr>
        <w:tabs>
          <w:tab w:val="left" w:pos="3976"/>
        </w:tabs>
        <w:ind w:left="-567" w:right="-425" w:firstLine="284"/>
        <w:rPr>
          <w:sz w:val="18"/>
          <w:szCs w:val="18"/>
        </w:rPr>
      </w:pPr>
      <w:r w:rsidRPr="00913696">
        <w:rPr>
          <w:sz w:val="18"/>
          <w:szCs w:val="18"/>
        </w:rPr>
        <w:t xml:space="preserve">ж) дата и номер (реквизиты) распоряжения о применении взыскания в виде увольнения (освобождения от должности) в связи с утратой доверия за совершение коррупционного правонарушения; </w:t>
      </w:r>
    </w:p>
    <w:p w:rsidR="00913696" w:rsidRPr="00913696" w:rsidRDefault="00913696" w:rsidP="00913696">
      <w:pPr>
        <w:tabs>
          <w:tab w:val="left" w:pos="3976"/>
        </w:tabs>
        <w:ind w:left="-567" w:right="-425" w:firstLine="284"/>
        <w:rPr>
          <w:sz w:val="18"/>
          <w:szCs w:val="18"/>
        </w:rPr>
      </w:pPr>
      <w:r w:rsidRPr="00913696">
        <w:rPr>
          <w:sz w:val="18"/>
          <w:szCs w:val="18"/>
        </w:rPr>
        <w:t>7. Сведения исключаются из реестра по следующим основаниям:</w:t>
      </w:r>
    </w:p>
    <w:p w:rsidR="00913696" w:rsidRPr="00913696" w:rsidRDefault="00913696" w:rsidP="00913696">
      <w:pPr>
        <w:tabs>
          <w:tab w:val="left" w:pos="3976"/>
        </w:tabs>
        <w:ind w:left="-567" w:right="-425" w:firstLine="284"/>
        <w:rPr>
          <w:sz w:val="18"/>
          <w:szCs w:val="18"/>
        </w:rPr>
      </w:pPr>
      <w:r w:rsidRPr="00913696">
        <w:rPr>
          <w:sz w:val="18"/>
          <w:szCs w:val="18"/>
        </w:rPr>
        <w:lastRenderedPageBreak/>
        <w:t>а) отмена акта о применении взыскания в виде увольнения (освобождения от должности) в связи с утратой доверия за совершение коррупционного правонарушения;</w:t>
      </w:r>
    </w:p>
    <w:p w:rsidR="00913696" w:rsidRPr="00913696" w:rsidRDefault="00913696" w:rsidP="00913696">
      <w:pPr>
        <w:tabs>
          <w:tab w:val="left" w:pos="3976"/>
        </w:tabs>
        <w:ind w:left="-567" w:right="-425" w:firstLine="284"/>
        <w:rPr>
          <w:sz w:val="18"/>
          <w:szCs w:val="18"/>
        </w:rPr>
      </w:pPr>
      <w:r w:rsidRPr="00913696">
        <w:rPr>
          <w:sz w:val="18"/>
          <w:szCs w:val="18"/>
        </w:rPr>
        <w:t>б) вступление в установленном порядке в законную силу решения суда об отмене акта о применении взыскания в виде увольнения (освобождения от должности) в связи с утратой доверия за совершение коррупционного правонарушения;</w:t>
      </w:r>
    </w:p>
    <w:p w:rsidR="00913696" w:rsidRPr="00913696" w:rsidRDefault="00913696" w:rsidP="00913696">
      <w:pPr>
        <w:tabs>
          <w:tab w:val="left" w:pos="3976"/>
        </w:tabs>
        <w:ind w:left="-567" w:right="-425" w:firstLine="284"/>
        <w:rPr>
          <w:sz w:val="18"/>
          <w:szCs w:val="18"/>
        </w:rPr>
      </w:pPr>
      <w:r w:rsidRPr="00913696">
        <w:rPr>
          <w:sz w:val="18"/>
          <w:szCs w:val="18"/>
        </w:rPr>
        <w:t>в) истечение 5 лет со дня принятия акта о применении взыскания в виде увольнения (освобождения от должности) в связи с утратой доверия за совершение коррупционного правонарушения;</w:t>
      </w:r>
    </w:p>
    <w:p w:rsidR="00913696" w:rsidRPr="00913696" w:rsidRDefault="00913696" w:rsidP="00913696">
      <w:pPr>
        <w:tabs>
          <w:tab w:val="left" w:pos="3976"/>
        </w:tabs>
        <w:ind w:left="-567" w:right="-425" w:firstLine="284"/>
        <w:rPr>
          <w:sz w:val="18"/>
          <w:szCs w:val="18"/>
        </w:rPr>
      </w:pPr>
      <w:r w:rsidRPr="00913696">
        <w:rPr>
          <w:sz w:val="18"/>
          <w:szCs w:val="18"/>
        </w:rPr>
        <w:t>г) смерть лица,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w:t>
      </w:r>
    </w:p>
    <w:p w:rsidR="00913696" w:rsidRPr="00913696" w:rsidRDefault="00913696" w:rsidP="00913696">
      <w:pPr>
        <w:tabs>
          <w:tab w:val="left" w:pos="3976"/>
        </w:tabs>
        <w:ind w:left="-567" w:right="-425" w:firstLine="284"/>
        <w:rPr>
          <w:sz w:val="18"/>
          <w:szCs w:val="18"/>
        </w:rPr>
      </w:pPr>
      <w:r w:rsidRPr="00913696">
        <w:rPr>
          <w:sz w:val="18"/>
          <w:szCs w:val="18"/>
        </w:rPr>
        <w:t xml:space="preserve">8. </w:t>
      </w:r>
      <w:proofErr w:type="gramStart"/>
      <w:r w:rsidRPr="00913696">
        <w:rPr>
          <w:sz w:val="18"/>
          <w:szCs w:val="18"/>
        </w:rPr>
        <w:t>Ответственное должностное лицо обязано подготовить и после доклада Главе муниципального образования направить уведомление об исключении из реестра сведений в уполномоченный орган в течение 5 рабочих дней со дня наступления оснований, предусмотренных подпунктами «а», «б» пункта 7 настоящего Порядка, или со дня получения уведомления или письменного заявления лица, в отношении которого судом было принято решение об отмене распоряжения, явившегося основанием для</w:t>
      </w:r>
      <w:proofErr w:type="gramEnd"/>
      <w:r w:rsidRPr="00913696">
        <w:rPr>
          <w:sz w:val="18"/>
          <w:szCs w:val="18"/>
        </w:rPr>
        <w:t xml:space="preserve"> включения сведений в реестр, и (или) родственников или свойственников умершего лица,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w:t>
      </w:r>
    </w:p>
    <w:p w:rsidR="00913696" w:rsidRPr="00913696" w:rsidRDefault="00913696" w:rsidP="00913696">
      <w:pPr>
        <w:tabs>
          <w:tab w:val="left" w:pos="3976"/>
        </w:tabs>
        <w:ind w:left="-567" w:right="-425" w:firstLine="284"/>
        <w:rPr>
          <w:sz w:val="18"/>
          <w:szCs w:val="18"/>
        </w:rPr>
      </w:pPr>
    </w:p>
    <w:p w:rsidR="00913696" w:rsidRPr="0061294C" w:rsidRDefault="00913696" w:rsidP="0061294C">
      <w:pPr>
        <w:tabs>
          <w:tab w:val="left" w:pos="3976"/>
        </w:tabs>
        <w:ind w:left="-567" w:right="-425" w:firstLine="284"/>
        <w:jc w:val="right"/>
        <w:rPr>
          <w:i/>
          <w:sz w:val="18"/>
          <w:szCs w:val="18"/>
        </w:rPr>
      </w:pPr>
    </w:p>
    <w:p w:rsidR="00913696" w:rsidRPr="0061294C" w:rsidRDefault="00913696" w:rsidP="0061294C">
      <w:pPr>
        <w:tabs>
          <w:tab w:val="left" w:pos="3976"/>
        </w:tabs>
        <w:ind w:left="-567" w:right="-425" w:firstLine="284"/>
        <w:jc w:val="right"/>
        <w:rPr>
          <w:i/>
          <w:sz w:val="18"/>
          <w:szCs w:val="18"/>
        </w:rPr>
      </w:pPr>
      <w:r w:rsidRPr="0061294C">
        <w:rPr>
          <w:i/>
          <w:sz w:val="18"/>
          <w:szCs w:val="18"/>
        </w:rPr>
        <w:t xml:space="preserve">Руководитель аппарата администрации     </w:t>
      </w:r>
      <w:r w:rsidRPr="0061294C">
        <w:rPr>
          <w:i/>
          <w:sz w:val="18"/>
          <w:szCs w:val="18"/>
        </w:rPr>
        <w:tab/>
      </w:r>
      <w:r w:rsidRPr="0061294C">
        <w:rPr>
          <w:i/>
          <w:sz w:val="18"/>
          <w:szCs w:val="18"/>
        </w:rPr>
        <w:tab/>
      </w:r>
      <w:r w:rsidRPr="0061294C">
        <w:rPr>
          <w:i/>
          <w:sz w:val="18"/>
          <w:szCs w:val="18"/>
        </w:rPr>
        <w:tab/>
        <w:t xml:space="preserve"> М.Ю. Несмеянова</w:t>
      </w:r>
    </w:p>
    <w:p w:rsidR="0061294C" w:rsidRPr="0061294C" w:rsidRDefault="0061294C" w:rsidP="0061294C">
      <w:pPr>
        <w:tabs>
          <w:tab w:val="left" w:pos="3976"/>
        </w:tabs>
        <w:ind w:left="-567" w:right="-425" w:firstLine="284"/>
        <w:jc w:val="right"/>
        <w:rPr>
          <w:i/>
          <w:sz w:val="18"/>
          <w:szCs w:val="18"/>
        </w:rPr>
      </w:pPr>
    </w:p>
    <w:p w:rsidR="0061294C" w:rsidRDefault="0061294C" w:rsidP="00913696">
      <w:pPr>
        <w:tabs>
          <w:tab w:val="left" w:pos="3976"/>
        </w:tabs>
        <w:ind w:left="-567" w:right="-425" w:firstLine="284"/>
        <w:rPr>
          <w:sz w:val="18"/>
          <w:szCs w:val="18"/>
        </w:rPr>
      </w:pPr>
    </w:p>
    <w:p w:rsidR="0061294C" w:rsidRPr="007A6408" w:rsidRDefault="0061294C" w:rsidP="0061294C">
      <w:pPr>
        <w:tabs>
          <w:tab w:val="left" w:pos="426"/>
          <w:tab w:val="left" w:pos="3976"/>
        </w:tabs>
        <w:ind w:left="-284" w:right="-136" w:firstLine="426"/>
        <w:jc w:val="center"/>
        <w:rPr>
          <w:b/>
          <w:sz w:val="18"/>
          <w:szCs w:val="18"/>
        </w:rPr>
      </w:pPr>
      <w:r w:rsidRPr="007A6408">
        <w:rPr>
          <w:sz w:val="18"/>
          <w:szCs w:val="18"/>
        </w:rPr>
        <w:t>РОССИЙСКАЯ ФЕДЕРАЦИЯ</w:t>
      </w:r>
    </w:p>
    <w:p w:rsidR="0061294C" w:rsidRPr="007A6408" w:rsidRDefault="0061294C" w:rsidP="0061294C">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61294C" w:rsidRPr="007A6408" w:rsidRDefault="0061294C" w:rsidP="0061294C">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61294C" w:rsidRDefault="0061294C" w:rsidP="0061294C">
      <w:pPr>
        <w:tabs>
          <w:tab w:val="left" w:pos="426"/>
          <w:tab w:val="left" w:pos="3976"/>
        </w:tabs>
        <w:ind w:left="-284" w:right="-136" w:firstLine="426"/>
        <w:jc w:val="center"/>
        <w:rPr>
          <w:b/>
          <w:bCs/>
          <w:sz w:val="18"/>
          <w:szCs w:val="18"/>
        </w:rPr>
      </w:pPr>
      <w:r w:rsidRPr="007A6408">
        <w:rPr>
          <w:b/>
          <w:bCs/>
          <w:sz w:val="18"/>
          <w:szCs w:val="18"/>
        </w:rPr>
        <w:t>АДМИНИСТРАЦИЯ</w:t>
      </w:r>
    </w:p>
    <w:p w:rsidR="0061294C" w:rsidRDefault="0061294C" w:rsidP="0061294C">
      <w:pPr>
        <w:tabs>
          <w:tab w:val="left" w:pos="426"/>
          <w:tab w:val="left" w:pos="3976"/>
        </w:tabs>
        <w:ind w:left="-284" w:right="-136" w:firstLine="426"/>
        <w:jc w:val="center"/>
        <w:rPr>
          <w:b/>
          <w:bCs/>
          <w:sz w:val="18"/>
          <w:szCs w:val="18"/>
        </w:rPr>
      </w:pPr>
      <w:r>
        <w:rPr>
          <w:b/>
          <w:bCs/>
          <w:sz w:val="18"/>
          <w:szCs w:val="18"/>
        </w:rPr>
        <w:t>ПОСТАНОВЛЕНИЕ</w:t>
      </w:r>
    </w:p>
    <w:p w:rsidR="0061294C" w:rsidRDefault="002535A1" w:rsidP="0061294C">
      <w:pPr>
        <w:tabs>
          <w:tab w:val="left" w:pos="426"/>
          <w:tab w:val="left" w:pos="3976"/>
        </w:tabs>
        <w:ind w:left="-284" w:right="-136" w:firstLine="426"/>
        <w:rPr>
          <w:sz w:val="18"/>
          <w:szCs w:val="18"/>
        </w:rPr>
      </w:pPr>
      <w:r>
        <w:rPr>
          <w:bCs/>
          <w:sz w:val="18"/>
          <w:szCs w:val="18"/>
          <w:u w:val="single"/>
        </w:rPr>
        <w:t>30</w:t>
      </w:r>
      <w:r w:rsidR="0061294C">
        <w:rPr>
          <w:bCs/>
          <w:sz w:val="18"/>
          <w:szCs w:val="18"/>
          <w:u w:val="single"/>
        </w:rPr>
        <w:t>.06.2023</w:t>
      </w:r>
      <w:r w:rsidR="0061294C">
        <w:rPr>
          <w:sz w:val="18"/>
          <w:szCs w:val="18"/>
          <w:u w:val="single"/>
        </w:rPr>
        <w:t xml:space="preserve">  № 148 о/д</w:t>
      </w:r>
    </w:p>
    <w:p w:rsidR="0061294C" w:rsidRPr="007A6408" w:rsidRDefault="0061294C" w:rsidP="0061294C">
      <w:pPr>
        <w:tabs>
          <w:tab w:val="left" w:pos="426"/>
          <w:tab w:val="left" w:pos="3976"/>
        </w:tabs>
        <w:ind w:left="-284" w:right="-136" w:firstLine="426"/>
        <w:rPr>
          <w:sz w:val="18"/>
          <w:szCs w:val="18"/>
        </w:rPr>
      </w:pPr>
    </w:p>
    <w:p w:rsidR="00DC5FD0" w:rsidRDefault="00BC3C33" w:rsidP="00913696">
      <w:pPr>
        <w:tabs>
          <w:tab w:val="left" w:pos="3976"/>
        </w:tabs>
        <w:ind w:left="-567" w:right="-425" w:firstLine="284"/>
        <w:rPr>
          <w:sz w:val="18"/>
          <w:szCs w:val="18"/>
        </w:rPr>
      </w:pPr>
      <w:r w:rsidRPr="00BC3C33">
        <w:rPr>
          <w:sz w:val="18"/>
          <w:szCs w:val="18"/>
        </w:rPr>
        <w:t>Об организации и проведении на территории Хомутовского муниципального образования ярмарки выходного дня «</w:t>
      </w:r>
      <w:proofErr w:type="spellStart"/>
      <w:r w:rsidRPr="00BC3C33">
        <w:rPr>
          <w:sz w:val="18"/>
          <w:szCs w:val="18"/>
        </w:rPr>
        <w:t>Хомутовский</w:t>
      </w:r>
      <w:proofErr w:type="spellEnd"/>
      <w:r w:rsidRPr="00BC3C33">
        <w:rPr>
          <w:sz w:val="18"/>
          <w:szCs w:val="18"/>
        </w:rPr>
        <w:t xml:space="preserve"> огородник»</w:t>
      </w:r>
      <w:r w:rsidR="007F03A6">
        <w:rPr>
          <w:sz w:val="18"/>
          <w:szCs w:val="18"/>
        </w:rPr>
        <w:t>.</w:t>
      </w:r>
    </w:p>
    <w:p w:rsidR="007F03A6" w:rsidRDefault="007F03A6" w:rsidP="00913696">
      <w:pPr>
        <w:tabs>
          <w:tab w:val="left" w:pos="3976"/>
        </w:tabs>
        <w:ind w:left="-567" w:right="-425" w:firstLine="284"/>
        <w:rPr>
          <w:sz w:val="18"/>
          <w:szCs w:val="18"/>
        </w:rPr>
      </w:pPr>
    </w:p>
    <w:p w:rsidR="007F03A6" w:rsidRDefault="007F03A6" w:rsidP="00913696">
      <w:pPr>
        <w:tabs>
          <w:tab w:val="left" w:pos="3976"/>
        </w:tabs>
        <w:ind w:left="-567" w:right="-425" w:firstLine="284"/>
        <w:rPr>
          <w:sz w:val="18"/>
          <w:szCs w:val="18"/>
        </w:rPr>
      </w:pPr>
    </w:p>
    <w:p w:rsidR="007F03A6" w:rsidRDefault="007F03A6" w:rsidP="007F03A6">
      <w:pPr>
        <w:tabs>
          <w:tab w:val="left" w:pos="3976"/>
        </w:tabs>
        <w:ind w:left="-567" w:right="-425" w:firstLine="284"/>
        <w:rPr>
          <w:sz w:val="18"/>
          <w:szCs w:val="18"/>
        </w:rPr>
      </w:pPr>
      <w:proofErr w:type="gramStart"/>
      <w:r w:rsidRPr="007F03A6">
        <w:rPr>
          <w:sz w:val="18"/>
          <w:szCs w:val="18"/>
        </w:rPr>
        <w:t>Руководствуясь ст. 11 Федерального закона № 381-ФЗ от 28.12.2009 «Об основах государственного регулирования торговой деятельности в Российской Федерации», Постановлением Правительства Иркутской области № 284-пп от 17.11.2010 «Об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и оказания услуг) на ярмарках, организованных на территории Иркутской области», Уставом Хомутовского</w:t>
      </w:r>
      <w:proofErr w:type="gramEnd"/>
      <w:r w:rsidRPr="007F03A6">
        <w:rPr>
          <w:sz w:val="18"/>
          <w:szCs w:val="18"/>
        </w:rPr>
        <w:t xml:space="preserve">  муниципального  образования, Администрация Хомутовского муниципального образования</w:t>
      </w:r>
    </w:p>
    <w:p w:rsidR="00C43531" w:rsidRPr="007F03A6" w:rsidRDefault="00C43531" w:rsidP="007F03A6">
      <w:pPr>
        <w:tabs>
          <w:tab w:val="left" w:pos="3976"/>
        </w:tabs>
        <w:ind w:left="-567" w:right="-425" w:firstLine="284"/>
        <w:rPr>
          <w:sz w:val="18"/>
          <w:szCs w:val="18"/>
        </w:rPr>
      </w:pPr>
    </w:p>
    <w:p w:rsidR="007F03A6" w:rsidRDefault="007F03A6" w:rsidP="007F03A6">
      <w:pPr>
        <w:tabs>
          <w:tab w:val="left" w:pos="3976"/>
        </w:tabs>
        <w:ind w:left="-567" w:right="-425" w:firstLine="284"/>
        <w:rPr>
          <w:sz w:val="18"/>
          <w:szCs w:val="18"/>
        </w:rPr>
      </w:pPr>
      <w:r w:rsidRPr="007F03A6">
        <w:rPr>
          <w:sz w:val="18"/>
          <w:szCs w:val="18"/>
        </w:rPr>
        <w:t>ПОСТАНОВЛЯЕТ:</w:t>
      </w:r>
    </w:p>
    <w:p w:rsidR="00C43531" w:rsidRPr="007F03A6" w:rsidRDefault="00C43531" w:rsidP="007F03A6">
      <w:pPr>
        <w:tabs>
          <w:tab w:val="left" w:pos="3976"/>
        </w:tabs>
        <w:ind w:left="-567" w:right="-425" w:firstLine="284"/>
        <w:rPr>
          <w:sz w:val="18"/>
          <w:szCs w:val="18"/>
        </w:rPr>
      </w:pPr>
    </w:p>
    <w:p w:rsidR="007F03A6" w:rsidRPr="007F03A6" w:rsidRDefault="007F03A6" w:rsidP="007F03A6">
      <w:pPr>
        <w:tabs>
          <w:tab w:val="left" w:pos="3976"/>
        </w:tabs>
        <w:ind w:left="-567" w:right="-425" w:firstLine="284"/>
        <w:rPr>
          <w:sz w:val="18"/>
          <w:szCs w:val="18"/>
        </w:rPr>
      </w:pPr>
      <w:r w:rsidRPr="007F03A6">
        <w:rPr>
          <w:sz w:val="18"/>
          <w:szCs w:val="18"/>
        </w:rPr>
        <w:t>1. Провести на территории Хомутовского муниципального образования ярмарку выходного дня «</w:t>
      </w:r>
      <w:proofErr w:type="spellStart"/>
      <w:r w:rsidRPr="007F03A6">
        <w:rPr>
          <w:sz w:val="18"/>
          <w:szCs w:val="18"/>
        </w:rPr>
        <w:t>Хомутовский</w:t>
      </w:r>
      <w:proofErr w:type="spellEnd"/>
      <w:r w:rsidRPr="007F03A6">
        <w:rPr>
          <w:sz w:val="18"/>
          <w:szCs w:val="18"/>
        </w:rPr>
        <w:t xml:space="preserve"> огородник» в период с 01.07.2023 по 01.10.2023.</w:t>
      </w:r>
    </w:p>
    <w:p w:rsidR="007F03A6" w:rsidRPr="007F03A6" w:rsidRDefault="007F03A6" w:rsidP="007F03A6">
      <w:pPr>
        <w:tabs>
          <w:tab w:val="left" w:pos="3976"/>
        </w:tabs>
        <w:ind w:left="-567" w:right="-425" w:firstLine="284"/>
        <w:rPr>
          <w:sz w:val="18"/>
          <w:szCs w:val="18"/>
        </w:rPr>
      </w:pPr>
      <w:r w:rsidRPr="007F03A6">
        <w:rPr>
          <w:sz w:val="18"/>
          <w:szCs w:val="18"/>
        </w:rPr>
        <w:t>2. Утвердить порядок организации ярмарок выходного дня и предоставлении мест на ярмарках (Приложение 1).</w:t>
      </w:r>
    </w:p>
    <w:p w:rsidR="007F03A6" w:rsidRPr="007F03A6" w:rsidRDefault="007F03A6" w:rsidP="007F03A6">
      <w:pPr>
        <w:tabs>
          <w:tab w:val="left" w:pos="3976"/>
        </w:tabs>
        <w:ind w:left="-567" w:right="-425" w:firstLine="284"/>
        <w:rPr>
          <w:sz w:val="18"/>
          <w:szCs w:val="18"/>
        </w:rPr>
      </w:pPr>
      <w:r w:rsidRPr="007F03A6">
        <w:rPr>
          <w:sz w:val="18"/>
          <w:szCs w:val="18"/>
        </w:rPr>
        <w:t>3.  Утвердить План мероприятий по организации ярмарки выходного дня «</w:t>
      </w:r>
      <w:proofErr w:type="spellStart"/>
      <w:r w:rsidRPr="007F03A6">
        <w:rPr>
          <w:sz w:val="18"/>
          <w:szCs w:val="18"/>
        </w:rPr>
        <w:t>Хомутовский</w:t>
      </w:r>
      <w:proofErr w:type="spellEnd"/>
      <w:r w:rsidRPr="007F03A6">
        <w:rPr>
          <w:sz w:val="18"/>
          <w:szCs w:val="18"/>
        </w:rPr>
        <w:t xml:space="preserve"> огородник» (Приложение 2).</w:t>
      </w:r>
    </w:p>
    <w:p w:rsidR="007F03A6" w:rsidRPr="007F03A6" w:rsidRDefault="007F03A6" w:rsidP="007F03A6">
      <w:pPr>
        <w:tabs>
          <w:tab w:val="left" w:pos="3976"/>
        </w:tabs>
        <w:ind w:left="-567" w:right="-425" w:firstLine="284"/>
        <w:rPr>
          <w:sz w:val="18"/>
          <w:szCs w:val="18"/>
        </w:rPr>
      </w:pPr>
      <w:r w:rsidRPr="007F03A6">
        <w:rPr>
          <w:sz w:val="18"/>
          <w:szCs w:val="18"/>
        </w:rPr>
        <w:t xml:space="preserve">4. Опубликовать настоящее постановление в газете «Вестник Хомутовского поселения» и разместить на </w:t>
      </w:r>
      <w:proofErr w:type="gramStart"/>
      <w:r w:rsidRPr="007F03A6">
        <w:rPr>
          <w:sz w:val="18"/>
          <w:szCs w:val="18"/>
        </w:rPr>
        <w:t>W</w:t>
      </w:r>
      <w:proofErr w:type="gramEnd"/>
      <w:r w:rsidRPr="007F03A6">
        <w:rPr>
          <w:sz w:val="18"/>
          <w:szCs w:val="18"/>
        </w:rPr>
        <w:t>ЕВ-портале органов местного самоуправления Хомутовского муниципального образования в информационно-телекоммуникационной сети «Интернет» (https://khomutovskoe-mo.ru/) в установленные законом сроки.</w:t>
      </w:r>
    </w:p>
    <w:p w:rsidR="007F03A6" w:rsidRPr="007F03A6" w:rsidRDefault="007F03A6" w:rsidP="007F03A6">
      <w:pPr>
        <w:tabs>
          <w:tab w:val="left" w:pos="3976"/>
        </w:tabs>
        <w:ind w:left="-567" w:right="-425" w:firstLine="284"/>
        <w:rPr>
          <w:sz w:val="18"/>
          <w:szCs w:val="18"/>
        </w:rPr>
      </w:pPr>
      <w:r w:rsidRPr="007F03A6">
        <w:rPr>
          <w:sz w:val="18"/>
          <w:szCs w:val="18"/>
        </w:rPr>
        <w:t xml:space="preserve">5. </w:t>
      </w:r>
      <w:proofErr w:type="gramStart"/>
      <w:r w:rsidRPr="007F03A6">
        <w:rPr>
          <w:sz w:val="18"/>
          <w:szCs w:val="18"/>
        </w:rPr>
        <w:t>Контроль за</w:t>
      </w:r>
      <w:proofErr w:type="gramEnd"/>
      <w:r w:rsidRPr="007F03A6">
        <w:rPr>
          <w:sz w:val="18"/>
          <w:szCs w:val="18"/>
        </w:rPr>
        <w:t xml:space="preserve"> исполнением настоящего постановления возложить на   Первого заместителя Главы администрации.</w:t>
      </w:r>
    </w:p>
    <w:p w:rsidR="007F03A6" w:rsidRPr="007F03A6" w:rsidRDefault="007F03A6" w:rsidP="007F03A6">
      <w:pPr>
        <w:tabs>
          <w:tab w:val="left" w:pos="3976"/>
        </w:tabs>
        <w:ind w:left="-567" w:right="-425" w:firstLine="284"/>
        <w:rPr>
          <w:sz w:val="18"/>
          <w:szCs w:val="18"/>
        </w:rPr>
      </w:pPr>
    </w:p>
    <w:p w:rsidR="007F03A6" w:rsidRPr="007F03A6" w:rsidRDefault="007F03A6" w:rsidP="007F03A6">
      <w:pPr>
        <w:tabs>
          <w:tab w:val="left" w:pos="3976"/>
        </w:tabs>
        <w:ind w:left="-567" w:right="-425" w:firstLine="284"/>
        <w:jc w:val="center"/>
        <w:rPr>
          <w:i/>
          <w:sz w:val="18"/>
          <w:szCs w:val="18"/>
        </w:rPr>
      </w:pPr>
    </w:p>
    <w:p w:rsidR="00DC5FD0" w:rsidRPr="00AE5D3F" w:rsidRDefault="007F03A6" w:rsidP="00AE5D3F">
      <w:pPr>
        <w:tabs>
          <w:tab w:val="left" w:pos="3976"/>
        </w:tabs>
        <w:ind w:left="-567" w:right="-425" w:firstLine="284"/>
        <w:jc w:val="right"/>
        <w:rPr>
          <w:i/>
          <w:sz w:val="18"/>
          <w:szCs w:val="18"/>
        </w:rPr>
      </w:pPr>
      <w:r w:rsidRPr="00AE5D3F">
        <w:rPr>
          <w:i/>
          <w:sz w:val="18"/>
          <w:szCs w:val="18"/>
        </w:rPr>
        <w:t xml:space="preserve">Глава                                         В.М. </w:t>
      </w:r>
      <w:proofErr w:type="spellStart"/>
      <w:r w:rsidRPr="00AE5D3F">
        <w:rPr>
          <w:i/>
          <w:sz w:val="18"/>
          <w:szCs w:val="18"/>
        </w:rPr>
        <w:t>Колмаченко</w:t>
      </w:r>
      <w:proofErr w:type="spellEnd"/>
    </w:p>
    <w:p w:rsidR="00AE5D3F" w:rsidRPr="00AE5D3F" w:rsidRDefault="00AE5D3F" w:rsidP="00AE5D3F">
      <w:pPr>
        <w:tabs>
          <w:tab w:val="left" w:pos="3976"/>
        </w:tabs>
        <w:ind w:left="-567" w:right="-425" w:firstLine="284"/>
        <w:jc w:val="right"/>
        <w:rPr>
          <w:i/>
          <w:sz w:val="18"/>
          <w:szCs w:val="18"/>
        </w:rPr>
      </w:pPr>
    </w:p>
    <w:p w:rsidR="00AE5D3F" w:rsidRPr="00AE5D3F" w:rsidRDefault="00AE5D3F" w:rsidP="00AE5D3F">
      <w:pPr>
        <w:tabs>
          <w:tab w:val="left" w:pos="3976"/>
        </w:tabs>
        <w:ind w:left="-567" w:right="-425" w:firstLine="284"/>
        <w:jc w:val="right"/>
        <w:rPr>
          <w:i/>
          <w:sz w:val="18"/>
          <w:szCs w:val="18"/>
        </w:rPr>
      </w:pPr>
    </w:p>
    <w:p w:rsidR="00AE5D3F" w:rsidRPr="00AE5D3F" w:rsidRDefault="00AE5D3F" w:rsidP="00AE5D3F">
      <w:pPr>
        <w:tabs>
          <w:tab w:val="left" w:pos="3976"/>
        </w:tabs>
        <w:ind w:left="-567" w:right="-427" w:firstLine="284"/>
        <w:jc w:val="right"/>
        <w:rPr>
          <w:i/>
          <w:sz w:val="18"/>
          <w:szCs w:val="18"/>
        </w:rPr>
      </w:pPr>
      <w:r w:rsidRPr="00AE5D3F">
        <w:rPr>
          <w:i/>
          <w:sz w:val="18"/>
          <w:szCs w:val="18"/>
        </w:rPr>
        <w:t>Приложение 1</w:t>
      </w:r>
    </w:p>
    <w:p w:rsidR="00AE5D3F" w:rsidRPr="00AE5D3F" w:rsidRDefault="00AE5D3F" w:rsidP="00AE5D3F">
      <w:pPr>
        <w:tabs>
          <w:tab w:val="left" w:pos="3976"/>
        </w:tabs>
        <w:ind w:left="-567" w:right="-427" w:firstLine="284"/>
        <w:jc w:val="right"/>
        <w:rPr>
          <w:i/>
          <w:sz w:val="18"/>
          <w:szCs w:val="18"/>
        </w:rPr>
      </w:pPr>
      <w:r w:rsidRPr="00AE5D3F">
        <w:rPr>
          <w:i/>
          <w:sz w:val="18"/>
          <w:szCs w:val="18"/>
        </w:rPr>
        <w:t>Утвержден</w:t>
      </w:r>
    </w:p>
    <w:p w:rsidR="00AE5D3F" w:rsidRPr="00AE5D3F" w:rsidRDefault="00AE5D3F" w:rsidP="00AE5D3F">
      <w:pPr>
        <w:tabs>
          <w:tab w:val="left" w:pos="3976"/>
        </w:tabs>
        <w:ind w:left="-567" w:right="-427" w:firstLine="284"/>
        <w:jc w:val="right"/>
        <w:rPr>
          <w:i/>
          <w:sz w:val="18"/>
          <w:szCs w:val="18"/>
        </w:rPr>
      </w:pPr>
      <w:r w:rsidRPr="00AE5D3F">
        <w:rPr>
          <w:i/>
          <w:sz w:val="18"/>
          <w:szCs w:val="18"/>
        </w:rPr>
        <w:t xml:space="preserve"> Постановлением администрации </w:t>
      </w:r>
    </w:p>
    <w:p w:rsidR="00AE5D3F" w:rsidRPr="00AE5D3F" w:rsidRDefault="00AE5D3F" w:rsidP="00AE5D3F">
      <w:pPr>
        <w:tabs>
          <w:tab w:val="left" w:pos="3976"/>
        </w:tabs>
        <w:ind w:left="-567" w:right="-427" w:firstLine="284"/>
        <w:jc w:val="right"/>
        <w:rPr>
          <w:i/>
          <w:sz w:val="18"/>
          <w:szCs w:val="18"/>
        </w:rPr>
      </w:pPr>
      <w:r w:rsidRPr="00AE5D3F">
        <w:rPr>
          <w:i/>
          <w:sz w:val="18"/>
          <w:szCs w:val="18"/>
        </w:rPr>
        <w:t>Хомутовского муниципального образования</w:t>
      </w:r>
    </w:p>
    <w:p w:rsidR="00AE5D3F" w:rsidRPr="00AE5D3F" w:rsidRDefault="00AE5D3F" w:rsidP="00AE5D3F">
      <w:pPr>
        <w:tabs>
          <w:tab w:val="left" w:pos="3976"/>
        </w:tabs>
        <w:ind w:left="-567" w:right="-427" w:firstLine="284"/>
        <w:jc w:val="right"/>
        <w:rPr>
          <w:sz w:val="18"/>
          <w:szCs w:val="18"/>
        </w:rPr>
      </w:pPr>
      <w:r w:rsidRPr="00AE5D3F">
        <w:rPr>
          <w:i/>
          <w:sz w:val="18"/>
          <w:szCs w:val="18"/>
        </w:rPr>
        <w:t>от</w:t>
      </w:r>
      <w:r>
        <w:rPr>
          <w:i/>
          <w:sz w:val="18"/>
          <w:szCs w:val="18"/>
        </w:rPr>
        <w:t xml:space="preserve"> </w:t>
      </w:r>
      <w:r>
        <w:rPr>
          <w:i/>
          <w:sz w:val="18"/>
          <w:szCs w:val="18"/>
          <w:u w:val="single"/>
        </w:rPr>
        <w:t xml:space="preserve">30.06.2023 </w:t>
      </w:r>
      <w:r w:rsidRPr="00AE5D3F">
        <w:rPr>
          <w:i/>
          <w:sz w:val="18"/>
          <w:szCs w:val="18"/>
        </w:rPr>
        <w:t>№_</w:t>
      </w:r>
      <w:r>
        <w:rPr>
          <w:i/>
          <w:sz w:val="18"/>
          <w:szCs w:val="18"/>
          <w:u w:val="single"/>
        </w:rPr>
        <w:t>148 о/д</w:t>
      </w:r>
      <w:r w:rsidRPr="00AE5D3F">
        <w:rPr>
          <w:i/>
          <w:sz w:val="18"/>
          <w:szCs w:val="18"/>
        </w:rPr>
        <w:t>_</w:t>
      </w:r>
    </w:p>
    <w:p w:rsidR="00AE5D3F" w:rsidRPr="00AE5D3F" w:rsidRDefault="00AE5D3F" w:rsidP="00AE5D3F">
      <w:pPr>
        <w:tabs>
          <w:tab w:val="left" w:pos="3976"/>
        </w:tabs>
        <w:ind w:left="-567" w:right="-427" w:firstLine="284"/>
        <w:jc w:val="center"/>
        <w:rPr>
          <w:sz w:val="18"/>
          <w:szCs w:val="18"/>
        </w:rPr>
      </w:pPr>
    </w:p>
    <w:p w:rsidR="00AE5D3F" w:rsidRPr="00AE5D3F" w:rsidRDefault="00AE5D3F" w:rsidP="00AE5D3F">
      <w:pPr>
        <w:tabs>
          <w:tab w:val="left" w:pos="3976"/>
        </w:tabs>
        <w:ind w:left="-567" w:right="-427" w:firstLine="284"/>
        <w:jc w:val="center"/>
        <w:rPr>
          <w:sz w:val="18"/>
          <w:szCs w:val="18"/>
        </w:rPr>
      </w:pPr>
      <w:r w:rsidRPr="00AE5D3F">
        <w:rPr>
          <w:sz w:val="18"/>
          <w:szCs w:val="18"/>
        </w:rPr>
        <w:t>Порядок организации ярмарки выходного дня «</w:t>
      </w:r>
      <w:proofErr w:type="spellStart"/>
      <w:r w:rsidRPr="00AE5D3F">
        <w:rPr>
          <w:sz w:val="18"/>
          <w:szCs w:val="18"/>
        </w:rPr>
        <w:t>Хомутовский</w:t>
      </w:r>
      <w:proofErr w:type="spellEnd"/>
      <w:r w:rsidRPr="00AE5D3F">
        <w:rPr>
          <w:sz w:val="18"/>
          <w:szCs w:val="18"/>
        </w:rPr>
        <w:t xml:space="preserve"> огородник» и продажи товаров (оказания услуг) на ней</w:t>
      </w:r>
    </w:p>
    <w:p w:rsidR="00AE5D3F" w:rsidRPr="00AE5D3F" w:rsidRDefault="00AE5D3F" w:rsidP="00AE5D3F">
      <w:pPr>
        <w:tabs>
          <w:tab w:val="left" w:pos="3976"/>
        </w:tabs>
        <w:ind w:left="-567" w:right="-427" w:firstLine="284"/>
        <w:jc w:val="center"/>
        <w:rPr>
          <w:sz w:val="18"/>
          <w:szCs w:val="18"/>
        </w:rPr>
      </w:pPr>
    </w:p>
    <w:p w:rsidR="00AE5D3F" w:rsidRPr="00AE5D3F" w:rsidRDefault="00AE5D3F" w:rsidP="00AE5D3F">
      <w:pPr>
        <w:tabs>
          <w:tab w:val="left" w:pos="3976"/>
        </w:tabs>
        <w:ind w:left="-567" w:right="-427" w:firstLine="284"/>
        <w:jc w:val="center"/>
        <w:rPr>
          <w:sz w:val="18"/>
          <w:szCs w:val="18"/>
        </w:rPr>
      </w:pPr>
      <w:r w:rsidRPr="00AE5D3F">
        <w:rPr>
          <w:sz w:val="18"/>
          <w:szCs w:val="18"/>
        </w:rPr>
        <w:t>1. Общие положения</w:t>
      </w:r>
    </w:p>
    <w:p w:rsidR="00AE5D3F" w:rsidRPr="00AE5D3F" w:rsidRDefault="00AE5D3F" w:rsidP="00AE5D3F">
      <w:pPr>
        <w:tabs>
          <w:tab w:val="left" w:pos="3976"/>
        </w:tabs>
        <w:ind w:left="-567" w:right="-427" w:firstLine="284"/>
        <w:rPr>
          <w:sz w:val="18"/>
          <w:szCs w:val="18"/>
        </w:rPr>
      </w:pPr>
    </w:p>
    <w:p w:rsidR="00AE5D3F" w:rsidRPr="00AE5D3F" w:rsidRDefault="00AE5D3F" w:rsidP="00AE5D3F">
      <w:pPr>
        <w:tabs>
          <w:tab w:val="left" w:pos="3976"/>
        </w:tabs>
        <w:ind w:left="-567" w:right="-427" w:firstLine="284"/>
        <w:rPr>
          <w:sz w:val="18"/>
          <w:szCs w:val="18"/>
        </w:rPr>
      </w:pPr>
      <w:r w:rsidRPr="00AE5D3F">
        <w:rPr>
          <w:sz w:val="18"/>
          <w:szCs w:val="18"/>
        </w:rPr>
        <w:t xml:space="preserve">1.1. </w:t>
      </w:r>
      <w:proofErr w:type="gramStart"/>
      <w:r w:rsidRPr="00AE5D3F">
        <w:rPr>
          <w:sz w:val="18"/>
          <w:szCs w:val="18"/>
        </w:rPr>
        <w:t>Порядок организации ярмарки (далее-Порядок) разработан в соответствии с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Иркутской области от 17.11.2010 № 284-пп «Об утверждении Положения о порядке организации ярмарок на территории Иркутской области и продажи товаров (выполнения работ, оказания услуг) на них и требованиях к организации продажи товаров (выполнения работ, оказания услуг) на</w:t>
      </w:r>
      <w:proofErr w:type="gramEnd"/>
      <w:r w:rsidRPr="00AE5D3F">
        <w:rPr>
          <w:sz w:val="18"/>
          <w:szCs w:val="18"/>
        </w:rPr>
        <w:t xml:space="preserve"> </w:t>
      </w:r>
      <w:proofErr w:type="gramStart"/>
      <w:r w:rsidRPr="00AE5D3F">
        <w:rPr>
          <w:sz w:val="18"/>
          <w:szCs w:val="18"/>
        </w:rPr>
        <w:t>ярмарках</w:t>
      </w:r>
      <w:proofErr w:type="gramEnd"/>
      <w:r w:rsidRPr="00AE5D3F">
        <w:rPr>
          <w:sz w:val="18"/>
          <w:szCs w:val="18"/>
        </w:rPr>
        <w:t>, организованных на территории Иркутской области» и регулирует организацию ярмарки. Ярмарка проводится с целью увеличения обеспечения жителей и гостей Хомутовского муниципального образования услугами торговли.</w:t>
      </w:r>
    </w:p>
    <w:p w:rsidR="00AE5D3F" w:rsidRPr="00AE5D3F" w:rsidRDefault="00AE5D3F" w:rsidP="00AE5D3F">
      <w:pPr>
        <w:tabs>
          <w:tab w:val="left" w:pos="3976"/>
        </w:tabs>
        <w:ind w:left="-567" w:right="-427" w:firstLine="284"/>
        <w:rPr>
          <w:sz w:val="18"/>
          <w:szCs w:val="18"/>
        </w:rPr>
      </w:pPr>
      <w:r w:rsidRPr="00AE5D3F">
        <w:rPr>
          <w:sz w:val="18"/>
          <w:szCs w:val="18"/>
        </w:rPr>
        <w:t>1.2. Наименование организатора ярмарки: администрация Хомутовского муниципального образования.</w:t>
      </w:r>
    </w:p>
    <w:p w:rsidR="00AE5D3F" w:rsidRPr="00AE5D3F" w:rsidRDefault="00AE5D3F" w:rsidP="00AE5D3F">
      <w:pPr>
        <w:tabs>
          <w:tab w:val="left" w:pos="3976"/>
        </w:tabs>
        <w:ind w:left="-567" w:right="-427" w:firstLine="284"/>
        <w:rPr>
          <w:sz w:val="18"/>
          <w:szCs w:val="18"/>
        </w:rPr>
      </w:pPr>
      <w:r w:rsidRPr="00AE5D3F">
        <w:rPr>
          <w:sz w:val="18"/>
          <w:szCs w:val="18"/>
        </w:rPr>
        <w:lastRenderedPageBreak/>
        <w:t>1.3. Режим работы ярмарки: с 08-00 ч. до 20-00 ч.</w:t>
      </w:r>
    </w:p>
    <w:p w:rsidR="00AE5D3F" w:rsidRPr="00AE5D3F" w:rsidRDefault="00AE5D3F" w:rsidP="00AE5D3F">
      <w:pPr>
        <w:tabs>
          <w:tab w:val="left" w:pos="3976"/>
        </w:tabs>
        <w:ind w:left="-567" w:right="-427" w:firstLine="284"/>
        <w:rPr>
          <w:sz w:val="18"/>
          <w:szCs w:val="18"/>
        </w:rPr>
      </w:pPr>
      <w:r w:rsidRPr="00AE5D3F">
        <w:rPr>
          <w:sz w:val="18"/>
          <w:szCs w:val="18"/>
        </w:rPr>
        <w:t xml:space="preserve">1.4. Вид ярмарки </w:t>
      </w:r>
      <w:proofErr w:type="gramStart"/>
      <w:r w:rsidRPr="00AE5D3F">
        <w:rPr>
          <w:sz w:val="18"/>
          <w:szCs w:val="18"/>
        </w:rPr>
        <w:t>–я</w:t>
      </w:r>
      <w:proofErr w:type="gramEnd"/>
      <w:r w:rsidRPr="00AE5D3F">
        <w:rPr>
          <w:sz w:val="18"/>
          <w:szCs w:val="18"/>
        </w:rPr>
        <w:t>рмарка выходного дня.</w:t>
      </w:r>
    </w:p>
    <w:p w:rsidR="00AE5D3F" w:rsidRPr="00AE5D3F" w:rsidRDefault="00AE5D3F" w:rsidP="00AE5D3F">
      <w:pPr>
        <w:tabs>
          <w:tab w:val="left" w:pos="3976"/>
        </w:tabs>
        <w:ind w:left="-567" w:right="-427" w:firstLine="284"/>
        <w:rPr>
          <w:sz w:val="18"/>
          <w:szCs w:val="18"/>
        </w:rPr>
      </w:pPr>
      <w:r w:rsidRPr="00AE5D3F">
        <w:rPr>
          <w:sz w:val="18"/>
          <w:szCs w:val="18"/>
        </w:rPr>
        <w:t xml:space="preserve">1.5. Тип ярмарки – </w:t>
      </w:r>
      <w:proofErr w:type="gramStart"/>
      <w:r w:rsidRPr="00AE5D3F">
        <w:rPr>
          <w:sz w:val="18"/>
          <w:szCs w:val="18"/>
        </w:rPr>
        <w:t>универсальная</w:t>
      </w:r>
      <w:proofErr w:type="gramEnd"/>
      <w:r w:rsidRPr="00AE5D3F">
        <w:rPr>
          <w:sz w:val="18"/>
          <w:szCs w:val="18"/>
        </w:rPr>
        <w:t>.</w:t>
      </w:r>
    </w:p>
    <w:p w:rsidR="00AE5D3F" w:rsidRPr="00AE5D3F" w:rsidRDefault="00AE5D3F" w:rsidP="00AE5D3F">
      <w:pPr>
        <w:tabs>
          <w:tab w:val="left" w:pos="3976"/>
        </w:tabs>
        <w:ind w:left="-567" w:right="-427" w:firstLine="284"/>
        <w:rPr>
          <w:sz w:val="18"/>
          <w:szCs w:val="18"/>
        </w:rPr>
      </w:pPr>
      <w:r w:rsidRPr="00AE5D3F">
        <w:rPr>
          <w:sz w:val="18"/>
          <w:szCs w:val="18"/>
        </w:rPr>
        <w:t>1.6. Место проведения ярмарки: перечень торговых мест проведения ярмарки отражен в приложении 1 к Порядку.</w:t>
      </w:r>
    </w:p>
    <w:p w:rsidR="00AE5D3F" w:rsidRPr="00AE5D3F" w:rsidRDefault="00AE5D3F" w:rsidP="00AE5D3F">
      <w:pPr>
        <w:tabs>
          <w:tab w:val="left" w:pos="3976"/>
        </w:tabs>
        <w:ind w:left="-567" w:right="-427" w:firstLine="284"/>
        <w:rPr>
          <w:sz w:val="18"/>
          <w:szCs w:val="18"/>
        </w:rPr>
      </w:pPr>
      <w:r w:rsidRPr="00AE5D3F">
        <w:rPr>
          <w:sz w:val="18"/>
          <w:szCs w:val="18"/>
        </w:rPr>
        <w:t>1.7. Срок проведения ярмарки: 01.07.2023 - 01.10 2023.</w:t>
      </w:r>
    </w:p>
    <w:p w:rsidR="00AE5D3F" w:rsidRPr="00AE5D3F" w:rsidRDefault="00AE5D3F" w:rsidP="00AE5D3F">
      <w:pPr>
        <w:tabs>
          <w:tab w:val="left" w:pos="3976"/>
        </w:tabs>
        <w:ind w:left="-567" w:right="-427" w:firstLine="284"/>
        <w:rPr>
          <w:sz w:val="18"/>
          <w:szCs w:val="18"/>
        </w:rPr>
      </w:pPr>
      <w:r w:rsidRPr="00AE5D3F">
        <w:rPr>
          <w:sz w:val="18"/>
          <w:szCs w:val="18"/>
        </w:rPr>
        <w:t>1.8. Ассортиментный перечень продукции, разрешенный для торговли на ярмарке, отражен в приложении 2 к Порядку.</w:t>
      </w:r>
    </w:p>
    <w:p w:rsidR="00AE5D3F" w:rsidRPr="00AE5D3F" w:rsidRDefault="00AE5D3F" w:rsidP="00AE5D3F">
      <w:pPr>
        <w:tabs>
          <w:tab w:val="left" w:pos="3976"/>
        </w:tabs>
        <w:ind w:left="-567" w:right="-427" w:firstLine="284"/>
        <w:rPr>
          <w:sz w:val="18"/>
          <w:szCs w:val="18"/>
        </w:rPr>
      </w:pPr>
      <w:r w:rsidRPr="00AE5D3F">
        <w:rPr>
          <w:sz w:val="18"/>
          <w:szCs w:val="18"/>
        </w:rPr>
        <w:t>1.9. На ярмарке ЗАПРЕЩАЕТСЯ торговля: - алкогольной продукцией, продукцией, не согласованной с Организатором, не подходящей под концепт и формат проведения ярмарки.</w:t>
      </w:r>
    </w:p>
    <w:p w:rsidR="00AE5D3F" w:rsidRPr="00AE5D3F" w:rsidRDefault="00AE5D3F" w:rsidP="00AE5D3F">
      <w:pPr>
        <w:tabs>
          <w:tab w:val="left" w:pos="3976"/>
        </w:tabs>
        <w:ind w:left="-567" w:right="-427" w:firstLine="284"/>
        <w:rPr>
          <w:sz w:val="18"/>
          <w:szCs w:val="18"/>
        </w:rPr>
      </w:pPr>
      <w:r w:rsidRPr="00AE5D3F">
        <w:rPr>
          <w:sz w:val="18"/>
          <w:szCs w:val="18"/>
        </w:rPr>
        <w:t xml:space="preserve">1.10. Участникам сезонной ярмарки предоставляются торговые места на бесплатной основе. </w:t>
      </w:r>
    </w:p>
    <w:p w:rsidR="00AE5D3F" w:rsidRPr="00AE5D3F" w:rsidRDefault="00AE5D3F" w:rsidP="00AE5D3F">
      <w:pPr>
        <w:tabs>
          <w:tab w:val="left" w:pos="3976"/>
        </w:tabs>
        <w:ind w:left="-567" w:right="-427" w:firstLine="284"/>
        <w:rPr>
          <w:sz w:val="18"/>
          <w:szCs w:val="18"/>
        </w:rPr>
      </w:pPr>
      <w:r w:rsidRPr="00AE5D3F">
        <w:rPr>
          <w:sz w:val="18"/>
          <w:szCs w:val="18"/>
        </w:rPr>
        <w:t>1.11. Размещение торговых мест на ярмарке должно обеспечивать удобство торговли, свободный проход покупателей по территории ярмарки и доступ их к торговым местам, соблюдение санитарных и противопожарных правил.</w:t>
      </w:r>
    </w:p>
    <w:p w:rsidR="00AE5D3F" w:rsidRPr="00AE5D3F" w:rsidRDefault="00AE5D3F" w:rsidP="00AE5D3F">
      <w:pPr>
        <w:tabs>
          <w:tab w:val="left" w:pos="3976"/>
        </w:tabs>
        <w:ind w:left="-567" w:right="-427" w:firstLine="284"/>
        <w:rPr>
          <w:sz w:val="18"/>
          <w:szCs w:val="18"/>
        </w:rPr>
      </w:pPr>
    </w:p>
    <w:p w:rsidR="00AE5D3F" w:rsidRPr="00AE5D3F" w:rsidRDefault="00AE5D3F" w:rsidP="002535A1">
      <w:pPr>
        <w:tabs>
          <w:tab w:val="left" w:pos="3976"/>
        </w:tabs>
        <w:ind w:left="-567" w:right="-427" w:firstLine="284"/>
        <w:jc w:val="center"/>
        <w:rPr>
          <w:sz w:val="18"/>
          <w:szCs w:val="18"/>
        </w:rPr>
      </w:pPr>
      <w:r w:rsidRPr="00AE5D3F">
        <w:rPr>
          <w:sz w:val="18"/>
          <w:szCs w:val="18"/>
        </w:rPr>
        <w:t>2. Организация деятельности ярмарки.</w:t>
      </w:r>
    </w:p>
    <w:p w:rsidR="00AE5D3F" w:rsidRPr="00AE5D3F" w:rsidRDefault="00AE5D3F" w:rsidP="00AE5D3F">
      <w:pPr>
        <w:tabs>
          <w:tab w:val="left" w:pos="3976"/>
        </w:tabs>
        <w:ind w:left="-567" w:right="-427" w:firstLine="284"/>
        <w:rPr>
          <w:sz w:val="18"/>
          <w:szCs w:val="18"/>
        </w:rPr>
      </w:pPr>
    </w:p>
    <w:p w:rsidR="00AE5D3F" w:rsidRPr="00AE5D3F" w:rsidRDefault="00AE5D3F" w:rsidP="00AE5D3F">
      <w:pPr>
        <w:tabs>
          <w:tab w:val="left" w:pos="3976"/>
        </w:tabs>
        <w:ind w:left="-567" w:right="-427" w:firstLine="284"/>
        <w:rPr>
          <w:sz w:val="18"/>
          <w:szCs w:val="18"/>
        </w:rPr>
      </w:pPr>
      <w:r w:rsidRPr="00AE5D3F">
        <w:rPr>
          <w:sz w:val="18"/>
          <w:szCs w:val="18"/>
        </w:rPr>
        <w:t xml:space="preserve">2.1. Организатор ярмарки разрабатывает план мероприятий по организации ярмарки и продажи товаров на ней. </w:t>
      </w:r>
    </w:p>
    <w:p w:rsidR="00AE5D3F" w:rsidRPr="00AE5D3F" w:rsidRDefault="00AE5D3F" w:rsidP="00AE5D3F">
      <w:pPr>
        <w:tabs>
          <w:tab w:val="left" w:pos="3976"/>
        </w:tabs>
        <w:ind w:left="-567" w:right="-427" w:firstLine="284"/>
        <w:rPr>
          <w:sz w:val="18"/>
          <w:szCs w:val="18"/>
        </w:rPr>
      </w:pPr>
      <w:r w:rsidRPr="00AE5D3F">
        <w:rPr>
          <w:sz w:val="18"/>
          <w:szCs w:val="18"/>
        </w:rPr>
        <w:t>2.2. Организатор ярмарки определяет режим работы ярмарки и место ее проведения.</w:t>
      </w:r>
    </w:p>
    <w:p w:rsidR="00AE5D3F" w:rsidRPr="00AE5D3F" w:rsidRDefault="00AE5D3F" w:rsidP="00AE5D3F">
      <w:pPr>
        <w:tabs>
          <w:tab w:val="left" w:pos="3976"/>
        </w:tabs>
        <w:ind w:left="-567" w:right="-427" w:firstLine="284"/>
        <w:rPr>
          <w:sz w:val="18"/>
          <w:szCs w:val="18"/>
        </w:rPr>
      </w:pPr>
      <w:r w:rsidRPr="00AE5D3F">
        <w:rPr>
          <w:sz w:val="18"/>
          <w:szCs w:val="18"/>
        </w:rPr>
        <w:t>2.3. Организатор ярмарки определяет порядок предоставления торговых мест на ярмарке.</w:t>
      </w:r>
    </w:p>
    <w:p w:rsidR="00AE5D3F" w:rsidRPr="00AE5D3F" w:rsidRDefault="00AE5D3F" w:rsidP="00AE5D3F">
      <w:pPr>
        <w:tabs>
          <w:tab w:val="left" w:pos="3976"/>
        </w:tabs>
        <w:ind w:left="-567" w:right="-427" w:firstLine="284"/>
        <w:rPr>
          <w:sz w:val="18"/>
          <w:szCs w:val="18"/>
        </w:rPr>
      </w:pPr>
      <w:r w:rsidRPr="00AE5D3F">
        <w:rPr>
          <w:sz w:val="18"/>
          <w:szCs w:val="18"/>
        </w:rPr>
        <w:t>2.4. Организатор ярмарки размещает на официальном сайте Хомутовского муниципального образования извещение об организации ярмарки не позднее, чем за 10 календарных дней до начала работы ярмарки.</w:t>
      </w:r>
    </w:p>
    <w:p w:rsidR="00AE5D3F" w:rsidRPr="00AE5D3F" w:rsidRDefault="00AE5D3F" w:rsidP="00AE5D3F">
      <w:pPr>
        <w:tabs>
          <w:tab w:val="left" w:pos="3976"/>
        </w:tabs>
        <w:ind w:left="-567" w:right="-427" w:firstLine="284"/>
        <w:rPr>
          <w:sz w:val="18"/>
          <w:szCs w:val="18"/>
        </w:rPr>
      </w:pPr>
    </w:p>
    <w:p w:rsidR="00AE5D3F" w:rsidRPr="00AE5D3F" w:rsidRDefault="00AE5D3F" w:rsidP="002535A1">
      <w:pPr>
        <w:tabs>
          <w:tab w:val="left" w:pos="3976"/>
        </w:tabs>
        <w:ind w:left="-567" w:right="-427" w:firstLine="284"/>
        <w:jc w:val="center"/>
        <w:rPr>
          <w:sz w:val="18"/>
          <w:szCs w:val="18"/>
        </w:rPr>
      </w:pPr>
      <w:r w:rsidRPr="00AE5D3F">
        <w:rPr>
          <w:sz w:val="18"/>
          <w:szCs w:val="18"/>
        </w:rPr>
        <w:t>3. Осуществление деятельности по продаже товаров на ярмарке</w:t>
      </w:r>
    </w:p>
    <w:p w:rsidR="00AE5D3F" w:rsidRPr="00AE5D3F" w:rsidRDefault="00AE5D3F" w:rsidP="00AE5D3F">
      <w:pPr>
        <w:tabs>
          <w:tab w:val="left" w:pos="3976"/>
        </w:tabs>
        <w:ind w:left="-567" w:right="-427" w:firstLine="284"/>
        <w:rPr>
          <w:sz w:val="18"/>
          <w:szCs w:val="18"/>
        </w:rPr>
      </w:pPr>
    </w:p>
    <w:p w:rsidR="00AE5D3F" w:rsidRPr="00AE5D3F" w:rsidRDefault="00AE5D3F" w:rsidP="00AE5D3F">
      <w:pPr>
        <w:tabs>
          <w:tab w:val="left" w:pos="3976"/>
        </w:tabs>
        <w:ind w:left="-567" w:right="-427" w:firstLine="284"/>
        <w:rPr>
          <w:sz w:val="18"/>
          <w:szCs w:val="18"/>
        </w:rPr>
      </w:pPr>
      <w:r w:rsidRPr="00AE5D3F">
        <w:rPr>
          <w:sz w:val="18"/>
          <w:szCs w:val="18"/>
        </w:rPr>
        <w:t xml:space="preserve">3.1. При осуществлении деятельности по продаже товаров на ярмарке участники ярмарки обязаны: </w:t>
      </w:r>
    </w:p>
    <w:p w:rsidR="00AE5D3F" w:rsidRPr="00AE5D3F" w:rsidRDefault="00AE5D3F" w:rsidP="00AE5D3F">
      <w:pPr>
        <w:tabs>
          <w:tab w:val="left" w:pos="3976"/>
        </w:tabs>
        <w:ind w:left="-567" w:right="-427" w:firstLine="284"/>
        <w:rPr>
          <w:sz w:val="18"/>
          <w:szCs w:val="18"/>
        </w:rPr>
      </w:pPr>
      <w:r w:rsidRPr="00AE5D3F">
        <w:rPr>
          <w:sz w:val="18"/>
          <w:szCs w:val="18"/>
        </w:rPr>
        <w:t>3.1.1. Соблюдать требования в области обеспечения санитарно-эпидемиологического благополучия населения, охраны окружающей среды, пожарной безопасности, ветеринарии, защиты прав потребителей, требования, предъявляемые к продаже отдельных видов товаров, и иные требования, предусмотренные действующим законодательством.</w:t>
      </w:r>
    </w:p>
    <w:p w:rsidR="00AE5D3F" w:rsidRPr="00AE5D3F" w:rsidRDefault="00AE5D3F" w:rsidP="00AE5D3F">
      <w:pPr>
        <w:tabs>
          <w:tab w:val="left" w:pos="3976"/>
        </w:tabs>
        <w:ind w:left="-567" w:right="-427" w:firstLine="284"/>
        <w:rPr>
          <w:sz w:val="18"/>
          <w:szCs w:val="18"/>
        </w:rPr>
      </w:pPr>
      <w:r w:rsidRPr="00AE5D3F">
        <w:rPr>
          <w:sz w:val="18"/>
          <w:szCs w:val="18"/>
        </w:rPr>
        <w:t xml:space="preserve"> 3.1.2. В случаях, предусмотренных законодательством Российской Федерации, производить расчёты за товары с покупателями с применением контрольно-кассовых машин. </w:t>
      </w:r>
    </w:p>
    <w:p w:rsidR="00AE5D3F" w:rsidRPr="00AE5D3F" w:rsidRDefault="00AE5D3F" w:rsidP="00AE5D3F">
      <w:pPr>
        <w:tabs>
          <w:tab w:val="left" w:pos="3976"/>
        </w:tabs>
        <w:ind w:left="-567" w:right="-427" w:firstLine="284"/>
        <w:rPr>
          <w:sz w:val="18"/>
          <w:szCs w:val="18"/>
        </w:rPr>
      </w:pPr>
      <w:r w:rsidRPr="00AE5D3F">
        <w:rPr>
          <w:sz w:val="18"/>
          <w:szCs w:val="18"/>
        </w:rPr>
        <w:t xml:space="preserve">3.1.3. Своевременно в наглядной и доступной форме доводить до сведения покупателей необходимую и достоверную информацию о товарах, обеспечивающую возможность их правильного выбора. </w:t>
      </w:r>
    </w:p>
    <w:p w:rsidR="00AE5D3F" w:rsidRPr="00AE5D3F" w:rsidRDefault="00AE5D3F" w:rsidP="00AE5D3F">
      <w:pPr>
        <w:tabs>
          <w:tab w:val="left" w:pos="3976"/>
        </w:tabs>
        <w:ind w:left="-567" w:right="-427" w:firstLine="284"/>
        <w:rPr>
          <w:sz w:val="18"/>
          <w:szCs w:val="18"/>
        </w:rPr>
      </w:pPr>
      <w:r w:rsidRPr="00AE5D3F">
        <w:rPr>
          <w:sz w:val="18"/>
          <w:szCs w:val="18"/>
        </w:rPr>
        <w:t xml:space="preserve">3.1.4. </w:t>
      </w:r>
      <w:proofErr w:type="gramStart"/>
      <w:r w:rsidRPr="00AE5D3F">
        <w:rPr>
          <w:sz w:val="18"/>
          <w:szCs w:val="18"/>
        </w:rPr>
        <w:t xml:space="preserve">В случаях, установленных законодательством Российской Федерации, иметь в наличии документы, подтверждающие соответствие товаров установленным действующим законодательством требованиям (сертификат или декларацию о соответствии, либо их копии, заверенные в установленном порядке), товарно-сопроводительные документы, ветеринарные сопроводительные документы. </w:t>
      </w:r>
      <w:proofErr w:type="gramEnd"/>
    </w:p>
    <w:p w:rsidR="00AE5D3F" w:rsidRPr="00AE5D3F" w:rsidRDefault="00AE5D3F" w:rsidP="00AE5D3F">
      <w:pPr>
        <w:tabs>
          <w:tab w:val="left" w:pos="3976"/>
        </w:tabs>
        <w:ind w:left="-567" w:right="-427" w:firstLine="284"/>
        <w:rPr>
          <w:sz w:val="18"/>
          <w:szCs w:val="18"/>
        </w:rPr>
      </w:pPr>
      <w:r w:rsidRPr="00AE5D3F">
        <w:rPr>
          <w:sz w:val="18"/>
          <w:szCs w:val="18"/>
        </w:rPr>
        <w:t xml:space="preserve">3.1.5. В случае реализации пищевых продуктов (ягоды из леса, сада, огорода) иметь на рабочем месте личную медицинскую книжку продавца установленного образца с полными данными медицинских обследований. </w:t>
      </w:r>
    </w:p>
    <w:p w:rsidR="00AE5D3F" w:rsidRPr="00AE5D3F" w:rsidRDefault="00AE5D3F" w:rsidP="00AE5D3F">
      <w:pPr>
        <w:tabs>
          <w:tab w:val="left" w:pos="3976"/>
        </w:tabs>
        <w:ind w:left="-567" w:right="-427" w:firstLine="284"/>
        <w:rPr>
          <w:sz w:val="18"/>
          <w:szCs w:val="18"/>
        </w:rPr>
      </w:pPr>
      <w:r w:rsidRPr="00AE5D3F">
        <w:rPr>
          <w:sz w:val="18"/>
          <w:szCs w:val="18"/>
        </w:rPr>
        <w:t xml:space="preserve">3.1.6. Хранить документы на продукцию в течение всего времени работы ярмарки и предъявлять их по первому требованию контролирующих органов. </w:t>
      </w:r>
    </w:p>
    <w:p w:rsidR="00AE5D3F" w:rsidRPr="00AE5D3F" w:rsidRDefault="00AE5D3F" w:rsidP="00AE5D3F">
      <w:pPr>
        <w:tabs>
          <w:tab w:val="left" w:pos="3976"/>
        </w:tabs>
        <w:ind w:left="-567" w:right="-427" w:firstLine="284"/>
        <w:rPr>
          <w:sz w:val="18"/>
          <w:szCs w:val="18"/>
        </w:rPr>
      </w:pPr>
      <w:r w:rsidRPr="00AE5D3F">
        <w:rPr>
          <w:sz w:val="18"/>
          <w:szCs w:val="18"/>
        </w:rPr>
        <w:t xml:space="preserve">3.1.7. Соблюдать правила личной гигиены. </w:t>
      </w:r>
    </w:p>
    <w:p w:rsidR="00AE5D3F" w:rsidRPr="00AE5D3F" w:rsidRDefault="00AE5D3F" w:rsidP="00AE5D3F">
      <w:pPr>
        <w:tabs>
          <w:tab w:val="left" w:pos="3976"/>
        </w:tabs>
        <w:ind w:left="-567" w:right="-427" w:firstLine="284"/>
        <w:rPr>
          <w:sz w:val="18"/>
          <w:szCs w:val="18"/>
        </w:rPr>
      </w:pPr>
      <w:r w:rsidRPr="00AE5D3F">
        <w:rPr>
          <w:sz w:val="18"/>
          <w:szCs w:val="18"/>
        </w:rPr>
        <w:t xml:space="preserve">3.1.8. В случаях, установленных законодательством Российской Федерации, иметь в наличии разрешение на осуществление иностранным гражданином на территории Российской Федерации трудовой деятельности. </w:t>
      </w:r>
    </w:p>
    <w:p w:rsidR="00AE5D3F" w:rsidRPr="00AE5D3F" w:rsidRDefault="00AE5D3F" w:rsidP="00AE5D3F">
      <w:pPr>
        <w:tabs>
          <w:tab w:val="left" w:pos="3976"/>
        </w:tabs>
        <w:ind w:left="-567" w:right="-427" w:firstLine="284"/>
        <w:rPr>
          <w:sz w:val="18"/>
          <w:szCs w:val="18"/>
        </w:rPr>
      </w:pPr>
      <w:r w:rsidRPr="00AE5D3F">
        <w:rPr>
          <w:sz w:val="18"/>
          <w:szCs w:val="18"/>
        </w:rPr>
        <w:t xml:space="preserve">3.1.9. Не загромождать подходы к торговому месту, производить уборку мусора в специально отведенные для этой цели контейнеры, расположенные на территории ярмарки. </w:t>
      </w:r>
    </w:p>
    <w:p w:rsidR="00AE5D3F" w:rsidRPr="00AE5D3F" w:rsidRDefault="00AE5D3F" w:rsidP="00AE5D3F">
      <w:pPr>
        <w:tabs>
          <w:tab w:val="left" w:pos="3976"/>
        </w:tabs>
        <w:ind w:left="-567" w:right="-427" w:firstLine="284"/>
        <w:rPr>
          <w:sz w:val="18"/>
          <w:szCs w:val="18"/>
        </w:rPr>
      </w:pPr>
      <w:r w:rsidRPr="00AE5D3F">
        <w:rPr>
          <w:sz w:val="18"/>
          <w:szCs w:val="18"/>
        </w:rPr>
        <w:t xml:space="preserve">3.1.10. Осуществлять торговую деятельность только в пределах предоставленного торгового места. Размещение дополнительного торгового оборудования, выходящего за пределы торгового места, осуществляется только по согласованию с Организатором ярмарки. </w:t>
      </w:r>
    </w:p>
    <w:p w:rsidR="00AE5D3F" w:rsidRPr="00AE5D3F" w:rsidRDefault="00AE5D3F" w:rsidP="00AE5D3F">
      <w:pPr>
        <w:tabs>
          <w:tab w:val="left" w:pos="3976"/>
        </w:tabs>
        <w:ind w:left="-567" w:right="-427" w:firstLine="284"/>
        <w:rPr>
          <w:sz w:val="18"/>
          <w:szCs w:val="18"/>
        </w:rPr>
      </w:pPr>
      <w:r w:rsidRPr="00AE5D3F">
        <w:rPr>
          <w:sz w:val="18"/>
          <w:szCs w:val="18"/>
        </w:rPr>
        <w:t xml:space="preserve">3.1.11. Использовать торговое место исключительно по назначению. </w:t>
      </w:r>
    </w:p>
    <w:p w:rsidR="00AE5D3F" w:rsidRPr="00AE5D3F" w:rsidRDefault="00AE5D3F" w:rsidP="00AE5D3F">
      <w:pPr>
        <w:tabs>
          <w:tab w:val="left" w:pos="3976"/>
        </w:tabs>
        <w:ind w:left="-567" w:right="-427" w:firstLine="284"/>
        <w:rPr>
          <w:sz w:val="18"/>
          <w:szCs w:val="18"/>
        </w:rPr>
      </w:pPr>
      <w:r w:rsidRPr="00AE5D3F">
        <w:rPr>
          <w:sz w:val="18"/>
          <w:szCs w:val="18"/>
        </w:rPr>
        <w:t xml:space="preserve">3.1.12. Осуществлять торговлю товарами в соответствии с ассортиментным перечнем, утвержденным в установленном порядке и предоставленном с заявлением. </w:t>
      </w:r>
    </w:p>
    <w:p w:rsidR="00AE5D3F" w:rsidRPr="00AE5D3F" w:rsidRDefault="00AE5D3F" w:rsidP="00AE5D3F">
      <w:pPr>
        <w:tabs>
          <w:tab w:val="left" w:pos="3976"/>
        </w:tabs>
        <w:ind w:left="-567" w:right="-427" w:firstLine="284"/>
        <w:rPr>
          <w:sz w:val="18"/>
          <w:szCs w:val="18"/>
        </w:rPr>
      </w:pPr>
      <w:r w:rsidRPr="00AE5D3F">
        <w:rPr>
          <w:sz w:val="18"/>
          <w:szCs w:val="18"/>
        </w:rPr>
        <w:t xml:space="preserve">3.1.13. Не производить реконструкцию и изменение внешнего облика торгового места без письменного согласования с Организатором ярмарки. </w:t>
      </w:r>
    </w:p>
    <w:p w:rsidR="00AE5D3F" w:rsidRPr="00AE5D3F" w:rsidRDefault="00AE5D3F" w:rsidP="00AE5D3F">
      <w:pPr>
        <w:tabs>
          <w:tab w:val="left" w:pos="3976"/>
        </w:tabs>
        <w:ind w:left="-567" w:right="-427" w:firstLine="284"/>
        <w:rPr>
          <w:sz w:val="18"/>
          <w:szCs w:val="18"/>
        </w:rPr>
      </w:pPr>
      <w:r w:rsidRPr="00AE5D3F">
        <w:rPr>
          <w:sz w:val="18"/>
          <w:szCs w:val="18"/>
        </w:rPr>
        <w:t xml:space="preserve">3.1.14. Не производить передачу права на использование торгового места третьим лицам. </w:t>
      </w:r>
    </w:p>
    <w:p w:rsidR="00AE5D3F" w:rsidRPr="00AE5D3F" w:rsidRDefault="00AE5D3F" w:rsidP="00AE5D3F">
      <w:pPr>
        <w:tabs>
          <w:tab w:val="left" w:pos="3976"/>
        </w:tabs>
        <w:ind w:left="-567" w:right="-427" w:firstLine="284"/>
        <w:rPr>
          <w:sz w:val="18"/>
          <w:szCs w:val="18"/>
        </w:rPr>
      </w:pPr>
      <w:r w:rsidRPr="00AE5D3F">
        <w:rPr>
          <w:sz w:val="18"/>
          <w:szCs w:val="18"/>
        </w:rPr>
        <w:t xml:space="preserve">3.1.15. По окончании срока действия разрешения освободить занимаемое торговое место. В случае досрочного аннулирования разрешения освободить занимаемое торговое место в течение 3 дней с момента получения уведомления об аннулировании разрешения. </w:t>
      </w:r>
    </w:p>
    <w:p w:rsidR="00AE5D3F" w:rsidRPr="00AE5D3F" w:rsidRDefault="00AE5D3F" w:rsidP="00AE5D3F">
      <w:pPr>
        <w:tabs>
          <w:tab w:val="left" w:pos="3976"/>
        </w:tabs>
        <w:ind w:left="-567" w:right="-427" w:firstLine="284"/>
        <w:rPr>
          <w:sz w:val="18"/>
          <w:szCs w:val="18"/>
        </w:rPr>
      </w:pPr>
      <w:r w:rsidRPr="00AE5D3F">
        <w:rPr>
          <w:sz w:val="18"/>
          <w:szCs w:val="18"/>
        </w:rPr>
        <w:t>3.1.16. В соответствии с требованиями санитарных правил организовать уборку территории и вывоз мусора.</w:t>
      </w:r>
    </w:p>
    <w:p w:rsidR="00AE5D3F" w:rsidRPr="00AE5D3F" w:rsidRDefault="00AE5D3F" w:rsidP="00AE5D3F">
      <w:pPr>
        <w:tabs>
          <w:tab w:val="left" w:pos="3976"/>
        </w:tabs>
        <w:ind w:left="-567" w:right="-427" w:firstLine="284"/>
        <w:rPr>
          <w:sz w:val="18"/>
          <w:szCs w:val="18"/>
        </w:rPr>
      </w:pPr>
      <w:r w:rsidRPr="00AE5D3F">
        <w:rPr>
          <w:sz w:val="18"/>
          <w:szCs w:val="18"/>
        </w:rPr>
        <w:t>3.2. В случае если продажа товаров на ярмарке осуществляется, с использованием средств измерений (весов, гирь, мерных ёмкостей, метров и других), продавцами на торговом месте должны быть установлены измерительные приборы, соответствующие метрологическим правилам и нормам. Измерительные приборы должны быть установлены таким образом, чтобы в наглядной и доступной форме обеспечивать процессы взвешивания товаров, отмеривания товаров, определения их стоимости, а также их отпуска.</w:t>
      </w:r>
    </w:p>
    <w:p w:rsidR="00AE5D3F" w:rsidRPr="00AE5D3F" w:rsidRDefault="00AE5D3F" w:rsidP="00AE5D3F">
      <w:pPr>
        <w:tabs>
          <w:tab w:val="left" w:pos="3976"/>
        </w:tabs>
        <w:ind w:left="-567" w:right="-427" w:firstLine="284"/>
        <w:rPr>
          <w:sz w:val="18"/>
          <w:szCs w:val="18"/>
        </w:rPr>
      </w:pPr>
      <w:r w:rsidRPr="00AE5D3F">
        <w:rPr>
          <w:sz w:val="18"/>
          <w:szCs w:val="18"/>
        </w:rPr>
        <w:t xml:space="preserve"> 3.3. Каждое торговое место должно быть оснащено вывеской или табличкой, на которой указывается информация о фирменном наименовании (наименовании) продавца, месте его государственной регистрации (адресе) и информация о государственной регистрации и наименовании зарегистрировавшего его органа. </w:t>
      </w:r>
    </w:p>
    <w:p w:rsidR="00AE5D3F" w:rsidRPr="00AE5D3F" w:rsidRDefault="00AE5D3F" w:rsidP="00AE5D3F">
      <w:pPr>
        <w:tabs>
          <w:tab w:val="left" w:pos="3976"/>
        </w:tabs>
        <w:ind w:left="-567" w:right="-427" w:firstLine="284"/>
        <w:rPr>
          <w:sz w:val="18"/>
          <w:szCs w:val="18"/>
        </w:rPr>
      </w:pPr>
      <w:r w:rsidRPr="00AE5D3F">
        <w:rPr>
          <w:sz w:val="18"/>
          <w:szCs w:val="18"/>
        </w:rPr>
        <w:t>3.4. Организатор ярмарки обязан:</w:t>
      </w:r>
    </w:p>
    <w:p w:rsidR="00AE5D3F" w:rsidRPr="00AE5D3F" w:rsidRDefault="00AE5D3F" w:rsidP="00AE5D3F">
      <w:pPr>
        <w:tabs>
          <w:tab w:val="left" w:pos="3976"/>
        </w:tabs>
        <w:ind w:left="-567" w:right="-427" w:firstLine="284"/>
        <w:rPr>
          <w:sz w:val="18"/>
          <w:szCs w:val="18"/>
        </w:rPr>
      </w:pPr>
      <w:r w:rsidRPr="00AE5D3F">
        <w:rPr>
          <w:sz w:val="18"/>
          <w:szCs w:val="18"/>
        </w:rPr>
        <w:t xml:space="preserve">3.4.1. Оборудовать доступное для обозрения место, на котором размещается информация об организаторе ярмарки с указанием его наименования, режима работы ярмарки. </w:t>
      </w:r>
    </w:p>
    <w:p w:rsidR="00AE5D3F" w:rsidRPr="00AE5D3F" w:rsidRDefault="00AE5D3F" w:rsidP="00AE5D3F">
      <w:pPr>
        <w:tabs>
          <w:tab w:val="left" w:pos="3976"/>
        </w:tabs>
        <w:ind w:left="-567" w:right="-427" w:firstLine="284"/>
        <w:rPr>
          <w:sz w:val="18"/>
          <w:szCs w:val="18"/>
        </w:rPr>
      </w:pPr>
      <w:r w:rsidRPr="00AE5D3F">
        <w:rPr>
          <w:sz w:val="18"/>
          <w:szCs w:val="18"/>
        </w:rPr>
        <w:t>3.4.2. Обеспечить доступность территории и торговых мест на ярмарке для инвалидов (включая инвалидов, использующих кресла-коляски и собак-проводников) и других маломобильных групп населения.</w:t>
      </w:r>
    </w:p>
    <w:p w:rsidR="00AE5D3F" w:rsidRPr="00AE5D3F" w:rsidRDefault="00AE5D3F" w:rsidP="00AE5D3F">
      <w:pPr>
        <w:tabs>
          <w:tab w:val="left" w:pos="3976"/>
        </w:tabs>
        <w:ind w:left="-567" w:right="-427" w:firstLine="284"/>
        <w:rPr>
          <w:sz w:val="18"/>
          <w:szCs w:val="18"/>
        </w:rPr>
      </w:pPr>
      <w:r w:rsidRPr="00AE5D3F">
        <w:rPr>
          <w:sz w:val="18"/>
          <w:szCs w:val="18"/>
        </w:rPr>
        <w:lastRenderedPageBreak/>
        <w:t xml:space="preserve">3.4.3. Обеспечить, в рамках своей компетенции, выполнение участниками ярмарки требований, предусмотренных законодательством Российской Федерации в области обеспечения санитарно-эпидемиологического благополучия населения, охраны окружающей среды, пожарной безопасности, ветеринарии, защиты прав потребителей. </w:t>
      </w:r>
    </w:p>
    <w:p w:rsidR="00AE5D3F" w:rsidRPr="00AE5D3F" w:rsidRDefault="00AE5D3F" w:rsidP="00AE5D3F">
      <w:pPr>
        <w:tabs>
          <w:tab w:val="left" w:pos="3976"/>
        </w:tabs>
        <w:ind w:left="-567" w:right="-427" w:firstLine="284"/>
        <w:rPr>
          <w:sz w:val="18"/>
          <w:szCs w:val="18"/>
        </w:rPr>
      </w:pPr>
    </w:p>
    <w:p w:rsidR="00AE5D3F" w:rsidRPr="00AE5D3F" w:rsidRDefault="00AE5D3F" w:rsidP="00AE5D3F">
      <w:pPr>
        <w:tabs>
          <w:tab w:val="left" w:pos="3976"/>
        </w:tabs>
        <w:ind w:left="-567" w:right="-427" w:firstLine="284"/>
        <w:rPr>
          <w:sz w:val="18"/>
          <w:szCs w:val="18"/>
        </w:rPr>
      </w:pPr>
      <w:r w:rsidRPr="00AE5D3F">
        <w:rPr>
          <w:sz w:val="18"/>
          <w:szCs w:val="18"/>
        </w:rPr>
        <w:t>3.4.4. Обеспечить наличие торговых мест.</w:t>
      </w:r>
    </w:p>
    <w:p w:rsidR="00AE5D3F" w:rsidRPr="00AE5D3F" w:rsidRDefault="00AE5D3F" w:rsidP="00AE5D3F">
      <w:pPr>
        <w:tabs>
          <w:tab w:val="left" w:pos="3976"/>
        </w:tabs>
        <w:ind w:left="-567" w:right="-427" w:firstLine="284"/>
        <w:rPr>
          <w:sz w:val="18"/>
          <w:szCs w:val="18"/>
        </w:rPr>
      </w:pPr>
      <w:r w:rsidRPr="00AE5D3F">
        <w:rPr>
          <w:sz w:val="18"/>
          <w:szCs w:val="18"/>
        </w:rPr>
        <w:t>3.5. Организатор ярмарки в процессе осуществления торговли вправе:</w:t>
      </w:r>
    </w:p>
    <w:p w:rsidR="00AE5D3F" w:rsidRPr="00AE5D3F" w:rsidRDefault="00AE5D3F" w:rsidP="00AE5D3F">
      <w:pPr>
        <w:tabs>
          <w:tab w:val="left" w:pos="3976"/>
        </w:tabs>
        <w:ind w:left="-567" w:right="-427" w:firstLine="284"/>
        <w:rPr>
          <w:sz w:val="18"/>
          <w:szCs w:val="18"/>
        </w:rPr>
      </w:pPr>
      <w:r w:rsidRPr="00AE5D3F">
        <w:rPr>
          <w:sz w:val="18"/>
          <w:szCs w:val="18"/>
        </w:rPr>
        <w:t>- прервать участие Участника в ярмарке и аннулировать разрешение за нарушение положений настоящего Порядка.</w:t>
      </w:r>
    </w:p>
    <w:p w:rsidR="00AE5D3F" w:rsidRPr="00AE5D3F" w:rsidRDefault="00AE5D3F" w:rsidP="00AE5D3F">
      <w:pPr>
        <w:tabs>
          <w:tab w:val="left" w:pos="3976"/>
        </w:tabs>
        <w:ind w:left="-567" w:right="-427" w:firstLine="284"/>
        <w:rPr>
          <w:sz w:val="18"/>
          <w:szCs w:val="18"/>
        </w:rPr>
      </w:pPr>
      <w:r w:rsidRPr="00AE5D3F">
        <w:rPr>
          <w:sz w:val="18"/>
          <w:szCs w:val="18"/>
        </w:rPr>
        <w:t xml:space="preserve">- </w:t>
      </w:r>
      <w:proofErr w:type="gramStart"/>
      <w:r w:rsidRPr="00AE5D3F">
        <w:rPr>
          <w:sz w:val="18"/>
          <w:szCs w:val="18"/>
        </w:rPr>
        <w:t>з</w:t>
      </w:r>
      <w:proofErr w:type="gramEnd"/>
      <w:r w:rsidRPr="00AE5D3F">
        <w:rPr>
          <w:sz w:val="18"/>
          <w:szCs w:val="18"/>
        </w:rPr>
        <w:t xml:space="preserve">апрашивать у участников ярмарки документы, подтверждающие происхождение товаров и соответствие товаров установленным действующим законодательством требованиям: сертификат или декларацию о соответствии либо их копии, заверенные в установленном порядке, товарно-сопроводительные документы, заключения лаборатории ветеринарно-санитарной экспертизы и иные документы, предусмотренные действующим законодательством; </w:t>
      </w:r>
    </w:p>
    <w:p w:rsidR="00AE5D3F" w:rsidRPr="00AE5D3F" w:rsidRDefault="00AE5D3F" w:rsidP="00AE5D3F">
      <w:pPr>
        <w:tabs>
          <w:tab w:val="left" w:pos="3976"/>
        </w:tabs>
        <w:ind w:left="-567" w:right="-427" w:firstLine="284"/>
        <w:rPr>
          <w:sz w:val="18"/>
          <w:szCs w:val="18"/>
        </w:rPr>
      </w:pPr>
      <w:r w:rsidRPr="00AE5D3F">
        <w:rPr>
          <w:sz w:val="18"/>
          <w:szCs w:val="18"/>
        </w:rPr>
        <w:t xml:space="preserve">- составить акт, в случае нарушения настоящего Порядка участниками ярмарки. </w:t>
      </w:r>
    </w:p>
    <w:p w:rsidR="00AE5D3F" w:rsidRPr="00AE5D3F" w:rsidRDefault="00AE5D3F" w:rsidP="00AE5D3F">
      <w:pPr>
        <w:tabs>
          <w:tab w:val="left" w:pos="3976"/>
        </w:tabs>
        <w:ind w:left="-567" w:right="-427" w:firstLine="284"/>
        <w:rPr>
          <w:sz w:val="18"/>
          <w:szCs w:val="18"/>
        </w:rPr>
      </w:pPr>
    </w:p>
    <w:p w:rsidR="00AE5D3F" w:rsidRPr="00AE5D3F" w:rsidRDefault="00AE5D3F" w:rsidP="002535A1">
      <w:pPr>
        <w:tabs>
          <w:tab w:val="left" w:pos="3976"/>
        </w:tabs>
        <w:ind w:left="-567" w:right="-427" w:firstLine="284"/>
        <w:jc w:val="center"/>
        <w:rPr>
          <w:sz w:val="18"/>
          <w:szCs w:val="18"/>
        </w:rPr>
      </w:pPr>
      <w:r w:rsidRPr="00AE5D3F">
        <w:rPr>
          <w:sz w:val="18"/>
          <w:szCs w:val="18"/>
        </w:rPr>
        <w:t>4. Ответственность за нарушение Порядка</w:t>
      </w:r>
    </w:p>
    <w:p w:rsidR="00AE5D3F" w:rsidRPr="00AE5D3F" w:rsidRDefault="00AE5D3F" w:rsidP="00AE5D3F">
      <w:pPr>
        <w:tabs>
          <w:tab w:val="left" w:pos="3976"/>
        </w:tabs>
        <w:ind w:left="-567" w:right="-427" w:firstLine="284"/>
        <w:rPr>
          <w:sz w:val="18"/>
          <w:szCs w:val="18"/>
        </w:rPr>
      </w:pPr>
    </w:p>
    <w:p w:rsidR="00AE5D3F" w:rsidRPr="00AE5D3F" w:rsidRDefault="00AE5D3F" w:rsidP="00AE5D3F">
      <w:pPr>
        <w:tabs>
          <w:tab w:val="left" w:pos="3976"/>
        </w:tabs>
        <w:ind w:left="-567" w:right="-427" w:firstLine="284"/>
        <w:rPr>
          <w:sz w:val="18"/>
          <w:szCs w:val="18"/>
        </w:rPr>
      </w:pPr>
      <w:r w:rsidRPr="00AE5D3F">
        <w:rPr>
          <w:sz w:val="18"/>
          <w:szCs w:val="18"/>
        </w:rPr>
        <w:t xml:space="preserve"> </w:t>
      </w:r>
      <w:proofErr w:type="gramStart"/>
      <w:r w:rsidRPr="00AE5D3F">
        <w:rPr>
          <w:sz w:val="18"/>
          <w:szCs w:val="18"/>
        </w:rPr>
        <w:t>Контроль за</w:t>
      </w:r>
      <w:proofErr w:type="gramEnd"/>
      <w:r w:rsidRPr="00AE5D3F">
        <w:rPr>
          <w:sz w:val="18"/>
          <w:szCs w:val="18"/>
        </w:rPr>
        <w:t xml:space="preserve"> соблюдением требований, установленных настоящим Порядком, осуществляется администрацией Хомутовского муниципального образования в соответствии с действующим законодательством. </w:t>
      </w:r>
    </w:p>
    <w:p w:rsidR="00AE5D3F" w:rsidRPr="00AE5D3F" w:rsidRDefault="00AE5D3F" w:rsidP="00AE5D3F">
      <w:pPr>
        <w:tabs>
          <w:tab w:val="left" w:pos="3976"/>
        </w:tabs>
        <w:ind w:left="-567" w:right="-427" w:firstLine="284"/>
        <w:rPr>
          <w:sz w:val="18"/>
          <w:szCs w:val="18"/>
        </w:rPr>
      </w:pPr>
      <w:r w:rsidRPr="00AE5D3F">
        <w:rPr>
          <w:sz w:val="18"/>
          <w:szCs w:val="18"/>
        </w:rPr>
        <w:t>Нарушение требований Порядка участником ярмарки является основанием для аннулирования разрешения и лишения торгового места.</w:t>
      </w:r>
    </w:p>
    <w:p w:rsidR="00AE5D3F" w:rsidRPr="00AE5D3F" w:rsidRDefault="00AE5D3F" w:rsidP="00AE5D3F">
      <w:pPr>
        <w:tabs>
          <w:tab w:val="left" w:pos="3976"/>
        </w:tabs>
        <w:ind w:left="-567" w:right="-427" w:firstLine="284"/>
        <w:rPr>
          <w:sz w:val="18"/>
          <w:szCs w:val="18"/>
        </w:rPr>
      </w:pPr>
    </w:p>
    <w:p w:rsidR="00AE5D3F" w:rsidRPr="00AE5D3F" w:rsidRDefault="00AE5D3F" w:rsidP="00AE5D3F">
      <w:pPr>
        <w:tabs>
          <w:tab w:val="left" w:pos="3976"/>
        </w:tabs>
        <w:ind w:left="-567" w:right="-427" w:firstLine="284"/>
        <w:rPr>
          <w:sz w:val="18"/>
          <w:szCs w:val="18"/>
        </w:rPr>
      </w:pPr>
    </w:p>
    <w:p w:rsidR="00AE5D3F" w:rsidRPr="007A746F" w:rsidRDefault="00AE5D3F" w:rsidP="007A746F">
      <w:pPr>
        <w:tabs>
          <w:tab w:val="left" w:pos="3976"/>
        </w:tabs>
        <w:ind w:left="-567" w:right="-427" w:firstLine="284"/>
        <w:jc w:val="right"/>
        <w:rPr>
          <w:i/>
          <w:sz w:val="18"/>
          <w:szCs w:val="18"/>
        </w:rPr>
      </w:pPr>
      <w:r w:rsidRPr="007A746F">
        <w:rPr>
          <w:i/>
          <w:sz w:val="18"/>
          <w:szCs w:val="18"/>
        </w:rPr>
        <w:t>Начальник отдела МЗ и РМП                                                     Дубровина Е.Н.</w:t>
      </w:r>
      <w:r w:rsidRPr="007A746F">
        <w:rPr>
          <w:i/>
          <w:sz w:val="18"/>
          <w:szCs w:val="18"/>
        </w:rPr>
        <w:tab/>
      </w:r>
    </w:p>
    <w:p w:rsidR="002535A1" w:rsidRPr="007A746F" w:rsidRDefault="002535A1" w:rsidP="007A746F">
      <w:pPr>
        <w:tabs>
          <w:tab w:val="left" w:pos="3976"/>
        </w:tabs>
        <w:ind w:left="-567" w:right="-427" w:firstLine="284"/>
        <w:jc w:val="right"/>
        <w:rPr>
          <w:i/>
          <w:sz w:val="18"/>
          <w:szCs w:val="18"/>
        </w:rPr>
      </w:pPr>
    </w:p>
    <w:p w:rsidR="002535A1" w:rsidRPr="007A746F" w:rsidRDefault="002535A1" w:rsidP="007A746F">
      <w:pPr>
        <w:tabs>
          <w:tab w:val="left" w:pos="3976"/>
        </w:tabs>
        <w:ind w:left="-567" w:right="-427" w:firstLine="284"/>
        <w:jc w:val="right"/>
        <w:rPr>
          <w:i/>
          <w:sz w:val="18"/>
          <w:szCs w:val="18"/>
        </w:rPr>
      </w:pPr>
    </w:p>
    <w:p w:rsidR="002535A1" w:rsidRPr="007A746F" w:rsidRDefault="002535A1" w:rsidP="007A746F">
      <w:pPr>
        <w:tabs>
          <w:tab w:val="left" w:pos="3976"/>
        </w:tabs>
        <w:ind w:left="-567" w:right="-427" w:firstLine="284"/>
        <w:jc w:val="right"/>
        <w:rPr>
          <w:i/>
          <w:sz w:val="18"/>
          <w:szCs w:val="18"/>
        </w:rPr>
      </w:pPr>
      <w:r w:rsidRPr="007A746F">
        <w:rPr>
          <w:i/>
          <w:sz w:val="18"/>
          <w:szCs w:val="18"/>
        </w:rPr>
        <w:t xml:space="preserve">                          Приложение №1</w:t>
      </w:r>
    </w:p>
    <w:p w:rsidR="002535A1" w:rsidRPr="007A746F" w:rsidRDefault="002535A1" w:rsidP="007A746F">
      <w:pPr>
        <w:tabs>
          <w:tab w:val="left" w:pos="3976"/>
        </w:tabs>
        <w:ind w:left="-567" w:right="-427" w:firstLine="284"/>
        <w:jc w:val="right"/>
        <w:rPr>
          <w:i/>
          <w:sz w:val="18"/>
          <w:szCs w:val="18"/>
        </w:rPr>
      </w:pPr>
      <w:r w:rsidRPr="007A746F">
        <w:rPr>
          <w:i/>
          <w:sz w:val="18"/>
          <w:szCs w:val="18"/>
        </w:rPr>
        <w:t xml:space="preserve">              к Порядку организации сезонной ярмарки</w:t>
      </w:r>
    </w:p>
    <w:p w:rsidR="00CC04DB" w:rsidRPr="007A746F" w:rsidRDefault="002535A1" w:rsidP="007A746F">
      <w:pPr>
        <w:tabs>
          <w:tab w:val="left" w:pos="3976"/>
        </w:tabs>
        <w:ind w:left="-567" w:right="-427" w:firstLine="284"/>
        <w:jc w:val="right"/>
        <w:rPr>
          <w:i/>
          <w:sz w:val="18"/>
          <w:szCs w:val="18"/>
        </w:rPr>
      </w:pPr>
      <w:r w:rsidRPr="007A746F">
        <w:rPr>
          <w:i/>
          <w:sz w:val="18"/>
          <w:szCs w:val="18"/>
        </w:rPr>
        <w:t xml:space="preserve">           и продажи товаров (оказанию услуг) на ней</w:t>
      </w:r>
    </w:p>
    <w:p w:rsidR="00CC04DB" w:rsidRPr="007A746F" w:rsidRDefault="00CC04DB" w:rsidP="007A746F">
      <w:pPr>
        <w:tabs>
          <w:tab w:val="left" w:pos="3976"/>
        </w:tabs>
        <w:ind w:left="-567" w:right="-427" w:firstLine="284"/>
        <w:jc w:val="right"/>
        <w:rPr>
          <w:i/>
          <w:sz w:val="18"/>
          <w:szCs w:val="18"/>
        </w:rPr>
      </w:pPr>
    </w:p>
    <w:p w:rsidR="007A746F" w:rsidRPr="007A746F" w:rsidRDefault="007A746F" w:rsidP="007A746F">
      <w:pPr>
        <w:tabs>
          <w:tab w:val="left" w:pos="3976"/>
        </w:tabs>
        <w:ind w:left="-567" w:right="-427" w:firstLine="284"/>
        <w:jc w:val="center"/>
        <w:rPr>
          <w:b/>
          <w:sz w:val="18"/>
          <w:szCs w:val="18"/>
        </w:rPr>
      </w:pPr>
      <w:r w:rsidRPr="007A746F">
        <w:rPr>
          <w:b/>
          <w:sz w:val="18"/>
          <w:szCs w:val="18"/>
        </w:rPr>
        <w:t xml:space="preserve">Перечень торговых мест </w:t>
      </w:r>
    </w:p>
    <w:p w:rsidR="007A746F" w:rsidRPr="007A746F" w:rsidRDefault="007A746F" w:rsidP="007A746F">
      <w:pPr>
        <w:tabs>
          <w:tab w:val="left" w:pos="3976"/>
        </w:tabs>
        <w:ind w:left="-567" w:right="-427" w:firstLine="284"/>
        <w:jc w:val="center"/>
        <w:rPr>
          <w:b/>
          <w:sz w:val="18"/>
          <w:szCs w:val="18"/>
        </w:rPr>
      </w:pPr>
      <w:r w:rsidRPr="007A746F">
        <w:rPr>
          <w:b/>
          <w:sz w:val="18"/>
          <w:szCs w:val="18"/>
        </w:rPr>
        <w:t xml:space="preserve">проведения ярмарки выходного дня </w:t>
      </w:r>
    </w:p>
    <w:p w:rsidR="007A746F" w:rsidRPr="007A746F" w:rsidRDefault="007A746F" w:rsidP="007A746F">
      <w:pPr>
        <w:tabs>
          <w:tab w:val="left" w:pos="3976"/>
        </w:tabs>
        <w:ind w:left="-567" w:right="-427" w:firstLine="284"/>
        <w:jc w:val="center"/>
        <w:rPr>
          <w:b/>
          <w:sz w:val="18"/>
          <w:szCs w:val="18"/>
        </w:rPr>
      </w:pPr>
      <w:r w:rsidRPr="007A746F">
        <w:rPr>
          <w:b/>
          <w:sz w:val="18"/>
          <w:szCs w:val="18"/>
        </w:rPr>
        <w:t>«</w:t>
      </w:r>
      <w:proofErr w:type="spellStart"/>
      <w:r w:rsidRPr="007A746F">
        <w:rPr>
          <w:b/>
          <w:sz w:val="18"/>
          <w:szCs w:val="18"/>
        </w:rPr>
        <w:t>Хомутовский</w:t>
      </w:r>
      <w:proofErr w:type="spellEnd"/>
      <w:r w:rsidRPr="007A746F">
        <w:rPr>
          <w:b/>
          <w:sz w:val="18"/>
          <w:szCs w:val="18"/>
        </w:rPr>
        <w:t xml:space="preserve"> огородник»  </w:t>
      </w:r>
    </w:p>
    <w:p w:rsidR="007A746F" w:rsidRPr="007A746F" w:rsidRDefault="007A746F" w:rsidP="007A746F">
      <w:pPr>
        <w:tabs>
          <w:tab w:val="left" w:pos="3976"/>
        </w:tabs>
        <w:ind w:left="-567" w:right="-427" w:firstLine="284"/>
        <w:jc w:val="center"/>
        <w:rPr>
          <w:b/>
          <w:sz w:val="18"/>
          <w:szCs w:val="18"/>
        </w:rPr>
      </w:pPr>
    </w:p>
    <w:p w:rsidR="007A746F" w:rsidRPr="007A746F" w:rsidRDefault="007A746F" w:rsidP="007A746F">
      <w:pPr>
        <w:tabs>
          <w:tab w:val="left" w:pos="3976"/>
        </w:tabs>
        <w:ind w:left="-567" w:right="-427" w:firstLine="284"/>
        <w:rPr>
          <w:sz w:val="18"/>
          <w:szCs w:val="18"/>
        </w:rPr>
      </w:pPr>
      <w:r w:rsidRPr="007A746F">
        <w:rPr>
          <w:sz w:val="18"/>
          <w:szCs w:val="18"/>
        </w:rPr>
        <w:t>Места для проведения ярмарки:</w:t>
      </w:r>
    </w:p>
    <w:p w:rsidR="007A746F" w:rsidRPr="007A746F" w:rsidRDefault="007A746F" w:rsidP="007A746F">
      <w:pPr>
        <w:tabs>
          <w:tab w:val="left" w:pos="3976"/>
        </w:tabs>
        <w:ind w:left="-567" w:right="-427" w:firstLine="284"/>
        <w:rPr>
          <w:sz w:val="18"/>
          <w:szCs w:val="18"/>
        </w:rPr>
      </w:pPr>
      <w:r w:rsidRPr="007A746F">
        <w:rPr>
          <w:sz w:val="18"/>
          <w:szCs w:val="18"/>
        </w:rPr>
        <w:t xml:space="preserve">- с. Хомутово, ул. </w:t>
      </w:r>
      <w:proofErr w:type="gramStart"/>
      <w:r w:rsidRPr="007A746F">
        <w:rPr>
          <w:sz w:val="18"/>
          <w:szCs w:val="18"/>
        </w:rPr>
        <w:t>Трактовая</w:t>
      </w:r>
      <w:proofErr w:type="gramEnd"/>
      <w:r w:rsidRPr="007A746F">
        <w:rPr>
          <w:sz w:val="18"/>
          <w:szCs w:val="18"/>
        </w:rPr>
        <w:t>, 2/1Г напротив ворот въезда в ТЦ «Тракт» (земельный участок с кадастровым номером 38:06:100102:990).</w:t>
      </w:r>
    </w:p>
    <w:p w:rsidR="007A746F" w:rsidRPr="007A746F" w:rsidRDefault="007A746F" w:rsidP="007A746F">
      <w:pPr>
        <w:tabs>
          <w:tab w:val="left" w:pos="3976"/>
        </w:tabs>
        <w:ind w:left="-567" w:right="-427" w:firstLine="284"/>
        <w:rPr>
          <w:sz w:val="18"/>
          <w:szCs w:val="18"/>
        </w:rPr>
      </w:pPr>
      <w:r w:rsidRPr="007A746F">
        <w:rPr>
          <w:sz w:val="18"/>
          <w:szCs w:val="18"/>
        </w:rPr>
        <w:t xml:space="preserve">- </w:t>
      </w:r>
      <w:proofErr w:type="spellStart"/>
      <w:r w:rsidRPr="007A746F">
        <w:rPr>
          <w:sz w:val="18"/>
          <w:szCs w:val="18"/>
        </w:rPr>
        <w:t>с</w:t>
      </w:r>
      <w:proofErr w:type="gramStart"/>
      <w:r w:rsidRPr="007A746F">
        <w:rPr>
          <w:sz w:val="18"/>
          <w:szCs w:val="18"/>
        </w:rPr>
        <w:t>.Х</w:t>
      </w:r>
      <w:proofErr w:type="gramEnd"/>
      <w:r w:rsidRPr="007A746F">
        <w:rPr>
          <w:sz w:val="18"/>
          <w:szCs w:val="18"/>
        </w:rPr>
        <w:t>омутово</w:t>
      </w:r>
      <w:proofErr w:type="spellEnd"/>
      <w:r w:rsidRPr="007A746F">
        <w:rPr>
          <w:sz w:val="18"/>
          <w:szCs w:val="18"/>
        </w:rPr>
        <w:t>, ул. Колхозная, 4 (земельный участок с кадастровым номером 38:06:100101:3142).</w:t>
      </w:r>
    </w:p>
    <w:p w:rsidR="007A746F" w:rsidRPr="007A746F" w:rsidRDefault="007A746F" w:rsidP="007A746F">
      <w:pPr>
        <w:tabs>
          <w:tab w:val="left" w:pos="3976"/>
        </w:tabs>
        <w:ind w:left="-567" w:right="-427" w:firstLine="284"/>
        <w:rPr>
          <w:sz w:val="18"/>
          <w:szCs w:val="18"/>
        </w:rPr>
      </w:pPr>
      <w:r w:rsidRPr="007A746F">
        <w:rPr>
          <w:sz w:val="18"/>
          <w:szCs w:val="18"/>
        </w:rPr>
        <w:t xml:space="preserve">- </w:t>
      </w:r>
      <w:proofErr w:type="spellStart"/>
      <w:r w:rsidRPr="007A746F">
        <w:rPr>
          <w:sz w:val="18"/>
          <w:szCs w:val="18"/>
        </w:rPr>
        <w:t>с</w:t>
      </w:r>
      <w:proofErr w:type="gramStart"/>
      <w:r w:rsidRPr="007A746F">
        <w:rPr>
          <w:sz w:val="18"/>
          <w:szCs w:val="18"/>
        </w:rPr>
        <w:t>.Х</w:t>
      </w:r>
      <w:proofErr w:type="gramEnd"/>
      <w:r w:rsidRPr="007A746F">
        <w:rPr>
          <w:sz w:val="18"/>
          <w:szCs w:val="18"/>
        </w:rPr>
        <w:t>омутово</w:t>
      </w:r>
      <w:proofErr w:type="spellEnd"/>
      <w:r w:rsidRPr="007A746F">
        <w:rPr>
          <w:sz w:val="18"/>
          <w:szCs w:val="18"/>
        </w:rPr>
        <w:t>, ул.Колхозная,135/2 напротив супермаркета «</w:t>
      </w:r>
      <w:proofErr w:type="spellStart"/>
      <w:r w:rsidRPr="007A746F">
        <w:rPr>
          <w:sz w:val="18"/>
          <w:szCs w:val="18"/>
        </w:rPr>
        <w:t>Слата</w:t>
      </w:r>
      <w:proofErr w:type="spellEnd"/>
      <w:r w:rsidRPr="007A746F">
        <w:rPr>
          <w:sz w:val="18"/>
          <w:szCs w:val="18"/>
        </w:rPr>
        <w:t>» (земельный участок с кадастровым номером 38:06:100101:247).</w:t>
      </w:r>
    </w:p>
    <w:p w:rsidR="007A746F" w:rsidRPr="007A746F" w:rsidRDefault="007A746F" w:rsidP="007A746F">
      <w:pPr>
        <w:tabs>
          <w:tab w:val="left" w:pos="3976"/>
        </w:tabs>
        <w:ind w:left="-567" w:right="-427" w:firstLine="284"/>
        <w:rPr>
          <w:sz w:val="18"/>
          <w:szCs w:val="18"/>
        </w:rPr>
      </w:pPr>
      <w:r w:rsidRPr="007A746F">
        <w:rPr>
          <w:sz w:val="18"/>
          <w:szCs w:val="18"/>
        </w:rPr>
        <w:t xml:space="preserve">- с. Хомутово, ул. </w:t>
      </w:r>
      <w:proofErr w:type="gramStart"/>
      <w:r w:rsidRPr="007A746F">
        <w:rPr>
          <w:sz w:val="18"/>
          <w:szCs w:val="18"/>
        </w:rPr>
        <w:t>Трактовая</w:t>
      </w:r>
      <w:proofErr w:type="gramEnd"/>
      <w:r w:rsidRPr="007A746F">
        <w:rPr>
          <w:sz w:val="18"/>
          <w:szCs w:val="18"/>
        </w:rPr>
        <w:t>, 1, 3 напротив ТЦ «Исток».</w:t>
      </w:r>
    </w:p>
    <w:p w:rsidR="007A746F" w:rsidRDefault="007A746F" w:rsidP="007A746F">
      <w:pPr>
        <w:tabs>
          <w:tab w:val="left" w:pos="3976"/>
        </w:tabs>
        <w:ind w:left="-567" w:right="-427" w:firstLine="284"/>
        <w:rPr>
          <w:b/>
          <w:sz w:val="18"/>
          <w:szCs w:val="18"/>
        </w:rPr>
      </w:pPr>
      <w:r w:rsidRPr="007A746F">
        <w:rPr>
          <w:sz w:val="18"/>
          <w:szCs w:val="18"/>
        </w:rPr>
        <w:t>Режим работы ярмарки: с 08.00 до 18.00 с 01.07.2023 по 01.10.2023г</w:t>
      </w:r>
      <w:r w:rsidRPr="007A746F">
        <w:rPr>
          <w:b/>
          <w:sz w:val="18"/>
          <w:szCs w:val="18"/>
        </w:rPr>
        <w:t>.</w:t>
      </w:r>
    </w:p>
    <w:p w:rsidR="007A746F" w:rsidRDefault="007A746F" w:rsidP="007A746F">
      <w:pPr>
        <w:tabs>
          <w:tab w:val="left" w:pos="3976"/>
        </w:tabs>
        <w:ind w:left="-567" w:right="-427" w:firstLine="284"/>
        <w:rPr>
          <w:b/>
          <w:sz w:val="18"/>
          <w:szCs w:val="18"/>
        </w:rPr>
      </w:pPr>
    </w:p>
    <w:p w:rsidR="007E3638" w:rsidRDefault="007E3638" w:rsidP="007A746F">
      <w:pPr>
        <w:tabs>
          <w:tab w:val="left" w:pos="3976"/>
        </w:tabs>
        <w:ind w:left="-567" w:right="-427" w:firstLine="284"/>
        <w:rPr>
          <w:b/>
          <w:sz w:val="18"/>
          <w:szCs w:val="18"/>
        </w:rPr>
      </w:pPr>
    </w:p>
    <w:p w:rsidR="007A746F" w:rsidRPr="007A746F" w:rsidRDefault="007A746F" w:rsidP="007A746F">
      <w:pPr>
        <w:tabs>
          <w:tab w:val="left" w:pos="3976"/>
        </w:tabs>
        <w:ind w:left="-567" w:right="-427" w:firstLine="284"/>
        <w:jc w:val="right"/>
        <w:rPr>
          <w:i/>
          <w:sz w:val="18"/>
          <w:szCs w:val="18"/>
        </w:rPr>
      </w:pPr>
      <w:r w:rsidRPr="007A746F">
        <w:rPr>
          <w:i/>
          <w:sz w:val="18"/>
          <w:szCs w:val="18"/>
        </w:rPr>
        <w:t xml:space="preserve">                                                          Приложение №2</w:t>
      </w:r>
    </w:p>
    <w:p w:rsidR="007A746F" w:rsidRPr="007A746F" w:rsidRDefault="007A746F" w:rsidP="007A746F">
      <w:pPr>
        <w:tabs>
          <w:tab w:val="left" w:pos="3976"/>
        </w:tabs>
        <w:ind w:left="-567" w:right="-427" w:firstLine="284"/>
        <w:jc w:val="right"/>
        <w:rPr>
          <w:i/>
          <w:sz w:val="18"/>
          <w:szCs w:val="18"/>
        </w:rPr>
      </w:pPr>
      <w:r w:rsidRPr="007A746F">
        <w:rPr>
          <w:i/>
          <w:sz w:val="18"/>
          <w:szCs w:val="18"/>
        </w:rPr>
        <w:t xml:space="preserve">              к Порядку организации сезонной ярмарки</w:t>
      </w:r>
    </w:p>
    <w:p w:rsidR="007A746F" w:rsidRPr="007A746F" w:rsidRDefault="007A746F" w:rsidP="007A746F">
      <w:pPr>
        <w:tabs>
          <w:tab w:val="left" w:pos="3976"/>
        </w:tabs>
        <w:ind w:left="-567" w:right="-427" w:firstLine="284"/>
        <w:jc w:val="right"/>
        <w:rPr>
          <w:i/>
          <w:sz w:val="18"/>
          <w:szCs w:val="18"/>
        </w:rPr>
      </w:pPr>
      <w:r w:rsidRPr="007A746F">
        <w:rPr>
          <w:i/>
          <w:sz w:val="18"/>
          <w:szCs w:val="18"/>
        </w:rPr>
        <w:t xml:space="preserve">           и продажи товаров (оказанию услуг) на ней</w:t>
      </w:r>
    </w:p>
    <w:p w:rsidR="007A746F" w:rsidRDefault="007A746F" w:rsidP="007A746F">
      <w:pPr>
        <w:tabs>
          <w:tab w:val="left" w:pos="3976"/>
        </w:tabs>
        <w:ind w:left="-567" w:right="-427" w:firstLine="284"/>
        <w:rPr>
          <w:b/>
          <w:sz w:val="18"/>
          <w:szCs w:val="18"/>
        </w:rPr>
      </w:pPr>
    </w:p>
    <w:p w:rsidR="007A746F" w:rsidRPr="007A746F" w:rsidRDefault="007A746F" w:rsidP="007A746F">
      <w:pPr>
        <w:tabs>
          <w:tab w:val="left" w:pos="3976"/>
        </w:tabs>
        <w:ind w:left="-567" w:right="-427" w:firstLine="284"/>
        <w:jc w:val="center"/>
        <w:rPr>
          <w:b/>
          <w:sz w:val="18"/>
          <w:szCs w:val="18"/>
        </w:rPr>
      </w:pPr>
      <w:r w:rsidRPr="007A746F">
        <w:rPr>
          <w:b/>
          <w:sz w:val="18"/>
          <w:szCs w:val="18"/>
        </w:rPr>
        <w:t>Ассортимент продаваемых товаров,</w:t>
      </w:r>
    </w:p>
    <w:p w:rsidR="007A746F" w:rsidRPr="007A746F" w:rsidRDefault="007A746F" w:rsidP="007A746F">
      <w:pPr>
        <w:tabs>
          <w:tab w:val="left" w:pos="3976"/>
        </w:tabs>
        <w:ind w:left="-567" w:right="-427" w:firstLine="284"/>
        <w:jc w:val="center"/>
        <w:rPr>
          <w:b/>
          <w:sz w:val="18"/>
          <w:szCs w:val="18"/>
        </w:rPr>
      </w:pPr>
      <w:proofErr w:type="gramStart"/>
      <w:r w:rsidRPr="007A746F">
        <w:rPr>
          <w:b/>
          <w:sz w:val="18"/>
          <w:szCs w:val="18"/>
        </w:rPr>
        <w:t>Реализуемых</w:t>
      </w:r>
      <w:proofErr w:type="gramEnd"/>
      <w:r w:rsidRPr="007A746F">
        <w:rPr>
          <w:b/>
          <w:sz w:val="18"/>
          <w:szCs w:val="18"/>
        </w:rPr>
        <w:t xml:space="preserve"> на ярмарке выходного дня</w:t>
      </w:r>
    </w:p>
    <w:p w:rsidR="007A746F" w:rsidRPr="007A746F" w:rsidRDefault="007A746F" w:rsidP="007A746F">
      <w:pPr>
        <w:tabs>
          <w:tab w:val="left" w:pos="3976"/>
        </w:tabs>
        <w:ind w:left="-567" w:right="-427" w:firstLine="284"/>
        <w:jc w:val="center"/>
        <w:rPr>
          <w:b/>
          <w:sz w:val="18"/>
          <w:szCs w:val="18"/>
        </w:rPr>
      </w:pPr>
      <w:r w:rsidRPr="007A746F">
        <w:rPr>
          <w:b/>
          <w:sz w:val="18"/>
          <w:szCs w:val="18"/>
        </w:rPr>
        <w:t>«</w:t>
      </w:r>
      <w:proofErr w:type="spellStart"/>
      <w:r w:rsidRPr="007A746F">
        <w:rPr>
          <w:b/>
          <w:sz w:val="18"/>
          <w:szCs w:val="18"/>
        </w:rPr>
        <w:t>Хомутовский</w:t>
      </w:r>
      <w:proofErr w:type="spellEnd"/>
      <w:r w:rsidRPr="007A746F">
        <w:rPr>
          <w:b/>
          <w:sz w:val="18"/>
          <w:szCs w:val="18"/>
        </w:rPr>
        <w:t xml:space="preserve"> огородник»</w:t>
      </w:r>
    </w:p>
    <w:p w:rsidR="007A746F" w:rsidRPr="007A746F" w:rsidRDefault="007A746F" w:rsidP="007A746F">
      <w:pPr>
        <w:tabs>
          <w:tab w:val="left" w:pos="3976"/>
        </w:tabs>
        <w:ind w:left="-567" w:right="-427" w:firstLine="284"/>
        <w:rPr>
          <w:b/>
          <w:sz w:val="18"/>
          <w:szCs w:val="18"/>
        </w:rPr>
      </w:pPr>
    </w:p>
    <w:p w:rsidR="007A746F" w:rsidRPr="007A746F" w:rsidRDefault="007A746F" w:rsidP="007A746F">
      <w:pPr>
        <w:tabs>
          <w:tab w:val="left" w:pos="3976"/>
        </w:tabs>
        <w:ind w:left="-567" w:right="-427" w:firstLine="284"/>
        <w:rPr>
          <w:sz w:val="18"/>
          <w:szCs w:val="18"/>
        </w:rPr>
      </w:pPr>
    </w:p>
    <w:p w:rsidR="007A746F" w:rsidRPr="007A746F" w:rsidRDefault="007A746F" w:rsidP="007A746F">
      <w:pPr>
        <w:tabs>
          <w:tab w:val="left" w:pos="3976"/>
        </w:tabs>
        <w:ind w:left="-567" w:right="-427" w:firstLine="284"/>
        <w:rPr>
          <w:sz w:val="18"/>
          <w:szCs w:val="18"/>
        </w:rPr>
      </w:pPr>
      <w:r w:rsidRPr="007A746F">
        <w:rPr>
          <w:sz w:val="18"/>
          <w:szCs w:val="18"/>
        </w:rPr>
        <w:t>Примерный перечень товаров, реализуемых в местах проведения ярмарки:</w:t>
      </w:r>
    </w:p>
    <w:p w:rsidR="007A746F" w:rsidRPr="007A746F" w:rsidRDefault="007A746F" w:rsidP="007A746F">
      <w:pPr>
        <w:tabs>
          <w:tab w:val="left" w:pos="3976"/>
        </w:tabs>
        <w:ind w:left="-567" w:right="-427" w:firstLine="284"/>
        <w:rPr>
          <w:sz w:val="18"/>
          <w:szCs w:val="18"/>
        </w:rPr>
      </w:pPr>
      <w:r w:rsidRPr="007A746F">
        <w:rPr>
          <w:sz w:val="18"/>
          <w:szCs w:val="18"/>
        </w:rPr>
        <w:t>Рассада;</w:t>
      </w:r>
    </w:p>
    <w:p w:rsidR="007A746F" w:rsidRPr="007A746F" w:rsidRDefault="007A746F" w:rsidP="007A746F">
      <w:pPr>
        <w:tabs>
          <w:tab w:val="left" w:pos="3976"/>
        </w:tabs>
        <w:ind w:left="-567" w:right="-427" w:firstLine="284"/>
        <w:rPr>
          <w:sz w:val="18"/>
          <w:szCs w:val="18"/>
        </w:rPr>
      </w:pPr>
      <w:r w:rsidRPr="007A746F">
        <w:rPr>
          <w:sz w:val="18"/>
          <w:szCs w:val="18"/>
        </w:rPr>
        <w:t>Кустарники;</w:t>
      </w:r>
    </w:p>
    <w:p w:rsidR="007A746F" w:rsidRPr="007A746F" w:rsidRDefault="007A746F" w:rsidP="007A746F">
      <w:pPr>
        <w:tabs>
          <w:tab w:val="left" w:pos="3976"/>
        </w:tabs>
        <w:ind w:left="-567" w:right="-427" w:firstLine="284"/>
        <w:rPr>
          <w:sz w:val="18"/>
          <w:szCs w:val="18"/>
        </w:rPr>
      </w:pPr>
      <w:r w:rsidRPr="007A746F">
        <w:rPr>
          <w:sz w:val="18"/>
          <w:szCs w:val="18"/>
        </w:rPr>
        <w:t>Саженцы;</w:t>
      </w:r>
    </w:p>
    <w:p w:rsidR="007A746F" w:rsidRPr="007A746F" w:rsidRDefault="007A746F" w:rsidP="007A746F">
      <w:pPr>
        <w:tabs>
          <w:tab w:val="left" w:pos="3976"/>
        </w:tabs>
        <w:ind w:left="-567" w:right="-427" w:firstLine="284"/>
        <w:rPr>
          <w:sz w:val="18"/>
          <w:szCs w:val="18"/>
        </w:rPr>
      </w:pPr>
      <w:r w:rsidRPr="007A746F">
        <w:rPr>
          <w:sz w:val="18"/>
          <w:szCs w:val="18"/>
        </w:rPr>
        <w:t>Овощи, фрукты;</w:t>
      </w:r>
    </w:p>
    <w:p w:rsidR="007A746F" w:rsidRPr="007A746F" w:rsidRDefault="007A746F" w:rsidP="007A746F">
      <w:pPr>
        <w:tabs>
          <w:tab w:val="left" w:pos="3976"/>
        </w:tabs>
        <w:ind w:left="-567" w:right="-427" w:firstLine="284"/>
        <w:rPr>
          <w:sz w:val="18"/>
          <w:szCs w:val="18"/>
        </w:rPr>
      </w:pPr>
      <w:r w:rsidRPr="007A746F">
        <w:rPr>
          <w:sz w:val="18"/>
          <w:szCs w:val="18"/>
        </w:rPr>
        <w:t>Семена.</w:t>
      </w:r>
    </w:p>
    <w:p w:rsidR="00CC04DB" w:rsidRDefault="00CC04DB" w:rsidP="007A746F">
      <w:pPr>
        <w:tabs>
          <w:tab w:val="left" w:pos="3976"/>
        </w:tabs>
        <w:ind w:left="-567" w:right="-427" w:firstLine="284"/>
        <w:rPr>
          <w:b/>
          <w:sz w:val="18"/>
          <w:szCs w:val="18"/>
        </w:rPr>
      </w:pPr>
    </w:p>
    <w:p w:rsidR="007E3638" w:rsidRDefault="007E3638" w:rsidP="007A746F">
      <w:pPr>
        <w:tabs>
          <w:tab w:val="left" w:pos="3976"/>
        </w:tabs>
        <w:ind w:left="-567" w:right="-427" w:firstLine="284"/>
        <w:rPr>
          <w:b/>
          <w:sz w:val="18"/>
          <w:szCs w:val="18"/>
        </w:rPr>
      </w:pPr>
    </w:p>
    <w:p w:rsidR="007E3638" w:rsidRDefault="007E3638" w:rsidP="007A746F">
      <w:pPr>
        <w:tabs>
          <w:tab w:val="left" w:pos="3976"/>
        </w:tabs>
        <w:ind w:left="-567" w:right="-427" w:firstLine="284"/>
        <w:rPr>
          <w:b/>
          <w:sz w:val="18"/>
          <w:szCs w:val="18"/>
        </w:rPr>
      </w:pPr>
    </w:p>
    <w:p w:rsidR="007E3638" w:rsidRDefault="007E3638" w:rsidP="007A746F">
      <w:pPr>
        <w:tabs>
          <w:tab w:val="left" w:pos="3976"/>
        </w:tabs>
        <w:ind w:left="-567" w:right="-427" w:firstLine="284"/>
        <w:rPr>
          <w:b/>
          <w:sz w:val="18"/>
          <w:szCs w:val="18"/>
        </w:rPr>
      </w:pPr>
    </w:p>
    <w:p w:rsidR="007E3638" w:rsidRDefault="007E3638" w:rsidP="007A746F">
      <w:pPr>
        <w:tabs>
          <w:tab w:val="left" w:pos="3976"/>
        </w:tabs>
        <w:ind w:left="-567" w:right="-427" w:firstLine="284"/>
        <w:rPr>
          <w:b/>
          <w:sz w:val="18"/>
          <w:szCs w:val="18"/>
        </w:rPr>
      </w:pPr>
    </w:p>
    <w:p w:rsidR="007E3638" w:rsidRDefault="007E3638" w:rsidP="007A746F">
      <w:pPr>
        <w:tabs>
          <w:tab w:val="left" w:pos="3976"/>
        </w:tabs>
        <w:ind w:left="-567" w:right="-427" w:firstLine="284"/>
        <w:rPr>
          <w:b/>
          <w:sz w:val="18"/>
          <w:szCs w:val="18"/>
        </w:rPr>
      </w:pPr>
    </w:p>
    <w:p w:rsidR="007E3638" w:rsidRDefault="007E3638" w:rsidP="007A746F">
      <w:pPr>
        <w:tabs>
          <w:tab w:val="left" w:pos="3976"/>
        </w:tabs>
        <w:ind w:left="-567" w:right="-427" w:firstLine="284"/>
        <w:rPr>
          <w:b/>
          <w:sz w:val="18"/>
          <w:szCs w:val="18"/>
        </w:rPr>
      </w:pPr>
    </w:p>
    <w:p w:rsidR="007E3638" w:rsidRDefault="007E3638" w:rsidP="007A746F">
      <w:pPr>
        <w:tabs>
          <w:tab w:val="left" w:pos="3976"/>
        </w:tabs>
        <w:ind w:left="-567" w:right="-427" w:firstLine="284"/>
        <w:rPr>
          <w:b/>
          <w:sz w:val="18"/>
          <w:szCs w:val="18"/>
        </w:rPr>
      </w:pPr>
    </w:p>
    <w:p w:rsidR="007E3638" w:rsidRDefault="007E3638" w:rsidP="007A746F">
      <w:pPr>
        <w:tabs>
          <w:tab w:val="left" w:pos="3976"/>
        </w:tabs>
        <w:ind w:left="-567" w:right="-427" w:firstLine="284"/>
        <w:rPr>
          <w:b/>
          <w:sz w:val="18"/>
          <w:szCs w:val="18"/>
        </w:rPr>
      </w:pPr>
    </w:p>
    <w:p w:rsidR="007E3638" w:rsidRDefault="007E3638" w:rsidP="007A746F">
      <w:pPr>
        <w:tabs>
          <w:tab w:val="left" w:pos="3976"/>
        </w:tabs>
        <w:ind w:left="-567" w:right="-427" w:firstLine="284"/>
        <w:rPr>
          <w:b/>
          <w:sz w:val="18"/>
          <w:szCs w:val="18"/>
        </w:rPr>
      </w:pPr>
    </w:p>
    <w:p w:rsidR="007E3638" w:rsidRDefault="007E3638" w:rsidP="007A746F">
      <w:pPr>
        <w:tabs>
          <w:tab w:val="left" w:pos="3976"/>
        </w:tabs>
        <w:ind w:left="-567" w:right="-427" w:firstLine="284"/>
        <w:rPr>
          <w:b/>
          <w:sz w:val="18"/>
          <w:szCs w:val="18"/>
        </w:rPr>
      </w:pPr>
    </w:p>
    <w:p w:rsidR="007E3638" w:rsidRDefault="007E3638" w:rsidP="007A746F">
      <w:pPr>
        <w:tabs>
          <w:tab w:val="left" w:pos="3976"/>
        </w:tabs>
        <w:ind w:left="-567" w:right="-427" w:firstLine="284"/>
        <w:rPr>
          <w:b/>
          <w:sz w:val="18"/>
          <w:szCs w:val="18"/>
        </w:rPr>
      </w:pPr>
    </w:p>
    <w:p w:rsidR="007E3638" w:rsidRDefault="007E3638" w:rsidP="007A746F">
      <w:pPr>
        <w:tabs>
          <w:tab w:val="left" w:pos="3976"/>
        </w:tabs>
        <w:ind w:left="-567" w:right="-427" w:firstLine="284"/>
        <w:rPr>
          <w:b/>
          <w:sz w:val="18"/>
          <w:szCs w:val="18"/>
        </w:rPr>
      </w:pPr>
    </w:p>
    <w:p w:rsidR="007E3638" w:rsidRDefault="007E3638" w:rsidP="007A746F">
      <w:pPr>
        <w:tabs>
          <w:tab w:val="left" w:pos="3976"/>
        </w:tabs>
        <w:ind w:left="-567" w:right="-427" w:firstLine="284"/>
        <w:rPr>
          <w:b/>
          <w:sz w:val="18"/>
          <w:szCs w:val="18"/>
        </w:rPr>
      </w:pPr>
    </w:p>
    <w:p w:rsidR="00EF57B0" w:rsidRPr="00EF57B0" w:rsidRDefault="00EF57B0" w:rsidP="00EF57B0">
      <w:pPr>
        <w:tabs>
          <w:tab w:val="left" w:pos="3976"/>
        </w:tabs>
        <w:ind w:left="-567" w:right="-427" w:firstLine="284"/>
        <w:jc w:val="right"/>
        <w:rPr>
          <w:i/>
          <w:sz w:val="18"/>
          <w:szCs w:val="18"/>
        </w:rPr>
      </w:pPr>
      <w:r w:rsidRPr="00EF57B0">
        <w:rPr>
          <w:i/>
          <w:sz w:val="18"/>
          <w:szCs w:val="18"/>
        </w:rPr>
        <w:lastRenderedPageBreak/>
        <w:t xml:space="preserve">Приложение </w:t>
      </w:r>
      <w:r w:rsidR="007E3638">
        <w:rPr>
          <w:i/>
          <w:sz w:val="18"/>
          <w:szCs w:val="18"/>
        </w:rPr>
        <w:t>3</w:t>
      </w:r>
    </w:p>
    <w:p w:rsidR="00EF57B0" w:rsidRPr="00EF57B0" w:rsidRDefault="00EF57B0" w:rsidP="00EF57B0">
      <w:pPr>
        <w:tabs>
          <w:tab w:val="left" w:pos="3976"/>
        </w:tabs>
        <w:ind w:left="-567" w:right="-427" w:firstLine="284"/>
        <w:jc w:val="right"/>
        <w:rPr>
          <w:i/>
          <w:sz w:val="18"/>
          <w:szCs w:val="18"/>
        </w:rPr>
      </w:pPr>
      <w:r w:rsidRPr="00EF57B0">
        <w:rPr>
          <w:i/>
          <w:sz w:val="18"/>
          <w:szCs w:val="18"/>
        </w:rPr>
        <w:t>Утвержден</w:t>
      </w:r>
    </w:p>
    <w:p w:rsidR="00EF57B0" w:rsidRPr="00EF57B0" w:rsidRDefault="00EF57B0" w:rsidP="00EF57B0">
      <w:pPr>
        <w:tabs>
          <w:tab w:val="left" w:pos="3976"/>
        </w:tabs>
        <w:ind w:left="-567" w:right="-427" w:firstLine="284"/>
        <w:jc w:val="right"/>
        <w:rPr>
          <w:i/>
          <w:sz w:val="18"/>
          <w:szCs w:val="18"/>
        </w:rPr>
      </w:pPr>
      <w:r w:rsidRPr="00EF57B0">
        <w:rPr>
          <w:i/>
          <w:sz w:val="18"/>
          <w:szCs w:val="18"/>
        </w:rPr>
        <w:t xml:space="preserve"> Постановлением администрации </w:t>
      </w:r>
    </w:p>
    <w:p w:rsidR="00EF57B0" w:rsidRPr="00EF57B0" w:rsidRDefault="00EF57B0" w:rsidP="00EF57B0">
      <w:pPr>
        <w:tabs>
          <w:tab w:val="left" w:pos="3976"/>
        </w:tabs>
        <w:ind w:left="-567" w:right="-427" w:firstLine="284"/>
        <w:jc w:val="right"/>
        <w:rPr>
          <w:i/>
          <w:sz w:val="18"/>
          <w:szCs w:val="18"/>
        </w:rPr>
      </w:pPr>
      <w:r w:rsidRPr="00EF57B0">
        <w:rPr>
          <w:i/>
          <w:sz w:val="18"/>
          <w:szCs w:val="18"/>
        </w:rPr>
        <w:t>Хомутовского муниципального образования</w:t>
      </w:r>
    </w:p>
    <w:p w:rsidR="00EF57B0" w:rsidRPr="00EF57B0" w:rsidRDefault="00EF57B0" w:rsidP="00EF57B0">
      <w:pPr>
        <w:tabs>
          <w:tab w:val="left" w:pos="3976"/>
        </w:tabs>
        <w:ind w:left="-567" w:right="-427" w:firstLine="284"/>
        <w:jc w:val="right"/>
        <w:rPr>
          <w:b/>
          <w:sz w:val="18"/>
          <w:szCs w:val="18"/>
        </w:rPr>
      </w:pPr>
      <w:r w:rsidRPr="00EF57B0">
        <w:rPr>
          <w:i/>
          <w:sz w:val="18"/>
          <w:szCs w:val="18"/>
        </w:rPr>
        <w:t>от</w:t>
      </w:r>
      <w:r>
        <w:rPr>
          <w:i/>
          <w:sz w:val="18"/>
          <w:szCs w:val="18"/>
        </w:rPr>
        <w:t xml:space="preserve"> </w:t>
      </w:r>
      <w:r>
        <w:rPr>
          <w:i/>
          <w:sz w:val="18"/>
          <w:szCs w:val="18"/>
          <w:u w:val="single"/>
        </w:rPr>
        <w:t xml:space="preserve">30.06.2023 </w:t>
      </w:r>
      <w:r w:rsidRPr="00EF57B0">
        <w:rPr>
          <w:i/>
          <w:sz w:val="18"/>
          <w:szCs w:val="18"/>
        </w:rPr>
        <w:t>№_</w:t>
      </w:r>
      <w:r>
        <w:rPr>
          <w:i/>
          <w:sz w:val="18"/>
          <w:szCs w:val="18"/>
          <w:u w:val="single"/>
        </w:rPr>
        <w:t>148 о/д</w:t>
      </w:r>
    </w:p>
    <w:p w:rsidR="00EF57B0" w:rsidRPr="00EF57B0" w:rsidRDefault="00EF57B0" w:rsidP="00EF57B0">
      <w:pPr>
        <w:tabs>
          <w:tab w:val="left" w:pos="3976"/>
        </w:tabs>
        <w:ind w:left="-567" w:right="-427" w:firstLine="284"/>
        <w:rPr>
          <w:b/>
          <w:sz w:val="18"/>
          <w:szCs w:val="18"/>
        </w:rPr>
      </w:pPr>
    </w:p>
    <w:p w:rsidR="00EF57B0" w:rsidRPr="00EF57B0" w:rsidRDefault="00EF57B0" w:rsidP="007E3638">
      <w:pPr>
        <w:tabs>
          <w:tab w:val="left" w:pos="3976"/>
        </w:tabs>
        <w:ind w:left="-567" w:right="-427" w:firstLine="284"/>
        <w:jc w:val="center"/>
        <w:rPr>
          <w:b/>
          <w:sz w:val="18"/>
          <w:szCs w:val="18"/>
        </w:rPr>
      </w:pPr>
      <w:r w:rsidRPr="00EF57B0">
        <w:rPr>
          <w:b/>
          <w:sz w:val="18"/>
          <w:szCs w:val="18"/>
        </w:rPr>
        <w:t>План мероприятий по организации</w:t>
      </w:r>
    </w:p>
    <w:p w:rsidR="007A746F" w:rsidRDefault="00EF57B0" w:rsidP="007E3638">
      <w:pPr>
        <w:tabs>
          <w:tab w:val="left" w:pos="3976"/>
        </w:tabs>
        <w:ind w:left="-567" w:right="-427" w:firstLine="284"/>
        <w:jc w:val="center"/>
        <w:rPr>
          <w:b/>
          <w:sz w:val="18"/>
          <w:szCs w:val="18"/>
        </w:rPr>
      </w:pPr>
      <w:r w:rsidRPr="00EF57B0">
        <w:rPr>
          <w:b/>
          <w:sz w:val="18"/>
          <w:szCs w:val="18"/>
        </w:rPr>
        <w:t>ярмарки выходного дня «</w:t>
      </w:r>
      <w:proofErr w:type="spellStart"/>
      <w:r w:rsidRPr="00EF57B0">
        <w:rPr>
          <w:b/>
          <w:sz w:val="18"/>
          <w:szCs w:val="18"/>
        </w:rPr>
        <w:t>Хомутовский</w:t>
      </w:r>
      <w:proofErr w:type="spellEnd"/>
      <w:r w:rsidRPr="00EF57B0">
        <w:rPr>
          <w:b/>
          <w:sz w:val="18"/>
          <w:szCs w:val="18"/>
        </w:rPr>
        <w:t xml:space="preserve"> огородник»</w:t>
      </w:r>
    </w:p>
    <w:p w:rsidR="007A746F" w:rsidRDefault="007A746F" w:rsidP="007E3638">
      <w:pPr>
        <w:tabs>
          <w:tab w:val="left" w:pos="3976"/>
        </w:tabs>
        <w:ind w:left="-567" w:right="-427" w:firstLine="284"/>
        <w:jc w:val="center"/>
        <w:rPr>
          <w:b/>
          <w:sz w:val="18"/>
          <w:szCs w:val="18"/>
        </w:rPr>
      </w:pPr>
    </w:p>
    <w:tbl>
      <w:tblPr>
        <w:tblStyle w:val="123"/>
        <w:tblW w:w="10032" w:type="dxa"/>
        <w:tblInd w:w="-289" w:type="dxa"/>
        <w:tblLayout w:type="fixed"/>
        <w:tblLook w:val="04A0" w:firstRow="1" w:lastRow="0" w:firstColumn="1" w:lastColumn="0" w:noHBand="0" w:noVBand="1"/>
      </w:tblPr>
      <w:tblGrid>
        <w:gridCol w:w="568"/>
        <w:gridCol w:w="5242"/>
        <w:gridCol w:w="1841"/>
        <w:gridCol w:w="2381"/>
      </w:tblGrid>
      <w:tr w:rsidR="007E3638" w:rsidRPr="007E3638" w:rsidTr="007E3638">
        <w:trPr>
          <w:trHeight w:val="654"/>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E3638" w:rsidRPr="007E3638" w:rsidRDefault="007E3638" w:rsidP="007E3638">
            <w:pPr>
              <w:jc w:val="center"/>
              <w:rPr>
                <w:rFonts w:ascii="Times New Roman" w:eastAsia="Calibri" w:hAnsi="Times New Roman"/>
                <w:sz w:val="18"/>
                <w:szCs w:val="18"/>
                <w:lang w:eastAsia="en-US"/>
              </w:rPr>
            </w:pPr>
            <w:r w:rsidRPr="007E3638">
              <w:rPr>
                <w:rFonts w:ascii="Times New Roman" w:eastAsia="Calibri" w:hAnsi="Times New Roman"/>
                <w:sz w:val="18"/>
                <w:szCs w:val="18"/>
                <w:lang w:eastAsia="en-US"/>
              </w:rPr>
              <w:t xml:space="preserve">№ </w:t>
            </w:r>
            <w:proofErr w:type="gramStart"/>
            <w:r w:rsidRPr="007E3638">
              <w:rPr>
                <w:rFonts w:ascii="Times New Roman" w:eastAsia="Calibri" w:hAnsi="Times New Roman"/>
                <w:sz w:val="18"/>
                <w:szCs w:val="18"/>
                <w:lang w:eastAsia="en-US"/>
              </w:rPr>
              <w:t>п</w:t>
            </w:r>
            <w:proofErr w:type="gramEnd"/>
            <w:r w:rsidRPr="007E3638">
              <w:rPr>
                <w:rFonts w:ascii="Times New Roman" w:eastAsia="Calibri" w:hAnsi="Times New Roman"/>
                <w:sz w:val="18"/>
                <w:szCs w:val="18"/>
                <w:lang w:eastAsia="en-US"/>
              </w:rPr>
              <w:t>/п</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E3638" w:rsidRPr="007E3638" w:rsidRDefault="007E3638" w:rsidP="007E3638">
            <w:pPr>
              <w:jc w:val="center"/>
              <w:rPr>
                <w:rFonts w:ascii="Times New Roman" w:eastAsia="Calibri" w:hAnsi="Times New Roman"/>
                <w:sz w:val="18"/>
                <w:szCs w:val="18"/>
                <w:lang w:eastAsia="en-US"/>
              </w:rPr>
            </w:pPr>
            <w:r w:rsidRPr="007E3638">
              <w:rPr>
                <w:rFonts w:ascii="Times New Roman" w:eastAsia="Calibri" w:hAnsi="Times New Roman"/>
                <w:sz w:val="18"/>
                <w:szCs w:val="18"/>
                <w:lang w:eastAsia="en-US"/>
              </w:rPr>
              <w:t>Наименование мероприятия</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E3638" w:rsidRPr="007E3638" w:rsidRDefault="007E3638" w:rsidP="007E3638">
            <w:pPr>
              <w:jc w:val="center"/>
              <w:rPr>
                <w:rFonts w:ascii="Times New Roman" w:eastAsia="Calibri" w:hAnsi="Times New Roman"/>
                <w:sz w:val="18"/>
                <w:szCs w:val="18"/>
                <w:lang w:eastAsia="en-US"/>
              </w:rPr>
            </w:pPr>
            <w:r w:rsidRPr="007E3638">
              <w:rPr>
                <w:rFonts w:ascii="Times New Roman" w:eastAsia="Calibri" w:hAnsi="Times New Roman"/>
                <w:sz w:val="18"/>
                <w:szCs w:val="18"/>
                <w:lang w:eastAsia="en-US"/>
              </w:rPr>
              <w:t>Срок реализации мероприятия</w:t>
            </w:r>
          </w:p>
        </w:tc>
        <w:tc>
          <w:tcPr>
            <w:tcW w:w="23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E3638" w:rsidRPr="007E3638" w:rsidRDefault="007E3638" w:rsidP="007E3638">
            <w:pPr>
              <w:jc w:val="center"/>
              <w:rPr>
                <w:rFonts w:ascii="Times New Roman" w:eastAsia="Calibri" w:hAnsi="Times New Roman"/>
                <w:sz w:val="18"/>
                <w:szCs w:val="18"/>
                <w:lang w:eastAsia="en-US"/>
              </w:rPr>
            </w:pPr>
            <w:r w:rsidRPr="007E3638">
              <w:rPr>
                <w:rFonts w:ascii="Times New Roman" w:eastAsia="Calibri" w:hAnsi="Times New Roman"/>
                <w:sz w:val="18"/>
                <w:szCs w:val="18"/>
                <w:lang w:eastAsia="en-US"/>
              </w:rPr>
              <w:t>Ответственный исполнитель</w:t>
            </w:r>
          </w:p>
        </w:tc>
      </w:tr>
      <w:tr w:rsidR="007E3638" w:rsidRPr="007E3638" w:rsidTr="007E3638">
        <w:trPr>
          <w:trHeight w:val="257"/>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E3638" w:rsidRPr="007E3638" w:rsidRDefault="007E3638" w:rsidP="007E3638">
            <w:pPr>
              <w:jc w:val="center"/>
              <w:rPr>
                <w:rFonts w:ascii="Times New Roman" w:eastAsia="Calibri" w:hAnsi="Times New Roman"/>
                <w:sz w:val="18"/>
                <w:szCs w:val="18"/>
                <w:lang w:eastAsia="en-US"/>
              </w:rPr>
            </w:pPr>
            <w:r w:rsidRPr="007E3638">
              <w:rPr>
                <w:rFonts w:ascii="Times New Roman" w:eastAsia="Calibri" w:hAnsi="Times New Roman"/>
                <w:sz w:val="18"/>
                <w:szCs w:val="18"/>
                <w:lang w:eastAsia="en-US"/>
              </w:rPr>
              <w:t>1</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E3638" w:rsidRPr="007E3638" w:rsidRDefault="007E3638" w:rsidP="007E3638">
            <w:pPr>
              <w:jc w:val="center"/>
              <w:rPr>
                <w:rFonts w:ascii="Times New Roman" w:eastAsia="Calibri" w:hAnsi="Times New Roman"/>
                <w:sz w:val="18"/>
                <w:szCs w:val="18"/>
                <w:lang w:eastAsia="en-US"/>
              </w:rPr>
            </w:pPr>
            <w:r w:rsidRPr="007E3638">
              <w:rPr>
                <w:rFonts w:ascii="Times New Roman" w:eastAsia="Calibri" w:hAnsi="Times New Roman"/>
                <w:sz w:val="18"/>
                <w:szCs w:val="18"/>
                <w:lang w:eastAsia="en-US"/>
              </w:rPr>
              <w:t>2</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E3638" w:rsidRPr="007E3638" w:rsidRDefault="007E3638" w:rsidP="007E3638">
            <w:pPr>
              <w:jc w:val="center"/>
              <w:rPr>
                <w:rFonts w:ascii="Times New Roman" w:eastAsia="Calibri" w:hAnsi="Times New Roman"/>
                <w:sz w:val="18"/>
                <w:szCs w:val="18"/>
                <w:lang w:eastAsia="en-US"/>
              </w:rPr>
            </w:pPr>
            <w:r w:rsidRPr="007E3638">
              <w:rPr>
                <w:rFonts w:ascii="Times New Roman" w:eastAsia="Calibri" w:hAnsi="Times New Roman"/>
                <w:sz w:val="18"/>
                <w:szCs w:val="18"/>
                <w:lang w:eastAsia="en-US"/>
              </w:rPr>
              <w:t>3</w:t>
            </w:r>
          </w:p>
        </w:tc>
        <w:tc>
          <w:tcPr>
            <w:tcW w:w="23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E3638" w:rsidRPr="007E3638" w:rsidRDefault="007E3638" w:rsidP="007E3638">
            <w:pPr>
              <w:jc w:val="center"/>
              <w:rPr>
                <w:rFonts w:ascii="Times New Roman" w:eastAsia="Calibri" w:hAnsi="Times New Roman"/>
                <w:sz w:val="18"/>
                <w:szCs w:val="18"/>
                <w:lang w:eastAsia="en-US"/>
              </w:rPr>
            </w:pPr>
            <w:r w:rsidRPr="007E3638">
              <w:rPr>
                <w:rFonts w:ascii="Times New Roman" w:eastAsia="Calibri" w:hAnsi="Times New Roman"/>
                <w:sz w:val="18"/>
                <w:szCs w:val="18"/>
                <w:lang w:eastAsia="en-US"/>
              </w:rPr>
              <w:t>4</w:t>
            </w:r>
          </w:p>
        </w:tc>
      </w:tr>
      <w:tr w:rsidR="007E3638" w:rsidRPr="007E3638" w:rsidTr="007E3638">
        <w:trPr>
          <w:trHeight w:val="642"/>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638" w:rsidRPr="007E3638" w:rsidRDefault="007E3638" w:rsidP="007E3638">
            <w:pPr>
              <w:jc w:val="center"/>
              <w:rPr>
                <w:rFonts w:ascii="Times New Roman" w:eastAsia="Calibri" w:hAnsi="Times New Roman"/>
                <w:sz w:val="18"/>
                <w:szCs w:val="18"/>
                <w:lang w:eastAsia="en-US"/>
              </w:rPr>
            </w:pPr>
            <w:r w:rsidRPr="007E3638">
              <w:rPr>
                <w:rFonts w:ascii="Times New Roman" w:eastAsia="Calibri" w:hAnsi="Times New Roman"/>
                <w:sz w:val="18"/>
                <w:szCs w:val="18"/>
                <w:lang w:eastAsia="en-US"/>
              </w:rPr>
              <w:t>1</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638" w:rsidRPr="007E3638" w:rsidRDefault="007E3638" w:rsidP="007E3638">
            <w:pPr>
              <w:rPr>
                <w:rFonts w:ascii="Times New Roman" w:eastAsia="Calibri" w:hAnsi="Times New Roman"/>
                <w:sz w:val="18"/>
                <w:szCs w:val="18"/>
                <w:lang w:eastAsia="en-US"/>
              </w:rPr>
            </w:pPr>
            <w:r w:rsidRPr="007E3638">
              <w:rPr>
                <w:rFonts w:ascii="Times New Roman" w:eastAsia="Calibri" w:hAnsi="Times New Roman"/>
                <w:sz w:val="18"/>
                <w:szCs w:val="18"/>
                <w:lang w:eastAsia="en-US"/>
              </w:rPr>
              <w:t>Обеспечить регистрацию письменных заявок на участие в сезонной ярмарке  на территории Хомутовского муниципального образования (далее – ярмарка)</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638" w:rsidRPr="007E3638" w:rsidRDefault="007E3638" w:rsidP="007E3638">
            <w:pPr>
              <w:jc w:val="center"/>
              <w:rPr>
                <w:rFonts w:ascii="Times New Roman" w:eastAsia="Calibri" w:hAnsi="Times New Roman"/>
                <w:sz w:val="18"/>
                <w:szCs w:val="18"/>
                <w:lang w:eastAsia="en-US"/>
              </w:rPr>
            </w:pPr>
            <w:r w:rsidRPr="007E3638">
              <w:rPr>
                <w:rFonts w:ascii="Times New Roman" w:eastAsia="Calibri" w:hAnsi="Times New Roman"/>
                <w:sz w:val="18"/>
                <w:szCs w:val="18"/>
                <w:lang w:eastAsia="en-US"/>
              </w:rPr>
              <w:t>Весь период проведения ярмарки</w:t>
            </w:r>
          </w:p>
        </w:tc>
        <w:tc>
          <w:tcPr>
            <w:tcW w:w="23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638" w:rsidRPr="007E3638" w:rsidRDefault="007E3638" w:rsidP="007E3638">
            <w:pPr>
              <w:rPr>
                <w:rFonts w:ascii="Times New Roman" w:hAnsi="Times New Roman"/>
                <w:spacing w:val="8"/>
                <w:kern w:val="144"/>
                <w:sz w:val="18"/>
                <w:szCs w:val="18"/>
              </w:rPr>
            </w:pPr>
            <w:r w:rsidRPr="007E3638">
              <w:rPr>
                <w:rFonts w:ascii="Times New Roman" w:hAnsi="Times New Roman"/>
                <w:spacing w:val="8"/>
                <w:kern w:val="144"/>
                <w:sz w:val="18"/>
                <w:szCs w:val="18"/>
              </w:rPr>
              <w:t>Отдел МЗ и РМП администрации Хомутовского муниципального образования</w:t>
            </w:r>
          </w:p>
        </w:tc>
      </w:tr>
      <w:tr w:rsidR="007E3638" w:rsidRPr="007E3638" w:rsidTr="007E3638">
        <w:trPr>
          <w:trHeight w:val="315"/>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638" w:rsidRPr="007E3638" w:rsidRDefault="007E3638" w:rsidP="007E3638">
            <w:pPr>
              <w:jc w:val="center"/>
              <w:rPr>
                <w:rFonts w:ascii="Times New Roman" w:eastAsia="Calibri" w:hAnsi="Times New Roman"/>
                <w:sz w:val="18"/>
                <w:szCs w:val="18"/>
                <w:lang w:eastAsia="en-US"/>
              </w:rPr>
            </w:pPr>
            <w:r w:rsidRPr="007E3638">
              <w:rPr>
                <w:rFonts w:ascii="Times New Roman" w:eastAsia="Calibri" w:hAnsi="Times New Roman"/>
                <w:sz w:val="18"/>
                <w:szCs w:val="18"/>
                <w:lang w:eastAsia="en-US"/>
              </w:rPr>
              <w:t>2</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638" w:rsidRPr="007E3638" w:rsidRDefault="007E3638" w:rsidP="007E3638">
            <w:pPr>
              <w:rPr>
                <w:rFonts w:ascii="Times New Roman" w:eastAsia="Calibri" w:hAnsi="Times New Roman"/>
                <w:sz w:val="18"/>
                <w:szCs w:val="18"/>
                <w:lang w:eastAsia="en-US"/>
              </w:rPr>
            </w:pPr>
            <w:r w:rsidRPr="007E3638">
              <w:rPr>
                <w:rFonts w:ascii="Times New Roman" w:eastAsia="Calibri" w:hAnsi="Times New Roman"/>
                <w:sz w:val="18"/>
                <w:szCs w:val="18"/>
                <w:lang w:eastAsia="en-US"/>
              </w:rPr>
              <w:t>Выдать разрешение на предоставление места на ярмарке для продажи товаров</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638" w:rsidRPr="007E3638" w:rsidRDefault="007E3638" w:rsidP="007E3638">
            <w:pPr>
              <w:jc w:val="center"/>
              <w:rPr>
                <w:rFonts w:ascii="Times New Roman" w:eastAsia="Calibri" w:hAnsi="Times New Roman"/>
                <w:sz w:val="18"/>
                <w:szCs w:val="18"/>
                <w:lang w:eastAsia="en-US"/>
              </w:rPr>
            </w:pPr>
            <w:r w:rsidRPr="007E3638">
              <w:rPr>
                <w:rFonts w:ascii="Times New Roman" w:eastAsia="Calibri" w:hAnsi="Times New Roman"/>
                <w:sz w:val="18"/>
                <w:szCs w:val="18"/>
                <w:lang w:eastAsia="en-US"/>
              </w:rPr>
              <w:t>Весь период проведения ярмарки</w:t>
            </w:r>
          </w:p>
        </w:tc>
        <w:tc>
          <w:tcPr>
            <w:tcW w:w="23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638" w:rsidRPr="007E3638" w:rsidRDefault="007E3638" w:rsidP="007E3638">
            <w:pPr>
              <w:rPr>
                <w:rFonts w:ascii="Times New Roman" w:hAnsi="Times New Roman"/>
                <w:sz w:val="18"/>
                <w:szCs w:val="18"/>
              </w:rPr>
            </w:pPr>
            <w:r w:rsidRPr="007E3638">
              <w:rPr>
                <w:rFonts w:ascii="Times New Roman" w:hAnsi="Times New Roman"/>
                <w:spacing w:val="8"/>
                <w:kern w:val="144"/>
                <w:sz w:val="18"/>
                <w:szCs w:val="18"/>
              </w:rPr>
              <w:t>Отдел МЗ и РМП администрации Хомутовского муниципального образования</w:t>
            </w:r>
          </w:p>
        </w:tc>
      </w:tr>
      <w:tr w:rsidR="007E3638" w:rsidRPr="007E3638" w:rsidTr="007E3638">
        <w:trPr>
          <w:trHeight w:val="315"/>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638" w:rsidRPr="007E3638" w:rsidRDefault="007E3638" w:rsidP="007E3638">
            <w:pPr>
              <w:jc w:val="center"/>
              <w:rPr>
                <w:rFonts w:ascii="Times New Roman" w:eastAsia="Calibri" w:hAnsi="Times New Roman"/>
                <w:color w:val="000000"/>
                <w:sz w:val="18"/>
                <w:szCs w:val="18"/>
                <w:lang w:eastAsia="en-US"/>
              </w:rPr>
            </w:pPr>
            <w:r w:rsidRPr="007E3638">
              <w:rPr>
                <w:rFonts w:ascii="Times New Roman" w:eastAsia="Calibri" w:hAnsi="Times New Roman"/>
                <w:color w:val="000000"/>
                <w:sz w:val="18"/>
                <w:szCs w:val="18"/>
                <w:lang w:eastAsia="en-US"/>
              </w:rPr>
              <w:t>3</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638" w:rsidRPr="007E3638" w:rsidRDefault="007E3638" w:rsidP="007E3638">
            <w:pPr>
              <w:rPr>
                <w:rFonts w:ascii="Times New Roman" w:eastAsia="Calibri" w:hAnsi="Times New Roman"/>
                <w:color w:val="000000"/>
                <w:sz w:val="18"/>
                <w:szCs w:val="18"/>
                <w:lang w:eastAsia="en-US"/>
              </w:rPr>
            </w:pPr>
            <w:r w:rsidRPr="007E3638">
              <w:rPr>
                <w:rFonts w:ascii="Times New Roman" w:eastAsia="Calibri" w:hAnsi="Times New Roman"/>
                <w:color w:val="000000"/>
                <w:sz w:val="18"/>
                <w:szCs w:val="18"/>
                <w:lang w:eastAsia="en-US"/>
              </w:rPr>
              <w:t>Обеспечить предоставление информации участникам ярмарки о необходимости самостоятельно осуществлять уборку территории и вывоз твердых коммунальных отходов</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638" w:rsidRPr="007E3638" w:rsidRDefault="007E3638" w:rsidP="007E3638">
            <w:pPr>
              <w:jc w:val="center"/>
              <w:rPr>
                <w:rFonts w:ascii="Times New Roman" w:eastAsia="Calibri" w:hAnsi="Times New Roman"/>
                <w:color w:val="000000"/>
                <w:sz w:val="18"/>
                <w:szCs w:val="18"/>
                <w:lang w:eastAsia="en-US"/>
              </w:rPr>
            </w:pPr>
            <w:r w:rsidRPr="007E3638">
              <w:rPr>
                <w:rFonts w:ascii="Times New Roman" w:eastAsia="Calibri" w:hAnsi="Times New Roman"/>
                <w:color w:val="000000"/>
                <w:sz w:val="18"/>
                <w:szCs w:val="18"/>
                <w:lang w:eastAsia="en-US"/>
              </w:rPr>
              <w:t>Весь период проведения ярмарки</w:t>
            </w:r>
          </w:p>
        </w:tc>
        <w:tc>
          <w:tcPr>
            <w:tcW w:w="23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638" w:rsidRPr="007E3638" w:rsidRDefault="007E3638" w:rsidP="007E3638">
            <w:pPr>
              <w:rPr>
                <w:rFonts w:ascii="Times New Roman" w:hAnsi="Times New Roman"/>
                <w:sz w:val="18"/>
                <w:szCs w:val="18"/>
              </w:rPr>
            </w:pPr>
            <w:r w:rsidRPr="007E3638">
              <w:rPr>
                <w:rFonts w:ascii="Times New Roman" w:hAnsi="Times New Roman"/>
                <w:spacing w:val="8"/>
                <w:kern w:val="144"/>
                <w:sz w:val="18"/>
                <w:szCs w:val="18"/>
              </w:rPr>
              <w:t>Отдел МЗ и РМП администрации Хомутовского муниципального образования</w:t>
            </w:r>
          </w:p>
        </w:tc>
      </w:tr>
      <w:tr w:rsidR="007E3638" w:rsidRPr="007E3638" w:rsidTr="007E3638">
        <w:trPr>
          <w:trHeight w:val="1309"/>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638" w:rsidRPr="007E3638" w:rsidRDefault="007E3638" w:rsidP="007E3638">
            <w:pPr>
              <w:jc w:val="center"/>
              <w:rPr>
                <w:rFonts w:ascii="Times New Roman" w:eastAsia="Calibri" w:hAnsi="Times New Roman"/>
                <w:color w:val="000000"/>
                <w:sz w:val="18"/>
                <w:szCs w:val="18"/>
                <w:lang w:eastAsia="en-US"/>
              </w:rPr>
            </w:pPr>
            <w:r w:rsidRPr="007E3638">
              <w:rPr>
                <w:rFonts w:ascii="Times New Roman" w:eastAsia="Calibri" w:hAnsi="Times New Roman"/>
                <w:color w:val="000000"/>
                <w:sz w:val="18"/>
                <w:szCs w:val="18"/>
                <w:lang w:eastAsia="en-US"/>
              </w:rPr>
              <w:t>4</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638" w:rsidRPr="007E3638" w:rsidRDefault="007E3638" w:rsidP="007E3638">
            <w:pPr>
              <w:rPr>
                <w:rFonts w:ascii="Times New Roman" w:eastAsia="Calibri" w:hAnsi="Times New Roman"/>
                <w:color w:val="000000"/>
                <w:sz w:val="18"/>
                <w:szCs w:val="18"/>
                <w:lang w:eastAsia="en-US"/>
              </w:rPr>
            </w:pPr>
            <w:r w:rsidRPr="007E3638">
              <w:rPr>
                <w:rFonts w:ascii="Times New Roman" w:eastAsia="Calibri" w:hAnsi="Times New Roman"/>
                <w:color w:val="000000"/>
                <w:sz w:val="18"/>
                <w:szCs w:val="18"/>
                <w:lang w:eastAsia="en-US"/>
              </w:rPr>
              <w:t>Осуществлять контроль  соответствия ассортимента товаров, реализуемого на ярмарке, согласно приложению 2 к  Порядку организации ярмарки и продажи товаров (оказания услуг) на ней</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638" w:rsidRPr="007E3638" w:rsidRDefault="007E3638" w:rsidP="007E3638">
            <w:pPr>
              <w:jc w:val="center"/>
              <w:rPr>
                <w:rFonts w:ascii="Times New Roman" w:eastAsia="Calibri" w:hAnsi="Times New Roman"/>
                <w:color w:val="000000"/>
                <w:sz w:val="18"/>
                <w:szCs w:val="18"/>
                <w:lang w:eastAsia="en-US"/>
              </w:rPr>
            </w:pPr>
            <w:r w:rsidRPr="007E3638">
              <w:rPr>
                <w:rFonts w:ascii="Times New Roman" w:eastAsia="Calibri" w:hAnsi="Times New Roman"/>
                <w:color w:val="000000"/>
                <w:sz w:val="18"/>
                <w:szCs w:val="18"/>
                <w:lang w:eastAsia="en-US"/>
              </w:rPr>
              <w:t>Весь период проведения ярмарки</w:t>
            </w:r>
          </w:p>
        </w:tc>
        <w:tc>
          <w:tcPr>
            <w:tcW w:w="23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638" w:rsidRPr="007E3638" w:rsidRDefault="007E3638" w:rsidP="007E3638">
            <w:pPr>
              <w:rPr>
                <w:rFonts w:ascii="Times New Roman" w:hAnsi="Times New Roman"/>
                <w:sz w:val="18"/>
                <w:szCs w:val="18"/>
              </w:rPr>
            </w:pPr>
            <w:r w:rsidRPr="007E3638">
              <w:rPr>
                <w:rFonts w:ascii="Times New Roman" w:hAnsi="Times New Roman"/>
                <w:spacing w:val="8"/>
                <w:kern w:val="144"/>
                <w:sz w:val="18"/>
                <w:szCs w:val="18"/>
              </w:rPr>
              <w:t>Отдел МЗ и РМП администрации Хомутовского муниципального образования</w:t>
            </w:r>
          </w:p>
        </w:tc>
      </w:tr>
      <w:tr w:rsidR="007E3638" w:rsidRPr="007E3638" w:rsidTr="007E3638">
        <w:trPr>
          <w:trHeight w:val="448"/>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638" w:rsidRPr="007E3638" w:rsidRDefault="007E3638" w:rsidP="007E3638">
            <w:pPr>
              <w:jc w:val="center"/>
              <w:rPr>
                <w:rFonts w:ascii="Times New Roman" w:eastAsia="Calibri" w:hAnsi="Times New Roman"/>
                <w:color w:val="000000"/>
                <w:sz w:val="18"/>
                <w:szCs w:val="18"/>
                <w:lang w:eastAsia="en-US"/>
              </w:rPr>
            </w:pPr>
            <w:r w:rsidRPr="007E3638">
              <w:rPr>
                <w:rFonts w:ascii="Times New Roman" w:eastAsia="Calibri" w:hAnsi="Times New Roman"/>
                <w:color w:val="000000"/>
                <w:sz w:val="18"/>
                <w:szCs w:val="18"/>
                <w:lang w:eastAsia="en-US"/>
              </w:rPr>
              <w:t>5</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638" w:rsidRPr="007E3638" w:rsidRDefault="007E3638" w:rsidP="007E3638">
            <w:pPr>
              <w:rPr>
                <w:rFonts w:ascii="Times New Roman" w:eastAsia="Calibri" w:hAnsi="Times New Roman"/>
                <w:color w:val="000000"/>
                <w:sz w:val="18"/>
                <w:szCs w:val="18"/>
                <w:lang w:eastAsia="en-US"/>
              </w:rPr>
            </w:pPr>
            <w:r w:rsidRPr="007E3638">
              <w:rPr>
                <w:rFonts w:ascii="Times New Roman" w:eastAsia="Calibri" w:hAnsi="Times New Roman"/>
                <w:color w:val="000000"/>
                <w:sz w:val="18"/>
                <w:szCs w:val="18"/>
                <w:lang w:eastAsia="en-US"/>
              </w:rPr>
              <w:t xml:space="preserve">Обеспечить контроль соблюдения соответствия занимаемых участниками ярмарки мест </w:t>
            </w:r>
            <w:proofErr w:type="gramStart"/>
            <w:r w:rsidRPr="007E3638">
              <w:rPr>
                <w:rFonts w:ascii="Times New Roman" w:eastAsia="Calibri" w:hAnsi="Times New Roman"/>
                <w:color w:val="000000"/>
                <w:sz w:val="18"/>
                <w:szCs w:val="18"/>
                <w:lang w:eastAsia="en-US"/>
              </w:rPr>
              <w:t>согласно Перечня</w:t>
            </w:r>
            <w:proofErr w:type="gramEnd"/>
            <w:r w:rsidRPr="007E3638">
              <w:rPr>
                <w:rFonts w:ascii="Times New Roman" w:eastAsia="Calibri" w:hAnsi="Times New Roman"/>
                <w:color w:val="000000"/>
                <w:sz w:val="18"/>
                <w:szCs w:val="18"/>
                <w:lang w:eastAsia="en-US"/>
              </w:rPr>
              <w:t xml:space="preserve"> торговых мест проведения ярмарки, определенным приложением 1 к  Порядку организации ярмарки и продажи товаров (оказания услуг) на ней</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638" w:rsidRPr="007E3638" w:rsidRDefault="007E3638" w:rsidP="007E3638">
            <w:pPr>
              <w:jc w:val="center"/>
              <w:rPr>
                <w:rFonts w:ascii="Times New Roman" w:eastAsia="Calibri" w:hAnsi="Times New Roman"/>
                <w:color w:val="000000"/>
                <w:sz w:val="18"/>
                <w:szCs w:val="18"/>
                <w:lang w:eastAsia="en-US"/>
              </w:rPr>
            </w:pPr>
            <w:r w:rsidRPr="007E3638">
              <w:rPr>
                <w:rFonts w:ascii="Times New Roman" w:eastAsia="Calibri" w:hAnsi="Times New Roman"/>
                <w:color w:val="000000"/>
                <w:sz w:val="18"/>
                <w:szCs w:val="18"/>
                <w:lang w:eastAsia="en-US"/>
              </w:rPr>
              <w:t>Весь период проведения ярмарки</w:t>
            </w:r>
          </w:p>
        </w:tc>
        <w:tc>
          <w:tcPr>
            <w:tcW w:w="23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638" w:rsidRPr="007E3638" w:rsidRDefault="007E3638" w:rsidP="007E3638">
            <w:pPr>
              <w:rPr>
                <w:rFonts w:ascii="Times New Roman" w:hAnsi="Times New Roman"/>
                <w:sz w:val="18"/>
                <w:szCs w:val="18"/>
              </w:rPr>
            </w:pPr>
            <w:r w:rsidRPr="007E3638">
              <w:rPr>
                <w:rFonts w:ascii="Times New Roman" w:hAnsi="Times New Roman"/>
                <w:spacing w:val="8"/>
                <w:kern w:val="144"/>
                <w:sz w:val="18"/>
                <w:szCs w:val="18"/>
              </w:rPr>
              <w:t>Отдел МЗ и РМП администрации Хомутовского муниципального образования</w:t>
            </w:r>
          </w:p>
        </w:tc>
      </w:tr>
      <w:tr w:rsidR="007E3638" w:rsidRPr="007E3638" w:rsidTr="007E3638">
        <w:trPr>
          <w:trHeight w:val="328"/>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638" w:rsidRPr="007E3638" w:rsidRDefault="007E3638" w:rsidP="007E3638">
            <w:pPr>
              <w:jc w:val="center"/>
              <w:rPr>
                <w:rFonts w:ascii="Times New Roman" w:eastAsia="Calibri" w:hAnsi="Times New Roman"/>
                <w:color w:val="000000"/>
                <w:sz w:val="18"/>
                <w:szCs w:val="18"/>
                <w:lang w:eastAsia="en-US"/>
              </w:rPr>
            </w:pPr>
            <w:r w:rsidRPr="007E3638">
              <w:rPr>
                <w:rFonts w:ascii="Times New Roman" w:eastAsia="Calibri" w:hAnsi="Times New Roman"/>
                <w:color w:val="000000"/>
                <w:sz w:val="18"/>
                <w:szCs w:val="18"/>
                <w:lang w:eastAsia="en-US"/>
              </w:rPr>
              <w:t>7</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638" w:rsidRPr="007E3638" w:rsidRDefault="007E3638" w:rsidP="007E3638">
            <w:pPr>
              <w:rPr>
                <w:rFonts w:ascii="Times New Roman" w:eastAsia="Calibri" w:hAnsi="Times New Roman"/>
                <w:color w:val="000000"/>
                <w:sz w:val="18"/>
                <w:szCs w:val="18"/>
                <w:lang w:eastAsia="en-US"/>
              </w:rPr>
            </w:pPr>
            <w:r w:rsidRPr="007E3638">
              <w:rPr>
                <w:rFonts w:ascii="Times New Roman" w:eastAsia="Calibri" w:hAnsi="Times New Roman"/>
                <w:color w:val="000000"/>
                <w:sz w:val="18"/>
                <w:szCs w:val="18"/>
                <w:lang w:eastAsia="en-US"/>
              </w:rPr>
              <w:t xml:space="preserve">Обеспечить </w:t>
            </w:r>
            <w:proofErr w:type="gramStart"/>
            <w:r w:rsidRPr="007E3638">
              <w:rPr>
                <w:rFonts w:ascii="Times New Roman" w:eastAsia="Calibri" w:hAnsi="Times New Roman"/>
                <w:color w:val="000000"/>
                <w:sz w:val="18"/>
                <w:szCs w:val="18"/>
                <w:lang w:eastAsia="en-US"/>
              </w:rPr>
              <w:t>контроль за</w:t>
            </w:r>
            <w:proofErr w:type="gramEnd"/>
            <w:r w:rsidRPr="007E3638">
              <w:rPr>
                <w:rFonts w:ascii="Times New Roman" w:eastAsia="Calibri" w:hAnsi="Times New Roman"/>
                <w:color w:val="000000"/>
                <w:sz w:val="18"/>
                <w:szCs w:val="18"/>
                <w:lang w:eastAsia="en-US"/>
              </w:rPr>
              <w:t xml:space="preserve"> соблюдением пользователями мест обязанностей, предусмотренных законодательством в области торговой деятельности, а также в целях обеспечения санитарных норм и санитарно-эпидемиологического благополучия населения </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638" w:rsidRPr="007E3638" w:rsidRDefault="007E3638" w:rsidP="007E3638">
            <w:pPr>
              <w:jc w:val="center"/>
              <w:rPr>
                <w:rFonts w:ascii="Times New Roman" w:eastAsia="Calibri" w:hAnsi="Times New Roman"/>
                <w:color w:val="000000"/>
                <w:sz w:val="18"/>
                <w:szCs w:val="18"/>
                <w:lang w:eastAsia="en-US"/>
              </w:rPr>
            </w:pPr>
            <w:r w:rsidRPr="007E3638">
              <w:rPr>
                <w:rFonts w:ascii="Times New Roman" w:eastAsia="Calibri" w:hAnsi="Times New Roman"/>
                <w:color w:val="000000"/>
                <w:sz w:val="18"/>
                <w:szCs w:val="18"/>
                <w:lang w:eastAsia="en-US"/>
              </w:rPr>
              <w:t>Весь период проведения ярмарки</w:t>
            </w:r>
          </w:p>
        </w:tc>
        <w:tc>
          <w:tcPr>
            <w:tcW w:w="23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638" w:rsidRPr="007E3638" w:rsidRDefault="007E3638" w:rsidP="007E3638">
            <w:pPr>
              <w:rPr>
                <w:rFonts w:ascii="Times New Roman" w:hAnsi="Times New Roman"/>
                <w:sz w:val="18"/>
                <w:szCs w:val="18"/>
              </w:rPr>
            </w:pPr>
            <w:r w:rsidRPr="007E3638">
              <w:rPr>
                <w:rFonts w:ascii="Times New Roman" w:hAnsi="Times New Roman"/>
                <w:spacing w:val="8"/>
                <w:kern w:val="144"/>
                <w:sz w:val="18"/>
                <w:szCs w:val="18"/>
              </w:rPr>
              <w:t>Отдел МЗ и РМП администрации Хомутовского муниципального образования</w:t>
            </w:r>
          </w:p>
        </w:tc>
      </w:tr>
      <w:tr w:rsidR="007E3638" w:rsidRPr="007E3638" w:rsidTr="007E3638">
        <w:trPr>
          <w:trHeight w:val="328"/>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638" w:rsidRPr="007E3638" w:rsidRDefault="007E3638" w:rsidP="007E3638">
            <w:pPr>
              <w:jc w:val="center"/>
              <w:rPr>
                <w:rFonts w:ascii="Times New Roman" w:eastAsia="Calibri" w:hAnsi="Times New Roman"/>
                <w:color w:val="000000"/>
                <w:sz w:val="18"/>
                <w:szCs w:val="18"/>
                <w:lang w:eastAsia="en-US"/>
              </w:rPr>
            </w:pPr>
            <w:r w:rsidRPr="007E3638">
              <w:rPr>
                <w:rFonts w:ascii="Times New Roman" w:eastAsia="Calibri" w:hAnsi="Times New Roman"/>
                <w:color w:val="000000"/>
                <w:sz w:val="18"/>
                <w:szCs w:val="18"/>
                <w:lang w:eastAsia="en-US"/>
              </w:rPr>
              <w:t>8</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E3638" w:rsidRPr="007E3638" w:rsidRDefault="007E3638" w:rsidP="007E3638">
            <w:pPr>
              <w:rPr>
                <w:rFonts w:ascii="Times New Roman" w:eastAsia="Calibri" w:hAnsi="Times New Roman"/>
                <w:color w:val="000000"/>
                <w:sz w:val="18"/>
                <w:szCs w:val="18"/>
                <w:lang w:eastAsia="en-US"/>
              </w:rPr>
            </w:pPr>
            <w:r w:rsidRPr="007E3638">
              <w:rPr>
                <w:rFonts w:ascii="Times New Roman" w:eastAsia="Calibri" w:hAnsi="Times New Roman"/>
                <w:color w:val="000000"/>
                <w:sz w:val="18"/>
                <w:szCs w:val="18"/>
                <w:lang w:eastAsia="en-US"/>
              </w:rPr>
              <w:t xml:space="preserve">Обеспечить </w:t>
            </w:r>
            <w:proofErr w:type="gramStart"/>
            <w:r w:rsidRPr="007E3638">
              <w:rPr>
                <w:rFonts w:ascii="Times New Roman" w:eastAsia="Calibri" w:hAnsi="Times New Roman"/>
                <w:color w:val="000000"/>
                <w:sz w:val="18"/>
                <w:szCs w:val="18"/>
                <w:lang w:eastAsia="en-US"/>
              </w:rPr>
              <w:t>контроль за</w:t>
            </w:r>
            <w:proofErr w:type="gramEnd"/>
            <w:r w:rsidRPr="007E3638">
              <w:rPr>
                <w:rFonts w:ascii="Times New Roman" w:eastAsia="Calibri" w:hAnsi="Times New Roman"/>
                <w:color w:val="000000"/>
                <w:sz w:val="18"/>
                <w:szCs w:val="18"/>
                <w:lang w:eastAsia="en-US"/>
              </w:rPr>
              <w:t xml:space="preserve"> соблюдением на территории проведения ярмарки требований пожарной безопасности</w:t>
            </w:r>
          </w:p>
          <w:p w:rsidR="007E3638" w:rsidRPr="007E3638" w:rsidRDefault="007E3638" w:rsidP="007E3638">
            <w:pPr>
              <w:rPr>
                <w:rFonts w:ascii="Times New Roman" w:eastAsia="Calibri" w:hAnsi="Times New Roman"/>
                <w:color w:val="000000"/>
                <w:sz w:val="18"/>
                <w:szCs w:val="18"/>
                <w:lang w:eastAsia="en-US"/>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638" w:rsidRPr="007E3638" w:rsidRDefault="007E3638" w:rsidP="007E3638">
            <w:pPr>
              <w:jc w:val="center"/>
              <w:rPr>
                <w:rFonts w:ascii="Times New Roman" w:eastAsia="Calibri" w:hAnsi="Times New Roman"/>
                <w:color w:val="000000"/>
                <w:sz w:val="18"/>
                <w:szCs w:val="18"/>
                <w:lang w:eastAsia="en-US"/>
              </w:rPr>
            </w:pPr>
            <w:r w:rsidRPr="007E3638">
              <w:rPr>
                <w:rFonts w:ascii="Times New Roman" w:eastAsia="Calibri" w:hAnsi="Times New Roman"/>
                <w:color w:val="000000"/>
                <w:sz w:val="18"/>
                <w:szCs w:val="18"/>
                <w:lang w:eastAsia="en-US"/>
              </w:rPr>
              <w:t>Весь период проведения ярмарки</w:t>
            </w:r>
          </w:p>
        </w:tc>
        <w:tc>
          <w:tcPr>
            <w:tcW w:w="23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638" w:rsidRPr="007E3638" w:rsidRDefault="007E3638" w:rsidP="007E3638">
            <w:pPr>
              <w:rPr>
                <w:rFonts w:ascii="Times New Roman" w:hAnsi="Times New Roman"/>
                <w:sz w:val="18"/>
                <w:szCs w:val="18"/>
              </w:rPr>
            </w:pPr>
            <w:r w:rsidRPr="007E3638">
              <w:rPr>
                <w:rFonts w:ascii="Times New Roman" w:hAnsi="Times New Roman"/>
                <w:spacing w:val="8"/>
                <w:kern w:val="144"/>
                <w:sz w:val="18"/>
                <w:szCs w:val="18"/>
              </w:rPr>
              <w:t>Отдел МЗ и РМП администрации Хомутовского муниципального образования</w:t>
            </w:r>
          </w:p>
        </w:tc>
      </w:tr>
      <w:tr w:rsidR="007E3638" w:rsidRPr="007E3638" w:rsidTr="007E3638">
        <w:trPr>
          <w:trHeight w:val="328"/>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638" w:rsidRPr="007E3638" w:rsidRDefault="007E3638" w:rsidP="007E3638">
            <w:pPr>
              <w:jc w:val="center"/>
              <w:rPr>
                <w:rFonts w:ascii="Times New Roman" w:eastAsia="Calibri" w:hAnsi="Times New Roman"/>
                <w:color w:val="000000"/>
                <w:sz w:val="18"/>
                <w:szCs w:val="18"/>
                <w:lang w:eastAsia="en-US"/>
              </w:rPr>
            </w:pPr>
            <w:r w:rsidRPr="007E3638">
              <w:rPr>
                <w:rFonts w:ascii="Times New Roman" w:eastAsia="Calibri" w:hAnsi="Times New Roman"/>
                <w:color w:val="000000"/>
                <w:sz w:val="18"/>
                <w:szCs w:val="18"/>
                <w:lang w:eastAsia="en-US"/>
              </w:rPr>
              <w:t>9</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638" w:rsidRPr="007E3638" w:rsidRDefault="007E3638" w:rsidP="007E3638">
            <w:pPr>
              <w:rPr>
                <w:rFonts w:ascii="Times New Roman" w:eastAsia="Calibri" w:hAnsi="Times New Roman"/>
                <w:color w:val="000000"/>
                <w:sz w:val="18"/>
                <w:szCs w:val="18"/>
                <w:lang w:eastAsia="en-US"/>
              </w:rPr>
            </w:pPr>
            <w:r w:rsidRPr="007E3638">
              <w:rPr>
                <w:rFonts w:ascii="Times New Roman" w:eastAsia="Calibri" w:hAnsi="Times New Roman"/>
                <w:color w:val="000000"/>
                <w:sz w:val="18"/>
                <w:szCs w:val="18"/>
                <w:lang w:eastAsia="en-US"/>
              </w:rPr>
              <w:t xml:space="preserve">Обеспечить </w:t>
            </w:r>
            <w:proofErr w:type="gramStart"/>
            <w:r w:rsidRPr="007E3638">
              <w:rPr>
                <w:rFonts w:ascii="Times New Roman" w:eastAsia="Calibri" w:hAnsi="Times New Roman"/>
                <w:color w:val="000000"/>
                <w:sz w:val="18"/>
                <w:szCs w:val="18"/>
                <w:lang w:eastAsia="en-US"/>
              </w:rPr>
              <w:t>контроль за</w:t>
            </w:r>
            <w:proofErr w:type="gramEnd"/>
            <w:r w:rsidRPr="007E3638">
              <w:rPr>
                <w:rFonts w:ascii="Times New Roman" w:eastAsia="Calibri" w:hAnsi="Times New Roman"/>
                <w:color w:val="000000"/>
                <w:sz w:val="18"/>
                <w:szCs w:val="18"/>
                <w:lang w:eastAsia="en-US"/>
              </w:rPr>
              <w:t xml:space="preserve"> исполнением настоящего Плана мероприятий</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638" w:rsidRPr="007E3638" w:rsidRDefault="007E3638" w:rsidP="007E3638">
            <w:pPr>
              <w:jc w:val="center"/>
              <w:rPr>
                <w:rFonts w:ascii="Times New Roman" w:eastAsia="Calibri" w:hAnsi="Times New Roman"/>
                <w:color w:val="000000"/>
                <w:sz w:val="18"/>
                <w:szCs w:val="18"/>
                <w:lang w:eastAsia="en-US"/>
              </w:rPr>
            </w:pPr>
            <w:r w:rsidRPr="007E3638">
              <w:rPr>
                <w:rFonts w:ascii="Times New Roman" w:eastAsia="Calibri" w:hAnsi="Times New Roman"/>
                <w:color w:val="000000"/>
                <w:sz w:val="18"/>
                <w:szCs w:val="18"/>
                <w:lang w:eastAsia="en-US"/>
              </w:rPr>
              <w:t>Весь период проведения ярмарки</w:t>
            </w:r>
          </w:p>
        </w:tc>
        <w:tc>
          <w:tcPr>
            <w:tcW w:w="23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638" w:rsidRPr="007E3638" w:rsidRDefault="007E3638" w:rsidP="007E3638">
            <w:pPr>
              <w:rPr>
                <w:rFonts w:ascii="Times New Roman" w:hAnsi="Times New Roman"/>
                <w:sz w:val="18"/>
                <w:szCs w:val="18"/>
              </w:rPr>
            </w:pPr>
            <w:r w:rsidRPr="007E3638">
              <w:rPr>
                <w:rFonts w:ascii="Times New Roman" w:hAnsi="Times New Roman"/>
                <w:spacing w:val="8"/>
                <w:kern w:val="144"/>
                <w:sz w:val="18"/>
                <w:szCs w:val="18"/>
              </w:rPr>
              <w:t>Отдел МЗ и РМП администрации Хомутовского муниципального образования</w:t>
            </w:r>
          </w:p>
        </w:tc>
      </w:tr>
    </w:tbl>
    <w:p w:rsidR="00EF57B0" w:rsidRDefault="00EF57B0" w:rsidP="007A746F">
      <w:pPr>
        <w:tabs>
          <w:tab w:val="left" w:pos="3976"/>
        </w:tabs>
        <w:ind w:left="-567" w:right="-427" w:firstLine="284"/>
        <w:rPr>
          <w:b/>
          <w:sz w:val="18"/>
          <w:szCs w:val="18"/>
        </w:rPr>
      </w:pPr>
    </w:p>
    <w:p w:rsidR="00EF57B0" w:rsidRDefault="00EF57B0" w:rsidP="007A746F">
      <w:pPr>
        <w:tabs>
          <w:tab w:val="left" w:pos="3976"/>
        </w:tabs>
        <w:ind w:left="-567" w:right="-427" w:firstLine="284"/>
        <w:rPr>
          <w:b/>
          <w:sz w:val="18"/>
          <w:szCs w:val="18"/>
        </w:rPr>
      </w:pPr>
    </w:p>
    <w:p w:rsidR="00CC04DB" w:rsidRPr="007E3638" w:rsidRDefault="007E3638" w:rsidP="007E3638">
      <w:pPr>
        <w:tabs>
          <w:tab w:val="left" w:pos="3976"/>
        </w:tabs>
        <w:ind w:left="-567" w:right="-427" w:firstLine="284"/>
        <w:jc w:val="right"/>
        <w:rPr>
          <w:i/>
          <w:sz w:val="18"/>
          <w:szCs w:val="18"/>
        </w:rPr>
      </w:pPr>
      <w:r w:rsidRPr="007E3638">
        <w:rPr>
          <w:i/>
          <w:sz w:val="18"/>
          <w:szCs w:val="18"/>
        </w:rPr>
        <w:t>Начальник отдела МЗ и РМП                                                     Дубровина Е.Н.</w:t>
      </w:r>
    </w:p>
    <w:p w:rsidR="007E3638" w:rsidRPr="007E3638" w:rsidRDefault="007E3638" w:rsidP="007E3638">
      <w:pPr>
        <w:tabs>
          <w:tab w:val="left" w:pos="3976"/>
        </w:tabs>
        <w:ind w:left="-567" w:right="-427" w:firstLine="284"/>
        <w:jc w:val="right"/>
        <w:rPr>
          <w:i/>
          <w:sz w:val="18"/>
          <w:szCs w:val="18"/>
        </w:rPr>
      </w:pPr>
    </w:p>
    <w:p w:rsidR="007E3638" w:rsidRPr="007E3638" w:rsidRDefault="007E3638" w:rsidP="007E3638">
      <w:pPr>
        <w:tabs>
          <w:tab w:val="left" w:pos="3976"/>
        </w:tabs>
        <w:ind w:left="-567" w:right="-427" w:firstLine="284"/>
        <w:jc w:val="right"/>
        <w:rPr>
          <w:i/>
          <w:sz w:val="18"/>
          <w:szCs w:val="18"/>
        </w:rPr>
      </w:pPr>
    </w:p>
    <w:p w:rsidR="00442F79" w:rsidRDefault="00442F79" w:rsidP="007E3638">
      <w:pPr>
        <w:tabs>
          <w:tab w:val="left" w:pos="3976"/>
        </w:tabs>
        <w:ind w:left="-567" w:right="-427" w:firstLine="284"/>
        <w:jc w:val="right"/>
        <w:rPr>
          <w:i/>
          <w:sz w:val="18"/>
          <w:szCs w:val="18"/>
        </w:rPr>
      </w:pPr>
    </w:p>
    <w:p w:rsidR="00442F79" w:rsidRDefault="00442F79" w:rsidP="007E3638">
      <w:pPr>
        <w:tabs>
          <w:tab w:val="left" w:pos="3976"/>
        </w:tabs>
        <w:ind w:left="-567" w:right="-427" w:firstLine="284"/>
        <w:jc w:val="right"/>
        <w:rPr>
          <w:i/>
          <w:sz w:val="18"/>
          <w:szCs w:val="18"/>
        </w:rPr>
      </w:pPr>
    </w:p>
    <w:p w:rsidR="00442F79" w:rsidRDefault="00442F79" w:rsidP="007E3638">
      <w:pPr>
        <w:tabs>
          <w:tab w:val="left" w:pos="3976"/>
        </w:tabs>
        <w:ind w:left="-567" w:right="-427" w:firstLine="284"/>
        <w:jc w:val="right"/>
        <w:rPr>
          <w:i/>
          <w:sz w:val="18"/>
          <w:szCs w:val="18"/>
        </w:rPr>
      </w:pPr>
    </w:p>
    <w:p w:rsidR="00442F79" w:rsidRDefault="00442F79" w:rsidP="007E3638">
      <w:pPr>
        <w:tabs>
          <w:tab w:val="left" w:pos="3976"/>
        </w:tabs>
        <w:ind w:left="-567" w:right="-427" w:firstLine="284"/>
        <w:jc w:val="right"/>
        <w:rPr>
          <w:i/>
          <w:sz w:val="18"/>
          <w:szCs w:val="18"/>
        </w:rPr>
      </w:pPr>
    </w:p>
    <w:p w:rsidR="00442F79" w:rsidRDefault="00442F79" w:rsidP="007E3638">
      <w:pPr>
        <w:tabs>
          <w:tab w:val="left" w:pos="3976"/>
        </w:tabs>
        <w:ind w:left="-567" w:right="-427" w:firstLine="284"/>
        <w:jc w:val="right"/>
        <w:rPr>
          <w:i/>
          <w:sz w:val="18"/>
          <w:szCs w:val="18"/>
        </w:rPr>
      </w:pPr>
    </w:p>
    <w:p w:rsidR="00442F79" w:rsidRDefault="00442F79" w:rsidP="007E3638">
      <w:pPr>
        <w:tabs>
          <w:tab w:val="left" w:pos="3976"/>
        </w:tabs>
        <w:ind w:left="-567" w:right="-427" w:firstLine="284"/>
        <w:jc w:val="right"/>
        <w:rPr>
          <w:i/>
          <w:sz w:val="18"/>
          <w:szCs w:val="18"/>
        </w:rPr>
      </w:pPr>
    </w:p>
    <w:p w:rsidR="00442F79" w:rsidRDefault="00442F79" w:rsidP="007E3638">
      <w:pPr>
        <w:tabs>
          <w:tab w:val="left" w:pos="3976"/>
        </w:tabs>
        <w:ind w:left="-567" w:right="-427" w:firstLine="284"/>
        <w:jc w:val="right"/>
        <w:rPr>
          <w:i/>
          <w:sz w:val="18"/>
          <w:szCs w:val="18"/>
        </w:rPr>
      </w:pPr>
    </w:p>
    <w:p w:rsidR="00442F79" w:rsidRDefault="00442F79" w:rsidP="007E3638">
      <w:pPr>
        <w:tabs>
          <w:tab w:val="left" w:pos="3976"/>
        </w:tabs>
        <w:ind w:left="-567" w:right="-427" w:firstLine="284"/>
        <w:jc w:val="right"/>
        <w:rPr>
          <w:i/>
          <w:sz w:val="18"/>
          <w:szCs w:val="18"/>
        </w:rPr>
      </w:pPr>
    </w:p>
    <w:p w:rsidR="00442F79" w:rsidRDefault="00442F79" w:rsidP="007E3638">
      <w:pPr>
        <w:tabs>
          <w:tab w:val="left" w:pos="3976"/>
        </w:tabs>
        <w:ind w:left="-567" w:right="-427" w:firstLine="284"/>
        <w:jc w:val="right"/>
        <w:rPr>
          <w:i/>
          <w:sz w:val="18"/>
          <w:szCs w:val="18"/>
        </w:rPr>
      </w:pPr>
    </w:p>
    <w:p w:rsidR="00442F79" w:rsidRDefault="00442F79" w:rsidP="007E3638">
      <w:pPr>
        <w:tabs>
          <w:tab w:val="left" w:pos="3976"/>
        </w:tabs>
        <w:ind w:left="-567" w:right="-427" w:firstLine="284"/>
        <w:jc w:val="right"/>
        <w:rPr>
          <w:i/>
          <w:sz w:val="18"/>
          <w:szCs w:val="18"/>
        </w:rPr>
      </w:pPr>
    </w:p>
    <w:p w:rsidR="007E3638" w:rsidRPr="007E3638" w:rsidRDefault="007E3638" w:rsidP="007E3638">
      <w:pPr>
        <w:tabs>
          <w:tab w:val="left" w:pos="3976"/>
        </w:tabs>
        <w:ind w:left="-567" w:right="-427" w:firstLine="284"/>
        <w:jc w:val="right"/>
        <w:rPr>
          <w:i/>
          <w:sz w:val="18"/>
          <w:szCs w:val="18"/>
        </w:rPr>
      </w:pPr>
      <w:r w:rsidRPr="007E3638">
        <w:rPr>
          <w:i/>
          <w:sz w:val="18"/>
          <w:szCs w:val="18"/>
        </w:rPr>
        <w:t>Приложение 4</w:t>
      </w:r>
    </w:p>
    <w:p w:rsidR="007E3638" w:rsidRPr="007E3638" w:rsidRDefault="007E3638" w:rsidP="007E3638">
      <w:pPr>
        <w:tabs>
          <w:tab w:val="left" w:pos="3976"/>
        </w:tabs>
        <w:ind w:left="-567" w:right="-427" w:firstLine="284"/>
        <w:jc w:val="right"/>
        <w:rPr>
          <w:i/>
          <w:sz w:val="18"/>
          <w:szCs w:val="18"/>
        </w:rPr>
      </w:pPr>
      <w:r w:rsidRPr="007E3638">
        <w:rPr>
          <w:i/>
          <w:sz w:val="18"/>
          <w:szCs w:val="18"/>
        </w:rPr>
        <w:lastRenderedPageBreak/>
        <w:t>Утвержден</w:t>
      </w:r>
    </w:p>
    <w:p w:rsidR="007E3638" w:rsidRPr="007E3638" w:rsidRDefault="007E3638" w:rsidP="007E3638">
      <w:pPr>
        <w:tabs>
          <w:tab w:val="left" w:pos="3976"/>
        </w:tabs>
        <w:ind w:left="-567" w:right="-427" w:firstLine="284"/>
        <w:jc w:val="right"/>
        <w:rPr>
          <w:i/>
          <w:sz w:val="18"/>
          <w:szCs w:val="18"/>
        </w:rPr>
      </w:pPr>
      <w:r w:rsidRPr="007E3638">
        <w:rPr>
          <w:i/>
          <w:sz w:val="18"/>
          <w:szCs w:val="18"/>
        </w:rPr>
        <w:t xml:space="preserve"> Постановлением администрации </w:t>
      </w:r>
    </w:p>
    <w:p w:rsidR="007E3638" w:rsidRPr="007E3638" w:rsidRDefault="007E3638" w:rsidP="007E3638">
      <w:pPr>
        <w:tabs>
          <w:tab w:val="left" w:pos="3976"/>
        </w:tabs>
        <w:ind w:left="-567" w:right="-427" w:firstLine="284"/>
        <w:jc w:val="right"/>
        <w:rPr>
          <w:i/>
          <w:sz w:val="18"/>
          <w:szCs w:val="18"/>
        </w:rPr>
      </w:pPr>
      <w:r w:rsidRPr="007E3638">
        <w:rPr>
          <w:i/>
          <w:sz w:val="18"/>
          <w:szCs w:val="18"/>
        </w:rPr>
        <w:t>Хомутовского муниципального образования</w:t>
      </w:r>
    </w:p>
    <w:p w:rsidR="007E3638" w:rsidRPr="007E3638" w:rsidRDefault="007E3638" w:rsidP="007E3638">
      <w:pPr>
        <w:tabs>
          <w:tab w:val="left" w:pos="3976"/>
        </w:tabs>
        <w:ind w:left="-567" w:right="-427" w:firstLine="284"/>
        <w:jc w:val="right"/>
        <w:rPr>
          <w:i/>
          <w:sz w:val="18"/>
          <w:szCs w:val="18"/>
        </w:rPr>
      </w:pPr>
      <w:r w:rsidRPr="007E3638">
        <w:rPr>
          <w:i/>
          <w:sz w:val="18"/>
          <w:szCs w:val="18"/>
        </w:rPr>
        <w:t>от_</w:t>
      </w:r>
      <w:r>
        <w:rPr>
          <w:i/>
          <w:sz w:val="18"/>
          <w:szCs w:val="18"/>
          <w:u w:val="single"/>
        </w:rPr>
        <w:t>30.06.2023</w:t>
      </w:r>
      <w:r w:rsidRPr="007E3638">
        <w:rPr>
          <w:i/>
          <w:sz w:val="18"/>
          <w:szCs w:val="18"/>
        </w:rPr>
        <w:t>_№_</w:t>
      </w:r>
      <w:r w:rsidR="00442F79">
        <w:rPr>
          <w:i/>
          <w:sz w:val="18"/>
          <w:szCs w:val="18"/>
          <w:u w:val="single"/>
        </w:rPr>
        <w:t>148 о/д</w:t>
      </w:r>
    </w:p>
    <w:p w:rsidR="007E3638" w:rsidRPr="007E3638" w:rsidRDefault="007E3638" w:rsidP="007E3638">
      <w:pPr>
        <w:tabs>
          <w:tab w:val="left" w:pos="3976"/>
        </w:tabs>
        <w:ind w:left="-567" w:right="-427" w:firstLine="284"/>
        <w:jc w:val="center"/>
        <w:rPr>
          <w:b/>
          <w:sz w:val="18"/>
          <w:szCs w:val="18"/>
        </w:rPr>
      </w:pPr>
    </w:p>
    <w:p w:rsidR="007E3638" w:rsidRPr="007E3638" w:rsidRDefault="007E3638" w:rsidP="007E3638">
      <w:pPr>
        <w:tabs>
          <w:tab w:val="left" w:pos="3976"/>
        </w:tabs>
        <w:ind w:left="-567" w:right="-427" w:firstLine="284"/>
        <w:jc w:val="center"/>
        <w:rPr>
          <w:b/>
          <w:sz w:val="18"/>
          <w:szCs w:val="18"/>
        </w:rPr>
      </w:pPr>
      <w:r w:rsidRPr="007E3638">
        <w:rPr>
          <w:b/>
          <w:sz w:val="18"/>
          <w:szCs w:val="18"/>
        </w:rPr>
        <w:t xml:space="preserve">Порядок предоставления мест для продажи товаров на ярмарке </w:t>
      </w:r>
    </w:p>
    <w:p w:rsidR="007E3638" w:rsidRPr="007E3638" w:rsidRDefault="007E3638" w:rsidP="007E3638">
      <w:pPr>
        <w:tabs>
          <w:tab w:val="left" w:pos="3976"/>
        </w:tabs>
        <w:ind w:left="-567" w:right="-427" w:firstLine="284"/>
        <w:jc w:val="center"/>
        <w:rPr>
          <w:b/>
          <w:sz w:val="18"/>
          <w:szCs w:val="18"/>
        </w:rPr>
      </w:pPr>
      <w:r w:rsidRPr="007E3638">
        <w:rPr>
          <w:b/>
          <w:sz w:val="18"/>
          <w:szCs w:val="18"/>
        </w:rPr>
        <w:t>выходного дня «</w:t>
      </w:r>
      <w:proofErr w:type="spellStart"/>
      <w:r w:rsidRPr="007E3638">
        <w:rPr>
          <w:b/>
          <w:sz w:val="18"/>
          <w:szCs w:val="18"/>
        </w:rPr>
        <w:t>Хомутовский</w:t>
      </w:r>
      <w:proofErr w:type="spellEnd"/>
      <w:r w:rsidRPr="007E3638">
        <w:rPr>
          <w:b/>
          <w:sz w:val="18"/>
          <w:szCs w:val="18"/>
        </w:rPr>
        <w:t xml:space="preserve"> огородник»</w:t>
      </w:r>
    </w:p>
    <w:p w:rsidR="007E3638" w:rsidRPr="007E3638" w:rsidRDefault="007E3638" w:rsidP="007E3638">
      <w:pPr>
        <w:tabs>
          <w:tab w:val="left" w:pos="3976"/>
        </w:tabs>
        <w:ind w:left="-567" w:right="-427" w:firstLine="284"/>
        <w:jc w:val="center"/>
        <w:rPr>
          <w:b/>
          <w:sz w:val="18"/>
          <w:szCs w:val="18"/>
        </w:rPr>
      </w:pPr>
    </w:p>
    <w:p w:rsidR="007E3638" w:rsidRPr="007E3638" w:rsidRDefault="007E3638" w:rsidP="007E3638">
      <w:pPr>
        <w:tabs>
          <w:tab w:val="left" w:pos="3976"/>
        </w:tabs>
        <w:ind w:left="-567" w:right="-427" w:firstLine="284"/>
        <w:rPr>
          <w:sz w:val="18"/>
          <w:szCs w:val="18"/>
        </w:rPr>
      </w:pPr>
      <w:r w:rsidRPr="007E3638">
        <w:rPr>
          <w:sz w:val="18"/>
          <w:szCs w:val="18"/>
        </w:rPr>
        <w:t>1. Для участия в ярмарке выходного дня «</w:t>
      </w:r>
      <w:proofErr w:type="spellStart"/>
      <w:r w:rsidRPr="007E3638">
        <w:rPr>
          <w:sz w:val="18"/>
          <w:szCs w:val="18"/>
        </w:rPr>
        <w:t>Хомутовский</w:t>
      </w:r>
      <w:proofErr w:type="spellEnd"/>
      <w:r w:rsidRPr="007E3638">
        <w:rPr>
          <w:sz w:val="18"/>
          <w:szCs w:val="18"/>
        </w:rPr>
        <w:t xml:space="preserve"> огородник» на территории Хомутовского муниципального образования, лицам, соответствующим категории участников ярмарки, необходимо предоставить заявк</w:t>
      </w:r>
      <w:proofErr w:type="gramStart"/>
      <w:r w:rsidRPr="007E3638">
        <w:rPr>
          <w:sz w:val="18"/>
          <w:szCs w:val="18"/>
        </w:rPr>
        <w:t>у(</w:t>
      </w:r>
      <w:proofErr w:type="gramEnd"/>
      <w:r w:rsidRPr="007E3638">
        <w:rPr>
          <w:sz w:val="18"/>
          <w:szCs w:val="18"/>
        </w:rPr>
        <w:t>и) на участие в сезонной ярмарке с приложением соответствующих документов согласно форме заявки, определенной приложением 1 к настоящему Порядку в администрацию Хомутовского муниципального образования по адресу: Иркутская область, Иркутский район, с. Хомутово, ул. Колхозная, 4, кабинет отдела муниципального заказа и реализации муниципальных программ, а также посредством электронной почты: admkhom@yandex.ru.</w:t>
      </w:r>
    </w:p>
    <w:p w:rsidR="007E3638" w:rsidRPr="007E3638" w:rsidRDefault="007E3638" w:rsidP="007E3638">
      <w:pPr>
        <w:tabs>
          <w:tab w:val="left" w:pos="3976"/>
        </w:tabs>
        <w:ind w:left="-567" w:right="-427" w:firstLine="284"/>
        <w:rPr>
          <w:sz w:val="18"/>
          <w:szCs w:val="18"/>
        </w:rPr>
      </w:pPr>
      <w:r w:rsidRPr="007E3638">
        <w:rPr>
          <w:sz w:val="18"/>
          <w:szCs w:val="18"/>
        </w:rPr>
        <w:t>2. Количество мест для продажи товаров (оказания услуг) на ярмарке указано в приложении 1 к Порядку организации ярмарки и продажи товаров (оказания услуг) на ней.</w:t>
      </w:r>
    </w:p>
    <w:p w:rsidR="007E3638" w:rsidRPr="007E3638" w:rsidRDefault="007E3638" w:rsidP="007E3638">
      <w:pPr>
        <w:tabs>
          <w:tab w:val="left" w:pos="3976"/>
        </w:tabs>
        <w:ind w:left="-567" w:right="-427" w:firstLine="284"/>
        <w:rPr>
          <w:sz w:val="18"/>
          <w:szCs w:val="18"/>
        </w:rPr>
      </w:pPr>
      <w:r w:rsidRPr="007E3638">
        <w:rPr>
          <w:sz w:val="18"/>
          <w:szCs w:val="18"/>
        </w:rPr>
        <w:t xml:space="preserve">3. Заявки принимаются с момента опубликования данного </w:t>
      </w:r>
      <w:proofErr w:type="spellStart"/>
      <w:r w:rsidRPr="007E3638">
        <w:rPr>
          <w:sz w:val="18"/>
          <w:szCs w:val="18"/>
        </w:rPr>
        <w:t>пастонавления</w:t>
      </w:r>
      <w:proofErr w:type="spellEnd"/>
      <w:r w:rsidRPr="007E3638">
        <w:rPr>
          <w:sz w:val="18"/>
          <w:szCs w:val="18"/>
        </w:rPr>
        <w:t xml:space="preserve"> на сайте администрации Хомутовского муниципального образования https://khomutovskoe-mo.ru/ весь период ярмарки, при наличии на ярмарке свободных мест для продажи товаров на момент подачи заявки. Заявки рассматриваются в день подачи заявки.</w:t>
      </w:r>
    </w:p>
    <w:p w:rsidR="007E3638" w:rsidRPr="007E3638" w:rsidRDefault="007E3638" w:rsidP="007E3638">
      <w:pPr>
        <w:tabs>
          <w:tab w:val="left" w:pos="3976"/>
        </w:tabs>
        <w:ind w:left="-567" w:right="-427" w:firstLine="284"/>
        <w:rPr>
          <w:sz w:val="18"/>
          <w:szCs w:val="18"/>
        </w:rPr>
      </w:pPr>
      <w:r w:rsidRPr="007E3638">
        <w:rPr>
          <w:sz w:val="18"/>
          <w:szCs w:val="18"/>
        </w:rPr>
        <w:t>4. При превышении количества заявок над лимитом мест для продажи товаров на ярмарке, места для продажи товаров на ярмарке предоставляются участникам, первым подавшим заявку.</w:t>
      </w:r>
    </w:p>
    <w:p w:rsidR="007E3638" w:rsidRPr="007E3638" w:rsidRDefault="007E3638" w:rsidP="007E3638">
      <w:pPr>
        <w:tabs>
          <w:tab w:val="left" w:pos="3976"/>
        </w:tabs>
        <w:ind w:left="-567" w:right="-427" w:firstLine="284"/>
        <w:rPr>
          <w:sz w:val="18"/>
          <w:szCs w:val="18"/>
        </w:rPr>
      </w:pPr>
      <w:r w:rsidRPr="007E3638">
        <w:rPr>
          <w:sz w:val="18"/>
          <w:szCs w:val="18"/>
        </w:rPr>
        <w:t>5. Основаниями для отказа в предоставлении места для продажи товаров на ярмарке являются:</w:t>
      </w:r>
    </w:p>
    <w:p w:rsidR="007E3638" w:rsidRPr="007E3638" w:rsidRDefault="007E3638" w:rsidP="007E3638">
      <w:pPr>
        <w:tabs>
          <w:tab w:val="left" w:pos="3976"/>
        </w:tabs>
        <w:ind w:left="-567" w:right="-427" w:firstLine="284"/>
        <w:rPr>
          <w:sz w:val="18"/>
          <w:szCs w:val="18"/>
        </w:rPr>
      </w:pPr>
      <w:r w:rsidRPr="007E3638">
        <w:rPr>
          <w:sz w:val="18"/>
          <w:szCs w:val="18"/>
        </w:rPr>
        <w:t>нарушение срока подачи заявки;</w:t>
      </w:r>
    </w:p>
    <w:p w:rsidR="007E3638" w:rsidRPr="007E3638" w:rsidRDefault="007E3638" w:rsidP="007E3638">
      <w:pPr>
        <w:tabs>
          <w:tab w:val="left" w:pos="3976"/>
        </w:tabs>
        <w:ind w:left="-567" w:right="-427" w:firstLine="284"/>
        <w:rPr>
          <w:sz w:val="18"/>
          <w:szCs w:val="18"/>
        </w:rPr>
      </w:pPr>
      <w:r w:rsidRPr="007E3638">
        <w:rPr>
          <w:sz w:val="18"/>
          <w:szCs w:val="18"/>
        </w:rPr>
        <w:t>отсутствие на ярмарке свободных мест для продажи товаров на момент подачи заявки;</w:t>
      </w:r>
    </w:p>
    <w:p w:rsidR="007E3638" w:rsidRPr="007E3638" w:rsidRDefault="007E3638" w:rsidP="007E3638">
      <w:pPr>
        <w:tabs>
          <w:tab w:val="left" w:pos="3976"/>
        </w:tabs>
        <w:ind w:left="-567" w:right="-427" w:firstLine="284"/>
        <w:rPr>
          <w:sz w:val="18"/>
          <w:szCs w:val="18"/>
        </w:rPr>
      </w:pPr>
      <w:r w:rsidRPr="007E3638">
        <w:rPr>
          <w:sz w:val="18"/>
          <w:szCs w:val="18"/>
        </w:rPr>
        <w:t>несоответствие поданной заявки форме заявки, определенной приложением 1 к настоящему Порядку;</w:t>
      </w:r>
    </w:p>
    <w:p w:rsidR="007E3638" w:rsidRPr="007E3638" w:rsidRDefault="007E3638" w:rsidP="007E3638">
      <w:pPr>
        <w:tabs>
          <w:tab w:val="left" w:pos="3976"/>
        </w:tabs>
        <w:ind w:left="-567" w:right="-427" w:firstLine="284"/>
        <w:rPr>
          <w:sz w:val="18"/>
          <w:szCs w:val="18"/>
        </w:rPr>
      </w:pPr>
      <w:proofErr w:type="spellStart"/>
      <w:r w:rsidRPr="007E3638">
        <w:rPr>
          <w:sz w:val="18"/>
          <w:szCs w:val="18"/>
        </w:rPr>
        <w:t>непредоставление</w:t>
      </w:r>
      <w:proofErr w:type="spellEnd"/>
      <w:r w:rsidRPr="007E3638">
        <w:rPr>
          <w:sz w:val="18"/>
          <w:szCs w:val="18"/>
        </w:rPr>
        <w:t>, либо предоставление не в полном объеме требуемых документов согласно форме заявки, определенной приложением 1 к настоящему Порядку;</w:t>
      </w:r>
    </w:p>
    <w:p w:rsidR="007E3638" w:rsidRPr="007E3638" w:rsidRDefault="007E3638" w:rsidP="007E3638">
      <w:pPr>
        <w:tabs>
          <w:tab w:val="left" w:pos="3976"/>
        </w:tabs>
        <w:ind w:left="-567" w:right="-427" w:firstLine="284"/>
        <w:rPr>
          <w:sz w:val="18"/>
          <w:szCs w:val="18"/>
        </w:rPr>
      </w:pPr>
      <w:r w:rsidRPr="007E3638">
        <w:rPr>
          <w:sz w:val="18"/>
          <w:szCs w:val="18"/>
        </w:rPr>
        <w:t>несоответствие предлагаемых заявителем видов товаров.</w:t>
      </w:r>
    </w:p>
    <w:p w:rsidR="007E3638" w:rsidRPr="007E3638" w:rsidRDefault="007E3638" w:rsidP="007E3638">
      <w:pPr>
        <w:tabs>
          <w:tab w:val="left" w:pos="3976"/>
        </w:tabs>
        <w:ind w:left="-567" w:right="-427" w:firstLine="284"/>
        <w:rPr>
          <w:sz w:val="18"/>
          <w:szCs w:val="18"/>
        </w:rPr>
      </w:pPr>
      <w:r w:rsidRPr="007E3638">
        <w:rPr>
          <w:sz w:val="18"/>
          <w:szCs w:val="18"/>
        </w:rPr>
        <w:t xml:space="preserve">6. Уведомление об отказе в предоставлении места, для продажи товаров на ярмарке, согласно Форме уведомления (приложение 2 к настоящему Порядку) направляется в течение трех рабочих дней </w:t>
      </w:r>
      <w:proofErr w:type="gramStart"/>
      <w:r w:rsidRPr="007E3638">
        <w:rPr>
          <w:sz w:val="18"/>
          <w:szCs w:val="18"/>
        </w:rPr>
        <w:t>с даты подачи</w:t>
      </w:r>
      <w:proofErr w:type="gramEnd"/>
      <w:r w:rsidRPr="007E3638">
        <w:rPr>
          <w:sz w:val="18"/>
          <w:szCs w:val="18"/>
        </w:rPr>
        <w:t xml:space="preserve"> заявки.</w:t>
      </w:r>
    </w:p>
    <w:p w:rsidR="007E3638" w:rsidRPr="007E3638" w:rsidRDefault="007E3638" w:rsidP="007E3638">
      <w:pPr>
        <w:tabs>
          <w:tab w:val="left" w:pos="3976"/>
        </w:tabs>
        <w:ind w:left="-567" w:right="-427" w:firstLine="284"/>
        <w:rPr>
          <w:sz w:val="18"/>
          <w:szCs w:val="18"/>
        </w:rPr>
      </w:pPr>
    </w:p>
    <w:p w:rsidR="007E3638" w:rsidRPr="007E3638" w:rsidRDefault="007E3638" w:rsidP="007E3638">
      <w:pPr>
        <w:tabs>
          <w:tab w:val="left" w:pos="3976"/>
        </w:tabs>
        <w:ind w:left="-567" w:right="-427" w:firstLine="284"/>
        <w:rPr>
          <w:sz w:val="18"/>
          <w:szCs w:val="18"/>
        </w:rPr>
      </w:pPr>
      <w:r w:rsidRPr="007E3638">
        <w:rPr>
          <w:sz w:val="18"/>
          <w:szCs w:val="18"/>
        </w:rPr>
        <w:t xml:space="preserve">8. Плата за пользование местом для продажи товаров на ярмарке не осуществляется. </w:t>
      </w:r>
    </w:p>
    <w:p w:rsidR="007E3638" w:rsidRPr="007E3638" w:rsidRDefault="007E3638" w:rsidP="007E3638">
      <w:pPr>
        <w:tabs>
          <w:tab w:val="left" w:pos="3976"/>
        </w:tabs>
        <w:ind w:left="-567" w:right="-427" w:firstLine="284"/>
        <w:rPr>
          <w:sz w:val="18"/>
          <w:szCs w:val="18"/>
        </w:rPr>
      </w:pPr>
      <w:r w:rsidRPr="007E3638">
        <w:rPr>
          <w:sz w:val="18"/>
          <w:szCs w:val="18"/>
        </w:rPr>
        <w:t>9. Размещение участников ярмарок осуществляется в соответствии с Перечнем торговых мест на ярмарке и выдается разрешение на предоставление торгового места на ярмарке по форме согласно приложению 3 к настоящему Порядку.</w:t>
      </w:r>
    </w:p>
    <w:p w:rsidR="007E3638" w:rsidRPr="007E3638" w:rsidRDefault="007E3638" w:rsidP="007E3638">
      <w:pPr>
        <w:tabs>
          <w:tab w:val="left" w:pos="3976"/>
        </w:tabs>
        <w:ind w:left="-567" w:right="-427" w:firstLine="284"/>
        <w:rPr>
          <w:sz w:val="18"/>
          <w:szCs w:val="18"/>
        </w:rPr>
      </w:pPr>
    </w:p>
    <w:p w:rsidR="007E3638" w:rsidRPr="007E3638" w:rsidRDefault="007E3638" w:rsidP="007E3638">
      <w:pPr>
        <w:tabs>
          <w:tab w:val="left" w:pos="3976"/>
        </w:tabs>
        <w:ind w:left="-567" w:right="-427" w:firstLine="284"/>
        <w:jc w:val="center"/>
        <w:rPr>
          <w:b/>
          <w:sz w:val="18"/>
          <w:szCs w:val="18"/>
        </w:rPr>
      </w:pPr>
    </w:p>
    <w:p w:rsidR="00CC04DB" w:rsidRDefault="007E3638" w:rsidP="007E3638">
      <w:pPr>
        <w:tabs>
          <w:tab w:val="left" w:pos="3976"/>
        </w:tabs>
        <w:ind w:left="-567" w:right="-427" w:firstLine="284"/>
        <w:jc w:val="center"/>
        <w:rPr>
          <w:b/>
          <w:sz w:val="18"/>
          <w:szCs w:val="18"/>
        </w:rPr>
      </w:pPr>
      <w:r w:rsidRPr="007E3638">
        <w:rPr>
          <w:b/>
          <w:sz w:val="18"/>
          <w:szCs w:val="18"/>
        </w:rPr>
        <w:t>Начальник отдела МЗ и РМП                                                           Дубровина Е.Н.</w:t>
      </w:r>
    </w:p>
    <w:p w:rsidR="00442F79" w:rsidRDefault="00442F79" w:rsidP="007E3638">
      <w:pPr>
        <w:tabs>
          <w:tab w:val="left" w:pos="3976"/>
        </w:tabs>
        <w:ind w:left="-567" w:right="-427" w:firstLine="284"/>
        <w:jc w:val="center"/>
        <w:rPr>
          <w:b/>
          <w:sz w:val="18"/>
          <w:szCs w:val="18"/>
        </w:rPr>
      </w:pPr>
    </w:p>
    <w:p w:rsidR="00442F79" w:rsidRPr="00BA4828" w:rsidRDefault="00BA4828" w:rsidP="00BA4828">
      <w:pPr>
        <w:tabs>
          <w:tab w:val="left" w:pos="3976"/>
        </w:tabs>
        <w:ind w:left="-567" w:right="-427" w:firstLine="284"/>
        <w:jc w:val="right"/>
        <w:rPr>
          <w:sz w:val="18"/>
          <w:szCs w:val="18"/>
        </w:rPr>
      </w:pPr>
      <w:r w:rsidRPr="00BA4828">
        <w:rPr>
          <w:sz w:val="18"/>
          <w:szCs w:val="18"/>
        </w:rPr>
        <w:t>Приложение №</w:t>
      </w:r>
      <w:r>
        <w:rPr>
          <w:sz w:val="18"/>
          <w:szCs w:val="18"/>
        </w:rPr>
        <w:t>1</w:t>
      </w:r>
    </w:p>
    <w:p w:rsidR="00442F79" w:rsidRPr="00BA4828" w:rsidRDefault="00442F79" w:rsidP="00BA4828">
      <w:pPr>
        <w:tabs>
          <w:tab w:val="left" w:pos="3976"/>
        </w:tabs>
        <w:ind w:left="-567" w:right="-427" w:firstLine="284"/>
        <w:jc w:val="right"/>
        <w:rPr>
          <w:sz w:val="18"/>
          <w:szCs w:val="18"/>
        </w:rPr>
      </w:pPr>
      <w:r w:rsidRPr="00BA4828">
        <w:rPr>
          <w:sz w:val="18"/>
          <w:szCs w:val="18"/>
        </w:rPr>
        <w:t xml:space="preserve">              к Порядку предоставления мест</w:t>
      </w:r>
    </w:p>
    <w:p w:rsidR="00442F79" w:rsidRPr="00BA4828" w:rsidRDefault="00442F79" w:rsidP="00BA4828">
      <w:pPr>
        <w:tabs>
          <w:tab w:val="left" w:pos="3976"/>
        </w:tabs>
        <w:ind w:left="-567" w:right="-427" w:firstLine="284"/>
        <w:jc w:val="right"/>
        <w:rPr>
          <w:sz w:val="18"/>
          <w:szCs w:val="18"/>
        </w:rPr>
      </w:pPr>
      <w:r w:rsidRPr="00BA4828">
        <w:rPr>
          <w:sz w:val="18"/>
          <w:szCs w:val="18"/>
        </w:rPr>
        <w:t>для продажи товаров (оказания услуг) на ней</w:t>
      </w:r>
    </w:p>
    <w:p w:rsidR="00442F79" w:rsidRPr="00442F79" w:rsidRDefault="00442F79" w:rsidP="00442F79">
      <w:pPr>
        <w:tabs>
          <w:tab w:val="left" w:pos="3976"/>
        </w:tabs>
        <w:ind w:left="-567" w:right="-427" w:firstLine="284"/>
        <w:jc w:val="center"/>
        <w:rPr>
          <w:b/>
          <w:sz w:val="18"/>
          <w:szCs w:val="18"/>
        </w:rPr>
      </w:pPr>
    </w:p>
    <w:p w:rsidR="00442F79" w:rsidRPr="00442F79" w:rsidRDefault="00442F79" w:rsidP="00442F79">
      <w:pPr>
        <w:tabs>
          <w:tab w:val="left" w:pos="3976"/>
        </w:tabs>
        <w:ind w:left="-567" w:right="-427" w:firstLine="284"/>
        <w:jc w:val="center"/>
        <w:rPr>
          <w:b/>
          <w:bCs/>
          <w:sz w:val="18"/>
          <w:szCs w:val="18"/>
        </w:rPr>
      </w:pPr>
      <w:r w:rsidRPr="00442F79">
        <w:rPr>
          <w:b/>
          <w:bCs/>
          <w:sz w:val="18"/>
          <w:szCs w:val="18"/>
        </w:rPr>
        <w:t>Форма заявки на участие в ярмарке выходного дня «</w:t>
      </w:r>
      <w:proofErr w:type="spellStart"/>
      <w:r w:rsidRPr="00442F79">
        <w:rPr>
          <w:b/>
          <w:bCs/>
          <w:sz w:val="18"/>
          <w:szCs w:val="18"/>
        </w:rPr>
        <w:t>Хомутовский</w:t>
      </w:r>
      <w:proofErr w:type="spellEnd"/>
      <w:r w:rsidRPr="00442F79">
        <w:rPr>
          <w:b/>
          <w:bCs/>
          <w:sz w:val="18"/>
          <w:szCs w:val="18"/>
        </w:rPr>
        <w:t xml:space="preserve"> огородник» на территории Хомутовского муниципального образования</w:t>
      </w:r>
    </w:p>
    <w:p w:rsidR="00442F79" w:rsidRPr="00442F79" w:rsidRDefault="00442F79" w:rsidP="00442F79">
      <w:pPr>
        <w:tabs>
          <w:tab w:val="left" w:pos="3976"/>
        </w:tabs>
        <w:ind w:left="-567" w:right="-427" w:firstLine="284"/>
        <w:jc w:val="center"/>
        <w:rPr>
          <w:b/>
          <w:sz w:val="18"/>
          <w:szCs w:val="18"/>
        </w:rPr>
      </w:pPr>
    </w:p>
    <w:p w:rsidR="00442F79" w:rsidRPr="00BA4828" w:rsidRDefault="00442F79" w:rsidP="00BA4828">
      <w:pPr>
        <w:tabs>
          <w:tab w:val="left" w:pos="3976"/>
        </w:tabs>
        <w:ind w:left="-567" w:right="-427" w:firstLine="284"/>
        <w:jc w:val="right"/>
        <w:rPr>
          <w:sz w:val="18"/>
          <w:szCs w:val="18"/>
        </w:rPr>
      </w:pPr>
      <w:r w:rsidRPr="00BA4828">
        <w:rPr>
          <w:sz w:val="18"/>
          <w:szCs w:val="18"/>
        </w:rPr>
        <w:t>Главе администрации</w:t>
      </w:r>
    </w:p>
    <w:p w:rsidR="00442F79" w:rsidRPr="00BA4828" w:rsidRDefault="00442F79" w:rsidP="00BA4828">
      <w:pPr>
        <w:tabs>
          <w:tab w:val="left" w:pos="3976"/>
        </w:tabs>
        <w:ind w:left="-567" w:right="-427" w:firstLine="284"/>
        <w:jc w:val="right"/>
        <w:rPr>
          <w:sz w:val="18"/>
          <w:szCs w:val="18"/>
        </w:rPr>
      </w:pPr>
      <w:r w:rsidRPr="00BA4828">
        <w:rPr>
          <w:sz w:val="18"/>
          <w:szCs w:val="18"/>
        </w:rPr>
        <w:t>Хомутовского муниципального   образования</w:t>
      </w:r>
    </w:p>
    <w:p w:rsidR="00442F79" w:rsidRPr="00BA4828" w:rsidRDefault="00442F79" w:rsidP="00BA4828">
      <w:pPr>
        <w:tabs>
          <w:tab w:val="left" w:pos="3976"/>
        </w:tabs>
        <w:ind w:left="-567" w:right="-427" w:firstLine="284"/>
        <w:jc w:val="right"/>
        <w:rPr>
          <w:sz w:val="18"/>
          <w:szCs w:val="18"/>
        </w:rPr>
      </w:pPr>
      <w:r w:rsidRPr="00BA4828">
        <w:rPr>
          <w:sz w:val="18"/>
          <w:szCs w:val="18"/>
        </w:rPr>
        <w:t xml:space="preserve">В.М. </w:t>
      </w:r>
      <w:proofErr w:type="spellStart"/>
      <w:r w:rsidRPr="00BA4828">
        <w:rPr>
          <w:sz w:val="18"/>
          <w:szCs w:val="18"/>
        </w:rPr>
        <w:t>Колмаченко</w:t>
      </w:r>
      <w:proofErr w:type="spellEnd"/>
    </w:p>
    <w:p w:rsidR="00442F79" w:rsidRPr="00BA4828" w:rsidRDefault="00442F79" w:rsidP="00BA4828">
      <w:pPr>
        <w:tabs>
          <w:tab w:val="left" w:pos="3976"/>
        </w:tabs>
        <w:ind w:left="-567" w:right="-427" w:firstLine="284"/>
        <w:jc w:val="right"/>
        <w:rPr>
          <w:sz w:val="18"/>
          <w:szCs w:val="18"/>
        </w:rPr>
      </w:pPr>
    </w:p>
    <w:p w:rsidR="00442F79" w:rsidRPr="00BA4828" w:rsidRDefault="00442F79" w:rsidP="00BA4828">
      <w:pPr>
        <w:tabs>
          <w:tab w:val="left" w:pos="3976"/>
        </w:tabs>
        <w:ind w:left="-567" w:right="-427" w:firstLine="284"/>
        <w:jc w:val="right"/>
        <w:rPr>
          <w:sz w:val="18"/>
          <w:szCs w:val="18"/>
        </w:rPr>
      </w:pPr>
      <w:r w:rsidRPr="00BA4828">
        <w:rPr>
          <w:sz w:val="18"/>
          <w:szCs w:val="18"/>
        </w:rPr>
        <w:t>от_______________________________________</w:t>
      </w:r>
    </w:p>
    <w:p w:rsidR="00442F79" w:rsidRPr="00BA4828" w:rsidRDefault="00442F79" w:rsidP="00BA4828">
      <w:pPr>
        <w:tabs>
          <w:tab w:val="left" w:pos="3976"/>
        </w:tabs>
        <w:ind w:left="-567" w:right="-427" w:firstLine="284"/>
        <w:jc w:val="right"/>
        <w:rPr>
          <w:sz w:val="18"/>
          <w:szCs w:val="18"/>
        </w:rPr>
      </w:pPr>
      <w:r w:rsidRPr="00BA4828">
        <w:rPr>
          <w:sz w:val="18"/>
          <w:szCs w:val="18"/>
        </w:rPr>
        <w:t>адрес_______________________________________</w:t>
      </w:r>
    </w:p>
    <w:p w:rsidR="00442F79" w:rsidRPr="00BA4828" w:rsidRDefault="00442F79" w:rsidP="00BA4828">
      <w:pPr>
        <w:tabs>
          <w:tab w:val="left" w:pos="3976"/>
        </w:tabs>
        <w:ind w:left="-567" w:right="-427" w:firstLine="284"/>
        <w:jc w:val="right"/>
        <w:rPr>
          <w:sz w:val="18"/>
          <w:szCs w:val="18"/>
        </w:rPr>
      </w:pPr>
      <w:r w:rsidRPr="00BA4828">
        <w:rPr>
          <w:sz w:val="18"/>
          <w:szCs w:val="18"/>
        </w:rPr>
        <w:t>тел.__________________________</w:t>
      </w:r>
    </w:p>
    <w:p w:rsidR="00442F79" w:rsidRPr="00442F79" w:rsidRDefault="00442F79" w:rsidP="00442F79">
      <w:pPr>
        <w:tabs>
          <w:tab w:val="left" w:pos="3976"/>
        </w:tabs>
        <w:ind w:left="-567" w:right="-427" w:firstLine="284"/>
        <w:jc w:val="center"/>
        <w:rPr>
          <w:b/>
          <w:sz w:val="18"/>
          <w:szCs w:val="18"/>
        </w:rPr>
      </w:pPr>
    </w:p>
    <w:p w:rsidR="00442F79" w:rsidRPr="00442F79" w:rsidRDefault="00442F79" w:rsidP="00442F79">
      <w:pPr>
        <w:tabs>
          <w:tab w:val="left" w:pos="3976"/>
        </w:tabs>
        <w:ind w:left="-567" w:right="-427" w:firstLine="284"/>
        <w:jc w:val="center"/>
        <w:rPr>
          <w:b/>
          <w:sz w:val="18"/>
          <w:szCs w:val="18"/>
        </w:rPr>
      </w:pPr>
    </w:p>
    <w:p w:rsidR="00442F79" w:rsidRPr="00442F79" w:rsidRDefault="00442F79" w:rsidP="00442F79">
      <w:pPr>
        <w:tabs>
          <w:tab w:val="left" w:pos="3976"/>
        </w:tabs>
        <w:ind w:left="-567" w:right="-427" w:firstLine="284"/>
        <w:jc w:val="center"/>
        <w:rPr>
          <w:b/>
          <w:sz w:val="18"/>
          <w:szCs w:val="18"/>
        </w:rPr>
      </w:pPr>
      <w:r w:rsidRPr="00442F79">
        <w:rPr>
          <w:b/>
          <w:sz w:val="18"/>
          <w:szCs w:val="18"/>
        </w:rPr>
        <w:t>ЗАЯВЛЕНИЕ</w:t>
      </w:r>
    </w:p>
    <w:p w:rsidR="00442F79" w:rsidRPr="00BA4828" w:rsidRDefault="00442F79" w:rsidP="00442F79">
      <w:pPr>
        <w:tabs>
          <w:tab w:val="left" w:pos="3976"/>
        </w:tabs>
        <w:ind w:left="-567" w:right="-427" w:firstLine="284"/>
        <w:jc w:val="center"/>
        <w:rPr>
          <w:sz w:val="18"/>
          <w:szCs w:val="18"/>
        </w:rPr>
      </w:pPr>
    </w:p>
    <w:p w:rsidR="00442F79" w:rsidRPr="00BA4828" w:rsidRDefault="00442F79" w:rsidP="00BA4828">
      <w:pPr>
        <w:tabs>
          <w:tab w:val="left" w:pos="3976"/>
        </w:tabs>
        <w:ind w:left="-567" w:right="-427" w:firstLine="284"/>
        <w:rPr>
          <w:sz w:val="18"/>
          <w:szCs w:val="18"/>
        </w:rPr>
      </w:pPr>
      <w:r w:rsidRPr="00BA4828">
        <w:rPr>
          <w:sz w:val="18"/>
          <w:szCs w:val="18"/>
        </w:rPr>
        <w:t>Прошу разрешить___________________________________________________</w:t>
      </w:r>
    </w:p>
    <w:p w:rsidR="00442F79" w:rsidRPr="00BA4828" w:rsidRDefault="00442F79" w:rsidP="00BA4828">
      <w:pPr>
        <w:tabs>
          <w:tab w:val="left" w:pos="3976"/>
        </w:tabs>
        <w:ind w:left="-567" w:right="-427" w:firstLine="284"/>
        <w:rPr>
          <w:sz w:val="18"/>
          <w:szCs w:val="18"/>
        </w:rPr>
      </w:pPr>
      <w:r w:rsidRPr="00BA4828">
        <w:rPr>
          <w:sz w:val="18"/>
          <w:szCs w:val="18"/>
        </w:rPr>
        <w:t xml:space="preserve">(полное и сокращенное наименование юридического лица, в </w:t>
      </w:r>
      <w:proofErr w:type="spellStart"/>
      <w:r w:rsidRPr="00BA4828">
        <w:rPr>
          <w:sz w:val="18"/>
          <w:szCs w:val="18"/>
        </w:rPr>
        <w:t>т.ч</w:t>
      </w:r>
      <w:proofErr w:type="spellEnd"/>
      <w:r w:rsidRPr="00BA4828">
        <w:rPr>
          <w:sz w:val="18"/>
          <w:szCs w:val="18"/>
        </w:rPr>
        <w:t>. фирменное наименование, фамилия, имя, отчество индивидуального предпринимателя, гражданина)</w:t>
      </w:r>
    </w:p>
    <w:p w:rsidR="00442F79" w:rsidRPr="00BA4828" w:rsidRDefault="00442F79" w:rsidP="00BA4828">
      <w:pPr>
        <w:tabs>
          <w:tab w:val="left" w:pos="3976"/>
        </w:tabs>
        <w:ind w:left="-567" w:right="-427" w:firstLine="284"/>
        <w:rPr>
          <w:sz w:val="18"/>
          <w:szCs w:val="18"/>
        </w:rPr>
      </w:pPr>
      <w:r w:rsidRPr="00BA4828">
        <w:rPr>
          <w:sz w:val="18"/>
          <w:szCs w:val="18"/>
        </w:rPr>
        <w:t>__________________________________________________________________</w:t>
      </w:r>
    </w:p>
    <w:p w:rsidR="00442F79" w:rsidRPr="00BA4828" w:rsidRDefault="00442F79" w:rsidP="00BA4828">
      <w:pPr>
        <w:tabs>
          <w:tab w:val="left" w:pos="3976"/>
        </w:tabs>
        <w:ind w:left="-567" w:right="-427" w:firstLine="284"/>
        <w:rPr>
          <w:sz w:val="18"/>
          <w:szCs w:val="18"/>
        </w:rPr>
      </w:pPr>
      <w:r w:rsidRPr="00BA4828">
        <w:rPr>
          <w:sz w:val="18"/>
          <w:szCs w:val="18"/>
        </w:rPr>
        <w:t>__________________________________________________________________</w:t>
      </w:r>
    </w:p>
    <w:p w:rsidR="00442F79" w:rsidRPr="00BA4828" w:rsidRDefault="00442F79" w:rsidP="00BA4828">
      <w:pPr>
        <w:tabs>
          <w:tab w:val="left" w:pos="3976"/>
        </w:tabs>
        <w:ind w:left="-567" w:right="-427" w:firstLine="284"/>
        <w:rPr>
          <w:sz w:val="18"/>
          <w:szCs w:val="18"/>
        </w:rPr>
      </w:pPr>
      <w:r w:rsidRPr="00BA4828">
        <w:rPr>
          <w:sz w:val="18"/>
          <w:szCs w:val="18"/>
        </w:rPr>
        <w:t>(юридический адрес юридического лица, адрес места жительства индивидуального  предпринимателя, гражданина) торговлю на ярмарке выходного дня «</w:t>
      </w:r>
      <w:proofErr w:type="spellStart"/>
      <w:r w:rsidRPr="00BA4828">
        <w:rPr>
          <w:sz w:val="18"/>
          <w:szCs w:val="18"/>
        </w:rPr>
        <w:t>Хомутовский</w:t>
      </w:r>
      <w:proofErr w:type="spellEnd"/>
      <w:r w:rsidRPr="00BA4828">
        <w:rPr>
          <w:sz w:val="18"/>
          <w:szCs w:val="18"/>
        </w:rPr>
        <w:t xml:space="preserve"> огородник»</w:t>
      </w:r>
    </w:p>
    <w:p w:rsidR="00442F79" w:rsidRPr="00BA4828" w:rsidRDefault="00442F79" w:rsidP="00BA4828">
      <w:pPr>
        <w:tabs>
          <w:tab w:val="left" w:pos="3976"/>
        </w:tabs>
        <w:ind w:left="-567" w:right="-427" w:firstLine="284"/>
        <w:rPr>
          <w:sz w:val="18"/>
          <w:szCs w:val="18"/>
        </w:rPr>
      </w:pPr>
      <w:r w:rsidRPr="00BA4828">
        <w:rPr>
          <w:sz w:val="18"/>
          <w:szCs w:val="18"/>
        </w:rPr>
        <w:t>.</w:t>
      </w:r>
    </w:p>
    <w:p w:rsidR="00442F79" w:rsidRPr="00BA4828" w:rsidRDefault="00442F79" w:rsidP="00BA4828">
      <w:pPr>
        <w:tabs>
          <w:tab w:val="left" w:pos="3976"/>
        </w:tabs>
        <w:ind w:left="-567" w:right="-427" w:firstLine="284"/>
        <w:rPr>
          <w:sz w:val="18"/>
          <w:szCs w:val="18"/>
        </w:rPr>
      </w:pPr>
      <w:r w:rsidRPr="00BA4828">
        <w:rPr>
          <w:sz w:val="18"/>
          <w:szCs w:val="18"/>
        </w:rPr>
        <w:t xml:space="preserve"> </w:t>
      </w:r>
    </w:p>
    <w:p w:rsidR="00442F79" w:rsidRPr="00BA4828" w:rsidRDefault="00442F79" w:rsidP="00BA4828">
      <w:pPr>
        <w:tabs>
          <w:tab w:val="left" w:pos="3976"/>
        </w:tabs>
        <w:ind w:left="-567" w:right="-427" w:firstLine="284"/>
        <w:rPr>
          <w:sz w:val="18"/>
          <w:szCs w:val="18"/>
        </w:rPr>
      </w:pPr>
      <w:r w:rsidRPr="00BA4828">
        <w:rPr>
          <w:sz w:val="18"/>
          <w:szCs w:val="18"/>
        </w:rPr>
        <w:t>Идентификационный номер налогоплательщика________________________</w:t>
      </w:r>
    </w:p>
    <w:p w:rsidR="00442F79" w:rsidRPr="00BA4828" w:rsidRDefault="00442F79" w:rsidP="00BA4828">
      <w:pPr>
        <w:tabs>
          <w:tab w:val="left" w:pos="3976"/>
        </w:tabs>
        <w:ind w:left="-567" w:right="-427" w:firstLine="284"/>
        <w:rPr>
          <w:sz w:val="18"/>
          <w:szCs w:val="18"/>
        </w:rPr>
      </w:pPr>
      <w:r w:rsidRPr="00BA4828">
        <w:rPr>
          <w:sz w:val="18"/>
          <w:szCs w:val="18"/>
        </w:rPr>
        <w:t>Ассортимент реализуемой продукции:</w:t>
      </w:r>
    </w:p>
    <w:p w:rsidR="00442F79" w:rsidRPr="00BA4828" w:rsidRDefault="00442F79" w:rsidP="00BA4828">
      <w:pPr>
        <w:tabs>
          <w:tab w:val="left" w:pos="3976"/>
        </w:tabs>
        <w:ind w:left="-567" w:right="-427" w:firstLine="284"/>
        <w:rPr>
          <w:sz w:val="18"/>
          <w:szCs w:val="18"/>
        </w:rPr>
      </w:pPr>
      <w:r w:rsidRPr="00BA4828">
        <w:rPr>
          <w:sz w:val="18"/>
          <w:szCs w:val="18"/>
        </w:rPr>
        <w:t>____________________________________________________________________________________________________________________________________</w:t>
      </w:r>
    </w:p>
    <w:p w:rsidR="00442F79" w:rsidRPr="00BA4828" w:rsidRDefault="00442F79" w:rsidP="00BA4828">
      <w:pPr>
        <w:tabs>
          <w:tab w:val="left" w:pos="3976"/>
        </w:tabs>
        <w:ind w:left="-567" w:right="-427" w:firstLine="284"/>
        <w:rPr>
          <w:sz w:val="18"/>
          <w:szCs w:val="18"/>
        </w:rPr>
      </w:pPr>
      <w:r w:rsidRPr="00BA4828">
        <w:rPr>
          <w:sz w:val="18"/>
          <w:szCs w:val="18"/>
        </w:rPr>
        <w:t>____________________________________________________________________________________________________________________________________</w:t>
      </w:r>
    </w:p>
    <w:p w:rsidR="00442F79" w:rsidRPr="00BA4828" w:rsidRDefault="00442F79" w:rsidP="00BA4828">
      <w:pPr>
        <w:tabs>
          <w:tab w:val="left" w:pos="3976"/>
        </w:tabs>
        <w:ind w:left="-567" w:right="-427" w:firstLine="284"/>
        <w:rPr>
          <w:sz w:val="18"/>
          <w:szCs w:val="18"/>
        </w:rPr>
      </w:pPr>
      <w:r w:rsidRPr="00BA4828">
        <w:rPr>
          <w:sz w:val="18"/>
          <w:szCs w:val="18"/>
        </w:rPr>
        <w:lastRenderedPageBreak/>
        <w:t>__________________________________________________________________</w:t>
      </w:r>
    </w:p>
    <w:p w:rsidR="00442F79" w:rsidRPr="00BA4828" w:rsidRDefault="00442F79" w:rsidP="00BA4828">
      <w:pPr>
        <w:tabs>
          <w:tab w:val="left" w:pos="3976"/>
        </w:tabs>
        <w:ind w:left="-567" w:right="-427" w:firstLine="284"/>
        <w:rPr>
          <w:sz w:val="18"/>
          <w:szCs w:val="18"/>
        </w:rPr>
      </w:pPr>
      <w:r w:rsidRPr="00BA4828">
        <w:rPr>
          <w:sz w:val="18"/>
          <w:szCs w:val="18"/>
        </w:rPr>
        <w:t>Приложение:</w:t>
      </w:r>
    </w:p>
    <w:p w:rsidR="00442F79" w:rsidRPr="00BA4828" w:rsidRDefault="00442F79" w:rsidP="00BA4828">
      <w:pPr>
        <w:tabs>
          <w:tab w:val="left" w:pos="3976"/>
        </w:tabs>
        <w:ind w:left="-567" w:right="-427" w:firstLine="284"/>
        <w:rPr>
          <w:sz w:val="18"/>
          <w:szCs w:val="18"/>
        </w:rPr>
      </w:pPr>
      <w:r w:rsidRPr="00BA4828">
        <w:rPr>
          <w:sz w:val="18"/>
          <w:szCs w:val="18"/>
        </w:rPr>
        <w:t>____________________________________________________________</w:t>
      </w:r>
    </w:p>
    <w:p w:rsidR="00442F79" w:rsidRPr="00BA4828" w:rsidRDefault="00442F79" w:rsidP="00BA4828">
      <w:pPr>
        <w:tabs>
          <w:tab w:val="left" w:pos="3976"/>
        </w:tabs>
        <w:ind w:left="-567" w:right="-427" w:firstLine="284"/>
        <w:rPr>
          <w:sz w:val="18"/>
          <w:szCs w:val="18"/>
        </w:rPr>
      </w:pPr>
      <w:r w:rsidRPr="00BA4828">
        <w:rPr>
          <w:sz w:val="18"/>
          <w:szCs w:val="18"/>
        </w:rPr>
        <w:t>_____________________________________________________________</w:t>
      </w:r>
    </w:p>
    <w:p w:rsidR="00442F79" w:rsidRPr="00BA4828" w:rsidRDefault="00442F79" w:rsidP="00BA4828">
      <w:pPr>
        <w:tabs>
          <w:tab w:val="left" w:pos="3976"/>
        </w:tabs>
        <w:ind w:left="-567" w:right="-427" w:firstLine="284"/>
        <w:rPr>
          <w:sz w:val="18"/>
          <w:szCs w:val="18"/>
        </w:rPr>
      </w:pPr>
    </w:p>
    <w:p w:rsidR="00442F79" w:rsidRPr="00BA4828" w:rsidRDefault="00442F79" w:rsidP="00BA4828">
      <w:pPr>
        <w:tabs>
          <w:tab w:val="left" w:pos="3976"/>
        </w:tabs>
        <w:ind w:left="-567" w:right="-427" w:firstLine="284"/>
        <w:rPr>
          <w:sz w:val="18"/>
          <w:szCs w:val="18"/>
        </w:rPr>
      </w:pPr>
    </w:p>
    <w:p w:rsidR="00442F79" w:rsidRPr="00BA4828" w:rsidRDefault="00442F79" w:rsidP="00BA4828">
      <w:pPr>
        <w:tabs>
          <w:tab w:val="left" w:pos="3976"/>
        </w:tabs>
        <w:ind w:left="-567" w:right="-427" w:firstLine="284"/>
        <w:rPr>
          <w:sz w:val="18"/>
          <w:szCs w:val="18"/>
        </w:rPr>
      </w:pPr>
      <w:r w:rsidRPr="00BA4828">
        <w:rPr>
          <w:sz w:val="18"/>
          <w:szCs w:val="18"/>
        </w:rPr>
        <w:t xml:space="preserve"> Подпись                                                                </w:t>
      </w:r>
      <w:r w:rsidR="00BA4828" w:rsidRPr="00BA4828">
        <w:rPr>
          <w:sz w:val="18"/>
          <w:szCs w:val="18"/>
        </w:rPr>
        <w:t xml:space="preserve">                                                                                            </w:t>
      </w:r>
      <w:r w:rsidRPr="00BA4828">
        <w:rPr>
          <w:sz w:val="18"/>
          <w:szCs w:val="18"/>
        </w:rPr>
        <w:t xml:space="preserve">                  Дата________</w:t>
      </w:r>
    </w:p>
    <w:p w:rsidR="00442F79" w:rsidRDefault="00442F79" w:rsidP="007E3638">
      <w:pPr>
        <w:tabs>
          <w:tab w:val="left" w:pos="3976"/>
        </w:tabs>
        <w:ind w:left="-567" w:right="-427" w:firstLine="284"/>
        <w:jc w:val="center"/>
        <w:rPr>
          <w:b/>
          <w:sz w:val="18"/>
          <w:szCs w:val="18"/>
        </w:rPr>
      </w:pPr>
    </w:p>
    <w:p w:rsidR="00BA4828" w:rsidRPr="00F25B62" w:rsidRDefault="00BA4828" w:rsidP="00F25B62">
      <w:pPr>
        <w:tabs>
          <w:tab w:val="left" w:pos="3976"/>
        </w:tabs>
        <w:ind w:left="-567" w:right="-427" w:firstLine="284"/>
        <w:jc w:val="right"/>
        <w:rPr>
          <w:i/>
          <w:sz w:val="18"/>
          <w:szCs w:val="18"/>
        </w:rPr>
      </w:pPr>
    </w:p>
    <w:p w:rsidR="00BA4828" w:rsidRPr="00F25B62" w:rsidRDefault="00BA4828" w:rsidP="00F25B62">
      <w:pPr>
        <w:tabs>
          <w:tab w:val="left" w:pos="3976"/>
        </w:tabs>
        <w:ind w:left="-567" w:right="-427" w:firstLine="284"/>
        <w:jc w:val="right"/>
        <w:rPr>
          <w:i/>
          <w:sz w:val="18"/>
          <w:szCs w:val="18"/>
        </w:rPr>
      </w:pPr>
      <w:r w:rsidRPr="00F25B62">
        <w:rPr>
          <w:i/>
          <w:sz w:val="18"/>
          <w:szCs w:val="18"/>
        </w:rPr>
        <w:t>Приложение №2</w:t>
      </w:r>
    </w:p>
    <w:p w:rsidR="00BA4828" w:rsidRPr="00F25B62" w:rsidRDefault="00BA4828" w:rsidP="00F25B62">
      <w:pPr>
        <w:tabs>
          <w:tab w:val="left" w:pos="3976"/>
        </w:tabs>
        <w:ind w:left="-567" w:right="-427" w:firstLine="284"/>
        <w:jc w:val="right"/>
        <w:rPr>
          <w:i/>
          <w:sz w:val="18"/>
          <w:szCs w:val="18"/>
        </w:rPr>
      </w:pPr>
      <w:r w:rsidRPr="00F25B62">
        <w:rPr>
          <w:i/>
          <w:sz w:val="18"/>
          <w:szCs w:val="18"/>
        </w:rPr>
        <w:t xml:space="preserve">              к Порядку предоставления мест</w:t>
      </w:r>
    </w:p>
    <w:p w:rsidR="00BA4828" w:rsidRPr="00F25B62" w:rsidRDefault="00BA4828" w:rsidP="00F25B62">
      <w:pPr>
        <w:tabs>
          <w:tab w:val="left" w:pos="3976"/>
        </w:tabs>
        <w:ind w:left="-567" w:right="-427" w:firstLine="284"/>
        <w:jc w:val="right"/>
        <w:rPr>
          <w:i/>
          <w:sz w:val="18"/>
          <w:szCs w:val="18"/>
        </w:rPr>
      </w:pPr>
      <w:r w:rsidRPr="00F25B62">
        <w:rPr>
          <w:i/>
          <w:sz w:val="18"/>
          <w:szCs w:val="18"/>
        </w:rPr>
        <w:t>для продажи товаров (оказания услуг) на ней</w:t>
      </w:r>
    </w:p>
    <w:p w:rsidR="00BA4828" w:rsidRPr="00BA4828" w:rsidRDefault="00BA4828" w:rsidP="00BA4828">
      <w:pPr>
        <w:tabs>
          <w:tab w:val="left" w:pos="3976"/>
        </w:tabs>
        <w:ind w:left="-567" w:right="-427" w:firstLine="284"/>
        <w:rPr>
          <w:b/>
          <w:sz w:val="18"/>
          <w:szCs w:val="18"/>
        </w:rPr>
      </w:pPr>
    </w:p>
    <w:p w:rsidR="00BA4828" w:rsidRPr="00F25B62" w:rsidRDefault="00BA4828" w:rsidP="00F25B62">
      <w:pPr>
        <w:tabs>
          <w:tab w:val="left" w:pos="3976"/>
        </w:tabs>
        <w:ind w:left="-567" w:right="-427" w:firstLine="284"/>
        <w:jc w:val="center"/>
        <w:rPr>
          <w:b/>
          <w:sz w:val="18"/>
          <w:szCs w:val="18"/>
        </w:rPr>
      </w:pPr>
      <w:r w:rsidRPr="00F25B62">
        <w:rPr>
          <w:b/>
          <w:sz w:val="18"/>
          <w:szCs w:val="18"/>
        </w:rPr>
        <w:t>Форма уведомления</w:t>
      </w:r>
    </w:p>
    <w:p w:rsidR="00BA4828" w:rsidRPr="00F25B62" w:rsidRDefault="00BA4828" w:rsidP="00F25B62">
      <w:pPr>
        <w:tabs>
          <w:tab w:val="left" w:pos="3976"/>
        </w:tabs>
        <w:ind w:left="-567" w:right="-427" w:firstLine="284"/>
        <w:jc w:val="center"/>
        <w:rPr>
          <w:b/>
          <w:sz w:val="18"/>
          <w:szCs w:val="18"/>
        </w:rPr>
      </w:pPr>
      <w:r w:rsidRPr="00F25B62">
        <w:rPr>
          <w:b/>
          <w:sz w:val="18"/>
          <w:szCs w:val="18"/>
        </w:rPr>
        <w:t xml:space="preserve">об отказе в предоставления места </w:t>
      </w:r>
      <w:proofErr w:type="gramStart"/>
      <w:r w:rsidRPr="00F25B62">
        <w:rPr>
          <w:b/>
          <w:sz w:val="18"/>
          <w:szCs w:val="18"/>
        </w:rPr>
        <w:t>для</w:t>
      </w:r>
      <w:proofErr w:type="gramEnd"/>
    </w:p>
    <w:p w:rsidR="00BA4828" w:rsidRPr="00F25B62" w:rsidRDefault="00BA4828" w:rsidP="00F25B62">
      <w:pPr>
        <w:tabs>
          <w:tab w:val="left" w:pos="3976"/>
        </w:tabs>
        <w:ind w:left="-567" w:right="-427" w:firstLine="284"/>
        <w:jc w:val="center"/>
        <w:rPr>
          <w:b/>
          <w:sz w:val="18"/>
          <w:szCs w:val="18"/>
        </w:rPr>
      </w:pPr>
      <w:r w:rsidRPr="00F25B62">
        <w:rPr>
          <w:b/>
          <w:sz w:val="18"/>
          <w:szCs w:val="18"/>
        </w:rPr>
        <w:t>продажи товаров на ярмарке выходного дня «</w:t>
      </w:r>
      <w:proofErr w:type="spellStart"/>
      <w:r w:rsidRPr="00F25B62">
        <w:rPr>
          <w:b/>
          <w:sz w:val="18"/>
          <w:szCs w:val="18"/>
        </w:rPr>
        <w:t>Хомутовский</w:t>
      </w:r>
      <w:proofErr w:type="spellEnd"/>
      <w:r w:rsidRPr="00F25B62">
        <w:rPr>
          <w:b/>
          <w:sz w:val="18"/>
          <w:szCs w:val="18"/>
        </w:rPr>
        <w:t xml:space="preserve"> огородник»</w:t>
      </w:r>
    </w:p>
    <w:p w:rsidR="00BA4828" w:rsidRPr="00F25B62" w:rsidRDefault="00BA4828" w:rsidP="00F25B62">
      <w:pPr>
        <w:tabs>
          <w:tab w:val="left" w:pos="3976"/>
        </w:tabs>
        <w:ind w:left="-567" w:right="-427" w:firstLine="284"/>
        <w:jc w:val="center"/>
        <w:rPr>
          <w:b/>
          <w:sz w:val="18"/>
          <w:szCs w:val="18"/>
        </w:rPr>
      </w:pPr>
    </w:p>
    <w:p w:rsidR="00BA4828" w:rsidRPr="00BA4828" w:rsidRDefault="00BA4828" w:rsidP="00BA4828">
      <w:pPr>
        <w:tabs>
          <w:tab w:val="left" w:pos="3976"/>
        </w:tabs>
        <w:ind w:left="-567" w:right="-427" w:firstLine="284"/>
        <w:rPr>
          <w:b/>
          <w:sz w:val="18"/>
          <w:szCs w:val="18"/>
        </w:rPr>
      </w:pPr>
    </w:p>
    <w:p w:rsidR="00BA4828" w:rsidRPr="00F25B62" w:rsidRDefault="00BA4828" w:rsidP="00F25B62">
      <w:pPr>
        <w:tabs>
          <w:tab w:val="left" w:pos="3976"/>
        </w:tabs>
        <w:ind w:left="-567" w:right="-427" w:firstLine="284"/>
        <w:jc w:val="center"/>
        <w:rPr>
          <w:sz w:val="18"/>
          <w:szCs w:val="18"/>
        </w:rPr>
      </w:pPr>
      <w:r w:rsidRPr="00F25B62">
        <w:rPr>
          <w:sz w:val="18"/>
          <w:szCs w:val="18"/>
        </w:rPr>
        <w:t>____________________________________________________________</w:t>
      </w:r>
    </w:p>
    <w:p w:rsidR="00BA4828" w:rsidRPr="00F25B62" w:rsidRDefault="00BA4828" w:rsidP="00F25B62">
      <w:pPr>
        <w:tabs>
          <w:tab w:val="left" w:pos="3976"/>
        </w:tabs>
        <w:ind w:left="-567" w:right="-427" w:firstLine="284"/>
        <w:jc w:val="center"/>
        <w:rPr>
          <w:sz w:val="18"/>
          <w:szCs w:val="18"/>
        </w:rPr>
      </w:pPr>
      <w:r w:rsidRPr="00F25B62">
        <w:rPr>
          <w:sz w:val="18"/>
          <w:szCs w:val="18"/>
        </w:rPr>
        <w:t>наименование</w:t>
      </w:r>
    </w:p>
    <w:p w:rsidR="00BA4828" w:rsidRPr="00F25B62" w:rsidRDefault="00BA4828" w:rsidP="00F25B62">
      <w:pPr>
        <w:tabs>
          <w:tab w:val="left" w:pos="3976"/>
        </w:tabs>
        <w:ind w:left="-567" w:right="-427" w:firstLine="284"/>
        <w:jc w:val="center"/>
        <w:rPr>
          <w:sz w:val="18"/>
          <w:szCs w:val="18"/>
        </w:rPr>
      </w:pPr>
      <w:r w:rsidRPr="00F25B62">
        <w:rPr>
          <w:sz w:val="18"/>
          <w:szCs w:val="18"/>
        </w:rPr>
        <w:t>______________________________________________________________</w:t>
      </w:r>
    </w:p>
    <w:p w:rsidR="00BA4828" w:rsidRPr="00F25B62" w:rsidRDefault="00BA4828" w:rsidP="00F25B62">
      <w:pPr>
        <w:tabs>
          <w:tab w:val="left" w:pos="3976"/>
        </w:tabs>
        <w:ind w:left="-567" w:right="-427" w:firstLine="284"/>
        <w:jc w:val="center"/>
        <w:rPr>
          <w:sz w:val="18"/>
          <w:szCs w:val="18"/>
        </w:rPr>
      </w:pPr>
      <w:r w:rsidRPr="00F25B62">
        <w:rPr>
          <w:sz w:val="18"/>
          <w:szCs w:val="18"/>
        </w:rPr>
        <w:t>(юридический, почтовый адрес)</w:t>
      </w:r>
    </w:p>
    <w:p w:rsidR="00BA4828" w:rsidRPr="00F25B62" w:rsidRDefault="00BA4828" w:rsidP="00F25B62">
      <w:pPr>
        <w:tabs>
          <w:tab w:val="left" w:pos="3976"/>
        </w:tabs>
        <w:ind w:left="-567" w:right="-427" w:firstLine="284"/>
        <w:jc w:val="center"/>
        <w:rPr>
          <w:sz w:val="18"/>
          <w:szCs w:val="18"/>
        </w:rPr>
      </w:pPr>
      <w:r w:rsidRPr="00F25B62">
        <w:rPr>
          <w:sz w:val="18"/>
          <w:szCs w:val="18"/>
        </w:rPr>
        <w:t>_____________________________________________________________</w:t>
      </w:r>
    </w:p>
    <w:p w:rsidR="00BA4828" w:rsidRPr="00F25B62" w:rsidRDefault="00BA4828" w:rsidP="00F25B62">
      <w:pPr>
        <w:tabs>
          <w:tab w:val="left" w:pos="3976"/>
        </w:tabs>
        <w:ind w:left="-567" w:right="-427" w:firstLine="284"/>
        <w:jc w:val="center"/>
        <w:rPr>
          <w:sz w:val="18"/>
          <w:szCs w:val="18"/>
        </w:rPr>
      </w:pPr>
      <w:r w:rsidRPr="00F25B62">
        <w:rPr>
          <w:sz w:val="18"/>
          <w:szCs w:val="18"/>
        </w:rPr>
        <w:t>контактная информация (номер телефона, адрес электронной почты)</w:t>
      </w:r>
    </w:p>
    <w:p w:rsidR="00BA4828" w:rsidRPr="00F25B62" w:rsidRDefault="00BA4828" w:rsidP="00F25B62">
      <w:pPr>
        <w:tabs>
          <w:tab w:val="left" w:pos="3976"/>
        </w:tabs>
        <w:ind w:left="-567" w:right="-427" w:firstLine="284"/>
        <w:jc w:val="left"/>
        <w:rPr>
          <w:sz w:val="18"/>
          <w:szCs w:val="18"/>
        </w:rPr>
      </w:pPr>
    </w:p>
    <w:p w:rsidR="00BA4828" w:rsidRPr="00F25B62" w:rsidRDefault="00BA4828" w:rsidP="00F25B62">
      <w:pPr>
        <w:tabs>
          <w:tab w:val="left" w:pos="3976"/>
        </w:tabs>
        <w:ind w:left="-567" w:right="-427" w:firstLine="284"/>
        <w:jc w:val="center"/>
        <w:rPr>
          <w:sz w:val="18"/>
          <w:szCs w:val="18"/>
        </w:rPr>
      </w:pPr>
      <w:r w:rsidRPr="00F25B62">
        <w:rPr>
          <w:sz w:val="18"/>
          <w:szCs w:val="18"/>
        </w:rPr>
        <w:t>Уведомление</w:t>
      </w:r>
    </w:p>
    <w:p w:rsidR="00BA4828" w:rsidRPr="00F25B62" w:rsidRDefault="00BA4828" w:rsidP="00F25B62">
      <w:pPr>
        <w:tabs>
          <w:tab w:val="left" w:pos="3976"/>
        </w:tabs>
        <w:ind w:left="-567" w:right="-427" w:firstLine="284"/>
        <w:jc w:val="left"/>
        <w:rPr>
          <w:sz w:val="18"/>
          <w:szCs w:val="18"/>
        </w:rPr>
      </w:pPr>
    </w:p>
    <w:p w:rsidR="00BA4828" w:rsidRPr="00F25B62" w:rsidRDefault="00BA4828" w:rsidP="00F25B62">
      <w:pPr>
        <w:tabs>
          <w:tab w:val="left" w:pos="3976"/>
        </w:tabs>
        <w:ind w:left="-567" w:right="-427" w:firstLine="284"/>
        <w:jc w:val="left"/>
        <w:rPr>
          <w:sz w:val="18"/>
          <w:szCs w:val="18"/>
        </w:rPr>
      </w:pPr>
      <w:r w:rsidRPr="00F25B62">
        <w:rPr>
          <w:sz w:val="18"/>
          <w:szCs w:val="18"/>
        </w:rPr>
        <w:t>Администрация Хомутовского муниципального образования, извещает Вас об отказе в предоставлении места на сезонной ярмарке по причине:__________________________________________________________</w:t>
      </w:r>
    </w:p>
    <w:p w:rsidR="00BA4828" w:rsidRPr="00F25B62" w:rsidRDefault="00BA4828" w:rsidP="00F25B62">
      <w:pPr>
        <w:tabs>
          <w:tab w:val="left" w:pos="3976"/>
        </w:tabs>
        <w:ind w:left="-567" w:right="-427" w:firstLine="284"/>
        <w:jc w:val="left"/>
        <w:rPr>
          <w:sz w:val="18"/>
          <w:szCs w:val="18"/>
        </w:rPr>
      </w:pPr>
      <w:r w:rsidRPr="00F25B62">
        <w:rPr>
          <w:sz w:val="18"/>
          <w:szCs w:val="18"/>
        </w:rPr>
        <w:t xml:space="preserve">                                                                                      </w:t>
      </w:r>
    </w:p>
    <w:p w:rsidR="00BA4828" w:rsidRPr="00F25B62" w:rsidRDefault="00BA4828" w:rsidP="00F25B62">
      <w:pPr>
        <w:tabs>
          <w:tab w:val="left" w:pos="3976"/>
        </w:tabs>
        <w:ind w:left="-567" w:right="-427" w:firstLine="284"/>
        <w:jc w:val="left"/>
        <w:rPr>
          <w:sz w:val="18"/>
          <w:szCs w:val="18"/>
        </w:rPr>
      </w:pPr>
      <w:r w:rsidRPr="00F25B62">
        <w:rPr>
          <w:sz w:val="18"/>
          <w:szCs w:val="18"/>
        </w:rPr>
        <w:t>«______» ___ 20___ г.                                                  _________ /___________________/</w:t>
      </w:r>
    </w:p>
    <w:p w:rsidR="00F25B62" w:rsidRDefault="00BA4828" w:rsidP="00F25B62">
      <w:pPr>
        <w:tabs>
          <w:tab w:val="left" w:pos="3976"/>
        </w:tabs>
        <w:ind w:left="-567" w:right="-427" w:firstLine="284"/>
        <w:jc w:val="left"/>
        <w:rPr>
          <w:sz w:val="18"/>
          <w:szCs w:val="18"/>
        </w:rPr>
      </w:pPr>
      <w:r w:rsidRPr="00F25B62">
        <w:rPr>
          <w:sz w:val="18"/>
          <w:szCs w:val="18"/>
        </w:rPr>
        <w:t xml:space="preserve">                                                                               </w:t>
      </w:r>
      <w:r w:rsidR="00F25B62">
        <w:rPr>
          <w:sz w:val="18"/>
          <w:szCs w:val="18"/>
        </w:rPr>
        <w:t xml:space="preserve">                              </w:t>
      </w:r>
      <w:r w:rsidRPr="00F25B62">
        <w:rPr>
          <w:sz w:val="18"/>
          <w:szCs w:val="18"/>
        </w:rPr>
        <w:t xml:space="preserve">    (подпись)                </w:t>
      </w:r>
    </w:p>
    <w:p w:rsidR="00F25B62" w:rsidRDefault="00F25B62" w:rsidP="00F25B62">
      <w:pPr>
        <w:tabs>
          <w:tab w:val="left" w:pos="3976"/>
        </w:tabs>
        <w:ind w:left="-567" w:right="-427" w:firstLine="284"/>
        <w:jc w:val="left"/>
        <w:rPr>
          <w:sz w:val="18"/>
          <w:szCs w:val="18"/>
        </w:rPr>
      </w:pPr>
    </w:p>
    <w:p w:rsidR="00BA4828" w:rsidRDefault="00BA4828" w:rsidP="00F25B62">
      <w:pPr>
        <w:tabs>
          <w:tab w:val="left" w:pos="3976"/>
        </w:tabs>
        <w:ind w:left="-567" w:right="-427" w:firstLine="284"/>
        <w:jc w:val="left"/>
        <w:rPr>
          <w:sz w:val="18"/>
          <w:szCs w:val="18"/>
        </w:rPr>
      </w:pPr>
      <w:r w:rsidRPr="00F25B62">
        <w:rPr>
          <w:sz w:val="18"/>
          <w:szCs w:val="18"/>
        </w:rPr>
        <w:t xml:space="preserve"> (Ф.И.О.)</w:t>
      </w:r>
    </w:p>
    <w:p w:rsidR="00F25B62" w:rsidRDefault="00F25B62" w:rsidP="00F25B62">
      <w:pPr>
        <w:tabs>
          <w:tab w:val="left" w:pos="3976"/>
        </w:tabs>
        <w:ind w:left="-567" w:right="-427" w:firstLine="284"/>
        <w:jc w:val="left"/>
        <w:rPr>
          <w:sz w:val="18"/>
          <w:szCs w:val="18"/>
        </w:rPr>
      </w:pPr>
    </w:p>
    <w:p w:rsidR="00A90061" w:rsidRDefault="00A90061" w:rsidP="00A90061">
      <w:pPr>
        <w:tabs>
          <w:tab w:val="left" w:pos="3976"/>
        </w:tabs>
        <w:ind w:left="-567" w:right="-427" w:firstLine="284"/>
        <w:jc w:val="left"/>
        <w:rPr>
          <w:sz w:val="18"/>
          <w:szCs w:val="18"/>
        </w:rPr>
      </w:pPr>
    </w:p>
    <w:p w:rsidR="00A90061" w:rsidRPr="00A90061" w:rsidRDefault="00A90061" w:rsidP="00A90061">
      <w:pPr>
        <w:tabs>
          <w:tab w:val="left" w:pos="3976"/>
        </w:tabs>
        <w:ind w:left="-567" w:right="-427" w:firstLine="284"/>
        <w:jc w:val="right"/>
        <w:rPr>
          <w:i/>
          <w:sz w:val="18"/>
          <w:szCs w:val="18"/>
        </w:rPr>
      </w:pPr>
      <w:r w:rsidRPr="00A90061">
        <w:rPr>
          <w:i/>
          <w:sz w:val="18"/>
          <w:szCs w:val="18"/>
        </w:rPr>
        <w:t>Приложение №3</w:t>
      </w:r>
    </w:p>
    <w:p w:rsidR="00A90061" w:rsidRPr="00A90061" w:rsidRDefault="00A90061" w:rsidP="00A90061">
      <w:pPr>
        <w:tabs>
          <w:tab w:val="left" w:pos="3976"/>
        </w:tabs>
        <w:ind w:left="-567" w:right="-427" w:firstLine="284"/>
        <w:jc w:val="right"/>
        <w:rPr>
          <w:i/>
          <w:sz w:val="18"/>
          <w:szCs w:val="18"/>
        </w:rPr>
      </w:pPr>
      <w:r w:rsidRPr="00A90061">
        <w:rPr>
          <w:i/>
          <w:sz w:val="18"/>
          <w:szCs w:val="18"/>
        </w:rPr>
        <w:t xml:space="preserve">              к Порядку предоставления мест</w:t>
      </w:r>
    </w:p>
    <w:p w:rsidR="00A90061" w:rsidRPr="00A90061" w:rsidRDefault="00A90061" w:rsidP="00A90061">
      <w:pPr>
        <w:tabs>
          <w:tab w:val="left" w:pos="3976"/>
        </w:tabs>
        <w:ind w:left="-567" w:right="-427" w:firstLine="284"/>
        <w:jc w:val="right"/>
        <w:rPr>
          <w:i/>
          <w:sz w:val="18"/>
          <w:szCs w:val="18"/>
        </w:rPr>
      </w:pPr>
      <w:r w:rsidRPr="00A90061">
        <w:rPr>
          <w:i/>
          <w:sz w:val="18"/>
          <w:szCs w:val="18"/>
        </w:rPr>
        <w:t>для продажи товаров (оказания услуг) на ней</w:t>
      </w:r>
    </w:p>
    <w:p w:rsidR="00A90061" w:rsidRPr="00A90061" w:rsidRDefault="00A90061" w:rsidP="00A90061">
      <w:pPr>
        <w:tabs>
          <w:tab w:val="left" w:pos="3976"/>
        </w:tabs>
        <w:ind w:left="-567" w:right="-427" w:firstLine="284"/>
        <w:jc w:val="right"/>
        <w:rPr>
          <w:i/>
          <w:sz w:val="18"/>
          <w:szCs w:val="18"/>
        </w:rPr>
      </w:pPr>
    </w:p>
    <w:p w:rsidR="00A90061" w:rsidRPr="00A90061" w:rsidRDefault="00A90061" w:rsidP="00A90061">
      <w:pPr>
        <w:tabs>
          <w:tab w:val="left" w:pos="3976"/>
        </w:tabs>
        <w:ind w:left="-567" w:right="-427" w:firstLine="284"/>
        <w:jc w:val="left"/>
        <w:rPr>
          <w:b/>
          <w:bCs/>
          <w:sz w:val="18"/>
          <w:szCs w:val="18"/>
        </w:rPr>
      </w:pPr>
      <w:r w:rsidRPr="00A90061">
        <w:rPr>
          <w:b/>
          <w:bCs/>
          <w:sz w:val="18"/>
          <w:szCs w:val="18"/>
        </w:rPr>
        <w:t>Форма разрешения на предоставление торгового места на ярмарку выходного дня «</w:t>
      </w:r>
      <w:proofErr w:type="spellStart"/>
      <w:r w:rsidRPr="00A90061">
        <w:rPr>
          <w:b/>
          <w:bCs/>
          <w:sz w:val="18"/>
          <w:szCs w:val="18"/>
        </w:rPr>
        <w:t>Хомутовский</w:t>
      </w:r>
      <w:proofErr w:type="spellEnd"/>
      <w:r w:rsidRPr="00A90061">
        <w:rPr>
          <w:b/>
          <w:bCs/>
          <w:sz w:val="18"/>
          <w:szCs w:val="18"/>
        </w:rPr>
        <w:t xml:space="preserve"> огородник»</w:t>
      </w:r>
    </w:p>
    <w:p w:rsidR="00A90061" w:rsidRPr="00A90061" w:rsidRDefault="00A90061" w:rsidP="00A90061">
      <w:pPr>
        <w:tabs>
          <w:tab w:val="left" w:pos="3976"/>
        </w:tabs>
        <w:ind w:left="-567" w:right="-427" w:firstLine="284"/>
        <w:jc w:val="left"/>
        <w:rPr>
          <w:sz w:val="18"/>
          <w:szCs w:val="18"/>
        </w:rPr>
      </w:pPr>
    </w:p>
    <w:p w:rsidR="00A90061" w:rsidRPr="00A90061" w:rsidRDefault="00A90061" w:rsidP="00A90061">
      <w:pPr>
        <w:tabs>
          <w:tab w:val="left" w:pos="3976"/>
        </w:tabs>
        <w:ind w:left="-567" w:right="-427" w:firstLine="284"/>
        <w:jc w:val="left"/>
        <w:rPr>
          <w:sz w:val="18"/>
          <w:szCs w:val="18"/>
        </w:rPr>
      </w:pPr>
    </w:p>
    <w:p w:rsidR="00A90061" w:rsidRPr="00A90061" w:rsidRDefault="00A90061" w:rsidP="00A90061">
      <w:pPr>
        <w:tabs>
          <w:tab w:val="left" w:pos="3976"/>
        </w:tabs>
        <w:ind w:left="-567" w:right="-427" w:firstLine="284"/>
        <w:jc w:val="left"/>
        <w:rPr>
          <w:sz w:val="18"/>
          <w:szCs w:val="18"/>
        </w:rPr>
      </w:pPr>
      <w:r w:rsidRPr="00A90061">
        <w:rPr>
          <w:sz w:val="18"/>
          <w:szCs w:val="18"/>
        </w:rPr>
        <w:t xml:space="preserve">№_____________                     </w:t>
      </w:r>
    </w:p>
    <w:p w:rsidR="00A90061" w:rsidRPr="00A90061" w:rsidRDefault="00A90061" w:rsidP="00A90061">
      <w:pPr>
        <w:tabs>
          <w:tab w:val="left" w:pos="3976"/>
        </w:tabs>
        <w:ind w:left="-567" w:right="-427" w:firstLine="284"/>
        <w:jc w:val="left"/>
        <w:rPr>
          <w:sz w:val="18"/>
          <w:szCs w:val="18"/>
        </w:rPr>
      </w:pPr>
    </w:p>
    <w:p w:rsidR="00A90061" w:rsidRPr="00A90061" w:rsidRDefault="00A90061" w:rsidP="00A90061">
      <w:pPr>
        <w:tabs>
          <w:tab w:val="left" w:pos="3976"/>
        </w:tabs>
        <w:ind w:left="-567" w:right="-427" w:firstLine="284"/>
        <w:jc w:val="left"/>
        <w:rPr>
          <w:sz w:val="18"/>
          <w:szCs w:val="18"/>
        </w:rPr>
      </w:pPr>
      <w:r w:rsidRPr="00A90061">
        <w:rPr>
          <w:sz w:val="18"/>
          <w:szCs w:val="18"/>
        </w:rPr>
        <w:t>Дата «</w:t>
      </w:r>
      <w:r w:rsidRPr="00A90061">
        <w:rPr>
          <w:sz w:val="18"/>
          <w:szCs w:val="18"/>
          <w:u w:val="single"/>
        </w:rPr>
        <w:t xml:space="preserve"> __ </w:t>
      </w:r>
      <w:r w:rsidRPr="00A90061">
        <w:rPr>
          <w:sz w:val="18"/>
          <w:szCs w:val="18"/>
        </w:rPr>
        <w:t xml:space="preserve">» </w:t>
      </w:r>
      <w:r w:rsidRPr="00A90061">
        <w:rPr>
          <w:sz w:val="18"/>
          <w:szCs w:val="18"/>
          <w:u w:val="single"/>
        </w:rPr>
        <w:t xml:space="preserve"> ______________</w:t>
      </w:r>
      <w:r w:rsidRPr="00A90061">
        <w:rPr>
          <w:sz w:val="18"/>
          <w:szCs w:val="18"/>
        </w:rPr>
        <w:t xml:space="preserve"> 2023г.</w:t>
      </w:r>
    </w:p>
    <w:p w:rsidR="00A90061" w:rsidRPr="00A90061" w:rsidRDefault="00A90061" w:rsidP="00A90061">
      <w:pPr>
        <w:tabs>
          <w:tab w:val="left" w:pos="3976"/>
        </w:tabs>
        <w:ind w:left="-567" w:right="-427" w:firstLine="284"/>
        <w:jc w:val="left"/>
        <w:rPr>
          <w:sz w:val="18"/>
          <w:szCs w:val="18"/>
          <w:u w:val="single"/>
        </w:rPr>
      </w:pPr>
      <w:r w:rsidRPr="00A90061">
        <w:rPr>
          <w:sz w:val="18"/>
          <w:szCs w:val="18"/>
        </w:rPr>
        <w:br/>
        <w:t>Выдано (участнику ярмарки*): _______________________________________</w:t>
      </w:r>
    </w:p>
    <w:p w:rsidR="00A90061" w:rsidRPr="00A90061" w:rsidRDefault="00A90061" w:rsidP="00A90061">
      <w:pPr>
        <w:tabs>
          <w:tab w:val="left" w:pos="3976"/>
        </w:tabs>
        <w:ind w:left="-567" w:right="-427" w:firstLine="284"/>
        <w:jc w:val="left"/>
        <w:rPr>
          <w:sz w:val="18"/>
          <w:szCs w:val="18"/>
        </w:rPr>
      </w:pPr>
    </w:p>
    <w:p w:rsidR="00A90061" w:rsidRPr="00A90061" w:rsidRDefault="00A90061" w:rsidP="00A90061">
      <w:pPr>
        <w:tabs>
          <w:tab w:val="left" w:pos="3976"/>
        </w:tabs>
        <w:ind w:left="-567" w:right="-427" w:firstLine="284"/>
        <w:jc w:val="left"/>
        <w:rPr>
          <w:sz w:val="18"/>
          <w:szCs w:val="18"/>
        </w:rPr>
      </w:pPr>
      <w:r w:rsidRPr="00A90061">
        <w:rPr>
          <w:sz w:val="18"/>
          <w:szCs w:val="18"/>
        </w:rPr>
        <w:t>тел:__________________________</w:t>
      </w:r>
      <w:r w:rsidRPr="00A90061">
        <w:rPr>
          <w:sz w:val="18"/>
          <w:szCs w:val="18"/>
          <w:u w:val="single"/>
        </w:rPr>
        <w:t xml:space="preserve">                                           </w:t>
      </w:r>
    </w:p>
    <w:p w:rsidR="00A90061" w:rsidRPr="00A90061" w:rsidRDefault="00A90061" w:rsidP="00A90061">
      <w:pPr>
        <w:tabs>
          <w:tab w:val="left" w:pos="3976"/>
        </w:tabs>
        <w:ind w:left="-567" w:right="-427" w:firstLine="284"/>
        <w:jc w:val="left"/>
        <w:rPr>
          <w:sz w:val="18"/>
          <w:szCs w:val="18"/>
        </w:rPr>
      </w:pPr>
    </w:p>
    <w:p w:rsidR="00A90061" w:rsidRPr="00A90061" w:rsidRDefault="00A90061" w:rsidP="00A90061">
      <w:pPr>
        <w:tabs>
          <w:tab w:val="left" w:pos="3976"/>
        </w:tabs>
        <w:ind w:left="-567" w:right="-427" w:firstLine="284"/>
        <w:jc w:val="left"/>
        <w:rPr>
          <w:sz w:val="18"/>
          <w:szCs w:val="18"/>
          <w:u w:val="single"/>
        </w:rPr>
      </w:pPr>
      <w:r w:rsidRPr="00A90061">
        <w:rPr>
          <w:sz w:val="18"/>
          <w:szCs w:val="18"/>
        </w:rPr>
        <w:t>Юридический адрес: ________________________________________________</w:t>
      </w:r>
      <w:r w:rsidRPr="00A90061">
        <w:rPr>
          <w:sz w:val="18"/>
          <w:szCs w:val="18"/>
          <w:u w:val="single"/>
        </w:rPr>
        <w:t xml:space="preserve"> </w:t>
      </w:r>
    </w:p>
    <w:p w:rsidR="00A90061" w:rsidRPr="00A90061" w:rsidRDefault="00A90061" w:rsidP="00A90061">
      <w:pPr>
        <w:tabs>
          <w:tab w:val="left" w:pos="3976"/>
        </w:tabs>
        <w:ind w:left="-567" w:right="-427" w:firstLine="284"/>
        <w:jc w:val="left"/>
        <w:rPr>
          <w:sz w:val="18"/>
          <w:szCs w:val="18"/>
          <w:u w:val="single"/>
        </w:rPr>
      </w:pPr>
    </w:p>
    <w:p w:rsidR="00A90061" w:rsidRPr="00A90061" w:rsidRDefault="00A90061" w:rsidP="00A90061">
      <w:pPr>
        <w:tabs>
          <w:tab w:val="left" w:pos="3976"/>
        </w:tabs>
        <w:ind w:left="-567" w:right="-427" w:firstLine="284"/>
        <w:jc w:val="left"/>
        <w:rPr>
          <w:sz w:val="18"/>
          <w:szCs w:val="18"/>
        </w:rPr>
      </w:pPr>
      <w:r w:rsidRPr="00A90061">
        <w:rPr>
          <w:sz w:val="18"/>
          <w:szCs w:val="18"/>
        </w:rPr>
        <w:t xml:space="preserve">Фактический адрес:_________________________________________________         </w:t>
      </w:r>
    </w:p>
    <w:p w:rsidR="00A90061" w:rsidRPr="00A90061" w:rsidRDefault="00A90061" w:rsidP="00A90061">
      <w:pPr>
        <w:tabs>
          <w:tab w:val="left" w:pos="3976"/>
        </w:tabs>
        <w:ind w:left="-567" w:right="-427" w:firstLine="284"/>
        <w:jc w:val="left"/>
        <w:rPr>
          <w:sz w:val="18"/>
          <w:szCs w:val="18"/>
        </w:rPr>
      </w:pPr>
      <w:r w:rsidRPr="00A90061">
        <w:rPr>
          <w:sz w:val="18"/>
          <w:szCs w:val="18"/>
          <w:u w:val="single"/>
        </w:rPr>
        <w:t xml:space="preserve">                                                                   </w:t>
      </w:r>
      <w:r w:rsidRPr="00A90061">
        <w:rPr>
          <w:sz w:val="18"/>
          <w:szCs w:val="18"/>
        </w:rPr>
        <w:t xml:space="preserve"> </w:t>
      </w:r>
    </w:p>
    <w:p w:rsidR="00A90061" w:rsidRPr="00A90061" w:rsidRDefault="00A90061" w:rsidP="00A90061">
      <w:pPr>
        <w:tabs>
          <w:tab w:val="left" w:pos="3976"/>
        </w:tabs>
        <w:ind w:left="-567" w:right="-427" w:firstLine="284"/>
        <w:jc w:val="left"/>
        <w:rPr>
          <w:sz w:val="18"/>
          <w:szCs w:val="18"/>
        </w:rPr>
      </w:pPr>
      <w:r w:rsidRPr="00A90061">
        <w:rPr>
          <w:sz w:val="18"/>
          <w:szCs w:val="18"/>
        </w:rPr>
        <w:t>Вид деятельности: __</w:t>
      </w:r>
      <w:r w:rsidRPr="00A90061">
        <w:rPr>
          <w:sz w:val="18"/>
          <w:szCs w:val="18"/>
          <w:u w:val="single"/>
        </w:rPr>
        <w:t xml:space="preserve">выездная торговля              </w:t>
      </w:r>
      <w:r w:rsidRPr="00A90061">
        <w:rPr>
          <w:sz w:val="18"/>
          <w:szCs w:val="18"/>
        </w:rPr>
        <w:t xml:space="preserve">_________________________ </w:t>
      </w:r>
    </w:p>
    <w:p w:rsidR="00A90061" w:rsidRPr="00A90061" w:rsidRDefault="00A90061" w:rsidP="00A90061">
      <w:pPr>
        <w:tabs>
          <w:tab w:val="left" w:pos="3976"/>
        </w:tabs>
        <w:ind w:left="-567" w:right="-427" w:firstLine="284"/>
        <w:jc w:val="left"/>
        <w:rPr>
          <w:sz w:val="18"/>
          <w:szCs w:val="18"/>
        </w:rPr>
      </w:pPr>
    </w:p>
    <w:p w:rsidR="00A90061" w:rsidRPr="00A90061" w:rsidRDefault="00A90061" w:rsidP="00A90061">
      <w:pPr>
        <w:tabs>
          <w:tab w:val="left" w:pos="3976"/>
        </w:tabs>
        <w:ind w:left="-567" w:right="-427" w:firstLine="284"/>
        <w:jc w:val="left"/>
        <w:rPr>
          <w:sz w:val="18"/>
          <w:szCs w:val="18"/>
        </w:rPr>
      </w:pPr>
      <w:r w:rsidRPr="00A90061">
        <w:rPr>
          <w:sz w:val="18"/>
          <w:szCs w:val="18"/>
        </w:rPr>
        <w:t>Розничная продажа: _________________________________________________</w:t>
      </w:r>
    </w:p>
    <w:p w:rsidR="00A90061" w:rsidRPr="00A90061" w:rsidRDefault="00A90061" w:rsidP="00A90061">
      <w:pPr>
        <w:tabs>
          <w:tab w:val="left" w:pos="3976"/>
        </w:tabs>
        <w:ind w:left="-567" w:right="-427" w:firstLine="284"/>
        <w:jc w:val="left"/>
        <w:rPr>
          <w:sz w:val="18"/>
          <w:szCs w:val="18"/>
        </w:rPr>
      </w:pPr>
    </w:p>
    <w:p w:rsidR="00A90061" w:rsidRPr="00A90061" w:rsidRDefault="00A90061" w:rsidP="00A90061">
      <w:pPr>
        <w:tabs>
          <w:tab w:val="left" w:pos="3976"/>
        </w:tabs>
        <w:ind w:left="-567" w:right="-427" w:firstLine="284"/>
        <w:jc w:val="left"/>
        <w:rPr>
          <w:sz w:val="18"/>
          <w:szCs w:val="18"/>
        </w:rPr>
      </w:pPr>
      <w:r w:rsidRPr="00A90061">
        <w:rPr>
          <w:sz w:val="18"/>
          <w:szCs w:val="18"/>
        </w:rPr>
        <w:t>__________________________________________________________________</w:t>
      </w:r>
    </w:p>
    <w:p w:rsidR="00A90061" w:rsidRPr="00A90061" w:rsidRDefault="00A90061" w:rsidP="00A90061">
      <w:pPr>
        <w:tabs>
          <w:tab w:val="left" w:pos="3976"/>
        </w:tabs>
        <w:ind w:left="-567" w:right="-427" w:firstLine="284"/>
        <w:jc w:val="left"/>
        <w:rPr>
          <w:sz w:val="18"/>
          <w:szCs w:val="18"/>
        </w:rPr>
      </w:pPr>
    </w:p>
    <w:p w:rsidR="00A90061" w:rsidRPr="00A90061" w:rsidRDefault="00A90061" w:rsidP="00A90061">
      <w:pPr>
        <w:tabs>
          <w:tab w:val="left" w:pos="3976"/>
        </w:tabs>
        <w:ind w:left="-567" w:right="-427" w:firstLine="284"/>
        <w:jc w:val="left"/>
        <w:rPr>
          <w:sz w:val="18"/>
          <w:szCs w:val="18"/>
        </w:rPr>
      </w:pPr>
      <w:r w:rsidRPr="00A90061">
        <w:rPr>
          <w:sz w:val="18"/>
          <w:szCs w:val="18"/>
        </w:rPr>
        <w:t>Место действия разрешения: _________________________________________</w:t>
      </w:r>
    </w:p>
    <w:p w:rsidR="00A90061" w:rsidRPr="00A90061" w:rsidRDefault="00A90061" w:rsidP="00A90061">
      <w:pPr>
        <w:tabs>
          <w:tab w:val="left" w:pos="3976"/>
        </w:tabs>
        <w:ind w:left="-567" w:right="-427" w:firstLine="284"/>
        <w:jc w:val="left"/>
        <w:rPr>
          <w:sz w:val="18"/>
          <w:szCs w:val="18"/>
        </w:rPr>
      </w:pPr>
    </w:p>
    <w:p w:rsidR="00A90061" w:rsidRPr="00A90061" w:rsidRDefault="00A90061" w:rsidP="00A90061">
      <w:pPr>
        <w:tabs>
          <w:tab w:val="left" w:pos="3976"/>
        </w:tabs>
        <w:ind w:left="-567" w:right="-427" w:firstLine="284"/>
        <w:jc w:val="left"/>
        <w:rPr>
          <w:sz w:val="18"/>
          <w:szCs w:val="18"/>
        </w:rPr>
      </w:pPr>
      <w:proofErr w:type="gramStart"/>
      <w:r w:rsidRPr="00A90061">
        <w:rPr>
          <w:sz w:val="18"/>
          <w:szCs w:val="18"/>
        </w:rPr>
        <w:t>Согласно Перечня</w:t>
      </w:r>
      <w:proofErr w:type="gramEnd"/>
      <w:r w:rsidRPr="00A90061">
        <w:rPr>
          <w:sz w:val="18"/>
          <w:szCs w:val="18"/>
        </w:rPr>
        <w:t xml:space="preserve"> торговых мест проведения ярмарки выходного дня «</w:t>
      </w:r>
      <w:proofErr w:type="spellStart"/>
      <w:r w:rsidRPr="00A90061">
        <w:rPr>
          <w:sz w:val="18"/>
          <w:szCs w:val="18"/>
        </w:rPr>
        <w:t>Хомутовский</w:t>
      </w:r>
      <w:proofErr w:type="spellEnd"/>
      <w:r w:rsidRPr="00A90061">
        <w:rPr>
          <w:sz w:val="18"/>
          <w:szCs w:val="18"/>
        </w:rPr>
        <w:t xml:space="preserve"> огородник» </w:t>
      </w:r>
    </w:p>
    <w:p w:rsidR="00A90061" w:rsidRPr="00A90061" w:rsidRDefault="00A90061" w:rsidP="00A90061">
      <w:pPr>
        <w:tabs>
          <w:tab w:val="left" w:pos="3976"/>
        </w:tabs>
        <w:ind w:left="-567" w:right="-427" w:firstLine="284"/>
        <w:jc w:val="left"/>
        <w:rPr>
          <w:sz w:val="18"/>
          <w:szCs w:val="18"/>
        </w:rPr>
      </w:pPr>
    </w:p>
    <w:p w:rsidR="00A90061" w:rsidRPr="00A90061" w:rsidRDefault="00A90061" w:rsidP="00A90061">
      <w:pPr>
        <w:tabs>
          <w:tab w:val="left" w:pos="3976"/>
        </w:tabs>
        <w:ind w:left="-567" w:right="-427" w:firstLine="284"/>
        <w:jc w:val="left"/>
        <w:rPr>
          <w:sz w:val="18"/>
          <w:szCs w:val="18"/>
        </w:rPr>
      </w:pPr>
      <w:r w:rsidRPr="00A90061">
        <w:rPr>
          <w:sz w:val="18"/>
          <w:szCs w:val="18"/>
        </w:rPr>
        <w:t xml:space="preserve"> Срок действия разрешения с 08.00 до 20.00 с 01.07.2023 по 01.10.2023г.  </w:t>
      </w:r>
    </w:p>
    <w:p w:rsidR="00A90061" w:rsidRPr="00A90061" w:rsidRDefault="00A90061" w:rsidP="00A90061">
      <w:pPr>
        <w:tabs>
          <w:tab w:val="left" w:pos="3976"/>
        </w:tabs>
        <w:ind w:left="-567" w:right="-427" w:firstLine="284"/>
        <w:jc w:val="left"/>
        <w:rPr>
          <w:sz w:val="18"/>
          <w:szCs w:val="18"/>
        </w:rPr>
      </w:pPr>
    </w:p>
    <w:p w:rsidR="00A90061" w:rsidRPr="00A90061" w:rsidRDefault="00A90061" w:rsidP="00A90061">
      <w:pPr>
        <w:tabs>
          <w:tab w:val="left" w:pos="3976"/>
        </w:tabs>
        <w:ind w:left="-567" w:right="-427" w:firstLine="284"/>
        <w:jc w:val="left"/>
        <w:rPr>
          <w:sz w:val="18"/>
          <w:szCs w:val="18"/>
        </w:rPr>
      </w:pPr>
      <w:r w:rsidRPr="00A90061">
        <w:rPr>
          <w:sz w:val="18"/>
          <w:szCs w:val="18"/>
        </w:rPr>
        <w:t>*в период работы ярмарки и после её завершения участником ярмарки осуществляется:</w:t>
      </w:r>
    </w:p>
    <w:p w:rsidR="00A90061" w:rsidRPr="00A90061" w:rsidRDefault="00A90061" w:rsidP="00A90061">
      <w:pPr>
        <w:tabs>
          <w:tab w:val="left" w:pos="3976"/>
        </w:tabs>
        <w:ind w:left="-567" w:right="-427" w:firstLine="284"/>
        <w:jc w:val="left"/>
        <w:rPr>
          <w:sz w:val="18"/>
          <w:szCs w:val="18"/>
        </w:rPr>
      </w:pPr>
      <w:r w:rsidRPr="00A90061">
        <w:rPr>
          <w:sz w:val="18"/>
          <w:szCs w:val="18"/>
        </w:rPr>
        <w:t xml:space="preserve">   -  уборка и вывоз мусора;</w:t>
      </w:r>
    </w:p>
    <w:p w:rsidR="00A90061" w:rsidRPr="00A90061" w:rsidRDefault="00A90061" w:rsidP="00A90061">
      <w:pPr>
        <w:tabs>
          <w:tab w:val="left" w:pos="3976"/>
        </w:tabs>
        <w:ind w:left="-567" w:right="-427" w:firstLine="284"/>
        <w:jc w:val="left"/>
        <w:rPr>
          <w:sz w:val="18"/>
          <w:szCs w:val="18"/>
        </w:rPr>
      </w:pPr>
      <w:r w:rsidRPr="00A90061">
        <w:rPr>
          <w:sz w:val="18"/>
          <w:szCs w:val="18"/>
        </w:rPr>
        <w:t xml:space="preserve">   - обеспечение соблюдений требований пожарной безопасности, охраны общественного порядка.</w:t>
      </w:r>
    </w:p>
    <w:p w:rsidR="00CC04DB" w:rsidRDefault="00CC04DB" w:rsidP="00CC04DB">
      <w:pPr>
        <w:tabs>
          <w:tab w:val="left" w:pos="3976"/>
        </w:tabs>
        <w:ind w:left="-567" w:right="-427" w:firstLine="284"/>
        <w:jc w:val="center"/>
        <w:rPr>
          <w:b/>
          <w:sz w:val="18"/>
          <w:szCs w:val="18"/>
        </w:rPr>
      </w:pPr>
    </w:p>
    <w:p w:rsidR="00CC04DB" w:rsidRPr="00CC04DB" w:rsidRDefault="00CC04DB" w:rsidP="00CC04DB">
      <w:pPr>
        <w:tabs>
          <w:tab w:val="left" w:pos="3976"/>
        </w:tabs>
        <w:ind w:left="-567" w:right="-427" w:firstLine="284"/>
        <w:jc w:val="center"/>
        <w:rPr>
          <w:b/>
          <w:sz w:val="18"/>
          <w:szCs w:val="18"/>
        </w:rPr>
      </w:pPr>
      <w:r w:rsidRPr="00CC04DB">
        <w:rPr>
          <w:b/>
          <w:sz w:val="18"/>
          <w:szCs w:val="18"/>
        </w:rPr>
        <w:lastRenderedPageBreak/>
        <w:t xml:space="preserve">Информация о приеме заявлений о намерении участвовать                            </w:t>
      </w:r>
    </w:p>
    <w:p w:rsidR="00CC04DB" w:rsidRPr="00CC04DB" w:rsidRDefault="00CC04DB" w:rsidP="00CC04DB">
      <w:pPr>
        <w:tabs>
          <w:tab w:val="left" w:pos="3976"/>
        </w:tabs>
        <w:ind w:left="-567" w:right="-427" w:firstLine="284"/>
        <w:jc w:val="center"/>
        <w:rPr>
          <w:b/>
          <w:sz w:val="18"/>
          <w:szCs w:val="18"/>
        </w:rPr>
      </w:pPr>
      <w:r w:rsidRPr="00CC04DB">
        <w:rPr>
          <w:b/>
          <w:sz w:val="18"/>
          <w:szCs w:val="18"/>
        </w:rPr>
        <w:t xml:space="preserve">     в аукционе по продаже  права аренды земельного участка</w:t>
      </w:r>
    </w:p>
    <w:p w:rsidR="00CC04DB" w:rsidRPr="00CC04DB" w:rsidRDefault="00CC04DB" w:rsidP="00CC04DB">
      <w:pPr>
        <w:tabs>
          <w:tab w:val="left" w:pos="3976"/>
        </w:tabs>
        <w:ind w:left="-567" w:right="-427" w:firstLine="284"/>
        <w:jc w:val="center"/>
        <w:rPr>
          <w:b/>
          <w:sz w:val="18"/>
          <w:szCs w:val="18"/>
        </w:rPr>
      </w:pPr>
      <w:r w:rsidRPr="00CC04DB">
        <w:rPr>
          <w:b/>
          <w:sz w:val="18"/>
          <w:szCs w:val="18"/>
        </w:rPr>
        <w:t>для индивидуального жилищного строительства</w:t>
      </w:r>
    </w:p>
    <w:p w:rsidR="00CC04DB" w:rsidRPr="00CC04DB" w:rsidRDefault="00CC04DB" w:rsidP="00CC04DB">
      <w:pPr>
        <w:tabs>
          <w:tab w:val="left" w:pos="3976"/>
        </w:tabs>
        <w:ind w:left="-567" w:right="-427" w:firstLine="284"/>
        <w:rPr>
          <w:sz w:val="18"/>
          <w:szCs w:val="18"/>
        </w:rPr>
      </w:pPr>
    </w:p>
    <w:p w:rsidR="00CC04DB" w:rsidRPr="00CC04DB" w:rsidRDefault="00CC04DB" w:rsidP="00CC04DB">
      <w:pPr>
        <w:tabs>
          <w:tab w:val="left" w:pos="3976"/>
        </w:tabs>
        <w:ind w:left="-567" w:right="-427" w:firstLine="284"/>
        <w:rPr>
          <w:sz w:val="18"/>
          <w:szCs w:val="18"/>
        </w:rPr>
      </w:pPr>
      <w:r w:rsidRPr="00CC04DB">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CC04DB" w:rsidRPr="00CC04DB" w:rsidRDefault="00CC04DB" w:rsidP="00CC04DB">
      <w:pPr>
        <w:tabs>
          <w:tab w:val="left" w:pos="3976"/>
        </w:tabs>
        <w:ind w:left="-567" w:right="-427" w:firstLine="284"/>
        <w:rPr>
          <w:sz w:val="18"/>
          <w:szCs w:val="18"/>
        </w:rPr>
      </w:pPr>
      <w:r w:rsidRPr="00CC04DB">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CC04DB" w:rsidRPr="00CC04DB" w:rsidRDefault="00CC04DB" w:rsidP="00CC04DB">
      <w:pPr>
        <w:tabs>
          <w:tab w:val="left" w:pos="3976"/>
        </w:tabs>
        <w:ind w:left="-567" w:right="-427" w:firstLine="284"/>
        <w:rPr>
          <w:sz w:val="18"/>
          <w:szCs w:val="18"/>
        </w:rPr>
      </w:pPr>
      <w:r w:rsidRPr="00CC04DB">
        <w:rPr>
          <w:sz w:val="18"/>
          <w:szCs w:val="18"/>
        </w:rPr>
        <w:t xml:space="preserve">        Адрес подачи заявления: 664056, г. Иркутск, ул. Мухиной, 2а (здание «Дом Кино»), по понедельникам зал единого приема 2 этаж, адрес электронной почты: v.apolinskij@govirk.ru.</w:t>
      </w:r>
    </w:p>
    <w:p w:rsidR="00CC04DB" w:rsidRPr="00CC04DB" w:rsidRDefault="00CC04DB" w:rsidP="00CC04DB">
      <w:pPr>
        <w:tabs>
          <w:tab w:val="left" w:pos="3976"/>
        </w:tabs>
        <w:ind w:left="-567" w:right="-427" w:firstLine="284"/>
        <w:rPr>
          <w:sz w:val="18"/>
          <w:szCs w:val="18"/>
        </w:rPr>
      </w:pPr>
      <w:r w:rsidRPr="00CC04DB">
        <w:rPr>
          <w:sz w:val="18"/>
          <w:szCs w:val="18"/>
        </w:rPr>
        <w:t xml:space="preserve">       Заявления подаются заявителем одним из следующих способов:</w:t>
      </w:r>
    </w:p>
    <w:p w:rsidR="00CC04DB" w:rsidRPr="00CC04DB" w:rsidRDefault="00CC04DB" w:rsidP="00CC04DB">
      <w:pPr>
        <w:tabs>
          <w:tab w:val="left" w:pos="3976"/>
        </w:tabs>
        <w:ind w:left="-567" w:right="-427" w:firstLine="284"/>
        <w:rPr>
          <w:sz w:val="18"/>
          <w:szCs w:val="18"/>
        </w:rPr>
      </w:pPr>
      <w:r w:rsidRPr="00CC04DB">
        <w:rPr>
          <w:sz w:val="18"/>
          <w:szCs w:val="18"/>
        </w:rPr>
        <w:t>- путем личного обращения;</w:t>
      </w:r>
    </w:p>
    <w:p w:rsidR="00CC04DB" w:rsidRPr="00CC04DB" w:rsidRDefault="00CC04DB" w:rsidP="00CC04DB">
      <w:pPr>
        <w:tabs>
          <w:tab w:val="left" w:pos="3976"/>
        </w:tabs>
        <w:ind w:left="-567" w:right="-427" w:firstLine="284"/>
        <w:rPr>
          <w:sz w:val="18"/>
          <w:szCs w:val="18"/>
        </w:rPr>
      </w:pPr>
      <w:r w:rsidRPr="00CC04DB">
        <w:rPr>
          <w:sz w:val="18"/>
          <w:szCs w:val="18"/>
        </w:rPr>
        <w:t>- через организации почтовой связи;</w:t>
      </w:r>
    </w:p>
    <w:p w:rsidR="00CC04DB" w:rsidRPr="00CC04DB" w:rsidRDefault="00CC04DB" w:rsidP="00CC04DB">
      <w:pPr>
        <w:tabs>
          <w:tab w:val="left" w:pos="3976"/>
        </w:tabs>
        <w:ind w:left="-567" w:right="-427" w:firstLine="284"/>
        <w:rPr>
          <w:sz w:val="18"/>
          <w:szCs w:val="18"/>
        </w:rPr>
      </w:pPr>
      <w:r w:rsidRPr="00CC04DB">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CC04DB" w:rsidRPr="00CC04DB" w:rsidRDefault="00CC04DB" w:rsidP="00CC04DB">
      <w:pPr>
        <w:tabs>
          <w:tab w:val="left" w:pos="3976"/>
        </w:tabs>
        <w:ind w:left="-567" w:right="-427" w:firstLine="284"/>
        <w:rPr>
          <w:sz w:val="18"/>
          <w:szCs w:val="18"/>
        </w:rPr>
      </w:pPr>
      <w:r w:rsidRPr="00CC04DB">
        <w:rPr>
          <w:sz w:val="18"/>
          <w:szCs w:val="18"/>
        </w:rPr>
        <w:t xml:space="preserve">       Дата приема заявлений – 22 июня 2023 года.</w:t>
      </w:r>
    </w:p>
    <w:p w:rsidR="00CC04DB" w:rsidRPr="00CC04DB" w:rsidRDefault="00CC04DB" w:rsidP="00CC04DB">
      <w:pPr>
        <w:tabs>
          <w:tab w:val="left" w:pos="3976"/>
        </w:tabs>
        <w:ind w:left="-567" w:right="-427" w:firstLine="284"/>
        <w:rPr>
          <w:sz w:val="18"/>
          <w:szCs w:val="18"/>
        </w:rPr>
      </w:pPr>
      <w:r w:rsidRPr="00CC04DB">
        <w:rPr>
          <w:sz w:val="18"/>
          <w:szCs w:val="18"/>
        </w:rPr>
        <w:t xml:space="preserve">       Дата окончания приема заявлений –   21 июля 2023 года.</w:t>
      </w:r>
    </w:p>
    <w:p w:rsidR="00CC04DB" w:rsidRPr="00CC04DB" w:rsidRDefault="00CC04DB" w:rsidP="00CC04DB">
      <w:pPr>
        <w:tabs>
          <w:tab w:val="left" w:pos="3976"/>
        </w:tabs>
        <w:ind w:left="-567" w:right="-427" w:firstLine="284"/>
        <w:rPr>
          <w:sz w:val="18"/>
          <w:szCs w:val="18"/>
        </w:rPr>
      </w:pPr>
      <w:r w:rsidRPr="00CC04DB">
        <w:rPr>
          <w:sz w:val="18"/>
          <w:szCs w:val="18"/>
        </w:rPr>
        <w:t xml:space="preserve">Участок № 1 </w:t>
      </w:r>
    </w:p>
    <w:p w:rsidR="00CC04DB" w:rsidRPr="00CC04DB" w:rsidRDefault="00CC04DB" w:rsidP="00CC04DB">
      <w:pPr>
        <w:tabs>
          <w:tab w:val="left" w:pos="3976"/>
        </w:tabs>
        <w:ind w:left="-567" w:right="-427" w:firstLine="284"/>
        <w:rPr>
          <w:sz w:val="18"/>
          <w:szCs w:val="18"/>
        </w:rPr>
      </w:pPr>
      <w:r w:rsidRPr="00CC04DB">
        <w:rPr>
          <w:sz w:val="18"/>
          <w:szCs w:val="18"/>
        </w:rPr>
        <w:t xml:space="preserve">        Характеристика земельного участка: </w:t>
      </w:r>
    </w:p>
    <w:p w:rsidR="00CC04DB" w:rsidRPr="00CC04DB" w:rsidRDefault="00CC04DB" w:rsidP="00CC04DB">
      <w:pPr>
        <w:tabs>
          <w:tab w:val="left" w:pos="3976"/>
        </w:tabs>
        <w:ind w:left="-567" w:right="-427" w:firstLine="284"/>
        <w:rPr>
          <w:sz w:val="18"/>
          <w:szCs w:val="18"/>
        </w:rPr>
      </w:pPr>
      <w:r w:rsidRPr="00CC04DB">
        <w:rPr>
          <w:sz w:val="18"/>
          <w:szCs w:val="18"/>
        </w:rPr>
        <w:t xml:space="preserve">        Земельный участок из земель населенных пунктов площадью 1000 </w:t>
      </w:r>
      <w:proofErr w:type="spellStart"/>
      <w:r w:rsidRPr="00CC04DB">
        <w:rPr>
          <w:sz w:val="18"/>
          <w:szCs w:val="18"/>
        </w:rPr>
        <w:t>кв</w:t>
      </w:r>
      <w:proofErr w:type="gramStart"/>
      <w:r w:rsidRPr="00CC04DB">
        <w:rPr>
          <w:sz w:val="18"/>
          <w:szCs w:val="18"/>
        </w:rPr>
        <w:t>.м</w:t>
      </w:r>
      <w:proofErr w:type="spellEnd"/>
      <w:proofErr w:type="gramEnd"/>
      <w:r w:rsidRPr="00CC04DB">
        <w:rPr>
          <w:sz w:val="18"/>
          <w:szCs w:val="18"/>
        </w:rPr>
        <w:t>, местоположение: Иркутская область, Иркутский район, с. Хомутово.</w:t>
      </w:r>
    </w:p>
    <w:p w:rsidR="00CC04DB" w:rsidRPr="00CC04DB" w:rsidRDefault="00CC04DB" w:rsidP="00CC04DB">
      <w:pPr>
        <w:tabs>
          <w:tab w:val="left" w:pos="3976"/>
        </w:tabs>
        <w:ind w:left="-567" w:right="-427" w:firstLine="284"/>
        <w:rPr>
          <w:sz w:val="18"/>
          <w:szCs w:val="18"/>
        </w:rPr>
      </w:pPr>
      <w:r w:rsidRPr="00CC04DB">
        <w:rPr>
          <w:sz w:val="18"/>
          <w:szCs w:val="18"/>
        </w:rPr>
        <w:t xml:space="preserve">        Разрешенное использование земельного участка: для индивидуального жилищного строительства.</w:t>
      </w:r>
    </w:p>
    <w:p w:rsidR="00CC04DB" w:rsidRPr="00CC04DB" w:rsidRDefault="00CC04DB" w:rsidP="00CC04DB">
      <w:pPr>
        <w:tabs>
          <w:tab w:val="left" w:pos="3976"/>
        </w:tabs>
        <w:ind w:left="-567" w:right="-427" w:firstLine="284"/>
        <w:rPr>
          <w:sz w:val="18"/>
          <w:szCs w:val="18"/>
        </w:rPr>
      </w:pPr>
      <w:r w:rsidRPr="00CC04DB">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CC04DB">
        <w:rPr>
          <w:sz w:val="18"/>
          <w:szCs w:val="18"/>
        </w:rPr>
        <w:t>каб</w:t>
      </w:r>
      <w:proofErr w:type="spellEnd"/>
      <w:r w:rsidRPr="00CC04DB">
        <w:rPr>
          <w:sz w:val="18"/>
          <w:szCs w:val="18"/>
        </w:rPr>
        <w:t>. 109.</w:t>
      </w:r>
    </w:p>
    <w:p w:rsidR="00CC04DB" w:rsidRPr="00CC04DB" w:rsidRDefault="00CC04DB" w:rsidP="00CC04DB">
      <w:pPr>
        <w:tabs>
          <w:tab w:val="left" w:pos="3976"/>
        </w:tabs>
        <w:ind w:left="-567" w:right="-427" w:firstLine="284"/>
        <w:jc w:val="center"/>
        <w:rPr>
          <w:sz w:val="18"/>
          <w:szCs w:val="18"/>
        </w:rPr>
      </w:pPr>
    </w:p>
    <w:p w:rsidR="00CC04DB" w:rsidRPr="00CC04DB" w:rsidRDefault="00CC04DB" w:rsidP="00CC04DB">
      <w:pPr>
        <w:tabs>
          <w:tab w:val="left" w:pos="3976"/>
        </w:tabs>
        <w:ind w:left="-567" w:right="-427" w:firstLine="284"/>
        <w:jc w:val="center"/>
        <w:rPr>
          <w:i/>
          <w:sz w:val="18"/>
          <w:szCs w:val="18"/>
        </w:rPr>
      </w:pPr>
    </w:p>
    <w:p w:rsidR="00CC04DB" w:rsidRPr="00CC04DB" w:rsidRDefault="00CC04DB" w:rsidP="00CC04DB">
      <w:pPr>
        <w:tabs>
          <w:tab w:val="left" w:pos="3976"/>
        </w:tabs>
        <w:ind w:left="-567" w:right="-427" w:firstLine="284"/>
        <w:jc w:val="center"/>
        <w:rPr>
          <w:i/>
          <w:sz w:val="18"/>
          <w:szCs w:val="18"/>
        </w:rPr>
      </w:pPr>
      <w:r w:rsidRPr="00CC04DB">
        <w:rPr>
          <w:i/>
          <w:sz w:val="18"/>
          <w:szCs w:val="18"/>
        </w:rPr>
        <w:t>Временно замещающая должность</w:t>
      </w:r>
    </w:p>
    <w:p w:rsidR="00CC04DB" w:rsidRPr="00CC04DB" w:rsidRDefault="00CC04DB" w:rsidP="00CC04DB">
      <w:pPr>
        <w:tabs>
          <w:tab w:val="left" w:pos="3976"/>
        </w:tabs>
        <w:ind w:left="-567" w:right="-427" w:firstLine="284"/>
        <w:jc w:val="center"/>
        <w:rPr>
          <w:i/>
          <w:sz w:val="18"/>
          <w:szCs w:val="18"/>
        </w:rPr>
      </w:pPr>
      <w:r w:rsidRPr="00CC04DB">
        <w:rPr>
          <w:i/>
          <w:sz w:val="18"/>
          <w:szCs w:val="18"/>
        </w:rPr>
        <w:t xml:space="preserve">начальника отдела </w:t>
      </w:r>
      <w:proofErr w:type="gramStart"/>
      <w:r w:rsidRPr="00CC04DB">
        <w:rPr>
          <w:i/>
          <w:sz w:val="18"/>
          <w:szCs w:val="18"/>
        </w:rPr>
        <w:t>земельных</w:t>
      </w:r>
      <w:proofErr w:type="gramEnd"/>
    </w:p>
    <w:p w:rsidR="00CC04DB" w:rsidRDefault="00CC04DB" w:rsidP="00CC04DB">
      <w:pPr>
        <w:tabs>
          <w:tab w:val="left" w:pos="3976"/>
        </w:tabs>
        <w:ind w:left="-567" w:right="-427" w:firstLine="284"/>
        <w:jc w:val="right"/>
        <w:rPr>
          <w:i/>
          <w:sz w:val="18"/>
          <w:szCs w:val="18"/>
        </w:rPr>
      </w:pPr>
      <w:r w:rsidRPr="00CC04DB">
        <w:rPr>
          <w:i/>
          <w:sz w:val="18"/>
          <w:szCs w:val="18"/>
        </w:rPr>
        <w:t>отношений и земельного учета                                                   Е.Н. Мартынова</w:t>
      </w:r>
    </w:p>
    <w:p w:rsidR="000C5073" w:rsidRDefault="000C5073" w:rsidP="00CC04DB">
      <w:pPr>
        <w:tabs>
          <w:tab w:val="left" w:pos="3976"/>
        </w:tabs>
        <w:ind w:left="-567" w:right="-427" w:firstLine="284"/>
        <w:jc w:val="right"/>
        <w:rPr>
          <w:i/>
          <w:sz w:val="18"/>
          <w:szCs w:val="18"/>
        </w:rPr>
      </w:pPr>
    </w:p>
    <w:p w:rsidR="000C34DA" w:rsidRPr="00FC7F96" w:rsidRDefault="000C34DA" w:rsidP="00FC7F96">
      <w:pPr>
        <w:tabs>
          <w:tab w:val="left" w:pos="3976"/>
        </w:tabs>
        <w:ind w:left="-567" w:right="-427" w:firstLine="284"/>
        <w:rPr>
          <w:sz w:val="18"/>
          <w:szCs w:val="18"/>
        </w:rPr>
      </w:pPr>
    </w:p>
    <w:p w:rsidR="00FC7F96" w:rsidRDefault="00FC7F96" w:rsidP="00FC7F96">
      <w:pPr>
        <w:tabs>
          <w:tab w:val="left" w:pos="3976"/>
        </w:tabs>
        <w:ind w:left="-567" w:right="-427" w:firstLine="284"/>
        <w:jc w:val="center"/>
        <w:rPr>
          <w:b/>
          <w:sz w:val="18"/>
          <w:szCs w:val="18"/>
        </w:rPr>
      </w:pPr>
      <w:r w:rsidRPr="00FC7F96">
        <w:rPr>
          <w:b/>
          <w:sz w:val="18"/>
          <w:szCs w:val="18"/>
        </w:rPr>
        <w:t>Информация о приеме заявлений о намерении участвоват</w:t>
      </w:r>
      <w:r>
        <w:rPr>
          <w:b/>
          <w:sz w:val="18"/>
          <w:szCs w:val="18"/>
        </w:rPr>
        <w:t xml:space="preserve">ь                  </w:t>
      </w:r>
    </w:p>
    <w:p w:rsidR="00FC7F96" w:rsidRPr="00FC7F96" w:rsidRDefault="00FC7F96" w:rsidP="00FC7F96">
      <w:pPr>
        <w:tabs>
          <w:tab w:val="left" w:pos="3976"/>
        </w:tabs>
        <w:ind w:left="-567" w:right="-427" w:firstLine="284"/>
        <w:jc w:val="center"/>
        <w:rPr>
          <w:b/>
          <w:sz w:val="18"/>
          <w:szCs w:val="18"/>
        </w:rPr>
      </w:pPr>
      <w:r w:rsidRPr="00FC7F96">
        <w:rPr>
          <w:b/>
          <w:sz w:val="18"/>
          <w:szCs w:val="18"/>
        </w:rPr>
        <w:t xml:space="preserve">  в аукционе по продаже  права аренды земельного участка</w:t>
      </w:r>
    </w:p>
    <w:p w:rsidR="00FC7F96" w:rsidRPr="00FC7F96" w:rsidRDefault="00FC7F96" w:rsidP="00FC7F96">
      <w:pPr>
        <w:tabs>
          <w:tab w:val="left" w:pos="3976"/>
        </w:tabs>
        <w:ind w:left="-567" w:right="-427" w:firstLine="284"/>
        <w:jc w:val="center"/>
        <w:rPr>
          <w:b/>
          <w:sz w:val="18"/>
          <w:szCs w:val="18"/>
        </w:rPr>
      </w:pPr>
      <w:r w:rsidRPr="00FC7F96">
        <w:rPr>
          <w:b/>
          <w:sz w:val="18"/>
          <w:szCs w:val="18"/>
        </w:rPr>
        <w:t>для ведения личного подсобного хозяйства</w:t>
      </w:r>
    </w:p>
    <w:p w:rsidR="00FC7F96" w:rsidRPr="00FC7F96" w:rsidRDefault="00FC7F96" w:rsidP="00FC7F96">
      <w:pPr>
        <w:tabs>
          <w:tab w:val="left" w:pos="3976"/>
        </w:tabs>
        <w:ind w:left="-567" w:right="-427" w:firstLine="284"/>
        <w:rPr>
          <w:sz w:val="18"/>
          <w:szCs w:val="18"/>
        </w:rPr>
      </w:pPr>
    </w:p>
    <w:p w:rsidR="00FC7F96" w:rsidRPr="00FC7F96" w:rsidRDefault="00FC7F96" w:rsidP="00FC7F96">
      <w:pPr>
        <w:tabs>
          <w:tab w:val="left" w:pos="3976"/>
        </w:tabs>
        <w:ind w:left="-567" w:right="-427" w:firstLine="284"/>
        <w:rPr>
          <w:sz w:val="18"/>
          <w:szCs w:val="18"/>
        </w:rPr>
      </w:pPr>
      <w:r w:rsidRPr="00FC7F96">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ведения личного подсобного хозяйства.</w:t>
      </w:r>
    </w:p>
    <w:p w:rsidR="00FC7F96" w:rsidRPr="00FC7F96" w:rsidRDefault="00FC7F96" w:rsidP="00FC7F96">
      <w:pPr>
        <w:tabs>
          <w:tab w:val="left" w:pos="3976"/>
        </w:tabs>
        <w:ind w:left="-567" w:right="-427" w:firstLine="284"/>
        <w:rPr>
          <w:sz w:val="18"/>
          <w:szCs w:val="18"/>
        </w:rPr>
      </w:pPr>
      <w:r w:rsidRPr="00FC7F96">
        <w:rPr>
          <w:sz w:val="18"/>
          <w:szCs w:val="18"/>
        </w:rPr>
        <w:t>Граждане, заинтересованные  в предоставлении земельного участка для ведения личного подсобного хозяйства,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FC7F96" w:rsidRPr="00FC7F96" w:rsidRDefault="00FC7F96" w:rsidP="00FC7F96">
      <w:pPr>
        <w:tabs>
          <w:tab w:val="left" w:pos="3976"/>
        </w:tabs>
        <w:ind w:left="-567" w:right="-427" w:firstLine="284"/>
        <w:rPr>
          <w:sz w:val="18"/>
          <w:szCs w:val="18"/>
        </w:rPr>
      </w:pPr>
      <w:r w:rsidRPr="00FC7F96">
        <w:rPr>
          <w:sz w:val="18"/>
          <w:szCs w:val="18"/>
        </w:rPr>
        <w:t xml:space="preserve">        Адрес подачи заявления: 664056, г. Иркутск, ул. Мухиной, 2а (здание «Дом Кино»), по понедельникам зал единого приема 2 этаж, адрес электронной почты: v.apolinskij@govirk.ru.</w:t>
      </w:r>
    </w:p>
    <w:p w:rsidR="00FC7F96" w:rsidRPr="00FC7F96" w:rsidRDefault="00FC7F96" w:rsidP="00FC7F96">
      <w:pPr>
        <w:tabs>
          <w:tab w:val="left" w:pos="3976"/>
        </w:tabs>
        <w:ind w:left="-567" w:right="-427" w:firstLine="284"/>
        <w:rPr>
          <w:sz w:val="18"/>
          <w:szCs w:val="18"/>
        </w:rPr>
      </w:pPr>
      <w:r w:rsidRPr="00FC7F96">
        <w:rPr>
          <w:sz w:val="18"/>
          <w:szCs w:val="18"/>
        </w:rPr>
        <w:t xml:space="preserve">       Заявления подаются заявителем одним из следующих способов:</w:t>
      </w:r>
    </w:p>
    <w:p w:rsidR="00FC7F96" w:rsidRPr="00FC7F96" w:rsidRDefault="00FC7F96" w:rsidP="00FC7F96">
      <w:pPr>
        <w:tabs>
          <w:tab w:val="left" w:pos="3976"/>
        </w:tabs>
        <w:ind w:left="-567" w:right="-427" w:firstLine="284"/>
        <w:rPr>
          <w:sz w:val="18"/>
          <w:szCs w:val="18"/>
        </w:rPr>
      </w:pPr>
      <w:r w:rsidRPr="00FC7F96">
        <w:rPr>
          <w:sz w:val="18"/>
          <w:szCs w:val="18"/>
        </w:rPr>
        <w:t>- путем личного обращения;</w:t>
      </w:r>
    </w:p>
    <w:p w:rsidR="00FC7F96" w:rsidRPr="00FC7F96" w:rsidRDefault="00FC7F96" w:rsidP="00FC7F96">
      <w:pPr>
        <w:tabs>
          <w:tab w:val="left" w:pos="3976"/>
        </w:tabs>
        <w:ind w:left="-567" w:right="-427" w:firstLine="284"/>
        <w:rPr>
          <w:sz w:val="18"/>
          <w:szCs w:val="18"/>
        </w:rPr>
      </w:pPr>
      <w:r w:rsidRPr="00FC7F96">
        <w:rPr>
          <w:sz w:val="18"/>
          <w:szCs w:val="18"/>
        </w:rPr>
        <w:t>- через организации почтовой связи;</w:t>
      </w:r>
    </w:p>
    <w:p w:rsidR="00FC7F96" w:rsidRPr="00FC7F96" w:rsidRDefault="00FC7F96" w:rsidP="00FC7F96">
      <w:pPr>
        <w:tabs>
          <w:tab w:val="left" w:pos="3976"/>
        </w:tabs>
        <w:ind w:left="-567" w:right="-427" w:firstLine="284"/>
        <w:rPr>
          <w:sz w:val="18"/>
          <w:szCs w:val="18"/>
        </w:rPr>
      </w:pPr>
      <w:r w:rsidRPr="00FC7F96">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FC7F96" w:rsidRPr="00FC7F96" w:rsidRDefault="00FC7F96" w:rsidP="00FC7F96">
      <w:pPr>
        <w:tabs>
          <w:tab w:val="left" w:pos="3976"/>
        </w:tabs>
        <w:ind w:left="-567" w:right="-427" w:firstLine="284"/>
        <w:rPr>
          <w:sz w:val="18"/>
          <w:szCs w:val="18"/>
        </w:rPr>
      </w:pPr>
      <w:r w:rsidRPr="00FC7F96">
        <w:rPr>
          <w:sz w:val="18"/>
          <w:szCs w:val="18"/>
        </w:rPr>
        <w:t xml:space="preserve">       Дата приема заявлений – 29 июня 2023 года.</w:t>
      </w:r>
    </w:p>
    <w:p w:rsidR="00FC7F96" w:rsidRPr="00FC7F96" w:rsidRDefault="00FC7F96" w:rsidP="00FC7F96">
      <w:pPr>
        <w:tabs>
          <w:tab w:val="left" w:pos="3976"/>
        </w:tabs>
        <w:ind w:left="-567" w:right="-427" w:firstLine="284"/>
        <w:rPr>
          <w:sz w:val="18"/>
          <w:szCs w:val="18"/>
        </w:rPr>
      </w:pPr>
      <w:r w:rsidRPr="00FC7F96">
        <w:rPr>
          <w:sz w:val="18"/>
          <w:szCs w:val="18"/>
        </w:rPr>
        <w:t xml:space="preserve">       Дата окончания приема заявлений –   28 июля2023 года.</w:t>
      </w:r>
    </w:p>
    <w:p w:rsidR="00FC7F96" w:rsidRPr="00FC7F96" w:rsidRDefault="00FC7F96" w:rsidP="00FC7F96">
      <w:pPr>
        <w:tabs>
          <w:tab w:val="left" w:pos="3976"/>
        </w:tabs>
        <w:ind w:left="-567" w:right="-427" w:firstLine="284"/>
        <w:rPr>
          <w:sz w:val="18"/>
          <w:szCs w:val="18"/>
        </w:rPr>
      </w:pPr>
      <w:r w:rsidRPr="00FC7F96">
        <w:rPr>
          <w:sz w:val="18"/>
          <w:szCs w:val="18"/>
        </w:rPr>
        <w:t xml:space="preserve">Участок № 1 </w:t>
      </w:r>
    </w:p>
    <w:p w:rsidR="00FC7F96" w:rsidRPr="00FC7F96" w:rsidRDefault="00FC7F96" w:rsidP="00FC7F96">
      <w:pPr>
        <w:tabs>
          <w:tab w:val="left" w:pos="3976"/>
        </w:tabs>
        <w:ind w:left="-567" w:right="-427" w:firstLine="284"/>
        <w:rPr>
          <w:sz w:val="18"/>
          <w:szCs w:val="18"/>
        </w:rPr>
      </w:pPr>
      <w:r w:rsidRPr="00FC7F96">
        <w:rPr>
          <w:sz w:val="18"/>
          <w:szCs w:val="18"/>
        </w:rPr>
        <w:t xml:space="preserve">        Характеристика земельного участка: </w:t>
      </w:r>
    </w:p>
    <w:p w:rsidR="00FC7F96" w:rsidRPr="00FC7F96" w:rsidRDefault="00FC7F96" w:rsidP="00FC7F96">
      <w:pPr>
        <w:tabs>
          <w:tab w:val="left" w:pos="3976"/>
        </w:tabs>
        <w:ind w:left="-567" w:right="-427" w:firstLine="284"/>
        <w:rPr>
          <w:sz w:val="18"/>
          <w:szCs w:val="18"/>
        </w:rPr>
      </w:pPr>
      <w:r w:rsidRPr="00FC7F96">
        <w:rPr>
          <w:sz w:val="18"/>
          <w:szCs w:val="18"/>
        </w:rPr>
        <w:t xml:space="preserve">        Земельный участок из земель населенных пунктов площадью 2322 </w:t>
      </w:r>
      <w:proofErr w:type="spellStart"/>
      <w:r w:rsidRPr="00FC7F96">
        <w:rPr>
          <w:sz w:val="18"/>
          <w:szCs w:val="18"/>
        </w:rPr>
        <w:t>кв</w:t>
      </w:r>
      <w:proofErr w:type="gramStart"/>
      <w:r w:rsidRPr="00FC7F96">
        <w:rPr>
          <w:sz w:val="18"/>
          <w:szCs w:val="18"/>
        </w:rPr>
        <w:t>.м</w:t>
      </w:r>
      <w:proofErr w:type="spellEnd"/>
      <w:proofErr w:type="gramEnd"/>
      <w:r w:rsidRPr="00FC7F96">
        <w:rPr>
          <w:sz w:val="18"/>
          <w:szCs w:val="18"/>
        </w:rPr>
        <w:t>, местоположение: Иркутская область, Иркутский район, д. Талька.</w:t>
      </w:r>
    </w:p>
    <w:p w:rsidR="00FC7F96" w:rsidRPr="00FC7F96" w:rsidRDefault="00FC7F96" w:rsidP="00FC7F96">
      <w:pPr>
        <w:tabs>
          <w:tab w:val="left" w:pos="3976"/>
        </w:tabs>
        <w:ind w:left="-567" w:right="-427" w:firstLine="284"/>
        <w:rPr>
          <w:sz w:val="18"/>
          <w:szCs w:val="18"/>
        </w:rPr>
      </w:pPr>
      <w:r w:rsidRPr="00FC7F96">
        <w:rPr>
          <w:sz w:val="18"/>
          <w:szCs w:val="18"/>
        </w:rPr>
        <w:t xml:space="preserve">        Разрешенное использование земельного участка: для ведения личного подсобного хозяйства.</w:t>
      </w:r>
    </w:p>
    <w:p w:rsidR="00FC7F96" w:rsidRPr="00FC7F96" w:rsidRDefault="00FC7F96" w:rsidP="00FC7F96">
      <w:pPr>
        <w:tabs>
          <w:tab w:val="left" w:pos="3976"/>
        </w:tabs>
        <w:ind w:left="-567" w:right="-427" w:firstLine="284"/>
        <w:rPr>
          <w:sz w:val="18"/>
          <w:szCs w:val="18"/>
        </w:rPr>
      </w:pPr>
      <w:r w:rsidRPr="00FC7F96">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FC7F96">
        <w:rPr>
          <w:sz w:val="18"/>
          <w:szCs w:val="18"/>
        </w:rPr>
        <w:t>каб</w:t>
      </w:r>
      <w:proofErr w:type="spellEnd"/>
      <w:r w:rsidRPr="00FC7F96">
        <w:rPr>
          <w:sz w:val="18"/>
          <w:szCs w:val="18"/>
        </w:rPr>
        <w:t>. 109.</w:t>
      </w:r>
    </w:p>
    <w:p w:rsidR="00FC7F96" w:rsidRPr="00FC7F96" w:rsidRDefault="00FC7F96" w:rsidP="00FC7F96">
      <w:pPr>
        <w:tabs>
          <w:tab w:val="left" w:pos="3976"/>
        </w:tabs>
        <w:ind w:left="-567" w:right="-427" w:firstLine="284"/>
        <w:rPr>
          <w:sz w:val="18"/>
          <w:szCs w:val="18"/>
        </w:rPr>
      </w:pPr>
    </w:p>
    <w:p w:rsidR="00FC7F96" w:rsidRPr="00FC7F96" w:rsidRDefault="00FC7F96" w:rsidP="00FC7F96">
      <w:pPr>
        <w:tabs>
          <w:tab w:val="left" w:pos="3976"/>
        </w:tabs>
        <w:ind w:left="-567" w:right="-427" w:firstLine="284"/>
        <w:rPr>
          <w:sz w:val="18"/>
          <w:szCs w:val="18"/>
        </w:rPr>
      </w:pPr>
    </w:p>
    <w:p w:rsidR="00FC7F96" w:rsidRPr="00FC7F96" w:rsidRDefault="00FC7F96" w:rsidP="00FC7F96">
      <w:pPr>
        <w:tabs>
          <w:tab w:val="left" w:pos="3976"/>
        </w:tabs>
        <w:ind w:left="-567" w:right="-427" w:firstLine="284"/>
        <w:jc w:val="center"/>
        <w:rPr>
          <w:i/>
          <w:sz w:val="18"/>
          <w:szCs w:val="18"/>
        </w:rPr>
      </w:pPr>
      <w:r w:rsidRPr="00FC7F96">
        <w:rPr>
          <w:i/>
          <w:sz w:val="18"/>
          <w:szCs w:val="18"/>
        </w:rPr>
        <w:t xml:space="preserve">Заместитель начальника отдела </w:t>
      </w:r>
      <w:proofErr w:type="gramStart"/>
      <w:r w:rsidRPr="00FC7F96">
        <w:rPr>
          <w:i/>
          <w:sz w:val="18"/>
          <w:szCs w:val="18"/>
        </w:rPr>
        <w:t>земельных</w:t>
      </w:r>
      <w:proofErr w:type="gramEnd"/>
    </w:p>
    <w:p w:rsidR="000C34DA" w:rsidRDefault="00FC7F96" w:rsidP="00FC7F96">
      <w:pPr>
        <w:tabs>
          <w:tab w:val="left" w:pos="3976"/>
        </w:tabs>
        <w:ind w:left="-567" w:right="-427" w:firstLine="284"/>
        <w:jc w:val="right"/>
        <w:rPr>
          <w:i/>
          <w:sz w:val="18"/>
          <w:szCs w:val="18"/>
        </w:rPr>
      </w:pPr>
      <w:r w:rsidRPr="00FC7F96">
        <w:rPr>
          <w:i/>
          <w:sz w:val="18"/>
          <w:szCs w:val="18"/>
        </w:rPr>
        <w:t xml:space="preserve">отношений и земельного учета   </w:t>
      </w:r>
      <w:r>
        <w:rPr>
          <w:i/>
          <w:sz w:val="18"/>
          <w:szCs w:val="18"/>
        </w:rPr>
        <w:t xml:space="preserve">        </w:t>
      </w:r>
      <w:r w:rsidRPr="00FC7F96">
        <w:rPr>
          <w:i/>
          <w:sz w:val="18"/>
          <w:szCs w:val="18"/>
        </w:rPr>
        <w:t xml:space="preserve">                                              В.В. </w:t>
      </w:r>
      <w:proofErr w:type="spellStart"/>
      <w:r w:rsidRPr="00FC7F96">
        <w:rPr>
          <w:i/>
          <w:sz w:val="18"/>
          <w:szCs w:val="18"/>
        </w:rPr>
        <w:t>Аполинский</w:t>
      </w:r>
      <w:proofErr w:type="spellEnd"/>
    </w:p>
    <w:p w:rsidR="000C34DA" w:rsidRDefault="000C34DA" w:rsidP="00CC04DB">
      <w:pPr>
        <w:tabs>
          <w:tab w:val="left" w:pos="3976"/>
        </w:tabs>
        <w:ind w:left="-567" w:right="-427" w:firstLine="284"/>
        <w:jc w:val="right"/>
        <w:rPr>
          <w:i/>
          <w:sz w:val="18"/>
          <w:szCs w:val="18"/>
        </w:rPr>
      </w:pPr>
    </w:p>
    <w:p w:rsidR="000C5073" w:rsidRDefault="000C5073" w:rsidP="00CC04DB">
      <w:pPr>
        <w:tabs>
          <w:tab w:val="left" w:pos="3976"/>
        </w:tabs>
        <w:ind w:left="-567" w:right="-427" w:firstLine="284"/>
        <w:jc w:val="right"/>
        <w:rPr>
          <w:i/>
          <w:sz w:val="18"/>
          <w:szCs w:val="18"/>
        </w:rPr>
      </w:pPr>
    </w:p>
    <w:p w:rsidR="00546AAE" w:rsidRDefault="00546AAE" w:rsidP="0048028F">
      <w:pPr>
        <w:tabs>
          <w:tab w:val="left" w:pos="426"/>
          <w:tab w:val="left" w:pos="3976"/>
        </w:tabs>
        <w:ind w:left="-142" w:right="32" w:firstLine="426"/>
        <w:jc w:val="center"/>
        <w:rPr>
          <w:sz w:val="18"/>
          <w:szCs w:val="18"/>
        </w:rPr>
      </w:pPr>
    </w:p>
    <w:p w:rsidR="00546AAE" w:rsidRDefault="00546AAE" w:rsidP="0048028F">
      <w:pPr>
        <w:tabs>
          <w:tab w:val="left" w:pos="426"/>
          <w:tab w:val="left" w:pos="3976"/>
        </w:tabs>
        <w:ind w:left="-142" w:right="32" w:firstLine="426"/>
        <w:jc w:val="center"/>
        <w:rPr>
          <w:sz w:val="18"/>
          <w:szCs w:val="18"/>
        </w:rPr>
      </w:pPr>
    </w:p>
    <w:p w:rsidR="00546AAE" w:rsidRDefault="00546AAE" w:rsidP="0048028F">
      <w:pPr>
        <w:tabs>
          <w:tab w:val="left" w:pos="426"/>
          <w:tab w:val="left" w:pos="3976"/>
        </w:tabs>
        <w:ind w:left="-142" w:right="32" w:firstLine="426"/>
        <w:jc w:val="center"/>
        <w:rPr>
          <w:sz w:val="18"/>
          <w:szCs w:val="18"/>
        </w:rPr>
      </w:pPr>
    </w:p>
    <w:p w:rsidR="00546AAE" w:rsidRDefault="00546AAE" w:rsidP="0048028F">
      <w:pPr>
        <w:tabs>
          <w:tab w:val="left" w:pos="426"/>
          <w:tab w:val="left" w:pos="3976"/>
        </w:tabs>
        <w:ind w:left="-142" w:right="32" w:firstLine="426"/>
        <w:jc w:val="center"/>
        <w:rPr>
          <w:sz w:val="18"/>
          <w:szCs w:val="18"/>
        </w:rPr>
      </w:pPr>
    </w:p>
    <w:p w:rsidR="00546AAE" w:rsidRDefault="00546AAE" w:rsidP="0048028F">
      <w:pPr>
        <w:tabs>
          <w:tab w:val="left" w:pos="426"/>
          <w:tab w:val="left" w:pos="3976"/>
        </w:tabs>
        <w:ind w:left="-142" w:right="32" w:firstLine="426"/>
        <w:jc w:val="center"/>
        <w:rPr>
          <w:sz w:val="18"/>
          <w:szCs w:val="18"/>
        </w:rPr>
      </w:pPr>
    </w:p>
    <w:p w:rsidR="00546AAE" w:rsidRDefault="00546AAE" w:rsidP="0048028F">
      <w:pPr>
        <w:tabs>
          <w:tab w:val="left" w:pos="426"/>
          <w:tab w:val="left" w:pos="3976"/>
        </w:tabs>
        <w:ind w:left="-142" w:right="32" w:firstLine="426"/>
        <w:jc w:val="center"/>
        <w:rPr>
          <w:sz w:val="18"/>
          <w:szCs w:val="18"/>
        </w:rPr>
      </w:pPr>
    </w:p>
    <w:p w:rsidR="0048028F" w:rsidRDefault="0048028F" w:rsidP="0048028F">
      <w:pPr>
        <w:tabs>
          <w:tab w:val="left" w:pos="426"/>
          <w:tab w:val="left" w:pos="3976"/>
        </w:tabs>
        <w:ind w:left="-142" w:right="32" w:firstLine="426"/>
        <w:jc w:val="center"/>
        <w:rPr>
          <w:sz w:val="18"/>
          <w:szCs w:val="18"/>
        </w:rPr>
      </w:pPr>
      <w:r>
        <w:rPr>
          <w:sz w:val="18"/>
          <w:szCs w:val="18"/>
        </w:rPr>
        <w:lastRenderedPageBreak/>
        <w:t>РОССИЙСКАЯ ФЕДЕРАЦИЯ</w:t>
      </w:r>
    </w:p>
    <w:p w:rsidR="0048028F" w:rsidRDefault="0048028F" w:rsidP="0048028F">
      <w:pPr>
        <w:tabs>
          <w:tab w:val="left" w:pos="426"/>
          <w:tab w:val="left" w:pos="3976"/>
        </w:tabs>
        <w:ind w:left="-142" w:right="32" w:firstLine="426"/>
        <w:jc w:val="center"/>
        <w:rPr>
          <w:sz w:val="18"/>
          <w:szCs w:val="18"/>
        </w:rPr>
      </w:pPr>
      <w:r>
        <w:rPr>
          <w:sz w:val="18"/>
          <w:szCs w:val="18"/>
        </w:rPr>
        <w:t>ИРКУТСКАЯ ОБЛАСТЬ   ИРКУТСКИЙ РАЙОН</w:t>
      </w:r>
    </w:p>
    <w:p w:rsidR="0048028F" w:rsidRDefault="0048028F" w:rsidP="0048028F">
      <w:pPr>
        <w:tabs>
          <w:tab w:val="left" w:pos="426"/>
          <w:tab w:val="left" w:pos="3976"/>
        </w:tabs>
        <w:ind w:left="-142" w:right="32" w:firstLine="426"/>
        <w:jc w:val="center"/>
        <w:rPr>
          <w:b/>
          <w:sz w:val="18"/>
          <w:szCs w:val="18"/>
        </w:rPr>
      </w:pPr>
      <w:r>
        <w:rPr>
          <w:b/>
          <w:sz w:val="18"/>
          <w:szCs w:val="18"/>
        </w:rPr>
        <w:t>ДУМА</w:t>
      </w:r>
    </w:p>
    <w:p w:rsidR="0048028F" w:rsidRDefault="0048028F" w:rsidP="0048028F">
      <w:pPr>
        <w:tabs>
          <w:tab w:val="left" w:pos="426"/>
          <w:tab w:val="left" w:pos="3976"/>
        </w:tabs>
        <w:ind w:left="-142" w:right="32" w:firstLine="426"/>
        <w:jc w:val="center"/>
        <w:rPr>
          <w:bCs/>
          <w:sz w:val="18"/>
          <w:szCs w:val="18"/>
        </w:rPr>
      </w:pPr>
      <w:r>
        <w:rPr>
          <w:bCs/>
          <w:sz w:val="18"/>
          <w:szCs w:val="18"/>
        </w:rPr>
        <w:t>Хомутовского муниципального образования</w:t>
      </w:r>
    </w:p>
    <w:p w:rsidR="0048028F" w:rsidRDefault="0048028F" w:rsidP="0048028F">
      <w:pPr>
        <w:tabs>
          <w:tab w:val="left" w:pos="426"/>
          <w:tab w:val="left" w:pos="3976"/>
        </w:tabs>
        <w:ind w:left="-142" w:right="32" w:firstLine="426"/>
        <w:jc w:val="center"/>
        <w:rPr>
          <w:bCs/>
          <w:sz w:val="18"/>
          <w:szCs w:val="18"/>
        </w:rPr>
      </w:pPr>
      <w:r>
        <w:rPr>
          <w:bCs/>
          <w:sz w:val="18"/>
          <w:szCs w:val="18"/>
        </w:rPr>
        <w:t>Пятый созыв</w:t>
      </w:r>
    </w:p>
    <w:p w:rsidR="0048028F" w:rsidRDefault="0048028F" w:rsidP="0048028F">
      <w:pPr>
        <w:tabs>
          <w:tab w:val="left" w:pos="426"/>
          <w:tab w:val="left" w:pos="3976"/>
        </w:tabs>
        <w:ind w:left="-142" w:right="32" w:firstLine="426"/>
        <w:jc w:val="center"/>
        <w:rPr>
          <w:b/>
          <w:bCs/>
          <w:sz w:val="18"/>
          <w:szCs w:val="18"/>
        </w:rPr>
      </w:pPr>
      <w:r>
        <w:rPr>
          <w:b/>
          <w:bCs/>
          <w:sz w:val="18"/>
          <w:szCs w:val="18"/>
        </w:rPr>
        <w:t>Решение</w:t>
      </w:r>
    </w:p>
    <w:p w:rsidR="0048028F" w:rsidRDefault="0048028F" w:rsidP="0048028F">
      <w:pPr>
        <w:tabs>
          <w:tab w:val="left" w:pos="426"/>
          <w:tab w:val="left" w:pos="3976"/>
        </w:tabs>
        <w:ind w:left="-142" w:right="32" w:firstLine="426"/>
        <w:jc w:val="center"/>
        <w:rPr>
          <w:b/>
          <w:bCs/>
          <w:sz w:val="18"/>
          <w:szCs w:val="18"/>
        </w:rPr>
      </w:pPr>
    </w:p>
    <w:p w:rsidR="0048028F" w:rsidRDefault="0048028F" w:rsidP="0048028F">
      <w:pPr>
        <w:tabs>
          <w:tab w:val="left" w:pos="426"/>
          <w:tab w:val="left" w:pos="3976"/>
        </w:tabs>
        <w:ind w:left="-142" w:right="32" w:firstLine="426"/>
        <w:rPr>
          <w:sz w:val="18"/>
          <w:szCs w:val="18"/>
          <w:u w:val="single"/>
        </w:rPr>
      </w:pPr>
      <w:r>
        <w:rPr>
          <w:bCs/>
          <w:sz w:val="18"/>
          <w:szCs w:val="18"/>
          <w:u w:val="single"/>
        </w:rPr>
        <w:t>2</w:t>
      </w:r>
      <w:r w:rsidR="00486B2D">
        <w:rPr>
          <w:bCs/>
          <w:sz w:val="18"/>
          <w:szCs w:val="18"/>
          <w:u w:val="single"/>
        </w:rPr>
        <w:t>2</w:t>
      </w:r>
      <w:r>
        <w:rPr>
          <w:bCs/>
          <w:sz w:val="18"/>
          <w:szCs w:val="18"/>
          <w:u w:val="single"/>
        </w:rPr>
        <w:t>.0</w:t>
      </w:r>
      <w:r w:rsidR="00486B2D">
        <w:rPr>
          <w:bCs/>
          <w:sz w:val="18"/>
          <w:szCs w:val="18"/>
          <w:u w:val="single"/>
        </w:rPr>
        <w:t>6</w:t>
      </w:r>
      <w:r>
        <w:rPr>
          <w:bCs/>
          <w:sz w:val="18"/>
          <w:szCs w:val="18"/>
          <w:u w:val="single"/>
        </w:rPr>
        <w:t>.2023</w:t>
      </w:r>
      <w:r>
        <w:rPr>
          <w:sz w:val="18"/>
          <w:szCs w:val="18"/>
          <w:u w:val="single"/>
        </w:rPr>
        <w:t xml:space="preserve">  № 1</w:t>
      </w:r>
      <w:r w:rsidR="00486B2D">
        <w:rPr>
          <w:sz w:val="18"/>
          <w:szCs w:val="18"/>
          <w:u w:val="single"/>
        </w:rPr>
        <w:t>1</w:t>
      </w:r>
      <w:r>
        <w:rPr>
          <w:sz w:val="18"/>
          <w:szCs w:val="18"/>
          <w:u w:val="single"/>
        </w:rPr>
        <w:t>-5</w:t>
      </w:r>
      <w:r w:rsidR="00486B2D">
        <w:rPr>
          <w:sz w:val="18"/>
          <w:szCs w:val="18"/>
          <w:u w:val="single"/>
        </w:rPr>
        <w:t>4</w:t>
      </w:r>
      <w:r>
        <w:rPr>
          <w:sz w:val="18"/>
          <w:szCs w:val="18"/>
          <w:u w:val="single"/>
        </w:rPr>
        <w:t xml:space="preserve"> д</w:t>
      </w:r>
    </w:p>
    <w:p w:rsidR="0048028F" w:rsidRDefault="0048028F" w:rsidP="0048028F">
      <w:pPr>
        <w:tabs>
          <w:tab w:val="left" w:pos="426"/>
          <w:tab w:val="left" w:pos="3976"/>
        </w:tabs>
        <w:ind w:left="-142" w:right="32" w:firstLine="426"/>
        <w:rPr>
          <w:sz w:val="18"/>
          <w:szCs w:val="18"/>
        </w:rPr>
      </w:pPr>
      <w:r>
        <w:rPr>
          <w:sz w:val="18"/>
          <w:szCs w:val="18"/>
        </w:rPr>
        <w:t xml:space="preserve">       с. Хомутово </w:t>
      </w:r>
    </w:p>
    <w:p w:rsidR="0048028F" w:rsidRDefault="0048028F" w:rsidP="0048028F">
      <w:pPr>
        <w:tabs>
          <w:tab w:val="left" w:pos="426"/>
          <w:tab w:val="left" w:pos="3976"/>
        </w:tabs>
        <w:ind w:left="-142" w:right="32" w:firstLine="426"/>
        <w:rPr>
          <w:sz w:val="18"/>
          <w:szCs w:val="18"/>
        </w:rPr>
      </w:pPr>
    </w:p>
    <w:p w:rsidR="00DC5FD0" w:rsidRDefault="00486B2D" w:rsidP="00486B2D">
      <w:pPr>
        <w:tabs>
          <w:tab w:val="left" w:pos="3976"/>
        </w:tabs>
        <w:ind w:left="-567" w:right="-427" w:firstLine="284"/>
        <w:rPr>
          <w:sz w:val="18"/>
          <w:szCs w:val="18"/>
        </w:rPr>
      </w:pPr>
      <w:r w:rsidRPr="00486B2D">
        <w:rPr>
          <w:sz w:val="18"/>
          <w:szCs w:val="18"/>
        </w:rPr>
        <w:t>О внесении изменений и дополнений в Устав Хомутовского муниципального образования</w:t>
      </w:r>
      <w:r>
        <w:rPr>
          <w:sz w:val="18"/>
          <w:szCs w:val="18"/>
        </w:rPr>
        <w:t>.</w:t>
      </w:r>
    </w:p>
    <w:p w:rsidR="00486B2D" w:rsidRDefault="00486B2D" w:rsidP="00486B2D">
      <w:pPr>
        <w:tabs>
          <w:tab w:val="left" w:pos="3976"/>
        </w:tabs>
        <w:ind w:left="-567" w:right="-427" w:firstLine="284"/>
        <w:rPr>
          <w:sz w:val="18"/>
          <w:szCs w:val="18"/>
        </w:rPr>
      </w:pPr>
    </w:p>
    <w:p w:rsidR="00486B2D" w:rsidRPr="00486B2D" w:rsidRDefault="00486B2D" w:rsidP="00486B2D">
      <w:pPr>
        <w:tabs>
          <w:tab w:val="left" w:pos="3976"/>
        </w:tabs>
        <w:ind w:left="-567" w:right="-427" w:firstLine="284"/>
        <w:rPr>
          <w:sz w:val="18"/>
          <w:szCs w:val="18"/>
        </w:rPr>
      </w:pPr>
      <w:r w:rsidRPr="00486B2D">
        <w:rPr>
          <w:sz w:val="18"/>
          <w:szCs w:val="18"/>
        </w:rPr>
        <w:t xml:space="preserve">             В целях приведения Устава Хомутовского муниципального образования в соответствие с Федеральным законом № 131-ФЗ от 06.10.2003 «Об общих принципах организации местного самоуправления в Российской Федерации», Законом Иркутской области от 03.11.2016 N 96-ОЗ (ред. от 03.03.2023) </w:t>
      </w:r>
    </w:p>
    <w:p w:rsidR="00486B2D" w:rsidRDefault="00486B2D" w:rsidP="00486B2D">
      <w:pPr>
        <w:tabs>
          <w:tab w:val="left" w:pos="3976"/>
        </w:tabs>
        <w:ind w:left="-567" w:right="-427" w:firstLine="284"/>
        <w:rPr>
          <w:sz w:val="18"/>
          <w:szCs w:val="18"/>
        </w:rPr>
      </w:pPr>
      <w:r w:rsidRPr="00486B2D">
        <w:rPr>
          <w:sz w:val="18"/>
          <w:szCs w:val="18"/>
        </w:rPr>
        <w:t xml:space="preserve">«О закреплении за сельскими поселениями Иркутской области вопросов местного значения», руководствуясь ст. 35, 49 Устава Хомутовского муниципального образования, Дума Хомутовского муниципального образования, </w:t>
      </w:r>
    </w:p>
    <w:p w:rsidR="00486B2D" w:rsidRPr="00486B2D" w:rsidRDefault="00486B2D" w:rsidP="00486B2D">
      <w:pPr>
        <w:tabs>
          <w:tab w:val="left" w:pos="3976"/>
        </w:tabs>
        <w:ind w:left="-567" w:right="-427" w:firstLine="284"/>
        <w:rPr>
          <w:sz w:val="18"/>
          <w:szCs w:val="18"/>
        </w:rPr>
      </w:pPr>
    </w:p>
    <w:p w:rsidR="00486B2D" w:rsidRDefault="00486B2D" w:rsidP="00486B2D">
      <w:pPr>
        <w:tabs>
          <w:tab w:val="left" w:pos="3976"/>
        </w:tabs>
        <w:ind w:left="-567" w:right="-427" w:firstLine="284"/>
        <w:rPr>
          <w:sz w:val="18"/>
          <w:szCs w:val="18"/>
        </w:rPr>
      </w:pPr>
      <w:r w:rsidRPr="00486B2D">
        <w:rPr>
          <w:sz w:val="18"/>
          <w:szCs w:val="18"/>
        </w:rPr>
        <w:t>РЕШИЛА:</w:t>
      </w:r>
    </w:p>
    <w:p w:rsidR="00486B2D" w:rsidRPr="00486B2D" w:rsidRDefault="00486B2D" w:rsidP="00486B2D">
      <w:pPr>
        <w:tabs>
          <w:tab w:val="left" w:pos="3976"/>
        </w:tabs>
        <w:ind w:left="-567" w:right="-427" w:firstLine="284"/>
        <w:rPr>
          <w:sz w:val="18"/>
          <w:szCs w:val="18"/>
        </w:rPr>
      </w:pPr>
    </w:p>
    <w:p w:rsidR="00486B2D" w:rsidRPr="00486B2D" w:rsidRDefault="00486B2D" w:rsidP="00486B2D">
      <w:pPr>
        <w:tabs>
          <w:tab w:val="left" w:pos="3976"/>
        </w:tabs>
        <w:ind w:left="-567" w:right="-427" w:firstLine="284"/>
        <w:rPr>
          <w:sz w:val="18"/>
          <w:szCs w:val="18"/>
        </w:rPr>
      </w:pPr>
      <w:r w:rsidRPr="00486B2D">
        <w:rPr>
          <w:sz w:val="18"/>
          <w:szCs w:val="18"/>
        </w:rPr>
        <w:t>1. Внести в Устав Хомутовского муниципального образования следующие изменения и дополнения:</w:t>
      </w:r>
    </w:p>
    <w:p w:rsidR="00486B2D" w:rsidRPr="00486B2D" w:rsidRDefault="00486B2D" w:rsidP="00486B2D">
      <w:pPr>
        <w:tabs>
          <w:tab w:val="left" w:pos="3976"/>
        </w:tabs>
        <w:ind w:left="-567" w:right="-427" w:firstLine="284"/>
        <w:rPr>
          <w:sz w:val="18"/>
          <w:szCs w:val="18"/>
        </w:rPr>
      </w:pPr>
      <w:r w:rsidRPr="00486B2D">
        <w:rPr>
          <w:sz w:val="18"/>
          <w:szCs w:val="18"/>
        </w:rPr>
        <w:t>1.1. Статью 6. Вопросы местного значения Поселения изложить в следующей редакции:</w:t>
      </w:r>
    </w:p>
    <w:p w:rsidR="00486B2D" w:rsidRPr="00486B2D" w:rsidRDefault="00486B2D" w:rsidP="00486B2D">
      <w:pPr>
        <w:tabs>
          <w:tab w:val="left" w:pos="3976"/>
        </w:tabs>
        <w:ind w:left="-567" w:right="-427" w:firstLine="284"/>
        <w:rPr>
          <w:sz w:val="18"/>
          <w:szCs w:val="18"/>
        </w:rPr>
      </w:pPr>
      <w:r w:rsidRPr="00486B2D">
        <w:rPr>
          <w:sz w:val="18"/>
          <w:szCs w:val="18"/>
        </w:rPr>
        <w:t>«Статья 6. Вопросы местного значения Поселения</w:t>
      </w:r>
    </w:p>
    <w:p w:rsidR="00486B2D" w:rsidRPr="00486B2D" w:rsidRDefault="00486B2D" w:rsidP="00486B2D">
      <w:pPr>
        <w:tabs>
          <w:tab w:val="left" w:pos="3976"/>
        </w:tabs>
        <w:ind w:left="-567" w:right="-427" w:firstLine="284"/>
        <w:rPr>
          <w:sz w:val="18"/>
          <w:szCs w:val="18"/>
        </w:rPr>
      </w:pPr>
      <w:r w:rsidRPr="00486B2D">
        <w:rPr>
          <w:sz w:val="18"/>
          <w:szCs w:val="18"/>
        </w:rPr>
        <w:t>В соответствии с Федеральным законом к вопросам местного значения Поселения относятся:</w:t>
      </w:r>
    </w:p>
    <w:p w:rsidR="00486B2D" w:rsidRPr="00486B2D" w:rsidRDefault="00486B2D" w:rsidP="00486B2D">
      <w:pPr>
        <w:tabs>
          <w:tab w:val="left" w:pos="3976"/>
        </w:tabs>
        <w:ind w:left="-567" w:right="-427" w:firstLine="284"/>
        <w:rPr>
          <w:sz w:val="18"/>
          <w:szCs w:val="18"/>
        </w:rPr>
      </w:pPr>
      <w:r w:rsidRPr="00486B2D">
        <w:rPr>
          <w:sz w:val="18"/>
          <w:szCs w:val="18"/>
        </w:rPr>
        <w:t xml:space="preserve">1) составление и рассмотрение проекта бюджета поселения, утверждение и исполнение бюджета поселения, осуществление </w:t>
      </w:r>
      <w:proofErr w:type="gramStart"/>
      <w:r w:rsidRPr="00486B2D">
        <w:rPr>
          <w:sz w:val="18"/>
          <w:szCs w:val="18"/>
        </w:rPr>
        <w:t>контроля за</w:t>
      </w:r>
      <w:proofErr w:type="gramEnd"/>
      <w:r w:rsidRPr="00486B2D">
        <w:rPr>
          <w:sz w:val="18"/>
          <w:szCs w:val="18"/>
        </w:rPr>
        <w:t xml:space="preserve"> его исполнением, составление и утверждение отчета об исполнении бюджета поселения;</w:t>
      </w:r>
    </w:p>
    <w:p w:rsidR="00486B2D" w:rsidRPr="00486B2D" w:rsidRDefault="00486B2D" w:rsidP="00486B2D">
      <w:pPr>
        <w:tabs>
          <w:tab w:val="left" w:pos="3976"/>
        </w:tabs>
        <w:ind w:left="-567" w:right="-427" w:firstLine="284"/>
        <w:rPr>
          <w:sz w:val="18"/>
          <w:szCs w:val="18"/>
        </w:rPr>
      </w:pPr>
      <w:r w:rsidRPr="00486B2D">
        <w:rPr>
          <w:sz w:val="18"/>
          <w:szCs w:val="18"/>
        </w:rPr>
        <w:t>2) введение, изменение и отмена местных налогов и сборов поселения;</w:t>
      </w:r>
    </w:p>
    <w:p w:rsidR="00486B2D" w:rsidRPr="00486B2D" w:rsidRDefault="00486B2D" w:rsidP="00486B2D">
      <w:pPr>
        <w:tabs>
          <w:tab w:val="left" w:pos="3976"/>
        </w:tabs>
        <w:ind w:left="-567" w:right="-427" w:firstLine="284"/>
        <w:rPr>
          <w:sz w:val="18"/>
          <w:szCs w:val="18"/>
        </w:rPr>
      </w:pPr>
      <w:r w:rsidRPr="00486B2D">
        <w:rPr>
          <w:sz w:val="18"/>
          <w:szCs w:val="18"/>
        </w:rPr>
        <w:t>3) владение, пользование и распоряжение имуществом, находящимся в муниципальной собственности поселения;</w:t>
      </w:r>
    </w:p>
    <w:p w:rsidR="00486B2D" w:rsidRPr="00486B2D" w:rsidRDefault="00486B2D" w:rsidP="00486B2D">
      <w:pPr>
        <w:tabs>
          <w:tab w:val="left" w:pos="3976"/>
        </w:tabs>
        <w:ind w:left="-567" w:right="-427" w:firstLine="284"/>
        <w:rPr>
          <w:sz w:val="18"/>
          <w:szCs w:val="18"/>
        </w:rPr>
      </w:pPr>
      <w:proofErr w:type="gramStart"/>
      <w:r w:rsidRPr="00486B2D">
        <w:rPr>
          <w:sz w:val="18"/>
          <w:szCs w:val="18"/>
        </w:rPr>
        <w:t>4)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486B2D">
        <w:rPr>
          <w:sz w:val="18"/>
          <w:szCs w:val="18"/>
        </w:rPr>
        <w:t xml:space="preserve"> дорог и осуществления дорожной деятельности в соответствии с законодательством Российской Федерации;</w:t>
      </w:r>
    </w:p>
    <w:p w:rsidR="00486B2D" w:rsidRPr="00486B2D" w:rsidRDefault="00486B2D" w:rsidP="00486B2D">
      <w:pPr>
        <w:tabs>
          <w:tab w:val="left" w:pos="3976"/>
        </w:tabs>
        <w:ind w:left="-567" w:right="-427" w:firstLine="284"/>
        <w:rPr>
          <w:sz w:val="18"/>
          <w:szCs w:val="18"/>
        </w:rPr>
      </w:pPr>
      <w:r w:rsidRPr="00486B2D">
        <w:rPr>
          <w:sz w:val="18"/>
          <w:szCs w:val="18"/>
        </w:rPr>
        <w:t>5)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486B2D" w:rsidRPr="00486B2D" w:rsidRDefault="00486B2D" w:rsidP="00486B2D">
      <w:pPr>
        <w:tabs>
          <w:tab w:val="left" w:pos="3976"/>
        </w:tabs>
        <w:ind w:left="-567" w:right="-427" w:firstLine="284"/>
        <w:rPr>
          <w:sz w:val="18"/>
          <w:szCs w:val="18"/>
        </w:rPr>
      </w:pPr>
      <w:r w:rsidRPr="00486B2D">
        <w:rPr>
          <w:sz w:val="18"/>
          <w:szCs w:val="18"/>
        </w:rPr>
        <w:t>6) создание условий для предоставления транспортных услуг населению и организация транспортного обслуживания населения в границах поселения;</w:t>
      </w:r>
    </w:p>
    <w:p w:rsidR="00486B2D" w:rsidRPr="00486B2D" w:rsidRDefault="00486B2D" w:rsidP="00486B2D">
      <w:pPr>
        <w:tabs>
          <w:tab w:val="left" w:pos="3976"/>
        </w:tabs>
        <w:ind w:left="-567" w:right="-427" w:firstLine="284"/>
        <w:rPr>
          <w:sz w:val="18"/>
          <w:szCs w:val="18"/>
        </w:rPr>
      </w:pPr>
      <w:r w:rsidRPr="00486B2D">
        <w:rPr>
          <w:sz w:val="18"/>
          <w:szCs w:val="18"/>
        </w:rPr>
        <w:t>6.1)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486B2D" w:rsidRPr="00486B2D" w:rsidRDefault="00486B2D" w:rsidP="00486B2D">
      <w:pPr>
        <w:tabs>
          <w:tab w:val="left" w:pos="3976"/>
        </w:tabs>
        <w:ind w:left="-567" w:right="-427" w:firstLine="284"/>
        <w:rPr>
          <w:sz w:val="18"/>
          <w:szCs w:val="18"/>
        </w:rPr>
      </w:pPr>
      <w:r w:rsidRPr="00486B2D">
        <w:rPr>
          <w:sz w:val="18"/>
          <w:szCs w:val="18"/>
        </w:rPr>
        <w:t>6.2)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486B2D" w:rsidRPr="00486B2D" w:rsidRDefault="00486B2D" w:rsidP="00486B2D">
      <w:pPr>
        <w:tabs>
          <w:tab w:val="left" w:pos="3976"/>
        </w:tabs>
        <w:ind w:left="-567" w:right="-427" w:firstLine="284"/>
        <w:rPr>
          <w:sz w:val="18"/>
          <w:szCs w:val="18"/>
        </w:rPr>
      </w:pPr>
      <w:r w:rsidRPr="00486B2D">
        <w:rPr>
          <w:sz w:val="18"/>
          <w:szCs w:val="18"/>
        </w:rPr>
        <w:t>7) обеспечение первичных мер пожарной безопасности в границах населенных пунктов поселения;</w:t>
      </w:r>
    </w:p>
    <w:p w:rsidR="00486B2D" w:rsidRPr="00486B2D" w:rsidRDefault="00486B2D" w:rsidP="00486B2D">
      <w:pPr>
        <w:tabs>
          <w:tab w:val="left" w:pos="3976"/>
        </w:tabs>
        <w:ind w:left="-567" w:right="-427" w:firstLine="284"/>
        <w:rPr>
          <w:sz w:val="18"/>
          <w:szCs w:val="18"/>
        </w:rPr>
      </w:pPr>
      <w:r w:rsidRPr="00486B2D">
        <w:rPr>
          <w:sz w:val="18"/>
          <w:szCs w:val="18"/>
        </w:rPr>
        <w:t>8) создание условий для обеспечения жителей поселения услугами связи, общественного питания, торговли и бытового обслуживания;</w:t>
      </w:r>
    </w:p>
    <w:p w:rsidR="00486B2D" w:rsidRPr="00486B2D" w:rsidRDefault="00486B2D" w:rsidP="00486B2D">
      <w:pPr>
        <w:tabs>
          <w:tab w:val="left" w:pos="3976"/>
        </w:tabs>
        <w:ind w:left="-567" w:right="-427" w:firstLine="284"/>
        <w:rPr>
          <w:sz w:val="18"/>
          <w:szCs w:val="18"/>
        </w:rPr>
      </w:pPr>
      <w:r w:rsidRPr="00486B2D">
        <w:rPr>
          <w:sz w:val="18"/>
          <w:szCs w:val="18"/>
        </w:rPr>
        <w:t>9) организация библиотечного обслуживания населения, комплектование и обеспечение сохранности библиотечных фондов библиотек поселения;</w:t>
      </w:r>
    </w:p>
    <w:p w:rsidR="00486B2D" w:rsidRPr="00486B2D" w:rsidRDefault="00486B2D" w:rsidP="00486B2D">
      <w:pPr>
        <w:tabs>
          <w:tab w:val="left" w:pos="3976"/>
        </w:tabs>
        <w:ind w:left="-567" w:right="-427" w:firstLine="284"/>
        <w:rPr>
          <w:sz w:val="18"/>
          <w:szCs w:val="18"/>
        </w:rPr>
      </w:pPr>
      <w:r w:rsidRPr="00486B2D">
        <w:rPr>
          <w:sz w:val="18"/>
          <w:szCs w:val="18"/>
        </w:rPr>
        <w:t>10) создание условий для организации досуга и обеспечения жителей поселения услугами организаций культуры;</w:t>
      </w:r>
    </w:p>
    <w:p w:rsidR="00486B2D" w:rsidRPr="00486B2D" w:rsidRDefault="00486B2D" w:rsidP="00486B2D">
      <w:pPr>
        <w:tabs>
          <w:tab w:val="left" w:pos="3976"/>
        </w:tabs>
        <w:ind w:left="-567" w:right="-427" w:firstLine="284"/>
        <w:rPr>
          <w:sz w:val="18"/>
          <w:szCs w:val="18"/>
        </w:rPr>
      </w:pPr>
      <w:r w:rsidRPr="00486B2D">
        <w:rPr>
          <w:sz w:val="18"/>
          <w:szCs w:val="18"/>
        </w:rPr>
        <w:t>11)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486B2D" w:rsidRPr="00486B2D" w:rsidRDefault="00486B2D" w:rsidP="00486B2D">
      <w:pPr>
        <w:tabs>
          <w:tab w:val="left" w:pos="3976"/>
        </w:tabs>
        <w:ind w:left="-567" w:right="-427" w:firstLine="284"/>
        <w:rPr>
          <w:sz w:val="18"/>
          <w:szCs w:val="18"/>
        </w:rPr>
      </w:pPr>
      <w:r w:rsidRPr="00486B2D">
        <w:rPr>
          <w:sz w:val="18"/>
          <w:szCs w:val="18"/>
        </w:rPr>
        <w:t>11.1)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486B2D" w:rsidRPr="00486B2D" w:rsidRDefault="00486B2D" w:rsidP="00486B2D">
      <w:pPr>
        <w:tabs>
          <w:tab w:val="left" w:pos="3976"/>
        </w:tabs>
        <w:ind w:left="-567" w:right="-427" w:firstLine="284"/>
        <w:rPr>
          <w:sz w:val="18"/>
          <w:szCs w:val="18"/>
        </w:rPr>
      </w:pPr>
      <w:r w:rsidRPr="00486B2D">
        <w:rPr>
          <w:sz w:val="18"/>
          <w:szCs w:val="18"/>
        </w:rPr>
        <w:t>12)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486B2D" w:rsidRPr="00486B2D" w:rsidRDefault="00486B2D" w:rsidP="00486B2D">
      <w:pPr>
        <w:tabs>
          <w:tab w:val="left" w:pos="3976"/>
        </w:tabs>
        <w:ind w:left="-567" w:right="-427" w:firstLine="284"/>
        <w:rPr>
          <w:sz w:val="18"/>
          <w:szCs w:val="18"/>
        </w:rPr>
      </w:pPr>
      <w:r w:rsidRPr="00486B2D">
        <w:rPr>
          <w:sz w:val="18"/>
          <w:szCs w:val="18"/>
        </w:rPr>
        <w:t>13)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86B2D" w:rsidRPr="00486B2D" w:rsidRDefault="00486B2D" w:rsidP="00486B2D">
      <w:pPr>
        <w:tabs>
          <w:tab w:val="left" w:pos="3976"/>
        </w:tabs>
        <w:ind w:left="-567" w:right="-427" w:firstLine="284"/>
        <w:rPr>
          <w:sz w:val="18"/>
          <w:szCs w:val="18"/>
        </w:rPr>
      </w:pPr>
      <w:r w:rsidRPr="00486B2D">
        <w:rPr>
          <w:sz w:val="18"/>
          <w:szCs w:val="18"/>
        </w:rPr>
        <w:t>14) формирование архивных фондов поселения;</w:t>
      </w:r>
    </w:p>
    <w:p w:rsidR="00486B2D" w:rsidRPr="00486B2D" w:rsidRDefault="00486B2D" w:rsidP="00486B2D">
      <w:pPr>
        <w:tabs>
          <w:tab w:val="left" w:pos="3976"/>
        </w:tabs>
        <w:ind w:left="-567" w:right="-427" w:firstLine="284"/>
        <w:rPr>
          <w:sz w:val="18"/>
          <w:szCs w:val="18"/>
        </w:rPr>
      </w:pPr>
      <w:r w:rsidRPr="00486B2D">
        <w:rPr>
          <w:sz w:val="18"/>
          <w:szCs w:val="18"/>
        </w:rPr>
        <w:t>15) участие в организации деятельности по накоплению (в том числе раздельному накоплению) и транспортированию твердых коммунальных отходов;</w:t>
      </w:r>
    </w:p>
    <w:p w:rsidR="00486B2D" w:rsidRPr="00486B2D" w:rsidRDefault="00486B2D" w:rsidP="00486B2D">
      <w:pPr>
        <w:tabs>
          <w:tab w:val="left" w:pos="3976"/>
        </w:tabs>
        <w:ind w:left="-567" w:right="-427" w:firstLine="284"/>
        <w:rPr>
          <w:sz w:val="18"/>
          <w:szCs w:val="18"/>
        </w:rPr>
      </w:pPr>
      <w:r w:rsidRPr="00486B2D">
        <w:rPr>
          <w:sz w:val="18"/>
          <w:szCs w:val="18"/>
        </w:rPr>
        <w:t>16)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w:t>
      </w:r>
    </w:p>
    <w:p w:rsidR="00486B2D" w:rsidRPr="00486B2D" w:rsidRDefault="00486B2D" w:rsidP="00486B2D">
      <w:pPr>
        <w:tabs>
          <w:tab w:val="left" w:pos="3976"/>
        </w:tabs>
        <w:ind w:left="-567" w:right="-427" w:firstLine="284"/>
        <w:rPr>
          <w:sz w:val="18"/>
          <w:szCs w:val="18"/>
        </w:rPr>
      </w:pPr>
      <w:proofErr w:type="gramStart"/>
      <w:r w:rsidRPr="00486B2D">
        <w:rPr>
          <w:sz w:val="18"/>
          <w:szCs w:val="18"/>
        </w:rPr>
        <w:t xml:space="preserve">17)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w:t>
      </w:r>
      <w:r w:rsidRPr="00486B2D">
        <w:rPr>
          <w:sz w:val="18"/>
          <w:szCs w:val="18"/>
        </w:rPr>
        <w:lastRenderedPageBreak/>
        <w:t>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proofErr w:type="gramEnd"/>
      <w:r w:rsidRPr="00486B2D">
        <w:rPr>
          <w:sz w:val="18"/>
          <w:szCs w:val="18"/>
        </w:rPr>
        <w:t xml:space="preserve"> </w:t>
      </w:r>
      <w:proofErr w:type="gramStart"/>
      <w:r w:rsidRPr="00486B2D">
        <w:rPr>
          <w:sz w:val="18"/>
          <w:szCs w:val="18"/>
        </w:rPr>
        <w:t>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w:t>
      </w:r>
      <w:proofErr w:type="gramEnd"/>
      <w:r w:rsidRPr="00486B2D">
        <w:rPr>
          <w:sz w:val="18"/>
          <w:szCs w:val="18"/>
        </w:rPr>
        <w:t xml:space="preserve"> </w:t>
      </w:r>
      <w:proofErr w:type="gramStart"/>
      <w:r w:rsidRPr="00486B2D">
        <w:rPr>
          <w:sz w:val="18"/>
          <w:szCs w:val="18"/>
        </w:rPr>
        <w:t>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w:t>
      </w:r>
      <w:proofErr w:type="gramEnd"/>
      <w:r w:rsidRPr="00486B2D">
        <w:rPr>
          <w:sz w:val="18"/>
          <w:szCs w:val="18"/>
        </w:rPr>
        <w:t xml:space="preserve"> </w:t>
      </w:r>
      <w:proofErr w:type="gramStart"/>
      <w:r w:rsidRPr="00486B2D">
        <w:rPr>
          <w:sz w:val="18"/>
          <w:szCs w:val="18"/>
        </w:rPr>
        <w:t>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w:t>
      </w:r>
      <w:proofErr w:type="gramEnd"/>
      <w:r w:rsidRPr="00486B2D">
        <w:rPr>
          <w:sz w:val="18"/>
          <w:szCs w:val="18"/>
        </w:rPr>
        <w:t xml:space="preserve"> </w:t>
      </w:r>
      <w:proofErr w:type="gramStart"/>
      <w:r w:rsidRPr="00486B2D">
        <w:rPr>
          <w:sz w:val="18"/>
          <w:szCs w:val="18"/>
        </w:rPr>
        <w:t>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w:t>
      </w:r>
      <w:proofErr w:type="gramEnd"/>
      <w:r w:rsidRPr="00486B2D">
        <w:rPr>
          <w:sz w:val="18"/>
          <w:szCs w:val="18"/>
        </w:rPr>
        <w:t xml:space="preserve">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486B2D" w:rsidRPr="00486B2D" w:rsidRDefault="00486B2D" w:rsidP="00486B2D">
      <w:pPr>
        <w:tabs>
          <w:tab w:val="left" w:pos="3976"/>
        </w:tabs>
        <w:ind w:left="-567" w:right="-427" w:firstLine="284"/>
        <w:rPr>
          <w:sz w:val="18"/>
          <w:szCs w:val="18"/>
        </w:rPr>
      </w:pPr>
      <w:r w:rsidRPr="00486B2D">
        <w:rPr>
          <w:sz w:val="18"/>
          <w:szCs w:val="18"/>
        </w:rPr>
        <w:t>18)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486B2D" w:rsidRPr="00486B2D" w:rsidRDefault="00486B2D" w:rsidP="00486B2D">
      <w:pPr>
        <w:tabs>
          <w:tab w:val="left" w:pos="3976"/>
        </w:tabs>
        <w:ind w:left="-567" w:right="-427" w:firstLine="284"/>
        <w:rPr>
          <w:sz w:val="18"/>
          <w:szCs w:val="18"/>
        </w:rPr>
      </w:pPr>
      <w:r w:rsidRPr="00486B2D">
        <w:rPr>
          <w:sz w:val="18"/>
          <w:szCs w:val="18"/>
        </w:rPr>
        <w:t>19) организация ритуальных услуг и содержание мест захоронения;</w:t>
      </w:r>
    </w:p>
    <w:p w:rsidR="00486B2D" w:rsidRPr="00486B2D" w:rsidRDefault="00486B2D" w:rsidP="00486B2D">
      <w:pPr>
        <w:tabs>
          <w:tab w:val="left" w:pos="3976"/>
        </w:tabs>
        <w:ind w:left="-567" w:right="-427" w:firstLine="284"/>
        <w:rPr>
          <w:sz w:val="18"/>
          <w:szCs w:val="18"/>
        </w:rPr>
      </w:pPr>
      <w:r w:rsidRPr="00486B2D">
        <w:rPr>
          <w:sz w:val="18"/>
          <w:szCs w:val="18"/>
        </w:rPr>
        <w:t>20) осуществление мероприятий по обеспечению безопасности людей на водных объектах, охране их жизни и здоровья;</w:t>
      </w:r>
    </w:p>
    <w:p w:rsidR="00486B2D" w:rsidRPr="00486B2D" w:rsidRDefault="00486B2D" w:rsidP="00486B2D">
      <w:pPr>
        <w:tabs>
          <w:tab w:val="left" w:pos="3976"/>
        </w:tabs>
        <w:ind w:left="-567" w:right="-427" w:firstLine="284"/>
        <w:rPr>
          <w:sz w:val="18"/>
          <w:szCs w:val="18"/>
        </w:rPr>
      </w:pPr>
      <w:r w:rsidRPr="00486B2D">
        <w:rPr>
          <w:sz w:val="18"/>
          <w:szCs w:val="18"/>
        </w:rPr>
        <w:t>21) содействие в развитии сельскохозяйственного производства, создание условий для развития малого и среднего предпринимательства;</w:t>
      </w:r>
    </w:p>
    <w:p w:rsidR="00486B2D" w:rsidRPr="00486B2D" w:rsidRDefault="00486B2D" w:rsidP="00486B2D">
      <w:pPr>
        <w:tabs>
          <w:tab w:val="left" w:pos="3976"/>
        </w:tabs>
        <w:ind w:left="-567" w:right="-427" w:firstLine="284"/>
        <w:rPr>
          <w:sz w:val="18"/>
          <w:szCs w:val="18"/>
        </w:rPr>
      </w:pPr>
      <w:r w:rsidRPr="00486B2D">
        <w:rPr>
          <w:sz w:val="18"/>
          <w:szCs w:val="18"/>
        </w:rPr>
        <w:t>22) организация и осуществление мероприятий по работе с детьми и молодежью в поселении;</w:t>
      </w:r>
    </w:p>
    <w:p w:rsidR="00486B2D" w:rsidRPr="00486B2D" w:rsidRDefault="00486B2D" w:rsidP="00486B2D">
      <w:pPr>
        <w:tabs>
          <w:tab w:val="left" w:pos="3976"/>
        </w:tabs>
        <w:ind w:left="-567" w:right="-427" w:firstLine="284"/>
        <w:rPr>
          <w:sz w:val="18"/>
          <w:szCs w:val="18"/>
        </w:rPr>
      </w:pPr>
      <w:r w:rsidRPr="00486B2D">
        <w:rPr>
          <w:sz w:val="18"/>
          <w:szCs w:val="18"/>
        </w:rPr>
        <w:t>23)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486B2D" w:rsidRPr="00486B2D" w:rsidRDefault="00486B2D" w:rsidP="00486B2D">
      <w:pPr>
        <w:tabs>
          <w:tab w:val="left" w:pos="3976"/>
        </w:tabs>
        <w:ind w:left="-567" w:right="-427" w:firstLine="284"/>
        <w:rPr>
          <w:sz w:val="18"/>
          <w:szCs w:val="18"/>
        </w:rPr>
      </w:pPr>
      <w:r w:rsidRPr="00486B2D">
        <w:rPr>
          <w:sz w:val="18"/>
          <w:szCs w:val="18"/>
        </w:rPr>
        <w:t>24) осуществление муниципального лесного контроля;</w:t>
      </w:r>
    </w:p>
    <w:p w:rsidR="00486B2D" w:rsidRPr="00486B2D" w:rsidRDefault="00486B2D" w:rsidP="00486B2D">
      <w:pPr>
        <w:tabs>
          <w:tab w:val="left" w:pos="3976"/>
        </w:tabs>
        <w:ind w:left="-567" w:right="-427" w:firstLine="284"/>
        <w:rPr>
          <w:sz w:val="18"/>
          <w:szCs w:val="18"/>
        </w:rPr>
      </w:pPr>
      <w:r w:rsidRPr="00486B2D">
        <w:rPr>
          <w:sz w:val="18"/>
          <w:szCs w:val="18"/>
        </w:rPr>
        <w:t>25)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86B2D" w:rsidRPr="00486B2D" w:rsidRDefault="00486B2D" w:rsidP="00486B2D">
      <w:pPr>
        <w:tabs>
          <w:tab w:val="left" w:pos="3976"/>
        </w:tabs>
        <w:ind w:left="-567" w:right="-427" w:firstLine="284"/>
        <w:rPr>
          <w:sz w:val="18"/>
          <w:szCs w:val="18"/>
        </w:rPr>
      </w:pPr>
      <w:r w:rsidRPr="00486B2D">
        <w:rPr>
          <w:sz w:val="18"/>
          <w:szCs w:val="18"/>
        </w:rPr>
        <w:t>25.1)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486B2D" w:rsidRPr="00486B2D" w:rsidRDefault="00486B2D" w:rsidP="00486B2D">
      <w:pPr>
        <w:tabs>
          <w:tab w:val="left" w:pos="3976"/>
        </w:tabs>
        <w:ind w:left="-567" w:right="-427" w:firstLine="284"/>
        <w:rPr>
          <w:sz w:val="18"/>
          <w:szCs w:val="18"/>
        </w:rPr>
      </w:pPr>
      <w:r w:rsidRPr="00486B2D">
        <w:rPr>
          <w:sz w:val="18"/>
          <w:szCs w:val="18"/>
        </w:rPr>
        <w:t>26)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N 7-ФЗ "О некоммерческих организациях";</w:t>
      </w:r>
    </w:p>
    <w:p w:rsidR="00486B2D" w:rsidRPr="00486B2D" w:rsidRDefault="00486B2D" w:rsidP="00486B2D">
      <w:pPr>
        <w:tabs>
          <w:tab w:val="left" w:pos="3976"/>
        </w:tabs>
        <w:ind w:left="-567" w:right="-427" w:firstLine="284"/>
        <w:rPr>
          <w:sz w:val="18"/>
          <w:szCs w:val="18"/>
        </w:rPr>
      </w:pPr>
      <w:r w:rsidRPr="00486B2D">
        <w:rPr>
          <w:sz w:val="18"/>
          <w:szCs w:val="18"/>
        </w:rPr>
        <w:t>27)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rsidR="00486B2D" w:rsidRPr="00486B2D" w:rsidRDefault="00486B2D" w:rsidP="00486B2D">
      <w:pPr>
        <w:tabs>
          <w:tab w:val="left" w:pos="3976"/>
        </w:tabs>
        <w:ind w:left="-567" w:right="-427" w:firstLine="284"/>
        <w:rPr>
          <w:sz w:val="18"/>
          <w:szCs w:val="18"/>
        </w:rPr>
      </w:pPr>
      <w:r w:rsidRPr="00486B2D">
        <w:rPr>
          <w:sz w:val="18"/>
          <w:szCs w:val="18"/>
        </w:rPr>
        <w:t>28) осуществление мер по противодействию коррупции в границах поселения;</w:t>
      </w:r>
    </w:p>
    <w:p w:rsidR="00486B2D" w:rsidRPr="00486B2D" w:rsidRDefault="00486B2D" w:rsidP="00486B2D">
      <w:pPr>
        <w:tabs>
          <w:tab w:val="left" w:pos="3976"/>
        </w:tabs>
        <w:ind w:left="-567" w:right="-427" w:firstLine="284"/>
        <w:rPr>
          <w:sz w:val="18"/>
          <w:szCs w:val="18"/>
        </w:rPr>
      </w:pPr>
      <w:r w:rsidRPr="00486B2D">
        <w:rPr>
          <w:sz w:val="18"/>
          <w:szCs w:val="18"/>
        </w:rPr>
        <w:t>29) участие в соответствии с Федеральным законом в выполнении комплексных кадастровых работ</w:t>
      </w:r>
      <w:proofErr w:type="gramStart"/>
      <w:r w:rsidRPr="00486B2D">
        <w:rPr>
          <w:sz w:val="18"/>
          <w:szCs w:val="18"/>
        </w:rPr>
        <w:t>.»</w:t>
      </w:r>
      <w:proofErr w:type="gramEnd"/>
    </w:p>
    <w:p w:rsidR="00486B2D" w:rsidRPr="00486B2D" w:rsidRDefault="00486B2D" w:rsidP="00486B2D">
      <w:pPr>
        <w:tabs>
          <w:tab w:val="left" w:pos="3976"/>
        </w:tabs>
        <w:ind w:left="-567" w:right="-427" w:firstLine="284"/>
        <w:rPr>
          <w:sz w:val="18"/>
          <w:szCs w:val="18"/>
        </w:rPr>
      </w:pPr>
      <w:r w:rsidRPr="00486B2D">
        <w:rPr>
          <w:sz w:val="18"/>
          <w:szCs w:val="18"/>
        </w:rPr>
        <w:t>1.2. В абзаце 1 части 4 статьи 11 Устава слова «избирательная комиссия Поселения» заменить словами «избирательная комиссия, организующая подготовку и проведение муниципального референдума»;</w:t>
      </w:r>
    </w:p>
    <w:p w:rsidR="00486B2D" w:rsidRPr="00486B2D" w:rsidRDefault="00486B2D" w:rsidP="00486B2D">
      <w:pPr>
        <w:tabs>
          <w:tab w:val="left" w:pos="3976"/>
        </w:tabs>
        <w:ind w:left="-567" w:right="-427" w:firstLine="284"/>
        <w:rPr>
          <w:sz w:val="18"/>
          <w:szCs w:val="18"/>
        </w:rPr>
      </w:pPr>
      <w:r w:rsidRPr="00486B2D">
        <w:rPr>
          <w:sz w:val="18"/>
          <w:szCs w:val="18"/>
        </w:rPr>
        <w:t>1.3. В абзаце 4 части 4 статьи 11 Устава слова «избирательная комиссия Поселения» заменить словами «избирательная комиссия, организующая подготовку и проведение муниципального референдума»;</w:t>
      </w:r>
    </w:p>
    <w:p w:rsidR="00486B2D" w:rsidRPr="00486B2D" w:rsidRDefault="00486B2D" w:rsidP="00486B2D">
      <w:pPr>
        <w:tabs>
          <w:tab w:val="left" w:pos="3976"/>
        </w:tabs>
        <w:ind w:left="-567" w:right="-427" w:firstLine="284"/>
        <w:rPr>
          <w:sz w:val="18"/>
          <w:szCs w:val="18"/>
        </w:rPr>
      </w:pPr>
      <w:r w:rsidRPr="00486B2D">
        <w:rPr>
          <w:sz w:val="18"/>
          <w:szCs w:val="18"/>
        </w:rPr>
        <w:t>1.4. Часть 2 статьи 18.1 Устава изложить в следующей редакции:</w:t>
      </w:r>
    </w:p>
    <w:p w:rsidR="00486B2D" w:rsidRPr="00486B2D" w:rsidRDefault="00486B2D" w:rsidP="00486B2D">
      <w:pPr>
        <w:tabs>
          <w:tab w:val="left" w:pos="3976"/>
        </w:tabs>
        <w:ind w:left="-567" w:right="-427" w:firstLine="284"/>
        <w:rPr>
          <w:sz w:val="18"/>
          <w:szCs w:val="18"/>
        </w:rPr>
      </w:pPr>
      <w:r w:rsidRPr="00486B2D">
        <w:rPr>
          <w:sz w:val="18"/>
          <w:szCs w:val="18"/>
        </w:rPr>
        <w:t>«2. Староста сельского населенного пункта назначается Думой Хомутовского муниципального образования,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486B2D" w:rsidRPr="00486B2D" w:rsidRDefault="00486B2D" w:rsidP="00486B2D">
      <w:pPr>
        <w:tabs>
          <w:tab w:val="left" w:pos="3976"/>
        </w:tabs>
        <w:ind w:left="-567" w:right="-427" w:firstLine="284"/>
        <w:rPr>
          <w:sz w:val="18"/>
          <w:szCs w:val="18"/>
        </w:rPr>
      </w:pPr>
      <w:r w:rsidRPr="00486B2D">
        <w:rPr>
          <w:sz w:val="18"/>
          <w:szCs w:val="18"/>
        </w:rPr>
        <w:t>1.5. Абзац 1 части 3 статьи 18.1 Устава после слов «муниципальную должность» дополнить словами «,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p>
    <w:p w:rsidR="00486B2D" w:rsidRPr="00486B2D" w:rsidRDefault="00486B2D" w:rsidP="00486B2D">
      <w:pPr>
        <w:tabs>
          <w:tab w:val="left" w:pos="3976"/>
        </w:tabs>
        <w:ind w:left="-567" w:right="-427" w:firstLine="284"/>
        <w:rPr>
          <w:sz w:val="18"/>
          <w:szCs w:val="18"/>
        </w:rPr>
      </w:pPr>
      <w:r w:rsidRPr="00486B2D">
        <w:rPr>
          <w:sz w:val="18"/>
          <w:szCs w:val="18"/>
        </w:rPr>
        <w:t>1.6. Пункт 1 части 4 статьи 18.1 Устава после слов «муниципальную должность» дополнить словами «,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proofErr w:type="gramStart"/>
      <w:r w:rsidRPr="00486B2D">
        <w:rPr>
          <w:sz w:val="18"/>
          <w:szCs w:val="18"/>
        </w:rPr>
        <w:t>,»</w:t>
      </w:r>
      <w:proofErr w:type="gramEnd"/>
      <w:r w:rsidRPr="00486B2D">
        <w:rPr>
          <w:sz w:val="18"/>
          <w:szCs w:val="18"/>
        </w:rPr>
        <w:t>;</w:t>
      </w:r>
    </w:p>
    <w:p w:rsidR="00486B2D" w:rsidRPr="00486B2D" w:rsidRDefault="00486B2D" w:rsidP="00486B2D">
      <w:pPr>
        <w:tabs>
          <w:tab w:val="left" w:pos="3976"/>
        </w:tabs>
        <w:ind w:left="-567" w:right="-427" w:firstLine="284"/>
        <w:rPr>
          <w:sz w:val="18"/>
          <w:szCs w:val="18"/>
        </w:rPr>
      </w:pPr>
      <w:r w:rsidRPr="00486B2D">
        <w:rPr>
          <w:sz w:val="18"/>
          <w:szCs w:val="18"/>
        </w:rPr>
        <w:t>1.7. Пункт «г» пункта 2 части 2 статьи 35 Устава исключить;</w:t>
      </w:r>
    </w:p>
    <w:p w:rsidR="00486B2D" w:rsidRPr="00486B2D" w:rsidRDefault="00486B2D" w:rsidP="00486B2D">
      <w:pPr>
        <w:tabs>
          <w:tab w:val="left" w:pos="3976"/>
        </w:tabs>
        <w:ind w:left="-567" w:right="-427" w:firstLine="284"/>
        <w:rPr>
          <w:sz w:val="18"/>
          <w:szCs w:val="18"/>
        </w:rPr>
      </w:pPr>
      <w:r w:rsidRPr="00486B2D">
        <w:rPr>
          <w:sz w:val="18"/>
          <w:szCs w:val="18"/>
        </w:rPr>
        <w:t>1.8. В абзаце 1 части 5 статьи 36 Устава слова «избирательной комиссии Поселения» заменить словами «избирательной комиссии, организовавшей подготовку и проведение муниципальных выборов»;</w:t>
      </w:r>
    </w:p>
    <w:p w:rsidR="00486B2D" w:rsidRPr="00486B2D" w:rsidRDefault="00486B2D" w:rsidP="00486B2D">
      <w:pPr>
        <w:tabs>
          <w:tab w:val="left" w:pos="3976"/>
        </w:tabs>
        <w:ind w:left="-567" w:right="-427" w:firstLine="284"/>
        <w:rPr>
          <w:sz w:val="18"/>
          <w:szCs w:val="18"/>
        </w:rPr>
      </w:pPr>
      <w:r w:rsidRPr="00486B2D">
        <w:rPr>
          <w:sz w:val="18"/>
          <w:szCs w:val="18"/>
        </w:rPr>
        <w:t>1.9. Статью 41. Срок полномочий депутата Думы Поселения и основания прекращения депутатской деятельности дополнить частью 2.1. в следующей редакции:</w:t>
      </w:r>
    </w:p>
    <w:p w:rsidR="00486B2D" w:rsidRPr="00486B2D" w:rsidRDefault="00486B2D" w:rsidP="00486B2D">
      <w:pPr>
        <w:tabs>
          <w:tab w:val="left" w:pos="3976"/>
        </w:tabs>
        <w:ind w:left="-567" w:right="-427" w:firstLine="284"/>
        <w:rPr>
          <w:sz w:val="18"/>
          <w:szCs w:val="18"/>
        </w:rPr>
      </w:pPr>
      <w:r w:rsidRPr="00486B2D">
        <w:rPr>
          <w:sz w:val="18"/>
          <w:szCs w:val="18"/>
        </w:rPr>
        <w:t>«2.1. Полномочия депутата прекращаются досрочно решением Думы Поселения в случае отсутствия депутата без уважительных причин на всех заседаниях в течение шести месяцев подряд</w:t>
      </w:r>
      <w:proofErr w:type="gramStart"/>
      <w:r w:rsidRPr="00486B2D">
        <w:rPr>
          <w:sz w:val="18"/>
          <w:szCs w:val="18"/>
        </w:rPr>
        <w:t>.»;</w:t>
      </w:r>
      <w:proofErr w:type="gramEnd"/>
    </w:p>
    <w:p w:rsidR="00486B2D" w:rsidRPr="00486B2D" w:rsidRDefault="00486B2D" w:rsidP="00486B2D">
      <w:pPr>
        <w:tabs>
          <w:tab w:val="left" w:pos="3976"/>
        </w:tabs>
        <w:ind w:left="-567" w:right="-427" w:firstLine="284"/>
        <w:rPr>
          <w:sz w:val="18"/>
          <w:szCs w:val="18"/>
        </w:rPr>
      </w:pPr>
      <w:r w:rsidRPr="00486B2D">
        <w:rPr>
          <w:sz w:val="18"/>
          <w:szCs w:val="18"/>
        </w:rPr>
        <w:lastRenderedPageBreak/>
        <w:t>1.10. В пункте 16 части 4 статьи 42 Устава слова «, Избирательной комиссии Поселения» исключить;</w:t>
      </w:r>
    </w:p>
    <w:p w:rsidR="00486B2D" w:rsidRPr="00486B2D" w:rsidRDefault="00486B2D" w:rsidP="00486B2D">
      <w:pPr>
        <w:tabs>
          <w:tab w:val="left" w:pos="3976"/>
        </w:tabs>
        <w:ind w:left="-567" w:right="-427" w:firstLine="284"/>
        <w:rPr>
          <w:sz w:val="18"/>
          <w:szCs w:val="18"/>
        </w:rPr>
      </w:pPr>
      <w:r w:rsidRPr="00486B2D">
        <w:rPr>
          <w:sz w:val="18"/>
          <w:szCs w:val="18"/>
        </w:rPr>
        <w:t>1.11. Статью 47 Устава исключить;</w:t>
      </w:r>
    </w:p>
    <w:p w:rsidR="00486B2D" w:rsidRPr="00486B2D" w:rsidRDefault="00486B2D" w:rsidP="00486B2D">
      <w:pPr>
        <w:tabs>
          <w:tab w:val="left" w:pos="3976"/>
        </w:tabs>
        <w:ind w:left="-567" w:right="-427" w:firstLine="284"/>
        <w:rPr>
          <w:sz w:val="18"/>
          <w:szCs w:val="18"/>
        </w:rPr>
      </w:pPr>
      <w:r w:rsidRPr="00486B2D">
        <w:rPr>
          <w:sz w:val="18"/>
          <w:szCs w:val="18"/>
        </w:rPr>
        <w:t>1.12. Статью 54 Устава исключить;</w:t>
      </w:r>
    </w:p>
    <w:p w:rsidR="00486B2D" w:rsidRPr="00486B2D" w:rsidRDefault="00486B2D" w:rsidP="00486B2D">
      <w:pPr>
        <w:tabs>
          <w:tab w:val="left" w:pos="3976"/>
        </w:tabs>
        <w:ind w:left="-567" w:right="-427" w:firstLine="284"/>
        <w:rPr>
          <w:sz w:val="18"/>
          <w:szCs w:val="18"/>
        </w:rPr>
      </w:pPr>
      <w:r w:rsidRPr="00486B2D">
        <w:rPr>
          <w:sz w:val="18"/>
          <w:szCs w:val="18"/>
        </w:rPr>
        <w:t>1.13. В статье 55 Устава слова «, Избирательной комиссии Поселения» исключить;</w:t>
      </w:r>
    </w:p>
    <w:p w:rsidR="00486B2D" w:rsidRPr="00486B2D" w:rsidRDefault="00486B2D" w:rsidP="00486B2D">
      <w:pPr>
        <w:tabs>
          <w:tab w:val="left" w:pos="3976"/>
        </w:tabs>
        <w:ind w:left="-567" w:right="-427" w:firstLine="284"/>
        <w:rPr>
          <w:sz w:val="18"/>
          <w:szCs w:val="18"/>
        </w:rPr>
      </w:pPr>
      <w:r w:rsidRPr="00486B2D">
        <w:rPr>
          <w:sz w:val="18"/>
          <w:szCs w:val="18"/>
        </w:rPr>
        <w:t>1.14. В части 3 статьи 57 Устава слова «, председатель избирательной комиссии Поселения» исключить;</w:t>
      </w:r>
    </w:p>
    <w:p w:rsidR="00486B2D" w:rsidRPr="00486B2D" w:rsidRDefault="00486B2D" w:rsidP="00486B2D">
      <w:pPr>
        <w:tabs>
          <w:tab w:val="left" w:pos="3976"/>
        </w:tabs>
        <w:ind w:left="-567" w:right="-427" w:firstLine="284"/>
        <w:rPr>
          <w:sz w:val="18"/>
          <w:szCs w:val="18"/>
        </w:rPr>
      </w:pPr>
      <w:r w:rsidRPr="00486B2D">
        <w:rPr>
          <w:sz w:val="18"/>
          <w:szCs w:val="18"/>
        </w:rPr>
        <w:t>1.15. В части 1 статьи 58 Устава слова «аппарате Избирательной комиссии Поселения</w:t>
      </w:r>
      <w:proofErr w:type="gramStart"/>
      <w:r w:rsidRPr="00486B2D">
        <w:rPr>
          <w:sz w:val="18"/>
          <w:szCs w:val="18"/>
        </w:rPr>
        <w:t>,»</w:t>
      </w:r>
      <w:proofErr w:type="gramEnd"/>
      <w:r w:rsidRPr="00486B2D">
        <w:rPr>
          <w:sz w:val="18"/>
          <w:szCs w:val="18"/>
        </w:rPr>
        <w:t>, «, избирательной комиссии муниципального образования» исключить;</w:t>
      </w:r>
    </w:p>
    <w:p w:rsidR="00486B2D" w:rsidRPr="00486B2D" w:rsidRDefault="00486B2D" w:rsidP="00486B2D">
      <w:pPr>
        <w:tabs>
          <w:tab w:val="left" w:pos="3976"/>
        </w:tabs>
        <w:ind w:left="-567" w:right="-427" w:firstLine="284"/>
        <w:rPr>
          <w:sz w:val="18"/>
          <w:szCs w:val="18"/>
        </w:rPr>
      </w:pPr>
      <w:r w:rsidRPr="00486B2D">
        <w:rPr>
          <w:sz w:val="18"/>
          <w:szCs w:val="18"/>
        </w:rPr>
        <w:t>1.16. В части 3 статьи 58 Устава слова «, аппарата Избирательной комиссии Поселения» исключить.</w:t>
      </w:r>
    </w:p>
    <w:p w:rsidR="00486B2D" w:rsidRPr="00486B2D" w:rsidRDefault="00486B2D" w:rsidP="00486B2D">
      <w:pPr>
        <w:tabs>
          <w:tab w:val="left" w:pos="3976"/>
        </w:tabs>
        <w:ind w:left="-567" w:right="-427" w:firstLine="284"/>
        <w:rPr>
          <w:sz w:val="18"/>
          <w:szCs w:val="18"/>
        </w:rPr>
      </w:pPr>
      <w:r w:rsidRPr="00486B2D">
        <w:rPr>
          <w:sz w:val="18"/>
          <w:szCs w:val="18"/>
        </w:rPr>
        <w:t>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Хомутовского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 со дня его принятия.</w:t>
      </w:r>
    </w:p>
    <w:p w:rsidR="00486B2D" w:rsidRPr="00486B2D" w:rsidRDefault="00486B2D" w:rsidP="00486B2D">
      <w:pPr>
        <w:tabs>
          <w:tab w:val="left" w:pos="3976"/>
        </w:tabs>
        <w:ind w:left="-567" w:right="-427" w:firstLine="284"/>
        <w:rPr>
          <w:sz w:val="18"/>
          <w:szCs w:val="18"/>
        </w:rPr>
      </w:pPr>
      <w:r w:rsidRPr="00486B2D">
        <w:rPr>
          <w:sz w:val="18"/>
          <w:szCs w:val="18"/>
        </w:rPr>
        <w:t xml:space="preserve">3. Главе Хомутовского муниципального образования опубликовать муниципальный правовой акт после государственной регистрации в течение </w:t>
      </w:r>
    </w:p>
    <w:p w:rsidR="00486B2D" w:rsidRPr="00486B2D" w:rsidRDefault="00486B2D" w:rsidP="00486B2D">
      <w:pPr>
        <w:tabs>
          <w:tab w:val="left" w:pos="3976"/>
        </w:tabs>
        <w:ind w:left="-567" w:right="-427" w:firstLine="284"/>
        <w:rPr>
          <w:sz w:val="18"/>
          <w:szCs w:val="18"/>
        </w:rPr>
      </w:pPr>
      <w:r w:rsidRPr="00486B2D">
        <w:rPr>
          <w:sz w:val="18"/>
          <w:szCs w:val="18"/>
        </w:rPr>
        <w:t>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Хомутовского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
    <w:p w:rsidR="00486B2D" w:rsidRPr="00486B2D" w:rsidRDefault="00486B2D" w:rsidP="00486B2D">
      <w:pPr>
        <w:tabs>
          <w:tab w:val="left" w:pos="3976"/>
        </w:tabs>
        <w:ind w:left="-567" w:right="-427" w:firstLine="284"/>
        <w:rPr>
          <w:sz w:val="18"/>
          <w:szCs w:val="18"/>
        </w:rPr>
      </w:pPr>
      <w:r w:rsidRPr="00486B2D">
        <w:rPr>
          <w:sz w:val="18"/>
          <w:szCs w:val="18"/>
        </w:rPr>
        <w:t>4. Настоящее решение вступает в силу после государственной регистрации и опубликования в газете «Вестник Хомутовского поселения».</w:t>
      </w:r>
    </w:p>
    <w:p w:rsidR="00486B2D" w:rsidRPr="00486B2D" w:rsidRDefault="00486B2D" w:rsidP="00486B2D">
      <w:pPr>
        <w:tabs>
          <w:tab w:val="left" w:pos="3976"/>
        </w:tabs>
        <w:ind w:left="-567" w:right="-427" w:firstLine="284"/>
        <w:rPr>
          <w:sz w:val="18"/>
          <w:szCs w:val="18"/>
        </w:rPr>
      </w:pPr>
      <w:r w:rsidRPr="00486B2D">
        <w:rPr>
          <w:sz w:val="18"/>
          <w:szCs w:val="18"/>
        </w:rPr>
        <w:t xml:space="preserve">5. </w:t>
      </w:r>
      <w:proofErr w:type="gramStart"/>
      <w:r w:rsidRPr="00486B2D">
        <w:rPr>
          <w:sz w:val="18"/>
          <w:szCs w:val="18"/>
        </w:rPr>
        <w:t>Контроль за</w:t>
      </w:r>
      <w:proofErr w:type="gramEnd"/>
      <w:r w:rsidRPr="00486B2D">
        <w:rPr>
          <w:sz w:val="18"/>
          <w:szCs w:val="18"/>
        </w:rPr>
        <w:t xml:space="preserve"> исполнением данного решения возложить на комиссию по Уставу, регламенту и депутатской этике Думы Хомутовского муниципального образования (О.И. Романова).</w:t>
      </w:r>
    </w:p>
    <w:p w:rsidR="00486B2D" w:rsidRPr="00486B2D" w:rsidRDefault="00486B2D" w:rsidP="00486B2D">
      <w:pPr>
        <w:tabs>
          <w:tab w:val="left" w:pos="3976"/>
        </w:tabs>
        <w:ind w:left="-567" w:right="-427" w:firstLine="284"/>
        <w:rPr>
          <w:sz w:val="18"/>
          <w:szCs w:val="18"/>
        </w:rPr>
      </w:pPr>
    </w:p>
    <w:p w:rsidR="00486B2D" w:rsidRPr="00486B2D" w:rsidRDefault="00486B2D" w:rsidP="00486B2D">
      <w:pPr>
        <w:tabs>
          <w:tab w:val="left" w:pos="3976"/>
        </w:tabs>
        <w:ind w:left="-567" w:right="-427" w:firstLine="284"/>
        <w:rPr>
          <w:sz w:val="18"/>
          <w:szCs w:val="18"/>
        </w:rPr>
      </w:pPr>
    </w:p>
    <w:p w:rsidR="00486B2D" w:rsidRPr="00210C65" w:rsidRDefault="00486B2D" w:rsidP="00210C65">
      <w:pPr>
        <w:tabs>
          <w:tab w:val="left" w:pos="3976"/>
        </w:tabs>
        <w:ind w:left="-567" w:right="-427" w:firstLine="284"/>
        <w:jc w:val="center"/>
        <w:rPr>
          <w:i/>
          <w:sz w:val="18"/>
          <w:szCs w:val="18"/>
        </w:rPr>
      </w:pPr>
      <w:r w:rsidRPr="00210C65">
        <w:rPr>
          <w:i/>
          <w:sz w:val="18"/>
          <w:szCs w:val="18"/>
        </w:rPr>
        <w:t>Глава Хомутовского</w:t>
      </w:r>
    </w:p>
    <w:p w:rsidR="00486B2D" w:rsidRPr="00210C65" w:rsidRDefault="00486B2D" w:rsidP="00210C65">
      <w:pPr>
        <w:tabs>
          <w:tab w:val="left" w:pos="3976"/>
        </w:tabs>
        <w:ind w:left="-567" w:right="-427" w:firstLine="284"/>
        <w:jc w:val="center"/>
        <w:rPr>
          <w:i/>
          <w:sz w:val="18"/>
          <w:szCs w:val="18"/>
        </w:rPr>
      </w:pPr>
      <w:r w:rsidRPr="00210C65">
        <w:rPr>
          <w:i/>
          <w:sz w:val="18"/>
          <w:szCs w:val="18"/>
        </w:rPr>
        <w:t>муниципального образования –</w:t>
      </w:r>
    </w:p>
    <w:p w:rsidR="00486B2D" w:rsidRPr="00210C65" w:rsidRDefault="00486B2D" w:rsidP="00210C65">
      <w:pPr>
        <w:tabs>
          <w:tab w:val="left" w:pos="3976"/>
        </w:tabs>
        <w:ind w:left="-567" w:right="-427" w:firstLine="284"/>
        <w:jc w:val="center"/>
        <w:rPr>
          <w:i/>
          <w:sz w:val="18"/>
          <w:szCs w:val="18"/>
        </w:rPr>
      </w:pPr>
      <w:r w:rsidRPr="00210C65">
        <w:rPr>
          <w:i/>
          <w:sz w:val="18"/>
          <w:szCs w:val="18"/>
        </w:rPr>
        <w:t>Председатель Думы Хомутовского</w:t>
      </w:r>
    </w:p>
    <w:p w:rsidR="00486B2D" w:rsidRPr="00210C65" w:rsidRDefault="00486B2D" w:rsidP="00210C65">
      <w:pPr>
        <w:tabs>
          <w:tab w:val="left" w:pos="3976"/>
        </w:tabs>
        <w:ind w:left="-567" w:right="-427" w:firstLine="284"/>
        <w:jc w:val="right"/>
        <w:rPr>
          <w:i/>
          <w:sz w:val="18"/>
          <w:szCs w:val="18"/>
        </w:rPr>
      </w:pPr>
      <w:r w:rsidRPr="00210C65">
        <w:rPr>
          <w:i/>
          <w:sz w:val="18"/>
          <w:szCs w:val="18"/>
        </w:rPr>
        <w:t>муниципального образования</w:t>
      </w:r>
      <w:r w:rsidR="00210C65">
        <w:rPr>
          <w:i/>
          <w:sz w:val="18"/>
          <w:szCs w:val="18"/>
        </w:rPr>
        <w:t xml:space="preserve">                                                       </w:t>
      </w:r>
      <w:r w:rsidRPr="00210C65">
        <w:rPr>
          <w:i/>
          <w:sz w:val="18"/>
          <w:szCs w:val="18"/>
        </w:rPr>
        <w:tab/>
      </w:r>
      <w:r w:rsidRPr="00210C65">
        <w:rPr>
          <w:i/>
          <w:sz w:val="18"/>
          <w:szCs w:val="18"/>
        </w:rPr>
        <w:tab/>
      </w:r>
      <w:r w:rsidRPr="00210C65">
        <w:rPr>
          <w:i/>
          <w:sz w:val="18"/>
          <w:szCs w:val="18"/>
        </w:rPr>
        <w:tab/>
        <w:t xml:space="preserve">  В.М. </w:t>
      </w:r>
      <w:proofErr w:type="spellStart"/>
      <w:r w:rsidRPr="00210C65">
        <w:rPr>
          <w:i/>
          <w:sz w:val="18"/>
          <w:szCs w:val="18"/>
        </w:rPr>
        <w:t>Колмаченко</w:t>
      </w:r>
      <w:proofErr w:type="spellEnd"/>
    </w:p>
    <w:p w:rsidR="00486B2D" w:rsidRDefault="00486B2D" w:rsidP="00486B2D">
      <w:pPr>
        <w:tabs>
          <w:tab w:val="left" w:pos="3976"/>
        </w:tabs>
        <w:ind w:left="-567" w:right="-427" w:firstLine="284"/>
        <w:rPr>
          <w:sz w:val="18"/>
          <w:szCs w:val="18"/>
        </w:rPr>
      </w:pPr>
    </w:p>
    <w:p w:rsidR="00486B2D" w:rsidRDefault="00486B2D" w:rsidP="00486B2D">
      <w:pPr>
        <w:tabs>
          <w:tab w:val="left" w:pos="3976"/>
        </w:tabs>
        <w:ind w:left="-567" w:right="-427" w:firstLine="284"/>
        <w:rPr>
          <w:sz w:val="18"/>
          <w:szCs w:val="18"/>
        </w:rPr>
      </w:pPr>
    </w:p>
    <w:p w:rsidR="00486B2D" w:rsidRDefault="00486B2D" w:rsidP="00486B2D">
      <w:pPr>
        <w:tabs>
          <w:tab w:val="left" w:pos="426"/>
          <w:tab w:val="left" w:pos="3976"/>
        </w:tabs>
        <w:ind w:left="-142" w:right="32" w:firstLine="426"/>
        <w:jc w:val="center"/>
        <w:rPr>
          <w:sz w:val="18"/>
          <w:szCs w:val="18"/>
        </w:rPr>
      </w:pPr>
      <w:r>
        <w:rPr>
          <w:sz w:val="18"/>
          <w:szCs w:val="18"/>
        </w:rPr>
        <w:t>РОССИЙСКАЯ ФЕДЕРАЦИЯ</w:t>
      </w:r>
    </w:p>
    <w:p w:rsidR="00486B2D" w:rsidRDefault="00486B2D" w:rsidP="00486B2D">
      <w:pPr>
        <w:tabs>
          <w:tab w:val="left" w:pos="426"/>
          <w:tab w:val="left" w:pos="3976"/>
        </w:tabs>
        <w:ind w:left="-142" w:right="32" w:firstLine="426"/>
        <w:jc w:val="center"/>
        <w:rPr>
          <w:sz w:val="18"/>
          <w:szCs w:val="18"/>
        </w:rPr>
      </w:pPr>
      <w:r>
        <w:rPr>
          <w:sz w:val="18"/>
          <w:szCs w:val="18"/>
        </w:rPr>
        <w:t>ИРКУТСКАЯ ОБЛАСТЬ   ИРКУТСКИЙ РАЙОН</w:t>
      </w:r>
    </w:p>
    <w:p w:rsidR="00486B2D" w:rsidRDefault="00486B2D" w:rsidP="00486B2D">
      <w:pPr>
        <w:tabs>
          <w:tab w:val="left" w:pos="426"/>
          <w:tab w:val="left" w:pos="3976"/>
        </w:tabs>
        <w:ind w:left="-142" w:right="32" w:firstLine="426"/>
        <w:jc w:val="center"/>
        <w:rPr>
          <w:b/>
          <w:sz w:val="18"/>
          <w:szCs w:val="18"/>
        </w:rPr>
      </w:pPr>
      <w:r>
        <w:rPr>
          <w:b/>
          <w:sz w:val="18"/>
          <w:szCs w:val="18"/>
        </w:rPr>
        <w:t>ДУМА</w:t>
      </w:r>
    </w:p>
    <w:p w:rsidR="00486B2D" w:rsidRDefault="00486B2D" w:rsidP="00486B2D">
      <w:pPr>
        <w:tabs>
          <w:tab w:val="left" w:pos="426"/>
          <w:tab w:val="left" w:pos="3976"/>
        </w:tabs>
        <w:ind w:left="-142" w:right="32" w:firstLine="426"/>
        <w:jc w:val="center"/>
        <w:rPr>
          <w:bCs/>
          <w:sz w:val="18"/>
          <w:szCs w:val="18"/>
        </w:rPr>
      </w:pPr>
      <w:r>
        <w:rPr>
          <w:bCs/>
          <w:sz w:val="18"/>
          <w:szCs w:val="18"/>
        </w:rPr>
        <w:t>Хомутовского муниципального образования</w:t>
      </w:r>
    </w:p>
    <w:p w:rsidR="00486B2D" w:rsidRDefault="00486B2D" w:rsidP="00486B2D">
      <w:pPr>
        <w:tabs>
          <w:tab w:val="left" w:pos="426"/>
          <w:tab w:val="left" w:pos="3976"/>
        </w:tabs>
        <w:ind w:left="-142" w:right="32" w:firstLine="426"/>
        <w:jc w:val="center"/>
        <w:rPr>
          <w:bCs/>
          <w:sz w:val="18"/>
          <w:szCs w:val="18"/>
        </w:rPr>
      </w:pPr>
      <w:r>
        <w:rPr>
          <w:bCs/>
          <w:sz w:val="18"/>
          <w:szCs w:val="18"/>
        </w:rPr>
        <w:t>Пятый созыв</w:t>
      </w:r>
    </w:p>
    <w:p w:rsidR="00486B2D" w:rsidRDefault="00486B2D" w:rsidP="00486B2D">
      <w:pPr>
        <w:tabs>
          <w:tab w:val="left" w:pos="426"/>
          <w:tab w:val="left" w:pos="3976"/>
        </w:tabs>
        <w:ind w:left="-142" w:right="32" w:firstLine="426"/>
        <w:jc w:val="center"/>
        <w:rPr>
          <w:b/>
          <w:bCs/>
          <w:sz w:val="18"/>
          <w:szCs w:val="18"/>
        </w:rPr>
      </w:pPr>
      <w:r>
        <w:rPr>
          <w:b/>
          <w:bCs/>
          <w:sz w:val="18"/>
          <w:szCs w:val="18"/>
        </w:rPr>
        <w:t>Решение</w:t>
      </w:r>
    </w:p>
    <w:p w:rsidR="00486B2D" w:rsidRDefault="00486B2D" w:rsidP="00486B2D">
      <w:pPr>
        <w:tabs>
          <w:tab w:val="left" w:pos="426"/>
          <w:tab w:val="left" w:pos="3976"/>
        </w:tabs>
        <w:ind w:left="-142" w:right="32" w:firstLine="426"/>
        <w:jc w:val="center"/>
        <w:rPr>
          <w:b/>
          <w:bCs/>
          <w:sz w:val="18"/>
          <w:szCs w:val="18"/>
        </w:rPr>
      </w:pPr>
    </w:p>
    <w:p w:rsidR="00486B2D" w:rsidRDefault="00486B2D" w:rsidP="00486B2D">
      <w:pPr>
        <w:tabs>
          <w:tab w:val="left" w:pos="426"/>
          <w:tab w:val="left" w:pos="3976"/>
        </w:tabs>
        <w:ind w:left="-142" w:right="32" w:firstLine="426"/>
        <w:rPr>
          <w:sz w:val="18"/>
          <w:szCs w:val="18"/>
          <w:u w:val="single"/>
        </w:rPr>
      </w:pPr>
      <w:r>
        <w:rPr>
          <w:bCs/>
          <w:sz w:val="18"/>
          <w:szCs w:val="18"/>
          <w:u w:val="single"/>
        </w:rPr>
        <w:t>22.06.2023</w:t>
      </w:r>
      <w:r>
        <w:rPr>
          <w:sz w:val="18"/>
          <w:szCs w:val="18"/>
          <w:u w:val="single"/>
        </w:rPr>
        <w:t xml:space="preserve">  № 11-5</w:t>
      </w:r>
      <w:r w:rsidR="00210C65">
        <w:rPr>
          <w:sz w:val="18"/>
          <w:szCs w:val="18"/>
          <w:u w:val="single"/>
        </w:rPr>
        <w:t>5</w:t>
      </w:r>
      <w:r>
        <w:rPr>
          <w:sz w:val="18"/>
          <w:szCs w:val="18"/>
          <w:u w:val="single"/>
        </w:rPr>
        <w:t xml:space="preserve"> д</w:t>
      </w:r>
    </w:p>
    <w:p w:rsidR="00486B2D" w:rsidRDefault="00486B2D" w:rsidP="00486B2D">
      <w:pPr>
        <w:tabs>
          <w:tab w:val="left" w:pos="426"/>
          <w:tab w:val="left" w:pos="3976"/>
        </w:tabs>
        <w:ind w:left="-142" w:right="32" w:firstLine="426"/>
        <w:rPr>
          <w:sz w:val="18"/>
          <w:szCs w:val="18"/>
        </w:rPr>
      </w:pPr>
      <w:r>
        <w:rPr>
          <w:sz w:val="18"/>
          <w:szCs w:val="18"/>
        </w:rPr>
        <w:t xml:space="preserve">       с. Хомутово </w:t>
      </w:r>
    </w:p>
    <w:p w:rsidR="00486B2D" w:rsidRDefault="00486B2D" w:rsidP="00486B2D">
      <w:pPr>
        <w:tabs>
          <w:tab w:val="left" w:pos="426"/>
          <w:tab w:val="left" w:pos="3976"/>
        </w:tabs>
        <w:ind w:left="-142" w:right="32" w:firstLine="426"/>
        <w:rPr>
          <w:sz w:val="18"/>
          <w:szCs w:val="18"/>
        </w:rPr>
      </w:pPr>
    </w:p>
    <w:p w:rsidR="00486B2D" w:rsidRDefault="00210C65" w:rsidP="00210C65">
      <w:pPr>
        <w:tabs>
          <w:tab w:val="left" w:pos="3976"/>
        </w:tabs>
        <w:ind w:left="-567" w:right="-427" w:firstLine="284"/>
        <w:rPr>
          <w:sz w:val="18"/>
          <w:szCs w:val="18"/>
        </w:rPr>
      </w:pPr>
      <w:r w:rsidRPr="00210C65">
        <w:rPr>
          <w:sz w:val="18"/>
          <w:szCs w:val="18"/>
        </w:rPr>
        <w:t>О внесении изменений в решение Думы Хомутовского муниципального образования от 15.12.2022 № 04-23/д</w:t>
      </w:r>
      <w:r>
        <w:rPr>
          <w:sz w:val="18"/>
          <w:szCs w:val="18"/>
        </w:rPr>
        <w:t>.</w:t>
      </w:r>
    </w:p>
    <w:p w:rsidR="00210C65" w:rsidRDefault="00210C65" w:rsidP="00210C65">
      <w:pPr>
        <w:tabs>
          <w:tab w:val="left" w:pos="3976"/>
        </w:tabs>
        <w:ind w:left="-567" w:right="-427" w:firstLine="284"/>
        <w:rPr>
          <w:sz w:val="18"/>
          <w:szCs w:val="18"/>
        </w:rPr>
      </w:pPr>
    </w:p>
    <w:p w:rsidR="00210C65" w:rsidRDefault="00210C65" w:rsidP="00210C65">
      <w:pPr>
        <w:tabs>
          <w:tab w:val="left" w:pos="3976"/>
        </w:tabs>
        <w:ind w:left="-567" w:right="-427" w:firstLine="284"/>
        <w:rPr>
          <w:sz w:val="18"/>
          <w:szCs w:val="18"/>
        </w:rPr>
      </w:pPr>
      <w:proofErr w:type="gramStart"/>
      <w:r w:rsidRPr="00210C65">
        <w:rPr>
          <w:sz w:val="18"/>
          <w:szCs w:val="18"/>
        </w:rPr>
        <w:t xml:space="preserve">В соответствии со </w:t>
      </w:r>
      <w:proofErr w:type="spellStart"/>
      <w:r w:rsidRPr="00210C65">
        <w:rPr>
          <w:sz w:val="18"/>
          <w:szCs w:val="18"/>
        </w:rPr>
        <w:t>ст.ст</w:t>
      </w:r>
      <w:proofErr w:type="spellEnd"/>
      <w:r w:rsidRPr="00210C65">
        <w:rPr>
          <w:sz w:val="18"/>
          <w:szCs w:val="18"/>
        </w:rPr>
        <w:t xml:space="preserve">. 15, 187 Бюджетного кодекса Российской Федерации, </w:t>
      </w:r>
      <w:proofErr w:type="spellStart"/>
      <w:r w:rsidRPr="00210C65">
        <w:rPr>
          <w:sz w:val="18"/>
          <w:szCs w:val="18"/>
        </w:rPr>
        <w:t>ст.ст</w:t>
      </w:r>
      <w:proofErr w:type="spellEnd"/>
      <w:r w:rsidRPr="00210C65">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210C65">
        <w:rPr>
          <w:sz w:val="18"/>
          <w:szCs w:val="18"/>
        </w:rPr>
        <w:t>ст.ст</w:t>
      </w:r>
      <w:proofErr w:type="spellEnd"/>
      <w:r w:rsidRPr="00210C65">
        <w:rPr>
          <w:sz w:val="18"/>
          <w:szCs w:val="18"/>
        </w:rPr>
        <w:t xml:space="preserve">. 6, 18 Положения о бюджетном процессе в </w:t>
      </w:r>
      <w:proofErr w:type="spellStart"/>
      <w:r w:rsidRPr="00210C65">
        <w:rPr>
          <w:sz w:val="18"/>
          <w:szCs w:val="18"/>
        </w:rPr>
        <w:t>Хомутовском</w:t>
      </w:r>
      <w:proofErr w:type="spellEnd"/>
      <w:r w:rsidRPr="00210C65">
        <w:rPr>
          <w:sz w:val="18"/>
          <w:szCs w:val="18"/>
        </w:rPr>
        <w:t xml:space="preserve"> муниципальном образовании, утвержденного решением Думы  Хомутовского муниципального образования  от 31.08.2017 № 69-295/д, руководствуясь </w:t>
      </w:r>
      <w:proofErr w:type="spellStart"/>
      <w:r w:rsidRPr="00210C65">
        <w:rPr>
          <w:sz w:val="18"/>
          <w:szCs w:val="18"/>
        </w:rPr>
        <w:t>ст.ст</w:t>
      </w:r>
      <w:proofErr w:type="spellEnd"/>
      <w:r w:rsidRPr="00210C65">
        <w:rPr>
          <w:sz w:val="18"/>
          <w:szCs w:val="18"/>
        </w:rPr>
        <w:t>. 35, 69 Устава Хомутовского  муниципального образования</w:t>
      </w:r>
      <w:proofErr w:type="gramEnd"/>
      <w:r w:rsidRPr="00210C65">
        <w:rPr>
          <w:sz w:val="18"/>
          <w:szCs w:val="18"/>
        </w:rPr>
        <w:t>, Дума Хомутовского муниципального образования</w:t>
      </w:r>
    </w:p>
    <w:p w:rsidR="00210C65" w:rsidRPr="00210C65" w:rsidRDefault="00210C65" w:rsidP="00210C65">
      <w:pPr>
        <w:tabs>
          <w:tab w:val="left" w:pos="3976"/>
        </w:tabs>
        <w:ind w:left="-567" w:right="-427" w:firstLine="284"/>
        <w:rPr>
          <w:sz w:val="18"/>
          <w:szCs w:val="18"/>
        </w:rPr>
      </w:pPr>
    </w:p>
    <w:p w:rsidR="00210C65" w:rsidRDefault="00210C65" w:rsidP="00210C65">
      <w:pPr>
        <w:tabs>
          <w:tab w:val="left" w:pos="3976"/>
        </w:tabs>
        <w:ind w:left="-567" w:right="-427" w:firstLine="284"/>
        <w:rPr>
          <w:sz w:val="18"/>
          <w:szCs w:val="18"/>
        </w:rPr>
      </w:pPr>
      <w:r w:rsidRPr="00210C65">
        <w:rPr>
          <w:sz w:val="18"/>
          <w:szCs w:val="18"/>
        </w:rPr>
        <w:t>РЕШИЛА:</w:t>
      </w:r>
    </w:p>
    <w:p w:rsidR="00210C65" w:rsidRPr="00210C65" w:rsidRDefault="00210C65" w:rsidP="00210C65">
      <w:pPr>
        <w:tabs>
          <w:tab w:val="left" w:pos="3976"/>
        </w:tabs>
        <w:ind w:left="-567" w:right="-427" w:firstLine="284"/>
        <w:rPr>
          <w:sz w:val="18"/>
          <w:szCs w:val="18"/>
        </w:rPr>
      </w:pPr>
    </w:p>
    <w:p w:rsidR="00210C65" w:rsidRPr="00210C65" w:rsidRDefault="00210C65" w:rsidP="00210C65">
      <w:pPr>
        <w:tabs>
          <w:tab w:val="left" w:pos="3976"/>
        </w:tabs>
        <w:ind w:left="-567" w:right="-427" w:firstLine="284"/>
        <w:rPr>
          <w:sz w:val="18"/>
          <w:szCs w:val="18"/>
        </w:rPr>
      </w:pPr>
      <w:r w:rsidRPr="00210C65">
        <w:rPr>
          <w:sz w:val="18"/>
          <w:szCs w:val="18"/>
        </w:rPr>
        <w:t>1. Внести в решение Думы Хомутовского муниципального образования от 15.12.2022  № 04-23/д «О бюджете Хомутовского муниципального образования на 2023 год и на плановый период 2024 и 2025 годов» следующие изменения:</w:t>
      </w:r>
    </w:p>
    <w:p w:rsidR="00210C65" w:rsidRPr="00210C65" w:rsidRDefault="00210C65" w:rsidP="00210C65">
      <w:pPr>
        <w:tabs>
          <w:tab w:val="left" w:pos="3976"/>
        </w:tabs>
        <w:ind w:left="-567" w:right="-427" w:firstLine="284"/>
        <w:rPr>
          <w:sz w:val="18"/>
          <w:szCs w:val="18"/>
        </w:rPr>
      </w:pPr>
      <w:r w:rsidRPr="00210C65">
        <w:rPr>
          <w:sz w:val="18"/>
          <w:szCs w:val="18"/>
        </w:rPr>
        <w:t>1.1. Статью 1 изменить и изложить в следующей редакции:</w:t>
      </w:r>
    </w:p>
    <w:p w:rsidR="00210C65" w:rsidRPr="00210C65" w:rsidRDefault="00210C65" w:rsidP="00210C65">
      <w:pPr>
        <w:tabs>
          <w:tab w:val="left" w:pos="3976"/>
        </w:tabs>
        <w:ind w:left="-567" w:right="-427" w:firstLine="284"/>
        <w:rPr>
          <w:sz w:val="18"/>
          <w:szCs w:val="18"/>
        </w:rPr>
      </w:pPr>
      <w:r w:rsidRPr="00210C65">
        <w:rPr>
          <w:sz w:val="18"/>
          <w:szCs w:val="18"/>
        </w:rPr>
        <w:t>«Статья 1</w:t>
      </w:r>
    </w:p>
    <w:p w:rsidR="00210C65" w:rsidRPr="00210C65" w:rsidRDefault="00210C65" w:rsidP="00210C65">
      <w:pPr>
        <w:tabs>
          <w:tab w:val="left" w:pos="3976"/>
        </w:tabs>
        <w:ind w:left="-567" w:right="-427" w:firstLine="284"/>
        <w:rPr>
          <w:sz w:val="18"/>
          <w:szCs w:val="18"/>
        </w:rPr>
      </w:pPr>
      <w:r w:rsidRPr="00210C65">
        <w:rPr>
          <w:sz w:val="18"/>
          <w:szCs w:val="18"/>
        </w:rPr>
        <w:t>1. Утвердить основные характеристики бюджета Хомутовского муниципального образования (далее – бюджет поселения) на 2023 год:</w:t>
      </w:r>
    </w:p>
    <w:p w:rsidR="00210C65" w:rsidRPr="00210C65" w:rsidRDefault="00210C65" w:rsidP="00210C65">
      <w:pPr>
        <w:tabs>
          <w:tab w:val="left" w:pos="3976"/>
        </w:tabs>
        <w:ind w:left="-567" w:right="-427" w:firstLine="284"/>
        <w:rPr>
          <w:sz w:val="18"/>
          <w:szCs w:val="18"/>
        </w:rPr>
      </w:pPr>
      <w:r w:rsidRPr="00210C65">
        <w:rPr>
          <w:sz w:val="18"/>
          <w:szCs w:val="18"/>
        </w:rPr>
        <w:t>1) общий объем доходов - в сумме 715 793,17 тыс. руб., в том числе налоговые и неналоговые доходы в сумме 91 503,63 тыс. руб., безвозмездные поступления в сумме 624 289,53 тыс. руб., из них объем дотации на выравнивание бюджетной обеспеченности из районного бюджет 70 005,98 тыс. руб.</w:t>
      </w:r>
    </w:p>
    <w:p w:rsidR="00210C65" w:rsidRPr="00210C65" w:rsidRDefault="00210C65" w:rsidP="00210C65">
      <w:pPr>
        <w:tabs>
          <w:tab w:val="left" w:pos="3976"/>
        </w:tabs>
        <w:ind w:left="-567" w:right="-427" w:firstLine="284"/>
        <w:rPr>
          <w:sz w:val="18"/>
          <w:szCs w:val="18"/>
        </w:rPr>
      </w:pPr>
      <w:r w:rsidRPr="00210C65">
        <w:rPr>
          <w:sz w:val="18"/>
          <w:szCs w:val="18"/>
        </w:rPr>
        <w:t>2) общий объем расходов бюджета поселения в сумме 724 458,95 тыс. руб.;</w:t>
      </w:r>
    </w:p>
    <w:p w:rsidR="00210C65" w:rsidRPr="00210C65" w:rsidRDefault="00210C65" w:rsidP="00210C65">
      <w:pPr>
        <w:tabs>
          <w:tab w:val="left" w:pos="3976"/>
        </w:tabs>
        <w:ind w:left="-567" w:right="-427" w:firstLine="284"/>
        <w:rPr>
          <w:sz w:val="18"/>
          <w:szCs w:val="18"/>
        </w:rPr>
      </w:pPr>
      <w:r w:rsidRPr="00210C65">
        <w:rPr>
          <w:sz w:val="18"/>
          <w:szCs w:val="18"/>
        </w:rPr>
        <w:t>3) размер дефицита бюджета поселения в сумме 8 665,78 тыс. руб. или 9,5% общего годового объема доходов бюджета без учета безвозмездных поступлений».</w:t>
      </w:r>
    </w:p>
    <w:p w:rsidR="00210C65" w:rsidRPr="00210C65" w:rsidRDefault="00210C65" w:rsidP="00210C65">
      <w:pPr>
        <w:tabs>
          <w:tab w:val="left" w:pos="3976"/>
        </w:tabs>
        <w:ind w:left="-567" w:right="-427" w:firstLine="284"/>
        <w:rPr>
          <w:sz w:val="18"/>
          <w:szCs w:val="18"/>
        </w:rPr>
      </w:pPr>
      <w:r w:rsidRPr="00210C65">
        <w:rPr>
          <w:sz w:val="18"/>
          <w:szCs w:val="18"/>
        </w:rPr>
        <w:t xml:space="preserve">  1.2. В статью 11 внести следующие изменения: </w:t>
      </w:r>
    </w:p>
    <w:p w:rsidR="00210C65" w:rsidRPr="00210C65" w:rsidRDefault="00210C65" w:rsidP="00210C65">
      <w:pPr>
        <w:tabs>
          <w:tab w:val="left" w:pos="3976"/>
        </w:tabs>
        <w:ind w:left="-567" w:right="-427" w:firstLine="284"/>
        <w:rPr>
          <w:sz w:val="18"/>
          <w:szCs w:val="18"/>
        </w:rPr>
      </w:pPr>
      <w:r w:rsidRPr="00210C65">
        <w:rPr>
          <w:sz w:val="18"/>
          <w:szCs w:val="18"/>
        </w:rPr>
        <w:t xml:space="preserve">1.2.1. слова «на 1 января 2024 года в сумме 15 744,64 тыс. руб.» заменить словами «на 1 января 2024 года в сумме 22 774,82 тыс. руб.»; </w:t>
      </w:r>
    </w:p>
    <w:p w:rsidR="00210C65" w:rsidRPr="00210C65" w:rsidRDefault="00210C65" w:rsidP="00210C65">
      <w:pPr>
        <w:tabs>
          <w:tab w:val="left" w:pos="3976"/>
        </w:tabs>
        <w:ind w:left="-567" w:right="-427" w:firstLine="284"/>
        <w:rPr>
          <w:sz w:val="18"/>
          <w:szCs w:val="18"/>
        </w:rPr>
      </w:pPr>
      <w:r w:rsidRPr="00210C65">
        <w:rPr>
          <w:sz w:val="18"/>
          <w:szCs w:val="18"/>
        </w:rPr>
        <w:t>1.2.2. слова «на 1 января 2025 года в сумме 21 600,44  тыс. руб.» заменить словами «на 1 января 2025 года в сумме 28 630,61тыс. руб.»;</w:t>
      </w:r>
    </w:p>
    <w:p w:rsidR="00210C65" w:rsidRPr="00210C65" w:rsidRDefault="00210C65" w:rsidP="00210C65">
      <w:pPr>
        <w:tabs>
          <w:tab w:val="left" w:pos="3976"/>
        </w:tabs>
        <w:ind w:left="-567" w:right="-427" w:firstLine="284"/>
        <w:rPr>
          <w:sz w:val="18"/>
          <w:szCs w:val="18"/>
        </w:rPr>
      </w:pPr>
      <w:r w:rsidRPr="00210C65">
        <w:rPr>
          <w:sz w:val="18"/>
          <w:szCs w:val="18"/>
        </w:rPr>
        <w:t xml:space="preserve">1.2.3. слова «на 1 января 2026 года в сумме 27 566,94 тыс. руб.» заменить словами «на 1 января 2026 года в сумме 34 597,11 тыс. руб.». </w:t>
      </w:r>
    </w:p>
    <w:p w:rsidR="00210C65" w:rsidRPr="00210C65" w:rsidRDefault="00210C65" w:rsidP="00210C65">
      <w:pPr>
        <w:tabs>
          <w:tab w:val="left" w:pos="3976"/>
        </w:tabs>
        <w:ind w:left="-567" w:right="-427" w:firstLine="284"/>
        <w:rPr>
          <w:sz w:val="18"/>
          <w:szCs w:val="18"/>
        </w:rPr>
      </w:pPr>
      <w:r w:rsidRPr="00210C65">
        <w:rPr>
          <w:sz w:val="18"/>
          <w:szCs w:val="18"/>
        </w:rPr>
        <w:t>1.3. Статью 23 изменить и изложить в следующей редакции:</w:t>
      </w:r>
    </w:p>
    <w:p w:rsidR="00210C65" w:rsidRPr="00210C65" w:rsidRDefault="00210C65" w:rsidP="00210C65">
      <w:pPr>
        <w:tabs>
          <w:tab w:val="left" w:pos="3976"/>
        </w:tabs>
        <w:ind w:left="-567" w:right="-427" w:firstLine="284"/>
        <w:rPr>
          <w:sz w:val="18"/>
          <w:szCs w:val="18"/>
        </w:rPr>
      </w:pPr>
      <w:r w:rsidRPr="00210C65">
        <w:rPr>
          <w:sz w:val="18"/>
          <w:szCs w:val="18"/>
        </w:rPr>
        <w:t>«Статья 23</w:t>
      </w:r>
    </w:p>
    <w:p w:rsidR="00210C65" w:rsidRPr="00210C65" w:rsidRDefault="00210C65" w:rsidP="00210C65">
      <w:pPr>
        <w:tabs>
          <w:tab w:val="left" w:pos="3976"/>
        </w:tabs>
        <w:ind w:left="-567" w:right="-427" w:firstLine="284"/>
        <w:rPr>
          <w:sz w:val="18"/>
          <w:szCs w:val="18"/>
        </w:rPr>
      </w:pPr>
      <w:proofErr w:type="gramStart"/>
      <w:r w:rsidRPr="00210C65">
        <w:rPr>
          <w:sz w:val="18"/>
          <w:szCs w:val="18"/>
        </w:rPr>
        <w:lastRenderedPageBreak/>
        <w:t>Установить, что остатки средств местного бюджета на начало текущего финансового года, за исключением остатков неиспользованных межбюджетных трансфертов, имеющих целевое назначение, в объеме до 100 процентов могут направляться на покрытие временных кассовых разрывов, возникающих при исполнении местного бюджета, и (или) на 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w:t>
      </w:r>
      <w:proofErr w:type="gramEnd"/>
      <w:r w:rsidRPr="00210C65">
        <w:rPr>
          <w:sz w:val="18"/>
          <w:szCs w:val="18"/>
        </w:rPr>
        <w:t xml:space="preserve">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ассигнований на указанные цели».</w:t>
      </w:r>
    </w:p>
    <w:p w:rsidR="00210C65" w:rsidRPr="00210C65" w:rsidRDefault="00210C65" w:rsidP="00210C65">
      <w:pPr>
        <w:tabs>
          <w:tab w:val="left" w:pos="3976"/>
        </w:tabs>
        <w:ind w:left="-567" w:right="-427" w:firstLine="284"/>
        <w:rPr>
          <w:sz w:val="18"/>
          <w:szCs w:val="18"/>
        </w:rPr>
      </w:pPr>
      <w:r w:rsidRPr="00210C65">
        <w:rPr>
          <w:sz w:val="18"/>
          <w:szCs w:val="18"/>
        </w:rPr>
        <w:t>1.4. Дополнить статьей 27 следующего содержания:</w:t>
      </w:r>
    </w:p>
    <w:p w:rsidR="00210C65" w:rsidRPr="00210C65" w:rsidRDefault="00210C65" w:rsidP="00210C65">
      <w:pPr>
        <w:tabs>
          <w:tab w:val="left" w:pos="3976"/>
        </w:tabs>
        <w:ind w:left="-567" w:right="-427" w:firstLine="284"/>
        <w:rPr>
          <w:sz w:val="18"/>
          <w:szCs w:val="18"/>
        </w:rPr>
      </w:pPr>
      <w:r w:rsidRPr="00210C65">
        <w:rPr>
          <w:sz w:val="18"/>
          <w:szCs w:val="18"/>
        </w:rPr>
        <w:t>«Статья 27</w:t>
      </w:r>
    </w:p>
    <w:p w:rsidR="00210C65" w:rsidRPr="00210C65" w:rsidRDefault="00210C65" w:rsidP="00210C65">
      <w:pPr>
        <w:tabs>
          <w:tab w:val="left" w:pos="3976"/>
        </w:tabs>
        <w:ind w:left="-567" w:right="-427" w:firstLine="284"/>
        <w:rPr>
          <w:sz w:val="18"/>
          <w:szCs w:val="18"/>
        </w:rPr>
      </w:pPr>
      <w:r w:rsidRPr="00210C65">
        <w:rPr>
          <w:sz w:val="18"/>
          <w:szCs w:val="18"/>
        </w:rPr>
        <w:t>1) Установить, что в случае, предусмотренном настоящим пунктом, Управление Федерального казначейства по Иркутской области осуществляет казначейское сопровождение средств бюджета Хомутовского муниципального образования с последующим подтверждением их использования в соответствии с условиями и (или) целями, установленными при предоставлении указанных средств (далее – целевые средства).</w:t>
      </w:r>
    </w:p>
    <w:p w:rsidR="00210C65" w:rsidRPr="00210C65" w:rsidRDefault="00210C65" w:rsidP="00210C65">
      <w:pPr>
        <w:tabs>
          <w:tab w:val="left" w:pos="3976"/>
        </w:tabs>
        <w:ind w:left="-567" w:right="-427" w:firstLine="284"/>
        <w:rPr>
          <w:sz w:val="18"/>
          <w:szCs w:val="18"/>
        </w:rPr>
      </w:pPr>
      <w:r w:rsidRPr="00210C65">
        <w:rPr>
          <w:sz w:val="18"/>
          <w:szCs w:val="18"/>
        </w:rPr>
        <w:t>2)  Установить, что в соответствии со статьей 242.26 Бюджетного кодекса Российской Федерации казначейскому сопровождению подлежат следующие целевые средства, получаемые на основании муниципальных контрактов, договоров (соглашений), источником финансового обеспечения которых являются средства местного бюджета, в том числе:</w:t>
      </w:r>
    </w:p>
    <w:p w:rsidR="00210C65" w:rsidRPr="00210C65" w:rsidRDefault="00210C65" w:rsidP="00210C65">
      <w:pPr>
        <w:tabs>
          <w:tab w:val="left" w:pos="3976"/>
        </w:tabs>
        <w:ind w:left="-567" w:right="-427" w:firstLine="284"/>
        <w:rPr>
          <w:sz w:val="18"/>
          <w:szCs w:val="18"/>
        </w:rPr>
      </w:pPr>
      <w:r w:rsidRPr="00210C65">
        <w:rPr>
          <w:sz w:val="18"/>
          <w:szCs w:val="18"/>
        </w:rPr>
        <w:t>- субсидии, бюджетные инвестиции, предоставляемые юридическим лицам на основании соглашений, а также расчеты по контрактам (договорам), заключенным в целях исполнения указанных соглашений;</w:t>
      </w:r>
    </w:p>
    <w:p w:rsidR="00210C65" w:rsidRPr="00210C65" w:rsidRDefault="00210C65" w:rsidP="00210C65">
      <w:pPr>
        <w:tabs>
          <w:tab w:val="left" w:pos="3976"/>
        </w:tabs>
        <w:ind w:left="-567" w:right="-427" w:firstLine="284"/>
        <w:rPr>
          <w:sz w:val="18"/>
          <w:szCs w:val="18"/>
        </w:rPr>
      </w:pPr>
      <w:r w:rsidRPr="00210C65">
        <w:rPr>
          <w:sz w:val="18"/>
          <w:szCs w:val="18"/>
        </w:rPr>
        <w:t xml:space="preserve">- расчеты  по муниципальным контрактам (договорам) (в </w:t>
      </w:r>
      <w:proofErr w:type="spellStart"/>
      <w:r w:rsidRPr="00210C65">
        <w:rPr>
          <w:sz w:val="18"/>
          <w:szCs w:val="18"/>
        </w:rPr>
        <w:t>т</w:t>
      </w:r>
      <w:proofErr w:type="gramStart"/>
      <w:r w:rsidRPr="00210C65">
        <w:rPr>
          <w:sz w:val="18"/>
          <w:szCs w:val="18"/>
        </w:rPr>
        <w:t>.ч</w:t>
      </w:r>
      <w:proofErr w:type="spellEnd"/>
      <w:proofErr w:type="gramEnd"/>
      <w:r w:rsidRPr="00210C65">
        <w:rPr>
          <w:sz w:val="18"/>
          <w:szCs w:val="18"/>
        </w:rPr>
        <w:t xml:space="preserve"> авансовые платежи) на сумму 50,00 млн. рублей и более, а также расчеты по контрактам (договорам), заключенным в целях исполнения указанных муниципальных контрактов (договоров);</w:t>
      </w:r>
    </w:p>
    <w:p w:rsidR="00210C65" w:rsidRPr="00210C65" w:rsidRDefault="00210C65" w:rsidP="00210C65">
      <w:pPr>
        <w:tabs>
          <w:tab w:val="left" w:pos="3976"/>
        </w:tabs>
        <w:ind w:left="-567" w:right="-427" w:firstLine="284"/>
        <w:rPr>
          <w:sz w:val="18"/>
          <w:szCs w:val="18"/>
        </w:rPr>
      </w:pPr>
      <w:r w:rsidRPr="00210C65">
        <w:rPr>
          <w:sz w:val="18"/>
          <w:szCs w:val="18"/>
        </w:rPr>
        <w:t xml:space="preserve">- расчеты по контрактам (договорам) (в </w:t>
      </w:r>
      <w:proofErr w:type="spellStart"/>
      <w:r w:rsidRPr="00210C65">
        <w:rPr>
          <w:sz w:val="18"/>
          <w:szCs w:val="18"/>
        </w:rPr>
        <w:t>т</w:t>
      </w:r>
      <w:proofErr w:type="gramStart"/>
      <w:r w:rsidRPr="00210C65">
        <w:rPr>
          <w:sz w:val="18"/>
          <w:szCs w:val="18"/>
        </w:rPr>
        <w:t>.ч</w:t>
      </w:r>
      <w:proofErr w:type="spellEnd"/>
      <w:proofErr w:type="gramEnd"/>
      <w:r w:rsidRPr="00210C65">
        <w:rPr>
          <w:sz w:val="18"/>
          <w:szCs w:val="18"/>
        </w:rPr>
        <w:t xml:space="preserve"> авансовые платежи), заключенным на сумму 50,00 млн. рублей и более муниципальными бюджетными или автономными учреждениями, лицевые счета которым открыты в финансовом органе, а  также расчеты по контрактам (договорам), заключенным в целях исполнения указанных контрактов (договоров).»</w:t>
      </w:r>
    </w:p>
    <w:p w:rsidR="00210C65" w:rsidRPr="00210C65" w:rsidRDefault="00210C65" w:rsidP="00210C65">
      <w:pPr>
        <w:tabs>
          <w:tab w:val="left" w:pos="3976"/>
        </w:tabs>
        <w:ind w:left="-567" w:right="-427" w:firstLine="284"/>
        <w:rPr>
          <w:sz w:val="18"/>
          <w:szCs w:val="18"/>
        </w:rPr>
      </w:pPr>
      <w:r w:rsidRPr="00210C65">
        <w:rPr>
          <w:sz w:val="18"/>
          <w:szCs w:val="18"/>
        </w:rPr>
        <w:t>1.5. Приложения №№ 1, 2, 3, 4, 5, 6, 7, 8, 9,10, 13, 14 изложить в новой редакции (прилагаются).</w:t>
      </w:r>
    </w:p>
    <w:p w:rsidR="00210C65" w:rsidRPr="00210C65" w:rsidRDefault="00210C65" w:rsidP="00210C65">
      <w:pPr>
        <w:tabs>
          <w:tab w:val="left" w:pos="3976"/>
        </w:tabs>
        <w:ind w:left="-567" w:right="-427" w:firstLine="284"/>
        <w:rPr>
          <w:sz w:val="18"/>
          <w:szCs w:val="18"/>
        </w:rPr>
      </w:pPr>
      <w:r w:rsidRPr="00210C65">
        <w:rPr>
          <w:sz w:val="18"/>
          <w:szCs w:val="18"/>
        </w:rPr>
        <w:t xml:space="preserve">1.6. Установить, что превышение дефицита бюджета Хомутовского муниципального образования над ограничениями, установленными статьей 92.1. </w:t>
      </w:r>
    </w:p>
    <w:p w:rsidR="00210C65" w:rsidRPr="00210C65" w:rsidRDefault="00210C65" w:rsidP="00210C65">
      <w:pPr>
        <w:tabs>
          <w:tab w:val="left" w:pos="3976"/>
        </w:tabs>
        <w:ind w:left="-567" w:right="-427" w:firstLine="284"/>
        <w:rPr>
          <w:sz w:val="18"/>
          <w:szCs w:val="18"/>
        </w:rPr>
      </w:pPr>
      <w:r w:rsidRPr="00210C65">
        <w:rPr>
          <w:sz w:val="18"/>
          <w:szCs w:val="18"/>
        </w:rPr>
        <w:t>Бюджетного кодекса Российской Федерации, осуществлено в пределах суммы снижения остатков средств на счетах по учету средств бюджета в объеме 1 765,99 тыс. рублей.</w:t>
      </w:r>
    </w:p>
    <w:p w:rsidR="00210C65" w:rsidRPr="00210C65" w:rsidRDefault="00210C65" w:rsidP="00210C65">
      <w:pPr>
        <w:tabs>
          <w:tab w:val="left" w:pos="3976"/>
        </w:tabs>
        <w:ind w:left="-567" w:right="-427" w:firstLine="284"/>
        <w:rPr>
          <w:sz w:val="18"/>
          <w:szCs w:val="18"/>
        </w:rPr>
      </w:pPr>
      <w:r w:rsidRPr="00210C65">
        <w:rPr>
          <w:sz w:val="18"/>
          <w:szCs w:val="18"/>
        </w:rPr>
        <w:t>1.7.  Дефицит бюджета без учета суммы, указанной в пункте 2 настоящего Решения, составит 6 899,79 тыс. руб. или 7,5%.</w:t>
      </w:r>
    </w:p>
    <w:p w:rsidR="00210C65" w:rsidRPr="00210C65" w:rsidRDefault="00210C65" w:rsidP="00210C65">
      <w:pPr>
        <w:tabs>
          <w:tab w:val="left" w:pos="3976"/>
        </w:tabs>
        <w:ind w:left="-567" w:right="-427" w:firstLine="284"/>
        <w:rPr>
          <w:sz w:val="18"/>
          <w:szCs w:val="18"/>
        </w:rPr>
      </w:pPr>
      <w:r w:rsidRPr="00210C65">
        <w:rPr>
          <w:sz w:val="18"/>
          <w:szCs w:val="18"/>
        </w:rPr>
        <w:t xml:space="preserve">          2.  Опубликовать данное решение в установленном законом порядке.</w:t>
      </w:r>
    </w:p>
    <w:p w:rsidR="00210C65" w:rsidRPr="00210C65" w:rsidRDefault="00210C65" w:rsidP="00210C65">
      <w:pPr>
        <w:tabs>
          <w:tab w:val="left" w:pos="3976"/>
        </w:tabs>
        <w:ind w:left="-567" w:right="-427" w:firstLine="284"/>
        <w:rPr>
          <w:sz w:val="18"/>
          <w:szCs w:val="18"/>
        </w:rPr>
      </w:pPr>
      <w:r w:rsidRPr="00210C65">
        <w:rPr>
          <w:sz w:val="18"/>
          <w:szCs w:val="18"/>
        </w:rPr>
        <w:t xml:space="preserve">          3. </w:t>
      </w:r>
      <w:proofErr w:type="gramStart"/>
      <w:r w:rsidRPr="00210C65">
        <w:rPr>
          <w:sz w:val="18"/>
          <w:szCs w:val="18"/>
        </w:rPr>
        <w:t>Контроль за</w:t>
      </w:r>
      <w:proofErr w:type="gramEnd"/>
      <w:r w:rsidRPr="00210C65">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210C65">
        <w:rPr>
          <w:sz w:val="18"/>
          <w:szCs w:val="18"/>
        </w:rPr>
        <w:t>ресурсообеспечению</w:t>
      </w:r>
      <w:proofErr w:type="spellEnd"/>
      <w:r w:rsidRPr="00210C65">
        <w:rPr>
          <w:sz w:val="18"/>
          <w:szCs w:val="18"/>
        </w:rPr>
        <w:t xml:space="preserve"> Думы Хомутовского муниципального образования.</w:t>
      </w:r>
    </w:p>
    <w:p w:rsidR="00210C65" w:rsidRPr="00210C65" w:rsidRDefault="00210C65" w:rsidP="00210C65">
      <w:pPr>
        <w:tabs>
          <w:tab w:val="left" w:pos="3976"/>
        </w:tabs>
        <w:ind w:left="-567" w:right="-427" w:firstLine="284"/>
        <w:rPr>
          <w:sz w:val="18"/>
          <w:szCs w:val="18"/>
        </w:rPr>
      </w:pPr>
    </w:p>
    <w:p w:rsidR="00210C65" w:rsidRPr="0039184D" w:rsidRDefault="00210C65" w:rsidP="0039184D">
      <w:pPr>
        <w:tabs>
          <w:tab w:val="left" w:pos="3976"/>
        </w:tabs>
        <w:ind w:left="-567" w:right="-427" w:firstLine="284"/>
        <w:jc w:val="right"/>
        <w:rPr>
          <w:i/>
          <w:sz w:val="18"/>
          <w:szCs w:val="18"/>
        </w:rPr>
      </w:pPr>
      <w:r w:rsidRPr="0039184D">
        <w:rPr>
          <w:i/>
          <w:sz w:val="18"/>
          <w:szCs w:val="18"/>
        </w:rPr>
        <w:tab/>
        <w:t xml:space="preserve">                                                                           </w:t>
      </w:r>
    </w:p>
    <w:p w:rsidR="00210C65" w:rsidRPr="0039184D" w:rsidRDefault="00210C65" w:rsidP="0039184D">
      <w:pPr>
        <w:tabs>
          <w:tab w:val="left" w:pos="3976"/>
        </w:tabs>
        <w:ind w:left="-567" w:right="-427" w:firstLine="284"/>
        <w:jc w:val="center"/>
        <w:rPr>
          <w:i/>
          <w:sz w:val="18"/>
          <w:szCs w:val="18"/>
        </w:rPr>
      </w:pPr>
      <w:r w:rsidRPr="0039184D">
        <w:rPr>
          <w:i/>
          <w:sz w:val="18"/>
          <w:szCs w:val="18"/>
        </w:rPr>
        <w:t>Глава Хомутовского</w:t>
      </w:r>
    </w:p>
    <w:p w:rsidR="00210C65" w:rsidRPr="0039184D" w:rsidRDefault="00210C65" w:rsidP="0039184D">
      <w:pPr>
        <w:tabs>
          <w:tab w:val="left" w:pos="3976"/>
        </w:tabs>
        <w:ind w:left="-567" w:right="-427" w:firstLine="284"/>
        <w:jc w:val="right"/>
        <w:rPr>
          <w:i/>
          <w:sz w:val="18"/>
          <w:szCs w:val="18"/>
        </w:rPr>
      </w:pPr>
      <w:r w:rsidRPr="0039184D">
        <w:rPr>
          <w:i/>
          <w:sz w:val="18"/>
          <w:szCs w:val="18"/>
        </w:rPr>
        <w:t xml:space="preserve">муниципального образования                                                  </w:t>
      </w:r>
      <w:proofErr w:type="spellStart"/>
      <w:r w:rsidRPr="0039184D">
        <w:rPr>
          <w:i/>
          <w:sz w:val="18"/>
          <w:szCs w:val="18"/>
        </w:rPr>
        <w:t>В.М.Колмаченко</w:t>
      </w:r>
      <w:proofErr w:type="spellEnd"/>
      <w:r w:rsidRPr="0039184D">
        <w:rPr>
          <w:i/>
          <w:sz w:val="18"/>
          <w:szCs w:val="18"/>
        </w:rPr>
        <w:t xml:space="preserve">                                                  </w:t>
      </w:r>
    </w:p>
    <w:p w:rsidR="00210C65" w:rsidRDefault="00210C65" w:rsidP="00210C65">
      <w:pPr>
        <w:tabs>
          <w:tab w:val="left" w:pos="3976"/>
        </w:tabs>
        <w:ind w:left="-567" w:right="-427" w:firstLine="284"/>
        <w:rPr>
          <w:sz w:val="18"/>
          <w:szCs w:val="18"/>
        </w:rPr>
      </w:pPr>
    </w:p>
    <w:p w:rsidR="00A925DF" w:rsidRDefault="00A925DF" w:rsidP="00210C65">
      <w:pPr>
        <w:tabs>
          <w:tab w:val="left" w:pos="3976"/>
        </w:tabs>
        <w:ind w:left="-567" w:right="-427" w:firstLine="284"/>
        <w:rPr>
          <w:sz w:val="18"/>
          <w:szCs w:val="18"/>
        </w:rPr>
      </w:pPr>
    </w:p>
    <w:p w:rsidR="0069100A" w:rsidRPr="0069100A" w:rsidRDefault="0069100A" w:rsidP="0069100A">
      <w:pPr>
        <w:tabs>
          <w:tab w:val="left" w:pos="3976"/>
        </w:tabs>
        <w:ind w:left="-567" w:right="-427" w:firstLine="284"/>
        <w:jc w:val="right"/>
        <w:rPr>
          <w:i/>
          <w:sz w:val="18"/>
          <w:szCs w:val="18"/>
        </w:rPr>
      </w:pPr>
    </w:p>
    <w:p w:rsidR="0069100A" w:rsidRPr="0069100A" w:rsidRDefault="0069100A" w:rsidP="0069100A">
      <w:pPr>
        <w:tabs>
          <w:tab w:val="left" w:pos="3976"/>
        </w:tabs>
        <w:ind w:left="-567" w:right="-427" w:firstLine="284"/>
        <w:jc w:val="right"/>
        <w:rPr>
          <w:i/>
          <w:sz w:val="18"/>
          <w:szCs w:val="18"/>
        </w:rPr>
      </w:pPr>
      <w:r w:rsidRPr="0069100A">
        <w:rPr>
          <w:i/>
          <w:sz w:val="18"/>
          <w:szCs w:val="18"/>
        </w:rPr>
        <w:t>Приложение 1</w:t>
      </w:r>
    </w:p>
    <w:p w:rsidR="0069100A" w:rsidRPr="0069100A" w:rsidRDefault="0069100A" w:rsidP="0069100A">
      <w:pPr>
        <w:tabs>
          <w:tab w:val="left" w:pos="3976"/>
        </w:tabs>
        <w:ind w:left="-567" w:right="-427" w:firstLine="284"/>
        <w:jc w:val="right"/>
        <w:rPr>
          <w:i/>
          <w:sz w:val="18"/>
          <w:szCs w:val="18"/>
        </w:rPr>
      </w:pPr>
      <w:r w:rsidRPr="0069100A">
        <w:rPr>
          <w:i/>
          <w:sz w:val="18"/>
          <w:szCs w:val="18"/>
        </w:rPr>
        <w:t>к решению Думы Хомутовского</w:t>
      </w:r>
    </w:p>
    <w:p w:rsidR="0069100A" w:rsidRPr="0069100A" w:rsidRDefault="0069100A" w:rsidP="0069100A">
      <w:pPr>
        <w:tabs>
          <w:tab w:val="left" w:pos="3976"/>
        </w:tabs>
        <w:ind w:left="-567" w:right="-427" w:firstLine="284"/>
        <w:jc w:val="right"/>
        <w:rPr>
          <w:i/>
          <w:sz w:val="18"/>
          <w:szCs w:val="18"/>
        </w:rPr>
      </w:pPr>
      <w:r w:rsidRPr="0069100A">
        <w:rPr>
          <w:i/>
          <w:sz w:val="18"/>
          <w:szCs w:val="18"/>
        </w:rPr>
        <w:t>муниципального образования</w:t>
      </w:r>
    </w:p>
    <w:p w:rsidR="0069100A" w:rsidRPr="0069100A" w:rsidRDefault="0069100A" w:rsidP="0069100A">
      <w:pPr>
        <w:tabs>
          <w:tab w:val="left" w:pos="3976"/>
        </w:tabs>
        <w:ind w:left="-567" w:right="-427" w:firstLine="284"/>
        <w:jc w:val="right"/>
        <w:rPr>
          <w:i/>
          <w:sz w:val="18"/>
          <w:szCs w:val="18"/>
        </w:rPr>
      </w:pPr>
      <w:r w:rsidRPr="0069100A">
        <w:rPr>
          <w:i/>
          <w:sz w:val="18"/>
          <w:szCs w:val="18"/>
        </w:rPr>
        <w:t>от _</w:t>
      </w:r>
      <w:r>
        <w:rPr>
          <w:i/>
          <w:sz w:val="18"/>
          <w:szCs w:val="18"/>
          <w:u w:val="single"/>
        </w:rPr>
        <w:t>22.06.2023</w:t>
      </w:r>
      <w:r w:rsidRPr="0069100A">
        <w:rPr>
          <w:i/>
          <w:sz w:val="18"/>
          <w:szCs w:val="18"/>
        </w:rPr>
        <w:t>_№_</w:t>
      </w:r>
      <w:r>
        <w:rPr>
          <w:i/>
          <w:sz w:val="18"/>
          <w:szCs w:val="18"/>
          <w:u w:val="single"/>
        </w:rPr>
        <w:t>11-55 д</w:t>
      </w:r>
    </w:p>
    <w:p w:rsidR="0069100A" w:rsidRPr="0069100A" w:rsidRDefault="0069100A" w:rsidP="0069100A">
      <w:pPr>
        <w:tabs>
          <w:tab w:val="left" w:pos="3976"/>
        </w:tabs>
        <w:ind w:left="-567" w:right="-427" w:firstLine="284"/>
        <w:rPr>
          <w:sz w:val="18"/>
          <w:szCs w:val="18"/>
        </w:rPr>
      </w:pPr>
    </w:p>
    <w:p w:rsidR="0069100A" w:rsidRPr="0069100A" w:rsidRDefault="0069100A" w:rsidP="0069100A">
      <w:pPr>
        <w:tabs>
          <w:tab w:val="left" w:pos="3976"/>
        </w:tabs>
        <w:ind w:left="-567" w:right="-427" w:firstLine="284"/>
        <w:jc w:val="center"/>
        <w:rPr>
          <w:sz w:val="18"/>
          <w:szCs w:val="18"/>
        </w:rPr>
      </w:pPr>
      <w:r w:rsidRPr="0069100A">
        <w:rPr>
          <w:sz w:val="18"/>
          <w:szCs w:val="18"/>
        </w:rPr>
        <w:t>Прогнозируемые доходы бюджета Хомутовского муниципального образования на 2023 год</w:t>
      </w:r>
    </w:p>
    <w:p w:rsidR="0069100A" w:rsidRPr="0069100A" w:rsidRDefault="0069100A" w:rsidP="0069100A">
      <w:pPr>
        <w:tabs>
          <w:tab w:val="left" w:pos="3976"/>
        </w:tabs>
        <w:ind w:left="-567" w:right="-427" w:firstLine="284"/>
        <w:rPr>
          <w:sz w:val="18"/>
          <w:szCs w:val="18"/>
        </w:rPr>
      </w:pPr>
    </w:p>
    <w:p w:rsidR="0069100A" w:rsidRDefault="0069100A" w:rsidP="0069100A">
      <w:pPr>
        <w:tabs>
          <w:tab w:val="left" w:pos="3976"/>
        </w:tabs>
        <w:ind w:left="-567" w:right="-427" w:firstLine="284"/>
        <w:rPr>
          <w:sz w:val="18"/>
          <w:szCs w:val="18"/>
        </w:rPr>
      </w:pPr>
      <w:r w:rsidRPr="0069100A">
        <w:rPr>
          <w:sz w:val="18"/>
          <w:szCs w:val="18"/>
        </w:rPr>
        <w:t>Единица измерения: тыс. руб.</w:t>
      </w:r>
    </w:p>
    <w:tbl>
      <w:tblPr>
        <w:tblW w:w="5506" w:type="pct"/>
        <w:tblInd w:w="-552" w:type="dxa"/>
        <w:tblLayout w:type="fixed"/>
        <w:tblCellMar>
          <w:left w:w="0" w:type="dxa"/>
          <w:right w:w="0" w:type="dxa"/>
        </w:tblCellMar>
        <w:tblLook w:val="04A0" w:firstRow="1" w:lastRow="0" w:firstColumn="1" w:lastColumn="0" w:noHBand="0" w:noVBand="1"/>
      </w:tblPr>
      <w:tblGrid>
        <w:gridCol w:w="620"/>
        <w:gridCol w:w="42"/>
        <w:gridCol w:w="53"/>
        <w:gridCol w:w="42"/>
        <w:gridCol w:w="51"/>
        <w:gridCol w:w="40"/>
        <w:gridCol w:w="64"/>
        <w:gridCol w:w="76"/>
        <w:gridCol w:w="64"/>
        <w:gridCol w:w="28"/>
        <w:gridCol w:w="51"/>
        <w:gridCol w:w="51"/>
        <w:gridCol w:w="2238"/>
        <w:gridCol w:w="2056"/>
        <w:gridCol w:w="600"/>
        <w:gridCol w:w="2065"/>
        <w:gridCol w:w="1281"/>
        <w:gridCol w:w="757"/>
      </w:tblGrid>
      <w:tr w:rsidR="0069100A" w:rsidRPr="007430E2" w:rsidTr="007430E2">
        <w:trPr>
          <w:cantSplit/>
        </w:trPr>
        <w:tc>
          <w:tcPr>
            <w:tcW w:w="5476" w:type="dxa"/>
            <w:gridSpan w:val="14"/>
            <w:tcBorders>
              <w:top w:val="single" w:sz="12" w:space="0" w:color="auto"/>
              <w:left w:val="single" w:sz="12" w:space="0" w:color="auto"/>
              <w:bottom w:val="single" w:sz="12" w:space="0" w:color="auto"/>
              <w:right w:val="single" w:sz="6" w:space="0" w:color="auto"/>
            </w:tcBorders>
            <w:vAlign w:val="center"/>
            <w:hideMark/>
          </w:tcPr>
          <w:p w:rsidR="0069100A" w:rsidRPr="007430E2" w:rsidRDefault="0069100A" w:rsidP="0069100A">
            <w:pPr>
              <w:spacing w:line="276" w:lineRule="auto"/>
              <w:ind w:left="0" w:firstLine="0"/>
              <w:jc w:val="center"/>
              <w:rPr>
                <w:sz w:val="18"/>
                <w:szCs w:val="18"/>
                <w:lang w:eastAsia="en-US"/>
              </w:rPr>
            </w:pPr>
            <w:r w:rsidRPr="007430E2">
              <w:rPr>
                <w:sz w:val="18"/>
                <w:szCs w:val="18"/>
                <w:lang w:eastAsia="en-US"/>
              </w:rPr>
              <w:t>Наименование показателя</w:t>
            </w:r>
          </w:p>
        </w:tc>
        <w:tc>
          <w:tcPr>
            <w:tcW w:w="600" w:type="dxa"/>
            <w:tcBorders>
              <w:top w:val="single" w:sz="12" w:space="0" w:color="auto"/>
              <w:left w:val="single" w:sz="6" w:space="0" w:color="auto"/>
              <w:bottom w:val="single" w:sz="12" w:space="0" w:color="auto"/>
              <w:right w:val="single" w:sz="6" w:space="0" w:color="auto"/>
            </w:tcBorders>
            <w:vAlign w:val="center"/>
            <w:hideMark/>
          </w:tcPr>
          <w:p w:rsidR="0069100A" w:rsidRPr="007430E2" w:rsidRDefault="0069100A" w:rsidP="0069100A">
            <w:pPr>
              <w:spacing w:line="276" w:lineRule="auto"/>
              <w:ind w:left="0" w:firstLine="0"/>
              <w:jc w:val="center"/>
              <w:rPr>
                <w:sz w:val="18"/>
                <w:szCs w:val="18"/>
                <w:lang w:eastAsia="en-US"/>
              </w:rPr>
            </w:pPr>
            <w:r w:rsidRPr="007430E2">
              <w:rPr>
                <w:sz w:val="18"/>
                <w:szCs w:val="18"/>
                <w:lang w:eastAsia="en-US"/>
              </w:rPr>
              <w:t>ППП</w:t>
            </w:r>
          </w:p>
        </w:tc>
        <w:tc>
          <w:tcPr>
            <w:tcW w:w="2065" w:type="dxa"/>
            <w:tcBorders>
              <w:top w:val="single" w:sz="12" w:space="0" w:color="auto"/>
              <w:left w:val="single" w:sz="6" w:space="0" w:color="auto"/>
              <w:bottom w:val="nil"/>
              <w:right w:val="nil"/>
            </w:tcBorders>
            <w:vAlign w:val="center"/>
            <w:hideMark/>
          </w:tcPr>
          <w:p w:rsidR="0069100A" w:rsidRPr="007430E2" w:rsidRDefault="0069100A" w:rsidP="0069100A">
            <w:pPr>
              <w:spacing w:line="276" w:lineRule="auto"/>
              <w:ind w:left="0" w:firstLine="0"/>
              <w:jc w:val="center"/>
              <w:rPr>
                <w:sz w:val="18"/>
                <w:szCs w:val="18"/>
                <w:lang w:eastAsia="en-US"/>
              </w:rPr>
            </w:pPr>
            <w:r w:rsidRPr="007430E2">
              <w:rPr>
                <w:sz w:val="18"/>
                <w:szCs w:val="18"/>
                <w:lang w:eastAsia="en-US"/>
              </w:rPr>
              <w:t>Классификатор доходов</w:t>
            </w:r>
          </w:p>
        </w:tc>
        <w:tc>
          <w:tcPr>
            <w:tcW w:w="2038" w:type="dxa"/>
            <w:gridSpan w:val="2"/>
            <w:tcBorders>
              <w:top w:val="single" w:sz="12" w:space="0" w:color="auto"/>
              <w:left w:val="single" w:sz="6" w:space="0" w:color="auto"/>
              <w:bottom w:val="single" w:sz="12" w:space="0" w:color="auto"/>
              <w:right w:val="single" w:sz="12" w:space="0" w:color="auto"/>
            </w:tcBorders>
            <w:vAlign w:val="center"/>
            <w:hideMark/>
          </w:tcPr>
          <w:p w:rsidR="0069100A" w:rsidRPr="007430E2" w:rsidRDefault="0069100A" w:rsidP="0069100A">
            <w:pPr>
              <w:spacing w:line="276" w:lineRule="auto"/>
              <w:ind w:left="0" w:firstLine="0"/>
              <w:jc w:val="center"/>
              <w:rPr>
                <w:sz w:val="18"/>
                <w:szCs w:val="18"/>
                <w:lang w:eastAsia="en-US"/>
              </w:rPr>
            </w:pPr>
            <w:r w:rsidRPr="007430E2">
              <w:rPr>
                <w:sz w:val="18"/>
                <w:szCs w:val="18"/>
                <w:lang w:eastAsia="en-US"/>
              </w:rPr>
              <w:t>Сумма на  год</w:t>
            </w:r>
          </w:p>
        </w:tc>
      </w:tr>
      <w:tr w:rsidR="0069100A" w:rsidRPr="007430E2" w:rsidTr="007430E2">
        <w:trPr>
          <w:cantSplit/>
        </w:trPr>
        <w:tc>
          <w:tcPr>
            <w:tcW w:w="6076" w:type="dxa"/>
            <w:gridSpan w:val="15"/>
            <w:tcBorders>
              <w:top w:val="single" w:sz="6" w:space="0" w:color="auto"/>
              <w:left w:val="single" w:sz="12"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НАЛОГОВЫЕ И НЕНАЛОГОВЫЕ ДОХОДЫ</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10000000000000000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91 503.63</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5456" w:type="dxa"/>
            <w:gridSpan w:val="14"/>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НАЛОГИ НА ПРИБЫЛЬ, ДОХОДЫ</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10100000000000000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15 393.19</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414" w:type="dxa"/>
            <w:gridSpan w:val="13"/>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Налог на доходы физических лиц</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10102000010000110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15 393.19</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182</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10102010010000110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8 361.70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182</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10102020010000110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203.90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182</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10102030010000110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960.60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182</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10102040010000110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4 666.99</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182</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10102040011000110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4 666.99</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proofErr w:type="gramStart"/>
            <w:r w:rsidRPr="007430E2">
              <w:rPr>
                <w:sz w:val="18"/>
                <w:szCs w:val="18"/>
                <w:lang w:eastAsia="en-US"/>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7430E2">
              <w:rPr>
                <w:sz w:val="18"/>
                <w:szCs w:val="18"/>
                <w:lang w:eastAsia="en-US"/>
              </w:rPr>
              <w:t xml:space="preserve"> в виде дивидендов)</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182</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10102080010000110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1 000.00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proofErr w:type="gramStart"/>
            <w:r w:rsidRPr="007430E2">
              <w:rPr>
                <w:sz w:val="18"/>
                <w:szCs w:val="18"/>
                <w:lang w:eastAsia="en-US"/>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7430E2">
              <w:rPr>
                <w:sz w:val="18"/>
                <w:szCs w:val="18"/>
                <w:lang w:eastAsia="en-US"/>
              </w:rPr>
              <w:t xml:space="preserve"> в виде дивидендов)</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182</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10102080011000110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1 000.00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proofErr w:type="gramStart"/>
            <w:r w:rsidRPr="007430E2">
              <w:rPr>
                <w:sz w:val="18"/>
                <w:szCs w:val="18"/>
                <w:lang w:eastAsia="en-US"/>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 (сумма платежа (перерасчеты, недоимка и задолженность по соответствующему платежу, в том числе по отмененному)</w:t>
            </w:r>
            <w:proofErr w:type="gramEnd"/>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182</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10102130010000110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200.00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5456" w:type="dxa"/>
            <w:gridSpan w:val="14"/>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НАЛОГИ НА ТОВАРЫ (РАБОТЫ, УСЛУГИ), РЕАЛИЗУЕМЫЕ НА ТЕРРИТОРИИ РОССИЙСКОЙ ФЕДЕРАЦИИ</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10300000000000000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19 844.25</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414" w:type="dxa"/>
            <w:gridSpan w:val="13"/>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Акцизы по подакцизным товарам (продукции), производимым на территории Российской Федерации</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10302000010000110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19 844.25</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5361" w:type="dxa"/>
            <w:gridSpan w:val="12"/>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10302230010000110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9 399.15</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182</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10302231010000110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9 399.15</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5361" w:type="dxa"/>
            <w:gridSpan w:val="12"/>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Доходы от уплаты акцизов на моторные масла для дизельных и (или) карбюраторных (</w:t>
            </w:r>
            <w:proofErr w:type="spellStart"/>
            <w:r w:rsidRPr="007430E2">
              <w:rPr>
                <w:sz w:val="18"/>
                <w:szCs w:val="18"/>
                <w:lang w:eastAsia="en-US"/>
              </w:rPr>
              <w:t>инжекторных</w:t>
            </w:r>
            <w:proofErr w:type="spellEnd"/>
            <w:r w:rsidRPr="007430E2">
              <w:rPr>
                <w:sz w:val="18"/>
                <w:szCs w:val="18"/>
                <w:lang w:eastAsia="en-US"/>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10302240010000110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65.30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Доходы от уплаты акцизов на моторные масла для дизельных и (или) карбюраторных (</w:t>
            </w:r>
            <w:proofErr w:type="spellStart"/>
            <w:r w:rsidRPr="007430E2">
              <w:rPr>
                <w:sz w:val="18"/>
                <w:szCs w:val="18"/>
                <w:lang w:eastAsia="en-US"/>
              </w:rPr>
              <w:t>инжекторных</w:t>
            </w:r>
            <w:proofErr w:type="spellEnd"/>
            <w:r w:rsidRPr="007430E2">
              <w:rPr>
                <w:sz w:val="18"/>
                <w:szCs w:val="18"/>
                <w:lang w:eastAsia="en-US"/>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182</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10302241010000110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65.30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5361" w:type="dxa"/>
            <w:gridSpan w:val="12"/>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10302250010000110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11 619.40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182</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10302251010000110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11 619.40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5361" w:type="dxa"/>
            <w:gridSpan w:val="12"/>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10302260010000110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-1 239.60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182</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10302261010000110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-1 239.60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5456" w:type="dxa"/>
            <w:gridSpan w:val="14"/>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НАЛОГИ НА СОВОКУПНЫЙ ДОХОД</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10500000000000000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3 777.96</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414" w:type="dxa"/>
            <w:gridSpan w:val="13"/>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Единый сельскохозяйственный налог</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10503000010000110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3 777.96</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Единый сельскохозяйственный налог</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182</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10503010010000110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3 777.96</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5456" w:type="dxa"/>
            <w:gridSpan w:val="14"/>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НАЛОГИ НА ИМУЩЕСТВО</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10600000000000000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37 540.00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414" w:type="dxa"/>
            <w:gridSpan w:val="13"/>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Налог на имущество физических лиц</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10601000000000110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3 500.00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182</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10601030100000110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3 500.00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414" w:type="dxa"/>
            <w:gridSpan w:val="13"/>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Земельный налог</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10606000000000110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34 040.00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5361" w:type="dxa"/>
            <w:gridSpan w:val="12"/>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Земельный налог с организаций</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10606030000000110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15 609.00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19" w:type="dxa"/>
            <w:gridSpan w:val="11"/>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Земельный налог с организаций, обладающих земельным участком, расположенным в границах сельских поселений</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10606033100000110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15 609.00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proofErr w:type="gramStart"/>
            <w:r w:rsidRPr="007430E2">
              <w:rPr>
                <w:sz w:val="18"/>
                <w:szCs w:val="18"/>
                <w:lang w:eastAsia="en-US"/>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182</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10606033101000110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15 609.00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5361" w:type="dxa"/>
            <w:gridSpan w:val="12"/>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Земельный налог с физических лиц</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10606040000000110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18 431.00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Земельный налог с физических лиц, обладающих земельным участком, расположенным в границах сельских поселений</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182</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10606043100000110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18 431.00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ШТРАФЫ, САНКЦИИ, ВОЗМЕЩЕНИЕ УЩЕРБА</w:t>
            </w:r>
          </w:p>
        </w:tc>
        <w:tc>
          <w:tcPr>
            <w:tcW w:w="600" w:type="dxa"/>
            <w:tcBorders>
              <w:top w:val="single" w:sz="6" w:space="0" w:color="auto"/>
              <w:left w:val="single" w:sz="6" w:space="0" w:color="auto"/>
              <w:bottom w:val="single" w:sz="6" w:space="0" w:color="auto"/>
              <w:right w:val="single" w:sz="6" w:space="0" w:color="auto"/>
            </w:tcBorders>
            <w:vAlign w:val="bottom"/>
          </w:tcPr>
          <w:p w:rsidR="0069100A" w:rsidRPr="007430E2" w:rsidRDefault="0069100A" w:rsidP="0069100A">
            <w:pPr>
              <w:wordWrap w:val="0"/>
              <w:spacing w:line="276" w:lineRule="auto"/>
              <w:ind w:left="0" w:firstLine="0"/>
              <w:jc w:val="center"/>
              <w:rPr>
                <w:sz w:val="18"/>
                <w:szCs w:val="18"/>
                <w:lang w:eastAsia="en-US"/>
              </w:rPr>
            </w:pP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11600000000000000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1 800.00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182</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11618000020000140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1 800.00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5456" w:type="dxa"/>
            <w:gridSpan w:val="14"/>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ГОСУДАРСТВЕННАЯ ПОШЛИНА</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10800000000000000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71.80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414" w:type="dxa"/>
            <w:gridSpan w:val="13"/>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10804000010000110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71.80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734</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10804020010000110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71.80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5456" w:type="dxa"/>
            <w:gridSpan w:val="14"/>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ДОХОДЫ ОТ ИСПОЛЬЗОВАНИЯ ИМУЩЕСТВА, НАХОДЯЩЕГОСЯ В ГОСУДАРСТВЕННОЙ И МУНИЦИПАЛЬНОЙ СОБСТВЕННОСТИ</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11100000000000000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256.60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414" w:type="dxa"/>
            <w:gridSpan w:val="13"/>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11105000000000120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219.90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5361" w:type="dxa"/>
            <w:gridSpan w:val="12"/>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proofErr w:type="gramStart"/>
            <w:r w:rsidRPr="007430E2">
              <w:rPr>
                <w:sz w:val="18"/>
                <w:szCs w:val="18"/>
                <w:lang w:eastAsia="en-US"/>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11105020000000120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53.20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proofErr w:type="gramStart"/>
            <w:r w:rsidRPr="007430E2">
              <w:rPr>
                <w:sz w:val="18"/>
                <w:szCs w:val="18"/>
                <w:lang w:eastAsia="en-US"/>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734</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11105025100000120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53.20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5361" w:type="dxa"/>
            <w:gridSpan w:val="12"/>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Доходы от сдачи в аренду имущества, составляющего государственную (муниципальную) казну (за исключением земельных участков)</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11105070000000120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166.70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Доходы от сдачи в аренду имущества, составляющего казну сельских поселений (за исключением земельных участков)</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734</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11105075100000120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166.70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414" w:type="dxa"/>
            <w:gridSpan w:val="13"/>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11105300000000120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36.70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5361" w:type="dxa"/>
            <w:gridSpan w:val="12"/>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11105320000000120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36.70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734</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11105325100000120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36.70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5456" w:type="dxa"/>
            <w:gridSpan w:val="14"/>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ДОХОДЫ ОТ ОКАЗАНИЯ ПЛАТНЫХ УСЛУГ И КОМПЕНСАЦИИ ЗАТРАТ ГОСУДАРСТВА</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11300000000000000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3 351.50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414" w:type="dxa"/>
            <w:gridSpan w:val="13"/>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Доходы от оказания платных услуг (работ)</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11301000000000130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3 256.00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5361" w:type="dxa"/>
            <w:gridSpan w:val="12"/>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Прочие доходы от оказания платных услуг (работ)</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11301990000000130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3 256.00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Прочие доходы от оказания платных услуг (работ) получателями средств бюджетов сельских поселений</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734</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11301995100000130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3 256.00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414" w:type="dxa"/>
            <w:gridSpan w:val="13"/>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Доходы от компенсации затрат государства</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11302000000000130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95.50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5361" w:type="dxa"/>
            <w:gridSpan w:val="12"/>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Доходы, поступающие в порядке возмещения расходов, понесенных в связи с эксплуатацией имущества</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11302060000000130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15.50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Доходы, поступающие в порядке возмещения расходов, понесенных в связи с эксплуатацией имущества сельских поселений</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734</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11302065100000130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15.50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5361" w:type="dxa"/>
            <w:gridSpan w:val="12"/>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Прочие доходы от компенсации затрат государства</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11302990000000130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80.00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Прочие доходы от компенсации затрат бюджетов сельских поселений</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734</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11302995100000130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80.00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5456" w:type="dxa"/>
            <w:gridSpan w:val="14"/>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ДОХОДЫ ОТ ПРОДАЖИ МАТЕРИАЛЬНЫХ И НЕМАТЕРИАЛЬНЫХ АКТИВОВ</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11400000000000000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9 268.33</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414" w:type="dxa"/>
            <w:gridSpan w:val="13"/>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11402000000000000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4 628.33</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5361" w:type="dxa"/>
            <w:gridSpan w:val="12"/>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11402050100000410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4 628.33</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734</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11402053100000410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4 628.33</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414" w:type="dxa"/>
            <w:gridSpan w:val="13"/>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Доходы от продажи земельных участков, находящихся в государственной и муниципальной собственности</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11406000000000430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4 140.00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5361" w:type="dxa"/>
            <w:gridSpan w:val="12"/>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11406020000000430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4 140.00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734</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11406025100000430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4 140.00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414" w:type="dxa"/>
            <w:gridSpan w:val="13"/>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11406300000000430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500.00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5361" w:type="dxa"/>
            <w:gridSpan w:val="12"/>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11406320000000430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500.00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734</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11406325100000430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500.00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5456" w:type="dxa"/>
            <w:gridSpan w:val="14"/>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ШТРАФЫ, САНКЦИИ, ВОЗМЕЩЕНИЕ УЩЕРБА</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11600000000000000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200.00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414" w:type="dxa"/>
            <w:gridSpan w:val="13"/>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Административные штрафы, установленные законами субъектов Российской Федерации об административных правонарушениях</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11602000020000140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200.00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734</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11602020020000140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200.00</w:t>
            </w:r>
          </w:p>
        </w:tc>
      </w:tr>
      <w:tr w:rsidR="0069100A" w:rsidRPr="007430E2" w:rsidTr="007430E2">
        <w:trPr>
          <w:cantSplit/>
        </w:trPr>
        <w:tc>
          <w:tcPr>
            <w:tcW w:w="6076" w:type="dxa"/>
            <w:gridSpan w:val="15"/>
            <w:tcBorders>
              <w:top w:val="single" w:sz="6" w:space="0" w:color="auto"/>
              <w:left w:val="single" w:sz="12"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БЕЗВОЗМЕЗДНЫЕ ПОСТУПЛЕНИЯ</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20000000000000000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624 289.53</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5456" w:type="dxa"/>
            <w:gridSpan w:val="14"/>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БЕЗВОЗМЕЗДНЫЕ ПОСТУПЛЕНИЯ ОТ ДРУГИХ БЮДЖЕТОВ БЮДЖЕТНОЙ СИСТЕМЫ РОССИЙСКОЙ ФЕДЕРАЦИИ</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20200000000000000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624 289.53</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414" w:type="dxa"/>
            <w:gridSpan w:val="13"/>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Дотации бюджетам бюджетной системы Российской Федерации</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20210000000000150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70 005.98</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5361" w:type="dxa"/>
            <w:gridSpan w:val="12"/>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Дотации на выравнивание бюджетной обеспеченности из бюджетов муниципальных районов, городских округов с внутригородским делением</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20216001000000150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70 005.98</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Дотации бюджетам сельских поселений на выравнивание бюджетной обеспеченности из бюджетов муниципальных районов</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734</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20216001100000150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70 005.98</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414" w:type="dxa"/>
            <w:gridSpan w:val="13"/>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Субсидии бюджетам бюджетной системы Российской Федерации (межбюджетные субсидии)</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20220000000000150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547 845.06</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Развитие транспортной инфраструктуры на сельских территориях</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734</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20225372100000150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176 196.50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5361" w:type="dxa"/>
            <w:gridSpan w:val="12"/>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Субсидии бюджетам на реализацию программ формирования современной городской среды</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20225555000000150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10 527.80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Субсидии бюджетам сельских поселений на реализацию программ формирования современной городской среды</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734</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20225555100000150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10 527.80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5361" w:type="dxa"/>
            <w:gridSpan w:val="12"/>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Субсидии бюджетам на обеспечение комплексного развития сельских территорий</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20225576000000150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283 347.70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Субсидии бюджетам сельских поселений на обеспечение комплексного развития сельских территорий</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734</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20225576100000150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283 347.70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5361" w:type="dxa"/>
            <w:gridSpan w:val="12"/>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Прочие субсидии</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20229999000000150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77 773.06</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Прочие субсидии бюджетам сельских поселений</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734</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20229999100000150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77 773.06</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414" w:type="dxa"/>
            <w:gridSpan w:val="13"/>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Субвенции бюджетам бюджетной системы Российской Федерации</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20230000000000150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1 303.50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5361" w:type="dxa"/>
            <w:gridSpan w:val="12"/>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Субвенции местным бюджетам на выполнение передаваемых полномочий субъектов Российской Федерации</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20230024000000150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0.70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Субвенции бюджетам сельских поселений на выполнение передаваемых полномочий субъектов Российской Федерации</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734</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20230024100000150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0.70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5361" w:type="dxa"/>
            <w:gridSpan w:val="12"/>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Субвенции бюджетам на осуществление первичного воинского учета на территориях, где отсутствуют военные комиссариаты</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20235118000000150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1 302.80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734</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20235118100000150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1 302.80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414" w:type="dxa"/>
            <w:gridSpan w:val="13"/>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Иные межбюджетные трансферты</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20240000000000150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5 135.00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5361" w:type="dxa"/>
            <w:gridSpan w:val="12"/>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20240014000000150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115.40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734</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20240014100000150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115.40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5361" w:type="dxa"/>
            <w:gridSpan w:val="12"/>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Прочие межбюджетные трансферты, передаваемые бюджетам</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20249999000000150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5 019.60</w:t>
            </w:r>
          </w:p>
        </w:tc>
      </w:tr>
      <w:tr w:rsidR="0069100A" w:rsidRPr="007430E2" w:rsidTr="007430E2">
        <w:trPr>
          <w:cantSplit/>
        </w:trPr>
        <w:tc>
          <w:tcPr>
            <w:tcW w:w="620" w:type="dxa"/>
            <w:tcBorders>
              <w:top w:val="nil"/>
              <w:left w:val="single" w:sz="12" w:space="0" w:color="auto"/>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3" w:type="dxa"/>
            <w:vAlign w:val="bottom"/>
          </w:tcPr>
          <w:p w:rsidR="0069100A" w:rsidRPr="007430E2" w:rsidRDefault="0069100A" w:rsidP="0069100A">
            <w:pPr>
              <w:spacing w:line="276" w:lineRule="auto"/>
              <w:ind w:left="0" w:firstLine="0"/>
              <w:jc w:val="left"/>
              <w:rPr>
                <w:sz w:val="18"/>
                <w:szCs w:val="18"/>
                <w:lang w:eastAsia="en-US"/>
              </w:rPr>
            </w:pPr>
          </w:p>
        </w:tc>
        <w:tc>
          <w:tcPr>
            <w:tcW w:w="42" w:type="dxa"/>
            <w:vAlign w:val="bottom"/>
          </w:tcPr>
          <w:p w:rsidR="0069100A" w:rsidRPr="007430E2" w:rsidRDefault="0069100A" w:rsidP="0069100A">
            <w:pPr>
              <w:spacing w:line="276" w:lineRule="auto"/>
              <w:ind w:left="0" w:firstLine="0"/>
              <w:jc w:val="left"/>
              <w:rPr>
                <w:sz w:val="18"/>
                <w:szCs w:val="18"/>
                <w:lang w:eastAsia="en-US"/>
              </w:rPr>
            </w:pPr>
          </w:p>
        </w:tc>
        <w:tc>
          <w:tcPr>
            <w:tcW w:w="51" w:type="dxa"/>
            <w:vAlign w:val="bottom"/>
          </w:tcPr>
          <w:p w:rsidR="0069100A" w:rsidRPr="007430E2" w:rsidRDefault="0069100A" w:rsidP="0069100A">
            <w:pPr>
              <w:spacing w:line="276" w:lineRule="auto"/>
              <w:ind w:left="0" w:firstLine="0"/>
              <w:jc w:val="left"/>
              <w:rPr>
                <w:sz w:val="18"/>
                <w:szCs w:val="18"/>
                <w:lang w:eastAsia="en-US"/>
              </w:rPr>
            </w:pPr>
          </w:p>
        </w:tc>
        <w:tc>
          <w:tcPr>
            <w:tcW w:w="40" w:type="dxa"/>
            <w:vAlign w:val="bottom"/>
          </w:tcPr>
          <w:p w:rsidR="0069100A" w:rsidRPr="007430E2" w:rsidRDefault="0069100A" w:rsidP="0069100A">
            <w:pPr>
              <w:spacing w:line="276" w:lineRule="auto"/>
              <w:ind w:left="0" w:firstLine="0"/>
              <w:jc w:val="left"/>
              <w:rPr>
                <w:sz w:val="18"/>
                <w:szCs w:val="18"/>
                <w:lang w:eastAsia="en-US"/>
              </w:rPr>
            </w:pPr>
          </w:p>
        </w:tc>
        <w:tc>
          <w:tcPr>
            <w:tcW w:w="64" w:type="dxa"/>
            <w:vAlign w:val="bottom"/>
          </w:tcPr>
          <w:p w:rsidR="0069100A" w:rsidRPr="007430E2" w:rsidRDefault="0069100A" w:rsidP="0069100A">
            <w:pPr>
              <w:spacing w:line="276" w:lineRule="auto"/>
              <w:ind w:left="0" w:firstLine="0"/>
              <w:jc w:val="left"/>
              <w:rPr>
                <w:sz w:val="18"/>
                <w:szCs w:val="18"/>
                <w:lang w:eastAsia="en-US"/>
              </w:rPr>
            </w:pPr>
          </w:p>
        </w:tc>
        <w:tc>
          <w:tcPr>
            <w:tcW w:w="76" w:type="dxa"/>
            <w:vAlign w:val="bottom"/>
          </w:tcPr>
          <w:p w:rsidR="0069100A" w:rsidRPr="007430E2" w:rsidRDefault="0069100A" w:rsidP="0069100A">
            <w:pPr>
              <w:spacing w:line="276" w:lineRule="auto"/>
              <w:ind w:left="0" w:firstLine="0"/>
              <w:jc w:val="left"/>
              <w:rPr>
                <w:sz w:val="18"/>
                <w:szCs w:val="18"/>
                <w:lang w:eastAsia="en-US"/>
              </w:rPr>
            </w:pPr>
          </w:p>
        </w:tc>
        <w:tc>
          <w:tcPr>
            <w:tcW w:w="4488" w:type="dxa"/>
            <w:gridSpan w:val="6"/>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Прочие межбюджетные трансферты, передаваемые бюджетам сельских поселений</w:t>
            </w:r>
          </w:p>
        </w:tc>
        <w:tc>
          <w:tcPr>
            <w:tcW w:w="600" w:type="dxa"/>
            <w:tcBorders>
              <w:top w:val="single" w:sz="6" w:space="0" w:color="auto"/>
              <w:left w:val="single" w:sz="6" w:space="0" w:color="auto"/>
              <w:bottom w:val="single" w:sz="6" w:space="0" w:color="auto"/>
              <w:right w:val="single" w:sz="6" w:space="0" w:color="auto"/>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734</w:t>
            </w:r>
          </w:p>
        </w:tc>
        <w:tc>
          <w:tcPr>
            <w:tcW w:w="2065" w:type="dxa"/>
            <w:tcBorders>
              <w:top w:val="single" w:sz="6" w:space="0" w:color="auto"/>
              <w:left w:val="single" w:sz="6" w:space="0" w:color="auto"/>
              <w:bottom w:val="single" w:sz="6" w:space="0" w:color="auto"/>
              <w:right w:val="nil"/>
            </w:tcBorders>
            <w:vAlign w:val="bottom"/>
            <w:hideMark/>
          </w:tcPr>
          <w:p w:rsidR="0069100A" w:rsidRPr="007430E2" w:rsidRDefault="0069100A" w:rsidP="0069100A">
            <w:pPr>
              <w:wordWrap w:val="0"/>
              <w:spacing w:line="276" w:lineRule="auto"/>
              <w:ind w:left="0" w:firstLine="0"/>
              <w:jc w:val="center"/>
              <w:rPr>
                <w:sz w:val="18"/>
                <w:szCs w:val="18"/>
                <w:lang w:eastAsia="en-US"/>
              </w:rPr>
            </w:pPr>
            <w:r w:rsidRPr="007430E2">
              <w:rPr>
                <w:sz w:val="18"/>
                <w:szCs w:val="18"/>
                <w:lang w:eastAsia="en-US"/>
              </w:rPr>
              <w:t>20249999100000150</w:t>
            </w:r>
          </w:p>
        </w:tc>
        <w:tc>
          <w:tcPr>
            <w:tcW w:w="2038" w:type="dxa"/>
            <w:gridSpan w:val="2"/>
            <w:tcBorders>
              <w:top w:val="single" w:sz="6" w:space="0" w:color="auto"/>
              <w:left w:val="single" w:sz="6" w:space="0" w:color="auto"/>
              <w:bottom w:val="single" w:sz="6"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5 019.60</w:t>
            </w:r>
          </w:p>
        </w:tc>
      </w:tr>
      <w:tr w:rsidR="0069100A" w:rsidRPr="007430E2" w:rsidTr="007430E2">
        <w:trPr>
          <w:cantSplit/>
        </w:trPr>
        <w:tc>
          <w:tcPr>
            <w:tcW w:w="8141" w:type="dxa"/>
            <w:gridSpan w:val="16"/>
            <w:tcBorders>
              <w:top w:val="single" w:sz="12" w:space="0" w:color="auto"/>
              <w:left w:val="single" w:sz="4" w:space="0" w:color="auto"/>
              <w:bottom w:val="nil"/>
              <w:right w:val="nil"/>
            </w:tcBorders>
            <w:vAlign w:val="bottom"/>
            <w:hideMark/>
          </w:tcPr>
          <w:p w:rsidR="0069100A" w:rsidRPr="007430E2" w:rsidRDefault="0069100A" w:rsidP="0069100A">
            <w:pPr>
              <w:spacing w:line="276" w:lineRule="auto"/>
              <w:ind w:left="0" w:firstLine="0"/>
              <w:jc w:val="left"/>
              <w:rPr>
                <w:sz w:val="18"/>
                <w:szCs w:val="18"/>
                <w:lang w:eastAsia="en-US"/>
              </w:rPr>
            </w:pPr>
            <w:r w:rsidRPr="007430E2">
              <w:rPr>
                <w:sz w:val="18"/>
                <w:szCs w:val="18"/>
                <w:lang w:eastAsia="en-US"/>
              </w:rPr>
              <w:t>Итого доходов:</w:t>
            </w:r>
          </w:p>
        </w:tc>
        <w:tc>
          <w:tcPr>
            <w:tcW w:w="2038" w:type="dxa"/>
            <w:gridSpan w:val="2"/>
            <w:tcBorders>
              <w:top w:val="single" w:sz="6" w:space="0" w:color="auto"/>
              <w:left w:val="single" w:sz="12" w:space="0" w:color="auto"/>
              <w:bottom w:val="single" w:sz="12" w:space="0" w:color="auto"/>
              <w:right w:val="single" w:sz="12" w:space="0" w:color="auto"/>
            </w:tcBorders>
            <w:vAlign w:val="bottom"/>
            <w:hideMark/>
          </w:tcPr>
          <w:p w:rsidR="0069100A" w:rsidRPr="007430E2" w:rsidRDefault="0069100A" w:rsidP="0069100A">
            <w:pPr>
              <w:wordWrap w:val="0"/>
              <w:spacing w:line="276" w:lineRule="auto"/>
              <w:ind w:left="0" w:firstLine="0"/>
              <w:jc w:val="right"/>
              <w:rPr>
                <w:sz w:val="18"/>
                <w:szCs w:val="18"/>
                <w:lang w:eastAsia="en-US"/>
              </w:rPr>
            </w:pPr>
            <w:r w:rsidRPr="007430E2">
              <w:rPr>
                <w:sz w:val="18"/>
                <w:szCs w:val="18"/>
                <w:lang w:eastAsia="en-US"/>
              </w:rPr>
              <w:t>715 793.17</w:t>
            </w:r>
          </w:p>
        </w:tc>
      </w:tr>
      <w:tr w:rsidR="0069100A" w:rsidRPr="007430E2" w:rsidTr="007430E2">
        <w:trPr>
          <w:cantSplit/>
        </w:trPr>
        <w:tc>
          <w:tcPr>
            <w:tcW w:w="620" w:type="dxa"/>
            <w:tcBorders>
              <w:top w:val="single" w:sz="4" w:space="0" w:color="auto"/>
              <w:left w:val="nil"/>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tcBorders>
              <w:top w:val="single" w:sz="4" w:space="0" w:color="auto"/>
              <w:left w:val="nil"/>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53" w:type="dxa"/>
            <w:tcBorders>
              <w:top w:val="single" w:sz="4" w:space="0" w:color="auto"/>
              <w:left w:val="nil"/>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2" w:type="dxa"/>
            <w:tcBorders>
              <w:top w:val="single" w:sz="4" w:space="0" w:color="auto"/>
              <w:left w:val="nil"/>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51" w:type="dxa"/>
            <w:tcBorders>
              <w:top w:val="single" w:sz="4" w:space="0" w:color="auto"/>
              <w:left w:val="nil"/>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40" w:type="dxa"/>
            <w:tcBorders>
              <w:top w:val="single" w:sz="4" w:space="0" w:color="auto"/>
              <w:left w:val="nil"/>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64" w:type="dxa"/>
            <w:tcBorders>
              <w:top w:val="single" w:sz="4" w:space="0" w:color="auto"/>
              <w:left w:val="nil"/>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76" w:type="dxa"/>
            <w:tcBorders>
              <w:top w:val="single" w:sz="4" w:space="0" w:color="auto"/>
              <w:left w:val="nil"/>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64" w:type="dxa"/>
            <w:tcBorders>
              <w:top w:val="single" w:sz="4" w:space="0" w:color="auto"/>
              <w:left w:val="nil"/>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28" w:type="dxa"/>
            <w:tcBorders>
              <w:top w:val="single" w:sz="4" w:space="0" w:color="auto"/>
              <w:left w:val="nil"/>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51" w:type="dxa"/>
            <w:tcBorders>
              <w:top w:val="single" w:sz="4" w:space="0" w:color="auto"/>
              <w:left w:val="nil"/>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51" w:type="dxa"/>
            <w:tcBorders>
              <w:top w:val="single" w:sz="4" w:space="0" w:color="auto"/>
              <w:left w:val="nil"/>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2238" w:type="dxa"/>
            <w:tcBorders>
              <w:top w:val="single" w:sz="4" w:space="0" w:color="auto"/>
              <w:left w:val="nil"/>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2056" w:type="dxa"/>
            <w:tcBorders>
              <w:top w:val="single" w:sz="4" w:space="0" w:color="auto"/>
              <w:left w:val="nil"/>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600" w:type="dxa"/>
            <w:tcBorders>
              <w:top w:val="single" w:sz="4" w:space="0" w:color="auto"/>
              <w:left w:val="nil"/>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2065" w:type="dxa"/>
            <w:tcBorders>
              <w:top w:val="single" w:sz="4" w:space="0" w:color="auto"/>
              <w:left w:val="nil"/>
              <w:bottom w:val="nil"/>
              <w:right w:val="nil"/>
            </w:tcBorders>
            <w:vAlign w:val="bottom"/>
          </w:tcPr>
          <w:p w:rsidR="0069100A" w:rsidRPr="007430E2" w:rsidRDefault="0069100A" w:rsidP="0069100A">
            <w:pPr>
              <w:spacing w:line="276" w:lineRule="auto"/>
              <w:ind w:left="0" w:firstLine="0"/>
              <w:jc w:val="left"/>
              <w:rPr>
                <w:sz w:val="18"/>
                <w:szCs w:val="18"/>
                <w:lang w:eastAsia="en-US"/>
              </w:rPr>
            </w:pPr>
          </w:p>
        </w:tc>
        <w:tc>
          <w:tcPr>
            <w:tcW w:w="1281" w:type="dxa"/>
            <w:vAlign w:val="bottom"/>
          </w:tcPr>
          <w:p w:rsidR="0069100A" w:rsidRPr="007430E2" w:rsidRDefault="0069100A" w:rsidP="0069100A">
            <w:pPr>
              <w:spacing w:line="276" w:lineRule="auto"/>
              <w:ind w:left="0" w:firstLine="0"/>
              <w:jc w:val="left"/>
              <w:rPr>
                <w:sz w:val="18"/>
                <w:szCs w:val="18"/>
                <w:lang w:eastAsia="en-US"/>
              </w:rPr>
            </w:pPr>
          </w:p>
        </w:tc>
        <w:tc>
          <w:tcPr>
            <w:tcW w:w="757" w:type="dxa"/>
            <w:vAlign w:val="bottom"/>
          </w:tcPr>
          <w:p w:rsidR="0069100A" w:rsidRPr="007430E2" w:rsidRDefault="0069100A" w:rsidP="0069100A">
            <w:pPr>
              <w:spacing w:line="276" w:lineRule="auto"/>
              <w:ind w:left="0" w:firstLine="0"/>
              <w:jc w:val="left"/>
              <w:rPr>
                <w:sz w:val="18"/>
                <w:szCs w:val="18"/>
                <w:lang w:eastAsia="en-US"/>
              </w:rPr>
            </w:pPr>
          </w:p>
        </w:tc>
      </w:tr>
    </w:tbl>
    <w:p w:rsidR="0069100A" w:rsidRDefault="0069100A" w:rsidP="0069100A">
      <w:pPr>
        <w:tabs>
          <w:tab w:val="left" w:pos="3976"/>
        </w:tabs>
        <w:ind w:left="-567" w:right="-427" w:firstLine="284"/>
        <w:rPr>
          <w:sz w:val="18"/>
          <w:szCs w:val="18"/>
        </w:rPr>
      </w:pPr>
    </w:p>
    <w:p w:rsidR="007430E2" w:rsidRDefault="007430E2" w:rsidP="0069100A">
      <w:pPr>
        <w:tabs>
          <w:tab w:val="left" w:pos="3976"/>
        </w:tabs>
        <w:ind w:left="-567" w:right="-427" w:firstLine="284"/>
        <w:rPr>
          <w:sz w:val="18"/>
          <w:szCs w:val="18"/>
        </w:rPr>
      </w:pPr>
    </w:p>
    <w:p w:rsidR="007430E2" w:rsidRPr="00A21710" w:rsidRDefault="007430E2" w:rsidP="007430E2">
      <w:pPr>
        <w:tabs>
          <w:tab w:val="left" w:pos="3976"/>
        </w:tabs>
        <w:ind w:left="-567" w:right="-427" w:firstLine="284"/>
        <w:jc w:val="right"/>
        <w:rPr>
          <w:i/>
          <w:sz w:val="18"/>
          <w:szCs w:val="18"/>
        </w:rPr>
      </w:pPr>
      <w:r w:rsidRPr="00A21710">
        <w:rPr>
          <w:i/>
          <w:sz w:val="18"/>
          <w:szCs w:val="18"/>
        </w:rPr>
        <w:t>Приложение 2</w:t>
      </w:r>
    </w:p>
    <w:p w:rsidR="007430E2" w:rsidRPr="00A21710" w:rsidRDefault="007430E2" w:rsidP="007430E2">
      <w:pPr>
        <w:tabs>
          <w:tab w:val="left" w:pos="3976"/>
        </w:tabs>
        <w:ind w:left="-567" w:right="-427" w:firstLine="284"/>
        <w:jc w:val="right"/>
        <w:rPr>
          <w:i/>
          <w:sz w:val="18"/>
          <w:szCs w:val="18"/>
        </w:rPr>
      </w:pPr>
      <w:r w:rsidRPr="00A21710">
        <w:rPr>
          <w:i/>
          <w:sz w:val="18"/>
          <w:szCs w:val="18"/>
        </w:rPr>
        <w:t>К решению Думы Хомутовского</w:t>
      </w:r>
    </w:p>
    <w:p w:rsidR="007430E2" w:rsidRPr="00A21710" w:rsidRDefault="007430E2" w:rsidP="007430E2">
      <w:pPr>
        <w:tabs>
          <w:tab w:val="left" w:pos="3976"/>
        </w:tabs>
        <w:ind w:left="-567" w:right="-427" w:firstLine="284"/>
        <w:jc w:val="right"/>
        <w:rPr>
          <w:i/>
          <w:sz w:val="18"/>
          <w:szCs w:val="18"/>
        </w:rPr>
      </w:pPr>
      <w:r w:rsidRPr="00A21710">
        <w:rPr>
          <w:i/>
          <w:sz w:val="18"/>
          <w:szCs w:val="18"/>
        </w:rPr>
        <w:t>муниципального образования</w:t>
      </w:r>
    </w:p>
    <w:p w:rsidR="007430E2" w:rsidRPr="00A21710" w:rsidRDefault="007430E2" w:rsidP="007430E2">
      <w:pPr>
        <w:tabs>
          <w:tab w:val="left" w:pos="3976"/>
        </w:tabs>
        <w:ind w:left="-567" w:right="-427" w:firstLine="284"/>
        <w:jc w:val="right"/>
        <w:rPr>
          <w:i/>
          <w:sz w:val="18"/>
          <w:szCs w:val="18"/>
        </w:rPr>
      </w:pPr>
      <w:r w:rsidRPr="00A21710">
        <w:rPr>
          <w:i/>
          <w:sz w:val="18"/>
          <w:szCs w:val="18"/>
        </w:rPr>
        <w:t>от _</w:t>
      </w:r>
      <w:r w:rsidR="00C24C99" w:rsidRPr="00A21710">
        <w:rPr>
          <w:i/>
          <w:sz w:val="18"/>
          <w:szCs w:val="18"/>
          <w:u w:val="single"/>
        </w:rPr>
        <w:t>22.0</w:t>
      </w:r>
      <w:r w:rsidR="00A21710" w:rsidRPr="00A21710">
        <w:rPr>
          <w:i/>
          <w:sz w:val="18"/>
          <w:szCs w:val="18"/>
          <w:u w:val="single"/>
        </w:rPr>
        <w:t xml:space="preserve">6.2023 </w:t>
      </w:r>
      <w:r w:rsidRPr="00A21710">
        <w:rPr>
          <w:i/>
          <w:sz w:val="18"/>
          <w:szCs w:val="18"/>
        </w:rPr>
        <w:t>№_</w:t>
      </w:r>
      <w:r w:rsidR="00A21710" w:rsidRPr="00A21710">
        <w:rPr>
          <w:i/>
          <w:sz w:val="18"/>
          <w:szCs w:val="18"/>
          <w:u w:val="single"/>
        </w:rPr>
        <w:t>11-55 д</w:t>
      </w:r>
    </w:p>
    <w:p w:rsidR="007430E2" w:rsidRPr="00A21710" w:rsidRDefault="007430E2" w:rsidP="007430E2">
      <w:pPr>
        <w:tabs>
          <w:tab w:val="left" w:pos="3976"/>
        </w:tabs>
        <w:ind w:left="-567" w:right="-427" w:firstLine="284"/>
        <w:rPr>
          <w:i/>
          <w:sz w:val="18"/>
          <w:szCs w:val="18"/>
        </w:rPr>
      </w:pPr>
    </w:p>
    <w:p w:rsidR="007430E2" w:rsidRPr="007430E2" w:rsidRDefault="007430E2" w:rsidP="007430E2">
      <w:pPr>
        <w:tabs>
          <w:tab w:val="left" w:pos="3976"/>
        </w:tabs>
        <w:ind w:left="-567" w:right="-427" w:firstLine="284"/>
        <w:rPr>
          <w:sz w:val="18"/>
          <w:szCs w:val="18"/>
        </w:rPr>
      </w:pPr>
    </w:p>
    <w:p w:rsidR="007430E2" w:rsidRPr="007430E2" w:rsidRDefault="007430E2" w:rsidP="00A21710">
      <w:pPr>
        <w:tabs>
          <w:tab w:val="left" w:pos="3976"/>
        </w:tabs>
        <w:ind w:left="-567" w:right="-427" w:firstLine="284"/>
        <w:jc w:val="center"/>
        <w:rPr>
          <w:sz w:val="18"/>
          <w:szCs w:val="18"/>
        </w:rPr>
      </w:pPr>
      <w:r w:rsidRPr="007430E2">
        <w:rPr>
          <w:sz w:val="18"/>
          <w:szCs w:val="18"/>
        </w:rPr>
        <w:t>Прогнозируемые доходы бюджета Хомутовского муниципального образования</w:t>
      </w:r>
    </w:p>
    <w:p w:rsidR="007430E2" w:rsidRPr="007430E2" w:rsidRDefault="007430E2" w:rsidP="00A21710">
      <w:pPr>
        <w:tabs>
          <w:tab w:val="left" w:pos="3976"/>
        </w:tabs>
        <w:ind w:left="-567" w:right="-427" w:firstLine="284"/>
        <w:jc w:val="center"/>
        <w:rPr>
          <w:sz w:val="18"/>
          <w:szCs w:val="18"/>
        </w:rPr>
      </w:pPr>
      <w:r w:rsidRPr="007430E2">
        <w:rPr>
          <w:sz w:val="18"/>
          <w:szCs w:val="18"/>
        </w:rPr>
        <w:t>на плановый период  2024 и 2025 годов</w:t>
      </w:r>
    </w:p>
    <w:p w:rsidR="007430E2" w:rsidRPr="007430E2" w:rsidRDefault="007430E2" w:rsidP="00A21710">
      <w:pPr>
        <w:tabs>
          <w:tab w:val="left" w:pos="3976"/>
        </w:tabs>
        <w:ind w:left="-567" w:right="-427" w:firstLine="284"/>
        <w:jc w:val="center"/>
        <w:rPr>
          <w:sz w:val="18"/>
          <w:szCs w:val="18"/>
        </w:rPr>
      </w:pPr>
    </w:p>
    <w:p w:rsidR="007430E2" w:rsidRDefault="007430E2" w:rsidP="007430E2">
      <w:pPr>
        <w:tabs>
          <w:tab w:val="left" w:pos="3976"/>
        </w:tabs>
        <w:ind w:left="-567" w:right="-427" w:firstLine="284"/>
        <w:rPr>
          <w:sz w:val="18"/>
          <w:szCs w:val="18"/>
        </w:rPr>
      </w:pPr>
      <w:r w:rsidRPr="007430E2">
        <w:rPr>
          <w:sz w:val="18"/>
          <w:szCs w:val="18"/>
        </w:rPr>
        <w:t>Единица измерения: тыс. руб.</w:t>
      </w:r>
    </w:p>
    <w:tbl>
      <w:tblPr>
        <w:tblStyle w:val="TableStyle0214"/>
        <w:tblW w:w="5525" w:type="pct"/>
        <w:tblInd w:w="-552" w:type="dxa"/>
        <w:tblLayout w:type="fixed"/>
        <w:tblLook w:val="04A0" w:firstRow="1" w:lastRow="0" w:firstColumn="1" w:lastColumn="0" w:noHBand="0" w:noVBand="1"/>
      </w:tblPr>
      <w:tblGrid>
        <w:gridCol w:w="616"/>
        <w:gridCol w:w="36"/>
        <w:gridCol w:w="46"/>
        <w:gridCol w:w="34"/>
        <w:gridCol w:w="43"/>
        <w:gridCol w:w="34"/>
        <w:gridCol w:w="51"/>
        <w:gridCol w:w="62"/>
        <w:gridCol w:w="51"/>
        <w:gridCol w:w="26"/>
        <w:gridCol w:w="43"/>
        <w:gridCol w:w="43"/>
        <w:gridCol w:w="1590"/>
        <w:gridCol w:w="1464"/>
        <w:gridCol w:w="310"/>
        <w:gridCol w:w="134"/>
        <w:gridCol w:w="668"/>
        <w:gridCol w:w="2133"/>
        <w:gridCol w:w="1201"/>
        <w:gridCol w:w="1622"/>
      </w:tblGrid>
      <w:tr w:rsidR="00A21710" w:rsidRPr="00A21710" w:rsidTr="00A21710">
        <w:trPr>
          <w:cantSplit/>
        </w:trPr>
        <w:tc>
          <w:tcPr>
            <w:tcW w:w="4139" w:type="dxa"/>
            <w:gridSpan w:val="14"/>
            <w:tcBorders>
              <w:top w:val="single" w:sz="12" w:space="0" w:color="auto"/>
              <w:left w:val="single" w:sz="12" w:space="0" w:color="auto"/>
              <w:bottom w:val="single" w:sz="12" w:space="0" w:color="auto"/>
              <w:right w:val="single" w:sz="6" w:space="0" w:color="auto"/>
            </w:tcBorders>
            <w:vAlign w:val="center"/>
            <w:hideMark/>
          </w:tcPr>
          <w:p w:rsidR="00A21710" w:rsidRPr="00A21710" w:rsidRDefault="00A21710" w:rsidP="00A21710">
            <w:pPr>
              <w:jc w:val="center"/>
              <w:rPr>
                <w:rFonts w:ascii="Times New Roman" w:hAnsi="Times New Roman"/>
                <w:sz w:val="18"/>
                <w:szCs w:val="18"/>
              </w:rPr>
            </w:pPr>
            <w:r w:rsidRPr="00A21710">
              <w:rPr>
                <w:rFonts w:ascii="Times New Roman" w:hAnsi="Times New Roman"/>
                <w:sz w:val="18"/>
                <w:szCs w:val="18"/>
              </w:rPr>
              <w:t>Наименование показателя</w:t>
            </w:r>
          </w:p>
        </w:tc>
        <w:tc>
          <w:tcPr>
            <w:tcW w:w="1112" w:type="dxa"/>
            <w:gridSpan w:val="3"/>
            <w:tcBorders>
              <w:top w:val="single" w:sz="12" w:space="0" w:color="auto"/>
              <w:left w:val="single" w:sz="6" w:space="0" w:color="auto"/>
              <w:bottom w:val="single" w:sz="12" w:space="0" w:color="auto"/>
              <w:right w:val="single" w:sz="6" w:space="0" w:color="auto"/>
            </w:tcBorders>
            <w:vAlign w:val="center"/>
            <w:hideMark/>
          </w:tcPr>
          <w:p w:rsidR="00A21710" w:rsidRPr="00A21710" w:rsidRDefault="00A21710" w:rsidP="00A21710">
            <w:pPr>
              <w:jc w:val="center"/>
              <w:rPr>
                <w:rFonts w:ascii="Times New Roman" w:hAnsi="Times New Roman"/>
                <w:sz w:val="18"/>
                <w:szCs w:val="18"/>
              </w:rPr>
            </w:pPr>
            <w:r w:rsidRPr="00A21710">
              <w:rPr>
                <w:rFonts w:ascii="Times New Roman" w:hAnsi="Times New Roman"/>
                <w:sz w:val="18"/>
                <w:szCs w:val="18"/>
              </w:rPr>
              <w:t>ППП</w:t>
            </w:r>
          </w:p>
        </w:tc>
        <w:tc>
          <w:tcPr>
            <w:tcW w:w="2133" w:type="dxa"/>
            <w:tcBorders>
              <w:top w:val="single" w:sz="12" w:space="0" w:color="auto"/>
              <w:left w:val="single" w:sz="6" w:space="0" w:color="auto"/>
              <w:bottom w:val="nil"/>
              <w:right w:val="nil"/>
            </w:tcBorders>
            <w:vAlign w:val="center"/>
            <w:hideMark/>
          </w:tcPr>
          <w:p w:rsidR="00A21710" w:rsidRPr="00A21710" w:rsidRDefault="00A21710" w:rsidP="00A21710">
            <w:pPr>
              <w:jc w:val="center"/>
              <w:rPr>
                <w:rFonts w:ascii="Times New Roman" w:hAnsi="Times New Roman"/>
                <w:sz w:val="18"/>
                <w:szCs w:val="18"/>
              </w:rPr>
            </w:pPr>
            <w:r w:rsidRPr="00A21710">
              <w:rPr>
                <w:rFonts w:ascii="Times New Roman" w:hAnsi="Times New Roman"/>
                <w:sz w:val="18"/>
                <w:szCs w:val="18"/>
              </w:rPr>
              <w:t>Классификатор доходов</w:t>
            </w:r>
          </w:p>
        </w:tc>
        <w:tc>
          <w:tcPr>
            <w:tcW w:w="1201" w:type="dxa"/>
            <w:tcBorders>
              <w:top w:val="single" w:sz="12" w:space="0" w:color="auto"/>
              <w:left w:val="single" w:sz="6" w:space="0" w:color="auto"/>
              <w:bottom w:val="single" w:sz="12" w:space="0" w:color="auto"/>
              <w:right w:val="single" w:sz="6" w:space="0" w:color="auto"/>
            </w:tcBorders>
            <w:vAlign w:val="center"/>
            <w:hideMark/>
          </w:tcPr>
          <w:p w:rsidR="00A21710" w:rsidRPr="00A21710" w:rsidRDefault="00A21710" w:rsidP="00A21710">
            <w:pPr>
              <w:jc w:val="center"/>
              <w:rPr>
                <w:rFonts w:ascii="Times New Roman" w:hAnsi="Times New Roman"/>
                <w:sz w:val="18"/>
                <w:szCs w:val="18"/>
              </w:rPr>
            </w:pPr>
            <w:r w:rsidRPr="00A21710">
              <w:rPr>
                <w:rFonts w:ascii="Times New Roman" w:hAnsi="Times New Roman"/>
                <w:sz w:val="18"/>
                <w:szCs w:val="18"/>
              </w:rPr>
              <w:t>2024 год</w:t>
            </w:r>
          </w:p>
        </w:tc>
        <w:tc>
          <w:tcPr>
            <w:tcW w:w="1622" w:type="dxa"/>
            <w:tcBorders>
              <w:top w:val="single" w:sz="12" w:space="0" w:color="auto"/>
              <w:left w:val="single" w:sz="6" w:space="0" w:color="auto"/>
              <w:bottom w:val="single" w:sz="12" w:space="0" w:color="auto"/>
              <w:right w:val="single" w:sz="6" w:space="0" w:color="auto"/>
            </w:tcBorders>
            <w:vAlign w:val="center"/>
            <w:hideMark/>
          </w:tcPr>
          <w:p w:rsidR="00A21710" w:rsidRPr="00A21710" w:rsidRDefault="00A21710" w:rsidP="00A21710">
            <w:pPr>
              <w:jc w:val="center"/>
              <w:rPr>
                <w:rFonts w:ascii="Times New Roman" w:hAnsi="Times New Roman"/>
                <w:sz w:val="18"/>
                <w:szCs w:val="18"/>
              </w:rPr>
            </w:pPr>
            <w:r w:rsidRPr="00A21710">
              <w:rPr>
                <w:rFonts w:ascii="Times New Roman" w:hAnsi="Times New Roman"/>
                <w:sz w:val="18"/>
                <w:szCs w:val="18"/>
              </w:rPr>
              <w:t>2025 год</w:t>
            </w:r>
          </w:p>
        </w:tc>
      </w:tr>
      <w:tr w:rsidR="00A21710" w:rsidRPr="00A21710" w:rsidTr="00A21710">
        <w:trPr>
          <w:cantSplit/>
        </w:trPr>
        <w:tc>
          <w:tcPr>
            <w:tcW w:w="5251" w:type="dxa"/>
            <w:gridSpan w:val="17"/>
            <w:tcBorders>
              <w:top w:val="single" w:sz="6" w:space="0" w:color="auto"/>
              <w:left w:val="single" w:sz="12"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НАЛОГОВЫЕ И НЕНАЛОГОВЫЕ ДОХОДЫ</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10000000000000000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77 711.20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79 180.40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4635" w:type="dxa"/>
            <w:gridSpan w:val="16"/>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НАЛОГИ НА ПРИБЫЛЬ, ДОХОДЫ</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10100000000000000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15 242.62</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15 327.70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599" w:type="dxa"/>
            <w:gridSpan w:val="15"/>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Налог на доходы физических лиц</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10102000010000110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15 242.62</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15 327.70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43"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51" w:type="dxa"/>
            <w:vAlign w:val="bottom"/>
          </w:tcPr>
          <w:p w:rsidR="00A21710" w:rsidRPr="00A21710" w:rsidRDefault="00A21710" w:rsidP="00A21710">
            <w:pPr>
              <w:rPr>
                <w:rFonts w:ascii="Times New Roman" w:hAnsi="Times New Roman"/>
                <w:sz w:val="18"/>
                <w:szCs w:val="18"/>
              </w:rPr>
            </w:pPr>
          </w:p>
        </w:tc>
        <w:tc>
          <w:tcPr>
            <w:tcW w:w="62" w:type="dxa"/>
            <w:vAlign w:val="bottom"/>
          </w:tcPr>
          <w:p w:rsidR="00A21710" w:rsidRPr="00A21710" w:rsidRDefault="00A21710" w:rsidP="00A21710">
            <w:pPr>
              <w:rPr>
                <w:rFonts w:ascii="Times New Roman" w:hAnsi="Times New Roman"/>
                <w:sz w:val="18"/>
                <w:szCs w:val="18"/>
              </w:rPr>
            </w:pPr>
          </w:p>
        </w:tc>
        <w:tc>
          <w:tcPr>
            <w:tcW w:w="3661" w:type="dxa"/>
            <w:gridSpan w:val="8"/>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668"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182</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10102010010000110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9 445.90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9 530.90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43"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51" w:type="dxa"/>
            <w:vAlign w:val="bottom"/>
          </w:tcPr>
          <w:p w:rsidR="00A21710" w:rsidRPr="00A21710" w:rsidRDefault="00A21710" w:rsidP="00A21710">
            <w:pPr>
              <w:rPr>
                <w:rFonts w:ascii="Times New Roman" w:hAnsi="Times New Roman"/>
                <w:sz w:val="18"/>
                <w:szCs w:val="18"/>
              </w:rPr>
            </w:pPr>
          </w:p>
        </w:tc>
        <w:tc>
          <w:tcPr>
            <w:tcW w:w="62" w:type="dxa"/>
            <w:vAlign w:val="bottom"/>
          </w:tcPr>
          <w:p w:rsidR="00A21710" w:rsidRPr="00A21710" w:rsidRDefault="00A21710" w:rsidP="00A21710">
            <w:pPr>
              <w:rPr>
                <w:rFonts w:ascii="Times New Roman" w:hAnsi="Times New Roman"/>
                <w:sz w:val="18"/>
                <w:szCs w:val="18"/>
              </w:rPr>
            </w:pPr>
          </w:p>
        </w:tc>
        <w:tc>
          <w:tcPr>
            <w:tcW w:w="3661" w:type="dxa"/>
            <w:gridSpan w:val="8"/>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668"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182</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10102020010000110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223.90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223.90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43"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51" w:type="dxa"/>
            <w:vAlign w:val="bottom"/>
          </w:tcPr>
          <w:p w:rsidR="00A21710" w:rsidRPr="00A21710" w:rsidRDefault="00A21710" w:rsidP="00A21710">
            <w:pPr>
              <w:rPr>
                <w:rFonts w:ascii="Times New Roman" w:hAnsi="Times New Roman"/>
                <w:sz w:val="18"/>
                <w:szCs w:val="18"/>
              </w:rPr>
            </w:pPr>
          </w:p>
        </w:tc>
        <w:tc>
          <w:tcPr>
            <w:tcW w:w="62" w:type="dxa"/>
            <w:vAlign w:val="bottom"/>
          </w:tcPr>
          <w:p w:rsidR="00A21710" w:rsidRPr="00A21710" w:rsidRDefault="00A21710" w:rsidP="00A21710">
            <w:pPr>
              <w:rPr>
                <w:rFonts w:ascii="Times New Roman" w:hAnsi="Times New Roman"/>
                <w:sz w:val="18"/>
                <w:szCs w:val="18"/>
              </w:rPr>
            </w:pPr>
          </w:p>
        </w:tc>
        <w:tc>
          <w:tcPr>
            <w:tcW w:w="3661" w:type="dxa"/>
            <w:gridSpan w:val="8"/>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668"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182</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10102030010000110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960.60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960.60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43"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51" w:type="dxa"/>
            <w:vAlign w:val="bottom"/>
          </w:tcPr>
          <w:p w:rsidR="00A21710" w:rsidRPr="00A21710" w:rsidRDefault="00A21710" w:rsidP="00A21710">
            <w:pPr>
              <w:rPr>
                <w:rFonts w:ascii="Times New Roman" w:hAnsi="Times New Roman"/>
                <w:sz w:val="18"/>
                <w:szCs w:val="18"/>
              </w:rPr>
            </w:pPr>
          </w:p>
        </w:tc>
        <w:tc>
          <w:tcPr>
            <w:tcW w:w="62" w:type="dxa"/>
            <w:vAlign w:val="bottom"/>
          </w:tcPr>
          <w:p w:rsidR="00A21710" w:rsidRPr="00A21710" w:rsidRDefault="00A21710" w:rsidP="00A21710">
            <w:pPr>
              <w:rPr>
                <w:rFonts w:ascii="Times New Roman" w:hAnsi="Times New Roman"/>
                <w:sz w:val="18"/>
                <w:szCs w:val="18"/>
              </w:rPr>
            </w:pPr>
          </w:p>
        </w:tc>
        <w:tc>
          <w:tcPr>
            <w:tcW w:w="3661" w:type="dxa"/>
            <w:gridSpan w:val="8"/>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668"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182</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10102040010000110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4 612.22</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4 612.30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4635" w:type="dxa"/>
            <w:gridSpan w:val="16"/>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НАЛОГИ НА ТОВАРЫ (РАБОТЫ, УСЛУГИ), РЕАЛИЗУЕМЫЕ НА ТЕРРИТОРИИ РОССИЙСКОЙ ФЕДЕРАЦИИ</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10300000000000000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22 069.18</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23 303.80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599" w:type="dxa"/>
            <w:gridSpan w:val="15"/>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Акцизы по подакцизным товарам (продукции), производимым на территории Российской Федерации</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10302000010000110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22 069.18</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23 303.80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43"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51" w:type="dxa"/>
            <w:vAlign w:val="bottom"/>
          </w:tcPr>
          <w:p w:rsidR="00A21710" w:rsidRPr="00A21710" w:rsidRDefault="00A21710" w:rsidP="00A21710">
            <w:pPr>
              <w:rPr>
                <w:rFonts w:ascii="Times New Roman" w:hAnsi="Times New Roman"/>
                <w:sz w:val="18"/>
                <w:szCs w:val="18"/>
              </w:rPr>
            </w:pPr>
          </w:p>
        </w:tc>
        <w:tc>
          <w:tcPr>
            <w:tcW w:w="62" w:type="dxa"/>
            <w:vAlign w:val="bottom"/>
          </w:tcPr>
          <w:p w:rsidR="00A21710" w:rsidRPr="00A21710" w:rsidRDefault="00A21710" w:rsidP="00A21710">
            <w:pPr>
              <w:rPr>
                <w:rFonts w:ascii="Times New Roman" w:hAnsi="Times New Roman"/>
                <w:sz w:val="18"/>
                <w:szCs w:val="18"/>
              </w:rPr>
            </w:pPr>
          </w:p>
        </w:tc>
        <w:tc>
          <w:tcPr>
            <w:tcW w:w="3661" w:type="dxa"/>
            <w:gridSpan w:val="8"/>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68"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100</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10302230010000110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10 528.83</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11 145.14</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43"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51" w:type="dxa"/>
            <w:vAlign w:val="bottom"/>
          </w:tcPr>
          <w:p w:rsidR="00A21710" w:rsidRPr="00A21710" w:rsidRDefault="00A21710" w:rsidP="00A21710">
            <w:pPr>
              <w:rPr>
                <w:rFonts w:ascii="Times New Roman" w:hAnsi="Times New Roman"/>
                <w:sz w:val="18"/>
                <w:szCs w:val="18"/>
              </w:rPr>
            </w:pPr>
          </w:p>
        </w:tc>
        <w:tc>
          <w:tcPr>
            <w:tcW w:w="62" w:type="dxa"/>
            <w:vAlign w:val="bottom"/>
          </w:tcPr>
          <w:p w:rsidR="00A21710" w:rsidRPr="00A21710" w:rsidRDefault="00A21710" w:rsidP="00A21710">
            <w:pPr>
              <w:rPr>
                <w:rFonts w:ascii="Times New Roman" w:hAnsi="Times New Roman"/>
                <w:sz w:val="18"/>
                <w:szCs w:val="18"/>
              </w:rPr>
            </w:pPr>
          </w:p>
        </w:tc>
        <w:tc>
          <w:tcPr>
            <w:tcW w:w="3661" w:type="dxa"/>
            <w:gridSpan w:val="8"/>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Доходы от уплаты акцизов на моторные масла для дизельных и (или) карбюраторных (</w:t>
            </w:r>
            <w:proofErr w:type="spellStart"/>
            <w:r w:rsidRPr="00A21710">
              <w:rPr>
                <w:rFonts w:ascii="Times New Roman" w:hAnsi="Times New Roman"/>
                <w:sz w:val="18"/>
                <w:szCs w:val="18"/>
              </w:rPr>
              <w:t>инжекторных</w:t>
            </w:r>
            <w:proofErr w:type="spellEnd"/>
            <w:r w:rsidRPr="00A21710">
              <w:rPr>
                <w:rFonts w:ascii="Times New Roman" w:hAnsi="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68"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100</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10302240010000110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71.92</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74.20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43"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51" w:type="dxa"/>
            <w:vAlign w:val="bottom"/>
          </w:tcPr>
          <w:p w:rsidR="00A21710" w:rsidRPr="00A21710" w:rsidRDefault="00A21710" w:rsidP="00A21710">
            <w:pPr>
              <w:rPr>
                <w:rFonts w:ascii="Times New Roman" w:hAnsi="Times New Roman"/>
                <w:sz w:val="18"/>
                <w:szCs w:val="18"/>
              </w:rPr>
            </w:pPr>
          </w:p>
        </w:tc>
        <w:tc>
          <w:tcPr>
            <w:tcW w:w="62" w:type="dxa"/>
            <w:vAlign w:val="bottom"/>
          </w:tcPr>
          <w:p w:rsidR="00A21710" w:rsidRPr="00A21710" w:rsidRDefault="00A21710" w:rsidP="00A21710">
            <w:pPr>
              <w:rPr>
                <w:rFonts w:ascii="Times New Roman" w:hAnsi="Times New Roman"/>
                <w:sz w:val="18"/>
                <w:szCs w:val="18"/>
              </w:rPr>
            </w:pPr>
          </w:p>
        </w:tc>
        <w:tc>
          <w:tcPr>
            <w:tcW w:w="3661" w:type="dxa"/>
            <w:gridSpan w:val="8"/>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68"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100</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10302250010000110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12 847.33</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13 456.96</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43"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51" w:type="dxa"/>
            <w:vAlign w:val="bottom"/>
          </w:tcPr>
          <w:p w:rsidR="00A21710" w:rsidRPr="00A21710" w:rsidRDefault="00A21710" w:rsidP="00A21710">
            <w:pPr>
              <w:rPr>
                <w:rFonts w:ascii="Times New Roman" w:hAnsi="Times New Roman"/>
                <w:sz w:val="18"/>
                <w:szCs w:val="18"/>
              </w:rPr>
            </w:pPr>
          </w:p>
        </w:tc>
        <w:tc>
          <w:tcPr>
            <w:tcW w:w="62" w:type="dxa"/>
            <w:vAlign w:val="bottom"/>
          </w:tcPr>
          <w:p w:rsidR="00A21710" w:rsidRPr="00A21710" w:rsidRDefault="00A21710" w:rsidP="00A21710">
            <w:pPr>
              <w:rPr>
                <w:rFonts w:ascii="Times New Roman" w:hAnsi="Times New Roman"/>
                <w:sz w:val="18"/>
                <w:szCs w:val="18"/>
              </w:rPr>
            </w:pPr>
          </w:p>
        </w:tc>
        <w:tc>
          <w:tcPr>
            <w:tcW w:w="3661" w:type="dxa"/>
            <w:gridSpan w:val="8"/>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68"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100</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10302260010000110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-1 378.90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-1 372.50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4635" w:type="dxa"/>
            <w:gridSpan w:val="16"/>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НАЛОГИ НА СОВОКУПНЫЙ ДОХОД</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10500000000000000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113.50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114.00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599" w:type="dxa"/>
            <w:gridSpan w:val="15"/>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Единый сельскохозяйственный налог</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10503000010000110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113.50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114.00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43"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51" w:type="dxa"/>
            <w:vAlign w:val="bottom"/>
          </w:tcPr>
          <w:p w:rsidR="00A21710" w:rsidRPr="00A21710" w:rsidRDefault="00A21710" w:rsidP="00A21710">
            <w:pPr>
              <w:rPr>
                <w:rFonts w:ascii="Times New Roman" w:hAnsi="Times New Roman"/>
                <w:sz w:val="18"/>
                <w:szCs w:val="18"/>
              </w:rPr>
            </w:pPr>
          </w:p>
        </w:tc>
        <w:tc>
          <w:tcPr>
            <w:tcW w:w="62" w:type="dxa"/>
            <w:vAlign w:val="bottom"/>
          </w:tcPr>
          <w:p w:rsidR="00A21710" w:rsidRPr="00A21710" w:rsidRDefault="00A21710" w:rsidP="00A21710">
            <w:pPr>
              <w:rPr>
                <w:rFonts w:ascii="Times New Roman" w:hAnsi="Times New Roman"/>
                <w:sz w:val="18"/>
                <w:szCs w:val="18"/>
              </w:rPr>
            </w:pPr>
          </w:p>
        </w:tc>
        <w:tc>
          <w:tcPr>
            <w:tcW w:w="3661" w:type="dxa"/>
            <w:gridSpan w:val="8"/>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Единый сельскохозяйственный налог</w:t>
            </w:r>
          </w:p>
        </w:tc>
        <w:tc>
          <w:tcPr>
            <w:tcW w:w="668"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182</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10503010010000110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113.50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114.00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4635" w:type="dxa"/>
            <w:gridSpan w:val="16"/>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НАЛОГИ НА ИМУЩЕСТВО</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10600000000000000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37 727.00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37 876.00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599" w:type="dxa"/>
            <w:gridSpan w:val="15"/>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Налог на имущество физических лиц</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10601000000000110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3 518.00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3 532.00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43"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51" w:type="dxa"/>
            <w:vAlign w:val="bottom"/>
          </w:tcPr>
          <w:p w:rsidR="00A21710" w:rsidRPr="00A21710" w:rsidRDefault="00A21710" w:rsidP="00A21710">
            <w:pPr>
              <w:rPr>
                <w:rFonts w:ascii="Times New Roman" w:hAnsi="Times New Roman"/>
                <w:sz w:val="18"/>
                <w:szCs w:val="18"/>
              </w:rPr>
            </w:pPr>
          </w:p>
        </w:tc>
        <w:tc>
          <w:tcPr>
            <w:tcW w:w="62" w:type="dxa"/>
            <w:vAlign w:val="bottom"/>
          </w:tcPr>
          <w:p w:rsidR="00A21710" w:rsidRPr="00A21710" w:rsidRDefault="00A21710" w:rsidP="00A21710">
            <w:pPr>
              <w:rPr>
                <w:rFonts w:ascii="Times New Roman" w:hAnsi="Times New Roman"/>
                <w:sz w:val="18"/>
                <w:szCs w:val="18"/>
              </w:rPr>
            </w:pPr>
          </w:p>
        </w:tc>
        <w:tc>
          <w:tcPr>
            <w:tcW w:w="3661" w:type="dxa"/>
            <w:gridSpan w:val="8"/>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668"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182</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10601030100000110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3 518.00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3 532.00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599" w:type="dxa"/>
            <w:gridSpan w:val="15"/>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Земельный налог</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10606000000000110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34 209.00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34 344.00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4553" w:type="dxa"/>
            <w:gridSpan w:val="14"/>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Земельный налог с организаций</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10606030000000110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15 686.00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15 748.00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43"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51" w:type="dxa"/>
            <w:vAlign w:val="bottom"/>
          </w:tcPr>
          <w:p w:rsidR="00A21710" w:rsidRPr="00A21710" w:rsidRDefault="00A21710" w:rsidP="00A21710">
            <w:pPr>
              <w:rPr>
                <w:rFonts w:ascii="Times New Roman" w:hAnsi="Times New Roman"/>
                <w:sz w:val="18"/>
                <w:szCs w:val="18"/>
              </w:rPr>
            </w:pPr>
          </w:p>
        </w:tc>
        <w:tc>
          <w:tcPr>
            <w:tcW w:w="62" w:type="dxa"/>
            <w:vAlign w:val="bottom"/>
          </w:tcPr>
          <w:p w:rsidR="00A21710" w:rsidRPr="00A21710" w:rsidRDefault="00A21710" w:rsidP="00A21710">
            <w:pPr>
              <w:rPr>
                <w:rFonts w:ascii="Times New Roman" w:hAnsi="Times New Roman"/>
                <w:sz w:val="18"/>
                <w:szCs w:val="18"/>
              </w:rPr>
            </w:pPr>
          </w:p>
        </w:tc>
        <w:tc>
          <w:tcPr>
            <w:tcW w:w="3661" w:type="dxa"/>
            <w:gridSpan w:val="8"/>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Земельный налог с организаций, обладающих земельным участком, расположенным в границах сельских поселений</w:t>
            </w:r>
          </w:p>
        </w:tc>
        <w:tc>
          <w:tcPr>
            <w:tcW w:w="668"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182</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10606033100000110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15 686.00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15 748.00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4553" w:type="dxa"/>
            <w:gridSpan w:val="14"/>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Земельный налог с физических лиц</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10606040000000110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18 523.00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18 596.00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43"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51" w:type="dxa"/>
            <w:vAlign w:val="bottom"/>
          </w:tcPr>
          <w:p w:rsidR="00A21710" w:rsidRPr="00A21710" w:rsidRDefault="00A21710" w:rsidP="00A21710">
            <w:pPr>
              <w:rPr>
                <w:rFonts w:ascii="Times New Roman" w:hAnsi="Times New Roman"/>
                <w:sz w:val="18"/>
                <w:szCs w:val="18"/>
              </w:rPr>
            </w:pPr>
          </w:p>
        </w:tc>
        <w:tc>
          <w:tcPr>
            <w:tcW w:w="62" w:type="dxa"/>
            <w:vAlign w:val="bottom"/>
          </w:tcPr>
          <w:p w:rsidR="00A21710" w:rsidRPr="00A21710" w:rsidRDefault="00A21710" w:rsidP="00A21710">
            <w:pPr>
              <w:rPr>
                <w:rFonts w:ascii="Times New Roman" w:hAnsi="Times New Roman"/>
                <w:sz w:val="18"/>
                <w:szCs w:val="18"/>
              </w:rPr>
            </w:pPr>
          </w:p>
        </w:tc>
        <w:tc>
          <w:tcPr>
            <w:tcW w:w="3661" w:type="dxa"/>
            <w:gridSpan w:val="8"/>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Земельный налог с физических лиц, обладающих земельным участком, расположенным в границах сельских поселений</w:t>
            </w:r>
          </w:p>
        </w:tc>
        <w:tc>
          <w:tcPr>
            <w:tcW w:w="668"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182</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10606043100000110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18 523.00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18 596.00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4635" w:type="dxa"/>
            <w:gridSpan w:val="16"/>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ГОСУДАРСТВЕННАЯ ПОШЛИНА</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10800000000000000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71.80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71.80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599" w:type="dxa"/>
            <w:gridSpan w:val="15"/>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10804000010000110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71.80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71.80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43"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51" w:type="dxa"/>
            <w:vAlign w:val="bottom"/>
          </w:tcPr>
          <w:p w:rsidR="00A21710" w:rsidRPr="00A21710" w:rsidRDefault="00A21710" w:rsidP="00A21710">
            <w:pPr>
              <w:rPr>
                <w:rFonts w:ascii="Times New Roman" w:hAnsi="Times New Roman"/>
                <w:sz w:val="18"/>
                <w:szCs w:val="18"/>
              </w:rPr>
            </w:pPr>
          </w:p>
        </w:tc>
        <w:tc>
          <w:tcPr>
            <w:tcW w:w="62" w:type="dxa"/>
            <w:vAlign w:val="bottom"/>
          </w:tcPr>
          <w:p w:rsidR="00A21710" w:rsidRPr="00A21710" w:rsidRDefault="00A21710" w:rsidP="00A21710">
            <w:pPr>
              <w:rPr>
                <w:rFonts w:ascii="Times New Roman" w:hAnsi="Times New Roman"/>
                <w:sz w:val="18"/>
                <w:szCs w:val="18"/>
              </w:rPr>
            </w:pPr>
          </w:p>
        </w:tc>
        <w:tc>
          <w:tcPr>
            <w:tcW w:w="3661" w:type="dxa"/>
            <w:gridSpan w:val="8"/>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668"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734</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10804020010000110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71.80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71.80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4635" w:type="dxa"/>
            <w:gridSpan w:val="16"/>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ДОХОДЫ ОТ ИСПОЛЬЗОВАНИЯ ИМУЩЕСТВА, НАХОДЯЩЕГОСЯ В ГОСУДАРСТВЕННОЙ И МУНИЦИПАЛЬНОЙ СОБСТВЕННОСТИ</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11100000000000000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215.60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215.60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599" w:type="dxa"/>
            <w:gridSpan w:val="15"/>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11105000000000120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178.90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178.90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4553" w:type="dxa"/>
            <w:gridSpan w:val="14"/>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proofErr w:type="gramStart"/>
            <w:r w:rsidRPr="00A21710">
              <w:rPr>
                <w:rFonts w:ascii="Times New Roman" w:hAnsi="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11105020000000120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12.20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12.20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43"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51" w:type="dxa"/>
            <w:vAlign w:val="bottom"/>
          </w:tcPr>
          <w:p w:rsidR="00A21710" w:rsidRPr="00A21710" w:rsidRDefault="00A21710" w:rsidP="00A21710">
            <w:pPr>
              <w:rPr>
                <w:rFonts w:ascii="Times New Roman" w:hAnsi="Times New Roman"/>
                <w:sz w:val="18"/>
                <w:szCs w:val="18"/>
              </w:rPr>
            </w:pPr>
          </w:p>
        </w:tc>
        <w:tc>
          <w:tcPr>
            <w:tcW w:w="62" w:type="dxa"/>
            <w:vAlign w:val="bottom"/>
          </w:tcPr>
          <w:p w:rsidR="00A21710" w:rsidRPr="00A21710" w:rsidRDefault="00A21710" w:rsidP="00A21710">
            <w:pPr>
              <w:rPr>
                <w:rFonts w:ascii="Times New Roman" w:hAnsi="Times New Roman"/>
                <w:sz w:val="18"/>
                <w:szCs w:val="18"/>
              </w:rPr>
            </w:pPr>
          </w:p>
        </w:tc>
        <w:tc>
          <w:tcPr>
            <w:tcW w:w="3661" w:type="dxa"/>
            <w:gridSpan w:val="8"/>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proofErr w:type="gramStart"/>
            <w:r w:rsidRPr="00A21710">
              <w:rPr>
                <w:rFonts w:ascii="Times New Roman" w:hAnsi="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668"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734</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11105025100000120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12.20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12.20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4553" w:type="dxa"/>
            <w:gridSpan w:val="14"/>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11105070000000120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166.70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166.70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43"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51" w:type="dxa"/>
            <w:vAlign w:val="bottom"/>
          </w:tcPr>
          <w:p w:rsidR="00A21710" w:rsidRPr="00A21710" w:rsidRDefault="00A21710" w:rsidP="00A21710">
            <w:pPr>
              <w:rPr>
                <w:rFonts w:ascii="Times New Roman" w:hAnsi="Times New Roman"/>
                <w:sz w:val="18"/>
                <w:szCs w:val="18"/>
              </w:rPr>
            </w:pPr>
          </w:p>
        </w:tc>
        <w:tc>
          <w:tcPr>
            <w:tcW w:w="62" w:type="dxa"/>
            <w:vAlign w:val="bottom"/>
          </w:tcPr>
          <w:p w:rsidR="00A21710" w:rsidRPr="00A21710" w:rsidRDefault="00A21710" w:rsidP="00A21710">
            <w:pPr>
              <w:rPr>
                <w:rFonts w:ascii="Times New Roman" w:hAnsi="Times New Roman"/>
                <w:sz w:val="18"/>
                <w:szCs w:val="18"/>
              </w:rPr>
            </w:pPr>
          </w:p>
        </w:tc>
        <w:tc>
          <w:tcPr>
            <w:tcW w:w="3661" w:type="dxa"/>
            <w:gridSpan w:val="8"/>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Доходы от сдачи в аренду имущества, составляющего казну сельских поселений (за исключением земельных участков)</w:t>
            </w:r>
          </w:p>
        </w:tc>
        <w:tc>
          <w:tcPr>
            <w:tcW w:w="668"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734</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11105075100000120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166.70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166.70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599" w:type="dxa"/>
            <w:gridSpan w:val="15"/>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11105300000000120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36.70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36.70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4553" w:type="dxa"/>
            <w:gridSpan w:val="14"/>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11105320000000120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36.70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36.70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43"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51" w:type="dxa"/>
            <w:vAlign w:val="bottom"/>
          </w:tcPr>
          <w:p w:rsidR="00A21710" w:rsidRPr="00A21710" w:rsidRDefault="00A21710" w:rsidP="00A21710">
            <w:pPr>
              <w:rPr>
                <w:rFonts w:ascii="Times New Roman" w:hAnsi="Times New Roman"/>
                <w:sz w:val="18"/>
                <w:szCs w:val="18"/>
              </w:rPr>
            </w:pPr>
          </w:p>
        </w:tc>
        <w:tc>
          <w:tcPr>
            <w:tcW w:w="62" w:type="dxa"/>
            <w:vAlign w:val="bottom"/>
          </w:tcPr>
          <w:p w:rsidR="00A21710" w:rsidRPr="00A21710" w:rsidRDefault="00A21710" w:rsidP="00A21710">
            <w:pPr>
              <w:rPr>
                <w:rFonts w:ascii="Times New Roman" w:hAnsi="Times New Roman"/>
                <w:sz w:val="18"/>
                <w:szCs w:val="18"/>
              </w:rPr>
            </w:pPr>
          </w:p>
        </w:tc>
        <w:tc>
          <w:tcPr>
            <w:tcW w:w="3661" w:type="dxa"/>
            <w:gridSpan w:val="8"/>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668"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734</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11105325100000120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36.70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36.70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4635" w:type="dxa"/>
            <w:gridSpan w:val="16"/>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ДОХОДЫ ОТ ОКАЗАНИЯ ПЛАТНЫХ УСЛУГ И КОМПЕНСАЦИИ ЗАТРАТ ГОСУДАРСТВА</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11300000000000000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2 271.50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2 271.50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599" w:type="dxa"/>
            <w:gridSpan w:val="15"/>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Доходы от оказания платных услуг (работ)</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11301000000000130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2 256.00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2 256.00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4553" w:type="dxa"/>
            <w:gridSpan w:val="14"/>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Прочие доходы от оказания платных услуг (работ)</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11301990000000130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2 256.00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2 256.00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43"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51" w:type="dxa"/>
            <w:vAlign w:val="bottom"/>
          </w:tcPr>
          <w:p w:rsidR="00A21710" w:rsidRPr="00A21710" w:rsidRDefault="00A21710" w:rsidP="00A21710">
            <w:pPr>
              <w:rPr>
                <w:rFonts w:ascii="Times New Roman" w:hAnsi="Times New Roman"/>
                <w:sz w:val="18"/>
                <w:szCs w:val="18"/>
              </w:rPr>
            </w:pPr>
          </w:p>
        </w:tc>
        <w:tc>
          <w:tcPr>
            <w:tcW w:w="62" w:type="dxa"/>
            <w:vAlign w:val="bottom"/>
          </w:tcPr>
          <w:p w:rsidR="00A21710" w:rsidRPr="00A21710" w:rsidRDefault="00A21710" w:rsidP="00A21710">
            <w:pPr>
              <w:rPr>
                <w:rFonts w:ascii="Times New Roman" w:hAnsi="Times New Roman"/>
                <w:sz w:val="18"/>
                <w:szCs w:val="18"/>
              </w:rPr>
            </w:pPr>
          </w:p>
        </w:tc>
        <w:tc>
          <w:tcPr>
            <w:tcW w:w="3527" w:type="dxa"/>
            <w:gridSpan w:val="7"/>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Прочие доходы от оказания платных услуг (работ) получателями средств бюджетов сельских поселений</w:t>
            </w:r>
          </w:p>
        </w:tc>
        <w:tc>
          <w:tcPr>
            <w:tcW w:w="802" w:type="dxa"/>
            <w:gridSpan w:val="2"/>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734</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11301995100000130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2 256.00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2 256.00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599" w:type="dxa"/>
            <w:gridSpan w:val="15"/>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Доходы от компенсации затрат государства</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11302000000000130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15.50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15.50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4553" w:type="dxa"/>
            <w:gridSpan w:val="14"/>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Доходы, поступающие в порядке возмещения расходов, понесенных в связи с эксплуатацией имущества</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11302060000000130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15.50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15.50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43"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51" w:type="dxa"/>
            <w:vAlign w:val="bottom"/>
          </w:tcPr>
          <w:p w:rsidR="00A21710" w:rsidRPr="00A21710" w:rsidRDefault="00A21710" w:rsidP="00A21710">
            <w:pPr>
              <w:rPr>
                <w:rFonts w:ascii="Times New Roman" w:hAnsi="Times New Roman"/>
                <w:sz w:val="18"/>
                <w:szCs w:val="18"/>
              </w:rPr>
            </w:pPr>
          </w:p>
        </w:tc>
        <w:tc>
          <w:tcPr>
            <w:tcW w:w="62" w:type="dxa"/>
            <w:vAlign w:val="bottom"/>
          </w:tcPr>
          <w:p w:rsidR="00A21710" w:rsidRPr="00A21710" w:rsidRDefault="00A21710" w:rsidP="00A21710">
            <w:pPr>
              <w:rPr>
                <w:rFonts w:ascii="Times New Roman" w:hAnsi="Times New Roman"/>
                <w:sz w:val="18"/>
                <w:szCs w:val="18"/>
              </w:rPr>
            </w:pPr>
          </w:p>
        </w:tc>
        <w:tc>
          <w:tcPr>
            <w:tcW w:w="3527" w:type="dxa"/>
            <w:gridSpan w:val="7"/>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802" w:type="dxa"/>
            <w:gridSpan w:val="2"/>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734</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11302065100000130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15.50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15.50</w:t>
            </w:r>
          </w:p>
        </w:tc>
      </w:tr>
      <w:tr w:rsidR="00A21710" w:rsidRPr="00A21710" w:rsidTr="00A21710">
        <w:trPr>
          <w:cantSplit/>
        </w:trPr>
        <w:tc>
          <w:tcPr>
            <w:tcW w:w="5251" w:type="dxa"/>
            <w:gridSpan w:val="17"/>
            <w:tcBorders>
              <w:top w:val="single" w:sz="6" w:space="0" w:color="auto"/>
              <w:left w:val="single" w:sz="12"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БЕЗВОЗМЕЗДНЫЕ ПОСТУПЛЕНИЯ</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20000000000000000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88 581.81</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89 684.64</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4635" w:type="dxa"/>
            <w:gridSpan w:val="16"/>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БЕЗВОЗМЕЗДНЫЕ ПОСТУПЛЕНИЯ ОТ ДРУГИХ БЮДЖЕТОВ БЮДЖЕТНОЙ СИСТЕМЫ РОССИЙСКОЙ ФЕДЕРАЦИИ</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20200000000000000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88 581.81</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89 684.64</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599" w:type="dxa"/>
            <w:gridSpan w:val="15"/>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Дотации бюджетам бюджетной системы Российской Федерации</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20210000000000150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37 637.91</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35 743.24</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4553" w:type="dxa"/>
            <w:gridSpan w:val="14"/>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20216001000000150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37 637.91</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35 743.24</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43"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51" w:type="dxa"/>
            <w:vAlign w:val="bottom"/>
          </w:tcPr>
          <w:p w:rsidR="00A21710" w:rsidRPr="00A21710" w:rsidRDefault="00A21710" w:rsidP="00A21710">
            <w:pPr>
              <w:rPr>
                <w:rFonts w:ascii="Times New Roman" w:hAnsi="Times New Roman"/>
                <w:sz w:val="18"/>
                <w:szCs w:val="18"/>
              </w:rPr>
            </w:pPr>
          </w:p>
        </w:tc>
        <w:tc>
          <w:tcPr>
            <w:tcW w:w="62" w:type="dxa"/>
            <w:vAlign w:val="bottom"/>
          </w:tcPr>
          <w:p w:rsidR="00A21710" w:rsidRPr="00A21710" w:rsidRDefault="00A21710" w:rsidP="00A21710">
            <w:pPr>
              <w:rPr>
                <w:rFonts w:ascii="Times New Roman" w:hAnsi="Times New Roman"/>
                <w:sz w:val="18"/>
                <w:szCs w:val="18"/>
              </w:rPr>
            </w:pPr>
          </w:p>
        </w:tc>
        <w:tc>
          <w:tcPr>
            <w:tcW w:w="3527" w:type="dxa"/>
            <w:gridSpan w:val="7"/>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802" w:type="dxa"/>
            <w:gridSpan w:val="2"/>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734</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20216001100000150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37 637.91</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35 743.24</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599" w:type="dxa"/>
            <w:gridSpan w:val="15"/>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Субсидии бюджетам бюджетной системы Российской Федерации (межбюджетные субсидии)</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20220000000000150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49 578.30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52 525.00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4553" w:type="dxa"/>
            <w:gridSpan w:val="14"/>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Прочие субсидии</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20229999000000150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49 578.30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52 525.00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43"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51" w:type="dxa"/>
            <w:vAlign w:val="bottom"/>
          </w:tcPr>
          <w:p w:rsidR="00A21710" w:rsidRPr="00A21710" w:rsidRDefault="00A21710" w:rsidP="00A21710">
            <w:pPr>
              <w:rPr>
                <w:rFonts w:ascii="Times New Roman" w:hAnsi="Times New Roman"/>
                <w:sz w:val="18"/>
                <w:szCs w:val="18"/>
              </w:rPr>
            </w:pPr>
          </w:p>
        </w:tc>
        <w:tc>
          <w:tcPr>
            <w:tcW w:w="62" w:type="dxa"/>
            <w:vAlign w:val="bottom"/>
          </w:tcPr>
          <w:p w:rsidR="00A21710" w:rsidRPr="00A21710" w:rsidRDefault="00A21710" w:rsidP="00A21710">
            <w:pPr>
              <w:rPr>
                <w:rFonts w:ascii="Times New Roman" w:hAnsi="Times New Roman"/>
                <w:sz w:val="18"/>
                <w:szCs w:val="18"/>
              </w:rPr>
            </w:pPr>
          </w:p>
        </w:tc>
        <w:tc>
          <w:tcPr>
            <w:tcW w:w="3527" w:type="dxa"/>
            <w:gridSpan w:val="7"/>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Прочие субсидии бюджетам сельских поселений</w:t>
            </w:r>
          </w:p>
        </w:tc>
        <w:tc>
          <w:tcPr>
            <w:tcW w:w="802" w:type="dxa"/>
            <w:gridSpan w:val="2"/>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734</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20229999100000150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49 578.30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52 525.00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599" w:type="dxa"/>
            <w:gridSpan w:val="15"/>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Субвенции бюджетам бюджетной системы Российской Федерации</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20230000000000150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1 365.60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1 416.40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4553" w:type="dxa"/>
            <w:gridSpan w:val="14"/>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Субвенции местным бюджетам на выполнение передаваемых полномочий субъектов Российской Федерации</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20230024000000150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0.70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0.70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43"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51" w:type="dxa"/>
            <w:vAlign w:val="bottom"/>
          </w:tcPr>
          <w:p w:rsidR="00A21710" w:rsidRPr="00A21710" w:rsidRDefault="00A21710" w:rsidP="00A21710">
            <w:pPr>
              <w:rPr>
                <w:rFonts w:ascii="Times New Roman" w:hAnsi="Times New Roman"/>
                <w:sz w:val="18"/>
                <w:szCs w:val="18"/>
              </w:rPr>
            </w:pPr>
          </w:p>
        </w:tc>
        <w:tc>
          <w:tcPr>
            <w:tcW w:w="62" w:type="dxa"/>
            <w:vAlign w:val="bottom"/>
          </w:tcPr>
          <w:p w:rsidR="00A21710" w:rsidRPr="00A21710" w:rsidRDefault="00A21710" w:rsidP="00A21710">
            <w:pPr>
              <w:rPr>
                <w:rFonts w:ascii="Times New Roman" w:hAnsi="Times New Roman"/>
                <w:sz w:val="18"/>
                <w:szCs w:val="18"/>
              </w:rPr>
            </w:pPr>
          </w:p>
        </w:tc>
        <w:tc>
          <w:tcPr>
            <w:tcW w:w="3661" w:type="dxa"/>
            <w:gridSpan w:val="8"/>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Субвенции бюджетам сельских поселений на выполнение передаваемых полномочий субъектов Российской Федерации</w:t>
            </w:r>
          </w:p>
        </w:tc>
        <w:tc>
          <w:tcPr>
            <w:tcW w:w="668"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734</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20230024100000150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0.70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0.70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4553" w:type="dxa"/>
            <w:gridSpan w:val="14"/>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Субвенции бюджетам на осуществление первичного воинского учета на территориях, где отсутствуют военные комиссариаты</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20235118000000150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1 364.90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1 415.70</w:t>
            </w:r>
          </w:p>
        </w:tc>
      </w:tr>
      <w:tr w:rsidR="00A21710" w:rsidRPr="00A21710" w:rsidTr="00A21710">
        <w:trPr>
          <w:cantSplit/>
        </w:trPr>
        <w:tc>
          <w:tcPr>
            <w:tcW w:w="616" w:type="dxa"/>
            <w:tcBorders>
              <w:top w:val="nil"/>
              <w:left w:val="single" w:sz="12" w:space="0" w:color="auto"/>
              <w:bottom w:val="nil"/>
              <w:right w:val="nil"/>
            </w:tcBorders>
            <w:vAlign w:val="bottom"/>
          </w:tcPr>
          <w:p w:rsidR="00A21710" w:rsidRPr="00A21710" w:rsidRDefault="00A21710" w:rsidP="00A21710">
            <w:pPr>
              <w:rPr>
                <w:rFonts w:ascii="Times New Roman" w:hAnsi="Times New Roman"/>
                <w:sz w:val="18"/>
                <w:szCs w:val="18"/>
              </w:rPr>
            </w:pPr>
          </w:p>
        </w:tc>
        <w:tc>
          <w:tcPr>
            <w:tcW w:w="36" w:type="dxa"/>
            <w:vAlign w:val="bottom"/>
          </w:tcPr>
          <w:p w:rsidR="00A21710" w:rsidRPr="00A21710" w:rsidRDefault="00A21710" w:rsidP="00A21710">
            <w:pPr>
              <w:rPr>
                <w:rFonts w:ascii="Times New Roman" w:hAnsi="Times New Roman"/>
                <w:sz w:val="18"/>
                <w:szCs w:val="18"/>
              </w:rPr>
            </w:pPr>
          </w:p>
        </w:tc>
        <w:tc>
          <w:tcPr>
            <w:tcW w:w="46"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43" w:type="dxa"/>
            <w:vAlign w:val="bottom"/>
          </w:tcPr>
          <w:p w:rsidR="00A21710" w:rsidRPr="00A21710" w:rsidRDefault="00A21710" w:rsidP="00A21710">
            <w:pPr>
              <w:rPr>
                <w:rFonts w:ascii="Times New Roman" w:hAnsi="Times New Roman"/>
                <w:sz w:val="18"/>
                <w:szCs w:val="18"/>
              </w:rPr>
            </w:pPr>
          </w:p>
        </w:tc>
        <w:tc>
          <w:tcPr>
            <w:tcW w:w="34" w:type="dxa"/>
            <w:vAlign w:val="bottom"/>
          </w:tcPr>
          <w:p w:rsidR="00A21710" w:rsidRPr="00A21710" w:rsidRDefault="00A21710" w:rsidP="00A21710">
            <w:pPr>
              <w:rPr>
                <w:rFonts w:ascii="Times New Roman" w:hAnsi="Times New Roman"/>
                <w:sz w:val="18"/>
                <w:szCs w:val="18"/>
              </w:rPr>
            </w:pPr>
          </w:p>
        </w:tc>
        <w:tc>
          <w:tcPr>
            <w:tcW w:w="51" w:type="dxa"/>
            <w:vAlign w:val="bottom"/>
          </w:tcPr>
          <w:p w:rsidR="00A21710" w:rsidRPr="00A21710" w:rsidRDefault="00A21710" w:rsidP="00A21710">
            <w:pPr>
              <w:rPr>
                <w:rFonts w:ascii="Times New Roman" w:hAnsi="Times New Roman"/>
                <w:sz w:val="18"/>
                <w:szCs w:val="18"/>
              </w:rPr>
            </w:pPr>
          </w:p>
        </w:tc>
        <w:tc>
          <w:tcPr>
            <w:tcW w:w="62" w:type="dxa"/>
            <w:vAlign w:val="bottom"/>
          </w:tcPr>
          <w:p w:rsidR="00A21710" w:rsidRPr="00A21710" w:rsidRDefault="00A21710" w:rsidP="00A21710">
            <w:pPr>
              <w:rPr>
                <w:rFonts w:ascii="Times New Roman" w:hAnsi="Times New Roman"/>
                <w:sz w:val="18"/>
                <w:szCs w:val="18"/>
              </w:rPr>
            </w:pPr>
          </w:p>
        </w:tc>
        <w:tc>
          <w:tcPr>
            <w:tcW w:w="3527" w:type="dxa"/>
            <w:gridSpan w:val="7"/>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rPr>
                <w:rFonts w:ascii="Times New Roman" w:hAnsi="Times New Roman"/>
                <w:sz w:val="18"/>
                <w:szCs w:val="18"/>
              </w:rPr>
            </w:pPr>
            <w:r w:rsidRPr="00A21710">
              <w:rPr>
                <w:rFonts w:ascii="Times New Roman" w:hAnsi="Times New Roman"/>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802" w:type="dxa"/>
            <w:gridSpan w:val="2"/>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734</w:t>
            </w:r>
          </w:p>
        </w:tc>
        <w:tc>
          <w:tcPr>
            <w:tcW w:w="2133" w:type="dxa"/>
            <w:tcBorders>
              <w:top w:val="single" w:sz="6" w:space="0" w:color="auto"/>
              <w:left w:val="single" w:sz="6" w:space="0" w:color="auto"/>
              <w:bottom w:val="single" w:sz="6" w:space="0" w:color="auto"/>
              <w:right w:val="nil"/>
            </w:tcBorders>
            <w:vAlign w:val="bottom"/>
            <w:hideMark/>
          </w:tcPr>
          <w:p w:rsidR="00A21710" w:rsidRPr="00A21710" w:rsidRDefault="00A21710" w:rsidP="00A21710">
            <w:pPr>
              <w:wordWrap w:val="0"/>
              <w:jc w:val="center"/>
              <w:rPr>
                <w:rFonts w:ascii="Times New Roman" w:hAnsi="Times New Roman"/>
                <w:sz w:val="18"/>
                <w:szCs w:val="18"/>
              </w:rPr>
            </w:pPr>
            <w:r w:rsidRPr="00A21710">
              <w:rPr>
                <w:rFonts w:ascii="Times New Roman" w:hAnsi="Times New Roman"/>
                <w:sz w:val="18"/>
                <w:szCs w:val="18"/>
              </w:rPr>
              <w:t>20235118100000150</w:t>
            </w:r>
          </w:p>
        </w:tc>
        <w:tc>
          <w:tcPr>
            <w:tcW w:w="1201"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1 364.90</w:t>
            </w:r>
          </w:p>
        </w:tc>
        <w:tc>
          <w:tcPr>
            <w:tcW w:w="1622" w:type="dxa"/>
            <w:tcBorders>
              <w:top w:val="single" w:sz="6" w:space="0" w:color="auto"/>
              <w:left w:val="single" w:sz="6" w:space="0" w:color="auto"/>
              <w:bottom w:val="single" w:sz="6"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1 415.70</w:t>
            </w:r>
          </w:p>
        </w:tc>
      </w:tr>
      <w:tr w:rsidR="00A21710" w:rsidRPr="00A21710" w:rsidTr="00A21710">
        <w:trPr>
          <w:cantSplit/>
        </w:trPr>
        <w:tc>
          <w:tcPr>
            <w:tcW w:w="616" w:type="dxa"/>
            <w:tcBorders>
              <w:top w:val="single" w:sz="12" w:space="0" w:color="auto"/>
              <w:left w:val="nil"/>
              <w:bottom w:val="nil"/>
              <w:right w:val="single" w:sz="4" w:space="0" w:color="auto"/>
            </w:tcBorders>
            <w:vAlign w:val="bottom"/>
          </w:tcPr>
          <w:p w:rsidR="00A21710" w:rsidRPr="00A21710" w:rsidRDefault="00A21710" w:rsidP="00A21710">
            <w:pPr>
              <w:rPr>
                <w:rFonts w:ascii="Times New Roman" w:hAnsi="Times New Roman"/>
                <w:sz w:val="18"/>
                <w:szCs w:val="18"/>
              </w:rPr>
            </w:pPr>
          </w:p>
        </w:tc>
        <w:tc>
          <w:tcPr>
            <w:tcW w:w="36" w:type="dxa"/>
            <w:tcBorders>
              <w:top w:val="single" w:sz="12" w:space="0" w:color="auto"/>
              <w:left w:val="single" w:sz="4" w:space="0" w:color="auto"/>
              <w:bottom w:val="nil"/>
              <w:right w:val="nil"/>
            </w:tcBorders>
            <w:vAlign w:val="bottom"/>
          </w:tcPr>
          <w:p w:rsidR="00A21710" w:rsidRPr="00A21710" w:rsidRDefault="00A21710" w:rsidP="00A21710">
            <w:pPr>
              <w:rPr>
                <w:rFonts w:ascii="Times New Roman" w:hAnsi="Times New Roman"/>
                <w:sz w:val="18"/>
                <w:szCs w:val="18"/>
              </w:rPr>
            </w:pPr>
          </w:p>
        </w:tc>
        <w:tc>
          <w:tcPr>
            <w:tcW w:w="46" w:type="dxa"/>
            <w:tcBorders>
              <w:top w:val="single" w:sz="12" w:space="0" w:color="auto"/>
              <w:left w:val="nil"/>
              <w:bottom w:val="nil"/>
              <w:right w:val="nil"/>
            </w:tcBorders>
            <w:vAlign w:val="bottom"/>
          </w:tcPr>
          <w:p w:rsidR="00A21710" w:rsidRPr="00A21710" w:rsidRDefault="00A21710" w:rsidP="00A21710">
            <w:pPr>
              <w:rPr>
                <w:rFonts w:ascii="Times New Roman" w:hAnsi="Times New Roman"/>
                <w:sz w:val="18"/>
                <w:szCs w:val="18"/>
              </w:rPr>
            </w:pPr>
          </w:p>
        </w:tc>
        <w:tc>
          <w:tcPr>
            <w:tcW w:w="34" w:type="dxa"/>
            <w:tcBorders>
              <w:top w:val="single" w:sz="12" w:space="0" w:color="auto"/>
              <w:left w:val="nil"/>
              <w:bottom w:val="nil"/>
              <w:right w:val="nil"/>
            </w:tcBorders>
            <w:vAlign w:val="bottom"/>
          </w:tcPr>
          <w:p w:rsidR="00A21710" w:rsidRPr="00A21710" w:rsidRDefault="00A21710" w:rsidP="00A21710">
            <w:pPr>
              <w:rPr>
                <w:rFonts w:ascii="Times New Roman" w:hAnsi="Times New Roman"/>
                <w:sz w:val="18"/>
                <w:szCs w:val="18"/>
              </w:rPr>
            </w:pPr>
          </w:p>
        </w:tc>
        <w:tc>
          <w:tcPr>
            <w:tcW w:w="43" w:type="dxa"/>
            <w:tcBorders>
              <w:top w:val="single" w:sz="12" w:space="0" w:color="auto"/>
              <w:left w:val="nil"/>
              <w:bottom w:val="nil"/>
              <w:right w:val="nil"/>
            </w:tcBorders>
            <w:vAlign w:val="bottom"/>
          </w:tcPr>
          <w:p w:rsidR="00A21710" w:rsidRPr="00A21710" w:rsidRDefault="00A21710" w:rsidP="00A21710">
            <w:pPr>
              <w:rPr>
                <w:rFonts w:ascii="Times New Roman" w:hAnsi="Times New Roman"/>
                <w:sz w:val="18"/>
                <w:szCs w:val="18"/>
              </w:rPr>
            </w:pPr>
          </w:p>
        </w:tc>
        <w:tc>
          <w:tcPr>
            <w:tcW w:w="34" w:type="dxa"/>
            <w:tcBorders>
              <w:top w:val="single" w:sz="12" w:space="0" w:color="auto"/>
              <w:left w:val="nil"/>
              <w:bottom w:val="nil"/>
              <w:right w:val="nil"/>
            </w:tcBorders>
            <w:vAlign w:val="bottom"/>
          </w:tcPr>
          <w:p w:rsidR="00A21710" w:rsidRPr="00A21710" w:rsidRDefault="00A21710" w:rsidP="00A21710">
            <w:pPr>
              <w:rPr>
                <w:rFonts w:ascii="Times New Roman" w:hAnsi="Times New Roman"/>
                <w:sz w:val="18"/>
                <w:szCs w:val="18"/>
              </w:rPr>
            </w:pPr>
          </w:p>
        </w:tc>
        <w:tc>
          <w:tcPr>
            <w:tcW w:w="51" w:type="dxa"/>
            <w:tcBorders>
              <w:top w:val="single" w:sz="12" w:space="0" w:color="auto"/>
              <w:left w:val="nil"/>
              <w:bottom w:val="nil"/>
              <w:right w:val="nil"/>
            </w:tcBorders>
            <w:vAlign w:val="bottom"/>
          </w:tcPr>
          <w:p w:rsidR="00A21710" w:rsidRPr="00A21710" w:rsidRDefault="00A21710" w:rsidP="00A21710">
            <w:pPr>
              <w:rPr>
                <w:rFonts w:ascii="Times New Roman" w:hAnsi="Times New Roman"/>
                <w:sz w:val="18"/>
                <w:szCs w:val="18"/>
              </w:rPr>
            </w:pPr>
          </w:p>
        </w:tc>
        <w:tc>
          <w:tcPr>
            <w:tcW w:w="62" w:type="dxa"/>
            <w:tcBorders>
              <w:top w:val="single" w:sz="12" w:space="0" w:color="auto"/>
              <w:left w:val="nil"/>
              <w:bottom w:val="nil"/>
              <w:right w:val="nil"/>
            </w:tcBorders>
            <w:vAlign w:val="bottom"/>
          </w:tcPr>
          <w:p w:rsidR="00A21710" w:rsidRPr="00A21710" w:rsidRDefault="00A21710" w:rsidP="00A21710">
            <w:pPr>
              <w:rPr>
                <w:rFonts w:ascii="Times New Roman" w:hAnsi="Times New Roman"/>
                <w:sz w:val="18"/>
                <w:szCs w:val="18"/>
              </w:rPr>
            </w:pPr>
          </w:p>
        </w:tc>
        <w:tc>
          <w:tcPr>
            <w:tcW w:w="51" w:type="dxa"/>
            <w:tcBorders>
              <w:top w:val="single" w:sz="12" w:space="0" w:color="auto"/>
              <w:left w:val="nil"/>
              <w:bottom w:val="nil"/>
              <w:right w:val="nil"/>
            </w:tcBorders>
            <w:vAlign w:val="bottom"/>
          </w:tcPr>
          <w:p w:rsidR="00A21710" w:rsidRPr="00A21710" w:rsidRDefault="00A21710" w:rsidP="00A21710">
            <w:pPr>
              <w:rPr>
                <w:rFonts w:ascii="Times New Roman" w:hAnsi="Times New Roman"/>
                <w:sz w:val="18"/>
                <w:szCs w:val="18"/>
              </w:rPr>
            </w:pPr>
          </w:p>
        </w:tc>
        <w:tc>
          <w:tcPr>
            <w:tcW w:w="26" w:type="dxa"/>
            <w:tcBorders>
              <w:top w:val="single" w:sz="12" w:space="0" w:color="auto"/>
              <w:left w:val="nil"/>
              <w:bottom w:val="nil"/>
              <w:right w:val="nil"/>
            </w:tcBorders>
            <w:vAlign w:val="bottom"/>
          </w:tcPr>
          <w:p w:rsidR="00A21710" w:rsidRPr="00A21710" w:rsidRDefault="00A21710" w:rsidP="00A21710">
            <w:pPr>
              <w:rPr>
                <w:rFonts w:ascii="Times New Roman" w:hAnsi="Times New Roman"/>
                <w:sz w:val="18"/>
                <w:szCs w:val="18"/>
              </w:rPr>
            </w:pPr>
          </w:p>
        </w:tc>
        <w:tc>
          <w:tcPr>
            <w:tcW w:w="43" w:type="dxa"/>
            <w:tcBorders>
              <w:top w:val="single" w:sz="12" w:space="0" w:color="auto"/>
              <w:left w:val="nil"/>
              <w:bottom w:val="nil"/>
              <w:right w:val="nil"/>
            </w:tcBorders>
            <w:vAlign w:val="bottom"/>
          </w:tcPr>
          <w:p w:rsidR="00A21710" w:rsidRPr="00A21710" w:rsidRDefault="00A21710" w:rsidP="00A21710">
            <w:pPr>
              <w:rPr>
                <w:rFonts w:ascii="Times New Roman" w:hAnsi="Times New Roman"/>
                <w:sz w:val="18"/>
                <w:szCs w:val="18"/>
              </w:rPr>
            </w:pPr>
          </w:p>
        </w:tc>
        <w:tc>
          <w:tcPr>
            <w:tcW w:w="43" w:type="dxa"/>
            <w:tcBorders>
              <w:top w:val="single" w:sz="12" w:space="0" w:color="auto"/>
              <w:left w:val="nil"/>
              <w:bottom w:val="nil"/>
              <w:right w:val="nil"/>
            </w:tcBorders>
            <w:vAlign w:val="bottom"/>
          </w:tcPr>
          <w:p w:rsidR="00A21710" w:rsidRPr="00A21710" w:rsidRDefault="00A21710" w:rsidP="00A21710">
            <w:pPr>
              <w:rPr>
                <w:rFonts w:ascii="Times New Roman" w:hAnsi="Times New Roman"/>
                <w:sz w:val="18"/>
                <w:szCs w:val="18"/>
              </w:rPr>
            </w:pPr>
          </w:p>
        </w:tc>
        <w:tc>
          <w:tcPr>
            <w:tcW w:w="1590" w:type="dxa"/>
            <w:tcBorders>
              <w:top w:val="single" w:sz="12" w:space="0" w:color="auto"/>
              <w:left w:val="nil"/>
              <w:bottom w:val="nil"/>
              <w:right w:val="nil"/>
            </w:tcBorders>
            <w:vAlign w:val="bottom"/>
          </w:tcPr>
          <w:p w:rsidR="00A21710" w:rsidRPr="00A21710" w:rsidRDefault="00A21710" w:rsidP="00A21710">
            <w:pPr>
              <w:rPr>
                <w:rFonts w:ascii="Times New Roman" w:hAnsi="Times New Roman"/>
                <w:sz w:val="18"/>
                <w:szCs w:val="18"/>
              </w:rPr>
            </w:pPr>
          </w:p>
        </w:tc>
        <w:tc>
          <w:tcPr>
            <w:tcW w:w="1774" w:type="dxa"/>
            <w:gridSpan w:val="2"/>
            <w:tcBorders>
              <w:top w:val="single" w:sz="12" w:space="0" w:color="auto"/>
              <w:left w:val="nil"/>
              <w:bottom w:val="nil"/>
              <w:right w:val="nil"/>
            </w:tcBorders>
            <w:vAlign w:val="bottom"/>
          </w:tcPr>
          <w:p w:rsidR="00A21710" w:rsidRPr="00A21710" w:rsidRDefault="00A21710" w:rsidP="00A21710">
            <w:pPr>
              <w:rPr>
                <w:rFonts w:ascii="Times New Roman" w:hAnsi="Times New Roman"/>
                <w:sz w:val="18"/>
                <w:szCs w:val="18"/>
              </w:rPr>
            </w:pPr>
          </w:p>
        </w:tc>
        <w:tc>
          <w:tcPr>
            <w:tcW w:w="802" w:type="dxa"/>
            <w:gridSpan w:val="2"/>
            <w:tcBorders>
              <w:top w:val="single" w:sz="12" w:space="0" w:color="auto"/>
              <w:left w:val="nil"/>
              <w:bottom w:val="nil"/>
              <w:right w:val="nil"/>
            </w:tcBorders>
            <w:vAlign w:val="bottom"/>
          </w:tcPr>
          <w:p w:rsidR="00A21710" w:rsidRPr="00A21710" w:rsidRDefault="00A21710" w:rsidP="00A21710">
            <w:pPr>
              <w:rPr>
                <w:rFonts w:ascii="Times New Roman" w:hAnsi="Times New Roman"/>
                <w:sz w:val="18"/>
                <w:szCs w:val="18"/>
              </w:rPr>
            </w:pPr>
          </w:p>
        </w:tc>
        <w:tc>
          <w:tcPr>
            <w:tcW w:w="2133" w:type="dxa"/>
            <w:tcBorders>
              <w:top w:val="single" w:sz="12" w:space="0" w:color="auto"/>
              <w:left w:val="nil"/>
              <w:bottom w:val="nil"/>
              <w:right w:val="nil"/>
            </w:tcBorders>
            <w:vAlign w:val="bottom"/>
            <w:hideMark/>
          </w:tcPr>
          <w:p w:rsidR="00A21710" w:rsidRPr="00A21710" w:rsidRDefault="00A21710" w:rsidP="00A21710">
            <w:pPr>
              <w:jc w:val="right"/>
              <w:rPr>
                <w:rFonts w:ascii="Times New Roman" w:hAnsi="Times New Roman"/>
                <w:sz w:val="18"/>
                <w:szCs w:val="18"/>
              </w:rPr>
            </w:pPr>
            <w:r w:rsidRPr="00A21710">
              <w:rPr>
                <w:rFonts w:ascii="Times New Roman" w:hAnsi="Times New Roman"/>
                <w:sz w:val="18"/>
                <w:szCs w:val="18"/>
              </w:rPr>
              <w:t>Итого доходов:</w:t>
            </w:r>
          </w:p>
        </w:tc>
        <w:tc>
          <w:tcPr>
            <w:tcW w:w="1201" w:type="dxa"/>
            <w:tcBorders>
              <w:top w:val="single" w:sz="6" w:space="0" w:color="auto"/>
              <w:left w:val="single" w:sz="12" w:space="0" w:color="auto"/>
              <w:bottom w:val="single" w:sz="12"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166 293.01</w:t>
            </w:r>
          </w:p>
        </w:tc>
        <w:tc>
          <w:tcPr>
            <w:tcW w:w="1622" w:type="dxa"/>
            <w:tcBorders>
              <w:top w:val="single" w:sz="6" w:space="0" w:color="auto"/>
              <w:left w:val="single" w:sz="6" w:space="0" w:color="auto"/>
              <w:bottom w:val="single" w:sz="12" w:space="0" w:color="auto"/>
              <w:right w:val="single" w:sz="6" w:space="0" w:color="auto"/>
            </w:tcBorders>
            <w:vAlign w:val="bottom"/>
            <w:hideMark/>
          </w:tcPr>
          <w:p w:rsidR="00A21710" w:rsidRPr="00A21710" w:rsidRDefault="00A21710" w:rsidP="00A21710">
            <w:pPr>
              <w:wordWrap w:val="0"/>
              <w:jc w:val="right"/>
              <w:rPr>
                <w:rFonts w:ascii="Times New Roman" w:hAnsi="Times New Roman"/>
                <w:sz w:val="18"/>
                <w:szCs w:val="18"/>
              </w:rPr>
            </w:pPr>
            <w:r w:rsidRPr="00A21710">
              <w:rPr>
                <w:rFonts w:ascii="Times New Roman" w:hAnsi="Times New Roman"/>
                <w:sz w:val="18"/>
                <w:szCs w:val="18"/>
              </w:rPr>
              <w:t>168 865.04</w:t>
            </w:r>
          </w:p>
        </w:tc>
      </w:tr>
      <w:tr w:rsidR="00A21710" w:rsidRPr="00A21710" w:rsidTr="00A21710">
        <w:trPr>
          <w:cantSplit/>
        </w:trPr>
        <w:tc>
          <w:tcPr>
            <w:tcW w:w="616" w:type="dxa"/>
            <w:tcBorders>
              <w:top w:val="single" w:sz="4" w:space="0" w:color="auto"/>
              <w:left w:val="nil"/>
              <w:bottom w:val="nil"/>
              <w:right w:val="nil"/>
            </w:tcBorders>
            <w:vAlign w:val="bottom"/>
          </w:tcPr>
          <w:p w:rsidR="00A21710" w:rsidRPr="00A21710" w:rsidRDefault="00A21710" w:rsidP="00A21710">
            <w:pPr>
              <w:rPr>
                <w:rFonts w:ascii="Times New Roman" w:hAnsi="Times New Roman"/>
                <w:sz w:val="18"/>
                <w:szCs w:val="18"/>
              </w:rPr>
            </w:pPr>
          </w:p>
        </w:tc>
        <w:tc>
          <w:tcPr>
            <w:tcW w:w="36" w:type="dxa"/>
            <w:tcBorders>
              <w:top w:val="single" w:sz="4" w:space="0" w:color="auto"/>
              <w:left w:val="nil"/>
              <w:bottom w:val="nil"/>
              <w:right w:val="nil"/>
            </w:tcBorders>
            <w:vAlign w:val="bottom"/>
          </w:tcPr>
          <w:p w:rsidR="00A21710" w:rsidRPr="00A21710" w:rsidRDefault="00A21710" w:rsidP="00A21710">
            <w:pPr>
              <w:rPr>
                <w:rFonts w:ascii="Times New Roman" w:hAnsi="Times New Roman"/>
                <w:sz w:val="18"/>
                <w:szCs w:val="18"/>
              </w:rPr>
            </w:pPr>
          </w:p>
        </w:tc>
        <w:tc>
          <w:tcPr>
            <w:tcW w:w="46" w:type="dxa"/>
            <w:tcBorders>
              <w:top w:val="single" w:sz="4" w:space="0" w:color="auto"/>
              <w:left w:val="nil"/>
              <w:bottom w:val="nil"/>
              <w:right w:val="nil"/>
            </w:tcBorders>
            <w:vAlign w:val="bottom"/>
          </w:tcPr>
          <w:p w:rsidR="00A21710" w:rsidRPr="00A21710" w:rsidRDefault="00A21710" w:rsidP="00A21710">
            <w:pPr>
              <w:rPr>
                <w:rFonts w:ascii="Times New Roman" w:hAnsi="Times New Roman"/>
                <w:sz w:val="18"/>
                <w:szCs w:val="18"/>
              </w:rPr>
            </w:pPr>
          </w:p>
        </w:tc>
        <w:tc>
          <w:tcPr>
            <w:tcW w:w="34" w:type="dxa"/>
            <w:tcBorders>
              <w:top w:val="single" w:sz="4" w:space="0" w:color="auto"/>
              <w:left w:val="nil"/>
              <w:bottom w:val="nil"/>
              <w:right w:val="nil"/>
            </w:tcBorders>
            <w:vAlign w:val="bottom"/>
          </w:tcPr>
          <w:p w:rsidR="00A21710" w:rsidRPr="00A21710" w:rsidRDefault="00A21710" w:rsidP="00A21710">
            <w:pPr>
              <w:rPr>
                <w:rFonts w:ascii="Times New Roman" w:hAnsi="Times New Roman"/>
                <w:sz w:val="18"/>
                <w:szCs w:val="18"/>
              </w:rPr>
            </w:pPr>
          </w:p>
        </w:tc>
        <w:tc>
          <w:tcPr>
            <w:tcW w:w="43" w:type="dxa"/>
            <w:tcBorders>
              <w:top w:val="single" w:sz="4" w:space="0" w:color="auto"/>
              <w:left w:val="nil"/>
              <w:bottom w:val="nil"/>
              <w:right w:val="nil"/>
            </w:tcBorders>
            <w:vAlign w:val="bottom"/>
          </w:tcPr>
          <w:p w:rsidR="00A21710" w:rsidRPr="00A21710" w:rsidRDefault="00A21710" w:rsidP="00A21710">
            <w:pPr>
              <w:rPr>
                <w:rFonts w:ascii="Times New Roman" w:hAnsi="Times New Roman"/>
                <w:sz w:val="18"/>
                <w:szCs w:val="18"/>
              </w:rPr>
            </w:pPr>
          </w:p>
        </w:tc>
        <w:tc>
          <w:tcPr>
            <w:tcW w:w="34" w:type="dxa"/>
            <w:tcBorders>
              <w:top w:val="single" w:sz="4" w:space="0" w:color="auto"/>
              <w:left w:val="nil"/>
              <w:bottom w:val="nil"/>
              <w:right w:val="nil"/>
            </w:tcBorders>
            <w:vAlign w:val="bottom"/>
          </w:tcPr>
          <w:p w:rsidR="00A21710" w:rsidRPr="00A21710" w:rsidRDefault="00A21710" w:rsidP="00A21710">
            <w:pPr>
              <w:rPr>
                <w:rFonts w:ascii="Times New Roman" w:hAnsi="Times New Roman"/>
                <w:sz w:val="18"/>
                <w:szCs w:val="18"/>
              </w:rPr>
            </w:pPr>
          </w:p>
        </w:tc>
        <w:tc>
          <w:tcPr>
            <w:tcW w:w="51" w:type="dxa"/>
            <w:tcBorders>
              <w:top w:val="single" w:sz="4" w:space="0" w:color="auto"/>
              <w:left w:val="nil"/>
              <w:bottom w:val="nil"/>
              <w:right w:val="nil"/>
            </w:tcBorders>
            <w:vAlign w:val="bottom"/>
          </w:tcPr>
          <w:p w:rsidR="00A21710" w:rsidRPr="00A21710" w:rsidRDefault="00A21710" w:rsidP="00A21710">
            <w:pPr>
              <w:rPr>
                <w:rFonts w:ascii="Times New Roman" w:hAnsi="Times New Roman"/>
                <w:sz w:val="18"/>
                <w:szCs w:val="18"/>
              </w:rPr>
            </w:pPr>
          </w:p>
        </w:tc>
        <w:tc>
          <w:tcPr>
            <w:tcW w:w="62" w:type="dxa"/>
            <w:tcBorders>
              <w:top w:val="single" w:sz="4" w:space="0" w:color="auto"/>
              <w:left w:val="nil"/>
              <w:bottom w:val="nil"/>
              <w:right w:val="nil"/>
            </w:tcBorders>
            <w:vAlign w:val="bottom"/>
          </w:tcPr>
          <w:p w:rsidR="00A21710" w:rsidRPr="00A21710" w:rsidRDefault="00A21710" w:rsidP="00A21710">
            <w:pPr>
              <w:rPr>
                <w:rFonts w:ascii="Times New Roman" w:hAnsi="Times New Roman"/>
                <w:sz w:val="18"/>
                <w:szCs w:val="18"/>
              </w:rPr>
            </w:pPr>
          </w:p>
        </w:tc>
        <w:tc>
          <w:tcPr>
            <w:tcW w:w="51" w:type="dxa"/>
            <w:tcBorders>
              <w:top w:val="single" w:sz="4" w:space="0" w:color="auto"/>
              <w:left w:val="nil"/>
              <w:bottom w:val="nil"/>
              <w:right w:val="nil"/>
            </w:tcBorders>
            <w:vAlign w:val="bottom"/>
          </w:tcPr>
          <w:p w:rsidR="00A21710" w:rsidRPr="00A21710" w:rsidRDefault="00A21710" w:rsidP="00A21710">
            <w:pPr>
              <w:rPr>
                <w:rFonts w:ascii="Times New Roman" w:hAnsi="Times New Roman"/>
                <w:sz w:val="18"/>
                <w:szCs w:val="18"/>
              </w:rPr>
            </w:pPr>
          </w:p>
        </w:tc>
        <w:tc>
          <w:tcPr>
            <w:tcW w:w="26" w:type="dxa"/>
            <w:tcBorders>
              <w:top w:val="single" w:sz="4" w:space="0" w:color="auto"/>
              <w:left w:val="nil"/>
              <w:bottom w:val="nil"/>
              <w:right w:val="nil"/>
            </w:tcBorders>
            <w:vAlign w:val="bottom"/>
          </w:tcPr>
          <w:p w:rsidR="00A21710" w:rsidRPr="00A21710" w:rsidRDefault="00A21710" w:rsidP="00A21710">
            <w:pPr>
              <w:rPr>
                <w:rFonts w:ascii="Times New Roman" w:hAnsi="Times New Roman"/>
                <w:sz w:val="18"/>
                <w:szCs w:val="18"/>
              </w:rPr>
            </w:pPr>
          </w:p>
        </w:tc>
        <w:tc>
          <w:tcPr>
            <w:tcW w:w="43" w:type="dxa"/>
            <w:tcBorders>
              <w:top w:val="single" w:sz="4" w:space="0" w:color="auto"/>
              <w:left w:val="nil"/>
              <w:bottom w:val="nil"/>
              <w:right w:val="nil"/>
            </w:tcBorders>
            <w:vAlign w:val="bottom"/>
          </w:tcPr>
          <w:p w:rsidR="00A21710" w:rsidRPr="00A21710" w:rsidRDefault="00A21710" w:rsidP="00A21710">
            <w:pPr>
              <w:rPr>
                <w:rFonts w:ascii="Times New Roman" w:hAnsi="Times New Roman"/>
                <w:sz w:val="18"/>
                <w:szCs w:val="18"/>
              </w:rPr>
            </w:pPr>
          </w:p>
        </w:tc>
        <w:tc>
          <w:tcPr>
            <w:tcW w:w="43" w:type="dxa"/>
            <w:tcBorders>
              <w:top w:val="single" w:sz="4" w:space="0" w:color="auto"/>
              <w:left w:val="nil"/>
              <w:bottom w:val="nil"/>
              <w:right w:val="nil"/>
            </w:tcBorders>
            <w:vAlign w:val="bottom"/>
          </w:tcPr>
          <w:p w:rsidR="00A21710" w:rsidRPr="00A21710" w:rsidRDefault="00A21710" w:rsidP="00A21710">
            <w:pPr>
              <w:rPr>
                <w:rFonts w:ascii="Times New Roman" w:hAnsi="Times New Roman"/>
                <w:sz w:val="18"/>
                <w:szCs w:val="18"/>
              </w:rPr>
            </w:pPr>
          </w:p>
        </w:tc>
        <w:tc>
          <w:tcPr>
            <w:tcW w:w="1590" w:type="dxa"/>
            <w:tcBorders>
              <w:top w:val="single" w:sz="4" w:space="0" w:color="auto"/>
              <w:left w:val="nil"/>
              <w:bottom w:val="nil"/>
              <w:right w:val="nil"/>
            </w:tcBorders>
            <w:vAlign w:val="bottom"/>
          </w:tcPr>
          <w:p w:rsidR="00A21710" w:rsidRPr="00A21710" w:rsidRDefault="00A21710" w:rsidP="00A21710">
            <w:pPr>
              <w:rPr>
                <w:rFonts w:ascii="Times New Roman" w:hAnsi="Times New Roman"/>
                <w:sz w:val="18"/>
                <w:szCs w:val="18"/>
              </w:rPr>
            </w:pPr>
          </w:p>
        </w:tc>
        <w:tc>
          <w:tcPr>
            <w:tcW w:w="1774" w:type="dxa"/>
            <w:gridSpan w:val="2"/>
            <w:tcBorders>
              <w:top w:val="single" w:sz="4" w:space="0" w:color="auto"/>
              <w:left w:val="nil"/>
              <w:bottom w:val="nil"/>
              <w:right w:val="nil"/>
            </w:tcBorders>
            <w:vAlign w:val="bottom"/>
          </w:tcPr>
          <w:p w:rsidR="00A21710" w:rsidRPr="00A21710" w:rsidRDefault="00A21710" w:rsidP="00A21710">
            <w:pPr>
              <w:rPr>
                <w:rFonts w:ascii="Times New Roman" w:hAnsi="Times New Roman"/>
                <w:sz w:val="18"/>
                <w:szCs w:val="18"/>
              </w:rPr>
            </w:pPr>
          </w:p>
        </w:tc>
        <w:tc>
          <w:tcPr>
            <w:tcW w:w="802" w:type="dxa"/>
            <w:gridSpan w:val="2"/>
            <w:tcBorders>
              <w:top w:val="single" w:sz="4" w:space="0" w:color="auto"/>
              <w:left w:val="nil"/>
              <w:bottom w:val="nil"/>
              <w:right w:val="nil"/>
            </w:tcBorders>
            <w:vAlign w:val="bottom"/>
          </w:tcPr>
          <w:p w:rsidR="00A21710" w:rsidRPr="00A21710" w:rsidRDefault="00A21710" w:rsidP="00A21710">
            <w:pPr>
              <w:rPr>
                <w:rFonts w:ascii="Times New Roman" w:hAnsi="Times New Roman"/>
                <w:sz w:val="18"/>
                <w:szCs w:val="18"/>
              </w:rPr>
            </w:pPr>
          </w:p>
        </w:tc>
        <w:tc>
          <w:tcPr>
            <w:tcW w:w="2133" w:type="dxa"/>
            <w:tcBorders>
              <w:top w:val="single" w:sz="4" w:space="0" w:color="auto"/>
              <w:left w:val="nil"/>
              <w:bottom w:val="nil"/>
              <w:right w:val="nil"/>
            </w:tcBorders>
            <w:vAlign w:val="bottom"/>
          </w:tcPr>
          <w:p w:rsidR="00A21710" w:rsidRPr="00A21710" w:rsidRDefault="00A21710" w:rsidP="00A21710">
            <w:pPr>
              <w:rPr>
                <w:rFonts w:ascii="Times New Roman" w:hAnsi="Times New Roman"/>
                <w:sz w:val="18"/>
                <w:szCs w:val="18"/>
              </w:rPr>
            </w:pPr>
          </w:p>
        </w:tc>
        <w:tc>
          <w:tcPr>
            <w:tcW w:w="1201" w:type="dxa"/>
            <w:vAlign w:val="bottom"/>
          </w:tcPr>
          <w:p w:rsidR="00A21710" w:rsidRPr="00A21710" w:rsidRDefault="00A21710" w:rsidP="00A21710">
            <w:pPr>
              <w:rPr>
                <w:rFonts w:ascii="Times New Roman" w:hAnsi="Times New Roman"/>
                <w:sz w:val="18"/>
                <w:szCs w:val="18"/>
              </w:rPr>
            </w:pPr>
          </w:p>
        </w:tc>
        <w:tc>
          <w:tcPr>
            <w:tcW w:w="1622" w:type="dxa"/>
            <w:vAlign w:val="bottom"/>
          </w:tcPr>
          <w:p w:rsidR="00A21710" w:rsidRPr="00A21710" w:rsidRDefault="00A21710" w:rsidP="00A21710">
            <w:pPr>
              <w:rPr>
                <w:rFonts w:ascii="Times New Roman" w:hAnsi="Times New Roman"/>
                <w:sz w:val="18"/>
                <w:szCs w:val="18"/>
              </w:rPr>
            </w:pPr>
          </w:p>
        </w:tc>
      </w:tr>
    </w:tbl>
    <w:p w:rsidR="007430E2" w:rsidRPr="0069100A" w:rsidRDefault="007430E2" w:rsidP="0069100A">
      <w:pPr>
        <w:tabs>
          <w:tab w:val="left" w:pos="3976"/>
        </w:tabs>
        <w:ind w:left="-567" w:right="-427" w:firstLine="284"/>
        <w:rPr>
          <w:sz w:val="18"/>
          <w:szCs w:val="18"/>
        </w:rPr>
      </w:pPr>
    </w:p>
    <w:p w:rsidR="00C1252B" w:rsidRPr="00C1252B" w:rsidRDefault="00C1252B" w:rsidP="00C1252B">
      <w:pPr>
        <w:tabs>
          <w:tab w:val="left" w:pos="3976"/>
        </w:tabs>
        <w:ind w:left="-567" w:right="-427" w:firstLine="284"/>
        <w:jc w:val="right"/>
        <w:rPr>
          <w:i/>
          <w:sz w:val="18"/>
          <w:szCs w:val="18"/>
        </w:rPr>
      </w:pPr>
      <w:r w:rsidRPr="00C1252B">
        <w:rPr>
          <w:sz w:val="18"/>
          <w:szCs w:val="18"/>
        </w:rPr>
        <w:tab/>
      </w:r>
      <w:r w:rsidRPr="00C1252B">
        <w:rPr>
          <w:i/>
          <w:sz w:val="18"/>
          <w:szCs w:val="18"/>
        </w:rPr>
        <w:tab/>
        <w:t>Приложение 3</w:t>
      </w:r>
    </w:p>
    <w:p w:rsidR="00C1252B" w:rsidRPr="00C1252B" w:rsidRDefault="00C1252B" w:rsidP="00C1252B">
      <w:pPr>
        <w:tabs>
          <w:tab w:val="left" w:pos="3976"/>
        </w:tabs>
        <w:ind w:left="-567" w:right="-427" w:firstLine="284"/>
        <w:jc w:val="right"/>
        <w:rPr>
          <w:i/>
          <w:sz w:val="18"/>
          <w:szCs w:val="18"/>
        </w:rPr>
      </w:pPr>
      <w:r w:rsidRPr="00C1252B">
        <w:rPr>
          <w:i/>
          <w:sz w:val="18"/>
          <w:szCs w:val="18"/>
        </w:rPr>
        <w:t>к решению Думы Хомутовского</w:t>
      </w:r>
    </w:p>
    <w:p w:rsidR="00C1252B" w:rsidRPr="00C1252B" w:rsidRDefault="00C1252B" w:rsidP="00C1252B">
      <w:pPr>
        <w:tabs>
          <w:tab w:val="left" w:pos="3976"/>
        </w:tabs>
        <w:ind w:left="-567" w:right="-427" w:firstLine="284"/>
        <w:jc w:val="right"/>
        <w:rPr>
          <w:i/>
          <w:sz w:val="18"/>
          <w:szCs w:val="18"/>
        </w:rPr>
      </w:pPr>
      <w:r w:rsidRPr="00C1252B">
        <w:rPr>
          <w:i/>
          <w:sz w:val="18"/>
          <w:szCs w:val="18"/>
        </w:rPr>
        <w:t>муниципального образования</w:t>
      </w:r>
    </w:p>
    <w:p w:rsidR="00C1252B" w:rsidRPr="00C1252B" w:rsidRDefault="00C1252B" w:rsidP="00C1252B">
      <w:pPr>
        <w:tabs>
          <w:tab w:val="left" w:pos="3976"/>
        </w:tabs>
        <w:ind w:left="-567" w:right="-427" w:firstLine="284"/>
        <w:jc w:val="right"/>
        <w:rPr>
          <w:i/>
          <w:sz w:val="18"/>
          <w:szCs w:val="18"/>
        </w:rPr>
      </w:pPr>
      <w:r w:rsidRPr="00C1252B">
        <w:rPr>
          <w:i/>
          <w:sz w:val="18"/>
          <w:szCs w:val="18"/>
        </w:rPr>
        <w:t xml:space="preserve">                                                                                                        от </w:t>
      </w:r>
      <w:r>
        <w:rPr>
          <w:i/>
          <w:sz w:val="18"/>
          <w:szCs w:val="18"/>
          <w:u w:val="single"/>
        </w:rPr>
        <w:t>22.06.2023</w:t>
      </w:r>
      <w:r w:rsidRPr="00C1252B">
        <w:rPr>
          <w:i/>
          <w:sz w:val="18"/>
          <w:szCs w:val="18"/>
        </w:rPr>
        <w:t>_№ _</w:t>
      </w:r>
      <w:r w:rsidR="00831609">
        <w:rPr>
          <w:i/>
          <w:sz w:val="18"/>
          <w:szCs w:val="18"/>
          <w:u w:val="single"/>
        </w:rPr>
        <w:t>11-55д</w:t>
      </w:r>
    </w:p>
    <w:p w:rsidR="00C1252B" w:rsidRPr="00C1252B" w:rsidRDefault="00C1252B" w:rsidP="00C1252B">
      <w:pPr>
        <w:tabs>
          <w:tab w:val="left" w:pos="3976"/>
        </w:tabs>
        <w:ind w:left="-567" w:right="-427" w:firstLine="284"/>
        <w:jc w:val="right"/>
        <w:rPr>
          <w:i/>
          <w:sz w:val="18"/>
          <w:szCs w:val="18"/>
        </w:rPr>
      </w:pPr>
    </w:p>
    <w:p w:rsidR="00C1252B" w:rsidRPr="00C1252B" w:rsidRDefault="00C1252B" w:rsidP="00C1252B">
      <w:pPr>
        <w:tabs>
          <w:tab w:val="left" w:pos="3976"/>
        </w:tabs>
        <w:ind w:left="-567" w:right="-427" w:firstLine="284"/>
        <w:rPr>
          <w:sz w:val="18"/>
          <w:szCs w:val="18"/>
        </w:rPr>
      </w:pPr>
    </w:p>
    <w:p w:rsidR="00C1252B" w:rsidRPr="00C1252B" w:rsidRDefault="00C1252B" w:rsidP="00831609">
      <w:pPr>
        <w:tabs>
          <w:tab w:val="left" w:pos="3976"/>
        </w:tabs>
        <w:ind w:left="-567" w:right="-427" w:firstLine="284"/>
        <w:jc w:val="center"/>
        <w:rPr>
          <w:sz w:val="18"/>
          <w:szCs w:val="18"/>
        </w:rPr>
      </w:pPr>
      <w:r w:rsidRPr="00C1252B">
        <w:rPr>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2023 год</w:t>
      </w:r>
    </w:p>
    <w:p w:rsidR="00C1252B" w:rsidRPr="00C1252B" w:rsidRDefault="00C1252B" w:rsidP="00C1252B">
      <w:pPr>
        <w:tabs>
          <w:tab w:val="left" w:pos="3976"/>
        </w:tabs>
        <w:ind w:left="-567" w:right="-427" w:firstLine="284"/>
        <w:rPr>
          <w:sz w:val="18"/>
          <w:szCs w:val="18"/>
        </w:rPr>
      </w:pPr>
      <w:r w:rsidRPr="00C1252B">
        <w:rPr>
          <w:sz w:val="18"/>
          <w:szCs w:val="18"/>
        </w:rPr>
        <w:tab/>
      </w:r>
      <w:r w:rsidRPr="00C1252B">
        <w:rPr>
          <w:sz w:val="18"/>
          <w:szCs w:val="18"/>
        </w:rPr>
        <w:tab/>
      </w:r>
    </w:p>
    <w:p w:rsidR="00831609" w:rsidRDefault="00C1252B" w:rsidP="00C1252B">
      <w:pPr>
        <w:tabs>
          <w:tab w:val="left" w:pos="3976"/>
        </w:tabs>
        <w:ind w:left="-567" w:right="-427" w:firstLine="284"/>
        <w:rPr>
          <w:sz w:val="18"/>
          <w:szCs w:val="18"/>
        </w:rPr>
      </w:pPr>
      <w:r w:rsidRPr="00C1252B">
        <w:rPr>
          <w:sz w:val="18"/>
          <w:szCs w:val="18"/>
        </w:rPr>
        <w:t>Единица измерения: тыс. руб.</w:t>
      </w:r>
    </w:p>
    <w:p w:rsidR="00831609" w:rsidRDefault="00831609" w:rsidP="00C1252B">
      <w:pPr>
        <w:tabs>
          <w:tab w:val="left" w:pos="3976"/>
        </w:tabs>
        <w:ind w:left="-567" w:right="-427" w:firstLine="284"/>
        <w:rPr>
          <w:sz w:val="18"/>
          <w:szCs w:val="18"/>
        </w:rPr>
      </w:pPr>
    </w:p>
    <w:tbl>
      <w:tblPr>
        <w:tblW w:w="10206" w:type="dxa"/>
        <w:tblInd w:w="-552" w:type="dxa"/>
        <w:tblCellMar>
          <w:left w:w="0" w:type="dxa"/>
          <w:right w:w="0" w:type="dxa"/>
        </w:tblCellMar>
        <w:tblLook w:val="04A0" w:firstRow="1" w:lastRow="0" w:firstColumn="1" w:lastColumn="0" w:noHBand="0" w:noVBand="1"/>
      </w:tblPr>
      <w:tblGrid>
        <w:gridCol w:w="851"/>
        <w:gridCol w:w="6676"/>
        <w:gridCol w:w="906"/>
        <w:gridCol w:w="1773"/>
      </w:tblGrid>
      <w:tr w:rsidR="00831609" w:rsidRPr="00831609" w:rsidTr="00831609">
        <w:trPr>
          <w:cantSplit/>
          <w:trHeight w:val="242"/>
          <w:tblHeader/>
        </w:trPr>
        <w:tc>
          <w:tcPr>
            <w:tcW w:w="8433" w:type="dxa"/>
            <w:gridSpan w:val="3"/>
            <w:tcBorders>
              <w:top w:val="single" w:sz="12" w:space="0" w:color="auto"/>
              <w:left w:val="single" w:sz="12" w:space="0" w:color="auto"/>
              <w:bottom w:val="nil"/>
              <w:right w:val="single" w:sz="6" w:space="0" w:color="auto"/>
            </w:tcBorders>
            <w:vAlign w:val="center"/>
            <w:hideMark/>
          </w:tcPr>
          <w:p w:rsidR="00831609" w:rsidRPr="00831609" w:rsidRDefault="00831609" w:rsidP="00831609">
            <w:pPr>
              <w:spacing w:line="276" w:lineRule="auto"/>
              <w:ind w:left="0" w:firstLine="0"/>
              <w:jc w:val="center"/>
              <w:rPr>
                <w:sz w:val="18"/>
                <w:szCs w:val="18"/>
                <w:lang w:eastAsia="en-US"/>
              </w:rPr>
            </w:pPr>
            <w:r w:rsidRPr="00831609">
              <w:rPr>
                <w:sz w:val="18"/>
                <w:szCs w:val="18"/>
                <w:lang w:eastAsia="en-US"/>
              </w:rPr>
              <w:t>Классификатор расходов</w:t>
            </w:r>
          </w:p>
        </w:tc>
        <w:tc>
          <w:tcPr>
            <w:tcW w:w="1773" w:type="dxa"/>
            <w:vMerge w:val="restart"/>
            <w:tcBorders>
              <w:top w:val="single" w:sz="12" w:space="0" w:color="auto"/>
              <w:left w:val="single" w:sz="6" w:space="0" w:color="auto"/>
              <w:bottom w:val="single" w:sz="12" w:space="0" w:color="auto"/>
              <w:right w:val="single" w:sz="12" w:space="0" w:color="auto"/>
            </w:tcBorders>
            <w:vAlign w:val="center"/>
            <w:hideMark/>
          </w:tcPr>
          <w:p w:rsidR="00831609" w:rsidRPr="00831609" w:rsidRDefault="00831609" w:rsidP="00831609">
            <w:pPr>
              <w:spacing w:line="276" w:lineRule="auto"/>
              <w:ind w:left="0" w:firstLine="0"/>
              <w:jc w:val="center"/>
              <w:rPr>
                <w:sz w:val="18"/>
                <w:szCs w:val="18"/>
                <w:lang w:eastAsia="en-US"/>
              </w:rPr>
            </w:pPr>
            <w:r w:rsidRPr="00831609">
              <w:rPr>
                <w:sz w:val="18"/>
                <w:szCs w:val="18"/>
                <w:lang w:eastAsia="en-US"/>
              </w:rPr>
              <w:t>Сумма на  год</w:t>
            </w:r>
          </w:p>
        </w:tc>
      </w:tr>
      <w:tr w:rsidR="00831609" w:rsidRPr="00831609" w:rsidTr="00831609">
        <w:trPr>
          <w:cantSplit/>
          <w:trHeight w:val="756"/>
          <w:tblHeader/>
        </w:trPr>
        <w:tc>
          <w:tcPr>
            <w:tcW w:w="7527" w:type="dxa"/>
            <w:gridSpan w:val="2"/>
            <w:tcBorders>
              <w:top w:val="single" w:sz="6" w:space="0" w:color="auto"/>
              <w:left w:val="single" w:sz="12" w:space="0" w:color="auto"/>
              <w:bottom w:val="single" w:sz="12" w:space="0" w:color="auto"/>
              <w:right w:val="single" w:sz="6" w:space="0" w:color="auto"/>
            </w:tcBorders>
            <w:vAlign w:val="center"/>
            <w:hideMark/>
          </w:tcPr>
          <w:p w:rsidR="00831609" w:rsidRPr="00831609" w:rsidRDefault="00831609" w:rsidP="00831609">
            <w:pPr>
              <w:spacing w:line="276" w:lineRule="auto"/>
              <w:ind w:left="0" w:firstLine="0"/>
              <w:jc w:val="center"/>
              <w:rPr>
                <w:sz w:val="18"/>
                <w:szCs w:val="18"/>
                <w:lang w:eastAsia="en-US"/>
              </w:rPr>
            </w:pPr>
            <w:r w:rsidRPr="00831609">
              <w:rPr>
                <w:sz w:val="18"/>
                <w:szCs w:val="18"/>
                <w:lang w:eastAsia="en-US"/>
              </w:rPr>
              <w:t>Наименование показателя</w:t>
            </w:r>
          </w:p>
        </w:tc>
        <w:tc>
          <w:tcPr>
            <w:tcW w:w="906" w:type="dxa"/>
            <w:tcBorders>
              <w:top w:val="single" w:sz="6" w:space="0" w:color="auto"/>
              <w:left w:val="single" w:sz="6" w:space="0" w:color="auto"/>
              <w:bottom w:val="single" w:sz="12" w:space="0" w:color="auto"/>
              <w:right w:val="single" w:sz="6" w:space="0" w:color="auto"/>
            </w:tcBorders>
            <w:vAlign w:val="center"/>
            <w:hideMark/>
          </w:tcPr>
          <w:p w:rsidR="00831609" w:rsidRPr="00831609" w:rsidRDefault="00831609" w:rsidP="00831609">
            <w:pPr>
              <w:spacing w:line="276" w:lineRule="auto"/>
              <w:ind w:left="0" w:firstLine="0"/>
              <w:jc w:val="center"/>
              <w:rPr>
                <w:sz w:val="18"/>
                <w:szCs w:val="18"/>
                <w:lang w:eastAsia="en-US"/>
              </w:rPr>
            </w:pPr>
            <w:proofErr w:type="spellStart"/>
            <w:r w:rsidRPr="00831609">
              <w:rPr>
                <w:sz w:val="18"/>
                <w:szCs w:val="18"/>
                <w:lang w:eastAsia="en-US"/>
              </w:rPr>
              <w:t>КОДСумма</w:t>
            </w:r>
            <w:proofErr w:type="spellEnd"/>
            <w:r w:rsidRPr="00831609">
              <w:rPr>
                <w:sz w:val="18"/>
                <w:szCs w:val="18"/>
                <w:lang w:eastAsia="en-US"/>
              </w:rPr>
              <w:t xml:space="preserve"> на 2023 год</w:t>
            </w:r>
          </w:p>
          <w:p w:rsidR="00831609" w:rsidRPr="00831609" w:rsidRDefault="00831609" w:rsidP="00831609">
            <w:pPr>
              <w:spacing w:after="200" w:line="276" w:lineRule="auto"/>
              <w:ind w:left="0" w:firstLine="0"/>
              <w:jc w:val="left"/>
              <w:rPr>
                <w:sz w:val="18"/>
                <w:szCs w:val="18"/>
                <w:lang w:eastAsia="en-US"/>
              </w:rPr>
            </w:pPr>
          </w:p>
        </w:tc>
        <w:tc>
          <w:tcPr>
            <w:tcW w:w="1773" w:type="dxa"/>
            <w:vMerge/>
            <w:tcBorders>
              <w:top w:val="single" w:sz="12" w:space="0" w:color="auto"/>
              <w:left w:val="single" w:sz="6" w:space="0" w:color="auto"/>
              <w:bottom w:val="single" w:sz="12" w:space="0" w:color="auto"/>
              <w:right w:val="single" w:sz="12" w:space="0" w:color="auto"/>
            </w:tcBorders>
            <w:vAlign w:val="center"/>
            <w:hideMark/>
          </w:tcPr>
          <w:p w:rsidR="00831609" w:rsidRPr="00831609" w:rsidRDefault="00831609" w:rsidP="00831609">
            <w:pPr>
              <w:ind w:left="0" w:firstLine="0"/>
              <w:jc w:val="left"/>
              <w:rPr>
                <w:sz w:val="18"/>
                <w:szCs w:val="18"/>
                <w:lang w:eastAsia="en-US"/>
              </w:rPr>
            </w:pPr>
          </w:p>
        </w:tc>
      </w:tr>
      <w:tr w:rsidR="00831609" w:rsidRPr="00831609" w:rsidTr="00831609">
        <w:trPr>
          <w:cantSplit/>
          <w:trHeight w:val="227"/>
          <w:tblHeader/>
        </w:trPr>
        <w:tc>
          <w:tcPr>
            <w:tcW w:w="7527" w:type="dxa"/>
            <w:gridSpan w:val="2"/>
            <w:tcBorders>
              <w:top w:val="single" w:sz="6" w:space="0" w:color="auto"/>
              <w:left w:val="single" w:sz="12"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left"/>
              <w:rPr>
                <w:sz w:val="18"/>
                <w:szCs w:val="18"/>
              </w:rPr>
            </w:pPr>
            <w:r w:rsidRPr="00831609">
              <w:rPr>
                <w:sz w:val="18"/>
                <w:szCs w:val="18"/>
              </w:rPr>
              <w:t>ОБЩЕГОСУДАРСТВЕННЫЕ ВОПРОСЫ</w:t>
            </w:r>
          </w:p>
        </w:tc>
        <w:tc>
          <w:tcPr>
            <w:tcW w:w="0" w:type="auto"/>
            <w:vAlign w:val="center"/>
            <w:hideMark/>
          </w:tcPr>
          <w:p w:rsidR="00831609" w:rsidRPr="00831609" w:rsidRDefault="00831609" w:rsidP="00831609">
            <w:pPr>
              <w:ind w:left="0" w:firstLine="0"/>
              <w:jc w:val="left"/>
              <w:rPr>
                <w:rFonts w:eastAsia="Calibri"/>
                <w:sz w:val="18"/>
                <w:szCs w:val="18"/>
              </w:rPr>
            </w:pPr>
          </w:p>
        </w:tc>
        <w:tc>
          <w:tcPr>
            <w:tcW w:w="1773" w:type="dxa"/>
            <w:vAlign w:val="center"/>
            <w:hideMark/>
          </w:tcPr>
          <w:p w:rsidR="00831609" w:rsidRPr="00831609" w:rsidRDefault="00831609" w:rsidP="00831609">
            <w:pPr>
              <w:ind w:left="0" w:firstLine="0"/>
              <w:jc w:val="left"/>
              <w:rPr>
                <w:rFonts w:eastAsia="Calibri"/>
                <w:sz w:val="18"/>
                <w:szCs w:val="18"/>
              </w:rPr>
            </w:pPr>
          </w:p>
        </w:tc>
      </w:tr>
      <w:tr w:rsidR="00831609" w:rsidRPr="00831609" w:rsidTr="00831609">
        <w:trPr>
          <w:trHeight w:val="227"/>
          <w:tblHeader/>
        </w:trPr>
        <w:tc>
          <w:tcPr>
            <w:tcW w:w="851" w:type="dxa"/>
            <w:tcBorders>
              <w:top w:val="single" w:sz="6" w:space="0" w:color="auto"/>
              <w:left w:val="nil"/>
              <w:bottom w:val="single" w:sz="6" w:space="0" w:color="auto"/>
              <w:right w:val="single" w:sz="6" w:space="0" w:color="auto"/>
            </w:tcBorders>
            <w:vAlign w:val="bottom"/>
            <w:hideMark/>
          </w:tcPr>
          <w:p w:rsidR="00831609" w:rsidRPr="00831609" w:rsidRDefault="00831609" w:rsidP="00831609">
            <w:pPr>
              <w:spacing w:line="276" w:lineRule="auto"/>
              <w:ind w:left="0" w:firstLine="0"/>
              <w:jc w:val="center"/>
              <w:rPr>
                <w:sz w:val="18"/>
                <w:szCs w:val="18"/>
                <w:lang w:eastAsia="en-US"/>
              </w:rPr>
            </w:pPr>
            <w:r w:rsidRPr="00831609">
              <w:rPr>
                <w:sz w:val="18"/>
                <w:szCs w:val="18"/>
                <w:lang w:eastAsia="en-US"/>
              </w:rPr>
              <w:t>0100</w:t>
            </w:r>
          </w:p>
        </w:tc>
        <w:tc>
          <w:tcPr>
            <w:tcW w:w="6676" w:type="dxa"/>
            <w:tcBorders>
              <w:top w:val="single" w:sz="6" w:space="0" w:color="auto"/>
              <w:left w:val="single" w:sz="6" w:space="0" w:color="auto"/>
              <w:bottom w:val="single" w:sz="6" w:space="0" w:color="auto"/>
              <w:right w:val="single" w:sz="12" w:space="0" w:color="auto"/>
            </w:tcBorders>
            <w:vAlign w:val="bottom"/>
            <w:hideMark/>
          </w:tcPr>
          <w:p w:rsidR="00831609" w:rsidRPr="00831609" w:rsidRDefault="00831609" w:rsidP="00831609">
            <w:pPr>
              <w:wordWrap w:val="0"/>
              <w:spacing w:line="276" w:lineRule="auto"/>
              <w:ind w:left="0" w:firstLine="0"/>
              <w:jc w:val="right"/>
              <w:rPr>
                <w:sz w:val="18"/>
                <w:szCs w:val="18"/>
                <w:lang w:eastAsia="en-US"/>
              </w:rPr>
            </w:pPr>
            <w:r w:rsidRPr="00831609">
              <w:rPr>
                <w:sz w:val="18"/>
                <w:szCs w:val="18"/>
                <w:lang w:eastAsia="en-US"/>
              </w:rPr>
              <w:t>97 974.92</w:t>
            </w:r>
          </w:p>
        </w:tc>
        <w:tc>
          <w:tcPr>
            <w:tcW w:w="0" w:type="auto"/>
            <w:vAlign w:val="center"/>
            <w:hideMark/>
          </w:tcPr>
          <w:p w:rsidR="00831609" w:rsidRPr="00831609" w:rsidRDefault="00831609" w:rsidP="00831609">
            <w:pPr>
              <w:ind w:left="0" w:firstLine="0"/>
              <w:jc w:val="left"/>
              <w:rPr>
                <w:rFonts w:eastAsia="Calibri"/>
                <w:sz w:val="18"/>
                <w:szCs w:val="18"/>
              </w:rPr>
            </w:pPr>
          </w:p>
        </w:tc>
        <w:tc>
          <w:tcPr>
            <w:tcW w:w="1773" w:type="dxa"/>
            <w:vAlign w:val="center"/>
            <w:hideMark/>
          </w:tcPr>
          <w:p w:rsidR="00831609" w:rsidRPr="00831609" w:rsidRDefault="00831609" w:rsidP="00831609">
            <w:pPr>
              <w:ind w:left="0" w:firstLine="0"/>
              <w:jc w:val="left"/>
              <w:rPr>
                <w:rFonts w:eastAsia="Calibri"/>
                <w:sz w:val="18"/>
                <w:szCs w:val="18"/>
              </w:rPr>
            </w:pPr>
          </w:p>
        </w:tc>
      </w:tr>
      <w:tr w:rsidR="00831609" w:rsidRPr="00831609" w:rsidTr="00831609">
        <w:trPr>
          <w:cantSplit/>
          <w:trHeight w:val="484"/>
        </w:trPr>
        <w:tc>
          <w:tcPr>
            <w:tcW w:w="851" w:type="dxa"/>
            <w:tcBorders>
              <w:top w:val="nil"/>
              <w:left w:val="single" w:sz="12" w:space="0" w:color="auto"/>
              <w:bottom w:val="nil"/>
              <w:right w:val="nil"/>
            </w:tcBorders>
            <w:vAlign w:val="bottom"/>
          </w:tcPr>
          <w:p w:rsidR="00831609" w:rsidRPr="00831609" w:rsidRDefault="00831609" w:rsidP="00831609">
            <w:pPr>
              <w:spacing w:line="276" w:lineRule="auto"/>
              <w:ind w:left="0" w:firstLine="0"/>
              <w:jc w:val="left"/>
              <w:rPr>
                <w:sz w:val="18"/>
                <w:szCs w:val="18"/>
                <w:lang w:eastAsia="en-US"/>
              </w:rPr>
            </w:pPr>
          </w:p>
        </w:tc>
        <w:tc>
          <w:tcPr>
            <w:tcW w:w="667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left"/>
              <w:rPr>
                <w:sz w:val="18"/>
                <w:szCs w:val="18"/>
                <w:lang w:eastAsia="en-US"/>
              </w:rPr>
            </w:pPr>
            <w:r w:rsidRPr="00831609">
              <w:rPr>
                <w:sz w:val="18"/>
                <w:szCs w:val="18"/>
                <w:lang w:eastAsia="en-US"/>
              </w:rPr>
              <w:t>Функционирование высшего должностного лица субъекта Российской Федерации и муниципального образования</w:t>
            </w:r>
          </w:p>
        </w:tc>
        <w:tc>
          <w:tcPr>
            <w:tcW w:w="90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center"/>
              <w:rPr>
                <w:sz w:val="18"/>
                <w:szCs w:val="18"/>
                <w:lang w:eastAsia="en-US"/>
              </w:rPr>
            </w:pPr>
            <w:r w:rsidRPr="00831609">
              <w:rPr>
                <w:sz w:val="18"/>
                <w:szCs w:val="18"/>
                <w:lang w:eastAsia="en-US"/>
              </w:rPr>
              <w:t>0102</w:t>
            </w:r>
          </w:p>
        </w:tc>
        <w:tc>
          <w:tcPr>
            <w:tcW w:w="1773" w:type="dxa"/>
            <w:tcBorders>
              <w:top w:val="single" w:sz="6" w:space="0" w:color="auto"/>
              <w:left w:val="single" w:sz="6" w:space="0" w:color="auto"/>
              <w:bottom w:val="single" w:sz="6" w:space="0" w:color="auto"/>
              <w:right w:val="single" w:sz="12" w:space="0" w:color="auto"/>
            </w:tcBorders>
            <w:vAlign w:val="bottom"/>
            <w:hideMark/>
          </w:tcPr>
          <w:p w:rsidR="00831609" w:rsidRPr="00831609" w:rsidRDefault="00831609" w:rsidP="00831609">
            <w:pPr>
              <w:wordWrap w:val="0"/>
              <w:spacing w:line="276" w:lineRule="auto"/>
              <w:ind w:left="0" w:firstLine="0"/>
              <w:jc w:val="right"/>
              <w:rPr>
                <w:sz w:val="18"/>
                <w:szCs w:val="18"/>
                <w:lang w:eastAsia="en-US"/>
              </w:rPr>
            </w:pPr>
            <w:r w:rsidRPr="00831609">
              <w:rPr>
                <w:sz w:val="18"/>
                <w:szCs w:val="18"/>
                <w:lang w:eastAsia="en-US"/>
              </w:rPr>
              <w:t>3 105.11</w:t>
            </w:r>
          </w:p>
        </w:tc>
      </w:tr>
      <w:tr w:rsidR="00831609" w:rsidRPr="00831609" w:rsidTr="00831609">
        <w:trPr>
          <w:cantSplit/>
          <w:trHeight w:val="469"/>
        </w:trPr>
        <w:tc>
          <w:tcPr>
            <w:tcW w:w="851" w:type="dxa"/>
            <w:tcBorders>
              <w:top w:val="nil"/>
              <w:left w:val="single" w:sz="12" w:space="0" w:color="auto"/>
              <w:bottom w:val="nil"/>
              <w:right w:val="nil"/>
            </w:tcBorders>
            <w:vAlign w:val="bottom"/>
          </w:tcPr>
          <w:p w:rsidR="00831609" w:rsidRPr="00831609" w:rsidRDefault="00831609" w:rsidP="00831609">
            <w:pPr>
              <w:spacing w:line="276" w:lineRule="auto"/>
              <w:ind w:left="0" w:firstLine="0"/>
              <w:jc w:val="left"/>
              <w:rPr>
                <w:sz w:val="18"/>
                <w:szCs w:val="18"/>
                <w:lang w:eastAsia="en-US"/>
              </w:rPr>
            </w:pPr>
          </w:p>
        </w:tc>
        <w:tc>
          <w:tcPr>
            <w:tcW w:w="667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left"/>
              <w:rPr>
                <w:sz w:val="18"/>
                <w:szCs w:val="18"/>
                <w:lang w:eastAsia="en-US"/>
              </w:rPr>
            </w:pPr>
            <w:r w:rsidRPr="00831609">
              <w:rPr>
                <w:sz w:val="18"/>
                <w:szCs w:val="18"/>
                <w:lang w:eastAsia="en-U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0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center"/>
              <w:rPr>
                <w:sz w:val="18"/>
                <w:szCs w:val="18"/>
                <w:lang w:eastAsia="en-US"/>
              </w:rPr>
            </w:pPr>
            <w:r w:rsidRPr="00831609">
              <w:rPr>
                <w:sz w:val="18"/>
                <w:szCs w:val="18"/>
                <w:lang w:eastAsia="en-US"/>
              </w:rPr>
              <w:t>0103</w:t>
            </w:r>
          </w:p>
        </w:tc>
        <w:tc>
          <w:tcPr>
            <w:tcW w:w="1773" w:type="dxa"/>
            <w:tcBorders>
              <w:top w:val="single" w:sz="6" w:space="0" w:color="auto"/>
              <w:left w:val="single" w:sz="6" w:space="0" w:color="auto"/>
              <w:bottom w:val="single" w:sz="6" w:space="0" w:color="auto"/>
              <w:right w:val="single" w:sz="12" w:space="0" w:color="auto"/>
            </w:tcBorders>
            <w:vAlign w:val="bottom"/>
            <w:hideMark/>
          </w:tcPr>
          <w:p w:rsidR="00831609" w:rsidRPr="00831609" w:rsidRDefault="00831609" w:rsidP="00831609">
            <w:pPr>
              <w:wordWrap w:val="0"/>
              <w:spacing w:line="276" w:lineRule="auto"/>
              <w:ind w:left="0" w:firstLine="0"/>
              <w:jc w:val="right"/>
              <w:rPr>
                <w:sz w:val="18"/>
                <w:szCs w:val="18"/>
                <w:lang w:eastAsia="en-US"/>
              </w:rPr>
            </w:pPr>
            <w:r w:rsidRPr="00831609">
              <w:rPr>
                <w:sz w:val="18"/>
                <w:szCs w:val="18"/>
                <w:lang w:eastAsia="en-US"/>
              </w:rPr>
              <w:t>411.00</w:t>
            </w:r>
          </w:p>
        </w:tc>
      </w:tr>
      <w:tr w:rsidR="00831609" w:rsidRPr="00831609" w:rsidTr="00831609">
        <w:trPr>
          <w:cantSplit/>
          <w:trHeight w:val="484"/>
        </w:trPr>
        <w:tc>
          <w:tcPr>
            <w:tcW w:w="851" w:type="dxa"/>
            <w:tcBorders>
              <w:top w:val="nil"/>
              <w:left w:val="single" w:sz="12" w:space="0" w:color="auto"/>
              <w:bottom w:val="nil"/>
              <w:right w:val="nil"/>
            </w:tcBorders>
            <w:vAlign w:val="bottom"/>
          </w:tcPr>
          <w:p w:rsidR="00831609" w:rsidRPr="00831609" w:rsidRDefault="00831609" w:rsidP="00831609">
            <w:pPr>
              <w:spacing w:line="276" w:lineRule="auto"/>
              <w:ind w:left="0" w:firstLine="0"/>
              <w:jc w:val="left"/>
              <w:rPr>
                <w:sz w:val="18"/>
                <w:szCs w:val="18"/>
                <w:lang w:eastAsia="en-US"/>
              </w:rPr>
            </w:pPr>
          </w:p>
        </w:tc>
        <w:tc>
          <w:tcPr>
            <w:tcW w:w="667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left"/>
              <w:rPr>
                <w:sz w:val="18"/>
                <w:szCs w:val="18"/>
                <w:lang w:eastAsia="en-US"/>
              </w:rPr>
            </w:pPr>
            <w:r w:rsidRPr="00831609">
              <w:rPr>
                <w:sz w:val="18"/>
                <w:szCs w:val="18"/>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0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center"/>
              <w:rPr>
                <w:sz w:val="18"/>
                <w:szCs w:val="18"/>
                <w:lang w:eastAsia="en-US"/>
              </w:rPr>
            </w:pPr>
            <w:r w:rsidRPr="00831609">
              <w:rPr>
                <w:sz w:val="18"/>
                <w:szCs w:val="18"/>
                <w:lang w:eastAsia="en-US"/>
              </w:rPr>
              <w:t>0104</w:t>
            </w:r>
          </w:p>
        </w:tc>
        <w:tc>
          <w:tcPr>
            <w:tcW w:w="1773" w:type="dxa"/>
            <w:tcBorders>
              <w:top w:val="single" w:sz="6" w:space="0" w:color="auto"/>
              <w:left w:val="single" w:sz="6" w:space="0" w:color="auto"/>
              <w:bottom w:val="single" w:sz="6" w:space="0" w:color="auto"/>
              <w:right w:val="single" w:sz="12" w:space="0" w:color="auto"/>
            </w:tcBorders>
            <w:vAlign w:val="bottom"/>
            <w:hideMark/>
          </w:tcPr>
          <w:p w:rsidR="00831609" w:rsidRPr="00831609" w:rsidRDefault="00831609" w:rsidP="00831609">
            <w:pPr>
              <w:wordWrap w:val="0"/>
              <w:spacing w:line="276" w:lineRule="auto"/>
              <w:ind w:left="0" w:firstLine="0"/>
              <w:jc w:val="right"/>
              <w:rPr>
                <w:sz w:val="18"/>
                <w:szCs w:val="18"/>
                <w:lang w:eastAsia="en-US"/>
              </w:rPr>
            </w:pPr>
            <w:r w:rsidRPr="00831609">
              <w:rPr>
                <w:sz w:val="18"/>
                <w:szCs w:val="18"/>
                <w:lang w:eastAsia="en-US"/>
              </w:rPr>
              <w:t>58 875.12</w:t>
            </w:r>
          </w:p>
        </w:tc>
      </w:tr>
      <w:tr w:rsidR="00831609" w:rsidRPr="00831609" w:rsidTr="00831609">
        <w:trPr>
          <w:cantSplit/>
          <w:trHeight w:val="227"/>
        </w:trPr>
        <w:tc>
          <w:tcPr>
            <w:tcW w:w="851" w:type="dxa"/>
            <w:tcBorders>
              <w:top w:val="nil"/>
              <w:left w:val="single" w:sz="12" w:space="0" w:color="auto"/>
              <w:bottom w:val="nil"/>
              <w:right w:val="nil"/>
            </w:tcBorders>
            <w:vAlign w:val="bottom"/>
          </w:tcPr>
          <w:p w:rsidR="00831609" w:rsidRPr="00831609" w:rsidRDefault="00831609" w:rsidP="00831609">
            <w:pPr>
              <w:spacing w:line="276" w:lineRule="auto"/>
              <w:ind w:left="0" w:firstLine="0"/>
              <w:jc w:val="left"/>
              <w:rPr>
                <w:sz w:val="18"/>
                <w:szCs w:val="18"/>
                <w:lang w:eastAsia="en-US"/>
              </w:rPr>
            </w:pPr>
          </w:p>
        </w:tc>
        <w:tc>
          <w:tcPr>
            <w:tcW w:w="667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left"/>
              <w:rPr>
                <w:sz w:val="18"/>
                <w:szCs w:val="18"/>
                <w:lang w:eastAsia="en-US"/>
              </w:rPr>
            </w:pPr>
            <w:r w:rsidRPr="00831609">
              <w:rPr>
                <w:sz w:val="18"/>
                <w:szCs w:val="18"/>
                <w:lang w:eastAsia="en-US"/>
              </w:rPr>
              <w:t>Резервные фонды</w:t>
            </w:r>
          </w:p>
        </w:tc>
        <w:tc>
          <w:tcPr>
            <w:tcW w:w="90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center"/>
              <w:rPr>
                <w:sz w:val="18"/>
                <w:szCs w:val="18"/>
                <w:lang w:eastAsia="en-US"/>
              </w:rPr>
            </w:pPr>
            <w:r w:rsidRPr="00831609">
              <w:rPr>
                <w:sz w:val="18"/>
                <w:szCs w:val="18"/>
                <w:lang w:eastAsia="en-US"/>
              </w:rPr>
              <w:t>0111</w:t>
            </w:r>
          </w:p>
        </w:tc>
        <w:tc>
          <w:tcPr>
            <w:tcW w:w="1773" w:type="dxa"/>
            <w:tcBorders>
              <w:top w:val="single" w:sz="6" w:space="0" w:color="auto"/>
              <w:left w:val="single" w:sz="6" w:space="0" w:color="auto"/>
              <w:bottom w:val="single" w:sz="6" w:space="0" w:color="auto"/>
              <w:right w:val="single" w:sz="12" w:space="0" w:color="auto"/>
            </w:tcBorders>
            <w:vAlign w:val="bottom"/>
            <w:hideMark/>
          </w:tcPr>
          <w:p w:rsidR="00831609" w:rsidRPr="00831609" w:rsidRDefault="00831609" w:rsidP="00831609">
            <w:pPr>
              <w:wordWrap w:val="0"/>
              <w:spacing w:line="276" w:lineRule="auto"/>
              <w:ind w:left="0" w:firstLine="0"/>
              <w:jc w:val="right"/>
              <w:rPr>
                <w:sz w:val="18"/>
                <w:szCs w:val="18"/>
                <w:lang w:eastAsia="en-US"/>
              </w:rPr>
            </w:pPr>
            <w:r w:rsidRPr="00831609">
              <w:rPr>
                <w:sz w:val="18"/>
                <w:szCs w:val="18"/>
                <w:lang w:eastAsia="en-US"/>
              </w:rPr>
              <w:t>1 000.00</w:t>
            </w:r>
          </w:p>
        </w:tc>
      </w:tr>
      <w:tr w:rsidR="00831609" w:rsidRPr="00831609" w:rsidTr="00831609">
        <w:trPr>
          <w:cantSplit/>
          <w:trHeight w:val="242"/>
        </w:trPr>
        <w:tc>
          <w:tcPr>
            <w:tcW w:w="851" w:type="dxa"/>
            <w:tcBorders>
              <w:top w:val="nil"/>
              <w:left w:val="single" w:sz="12" w:space="0" w:color="auto"/>
              <w:bottom w:val="nil"/>
              <w:right w:val="nil"/>
            </w:tcBorders>
            <w:vAlign w:val="bottom"/>
          </w:tcPr>
          <w:p w:rsidR="00831609" w:rsidRPr="00831609" w:rsidRDefault="00831609" w:rsidP="00831609">
            <w:pPr>
              <w:spacing w:line="276" w:lineRule="auto"/>
              <w:ind w:left="0" w:firstLine="0"/>
              <w:jc w:val="left"/>
              <w:rPr>
                <w:sz w:val="18"/>
                <w:szCs w:val="18"/>
                <w:lang w:eastAsia="en-US"/>
              </w:rPr>
            </w:pPr>
          </w:p>
        </w:tc>
        <w:tc>
          <w:tcPr>
            <w:tcW w:w="667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left"/>
              <w:rPr>
                <w:sz w:val="18"/>
                <w:szCs w:val="18"/>
                <w:lang w:eastAsia="en-US"/>
              </w:rPr>
            </w:pPr>
            <w:r w:rsidRPr="00831609">
              <w:rPr>
                <w:sz w:val="18"/>
                <w:szCs w:val="18"/>
                <w:lang w:eastAsia="en-US"/>
              </w:rPr>
              <w:t>Другие общегосударственные вопросы</w:t>
            </w:r>
          </w:p>
        </w:tc>
        <w:tc>
          <w:tcPr>
            <w:tcW w:w="90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center"/>
              <w:rPr>
                <w:sz w:val="18"/>
                <w:szCs w:val="18"/>
                <w:lang w:eastAsia="en-US"/>
              </w:rPr>
            </w:pPr>
            <w:r w:rsidRPr="00831609">
              <w:rPr>
                <w:sz w:val="18"/>
                <w:szCs w:val="18"/>
                <w:lang w:eastAsia="en-US"/>
              </w:rPr>
              <w:t>0113</w:t>
            </w:r>
          </w:p>
        </w:tc>
        <w:tc>
          <w:tcPr>
            <w:tcW w:w="1773" w:type="dxa"/>
            <w:tcBorders>
              <w:top w:val="single" w:sz="6" w:space="0" w:color="auto"/>
              <w:left w:val="single" w:sz="6" w:space="0" w:color="auto"/>
              <w:bottom w:val="single" w:sz="6" w:space="0" w:color="auto"/>
              <w:right w:val="single" w:sz="12" w:space="0" w:color="auto"/>
            </w:tcBorders>
            <w:vAlign w:val="bottom"/>
            <w:hideMark/>
          </w:tcPr>
          <w:p w:rsidR="00831609" w:rsidRPr="00831609" w:rsidRDefault="00831609" w:rsidP="00831609">
            <w:pPr>
              <w:wordWrap w:val="0"/>
              <w:spacing w:line="276" w:lineRule="auto"/>
              <w:ind w:left="0" w:firstLine="0"/>
              <w:jc w:val="right"/>
              <w:rPr>
                <w:sz w:val="18"/>
                <w:szCs w:val="18"/>
                <w:lang w:eastAsia="en-US"/>
              </w:rPr>
            </w:pPr>
            <w:r w:rsidRPr="00831609">
              <w:rPr>
                <w:sz w:val="18"/>
                <w:szCs w:val="18"/>
                <w:lang w:eastAsia="en-US"/>
              </w:rPr>
              <w:t>34 583.70</w:t>
            </w:r>
          </w:p>
        </w:tc>
      </w:tr>
      <w:tr w:rsidR="00831609" w:rsidRPr="00831609" w:rsidTr="00831609">
        <w:trPr>
          <w:cantSplit/>
          <w:trHeight w:val="242"/>
        </w:trPr>
        <w:tc>
          <w:tcPr>
            <w:tcW w:w="7527" w:type="dxa"/>
            <w:gridSpan w:val="2"/>
            <w:tcBorders>
              <w:top w:val="single" w:sz="6" w:space="0" w:color="auto"/>
              <w:left w:val="single" w:sz="12"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left"/>
              <w:rPr>
                <w:sz w:val="18"/>
                <w:szCs w:val="18"/>
                <w:lang w:eastAsia="en-US"/>
              </w:rPr>
            </w:pPr>
            <w:r w:rsidRPr="00831609">
              <w:rPr>
                <w:sz w:val="18"/>
                <w:szCs w:val="18"/>
                <w:lang w:eastAsia="en-US"/>
              </w:rPr>
              <w:lastRenderedPageBreak/>
              <w:t>НАЦИОНАЛЬНАЯ ОБОРОНА</w:t>
            </w:r>
          </w:p>
        </w:tc>
        <w:tc>
          <w:tcPr>
            <w:tcW w:w="906" w:type="dxa"/>
            <w:tcBorders>
              <w:top w:val="single" w:sz="6" w:space="0" w:color="auto"/>
              <w:left w:val="nil"/>
              <w:bottom w:val="single" w:sz="6" w:space="0" w:color="auto"/>
              <w:right w:val="single" w:sz="6" w:space="0" w:color="auto"/>
            </w:tcBorders>
            <w:vAlign w:val="bottom"/>
            <w:hideMark/>
          </w:tcPr>
          <w:p w:rsidR="00831609" w:rsidRPr="00831609" w:rsidRDefault="00831609" w:rsidP="00831609">
            <w:pPr>
              <w:spacing w:line="276" w:lineRule="auto"/>
              <w:ind w:left="0" w:firstLine="0"/>
              <w:jc w:val="center"/>
              <w:rPr>
                <w:sz w:val="18"/>
                <w:szCs w:val="18"/>
                <w:lang w:eastAsia="en-US"/>
              </w:rPr>
            </w:pPr>
            <w:r w:rsidRPr="00831609">
              <w:rPr>
                <w:sz w:val="18"/>
                <w:szCs w:val="18"/>
                <w:lang w:eastAsia="en-US"/>
              </w:rPr>
              <w:t>0200</w:t>
            </w:r>
          </w:p>
        </w:tc>
        <w:tc>
          <w:tcPr>
            <w:tcW w:w="1773" w:type="dxa"/>
            <w:tcBorders>
              <w:top w:val="single" w:sz="6" w:space="0" w:color="auto"/>
              <w:left w:val="single" w:sz="6" w:space="0" w:color="auto"/>
              <w:bottom w:val="single" w:sz="6" w:space="0" w:color="auto"/>
              <w:right w:val="single" w:sz="12" w:space="0" w:color="auto"/>
            </w:tcBorders>
            <w:vAlign w:val="bottom"/>
            <w:hideMark/>
          </w:tcPr>
          <w:p w:rsidR="00831609" w:rsidRPr="00831609" w:rsidRDefault="00831609" w:rsidP="00831609">
            <w:pPr>
              <w:wordWrap w:val="0"/>
              <w:spacing w:line="276" w:lineRule="auto"/>
              <w:ind w:left="0" w:firstLine="0"/>
              <w:jc w:val="right"/>
              <w:rPr>
                <w:sz w:val="18"/>
                <w:szCs w:val="18"/>
                <w:lang w:eastAsia="en-US"/>
              </w:rPr>
            </w:pPr>
            <w:r w:rsidRPr="00831609">
              <w:rPr>
                <w:sz w:val="18"/>
                <w:szCs w:val="18"/>
                <w:lang w:eastAsia="en-US"/>
              </w:rPr>
              <w:t>1 302.80</w:t>
            </w:r>
          </w:p>
        </w:tc>
      </w:tr>
      <w:tr w:rsidR="00831609" w:rsidRPr="00831609" w:rsidTr="00831609">
        <w:trPr>
          <w:cantSplit/>
          <w:trHeight w:val="227"/>
        </w:trPr>
        <w:tc>
          <w:tcPr>
            <w:tcW w:w="851" w:type="dxa"/>
            <w:tcBorders>
              <w:top w:val="nil"/>
              <w:left w:val="single" w:sz="12" w:space="0" w:color="auto"/>
              <w:bottom w:val="nil"/>
              <w:right w:val="nil"/>
            </w:tcBorders>
            <w:vAlign w:val="bottom"/>
          </w:tcPr>
          <w:p w:rsidR="00831609" w:rsidRPr="00831609" w:rsidRDefault="00831609" w:rsidP="00831609">
            <w:pPr>
              <w:spacing w:line="276" w:lineRule="auto"/>
              <w:ind w:left="0" w:firstLine="0"/>
              <w:jc w:val="left"/>
              <w:rPr>
                <w:sz w:val="18"/>
                <w:szCs w:val="18"/>
                <w:lang w:eastAsia="en-US"/>
              </w:rPr>
            </w:pPr>
          </w:p>
        </w:tc>
        <w:tc>
          <w:tcPr>
            <w:tcW w:w="667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left"/>
              <w:rPr>
                <w:sz w:val="18"/>
                <w:szCs w:val="18"/>
                <w:lang w:eastAsia="en-US"/>
              </w:rPr>
            </w:pPr>
            <w:r w:rsidRPr="00831609">
              <w:rPr>
                <w:sz w:val="18"/>
                <w:szCs w:val="18"/>
                <w:lang w:eastAsia="en-US"/>
              </w:rPr>
              <w:t>Мобилизационная и вневойсковая подготовка</w:t>
            </w:r>
          </w:p>
        </w:tc>
        <w:tc>
          <w:tcPr>
            <w:tcW w:w="90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center"/>
              <w:rPr>
                <w:sz w:val="18"/>
                <w:szCs w:val="18"/>
                <w:lang w:eastAsia="en-US"/>
              </w:rPr>
            </w:pPr>
            <w:r w:rsidRPr="00831609">
              <w:rPr>
                <w:sz w:val="18"/>
                <w:szCs w:val="18"/>
                <w:lang w:eastAsia="en-US"/>
              </w:rPr>
              <w:t>0203</w:t>
            </w:r>
          </w:p>
        </w:tc>
        <w:tc>
          <w:tcPr>
            <w:tcW w:w="1773" w:type="dxa"/>
            <w:tcBorders>
              <w:top w:val="single" w:sz="6" w:space="0" w:color="auto"/>
              <w:left w:val="single" w:sz="6" w:space="0" w:color="auto"/>
              <w:bottom w:val="single" w:sz="6" w:space="0" w:color="auto"/>
              <w:right w:val="single" w:sz="12" w:space="0" w:color="auto"/>
            </w:tcBorders>
            <w:vAlign w:val="bottom"/>
            <w:hideMark/>
          </w:tcPr>
          <w:p w:rsidR="00831609" w:rsidRPr="00831609" w:rsidRDefault="00831609" w:rsidP="00831609">
            <w:pPr>
              <w:wordWrap w:val="0"/>
              <w:spacing w:line="276" w:lineRule="auto"/>
              <w:ind w:left="0" w:firstLine="0"/>
              <w:jc w:val="right"/>
              <w:rPr>
                <w:sz w:val="18"/>
                <w:szCs w:val="18"/>
                <w:lang w:eastAsia="en-US"/>
              </w:rPr>
            </w:pPr>
            <w:r w:rsidRPr="00831609">
              <w:rPr>
                <w:sz w:val="18"/>
                <w:szCs w:val="18"/>
                <w:lang w:eastAsia="en-US"/>
              </w:rPr>
              <w:t>1 302.80</w:t>
            </w:r>
          </w:p>
        </w:tc>
      </w:tr>
      <w:tr w:rsidR="00831609" w:rsidRPr="00831609" w:rsidTr="00831609">
        <w:trPr>
          <w:cantSplit/>
          <w:trHeight w:val="242"/>
        </w:trPr>
        <w:tc>
          <w:tcPr>
            <w:tcW w:w="7527" w:type="dxa"/>
            <w:gridSpan w:val="2"/>
            <w:tcBorders>
              <w:top w:val="single" w:sz="6" w:space="0" w:color="auto"/>
              <w:left w:val="single" w:sz="12"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left"/>
              <w:rPr>
                <w:sz w:val="18"/>
                <w:szCs w:val="18"/>
                <w:lang w:eastAsia="en-US"/>
              </w:rPr>
            </w:pPr>
            <w:r w:rsidRPr="00831609">
              <w:rPr>
                <w:sz w:val="18"/>
                <w:szCs w:val="18"/>
                <w:lang w:eastAsia="en-US"/>
              </w:rPr>
              <w:t>НАЦИОНАЛЬНАЯ БЕЗОПАСНОСТЬ И ПРАВООХРАНИТЕЛЬНАЯ ДЕЯТЕЛЬНОСТЬ</w:t>
            </w:r>
          </w:p>
        </w:tc>
        <w:tc>
          <w:tcPr>
            <w:tcW w:w="906" w:type="dxa"/>
            <w:tcBorders>
              <w:top w:val="single" w:sz="6" w:space="0" w:color="auto"/>
              <w:left w:val="nil"/>
              <w:bottom w:val="single" w:sz="6" w:space="0" w:color="auto"/>
              <w:right w:val="single" w:sz="6" w:space="0" w:color="auto"/>
            </w:tcBorders>
            <w:vAlign w:val="bottom"/>
            <w:hideMark/>
          </w:tcPr>
          <w:p w:rsidR="00831609" w:rsidRPr="00831609" w:rsidRDefault="00831609" w:rsidP="00831609">
            <w:pPr>
              <w:spacing w:line="276" w:lineRule="auto"/>
              <w:ind w:left="0" w:firstLine="0"/>
              <w:jc w:val="center"/>
              <w:rPr>
                <w:sz w:val="18"/>
                <w:szCs w:val="18"/>
                <w:lang w:eastAsia="en-US"/>
              </w:rPr>
            </w:pPr>
            <w:r w:rsidRPr="00831609">
              <w:rPr>
                <w:sz w:val="18"/>
                <w:szCs w:val="18"/>
                <w:lang w:eastAsia="en-US"/>
              </w:rPr>
              <w:t>0300</w:t>
            </w:r>
          </w:p>
        </w:tc>
        <w:tc>
          <w:tcPr>
            <w:tcW w:w="1773" w:type="dxa"/>
            <w:tcBorders>
              <w:top w:val="single" w:sz="6" w:space="0" w:color="auto"/>
              <w:left w:val="single" w:sz="6" w:space="0" w:color="auto"/>
              <w:bottom w:val="single" w:sz="6" w:space="0" w:color="auto"/>
              <w:right w:val="single" w:sz="12" w:space="0" w:color="auto"/>
            </w:tcBorders>
            <w:vAlign w:val="bottom"/>
            <w:hideMark/>
          </w:tcPr>
          <w:p w:rsidR="00831609" w:rsidRPr="00831609" w:rsidRDefault="00831609" w:rsidP="00831609">
            <w:pPr>
              <w:wordWrap w:val="0"/>
              <w:spacing w:line="276" w:lineRule="auto"/>
              <w:ind w:left="0" w:firstLine="0"/>
              <w:jc w:val="right"/>
              <w:rPr>
                <w:sz w:val="18"/>
                <w:szCs w:val="18"/>
                <w:lang w:eastAsia="en-US"/>
              </w:rPr>
            </w:pPr>
            <w:r w:rsidRPr="00831609">
              <w:rPr>
                <w:sz w:val="18"/>
                <w:szCs w:val="18"/>
                <w:lang w:eastAsia="en-US"/>
              </w:rPr>
              <w:t>1 366.35</w:t>
            </w:r>
          </w:p>
        </w:tc>
      </w:tr>
      <w:tr w:rsidR="00831609" w:rsidRPr="00831609" w:rsidTr="00831609">
        <w:trPr>
          <w:cantSplit/>
          <w:trHeight w:val="484"/>
        </w:trPr>
        <w:tc>
          <w:tcPr>
            <w:tcW w:w="851" w:type="dxa"/>
            <w:tcBorders>
              <w:top w:val="nil"/>
              <w:left w:val="single" w:sz="12" w:space="0" w:color="auto"/>
              <w:bottom w:val="nil"/>
              <w:right w:val="nil"/>
            </w:tcBorders>
            <w:vAlign w:val="bottom"/>
          </w:tcPr>
          <w:p w:rsidR="00831609" w:rsidRPr="00831609" w:rsidRDefault="00831609" w:rsidP="00831609">
            <w:pPr>
              <w:spacing w:line="276" w:lineRule="auto"/>
              <w:ind w:left="0" w:firstLine="0"/>
              <w:jc w:val="left"/>
              <w:rPr>
                <w:sz w:val="18"/>
                <w:szCs w:val="18"/>
                <w:lang w:eastAsia="en-US"/>
              </w:rPr>
            </w:pPr>
          </w:p>
        </w:tc>
        <w:tc>
          <w:tcPr>
            <w:tcW w:w="667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left"/>
              <w:rPr>
                <w:sz w:val="18"/>
                <w:szCs w:val="18"/>
                <w:lang w:eastAsia="en-US"/>
              </w:rPr>
            </w:pPr>
            <w:r w:rsidRPr="00831609">
              <w:rPr>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90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center"/>
              <w:rPr>
                <w:sz w:val="18"/>
                <w:szCs w:val="18"/>
                <w:lang w:eastAsia="en-US"/>
              </w:rPr>
            </w:pPr>
            <w:r w:rsidRPr="00831609">
              <w:rPr>
                <w:sz w:val="18"/>
                <w:szCs w:val="18"/>
                <w:lang w:eastAsia="en-US"/>
              </w:rPr>
              <w:t>0310</w:t>
            </w:r>
          </w:p>
        </w:tc>
        <w:tc>
          <w:tcPr>
            <w:tcW w:w="1773" w:type="dxa"/>
            <w:tcBorders>
              <w:top w:val="single" w:sz="6" w:space="0" w:color="auto"/>
              <w:left w:val="single" w:sz="6" w:space="0" w:color="auto"/>
              <w:bottom w:val="single" w:sz="6" w:space="0" w:color="auto"/>
              <w:right w:val="single" w:sz="12" w:space="0" w:color="auto"/>
            </w:tcBorders>
            <w:vAlign w:val="bottom"/>
            <w:hideMark/>
          </w:tcPr>
          <w:p w:rsidR="00831609" w:rsidRPr="00831609" w:rsidRDefault="00831609" w:rsidP="00831609">
            <w:pPr>
              <w:wordWrap w:val="0"/>
              <w:spacing w:line="276" w:lineRule="auto"/>
              <w:ind w:left="0" w:firstLine="0"/>
              <w:jc w:val="right"/>
              <w:rPr>
                <w:sz w:val="18"/>
                <w:szCs w:val="18"/>
                <w:lang w:eastAsia="en-US"/>
              </w:rPr>
            </w:pPr>
            <w:r w:rsidRPr="00831609">
              <w:rPr>
                <w:sz w:val="18"/>
                <w:szCs w:val="18"/>
                <w:lang w:eastAsia="en-US"/>
              </w:rPr>
              <w:t>1 366.35</w:t>
            </w:r>
          </w:p>
        </w:tc>
      </w:tr>
      <w:tr w:rsidR="00831609" w:rsidRPr="00831609" w:rsidTr="00831609">
        <w:trPr>
          <w:cantSplit/>
          <w:trHeight w:val="227"/>
        </w:trPr>
        <w:tc>
          <w:tcPr>
            <w:tcW w:w="7527" w:type="dxa"/>
            <w:gridSpan w:val="2"/>
            <w:tcBorders>
              <w:top w:val="single" w:sz="6" w:space="0" w:color="auto"/>
              <w:left w:val="single" w:sz="12"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left"/>
              <w:rPr>
                <w:sz w:val="18"/>
                <w:szCs w:val="18"/>
                <w:lang w:eastAsia="en-US"/>
              </w:rPr>
            </w:pPr>
            <w:r w:rsidRPr="00831609">
              <w:rPr>
                <w:sz w:val="18"/>
                <w:szCs w:val="18"/>
                <w:lang w:eastAsia="en-US"/>
              </w:rPr>
              <w:t>НАЦИОНАЛЬНАЯ ЭКОНОМИКА</w:t>
            </w:r>
          </w:p>
        </w:tc>
        <w:tc>
          <w:tcPr>
            <w:tcW w:w="906" w:type="dxa"/>
            <w:tcBorders>
              <w:top w:val="single" w:sz="6" w:space="0" w:color="auto"/>
              <w:left w:val="nil"/>
              <w:bottom w:val="single" w:sz="6" w:space="0" w:color="auto"/>
              <w:right w:val="single" w:sz="6" w:space="0" w:color="auto"/>
            </w:tcBorders>
            <w:vAlign w:val="bottom"/>
            <w:hideMark/>
          </w:tcPr>
          <w:p w:rsidR="00831609" w:rsidRPr="00831609" w:rsidRDefault="00831609" w:rsidP="00831609">
            <w:pPr>
              <w:spacing w:line="276" w:lineRule="auto"/>
              <w:ind w:left="0" w:firstLine="0"/>
              <w:jc w:val="center"/>
              <w:rPr>
                <w:sz w:val="18"/>
                <w:szCs w:val="18"/>
                <w:lang w:eastAsia="en-US"/>
              </w:rPr>
            </w:pPr>
            <w:r w:rsidRPr="00831609">
              <w:rPr>
                <w:sz w:val="18"/>
                <w:szCs w:val="18"/>
                <w:lang w:eastAsia="en-US"/>
              </w:rPr>
              <w:t>0400</w:t>
            </w:r>
          </w:p>
        </w:tc>
        <w:tc>
          <w:tcPr>
            <w:tcW w:w="1773" w:type="dxa"/>
            <w:tcBorders>
              <w:top w:val="single" w:sz="6" w:space="0" w:color="auto"/>
              <w:left w:val="single" w:sz="6" w:space="0" w:color="auto"/>
              <w:bottom w:val="single" w:sz="6" w:space="0" w:color="auto"/>
              <w:right w:val="single" w:sz="12" w:space="0" w:color="auto"/>
            </w:tcBorders>
            <w:vAlign w:val="bottom"/>
            <w:hideMark/>
          </w:tcPr>
          <w:p w:rsidR="00831609" w:rsidRPr="00831609" w:rsidRDefault="00831609" w:rsidP="00831609">
            <w:pPr>
              <w:wordWrap w:val="0"/>
              <w:spacing w:line="276" w:lineRule="auto"/>
              <w:ind w:left="0" w:firstLine="0"/>
              <w:jc w:val="right"/>
              <w:rPr>
                <w:sz w:val="18"/>
                <w:szCs w:val="18"/>
                <w:lang w:eastAsia="en-US"/>
              </w:rPr>
            </w:pPr>
            <w:r w:rsidRPr="00831609">
              <w:rPr>
                <w:sz w:val="18"/>
                <w:szCs w:val="18"/>
                <w:lang w:eastAsia="en-US"/>
              </w:rPr>
              <w:t>243 782.68</w:t>
            </w:r>
          </w:p>
        </w:tc>
      </w:tr>
      <w:tr w:rsidR="00831609" w:rsidRPr="00831609" w:rsidTr="00831609">
        <w:trPr>
          <w:cantSplit/>
          <w:trHeight w:val="242"/>
        </w:trPr>
        <w:tc>
          <w:tcPr>
            <w:tcW w:w="851" w:type="dxa"/>
            <w:tcBorders>
              <w:top w:val="nil"/>
              <w:left w:val="single" w:sz="12" w:space="0" w:color="auto"/>
              <w:bottom w:val="nil"/>
              <w:right w:val="nil"/>
            </w:tcBorders>
            <w:vAlign w:val="bottom"/>
          </w:tcPr>
          <w:p w:rsidR="00831609" w:rsidRPr="00831609" w:rsidRDefault="00831609" w:rsidP="00831609">
            <w:pPr>
              <w:spacing w:line="276" w:lineRule="auto"/>
              <w:ind w:left="0" w:firstLine="0"/>
              <w:jc w:val="left"/>
              <w:rPr>
                <w:sz w:val="18"/>
                <w:szCs w:val="18"/>
                <w:lang w:eastAsia="en-US"/>
              </w:rPr>
            </w:pPr>
          </w:p>
        </w:tc>
        <w:tc>
          <w:tcPr>
            <w:tcW w:w="667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left"/>
              <w:rPr>
                <w:sz w:val="18"/>
                <w:szCs w:val="18"/>
                <w:lang w:eastAsia="en-US"/>
              </w:rPr>
            </w:pPr>
            <w:r w:rsidRPr="00831609">
              <w:rPr>
                <w:sz w:val="18"/>
                <w:szCs w:val="18"/>
                <w:lang w:eastAsia="en-US"/>
              </w:rPr>
              <w:t>Транспорт</w:t>
            </w:r>
          </w:p>
        </w:tc>
        <w:tc>
          <w:tcPr>
            <w:tcW w:w="90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center"/>
              <w:rPr>
                <w:sz w:val="18"/>
                <w:szCs w:val="18"/>
                <w:lang w:eastAsia="en-US"/>
              </w:rPr>
            </w:pPr>
            <w:r w:rsidRPr="00831609">
              <w:rPr>
                <w:sz w:val="18"/>
                <w:szCs w:val="18"/>
                <w:lang w:eastAsia="en-US"/>
              </w:rPr>
              <w:t>0408</w:t>
            </w:r>
          </w:p>
        </w:tc>
        <w:tc>
          <w:tcPr>
            <w:tcW w:w="1773" w:type="dxa"/>
            <w:tcBorders>
              <w:top w:val="single" w:sz="6" w:space="0" w:color="auto"/>
              <w:left w:val="single" w:sz="6" w:space="0" w:color="auto"/>
              <w:bottom w:val="single" w:sz="6" w:space="0" w:color="auto"/>
              <w:right w:val="single" w:sz="12" w:space="0" w:color="auto"/>
            </w:tcBorders>
            <w:vAlign w:val="bottom"/>
            <w:hideMark/>
          </w:tcPr>
          <w:p w:rsidR="00831609" w:rsidRPr="00831609" w:rsidRDefault="00831609" w:rsidP="00831609">
            <w:pPr>
              <w:wordWrap w:val="0"/>
              <w:spacing w:line="276" w:lineRule="auto"/>
              <w:ind w:left="0" w:firstLine="0"/>
              <w:jc w:val="right"/>
              <w:rPr>
                <w:sz w:val="18"/>
                <w:szCs w:val="18"/>
                <w:lang w:eastAsia="en-US"/>
              </w:rPr>
            </w:pPr>
            <w:r w:rsidRPr="00831609">
              <w:rPr>
                <w:sz w:val="18"/>
                <w:szCs w:val="18"/>
                <w:lang w:eastAsia="en-US"/>
              </w:rPr>
              <w:t>7 975.89</w:t>
            </w:r>
          </w:p>
        </w:tc>
      </w:tr>
      <w:tr w:rsidR="00831609" w:rsidRPr="00831609" w:rsidTr="00831609">
        <w:trPr>
          <w:cantSplit/>
          <w:trHeight w:val="242"/>
        </w:trPr>
        <w:tc>
          <w:tcPr>
            <w:tcW w:w="851" w:type="dxa"/>
            <w:tcBorders>
              <w:top w:val="nil"/>
              <w:left w:val="single" w:sz="12" w:space="0" w:color="auto"/>
              <w:bottom w:val="nil"/>
              <w:right w:val="nil"/>
            </w:tcBorders>
            <w:vAlign w:val="bottom"/>
          </w:tcPr>
          <w:p w:rsidR="00831609" w:rsidRPr="00831609" w:rsidRDefault="00831609" w:rsidP="00831609">
            <w:pPr>
              <w:spacing w:line="276" w:lineRule="auto"/>
              <w:ind w:left="0" w:firstLine="0"/>
              <w:jc w:val="left"/>
              <w:rPr>
                <w:sz w:val="18"/>
                <w:szCs w:val="18"/>
                <w:lang w:eastAsia="en-US"/>
              </w:rPr>
            </w:pPr>
          </w:p>
        </w:tc>
        <w:tc>
          <w:tcPr>
            <w:tcW w:w="667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left"/>
              <w:rPr>
                <w:sz w:val="18"/>
                <w:szCs w:val="18"/>
                <w:lang w:eastAsia="en-US"/>
              </w:rPr>
            </w:pPr>
            <w:r w:rsidRPr="00831609">
              <w:rPr>
                <w:sz w:val="18"/>
                <w:szCs w:val="18"/>
                <w:lang w:eastAsia="en-US"/>
              </w:rPr>
              <w:t>Дорожное хозяйство (дорожные фонды)</w:t>
            </w:r>
          </w:p>
        </w:tc>
        <w:tc>
          <w:tcPr>
            <w:tcW w:w="90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center"/>
              <w:rPr>
                <w:sz w:val="18"/>
                <w:szCs w:val="18"/>
                <w:lang w:eastAsia="en-US"/>
              </w:rPr>
            </w:pPr>
            <w:r w:rsidRPr="00831609">
              <w:rPr>
                <w:sz w:val="18"/>
                <w:szCs w:val="18"/>
                <w:lang w:eastAsia="en-US"/>
              </w:rPr>
              <w:t>0409</w:t>
            </w:r>
          </w:p>
        </w:tc>
        <w:tc>
          <w:tcPr>
            <w:tcW w:w="1773" w:type="dxa"/>
            <w:tcBorders>
              <w:top w:val="single" w:sz="6" w:space="0" w:color="auto"/>
              <w:left w:val="single" w:sz="6" w:space="0" w:color="auto"/>
              <w:bottom w:val="single" w:sz="6" w:space="0" w:color="auto"/>
              <w:right w:val="single" w:sz="12" w:space="0" w:color="auto"/>
            </w:tcBorders>
            <w:vAlign w:val="bottom"/>
            <w:hideMark/>
          </w:tcPr>
          <w:p w:rsidR="00831609" w:rsidRPr="00831609" w:rsidRDefault="00831609" w:rsidP="00831609">
            <w:pPr>
              <w:wordWrap w:val="0"/>
              <w:spacing w:line="276" w:lineRule="auto"/>
              <w:ind w:left="0" w:firstLine="0"/>
              <w:jc w:val="right"/>
              <w:rPr>
                <w:sz w:val="18"/>
                <w:szCs w:val="18"/>
                <w:lang w:eastAsia="en-US"/>
              </w:rPr>
            </w:pPr>
            <w:r w:rsidRPr="00831609">
              <w:rPr>
                <w:sz w:val="18"/>
                <w:szCs w:val="18"/>
                <w:lang w:eastAsia="en-US"/>
              </w:rPr>
              <w:t>235 628.83</w:t>
            </w:r>
          </w:p>
        </w:tc>
      </w:tr>
      <w:tr w:rsidR="00831609" w:rsidRPr="00831609" w:rsidTr="00831609">
        <w:trPr>
          <w:cantSplit/>
          <w:trHeight w:val="227"/>
        </w:trPr>
        <w:tc>
          <w:tcPr>
            <w:tcW w:w="851" w:type="dxa"/>
            <w:tcBorders>
              <w:top w:val="nil"/>
              <w:left w:val="single" w:sz="12" w:space="0" w:color="auto"/>
              <w:bottom w:val="nil"/>
              <w:right w:val="nil"/>
            </w:tcBorders>
            <w:vAlign w:val="bottom"/>
          </w:tcPr>
          <w:p w:rsidR="00831609" w:rsidRPr="00831609" w:rsidRDefault="00831609" w:rsidP="00831609">
            <w:pPr>
              <w:spacing w:line="276" w:lineRule="auto"/>
              <w:ind w:left="0" w:firstLine="0"/>
              <w:jc w:val="left"/>
              <w:rPr>
                <w:sz w:val="18"/>
                <w:szCs w:val="18"/>
                <w:lang w:eastAsia="en-US"/>
              </w:rPr>
            </w:pPr>
          </w:p>
        </w:tc>
        <w:tc>
          <w:tcPr>
            <w:tcW w:w="667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left"/>
              <w:rPr>
                <w:sz w:val="18"/>
                <w:szCs w:val="18"/>
                <w:lang w:eastAsia="en-US"/>
              </w:rPr>
            </w:pPr>
            <w:r w:rsidRPr="00831609">
              <w:rPr>
                <w:sz w:val="18"/>
                <w:szCs w:val="18"/>
                <w:lang w:eastAsia="en-US"/>
              </w:rPr>
              <w:t>Другие вопросы в области национальной экономики</w:t>
            </w:r>
          </w:p>
        </w:tc>
        <w:tc>
          <w:tcPr>
            <w:tcW w:w="90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center"/>
              <w:rPr>
                <w:sz w:val="18"/>
                <w:szCs w:val="18"/>
                <w:lang w:eastAsia="en-US"/>
              </w:rPr>
            </w:pPr>
            <w:r w:rsidRPr="00831609">
              <w:rPr>
                <w:sz w:val="18"/>
                <w:szCs w:val="18"/>
                <w:lang w:eastAsia="en-US"/>
              </w:rPr>
              <w:t>0412</w:t>
            </w:r>
          </w:p>
        </w:tc>
        <w:tc>
          <w:tcPr>
            <w:tcW w:w="1773" w:type="dxa"/>
            <w:tcBorders>
              <w:top w:val="single" w:sz="6" w:space="0" w:color="auto"/>
              <w:left w:val="single" w:sz="6" w:space="0" w:color="auto"/>
              <w:bottom w:val="single" w:sz="6" w:space="0" w:color="auto"/>
              <w:right w:val="single" w:sz="12" w:space="0" w:color="auto"/>
            </w:tcBorders>
            <w:vAlign w:val="bottom"/>
            <w:hideMark/>
          </w:tcPr>
          <w:p w:rsidR="00831609" w:rsidRPr="00831609" w:rsidRDefault="00831609" w:rsidP="00831609">
            <w:pPr>
              <w:wordWrap w:val="0"/>
              <w:spacing w:line="276" w:lineRule="auto"/>
              <w:ind w:left="0" w:firstLine="0"/>
              <w:jc w:val="right"/>
              <w:rPr>
                <w:sz w:val="18"/>
                <w:szCs w:val="18"/>
                <w:lang w:eastAsia="en-US"/>
              </w:rPr>
            </w:pPr>
            <w:r w:rsidRPr="00831609">
              <w:rPr>
                <w:sz w:val="18"/>
                <w:szCs w:val="18"/>
                <w:lang w:eastAsia="en-US"/>
              </w:rPr>
              <w:t>177.96</w:t>
            </w:r>
          </w:p>
        </w:tc>
      </w:tr>
      <w:tr w:rsidR="00831609" w:rsidRPr="00831609" w:rsidTr="00831609">
        <w:trPr>
          <w:cantSplit/>
          <w:trHeight w:val="242"/>
        </w:trPr>
        <w:tc>
          <w:tcPr>
            <w:tcW w:w="7527" w:type="dxa"/>
            <w:gridSpan w:val="2"/>
            <w:tcBorders>
              <w:top w:val="single" w:sz="6" w:space="0" w:color="auto"/>
              <w:left w:val="single" w:sz="12"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left"/>
              <w:rPr>
                <w:sz w:val="18"/>
                <w:szCs w:val="18"/>
                <w:lang w:eastAsia="en-US"/>
              </w:rPr>
            </w:pPr>
            <w:r w:rsidRPr="00831609">
              <w:rPr>
                <w:sz w:val="18"/>
                <w:szCs w:val="18"/>
                <w:lang w:eastAsia="en-US"/>
              </w:rPr>
              <w:t>ЖИЛИЩНО-КОММУНАЛЬНОЕ ХОЗЯЙСТВО</w:t>
            </w:r>
          </w:p>
        </w:tc>
        <w:tc>
          <w:tcPr>
            <w:tcW w:w="906" w:type="dxa"/>
            <w:tcBorders>
              <w:top w:val="single" w:sz="6" w:space="0" w:color="auto"/>
              <w:left w:val="nil"/>
              <w:bottom w:val="single" w:sz="6" w:space="0" w:color="auto"/>
              <w:right w:val="single" w:sz="6" w:space="0" w:color="auto"/>
            </w:tcBorders>
            <w:vAlign w:val="bottom"/>
            <w:hideMark/>
          </w:tcPr>
          <w:p w:rsidR="00831609" w:rsidRPr="00831609" w:rsidRDefault="00831609" w:rsidP="00831609">
            <w:pPr>
              <w:spacing w:line="276" w:lineRule="auto"/>
              <w:ind w:left="0" w:firstLine="0"/>
              <w:jc w:val="center"/>
              <w:rPr>
                <w:sz w:val="18"/>
                <w:szCs w:val="18"/>
                <w:lang w:eastAsia="en-US"/>
              </w:rPr>
            </w:pPr>
            <w:r w:rsidRPr="00831609">
              <w:rPr>
                <w:sz w:val="18"/>
                <w:szCs w:val="18"/>
                <w:lang w:eastAsia="en-US"/>
              </w:rPr>
              <w:t>0500</w:t>
            </w:r>
          </w:p>
        </w:tc>
        <w:tc>
          <w:tcPr>
            <w:tcW w:w="1773" w:type="dxa"/>
            <w:tcBorders>
              <w:top w:val="single" w:sz="6" w:space="0" w:color="auto"/>
              <w:left w:val="single" w:sz="6" w:space="0" w:color="auto"/>
              <w:bottom w:val="single" w:sz="6" w:space="0" w:color="auto"/>
              <w:right w:val="single" w:sz="12" w:space="0" w:color="auto"/>
            </w:tcBorders>
            <w:vAlign w:val="bottom"/>
            <w:hideMark/>
          </w:tcPr>
          <w:p w:rsidR="00831609" w:rsidRPr="00831609" w:rsidRDefault="00831609" w:rsidP="00831609">
            <w:pPr>
              <w:wordWrap w:val="0"/>
              <w:spacing w:line="276" w:lineRule="auto"/>
              <w:ind w:left="0" w:firstLine="0"/>
              <w:jc w:val="right"/>
              <w:rPr>
                <w:sz w:val="18"/>
                <w:szCs w:val="18"/>
                <w:lang w:eastAsia="en-US"/>
              </w:rPr>
            </w:pPr>
            <w:r w:rsidRPr="00831609">
              <w:rPr>
                <w:sz w:val="18"/>
                <w:szCs w:val="18"/>
                <w:lang w:eastAsia="en-US"/>
              </w:rPr>
              <w:t>38 344.40</w:t>
            </w:r>
          </w:p>
        </w:tc>
      </w:tr>
      <w:tr w:rsidR="00831609" w:rsidRPr="00831609" w:rsidTr="00743F57">
        <w:trPr>
          <w:cantSplit/>
          <w:trHeight w:val="242"/>
        </w:trPr>
        <w:tc>
          <w:tcPr>
            <w:tcW w:w="851" w:type="dxa"/>
            <w:tcBorders>
              <w:top w:val="nil"/>
              <w:left w:val="single" w:sz="12" w:space="0" w:color="auto"/>
              <w:bottom w:val="nil"/>
              <w:right w:val="nil"/>
            </w:tcBorders>
            <w:vAlign w:val="bottom"/>
          </w:tcPr>
          <w:p w:rsidR="00831609" w:rsidRPr="00831609" w:rsidRDefault="00831609" w:rsidP="00831609">
            <w:pPr>
              <w:spacing w:line="276" w:lineRule="auto"/>
              <w:ind w:left="0" w:firstLine="0"/>
              <w:jc w:val="left"/>
              <w:rPr>
                <w:sz w:val="18"/>
                <w:szCs w:val="18"/>
                <w:lang w:eastAsia="en-US"/>
              </w:rPr>
            </w:pPr>
          </w:p>
        </w:tc>
        <w:tc>
          <w:tcPr>
            <w:tcW w:w="667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left"/>
              <w:rPr>
                <w:sz w:val="18"/>
                <w:szCs w:val="18"/>
                <w:lang w:eastAsia="en-US"/>
              </w:rPr>
            </w:pPr>
            <w:r w:rsidRPr="00831609">
              <w:rPr>
                <w:sz w:val="18"/>
                <w:szCs w:val="18"/>
                <w:lang w:eastAsia="en-US"/>
              </w:rPr>
              <w:t>Жилищное хозяйство</w:t>
            </w:r>
          </w:p>
        </w:tc>
        <w:tc>
          <w:tcPr>
            <w:tcW w:w="90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center"/>
              <w:rPr>
                <w:sz w:val="18"/>
                <w:szCs w:val="18"/>
                <w:lang w:eastAsia="en-US"/>
              </w:rPr>
            </w:pPr>
            <w:r w:rsidRPr="00831609">
              <w:rPr>
                <w:sz w:val="18"/>
                <w:szCs w:val="18"/>
                <w:lang w:eastAsia="en-US"/>
              </w:rPr>
              <w:t>0501</w:t>
            </w:r>
          </w:p>
        </w:tc>
        <w:tc>
          <w:tcPr>
            <w:tcW w:w="1773" w:type="dxa"/>
            <w:tcBorders>
              <w:top w:val="single" w:sz="6" w:space="0" w:color="auto"/>
              <w:left w:val="single" w:sz="6" w:space="0" w:color="auto"/>
              <w:bottom w:val="single" w:sz="6" w:space="0" w:color="auto"/>
              <w:right w:val="single" w:sz="12" w:space="0" w:color="auto"/>
            </w:tcBorders>
            <w:vAlign w:val="bottom"/>
            <w:hideMark/>
          </w:tcPr>
          <w:p w:rsidR="00831609" w:rsidRPr="00831609" w:rsidRDefault="00831609" w:rsidP="00831609">
            <w:pPr>
              <w:wordWrap w:val="0"/>
              <w:spacing w:line="276" w:lineRule="auto"/>
              <w:ind w:left="0" w:firstLine="0"/>
              <w:jc w:val="right"/>
              <w:rPr>
                <w:sz w:val="18"/>
                <w:szCs w:val="18"/>
                <w:lang w:eastAsia="en-US"/>
              </w:rPr>
            </w:pPr>
            <w:r w:rsidRPr="00831609">
              <w:rPr>
                <w:sz w:val="18"/>
                <w:szCs w:val="18"/>
                <w:lang w:eastAsia="en-US"/>
              </w:rPr>
              <w:t>154.94</w:t>
            </w:r>
          </w:p>
        </w:tc>
      </w:tr>
      <w:tr w:rsidR="00831609" w:rsidRPr="00831609" w:rsidTr="00743F57">
        <w:trPr>
          <w:cantSplit/>
          <w:trHeight w:val="227"/>
        </w:trPr>
        <w:tc>
          <w:tcPr>
            <w:tcW w:w="851" w:type="dxa"/>
            <w:tcBorders>
              <w:top w:val="nil"/>
              <w:left w:val="single" w:sz="12" w:space="0" w:color="auto"/>
              <w:bottom w:val="nil"/>
              <w:right w:val="nil"/>
            </w:tcBorders>
            <w:vAlign w:val="bottom"/>
          </w:tcPr>
          <w:p w:rsidR="00831609" w:rsidRPr="00831609" w:rsidRDefault="00831609" w:rsidP="00831609">
            <w:pPr>
              <w:spacing w:line="276" w:lineRule="auto"/>
              <w:ind w:left="0" w:firstLine="0"/>
              <w:jc w:val="left"/>
              <w:rPr>
                <w:sz w:val="18"/>
                <w:szCs w:val="18"/>
                <w:lang w:eastAsia="en-US"/>
              </w:rPr>
            </w:pPr>
          </w:p>
        </w:tc>
        <w:tc>
          <w:tcPr>
            <w:tcW w:w="667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left"/>
              <w:rPr>
                <w:sz w:val="18"/>
                <w:szCs w:val="18"/>
                <w:lang w:eastAsia="en-US"/>
              </w:rPr>
            </w:pPr>
            <w:r w:rsidRPr="00831609">
              <w:rPr>
                <w:sz w:val="18"/>
                <w:szCs w:val="18"/>
                <w:lang w:eastAsia="en-US"/>
              </w:rPr>
              <w:t>Благоустройство</w:t>
            </w:r>
          </w:p>
        </w:tc>
        <w:tc>
          <w:tcPr>
            <w:tcW w:w="90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center"/>
              <w:rPr>
                <w:sz w:val="18"/>
                <w:szCs w:val="18"/>
                <w:lang w:eastAsia="en-US"/>
              </w:rPr>
            </w:pPr>
            <w:r w:rsidRPr="00831609">
              <w:rPr>
                <w:sz w:val="18"/>
                <w:szCs w:val="18"/>
                <w:lang w:eastAsia="en-US"/>
              </w:rPr>
              <w:t>0503</w:t>
            </w:r>
          </w:p>
        </w:tc>
        <w:tc>
          <w:tcPr>
            <w:tcW w:w="1773" w:type="dxa"/>
            <w:tcBorders>
              <w:top w:val="single" w:sz="6" w:space="0" w:color="auto"/>
              <w:left w:val="single" w:sz="6" w:space="0" w:color="auto"/>
              <w:bottom w:val="single" w:sz="6" w:space="0" w:color="auto"/>
              <w:right w:val="single" w:sz="12" w:space="0" w:color="auto"/>
            </w:tcBorders>
            <w:vAlign w:val="bottom"/>
            <w:hideMark/>
          </w:tcPr>
          <w:p w:rsidR="00831609" w:rsidRPr="00831609" w:rsidRDefault="00831609" w:rsidP="00831609">
            <w:pPr>
              <w:wordWrap w:val="0"/>
              <w:spacing w:line="276" w:lineRule="auto"/>
              <w:ind w:left="0" w:firstLine="0"/>
              <w:jc w:val="right"/>
              <w:rPr>
                <w:sz w:val="18"/>
                <w:szCs w:val="18"/>
                <w:lang w:eastAsia="en-US"/>
              </w:rPr>
            </w:pPr>
            <w:r w:rsidRPr="00831609">
              <w:rPr>
                <w:sz w:val="18"/>
                <w:szCs w:val="18"/>
                <w:lang w:eastAsia="en-US"/>
              </w:rPr>
              <w:t>38 189.46</w:t>
            </w:r>
          </w:p>
        </w:tc>
      </w:tr>
      <w:tr w:rsidR="00831609" w:rsidRPr="00831609" w:rsidTr="00831609">
        <w:trPr>
          <w:cantSplit/>
          <w:trHeight w:val="242"/>
        </w:trPr>
        <w:tc>
          <w:tcPr>
            <w:tcW w:w="7527" w:type="dxa"/>
            <w:gridSpan w:val="2"/>
            <w:tcBorders>
              <w:top w:val="single" w:sz="6" w:space="0" w:color="auto"/>
              <w:left w:val="single" w:sz="12"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left"/>
              <w:rPr>
                <w:sz w:val="18"/>
                <w:szCs w:val="18"/>
                <w:lang w:eastAsia="en-US"/>
              </w:rPr>
            </w:pPr>
            <w:r w:rsidRPr="00831609">
              <w:rPr>
                <w:sz w:val="18"/>
                <w:szCs w:val="18"/>
                <w:lang w:eastAsia="en-US"/>
              </w:rPr>
              <w:t>ОХРАНА ОКРУЖАЮЩЕЙ СРЕДЫ</w:t>
            </w:r>
          </w:p>
        </w:tc>
        <w:tc>
          <w:tcPr>
            <w:tcW w:w="906" w:type="dxa"/>
            <w:tcBorders>
              <w:top w:val="single" w:sz="6" w:space="0" w:color="auto"/>
              <w:left w:val="nil"/>
              <w:bottom w:val="single" w:sz="6" w:space="0" w:color="auto"/>
              <w:right w:val="single" w:sz="6" w:space="0" w:color="auto"/>
            </w:tcBorders>
            <w:vAlign w:val="bottom"/>
            <w:hideMark/>
          </w:tcPr>
          <w:p w:rsidR="00831609" w:rsidRPr="00831609" w:rsidRDefault="00831609" w:rsidP="00831609">
            <w:pPr>
              <w:spacing w:line="276" w:lineRule="auto"/>
              <w:ind w:left="0" w:firstLine="0"/>
              <w:jc w:val="center"/>
              <w:rPr>
                <w:sz w:val="18"/>
                <w:szCs w:val="18"/>
                <w:lang w:eastAsia="en-US"/>
              </w:rPr>
            </w:pPr>
            <w:r w:rsidRPr="00831609">
              <w:rPr>
                <w:sz w:val="18"/>
                <w:szCs w:val="18"/>
                <w:lang w:eastAsia="en-US"/>
              </w:rPr>
              <w:t>0600</w:t>
            </w:r>
          </w:p>
        </w:tc>
        <w:tc>
          <w:tcPr>
            <w:tcW w:w="1773" w:type="dxa"/>
            <w:tcBorders>
              <w:top w:val="single" w:sz="6" w:space="0" w:color="auto"/>
              <w:left w:val="single" w:sz="6" w:space="0" w:color="auto"/>
              <w:bottom w:val="single" w:sz="6" w:space="0" w:color="auto"/>
              <w:right w:val="single" w:sz="12" w:space="0" w:color="auto"/>
            </w:tcBorders>
            <w:vAlign w:val="bottom"/>
            <w:hideMark/>
          </w:tcPr>
          <w:p w:rsidR="00831609" w:rsidRPr="00831609" w:rsidRDefault="00831609" w:rsidP="00831609">
            <w:pPr>
              <w:wordWrap w:val="0"/>
              <w:spacing w:line="276" w:lineRule="auto"/>
              <w:ind w:left="0" w:firstLine="0"/>
              <w:jc w:val="right"/>
              <w:rPr>
                <w:sz w:val="18"/>
                <w:szCs w:val="18"/>
                <w:lang w:eastAsia="en-US"/>
              </w:rPr>
            </w:pPr>
            <w:r w:rsidRPr="00831609">
              <w:rPr>
                <w:sz w:val="18"/>
                <w:szCs w:val="18"/>
                <w:lang w:eastAsia="en-US"/>
              </w:rPr>
              <w:t>70.00</w:t>
            </w:r>
          </w:p>
        </w:tc>
      </w:tr>
      <w:tr w:rsidR="00831609" w:rsidRPr="00831609" w:rsidTr="00743F57">
        <w:trPr>
          <w:cantSplit/>
          <w:trHeight w:val="242"/>
        </w:trPr>
        <w:tc>
          <w:tcPr>
            <w:tcW w:w="851" w:type="dxa"/>
            <w:tcBorders>
              <w:top w:val="nil"/>
              <w:left w:val="single" w:sz="12" w:space="0" w:color="auto"/>
              <w:bottom w:val="nil"/>
              <w:right w:val="nil"/>
            </w:tcBorders>
            <w:vAlign w:val="bottom"/>
          </w:tcPr>
          <w:p w:rsidR="00831609" w:rsidRPr="00831609" w:rsidRDefault="00831609" w:rsidP="00831609">
            <w:pPr>
              <w:spacing w:line="276" w:lineRule="auto"/>
              <w:ind w:left="0" w:firstLine="0"/>
              <w:jc w:val="left"/>
              <w:rPr>
                <w:sz w:val="18"/>
                <w:szCs w:val="18"/>
                <w:lang w:eastAsia="en-US"/>
              </w:rPr>
            </w:pPr>
          </w:p>
        </w:tc>
        <w:tc>
          <w:tcPr>
            <w:tcW w:w="667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left"/>
              <w:rPr>
                <w:sz w:val="18"/>
                <w:szCs w:val="18"/>
                <w:lang w:eastAsia="en-US"/>
              </w:rPr>
            </w:pPr>
            <w:r w:rsidRPr="00831609">
              <w:rPr>
                <w:sz w:val="18"/>
                <w:szCs w:val="18"/>
                <w:lang w:eastAsia="en-US"/>
              </w:rPr>
              <w:t>Другие вопросы в области охраны окружающей среды</w:t>
            </w:r>
          </w:p>
        </w:tc>
        <w:tc>
          <w:tcPr>
            <w:tcW w:w="90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center"/>
              <w:rPr>
                <w:sz w:val="18"/>
                <w:szCs w:val="18"/>
                <w:lang w:eastAsia="en-US"/>
              </w:rPr>
            </w:pPr>
            <w:r w:rsidRPr="00831609">
              <w:rPr>
                <w:sz w:val="18"/>
                <w:szCs w:val="18"/>
                <w:lang w:eastAsia="en-US"/>
              </w:rPr>
              <w:t>0605</w:t>
            </w:r>
          </w:p>
        </w:tc>
        <w:tc>
          <w:tcPr>
            <w:tcW w:w="1773" w:type="dxa"/>
            <w:tcBorders>
              <w:top w:val="single" w:sz="6" w:space="0" w:color="auto"/>
              <w:left w:val="single" w:sz="6" w:space="0" w:color="auto"/>
              <w:bottom w:val="single" w:sz="6" w:space="0" w:color="auto"/>
              <w:right w:val="single" w:sz="12" w:space="0" w:color="auto"/>
            </w:tcBorders>
            <w:vAlign w:val="bottom"/>
            <w:hideMark/>
          </w:tcPr>
          <w:p w:rsidR="00831609" w:rsidRPr="00831609" w:rsidRDefault="00831609" w:rsidP="00831609">
            <w:pPr>
              <w:wordWrap w:val="0"/>
              <w:spacing w:line="276" w:lineRule="auto"/>
              <w:ind w:left="0" w:firstLine="0"/>
              <w:jc w:val="right"/>
              <w:rPr>
                <w:sz w:val="18"/>
                <w:szCs w:val="18"/>
                <w:lang w:eastAsia="en-US"/>
              </w:rPr>
            </w:pPr>
            <w:r w:rsidRPr="00831609">
              <w:rPr>
                <w:sz w:val="18"/>
                <w:szCs w:val="18"/>
                <w:lang w:eastAsia="en-US"/>
              </w:rPr>
              <w:t>70.00</w:t>
            </w:r>
          </w:p>
        </w:tc>
      </w:tr>
      <w:tr w:rsidR="00831609" w:rsidRPr="00831609" w:rsidTr="00831609">
        <w:trPr>
          <w:cantSplit/>
          <w:trHeight w:val="227"/>
        </w:trPr>
        <w:tc>
          <w:tcPr>
            <w:tcW w:w="7527" w:type="dxa"/>
            <w:gridSpan w:val="2"/>
            <w:tcBorders>
              <w:top w:val="single" w:sz="6" w:space="0" w:color="auto"/>
              <w:left w:val="single" w:sz="12"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left"/>
              <w:rPr>
                <w:sz w:val="18"/>
                <w:szCs w:val="18"/>
                <w:lang w:eastAsia="en-US"/>
              </w:rPr>
            </w:pPr>
            <w:r w:rsidRPr="00831609">
              <w:rPr>
                <w:sz w:val="18"/>
                <w:szCs w:val="18"/>
                <w:lang w:eastAsia="en-US"/>
              </w:rPr>
              <w:t>КУЛЬТУРА, КИНЕМАТОГРАФИЯ</w:t>
            </w:r>
          </w:p>
        </w:tc>
        <w:tc>
          <w:tcPr>
            <w:tcW w:w="906" w:type="dxa"/>
            <w:tcBorders>
              <w:top w:val="single" w:sz="6" w:space="0" w:color="auto"/>
              <w:left w:val="nil"/>
              <w:bottom w:val="single" w:sz="6" w:space="0" w:color="auto"/>
              <w:right w:val="single" w:sz="6" w:space="0" w:color="auto"/>
            </w:tcBorders>
            <w:vAlign w:val="bottom"/>
            <w:hideMark/>
          </w:tcPr>
          <w:p w:rsidR="00831609" w:rsidRPr="00831609" w:rsidRDefault="00831609" w:rsidP="00831609">
            <w:pPr>
              <w:spacing w:line="276" w:lineRule="auto"/>
              <w:ind w:left="0" w:firstLine="0"/>
              <w:jc w:val="center"/>
              <w:rPr>
                <w:sz w:val="18"/>
                <w:szCs w:val="18"/>
                <w:lang w:eastAsia="en-US"/>
              </w:rPr>
            </w:pPr>
            <w:r w:rsidRPr="00831609">
              <w:rPr>
                <w:sz w:val="18"/>
                <w:szCs w:val="18"/>
                <w:lang w:eastAsia="en-US"/>
              </w:rPr>
              <w:t>0800</w:t>
            </w:r>
          </w:p>
        </w:tc>
        <w:tc>
          <w:tcPr>
            <w:tcW w:w="1773" w:type="dxa"/>
            <w:tcBorders>
              <w:top w:val="single" w:sz="6" w:space="0" w:color="auto"/>
              <w:left w:val="single" w:sz="6" w:space="0" w:color="auto"/>
              <w:bottom w:val="single" w:sz="6" w:space="0" w:color="auto"/>
              <w:right w:val="single" w:sz="12" w:space="0" w:color="auto"/>
            </w:tcBorders>
            <w:vAlign w:val="bottom"/>
            <w:hideMark/>
          </w:tcPr>
          <w:p w:rsidR="00831609" w:rsidRPr="00831609" w:rsidRDefault="00831609" w:rsidP="00831609">
            <w:pPr>
              <w:wordWrap w:val="0"/>
              <w:spacing w:line="276" w:lineRule="auto"/>
              <w:ind w:left="0" w:firstLine="0"/>
              <w:jc w:val="right"/>
              <w:rPr>
                <w:sz w:val="18"/>
                <w:szCs w:val="18"/>
                <w:lang w:eastAsia="en-US"/>
              </w:rPr>
            </w:pPr>
            <w:r w:rsidRPr="00831609">
              <w:rPr>
                <w:sz w:val="18"/>
                <w:szCs w:val="18"/>
                <w:lang w:eastAsia="en-US"/>
              </w:rPr>
              <w:t>307 289.95</w:t>
            </w:r>
          </w:p>
        </w:tc>
      </w:tr>
      <w:tr w:rsidR="00831609" w:rsidRPr="00831609" w:rsidTr="00743F57">
        <w:trPr>
          <w:cantSplit/>
          <w:trHeight w:val="242"/>
        </w:trPr>
        <w:tc>
          <w:tcPr>
            <w:tcW w:w="851" w:type="dxa"/>
            <w:tcBorders>
              <w:top w:val="nil"/>
              <w:left w:val="single" w:sz="12" w:space="0" w:color="auto"/>
              <w:bottom w:val="nil"/>
              <w:right w:val="nil"/>
            </w:tcBorders>
            <w:vAlign w:val="bottom"/>
          </w:tcPr>
          <w:p w:rsidR="00831609" w:rsidRPr="00831609" w:rsidRDefault="00831609" w:rsidP="00831609">
            <w:pPr>
              <w:spacing w:line="276" w:lineRule="auto"/>
              <w:ind w:left="0" w:firstLine="0"/>
              <w:jc w:val="left"/>
              <w:rPr>
                <w:sz w:val="18"/>
                <w:szCs w:val="18"/>
                <w:lang w:eastAsia="en-US"/>
              </w:rPr>
            </w:pPr>
          </w:p>
        </w:tc>
        <w:tc>
          <w:tcPr>
            <w:tcW w:w="667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left"/>
              <w:rPr>
                <w:sz w:val="18"/>
                <w:szCs w:val="18"/>
                <w:lang w:eastAsia="en-US"/>
              </w:rPr>
            </w:pPr>
            <w:r w:rsidRPr="00831609">
              <w:rPr>
                <w:sz w:val="18"/>
                <w:szCs w:val="18"/>
                <w:lang w:eastAsia="en-US"/>
              </w:rPr>
              <w:t>Культура</w:t>
            </w:r>
          </w:p>
        </w:tc>
        <w:tc>
          <w:tcPr>
            <w:tcW w:w="90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center"/>
              <w:rPr>
                <w:sz w:val="18"/>
                <w:szCs w:val="18"/>
                <w:lang w:eastAsia="en-US"/>
              </w:rPr>
            </w:pPr>
            <w:r w:rsidRPr="00831609">
              <w:rPr>
                <w:sz w:val="18"/>
                <w:szCs w:val="18"/>
                <w:lang w:eastAsia="en-US"/>
              </w:rPr>
              <w:t>0801</w:t>
            </w:r>
          </w:p>
        </w:tc>
        <w:tc>
          <w:tcPr>
            <w:tcW w:w="1773" w:type="dxa"/>
            <w:tcBorders>
              <w:top w:val="single" w:sz="6" w:space="0" w:color="auto"/>
              <w:left w:val="single" w:sz="6" w:space="0" w:color="auto"/>
              <w:bottom w:val="single" w:sz="6" w:space="0" w:color="auto"/>
              <w:right w:val="single" w:sz="12" w:space="0" w:color="auto"/>
            </w:tcBorders>
            <w:vAlign w:val="bottom"/>
            <w:hideMark/>
          </w:tcPr>
          <w:p w:rsidR="00831609" w:rsidRPr="00831609" w:rsidRDefault="00831609" w:rsidP="00831609">
            <w:pPr>
              <w:wordWrap w:val="0"/>
              <w:spacing w:line="276" w:lineRule="auto"/>
              <w:ind w:left="0" w:firstLine="0"/>
              <w:jc w:val="right"/>
              <w:rPr>
                <w:sz w:val="18"/>
                <w:szCs w:val="18"/>
                <w:lang w:eastAsia="en-US"/>
              </w:rPr>
            </w:pPr>
            <w:r w:rsidRPr="00831609">
              <w:rPr>
                <w:sz w:val="18"/>
                <w:szCs w:val="18"/>
                <w:lang w:eastAsia="en-US"/>
              </w:rPr>
              <w:t>307 289.95</w:t>
            </w:r>
          </w:p>
        </w:tc>
      </w:tr>
      <w:tr w:rsidR="00831609" w:rsidRPr="00831609" w:rsidTr="00831609">
        <w:trPr>
          <w:cantSplit/>
          <w:trHeight w:val="242"/>
        </w:trPr>
        <w:tc>
          <w:tcPr>
            <w:tcW w:w="7527" w:type="dxa"/>
            <w:gridSpan w:val="2"/>
            <w:tcBorders>
              <w:top w:val="single" w:sz="6" w:space="0" w:color="auto"/>
              <w:left w:val="single" w:sz="12"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left"/>
              <w:rPr>
                <w:sz w:val="18"/>
                <w:szCs w:val="18"/>
                <w:lang w:eastAsia="en-US"/>
              </w:rPr>
            </w:pPr>
            <w:r w:rsidRPr="00831609">
              <w:rPr>
                <w:sz w:val="18"/>
                <w:szCs w:val="18"/>
                <w:lang w:eastAsia="en-US"/>
              </w:rPr>
              <w:t>СОЦИАЛЬНАЯ ПОЛИТИКА</w:t>
            </w:r>
          </w:p>
        </w:tc>
        <w:tc>
          <w:tcPr>
            <w:tcW w:w="906" w:type="dxa"/>
            <w:tcBorders>
              <w:top w:val="single" w:sz="6" w:space="0" w:color="auto"/>
              <w:left w:val="nil"/>
              <w:bottom w:val="single" w:sz="6" w:space="0" w:color="auto"/>
              <w:right w:val="single" w:sz="6" w:space="0" w:color="auto"/>
            </w:tcBorders>
            <w:vAlign w:val="bottom"/>
            <w:hideMark/>
          </w:tcPr>
          <w:p w:rsidR="00831609" w:rsidRPr="00831609" w:rsidRDefault="00831609" w:rsidP="00831609">
            <w:pPr>
              <w:spacing w:line="276" w:lineRule="auto"/>
              <w:ind w:left="0" w:firstLine="0"/>
              <w:jc w:val="center"/>
              <w:rPr>
                <w:sz w:val="18"/>
                <w:szCs w:val="18"/>
                <w:lang w:eastAsia="en-US"/>
              </w:rPr>
            </w:pPr>
            <w:r w:rsidRPr="00831609">
              <w:rPr>
                <w:sz w:val="18"/>
                <w:szCs w:val="18"/>
                <w:lang w:eastAsia="en-US"/>
              </w:rPr>
              <w:t>1000</w:t>
            </w:r>
          </w:p>
        </w:tc>
        <w:tc>
          <w:tcPr>
            <w:tcW w:w="1773" w:type="dxa"/>
            <w:tcBorders>
              <w:top w:val="single" w:sz="6" w:space="0" w:color="auto"/>
              <w:left w:val="single" w:sz="6" w:space="0" w:color="auto"/>
              <w:bottom w:val="single" w:sz="6" w:space="0" w:color="auto"/>
              <w:right w:val="single" w:sz="12" w:space="0" w:color="auto"/>
            </w:tcBorders>
            <w:vAlign w:val="bottom"/>
            <w:hideMark/>
          </w:tcPr>
          <w:p w:rsidR="00831609" w:rsidRPr="00831609" w:rsidRDefault="00831609" w:rsidP="00831609">
            <w:pPr>
              <w:wordWrap w:val="0"/>
              <w:spacing w:line="276" w:lineRule="auto"/>
              <w:ind w:left="0" w:firstLine="0"/>
              <w:jc w:val="right"/>
              <w:rPr>
                <w:sz w:val="18"/>
                <w:szCs w:val="18"/>
                <w:lang w:eastAsia="en-US"/>
              </w:rPr>
            </w:pPr>
            <w:r w:rsidRPr="00831609">
              <w:rPr>
                <w:sz w:val="18"/>
                <w:szCs w:val="18"/>
                <w:lang w:eastAsia="en-US"/>
              </w:rPr>
              <w:t>1 247.57</w:t>
            </w:r>
          </w:p>
        </w:tc>
      </w:tr>
      <w:tr w:rsidR="00831609" w:rsidRPr="00831609" w:rsidTr="00743F57">
        <w:trPr>
          <w:cantSplit/>
          <w:trHeight w:val="227"/>
        </w:trPr>
        <w:tc>
          <w:tcPr>
            <w:tcW w:w="851" w:type="dxa"/>
            <w:tcBorders>
              <w:top w:val="nil"/>
              <w:left w:val="single" w:sz="12" w:space="0" w:color="auto"/>
              <w:bottom w:val="nil"/>
              <w:right w:val="nil"/>
            </w:tcBorders>
            <w:vAlign w:val="bottom"/>
          </w:tcPr>
          <w:p w:rsidR="00831609" w:rsidRPr="00831609" w:rsidRDefault="00831609" w:rsidP="00831609">
            <w:pPr>
              <w:spacing w:line="276" w:lineRule="auto"/>
              <w:ind w:left="0" w:firstLine="0"/>
              <w:jc w:val="left"/>
              <w:rPr>
                <w:sz w:val="18"/>
                <w:szCs w:val="18"/>
                <w:lang w:eastAsia="en-US"/>
              </w:rPr>
            </w:pPr>
          </w:p>
        </w:tc>
        <w:tc>
          <w:tcPr>
            <w:tcW w:w="667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left"/>
              <w:rPr>
                <w:sz w:val="18"/>
                <w:szCs w:val="18"/>
                <w:lang w:eastAsia="en-US"/>
              </w:rPr>
            </w:pPr>
            <w:r w:rsidRPr="00831609">
              <w:rPr>
                <w:sz w:val="18"/>
                <w:szCs w:val="18"/>
                <w:lang w:eastAsia="en-US"/>
              </w:rPr>
              <w:t>Пенсионное обеспечение</w:t>
            </w:r>
          </w:p>
        </w:tc>
        <w:tc>
          <w:tcPr>
            <w:tcW w:w="90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center"/>
              <w:rPr>
                <w:sz w:val="18"/>
                <w:szCs w:val="18"/>
                <w:lang w:eastAsia="en-US"/>
              </w:rPr>
            </w:pPr>
            <w:r w:rsidRPr="00831609">
              <w:rPr>
                <w:sz w:val="18"/>
                <w:szCs w:val="18"/>
                <w:lang w:eastAsia="en-US"/>
              </w:rPr>
              <w:t>1001</w:t>
            </w:r>
          </w:p>
        </w:tc>
        <w:tc>
          <w:tcPr>
            <w:tcW w:w="1773" w:type="dxa"/>
            <w:tcBorders>
              <w:top w:val="single" w:sz="6" w:space="0" w:color="auto"/>
              <w:left w:val="single" w:sz="6" w:space="0" w:color="auto"/>
              <w:bottom w:val="single" w:sz="6" w:space="0" w:color="auto"/>
              <w:right w:val="single" w:sz="12" w:space="0" w:color="auto"/>
            </w:tcBorders>
            <w:vAlign w:val="bottom"/>
            <w:hideMark/>
          </w:tcPr>
          <w:p w:rsidR="00831609" w:rsidRPr="00831609" w:rsidRDefault="00831609" w:rsidP="00831609">
            <w:pPr>
              <w:wordWrap w:val="0"/>
              <w:spacing w:line="276" w:lineRule="auto"/>
              <w:ind w:left="0" w:firstLine="0"/>
              <w:jc w:val="right"/>
              <w:rPr>
                <w:sz w:val="18"/>
                <w:szCs w:val="18"/>
                <w:lang w:eastAsia="en-US"/>
              </w:rPr>
            </w:pPr>
            <w:r w:rsidRPr="00831609">
              <w:rPr>
                <w:sz w:val="18"/>
                <w:szCs w:val="18"/>
                <w:lang w:eastAsia="en-US"/>
              </w:rPr>
              <w:t>1 247.57</w:t>
            </w:r>
          </w:p>
        </w:tc>
      </w:tr>
      <w:tr w:rsidR="00831609" w:rsidRPr="00831609" w:rsidTr="00831609">
        <w:trPr>
          <w:cantSplit/>
          <w:trHeight w:val="242"/>
        </w:trPr>
        <w:tc>
          <w:tcPr>
            <w:tcW w:w="7527" w:type="dxa"/>
            <w:gridSpan w:val="2"/>
            <w:tcBorders>
              <w:top w:val="single" w:sz="6" w:space="0" w:color="auto"/>
              <w:left w:val="single" w:sz="12"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left"/>
              <w:rPr>
                <w:sz w:val="18"/>
                <w:szCs w:val="18"/>
                <w:lang w:eastAsia="en-US"/>
              </w:rPr>
            </w:pPr>
            <w:r w:rsidRPr="00831609">
              <w:rPr>
                <w:sz w:val="18"/>
                <w:szCs w:val="18"/>
                <w:lang w:eastAsia="en-US"/>
              </w:rPr>
              <w:t>ФИЗИЧЕСКАЯ КУЛЬТУРА И СПОРТ</w:t>
            </w:r>
          </w:p>
        </w:tc>
        <w:tc>
          <w:tcPr>
            <w:tcW w:w="906" w:type="dxa"/>
            <w:tcBorders>
              <w:top w:val="single" w:sz="6" w:space="0" w:color="auto"/>
              <w:left w:val="nil"/>
              <w:bottom w:val="single" w:sz="6" w:space="0" w:color="auto"/>
              <w:right w:val="single" w:sz="6" w:space="0" w:color="auto"/>
            </w:tcBorders>
            <w:vAlign w:val="bottom"/>
            <w:hideMark/>
          </w:tcPr>
          <w:p w:rsidR="00831609" w:rsidRPr="00831609" w:rsidRDefault="00831609" w:rsidP="00831609">
            <w:pPr>
              <w:spacing w:line="276" w:lineRule="auto"/>
              <w:ind w:left="0" w:firstLine="0"/>
              <w:jc w:val="center"/>
              <w:rPr>
                <w:sz w:val="18"/>
                <w:szCs w:val="18"/>
                <w:lang w:eastAsia="en-US"/>
              </w:rPr>
            </w:pPr>
            <w:r w:rsidRPr="00831609">
              <w:rPr>
                <w:sz w:val="18"/>
                <w:szCs w:val="18"/>
                <w:lang w:eastAsia="en-US"/>
              </w:rPr>
              <w:t>1100</w:t>
            </w:r>
          </w:p>
        </w:tc>
        <w:tc>
          <w:tcPr>
            <w:tcW w:w="1773" w:type="dxa"/>
            <w:tcBorders>
              <w:top w:val="single" w:sz="6" w:space="0" w:color="auto"/>
              <w:left w:val="single" w:sz="6" w:space="0" w:color="auto"/>
              <w:bottom w:val="single" w:sz="6" w:space="0" w:color="auto"/>
              <w:right w:val="single" w:sz="12" w:space="0" w:color="auto"/>
            </w:tcBorders>
            <w:vAlign w:val="bottom"/>
            <w:hideMark/>
          </w:tcPr>
          <w:p w:rsidR="00831609" w:rsidRPr="00831609" w:rsidRDefault="00831609" w:rsidP="00831609">
            <w:pPr>
              <w:wordWrap w:val="0"/>
              <w:spacing w:line="276" w:lineRule="auto"/>
              <w:ind w:left="0" w:firstLine="0"/>
              <w:jc w:val="right"/>
              <w:rPr>
                <w:sz w:val="18"/>
                <w:szCs w:val="18"/>
                <w:lang w:eastAsia="en-US"/>
              </w:rPr>
            </w:pPr>
            <w:r w:rsidRPr="00831609">
              <w:rPr>
                <w:sz w:val="18"/>
                <w:szCs w:val="18"/>
                <w:lang w:eastAsia="en-US"/>
              </w:rPr>
              <w:t>32 127.71</w:t>
            </w:r>
          </w:p>
        </w:tc>
      </w:tr>
      <w:tr w:rsidR="00831609" w:rsidRPr="00831609" w:rsidTr="00743F57">
        <w:trPr>
          <w:cantSplit/>
          <w:trHeight w:val="242"/>
        </w:trPr>
        <w:tc>
          <w:tcPr>
            <w:tcW w:w="851" w:type="dxa"/>
            <w:tcBorders>
              <w:top w:val="nil"/>
              <w:left w:val="single" w:sz="12" w:space="0" w:color="auto"/>
              <w:bottom w:val="nil"/>
              <w:right w:val="nil"/>
            </w:tcBorders>
            <w:vAlign w:val="bottom"/>
          </w:tcPr>
          <w:p w:rsidR="00831609" w:rsidRPr="00831609" w:rsidRDefault="00831609" w:rsidP="00831609">
            <w:pPr>
              <w:spacing w:line="276" w:lineRule="auto"/>
              <w:ind w:left="0" w:firstLine="0"/>
              <w:jc w:val="left"/>
              <w:rPr>
                <w:sz w:val="18"/>
                <w:szCs w:val="18"/>
                <w:lang w:eastAsia="en-US"/>
              </w:rPr>
            </w:pPr>
          </w:p>
        </w:tc>
        <w:tc>
          <w:tcPr>
            <w:tcW w:w="667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left"/>
              <w:rPr>
                <w:sz w:val="18"/>
                <w:szCs w:val="18"/>
                <w:lang w:eastAsia="en-US"/>
              </w:rPr>
            </w:pPr>
            <w:r w:rsidRPr="00831609">
              <w:rPr>
                <w:sz w:val="18"/>
                <w:szCs w:val="18"/>
                <w:lang w:eastAsia="en-US"/>
              </w:rPr>
              <w:t>Массовый спорт</w:t>
            </w:r>
          </w:p>
        </w:tc>
        <w:tc>
          <w:tcPr>
            <w:tcW w:w="90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center"/>
              <w:rPr>
                <w:sz w:val="18"/>
                <w:szCs w:val="18"/>
                <w:lang w:eastAsia="en-US"/>
              </w:rPr>
            </w:pPr>
            <w:r w:rsidRPr="00831609">
              <w:rPr>
                <w:sz w:val="18"/>
                <w:szCs w:val="18"/>
                <w:lang w:eastAsia="en-US"/>
              </w:rPr>
              <w:t>1102</w:t>
            </w:r>
          </w:p>
        </w:tc>
        <w:tc>
          <w:tcPr>
            <w:tcW w:w="1773" w:type="dxa"/>
            <w:tcBorders>
              <w:top w:val="single" w:sz="6" w:space="0" w:color="auto"/>
              <w:left w:val="single" w:sz="6" w:space="0" w:color="auto"/>
              <w:bottom w:val="single" w:sz="6" w:space="0" w:color="auto"/>
              <w:right w:val="single" w:sz="12" w:space="0" w:color="auto"/>
            </w:tcBorders>
            <w:vAlign w:val="bottom"/>
            <w:hideMark/>
          </w:tcPr>
          <w:p w:rsidR="00831609" w:rsidRPr="00831609" w:rsidRDefault="00831609" w:rsidP="00831609">
            <w:pPr>
              <w:wordWrap w:val="0"/>
              <w:spacing w:line="276" w:lineRule="auto"/>
              <w:ind w:left="0" w:firstLine="0"/>
              <w:jc w:val="right"/>
              <w:rPr>
                <w:sz w:val="18"/>
                <w:szCs w:val="18"/>
                <w:lang w:eastAsia="en-US"/>
              </w:rPr>
            </w:pPr>
            <w:r w:rsidRPr="00831609">
              <w:rPr>
                <w:sz w:val="18"/>
                <w:szCs w:val="18"/>
                <w:lang w:eastAsia="en-US"/>
              </w:rPr>
              <w:t>32 127.71</w:t>
            </w:r>
          </w:p>
        </w:tc>
      </w:tr>
      <w:tr w:rsidR="00831609" w:rsidRPr="00831609" w:rsidTr="00831609">
        <w:trPr>
          <w:cantSplit/>
          <w:trHeight w:val="227"/>
        </w:trPr>
        <w:tc>
          <w:tcPr>
            <w:tcW w:w="7527" w:type="dxa"/>
            <w:gridSpan w:val="2"/>
            <w:tcBorders>
              <w:top w:val="single" w:sz="6" w:space="0" w:color="auto"/>
              <w:left w:val="single" w:sz="12"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left"/>
              <w:rPr>
                <w:sz w:val="18"/>
                <w:szCs w:val="18"/>
                <w:lang w:eastAsia="en-US"/>
              </w:rPr>
            </w:pPr>
            <w:r w:rsidRPr="00831609">
              <w:rPr>
                <w:sz w:val="18"/>
                <w:szCs w:val="18"/>
                <w:lang w:eastAsia="en-US"/>
              </w:rPr>
              <w:t>ОБСЛУЖИВАНИЕ ГОСУДАРСТВЕННОГО (МУНИЦИПАЛЬНОГО) ДОЛГА</w:t>
            </w:r>
          </w:p>
        </w:tc>
        <w:tc>
          <w:tcPr>
            <w:tcW w:w="906" w:type="dxa"/>
            <w:tcBorders>
              <w:top w:val="single" w:sz="6" w:space="0" w:color="auto"/>
              <w:left w:val="nil"/>
              <w:bottom w:val="single" w:sz="6" w:space="0" w:color="auto"/>
              <w:right w:val="single" w:sz="6" w:space="0" w:color="auto"/>
            </w:tcBorders>
            <w:vAlign w:val="bottom"/>
            <w:hideMark/>
          </w:tcPr>
          <w:p w:rsidR="00831609" w:rsidRPr="00831609" w:rsidRDefault="00831609" w:rsidP="00831609">
            <w:pPr>
              <w:spacing w:line="276" w:lineRule="auto"/>
              <w:ind w:left="0" w:firstLine="0"/>
              <w:jc w:val="center"/>
              <w:rPr>
                <w:sz w:val="18"/>
                <w:szCs w:val="18"/>
                <w:lang w:eastAsia="en-US"/>
              </w:rPr>
            </w:pPr>
            <w:r w:rsidRPr="00831609">
              <w:rPr>
                <w:sz w:val="18"/>
                <w:szCs w:val="18"/>
                <w:lang w:eastAsia="en-US"/>
              </w:rPr>
              <w:t>1300</w:t>
            </w:r>
          </w:p>
        </w:tc>
        <w:tc>
          <w:tcPr>
            <w:tcW w:w="1773" w:type="dxa"/>
            <w:tcBorders>
              <w:top w:val="single" w:sz="6" w:space="0" w:color="auto"/>
              <w:left w:val="single" w:sz="6" w:space="0" w:color="auto"/>
              <w:bottom w:val="single" w:sz="6" w:space="0" w:color="auto"/>
              <w:right w:val="single" w:sz="12" w:space="0" w:color="auto"/>
            </w:tcBorders>
            <w:vAlign w:val="bottom"/>
            <w:hideMark/>
          </w:tcPr>
          <w:p w:rsidR="00831609" w:rsidRPr="00831609" w:rsidRDefault="00831609" w:rsidP="00831609">
            <w:pPr>
              <w:wordWrap w:val="0"/>
              <w:spacing w:line="276" w:lineRule="auto"/>
              <w:ind w:left="0" w:firstLine="0"/>
              <w:jc w:val="right"/>
              <w:rPr>
                <w:sz w:val="18"/>
                <w:szCs w:val="18"/>
                <w:lang w:eastAsia="en-US"/>
              </w:rPr>
            </w:pPr>
            <w:r w:rsidRPr="00831609">
              <w:rPr>
                <w:sz w:val="18"/>
                <w:szCs w:val="18"/>
                <w:lang w:eastAsia="en-US"/>
              </w:rPr>
              <w:t>356.53</w:t>
            </w:r>
          </w:p>
        </w:tc>
      </w:tr>
      <w:tr w:rsidR="00831609" w:rsidRPr="00831609" w:rsidTr="00743F57">
        <w:trPr>
          <w:cantSplit/>
          <w:trHeight w:val="242"/>
        </w:trPr>
        <w:tc>
          <w:tcPr>
            <w:tcW w:w="851" w:type="dxa"/>
            <w:tcBorders>
              <w:top w:val="nil"/>
              <w:left w:val="single" w:sz="12" w:space="0" w:color="auto"/>
              <w:bottom w:val="nil"/>
              <w:right w:val="nil"/>
            </w:tcBorders>
            <w:vAlign w:val="bottom"/>
          </w:tcPr>
          <w:p w:rsidR="00831609" w:rsidRPr="00831609" w:rsidRDefault="00831609" w:rsidP="00831609">
            <w:pPr>
              <w:spacing w:line="276" w:lineRule="auto"/>
              <w:ind w:left="0" w:firstLine="0"/>
              <w:jc w:val="left"/>
              <w:rPr>
                <w:sz w:val="18"/>
                <w:szCs w:val="18"/>
                <w:lang w:eastAsia="en-US"/>
              </w:rPr>
            </w:pPr>
          </w:p>
        </w:tc>
        <w:tc>
          <w:tcPr>
            <w:tcW w:w="667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left"/>
              <w:rPr>
                <w:sz w:val="18"/>
                <w:szCs w:val="18"/>
                <w:lang w:eastAsia="en-US"/>
              </w:rPr>
            </w:pPr>
            <w:r w:rsidRPr="00831609">
              <w:rPr>
                <w:sz w:val="18"/>
                <w:szCs w:val="18"/>
                <w:lang w:eastAsia="en-US"/>
              </w:rPr>
              <w:t>Обслуживание государственного (муниципального) внутреннего долга</w:t>
            </w:r>
          </w:p>
        </w:tc>
        <w:tc>
          <w:tcPr>
            <w:tcW w:w="90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center"/>
              <w:rPr>
                <w:sz w:val="18"/>
                <w:szCs w:val="18"/>
                <w:lang w:eastAsia="en-US"/>
              </w:rPr>
            </w:pPr>
            <w:r w:rsidRPr="00831609">
              <w:rPr>
                <w:sz w:val="18"/>
                <w:szCs w:val="18"/>
                <w:lang w:eastAsia="en-US"/>
              </w:rPr>
              <w:t>1301</w:t>
            </w:r>
          </w:p>
        </w:tc>
        <w:tc>
          <w:tcPr>
            <w:tcW w:w="1773" w:type="dxa"/>
            <w:tcBorders>
              <w:top w:val="single" w:sz="6" w:space="0" w:color="auto"/>
              <w:left w:val="single" w:sz="6" w:space="0" w:color="auto"/>
              <w:bottom w:val="single" w:sz="6" w:space="0" w:color="auto"/>
              <w:right w:val="single" w:sz="12" w:space="0" w:color="auto"/>
            </w:tcBorders>
            <w:vAlign w:val="bottom"/>
            <w:hideMark/>
          </w:tcPr>
          <w:p w:rsidR="00831609" w:rsidRPr="00831609" w:rsidRDefault="00831609" w:rsidP="00831609">
            <w:pPr>
              <w:wordWrap w:val="0"/>
              <w:spacing w:line="276" w:lineRule="auto"/>
              <w:ind w:left="0" w:firstLine="0"/>
              <w:jc w:val="right"/>
              <w:rPr>
                <w:sz w:val="18"/>
                <w:szCs w:val="18"/>
                <w:lang w:eastAsia="en-US"/>
              </w:rPr>
            </w:pPr>
            <w:r w:rsidRPr="00831609">
              <w:rPr>
                <w:sz w:val="18"/>
                <w:szCs w:val="18"/>
                <w:lang w:eastAsia="en-US"/>
              </w:rPr>
              <w:t>356.53</w:t>
            </w:r>
          </w:p>
        </w:tc>
      </w:tr>
      <w:tr w:rsidR="00831609" w:rsidRPr="00831609" w:rsidTr="00831609">
        <w:trPr>
          <w:cantSplit/>
          <w:trHeight w:val="469"/>
        </w:trPr>
        <w:tc>
          <w:tcPr>
            <w:tcW w:w="7527" w:type="dxa"/>
            <w:gridSpan w:val="2"/>
            <w:tcBorders>
              <w:top w:val="single" w:sz="6" w:space="0" w:color="auto"/>
              <w:left w:val="single" w:sz="12"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left"/>
              <w:rPr>
                <w:sz w:val="18"/>
                <w:szCs w:val="18"/>
                <w:lang w:eastAsia="en-US"/>
              </w:rPr>
            </w:pPr>
            <w:r w:rsidRPr="00831609">
              <w:rPr>
                <w:sz w:val="18"/>
                <w:szCs w:val="18"/>
                <w:lang w:eastAsia="en-US"/>
              </w:rPr>
              <w:t>МЕЖБЮДЖЕТНЫЕ ТРАНСФЕРТЫ ОБЩЕГО ХАРАКТЕРА БЮДЖЕТАМ БЮДЖЕТНОЙ СИСТЕМЫ РОССИЙСКОЙ ФЕДЕРАЦИИ</w:t>
            </w:r>
          </w:p>
        </w:tc>
        <w:tc>
          <w:tcPr>
            <w:tcW w:w="906" w:type="dxa"/>
            <w:tcBorders>
              <w:top w:val="single" w:sz="6" w:space="0" w:color="auto"/>
              <w:left w:val="nil"/>
              <w:bottom w:val="single" w:sz="6" w:space="0" w:color="auto"/>
              <w:right w:val="single" w:sz="6" w:space="0" w:color="auto"/>
            </w:tcBorders>
            <w:vAlign w:val="bottom"/>
            <w:hideMark/>
          </w:tcPr>
          <w:p w:rsidR="00831609" w:rsidRPr="00831609" w:rsidRDefault="00831609" w:rsidP="00831609">
            <w:pPr>
              <w:spacing w:line="276" w:lineRule="auto"/>
              <w:ind w:left="0" w:firstLine="0"/>
              <w:jc w:val="center"/>
              <w:rPr>
                <w:sz w:val="18"/>
                <w:szCs w:val="18"/>
                <w:lang w:eastAsia="en-US"/>
              </w:rPr>
            </w:pPr>
            <w:r w:rsidRPr="00831609">
              <w:rPr>
                <w:sz w:val="18"/>
                <w:szCs w:val="18"/>
                <w:lang w:eastAsia="en-US"/>
              </w:rPr>
              <w:t>1400</w:t>
            </w:r>
          </w:p>
        </w:tc>
        <w:tc>
          <w:tcPr>
            <w:tcW w:w="1773" w:type="dxa"/>
            <w:tcBorders>
              <w:top w:val="single" w:sz="6" w:space="0" w:color="auto"/>
              <w:left w:val="single" w:sz="6" w:space="0" w:color="auto"/>
              <w:bottom w:val="single" w:sz="6" w:space="0" w:color="auto"/>
              <w:right w:val="single" w:sz="12" w:space="0" w:color="auto"/>
            </w:tcBorders>
            <w:vAlign w:val="bottom"/>
            <w:hideMark/>
          </w:tcPr>
          <w:p w:rsidR="00831609" w:rsidRPr="00831609" w:rsidRDefault="00831609" w:rsidP="00831609">
            <w:pPr>
              <w:wordWrap w:val="0"/>
              <w:spacing w:line="276" w:lineRule="auto"/>
              <w:ind w:left="0" w:firstLine="0"/>
              <w:jc w:val="right"/>
              <w:rPr>
                <w:sz w:val="18"/>
                <w:szCs w:val="18"/>
                <w:lang w:eastAsia="en-US"/>
              </w:rPr>
            </w:pPr>
            <w:r w:rsidRPr="00831609">
              <w:rPr>
                <w:sz w:val="18"/>
                <w:szCs w:val="18"/>
                <w:lang w:eastAsia="en-US"/>
              </w:rPr>
              <w:t>596.03</w:t>
            </w:r>
          </w:p>
        </w:tc>
      </w:tr>
      <w:tr w:rsidR="00831609" w:rsidRPr="00831609" w:rsidTr="00743F57">
        <w:trPr>
          <w:cantSplit/>
          <w:trHeight w:val="242"/>
        </w:trPr>
        <w:tc>
          <w:tcPr>
            <w:tcW w:w="851" w:type="dxa"/>
            <w:tcBorders>
              <w:top w:val="nil"/>
              <w:left w:val="single" w:sz="12" w:space="0" w:color="auto"/>
              <w:bottom w:val="nil"/>
              <w:right w:val="nil"/>
            </w:tcBorders>
            <w:vAlign w:val="bottom"/>
          </w:tcPr>
          <w:p w:rsidR="00831609" w:rsidRPr="00831609" w:rsidRDefault="00831609" w:rsidP="00831609">
            <w:pPr>
              <w:spacing w:line="276" w:lineRule="auto"/>
              <w:ind w:left="0" w:firstLine="0"/>
              <w:jc w:val="left"/>
              <w:rPr>
                <w:sz w:val="18"/>
                <w:szCs w:val="18"/>
                <w:lang w:eastAsia="en-US"/>
              </w:rPr>
            </w:pPr>
          </w:p>
        </w:tc>
        <w:tc>
          <w:tcPr>
            <w:tcW w:w="667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left"/>
              <w:rPr>
                <w:sz w:val="18"/>
                <w:szCs w:val="18"/>
                <w:lang w:eastAsia="en-US"/>
              </w:rPr>
            </w:pPr>
            <w:r w:rsidRPr="00831609">
              <w:rPr>
                <w:sz w:val="18"/>
                <w:szCs w:val="18"/>
                <w:lang w:eastAsia="en-US"/>
              </w:rPr>
              <w:t>Прочие межбюджетные трансферты общего характера</w:t>
            </w:r>
          </w:p>
        </w:tc>
        <w:tc>
          <w:tcPr>
            <w:tcW w:w="906" w:type="dxa"/>
            <w:tcBorders>
              <w:top w:val="single" w:sz="6" w:space="0" w:color="auto"/>
              <w:left w:val="single" w:sz="6" w:space="0" w:color="auto"/>
              <w:bottom w:val="single" w:sz="6" w:space="0" w:color="auto"/>
              <w:right w:val="single" w:sz="6" w:space="0" w:color="auto"/>
            </w:tcBorders>
            <w:vAlign w:val="bottom"/>
            <w:hideMark/>
          </w:tcPr>
          <w:p w:rsidR="00831609" w:rsidRPr="00831609" w:rsidRDefault="00831609" w:rsidP="00831609">
            <w:pPr>
              <w:spacing w:line="276" w:lineRule="auto"/>
              <w:ind w:left="0" w:firstLine="0"/>
              <w:jc w:val="center"/>
              <w:rPr>
                <w:sz w:val="18"/>
                <w:szCs w:val="18"/>
                <w:lang w:eastAsia="en-US"/>
              </w:rPr>
            </w:pPr>
            <w:r w:rsidRPr="00831609">
              <w:rPr>
                <w:sz w:val="18"/>
                <w:szCs w:val="18"/>
                <w:lang w:eastAsia="en-US"/>
              </w:rPr>
              <w:t>1403</w:t>
            </w:r>
          </w:p>
        </w:tc>
        <w:tc>
          <w:tcPr>
            <w:tcW w:w="1773" w:type="dxa"/>
            <w:tcBorders>
              <w:top w:val="single" w:sz="6" w:space="0" w:color="auto"/>
              <w:left w:val="single" w:sz="6" w:space="0" w:color="auto"/>
              <w:bottom w:val="single" w:sz="6" w:space="0" w:color="auto"/>
              <w:right w:val="single" w:sz="12" w:space="0" w:color="auto"/>
            </w:tcBorders>
            <w:vAlign w:val="bottom"/>
            <w:hideMark/>
          </w:tcPr>
          <w:p w:rsidR="00831609" w:rsidRPr="00831609" w:rsidRDefault="00831609" w:rsidP="00831609">
            <w:pPr>
              <w:wordWrap w:val="0"/>
              <w:spacing w:line="276" w:lineRule="auto"/>
              <w:ind w:left="0" w:firstLine="0"/>
              <w:jc w:val="right"/>
              <w:rPr>
                <w:sz w:val="18"/>
                <w:szCs w:val="18"/>
                <w:lang w:eastAsia="en-US"/>
              </w:rPr>
            </w:pPr>
            <w:r w:rsidRPr="00831609">
              <w:rPr>
                <w:sz w:val="18"/>
                <w:szCs w:val="18"/>
                <w:lang w:eastAsia="en-US"/>
              </w:rPr>
              <w:t>596.03</w:t>
            </w:r>
          </w:p>
        </w:tc>
      </w:tr>
      <w:tr w:rsidR="00831609" w:rsidRPr="00831609" w:rsidTr="00831609">
        <w:trPr>
          <w:cantSplit/>
          <w:trHeight w:val="242"/>
        </w:trPr>
        <w:tc>
          <w:tcPr>
            <w:tcW w:w="8433" w:type="dxa"/>
            <w:gridSpan w:val="3"/>
            <w:tcBorders>
              <w:top w:val="single" w:sz="12" w:space="0" w:color="auto"/>
              <w:left w:val="single" w:sz="4" w:space="0" w:color="auto"/>
              <w:bottom w:val="single" w:sz="4" w:space="0" w:color="auto"/>
              <w:right w:val="nil"/>
            </w:tcBorders>
            <w:vAlign w:val="bottom"/>
            <w:hideMark/>
          </w:tcPr>
          <w:p w:rsidR="00831609" w:rsidRPr="00831609" w:rsidRDefault="00831609" w:rsidP="00831609">
            <w:pPr>
              <w:spacing w:line="276" w:lineRule="auto"/>
              <w:ind w:left="0" w:firstLine="0"/>
              <w:jc w:val="left"/>
              <w:rPr>
                <w:sz w:val="18"/>
                <w:szCs w:val="18"/>
                <w:lang w:eastAsia="en-US"/>
              </w:rPr>
            </w:pPr>
            <w:r w:rsidRPr="00831609">
              <w:rPr>
                <w:sz w:val="18"/>
                <w:szCs w:val="18"/>
                <w:lang w:eastAsia="en-US"/>
              </w:rPr>
              <w:t>Итого расходов:</w:t>
            </w:r>
          </w:p>
        </w:tc>
        <w:tc>
          <w:tcPr>
            <w:tcW w:w="1773" w:type="dxa"/>
            <w:tcBorders>
              <w:top w:val="single" w:sz="6" w:space="0" w:color="auto"/>
              <w:left w:val="single" w:sz="12" w:space="0" w:color="auto"/>
              <w:bottom w:val="single" w:sz="12" w:space="0" w:color="auto"/>
              <w:right w:val="single" w:sz="12" w:space="0" w:color="auto"/>
            </w:tcBorders>
            <w:vAlign w:val="bottom"/>
            <w:hideMark/>
          </w:tcPr>
          <w:p w:rsidR="00831609" w:rsidRPr="00831609" w:rsidRDefault="00831609" w:rsidP="00831609">
            <w:pPr>
              <w:wordWrap w:val="0"/>
              <w:spacing w:line="276" w:lineRule="auto"/>
              <w:ind w:left="0" w:firstLine="0"/>
              <w:jc w:val="right"/>
              <w:rPr>
                <w:sz w:val="18"/>
                <w:szCs w:val="18"/>
                <w:lang w:eastAsia="en-US"/>
              </w:rPr>
            </w:pPr>
            <w:r w:rsidRPr="00831609">
              <w:rPr>
                <w:sz w:val="18"/>
                <w:szCs w:val="18"/>
                <w:lang w:eastAsia="en-US"/>
              </w:rPr>
              <w:t>724 458.95</w:t>
            </w:r>
          </w:p>
        </w:tc>
      </w:tr>
    </w:tbl>
    <w:p w:rsidR="0069100A" w:rsidRDefault="00C1252B" w:rsidP="00C1252B">
      <w:pPr>
        <w:tabs>
          <w:tab w:val="left" w:pos="3976"/>
        </w:tabs>
        <w:ind w:left="-567" w:right="-427" w:firstLine="284"/>
        <w:rPr>
          <w:sz w:val="18"/>
          <w:szCs w:val="18"/>
        </w:rPr>
      </w:pPr>
      <w:r w:rsidRPr="00C1252B">
        <w:rPr>
          <w:sz w:val="18"/>
          <w:szCs w:val="18"/>
        </w:rPr>
        <w:tab/>
      </w:r>
      <w:r w:rsidRPr="00C1252B">
        <w:rPr>
          <w:sz w:val="18"/>
          <w:szCs w:val="18"/>
        </w:rPr>
        <w:tab/>
      </w:r>
    </w:p>
    <w:p w:rsidR="001821F0" w:rsidRPr="001821F0" w:rsidRDefault="001821F0" w:rsidP="001821F0">
      <w:pPr>
        <w:tabs>
          <w:tab w:val="left" w:pos="3976"/>
        </w:tabs>
        <w:ind w:left="-567" w:right="-427" w:firstLine="284"/>
        <w:jc w:val="right"/>
        <w:rPr>
          <w:sz w:val="18"/>
          <w:szCs w:val="18"/>
        </w:rPr>
      </w:pPr>
    </w:p>
    <w:p w:rsidR="001821F0" w:rsidRPr="001821F0" w:rsidRDefault="001821F0" w:rsidP="001821F0">
      <w:pPr>
        <w:tabs>
          <w:tab w:val="left" w:pos="3976"/>
        </w:tabs>
        <w:ind w:left="-567" w:right="-427" w:firstLine="284"/>
        <w:jc w:val="right"/>
        <w:rPr>
          <w:i/>
          <w:sz w:val="18"/>
          <w:szCs w:val="18"/>
        </w:rPr>
      </w:pPr>
      <w:r w:rsidRPr="001821F0">
        <w:rPr>
          <w:i/>
          <w:sz w:val="18"/>
          <w:szCs w:val="18"/>
        </w:rPr>
        <w:t>Приложение 4</w:t>
      </w:r>
    </w:p>
    <w:p w:rsidR="001821F0" w:rsidRPr="001821F0" w:rsidRDefault="001821F0" w:rsidP="001821F0">
      <w:pPr>
        <w:tabs>
          <w:tab w:val="left" w:pos="3976"/>
        </w:tabs>
        <w:ind w:left="-567" w:right="-427" w:firstLine="284"/>
        <w:jc w:val="right"/>
        <w:rPr>
          <w:i/>
          <w:sz w:val="18"/>
          <w:szCs w:val="18"/>
        </w:rPr>
      </w:pPr>
      <w:r w:rsidRPr="001821F0">
        <w:rPr>
          <w:i/>
          <w:sz w:val="18"/>
          <w:szCs w:val="18"/>
        </w:rPr>
        <w:t>к решению Думы Хомутовского</w:t>
      </w:r>
    </w:p>
    <w:p w:rsidR="001821F0" w:rsidRPr="001821F0" w:rsidRDefault="001821F0" w:rsidP="001821F0">
      <w:pPr>
        <w:tabs>
          <w:tab w:val="left" w:pos="3976"/>
        </w:tabs>
        <w:ind w:left="-567" w:right="-427" w:firstLine="284"/>
        <w:jc w:val="right"/>
        <w:rPr>
          <w:i/>
          <w:sz w:val="18"/>
          <w:szCs w:val="18"/>
        </w:rPr>
      </w:pPr>
      <w:r w:rsidRPr="001821F0">
        <w:rPr>
          <w:i/>
          <w:sz w:val="18"/>
          <w:szCs w:val="18"/>
        </w:rPr>
        <w:t>муниципального образования</w:t>
      </w:r>
    </w:p>
    <w:p w:rsidR="001821F0" w:rsidRPr="001821F0" w:rsidRDefault="001821F0" w:rsidP="001821F0">
      <w:pPr>
        <w:tabs>
          <w:tab w:val="left" w:pos="3976"/>
        </w:tabs>
        <w:ind w:left="-567" w:right="-427" w:firstLine="284"/>
        <w:jc w:val="right"/>
        <w:rPr>
          <w:i/>
          <w:sz w:val="18"/>
          <w:szCs w:val="18"/>
        </w:rPr>
      </w:pPr>
      <w:r w:rsidRPr="001821F0">
        <w:rPr>
          <w:i/>
          <w:sz w:val="18"/>
          <w:szCs w:val="18"/>
        </w:rPr>
        <w:t xml:space="preserve">                                                                                                        от ___</w:t>
      </w:r>
      <w:r w:rsidRPr="001821F0">
        <w:rPr>
          <w:i/>
          <w:sz w:val="18"/>
          <w:szCs w:val="18"/>
          <w:u w:val="single"/>
        </w:rPr>
        <w:t>22.06.2023</w:t>
      </w:r>
      <w:r w:rsidRPr="001821F0">
        <w:rPr>
          <w:i/>
          <w:sz w:val="18"/>
          <w:szCs w:val="18"/>
        </w:rPr>
        <w:t>_№ __</w:t>
      </w:r>
      <w:r w:rsidRPr="001821F0">
        <w:rPr>
          <w:i/>
          <w:sz w:val="18"/>
          <w:szCs w:val="18"/>
          <w:u w:val="single"/>
        </w:rPr>
        <w:t>11-55 д</w:t>
      </w:r>
      <w:r w:rsidRPr="001821F0">
        <w:rPr>
          <w:i/>
          <w:sz w:val="18"/>
          <w:szCs w:val="18"/>
        </w:rPr>
        <w:t>_</w:t>
      </w:r>
    </w:p>
    <w:p w:rsidR="001821F0" w:rsidRPr="001821F0" w:rsidRDefault="001821F0" w:rsidP="001821F0">
      <w:pPr>
        <w:tabs>
          <w:tab w:val="left" w:pos="3976"/>
        </w:tabs>
        <w:ind w:left="-567" w:right="-427" w:firstLine="284"/>
        <w:rPr>
          <w:sz w:val="18"/>
          <w:szCs w:val="18"/>
        </w:rPr>
      </w:pPr>
    </w:p>
    <w:p w:rsidR="001821F0" w:rsidRPr="001821F0" w:rsidRDefault="001821F0" w:rsidP="001821F0">
      <w:pPr>
        <w:tabs>
          <w:tab w:val="left" w:pos="3976"/>
        </w:tabs>
        <w:ind w:left="-567" w:right="-427" w:firstLine="284"/>
        <w:rPr>
          <w:sz w:val="18"/>
          <w:szCs w:val="18"/>
        </w:rPr>
      </w:pPr>
    </w:p>
    <w:p w:rsidR="0069100A" w:rsidRDefault="001821F0" w:rsidP="001821F0">
      <w:pPr>
        <w:tabs>
          <w:tab w:val="left" w:pos="3976"/>
        </w:tabs>
        <w:ind w:left="-567" w:right="-427" w:firstLine="284"/>
        <w:jc w:val="center"/>
        <w:rPr>
          <w:sz w:val="18"/>
          <w:szCs w:val="18"/>
        </w:rPr>
      </w:pPr>
      <w:r w:rsidRPr="001821F0">
        <w:rPr>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плановый период 2024 и 2025 годов</w:t>
      </w:r>
    </w:p>
    <w:p w:rsidR="001821F0" w:rsidRDefault="001821F0" w:rsidP="001821F0">
      <w:pPr>
        <w:tabs>
          <w:tab w:val="left" w:pos="3976"/>
        </w:tabs>
        <w:ind w:left="-567" w:right="-427" w:firstLine="284"/>
        <w:jc w:val="center"/>
        <w:rPr>
          <w:sz w:val="18"/>
          <w:szCs w:val="18"/>
        </w:rPr>
      </w:pPr>
    </w:p>
    <w:p w:rsidR="001821F0" w:rsidRDefault="001821F0" w:rsidP="001821F0">
      <w:pPr>
        <w:tabs>
          <w:tab w:val="left" w:pos="3976"/>
        </w:tabs>
        <w:ind w:left="-567" w:right="-427" w:firstLine="284"/>
        <w:rPr>
          <w:sz w:val="18"/>
          <w:szCs w:val="18"/>
        </w:rPr>
      </w:pPr>
      <w:r w:rsidRPr="001821F0">
        <w:rPr>
          <w:sz w:val="18"/>
          <w:szCs w:val="18"/>
        </w:rPr>
        <w:t>Единица измерения: тыс. руб.</w:t>
      </w:r>
    </w:p>
    <w:p w:rsidR="001821F0" w:rsidRDefault="001821F0" w:rsidP="001821F0">
      <w:pPr>
        <w:tabs>
          <w:tab w:val="left" w:pos="3976"/>
        </w:tabs>
        <w:ind w:left="-567" w:right="-427" w:firstLine="284"/>
        <w:rPr>
          <w:sz w:val="18"/>
          <w:szCs w:val="18"/>
        </w:rPr>
      </w:pPr>
    </w:p>
    <w:tbl>
      <w:tblPr>
        <w:tblStyle w:val="TableStyle0513"/>
        <w:tblW w:w="10201" w:type="dxa"/>
        <w:tblInd w:w="-552" w:type="dxa"/>
        <w:tblLayout w:type="fixed"/>
        <w:tblLook w:val="04A0" w:firstRow="1" w:lastRow="0" w:firstColumn="1" w:lastColumn="0" w:noHBand="0" w:noVBand="1"/>
      </w:tblPr>
      <w:tblGrid>
        <w:gridCol w:w="608"/>
        <w:gridCol w:w="5202"/>
        <w:gridCol w:w="1275"/>
        <w:gridCol w:w="1558"/>
        <w:gridCol w:w="1558"/>
      </w:tblGrid>
      <w:tr w:rsidR="001821F0" w:rsidRPr="001821F0" w:rsidTr="001821F0">
        <w:trPr>
          <w:cantSplit/>
          <w:trHeight w:val="227"/>
          <w:tblHeader/>
        </w:trPr>
        <w:tc>
          <w:tcPr>
            <w:tcW w:w="7085" w:type="dxa"/>
            <w:gridSpan w:val="3"/>
            <w:tcBorders>
              <w:top w:val="single" w:sz="12" w:space="0" w:color="auto"/>
              <w:left w:val="single" w:sz="12" w:space="0" w:color="auto"/>
              <w:bottom w:val="nil"/>
              <w:right w:val="single" w:sz="6" w:space="0" w:color="auto"/>
            </w:tcBorders>
            <w:vAlign w:val="center"/>
            <w:hideMark/>
          </w:tcPr>
          <w:p w:rsidR="001821F0" w:rsidRPr="001821F0" w:rsidRDefault="001821F0" w:rsidP="001821F0">
            <w:pPr>
              <w:jc w:val="center"/>
              <w:rPr>
                <w:rFonts w:ascii="Times New Roman" w:hAnsi="Times New Roman"/>
                <w:sz w:val="18"/>
                <w:szCs w:val="18"/>
              </w:rPr>
            </w:pPr>
            <w:r w:rsidRPr="001821F0">
              <w:rPr>
                <w:rFonts w:ascii="Times New Roman" w:hAnsi="Times New Roman"/>
                <w:sz w:val="18"/>
                <w:szCs w:val="18"/>
              </w:rPr>
              <w:t>Классификатор расходов</w:t>
            </w:r>
          </w:p>
        </w:tc>
        <w:tc>
          <w:tcPr>
            <w:tcW w:w="1558" w:type="dxa"/>
            <w:tcBorders>
              <w:top w:val="single" w:sz="12" w:space="0" w:color="auto"/>
              <w:left w:val="single" w:sz="6" w:space="0" w:color="auto"/>
              <w:bottom w:val="single" w:sz="12" w:space="0" w:color="auto"/>
              <w:right w:val="single" w:sz="6" w:space="0" w:color="auto"/>
            </w:tcBorders>
            <w:vAlign w:val="center"/>
          </w:tcPr>
          <w:p w:rsidR="001821F0" w:rsidRPr="001821F0" w:rsidRDefault="001821F0" w:rsidP="001821F0">
            <w:pPr>
              <w:jc w:val="center"/>
              <w:rPr>
                <w:rFonts w:ascii="Times New Roman" w:hAnsi="Times New Roman"/>
                <w:sz w:val="18"/>
                <w:szCs w:val="18"/>
              </w:rPr>
            </w:pPr>
          </w:p>
        </w:tc>
        <w:tc>
          <w:tcPr>
            <w:tcW w:w="1558" w:type="dxa"/>
            <w:tcBorders>
              <w:top w:val="single" w:sz="12" w:space="0" w:color="auto"/>
              <w:left w:val="single" w:sz="6" w:space="0" w:color="auto"/>
              <w:bottom w:val="single" w:sz="12" w:space="0" w:color="auto"/>
              <w:right w:val="single" w:sz="6" w:space="0" w:color="auto"/>
            </w:tcBorders>
            <w:vAlign w:val="center"/>
          </w:tcPr>
          <w:p w:rsidR="001821F0" w:rsidRPr="001821F0" w:rsidRDefault="001821F0" w:rsidP="001821F0">
            <w:pPr>
              <w:jc w:val="center"/>
              <w:rPr>
                <w:rFonts w:ascii="Times New Roman" w:hAnsi="Times New Roman"/>
                <w:sz w:val="18"/>
                <w:szCs w:val="18"/>
              </w:rPr>
            </w:pPr>
          </w:p>
        </w:tc>
      </w:tr>
      <w:tr w:rsidR="001821F0" w:rsidRPr="001821F0" w:rsidTr="001821F0">
        <w:trPr>
          <w:cantSplit/>
          <w:trHeight w:val="811"/>
          <w:tblHeader/>
        </w:trPr>
        <w:tc>
          <w:tcPr>
            <w:tcW w:w="5810" w:type="dxa"/>
            <w:gridSpan w:val="2"/>
            <w:tcBorders>
              <w:top w:val="single" w:sz="6" w:space="0" w:color="auto"/>
              <w:left w:val="single" w:sz="12" w:space="0" w:color="auto"/>
              <w:bottom w:val="single" w:sz="12" w:space="0" w:color="auto"/>
              <w:right w:val="single" w:sz="6" w:space="0" w:color="auto"/>
            </w:tcBorders>
            <w:vAlign w:val="center"/>
            <w:hideMark/>
          </w:tcPr>
          <w:p w:rsidR="001821F0" w:rsidRPr="001821F0" w:rsidRDefault="001821F0" w:rsidP="001821F0">
            <w:pPr>
              <w:jc w:val="center"/>
              <w:rPr>
                <w:rFonts w:ascii="Times New Roman" w:hAnsi="Times New Roman"/>
                <w:sz w:val="18"/>
                <w:szCs w:val="18"/>
              </w:rPr>
            </w:pPr>
            <w:r w:rsidRPr="001821F0">
              <w:rPr>
                <w:rFonts w:ascii="Times New Roman" w:hAnsi="Times New Roman"/>
                <w:sz w:val="18"/>
                <w:szCs w:val="18"/>
              </w:rPr>
              <w:t>Наименование показателя</w:t>
            </w:r>
          </w:p>
        </w:tc>
        <w:tc>
          <w:tcPr>
            <w:tcW w:w="1275" w:type="dxa"/>
            <w:tcBorders>
              <w:top w:val="single" w:sz="6" w:space="0" w:color="auto"/>
              <w:left w:val="single" w:sz="6" w:space="0" w:color="auto"/>
              <w:bottom w:val="single" w:sz="12" w:space="0" w:color="auto"/>
              <w:right w:val="single" w:sz="6" w:space="0" w:color="auto"/>
            </w:tcBorders>
            <w:vAlign w:val="center"/>
            <w:hideMark/>
          </w:tcPr>
          <w:p w:rsidR="001821F0" w:rsidRPr="001821F0" w:rsidRDefault="001821F0" w:rsidP="001821F0">
            <w:pPr>
              <w:jc w:val="center"/>
              <w:rPr>
                <w:rFonts w:ascii="Times New Roman" w:hAnsi="Times New Roman"/>
                <w:sz w:val="18"/>
                <w:szCs w:val="18"/>
              </w:rPr>
            </w:pPr>
            <w:r w:rsidRPr="001821F0">
              <w:rPr>
                <w:rFonts w:ascii="Times New Roman" w:hAnsi="Times New Roman"/>
                <w:sz w:val="18"/>
                <w:szCs w:val="18"/>
              </w:rPr>
              <w:t>КОД</w:t>
            </w:r>
          </w:p>
        </w:tc>
        <w:tc>
          <w:tcPr>
            <w:tcW w:w="1558" w:type="dxa"/>
            <w:tcBorders>
              <w:top w:val="single" w:sz="12" w:space="0" w:color="auto"/>
              <w:left w:val="single" w:sz="6" w:space="0" w:color="auto"/>
              <w:bottom w:val="single" w:sz="12" w:space="0" w:color="auto"/>
              <w:right w:val="single" w:sz="6" w:space="0" w:color="auto"/>
            </w:tcBorders>
            <w:vAlign w:val="center"/>
            <w:hideMark/>
          </w:tcPr>
          <w:p w:rsidR="001821F0" w:rsidRPr="001821F0" w:rsidRDefault="001821F0" w:rsidP="001821F0">
            <w:pPr>
              <w:jc w:val="center"/>
              <w:rPr>
                <w:rFonts w:ascii="Times New Roman" w:hAnsi="Times New Roman"/>
                <w:sz w:val="18"/>
                <w:szCs w:val="18"/>
              </w:rPr>
            </w:pPr>
            <w:r w:rsidRPr="001821F0">
              <w:rPr>
                <w:rFonts w:ascii="Times New Roman" w:hAnsi="Times New Roman"/>
                <w:sz w:val="18"/>
                <w:szCs w:val="18"/>
              </w:rPr>
              <w:t>2024 год</w:t>
            </w:r>
          </w:p>
        </w:tc>
        <w:tc>
          <w:tcPr>
            <w:tcW w:w="1558" w:type="dxa"/>
            <w:tcBorders>
              <w:top w:val="single" w:sz="12" w:space="0" w:color="auto"/>
              <w:left w:val="single" w:sz="6" w:space="0" w:color="auto"/>
              <w:bottom w:val="single" w:sz="12" w:space="0" w:color="auto"/>
              <w:right w:val="single" w:sz="6" w:space="0" w:color="auto"/>
            </w:tcBorders>
            <w:vAlign w:val="center"/>
            <w:hideMark/>
          </w:tcPr>
          <w:p w:rsidR="001821F0" w:rsidRPr="001821F0" w:rsidRDefault="001821F0" w:rsidP="001821F0">
            <w:pPr>
              <w:jc w:val="center"/>
              <w:rPr>
                <w:rFonts w:ascii="Times New Roman" w:hAnsi="Times New Roman"/>
                <w:sz w:val="18"/>
                <w:szCs w:val="18"/>
              </w:rPr>
            </w:pPr>
            <w:r w:rsidRPr="001821F0">
              <w:rPr>
                <w:rFonts w:ascii="Times New Roman" w:hAnsi="Times New Roman"/>
                <w:sz w:val="18"/>
                <w:szCs w:val="18"/>
              </w:rPr>
              <w:t>2025 год</w:t>
            </w:r>
          </w:p>
        </w:tc>
      </w:tr>
      <w:tr w:rsidR="001821F0" w:rsidRPr="001821F0" w:rsidTr="001821F0">
        <w:trPr>
          <w:cantSplit/>
          <w:trHeight w:val="211"/>
        </w:trPr>
        <w:tc>
          <w:tcPr>
            <w:tcW w:w="5810" w:type="dxa"/>
            <w:gridSpan w:val="2"/>
            <w:tcBorders>
              <w:top w:val="single" w:sz="6" w:space="0" w:color="auto"/>
              <w:left w:val="single" w:sz="12" w:space="0" w:color="auto"/>
              <w:bottom w:val="single" w:sz="6" w:space="0" w:color="auto"/>
              <w:right w:val="single" w:sz="6" w:space="0" w:color="auto"/>
            </w:tcBorders>
            <w:vAlign w:val="bottom"/>
            <w:hideMark/>
          </w:tcPr>
          <w:p w:rsidR="001821F0" w:rsidRPr="001821F0" w:rsidRDefault="001821F0" w:rsidP="001821F0">
            <w:pPr>
              <w:rPr>
                <w:rFonts w:ascii="Times New Roman" w:hAnsi="Times New Roman"/>
                <w:sz w:val="18"/>
                <w:szCs w:val="18"/>
              </w:rPr>
            </w:pPr>
            <w:r w:rsidRPr="001821F0">
              <w:rPr>
                <w:rFonts w:ascii="Times New Roman" w:hAnsi="Times New Roman"/>
                <w:sz w:val="18"/>
                <w:szCs w:val="18"/>
              </w:rPr>
              <w:t>ОБЩЕГОСУДАРСТВЕННЫЕ ВОПРОСЫ</w:t>
            </w:r>
          </w:p>
        </w:tc>
        <w:tc>
          <w:tcPr>
            <w:tcW w:w="1275" w:type="dxa"/>
            <w:tcBorders>
              <w:top w:val="single" w:sz="6" w:space="0" w:color="auto"/>
              <w:left w:val="nil"/>
              <w:bottom w:val="single" w:sz="6" w:space="0" w:color="auto"/>
              <w:right w:val="single" w:sz="6" w:space="0" w:color="auto"/>
            </w:tcBorders>
            <w:vAlign w:val="bottom"/>
            <w:hideMark/>
          </w:tcPr>
          <w:p w:rsidR="001821F0" w:rsidRPr="001821F0" w:rsidRDefault="001821F0" w:rsidP="001821F0">
            <w:pPr>
              <w:jc w:val="center"/>
              <w:rPr>
                <w:rFonts w:ascii="Times New Roman" w:hAnsi="Times New Roman"/>
                <w:sz w:val="18"/>
                <w:szCs w:val="18"/>
              </w:rPr>
            </w:pPr>
            <w:r w:rsidRPr="001821F0">
              <w:rPr>
                <w:rFonts w:ascii="Times New Roman" w:hAnsi="Times New Roman"/>
                <w:sz w:val="18"/>
                <w:szCs w:val="18"/>
              </w:rPr>
              <w:t>0100</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66 638.74</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59 995.63</w:t>
            </w:r>
          </w:p>
        </w:tc>
      </w:tr>
      <w:tr w:rsidR="001821F0" w:rsidRPr="001821F0" w:rsidTr="001821F0">
        <w:trPr>
          <w:cantSplit/>
          <w:trHeight w:val="389"/>
        </w:trPr>
        <w:tc>
          <w:tcPr>
            <w:tcW w:w="608" w:type="dxa"/>
            <w:tcBorders>
              <w:top w:val="nil"/>
              <w:left w:val="single" w:sz="12" w:space="0" w:color="auto"/>
              <w:bottom w:val="nil"/>
              <w:right w:val="nil"/>
            </w:tcBorders>
            <w:vAlign w:val="bottom"/>
          </w:tcPr>
          <w:p w:rsidR="001821F0" w:rsidRPr="001821F0" w:rsidRDefault="001821F0" w:rsidP="001821F0">
            <w:pPr>
              <w:rPr>
                <w:rFonts w:ascii="Times New Roman" w:hAnsi="Times New Roman"/>
                <w:sz w:val="18"/>
                <w:szCs w:val="18"/>
              </w:rPr>
            </w:pPr>
          </w:p>
        </w:tc>
        <w:tc>
          <w:tcPr>
            <w:tcW w:w="5202"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rPr>
                <w:rFonts w:ascii="Times New Roman" w:hAnsi="Times New Roman"/>
                <w:sz w:val="18"/>
                <w:szCs w:val="18"/>
              </w:rPr>
            </w:pPr>
            <w:r w:rsidRPr="001821F0">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1275"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jc w:val="center"/>
              <w:rPr>
                <w:rFonts w:ascii="Times New Roman" w:hAnsi="Times New Roman"/>
                <w:sz w:val="18"/>
                <w:szCs w:val="18"/>
              </w:rPr>
            </w:pPr>
            <w:r w:rsidRPr="001821F0">
              <w:rPr>
                <w:rFonts w:ascii="Times New Roman" w:hAnsi="Times New Roman"/>
                <w:sz w:val="18"/>
                <w:szCs w:val="18"/>
              </w:rPr>
              <w:t>0102</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2 580.98</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1 853.69</w:t>
            </w:r>
          </w:p>
        </w:tc>
      </w:tr>
      <w:tr w:rsidR="001821F0" w:rsidRPr="001821F0" w:rsidTr="001821F0">
        <w:trPr>
          <w:cantSplit/>
          <w:trHeight w:val="405"/>
        </w:trPr>
        <w:tc>
          <w:tcPr>
            <w:tcW w:w="608" w:type="dxa"/>
            <w:tcBorders>
              <w:top w:val="nil"/>
              <w:left w:val="single" w:sz="12" w:space="0" w:color="auto"/>
              <w:bottom w:val="nil"/>
              <w:right w:val="nil"/>
            </w:tcBorders>
            <w:vAlign w:val="bottom"/>
          </w:tcPr>
          <w:p w:rsidR="001821F0" w:rsidRPr="001821F0" w:rsidRDefault="001821F0" w:rsidP="001821F0">
            <w:pPr>
              <w:rPr>
                <w:rFonts w:ascii="Times New Roman" w:hAnsi="Times New Roman"/>
                <w:sz w:val="18"/>
                <w:szCs w:val="18"/>
              </w:rPr>
            </w:pPr>
          </w:p>
        </w:tc>
        <w:tc>
          <w:tcPr>
            <w:tcW w:w="5202"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rPr>
                <w:rFonts w:ascii="Times New Roman" w:hAnsi="Times New Roman"/>
                <w:sz w:val="18"/>
                <w:szCs w:val="18"/>
              </w:rPr>
            </w:pPr>
            <w:r w:rsidRPr="001821F0">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jc w:val="center"/>
              <w:rPr>
                <w:rFonts w:ascii="Times New Roman" w:hAnsi="Times New Roman"/>
                <w:sz w:val="18"/>
                <w:szCs w:val="18"/>
              </w:rPr>
            </w:pPr>
            <w:r w:rsidRPr="001821F0">
              <w:rPr>
                <w:rFonts w:ascii="Times New Roman" w:hAnsi="Times New Roman"/>
                <w:sz w:val="18"/>
                <w:szCs w:val="18"/>
              </w:rPr>
              <w:t>0104</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46 791.86</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41 396.70</w:t>
            </w:r>
          </w:p>
        </w:tc>
      </w:tr>
      <w:tr w:rsidR="001821F0" w:rsidRPr="001821F0" w:rsidTr="001821F0">
        <w:trPr>
          <w:cantSplit/>
          <w:trHeight w:val="195"/>
        </w:trPr>
        <w:tc>
          <w:tcPr>
            <w:tcW w:w="608" w:type="dxa"/>
            <w:tcBorders>
              <w:top w:val="nil"/>
              <w:left w:val="single" w:sz="12" w:space="0" w:color="auto"/>
              <w:bottom w:val="nil"/>
              <w:right w:val="nil"/>
            </w:tcBorders>
            <w:vAlign w:val="bottom"/>
          </w:tcPr>
          <w:p w:rsidR="001821F0" w:rsidRPr="001821F0" w:rsidRDefault="001821F0" w:rsidP="001821F0">
            <w:pPr>
              <w:rPr>
                <w:rFonts w:ascii="Times New Roman" w:hAnsi="Times New Roman"/>
                <w:sz w:val="18"/>
                <w:szCs w:val="18"/>
              </w:rPr>
            </w:pPr>
          </w:p>
        </w:tc>
        <w:tc>
          <w:tcPr>
            <w:tcW w:w="5202"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rPr>
                <w:rFonts w:ascii="Times New Roman" w:hAnsi="Times New Roman"/>
                <w:sz w:val="18"/>
                <w:szCs w:val="18"/>
              </w:rPr>
            </w:pPr>
            <w:r w:rsidRPr="001821F0">
              <w:rPr>
                <w:rFonts w:ascii="Times New Roman" w:hAnsi="Times New Roman"/>
                <w:sz w:val="18"/>
                <w:szCs w:val="18"/>
              </w:rPr>
              <w:t>Резервные фонды</w:t>
            </w:r>
          </w:p>
        </w:tc>
        <w:tc>
          <w:tcPr>
            <w:tcW w:w="1275"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jc w:val="center"/>
              <w:rPr>
                <w:rFonts w:ascii="Times New Roman" w:hAnsi="Times New Roman"/>
                <w:sz w:val="18"/>
                <w:szCs w:val="18"/>
              </w:rPr>
            </w:pPr>
            <w:r w:rsidRPr="001821F0">
              <w:rPr>
                <w:rFonts w:ascii="Times New Roman" w:hAnsi="Times New Roman"/>
                <w:sz w:val="18"/>
                <w:szCs w:val="18"/>
              </w:rPr>
              <w:t>0111</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194.50</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194.50</w:t>
            </w:r>
          </w:p>
        </w:tc>
      </w:tr>
      <w:tr w:rsidR="001821F0" w:rsidRPr="001821F0" w:rsidTr="001821F0">
        <w:trPr>
          <w:cantSplit/>
          <w:trHeight w:val="195"/>
        </w:trPr>
        <w:tc>
          <w:tcPr>
            <w:tcW w:w="608" w:type="dxa"/>
            <w:tcBorders>
              <w:top w:val="nil"/>
              <w:left w:val="single" w:sz="12" w:space="0" w:color="auto"/>
              <w:bottom w:val="nil"/>
              <w:right w:val="nil"/>
            </w:tcBorders>
            <w:vAlign w:val="bottom"/>
          </w:tcPr>
          <w:p w:rsidR="001821F0" w:rsidRPr="001821F0" w:rsidRDefault="001821F0" w:rsidP="001821F0">
            <w:pPr>
              <w:rPr>
                <w:rFonts w:ascii="Times New Roman" w:hAnsi="Times New Roman"/>
                <w:sz w:val="18"/>
                <w:szCs w:val="18"/>
              </w:rPr>
            </w:pPr>
          </w:p>
        </w:tc>
        <w:tc>
          <w:tcPr>
            <w:tcW w:w="5202"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rPr>
                <w:rFonts w:ascii="Times New Roman" w:hAnsi="Times New Roman"/>
                <w:sz w:val="18"/>
                <w:szCs w:val="18"/>
              </w:rPr>
            </w:pPr>
            <w:r w:rsidRPr="001821F0">
              <w:rPr>
                <w:rFonts w:ascii="Times New Roman" w:hAnsi="Times New Roman"/>
                <w:sz w:val="18"/>
                <w:szCs w:val="18"/>
              </w:rPr>
              <w:t>Другие общегосударственные вопросы</w:t>
            </w:r>
          </w:p>
        </w:tc>
        <w:tc>
          <w:tcPr>
            <w:tcW w:w="1275"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jc w:val="center"/>
              <w:rPr>
                <w:rFonts w:ascii="Times New Roman" w:hAnsi="Times New Roman"/>
                <w:sz w:val="18"/>
                <w:szCs w:val="18"/>
              </w:rPr>
            </w:pPr>
            <w:r w:rsidRPr="001821F0">
              <w:rPr>
                <w:rFonts w:ascii="Times New Roman" w:hAnsi="Times New Roman"/>
                <w:sz w:val="18"/>
                <w:szCs w:val="18"/>
              </w:rPr>
              <w:t>0113</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17 071.40</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16 550.75</w:t>
            </w:r>
          </w:p>
        </w:tc>
      </w:tr>
      <w:tr w:rsidR="001821F0" w:rsidRPr="001821F0" w:rsidTr="001821F0">
        <w:trPr>
          <w:cantSplit/>
          <w:trHeight w:val="211"/>
        </w:trPr>
        <w:tc>
          <w:tcPr>
            <w:tcW w:w="5810" w:type="dxa"/>
            <w:gridSpan w:val="2"/>
            <w:tcBorders>
              <w:top w:val="single" w:sz="6" w:space="0" w:color="auto"/>
              <w:left w:val="single" w:sz="12" w:space="0" w:color="auto"/>
              <w:bottom w:val="single" w:sz="6" w:space="0" w:color="auto"/>
              <w:right w:val="single" w:sz="6" w:space="0" w:color="auto"/>
            </w:tcBorders>
            <w:vAlign w:val="bottom"/>
            <w:hideMark/>
          </w:tcPr>
          <w:p w:rsidR="001821F0" w:rsidRPr="001821F0" w:rsidRDefault="001821F0" w:rsidP="001821F0">
            <w:pPr>
              <w:rPr>
                <w:rFonts w:ascii="Times New Roman" w:hAnsi="Times New Roman"/>
                <w:sz w:val="18"/>
                <w:szCs w:val="18"/>
              </w:rPr>
            </w:pPr>
            <w:r w:rsidRPr="001821F0">
              <w:rPr>
                <w:rFonts w:ascii="Times New Roman" w:hAnsi="Times New Roman"/>
                <w:sz w:val="18"/>
                <w:szCs w:val="18"/>
              </w:rPr>
              <w:t>НАЦИОНАЛЬНАЯ ОБОРОНА</w:t>
            </w:r>
          </w:p>
        </w:tc>
        <w:tc>
          <w:tcPr>
            <w:tcW w:w="1275" w:type="dxa"/>
            <w:tcBorders>
              <w:top w:val="single" w:sz="6" w:space="0" w:color="auto"/>
              <w:left w:val="nil"/>
              <w:bottom w:val="single" w:sz="6" w:space="0" w:color="auto"/>
              <w:right w:val="single" w:sz="6" w:space="0" w:color="auto"/>
            </w:tcBorders>
            <w:vAlign w:val="bottom"/>
            <w:hideMark/>
          </w:tcPr>
          <w:p w:rsidR="001821F0" w:rsidRPr="001821F0" w:rsidRDefault="001821F0" w:rsidP="001821F0">
            <w:pPr>
              <w:jc w:val="center"/>
              <w:rPr>
                <w:rFonts w:ascii="Times New Roman" w:hAnsi="Times New Roman"/>
                <w:sz w:val="18"/>
                <w:szCs w:val="18"/>
              </w:rPr>
            </w:pPr>
            <w:r w:rsidRPr="001821F0">
              <w:rPr>
                <w:rFonts w:ascii="Times New Roman" w:hAnsi="Times New Roman"/>
                <w:sz w:val="18"/>
                <w:szCs w:val="18"/>
              </w:rPr>
              <w:t>0200</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1 364.90</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1 415.70</w:t>
            </w:r>
          </w:p>
        </w:tc>
      </w:tr>
      <w:tr w:rsidR="001821F0" w:rsidRPr="001821F0" w:rsidTr="001821F0">
        <w:trPr>
          <w:cantSplit/>
          <w:trHeight w:val="211"/>
        </w:trPr>
        <w:tc>
          <w:tcPr>
            <w:tcW w:w="608" w:type="dxa"/>
            <w:tcBorders>
              <w:top w:val="nil"/>
              <w:left w:val="single" w:sz="12" w:space="0" w:color="auto"/>
              <w:bottom w:val="nil"/>
              <w:right w:val="nil"/>
            </w:tcBorders>
            <w:vAlign w:val="bottom"/>
          </w:tcPr>
          <w:p w:rsidR="001821F0" w:rsidRPr="001821F0" w:rsidRDefault="001821F0" w:rsidP="001821F0">
            <w:pPr>
              <w:rPr>
                <w:rFonts w:ascii="Times New Roman" w:hAnsi="Times New Roman"/>
                <w:sz w:val="18"/>
                <w:szCs w:val="18"/>
              </w:rPr>
            </w:pPr>
          </w:p>
        </w:tc>
        <w:tc>
          <w:tcPr>
            <w:tcW w:w="5202"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rPr>
                <w:rFonts w:ascii="Times New Roman" w:hAnsi="Times New Roman"/>
                <w:sz w:val="18"/>
                <w:szCs w:val="18"/>
              </w:rPr>
            </w:pPr>
            <w:r w:rsidRPr="001821F0">
              <w:rPr>
                <w:rFonts w:ascii="Times New Roman" w:hAnsi="Times New Roman"/>
                <w:sz w:val="18"/>
                <w:szCs w:val="18"/>
              </w:rPr>
              <w:t>Мобилизационная и вневойсковая подготовка</w:t>
            </w:r>
          </w:p>
        </w:tc>
        <w:tc>
          <w:tcPr>
            <w:tcW w:w="1275"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jc w:val="center"/>
              <w:rPr>
                <w:rFonts w:ascii="Times New Roman" w:hAnsi="Times New Roman"/>
                <w:sz w:val="18"/>
                <w:szCs w:val="18"/>
              </w:rPr>
            </w:pPr>
            <w:r w:rsidRPr="001821F0">
              <w:rPr>
                <w:rFonts w:ascii="Times New Roman" w:hAnsi="Times New Roman"/>
                <w:sz w:val="18"/>
                <w:szCs w:val="18"/>
              </w:rPr>
              <w:t>0203</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1 364.90</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1 415.70</w:t>
            </w:r>
          </w:p>
        </w:tc>
      </w:tr>
      <w:tr w:rsidR="001821F0" w:rsidRPr="001821F0" w:rsidTr="001821F0">
        <w:trPr>
          <w:cantSplit/>
          <w:trHeight w:val="211"/>
        </w:trPr>
        <w:tc>
          <w:tcPr>
            <w:tcW w:w="5810" w:type="dxa"/>
            <w:gridSpan w:val="2"/>
            <w:tcBorders>
              <w:top w:val="single" w:sz="6" w:space="0" w:color="auto"/>
              <w:left w:val="single" w:sz="12" w:space="0" w:color="auto"/>
              <w:bottom w:val="single" w:sz="6" w:space="0" w:color="auto"/>
              <w:right w:val="single" w:sz="6" w:space="0" w:color="auto"/>
            </w:tcBorders>
            <w:vAlign w:val="bottom"/>
            <w:hideMark/>
          </w:tcPr>
          <w:p w:rsidR="001821F0" w:rsidRPr="001821F0" w:rsidRDefault="001821F0" w:rsidP="001821F0">
            <w:pPr>
              <w:rPr>
                <w:rFonts w:ascii="Times New Roman" w:hAnsi="Times New Roman"/>
                <w:sz w:val="18"/>
                <w:szCs w:val="18"/>
              </w:rPr>
            </w:pPr>
            <w:r w:rsidRPr="001821F0">
              <w:rPr>
                <w:rFonts w:ascii="Times New Roman" w:hAnsi="Times New Roman"/>
                <w:sz w:val="18"/>
                <w:szCs w:val="18"/>
              </w:rPr>
              <w:t>НАЦИОНАЛЬНАЯ ЭКОНОМИКА</w:t>
            </w:r>
          </w:p>
        </w:tc>
        <w:tc>
          <w:tcPr>
            <w:tcW w:w="1275" w:type="dxa"/>
            <w:tcBorders>
              <w:top w:val="single" w:sz="6" w:space="0" w:color="auto"/>
              <w:left w:val="nil"/>
              <w:bottom w:val="single" w:sz="6" w:space="0" w:color="auto"/>
              <w:right w:val="single" w:sz="6" w:space="0" w:color="auto"/>
            </w:tcBorders>
            <w:vAlign w:val="bottom"/>
            <w:hideMark/>
          </w:tcPr>
          <w:p w:rsidR="001821F0" w:rsidRPr="001821F0" w:rsidRDefault="001821F0" w:rsidP="001821F0">
            <w:pPr>
              <w:jc w:val="center"/>
              <w:rPr>
                <w:rFonts w:ascii="Times New Roman" w:hAnsi="Times New Roman"/>
                <w:sz w:val="18"/>
                <w:szCs w:val="18"/>
              </w:rPr>
            </w:pPr>
            <w:r w:rsidRPr="001821F0">
              <w:rPr>
                <w:rFonts w:ascii="Times New Roman" w:hAnsi="Times New Roman"/>
                <w:sz w:val="18"/>
                <w:szCs w:val="18"/>
              </w:rPr>
              <w:t>0400</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71 580.91</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72 815.44</w:t>
            </w:r>
          </w:p>
        </w:tc>
      </w:tr>
      <w:tr w:rsidR="001821F0" w:rsidRPr="001821F0" w:rsidTr="001821F0">
        <w:trPr>
          <w:cantSplit/>
          <w:trHeight w:val="195"/>
        </w:trPr>
        <w:tc>
          <w:tcPr>
            <w:tcW w:w="608" w:type="dxa"/>
            <w:tcBorders>
              <w:top w:val="nil"/>
              <w:left w:val="single" w:sz="12" w:space="0" w:color="auto"/>
              <w:bottom w:val="nil"/>
              <w:right w:val="nil"/>
            </w:tcBorders>
            <w:vAlign w:val="bottom"/>
          </w:tcPr>
          <w:p w:rsidR="001821F0" w:rsidRPr="001821F0" w:rsidRDefault="001821F0" w:rsidP="001821F0">
            <w:pPr>
              <w:rPr>
                <w:rFonts w:ascii="Times New Roman" w:hAnsi="Times New Roman"/>
                <w:sz w:val="18"/>
                <w:szCs w:val="18"/>
              </w:rPr>
            </w:pPr>
          </w:p>
        </w:tc>
        <w:tc>
          <w:tcPr>
            <w:tcW w:w="5202"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rPr>
                <w:rFonts w:ascii="Times New Roman" w:hAnsi="Times New Roman"/>
                <w:sz w:val="18"/>
                <w:szCs w:val="18"/>
              </w:rPr>
            </w:pPr>
            <w:r w:rsidRPr="001821F0">
              <w:rPr>
                <w:rFonts w:ascii="Times New Roman" w:hAnsi="Times New Roman"/>
                <w:sz w:val="18"/>
                <w:szCs w:val="18"/>
              </w:rPr>
              <w:t>Транспорт</w:t>
            </w:r>
          </w:p>
        </w:tc>
        <w:tc>
          <w:tcPr>
            <w:tcW w:w="1275"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jc w:val="center"/>
              <w:rPr>
                <w:rFonts w:ascii="Times New Roman" w:hAnsi="Times New Roman"/>
                <w:sz w:val="18"/>
                <w:szCs w:val="18"/>
              </w:rPr>
            </w:pPr>
            <w:r w:rsidRPr="001821F0">
              <w:rPr>
                <w:rFonts w:ascii="Times New Roman" w:hAnsi="Times New Roman"/>
                <w:sz w:val="18"/>
                <w:szCs w:val="18"/>
              </w:rPr>
              <w:t>0408</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2 030.98</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2 030.98</w:t>
            </w:r>
          </w:p>
        </w:tc>
      </w:tr>
      <w:tr w:rsidR="001821F0" w:rsidRPr="001821F0" w:rsidTr="001821F0">
        <w:trPr>
          <w:cantSplit/>
          <w:trHeight w:val="195"/>
        </w:trPr>
        <w:tc>
          <w:tcPr>
            <w:tcW w:w="608" w:type="dxa"/>
            <w:tcBorders>
              <w:top w:val="nil"/>
              <w:left w:val="single" w:sz="12" w:space="0" w:color="auto"/>
              <w:bottom w:val="nil"/>
              <w:right w:val="nil"/>
            </w:tcBorders>
            <w:vAlign w:val="bottom"/>
          </w:tcPr>
          <w:p w:rsidR="001821F0" w:rsidRPr="001821F0" w:rsidRDefault="001821F0" w:rsidP="001821F0">
            <w:pPr>
              <w:rPr>
                <w:rFonts w:ascii="Times New Roman" w:hAnsi="Times New Roman"/>
                <w:sz w:val="18"/>
                <w:szCs w:val="18"/>
              </w:rPr>
            </w:pPr>
          </w:p>
        </w:tc>
        <w:tc>
          <w:tcPr>
            <w:tcW w:w="5202"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rPr>
                <w:rFonts w:ascii="Times New Roman" w:hAnsi="Times New Roman"/>
                <w:sz w:val="18"/>
                <w:szCs w:val="18"/>
              </w:rPr>
            </w:pPr>
            <w:r w:rsidRPr="001821F0">
              <w:rPr>
                <w:rFonts w:ascii="Times New Roman" w:hAnsi="Times New Roman"/>
                <w:sz w:val="18"/>
                <w:szCs w:val="18"/>
              </w:rPr>
              <w:t>Дорожное хозяйство (дорожные фонды)</w:t>
            </w:r>
          </w:p>
        </w:tc>
        <w:tc>
          <w:tcPr>
            <w:tcW w:w="1275"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jc w:val="center"/>
              <w:rPr>
                <w:rFonts w:ascii="Times New Roman" w:hAnsi="Times New Roman"/>
                <w:sz w:val="18"/>
                <w:szCs w:val="18"/>
              </w:rPr>
            </w:pPr>
            <w:r w:rsidRPr="001821F0">
              <w:rPr>
                <w:rFonts w:ascii="Times New Roman" w:hAnsi="Times New Roman"/>
                <w:sz w:val="18"/>
                <w:szCs w:val="18"/>
              </w:rPr>
              <w:t>0409</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69 549.93</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70 784.46</w:t>
            </w:r>
          </w:p>
        </w:tc>
      </w:tr>
      <w:tr w:rsidR="001821F0" w:rsidRPr="001821F0" w:rsidTr="001821F0">
        <w:trPr>
          <w:cantSplit/>
          <w:trHeight w:val="227"/>
        </w:trPr>
        <w:tc>
          <w:tcPr>
            <w:tcW w:w="5810" w:type="dxa"/>
            <w:gridSpan w:val="2"/>
            <w:tcBorders>
              <w:top w:val="single" w:sz="6" w:space="0" w:color="auto"/>
              <w:left w:val="single" w:sz="12" w:space="0" w:color="auto"/>
              <w:bottom w:val="single" w:sz="6" w:space="0" w:color="auto"/>
              <w:right w:val="single" w:sz="6" w:space="0" w:color="auto"/>
            </w:tcBorders>
            <w:vAlign w:val="bottom"/>
            <w:hideMark/>
          </w:tcPr>
          <w:p w:rsidR="001821F0" w:rsidRPr="001821F0" w:rsidRDefault="001821F0" w:rsidP="001821F0">
            <w:pPr>
              <w:rPr>
                <w:rFonts w:ascii="Times New Roman" w:hAnsi="Times New Roman"/>
                <w:sz w:val="18"/>
                <w:szCs w:val="18"/>
              </w:rPr>
            </w:pPr>
            <w:r w:rsidRPr="001821F0">
              <w:rPr>
                <w:rFonts w:ascii="Times New Roman" w:hAnsi="Times New Roman"/>
                <w:sz w:val="18"/>
                <w:szCs w:val="18"/>
              </w:rPr>
              <w:t>ЖИЛИЩНО-КОММУНАЛЬНОЕ ХОЗЯЙСТВО</w:t>
            </w:r>
          </w:p>
        </w:tc>
        <w:tc>
          <w:tcPr>
            <w:tcW w:w="1275" w:type="dxa"/>
            <w:tcBorders>
              <w:top w:val="single" w:sz="6" w:space="0" w:color="auto"/>
              <w:left w:val="nil"/>
              <w:bottom w:val="single" w:sz="6" w:space="0" w:color="auto"/>
              <w:right w:val="single" w:sz="6" w:space="0" w:color="auto"/>
            </w:tcBorders>
            <w:vAlign w:val="bottom"/>
            <w:hideMark/>
          </w:tcPr>
          <w:p w:rsidR="001821F0" w:rsidRPr="001821F0" w:rsidRDefault="001821F0" w:rsidP="001821F0">
            <w:pPr>
              <w:jc w:val="center"/>
              <w:rPr>
                <w:rFonts w:ascii="Times New Roman" w:hAnsi="Times New Roman"/>
                <w:sz w:val="18"/>
                <w:szCs w:val="18"/>
              </w:rPr>
            </w:pPr>
            <w:r w:rsidRPr="001821F0">
              <w:rPr>
                <w:rFonts w:ascii="Times New Roman" w:hAnsi="Times New Roman"/>
                <w:sz w:val="18"/>
                <w:szCs w:val="18"/>
              </w:rPr>
              <w:t>0500</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4 389.11</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4 389.11</w:t>
            </w:r>
          </w:p>
        </w:tc>
      </w:tr>
      <w:tr w:rsidR="001821F0" w:rsidRPr="001821F0" w:rsidTr="001821F0">
        <w:trPr>
          <w:cantSplit/>
          <w:trHeight w:val="195"/>
        </w:trPr>
        <w:tc>
          <w:tcPr>
            <w:tcW w:w="608" w:type="dxa"/>
            <w:tcBorders>
              <w:top w:val="nil"/>
              <w:left w:val="single" w:sz="12" w:space="0" w:color="auto"/>
              <w:bottom w:val="nil"/>
              <w:right w:val="nil"/>
            </w:tcBorders>
            <w:vAlign w:val="bottom"/>
          </w:tcPr>
          <w:p w:rsidR="001821F0" w:rsidRPr="001821F0" w:rsidRDefault="001821F0" w:rsidP="001821F0">
            <w:pPr>
              <w:rPr>
                <w:rFonts w:ascii="Times New Roman" w:hAnsi="Times New Roman"/>
                <w:sz w:val="18"/>
                <w:szCs w:val="18"/>
              </w:rPr>
            </w:pPr>
          </w:p>
        </w:tc>
        <w:tc>
          <w:tcPr>
            <w:tcW w:w="5202"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rPr>
                <w:rFonts w:ascii="Times New Roman" w:hAnsi="Times New Roman"/>
                <w:sz w:val="18"/>
                <w:szCs w:val="18"/>
              </w:rPr>
            </w:pPr>
            <w:r w:rsidRPr="001821F0">
              <w:rPr>
                <w:rFonts w:ascii="Times New Roman" w:hAnsi="Times New Roman"/>
                <w:sz w:val="18"/>
                <w:szCs w:val="18"/>
              </w:rPr>
              <w:t>Благоустройство</w:t>
            </w:r>
          </w:p>
        </w:tc>
        <w:tc>
          <w:tcPr>
            <w:tcW w:w="1275"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jc w:val="center"/>
              <w:rPr>
                <w:rFonts w:ascii="Times New Roman" w:hAnsi="Times New Roman"/>
                <w:sz w:val="18"/>
                <w:szCs w:val="18"/>
              </w:rPr>
            </w:pPr>
            <w:r w:rsidRPr="001821F0">
              <w:rPr>
                <w:rFonts w:ascii="Times New Roman" w:hAnsi="Times New Roman"/>
                <w:sz w:val="18"/>
                <w:szCs w:val="18"/>
              </w:rPr>
              <w:t>0503</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4 389.11</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4 389.11</w:t>
            </w:r>
          </w:p>
        </w:tc>
      </w:tr>
      <w:tr w:rsidR="001821F0" w:rsidRPr="001821F0" w:rsidTr="001821F0">
        <w:trPr>
          <w:cantSplit/>
          <w:trHeight w:val="211"/>
        </w:trPr>
        <w:tc>
          <w:tcPr>
            <w:tcW w:w="5810" w:type="dxa"/>
            <w:gridSpan w:val="2"/>
            <w:tcBorders>
              <w:top w:val="single" w:sz="6" w:space="0" w:color="auto"/>
              <w:left w:val="single" w:sz="12" w:space="0" w:color="auto"/>
              <w:bottom w:val="single" w:sz="6" w:space="0" w:color="auto"/>
              <w:right w:val="single" w:sz="6" w:space="0" w:color="auto"/>
            </w:tcBorders>
            <w:vAlign w:val="bottom"/>
            <w:hideMark/>
          </w:tcPr>
          <w:p w:rsidR="001821F0" w:rsidRPr="001821F0" w:rsidRDefault="001821F0" w:rsidP="001821F0">
            <w:pPr>
              <w:rPr>
                <w:rFonts w:ascii="Times New Roman" w:hAnsi="Times New Roman"/>
                <w:sz w:val="18"/>
                <w:szCs w:val="18"/>
              </w:rPr>
            </w:pPr>
            <w:r w:rsidRPr="001821F0">
              <w:rPr>
                <w:rFonts w:ascii="Times New Roman" w:hAnsi="Times New Roman"/>
                <w:sz w:val="18"/>
                <w:szCs w:val="18"/>
              </w:rPr>
              <w:t>КУЛЬТУРА, КИНЕМАТОГРАФИЯ</w:t>
            </w:r>
          </w:p>
        </w:tc>
        <w:tc>
          <w:tcPr>
            <w:tcW w:w="1275" w:type="dxa"/>
            <w:tcBorders>
              <w:top w:val="single" w:sz="6" w:space="0" w:color="auto"/>
              <w:left w:val="nil"/>
              <w:bottom w:val="single" w:sz="6" w:space="0" w:color="auto"/>
              <w:right w:val="single" w:sz="6" w:space="0" w:color="auto"/>
            </w:tcBorders>
            <w:vAlign w:val="bottom"/>
            <w:hideMark/>
          </w:tcPr>
          <w:p w:rsidR="001821F0" w:rsidRPr="001821F0" w:rsidRDefault="001821F0" w:rsidP="001821F0">
            <w:pPr>
              <w:jc w:val="center"/>
              <w:rPr>
                <w:rFonts w:ascii="Times New Roman" w:hAnsi="Times New Roman"/>
                <w:sz w:val="18"/>
                <w:szCs w:val="18"/>
              </w:rPr>
            </w:pPr>
            <w:r w:rsidRPr="001821F0">
              <w:rPr>
                <w:rFonts w:ascii="Times New Roman" w:hAnsi="Times New Roman"/>
                <w:sz w:val="18"/>
                <w:szCs w:val="18"/>
              </w:rPr>
              <w:t>0800</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16 399.33</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21 553.76</w:t>
            </w:r>
          </w:p>
        </w:tc>
      </w:tr>
      <w:tr w:rsidR="001821F0" w:rsidRPr="001821F0" w:rsidTr="001821F0">
        <w:trPr>
          <w:cantSplit/>
          <w:trHeight w:val="211"/>
        </w:trPr>
        <w:tc>
          <w:tcPr>
            <w:tcW w:w="608" w:type="dxa"/>
            <w:tcBorders>
              <w:top w:val="nil"/>
              <w:left w:val="single" w:sz="12" w:space="0" w:color="auto"/>
              <w:bottom w:val="nil"/>
              <w:right w:val="nil"/>
            </w:tcBorders>
            <w:vAlign w:val="bottom"/>
          </w:tcPr>
          <w:p w:rsidR="001821F0" w:rsidRPr="001821F0" w:rsidRDefault="001821F0" w:rsidP="001821F0">
            <w:pPr>
              <w:rPr>
                <w:rFonts w:ascii="Times New Roman" w:hAnsi="Times New Roman"/>
                <w:sz w:val="18"/>
                <w:szCs w:val="18"/>
              </w:rPr>
            </w:pPr>
          </w:p>
        </w:tc>
        <w:tc>
          <w:tcPr>
            <w:tcW w:w="5202"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rPr>
                <w:rFonts w:ascii="Times New Roman" w:hAnsi="Times New Roman"/>
                <w:sz w:val="18"/>
                <w:szCs w:val="18"/>
              </w:rPr>
            </w:pPr>
            <w:r w:rsidRPr="001821F0">
              <w:rPr>
                <w:rFonts w:ascii="Times New Roman" w:hAnsi="Times New Roman"/>
                <w:sz w:val="18"/>
                <w:szCs w:val="18"/>
              </w:rPr>
              <w:t>Культура</w:t>
            </w:r>
          </w:p>
        </w:tc>
        <w:tc>
          <w:tcPr>
            <w:tcW w:w="1275"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jc w:val="center"/>
              <w:rPr>
                <w:rFonts w:ascii="Times New Roman" w:hAnsi="Times New Roman"/>
                <w:sz w:val="18"/>
                <w:szCs w:val="18"/>
              </w:rPr>
            </w:pPr>
            <w:r w:rsidRPr="001821F0">
              <w:rPr>
                <w:rFonts w:ascii="Times New Roman" w:hAnsi="Times New Roman"/>
                <w:sz w:val="18"/>
                <w:szCs w:val="18"/>
              </w:rPr>
              <w:t>0801</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16 399.33</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21 553.76</w:t>
            </w:r>
          </w:p>
        </w:tc>
      </w:tr>
      <w:tr w:rsidR="001821F0" w:rsidRPr="001821F0" w:rsidTr="001821F0">
        <w:trPr>
          <w:cantSplit/>
          <w:trHeight w:val="211"/>
        </w:trPr>
        <w:tc>
          <w:tcPr>
            <w:tcW w:w="5810" w:type="dxa"/>
            <w:gridSpan w:val="2"/>
            <w:tcBorders>
              <w:top w:val="single" w:sz="6" w:space="0" w:color="auto"/>
              <w:left w:val="single" w:sz="12" w:space="0" w:color="auto"/>
              <w:bottom w:val="single" w:sz="6" w:space="0" w:color="auto"/>
              <w:right w:val="single" w:sz="6" w:space="0" w:color="auto"/>
            </w:tcBorders>
            <w:vAlign w:val="bottom"/>
            <w:hideMark/>
          </w:tcPr>
          <w:p w:rsidR="001821F0" w:rsidRPr="001821F0" w:rsidRDefault="001821F0" w:rsidP="001821F0">
            <w:pPr>
              <w:rPr>
                <w:rFonts w:ascii="Times New Roman" w:hAnsi="Times New Roman"/>
                <w:sz w:val="18"/>
                <w:szCs w:val="18"/>
              </w:rPr>
            </w:pPr>
            <w:r w:rsidRPr="001821F0">
              <w:rPr>
                <w:rFonts w:ascii="Times New Roman" w:hAnsi="Times New Roman"/>
                <w:sz w:val="18"/>
                <w:szCs w:val="18"/>
              </w:rPr>
              <w:t>СОЦИАЛЬНАЯ ПОЛИТИКА</w:t>
            </w:r>
          </w:p>
        </w:tc>
        <w:tc>
          <w:tcPr>
            <w:tcW w:w="1275" w:type="dxa"/>
            <w:tcBorders>
              <w:top w:val="single" w:sz="6" w:space="0" w:color="auto"/>
              <w:left w:val="nil"/>
              <w:bottom w:val="single" w:sz="6" w:space="0" w:color="auto"/>
              <w:right w:val="single" w:sz="6" w:space="0" w:color="auto"/>
            </w:tcBorders>
            <w:vAlign w:val="bottom"/>
            <w:hideMark/>
          </w:tcPr>
          <w:p w:rsidR="001821F0" w:rsidRPr="001821F0" w:rsidRDefault="001821F0" w:rsidP="001821F0">
            <w:pPr>
              <w:jc w:val="center"/>
              <w:rPr>
                <w:rFonts w:ascii="Times New Roman" w:hAnsi="Times New Roman"/>
                <w:sz w:val="18"/>
                <w:szCs w:val="18"/>
              </w:rPr>
            </w:pPr>
            <w:r w:rsidRPr="001821F0">
              <w:rPr>
                <w:rFonts w:ascii="Times New Roman" w:hAnsi="Times New Roman"/>
                <w:sz w:val="18"/>
                <w:szCs w:val="18"/>
              </w:rPr>
              <w:t>1000</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1 593.43</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1 593.43</w:t>
            </w:r>
          </w:p>
        </w:tc>
      </w:tr>
      <w:tr w:rsidR="001821F0" w:rsidRPr="001821F0" w:rsidTr="001821F0">
        <w:trPr>
          <w:cantSplit/>
          <w:trHeight w:val="195"/>
        </w:trPr>
        <w:tc>
          <w:tcPr>
            <w:tcW w:w="608" w:type="dxa"/>
            <w:tcBorders>
              <w:top w:val="nil"/>
              <w:left w:val="single" w:sz="12" w:space="0" w:color="auto"/>
              <w:bottom w:val="nil"/>
              <w:right w:val="nil"/>
            </w:tcBorders>
            <w:vAlign w:val="bottom"/>
          </w:tcPr>
          <w:p w:rsidR="001821F0" w:rsidRPr="001821F0" w:rsidRDefault="001821F0" w:rsidP="001821F0">
            <w:pPr>
              <w:rPr>
                <w:rFonts w:ascii="Times New Roman" w:hAnsi="Times New Roman"/>
                <w:sz w:val="18"/>
                <w:szCs w:val="18"/>
              </w:rPr>
            </w:pPr>
          </w:p>
        </w:tc>
        <w:tc>
          <w:tcPr>
            <w:tcW w:w="5202"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rPr>
                <w:rFonts w:ascii="Times New Roman" w:hAnsi="Times New Roman"/>
                <w:sz w:val="18"/>
                <w:szCs w:val="18"/>
              </w:rPr>
            </w:pPr>
            <w:r w:rsidRPr="001821F0">
              <w:rPr>
                <w:rFonts w:ascii="Times New Roman" w:hAnsi="Times New Roman"/>
                <w:sz w:val="18"/>
                <w:szCs w:val="18"/>
              </w:rPr>
              <w:t>Пенсионное обеспечение</w:t>
            </w:r>
          </w:p>
        </w:tc>
        <w:tc>
          <w:tcPr>
            <w:tcW w:w="1275"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jc w:val="center"/>
              <w:rPr>
                <w:rFonts w:ascii="Times New Roman" w:hAnsi="Times New Roman"/>
                <w:sz w:val="18"/>
                <w:szCs w:val="18"/>
              </w:rPr>
            </w:pPr>
            <w:r w:rsidRPr="001821F0">
              <w:rPr>
                <w:rFonts w:ascii="Times New Roman" w:hAnsi="Times New Roman"/>
                <w:sz w:val="18"/>
                <w:szCs w:val="18"/>
              </w:rPr>
              <w:t>1001</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1 593.43</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1 593.43</w:t>
            </w:r>
          </w:p>
        </w:tc>
      </w:tr>
      <w:tr w:rsidR="001821F0" w:rsidRPr="001821F0" w:rsidTr="001821F0">
        <w:trPr>
          <w:cantSplit/>
          <w:trHeight w:val="227"/>
        </w:trPr>
        <w:tc>
          <w:tcPr>
            <w:tcW w:w="5810" w:type="dxa"/>
            <w:gridSpan w:val="2"/>
            <w:tcBorders>
              <w:top w:val="single" w:sz="6" w:space="0" w:color="auto"/>
              <w:left w:val="single" w:sz="12" w:space="0" w:color="auto"/>
              <w:bottom w:val="single" w:sz="6" w:space="0" w:color="auto"/>
              <w:right w:val="single" w:sz="6" w:space="0" w:color="auto"/>
            </w:tcBorders>
            <w:vAlign w:val="bottom"/>
            <w:hideMark/>
          </w:tcPr>
          <w:p w:rsidR="001821F0" w:rsidRPr="001821F0" w:rsidRDefault="001821F0" w:rsidP="001821F0">
            <w:pPr>
              <w:rPr>
                <w:rFonts w:ascii="Times New Roman" w:hAnsi="Times New Roman"/>
                <w:sz w:val="18"/>
                <w:szCs w:val="18"/>
              </w:rPr>
            </w:pPr>
            <w:r w:rsidRPr="001821F0">
              <w:rPr>
                <w:rFonts w:ascii="Times New Roman" w:hAnsi="Times New Roman"/>
                <w:sz w:val="18"/>
                <w:szCs w:val="18"/>
              </w:rPr>
              <w:t>ФИЗИЧЕСКАЯ КУЛЬТУРА И СПОРТ</w:t>
            </w:r>
          </w:p>
        </w:tc>
        <w:tc>
          <w:tcPr>
            <w:tcW w:w="1275" w:type="dxa"/>
            <w:tcBorders>
              <w:top w:val="single" w:sz="6" w:space="0" w:color="auto"/>
              <w:left w:val="nil"/>
              <w:bottom w:val="single" w:sz="6" w:space="0" w:color="auto"/>
              <w:right w:val="single" w:sz="6" w:space="0" w:color="auto"/>
            </w:tcBorders>
            <w:vAlign w:val="bottom"/>
            <w:hideMark/>
          </w:tcPr>
          <w:p w:rsidR="001821F0" w:rsidRPr="001821F0" w:rsidRDefault="001821F0" w:rsidP="001821F0">
            <w:pPr>
              <w:jc w:val="center"/>
              <w:rPr>
                <w:rFonts w:ascii="Times New Roman" w:hAnsi="Times New Roman"/>
                <w:sz w:val="18"/>
                <w:szCs w:val="18"/>
              </w:rPr>
            </w:pPr>
            <w:r w:rsidRPr="001821F0">
              <w:rPr>
                <w:rFonts w:ascii="Times New Roman" w:hAnsi="Times New Roman"/>
                <w:sz w:val="18"/>
                <w:szCs w:val="18"/>
              </w:rPr>
              <w:t>1100</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6 866.41</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6 866.41</w:t>
            </w:r>
          </w:p>
        </w:tc>
      </w:tr>
      <w:tr w:rsidR="001821F0" w:rsidRPr="001821F0" w:rsidTr="001821F0">
        <w:trPr>
          <w:cantSplit/>
          <w:trHeight w:val="195"/>
        </w:trPr>
        <w:tc>
          <w:tcPr>
            <w:tcW w:w="608" w:type="dxa"/>
            <w:tcBorders>
              <w:top w:val="nil"/>
              <w:left w:val="single" w:sz="12" w:space="0" w:color="auto"/>
              <w:bottom w:val="nil"/>
              <w:right w:val="nil"/>
            </w:tcBorders>
            <w:vAlign w:val="bottom"/>
          </w:tcPr>
          <w:p w:rsidR="001821F0" w:rsidRPr="001821F0" w:rsidRDefault="001821F0" w:rsidP="001821F0">
            <w:pPr>
              <w:rPr>
                <w:rFonts w:ascii="Times New Roman" w:hAnsi="Times New Roman"/>
                <w:sz w:val="18"/>
                <w:szCs w:val="18"/>
              </w:rPr>
            </w:pPr>
          </w:p>
        </w:tc>
        <w:tc>
          <w:tcPr>
            <w:tcW w:w="5202"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rPr>
                <w:rFonts w:ascii="Times New Roman" w:hAnsi="Times New Roman"/>
                <w:sz w:val="18"/>
                <w:szCs w:val="18"/>
              </w:rPr>
            </w:pPr>
            <w:r w:rsidRPr="001821F0">
              <w:rPr>
                <w:rFonts w:ascii="Times New Roman" w:hAnsi="Times New Roman"/>
                <w:sz w:val="18"/>
                <w:szCs w:val="18"/>
              </w:rPr>
              <w:t>Массовый спорт</w:t>
            </w:r>
          </w:p>
        </w:tc>
        <w:tc>
          <w:tcPr>
            <w:tcW w:w="1275"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jc w:val="center"/>
              <w:rPr>
                <w:rFonts w:ascii="Times New Roman" w:hAnsi="Times New Roman"/>
                <w:sz w:val="18"/>
                <w:szCs w:val="18"/>
              </w:rPr>
            </w:pPr>
            <w:r w:rsidRPr="001821F0">
              <w:rPr>
                <w:rFonts w:ascii="Times New Roman" w:hAnsi="Times New Roman"/>
                <w:sz w:val="18"/>
                <w:szCs w:val="18"/>
              </w:rPr>
              <w:t>1102</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6 866.41</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6 866.41</w:t>
            </w:r>
          </w:p>
        </w:tc>
      </w:tr>
      <w:tr w:rsidR="001821F0" w:rsidRPr="001821F0" w:rsidTr="001821F0">
        <w:trPr>
          <w:cantSplit/>
          <w:trHeight w:val="211"/>
        </w:trPr>
        <w:tc>
          <w:tcPr>
            <w:tcW w:w="5810" w:type="dxa"/>
            <w:gridSpan w:val="2"/>
            <w:tcBorders>
              <w:top w:val="single" w:sz="6" w:space="0" w:color="auto"/>
              <w:left w:val="single" w:sz="12" w:space="0" w:color="auto"/>
              <w:bottom w:val="single" w:sz="6" w:space="0" w:color="auto"/>
              <w:right w:val="single" w:sz="6" w:space="0" w:color="auto"/>
            </w:tcBorders>
            <w:vAlign w:val="bottom"/>
            <w:hideMark/>
          </w:tcPr>
          <w:p w:rsidR="001821F0" w:rsidRPr="001821F0" w:rsidRDefault="001821F0" w:rsidP="001821F0">
            <w:pPr>
              <w:rPr>
                <w:rFonts w:ascii="Times New Roman" w:hAnsi="Times New Roman"/>
                <w:sz w:val="18"/>
                <w:szCs w:val="18"/>
              </w:rPr>
            </w:pPr>
            <w:r w:rsidRPr="001821F0">
              <w:rPr>
                <w:rFonts w:ascii="Times New Roman" w:hAnsi="Times New Roman"/>
                <w:sz w:val="18"/>
                <w:szCs w:val="18"/>
              </w:rPr>
              <w:t>ОБСЛУЖИВАНИЕ ГОСУДАРСТВЕННОГО (МУНИЦИПАЛЬНОГО) ДОЛГА</w:t>
            </w:r>
          </w:p>
        </w:tc>
        <w:tc>
          <w:tcPr>
            <w:tcW w:w="1275" w:type="dxa"/>
            <w:tcBorders>
              <w:top w:val="single" w:sz="6" w:space="0" w:color="auto"/>
              <w:left w:val="nil"/>
              <w:bottom w:val="single" w:sz="6" w:space="0" w:color="auto"/>
              <w:right w:val="single" w:sz="6" w:space="0" w:color="auto"/>
            </w:tcBorders>
            <w:vAlign w:val="bottom"/>
            <w:hideMark/>
          </w:tcPr>
          <w:p w:rsidR="001821F0" w:rsidRPr="001821F0" w:rsidRDefault="001821F0" w:rsidP="001821F0">
            <w:pPr>
              <w:jc w:val="center"/>
              <w:rPr>
                <w:rFonts w:ascii="Times New Roman" w:hAnsi="Times New Roman"/>
                <w:sz w:val="18"/>
                <w:szCs w:val="18"/>
              </w:rPr>
            </w:pPr>
            <w:r w:rsidRPr="001821F0">
              <w:rPr>
                <w:rFonts w:ascii="Times New Roman" w:hAnsi="Times New Roman"/>
                <w:sz w:val="18"/>
                <w:szCs w:val="18"/>
              </w:rPr>
              <w:t>1300</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262.23</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114.42</w:t>
            </w:r>
          </w:p>
        </w:tc>
      </w:tr>
      <w:tr w:rsidR="001821F0" w:rsidRPr="001821F0" w:rsidTr="001821F0">
        <w:trPr>
          <w:cantSplit/>
          <w:trHeight w:val="211"/>
        </w:trPr>
        <w:tc>
          <w:tcPr>
            <w:tcW w:w="608" w:type="dxa"/>
            <w:tcBorders>
              <w:top w:val="nil"/>
              <w:left w:val="single" w:sz="12" w:space="0" w:color="auto"/>
              <w:bottom w:val="nil"/>
              <w:right w:val="nil"/>
            </w:tcBorders>
            <w:vAlign w:val="bottom"/>
          </w:tcPr>
          <w:p w:rsidR="001821F0" w:rsidRPr="001821F0" w:rsidRDefault="001821F0" w:rsidP="001821F0">
            <w:pPr>
              <w:rPr>
                <w:rFonts w:ascii="Times New Roman" w:hAnsi="Times New Roman"/>
                <w:sz w:val="18"/>
                <w:szCs w:val="18"/>
              </w:rPr>
            </w:pPr>
          </w:p>
        </w:tc>
        <w:tc>
          <w:tcPr>
            <w:tcW w:w="5202"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rPr>
                <w:rFonts w:ascii="Times New Roman" w:hAnsi="Times New Roman"/>
                <w:sz w:val="18"/>
                <w:szCs w:val="18"/>
              </w:rPr>
            </w:pPr>
            <w:r w:rsidRPr="001821F0">
              <w:rPr>
                <w:rFonts w:ascii="Times New Roman" w:hAnsi="Times New Roman"/>
                <w:sz w:val="18"/>
                <w:szCs w:val="18"/>
              </w:rPr>
              <w:t>Обслуживание государственного (муниципального) внутреннего долга</w:t>
            </w:r>
          </w:p>
        </w:tc>
        <w:tc>
          <w:tcPr>
            <w:tcW w:w="1275"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jc w:val="center"/>
              <w:rPr>
                <w:rFonts w:ascii="Times New Roman" w:hAnsi="Times New Roman"/>
                <w:sz w:val="18"/>
                <w:szCs w:val="18"/>
              </w:rPr>
            </w:pPr>
            <w:r w:rsidRPr="001821F0">
              <w:rPr>
                <w:rFonts w:ascii="Times New Roman" w:hAnsi="Times New Roman"/>
                <w:sz w:val="18"/>
                <w:szCs w:val="18"/>
              </w:rPr>
              <w:t>1301</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262.23</w:t>
            </w:r>
          </w:p>
        </w:tc>
        <w:tc>
          <w:tcPr>
            <w:tcW w:w="1558" w:type="dxa"/>
            <w:tcBorders>
              <w:top w:val="single" w:sz="6" w:space="0" w:color="auto"/>
              <w:left w:val="single" w:sz="6" w:space="0" w:color="auto"/>
              <w:bottom w:val="single" w:sz="6"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114.42</w:t>
            </w:r>
          </w:p>
        </w:tc>
      </w:tr>
      <w:tr w:rsidR="001821F0" w:rsidRPr="001821F0" w:rsidTr="001821F0">
        <w:trPr>
          <w:cantSplit/>
          <w:trHeight w:val="227"/>
        </w:trPr>
        <w:tc>
          <w:tcPr>
            <w:tcW w:w="7085" w:type="dxa"/>
            <w:gridSpan w:val="3"/>
            <w:tcBorders>
              <w:top w:val="single" w:sz="12" w:space="0" w:color="auto"/>
              <w:left w:val="single" w:sz="4" w:space="0" w:color="auto"/>
              <w:bottom w:val="single" w:sz="4" w:space="0" w:color="auto"/>
              <w:right w:val="nil"/>
            </w:tcBorders>
            <w:vAlign w:val="bottom"/>
            <w:hideMark/>
          </w:tcPr>
          <w:p w:rsidR="001821F0" w:rsidRPr="001821F0" w:rsidRDefault="001821F0" w:rsidP="001821F0">
            <w:pPr>
              <w:jc w:val="right"/>
              <w:rPr>
                <w:rFonts w:ascii="Times New Roman" w:hAnsi="Times New Roman"/>
                <w:sz w:val="18"/>
                <w:szCs w:val="18"/>
              </w:rPr>
            </w:pPr>
            <w:r w:rsidRPr="001821F0">
              <w:rPr>
                <w:rFonts w:ascii="Times New Roman" w:hAnsi="Times New Roman"/>
                <w:sz w:val="18"/>
                <w:szCs w:val="18"/>
              </w:rPr>
              <w:t>Итого расходов:</w:t>
            </w:r>
          </w:p>
        </w:tc>
        <w:tc>
          <w:tcPr>
            <w:tcW w:w="1558" w:type="dxa"/>
            <w:tcBorders>
              <w:top w:val="single" w:sz="6" w:space="0" w:color="auto"/>
              <w:left w:val="single" w:sz="12" w:space="0" w:color="auto"/>
              <w:bottom w:val="single" w:sz="12"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169 095.07</w:t>
            </w:r>
          </w:p>
        </w:tc>
        <w:tc>
          <w:tcPr>
            <w:tcW w:w="1558" w:type="dxa"/>
            <w:tcBorders>
              <w:top w:val="single" w:sz="6" w:space="0" w:color="auto"/>
              <w:left w:val="single" w:sz="6" w:space="0" w:color="auto"/>
              <w:bottom w:val="single" w:sz="12" w:space="0" w:color="auto"/>
              <w:right w:val="single" w:sz="6" w:space="0" w:color="auto"/>
            </w:tcBorders>
            <w:vAlign w:val="bottom"/>
            <w:hideMark/>
          </w:tcPr>
          <w:p w:rsidR="001821F0" w:rsidRPr="001821F0" w:rsidRDefault="001821F0" w:rsidP="001821F0">
            <w:pPr>
              <w:wordWrap w:val="0"/>
              <w:jc w:val="right"/>
              <w:rPr>
                <w:rFonts w:ascii="Times New Roman" w:hAnsi="Times New Roman"/>
                <w:sz w:val="18"/>
                <w:szCs w:val="18"/>
              </w:rPr>
            </w:pPr>
            <w:r w:rsidRPr="001821F0">
              <w:rPr>
                <w:rFonts w:ascii="Times New Roman" w:hAnsi="Times New Roman"/>
                <w:sz w:val="18"/>
                <w:szCs w:val="18"/>
              </w:rPr>
              <w:t>168 743.91</w:t>
            </w:r>
          </w:p>
        </w:tc>
      </w:tr>
    </w:tbl>
    <w:p w:rsidR="001821F0" w:rsidRPr="001821F0" w:rsidRDefault="001821F0" w:rsidP="001821F0">
      <w:pPr>
        <w:tabs>
          <w:tab w:val="left" w:pos="3976"/>
        </w:tabs>
        <w:ind w:left="-567" w:right="-427" w:firstLine="284"/>
        <w:rPr>
          <w:sz w:val="18"/>
          <w:szCs w:val="18"/>
        </w:rPr>
      </w:pPr>
    </w:p>
    <w:p w:rsidR="00A77C6E" w:rsidRPr="00A77C6E" w:rsidRDefault="00A77C6E" w:rsidP="00A77C6E">
      <w:pPr>
        <w:tabs>
          <w:tab w:val="left" w:pos="3976"/>
        </w:tabs>
        <w:ind w:left="-567" w:right="-427" w:firstLine="284"/>
        <w:jc w:val="right"/>
        <w:rPr>
          <w:i/>
          <w:sz w:val="18"/>
          <w:szCs w:val="18"/>
        </w:rPr>
      </w:pPr>
      <w:r w:rsidRPr="00A77C6E">
        <w:rPr>
          <w:i/>
          <w:sz w:val="18"/>
          <w:szCs w:val="18"/>
        </w:rPr>
        <w:t xml:space="preserve">                                                                                                                                                       Приложение 5</w:t>
      </w:r>
    </w:p>
    <w:p w:rsidR="00A77C6E" w:rsidRPr="00A77C6E" w:rsidRDefault="00A77C6E" w:rsidP="00A77C6E">
      <w:pPr>
        <w:tabs>
          <w:tab w:val="left" w:pos="3976"/>
        </w:tabs>
        <w:ind w:left="-567" w:right="-427" w:firstLine="284"/>
        <w:jc w:val="right"/>
        <w:rPr>
          <w:i/>
          <w:sz w:val="18"/>
          <w:szCs w:val="18"/>
        </w:rPr>
      </w:pPr>
      <w:r w:rsidRPr="00A77C6E">
        <w:rPr>
          <w:i/>
          <w:sz w:val="18"/>
          <w:szCs w:val="18"/>
        </w:rPr>
        <w:t xml:space="preserve">                                                                                                                                        к решению Думы Хомутовского</w:t>
      </w:r>
    </w:p>
    <w:p w:rsidR="00A77C6E" w:rsidRPr="00A77C6E" w:rsidRDefault="00A77C6E" w:rsidP="00A77C6E">
      <w:pPr>
        <w:tabs>
          <w:tab w:val="left" w:pos="3976"/>
        </w:tabs>
        <w:ind w:left="-567" w:right="-427" w:firstLine="284"/>
        <w:jc w:val="right"/>
        <w:rPr>
          <w:i/>
          <w:sz w:val="18"/>
          <w:szCs w:val="18"/>
        </w:rPr>
      </w:pPr>
      <w:r w:rsidRPr="00A77C6E">
        <w:rPr>
          <w:i/>
          <w:sz w:val="18"/>
          <w:szCs w:val="18"/>
        </w:rPr>
        <w:t xml:space="preserve">                                                                                                                                        муниципального образования</w:t>
      </w:r>
    </w:p>
    <w:p w:rsidR="00A77C6E" w:rsidRPr="00A77C6E" w:rsidRDefault="00A77C6E" w:rsidP="00A77C6E">
      <w:pPr>
        <w:tabs>
          <w:tab w:val="left" w:pos="3976"/>
        </w:tabs>
        <w:ind w:left="-567" w:right="-427" w:firstLine="284"/>
        <w:jc w:val="right"/>
        <w:rPr>
          <w:i/>
          <w:sz w:val="18"/>
          <w:szCs w:val="18"/>
        </w:rPr>
      </w:pPr>
      <w:r w:rsidRPr="00A77C6E">
        <w:rPr>
          <w:i/>
          <w:sz w:val="18"/>
          <w:szCs w:val="18"/>
        </w:rPr>
        <w:t xml:space="preserve">                                                                                                                                        от _</w:t>
      </w:r>
      <w:r>
        <w:rPr>
          <w:i/>
          <w:sz w:val="18"/>
          <w:szCs w:val="18"/>
          <w:u w:val="single"/>
        </w:rPr>
        <w:t xml:space="preserve">22.06.2023 </w:t>
      </w:r>
      <w:r w:rsidRPr="00A77C6E">
        <w:rPr>
          <w:i/>
          <w:sz w:val="18"/>
          <w:szCs w:val="18"/>
        </w:rPr>
        <w:t>№ _</w:t>
      </w:r>
      <w:r>
        <w:rPr>
          <w:i/>
          <w:sz w:val="18"/>
          <w:szCs w:val="18"/>
          <w:u w:val="single"/>
        </w:rPr>
        <w:t>11-55 д</w:t>
      </w:r>
      <w:r w:rsidRPr="00A77C6E">
        <w:rPr>
          <w:i/>
          <w:sz w:val="18"/>
          <w:szCs w:val="18"/>
        </w:rPr>
        <w:t>_</w:t>
      </w:r>
    </w:p>
    <w:p w:rsidR="00A77C6E" w:rsidRPr="00A77C6E" w:rsidRDefault="00A77C6E" w:rsidP="00A77C6E">
      <w:pPr>
        <w:tabs>
          <w:tab w:val="left" w:pos="3976"/>
        </w:tabs>
        <w:ind w:left="-567" w:right="-427" w:firstLine="284"/>
        <w:rPr>
          <w:sz w:val="18"/>
          <w:szCs w:val="18"/>
        </w:rPr>
      </w:pPr>
    </w:p>
    <w:p w:rsidR="00A77C6E" w:rsidRPr="00A77C6E" w:rsidRDefault="00A77C6E" w:rsidP="00A77C6E">
      <w:pPr>
        <w:tabs>
          <w:tab w:val="left" w:pos="3976"/>
        </w:tabs>
        <w:ind w:left="-567" w:right="-427" w:firstLine="284"/>
        <w:rPr>
          <w:sz w:val="18"/>
          <w:szCs w:val="18"/>
        </w:rPr>
      </w:pPr>
    </w:p>
    <w:p w:rsidR="00A77C6E" w:rsidRPr="00A77C6E" w:rsidRDefault="00A77C6E" w:rsidP="00A77C6E">
      <w:pPr>
        <w:tabs>
          <w:tab w:val="left" w:pos="3976"/>
        </w:tabs>
        <w:ind w:left="-567" w:right="-427" w:firstLine="284"/>
        <w:jc w:val="center"/>
        <w:rPr>
          <w:sz w:val="18"/>
          <w:szCs w:val="18"/>
        </w:rPr>
      </w:pPr>
      <w:proofErr w:type="gramStart"/>
      <w:r w:rsidRPr="00A77C6E">
        <w:rPr>
          <w:sz w:val="18"/>
          <w:szCs w:val="18"/>
        </w:rPr>
        <w:t>Распределение бюджетных ассигнований по целевым статьям (муниципальным программам</w:t>
      </w:r>
      <w:proofErr w:type="gramEnd"/>
    </w:p>
    <w:p w:rsidR="00A77C6E" w:rsidRPr="00A77C6E" w:rsidRDefault="00A77C6E" w:rsidP="00A77C6E">
      <w:pPr>
        <w:tabs>
          <w:tab w:val="left" w:pos="3976"/>
        </w:tabs>
        <w:ind w:left="-567" w:right="-427" w:firstLine="284"/>
        <w:jc w:val="center"/>
        <w:rPr>
          <w:sz w:val="18"/>
          <w:szCs w:val="18"/>
        </w:rPr>
      </w:pPr>
      <w:r w:rsidRPr="00A77C6E">
        <w:rPr>
          <w:sz w:val="18"/>
          <w:szCs w:val="18"/>
        </w:rPr>
        <w:t>Хомутовского муниципального образования и непрограммным направлениям деятельности),</w:t>
      </w:r>
    </w:p>
    <w:p w:rsidR="00A77C6E" w:rsidRPr="00A77C6E" w:rsidRDefault="00A77C6E" w:rsidP="00A77C6E">
      <w:pPr>
        <w:tabs>
          <w:tab w:val="left" w:pos="3976"/>
        </w:tabs>
        <w:ind w:left="-567" w:right="-427" w:firstLine="284"/>
        <w:jc w:val="center"/>
        <w:rPr>
          <w:sz w:val="18"/>
          <w:szCs w:val="18"/>
        </w:rPr>
      </w:pPr>
      <w:r w:rsidRPr="00A77C6E">
        <w:rPr>
          <w:sz w:val="18"/>
          <w:szCs w:val="18"/>
        </w:rPr>
        <w:t>видам расходов, разделам, подразделам классификации расходов бюджетов на 2023 год</w:t>
      </w:r>
    </w:p>
    <w:p w:rsidR="00A77C6E" w:rsidRPr="00A77C6E" w:rsidRDefault="00A77C6E" w:rsidP="00A77C6E">
      <w:pPr>
        <w:tabs>
          <w:tab w:val="left" w:pos="3976"/>
        </w:tabs>
        <w:ind w:left="-567" w:right="-427" w:firstLine="284"/>
        <w:rPr>
          <w:sz w:val="18"/>
          <w:szCs w:val="18"/>
        </w:rPr>
      </w:pPr>
    </w:p>
    <w:p w:rsidR="00A77C6E" w:rsidRDefault="00A77C6E" w:rsidP="00A77C6E">
      <w:pPr>
        <w:tabs>
          <w:tab w:val="left" w:pos="3976"/>
        </w:tabs>
        <w:ind w:left="-567" w:right="-427" w:firstLine="284"/>
        <w:rPr>
          <w:sz w:val="18"/>
          <w:szCs w:val="18"/>
        </w:rPr>
      </w:pPr>
      <w:r w:rsidRPr="00A77C6E">
        <w:rPr>
          <w:sz w:val="18"/>
          <w:szCs w:val="18"/>
        </w:rPr>
        <w:t>Единица измерения: тыс. руб.</w:t>
      </w:r>
    </w:p>
    <w:p w:rsidR="00A77C6E" w:rsidRDefault="00A77C6E" w:rsidP="00A77C6E">
      <w:pPr>
        <w:tabs>
          <w:tab w:val="left" w:pos="3976"/>
        </w:tabs>
        <w:ind w:left="-567" w:right="-427" w:firstLine="284"/>
        <w:rPr>
          <w:sz w:val="18"/>
          <w:szCs w:val="18"/>
        </w:rPr>
      </w:pPr>
    </w:p>
    <w:tbl>
      <w:tblPr>
        <w:tblW w:w="5529" w:type="pct"/>
        <w:tblInd w:w="-559" w:type="dxa"/>
        <w:tblLayout w:type="fixed"/>
        <w:tblCellMar>
          <w:left w:w="0" w:type="dxa"/>
          <w:right w:w="0" w:type="dxa"/>
        </w:tblCellMar>
        <w:tblLook w:val="04A0" w:firstRow="1" w:lastRow="0" w:firstColumn="1" w:lastColumn="0" w:noHBand="0" w:noVBand="1"/>
      </w:tblPr>
      <w:tblGrid>
        <w:gridCol w:w="608"/>
        <w:gridCol w:w="28"/>
        <w:gridCol w:w="38"/>
        <w:gridCol w:w="42"/>
        <w:gridCol w:w="30"/>
        <w:gridCol w:w="41"/>
        <w:gridCol w:w="28"/>
        <w:gridCol w:w="41"/>
        <w:gridCol w:w="41"/>
        <w:gridCol w:w="53"/>
        <w:gridCol w:w="41"/>
        <w:gridCol w:w="1772"/>
        <w:gridCol w:w="2742"/>
        <w:gridCol w:w="47"/>
        <w:gridCol w:w="10"/>
        <w:gridCol w:w="7"/>
        <w:gridCol w:w="30"/>
        <w:gridCol w:w="10"/>
        <w:gridCol w:w="9"/>
        <w:gridCol w:w="757"/>
        <w:gridCol w:w="353"/>
        <w:gridCol w:w="266"/>
        <w:gridCol w:w="353"/>
        <w:gridCol w:w="614"/>
        <w:gridCol w:w="440"/>
        <w:gridCol w:w="872"/>
        <w:gridCol w:w="934"/>
      </w:tblGrid>
      <w:tr w:rsidR="00A77C6E" w:rsidRPr="00FD123C" w:rsidTr="00FD123C">
        <w:trPr>
          <w:cantSplit/>
          <w:trHeight w:val="309"/>
        </w:trPr>
        <w:tc>
          <w:tcPr>
            <w:tcW w:w="5504" w:type="dxa"/>
            <w:gridSpan w:val="13"/>
            <w:tcBorders>
              <w:top w:val="single" w:sz="6" w:space="0" w:color="auto"/>
              <w:left w:val="single" w:sz="6" w:space="0" w:color="auto"/>
              <w:bottom w:val="single" w:sz="6" w:space="0" w:color="auto"/>
              <w:right w:val="single" w:sz="4" w:space="0" w:color="auto"/>
            </w:tcBorders>
            <w:vAlign w:val="center"/>
            <w:hideMark/>
          </w:tcPr>
          <w:p w:rsidR="00A77C6E" w:rsidRPr="00FD123C" w:rsidRDefault="00A77C6E" w:rsidP="00A77C6E">
            <w:pPr>
              <w:spacing w:line="276" w:lineRule="auto"/>
              <w:ind w:left="0" w:firstLine="0"/>
              <w:jc w:val="center"/>
              <w:rPr>
                <w:sz w:val="18"/>
                <w:szCs w:val="18"/>
                <w:lang w:eastAsia="en-US"/>
              </w:rPr>
            </w:pPr>
            <w:r w:rsidRPr="00FD123C">
              <w:rPr>
                <w:sz w:val="18"/>
                <w:szCs w:val="18"/>
                <w:lang w:eastAsia="en-US"/>
              </w:rPr>
              <w:t>Наименование</w:t>
            </w:r>
          </w:p>
        </w:tc>
        <w:tc>
          <w:tcPr>
            <w:tcW w:w="870" w:type="dxa"/>
            <w:gridSpan w:val="7"/>
            <w:tcBorders>
              <w:top w:val="single" w:sz="6" w:space="0" w:color="auto"/>
              <w:left w:val="single" w:sz="4" w:space="0" w:color="auto"/>
              <w:bottom w:val="single" w:sz="6" w:space="0" w:color="auto"/>
              <w:right w:val="nil"/>
            </w:tcBorders>
            <w:vAlign w:val="center"/>
            <w:hideMark/>
          </w:tcPr>
          <w:p w:rsidR="00A77C6E" w:rsidRPr="00FD123C" w:rsidRDefault="00A77C6E" w:rsidP="00A77C6E">
            <w:pPr>
              <w:spacing w:line="276" w:lineRule="auto"/>
              <w:ind w:left="0" w:firstLine="0"/>
              <w:jc w:val="center"/>
              <w:rPr>
                <w:sz w:val="18"/>
                <w:szCs w:val="18"/>
                <w:lang w:eastAsia="en-US"/>
              </w:rPr>
            </w:pPr>
            <w:r w:rsidRPr="00FD123C">
              <w:rPr>
                <w:sz w:val="18"/>
                <w:szCs w:val="18"/>
                <w:lang w:eastAsia="en-US"/>
              </w:rPr>
              <w:t>Раздел, подраздел</w:t>
            </w:r>
          </w:p>
        </w:tc>
        <w:tc>
          <w:tcPr>
            <w:tcW w:w="1586" w:type="dxa"/>
            <w:gridSpan w:val="4"/>
            <w:tcBorders>
              <w:top w:val="single" w:sz="6" w:space="0" w:color="auto"/>
              <w:left w:val="single" w:sz="6" w:space="0" w:color="auto"/>
              <w:bottom w:val="single" w:sz="6" w:space="0" w:color="auto"/>
              <w:right w:val="single" w:sz="6" w:space="0" w:color="auto"/>
            </w:tcBorders>
            <w:vAlign w:val="center"/>
            <w:hideMark/>
          </w:tcPr>
          <w:p w:rsidR="00A77C6E" w:rsidRPr="00FD123C" w:rsidRDefault="00A77C6E" w:rsidP="00A77C6E">
            <w:pPr>
              <w:spacing w:line="276" w:lineRule="auto"/>
              <w:ind w:left="0" w:firstLine="0"/>
              <w:jc w:val="center"/>
              <w:rPr>
                <w:sz w:val="18"/>
                <w:szCs w:val="18"/>
                <w:lang w:eastAsia="en-US"/>
              </w:rPr>
            </w:pPr>
            <w:r w:rsidRPr="00FD123C">
              <w:rPr>
                <w:sz w:val="18"/>
                <w:szCs w:val="18"/>
                <w:lang w:eastAsia="en-US"/>
              </w:rPr>
              <w:t>Целевая статья</w:t>
            </w:r>
          </w:p>
        </w:tc>
        <w:tc>
          <w:tcPr>
            <w:tcW w:w="440" w:type="dxa"/>
            <w:tcBorders>
              <w:top w:val="single" w:sz="6" w:space="0" w:color="auto"/>
              <w:left w:val="single" w:sz="6" w:space="0" w:color="auto"/>
              <w:bottom w:val="single" w:sz="6" w:space="0" w:color="auto"/>
              <w:right w:val="single" w:sz="6" w:space="0" w:color="auto"/>
            </w:tcBorders>
            <w:vAlign w:val="center"/>
            <w:hideMark/>
          </w:tcPr>
          <w:p w:rsidR="00A77C6E" w:rsidRPr="00FD123C" w:rsidRDefault="00A77C6E" w:rsidP="00A77C6E">
            <w:pPr>
              <w:spacing w:line="276" w:lineRule="auto"/>
              <w:ind w:left="0" w:firstLine="0"/>
              <w:jc w:val="center"/>
              <w:rPr>
                <w:sz w:val="18"/>
                <w:szCs w:val="18"/>
                <w:lang w:eastAsia="en-US"/>
              </w:rPr>
            </w:pPr>
            <w:r w:rsidRPr="00FD123C">
              <w:rPr>
                <w:sz w:val="18"/>
                <w:szCs w:val="18"/>
                <w:lang w:eastAsia="en-US"/>
              </w:rPr>
              <w:t>Вид ра</w:t>
            </w:r>
            <w:proofErr w:type="gramStart"/>
            <w:r w:rsidRPr="00FD123C">
              <w:rPr>
                <w:sz w:val="18"/>
                <w:szCs w:val="18"/>
                <w:lang w:eastAsia="en-US"/>
              </w:rPr>
              <w:t>с-</w:t>
            </w:r>
            <w:proofErr w:type="gramEnd"/>
            <w:r w:rsidRPr="00FD123C">
              <w:rPr>
                <w:sz w:val="18"/>
                <w:szCs w:val="18"/>
                <w:lang w:eastAsia="en-US"/>
              </w:rPr>
              <w:br/>
              <w:t>хода</w:t>
            </w:r>
          </w:p>
        </w:tc>
        <w:tc>
          <w:tcPr>
            <w:tcW w:w="1806" w:type="dxa"/>
            <w:gridSpan w:val="2"/>
            <w:tcBorders>
              <w:top w:val="single" w:sz="6" w:space="0" w:color="auto"/>
              <w:left w:val="single" w:sz="6" w:space="0" w:color="auto"/>
              <w:bottom w:val="single" w:sz="6" w:space="0" w:color="auto"/>
              <w:right w:val="single" w:sz="6" w:space="0" w:color="auto"/>
            </w:tcBorders>
            <w:vAlign w:val="center"/>
            <w:hideMark/>
          </w:tcPr>
          <w:p w:rsidR="00A77C6E" w:rsidRPr="00FD123C" w:rsidRDefault="00A77C6E" w:rsidP="00A77C6E">
            <w:pPr>
              <w:spacing w:line="276" w:lineRule="auto"/>
              <w:ind w:left="0" w:firstLine="0"/>
              <w:jc w:val="center"/>
              <w:rPr>
                <w:sz w:val="18"/>
                <w:szCs w:val="18"/>
                <w:lang w:eastAsia="en-US"/>
              </w:rPr>
            </w:pPr>
            <w:r w:rsidRPr="00FD123C">
              <w:rPr>
                <w:sz w:val="18"/>
                <w:szCs w:val="18"/>
                <w:lang w:eastAsia="en-US"/>
              </w:rPr>
              <w:t>Сумма на  год</w:t>
            </w:r>
          </w:p>
        </w:tc>
      </w:tr>
      <w:tr w:rsidR="00A77C6E" w:rsidRPr="00FD123C" w:rsidTr="00FD123C">
        <w:trPr>
          <w:cantSplit/>
          <w:tblHeader/>
        </w:trPr>
        <w:tc>
          <w:tcPr>
            <w:tcW w:w="5504" w:type="dxa"/>
            <w:gridSpan w:val="13"/>
            <w:tcBorders>
              <w:top w:val="nil"/>
              <w:left w:val="single" w:sz="6" w:space="0" w:color="auto"/>
              <w:bottom w:val="single" w:sz="12" w:space="0" w:color="auto"/>
              <w:right w:val="single" w:sz="4" w:space="0" w:color="auto"/>
            </w:tcBorders>
            <w:vAlign w:val="center"/>
            <w:hideMark/>
          </w:tcPr>
          <w:p w:rsidR="00A77C6E" w:rsidRPr="00FD123C" w:rsidRDefault="00A77C6E" w:rsidP="00A77C6E">
            <w:pPr>
              <w:spacing w:line="276" w:lineRule="auto"/>
              <w:ind w:left="0" w:firstLine="0"/>
              <w:jc w:val="center"/>
              <w:rPr>
                <w:sz w:val="18"/>
                <w:szCs w:val="18"/>
                <w:lang w:eastAsia="en-US"/>
              </w:rPr>
            </w:pPr>
            <w:r w:rsidRPr="00FD123C">
              <w:rPr>
                <w:sz w:val="18"/>
                <w:szCs w:val="18"/>
                <w:lang w:eastAsia="en-US"/>
              </w:rPr>
              <w:t>1</w:t>
            </w:r>
          </w:p>
        </w:tc>
        <w:tc>
          <w:tcPr>
            <w:tcW w:w="870" w:type="dxa"/>
            <w:gridSpan w:val="7"/>
            <w:tcBorders>
              <w:top w:val="nil"/>
              <w:left w:val="single" w:sz="4" w:space="0" w:color="auto"/>
              <w:bottom w:val="single" w:sz="12" w:space="0" w:color="auto"/>
              <w:right w:val="nil"/>
            </w:tcBorders>
            <w:vAlign w:val="center"/>
          </w:tcPr>
          <w:p w:rsidR="00A77C6E" w:rsidRPr="00FD123C" w:rsidRDefault="00A77C6E" w:rsidP="00A77C6E">
            <w:pPr>
              <w:spacing w:line="276" w:lineRule="auto"/>
              <w:ind w:left="0" w:firstLine="0"/>
              <w:jc w:val="center"/>
              <w:rPr>
                <w:sz w:val="18"/>
                <w:szCs w:val="18"/>
                <w:lang w:eastAsia="en-US"/>
              </w:rPr>
            </w:pPr>
          </w:p>
        </w:tc>
        <w:tc>
          <w:tcPr>
            <w:tcW w:w="1586" w:type="dxa"/>
            <w:gridSpan w:val="4"/>
            <w:tcBorders>
              <w:top w:val="single" w:sz="6" w:space="0" w:color="auto"/>
              <w:left w:val="single" w:sz="6" w:space="0" w:color="auto"/>
              <w:bottom w:val="single" w:sz="12" w:space="0" w:color="auto"/>
              <w:right w:val="single" w:sz="6" w:space="0" w:color="auto"/>
            </w:tcBorders>
            <w:vAlign w:val="center"/>
            <w:hideMark/>
          </w:tcPr>
          <w:p w:rsidR="00A77C6E" w:rsidRPr="00FD123C" w:rsidRDefault="00A77C6E" w:rsidP="00A77C6E">
            <w:pPr>
              <w:spacing w:line="276" w:lineRule="auto"/>
              <w:ind w:left="0" w:firstLine="0"/>
              <w:jc w:val="center"/>
              <w:rPr>
                <w:sz w:val="18"/>
                <w:szCs w:val="18"/>
                <w:lang w:eastAsia="en-US"/>
              </w:rPr>
            </w:pPr>
            <w:r w:rsidRPr="00FD123C">
              <w:rPr>
                <w:sz w:val="18"/>
                <w:szCs w:val="18"/>
                <w:lang w:eastAsia="en-US"/>
              </w:rPr>
              <w:t>2</w:t>
            </w:r>
          </w:p>
        </w:tc>
        <w:tc>
          <w:tcPr>
            <w:tcW w:w="440" w:type="dxa"/>
            <w:tcBorders>
              <w:top w:val="nil"/>
              <w:left w:val="single" w:sz="6" w:space="0" w:color="auto"/>
              <w:bottom w:val="single" w:sz="12" w:space="0" w:color="auto"/>
              <w:right w:val="single" w:sz="6" w:space="0" w:color="auto"/>
            </w:tcBorders>
            <w:vAlign w:val="center"/>
            <w:hideMark/>
          </w:tcPr>
          <w:p w:rsidR="00A77C6E" w:rsidRPr="00FD123C" w:rsidRDefault="00A77C6E" w:rsidP="00A77C6E">
            <w:pPr>
              <w:spacing w:line="276" w:lineRule="auto"/>
              <w:ind w:left="0" w:firstLine="0"/>
              <w:jc w:val="center"/>
              <w:rPr>
                <w:sz w:val="18"/>
                <w:szCs w:val="18"/>
                <w:lang w:eastAsia="en-US"/>
              </w:rPr>
            </w:pPr>
            <w:r w:rsidRPr="00FD123C">
              <w:rPr>
                <w:sz w:val="18"/>
                <w:szCs w:val="18"/>
                <w:lang w:eastAsia="en-US"/>
              </w:rPr>
              <w:t>3</w:t>
            </w:r>
          </w:p>
        </w:tc>
        <w:tc>
          <w:tcPr>
            <w:tcW w:w="1806" w:type="dxa"/>
            <w:gridSpan w:val="2"/>
            <w:tcBorders>
              <w:top w:val="nil"/>
              <w:left w:val="single" w:sz="6" w:space="0" w:color="auto"/>
              <w:bottom w:val="single" w:sz="12" w:space="0" w:color="auto"/>
              <w:right w:val="single" w:sz="6" w:space="0" w:color="auto"/>
            </w:tcBorders>
            <w:vAlign w:val="center"/>
            <w:hideMark/>
          </w:tcPr>
          <w:p w:rsidR="00A77C6E" w:rsidRPr="00FD123C" w:rsidRDefault="00A77C6E" w:rsidP="00A77C6E">
            <w:pPr>
              <w:spacing w:line="276" w:lineRule="auto"/>
              <w:ind w:left="0" w:firstLine="0"/>
              <w:jc w:val="center"/>
              <w:rPr>
                <w:sz w:val="18"/>
                <w:szCs w:val="18"/>
                <w:lang w:eastAsia="en-US"/>
              </w:rPr>
            </w:pPr>
            <w:r w:rsidRPr="00FD123C">
              <w:rPr>
                <w:sz w:val="18"/>
                <w:szCs w:val="18"/>
                <w:lang w:eastAsia="en-US"/>
              </w:rPr>
              <w:t>4</w:t>
            </w:r>
          </w:p>
        </w:tc>
      </w:tr>
      <w:tr w:rsidR="00A77C6E" w:rsidRPr="00FD123C" w:rsidTr="00FD123C">
        <w:trPr>
          <w:cantSplit/>
        </w:trPr>
        <w:tc>
          <w:tcPr>
            <w:tcW w:w="5504" w:type="dxa"/>
            <w:gridSpan w:val="13"/>
            <w:tcBorders>
              <w:top w:val="single" w:sz="6" w:space="0" w:color="auto"/>
              <w:left w:val="single" w:sz="12"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Программные расходы</w:t>
            </w:r>
          </w:p>
        </w:tc>
        <w:tc>
          <w:tcPr>
            <w:tcW w:w="870" w:type="dxa"/>
            <w:gridSpan w:val="7"/>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00000</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268 342.33</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4897"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Дорожное хозяйство</w:t>
            </w:r>
          </w:p>
        </w:tc>
        <w:tc>
          <w:tcPr>
            <w:tcW w:w="870" w:type="dxa"/>
            <w:gridSpan w:val="7"/>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00000</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235 628.83</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869" w:type="dxa"/>
            <w:gridSpan w:val="11"/>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Реализация мероприятий муниципальной программы за счет средств местного бюджета</w:t>
            </w:r>
          </w:p>
        </w:tc>
        <w:tc>
          <w:tcPr>
            <w:tcW w:w="870" w:type="dxa"/>
            <w:gridSpan w:val="7"/>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99000</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21 678.99</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869" w:type="dxa"/>
            <w:gridSpan w:val="11"/>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за счет средств местного бюджета</w:t>
            </w:r>
          </w:p>
        </w:tc>
        <w:tc>
          <w:tcPr>
            <w:tcW w:w="870" w:type="dxa"/>
            <w:gridSpan w:val="7"/>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99001</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1 061.59</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831" w:type="dxa"/>
            <w:gridSpan w:val="10"/>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и услуг для обеспечения государственных (муниципальных) нужд</w:t>
            </w:r>
          </w:p>
        </w:tc>
        <w:tc>
          <w:tcPr>
            <w:tcW w:w="870" w:type="dxa"/>
            <w:gridSpan w:val="7"/>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1 061.59</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789" w:type="dxa"/>
            <w:gridSpan w:val="9"/>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закупки товаров, работ и услуг для обеспечения государственных (муниципальных) нужд</w:t>
            </w:r>
          </w:p>
        </w:tc>
        <w:tc>
          <w:tcPr>
            <w:tcW w:w="870" w:type="dxa"/>
            <w:gridSpan w:val="7"/>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1 061.59</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759" w:type="dxa"/>
            <w:gridSpan w:val="8"/>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услуг в целях капитального ремонта государственного (муниципального) имущества</w:t>
            </w:r>
          </w:p>
        </w:tc>
        <w:tc>
          <w:tcPr>
            <w:tcW w:w="870" w:type="dxa"/>
            <w:gridSpan w:val="7"/>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243</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1 061.59</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759" w:type="dxa"/>
            <w:gridSpan w:val="8"/>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Дорожное хозяйство (дорожные фонды)</w:t>
            </w:r>
          </w:p>
        </w:tc>
        <w:tc>
          <w:tcPr>
            <w:tcW w:w="870" w:type="dxa"/>
            <w:gridSpan w:val="7"/>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center"/>
              <w:rPr>
                <w:sz w:val="18"/>
                <w:szCs w:val="18"/>
                <w:lang w:eastAsia="en-US"/>
              </w:rPr>
            </w:pPr>
            <w:r w:rsidRPr="00FD123C">
              <w:rPr>
                <w:sz w:val="18"/>
                <w:szCs w:val="18"/>
                <w:lang w:eastAsia="en-US"/>
              </w:rPr>
              <w:t>0409</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99001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243</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after="200" w:line="276" w:lineRule="auto"/>
              <w:ind w:left="0" w:firstLine="0"/>
              <w:jc w:val="right"/>
              <w:rPr>
                <w:sz w:val="18"/>
                <w:szCs w:val="18"/>
                <w:lang w:eastAsia="en-US"/>
              </w:rPr>
            </w:pPr>
            <w:r w:rsidRPr="00FD123C">
              <w:rPr>
                <w:sz w:val="18"/>
                <w:szCs w:val="18"/>
                <w:lang w:eastAsia="en-US"/>
              </w:rPr>
              <w:t>1 061.59</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869" w:type="dxa"/>
            <w:gridSpan w:val="11"/>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мероприятия</w:t>
            </w:r>
          </w:p>
        </w:tc>
        <w:tc>
          <w:tcPr>
            <w:tcW w:w="870" w:type="dxa"/>
            <w:gridSpan w:val="7"/>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99020</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20 532.01</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831" w:type="dxa"/>
            <w:gridSpan w:val="10"/>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и услуг для обеспечения государственных (муниципальных) нужд</w:t>
            </w:r>
          </w:p>
        </w:tc>
        <w:tc>
          <w:tcPr>
            <w:tcW w:w="870" w:type="dxa"/>
            <w:gridSpan w:val="7"/>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99020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20 532.01</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789" w:type="dxa"/>
            <w:gridSpan w:val="9"/>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закупки товаров, работ и услуг для обеспечения государственных (муниципальных) нужд</w:t>
            </w:r>
          </w:p>
        </w:tc>
        <w:tc>
          <w:tcPr>
            <w:tcW w:w="870" w:type="dxa"/>
            <w:gridSpan w:val="7"/>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99020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20 532.01</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759" w:type="dxa"/>
            <w:gridSpan w:val="8"/>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услуг в целях капитального ремонта государственного (муниципального) имущества</w:t>
            </w:r>
          </w:p>
        </w:tc>
        <w:tc>
          <w:tcPr>
            <w:tcW w:w="870" w:type="dxa"/>
            <w:gridSpan w:val="7"/>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99020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243</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2 082.90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759" w:type="dxa"/>
            <w:gridSpan w:val="8"/>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Дорожное хозяйство (дорожные фонды)</w:t>
            </w:r>
          </w:p>
        </w:tc>
        <w:tc>
          <w:tcPr>
            <w:tcW w:w="870" w:type="dxa"/>
            <w:gridSpan w:val="7"/>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center"/>
              <w:rPr>
                <w:sz w:val="18"/>
                <w:szCs w:val="18"/>
                <w:lang w:eastAsia="en-US"/>
              </w:rPr>
            </w:pPr>
            <w:r w:rsidRPr="00FD123C">
              <w:rPr>
                <w:sz w:val="18"/>
                <w:szCs w:val="18"/>
                <w:lang w:eastAsia="en-US"/>
              </w:rPr>
              <w:t>0409</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99020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243</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2 082.90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759" w:type="dxa"/>
            <w:gridSpan w:val="8"/>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Прочая закупка товаров, работ и услуг</w:t>
            </w:r>
          </w:p>
        </w:tc>
        <w:tc>
          <w:tcPr>
            <w:tcW w:w="870" w:type="dxa"/>
            <w:gridSpan w:val="7"/>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99020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18 449.12</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759" w:type="dxa"/>
            <w:gridSpan w:val="8"/>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Дорожное хозяйство (дорожные фонды)</w:t>
            </w:r>
          </w:p>
        </w:tc>
        <w:tc>
          <w:tcPr>
            <w:tcW w:w="870" w:type="dxa"/>
            <w:gridSpan w:val="7"/>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center"/>
              <w:rPr>
                <w:sz w:val="18"/>
                <w:szCs w:val="18"/>
                <w:lang w:eastAsia="en-US"/>
              </w:rPr>
            </w:pPr>
            <w:r w:rsidRPr="00FD123C">
              <w:rPr>
                <w:sz w:val="18"/>
                <w:szCs w:val="18"/>
                <w:lang w:eastAsia="en-US"/>
              </w:rPr>
              <w:t>0409</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99020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18 449.12</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869" w:type="dxa"/>
            <w:gridSpan w:val="11"/>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 xml:space="preserve">Реализация мероприятий по  ремонту и содержанию автомобильных дорог общего пользования местного </w:t>
            </w:r>
            <w:proofErr w:type="spellStart"/>
            <w:r w:rsidRPr="00FD123C">
              <w:rPr>
                <w:sz w:val="18"/>
                <w:szCs w:val="18"/>
                <w:lang w:eastAsia="en-US"/>
              </w:rPr>
              <w:t>значения</w:t>
            </w:r>
            <w:proofErr w:type="gramStart"/>
            <w:r w:rsidRPr="00FD123C">
              <w:rPr>
                <w:sz w:val="18"/>
                <w:szCs w:val="18"/>
                <w:lang w:eastAsia="en-US"/>
              </w:rPr>
              <w:t>,в</w:t>
            </w:r>
            <w:proofErr w:type="spellEnd"/>
            <w:proofErr w:type="gramEnd"/>
            <w:r w:rsidRPr="00FD123C">
              <w:rPr>
                <w:sz w:val="18"/>
                <w:szCs w:val="18"/>
                <w:lang w:eastAsia="en-US"/>
              </w:rPr>
              <w:t xml:space="preserve"> рамках муниципальной программы за счет средств местного бюджета</w:t>
            </w:r>
          </w:p>
        </w:tc>
        <w:tc>
          <w:tcPr>
            <w:tcW w:w="870" w:type="dxa"/>
            <w:gridSpan w:val="7"/>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99026</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85.39</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831" w:type="dxa"/>
            <w:gridSpan w:val="10"/>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и услуг для обеспечения государственных (муниципальных) нужд</w:t>
            </w:r>
          </w:p>
        </w:tc>
        <w:tc>
          <w:tcPr>
            <w:tcW w:w="870" w:type="dxa"/>
            <w:gridSpan w:val="7"/>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99026</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85.39</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789" w:type="dxa"/>
            <w:gridSpan w:val="9"/>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закупки товаров, работ и услуг для обеспечения государственных (муниципальных) нужд</w:t>
            </w:r>
          </w:p>
        </w:tc>
        <w:tc>
          <w:tcPr>
            <w:tcW w:w="870" w:type="dxa"/>
            <w:gridSpan w:val="7"/>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99026</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85.39</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759" w:type="dxa"/>
            <w:gridSpan w:val="8"/>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Прочая закупка товаров, работ и услуг</w:t>
            </w:r>
          </w:p>
        </w:tc>
        <w:tc>
          <w:tcPr>
            <w:tcW w:w="870" w:type="dxa"/>
            <w:gridSpan w:val="7"/>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99026</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85.39</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759" w:type="dxa"/>
            <w:gridSpan w:val="8"/>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Дорожное хозяйство (дорожные фонды)</w:t>
            </w:r>
          </w:p>
        </w:tc>
        <w:tc>
          <w:tcPr>
            <w:tcW w:w="870" w:type="dxa"/>
            <w:gridSpan w:val="7"/>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center"/>
              <w:rPr>
                <w:sz w:val="18"/>
                <w:szCs w:val="18"/>
                <w:lang w:eastAsia="en-US"/>
              </w:rPr>
            </w:pPr>
            <w:r w:rsidRPr="00FD123C">
              <w:rPr>
                <w:sz w:val="18"/>
                <w:szCs w:val="18"/>
                <w:lang w:eastAsia="en-US"/>
              </w:rPr>
              <w:t>0409</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99026</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85.39</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869" w:type="dxa"/>
            <w:gridSpan w:val="11"/>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Развитие транспортной инфраструктуры на сельских территориях</w:t>
            </w:r>
          </w:p>
        </w:tc>
        <w:tc>
          <w:tcPr>
            <w:tcW w:w="870" w:type="dxa"/>
            <w:gridSpan w:val="7"/>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L3720</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176 479.11</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831" w:type="dxa"/>
            <w:gridSpan w:val="10"/>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и услуг для обеспечения государственных (муниципальных) нужд</w:t>
            </w:r>
          </w:p>
        </w:tc>
        <w:tc>
          <w:tcPr>
            <w:tcW w:w="870" w:type="dxa"/>
            <w:gridSpan w:val="7"/>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L3720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176 479.11</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789" w:type="dxa"/>
            <w:gridSpan w:val="9"/>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закупки товаров, работ и услуг для обеспечения государственных (муниципальных) нужд</w:t>
            </w:r>
          </w:p>
        </w:tc>
        <w:tc>
          <w:tcPr>
            <w:tcW w:w="870" w:type="dxa"/>
            <w:gridSpan w:val="7"/>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L3720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176 479.11</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759" w:type="dxa"/>
            <w:gridSpan w:val="8"/>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услуг в целях капитального ремонта государственного (муниципального) имущества</w:t>
            </w:r>
          </w:p>
        </w:tc>
        <w:tc>
          <w:tcPr>
            <w:tcW w:w="870" w:type="dxa"/>
            <w:gridSpan w:val="7"/>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L3720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243</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168 064.38</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759" w:type="dxa"/>
            <w:gridSpan w:val="8"/>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Дорожное хозяйство (дорожные фонды)</w:t>
            </w:r>
          </w:p>
        </w:tc>
        <w:tc>
          <w:tcPr>
            <w:tcW w:w="870" w:type="dxa"/>
            <w:gridSpan w:val="7"/>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center"/>
              <w:rPr>
                <w:sz w:val="18"/>
                <w:szCs w:val="18"/>
                <w:lang w:eastAsia="en-US"/>
              </w:rPr>
            </w:pPr>
            <w:r w:rsidRPr="00FD123C">
              <w:rPr>
                <w:sz w:val="18"/>
                <w:szCs w:val="18"/>
                <w:lang w:eastAsia="en-US"/>
              </w:rPr>
              <w:t>0409</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L3720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243</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168 064.38</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759" w:type="dxa"/>
            <w:gridSpan w:val="8"/>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Прочая закупка товаров, работ и услуг</w:t>
            </w:r>
          </w:p>
        </w:tc>
        <w:tc>
          <w:tcPr>
            <w:tcW w:w="870" w:type="dxa"/>
            <w:gridSpan w:val="7"/>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L3720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8 414.73</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759" w:type="dxa"/>
            <w:gridSpan w:val="8"/>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Дорожное хозяйство (дорожные фонды)</w:t>
            </w:r>
          </w:p>
        </w:tc>
        <w:tc>
          <w:tcPr>
            <w:tcW w:w="870" w:type="dxa"/>
            <w:gridSpan w:val="7"/>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center"/>
              <w:rPr>
                <w:sz w:val="18"/>
                <w:szCs w:val="18"/>
                <w:lang w:eastAsia="en-US"/>
              </w:rPr>
            </w:pPr>
            <w:r w:rsidRPr="00FD123C">
              <w:rPr>
                <w:sz w:val="18"/>
                <w:szCs w:val="18"/>
                <w:lang w:eastAsia="en-US"/>
              </w:rPr>
              <w:t>0409</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L3720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8 414.73</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869" w:type="dxa"/>
            <w:gridSpan w:val="11"/>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870" w:type="dxa"/>
            <w:gridSpan w:val="7"/>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S2916</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37 470.73</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831" w:type="dxa"/>
            <w:gridSpan w:val="10"/>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и услуг для обеспечения государственных (муниципальных) нужд</w:t>
            </w:r>
          </w:p>
        </w:tc>
        <w:tc>
          <w:tcPr>
            <w:tcW w:w="870" w:type="dxa"/>
            <w:gridSpan w:val="7"/>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S2916</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37 470.73</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789" w:type="dxa"/>
            <w:gridSpan w:val="9"/>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закупки товаров, работ и услуг для обеспечения государственных (муниципальных) нужд</w:t>
            </w:r>
          </w:p>
        </w:tc>
        <w:tc>
          <w:tcPr>
            <w:tcW w:w="870" w:type="dxa"/>
            <w:gridSpan w:val="7"/>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S2916</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37 470.73</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Прочая закупка товаров, работ и услуг</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S2916</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37 470.73</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Дорожное хозяйство (дорожные фонды)</w:t>
            </w:r>
          </w:p>
        </w:tc>
        <w:tc>
          <w:tcPr>
            <w:tcW w:w="776" w:type="dxa"/>
            <w:gridSpan w:val="3"/>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center"/>
              <w:rPr>
                <w:sz w:val="18"/>
                <w:szCs w:val="18"/>
                <w:lang w:eastAsia="en-US"/>
              </w:rPr>
            </w:pPr>
            <w:r w:rsidRPr="00FD123C">
              <w:rPr>
                <w:sz w:val="18"/>
                <w:szCs w:val="18"/>
                <w:lang w:eastAsia="en-US"/>
              </w:rPr>
              <w:t>0409</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S2916</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37 470.73</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4991" w:type="dxa"/>
            <w:gridSpan w:val="16"/>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Муниципальная программа "Охрана окружающей среды"</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00000</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374.97</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63"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 xml:space="preserve">Обеспечение реализации мер по охране окружающей среды и сохранению здоровья населения на </w:t>
            </w:r>
            <w:proofErr w:type="spellStart"/>
            <w:r w:rsidRPr="00FD123C">
              <w:rPr>
                <w:sz w:val="18"/>
                <w:szCs w:val="18"/>
                <w:lang w:eastAsia="en-US"/>
              </w:rPr>
              <w:t>рерритории</w:t>
            </w:r>
            <w:proofErr w:type="spellEnd"/>
            <w:r w:rsidRPr="00FD123C">
              <w:rPr>
                <w:sz w:val="18"/>
                <w:szCs w:val="18"/>
                <w:lang w:eastAsia="en-US"/>
              </w:rPr>
              <w:t xml:space="preserve">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99004</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374.97</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99004</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374.97</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8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закупки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99004</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374.97</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Прочая закупка товаров, работ и услуг</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99004</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374.97</w:t>
            </w:r>
          </w:p>
        </w:tc>
      </w:tr>
      <w:tr w:rsidR="00A77C6E" w:rsidRPr="00FD123C" w:rsidTr="00FD123C">
        <w:trPr>
          <w:cantSplit/>
          <w:trHeight w:val="271"/>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Благоустройство</w:t>
            </w:r>
          </w:p>
        </w:tc>
        <w:tc>
          <w:tcPr>
            <w:tcW w:w="776" w:type="dxa"/>
            <w:gridSpan w:val="3"/>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center"/>
              <w:rPr>
                <w:sz w:val="18"/>
                <w:szCs w:val="18"/>
                <w:lang w:eastAsia="en-US"/>
              </w:rPr>
            </w:pPr>
            <w:r w:rsidRPr="00FD123C">
              <w:rPr>
                <w:sz w:val="18"/>
                <w:szCs w:val="18"/>
                <w:lang w:eastAsia="en-US"/>
              </w:rPr>
              <w:t>0503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99004</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374.97</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4991" w:type="dxa"/>
            <w:gridSpan w:val="16"/>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Хомутовского муниципального образования"</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00000</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307.85</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63"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Реализация мероприятий муниципальной программы за счет средств местного бюджета</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99000</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307.85</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63"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мероприятия</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99020</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307.85</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99020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307.85</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8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закупки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99020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307.85</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Прочая закупка товаров, работ и услуг</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99020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307.85</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776" w:type="dxa"/>
            <w:gridSpan w:val="3"/>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center"/>
              <w:rPr>
                <w:sz w:val="18"/>
                <w:szCs w:val="18"/>
                <w:lang w:eastAsia="en-US"/>
              </w:rPr>
            </w:pPr>
            <w:r w:rsidRPr="00FD123C">
              <w:rPr>
                <w:sz w:val="18"/>
                <w:szCs w:val="18"/>
                <w:lang w:eastAsia="en-US"/>
              </w:rPr>
              <w:t>0310</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99020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307.85</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4991" w:type="dxa"/>
            <w:gridSpan w:val="16"/>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Муниципальная программа "Развитие физической культуры и спорта"</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5</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00000</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21 335.80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63"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Реализация мероприятий муниципальной программы за счет средств местного бюджета</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5</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99000</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250.00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63"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мероприятия</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5</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99020</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250.00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5</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99020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250.00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8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закупки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5</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99020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250.00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Прочая закупка товаров, работ и услуг</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5</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99020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250.00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Массовый спорт</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1102</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21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5</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99020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after="200" w:line="276" w:lineRule="auto"/>
              <w:ind w:left="0" w:firstLine="0"/>
              <w:jc w:val="right"/>
              <w:rPr>
                <w:sz w:val="18"/>
                <w:szCs w:val="18"/>
                <w:lang w:eastAsia="en-US"/>
              </w:rPr>
            </w:pPr>
            <w:r w:rsidRPr="00FD123C">
              <w:rPr>
                <w:sz w:val="18"/>
                <w:szCs w:val="18"/>
                <w:lang w:eastAsia="en-US"/>
              </w:rPr>
              <w:t>250.00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63"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Осуществление мероприятий по капитальному ремонту объектов муниципальной собственности в сфере физической культуры и спорта</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5</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S2630</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21 085.80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5</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S2630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21 085.80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8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закупки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5</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S2630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21 085.80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услуг в целях капитального ремонта государственного (муниципального) имущества</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5</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S2630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243</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21 085.80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Массовый спорт</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1102</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5</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S2630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243</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21 085.80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4991" w:type="dxa"/>
            <w:gridSpan w:val="16"/>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Муниципальная программа "Развитие и управление имуществом и земельными ресурсами Хомутовского муниципального образования на 2018-2022 годы"</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22</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00000</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23.96</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63"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Реализация мероприятий муниципальной программы за счет средств местного бюджета</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22</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99000</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23.96</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63"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Мероприятия, связанные с территориальным развитием муниципальных образований</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22</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99019</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23.96</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22</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99019</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23.96</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8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закупки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22</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99019</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23.96</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Прочая закупка товаров, работ и услуг</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22</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99019</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23.96</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Другие вопросы в области национальной экономики</w:t>
            </w:r>
          </w:p>
        </w:tc>
        <w:tc>
          <w:tcPr>
            <w:tcW w:w="776" w:type="dxa"/>
            <w:gridSpan w:val="3"/>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line="276" w:lineRule="auto"/>
              <w:ind w:left="0" w:firstLine="0"/>
              <w:jc w:val="center"/>
              <w:rPr>
                <w:sz w:val="18"/>
                <w:szCs w:val="18"/>
                <w:lang w:eastAsia="en-US"/>
              </w:rPr>
            </w:pPr>
            <w:r w:rsidRPr="00FD123C">
              <w:rPr>
                <w:sz w:val="18"/>
                <w:szCs w:val="18"/>
                <w:lang w:eastAsia="en-US"/>
              </w:rPr>
              <w:t>0412</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22</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99019</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23.96</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4991" w:type="dxa"/>
            <w:gridSpan w:val="16"/>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Муниципальная программа "Формирование современной городской среды"</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22</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00000</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10 670.92</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63"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Мероприятия по формированию современной городской среды</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22</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99033</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53.12</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22</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99033</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53.12</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8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закупки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22</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99033</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53.12</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Прочая закупка товаров, работ и услуг</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22</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99033</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53.12</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Благоустройство</w:t>
            </w:r>
          </w:p>
        </w:tc>
        <w:tc>
          <w:tcPr>
            <w:tcW w:w="776" w:type="dxa"/>
            <w:gridSpan w:val="3"/>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center"/>
              <w:rPr>
                <w:sz w:val="18"/>
                <w:szCs w:val="18"/>
                <w:lang w:eastAsia="en-US"/>
              </w:rPr>
            </w:pPr>
            <w:r w:rsidRPr="00FD123C">
              <w:rPr>
                <w:sz w:val="18"/>
                <w:szCs w:val="18"/>
                <w:lang w:eastAsia="en-US"/>
              </w:rPr>
              <w:t>0503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22</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99033</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53.12</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63"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Национальный проект "Жилье и городская среда"</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22</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F0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00000</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10 617.80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63"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Региональный проект Иркутской области "Формирование комфортной городской среды в Иркутской области"</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22</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F2</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00000</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10 617.80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63"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Реализация программ формирования современной городской среды (в рамках регионального проекта)</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22</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F2</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55551</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10 617.80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22</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F2</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55551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10 617.80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8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закупки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22</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F2</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55551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10 617.80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Прочая закупка товаров, работ и услуг</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22</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F2</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55551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10 617.80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Благоустройство</w:t>
            </w:r>
          </w:p>
        </w:tc>
        <w:tc>
          <w:tcPr>
            <w:tcW w:w="776" w:type="dxa"/>
            <w:gridSpan w:val="3"/>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center"/>
              <w:rPr>
                <w:sz w:val="18"/>
                <w:szCs w:val="18"/>
                <w:lang w:eastAsia="en-US"/>
              </w:rPr>
            </w:pPr>
            <w:r w:rsidRPr="00FD123C">
              <w:rPr>
                <w:sz w:val="18"/>
                <w:szCs w:val="18"/>
                <w:lang w:eastAsia="en-US"/>
              </w:rPr>
              <w:t>0503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22</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F2</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55551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10 617.80</w:t>
            </w:r>
          </w:p>
        </w:tc>
      </w:tr>
      <w:tr w:rsidR="00A77C6E" w:rsidRPr="00FD123C" w:rsidTr="00FD123C">
        <w:trPr>
          <w:cantSplit/>
        </w:trPr>
        <w:tc>
          <w:tcPr>
            <w:tcW w:w="5598" w:type="dxa"/>
            <w:gridSpan w:val="17"/>
            <w:tcBorders>
              <w:top w:val="single" w:sz="6" w:space="0" w:color="auto"/>
              <w:left w:val="single" w:sz="12"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Мероприятия, направленные на поддержку и развития</w:t>
            </w:r>
            <w:r w:rsidRPr="00FD123C">
              <w:rPr>
                <w:sz w:val="18"/>
                <w:szCs w:val="18"/>
                <w:lang w:eastAsia="en-US"/>
              </w:rPr>
              <w:br/>
              <w:t>деятельности добровольной народной дружины</w:t>
            </w:r>
            <w:r w:rsidRPr="00FD123C">
              <w:rPr>
                <w:sz w:val="18"/>
                <w:szCs w:val="18"/>
                <w:lang w:eastAsia="en-US"/>
              </w:rPr>
              <w:br/>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99040</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12.80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Социальное обеспечение и иные выплаты населению</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99040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300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12.80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выплаты населению</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99040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360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12.80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Другие общегосударственные расходы</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0113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99040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360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12.80</w:t>
            </w:r>
          </w:p>
        </w:tc>
      </w:tr>
      <w:tr w:rsidR="00A77C6E" w:rsidRPr="00FD123C" w:rsidTr="00FD123C">
        <w:trPr>
          <w:cantSplit/>
        </w:trPr>
        <w:tc>
          <w:tcPr>
            <w:tcW w:w="5598" w:type="dxa"/>
            <w:gridSpan w:val="17"/>
            <w:tcBorders>
              <w:top w:val="single" w:sz="6" w:space="0" w:color="auto"/>
              <w:left w:val="single" w:sz="12"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Непрограммные расходы органов местного самоуправления</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00000</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456 103.82</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4991" w:type="dxa"/>
            <w:gridSpan w:val="16"/>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Непрограммные расходы органов местного самоуправления за счет средств местного бюджета</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00000</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146 809.60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63"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Осуществление органами местного самоуправления полномочий местного значения поселения</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60000</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142 688.25</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63"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Обеспечение деятельности в сфере установленных функций</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68 173.88</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57 416.82</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8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Расходы на выплаты персоналу государственных (муниципальных) органов</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120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57 416.82</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Фонд оплаты труда государственных (муниципальных) органов</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121</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43 846.28</w:t>
            </w:r>
          </w:p>
        </w:tc>
      </w:tr>
      <w:tr w:rsidR="00A77C6E" w:rsidRPr="00FD123C" w:rsidTr="00FD123C">
        <w:trPr>
          <w:cantSplit/>
          <w:trHeight w:val="1060"/>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76" w:type="dxa"/>
            <w:gridSpan w:val="3"/>
            <w:tcBorders>
              <w:top w:val="single" w:sz="6" w:space="0" w:color="auto"/>
              <w:left w:val="single" w:sz="4" w:space="0" w:color="auto"/>
              <w:bottom w:val="single" w:sz="6" w:space="0" w:color="auto"/>
              <w:right w:val="nil"/>
            </w:tcBorders>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0104</w:t>
            </w:r>
          </w:p>
          <w:p w:rsidR="00A77C6E" w:rsidRPr="00FD123C" w:rsidRDefault="00A77C6E" w:rsidP="00A77C6E">
            <w:pPr>
              <w:wordWrap w:val="0"/>
              <w:spacing w:after="200" w:line="276" w:lineRule="auto"/>
              <w:ind w:left="0" w:firstLine="0"/>
              <w:jc w:val="center"/>
              <w:rPr>
                <w:sz w:val="18"/>
                <w:szCs w:val="18"/>
                <w:lang w:eastAsia="en-US"/>
              </w:rPr>
            </w:pPr>
          </w:p>
          <w:p w:rsidR="00A77C6E" w:rsidRPr="00FD123C" w:rsidRDefault="00A77C6E" w:rsidP="00A77C6E">
            <w:pPr>
              <w:wordWrap w:val="0"/>
              <w:spacing w:after="200" w:line="276" w:lineRule="auto"/>
              <w:ind w:left="0" w:firstLine="0"/>
              <w:jc w:val="center"/>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121</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41 307.13</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Функционирование высшего должностного лица субъекта Российской Федерации и муниципального образования</w:t>
            </w:r>
          </w:p>
        </w:tc>
        <w:tc>
          <w:tcPr>
            <w:tcW w:w="776" w:type="dxa"/>
            <w:gridSpan w:val="3"/>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center"/>
              <w:rPr>
                <w:sz w:val="18"/>
                <w:szCs w:val="18"/>
                <w:lang w:eastAsia="en-US"/>
              </w:rPr>
            </w:pPr>
            <w:r w:rsidRPr="00FD123C">
              <w:rPr>
                <w:sz w:val="18"/>
                <w:szCs w:val="18"/>
                <w:lang w:eastAsia="en-US"/>
              </w:rPr>
              <w:t>0102</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121</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2 539.15</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выплаты персоналу государственных (муниципальных) органов, за исключением фонда оплаты труда</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122</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52.63</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76" w:type="dxa"/>
            <w:gridSpan w:val="3"/>
            <w:tcBorders>
              <w:top w:val="single" w:sz="6" w:space="0" w:color="auto"/>
              <w:left w:val="single" w:sz="4" w:space="0" w:color="auto"/>
              <w:bottom w:val="single" w:sz="6" w:space="0" w:color="auto"/>
              <w:right w:val="nil"/>
            </w:tcBorders>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0104</w:t>
            </w:r>
          </w:p>
          <w:p w:rsidR="00A77C6E" w:rsidRPr="00FD123C" w:rsidRDefault="00A77C6E" w:rsidP="00A77C6E">
            <w:pPr>
              <w:wordWrap w:val="0"/>
              <w:spacing w:after="200" w:line="276" w:lineRule="auto"/>
              <w:ind w:left="0" w:firstLine="0"/>
              <w:jc w:val="center"/>
              <w:rPr>
                <w:sz w:val="18"/>
                <w:szCs w:val="18"/>
                <w:lang w:eastAsia="en-US"/>
              </w:rPr>
            </w:pPr>
          </w:p>
          <w:p w:rsidR="00A77C6E" w:rsidRPr="00FD123C" w:rsidRDefault="00A77C6E" w:rsidP="00A77C6E">
            <w:pPr>
              <w:wordWrap w:val="0"/>
              <w:spacing w:after="200" w:line="276" w:lineRule="auto"/>
              <w:ind w:left="0" w:firstLine="0"/>
              <w:jc w:val="center"/>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122</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52.63</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123</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411.00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76" w:type="dxa"/>
            <w:gridSpan w:val="3"/>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center"/>
              <w:rPr>
                <w:sz w:val="18"/>
                <w:szCs w:val="18"/>
                <w:lang w:eastAsia="en-US"/>
              </w:rPr>
            </w:pPr>
            <w:r w:rsidRPr="00FD123C">
              <w:rPr>
                <w:sz w:val="18"/>
                <w:szCs w:val="18"/>
                <w:lang w:eastAsia="en-US"/>
              </w:rPr>
              <w:t>0103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123</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411.00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129</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13 106.92</w:t>
            </w:r>
          </w:p>
        </w:tc>
      </w:tr>
      <w:tr w:rsidR="00A77C6E" w:rsidRPr="00FD123C" w:rsidTr="00FD123C">
        <w:trPr>
          <w:cantSplit/>
          <w:trHeight w:val="1018"/>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76" w:type="dxa"/>
            <w:gridSpan w:val="3"/>
            <w:tcBorders>
              <w:top w:val="single" w:sz="6" w:space="0" w:color="auto"/>
              <w:left w:val="single" w:sz="4" w:space="0" w:color="auto"/>
              <w:bottom w:val="single" w:sz="6" w:space="0" w:color="auto"/>
              <w:right w:val="nil"/>
            </w:tcBorders>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0104</w:t>
            </w:r>
          </w:p>
          <w:p w:rsidR="00A77C6E" w:rsidRPr="00FD123C" w:rsidRDefault="00A77C6E" w:rsidP="00A77C6E">
            <w:pPr>
              <w:wordWrap w:val="0"/>
              <w:spacing w:after="200" w:line="276" w:lineRule="auto"/>
              <w:ind w:left="0" w:firstLine="0"/>
              <w:jc w:val="center"/>
              <w:rPr>
                <w:sz w:val="18"/>
                <w:szCs w:val="18"/>
                <w:lang w:eastAsia="en-US"/>
              </w:rPr>
            </w:pPr>
          </w:p>
          <w:p w:rsidR="00A77C6E" w:rsidRPr="00FD123C" w:rsidRDefault="00A77C6E" w:rsidP="00A77C6E">
            <w:pPr>
              <w:wordWrap w:val="0"/>
              <w:spacing w:after="200" w:line="276" w:lineRule="auto"/>
              <w:ind w:left="0" w:firstLine="0"/>
              <w:jc w:val="center"/>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129</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12 540.96</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Функционирование высшего должностного лица субъекта Российской Федерации и муниципального образования</w:t>
            </w:r>
          </w:p>
        </w:tc>
        <w:tc>
          <w:tcPr>
            <w:tcW w:w="776" w:type="dxa"/>
            <w:gridSpan w:val="3"/>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center"/>
              <w:rPr>
                <w:sz w:val="18"/>
                <w:szCs w:val="18"/>
                <w:lang w:eastAsia="en-US"/>
              </w:rPr>
            </w:pPr>
            <w:r w:rsidRPr="00FD123C">
              <w:rPr>
                <w:sz w:val="18"/>
                <w:szCs w:val="18"/>
                <w:lang w:eastAsia="en-US"/>
              </w:rPr>
              <w:t>0102</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129</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565.96</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6 097.19</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8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закупки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6 097.19</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Прочая закупка товаров, работ и услуг</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4 689.71</w:t>
            </w:r>
          </w:p>
        </w:tc>
      </w:tr>
      <w:tr w:rsidR="00A77C6E" w:rsidRPr="00FD123C" w:rsidTr="00FD123C">
        <w:trPr>
          <w:cantSplit/>
          <w:trHeight w:val="1124"/>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76" w:type="dxa"/>
            <w:gridSpan w:val="3"/>
            <w:tcBorders>
              <w:top w:val="single" w:sz="6" w:space="0" w:color="auto"/>
              <w:left w:val="single" w:sz="4" w:space="0" w:color="auto"/>
              <w:bottom w:val="single" w:sz="6" w:space="0" w:color="auto"/>
              <w:right w:val="nil"/>
            </w:tcBorders>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0104</w:t>
            </w:r>
          </w:p>
          <w:p w:rsidR="00A77C6E" w:rsidRPr="00FD123C" w:rsidRDefault="00A77C6E" w:rsidP="00A77C6E">
            <w:pPr>
              <w:wordWrap w:val="0"/>
              <w:spacing w:after="200" w:line="276" w:lineRule="auto"/>
              <w:ind w:left="0" w:firstLine="0"/>
              <w:jc w:val="center"/>
              <w:rPr>
                <w:sz w:val="18"/>
                <w:szCs w:val="18"/>
                <w:lang w:eastAsia="en-US"/>
              </w:rPr>
            </w:pPr>
          </w:p>
          <w:p w:rsidR="00A77C6E" w:rsidRPr="00FD123C" w:rsidRDefault="00A77C6E" w:rsidP="00A77C6E">
            <w:pPr>
              <w:wordWrap w:val="0"/>
              <w:spacing w:after="200" w:line="276" w:lineRule="auto"/>
              <w:ind w:left="0" w:firstLine="0"/>
              <w:jc w:val="center"/>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4 099.41</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Другие общегосударственные расходы</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0113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590.30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энергетических ресурсов</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247</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1 407.48</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76" w:type="dxa"/>
            <w:gridSpan w:val="3"/>
            <w:tcBorders>
              <w:top w:val="single" w:sz="6" w:space="0" w:color="auto"/>
              <w:left w:val="single" w:sz="4" w:space="0" w:color="auto"/>
              <w:bottom w:val="single" w:sz="6" w:space="0" w:color="auto"/>
              <w:right w:val="nil"/>
            </w:tcBorders>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0104</w:t>
            </w:r>
          </w:p>
          <w:p w:rsidR="00A77C6E" w:rsidRPr="00FD123C" w:rsidRDefault="00A77C6E" w:rsidP="00A77C6E">
            <w:pPr>
              <w:wordWrap w:val="0"/>
              <w:spacing w:after="200" w:line="276" w:lineRule="auto"/>
              <w:ind w:left="0" w:firstLine="0"/>
              <w:jc w:val="center"/>
              <w:rPr>
                <w:sz w:val="18"/>
                <w:szCs w:val="18"/>
                <w:lang w:eastAsia="en-US"/>
              </w:rPr>
            </w:pPr>
          </w:p>
          <w:p w:rsidR="00A77C6E" w:rsidRPr="00FD123C" w:rsidRDefault="00A77C6E" w:rsidP="00A77C6E">
            <w:pPr>
              <w:wordWrap w:val="0"/>
              <w:spacing w:after="200" w:line="276" w:lineRule="auto"/>
              <w:ind w:left="0" w:firstLine="0"/>
              <w:jc w:val="center"/>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247</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601.03</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Другие общегосударственные расходы</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0113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247</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806.45</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Социальное обеспечение и иные выплаты населению</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300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62.50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8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Социальные выплаты гражданам, кроме публичных нормативных социальных выплат</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320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52.50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Пособия, компенсации и иные социальные выплаты гражданам, кроме публичных нормативных обязательств</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321</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52.50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Другие общегосударственные расходы</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0113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321</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52.50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выплаты населению</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360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10.00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Другие общегосударственные расходы</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0113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360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10.00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бюджетные ассигнования</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4 597.37</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8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Исполнение судебных актов</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830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73.91</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Исполнение судебных актов Российской Федерации и мировых соглашений по возмещению причиненного вреда</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831</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73.91</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76" w:type="dxa"/>
            <w:gridSpan w:val="3"/>
            <w:tcBorders>
              <w:top w:val="single" w:sz="6" w:space="0" w:color="auto"/>
              <w:left w:val="single" w:sz="4" w:space="0" w:color="auto"/>
              <w:bottom w:val="single" w:sz="6" w:space="0" w:color="auto"/>
              <w:right w:val="nil"/>
            </w:tcBorders>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0104</w:t>
            </w:r>
          </w:p>
          <w:p w:rsidR="00A77C6E" w:rsidRPr="00FD123C" w:rsidRDefault="00A77C6E" w:rsidP="00A77C6E">
            <w:pPr>
              <w:wordWrap w:val="0"/>
              <w:spacing w:after="200" w:line="276" w:lineRule="auto"/>
              <w:ind w:left="0" w:firstLine="0"/>
              <w:jc w:val="center"/>
              <w:rPr>
                <w:sz w:val="18"/>
                <w:szCs w:val="18"/>
                <w:lang w:eastAsia="en-US"/>
              </w:rPr>
            </w:pPr>
          </w:p>
          <w:p w:rsidR="00A77C6E" w:rsidRPr="00FD123C" w:rsidRDefault="00A77C6E" w:rsidP="00A77C6E">
            <w:pPr>
              <w:wordWrap w:val="0"/>
              <w:spacing w:after="200" w:line="276" w:lineRule="auto"/>
              <w:ind w:left="0" w:firstLine="0"/>
              <w:jc w:val="center"/>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831</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73.91</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8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Уплата налогов, сборов и иных платежей</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850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4 523.46</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Уплата налога на имущество организаций и земельного налога</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851</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151.24</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Другие общегосударственные расходы</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0113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851</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151.24</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Уплата прочих налогов, сборов</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852</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15.46</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Другие общегосударственные расходы</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0113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852</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15.46</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Уплата иных платежей</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853</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4 356.76</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76" w:type="dxa"/>
            <w:gridSpan w:val="3"/>
            <w:tcBorders>
              <w:top w:val="single" w:sz="6" w:space="0" w:color="auto"/>
              <w:left w:val="single" w:sz="4" w:space="0" w:color="auto"/>
              <w:bottom w:val="single" w:sz="6" w:space="0" w:color="auto"/>
              <w:right w:val="nil"/>
            </w:tcBorders>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0104</w:t>
            </w:r>
          </w:p>
          <w:p w:rsidR="00A77C6E" w:rsidRPr="00FD123C" w:rsidRDefault="00A77C6E" w:rsidP="00A77C6E">
            <w:pPr>
              <w:wordWrap w:val="0"/>
              <w:spacing w:after="200" w:line="276" w:lineRule="auto"/>
              <w:ind w:left="0" w:firstLine="0"/>
              <w:jc w:val="center"/>
              <w:rPr>
                <w:sz w:val="18"/>
                <w:szCs w:val="18"/>
                <w:lang w:eastAsia="en-US"/>
              </w:rPr>
            </w:pPr>
          </w:p>
          <w:p w:rsidR="00A77C6E" w:rsidRPr="00FD123C" w:rsidRDefault="00A77C6E" w:rsidP="00A77C6E">
            <w:pPr>
              <w:wordWrap w:val="0"/>
              <w:spacing w:after="200" w:line="276" w:lineRule="auto"/>
              <w:ind w:left="0" w:firstLine="0"/>
              <w:jc w:val="center"/>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853</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200.06</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Другие общегосударственные расходы</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0113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853</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4 156.70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63"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Обеспечение деятельности в сфере установленных функций бюджетных, автономных и казенных учреждений</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60002</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53 884.96</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52 339.29</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8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Расходы на выплаты персоналу казенных учреждений</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110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52 339.29</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Фонд оплаты труда учреждений</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111</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39 760.43</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Другие общегосударственные расходы</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0113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60002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111</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17 876.86</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Культура</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0801</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60002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111</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15 881.50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Массовый спорт</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1102</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60002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111</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4 312.15</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Транспорт</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0408</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60002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111</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1 689.92</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выплаты персоналу учреждений, за исключением фонда оплаты труда</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112</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153.81</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Другие общегосударственные расходы</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0113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60002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112</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35.67</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Культура</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0801</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60002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112</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93.74</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Массовый спорт</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1102</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60002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112</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24.39</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Взносы по обязательному социальному страхованию на выплаты по оплате труда работников и иные выплаты работникам учреждений</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119</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12 425.05</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Другие общегосударственные расходы</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0113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60002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119</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5 206.39</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Культура</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0801</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60002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119</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4 831.73</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Массовый спорт</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1102</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60002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119</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1 876.57</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Транспорт</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0408</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60002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119</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510.36</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бюджетные ассигнования</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1 545.67</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8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Уплата налогов, сборов и иных платежей</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850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1 545.67</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Уплата налога на имущество организаций и земельного налога</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851</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1 512.88</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Другие общегосударственные расходы</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0113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60002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851</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192.99</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Культура</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0801</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60002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851</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1 169.39</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Массовый спорт</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1102</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60002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851</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150.50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Уплата прочих налогов, сборов</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852</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32.56</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Другие общегосударственные расходы</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0113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60002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852</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13.07</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Массовый спорт</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1102</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60002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852</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19.49</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Уплата иных платежей</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853</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0.23</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Культура</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0801</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853</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0.12</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Массовый спорт</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1102</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853</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0.11</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63"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Резервный фонд администрации муниципального образования</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60004</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1 000.00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бюджетные ассигнования</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60004</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1 000.00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Резервные средства</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60004</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870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1 000.00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Резервные фонды</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0111</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60004</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870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after="200" w:line="276" w:lineRule="auto"/>
              <w:ind w:left="0" w:firstLine="0"/>
              <w:jc w:val="right"/>
              <w:rPr>
                <w:sz w:val="18"/>
                <w:szCs w:val="18"/>
                <w:lang w:eastAsia="en-US"/>
              </w:rPr>
            </w:pPr>
            <w:r w:rsidRPr="00FD123C">
              <w:rPr>
                <w:sz w:val="18"/>
                <w:szCs w:val="18"/>
                <w:lang w:eastAsia="en-US"/>
              </w:rPr>
              <w:t>1 000.00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63"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Другие общегосударственные вопросы</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60005</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5 462.57</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60005</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5 462.57</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8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закупки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60005</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5 462.57</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Прочая закупка товаров, работ и услуг</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60005</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5 102.20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Другие общегосударственные расходы</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0113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60005</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5 102.20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энергетических ресурсов</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60005</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247</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360.37</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Другие общегосударственные расходы</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0113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60005</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247</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360.37</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63"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мероприятия в сфере установленных функций</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60011</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6 337.88</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6 168.38</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8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закупки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6 168.38</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Прочая закупка товаров, работ и услуг</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3 773.23</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Транспорт</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0408</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60011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1 660.11</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Другие вопросы в области национальной экономики</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0412</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60011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154.00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Другие вопросы в области охраны окружающей среды</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0605</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60011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70.00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Массовый спорт</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1102</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60011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1 889.12</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энергетических ресурсов</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247</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2 395.15</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Массовый спорт</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1102</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247</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2 395.15</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Социальное обеспечение и иные выплаты населению</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300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169.50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выплаты населению</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360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169.50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Культура</w:t>
            </w:r>
          </w:p>
        </w:tc>
        <w:tc>
          <w:tcPr>
            <w:tcW w:w="776" w:type="dxa"/>
            <w:gridSpan w:val="3"/>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 xml:space="preserve"> 0801</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360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169.50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63"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Мероприятия по осуществлению деятельности дворцов и домов культуры, других учреждений культуры</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60015</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5 148.26</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60015</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5 148.02</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8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закупки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60015</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5 148.02</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Прочая закупка товаров, работ и услуг</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60015</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3 032.25</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Культура</w:t>
            </w:r>
          </w:p>
        </w:tc>
        <w:tc>
          <w:tcPr>
            <w:tcW w:w="776" w:type="dxa"/>
            <w:gridSpan w:val="3"/>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 xml:space="preserve"> 0801</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60015</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3 032.25</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энергетических ресурсов</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60015</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247</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2 115.77</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Культура</w:t>
            </w:r>
          </w:p>
        </w:tc>
        <w:tc>
          <w:tcPr>
            <w:tcW w:w="776" w:type="dxa"/>
            <w:gridSpan w:val="3"/>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 xml:space="preserve"> 0801</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60015</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247</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2 115.77</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бюджетные ассигнования</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60015</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0.23</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8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Уплата налогов, сборов и иных платежей</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60015</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850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0.23</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Уплата иных платежей</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60015</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853</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0.23</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Культура</w:t>
            </w:r>
          </w:p>
        </w:tc>
        <w:tc>
          <w:tcPr>
            <w:tcW w:w="776" w:type="dxa"/>
            <w:gridSpan w:val="3"/>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 xml:space="preserve"> 0801</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60015</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853</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0.23</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63"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Мероприятия по осуществлению деятельности библиотек</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60016</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480.58</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60016</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480.58</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8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закупки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60016</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480.58</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Прочая закупка товаров, работ и услуг</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60016</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376.47</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Культура</w:t>
            </w:r>
          </w:p>
        </w:tc>
        <w:tc>
          <w:tcPr>
            <w:tcW w:w="776" w:type="dxa"/>
            <w:gridSpan w:val="3"/>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 xml:space="preserve"> 0801</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60016</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376.47</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энергетических ресурсов</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60016</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247</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104.11</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Культура</w:t>
            </w:r>
          </w:p>
        </w:tc>
        <w:tc>
          <w:tcPr>
            <w:tcW w:w="776" w:type="dxa"/>
            <w:gridSpan w:val="3"/>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 xml:space="preserve"> 0801</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60016</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247</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104.11</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63"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Доплаты к пенсиям муниципальных служащих</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60018</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1 247.57</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Социальное обеспечение и иные выплаты населению</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60018</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300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1 247.57</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36" w:type="dxa"/>
            <w:gridSpan w:val="10"/>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Публичные нормативные социальные выплаты гражданам</w:t>
            </w:r>
          </w:p>
        </w:tc>
        <w:tc>
          <w:tcPr>
            <w:tcW w:w="823" w:type="dxa"/>
            <w:gridSpan w:val="6"/>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60018</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310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1 247.57</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16" w:type="dxa"/>
            <w:gridSpan w:val="10"/>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пенсии, социальные доплаты к пенсиям</w:t>
            </w:r>
          </w:p>
        </w:tc>
        <w:tc>
          <w:tcPr>
            <w:tcW w:w="813" w:type="dxa"/>
            <w:gridSpan w:val="5"/>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60018</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312</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1 247.57</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16" w:type="dxa"/>
            <w:gridSpan w:val="10"/>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Пенсионное обеспечение</w:t>
            </w:r>
          </w:p>
        </w:tc>
        <w:tc>
          <w:tcPr>
            <w:tcW w:w="813" w:type="dxa"/>
            <w:gridSpan w:val="5"/>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1001</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60018</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312</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1 247.57</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16"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Обслуживание муниципального долга</w:t>
            </w:r>
          </w:p>
        </w:tc>
        <w:tc>
          <w:tcPr>
            <w:tcW w:w="823" w:type="dxa"/>
            <w:gridSpan w:val="6"/>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60019</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356.53</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888"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Обслуживание государственного (муниципального) долга</w:t>
            </w:r>
          </w:p>
        </w:tc>
        <w:tc>
          <w:tcPr>
            <w:tcW w:w="813" w:type="dxa"/>
            <w:gridSpan w:val="5"/>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60019</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700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356.53</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16" w:type="dxa"/>
            <w:gridSpan w:val="10"/>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Обслуживание муниципального долга</w:t>
            </w:r>
          </w:p>
        </w:tc>
        <w:tc>
          <w:tcPr>
            <w:tcW w:w="813" w:type="dxa"/>
            <w:gridSpan w:val="5"/>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60019</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730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356.53</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16" w:type="dxa"/>
            <w:gridSpan w:val="10"/>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Обслуживание государственного (муниципального) внутреннего долга</w:t>
            </w:r>
          </w:p>
        </w:tc>
        <w:tc>
          <w:tcPr>
            <w:tcW w:w="813" w:type="dxa"/>
            <w:gridSpan w:val="5"/>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1301</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60019</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730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356.53</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16"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межбюджетные трансферты</w:t>
            </w:r>
          </w:p>
        </w:tc>
        <w:tc>
          <w:tcPr>
            <w:tcW w:w="823" w:type="dxa"/>
            <w:gridSpan w:val="6"/>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60020</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596.03</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888"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Межбюджетные трансферты</w:t>
            </w:r>
          </w:p>
        </w:tc>
        <w:tc>
          <w:tcPr>
            <w:tcW w:w="813" w:type="dxa"/>
            <w:gridSpan w:val="5"/>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60020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500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596.03</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16" w:type="dxa"/>
            <w:gridSpan w:val="10"/>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межбюджетные трансферты</w:t>
            </w:r>
          </w:p>
        </w:tc>
        <w:tc>
          <w:tcPr>
            <w:tcW w:w="813" w:type="dxa"/>
            <w:gridSpan w:val="5"/>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60020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540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596.03</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16" w:type="dxa"/>
            <w:gridSpan w:val="10"/>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Прочие межбюджетные трансферты общего характера</w:t>
            </w:r>
          </w:p>
        </w:tc>
        <w:tc>
          <w:tcPr>
            <w:tcW w:w="813" w:type="dxa"/>
            <w:gridSpan w:val="5"/>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1403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60020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540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596.03</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16"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Мероприятия в области жилищно-коммунального хозяйства</w:t>
            </w:r>
          </w:p>
        </w:tc>
        <w:tc>
          <w:tcPr>
            <w:tcW w:w="823" w:type="dxa"/>
            <w:gridSpan w:val="6"/>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60100</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4 121.35</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16"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Уличное освещение</w:t>
            </w:r>
          </w:p>
        </w:tc>
        <w:tc>
          <w:tcPr>
            <w:tcW w:w="823" w:type="dxa"/>
            <w:gridSpan w:val="6"/>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60101</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3 507.59</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888"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и услуг для обеспечения государственных (муниципальных) нужд</w:t>
            </w:r>
          </w:p>
        </w:tc>
        <w:tc>
          <w:tcPr>
            <w:tcW w:w="813" w:type="dxa"/>
            <w:gridSpan w:val="5"/>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60101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3 507.59</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46" w:type="dxa"/>
            <w:gridSpan w:val="11"/>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закупки товаров, работ и услуг для обеспечения государственных (муниципальных) нужд</w:t>
            </w:r>
          </w:p>
        </w:tc>
        <w:tc>
          <w:tcPr>
            <w:tcW w:w="813" w:type="dxa"/>
            <w:gridSpan w:val="5"/>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60101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3 507.59</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23" w:type="dxa"/>
            <w:gridSpan w:val="11"/>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Прочая закупка товаров, работ и услуг</w:t>
            </w:r>
          </w:p>
        </w:tc>
        <w:tc>
          <w:tcPr>
            <w:tcW w:w="806" w:type="dxa"/>
            <w:gridSpan w:val="4"/>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60101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582.22</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23" w:type="dxa"/>
            <w:gridSpan w:val="11"/>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Благоустройство</w:t>
            </w:r>
          </w:p>
        </w:tc>
        <w:tc>
          <w:tcPr>
            <w:tcW w:w="806" w:type="dxa"/>
            <w:gridSpan w:val="4"/>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center"/>
              <w:rPr>
                <w:sz w:val="18"/>
                <w:szCs w:val="18"/>
                <w:lang w:eastAsia="en-US"/>
              </w:rPr>
            </w:pPr>
            <w:r w:rsidRPr="00FD123C">
              <w:rPr>
                <w:sz w:val="18"/>
                <w:szCs w:val="18"/>
                <w:lang w:eastAsia="en-US"/>
              </w:rPr>
              <w:t>0503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60101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after="200" w:line="276" w:lineRule="auto"/>
              <w:ind w:left="0" w:firstLine="0"/>
              <w:jc w:val="right"/>
              <w:rPr>
                <w:sz w:val="18"/>
                <w:szCs w:val="18"/>
                <w:lang w:eastAsia="en-US"/>
              </w:rPr>
            </w:pPr>
            <w:r w:rsidRPr="00FD123C">
              <w:rPr>
                <w:sz w:val="18"/>
                <w:szCs w:val="18"/>
                <w:lang w:eastAsia="en-US"/>
              </w:rPr>
              <w:t>582.22</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23" w:type="dxa"/>
            <w:gridSpan w:val="11"/>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энергетических ресурсов</w:t>
            </w:r>
          </w:p>
        </w:tc>
        <w:tc>
          <w:tcPr>
            <w:tcW w:w="806" w:type="dxa"/>
            <w:gridSpan w:val="4"/>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60101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247</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2 925.36</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23" w:type="dxa"/>
            <w:gridSpan w:val="11"/>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Благоустройство</w:t>
            </w:r>
          </w:p>
        </w:tc>
        <w:tc>
          <w:tcPr>
            <w:tcW w:w="806" w:type="dxa"/>
            <w:gridSpan w:val="4"/>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center"/>
              <w:rPr>
                <w:sz w:val="18"/>
                <w:szCs w:val="18"/>
                <w:lang w:eastAsia="en-US"/>
              </w:rPr>
            </w:pPr>
            <w:r w:rsidRPr="00FD123C">
              <w:rPr>
                <w:sz w:val="18"/>
                <w:szCs w:val="18"/>
                <w:lang w:eastAsia="en-US"/>
              </w:rPr>
              <w:t>0503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60101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247</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2 925.36</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33"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Организация и содержание мест захоронения</w:t>
            </w:r>
          </w:p>
        </w:tc>
        <w:tc>
          <w:tcPr>
            <w:tcW w:w="806" w:type="dxa"/>
            <w:gridSpan w:val="4"/>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60104</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37.41</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895"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и услуг для обеспечения государственных (муниципальных) нужд</w:t>
            </w:r>
          </w:p>
        </w:tc>
        <w:tc>
          <w:tcPr>
            <w:tcW w:w="806" w:type="dxa"/>
            <w:gridSpan w:val="4"/>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60104</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37.41</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8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закупки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60104</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37.41</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Прочая закупка товаров, работ и услуг</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60104</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37.41</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Благоустройство</w:t>
            </w:r>
          </w:p>
        </w:tc>
        <w:tc>
          <w:tcPr>
            <w:tcW w:w="776" w:type="dxa"/>
            <w:gridSpan w:val="3"/>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center"/>
              <w:rPr>
                <w:sz w:val="18"/>
                <w:szCs w:val="18"/>
                <w:lang w:eastAsia="en-US"/>
              </w:rPr>
            </w:pPr>
            <w:r w:rsidRPr="00FD123C">
              <w:rPr>
                <w:sz w:val="18"/>
                <w:szCs w:val="18"/>
                <w:lang w:eastAsia="en-US"/>
              </w:rPr>
              <w:t>0503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60104</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37.41</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63"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Прочие мероприятия по благоустройству городских округов и поселений</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60105</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421.41</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60105</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261.41</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8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закупки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60105</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261.41</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Прочая закупка товаров, работ и услуг</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60105</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261.41</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Благоустройство</w:t>
            </w:r>
          </w:p>
        </w:tc>
        <w:tc>
          <w:tcPr>
            <w:tcW w:w="776" w:type="dxa"/>
            <w:gridSpan w:val="3"/>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center"/>
              <w:rPr>
                <w:sz w:val="18"/>
                <w:szCs w:val="18"/>
                <w:lang w:eastAsia="en-US"/>
              </w:rPr>
            </w:pPr>
            <w:r w:rsidRPr="00FD123C">
              <w:rPr>
                <w:sz w:val="18"/>
                <w:szCs w:val="18"/>
                <w:lang w:eastAsia="en-US"/>
              </w:rPr>
              <w:t>0503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60105</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261.41</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бюджетные ассигнования</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60105</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160.00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8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Уплата налогов, сборов и иных платежей</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60105</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850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160.00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6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Уплата иных платежей</w:t>
            </w:r>
          </w:p>
        </w:tc>
        <w:tc>
          <w:tcPr>
            <w:tcW w:w="766" w:type="dxa"/>
            <w:gridSpan w:val="2"/>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60105</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853</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160.00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6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Благоустройство</w:t>
            </w:r>
          </w:p>
        </w:tc>
        <w:tc>
          <w:tcPr>
            <w:tcW w:w="766" w:type="dxa"/>
            <w:gridSpan w:val="2"/>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center"/>
              <w:rPr>
                <w:sz w:val="18"/>
                <w:szCs w:val="18"/>
                <w:lang w:eastAsia="en-US"/>
              </w:rPr>
            </w:pPr>
            <w:r w:rsidRPr="00FD123C">
              <w:rPr>
                <w:sz w:val="18"/>
                <w:szCs w:val="18"/>
                <w:lang w:eastAsia="en-US"/>
              </w:rPr>
              <w:t>0503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60105</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853</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160.00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63"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Мероприятия по жилищному фонду</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60108</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154.94</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35"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и услуг для обеспечения государственных (муниципальных) нужд</w:t>
            </w:r>
          </w:p>
        </w:tc>
        <w:tc>
          <w:tcPr>
            <w:tcW w:w="766" w:type="dxa"/>
            <w:gridSpan w:val="2"/>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60108</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154.94</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93"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закупки товаров, работ и услуг для обеспечения государственных (муниципальных) нужд</w:t>
            </w:r>
          </w:p>
        </w:tc>
        <w:tc>
          <w:tcPr>
            <w:tcW w:w="766" w:type="dxa"/>
            <w:gridSpan w:val="2"/>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60108</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154.94</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72"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Прочая закупка товаров, работ и услуг</w:t>
            </w:r>
          </w:p>
        </w:tc>
        <w:tc>
          <w:tcPr>
            <w:tcW w:w="757" w:type="dxa"/>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60108</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154.94</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72"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Жилищное хозяйство</w:t>
            </w:r>
          </w:p>
        </w:tc>
        <w:tc>
          <w:tcPr>
            <w:tcW w:w="757" w:type="dxa"/>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0501</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60108</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154.94</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5010" w:type="dxa"/>
            <w:gridSpan w:val="18"/>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Непрограммные расходы органов местного самоуправления за счет средств областного бюджета</w:t>
            </w:r>
          </w:p>
        </w:tc>
        <w:tc>
          <w:tcPr>
            <w:tcW w:w="757" w:type="dxa"/>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00000</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0.70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63"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73150</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0.70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73150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0.70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8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закупки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73150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0.70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Прочая закупка товаров, работ и услуг</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73150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0.70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Обслуживание государственного (муниципального) внутреннего долга</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1301</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73150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0.70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4991" w:type="dxa"/>
            <w:gridSpan w:val="16"/>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Непрограммные расходы органов местного самоуправления за счет средств федерального бюджета</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3</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00000</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1 302.80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63"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Осуществление первичного воинского учета на территориях, где отсутствуют военные комиссариаты</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3</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51180</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1 302.80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3</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51180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1 292.00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8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Расходы на выплаты персоналу государственных (муниципальных) органов</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3</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51180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120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1 292.00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Фонд оплаты труда государственных (муниципальных) органов</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3</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51180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121</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1 004.64</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Мобилизационная и вневойсковая подготовка</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0203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3</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51180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121</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after="200" w:line="276" w:lineRule="auto"/>
              <w:ind w:left="0" w:firstLine="0"/>
              <w:jc w:val="right"/>
              <w:rPr>
                <w:sz w:val="18"/>
                <w:szCs w:val="18"/>
                <w:lang w:eastAsia="en-US"/>
              </w:rPr>
            </w:pPr>
            <w:r w:rsidRPr="00FD123C">
              <w:rPr>
                <w:sz w:val="18"/>
                <w:szCs w:val="18"/>
                <w:lang w:eastAsia="en-US"/>
              </w:rPr>
              <w:t>1 004.64</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3</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51180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129</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287.36</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Мобилизационная и вневойсковая подготовка</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0203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3</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51180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129</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287.36</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3</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51180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10.80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8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закупки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3</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51180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10.80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Прочая закупка товаров, работ и услуг</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3</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51180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10.80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Мобилизационная и вневойсковая подготовка</w:t>
            </w:r>
          </w:p>
        </w:tc>
        <w:tc>
          <w:tcPr>
            <w:tcW w:w="776" w:type="dxa"/>
            <w:gridSpan w:val="3"/>
            <w:tcBorders>
              <w:top w:val="single" w:sz="6" w:space="0" w:color="auto"/>
              <w:left w:val="single" w:sz="4" w:space="0" w:color="auto"/>
              <w:bottom w:val="single" w:sz="6" w:space="0" w:color="auto"/>
              <w:right w:val="nil"/>
            </w:tcBorders>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0203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3</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51180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10.80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4991" w:type="dxa"/>
            <w:gridSpan w:val="16"/>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Непрограммные расходы органов местного самоуправления</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00000</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307 990.72</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63"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L5762</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7 668.30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L5762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7 668.30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8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закупки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L5762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7 668.30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Прочая закупка товаров, работ и услуг</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L5762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7 668.30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Благоустройство</w:t>
            </w:r>
          </w:p>
        </w:tc>
        <w:tc>
          <w:tcPr>
            <w:tcW w:w="776" w:type="dxa"/>
            <w:gridSpan w:val="3"/>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center"/>
              <w:rPr>
                <w:sz w:val="18"/>
                <w:szCs w:val="18"/>
                <w:lang w:eastAsia="en-US"/>
              </w:rPr>
            </w:pPr>
            <w:r w:rsidRPr="00FD123C">
              <w:rPr>
                <w:sz w:val="18"/>
                <w:szCs w:val="18"/>
                <w:lang w:eastAsia="en-US"/>
              </w:rPr>
              <w:t>0503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L5762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7 668.30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63"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L5765</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276 929.60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Капитальные вложения в объекты государственной (муниципальной) собственности</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L5765</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276 929.60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8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Бюджетные инвестиции</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L5765</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410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276 929.60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Бюджетные инвестиции в объекты капитального строительства государственной (муниципальной) собственности</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L5765</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414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276 929.60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Культура</w:t>
            </w:r>
          </w:p>
        </w:tc>
        <w:tc>
          <w:tcPr>
            <w:tcW w:w="776" w:type="dxa"/>
            <w:gridSpan w:val="3"/>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 xml:space="preserve"> 0801</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L5765</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414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276 929.60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63"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Реализация мероприятий перечня проектов народных инициатив</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S2370</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8 522.81</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S2370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8 522.81</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8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закупки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S2370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8 522.81</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Прочая закупка товаров, работ и услуг</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S2370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8 522.81</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776" w:type="dxa"/>
            <w:gridSpan w:val="3"/>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center"/>
              <w:rPr>
                <w:sz w:val="18"/>
                <w:szCs w:val="18"/>
                <w:lang w:eastAsia="en-US"/>
              </w:rPr>
            </w:pPr>
            <w:r w:rsidRPr="00FD123C">
              <w:rPr>
                <w:sz w:val="18"/>
                <w:szCs w:val="18"/>
                <w:lang w:eastAsia="en-US"/>
              </w:rPr>
              <w:t>0310</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S2370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1 058.50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Транспорт</w:t>
            </w:r>
          </w:p>
        </w:tc>
        <w:tc>
          <w:tcPr>
            <w:tcW w:w="776" w:type="dxa"/>
            <w:gridSpan w:val="3"/>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center"/>
              <w:rPr>
                <w:sz w:val="18"/>
                <w:szCs w:val="18"/>
                <w:lang w:eastAsia="en-US"/>
              </w:rPr>
            </w:pPr>
            <w:r w:rsidRPr="00FD123C">
              <w:rPr>
                <w:sz w:val="18"/>
                <w:szCs w:val="18"/>
                <w:lang w:eastAsia="en-US"/>
              </w:rPr>
              <w:t>0408</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S2370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4 115.50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Благоустройство</w:t>
            </w:r>
          </w:p>
        </w:tc>
        <w:tc>
          <w:tcPr>
            <w:tcW w:w="776" w:type="dxa"/>
            <w:gridSpan w:val="3"/>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center"/>
              <w:rPr>
                <w:sz w:val="18"/>
                <w:szCs w:val="18"/>
                <w:lang w:eastAsia="en-US"/>
              </w:rPr>
            </w:pPr>
            <w:r w:rsidRPr="00FD123C">
              <w:rPr>
                <w:sz w:val="18"/>
                <w:szCs w:val="18"/>
                <w:lang w:eastAsia="en-US"/>
              </w:rPr>
              <w:t>0503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S2370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638.86</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Культура</w:t>
            </w:r>
          </w:p>
        </w:tc>
        <w:tc>
          <w:tcPr>
            <w:tcW w:w="776" w:type="dxa"/>
            <w:gridSpan w:val="3"/>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center"/>
              <w:rPr>
                <w:sz w:val="18"/>
                <w:szCs w:val="18"/>
                <w:lang w:eastAsia="en-US"/>
              </w:rPr>
            </w:pPr>
            <w:r w:rsidRPr="00FD123C">
              <w:rPr>
                <w:sz w:val="18"/>
                <w:szCs w:val="18"/>
                <w:lang w:eastAsia="en-US"/>
              </w:rPr>
              <w:t>0801</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S2370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2 585.54</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Массовый спорт</w:t>
            </w:r>
          </w:p>
        </w:tc>
        <w:tc>
          <w:tcPr>
            <w:tcW w:w="776" w:type="dxa"/>
            <w:gridSpan w:val="3"/>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center"/>
              <w:rPr>
                <w:sz w:val="18"/>
                <w:szCs w:val="18"/>
                <w:lang w:eastAsia="en-US"/>
              </w:rPr>
            </w:pPr>
            <w:r w:rsidRPr="00FD123C">
              <w:rPr>
                <w:sz w:val="18"/>
                <w:szCs w:val="18"/>
                <w:lang w:eastAsia="en-US"/>
              </w:rPr>
              <w:t>1102</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S2370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after="200"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124.41</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63"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Финансовая поддержка реализации инициативных проектов (Реализация мероприятий по инициативному проекту "Возрождение</w:t>
            </w:r>
            <w:proofErr w:type="gramStart"/>
            <w:r w:rsidRPr="00FD123C">
              <w:rPr>
                <w:sz w:val="18"/>
                <w:szCs w:val="18"/>
                <w:lang w:eastAsia="en-US"/>
              </w:rPr>
              <w:t>"(</w:t>
            </w:r>
            <w:proofErr w:type="gramEnd"/>
            <w:r w:rsidRPr="00FD123C">
              <w:rPr>
                <w:sz w:val="18"/>
                <w:szCs w:val="18"/>
                <w:lang w:eastAsia="en-US"/>
              </w:rPr>
              <w:t>Устройство спортивного корта, озеленение прилегающей территории))</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S2381</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2 227.00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S2381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2 227.00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8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закупки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S2381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2 227.00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Прочая закупка товаров, работ и услуг</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S2381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2 227.00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Благоустройство</w:t>
            </w:r>
          </w:p>
        </w:tc>
        <w:tc>
          <w:tcPr>
            <w:tcW w:w="776" w:type="dxa"/>
            <w:gridSpan w:val="3"/>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center"/>
              <w:rPr>
                <w:sz w:val="18"/>
                <w:szCs w:val="18"/>
                <w:lang w:eastAsia="en-US"/>
              </w:rPr>
            </w:pPr>
            <w:r w:rsidRPr="00FD123C">
              <w:rPr>
                <w:sz w:val="18"/>
                <w:szCs w:val="18"/>
                <w:lang w:eastAsia="en-US"/>
              </w:rPr>
              <w:t>0503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S2381</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2 227.00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63"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Финансовая поддержка реализации инициативных проектов (Реализация мероприятий по инициативному проекту "</w:t>
            </w:r>
            <w:proofErr w:type="spellStart"/>
            <w:r w:rsidRPr="00FD123C">
              <w:rPr>
                <w:sz w:val="18"/>
                <w:szCs w:val="18"/>
                <w:lang w:eastAsia="en-US"/>
              </w:rPr>
              <w:t>Медвежоок</w:t>
            </w:r>
            <w:proofErr w:type="spellEnd"/>
            <w:proofErr w:type="gramStart"/>
            <w:r w:rsidRPr="00FD123C">
              <w:rPr>
                <w:sz w:val="18"/>
                <w:szCs w:val="18"/>
                <w:lang w:eastAsia="en-US"/>
              </w:rPr>
              <w:t>"(</w:t>
            </w:r>
            <w:proofErr w:type="gramEnd"/>
            <w:r w:rsidRPr="00FD123C">
              <w:rPr>
                <w:sz w:val="18"/>
                <w:szCs w:val="18"/>
                <w:lang w:eastAsia="en-US"/>
              </w:rPr>
              <w:t xml:space="preserve">Устройство детской </w:t>
            </w:r>
            <w:proofErr w:type="spellStart"/>
            <w:r w:rsidRPr="00FD123C">
              <w:rPr>
                <w:sz w:val="18"/>
                <w:szCs w:val="18"/>
                <w:lang w:eastAsia="en-US"/>
              </w:rPr>
              <w:t>игравой</w:t>
            </w:r>
            <w:proofErr w:type="spellEnd"/>
            <w:r w:rsidRPr="00FD123C">
              <w:rPr>
                <w:sz w:val="18"/>
                <w:szCs w:val="18"/>
                <w:lang w:eastAsia="en-US"/>
              </w:rPr>
              <w:t xml:space="preserve"> площадки))</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S2382</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2 217.69</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S2382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2 217.69</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8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закупки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S2382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2 217.69</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Прочая закупка товаров, работ и услуг</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S2382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2 217.69</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Благоустройство</w:t>
            </w:r>
          </w:p>
        </w:tc>
        <w:tc>
          <w:tcPr>
            <w:tcW w:w="776" w:type="dxa"/>
            <w:gridSpan w:val="3"/>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center"/>
              <w:rPr>
                <w:sz w:val="18"/>
                <w:szCs w:val="18"/>
                <w:lang w:eastAsia="en-US"/>
              </w:rPr>
            </w:pPr>
            <w:r w:rsidRPr="00FD123C">
              <w:rPr>
                <w:sz w:val="18"/>
                <w:szCs w:val="18"/>
                <w:lang w:eastAsia="en-US"/>
              </w:rPr>
              <w:t>0503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S2382</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2 217.69</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63"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Финансовая поддержка реализации инициативных проектов (Реализация мероприятий по инициативному проекту "Память</w:t>
            </w:r>
            <w:proofErr w:type="gramStart"/>
            <w:r w:rsidRPr="00FD123C">
              <w:rPr>
                <w:sz w:val="18"/>
                <w:szCs w:val="18"/>
                <w:lang w:eastAsia="en-US"/>
              </w:rPr>
              <w:t>"(</w:t>
            </w:r>
            <w:proofErr w:type="gramEnd"/>
            <w:r w:rsidRPr="00FD123C">
              <w:rPr>
                <w:sz w:val="18"/>
                <w:szCs w:val="18"/>
                <w:lang w:eastAsia="en-US"/>
              </w:rPr>
              <w:t>проведение ремонта дорожного покрытия))</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S2383</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2 220.00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S2383</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2 220.00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8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закупки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S2383</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2 220.00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Прочая закупка товаров, работ и услуг</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S2383</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2 220.00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Благоустройство</w:t>
            </w:r>
          </w:p>
        </w:tc>
        <w:tc>
          <w:tcPr>
            <w:tcW w:w="776" w:type="dxa"/>
            <w:gridSpan w:val="3"/>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center"/>
              <w:rPr>
                <w:sz w:val="18"/>
                <w:szCs w:val="18"/>
                <w:lang w:eastAsia="en-US"/>
              </w:rPr>
            </w:pPr>
            <w:r w:rsidRPr="00FD123C">
              <w:rPr>
                <w:sz w:val="18"/>
                <w:szCs w:val="18"/>
                <w:lang w:eastAsia="en-US"/>
              </w:rPr>
              <w:t>0503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S2383</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2 220.00</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4963" w:type="dxa"/>
            <w:gridSpan w:val="15"/>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proofErr w:type="spellStart"/>
            <w:r w:rsidRPr="00FD123C">
              <w:rPr>
                <w:sz w:val="18"/>
                <w:szCs w:val="18"/>
                <w:lang w:eastAsia="en-US"/>
              </w:rPr>
              <w:t>Грантовая</w:t>
            </w:r>
            <w:proofErr w:type="spellEnd"/>
            <w:r w:rsidRPr="00FD123C">
              <w:rPr>
                <w:sz w:val="18"/>
                <w:szCs w:val="18"/>
                <w:lang w:eastAsia="en-US"/>
              </w:rPr>
              <w:t xml:space="preserve"> поддержка местных инициатив граждан, проживающих в сельской местности</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S2870</w:t>
            </w:r>
          </w:p>
        </w:tc>
        <w:tc>
          <w:tcPr>
            <w:tcW w:w="440" w:type="dxa"/>
            <w:tcBorders>
              <w:top w:val="single" w:sz="6" w:space="0" w:color="auto"/>
              <w:left w:val="single" w:sz="6" w:space="0" w:color="auto"/>
              <w:bottom w:val="single" w:sz="6" w:space="0" w:color="auto"/>
              <w:right w:val="single" w:sz="6" w:space="0" w:color="auto"/>
            </w:tcBorders>
            <w:vAlign w:val="bottom"/>
          </w:tcPr>
          <w:p w:rsidR="00A77C6E" w:rsidRPr="00FD123C" w:rsidRDefault="00A77C6E" w:rsidP="00A77C6E">
            <w:pPr>
              <w:wordWrap w:val="0"/>
              <w:spacing w:line="276" w:lineRule="auto"/>
              <w:ind w:left="0" w:firstLine="0"/>
              <w:jc w:val="center"/>
              <w:rPr>
                <w:sz w:val="18"/>
                <w:szCs w:val="18"/>
                <w:lang w:eastAsia="en-US"/>
              </w:rPr>
            </w:pP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8 205.32</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925" w:type="dxa"/>
            <w:gridSpan w:val="14"/>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Закупка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after="200" w:line="276" w:lineRule="auto"/>
              <w:ind w:left="0" w:firstLine="0"/>
              <w:jc w:val="left"/>
              <w:rPr>
                <w:sz w:val="18"/>
                <w:szCs w:val="18"/>
                <w:lang w:eastAsia="en-US"/>
              </w:rPr>
            </w:pPr>
          </w:p>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S2870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200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8 205.32</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4883" w:type="dxa"/>
            <w:gridSpan w:val="13"/>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Иные закупки товаров, работ и услуг для обеспечения государственных (муниципальных) нужд</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S2870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240</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8 205.32</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Прочая закупка товаров, работ и услуг</w:t>
            </w:r>
          </w:p>
        </w:tc>
        <w:tc>
          <w:tcPr>
            <w:tcW w:w="776" w:type="dxa"/>
            <w:gridSpan w:val="3"/>
            <w:tcBorders>
              <w:top w:val="single" w:sz="6" w:space="0" w:color="auto"/>
              <w:left w:val="single" w:sz="4" w:space="0" w:color="auto"/>
              <w:bottom w:val="single" w:sz="6" w:space="0" w:color="auto"/>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S2870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8 205.32</w:t>
            </w:r>
          </w:p>
        </w:tc>
      </w:tr>
      <w:tr w:rsidR="00A77C6E" w:rsidRPr="00FD123C" w:rsidTr="00FD123C">
        <w:trPr>
          <w:cantSplit/>
        </w:trPr>
        <w:tc>
          <w:tcPr>
            <w:tcW w:w="607" w:type="dxa"/>
            <w:tcBorders>
              <w:top w:val="nil"/>
              <w:left w:val="single" w:sz="12" w:space="0" w:color="auto"/>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vAlign w:val="bottom"/>
          </w:tcPr>
          <w:p w:rsidR="00A77C6E" w:rsidRPr="00FD123C" w:rsidRDefault="00A77C6E" w:rsidP="00A77C6E">
            <w:pPr>
              <w:spacing w:line="276" w:lineRule="auto"/>
              <w:ind w:left="0" w:firstLine="0"/>
              <w:jc w:val="left"/>
              <w:rPr>
                <w:sz w:val="18"/>
                <w:szCs w:val="18"/>
                <w:lang w:eastAsia="en-US"/>
              </w:rPr>
            </w:pPr>
          </w:p>
        </w:tc>
        <w:tc>
          <w:tcPr>
            <w:tcW w:w="38" w:type="dxa"/>
            <w:vAlign w:val="bottom"/>
          </w:tcPr>
          <w:p w:rsidR="00A77C6E" w:rsidRPr="00FD123C" w:rsidRDefault="00A77C6E" w:rsidP="00A77C6E">
            <w:pPr>
              <w:spacing w:line="276" w:lineRule="auto"/>
              <w:ind w:left="0" w:firstLine="0"/>
              <w:jc w:val="left"/>
              <w:rPr>
                <w:sz w:val="18"/>
                <w:szCs w:val="18"/>
                <w:lang w:eastAsia="en-US"/>
              </w:rPr>
            </w:pPr>
          </w:p>
        </w:tc>
        <w:tc>
          <w:tcPr>
            <w:tcW w:w="42" w:type="dxa"/>
            <w:vAlign w:val="bottom"/>
          </w:tcPr>
          <w:p w:rsidR="00A77C6E" w:rsidRPr="00FD123C" w:rsidRDefault="00A77C6E" w:rsidP="00A77C6E">
            <w:pPr>
              <w:spacing w:line="276" w:lineRule="auto"/>
              <w:ind w:left="0" w:firstLine="0"/>
              <w:jc w:val="left"/>
              <w:rPr>
                <w:sz w:val="18"/>
                <w:szCs w:val="18"/>
                <w:lang w:eastAsia="en-US"/>
              </w:rPr>
            </w:pPr>
          </w:p>
        </w:tc>
        <w:tc>
          <w:tcPr>
            <w:tcW w:w="30" w:type="dxa"/>
            <w:vAlign w:val="bottom"/>
          </w:tcPr>
          <w:p w:rsidR="00A77C6E" w:rsidRPr="00FD123C" w:rsidRDefault="00A77C6E" w:rsidP="00A77C6E">
            <w:pPr>
              <w:spacing w:line="276" w:lineRule="auto"/>
              <w:ind w:left="0" w:firstLine="0"/>
              <w:jc w:val="left"/>
              <w:rPr>
                <w:sz w:val="18"/>
                <w:szCs w:val="18"/>
                <w:lang w:eastAsia="en-US"/>
              </w:rPr>
            </w:pPr>
          </w:p>
        </w:tc>
        <w:tc>
          <w:tcPr>
            <w:tcW w:w="4853" w:type="dxa"/>
            <w:gridSpan w:val="12"/>
            <w:tcBorders>
              <w:top w:val="single" w:sz="6" w:space="0" w:color="auto"/>
              <w:left w:val="single" w:sz="6" w:space="0" w:color="auto"/>
              <w:bottom w:val="single" w:sz="6" w:space="0" w:color="auto"/>
              <w:right w:val="single" w:sz="4" w:space="0" w:color="auto"/>
            </w:tcBorders>
            <w:vAlign w:val="bottom"/>
            <w:hideMark/>
          </w:tcPr>
          <w:p w:rsidR="00A77C6E" w:rsidRPr="00FD123C" w:rsidRDefault="00A77C6E" w:rsidP="00A77C6E">
            <w:pPr>
              <w:spacing w:after="200" w:line="276" w:lineRule="auto"/>
              <w:ind w:left="0" w:firstLine="0"/>
              <w:jc w:val="left"/>
              <w:rPr>
                <w:sz w:val="18"/>
                <w:szCs w:val="18"/>
                <w:lang w:eastAsia="en-US"/>
              </w:rPr>
            </w:pPr>
            <w:r w:rsidRPr="00FD123C">
              <w:rPr>
                <w:sz w:val="18"/>
                <w:szCs w:val="18"/>
                <w:lang w:eastAsia="en-US"/>
              </w:rPr>
              <w:t>Благоустройство</w:t>
            </w:r>
          </w:p>
        </w:tc>
        <w:tc>
          <w:tcPr>
            <w:tcW w:w="776" w:type="dxa"/>
            <w:gridSpan w:val="3"/>
            <w:tcBorders>
              <w:top w:val="single" w:sz="6" w:space="0" w:color="auto"/>
              <w:left w:val="single" w:sz="4" w:space="0" w:color="auto"/>
              <w:bottom w:val="single" w:sz="6" w:space="0" w:color="auto"/>
              <w:right w:val="nil"/>
            </w:tcBorders>
            <w:vAlign w:val="bottom"/>
            <w:hideMark/>
          </w:tcPr>
          <w:p w:rsidR="00A77C6E" w:rsidRPr="00FD123C" w:rsidRDefault="00A77C6E" w:rsidP="00A77C6E">
            <w:pPr>
              <w:spacing w:after="200" w:line="276" w:lineRule="auto"/>
              <w:ind w:left="0" w:firstLine="0"/>
              <w:jc w:val="center"/>
              <w:rPr>
                <w:sz w:val="18"/>
                <w:szCs w:val="18"/>
                <w:lang w:eastAsia="en-US"/>
              </w:rPr>
            </w:pPr>
            <w:r w:rsidRPr="00FD123C">
              <w:rPr>
                <w:sz w:val="18"/>
                <w:szCs w:val="18"/>
                <w:lang w:eastAsia="en-US"/>
              </w:rPr>
              <w:t>0503</w:t>
            </w:r>
          </w:p>
        </w:tc>
        <w:tc>
          <w:tcPr>
            <w:tcW w:w="353" w:type="dxa"/>
            <w:tcBorders>
              <w:top w:val="single" w:sz="6" w:space="0" w:color="auto"/>
              <w:left w:val="single"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91</w:t>
            </w:r>
          </w:p>
        </w:tc>
        <w:tc>
          <w:tcPr>
            <w:tcW w:w="266" w:type="dxa"/>
            <w:tcBorders>
              <w:top w:val="single" w:sz="6" w:space="0" w:color="auto"/>
              <w:left w:val="dotted" w:sz="6" w:space="0" w:color="auto"/>
              <w:bottom w:val="single" w:sz="6" w:space="0" w:color="auto"/>
              <w:right w:val="dotted"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4</w:t>
            </w:r>
          </w:p>
        </w:tc>
        <w:tc>
          <w:tcPr>
            <w:tcW w:w="353"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00</w:t>
            </w:r>
          </w:p>
        </w:tc>
        <w:tc>
          <w:tcPr>
            <w:tcW w:w="614" w:type="dxa"/>
            <w:tcBorders>
              <w:top w:val="single" w:sz="6" w:space="0" w:color="auto"/>
              <w:left w:val="dotted"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S2870</w:t>
            </w:r>
          </w:p>
        </w:tc>
        <w:tc>
          <w:tcPr>
            <w:tcW w:w="440" w:type="dxa"/>
            <w:tcBorders>
              <w:top w:val="single" w:sz="6" w:space="0" w:color="auto"/>
              <w:left w:val="single" w:sz="6" w:space="0" w:color="auto"/>
              <w:bottom w:val="single" w:sz="6" w:space="0" w:color="auto"/>
              <w:right w:val="single" w:sz="6" w:space="0" w:color="auto"/>
            </w:tcBorders>
            <w:vAlign w:val="bottom"/>
            <w:hideMark/>
          </w:tcPr>
          <w:p w:rsidR="00A77C6E" w:rsidRPr="00FD123C" w:rsidRDefault="00A77C6E" w:rsidP="00A77C6E">
            <w:pPr>
              <w:wordWrap w:val="0"/>
              <w:spacing w:line="276" w:lineRule="auto"/>
              <w:ind w:left="0" w:firstLine="0"/>
              <w:jc w:val="center"/>
              <w:rPr>
                <w:sz w:val="18"/>
                <w:szCs w:val="18"/>
                <w:lang w:eastAsia="en-US"/>
              </w:rPr>
            </w:pPr>
            <w:r w:rsidRPr="00FD123C">
              <w:rPr>
                <w:sz w:val="18"/>
                <w:szCs w:val="18"/>
                <w:lang w:eastAsia="en-US"/>
              </w:rPr>
              <w:t>244</w:t>
            </w:r>
          </w:p>
        </w:tc>
        <w:tc>
          <w:tcPr>
            <w:tcW w:w="1806" w:type="dxa"/>
            <w:gridSpan w:val="2"/>
            <w:tcBorders>
              <w:top w:val="single" w:sz="6" w:space="0" w:color="auto"/>
              <w:left w:val="single" w:sz="6" w:space="0" w:color="auto"/>
              <w:bottom w:val="single" w:sz="6"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8 205.32</w:t>
            </w:r>
          </w:p>
        </w:tc>
      </w:tr>
      <w:tr w:rsidR="00A77C6E" w:rsidRPr="00FD123C" w:rsidTr="00FD123C">
        <w:trPr>
          <w:cantSplit/>
        </w:trPr>
        <w:tc>
          <w:tcPr>
            <w:tcW w:w="8400" w:type="dxa"/>
            <w:gridSpan w:val="25"/>
            <w:tcBorders>
              <w:top w:val="single" w:sz="12" w:space="0" w:color="auto"/>
              <w:left w:val="single" w:sz="4" w:space="0" w:color="auto"/>
              <w:bottom w:val="nil"/>
              <w:right w:val="nil"/>
            </w:tcBorders>
            <w:vAlign w:val="bottom"/>
            <w:hideMark/>
          </w:tcPr>
          <w:p w:rsidR="00A77C6E" w:rsidRPr="00FD123C" w:rsidRDefault="00A77C6E" w:rsidP="00A77C6E">
            <w:pPr>
              <w:spacing w:line="276" w:lineRule="auto"/>
              <w:ind w:left="0" w:firstLine="0"/>
              <w:jc w:val="left"/>
              <w:rPr>
                <w:sz w:val="18"/>
                <w:szCs w:val="18"/>
                <w:lang w:eastAsia="en-US"/>
              </w:rPr>
            </w:pPr>
            <w:r w:rsidRPr="00FD123C">
              <w:rPr>
                <w:sz w:val="18"/>
                <w:szCs w:val="18"/>
                <w:lang w:eastAsia="en-US"/>
              </w:rPr>
              <w:t>Итого расходов:</w:t>
            </w:r>
          </w:p>
        </w:tc>
        <w:tc>
          <w:tcPr>
            <w:tcW w:w="1806" w:type="dxa"/>
            <w:gridSpan w:val="2"/>
            <w:tcBorders>
              <w:top w:val="single" w:sz="6" w:space="0" w:color="auto"/>
              <w:left w:val="single" w:sz="12" w:space="0" w:color="auto"/>
              <w:bottom w:val="single" w:sz="12" w:space="0" w:color="auto"/>
              <w:right w:val="single" w:sz="12" w:space="0" w:color="auto"/>
            </w:tcBorders>
            <w:vAlign w:val="bottom"/>
            <w:hideMark/>
          </w:tcPr>
          <w:p w:rsidR="00A77C6E" w:rsidRPr="00FD123C" w:rsidRDefault="00A77C6E" w:rsidP="00A77C6E">
            <w:pPr>
              <w:wordWrap w:val="0"/>
              <w:spacing w:line="276" w:lineRule="auto"/>
              <w:ind w:left="0" w:firstLine="0"/>
              <w:jc w:val="right"/>
              <w:rPr>
                <w:sz w:val="18"/>
                <w:szCs w:val="18"/>
                <w:lang w:eastAsia="en-US"/>
              </w:rPr>
            </w:pPr>
            <w:r w:rsidRPr="00FD123C">
              <w:rPr>
                <w:sz w:val="18"/>
                <w:szCs w:val="18"/>
                <w:lang w:eastAsia="en-US"/>
              </w:rPr>
              <w:t>724 458.95</w:t>
            </w:r>
          </w:p>
        </w:tc>
      </w:tr>
      <w:tr w:rsidR="00A77C6E" w:rsidRPr="00FD123C" w:rsidTr="00FD123C">
        <w:trPr>
          <w:cantSplit/>
        </w:trPr>
        <w:tc>
          <w:tcPr>
            <w:tcW w:w="607" w:type="dxa"/>
            <w:tcBorders>
              <w:top w:val="single" w:sz="4" w:space="0" w:color="auto"/>
              <w:left w:val="nil"/>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tcBorders>
              <w:top w:val="single" w:sz="4" w:space="0" w:color="auto"/>
              <w:left w:val="nil"/>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8" w:type="dxa"/>
            <w:tcBorders>
              <w:top w:val="single" w:sz="4" w:space="0" w:color="auto"/>
              <w:left w:val="nil"/>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42" w:type="dxa"/>
            <w:tcBorders>
              <w:top w:val="single" w:sz="4" w:space="0" w:color="auto"/>
              <w:left w:val="nil"/>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0" w:type="dxa"/>
            <w:tcBorders>
              <w:top w:val="single" w:sz="4" w:space="0" w:color="auto"/>
              <w:left w:val="nil"/>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41" w:type="dxa"/>
            <w:tcBorders>
              <w:top w:val="single" w:sz="4" w:space="0" w:color="auto"/>
              <w:left w:val="nil"/>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8" w:type="dxa"/>
            <w:tcBorders>
              <w:top w:val="single" w:sz="4" w:space="0" w:color="auto"/>
              <w:left w:val="nil"/>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41" w:type="dxa"/>
            <w:tcBorders>
              <w:top w:val="single" w:sz="4" w:space="0" w:color="auto"/>
              <w:left w:val="nil"/>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41" w:type="dxa"/>
            <w:tcBorders>
              <w:top w:val="single" w:sz="4" w:space="0" w:color="auto"/>
              <w:left w:val="nil"/>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53" w:type="dxa"/>
            <w:tcBorders>
              <w:top w:val="single" w:sz="4" w:space="0" w:color="auto"/>
              <w:left w:val="nil"/>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41" w:type="dxa"/>
            <w:tcBorders>
              <w:top w:val="single" w:sz="4" w:space="0" w:color="auto"/>
              <w:left w:val="nil"/>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1772" w:type="dxa"/>
            <w:tcBorders>
              <w:top w:val="single" w:sz="4" w:space="0" w:color="auto"/>
              <w:left w:val="nil"/>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612" w:type="dxa"/>
            <w:gridSpan w:val="8"/>
            <w:tcBorders>
              <w:top w:val="single" w:sz="4" w:space="0" w:color="auto"/>
              <w:left w:val="nil"/>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4" w:space="0" w:color="auto"/>
              <w:left w:val="nil"/>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266" w:type="dxa"/>
            <w:tcBorders>
              <w:top w:val="single" w:sz="4" w:space="0" w:color="auto"/>
              <w:left w:val="nil"/>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353" w:type="dxa"/>
            <w:tcBorders>
              <w:top w:val="single" w:sz="4" w:space="0" w:color="auto"/>
              <w:left w:val="nil"/>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614" w:type="dxa"/>
            <w:tcBorders>
              <w:top w:val="single" w:sz="4" w:space="0" w:color="auto"/>
              <w:left w:val="nil"/>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440" w:type="dxa"/>
            <w:tcBorders>
              <w:top w:val="single" w:sz="4" w:space="0" w:color="auto"/>
              <w:left w:val="nil"/>
              <w:bottom w:val="nil"/>
              <w:right w:val="nil"/>
            </w:tcBorders>
            <w:vAlign w:val="bottom"/>
          </w:tcPr>
          <w:p w:rsidR="00A77C6E" w:rsidRPr="00FD123C" w:rsidRDefault="00A77C6E" w:rsidP="00A77C6E">
            <w:pPr>
              <w:spacing w:line="276" w:lineRule="auto"/>
              <w:ind w:left="0" w:firstLine="0"/>
              <w:jc w:val="left"/>
              <w:rPr>
                <w:sz w:val="18"/>
                <w:szCs w:val="18"/>
                <w:lang w:eastAsia="en-US"/>
              </w:rPr>
            </w:pPr>
          </w:p>
        </w:tc>
        <w:tc>
          <w:tcPr>
            <w:tcW w:w="872" w:type="dxa"/>
            <w:vAlign w:val="bottom"/>
          </w:tcPr>
          <w:p w:rsidR="00A77C6E" w:rsidRPr="00FD123C" w:rsidRDefault="00A77C6E" w:rsidP="00A77C6E">
            <w:pPr>
              <w:spacing w:line="276" w:lineRule="auto"/>
              <w:ind w:left="0" w:firstLine="0"/>
              <w:jc w:val="left"/>
              <w:rPr>
                <w:sz w:val="18"/>
                <w:szCs w:val="18"/>
                <w:lang w:eastAsia="en-US"/>
              </w:rPr>
            </w:pPr>
          </w:p>
        </w:tc>
        <w:tc>
          <w:tcPr>
            <w:tcW w:w="934" w:type="dxa"/>
            <w:vAlign w:val="bottom"/>
          </w:tcPr>
          <w:p w:rsidR="00A77C6E" w:rsidRPr="00FD123C" w:rsidRDefault="00A77C6E" w:rsidP="00A77C6E">
            <w:pPr>
              <w:spacing w:line="276" w:lineRule="auto"/>
              <w:ind w:left="0" w:firstLine="0"/>
              <w:jc w:val="left"/>
              <w:rPr>
                <w:sz w:val="18"/>
                <w:szCs w:val="18"/>
                <w:lang w:eastAsia="en-US"/>
              </w:rPr>
            </w:pPr>
          </w:p>
        </w:tc>
      </w:tr>
    </w:tbl>
    <w:p w:rsidR="001821F0" w:rsidRDefault="001821F0" w:rsidP="00A77C6E">
      <w:pPr>
        <w:tabs>
          <w:tab w:val="left" w:pos="3976"/>
        </w:tabs>
        <w:ind w:left="-567" w:right="-427" w:firstLine="284"/>
        <w:rPr>
          <w:sz w:val="18"/>
          <w:szCs w:val="18"/>
        </w:rPr>
      </w:pPr>
      <w:r w:rsidRPr="001821F0">
        <w:rPr>
          <w:sz w:val="18"/>
          <w:szCs w:val="18"/>
        </w:rPr>
        <w:tab/>
      </w:r>
    </w:p>
    <w:p w:rsidR="005E0103" w:rsidRPr="005E0103" w:rsidRDefault="005E0103" w:rsidP="005E0103">
      <w:pPr>
        <w:tabs>
          <w:tab w:val="left" w:pos="3976"/>
        </w:tabs>
        <w:ind w:left="-567" w:right="-427" w:firstLine="284"/>
        <w:jc w:val="right"/>
        <w:rPr>
          <w:i/>
          <w:sz w:val="18"/>
          <w:szCs w:val="18"/>
        </w:rPr>
      </w:pPr>
      <w:r w:rsidRPr="005E0103">
        <w:rPr>
          <w:i/>
          <w:sz w:val="18"/>
          <w:szCs w:val="18"/>
        </w:rPr>
        <w:t>Приложение 6</w:t>
      </w:r>
    </w:p>
    <w:p w:rsidR="005E0103" w:rsidRDefault="005E0103" w:rsidP="005E0103">
      <w:pPr>
        <w:tabs>
          <w:tab w:val="left" w:pos="3976"/>
        </w:tabs>
        <w:ind w:left="-567" w:right="-427" w:firstLine="284"/>
        <w:jc w:val="right"/>
        <w:rPr>
          <w:i/>
          <w:sz w:val="18"/>
          <w:szCs w:val="18"/>
        </w:rPr>
      </w:pPr>
      <w:r w:rsidRPr="005E0103">
        <w:rPr>
          <w:i/>
          <w:sz w:val="18"/>
          <w:szCs w:val="18"/>
        </w:rPr>
        <w:t xml:space="preserve">к решению Думы Хомутовского                </w:t>
      </w:r>
    </w:p>
    <w:p w:rsidR="005E0103" w:rsidRPr="005E0103" w:rsidRDefault="005E0103" w:rsidP="005E0103">
      <w:pPr>
        <w:tabs>
          <w:tab w:val="left" w:pos="3976"/>
        </w:tabs>
        <w:ind w:left="-567" w:right="-427" w:firstLine="284"/>
        <w:jc w:val="right"/>
        <w:rPr>
          <w:i/>
          <w:sz w:val="18"/>
          <w:szCs w:val="18"/>
        </w:rPr>
      </w:pPr>
      <w:r w:rsidRPr="005E0103">
        <w:rPr>
          <w:i/>
          <w:sz w:val="18"/>
          <w:szCs w:val="18"/>
        </w:rPr>
        <w:t xml:space="preserve">                                                                                                                        муниципального образования</w:t>
      </w:r>
    </w:p>
    <w:p w:rsidR="005E0103" w:rsidRPr="005E0103" w:rsidRDefault="005E0103" w:rsidP="005E0103">
      <w:pPr>
        <w:tabs>
          <w:tab w:val="left" w:pos="3976"/>
        </w:tabs>
        <w:ind w:left="-567" w:right="-427" w:firstLine="284"/>
        <w:jc w:val="right"/>
        <w:rPr>
          <w:i/>
          <w:sz w:val="18"/>
          <w:szCs w:val="18"/>
        </w:rPr>
      </w:pPr>
      <w:r w:rsidRPr="005E0103">
        <w:rPr>
          <w:i/>
          <w:sz w:val="18"/>
          <w:szCs w:val="18"/>
        </w:rPr>
        <w:t xml:space="preserve">                                                                                                                                                                       от </w:t>
      </w:r>
      <w:r>
        <w:rPr>
          <w:i/>
          <w:sz w:val="18"/>
          <w:szCs w:val="18"/>
          <w:u w:val="single"/>
        </w:rPr>
        <w:t>22.06,2023</w:t>
      </w:r>
      <w:r w:rsidRPr="005E0103">
        <w:rPr>
          <w:i/>
          <w:sz w:val="18"/>
          <w:szCs w:val="18"/>
        </w:rPr>
        <w:t>_№ _</w:t>
      </w:r>
      <w:r>
        <w:rPr>
          <w:i/>
          <w:sz w:val="18"/>
          <w:szCs w:val="18"/>
          <w:u w:val="single"/>
        </w:rPr>
        <w:t>11-57 д</w:t>
      </w:r>
    </w:p>
    <w:p w:rsidR="005E0103" w:rsidRPr="005E0103" w:rsidRDefault="005E0103" w:rsidP="005E0103">
      <w:pPr>
        <w:tabs>
          <w:tab w:val="left" w:pos="3976"/>
        </w:tabs>
        <w:ind w:left="-567" w:right="-427" w:firstLine="284"/>
        <w:rPr>
          <w:sz w:val="18"/>
          <w:szCs w:val="18"/>
        </w:rPr>
      </w:pPr>
      <w:r w:rsidRPr="005E0103">
        <w:rPr>
          <w:sz w:val="18"/>
          <w:szCs w:val="18"/>
        </w:rPr>
        <w:tab/>
      </w:r>
    </w:p>
    <w:p w:rsidR="005E0103" w:rsidRPr="005E0103" w:rsidRDefault="005E0103" w:rsidP="005E0103">
      <w:pPr>
        <w:tabs>
          <w:tab w:val="left" w:pos="3976"/>
        </w:tabs>
        <w:ind w:left="-567" w:right="-427" w:firstLine="284"/>
        <w:rPr>
          <w:sz w:val="18"/>
          <w:szCs w:val="18"/>
        </w:rPr>
      </w:pPr>
    </w:p>
    <w:p w:rsidR="005E0103" w:rsidRPr="005E0103" w:rsidRDefault="005E0103" w:rsidP="005E0103">
      <w:pPr>
        <w:tabs>
          <w:tab w:val="left" w:pos="3976"/>
        </w:tabs>
        <w:ind w:left="-567" w:right="-427" w:firstLine="284"/>
        <w:jc w:val="center"/>
        <w:rPr>
          <w:sz w:val="18"/>
          <w:szCs w:val="18"/>
        </w:rPr>
      </w:pPr>
      <w:proofErr w:type="gramStart"/>
      <w:r w:rsidRPr="005E0103">
        <w:rPr>
          <w:sz w:val="18"/>
          <w:szCs w:val="18"/>
        </w:rPr>
        <w:t>Распределение бюджетных ассигнований по целевым статьям (муниципальным программам</w:t>
      </w:r>
      <w:proofErr w:type="gramEnd"/>
    </w:p>
    <w:p w:rsidR="005E0103" w:rsidRPr="005E0103" w:rsidRDefault="005E0103" w:rsidP="005E0103">
      <w:pPr>
        <w:tabs>
          <w:tab w:val="left" w:pos="3976"/>
        </w:tabs>
        <w:ind w:left="-567" w:right="-427" w:firstLine="284"/>
        <w:jc w:val="center"/>
        <w:rPr>
          <w:sz w:val="18"/>
          <w:szCs w:val="18"/>
        </w:rPr>
      </w:pPr>
      <w:r w:rsidRPr="005E0103">
        <w:rPr>
          <w:sz w:val="18"/>
          <w:szCs w:val="18"/>
        </w:rPr>
        <w:t>Хомутовского муниципального образования и непрограммным направлениям деятельности),</w:t>
      </w:r>
    </w:p>
    <w:p w:rsidR="005E0103" w:rsidRPr="005E0103" w:rsidRDefault="005E0103" w:rsidP="005E0103">
      <w:pPr>
        <w:tabs>
          <w:tab w:val="left" w:pos="3976"/>
        </w:tabs>
        <w:ind w:left="-567" w:right="-427" w:firstLine="284"/>
        <w:jc w:val="center"/>
        <w:rPr>
          <w:sz w:val="18"/>
          <w:szCs w:val="18"/>
        </w:rPr>
      </w:pPr>
      <w:r w:rsidRPr="005E0103">
        <w:rPr>
          <w:sz w:val="18"/>
          <w:szCs w:val="18"/>
        </w:rPr>
        <w:t>видам расходов, разделам, подразделам классификации расходов бюджетов на плановый период 2024 и 2025 годов</w:t>
      </w:r>
    </w:p>
    <w:p w:rsidR="005E0103" w:rsidRPr="005E0103" w:rsidRDefault="005E0103" w:rsidP="005E0103">
      <w:pPr>
        <w:tabs>
          <w:tab w:val="left" w:pos="3976"/>
        </w:tabs>
        <w:ind w:left="-567" w:right="-427" w:firstLine="284"/>
        <w:jc w:val="center"/>
        <w:rPr>
          <w:sz w:val="18"/>
          <w:szCs w:val="18"/>
        </w:rPr>
      </w:pPr>
    </w:p>
    <w:p w:rsidR="005E0103" w:rsidRDefault="005E0103" w:rsidP="005E0103">
      <w:pPr>
        <w:tabs>
          <w:tab w:val="left" w:pos="3976"/>
        </w:tabs>
        <w:ind w:left="-567" w:right="-427" w:firstLine="284"/>
        <w:rPr>
          <w:sz w:val="18"/>
          <w:szCs w:val="18"/>
        </w:rPr>
      </w:pPr>
      <w:r w:rsidRPr="005E0103">
        <w:rPr>
          <w:sz w:val="18"/>
          <w:szCs w:val="18"/>
        </w:rPr>
        <w:t>Единица измерения: тыс. руб.</w:t>
      </w:r>
    </w:p>
    <w:p w:rsidR="005E0103" w:rsidRDefault="005E0103" w:rsidP="005E0103">
      <w:pPr>
        <w:tabs>
          <w:tab w:val="left" w:pos="3976"/>
        </w:tabs>
        <w:ind w:left="-567" w:right="-427" w:firstLine="284"/>
        <w:rPr>
          <w:sz w:val="18"/>
          <w:szCs w:val="18"/>
        </w:rPr>
      </w:pPr>
    </w:p>
    <w:tbl>
      <w:tblPr>
        <w:tblStyle w:val="TableStyle0314"/>
        <w:tblW w:w="5529" w:type="pct"/>
        <w:tblInd w:w="-559" w:type="dxa"/>
        <w:tblLayout w:type="fixed"/>
        <w:tblLook w:val="04A0" w:firstRow="1" w:lastRow="0" w:firstColumn="1" w:lastColumn="0" w:noHBand="0" w:noVBand="1"/>
      </w:tblPr>
      <w:tblGrid>
        <w:gridCol w:w="602"/>
        <w:gridCol w:w="29"/>
        <w:gridCol w:w="37"/>
        <w:gridCol w:w="37"/>
        <w:gridCol w:w="29"/>
        <w:gridCol w:w="3035"/>
        <w:gridCol w:w="16"/>
        <w:gridCol w:w="12"/>
        <w:gridCol w:w="904"/>
        <w:gridCol w:w="261"/>
        <w:gridCol w:w="260"/>
        <w:gridCol w:w="390"/>
        <w:gridCol w:w="646"/>
        <w:gridCol w:w="647"/>
        <w:gridCol w:w="1600"/>
        <w:gridCol w:w="1702"/>
      </w:tblGrid>
      <w:tr w:rsidR="00B370B9" w:rsidRPr="00B370B9" w:rsidTr="00B370B9">
        <w:trPr>
          <w:cantSplit/>
          <w:trHeight w:val="184"/>
        </w:trPr>
        <w:tc>
          <w:tcPr>
            <w:tcW w:w="3797" w:type="dxa"/>
            <w:gridSpan w:val="8"/>
            <w:tcBorders>
              <w:top w:val="single" w:sz="6" w:space="0" w:color="auto"/>
              <w:left w:val="single" w:sz="6" w:space="0" w:color="auto"/>
              <w:bottom w:val="single" w:sz="6" w:space="0" w:color="auto"/>
              <w:right w:val="single" w:sz="4" w:space="0" w:color="auto"/>
            </w:tcBorders>
            <w:vAlign w:val="center"/>
            <w:hideMark/>
          </w:tcPr>
          <w:p w:rsidR="00B370B9" w:rsidRPr="00B370B9" w:rsidRDefault="00B370B9" w:rsidP="00B370B9">
            <w:pPr>
              <w:jc w:val="center"/>
              <w:rPr>
                <w:rFonts w:ascii="Times New Roman" w:hAnsi="Times New Roman"/>
                <w:sz w:val="18"/>
                <w:szCs w:val="18"/>
              </w:rPr>
            </w:pPr>
            <w:r w:rsidRPr="00B370B9">
              <w:rPr>
                <w:rFonts w:ascii="Times New Roman" w:hAnsi="Times New Roman"/>
                <w:sz w:val="18"/>
                <w:szCs w:val="18"/>
              </w:rPr>
              <w:t>Наименование</w:t>
            </w:r>
          </w:p>
        </w:tc>
        <w:tc>
          <w:tcPr>
            <w:tcW w:w="904" w:type="dxa"/>
            <w:tcBorders>
              <w:top w:val="single" w:sz="6" w:space="0" w:color="auto"/>
              <w:left w:val="single" w:sz="4" w:space="0" w:color="auto"/>
              <w:bottom w:val="single" w:sz="6" w:space="0" w:color="auto"/>
              <w:right w:val="nil"/>
            </w:tcBorders>
            <w:vAlign w:val="center"/>
            <w:hideMark/>
          </w:tcPr>
          <w:p w:rsidR="00B370B9" w:rsidRPr="00B370B9" w:rsidRDefault="00B370B9" w:rsidP="00B370B9">
            <w:pPr>
              <w:jc w:val="center"/>
              <w:rPr>
                <w:rFonts w:ascii="Times New Roman" w:hAnsi="Times New Roman"/>
                <w:sz w:val="18"/>
                <w:szCs w:val="18"/>
              </w:rPr>
            </w:pPr>
            <w:r w:rsidRPr="00B370B9">
              <w:rPr>
                <w:rFonts w:ascii="Times New Roman" w:hAnsi="Times New Roman"/>
                <w:sz w:val="18"/>
                <w:szCs w:val="18"/>
              </w:rPr>
              <w:t>Раздел, подраздел</w:t>
            </w:r>
          </w:p>
        </w:tc>
        <w:tc>
          <w:tcPr>
            <w:tcW w:w="1557" w:type="dxa"/>
            <w:gridSpan w:val="4"/>
            <w:tcBorders>
              <w:top w:val="single" w:sz="6" w:space="0" w:color="auto"/>
              <w:left w:val="single" w:sz="6" w:space="0" w:color="auto"/>
              <w:bottom w:val="single" w:sz="6" w:space="0" w:color="auto"/>
              <w:right w:val="single" w:sz="6" w:space="0" w:color="auto"/>
            </w:tcBorders>
            <w:vAlign w:val="center"/>
            <w:hideMark/>
          </w:tcPr>
          <w:p w:rsidR="00B370B9" w:rsidRPr="00B370B9" w:rsidRDefault="00B370B9" w:rsidP="00B370B9">
            <w:pPr>
              <w:jc w:val="center"/>
              <w:rPr>
                <w:rFonts w:ascii="Times New Roman" w:hAnsi="Times New Roman"/>
                <w:sz w:val="18"/>
                <w:szCs w:val="18"/>
              </w:rPr>
            </w:pPr>
            <w:r w:rsidRPr="00B370B9">
              <w:rPr>
                <w:rFonts w:ascii="Times New Roman" w:hAnsi="Times New Roman"/>
                <w:sz w:val="18"/>
                <w:szCs w:val="18"/>
              </w:rPr>
              <w:t>Целевая статья</w:t>
            </w:r>
          </w:p>
        </w:tc>
        <w:tc>
          <w:tcPr>
            <w:tcW w:w="647" w:type="dxa"/>
            <w:tcBorders>
              <w:top w:val="single" w:sz="6" w:space="0" w:color="auto"/>
              <w:left w:val="single" w:sz="6" w:space="0" w:color="auto"/>
              <w:bottom w:val="single" w:sz="6" w:space="0" w:color="auto"/>
              <w:right w:val="single" w:sz="6" w:space="0" w:color="auto"/>
            </w:tcBorders>
            <w:vAlign w:val="center"/>
            <w:hideMark/>
          </w:tcPr>
          <w:p w:rsidR="00B370B9" w:rsidRPr="00B370B9" w:rsidRDefault="00B370B9" w:rsidP="00B370B9">
            <w:pPr>
              <w:jc w:val="center"/>
              <w:rPr>
                <w:rFonts w:ascii="Times New Roman" w:hAnsi="Times New Roman"/>
                <w:sz w:val="18"/>
                <w:szCs w:val="18"/>
              </w:rPr>
            </w:pPr>
            <w:r w:rsidRPr="00B370B9">
              <w:rPr>
                <w:rFonts w:ascii="Times New Roman" w:hAnsi="Times New Roman"/>
                <w:sz w:val="18"/>
                <w:szCs w:val="18"/>
              </w:rPr>
              <w:t>Вид рас-</w:t>
            </w:r>
          </w:p>
          <w:p w:rsidR="00B370B9" w:rsidRPr="00B370B9" w:rsidRDefault="00B370B9" w:rsidP="00B370B9">
            <w:pPr>
              <w:jc w:val="center"/>
              <w:rPr>
                <w:rFonts w:ascii="Times New Roman" w:hAnsi="Times New Roman"/>
                <w:sz w:val="18"/>
                <w:szCs w:val="18"/>
              </w:rPr>
            </w:pPr>
            <w:r w:rsidRPr="00B370B9">
              <w:rPr>
                <w:rFonts w:ascii="Times New Roman" w:hAnsi="Times New Roman"/>
                <w:sz w:val="18"/>
                <w:szCs w:val="18"/>
              </w:rPr>
              <w:t>хода</w:t>
            </w:r>
          </w:p>
        </w:tc>
        <w:tc>
          <w:tcPr>
            <w:tcW w:w="1600" w:type="dxa"/>
            <w:tcBorders>
              <w:top w:val="single" w:sz="6" w:space="0" w:color="auto"/>
              <w:left w:val="single" w:sz="6" w:space="0" w:color="auto"/>
              <w:bottom w:val="single" w:sz="6" w:space="0" w:color="auto"/>
              <w:right w:val="single" w:sz="6" w:space="0" w:color="auto"/>
            </w:tcBorders>
            <w:vAlign w:val="center"/>
            <w:hideMark/>
          </w:tcPr>
          <w:p w:rsidR="00B370B9" w:rsidRPr="00B370B9" w:rsidRDefault="00B370B9" w:rsidP="00B370B9">
            <w:pPr>
              <w:jc w:val="center"/>
              <w:rPr>
                <w:rFonts w:ascii="Times New Roman" w:hAnsi="Times New Roman"/>
                <w:sz w:val="18"/>
                <w:szCs w:val="18"/>
              </w:rPr>
            </w:pPr>
            <w:r w:rsidRPr="00B370B9">
              <w:rPr>
                <w:rFonts w:ascii="Times New Roman" w:hAnsi="Times New Roman"/>
                <w:sz w:val="18"/>
                <w:szCs w:val="18"/>
              </w:rPr>
              <w:t>2024 год</w:t>
            </w:r>
          </w:p>
        </w:tc>
        <w:tc>
          <w:tcPr>
            <w:tcW w:w="1702" w:type="dxa"/>
            <w:tcBorders>
              <w:top w:val="single" w:sz="6" w:space="0" w:color="auto"/>
              <w:left w:val="single" w:sz="6" w:space="0" w:color="auto"/>
              <w:bottom w:val="single" w:sz="6" w:space="0" w:color="auto"/>
              <w:right w:val="single" w:sz="6" w:space="0" w:color="auto"/>
            </w:tcBorders>
            <w:vAlign w:val="center"/>
            <w:hideMark/>
          </w:tcPr>
          <w:p w:rsidR="00B370B9" w:rsidRPr="00B370B9" w:rsidRDefault="00B370B9" w:rsidP="00B370B9">
            <w:pPr>
              <w:jc w:val="center"/>
              <w:rPr>
                <w:rFonts w:ascii="Times New Roman" w:hAnsi="Times New Roman"/>
                <w:sz w:val="18"/>
                <w:szCs w:val="18"/>
              </w:rPr>
            </w:pPr>
            <w:r w:rsidRPr="00B370B9">
              <w:rPr>
                <w:rFonts w:ascii="Times New Roman" w:hAnsi="Times New Roman"/>
                <w:sz w:val="18"/>
                <w:szCs w:val="18"/>
              </w:rPr>
              <w:t>2025 год</w:t>
            </w:r>
          </w:p>
        </w:tc>
      </w:tr>
      <w:tr w:rsidR="00B370B9" w:rsidRPr="00B370B9" w:rsidTr="00B370B9">
        <w:trPr>
          <w:cantSplit/>
          <w:tblHeader/>
        </w:trPr>
        <w:tc>
          <w:tcPr>
            <w:tcW w:w="3797" w:type="dxa"/>
            <w:gridSpan w:val="8"/>
            <w:tcBorders>
              <w:top w:val="nil"/>
              <w:left w:val="single" w:sz="6" w:space="0" w:color="auto"/>
              <w:bottom w:val="single" w:sz="12" w:space="0" w:color="auto"/>
              <w:right w:val="single" w:sz="4" w:space="0" w:color="auto"/>
            </w:tcBorders>
            <w:vAlign w:val="center"/>
            <w:hideMark/>
          </w:tcPr>
          <w:p w:rsidR="00B370B9" w:rsidRPr="00B370B9" w:rsidRDefault="00B370B9" w:rsidP="00B370B9">
            <w:pPr>
              <w:jc w:val="center"/>
              <w:rPr>
                <w:rFonts w:ascii="Times New Roman" w:hAnsi="Times New Roman"/>
                <w:sz w:val="18"/>
                <w:szCs w:val="18"/>
              </w:rPr>
            </w:pPr>
            <w:r w:rsidRPr="00B370B9">
              <w:rPr>
                <w:rFonts w:ascii="Times New Roman" w:hAnsi="Times New Roman"/>
                <w:sz w:val="18"/>
                <w:szCs w:val="18"/>
              </w:rPr>
              <w:t>1</w:t>
            </w:r>
          </w:p>
        </w:tc>
        <w:tc>
          <w:tcPr>
            <w:tcW w:w="904" w:type="dxa"/>
            <w:tcBorders>
              <w:top w:val="nil"/>
              <w:left w:val="single" w:sz="4" w:space="0" w:color="auto"/>
              <w:bottom w:val="single" w:sz="12" w:space="0" w:color="auto"/>
              <w:right w:val="nil"/>
            </w:tcBorders>
            <w:vAlign w:val="center"/>
          </w:tcPr>
          <w:p w:rsidR="00B370B9" w:rsidRPr="00B370B9" w:rsidRDefault="00B370B9" w:rsidP="00B370B9">
            <w:pPr>
              <w:jc w:val="center"/>
              <w:rPr>
                <w:rFonts w:ascii="Times New Roman" w:hAnsi="Times New Roman"/>
                <w:sz w:val="18"/>
                <w:szCs w:val="18"/>
              </w:rPr>
            </w:pPr>
          </w:p>
        </w:tc>
        <w:tc>
          <w:tcPr>
            <w:tcW w:w="1557" w:type="dxa"/>
            <w:gridSpan w:val="4"/>
            <w:tcBorders>
              <w:top w:val="single" w:sz="6" w:space="0" w:color="auto"/>
              <w:left w:val="single" w:sz="6" w:space="0" w:color="auto"/>
              <w:bottom w:val="single" w:sz="12" w:space="0" w:color="auto"/>
              <w:right w:val="single" w:sz="6" w:space="0" w:color="auto"/>
            </w:tcBorders>
            <w:vAlign w:val="center"/>
            <w:hideMark/>
          </w:tcPr>
          <w:p w:rsidR="00B370B9" w:rsidRPr="00B370B9" w:rsidRDefault="00B370B9" w:rsidP="00B370B9">
            <w:pPr>
              <w:jc w:val="center"/>
              <w:rPr>
                <w:rFonts w:ascii="Times New Roman" w:hAnsi="Times New Roman"/>
                <w:sz w:val="18"/>
                <w:szCs w:val="18"/>
              </w:rPr>
            </w:pPr>
            <w:r w:rsidRPr="00B370B9">
              <w:rPr>
                <w:rFonts w:ascii="Times New Roman" w:hAnsi="Times New Roman"/>
                <w:sz w:val="18"/>
                <w:szCs w:val="18"/>
              </w:rPr>
              <w:t>2</w:t>
            </w:r>
          </w:p>
        </w:tc>
        <w:tc>
          <w:tcPr>
            <w:tcW w:w="647" w:type="dxa"/>
            <w:tcBorders>
              <w:top w:val="nil"/>
              <w:left w:val="single" w:sz="6" w:space="0" w:color="auto"/>
              <w:bottom w:val="single" w:sz="12" w:space="0" w:color="auto"/>
              <w:right w:val="single" w:sz="6" w:space="0" w:color="auto"/>
            </w:tcBorders>
            <w:vAlign w:val="center"/>
            <w:hideMark/>
          </w:tcPr>
          <w:p w:rsidR="00B370B9" w:rsidRPr="00B370B9" w:rsidRDefault="00B370B9" w:rsidP="00B370B9">
            <w:pPr>
              <w:jc w:val="center"/>
              <w:rPr>
                <w:rFonts w:ascii="Times New Roman" w:hAnsi="Times New Roman"/>
                <w:sz w:val="18"/>
                <w:szCs w:val="18"/>
              </w:rPr>
            </w:pPr>
            <w:r w:rsidRPr="00B370B9">
              <w:rPr>
                <w:rFonts w:ascii="Times New Roman" w:hAnsi="Times New Roman"/>
                <w:sz w:val="18"/>
                <w:szCs w:val="18"/>
              </w:rPr>
              <w:t>3</w:t>
            </w:r>
          </w:p>
        </w:tc>
        <w:tc>
          <w:tcPr>
            <w:tcW w:w="1600" w:type="dxa"/>
            <w:tcBorders>
              <w:top w:val="single" w:sz="6" w:space="0" w:color="auto"/>
              <w:left w:val="single" w:sz="6" w:space="0" w:color="auto"/>
              <w:bottom w:val="single" w:sz="12"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4</w:t>
            </w:r>
          </w:p>
        </w:tc>
        <w:tc>
          <w:tcPr>
            <w:tcW w:w="1702" w:type="dxa"/>
            <w:tcBorders>
              <w:top w:val="single" w:sz="6" w:space="0" w:color="auto"/>
              <w:left w:val="single" w:sz="6" w:space="0" w:color="auto"/>
              <w:bottom w:val="single" w:sz="12" w:space="0" w:color="auto"/>
              <w:right w:val="single" w:sz="4"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5</w:t>
            </w:r>
          </w:p>
        </w:tc>
      </w:tr>
      <w:tr w:rsidR="00B370B9" w:rsidRPr="00B370B9" w:rsidTr="00B370B9">
        <w:trPr>
          <w:cantSplit/>
        </w:trPr>
        <w:tc>
          <w:tcPr>
            <w:tcW w:w="3797" w:type="dxa"/>
            <w:gridSpan w:val="8"/>
            <w:tcBorders>
              <w:top w:val="single" w:sz="6" w:space="0" w:color="auto"/>
              <w:left w:val="single" w:sz="12"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Программные расходы</w:t>
            </w:r>
          </w:p>
        </w:tc>
        <w:tc>
          <w:tcPr>
            <w:tcW w:w="904" w:type="dxa"/>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20</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00000</w:t>
            </w:r>
          </w:p>
        </w:tc>
        <w:tc>
          <w:tcPr>
            <w:tcW w:w="647" w:type="dxa"/>
            <w:tcBorders>
              <w:top w:val="single" w:sz="6" w:space="0" w:color="auto"/>
              <w:left w:val="single" w:sz="6" w:space="0" w:color="auto"/>
              <w:bottom w:val="single" w:sz="6" w:space="0" w:color="auto"/>
              <w:right w:val="single" w:sz="6" w:space="0" w:color="auto"/>
            </w:tcBorders>
            <w:vAlign w:val="bottom"/>
          </w:tcPr>
          <w:p w:rsidR="00B370B9" w:rsidRPr="00B370B9" w:rsidRDefault="00B370B9" w:rsidP="00B370B9">
            <w:pPr>
              <w:wordWrap w:val="0"/>
              <w:jc w:val="center"/>
              <w:rPr>
                <w:rFonts w:ascii="Times New Roman" w:hAnsi="Times New Roman"/>
                <w:sz w:val="18"/>
                <w:szCs w:val="18"/>
              </w:rPr>
            </w:pP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69 549.93</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73 731.16</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3195" w:type="dxa"/>
            <w:gridSpan w:val="7"/>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Дорожное хозяйство</w:t>
            </w:r>
          </w:p>
        </w:tc>
        <w:tc>
          <w:tcPr>
            <w:tcW w:w="904" w:type="dxa"/>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20</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00000</w:t>
            </w:r>
          </w:p>
        </w:tc>
        <w:tc>
          <w:tcPr>
            <w:tcW w:w="647" w:type="dxa"/>
            <w:tcBorders>
              <w:top w:val="single" w:sz="6" w:space="0" w:color="auto"/>
              <w:left w:val="single" w:sz="6" w:space="0" w:color="auto"/>
              <w:bottom w:val="single" w:sz="6" w:space="0" w:color="auto"/>
              <w:right w:val="single" w:sz="6" w:space="0" w:color="auto"/>
            </w:tcBorders>
            <w:vAlign w:val="bottom"/>
          </w:tcPr>
          <w:p w:rsidR="00B370B9" w:rsidRPr="00B370B9" w:rsidRDefault="00B370B9" w:rsidP="00B370B9">
            <w:pPr>
              <w:wordWrap w:val="0"/>
              <w:jc w:val="center"/>
              <w:rPr>
                <w:rFonts w:ascii="Times New Roman" w:hAnsi="Times New Roman"/>
                <w:sz w:val="18"/>
                <w:szCs w:val="18"/>
              </w:rPr>
            </w:pP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69 549.93</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70 784.46</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166" w:type="dxa"/>
            <w:gridSpan w:val="6"/>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Реализация мероприятий муниципальной программы за счет средств местного бюджета</w:t>
            </w:r>
          </w:p>
        </w:tc>
        <w:tc>
          <w:tcPr>
            <w:tcW w:w="904" w:type="dxa"/>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20</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99000</w:t>
            </w:r>
          </w:p>
        </w:tc>
        <w:tc>
          <w:tcPr>
            <w:tcW w:w="647" w:type="dxa"/>
            <w:tcBorders>
              <w:top w:val="single" w:sz="6" w:space="0" w:color="auto"/>
              <w:left w:val="single" w:sz="6" w:space="0" w:color="auto"/>
              <w:bottom w:val="single" w:sz="6" w:space="0" w:color="auto"/>
              <w:right w:val="single" w:sz="6" w:space="0" w:color="auto"/>
            </w:tcBorders>
            <w:vAlign w:val="bottom"/>
          </w:tcPr>
          <w:p w:rsidR="00B370B9" w:rsidRPr="00B370B9" w:rsidRDefault="00B370B9" w:rsidP="00B370B9">
            <w:pPr>
              <w:wordWrap w:val="0"/>
              <w:jc w:val="center"/>
              <w:rPr>
                <w:rFonts w:ascii="Times New Roman" w:hAnsi="Times New Roman"/>
                <w:sz w:val="18"/>
                <w:szCs w:val="18"/>
              </w:rPr>
            </w:pP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22 069.19</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23 303.73</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166" w:type="dxa"/>
            <w:gridSpan w:val="6"/>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Иные мероприятия</w:t>
            </w:r>
          </w:p>
        </w:tc>
        <w:tc>
          <w:tcPr>
            <w:tcW w:w="904" w:type="dxa"/>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20</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99020</w:t>
            </w:r>
          </w:p>
        </w:tc>
        <w:tc>
          <w:tcPr>
            <w:tcW w:w="647" w:type="dxa"/>
            <w:tcBorders>
              <w:top w:val="single" w:sz="6" w:space="0" w:color="auto"/>
              <w:left w:val="single" w:sz="6" w:space="0" w:color="auto"/>
              <w:bottom w:val="single" w:sz="6" w:space="0" w:color="auto"/>
              <w:right w:val="single" w:sz="6" w:space="0" w:color="auto"/>
            </w:tcBorders>
            <w:vAlign w:val="bottom"/>
          </w:tcPr>
          <w:p w:rsidR="00B370B9" w:rsidRPr="00B370B9" w:rsidRDefault="00B370B9" w:rsidP="00B370B9">
            <w:pPr>
              <w:wordWrap w:val="0"/>
              <w:jc w:val="center"/>
              <w:rPr>
                <w:rFonts w:ascii="Times New Roman" w:hAnsi="Times New Roman"/>
                <w:sz w:val="18"/>
                <w:szCs w:val="18"/>
              </w:rPr>
            </w:pP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22 069.19</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23 303.73</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129" w:type="dxa"/>
            <w:gridSpan w:val="5"/>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Закупка товаров, работ и услуг для обеспечения государственных (муниципальных) нужд</w:t>
            </w:r>
          </w:p>
        </w:tc>
        <w:tc>
          <w:tcPr>
            <w:tcW w:w="904" w:type="dxa"/>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20</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99020</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200</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22 069.19</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23 303.73</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092" w:type="dxa"/>
            <w:gridSpan w:val="4"/>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Иные закупки товаров, работ и услуг для обеспечения государственных (муниципальных) нужд</w:t>
            </w:r>
          </w:p>
        </w:tc>
        <w:tc>
          <w:tcPr>
            <w:tcW w:w="904" w:type="dxa"/>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p w:rsidR="00B370B9" w:rsidRPr="00B370B9" w:rsidRDefault="00B370B9" w:rsidP="00B370B9">
            <w:pPr>
              <w:rPr>
                <w:rFonts w:ascii="Times New Roman" w:hAnsi="Times New Roman"/>
                <w:sz w:val="18"/>
                <w:szCs w:val="18"/>
              </w:rPr>
            </w:pPr>
          </w:p>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20</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99020</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240</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22 069.19</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23 303.73</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63" w:type="dxa"/>
            <w:gridSpan w:val="3"/>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Прочая закупка товаров, работ и услуг</w:t>
            </w:r>
          </w:p>
        </w:tc>
        <w:tc>
          <w:tcPr>
            <w:tcW w:w="904" w:type="dxa"/>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20</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99020</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244</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22 069.19</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23 303.73</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63" w:type="dxa"/>
            <w:gridSpan w:val="3"/>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Дорожное хозяйство (дорожные фонды)</w:t>
            </w:r>
          </w:p>
        </w:tc>
        <w:tc>
          <w:tcPr>
            <w:tcW w:w="904" w:type="dxa"/>
            <w:tcBorders>
              <w:top w:val="single" w:sz="6" w:space="0" w:color="auto"/>
              <w:left w:val="single" w:sz="4" w:space="0" w:color="auto"/>
              <w:bottom w:val="single" w:sz="6" w:space="0" w:color="auto"/>
              <w:right w:val="nil"/>
            </w:tcBorders>
            <w:vAlign w:val="bottom"/>
            <w:hideMark/>
          </w:tcPr>
          <w:p w:rsidR="00B370B9" w:rsidRPr="00B370B9" w:rsidRDefault="00B370B9" w:rsidP="00B370B9">
            <w:pPr>
              <w:jc w:val="center"/>
              <w:rPr>
                <w:rFonts w:ascii="Times New Roman" w:hAnsi="Times New Roman"/>
                <w:sz w:val="18"/>
                <w:szCs w:val="18"/>
              </w:rPr>
            </w:pPr>
            <w:r w:rsidRPr="00B370B9">
              <w:rPr>
                <w:rFonts w:ascii="Times New Roman" w:hAnsi="Times New Roman"/>
                <w:sz w:val="18"/>
                <w:szCs w:val="18"/>
              </w:rPr>
              <w:t>0409</w:t>
            </w: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20</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99020</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244</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22 069.19</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23 303.73</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166" w:type="dxa"/>
            <w:gridSpan w:val="6"/>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904" w:type="dxa"/>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20</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S2916</w:t>
            </w:r>
          </w:p>
        </w:tc>
        <w:tc>
          <w:tcPr>
            <w:tcW w:w="647" w:type="dxa"/>
            <w:tcBorders>
              <w:top w:val="single" w:sz="6" w:space="0" w:color="auto"/>
              <w:left w:val="single" w:sz="6" w:space="0" w:color="auto"/>
              <w:bottom w:val="single" w:sz="6" w:space="0" w:color="auto"/>
              <w:right w:val="single" w:sz="6" w:space="0" w:color="auto"/>
            </w:tcBorders>
            <w:vAlign w:val="bottom"/>
          </w:tcPr>
          <w:p w:rsidR="00B370B9" w:rsidRPr="00B370B9" w:rsidRDefault="00B370B9" w:rsidP="00B370B9">
            <w:pPr>
              <w:wordWrap w:val="0"/>
              <w:jc w:val="center"/>
              <w:rPr>
                <w:rFonts w:ascii="Times New Roman" w:hAnsi="Times New Roman"/>
                <w:sz w:val="18"/>
                <w:szCs w:val="18"/>
              </w:rPr>
            </w:pP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47 480.74</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47 480.73</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129" w:type="dxa"/>
            <w:gridSpan w:val="5"/>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Закупка товаров, работ и услуг для обеспечения государственных (муниципальных) нужд</w:t>
            </w:r>
          </w:p>
        </w:tc>
        <w:tc>
          <w:tcPr>
            <w:tcW w:w="904" w:type="dxa"/>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20</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S2916</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200</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47 480.74</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47 480.73</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092" w:type="dxa"/>
            <w:gridSpan w:val="4"/>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Иные закупки товаров, работ и услуг для обеспечения государственных (муниципальных) нужд</w:t>
            </w:r>
          </w:p>
        </w:tc>
        <w:tc>
          <w:tcPr>
            <w:tcW w:w="904" w:type="dxa"/>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p w:rsidR="00B370B9" w:rsidRPr="00B370B9" w:rsidRDefault="00B370B9" w:rsidP="00B370B9">
            <w:pPr>
              <w:rPr>
                <w:rFonts w:ascii="Times New Roman" w:hAnsi="Times New Roman"/>
                <w:sz w:val="18"/>
                <w:szCs w:val="18"/>
              </w:rPr>
            </w:pPr>
          </w:p>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20</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S2916</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240</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47 480.74</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47 480.73</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63" w:type="dxa"/>
            <w:gridSpan w:val="3"/>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Прочая закупка товаров, работ и услуг</w:t>
            </w:r>
          </w:p>
        </w:tc>
        <w:tc>
          <w:tcPr>
            <w:tcW w:w="904" w:type="dxa"/>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20</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S2916</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244</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47 480.74</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47 480.73</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63" w:type="dxa"/>
            <w:gridSpan w:val="3"/>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Дорожное хозяйство (дорожные фонды)</w:t>
            </w:r>
          </w:p>
        </w:tc>
        <w:tc>
          <w:tcPr>
            <w:tcW w:w="904" w:type="dxa"/>
            <w:tcBorders>
              <w:top w:val="single" w:sz="6" w:space="0" w:color="auto"/>
              <w:left w:val="single" w:sz="4" w:space="0" w:color="auto"/>
              <w:bottom w:val="single" w:sz="6" w:space="0" w:color="auto"/>
              <w:right w:val="nil"/>
            </w:tcBorders>
            <w:vAlign w:val="bottom"/>
            <w:hideMark/>
          </w:tcPr>
          <w:p w:rsidR="00B370B9" w:rsidRPr="00B370B9" w:rsidRDefault="00B370B9" w:rsidP="00B370B9">
            <w:pPr>
              <w:jc w:val="center"/>
              <w:rPr>
                <w:rFonts w:ascii="Times New Roman" w:hAnsi="Times New Roman"/>
                <w:sz w:val="18"/>
                <w:szCs w:val="18"/>
              </w:rPr>
            </w:pPr>
            <w:r w:rsidRPr="00B370B9">
              <w:rPr>
                <w:rFonts w:ascii="Times New Roman" w:hAnsi="Times New Roman"/>
                <w:sz w:val="18"/>
                <w:szCs w:val="18"/>
              </w:rPr>
              <w:t>0409</w:t>
            </w: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20</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S2916</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244</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47 480.74</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47 480.73</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63" w:type="dxa"/>
            <w:gridSpan w:val="3"/>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Муниципальная программа "Развитие физической культуры и спорта"</w:t>
            </w:r>
          </w:p>
        </w:tc>
        <w:tc>
          <w:tcPr>
            <w:tcW w:w="904" w:type="dxa"/>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5</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00000</w:t>
            </w:r>
          </w:p>
        </w:tc>
        <w:tc>
          <w:tcPr>
            <w:tcW w:w="647" w:type="dxa"/>
            <w:tcBorders>
              <w:top w:val="single" w:sz="6" w:space="0" w:color="auto"/>
              <w:left w:val="single" w:sz="6" w:space="0" w:color="auto"/>
              <w:bottom w:val="single" w:sz="6" w:space="0" w:color="auto"/>
              <w:right w:val="single" w:sz="6" w:space="0" w:color="auto"/>
            </w:tcBorders>
            <w:vAlign w:val="bottom"/>
          </w:tcPr>
          <w:p w:rsidR="00B370B9" w:rsidRPr="00B370B9" w:rsidRDefault="00B370B9" w:rsidP="00B370B9">
            <w:pPr>
              <w:wordWrap w:val="0"/>
              <w:jc w:val="center"/>
              <w:rPr>
                <w:rFonts w:ascii="Times New Roman" w:hAnsi="Times New Roman"/>
                <w:sz w:val="18"/>
                <w:szCs w:val="18"/>
              </w:rPr>
            </w:pPr>
          </w:p>
        </w:tc>
        <w:tc>
          <w:tcPr>
            <w:tcW w:w="1600" w:type="dxa"/>
            <w:tcBorders>
              <w:top w:val="single" w:sz="6" w:space="0" w:color="auto"/>
              <w:left w:val="single" w:sz="6" w:space="0" w:color="auto"/>
              <w:bottom w:val="single" w:sz="6" w:space="0" w:color="auto"/>
              <w:right w:val="nil"/>
            </w:tcBorders>
            <w:vAlign w:val="bottom"/>
          </w:tcPr>
          <w:p w:rsidR="00B370B9" w:rsidRPr="00B370B9" w:rsidRDefault="00B370B9" w:rsidP="00B370B9">
            <w:pPr>
              <w:wordWrap w:val="0"/>
              <w:jc w:val="right"/>
              <w:rPr>
                <w:rFonts w:ascii="Times New Roman" w:hAnsi="Times New Roman"/>
                <w:sz w:val="18"/>
                <w:szCs w:val="18"/>
              </w:rPr>
            </w:pP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2 946.70</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63" w:type="dxa"/>
            <w:gridSpan w:val="3"/>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Реализация мероприятий муниципальной программы за счет средств местного бюджета</w:t>
            </w:r>
          </w:p>
        </w:tc>
        <w:tc>
          <w:tcPr>
            <w:tcW w:w="904" w:type="dxa"/>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5</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99000</w:t>
            </w:r>
          </w:p>
        </w:tc>
        <w:tc>
          <w:tcPr>
            <w:tcW w:w="647" w:type="dxa"/>
            <w:tcBorders>
              <w:top w:val="single" w:sz="6" w:space="0" w:color="auto"/>
              <w:left w:val="single" w:sz="6" w:space="0" w:color="auto"/>
              <w:bottom w:val="single" w:sz="6" w:space="0" w:color="auto"/>
              <w:right w:val="single" w:sz="6" w:space="0" w:color="auto"/>
            </w:tcBorders>
            <w:vAlign w:val="bottom"/>
          </w:tcPr>
          <w:p w:rsidR="00B370B9" w:rsidRPr="00B370B9" w:rsidRDefault="00B370B9" w:rsidP="00B370B9">
            <w:pPr>
              <w:wordWrap w:val="0"/>
              <w:jc w:val="center"/>
              <w:rPr>
                <w:rFonts w:ascii="Times New Roman" w:hAnsi="Times New Roman"/>
                <w:sz w:val="18"/>
                <w:szCs w:val="18"/>
              </w:rPr>
            </w:pPr>
          </w:p>
        </w:tc>
        <w:tc>
          <w:tcPr>
            <w:tcW w:w="1600" w:type="dxa"/>
            <w:tcBorders>
              <w:top w:val="single" w:sz="6" w:space="0" w:color="auto"/>
              <w:left w:val="single" w:sz="6" w:space="0" w:color="auto"/>
              <w:bottom w:val="single" w:sz="6" w:space="0" w:color="auto"/>
              <w:right w:val="nil"/>
            </w:tcBorders>
            <w:vAlign w:val="bottom"/>
          </w:tcPr>
          <w:p w:rsidR="00B370B9" w:rsidRPr="00B370B9" w:rsidRDefault="00B370B9" w:rsidP="00B370B9">
            <w:pPr>
              <w:wordWrap w:val="0"/>
              <w:jc w:val="right"/>
              <w:rPr>
                <w:rFonts w:ascii="Times New Roman" w:hAnsi="Times New Roman"/>
                <w:sz w:val="18"/>
                <w:szCs w:val="18"/>
              </w:rPr>
            </w:pP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2 946.70</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63" w:type="dxa"/>
            <w:gridSpan w:val="3"/>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Укрепление материально-технической базы</w:t>
            </w:r>
          </w:p>
        </w:tc>
        <w:tc>
          <w:tcPr>
            <w:tcW w:w="904" w:type="dxa"/>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5</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99035</w:t>
            </w:r>
          </w:p>
        </w:tc>
        <w:tc>
          <w:tcPr>
            <w:tcW w:w="647" w:type="dxa"/>
            <w:tcBorders>
              <w:top w:val="single" w:sz="6" w:space="0" w:color="auto"/>
              <w:left w:val="single" w:sz="6" w:space="0" w:color="auto"/>
              <w:bottom w:val="single" w:sz="6" w:space="0" w:color="auto"/>
              <w:right w:val="single" w:sz="6" w:space="0" w:color="auto"/>
            </w:tcBorders>
            <w:vAlign w:val="bottom"/>
          </w:tcPr>
          <w:p w:rsidR="00B370B9" w:rsidRPr="00B370B9" w:rsidRDefault="00B370B9" w:rsidP="00B370B9">
            <w:pPr>
              <w:wordWrap w:val="0"/>
              <w:jc w:val="center"/>
              <w:rPr>
                <w:rFonts w:ascii="Times New Roman" w:hAnsi="Times New Roman"/>
                <w:sz w:val="18"/>
                <w:szCs w:val="18"/>
              </w:rPr>
            </w:pPr>
          </w:p>
        </w:tc>
        <w:tc>
          <w:tcPr>
            <w:tcW w:w="1600" w:type="dxa"/>
            <w:tcBorders>
              <w:top w:val="single" w:sz="6" w:space="0" w:color="auto"/>
              <w:left w:val="single" w:sz="6" w:space="0" w:color="auto"/>
              <w:bottom w:val="single" w:sz="6" w:space="0" w:color="auto"/>
              <w:right w:val="nil"/>
            </w:tcBorders>
            <w:vAlign w:val="bottom"/>
          </w:tcPr>
          <w:p w:rsidR="00B370B9" w:rsidRPr="00B370B9" w:rsidRDefault="00B370B9" w:rsidP="00B370B9">
            <w:pPr>
              <w:wordWrap w:val="0"/>
              <w:jc w:val="right"/>
              <w:rPr>
                <w:rFonts w:ascii="Times New Roman" w:hAnsi="Times New Roman"/>
                <w:sz w:val="18"/>
                <w:szCs w:val="18"/>
              </w:rPr>
            </w:pP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2 946.70</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63" w:type="dxa"/>
            <w:gridSpan w:val="3"/>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Закупка товаров, работ и услуг для обеспечения государственных (муниципальных) нужд</w:t>
            </w:r>
          </w:p>
        </w:tc>
        <w:tc>
          <w:tcPr>
            <w:tcW w:w="904" w:type="dxa"/>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5</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99035</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200</w:t>
            </w:r>
          </w:p>
        </w:tc>
        <w:tc>
          <w:tcPr>
            <w:tcW w:w="1600" w:type="dxa"/>
            <w:tcBorders>
              <w:top w:val="single" w:sz="6" w:space="0" w:color="auto"/>
              <w:left w:val="single" w:sz="6" w:space="0" w:color="auto"/>
              <w:bottom w:val="single" w:sz="6" w:space="0" w:color="auto"/>
              <w:right w:val="nil"/>
            </w:tcBorders>
            <w:vAlign w:val="bottom"/>
          </w:tcPr>
          <w:p w:rsidR="00B370B9" w:rsidRPr="00B370B9" w:rsidRDefault="00B370B9" w:rsidP="00B370B9">
            <w:pPr>
              <w:wordWrap w:val="0"/>
              <w:jc w:val="right"/>
              <w:rPr>
                <w:rFonts w:ascii="Times New Roman" w:hAnsi="Times New Roman"/>
                <w:sz w:val="18"/>
                <w:szCs w:val="18"/>
              </w:rPr>
            </w:pP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2 946.70</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63" w:type="dxa"/>
            <w:gridSpan w:val="3"/>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Иные закупки товаров, работ и услуг для обеспечения государственных (муниципальных) нужд</w:t>
            </w:r>
          </w:p>
        </w:tc>
        <w:tc>
          <w:tcPr>
            <w:tcW w:w="904" w:type="dxa"/>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5</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99035</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240</w:t>
            </w:r>
          </w:p>
        </w:tc>
        <w:tc>
          <w:tcPr>
            <w:tcW w:w="1600" w:type="dxa"/>
            <w:tcBorders>
              <w:top w:val="single" w:sz="6" w:space="0" w:color="auto"/>
              <w:left w:val="single" w:sz="6" w:space="0" w:color="auto"/>
              <w:bottom w:val="single" w:sz="6" w:space="0" w:color="auto"/>
              <w:right w:val="nil"/>
            </w:tcBorders>
            <w:vAlign w:val="bottom"/>
          </w:tcPr>
          <w:p w:rsidR="00B370B9" w:rsidRPr="00B370B9" w:rsidRDefault="00B370B9" w:rsidP="00B370B9">
            <w:pPr>
              <w:wordWrap w:val="0"/>
              <w:jc w:val="right"/>
              <w:rPr>
                <w:rFonts w:ascii="Times New Roman" w:hAnsi="Times New Roman"/>
                <w:sz w:val="18"/>
                <w:szCs w:val="18"/>
              </w:rPr>
            </w:pP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2 946.70</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63" w:type="dxa"/>
            <w:gridSpan w:val="3"/>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Прочая закупка товаров, работ и услуг</w:t>
            </w:r>
          </w:p>
        </w:tc>
        <w:tc>
          <w:tcPr>
            <w:tcW w:w="904" w:type="dxa"/>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5</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99035</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244</w:t>
            </w:r>
          </w:p>
        </w:tc>
        <w:tc>
          <w:tcPr>
            <w:tcW w:w="1600" w:type="dxa"/>
            <w:tcBorders>
              <w:top w:val="single" w:sz="6" w:space="0" w:color="auto"/>
              <w:left w:val="single" w:sz="6" w:space="0" w:color="auto"/>
              <w:bottom w:val="single" w:sz="6" w:space="0" w:color="auto"/>
              <w:right w:val="nil"/>
            </w:tcBorders>
            <w:vAlign w:val="bottom"/>
          </w:tcPr>
          <w:p w:rsidR="00B370B9" w:rsidRPr="00B370B9" w:rsidRDefault="00B370B9" w:rsidP="00B370B9">
            <w:pPr>
              <w:wordWrap w:val="0"/>
              <w:jc w:val="right"/>
              <w:rPr>
                <w:rFonts w:ascii="Times New Roman" w:hAnsi="Times New Roman"/>
                <w:sz w:val="18"/>
                <w:szCs w:val="18"/>
              </w:rPr>
            </w:pP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2 946.70</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63" w:type="dxa"/>
            <w:gridSpan w:val="3"/>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Культура</w:t>
            </w:r>
          </w:p>
        </w:tc>
        <w:tc>
          <w:tcPr>
            <w:tcW w:w="904" w:type="dxa"/>
            <w:tcBorders>
              <w:top w:val="single" w:sz="6" w:space="0" w:color="auto"/>
              <w:left w:val="single" w:sz="4" w:space="0" w:color="auto"/>
              <w:bottom w:val="single" w:sz="6" w:space="0" w:color="auto"/>
              <w:right w:val="nil"/>
            </w:tcBorders>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0801</w:t>
            </w: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5</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99035</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244</w:t>
            </w:r>
          </w:p>
        </w:tc>
        <w:tc>
          <w:tcPr>
            <w:tcW w:w="1600" w:type="dxa"/>
            <w:tcBorders>
              <w:top w:val="single" w:sz="6" w:space="0" w:color="auto"/>
              <w:left w:val="single" w:sz="6" w:space="0" w:color="auto"/>
              <w:bottom w:val="single" w:sz="6" w:space="0" w:color="auto"/>
              <w:right w:val="nil"/>
            </w:tcBorders>
            <w:vAlign w:val="bottom"/>
          </w:tcPr>
          <w:p w:rsidR="00B370B9" w:rsidRPr="00B370B9" w:rsidRDefault="00B370B9" w:rsidP="00B370B9">
            <w:pPr>
              <w:wordWrap w:val="0"/>
              <w:jc w:val="right"/>
              <w:rPr>
                <w:rFonts w:ascii="Times New Roman" w:hAnsi="Times New Roman"/>
                <w:sz w:val="18"/>
                <w:szCs w:val="18"/>
              </w:rPr>
            </w:pP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2 946.70</w:t>
            </w:r>
          </w:p>
        </w:tc>
      </w:tr>
      <w:tr w:rsidR="00B370B9" w:rsidRPr="00B370B9" w:rsidTr="00B370B9">
        <w:trPr>
          <w:cantSplit/>
        </w:trPr>
        <w:tc>
          <w:tcPr>
            <w:tcW w:w="3797" w:type="dxa"/>
            <w:gridSpan w:val="8"/>
            <w:tcBorders>
              <w:top w:val="single" w:sz="6" w:space="0" w:color="auto"/>
              <w:left w:val="single" w:sz="12"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Непрограммные расходы органов местного самоуправления</w:t>
            </w:r>
          </w:p>
        </w:tc>
        <w:tc>
          <w:tcPr>
            <w:tcW w:w="904" w:type="dxa"/>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00000</w:t>
            </w:r>
          </w:p>
        </w:tc>
        <w:tc>
          <w:tcPr>
            <w:tcW w:w="647" w:type="dxa"/>
            <w:tcBorders>
              <w:top w:val="single" w:sz="6" w:space="0" w:color="auto"/>
              <w:left w:val="single" w:sz="6" w:space="0" w:color="auto"/>
              <w:bottom w:val="single" w:sz="6" w:space="0" w:color="auto"/>
              <w:right w:val="single" w:sz="6" w:space="0" w:color="auto"/>
            </w:tcBorders>
            <w:vAlign w:val="bottom"/>
          </w:tcPr>
          <w:p w:rsidR="00B370B9" w:rsidRPr="00B370B9" w:rsidRDefault="00B370B9" w:rsidP="00B370B9">
            <w:pPr>
              <w:wordWrap w:val="0"/>
              <w:jc w:val="center"/>
              <w:rPr>
                <w:rFonts w:ascii="Times New Roman" w:hAnsi="Times New Roman"/>
                <w:sz w:val="18"/>
                <w:szCs w:val="18"/>
              </w:rPr>
            </w:pP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99 545.14</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95 012.75</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3195" w:type="dxa"/>
            <w:gridSpan w:val="7"/>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Непрограммные расходы органов местного самоуправления за счет средств местного бюджета</w:t>
            </w:r>
          </w:p>
        </w:tc>
        <w:tc>
          <w:tcPr>
            <w:tcW w:w="904" w:type="dxa"/>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00000</w:t>
            </w:r>
          </w:p>
        </w:tc>
        <w:tc>
          <w:tcPr>
            <w:tcW w:w="647" w:type="dxa"/>
            <w:tcBorders>
              <w:top w:val="single" w:sz="6" w:space="0" w:color="auto"/>
              <w:left w:val="single" w:sz="6" w:space="0" w:color="auto"/>
              <w:bottom w:val="single" w:sz="6" w:space="0" w:color="auto"/>
              <w:right w:val="single" w:sz="6" w:space="0" w:color="auto"/>
            </w:tcBorders>
            <w:vAlign w:val="bottom"/>
          </w:tcPr>
          <w:p w:rsidR="00B370B9" w:rsidRPr="00B370B9" w:rsidRDefault="00B370B9" w:rsidP="00B370B9">
            <w:pPr>
              <w:wordWrap w:val="0"/>
              <w:jc w:val="center"/>
              <w:rPr>
                <w:rFonts w:ascii="Times New Roman" w:hAnsi="Times New Roman"/>
                <w:sz w:val="18"/>
                <w:szCs w:val="18"/>
              </w:rPr>
            </w:pP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94 016.21</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89 433.01</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166" w:type="dxa"/>
            <w:gridSpan w:val="6"/>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904" w:type="dxa"/>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60000</w:t>
            </w:r>
          </w:p>
        </w:tc>
        <w:tc>
          <w:tcPr>
            <w:tcW w:w="647" w:type="dxa"/>
            <w:tcBorders>
              <w:top w:val="single" w:sz="6" w:space="0" w:color="auto"/>
              <w:left w:val="single" w:sz="6" w:space="0" w:color="auto"/>
              <w:bottom w:val="single" w:sz="6" w:space="0" w:color="auto"/>
              <w:right w:val="single" w:sz="6" w:space="0" w:color="auto"/>
            </w:tcBorders>
            <w:vAlign w:val="bottom"/>
          </w:tcPr>
          <w:p w:rsidR="00B370B9" w:rsidRPr="00B370B9" w:rsidRDefault="00B370B9" w:rsidP="00B370B9">
            <w:pPr>
              <w:wordWrap w:val="0"/>
              <w:jc w:val="center"/>
              <w:rPr>
                <w:rFonts w:ascii="Times New Roman" w:hAnsi="Times New Roman"/>
                <w:sz w:val="18"/>
                <w:szCs w:val="18"/>
              </w:rPr>
            </w:pP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93 790.44</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89 207.24</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166" w:type="dxa"/>
            <w:gridSpan w:val="6"/>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Обеспечение деятельности в сфере установленных функций</w:t>
            </w:r>
          </w:p>
        </w:tc>
        <w:tc>
          <w:tcPr>
            <w:tcW w:w="904" w:type="dxa"/>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60001</w:t>
            </w:r>
          </w:p>
        </w:tc>
        <w:tc>
          <w:tcPr>
            <w:tcW w:w="647" w:type="dxa"/>
            <w:tcBorders>
              <w:top w:val="single" w:sz="6" w:space="0" w:color="auto"/>
              <w:left w:val="single" w:sz="6" w:space="0" w:color="auto"/>
              <w:bottom w:val="single" w:sz="6" w:space="0" w:color="auto"/>
              <w:right w:val="single" w:sz="6" w:space="0" w:color="auto"/>
            </w:tcBorders>
            <w:vAlign w:val="bottom"/>
          </w:tcPr>
          <w:p w:rsidR="00B370B9" w:rsidRPr="00B370B9" w:rsidRDefault="00B370B9" w:rsidP="00B370B9">
            <w:pPr>
              <w:wordWrap w:val="0"/>
              <w:jc w:val="center"/>
              <w:rPr>
                <w:rFonts w:ascii="Times New Roman" w:hAnsi="Times New Roman"/>
                <w:sz w:val="18"/>
                <w:szCs w:val="18"/>
              </w:rPr>
            </w:pP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49 456.20</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43 333.74</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129" w:type="dxa"/>
            <w:gridSpan w:val="5"/>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04" w:type="dxa"/>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60001</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100</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49 372.85</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43 333.74</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092" w:type="dxa"/>
            <w:gridSpan w:val="4"/>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Расходы на выплаты персоналу государственных (муниципальных) органов</w:t>
            </w:r>
          </w:p>
        </w:tc>
        <w:tc>
          <w:tcPr>
            <w:tcW w:w="904" w:type="dxa"/>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60001</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120</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49 372.85</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43 333.74</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63" w:type="dxa"/>
            <w:gridSpan w:val="3"/>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Фонд оплаты труда государственных (муниципальных) органов</w:t>
            </w:r>
          </w:p>
        </w:tc>
        <w:tc>
          <w:tcPr>
            <w:tcW w:w="904" w:type="dxa"/>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60001</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121</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37 393.40</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32 601.99</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63" w:type="dxa"/>
            <w:gridSpan w:val="3"/>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04" w:type="dxa"/>
            <w:tcBorders>
              <w:top w:val="single" w:sz="6" w:space="0" w:color="auto"/>
              <w:left w:val="single" w:sz="4" w:space="0" w:color="auto"/>
              <w:bottom w:val="single" w:sz="6" w:space="0" w:color="auto"/>
              <w:right w:val="nil"/>
            </w:tcBorders>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0104</w:t>
            </w:r>
          </w:p>
          <w:p w:rsidR="00B370B9" w:rsidRPr="00B370B9" w:rsidRDefault="00B370B9" w:rsidP="00B370B9">
            <w:pPr>
              <w:wordWrap w:val="0"/>
              <w:jc w:val="center"/>
              <w:rPr>
                <w:rFonts w:ascii="Times New Roman" w:hAnsi="Times New Roman"/>
                <w:sz w:val="18"/>
                <w:szCs w:val="18"/>
              </w:rPr>
            </w:pPr>
          </w:p>
          <w:p w:rsidR="00B370B9" w:rsidRPr="00B370B9" w:rsidRDefault="00B370B9" w:rsidP="00B370B9">
            <w:pPr>
              <w:wordWrap w:val="0"/>
              <w:jc w:val="cente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60001</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121</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35 411.08</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31 280.44</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63" w:type="dxa"/>
            <w:gridSpan w:val="3"/>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904" w:type="dxa"/>
            <w:tcBorders>
              <w:top w:val="single" w:sz="6" w:space="0" w:color="auto"/>
              <w:left w:val="single" w:sz="4" w:space="0" w:color="auto"/>
              <w:bottom w:val="single" w:sz="6" w:space="0" w:color="auto"/>
              <w:right w:val="nil"/>
            </w:tcBorders>
            <w:vAlign w:val="bottom"/>
            <w:hideMark/>
          </w:tcPr>
          <w:p w:rsidR="00B370B9" w:rsidRPr="00B370B9" w:rsidRDefault="00B370B9" w:rsidP="00B370B9">
            <w:pPr>
              <w:jc w:val="center"/>
              <w:rPr>
                <w:rFonts w:ascii="Times New Roman" w:hAnsi="Times New Roman"/>
                <w:sz w:val="18"/>
                <w:szCs w:val="18"/>
              </w:rPr>
            </w:pPr>
            <w:r w:rsidRPr="00B370B9">
              <w:rPr>
                <w:rFonts w:ascii="Times New Roman" w:hAnsi="Times New Roman"/>
                <w:sz w:val="18"/>
                <w:szCs w:val="18"/>
              </w:rPr>
              <w:t>0102</w:t>
            </w: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60001</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121</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1 982.32</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1 321.55</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63" w:type="dxa"/>
            <w:gridSpan w:val="3"/>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4" w:type="dxa"/>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60001</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129</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11 979.44</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10 648.39</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63" w:type="dxa"/>
            <w:gridSpan w:val="3"/>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04" w:type="dxa"/>
            <w:tcBorders>
              <w:top w:val="single" w:sz="6" w:space="0" w:color="auto"/>
              <w:left w:val="single" w:sz="4" w:space="0" w:color="auto"/>
              <w:bottom w:val="single" w:sz="6" w:space="0" w:color="auto"/>
              <w:right w:val="nil"/>
            </w:tcBorders>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0104</w:t>
            </w:r>
          </w:p>
          <w:p w:rsidR="00B370B9" w:rsidRPr="00B370B9" w:rsidRDefault="00B370B9" w:rsidP="00B370B9">
            <w:pPr>
              <w:wordWrap w:val="0"/>
              <w:jc w:val="center"/>
              <w:rPr>
                <w:rFonts w:ascii="Times New Roman" w:hAnsi="Times New Roman"/>
                <w:sz w:val="18"/>
                <w:szCs w:val="18"/>
              </w:rPr>
            </w:pPr>
          </w:p>
          <w:p w:rsidR="00B370B9" w:rsidRPr="00B370B9" w:rsidRDefault="00B370B9" w:rsidP="00B370B9">
            <w:pPr>
              <w:wordWrap w:val="0"/>
              <w:jc w:val="cente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60001</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129</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11 380.78</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10 116.25</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63" w:type="dxa"/>
            <w:gridSpan w:val="3"/>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904" w:type="dxa"/>
            <w:tcBorders>
              <w:top w:val="single" w:sz="6" w:space="0" w:color="auto"/>
              <w:left w:val="single" w:sz="4" w:space="0" w:color="auto"/>
              <w:bottom w:val="single" w:sz="6" w:space="0" w:color="auto"/>
              <w:right w:val="nil"/>
            </w:tcBorders>
            <w:vAlign w:val="bottom"/>
            <w:hideMark/>
          </w:tcPr>
          <w:p w:rsidR="00B370B9" w:rsidRPr="00B370B9" w:rsidRDefault="00B370B9" w:rsidP="00B370B9">
            <w:pPr>
              <w:jc w:val="center"/>
              <w:rPr>
                <w:rFonts w:ascii="Times New Roman" w:hAnsi="Times New Roman"/>
                <w:sz w:val="18"/>
                <w:szCs w:val="18"/>
              </w:rPr>
            </w:pPr>
            <w:r w:rsidRPr="00B370B9">
              <w:rPr>
                <w:rFonts w:ascii="Times New Roman" w:hAnsi="Times New Roman"/>
                <w:sz w:val="18"/>
                <w:szCs w:val="18"/>
              </w:rPr>
              <w:t>0102</w:t>
            </w: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60001</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129</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598.66</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532.14</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129" w:type="dxa"/>
            <w:gridSpan w:val="5"/>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Иные бюджетные ассигнования</w:t>
            </w:r>
          </w:p>
        </w:tc>
        <w:tc>
          <w:tcPr>
            <w:tcW w:w="904" w:type="dxa"/>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60001</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800</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83.35</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83.35</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092" w:type="dxa"/>
            <w:gridSpan w:val="4"/>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Уплата налогов, сборов и иных платежей</w:t>
            </w:r>
          </w:p>
        </w:tc>
        <w:tc>
          <w:tcPr>
            <w:tcW w:w="904" w:type="dxa"/>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60001</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850</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83.35</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83.35</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63" w:type="dxa"/>
            <w:gridSpan w:val="3"/>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Уплата налога на имущество организаций и земельного налога</w:t>
            </w:r>
          </w:p>
        </w:tc>
        <w:tc>
          <w:tcPr>
            <w:tcW w:w="904" w:type="dxa"/>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60001</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851</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75.62</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75.62</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63" w:type="dxa"/>
            <w:gridSpan w:val="3"/>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Другие общегосударственные расходы</w:t>
            </w:r>
          </w:p>
        </w:tc>
        <w:tc>
          <w:tcPr>
            <w:tcW w:w="904" w:type="dxa"/>
            <w:tcBorders>
              <w:top w:val="single" w:sz="6" w:space="0" w:color="auto"/>
              <w:left w:val="single" w:sz="4" w:space="0" w:color="auto"/>
              <w:bottom w:val="single" w:sz="6" w:space="0" w:color="auto"/>
              <w:right w:val="nil"/>
            </w:tcBorders>
            <w:vAlign w:val="bottom"/>
            <w:hideMark/>
          </w:tcPr>
          <w:p w:rsidR="00B370B9" w:rsidRPr="00B370B9" w:rsidRDefault="00B370B9" w:rsidP="00B370B9">
            <w:pPr>
              <w:jc w:val="center"/>
              <w:rPr>
                <w:rFonts w:ascii="Times New Roman" w:hAnsi="Times New Roman"/>
                <w:sz w:val="18"/>
                <w:szCs w:val="18"/>
              </w:rPr>
            </w:pPr>
            <w:r w:rsidRPr="00B370B9">
              <w:rPr>
                <w:rFonts w:ascii="Times New Roman" w:hAnsi="Times New Roman"/>
                <w:sz w:val="18"/>
                <w:szCs w:val="18"/>
              </w:rPr>
              <w:t>0113</w:t>
            </w: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60001</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851</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75.62</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75.62</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51" w:type="dxa"/>
            <w:gridSpan w:val="2"/>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Уплата прочих налогов, сборов</w:t>
            </w:r>
          </w:p>
        </w:tc>
        <w:tc>
          <w:tcPr>
            <w:tcW w:w="916" w:type="dxa"/>
            <w:gridSpan w:val="2"/>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60001</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852</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7.73</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7.73</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51" w:type="dxa"/>
            <w:gridSpan w:val="2"/>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Другие общегосударственные расходы</w:t>
            </w:r>
          </w:p>
        </w:tc>
        <w:tc>
          <w:tcPr>
            <w:tcW w:w="916" w:type="dxa"/>
            <w:gridSpan w:val="2"/>
            <w:tcBorders>
              <w:top w:val="single" w:sz="6" w:space="0" w:color="auto"/>
              <w:left w:val="single" w:sz="4" w:space="0" w:color="auto"/>
              <w:bottom w:val="single" w:sz="6" w:space="0" w:color="auto"/>
              <w:right w:val="nil"/>
            </w:tcBorders>
            <w:vAlign w:val="bottom"/>
            <w:hideMark/>
          </w:tcPr>
          <w:p w:rsidR="00B370B9" w:rsidRPr="00B370B9" w:rsidRDefault="00B370B9" w:rsidP="00B370B9">
            <w:pPr>
              <w:jc w:val="center"/>
              <w:rPr>
                <w:rFonts w:ascii="Times New Roman" w:hAnsi="Times New Roman"/>
                <w:sz w:val="18"/>
                <w:szCs w:val="18"/>
              </w:rPr>
            </w:pPr>
            <w:r w:rsidRPr="00B370B9">
              <w:rPr>
                <w:rFonts w:ascii="Times New Roman" w:hAnsi="Times New Roman"/>
                <w:sz w:val="18"/>
                <w:szCs w:val="18"/>
              </w:rPr>
              <w:t>0113</w:t>
            </w: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60001</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852</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7.73</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7.73</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154" w:type="dxa"/>
            <w:gridSpan w:val="5"/>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916" w:type="dxa"/>
            <w:gridSpan w:val="2"/>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p w:rsidR="00B370B9" w:rsidRPr="00B370B9" w:rsidRDefault="00B370B9" w:rsidP="00B370B9">
            <w:pPr>
              <w:rPr>
                <w:rFonts w:ascii="Times New Roman" w:hAnsi="Times New Roman"/>
                <w:sz w:val="18"/>
                <w:szCs w:val="18"/>
              </w:rPr>
            </w:pPr>
          </w:p>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60002</w:t>
            </w:r>
          </w:p>
        </w:tc>
        <w:tc>
          <w:tcPr>
            <w:tcW w:w="647" w:type="dxa"/>
            <w:tcBorders>
              <w:top w:val="single" w:sz="6" w:space="0" w:color="auto"/>
              <w:left w:val="single" w:sz="6" w:space="0" w:color="auto"/>
              <w:bottom w:val="single" w:sz="6" w:space="0" w:color="auto"/>
              <w:right w:val="single" w:sz="6" w:space="0" w:color="auto"/>
            </w:tcBorders>
            <w:vAlign w:val="bottom"/>
          </w:tcPr>
          <w:p w:rsidR="00B370B9" w:rsidRPr="00B370B9" w:rsidRDefault="00B370B9" w:rsidP="00B370B9">
            <w:pPr>
              <w:wordWrap w:val="0"/>
              <w:jc w:val="center"/>
              <w:rPr>
                <w:rFonts w:ascii="Times New Roman" w:hAnsi="Times New Roman"/>
                <w:sz w:val="18"/>
                <w:szCs w:val="18"/>
              </w:rPr>
            </w:pP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42 284.08</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43 971.15</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117" w:type="dxa"/>
            <w:gridSpan w:val="4"/>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6" w:type="dxa"/>
            <w:gridSpan w:val="2"/>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60002</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100</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41 520.74</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43 971.15</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080" w:type="dxa"/>
            <w:gridSpan w:val="3"/>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Расходы на выплаты персоналу казенных учреждений</w:t>
            </w:r>
          </w:p>
        </w:tc>
        <w:tc>
          <w:tcPr>
            <w:tcW w:w="916" w:type="dxa"/>
            <w:gridSpan w:val="2"/>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60002</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110</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41 520.74</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43 207.82</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51" w:type="dxa"/>
            <w:gridSpan w:val="2"/>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Фонд оплаты труда учреждений</w:t>
            </w:r>
          </w:p>
        </w:tc>
        <w:tc>
          <w:tcPr>
            <w:tcW w:w="916" w:type="dxa"/>
            <w:gridSpan w:val="2"/>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60002</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111</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32 010.74</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33 042.39</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51" w:type="dxa"/>
            <w:gridSpan w:val="2"/>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Другие общегосударственные расходы</w:t>
            </w:r>
          </w:p>
        </w:tc>
        <w:tc>
          <w:tcPr>
            <w:tcW w:w="916" w:type="dxa"/>
            <w:gridSpan w:val="2"/>
            <w:tcBorders>
              <w:top w:val="single" w:sz="6" w:space="0" w:color="auto"/>
              <w:left w:val="single" w:sz="4" w:space="0" w:color="auto"/>
              <w:bottom w:val="single" w:sz="6" w:space="0" w:color="auto"/>
              <w:right w:val="nil"/>
            </w:tcBorders>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0113</w:t>
            </w: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60002</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111</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13 031.95</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12 511.30</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51" w:type="dxa"/>
            <w:gridSpan w:val="2"/>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Культура</w:t>
            </w:r>
          </w:p>
        </w:tc>
        <w:tc>
          <w:tcPr>
            <w:tcW w:w="916" w:type="dxa"/>
            <w:gridSpan w:val="2"/>
            <w:tcBorders>
              <w:top w:val="single" w:sz="6" w:space="0" w:color="auto"/>
              <w:left w:val="single" w:sz="4" w:space="0" w:color="auto"/>
              <w:bottom w:val="single" w:sz="6" w:space="0" w:color="auto"/>
              <w:right w:val="nil"/>
            </w:tcBorders>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0801</w:t>
            </w: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60002</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111</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12 008.05</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13 560.35</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51" w:type="dxa"/>
            <w:gridSpan w:val="2"/>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Массовый спорт</w:t>
            </w:r>
          </w:p>
        </w:tc>
        <w:tc>
          <w:tcPr>
            <w:tcW w:w="916" w:type="dxa"/>
            <w:gridSpan w:val="2"/>
            <w:tcBorders>
              <w:top w:val="single" w:sz="6" w:space="0" w:color="auto"/>
              <w:left w:val="single" w:sz="4" w:space="0" w:color="auto"/>
              <w:bottom w:val="single" w:sz="6" w:space="0" w:color="auto"/>
              <w:right w:val="nil"/>
            </w:tcBorders>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1102</w:t>
            </w: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60002</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111</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5 354.04</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5 354.04</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51" w:type="dxa"/>
            <w:gridSpan w:val="2"/>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Транспорт</w:t>
            </w:r>
          </w:p>
        </w:tc>
        <w:tc>
          <w:tcPr>
            <w:tcW w:w="916" w:type="dxa"/>
            <w:gridSpan w:val="2"/>
            <w:tcBorders>
              <w:top w:val="single" w:sz="6" w:space="0" w:color="auto"/>
              <w:left w:val="single" w:sz="4" w:space="0" w:color="auto"/>
              <w:bottom w:val="single" w:sz="6" w:space="0" w:color="auto"/>
              <w:right w:val="nil"/>
            </w:tcBorders>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0408</w:t>
            </w: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60002</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111</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1 616.70</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1 616.69</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51" w:type="dxa"/>
            <w:gridSpan w:val="2"/>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916" w:type="dxa"/>
            <w:gridSpan w:val="2"/>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60002</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119</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9 510.01</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10 165.42</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51" w:type="dxa"/>
            <w:gridSpan w:val="2"/>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Другие общегосударственные расходы</w:t>
            </w:r>
          </w:p>
        </w:tc>
        <w:tc>
          <w:tcPr>
            <w:tcW w:w="916" w:type="dxa"/>
            <w:gridSpan w:val="2"/>
            <w:tcBorders>
              <w:top w:val="single" w:sz="6" w:space="0" w:color="auto"/>
              <w:left w:val="single" w:sz="4" w:space="0" w:color="auto"/>
              <w:bottom w:val="single" w:sz="6" w:space="0" w:color="auto"/>
              <w:right w:val="nil"/>
            </w:tcBorders>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0113</w:t>
            </w: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60002</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119</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3 852.36</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3 852.36</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51" w:type="dxa"/>
            <w:gridSpan w:val="2"/>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Культура</w:t>
            </w:r>
          </w:p>
        </w:tc>
        <w:tc>
          <w:tcPr>
            <w:tcW w:w="916" w:type="dxa"/>
            <w:gridSpan w:val="2"/>
            <w:tcBorders>
              <w:top w:val="single" w:sz="6" w:space="0" w:color="auto"/>
              <w:left w:val="single" w:sz="4" w:space="0" w:color="auto"/>
              <w:bottom w:val="single" w:sz="6" w:space="0" w:color="auto"/>
              <w:right w:val="nil"/>
            </w:tcBorders>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0801</w:t>
            </w: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60002</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119</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3 806.58</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4 462.01</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51" w:type="dxa"/>
            <w:gridSpan w:val="2"/>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Массовый спорт</w:t>
            </w:r>
          </w:p>
        </w:tc>
        <w:tc>
          <w:tcPr>
            <w:tcW w:w="916" w:type="dxa"/>
            <w:gridSpan w:val="2"/>
            <w:tcBorders>
              <w:top w:val="single" w:sz="6" w:space="0" w:color="auto"/>
              <w:left w:val="single" w:sz="4" w:space="0" w:color="auto"/>
              <w:bottom w:val="single" w:sz="6" w:space="0" w:color="auto"/>
              <w:right w:val="nil"/>
            </w:tcBorders>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1102</w:t>
            </w: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60002</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119</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1 436.76</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1 436.76</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51" w:type="dxa"/>
            <w:gridSpan w:val="2"/>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Транспорт</w:t>
            </w:r>
          </w:p>
        </w:tc>
        <w:tc>
          <w:tcPr>
            <w:tcW w:w="916" w:type="dxa"/>
            <w:gridSpan w:val="2"/>
            <w:tcBorders>
              <w:top w:val="single" w:sz="6" w:space="0" w:color="auto"/>
              <w:left w:val="single" w:sz="4" w:space="0" w:color="auto"/>
              <w:bottom w:val="single" w:sz="6" w:space="0" w:color="auto"/>
              <w:right w:val="nil"/>
            </w:tcBorders>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0408</w:t>
            </w: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60002</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119</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414.29</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414.29</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117" w:type="dxa"/>
            <w:gridSpan w:val="4"/>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Иные бюджетные ассигнования</w:t>
            </w:r>
          </w:p>
        </w:tc>
        <w:tc>
          <w:tcPr>
            <w:tcW w:w="916" w:type="dxa"/>
            <w:gridSpan w:val="2"/>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60002</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800</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763.33</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763.33</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080" w:type="dxa"/>
            <w:gridSpan w:val="3"/>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Уплата налогов, сборов и иных платежей</w:t>
            </w:r>
          </w:p>
        </w:tc>
        <w:tc>
          <w:tcPr>
            <w:tcW w:w="916" w:type="dxa"/>
            <w:gridSpan w:val="2"/>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60002</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850</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763.33</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763.33</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51" w:type="dxa"/>
            <w:gridSpan w:val="2"/>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Уплата налога на имущество организаций и земельного налога</w:t>
            </w:r>
          </w:p>
        </w:tc>
        <w:tc>
          <w:tcPr>
            <w:tcW w:w="916" w:type="dxa"/>
            <w:gridSpan w:val="2"/>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60002</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851</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756.44</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756.44</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51" w:type="dxa"/>
            <w:gridSpan w:val="2"/>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Другие общегосударственные расходы</w:t>
            </w:r>
          </w:p>
        </w:tc>
        <w:tc>
          <w:tcPr>
            <w:tcW w:w="916" w:type="dxa"/>
            <w:gridSpan w:val="2"/>
            <w:tcBorders>
              <w:top w:val="single" w:sz="6" w:space="0" w:color="auto"/>
              <w:left w:val="single" w:sz="4" w:space="0" w:color="auto"/>
              <w:bottom w:val="single" w:sz="6" w:space="0" w:color="auto"/>
              <w:right w:val="nil"/>
            </w:tcBorders>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0113</w:t>
            </w: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60002</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851</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96.49</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96.49</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51" w:type="dxa"/>
            <w:gridSpan w:val="2"/>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Культура</w:t>
            </w:r>
          </w:p>
        </w:tc>
        <w:tc>
          <w:tcPr>
            <w:tcW w:w="916" w:type="dxa"/>
            <w:gridSpan w:val="2"/>
            <w:tcBorders>
              <w:top w:val="single" w:sz="6" w:space="0" w:color="auto"/>
              <w:left w:val="single" w:sz="4" w:space="0" w:color="auto"/>
              <w:bottom w:val="single" w:sz="6" w:space="0" w:color="auto"/>
              <w:right w:val="nil"/>
            </w:tcBorders>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0801</w:t>
            </w: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60002</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851</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584.70</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584.70</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51" w:type="dxa"/>
            <w:gridSpan w:val="2"/>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Массовый спорт</w:t>
            </w:r>
          </w:p>
        </w:tc>
        <w:tc>
          <w:tcPr>
            <w:tcW w:w="916" w:type="dxa"/>
            <w:gridSpan w:val="2"/>
            <w:tcBorders>
              <w:top w:val="single" w:sz="6" w:space="0" w:color="auto"/>
              <w:left w:val="single" w:sz="4" w:space="0" w:color="auto"/>
              <w:bottom w:val="single" w:sz="6" w:space="0" w:color="auto"/>
              <w:right w:val="nil"/>
            </w:tcBorders>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1102</w:t>
            </w: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60002</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851</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75.25</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75.25</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51" w:type="dxa"/>
            <w:gridSpan w:val="2"/>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Уплата прочих налогов, сборов</w:t>
            </w:r>
          </w:p>
        </w:tc>
        <w:tc>
          <w:tcPr>
            <w:tcW w:w="916" w:type="dxa"/>
            <w:gridSpan w:val="2"/>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60002</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852</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6.89</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6.89</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51" w:type="dxa"/>
            <w:gridSpan w:val="2"/>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Другие общегосударственные расходы</w:t>
            </w:r>
          </w:p>
        </w:tc>
        <w:tc>
          <w:tcPr>
            <w:tcW w:w="916" w:type="dxa"/>
            <w:gridSpan w:val="2"/>
            <w:tcBorders>
              <w:top w:val="single" w:sz="6" w:space="0" w:color="auto"/>
              <w:left w:val="single" w:sz="4" w:space="0" w:color="auto"/>
              <w:bottom w:val="single" w:sz="6" w:space="0" w:color="auto"/>
              <w:right w:val="nil"/>
            </w:tcBorders>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0113</w:t>
            </w: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60002</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852</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6.54</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6.54</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51" w:type="dxa"/>
            <w:gridSpan w:val="2"/>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Массовый спорт</w:t>
            </w:r>
          </w:p>
        </w:tc>
        <w:tc>
          <w:tcPr>
            <w:tcW w:w="916" w:type="dxa"/>
            <w:gridSpan w:val="2"/>
            <w:tcBorders>
              <w:top w:val="single" w:sz="6" w:space="0" w:color="auto"/>
              <w:left w:val="single" w:sz="4" w:space="0" w:color="auto"/>
              <w:bottom w:val="single" w:sz="6" w:space="0" w:color="auto"/>
              <w:right w:val="nil"/>
            </w:tcBorders>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1102</w:t>
            </w: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60002</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852</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0.35</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0.35</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154" w:type="dxa"/>
            <w:gridSpan w:val="5"/>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Резервный фонд администрации муниципального образования</w:t>
            </w:r>
          </w:p>
        </w:tc>
        <w:tc>
          <w:tcPr>
            <w:tcW w:w="916" w:type="dxa"/>
            <w:gridSpan w:val="2"/>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60004</w:t>
            </w:r>
          </w:p>
        </w:tc>
        <w:tc>
          <w:tcPr>
            <w:tcW w:w="647" w:type="dxa"/>
            <w:tcBorders>
              <w:top w:val="single" w:sz="6" w:space="0" w:color="auto"/>
              <w:left w:val="single" w:sz="6" w:space="0" w:color="auto"/>
              <w:bottom w:val="single" w:sz="6" w:space="0" w:color="auto"/>
              <w:right w:val="single" w:sz="6" w:space="0" w:color="auto"/>
            </w:tcBorders>
            <w:vAlign w:val="bottom"/>
          </w:tcPr>
          <w:p w:rsidR="00B370B9" w:rsidRPr="00B370B9" w:rsidRDefault="00B370B9" w:rsidP="00B370B9">
            <w:pPr>
              <w:wordWrap w:val="0"/>
              <w:jc w:val="center"/>
              <w:rPr>
                <w:rFonts w:ascii="Times New Roman" w:hAnsi="Times New Roman"/>
                <w:sz w:val="18"/>
                <w:szCs w:val="18"/>
              </w:rPr>
            </w:pP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194.50</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194.50</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117" w:type="dxa"/>
            <w:gridSpan w:val="4"/>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Иные бюджетные ассигнования</w:t>
            </w:r>
          </w:p>
        </w:tc>
        <w:tc>
          <w:tcPr>
            <w:tcW w:w="916" w:type="dxa"/>
            <w:gridSpan w:val="2"/>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60004</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800</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194.50</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194.50</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51" w:type="dxa"/>
            <w:gridSpan w:val="2"/>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Резервные средства</w:t>
            </w:r>
          </w:p>
        </w:tc>
        <w:tc>
          <w:tcPr>
            <w:tcW w:w="916" w:type="dxa"/>
            <w:gridSpan w:val="2"/>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60004</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870</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194.50</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194.50</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51" w:type="dxa"/>
            <w:gridSpan w:val="2"/>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Резервные фонды</w:t>
            </w:r>
          </w:p>
        </w:tc>
        <w:tc>
          <w:tcPr>
            <w:tcW w:w="916" w:type="dxa"/>
            <w:gridSpan w:val="2"/>
            <w:tcBorders>
              <w:top w:val="single" w:sz="6" w:space="0" w:color="auto"/>
              <w:left w:val="single" w:sz="4" w:space="0" w:color="auto"/>
              <w:bottom w:val="single" w:sz="6" w:space="0" w:color="auto"/>
              <w:right w:val="nil"/>
            </w:tcBorders>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0111</w:t>
            </w: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60004</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870</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194.50</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194.50</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154" w:type="dxa"/>
            <w:gridSpan w:val="5"/>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Доплаты к пенсиям муниципальных служащих</w:t>
            </w:r>
          </w:p>
        </w:tc>
        <w:tc>
          <w:tcPr>
            <w:tcW w:w="916" w:type="dxa"/>
            <w:gridSpan w:val="2"/>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60018</w:t>
            </w:r>
          </w:p>
        </w:tc>
        <w:tc>
          <w:tcPr>
            <w:tcW w:w="647" w:type="dxa"/>
            <w:tcBorders>
              <w:top w:val="single" w:sz="6" w:space="0" w:color="auto"/>
              <w:left w:val="single" w:sz="6" w:space="0" w:color="auto"/>
              <w:bottom w:val="single" w:sz="6" w:space="0" w:color="auto"/>
              <w:right w:val="single" w:sz="6" w:space="0" w:color="auto"/>
            </w:tcBorders>
            <w:vAlign w:val="bottom"/>
          </w:tcPr>
          <w:p w:rsidR="00B370B9" w:rsidRPr="00B370B9" w:rsidRDefault="00B370B9" w:rsidP="00B370B9">
            <w:pPr>
              <w:wordWrap w:val="0"/>
              <w:jc w:val="center"/>
              <w:rPr>
                <w:rFonts w:ascii="Times New Roman" w:hAnsi="Times New Roman"/>
                <w:sz w:val="18"/>
                <w:szCs w:val="18"/>
              </w:rPr>
            </w:pP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1 593.43</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1 593.43</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117" w:type="dxa"/>
            <w:gridSpan w:val="4"/>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Социальное обеспечение и иные выплаты населению</w:t>
            </w:r>
          </w:p>
        </w:tc>
        <w:tc>
          <w:tcPr>
            <w:tcW w:w="916" w:type="dxa"/>
            <w:gridSpan w:val="2"/>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60018</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300</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1 593.43</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1 593.43</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080" w:type="dxa"/>
            <w:gridSpan w:val="3"/>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Публичные нормативные социальные выплаты гражданам</w:t>
            </w:r>
          </w:p>
        </w:tc>
        <w:tc>
          <w:tcPr>
            <w:tcW w:w="916" w:type="dxa"/>
            <w:gridSpan w:val="2"/>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60018</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310</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1 593.43</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1 593.43</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51" w:type="dxa"/>
            <w:gridSpan w:val="2"/>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Иные пенсии, социальные доплаты к пенсиям</w:t>
            </w:r>
          </w:p>
        </w:tc>
        <w:tc>
          <w:tcPr>
            <w:tcW w:w="916" w:type="dxa"/>
            <w:gridSpan w:val="2"/>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60018</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312</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1 593.43</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1 593.43</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51" w:type="dxa"/>
            <w:gridSpan w:val="2"/>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Пенсионное обеспечение</w:t>
            </w:r>
          </w:p>
        </w:tc>
        <w:tc>
          <w:tcPr>
            <w:tcW w:w="916" w:type="dxa"/>
            <w:gridSpan w:val="2"/>
            <w:tcBorders>
              <w:top w:val="single" w:sz="6" w:space="0" w:color="auto"/>
              <w:left w:val="single" w:sz="4" w:space="0" w:color="auto"/>
              <w:bottom w:val="single" w:sz="6" w:space="0" w:color="auto"/>
              <w:right w:val="nil"/>
            </w:tcBorders>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1001</w:t>
            </w: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60018</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312</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1 593.43</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1 593.43</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154" w:type="dxa"/>
            <w:gridSpan w:val="5"/>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Обслуживание муниципального долга</w:t>
            </w:r>
          </w:p>
        </w:tc>
        <w:tc>
          <w:tcPr>
            <w:tcW w:w="916" w:type="dxa"/>
            <w:gridSpan w:val="2"/>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60019</w:t>
            </w:r>
          </w:p>
        </w:tc>
        <w:tc>
          <w:tcPr>
            <w:tcW w:w="647" w:type="dxa"/>
            <w:tcBorders>
              <w:top w:val="single" w:sz="6" w:space="0" w:color="auto"/>
              <w:left w:val="single" w:sz="6" w:space="0" w:color="auto"/>
              <w:bottom w:val="single" w:sz="6" w:space="0" w:color="auto"/>
              <w:right w:val="single" w:sz="6" w:space="0" w:color="auto"/>
            </w:tcBorders>
            <w:vAlign w:val="bottom"/>
          </w:tcPr>
          <w:p w:rsidR="00B370B9" w:rsidRPr="00B370B9" w:rsidRDefault="00B370B9" w:rsidP="00B370B9">
            <w:pPr>
              <w:wordWrap w:val="0"/>
              <w:jc w:val="center"/>
              <w:rPr>
                <w:rFonts w:ascii="Times New Roman" w:hAnsi="Times New Roman"/>
                <w:sz w:val="18"/>
                <w:szCs w:val="18"/>
              </w:rPr>
            </w:pP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262.23</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114.42</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117" w:type="dxa"/>
            <w:gridSpan w:val="4"/>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Обслуживание государственного (муниципального) долга</w:t>
            </w:r>
          </w:p>
        </w:tc>
        <w:tc>
          <w:tcPr>
            <w:tcW w:w="916" w:type="dxa"/>
            <w:gridSpan w:val="2"/>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60019</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700</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262.23</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114.42</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51" w:type="dxa"/>
            <w:gridSpan w:val="2"/>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Обслуживание муниципального долга</w:t>
            </w:r>
          </w:p>
        </w:tc>
        <w:tc>
          <w:tcPr>
            <w:tcW w:w="916" w:type="dxa"/>
            <w:gridSpan w:val="2"/>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60019</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730</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262.23</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114.42</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51" w:type="dxa"/>
            <w:gridSpan w:val="2"/>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Обслуживание государственного (муниципального) внутреннего долга</w:t>
            </w:r>
          </w:p>
        </w:tc>
        <w:tc>
          <w:tcPr>
            <w:tcW w:w="916" w:type="dxa"/>
            <w:gridSpan w:val="2"/>
            <w:tcBorders>
              <w:top w:val="single" w:sz="6" w:space="0" w:color="auto"/>
              <w:left w:val="single" w:sz="4" w:space="0" w:color="auto"/>
              <w:bottom w:val="single" w:sz="6" w:space="0" w:color="auto"/>
              <w:right w:val="nil"/>
            </w:tcBorders>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1301</w:t>
            </w: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60019</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730</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262.23</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114.42</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154" w:type="dxa"/>
            <w:gridSpan w:val="5"/>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Мероприятия в области жилищно-коммунального хозяйства</w:t>
            </w:r>
          </w:p>
        </w:tc>
        <w:tc>
          <w:tcPr>
            <w:tcW w:w="916" w:type="dxa"/>
            <w:gridSpan w:val="2"/>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60100</w:t>
            </w:r>
          </w:p>
        </w:tc>
        <w:tc>
          <w:tcPr>
            <w:tcW w:w="647" w:type="dxa"/>
            <w:tcBorders>
              <w:top w:val="single" w:sz="6" w:space="0" w:color="auto"/>
              <w:left w:val="single" w:sz="6" w:space="0" w:color="auto"/>
              <w:bottom w:val="single" w:sz="6" w:space="0" w:color="auto"/>
              <w:right w:val="single" w:sz="6" w:space="0" w:color="auto"/>
            </w:tcBorders>
            <w:vAlign w:val="bottom"/>
          </w:tcPr>
          <w:p w:rsidR="00B370B9" w:rsidRPr="00B370B9" w:rsidRDefault="00B370B9" w:rsidP="00B370B9">
            <w:pPr>
              <w:wordWrap w:val="0"/>
              <w:jc w:val="center"/>
              <w:rPr>
                <w:rFonts w:ascii="Times New Roman" w:hAnsi="Times New Roman"/>
                <w:sz w:val="18"/>
                <w:szCs w:val="18"/>
              </w:rPr>
            </w:pP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225.77</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225.77</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154" w:type="dxa"/>
            <w:gridSpan w:val="5"/>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Уличное освещение</w:t>
            </w:r>
          </w:p>
        </w:tc>
        <w:tc>
          <w:tcPr>
            <w:tcW w:w="916" w:type="dxa"/>
            <w:gridSpan w:val="2"/>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60101</w:t>
            </w:r>
          </w:p>
        </w:tc>
        <w:tc>
          <w:tcPr>
            <w:tcW w:w="647" w:type="dxa"/>
            <w:tcBorders>
              <w:top w:val="single" w:sz="6" w:space="0" w:color="auto"/>
              <w:left w:val="single" w:sz="6" w:space="0" w:color="auto"/>
              <w:bottom w:val="single" w:sz="6" w:space="0" w:color="auto"/>
              <w:right w:val="single" w:sz="6" w:space="0" w:color="auto"/>
            </w:tcBorders>
            <w:vAlign w:val="bottom"/>
          </w:tcPr>
          <w:p w:rsidR="00B370B9" w:rsidRPr="00B370B9" w:rsidRDefault="00B370B9" w:rsidP="00B370B9">
            <w:pPr>
              <w:wordWrap w:val="0"/>
              <w:jc w:val="center"/>
              <w:rPr>
                <w:rFonts w:ascii="Times New Roman" w:hAnsi="Times New Roman"/>
                <w:sz w:val="18"/>
                <w:szCs w:val="18"/>
              </w:rPr>
            </w:pP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225.77</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225.77</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117" w:type="dxa"/>
            <w:gridSpan w:val="4"/>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Закупка товаров, работ и услуг для обеспечения государственных (муниципальных) нужд</w:t>
            </w:r>
          </w:p>
        </w:tc>
        <w:tc>
          <w:tcPr>
            <w:tcW w:w="916" w:type="dxa"/>
            <w:gridSpan w:val="2"/>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60101</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200</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225.77</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225.77</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080" w:type="dxa"/>
            <w:gridSpan w:val="3"/>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Иные закупки товаров, работ и услуг для обеспечения государственных (муниципальных) нужд</w:t>
            </w:r>
          </w:p>
        </w:tc>
        <w:tc>
          <w:tcPr>
            <w:tcW w:w="916" w:type="dxa"/>
            <w:gridSpan w:val="2"/>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p w:rsidR="00B370B9" w:rsidRPr="00B370B9" w:rsidRDefault="00B370B9" w:rsidP="00B370B9">
            <w:pPr>
              <w:rPr>
                <w:rFonts w:ascii="Times New Roman" w:hAnsi="Times New Roman"/>
                <w:sz w:val="18"/>
                <w:szCs w:val="18"/>
              </w:rPr>
            </w:pPr>
          </w:p>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60101</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240</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225.77</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225.77</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51" w:type="dxa"/>
            <w:gridSpan w:val="2"/>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Прочая закупка товаров, работ и услуг</w:t>
            </w:r>
          </w:p>
        </w:tc>
        <w:tc>
          <w:tcPr>
            <w:tcW w:w="916" w:type="dxa"/>
            <w:gridSpan w:val="2"/>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60101</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244</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225.77</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225.77</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51" w:type="dxa"/>
            <w:gridSpan w:val="2"/>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Закупка товаров, работ и услуг для обеспечения государственных (муниципальных) нужд</w:t>
            </w:r>
          </w:p>
        </w:tc>
        <w:tc>
          <w:tcPr>
            <w:tcW w:w="916" w:type="dxa"/>
            <w:gridSpan w:val="2"/>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p w:rsidR="00B370B9" w:rsidRPr="00B370B9" w:rsidRDefault="00B370B9" w:rsidP="00B370B9">
            <w:pPr>
              <w:jc w:val="center"/>
              <w:rPr>
                <w:rFonts w:ascii="Times New Roman" w:hAnsi="Times New Roman"/>
                <w:sz w:val="18"/>
                <w:szCs w:val="18"/>
              </w:rPr>
            </w:pPr>
            <w:r w:rsidRPr="00B370B9">
              <w:rPr>
                <w:rFonts w:ascii="Times New Roman" w:hAnsi="Times New Roman"/>
                <w:sz w:val="18"/>
                <w:szCs w:val="18"/>
              </w:rPr>
              <w:t>0503</w:t>
            </w: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60101</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244</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225.77</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225.77</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3183" w:type="dxa"/>
            <w:gridSpan w:val="6"/>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Непрограммные расходы органов местного самоуправления за счет средств областного бюджета</w:t>
            </w:r>
          </w:p>
        </w:tc>
        <w:tc>
          <w:tcPr>
            <w:tcW w:w="916" w:type="dxa"/>
            <w:gridSpan w:val="2"/>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00000</w:t>
            </w:r>
          </w:p>
        </w:tc>
        <w:tc>
          <w:tcPr>
            <w:tcW w:w="647" w:type="dxa"/>
            <w:tcBorders>
              <w:top w:val="single" w:sz="6" w:space="0" w:color="auto"/>
              <w:left w:val="single" w:sz="6" w:space="0" w:color="auto"/>
              <w:bottom w:val="single" w:sz="6" w:space="0" w:color="auto"/>
              <w:right w:val="single" w:sz="6" w:space="0" w:color="auto"/>
            </w:tcBorders>
            <w:vAlign w:val="bottom"/>
          </w:tcPr>
          <w:p w:rsidR="00B370B9" w:rsidRPr="00B370B9" w:rsidRDefault="00B370B9" w:rsidP="00B370B9">
            <w:pPr>
              <w:wordWrap w:val="0"/>
              <w:jc w:val="center"/>
              <w:rPr>
                <w:rFonts w:ascii="Times New Roman" w:hAnsi="Times New Roman"/>
                <w:sz w:val="18"/>
                <w:szCs w:val="18"/>
              </w:rPr>
            </w:pP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0.70</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0.70</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154" w:type="dxa"/>
            <w:gridSpan w:val="5"/>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916" w:type="dxa"/>
            <w:gridSpan w:val="2"/>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73150</w:t>
            </w:r>
          </w:p>
        </w:tc>
        <w:tc>
          <w:tcPr>
            <w:tcW w:w="647" w:type="dxa"/>
            <w:tcBorders>
              <w:top w:val="single" w:sz="6" w:space="0" w:color="auto"/>
              <w:left w:val="single" w:sz="6" w:space="0" w:color="auto"/>
              <w:bottom w:val="single" w:sz="6" w:space="0" w:color="auto"/>
              <w:right w:val="single" w:sz="6" w:space="0" w:color="auto"/>
            </w:tcBorders>
            <w:vAlign w:val="bottom"/>
          </w:tcPr>
          <w:p w:rsidR="00B370B9" w:rsidRPr="00B370B9" w:rsidRDefault="00B370B9" w:rsidP="00B370B9">
            <w:pPr>
              <w:wordWrap w:val="0"/>
              <w:jc w:val="center"/>
              <w:rPr>
                <w:rFonts w:ascii="Times New Roman" w:hAnsi="Times New Roman"/>
                <w:sz w:val="18"/>
                <w:szCs w:val="18"/>
              </w:rPr>
            </w:pP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0.70</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0.70</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101" w:type="dxa"/>
            <w:gridSpan w:val="3"/>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Закупка товаров, работ и услуг для обеспечения государственных (муниципальных) нужд</w:t>
            </w:r>
          </w:p>
        </w:tc>
        <w:tc>
          <w:tcPr>
            <w:tcW w:w="932" w:type="dxa"/>
            <w:gridSpan w:val="3"/>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73150</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200</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0.70</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0.70</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064" w:type="dxa"/>
            <w:gridSpan w:val="2"/>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Иные закупки товаров, работ и услуг для обеспечения государственных (муниципальных) нужд</w:t>
            </w:r>
          </w:p>
        </w:tc>
        <w:tc>
          <w:tcPr>
            <w:tcW w:w="932" w:type="dxa"/>
            <w:gridSpan w:val="3"/>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p w:rsidR="00B370B9" w:rsidRPr="00B370B9" w:rsidRDefault="00B370B9" w:rsidP="00B370B9">
            <w:pPr>
              <w:rPr>
                <w:rFonts w:ascii="Times New Roman" w:hAnsi="Times New Roman"/>
                <w:sz w:val="18"/>
                <w:szCs w:val="18"/>
              </w:rPr>
            </w:pPr>
          </w:p>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73150</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240</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0.70</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0.70</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35"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Прочая закупка товаров, работ и услуг</w:t>
            </w:r>
          </w:p>
        </w:tc>
        <w:tc>
          <w:tcPr>
            <w:tcW w:w="932" w:type="dxa"/>
            <w:gridSpan w:val="3"/>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73150</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244</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0.70</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0.70</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35"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Другие общегосударственные расходы</w:t>
            </w:r>
          </w:p>
        </w:tc>
        <w:tc>
          <w:tcPr>
            <w:tcW w:w="932" w:type="dxa"/>
            <w:gridSpan w:val="3"/>
            <w:tcBorders>
              <w:top w:val="single" w:sz="6" w:space="0" w:color="auto"/>
              <w:left w:val="single" w:sz="4" w:space="0" w:color="auto"/>
              <w:bottom w:val="single" w:sz="6" w:space="0" w:color="auto"/>
              <w:right w:val="nil"/>
            </w:tcBorders>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0113</w:t>
            </w: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73150</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244</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0.70</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0.70</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3167" w:type="dxa"/>
            <w:gridSpan w:val="5"/>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Непрограммные расходы органов местного самоуправления за счет средств федерального бюджета</w:t>
            </w:r>
          </w:p>
        </w:tc>
        <w:tc>
          <w:tcPr>
            <w:tcW w:w="932" w:type="dxa"/>
            <w:gridSpan w:val="3"/>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3</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00000</w:t>
            </w:r>
          </w:p>
        </w:tc>
        <w:tc>
          <w:tcPr>
            <w:tcW w:w="647" w:type="dxa"/>
            <w:tcBorders>
              <w:top w:val="single" w:sz="6" w:space="0" w:color="auto"/>
              <w:left w:val="single" w:sz="6" w:space="0" w:color="auto"/>
              <w:bottom w:val="single" w:sz="6" w:space="0" w:color="auto"/>
              <w:right w:val="single" w:sz="6" w:space="0" w:color="auto"/>
            </w:tcBorders>
            <w:vAlign w:val="bottom"/>
          </w:tcPr>
          <w:p w:rsidR="00B370B9" w:rsidRPr="00B370B9" w:rsidRDefault="00B370B9" w:rsidP="00B370B9">
            <w:pPr>
              <w:wordWrap w:val="0"/>
              <w:jc w:val="center"/>
              <w:rPr>
                <w:rFonts w:ascii="Times New Roman" w:hAnsi="Times New Roman"/>
                <w:sz w:val="18"/>
                <w:szCs w:val="18"/>
              </w:rPr>
            </w:pP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1 364.90</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1 415.70</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138" w:type="dxa"/>
            <w:gridSpan w:val="4"/>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Осуществление первичного воинского учета на территориях, где отсутствуют военные комиссариаты</w:t>
            </w:r>
          </w:p>
        </w:tc>
        <w:tc>
          <w:tcPr>
            <w:tcW w:w="932" w:type="dxa"/>
            <w:gridSpan w:val="3"/>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3</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51180</w:t>
            </w:r>
          </w:p>
        </w:tc>
        <w:tc>
          <w:tcPr>
            <w:tcW w:w="647" w:type="dxa"/>
            <w:tcBorders>
              <w:top w:val="single" w:sz="6" w:space="0" w:color="auto"/>
              <w:left w:val="single" w:sz="6" w:space="0" w:color="auto"/>
              <w:bottom w:val="single" w:sz="6" w:space="0" w:color="auto"/>
              <w:right w:val="single" w:sz="6" w:space="0" w:color="auto"/>
            </w:tcBorders>
            <w:vAlign w:val="bottom"/>
          </w:tcPr>
          <w:p w:rsidR="00B370B9" w:rsidRPr="00B370B9" w:rsidRDefault="00B370B9" w:rsidP="00B370B9">
            <w:pPr>
              <w:wordWrap w:val="0"/>
              <w:jc w:val="center"/>
              <w:rPr>
                <w:rFonts w:ascii="Times New Roman" w:hAnsi="Times New Roman"/>
                <w:sz w:val="18"/>
                <w:szCs w:val="18"/>
              </w:rPr>
            </w:pP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1 364.90</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1 415.70</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101" w:type="dxa"/>
            <w:gridSpan w:val="3"/>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2" w:type="dxa"/>
            <w:gridSpan w:val="3"/>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3</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51180</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100</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1 116.28</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1 1116.28</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064" w:type="dxa"/>
            <w:gridSpan w:val="2"/>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Расходы на выплаты персоналу государственных (муниципальных) органов</w:t>
            </w:r>
          </w:p>
        </w:tc>
        <w:tc>
          <w:tcPr>
            <w:tcW w:w="932" w:type="dxa"/>
            <w:gridSpan w:val="3"/>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3</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51180</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120</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1 116.28</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1 116.28</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35"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Фонд оплаты труда государственных (муниципальных) органов</w:t>
            </w:r>
          </w:p>
        </w:tc>
        <w:tc>
          <w:tcPr>
            <w:tcW w:w="932" w:type="dxa"/>
            <w:gridSpan w:val="3"/>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3</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51180</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121</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856.66</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856.66</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35"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Мобилизационная и вневойсковая подготовка</w:t>
            </w:r>
          </w:p>
        </w:tc>
        <w:tc>
          <w:tcPr>
            <w:tcW w:w="932" w:type="dxa"/>
            <w:gridSpan w:val="3"/>
            <w:tcBorders>
              <w:top w:val="single" w:sz="6" w:space="0" w:color="auto"/>
              <w:left w:val="single" w:sz="4" w:space="0" w:color="auto"/>
              <w:bottom w:val="single" w:sz="6" w:space="0" w:color="auto"/>
              <w:right w:val="nil"/>
            </w:tcBorders>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0203</w:t>
            </w: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3</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51180</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121</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856.66</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856.66</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35"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32" w:type="dxa"/>
            <w:gridSpan w:val="3"/>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3</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51180</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129</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259.62</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259.62</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35"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Мобилизационная и вневойсковая подготовка</w:t>
            </w:r>
          </w:p>
        </w:tc>
        <w:tc>
          <w:tcPr>
            <w:tcW w:w="932" w:type="dxa"/>
            <w:gridSpan w:val="3"/>
            <w:tcBorders>
              <w:top w:val="single" w:sz="6" w:space="0" w:color="auto"/>
              <w:left w:val="single" w:sz="4" w:space="0" w:color="auto"/>
              <w:bottom w:val="single" w:sz="6" w:space="0" w:color="auto"/>
              <w:right w:val="nil"/>
            </w:tcBorders>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0203</w:t>
            </w: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3</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51180</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129</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259.62</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259.62</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101" w:type="dxa"/>
            <w:gridSpan w:val="3"/>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Закупка товаров, работ и услуг для обеспечения государственных (муниципальных) нужд</w:t>
            </w:r>
          </w:p>
        </w:tc>
        <w:tc>
          <w:tcPr>
            <w:tcW w:w="932" w:type="dxa"/>
            <w:gridSpan w:val="3"/>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3</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51180</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200</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248.62</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299.42</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064" w:type="dxa"/>
            <w:gridSpan w:val="2"/>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Иные закупки товаров, работ и услуг для обеспечения государственных (муниципальных) нужд</w:t>
            </w:r>
          </w:p>
        </w:tc>
        <w:tc>
          <w:tcPr>
            <w:tcW w:w="932" w:type="dxa"/>
            <w:gridSpan w:val="3"/>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p w:rsidR="00B370B9" w:rsidRPr="00B370B9" w:rsidRDefault="00B370B9" w:rsidP="00B370B9">
            <w:pPr>
              <w:rPr>
                <w:rFonts w:ascii="Times New Roman" w:hAnsi="Times New Roman"/>
                <w:sz w:val="18"/>
                <w:szCs w:val="18"/>
              </w:rPr>
            </w:pPr>
          </w:p>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3</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51180</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240</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248.62</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299.42</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35"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Прочая закупка товаров, работ и услуг</w:t>
            </w:r>
          </w:p>
        </w:tc>
        <w:tc>
          <w:tcPr>
            <w:tcW w:w="932" w:type="dxa"/>
            <w:gridSpan w:val="3"/>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3</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51180</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244</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248.62</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299.42</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35"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Мобилизационная и вневойсковая подготовка</w:t>
            </w:r>
          </w:p>
        </w:tc>
        <w:tc>
          <w:tcPr>
            <w:tcW w:w="932" w:type="dxa"/>
            <w:gridSpan w:val="3"/>
            <w:tcBorders>
              <w:top w:val="single" w:sz="6" w:space="0" w:color="auto"/>
              <w:left w:val="single" w:sz="4" w:space="0" w:color="auto"/>
              <w:bottom w:val="single" w:sz="6" w:space="0" w:color="auto"/>
              <w:right w:val="nil"/>
            </w:tcBorders>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0203</w:t>
            </w: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3</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51180</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244</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248.62</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299.42</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3167" w:type="dxa"/>
            <w:gridSpan w:val="5"/>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Непрограммные расходы органов местного самоуправления</w:t>
            </w:r>
          </w:p>
        </w:tc>
        <w:tc>
          <w:tcPr>
            <w:tcW w:w="932" w:type="dxa"/>
            <w:gridSpan w:val="3"/>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4</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00000</w:t>
            </w:r>
          </w:p>
        </w:tc>
        <w:tc>
          <w:tcPr>
            <w:tcW w:w="647" w:type="dxa"/>
            <w:tcBorders>
              <w:top w:val="single" w:sz="6" w:space="0" w:color="auto"/>
              <w:left w:val="single" w:sz="6" w:space="0" w:color="auto"/>
              <w:bottom w:val="single" w:sz="6" w:space="0" w:color="auto"/>
              <w:right w:val="single" w:sz="6" w:space="0" w:color="auto"/>
            </w:tcBorders>
            <w:vAlign w:val="bottom"/>
          </w:tcPr>
          <w:p w:rsidR="00B370B9" w:rsidRPr="00B370B9" w:rsidRDefault="00B370B9" w:rsidP="00B370B9">
            <w:pPr>
              <w:wordWrap w:val="0"/>
              <w:jc w:val="center"/>
              <w:rPr>
                <w:rFonts w:ascii="Times New Roman" w:hAnsi="Times New Roman"/>
                <w:sz w:val="18"/>
                <w:szCs w:val="18"/>
              </w:rPr>
            </w:pP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4 163.33</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4 163.33</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138" w:type="dxa"/>
            <w:gridSpan w:val="4"/>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Реализация мероприятий перечня проектов народных инициатив</w:t>
            </w:r>
          </w:p>
        </w:tc>
        <w:tc>
          <w:tcPr>
            <w:tcW w:w="932" w:type="dxa"/>
            <w:gridSpan w:val="3"/>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4</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S2370</w:t>
            </w:r>
          </w:p>
        </w:tc>
        <w:tc>
          <w:tcPr>
            <w:tcW w:w="647" w:type="dxa"/>
            <w:tcBorders>
              <w:top w:val="single" w:sz="6" w:space="0" w:color="auto"/>
              <w:left w:val="single" w:sz="6" w:space="0" w:color="auto"/>
              <w:bottom w:val="single" w:sz="6" w:space="0" w:color="auto"/>
              <w:right w:val="single" w:sz="6" w:space="0" w:color="auto"/>
            </w:tcBorders>
            <w:vAlign w:val="bottom"/>
          </w:tcPr>
          <w:p w:rsidR="00B370B9" w:rsidRPr="00B370B9" w:rsidRDefault="00B370B9" w:rsidP="00B370B9">
            <w:pPr>
              <w:wordWrap w:val="0"/>
              <w:jc w:val="center"/>
              <w:rPr>
                <w:rFonts w:ascii="Times New Roman" w:hAnsi="Times New Roman"/>
                <w:sz w:val="18"/>
                <w:szCs w:val="18"/>
              </w:rPr>
            </w:pP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4 163.33</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4 163.33</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101" w:type="dxa"/>
            <w:gridSpan w:val="3"/>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Закупка товаров, работ и услуг для обеспечения государственных (муниципальных) нужд</w:t>
            </w:r>
          </w:p>
        </w:tc>
        <w:tc>
          <w:tcPr>
            <w:tcW w:w="932" w:type="dxa"/>
            <w:gridSpan w:val="3"/>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4</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S2370</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200</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4 163.33</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4 163.33</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064" w:type="dxa"/>
            <w:gridSpan w:val="2"/>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Иные закупки товаров, работ и услуг для обеспечения государственных (муниципальных) нужд</w:t>
            </w:r>
          </w:p>
        </w:tc>
        <w:tc>
          <w:tcPr>
            <w:tcW w:w="932" w:type="dxa"/>
            <w:gridSpan w:val="3"/>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p w:rsidR="00B370B9" w:rsidRPr="00B370B9" w:rsidRDefault="00B370B9" w:rsidP="00B370B9">
            <w:pPr>
              <w:rPr>
                <w:rFonts w:ascii="Times New Roman" w:hAnsi="Times New Roman"/>
                <w:sz w:val="18"/>
                <w:szCs w:val="18"/>
              </w:rPr>
            </w:pPr>
          </w:p>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4</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S2370</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240</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4 163.33</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4 163.33</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35"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Прочая закупка товаров, работ и услуг</w:t>
            </w:r>
          </w:p>
        </w:tc>
        <w:tc>
          <w:tcPr>
            <w:tcW w:w="932" w:type="dxa"/>
            <w:gridSpan w:val="3"/>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4</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S2370</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244</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4 163.33</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4 163.33</w:t>
            </w:r>
          </w:p>
        </w:tc>
      </w:tr>
      <w:tr w:rsidR="00B370B9" w:rsidRPr="00B370B9" w:rsidTr="00B370B9">
        <w:trPr>
          <w:cantSplit/>
        </w:trPr>
        <w:tc>
          <w:tcPr>
            <w:tcW w:w="602" w:type="dxa"/>
            <w:tcBorders>
              <w:top w:val="nil"/>
              <w:left w:val="single" w:sz="12" w:space="0" w:color="auto"/>
              <w:bottom w:val="nil"/>
              <w:right w:val="nil"/>
            </w:tcBorders>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37" w:type="dxa"/>
            <w:vAlign w:val="bottom"/>
          </w:tcPr>
          <w:p w:rsidR="00B370B9" w:rsidRPr="00B370B9" w:rsidRDefault="00B370B9" w:rsidP="00B370B9">
            <w:pPr>
              <w:rPr>
                <w:rFonts w:ascii="Times New Roman" w:hAnsi="Times New Roman"/>
                <w:sz w:val="18"/>
                <w:szCs w:val="18"/>
              </w:rPr>
            </w:pPr>
          </w:p>
        </w:tc>
        <w:tc>
          <w:tcPr>
            <w:tcW w:w="29" w:type="dxa"/>
            <w:vAlign w:val="bottom"/>
          </w:tcPr>
          <w:p w:rsidR="00B370B9" w:rsidRPr="00B370B9" w:rsidRDefault="00B370B9" w:rsidP="00B370B9">
            <w:pPr>
              <w:rPr>
                <w:rFonts w:ascii="Times New Roman" w:hAnsi="Times New Roman"/>
                <w:sz w:val="18"/>
                <w:szCs w:val="18"/>
              </w:rPr>
            </w:pPr>
          </w:p>
        </w:tc>
        <w:tc>
          <w:tcPr>
            <w:tcW w:w="3035"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rPr>
                <w:rFonts w:ascii="Times New Roman" w:hAnsi="Times New Roman"/>
                <w:sz w:val="18"/>
                <w:szCs w:val="18"/>
              </w:rPr>
            </w:pPr>
            <w:r w:rsidRPr="00B370B9">
              <w:rPr>
                <w:rFonts w:ascii="Times New Roman" w:hAnsi="Times New Roman"/>
                <w:sz w:val="18"/>
                <w:szCs w:val="18"/>
              </w:rPr>
              <w:t>Закупка товаров, работ и услуг для обеспечения государственных (муниципальных) нужд</w:t>
            </w:r>
          </w:p>
        </w:tc>
        <w:tc>
          <w:tcPr>
            <w:tcW w:w="932" w:type="dxa"/>
            <w:gridSpan w:val="3"/>
            <w:tcBorders>
              <w:top w:val="single" w:sz="6" w:space="0" w:color="auto"/>
              <w:left w:val="single" w:sz="4" w:space="0" w:color="auto"/>
              <w:bottom w:val="single" w:sz="6" w:space="0" w:color="auto"/>
              <w:right w:val="nil"/>
            </w:tcBorders>
            <w:vAlign w:val="bottom"/>
          </w:tcPr>
          <w:p w:rsidR="00B370B9" w:rsidRPr="00B370B9" w:rsidRDefault="00B370B9" w:rsidP="00B370B9">
            <w:pPr>
              <w:rPr>
                <w:rFonts w:ascii="Times New Roman" w:hAnsi="Times New Roman"/>
                <w:sz w:val="18"/>
                <w:szCs w:val="18"/>
              </w:rPr>
            </w:pPr>
          </w:p>
          <w:p w:rsidR="00B370B9" w:rsidRPr="00B370B9" w:rsidRDefault="00B370B9" w:rsidP="00B370B9">
            <w:pPr>
              <w:jc w:val="center"/>
              <w:rPr>
                <w:rFonts w:ascii="Times New Roman" w:hAnsi="Times New Roman"/>
                <w:sz w:val="18"/>
                <w:szCs w:val="18"/>
              </w:rPr>
            </w:pPr>
            <w:r w:rsidRPr="00B370B9">
              <w:rPr>
                <w:rFonts w:ascii="Times New Roman" w:hAnsi="Times New Roman"/>
                <w:sz w:val="18"/>
                <w:szCs w:val="18"/>
              </w:rPr>
              <w:t>0503</w:t>
            </w:r>
          </w:p>
        </w:tc>
        <w:tc>
          <w:tcPr>
            <w:tcW w:w="261" w:type="dxa"/>
            <w:tcBorders>
              <w:top w:val="single" w:sz="6" w:space="0" w:color="auto"/>
              <w:left w:val="single"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91</w:t>
            </w:r>
          </w:p>
        </w:tc>
        <w:tc>
          <w:tcPr>
            <w:tcW w:w="260" w:type="dxa"/>
            <w:tcBorders>
              <w:top w:val="single" w:sz="6" w:space="0" w:color="auto"/>
              <w:left w:val="dotted" w:sz="6" w:space="0" w:color="auto"/>
              <w:bottom w:val="single" w:sz="6" w:space="0" w:color="auto"/>
              <w:right w:val="dotted"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4</w:t>
            </w:r>
          </w:p>
        </w:tc>
        <w:tc>
          <w:tcPr>
            <w:tcW w:w="390"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00</w:t>
            </w:r>
          </w:p>
        </w:tc>
        <w:tc>
          <w:tcPr>
            <w:tcW w:w="646" w:type="dxa"/>
            <w:tcBorders>
              <w:top w:val="single" w:sz="6" w:space="0" w:color="auto"/>
              <w:left w:val="dotted"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S2370</w:t>
            </w:r>
          </w:p>
        </w:tc>
        <w:tc>
          <w:tcPr>
            <w:tcW w:w="647" w:type="dxa"/>
            <w:tcBorders>
              <w:top w:val="single" w:sz="6" w:space="0" w:color="auto"/>
              <w:left w:val="single" w:sz="6" w:space="0" w:color="auto"/>
              <w:bottom w:val="single" w:sz="6" w:space="0" w:color="auto"/>
              <w:right w:val="single" w:sz="6" w:space="0" w:color="auto"/>
            </w:tcBorders>
            <w:vAlign w:val="bottom"/>
            <w:hideMark/>
          </w:tcPr>
          <w:p w:rsidR="00B370B9" w:rsidRPr="00B370B9" w:rsidRDefault="00B370B9" w:rsidP="00B370B9">
            <w:pPr>
              <w:wordWrap w:val="0"/>
              <w:jc w:val="center"/>
              <w:rPr>
                <w:rFonts w:ascii="Times New Roman" w:hAnsi="Times New Roman"/>
                <w:sz w:val="18"/>
                <w:szCs w:val="18"/>
              </w:rPr>
            </w:pPr>
            <w:r w:rsidRPr="00B370B9">
              <w:rPr>
                <w:rFonts w:ascii="Times New Roman" w:hAnsi="Times New Roman"/>
                <w:sz w:val="18"/>
                <w:szCs w:val="18"/>
              </w:rPr>
              <w:t>244</w:t>
            </w:r>
          </w:p>
        </w:tc>
        <w:tc>
          <w:tcPr>
            <w:tcW w:w="1600" w:type="dxa"/>
            <w:tcBorders>
              <w:top w:val="single" w:sz="6" w:space="0" w:color="auto"/>
              <w:left w:val="single" w:sz="6" w:space="0" w:color="auto"/>
              <w:bottom w:val="single" w:sz="6" w:space="0" w:color="auto"/>
              <w:right w:val="nil"/>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4 163.33</w:t>
            </w:r>
          </w:p>
        </w:tc>
        <w:tc>
          <w:tcPr>
            <w:tcW w:w="1702" w:type="dxa"/>
            <w:tcBorders>
              <w:top w:val="single" w:sz="6" w:space="0" w:color="auto"/>
              <w:left w:val="single" w:sz="6" w:space="0" w:color="auto"/>
              <w:bottom w:val="single" w:sz="6"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4 163.33</w:t>
            </w:r>
          </w:p>
        </w:tc>
      </w:tr>
      <w:tr w:rsidR="00B370B9" w:rsidRPr="00B370B9" w:rsidTr="00B370B9">
        <w:trPr>
          <w:cantSplit/>
        </w:trPr>
        <w:tc>
          <w:tcPr>
            <w:tcW w:w="6905" w:type="dxa"/>
            <w:gridSpan w:val="14"/>
            <w:tcBorders>
              <w:top w:val="single" w:sz="12" w:space="0" w:color="auto"/>
              <w:left w:val="single" w:sz="4" w:space="0" w:color="auto"/>
              <w:bottom w:val="single" w:sz="4" w:space="0" w:color="auto"/>
              <w:right w:val="nil"/>
            </w:tcBorders>
            <w:vAlign w:val="bottom"/>
            <w:hideMark/>
          </w:tcPr>
          <w:p w:rsidR="00B370B9" w:rsidRPr="00B370B9" w:rsidRDefault="00B370B9" w:rsidP="00B370B9">
            <w:pPr>
              <w:jc w:val="right"/>
              <w:rPr>
                <w:rFonts w:ascii="Times New Roman" w:hAnsi="Times New Roman"/>
                <w:sz w:val="18"/>
                <w:szCs w:val="18"/>
              </w:rPr>
            </w:pPr>
            <w:r w:rsidRPr="00B370B9">
              <w:rPr>
                <w:rFonts w:ascii="Times New Roman" w:hAnsi="Times New Roman"/>
                <w:sz w:val="18"/>
                <w:szCs w:val="18"/>
              </w:rPr>
              <w:t>Итого расходов:</w:t>
            </w:r>
          </w:p>
        </w:tc>
        <w:tc>
          <w:tcPr>
            <w:tcW w:w="1600" w:type="dxa"/>
            <w:tcBorders>
              <w:top w:val="single" w:sz="6" w:space="0" w:color="auto"/>
              <w:left w:val="single" w:sz="12" w:space="0" w:color="auto"/>
              <w:bottom w:val="single" w:sz="12" w:space="0" w:color="auto"/>
              <w:right w:val="single" w:sz="6"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169 095.07</w:t>
            </w:r>
          </w:p>
        </w:tc>
        <w:tc>
          <w:tcPr>
            <w:tcW w:w="1702" w:type="dxa"/>
            <w:tcBorders>
              <w:top w:val="single" w:sz="6" w:space="0" w:color="auto"/>
              <w:left w:val="single" w:sz="6" w:space="0" w:color="auto"/>
              <w:bottom w:val="single" w:sz="12" w:space="0" w:color="auto"/>
              <w:right w:val="single" w:sz="4" w:space="0" w:color="auto"/>
            </w:tcBorders>
            <w:vAlign w:val="bottom"/>
            <w:hideMark/>
          </w:tcPr>
          <w:p w:rsidR="00B370B9" w:rsidRPr="00B370B9" w:rsidRDefault="00B370B9" w:rsidP="00B370B9">
            <w:pPr>
              <w:wordWrap w:val="0"/>
              <w:jc w:val="right"/>
              <w:rPr>
                <w:rFonts w:ascii="Times New Roman" w:hAnsi="Times New Roman"/>
                <w:sz w:val="18"/>
                <w:szCs w:val="18"/>
              </w:rPr>
            </w:pPr>
            <w:r w:rsidRPr="00B370B9">
              <w:rPr>
                <w:rFonts w:ascii="Times New Roman" w:hAnsi="Times New Roman"/>
                <w:sz w:val="18"/>
                <w:szCs w:val="18"/>
              </w:rPr>
              <w:t>168 743.91</w:t>
            </w:r>
          </w:p>
        </w:tc>
      </w:tr>
    </w:tbl>
    <w:p w:rsidR="005E0103" w:rsidRDefault="005E0103" w:rsidP="005E0103">
      <w:pPr>
        <w:tabs>
          <w:tab w:val="left" w:pos="3976"/>
        </w:tabs>
        <w:ind w:left="-567" w:right="-427" w:firstLine="284"/>
        <w:rPr>
          <w:sz w:val="18"/>
          <w:szCs w:val="18"/>
        </w:rPr>
      </w:pPr>
    </w:p>
    <w:p w:rsidR="009C7DC3" w:rsidRPr="005E0103" w:rsidRDefault="009C7DC3" w:rsidP="005E0103">
      <w:pPr>
        <w:tabs>
          <w:tab w:val="left" w:pos="3976"/>
        </w:tabs>
        <w:ind w:left="-567" w:right="-427" w:firstLine="284"/>
        <w:rPr>
          <w:sz w:val="18"/>
          <w:szCs w:val="18"/>
        </w:rPr>
      </w:pPr>
    </w:p>
    <w:p w:rsidR="009C7DC3" w:rsidRPr="009C7DC3" w:rsidRDefault="009C7DC3" w:rsidP="009C7DC3">
      <w:pPr>
        <w:tabs>
          <w:tab w:val="left" w:pos="3976"/>
        </w:tabs>
        <w:ind w:left="-567" w:right="-427" w:firstLine="284"/>
        <w:jc w:val="right"/>
        <w:rPr>
          <w:i/>
          <w:sz w:val="18"/>
          <w:szCs w:val="18"/>
        </w:rPr>
      </w:pPr>
      <w:r w:rsidRPr="009C7DC3">
        <w:rPr>
          <w:i/>
          <w:sz w:val="18"/>
          <w:szCs w:val="18"/>
        </w:rPr>
        <w:t>Приложение 7</w:t>
      </w:r>
    </w:p>
    <w:p w:rsidR="009C7DC3" w:rsidRPr="009C7DC3" w:rsidRDefault="009C7DC3" w:rsidP="009C7DC3">
      <w:pPr>
        <w:tabs>
          <w:tab w:val="left" w:pos="3976"/>
        </w:tabs>
        <w:ind w:left="-567" w:right="-427" w:firstLine="284"/>
        <w:jc w:val="right"/>
        <w:rPr>
          <w:i/>
          <w:sz w:val="18"/>
          <w:szCs w:val="18"/>
        </w:rPr>
      </w:pPr>
      <w:r w:rsidRPr="009C7DC3">
        <w:rPr>
          <w:i/>
          <w:sz w:val="18"/>
          <w:szCs w:val="18"/>
        </w:rPr>
        <w:t>к решению Думы Хомутовского</w:t>
      </w:r>
    </w:p>
    <w:p w:rsidR="009C7DC3" w:rsidRPr="009C7DC3" w:rsidRDefault="009C7DC3" w:rsidP="009C7DC3">
      <w:pPr>
        <w:tabs>
          <w:tab w:val="left" w:pos="3976"/>
        </w:tabs>
        <w:ind w:left="-567" w:right="-427" w:firstLine="284"/>
        <w:jc w:val="right"/>
        <w:rPr>
          <w:i/>
          <w:sz w:val="18"/>
          <w:szCs w:val="18"/>
        </w:rPr>
      </w:pPr>
      <w:r w:rsidRPr="009C7DC3">
        <w:rPr>
          <w:i/>
          <w:sz w:val="18"/>
          <w:szCs w:val="18"/>
        </w:rPr>
        <w:t>муниципального образования</w:t>
      </w:r>
    </w:p>
    <w:p w:rsidR="009C7DC3" w:rsidRPr="009C7DC3" w:rsidRDefault="009C7DC3" w:rsidP="009C7DC3">
      <w:pPr>
        <w:tabs>
          <w:tab w:val="left" w:pos="3976"/>
        </w:tabs>
        <w:ind w:left="-567" w:right="-427" w:firstLine="284"/>
        <w:jc w:val="right"/>
        <w:rPr>
          <w:sz w:val="18"/>
          <w:szCs w:val="18"/>
        </w:rPr>
      </w:pPr>
      <w:r w:rsidRPr="009C7DC3">
        <w:rPr>
          <w:i/>
          <w:sz w:val="18"/>
          <w:szCs w:val="18"/>
        </w:rPr>
        <w:t>от _</w:t>
      </w:r>
      <w:r w:rsidRPr="009C7DC3">
        <w:rPr>
          <w:i/>
          <w:sz w:val="18"/>
          <w:szCs w:val="18"/>
          <w:u w:val="single"/>
        </w:rPr>
        <w:t>22.06.2023</w:t>
      </w:r>
      <w:r w:rsidRPr="009C7DC3">
        <w:rPr>
          <w:i/>
          <w:sz w:val="18"/>
          <w:szCs w:val="18"/>
        </w:rPr>
        <w:t>_№ _</w:t>
      </w:r>
      <w:r w:rsidRPr="009C7DC3">
        <w:rPr>
          <w:i/>
          <w:sz w:val="18"/>
          <w:szCs w:val="18"/>
          <w:u w:val="single"/>
        </w:rPr>
        <w:t>11-55 д</w:t>
      </w:r>
      <w:r w:rsidRPr="009C7DC3">
        <w:rPr>
          <w:sz w:val="18"/>
          <w:szCs w:val="18"/>
        </w:rPr>
        <w:t>_</w:t>
      </w:r>
    </w:p>
    <w:p w:rsidR="009C7DC3" w:rsidRPr="009C7DC3" w:rsidRDefault="009C7DC3" w:rsidP="009C7DC3">
      <w:pPr>
        <w:tabs>
          <w:tab w:val="left" w:pos="3976"/>
        </w:tabs>
        <w:ind w:left="-567" w:right="-427" w:firstLine="284"/>
        <w:rPr>
          <w:sz w:val="18"/>
          <w:szCs w:val="18"/>
        </w:rPr>
      </w:pPr>
      <w:r w:rsidRPr="009C7DC3">
        <w:rPr>
          <w:sz w:val="18"/>
          <w:szCs w:val="18"/>
        </w:rPr>
        <w:tab/>
      </w:r>
      <w:r w:rsidRPr="009C7DC3">
        <w:rPr>
          <w:sz w:val="18"/>
          <w:szCs w:val="18"/>
        </w:rPr>
        <w:tab/>
      </w:r>
    </w:p>
    <w:p w:rsidR="009C7DC3" w:rsidRPr="009C7DC3" w:rsidRDefault="009C7DC3" w:rsidP="009C7DC3">
      <w:pPr>
        <w:tabs>
          <w:tab w:val="left" w:pos="3976"/>
        </w:tabs>
        <w:ind w:left="-567" w:right="-427" w:firstLine="284"/>
        <w:jc w:val="center"/>
        <w:rPr>
          <w:sz w:val="18"/>
          <w:szCs w:val="18"/>
        </w:rPr>
      </w:pPr>
      <w:r w:rsidRPr="009C7DC3">
        <w:rPr>
          <w:sz w:val="18"/>
          <w:szCs w:val="18"/>
        </w:rPr>
        <w:t>Ведомственная  структура расходов бюджета Хомутовского муниципального образования на 2023 год</w:t>
      </w:r>
    </w:p>
    <w:p w:rsidR="009C7DC3" w:rsidRPr="009C7DC3" w:rsidRDefault="009C7DC3" w:rsidP="009C7DC3">
      <w:pPr>
        <w:tabs>
          <w:tab w:val="left" w:pos="3976"/>
        </w:tabs>
        <w:ind w:left="-567" w:right="-427" w:firstLine="284"/>
        <w:jc w:val="center"/>
        <w:rPr>
          <w:sz w:val="18"/>
          <w:szCs w:val="18"/>
        </w:rPr>
      </w:pPr>
      <w:proofErr w:type="gramStart"/>
      <w:r w:rsidRPr="009C7DC3">
        <w:rPr>
          <w:sz w:val="18"/>
          <w:szCs w:val="18"/>
        </w:rPr>
        <w:t>(по главным распорядителям средств бюджета Хомутовского муниципального образования,</w:t>
      </w:r>
      <w:proofErr w:type="gramEnd"/>
    </w:p>
    <w:p w:rsidR="009C7DC3" w:rsidRPr="009C7DC3" w:rsidRDefault="009C7DC3" w:rsidP="009C7DC3">
      <w:pPr>
        <w:tabs>
          <w:tab w:val="left" w:pos="3976"/>
        </w:tabs>
        <w:ind w:left="-567" w:right="-427" w:firstLine="284"/>
        <w:jc w:val="center"/>
        <w:rPr>
          <w:sz w:val="18"/>
          <w:szCs w:val="18"/>
        </w:rPr>
      </w:pPr>
      <w:proofErr w:type="gramStart"/>
      <w:r w:rsidRPr="009C7DC3">
        <w:rPr>
          <w:sz w:val="18"/>
          <w:szCs w:val="18"/>
        </w:rPr>
        <w:t>разделам, подразделам, целевым статьям (муниципальным программам</w:t>
      </w:r>
      <w:proofErr w:type="gramEnd"/>
    </w:p>
    <w:p w:rsidR="009C7DC3" w:rsidRPr="009C7DC3" w:rsidRDefault="009C7DC3" w:rsidP="009C7DC3">
      <w:pPr>
        <w:tabs>
          <w:tab w:val="left" w:pos="3976"/>
        </w:tabs>
        <w:ind w:left="-567" w:right="-427" w:firstLine="284"/>
        <w:jc w:val="center"/>
        <w:rPr>
          <w:sz w:val="18"/>
          <w:szCs w:val="18"/>
        </w:rPr>
      </w:pPr>
      <w:r w:rsidRPr="009C7DC3">
        <w:rPr>
          <w:sz w:val="18"/>
          <w:szCs w:val="18"/>
        </w:rPr>
        <w:t>Хомутовского муниципального образования и непрограммным направлениям деятельности),</w:t>
      </w:r>
    </w:p>
    <w:p w:rsidR="009C7DC3" w:rsidRPr="009C7DC3" w:rsidRDefault="009C7DC3" w:rsidP="009C7DC3">
      <w:pPr>
        <w:tabs>
          <w:tab w:val="left" w:pos="3976"/>
        </w:tabs>
        <w:ind w:left="-567" w:right="-427" w:firstLine="284"/>
        <w:jc w:val="center"/>
        <w:rPr>
          <w:sz w:val="18"/>
          <w:szCs w:val="18"/>
        </w:rPr>
      </w:pPr>
      <w:r w:rsidRPr="009C7DC3">
        <w:rPr>
          <w:sz w:val="18"/>
          <w:szCs w:val="18"/>
        </w:rPr>
        <w:t>видам расходов классификации расходов бюджетов)</w:t>
      </w:r>
    </w:p>
    <w:p w:rsidR="009C7DC3" w:rsidRPr="009C7DC3" w:rsidRDefault="009C7DC3" w:rsidP="009C7DC3">
      <w:pPr>
        <w:tabs>
          <w:tab w:val="left" w:pos="3976"/>
        </w:tabs>
        <w:ind w:left="-567" w:right="-427" w:firstLine="284"/>
        <w:rPr>
          <w:sz w:val="18"/>
          <w:szCs w:val="18"/>
        </w:rPr>
      </w:pPr>
    </w:p>
    <w:p w:rsidR="0069100A" w:rsidRDefault="009C7DC3" w:rsidP="009C7DC3">
      <w:pPr>
        <w:tabs>
          <w:tab w:val="left" w:pos="3976"/>
        </w:tabs>
        <w:ind w:left="-567" w:right="-427" w:firstLine="284"/>
        <w:rPr>
          <w:sz w:val="18"/>
          <w:szCs w:val="18"/>
        </w:rPr>
      </w:pPr>
      <w:r w:rsidRPr="009C7DC3">
        <w:rPr>
          <w:sz w:val="18"/>
          <w:szCs w:val="18"/>
        </w:rPr>
        <w:t>Единица измерения: тыс. руб.</w:t>
      </w:r>
      <w:r w:rsidRPr="009C7DC3">
        <w:rPr>
          <w:sz w:val="18"/>
          <w:szCs w:val="18"/>
        </w:rPr>
        <w:tab/>
      </w:r>
    </w:p>
    <w:p w:rsidR="0069100A" w:rsidRDefault="0069100A" w:rsidP="00210C65">
      <w:pPr>
        <w:tabs>
          <w:tab w:val="left" w:pos="3976"/>
        </w:tabs>
        <w:ind w:left="-567" w:right="-427" w:firstLine="284"/>
        <w:rPr>
          <w:sz w:val="18"/>
          <w:szCs w:val="18"/>
        </w:rPr>
      </w:pPr>
    </w:p>
    <w:tbl>
      <w:tblPr>
        <w:tblW w:w="5529" w:type="pct"/>
        <w:tblInd w:w="-559" w:type="dxa"/>
        <w:tblLayout w:type="fixed"/>
        <w:tblCellMar>
          <w:left w:w="0" w:type="dxa"/>
          <w:right w:w="0" w:type="dxa"/>
        </w:tblCellMar>
        <w:tblLook w:val="04A0" w:firstRow="1" w:lastRow="0" w:firstColumn="1" w:lastColumn="0" w:noHBand="0" w:noVBand="1"/>
      </w:tblPr>
      <w:tblGrid>
        <w:gridCol w:w="618"/>
        <w:gridCol w:w="40"/>
        <w:gridCol w:w="40"/>
        <w:gridCol w:w="52"/>
        <w:gridCol w:w="52"/>
        <w:gridCol w:w="66"/>
        <w:gridCol w:w="52"/>
        <w:gridCol w:w="66"/>
        <w:gridCol w:w="52"/>
        <w:gridCol w:w="52"/>
        <w:gridCol w:w="3439"/>
        <w:gridCol w:w="532"/>
        <w:gridCol w:w="393"/>
        <w:gridCol w:w="444"/>
        <w:gridCol w:w="356"/>
        <w:gridCol w:w="180"/>
        <w:gridCol w:w="444"/>
        <w:gridCol w:w="919"/>
        <w:gridCol w:w="425"/>
        <w:gridCol w:w="1985"/>
      </w:tblGrid>
      <w:tr w:rsidR="009C7DC3" w:rsidRPr="009C7DC3" w:rsidTr="009C7DC3">
        <w:trPr>
          <w:cantSplit/>
          <w:trHeight w:val="238"/>
        </w:trPr>
        <w:tc>
          <w:tcPr>
            <w:tcW w:w="4529" w:type="dxa"/>
            <w:gridSpan w:val="11"/>
            <w:tcBorders>
              <w:top w:val="single" w:sz="6" w:space="0" w:color="auto"/>
              <w:left w:val="single" w:sz="6" w:space="0" w:color="auto"/>
              <w:bottom w:val="single" w:sz="6" w:space="0" w:color="auto"/>
              <w:right w:val="single" w:sz="6" w:space="0" w:color="auto"/>
            </w:tcBorders>
            <w:vAlign w:val="center"/>
            <w:hideMark/>
          </w:tcPr>
          <w:p w:rsidR="009C7DC3" w:rsidRPr="009C7DC3" w:rsidRDefault="009C7DC3" w:rsidP="009C7DC3">
            <w:pPr>
              <w:spacing w:line="276" w:lineRule="auto"/>
              <w:ind w:left="0" w:firstLine="0"/>
              <w:jc w:val="center"/>
              <w:rPr>
                <w:sz w:val="18"/>
                <w:szCs w:val="18"/>
                <w:lang w:eastAsia="en-US"/>
              </w:rPr>
            </w:pPr>
            <w:r w:rsidRPr="009C7DC3">
              <w:rPr>
                <w:sz w:val="18"/>
                <w:szCs w:val="18"/>
                <w:lang w:eastAsia="en-US"/>
              </w:rPr>
              <w:t>Наименование показателя</w:t>
            </w:r>
          </w:p>
        </w:tc>
        <w:tc>
          <w:tcPr>
            <w:tcW w:w="532" w:type="dxa"/>
            <w:tcBorders>
              <w:top w:val="single" w:sz="6" w:space="0" w:color="auto"/>
              <w:left w:val="single" w:sz="6" w:space="0" w:color="auto"/>
              <w:bottom w:val="single" w:sz="6" w:space="0" w:color="auto"/>
              <w:right w:val="single" w:sz="6" w:space="0" w:color="auto"/>
            </w:tcBorders>
            <w:vAlign w:val="center"/>
            <w:hideMark/>
          </w:tcPr>
          <w:p w:rsidR="009C7DC3" w:rsidRPr="009C7DC3" w:rsidRDefault="009C7DC3" w:rsidP="009C7DC3">
            <w:pPr>
              <w:spacing w:line="276" w:lineRule="auto"/>
              <w:ind w:left="0" w:firstLine="0"/>
              <w:jc w:val="center"/>
              <w:rPr>
                <w:sz w:val="18"/>
                <w:szCs w:val="18"/>
                <w:lang w:eastAsia="en-US"/>
              </w:rPr>
            </w:pPr>
            <w:r w:rsidRPr="009C7DC3">
              <w:rPr>
                <w:sz w:val="18"/>
                <w:szCs w:val="18"/>
                <w:lang w:eastAsia="en-US"/>
              </w:rPr>
              <w:t>ППП</w:t>
            </w:r>
          </w:p>
        </w:tc>
        <w:tc>
          <w:tcPr>
            <w:tcW w:w="393" w:type="dxa"/>
            <w:tcBorders>
              <w:top w:val="single" w:sz="6" w:space="0" w:color="auto"/>
              <w:left w:val="single" w:sz="6" w:space="0" w:color="auto"/>
              <w:bottom w:val="single" w:sz="6" w:space="0" w:color="auto"/>
              <w:right w:val="single" w:sz="6" w:space="0" w:color="auto"/>
            </w:tcBorders>
            <w:vAlign w:val="center"/>
            <w:hideMark/>
          </w:tcPr>
          <w:p w:rsidR="009C7DC3" w:rsidRPr="009C7DC3" w:rsidRDefault="009C7DC3" w:rsidP="009C7DC3">
            <w:pPr>
              <w:spacing w:line="276" w:lineRule="auto"/>
              <w:ind w:left="0" w:firstLine="0"/>
              <w:jc w:val="center"/>
              <w:rPr>
                <w:sz w:val="18"/>
                <w:szCs w:val="18"/>
                <w:lang w:eastAsia="en-US"/>
              </w:rPr>
            </w:pPr>
            <w:r w:rsidRPr="009C7DC3">
              <w:rPr>
                <w:sz w:val="18"/>
                <w:szCs w:val="18"/>
                <w:lang w:eastAsia="en-US"/>
              </w:rPr>
              <w:t>Ра</w:t>
            </w:r>
            <w:proofErr w:type="gramStart"/>
            <w:r w:rsidRPr="009C7DC3">
              <w:rPr>
                <w:sz w:val="18"/>
                <w:szCs w:val="18"/>
                <w:lang w:eastAsia="en-US"/>
              </w:rPr>
              <w:t>з-</w:t>
            </w:r>
            <w:proofErr w:type="gramEnd"/>
            <w:r w:rsidRPr="009C7DC3">
              <w:rPr>
                <w:sz w:val="18"/>
                <w:szCs w:val="18"/>
                <w:lang w:eastAsia="en-US"/>
              </w:rPr>
              <w:br/>
              <w:t>дел</w:t>
            </w:r>
          </w:p>
        </w:tc>
        <w:tc>
          <w:tcPr>
            <w:tcW w:w="444" w:type="dxa"/>
            <w:tcBorders>
              <w:top w:val="single" w:sz="6" w:space="0" w:color="auto"/>
              <w:left w:val="single" w:sz="6" w:space="0" w:color="auto"/>
              <w:bottom w:val="single" w:sz="6" w:space="0" w:color="auto"/>
              <w:right w:val="single" w:sz="6" w:space="0" w:color="auto"/>
            </w:tcBorders>
            <w:vAlign w:val="center"/>
            <w:hideMark/>
          </w:tcPr>
          <w:p w:rsidR="009C7DC3" w:rsidRPr="009C7DC3" w:rsidRDefault="009C7DC3" w:rsidP="009C7DC3">
            <w:pPr>
              <w:spacing w:line="276" w:lineRule="auto"/>
              <w:ind w:left="0" w:firstLine="0"/>
              <w:jc w:val="center"/>
              <w:rPr>
                <w:sz w:val="18"/>
                <w:szCs w:val="18"/>
                <w:lang w:eastAsia="en-US"/>
              </w:rPr>
            </w:pPr>
            <w:r w:rsidRPr="009C7DC3">
              <w:rPr>
                <w:sz w:val="18"/>
                <w:szCs w:val="18"/>
                <w:lang w:eastAsia="en-US"/>
              </w:rPr>
              <w:t>По</w:t>
            </w:r>
            <w:proofErr w:type="gramStart"/>
            <w:r w:rsidRPr="009C7DC3">
              <w:rPr>
                <w:sz w:val="18"/>
                <w:szCs w:val="18"/>
                <w:lang w:eastAsia="en-US"/>
              </w:rPr>
              <w:t>д-</w:t>
            </w:r>
            <w:proofErr w:type="gramEnd"/>
            <w:r w:rsidRPr="009C7DC3">
              <w:rPr>
                <w:sz w:val="18"/>
                <w:szCs w:val="18"/>
                <w:lang w:eastAsia="en-US"/>
              </w:rPr>
              <w:br/>
              <w:t>раз-</w:t>
            </w:r>
            <w:r w:rsidRPr="009C7DC3">
              <w:rPr>
                <w:sz w:val="18"/>
                <w:szCs w:val="18"/>
                <w:lang w:eastAsia="en-US"/>
              </w:rPr>
              <w:br/>
              <w:t>дел</w:t>
            </w:r>
          </w:p>
        </w:tc>
        <w:tc>
          <w:tcPr>
            <w:tcW w:w="1899" w:type="dxa"/>
            <w:gridSpan w:val="4"/>
            <w:tcBorders>
              <w:top w:val="single" w:sz="6" w:space="0" w:color="auto"/>
              <w:left w:val="single" w:sz="6" w:space="0" w:color="auto"/>
              <w:bottom w:val="single" w:sz="6" w:space="0" w:color="auto"/>
              <w:right w:val="single" w:sz="6" w:space="0" w:color="auto"/>
            </w:tcBorders>
            <w:vAlign w:val="center"/>
            <w:hideMark/>
          </w:tcPr>
          <w:p w:rsidR="009C7DC3" w:rsidRPr="009C7DC3" w:rsidRDefault="009C7DC3" w:rsidP="009C7DC3">
            <w:pPr>
              <w:spacing w:line="276" w:lineRule="auto"/>
              <w:ind w:left="0" w:firstLine="0"/>
              <w:jc w:val="center"/>
              <w:rPr>
                <w:sz w:val="18"/>
                <w:szCs w:val="18"/>
                <w:lang w:eastAsia="en-US"/>
              </w:rPr>
            </w:pPr>
            <w:r w:rsidRPr="009C7DC3">
              <w:rPr>
                <w:sz w:val="18"/>
                <w:szCs w:val="18"/>
                <w:lang w:eastAsia="en-US"/>
              </w:rPr>
              <w:t>Целевая статья</w:t>
            </w:r>
          </w:p>
        </w:tc>
        <w:tc>
          <w:tcPr>
            <w:tcW w:w="425" w:type="dxa"/>
            <w:tcBorders>
              <w:top w:val="single" w:sz="6" w:space="0" w:color="auto"/>
              <w:left w:val="single" w:sz="6" w:space="0" w:color="auto"/>
              <w:bottom w:val="single" w:sz="6" w:space="0" w:color="auto"/>
              <w:right w:val="single" w:sz="6" w:space="0" w:color="auto"/>
            </w:tcBorders>
            <w:vAlign w:val="center"/>
            <w:hideMark/>
          </w:tcPr>
          <w:p w:rsidR="009C7DC3" w:rsidRPr="009C7DC3" w:rsidRDefault="009C7DC3" w:rsidP="009C7DC3">
            <w:pPr>
              <w:spacing w:line="276" w:lineRule="auto"/>
              <w:ind w:left="0" w:firstLine="0"/>
              <w:jc w:val="center"/>
              <w:rPr>
                <w:sz w:val="18"/>
                <w:szCs w:val="18"/>
                <w:lang w:eastAsia="en-US"/>
              </w:rPr>
            </w:pPr>
            <w:r w:rsidRPr="009C7DC3">
              <w:rPr>
                <w:sz w:val="18"/>
                <w:szCs w:val="18"/>
                <w:lang w:eastAsia="en-US"/>
              </w:rPr>
              <w:t>Вид ра</w:t>
            </w:r>
            <w:proofErr w:type="gramStart"/>
            <w:r w:rsidRPr="009C7DC3">
              <w:rPr>
                <w:sz w:val="18"/>
                <w:szCs w:val="18"/>
                <w:lang w:eastAsia="en-US"/>
              </w:rPr>
              <w:t>с-</w:t>
            </w:r>
            <w:proofErr w:type="gramEnd"/>
            <w:r w:rsidRPr="009C7DC3">
              <w:rPr>
                <w:sz w:val="18"/>
                <w:szCs w:val="18"/>
                <w:lang w:eastAsia="en-US"/>
              </w:rPr>
              <w:br/>
              <w:t>хода</w:t>
            </w:r>
          </w:p>
        </w:tc>
        <w:tc>
          <w:tcPr>
            <w:tcW w:w="1985" w:type="dxa"/>
            <w:tcBorders>
              <w:top w:val="single" w:sz="6" w:space="0" w:color="auto"/>
              <w:left w:val="single" w:sz="6" w:space="0" w:color="auto"/>
              <w:bottom w:val="single" w:sz="6" w:space="0" w:color="auto"/>
              <w:right w:val="single" w:sz="6" w:space="0" w:color="auto"/>
            </w:tcBorders>
            <w:vAlign w:val="center"/>
            <w:hideMark/>
          </w:tcPr>
          <w:p w:rsidR="009C7DC3" w:rsidRPr="009C7DC3" w:rsidRDefault="009C7DC3" w:rsidP="009C7DC3">
            <w:pPr>
              <w:spacing w:line="276" w:lineRule="auto"/>
              <w:ind w:left="0" w:firstLine="0"/>
              <w:jc w:val="center"/>
              <w:rPr>
                <w:sz w:val="18"/>
                <w:szCs w:val="18"/>
                <w:lang w:eastAsia="en-US"/>
              </w:rPr>
            </w:pPr>
            <w:r w:rsidRPr="009C7DC3">
              <w:rPr>
                <w:sz w:val="18"/>
                <w:szCs w:val="18"/>
                <w:lang w:eastAsia="en-US"/>
              </w:rPr>
              <w:t>Сумма на  год</w:t>
            </w:r>
          </w:p>
        </w:tc>
      </w:tr>
      <w:tr w:rsidR="009C7DC3" w:rsidRPr="009C7DC3" w:rsidTr="009C7DC3">
        <w:trPr>
          <w:cantSplit/>
          <w:trHeight w:val="31"/>
          <w:tblHeader/>
        </w:trPr>
        <w:tc>
          <w:tcPr>
            <w:tcW w:w="4529" w:type="dxa"/>
            <w:gridSpan w:val="11"/>
            <w:tcBorders>
              <w:top w:val="single" w:sz="6" w:space="0" w:color="auto"/>
              <w:left w:val="single" w:sz="6" w:space="0" w:color="auto"/>
              <w:bottom w:val="single" w:sz="12" w:space="0" w:color="auto"/>
              <w:right w:val="single" w:sz="6" w:space="0" w:color="auto"/>
            </w:tcBorders>
            <w:vAlign w:val="bottom"/>
            <w:hideMark/>
          </w:tcPr>
          <w:p w:rsidR="009C7DC3" w:rsidRPr="009C7DC3" w:rsidRDefault="009C7DC3" w:rsidP="009C7DC3">
            <w:pPr>
              <w:spacing w:line="276" w:lineRule="auto"/>
              <w:ind w:left="0" w:firstLine="0"/>
              <w:jc w:val="center"/>
              <w:rPr>
                <w:sz w:val="18"/>
                <w:szCs w:val="18"/>
                <w:lang w:eastAsia="en-US"/>
              </w:rPr>
            </w:pPr>
            <w:r w:rsidRPr="009C7DC3">
              <w:rPr>
                <w:sz w:val="18"/>
                <w:szCs w:val="18"/>
                <w:lang w:eastAsia="en-US"/>
              </w:rPr>
              <w:t>1</w:t>
            </w:r>
          </w:p>
        </w:tc>
        <w:tc>
          <w:tcPr>
            <w:tcW w:w="532" w:type="dxa"/>
            <w:tcBorders>
              <w:top w:val="single" w:sz="6" w:space="0" w:color="auto"/>
              <w:left w:val="single" w:sz="6" w:space="0" w:color="auto"/>
              <w:bottom w:val="single" w:sz="12"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w:t>
            </w:r>
          </w:p>
        </w:tc>
        <w:tc>
          <w:tcPr>
            <w:tcW w:w="393" w:type="dxa"/>
            <w:tcBorders>
              <w:top w:val="single" w:sz="6" w:space="0" w:color="auto"/>
              <w:left w:val="single" w:sz="6" w:space="0" w:color="auto"/>
              <w:bottom w:val="single" w:sz="12"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3</w:t>
            </w:r>
          </w:p>
        </w:tc>
        <w:tc>
          <w:tcPr>
            <w:tcW w:w="444" w:type="dxa"/>
            <w:tcBorders>
              <w:top w:val="single" w:sz="6" w:space="0" w:color="auto"/>
              <w:left w:val="single" w:sz="6" w:space="0" w:color="auto"/>
              <w:bottom w:val="single" w:sz="12" w:space="0" w:color="auto"/>
              <w:right w:val="nil"/>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4</w:t>
            </w:r>
          </w:p>
        </w:tc>
        <w:tc>
          <w:tcPr>
            <w:tcW w:w="1899" w:type="dxa"/>
            <w:gridSpan w:val="4"/>
            <w:tcBorders>
              <w:top w:val="single" w:sz="6" w:space="0" w:color="auto"/>
              <w:left w:val="single" w:sz="6" w:space="0" w:color="auto"/>
              <w:bottom w:val="single" w:sz="12"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5</w:t>
            </w:r>
          </w:p>
        </w:tc>
        <w:tc>
          <w:tcPr>
            <w:tcW w:w="425" w:type="dxa"/>
            <w:tcBorders>
              <w:top w:val="single" w:sz="6" w:space="0" w:color="auto"/>
              <w:left w:val="single" w:sz="6" w:space="0" w:color="auto"/>
              <w:bottom w:val="single" w:sz="12"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w:t>
            </w:r>
          </w:p>
        </w:tc>
        <w:tc>
          <w:tcPr>
            <w:tcW w:w="1985" w:type="dxa"/>
            <w:tcBorders>
              <w:top w:val="nil"/>
              <w:left w:val="single" w:sz="6" w:space="0" w:color="auto"/>
              <w:bottom w:val="single" w:sz="12" w:space="0" w:color="auto"/>
              <w:right w:val="single" w:sz="6" w:space="0" w:color="auto"/>
            </w:tcBorders>
            <w:vAlign w:val="bottom"/>
            <w:hideMark/>
          </w:tcPr>
          <w:p w:rsidR="009C7DC3" w:rsidRPr="009C7DC3" w:rsidRDefault="009C7DC3" w:rsidP="009C7DC3">
            <w:pPr>
              <w:spacing w:line="276" w:lineRule="auto"/>
              <w:ind w:left="0" w:firstLine="0"/>
              <w:jc w:val="center"/>
              <w:rPr>
                <w:sz w:val="18"/>
                <w:szCs w:val="18"/>
                <w:lang w:eastAsia="en-US"/>
              </w:rPr>
            </w:pPr>
            <w:r w:rsidRPr="009C7DC3">
              <w:rPr>
                <w:sz w:val="18"/>
                <w:szCs w:val="18"/>
                <w:lang w:eastAsia="en-US"/>
              </w:rPr>
              <w:t>7</w:t>
            </w:r>
          </w:p>
        </w:tc>
      </w:tr>
      <w:tr w:rsidR="009C7DC3" w:rsidRPr="009C7DC3" w:rsidTr="009C7DC3">
        <w:trPr>
          <w:cantSplit/>
          <w:trHeight w:val="31"/>
        </w:trPr>
        <w:tc>
          <w:tcPr>
            <w:tcW w:w="8222" w:type="dxa"/>
            <w:gridSpan w:val="19"/>
            <w:tcBorders>
              <w:top w:val="single" w:sz="6" w:space="0" w:color="auto"/>
              <w:left w:val="single" w:sz="12" w:space="0" w:color="auto"/>
              <w:bottom w:val="dotted" w:sz="6" w:space="0" w:color="auto"/>
              <w:right w:val="single" w:sz="6" w:space="0" w:color="auto"/>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Администрация Хомутовского муниципального образования - Администрация сельского поселения</w:t>
            </w:r>
          </w:p>
        </w:tc>
        <w:tc>
          <w:tcPr>
            <w:tcW w:w="1985" w:type="dxa"/>
            <w:tcBorders>
              <w:top w:val="single"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724 458.95</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831" w:type="dxa"/>
            <w:gridSpan w:val="8"/>
            <w:tcBorders>
              <w:top w:val="dotted" w:sz="6" w:space="0" w:color="auto"/>
              <w:left w:val="nil"/>
              <w:bottom w:val="dotted" w:sz="6" w:space="0" w:color="auto"/>
              <w:right w:val="single" w:sz="6" w:space="0" w:color="auto"/>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ОБЩЕГОСУДАРСТВЕННЫЕ ВОПРОСЫ</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356" w:type="dxa"/>
            <w:tcBorders>
              <w:top w:val="dotted" w:sz="6" w:space="0" w:color="auto"/>
              <w:left w:val="single"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80" w:type="dxa"/>
            <w:tcBorders>
              <w:top w:val="dotted" w:sz="6" w:space="0" w:color="auto"/>
              <w:left w:val="dotted"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44"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919"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97 974.92</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779" w:type="dxa"/>
            <w:gridSpan w:val="7"/>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Функционирование высшего должностного лица субъекта Российской Федерации и муниципального образования</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02</w:t>
            </w:r>
          </w:p>
        </w:tc>
        <w:tc>
          <w:tcPr>
            <w:tcW w:w="356" w:type="dxa"/>
            <w:tcBorders>
              <w:top w:val="dotted" w:sz="6" w:space="0" w:color="auto"/>
              <w:left w:val="single"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80" w:type="dxa"/>
            <w:tcBorders>
              <w:top w:val="dotted" w:sz="6" w:space="0" w:color="auto"/>
              <w:left w:val="dotted"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44"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919"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3 105.11</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Обеспечение деятельности в сфере установленных функций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02</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60001</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3 105.11</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Фонд оплаты труда государственных (муниципальных) органов</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02</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60001</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121</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2 539.15</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02</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60001</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129</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565.96</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779" w:type="dxa"/>
            <w:gridSpan w:val="7"/>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80" w:type="dxa"/>
            <w:tcBorders>
              <w:top w:val="dotted" w:sz="6" w:space="0" w:color="auto"/>
              <w:left w:val="dotted"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44"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919"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411.00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Обеспечение деятельности в сфере установленных функций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60001</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411.00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60001</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123</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411.00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779" w:type="dxa"/>
            <w:gridSpan w:val="7"/>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356" w:type="dxa"/>
            <w:tcBorders>
              <w:top w:val="dotted" w:sz="6" w:space="0" w:color="auto"/>
              <w:left w:val="single"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80" w:type="dxa"/>
            <w:tcBorders>
              <w:top w:val="dotted" w:sz="6" w:space="0" w:color="auto"/>
              <w:left w:val="dotted"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44"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919"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58 875.12</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Обеспечение деятельности в сфере установленных функций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60001</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58 875.12</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Фонд оплаты труда государственных (муниципальных) органов</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60001</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121</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41 307.13</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Иные выплаты персоналу государственных (муниципальных) органов, за исключением фонда оплаты труда</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60001</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122</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52.63</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60001</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129</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12 540.96</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60001</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4 099.41</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Закупка энергетических ресурсов</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60001</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247</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601.03</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Исполнение судебных актов Российской Федерации и мировых соглашений по возмещению причиненного вреда</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60001</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831</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73.91</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Уплата иных платежей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60001</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853</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200.06</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779" w:type="dxa"/>
            <w:gridSpan w:val="7"/>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Резервные фонды</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11</w:t>
            </w:r>
          </w:p>
        </w:tc>
        <w:tc>
          <w:tcPr>
            <w:tcW w:w="356" w:type="dxa"/>
            <w:tcBorders>
              <w:top w:val="dotted" w:sz="6" w:space="0" w:color="auto"/>
              <w:left w:val="single"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80" w:type="dxa"/>
            <w:tcBorders>
              <w:top w:val="dotted" w:sz="6" w:space="0" w:color="auto"/>
              <w:left w:val="dotted"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44"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919"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1 000.00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Резервный фонд администрации муниципального образования</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11</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60004</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1 000.00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Резервные средства</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11</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60004</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870</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1 000.00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779" w:type="dxa"/>
            <w:gridSpan w:val="7"/>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Другие общегосударственные вопросы</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13</w:t>
            </w:r>
          </w:p>
        </w:tc>
        <w:tc>
          <w:tcPr>
            <w:tcW w:w="356" w:type="dxa"/>
            <w:tcBorders>
              <w:top w:val="dotted" w:sz="6" w:space="0" w:color="auto"/>
              <w:left w:val="single"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80" w:type="dxa"/>
            <w:tcBorders>
              <w:top w:val="dotted" w:sz="6" w:space="0" w:color="auto"/>
              <w:left w:val="dotted"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44"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919"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34 583.70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Мероприятия, направленные на поддержку и развития</w:t>
            </w:r>
            <w:r w:rsidRPr="009C7DC3">
              <w:rPr>
                <w:sz w:val="18"/>
                <w:szCs w:val="18"/>
                <w:lang w:eastAsia="en-US"/>
              </w:rPr>
              <w:br/>
              <w:t>деятельности добровольной народной дружины</w:t>
            </w:r>
            <w:r w:rsidRPr="009C7DC3">
              <w:rPr>
                <w:sz w:val="18"/>
                <w:szCs w:val="18"/>
                <w:lang w:eastAsia="en-US"/>
              </w:rPr>
              <w:br/>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4</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99040</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12.80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Иные выплаты населению</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4</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99040</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360</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12.80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Обеспечение деятельности в сфере установленных функций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60001</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5 782.65</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60001</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590.30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Закупка энергетических ресурсов</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60001</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247</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806.45</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Пособия, компенсации и иные социальные выплаты гражданам, кроме публичных нормативных обязательств</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60001</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321</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52.50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Иные выплаты населению</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60001</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360</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10.00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Уплата налога на имущество организаций и земельного налога</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60001</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851</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151.24</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Уплата прочих налогов, сборов</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60001</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852</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15.46</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Уплата иных платежей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60001</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853</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4 156.70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Обеспечение деятельности в сфере установленных функций бюджетных, автономных и казенных учреждений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60002</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23 324.98</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Фонд оплаты труда учреждений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60002</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111</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17 876.86</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Иные выплаты персоналу учреждений, за исключением фонда оплаты труда</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60002</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112</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35.67</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Взносы по обязательному социальному страхованию на выплаты по оплате труда работников и иные выплаты работникам учреждений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60002</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119</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5 206.39</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Уплата налога на имущество организаций и земельного налога</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60002</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851</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192.99</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Уплата прочих налогов, сборов</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60002</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852</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13.07</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Другие общегосударственные вопросы</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60005</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5 462.57</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60005</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5 102.20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Закупка энергетических ресурсов</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60005</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247</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360.37</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73150</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0.70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73150</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0.70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831" w:type="dxa"/>
            <w:gridSpan w:val="8"/>
            <w:tcBorders>
              <w:top w:val="dotted" w:sz="6" w:space="0" w:color="auto"/>
              <w:left w:val="nil"/>
              <w:bottom w:val="dotted" w:sz="6" w:space="0" w:color="auto"/>
              <w:right w:val="single" w:sz="6" w:space="0" w:color="auto"/>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НАЦИОНАЛЬНАЯ ОБОРОНА</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02</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356" w:type="dxa"/>
            <w:tcBorders>
              <w:top w:val="dotted" w:sz="6" w:space="0" w:color="auto"/>
              <w:left w:val="single"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80" w:type="dxa"/>
            <w:tcBorders>
              <w:top w:val="dotted" w:sz="6" w:space="0" w:color="auto"/>
              <w:left w:val="dotted"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44"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919"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1 302.80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779" w:type="dxa"/>
            <w:gridSpan w:val="7"/>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Мобилизационная и вневойсковая подготовка</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02</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80" w:type="dxa"/>
            <w:tcBorders>
              <w:top w:val="dotted" w:sz="6" w:space="0" w:color="auto"/>
              <w:left w:val="dotted"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44"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919"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1 302.80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Осуществление первичного воинского учета на территориях, где отсутствуют военные комиссариаты</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02</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3</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51180</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1 302.80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Фонд оплаты труда государственных (муниципальных) органов</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02</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3</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51180</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121</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1 004.64</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02</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3</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51180</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129</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287.36</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02</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3</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51180</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10.80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831" w:type="dxa"/>
            <w:gridSpan w:val="8"/>
            <w:tcBorders>
              <w:top w:val="dotted" w:sz="6" w:space="0" w:color="auto"/>
              <w:left w:val="nil"/>
              <w:bottom w:val="dotted" w:sz="6" w:space="0" w:color="auto"/>
              <w:right w:val="single" w:sz="6" w:space="0" w:color="auto"/>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НАЦИОНАЛЬНАЯ БЕЗОПАСНОСТЬ И ПРАВООХРАНИТЕЛЬНАЯ ДЕЯТЕЛЬНОСТЬ</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356" w:type="dxa"/>
            <w:tcBorders>
              <w:top w:val="dotted" w:sz="6" w:space="0" w:color="auto"/>
              <w:left w:val="single"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80" w:type="dxa"/>
            <w:tcBorders>
              <w:top w:val="dotted" w:sz="6" w:space="0" w:color="auto"/>
              <w:left w:val="dotted"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44"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919"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1 366.35</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779" w:type="dxa"/>
            <w:gridSpan w:val="7"/>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10</w:t>
            </w:r>
          </w:p>
        </w:tc>
        <w:tc>
          <w:tcPr>
            <w:tcW w:w="356" w:type="dxa"/>
            <w:tcBorders>
              <w:top w:val="dotted" w:sz="6" w:space="0" w:color="auto"/>
              <w:left w:val="single"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80" w:type="dxa"/>
            <w:tcBorders>
              <w:top w:val="dotted" w:sz="6" w:space="0" w:color="auto"/>
              <w:left w:val="dotted"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44"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919"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1 366.35</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Иные мероприятия</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10</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4</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99020</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307.85</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10</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4</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99020</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307.85</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Реализация мероприятий перечня проектов народных инициатив</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10</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4</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S2370</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1 058.50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10</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4</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S2370</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1 058.50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831" w:type="dxa"/>
            <w:gridSpan w:val="8"/>
            <w:tcBorders>
              <w:top w:val="dotted" w:sz="6" w:space="0" w:color="auto"/>
              <w:left w:val="nil"/>
              <w:bottom w:val="dotted" w:sz="6" w:space="0" w:color="auto"/>
              <w:right w:val="single" w:sz="6" w:space="0" w:color="auto"/>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НАЦИОНАЛЬНАЯ ЭКОНОМИКА</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356" w:type="dxa"/>
            <w:tcBorders>
              <w:top w:val="dotted" w:sz="6" w:space="0" w:color="auto"/>
              <w:left w:val="single"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80" w:type="dxa"/>
            <w:tcBorders>
              <w:top w:val="dotted" w:sz="6" w:space="0" w:color="auto"/>
              <w:left w:val="dotted"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44"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919"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243 782.68</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779" w:type="dxa"/>
            <w:gridSpan w:val="7"/>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Транспорт</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08</w:t>
            </w:r>
          </w:p>
        </w:tc>
        <w:tc>
          <w:tcPr>
            <w:tcW w:w="356" w:type="dxa"/>
            <w:tcBorders>
              <w:top w:val="dotted" w:sz="6" w:space="0" w:color="auto"/>
              <w:left w:val="single"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80" w:type="dxa"/>
            <w:tcBorders>
              <w:top w:val="dotted" w:sz="6" w:space="0" w:color="auto"/>
              <w:left w:val="dotted"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44"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919"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7 975.89</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Обеспечение деятельности в сфере установленных функций бюджетных, автономных и казенных учреждений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08</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60002</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2 200.28</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Фонд оплаты труда учреждений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08</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60002</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111</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1 689.92</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Взносы по обязательному социальному страхованию на выплаты по оплате труда работников и иные выплаты работникам учреждений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08</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60002</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119</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510.36</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Иные мероприятия в сфере установленных функций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08</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60011</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1 660.11</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08</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60011</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1 660.11</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Реализация мероприятий перечня проектов народных инициатив</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08</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4</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S2370</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4 115.50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08</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4</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S2370</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4 115.50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779" w:type="dxa"/>
            <w:gridSpan w:val="7"/>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Дорожное хозяйство (дорожные фонды)</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09</w:t>
            </w:r>
          </w:p>
        </w:tc>
        <w:tc>
          <w:tcPr>
            <w:tcW w:w="356" w:type="dxa"/>
            <w:tcBorders>
              <w:top w:val="dotted" w:sz="6" w:space="0" w:color="auto"/>
              <w:left w:val="single"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80" w:type="dxa"/>
            <w:tcBorders>
              <w:top w:val="dotted" w:sz="6" w:space="0" w:color="auto"/>
              <w:left w:val="dotted"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44"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919"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235 628.83</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за счет средств местного бюджета</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09</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20</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99001</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1 061.59</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Закупка товаров, работ, услуг в целях капитального ремонта государственного (муниципального) имущества</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09</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20</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99001</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243</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1 061.59</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Иные мероприятия</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09</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20</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99020</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20 532.01</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Закупка товаров, работ, услуг в целях капитального ремонта государственного (муниципального) имущества</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09</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20</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99020</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243</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2 082.90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09</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20</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99020</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18 449.12</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 xml:space="preserve">Реализация мероприятий по  ремонту и содержанию автомобильных дорог общего пользования местного </w:t>
            </w:r>
            <w:proofErr w:type="spellStart"/>
            <w:r w:rsidRPr="009C7DC3">
              <w:rPr>
                <w:sz w:val="18"/>
                <w:szCs w:val="18"/>
                <w:lang w:eastAsia="en-US"/>
              </w:rPr>
              <w:t>значения</w:t>
            </w:r>
            <w:proofErr w:type="gramStart"/>
            <w:r w:rsidRPr="009C7DC3">
              <w:rPr>
                <w:sz w:val="18"/>
                <w:szCs w:val="18"/>
                <w:lang w:eastAsia="en-US"/>
              </w:rPr>
              <w:t>,в</w:t>
            </w:r>
            <w:proofErr w:type="spellEnd"/>
            <w:proofErr w:type="gramEnd"/>
            <w:r w:rsidRPr="009C7DC3">
              <w:rPr>
                <w:sz w:val="18"/>
                <w:szCs w:val="18"/>
                <w:lang w:eastAsia="en-US"/>
              </w:rPr>
              <w:t xml:space="preserve"> рамках муниципальной программы за счет средств местного бюджета</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09</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20</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99026</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85.39</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09</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20</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99026</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85.39</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Развитие транспортной инфраструктуры на сельских территориях</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09</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20</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L3720</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176 479.11</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Закупка товаров, работ, услуг в целях капитального ремонта государственного (муниципального) имущества</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09</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20</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L3720</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243</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168 064.38</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09</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20</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L3720</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8 414.73</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09</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20</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S2916</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37 470.73</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09</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20</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S2916</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37 470.73</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779" w:type="dxa"/>
            <w:gridSpan w:val="7"/>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Другие вопросы в области национальной экономики</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12</w:t>
            </w:r>
          </w:p>
        </w:tc>
        <w:tc>
          <w:tcPr>
            <w:tcW w:w="356" w:type="dxa"/>
            <w:tcBorders>
              <w:top w:val="dotted" w:sz="6" w:space="0" w:color="auto"/>
              <w:left w:val="single"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80" w:type="dxa"/>
            <w:tcBorders>
              <w:top w:val="dotted" w:sz="6" w:space="0" w:color="auto"/>
              <w:left w:val="dotted"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44"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919"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177.96</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Мероприятия, связанные с территориальным развитием муниципальных образований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12</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22</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99019</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23.96</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12</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22</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99019</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23.96</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Иные мероприятия в сфере установленных функций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12</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60011</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154.00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04</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12</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60011</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154.00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831" w:type="dxa"/>
            <w:gridSpan w:val="8"/>
            <w:tcBorders>
              <w:top w:val="dotted" w:sz="6" w:space="0" w:color="auto"/>
              <w:left w:val="nil"/>
              <w:bottom w:val="dotted" w:sz="6" w:space="0" w:color="auto"/>
              <w:right w:val="single" w:sz="6" w:space="0" w:color="auto"/>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ЖИЛИЩНО-КОММУНАЛЬНОЕ ХОЗЯЙСТВО</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356" w:type="dxa"/>
            <w:tcBorders>
              <w:top w:val="dotted" w:sz="6" w:space="0" w:color="auto"/>
              <w:left w:val="single"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80" w:type="dxa"/>
            <w:tcBorders>
              <w:top w:val="dotted" w:sz="6" w:space="0" w:color="auto"/>
              <w:left w:val="dotted"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44"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919"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38 344.40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779" w:type="dxa"/>
            <w:gridSpan w:val="7"/>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Жилищное хозяйство</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356" w:type="dxa"/>
            <w:tcBorders>
              <w:top w:val="dotted" w:sz="6" w:space="0" w:color="auto"/>
              <w:left w:val="single"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80" w:type="dxa"/>
            <w:tcBorders>
              <w:top w:val="dotted" w:sz="6" w:space="0" w:color="auto"/>
              <w:left w:val="dotted"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44"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919"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154.94</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Мероприятия по жилищному фонду</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60108</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154.94</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60108</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154.94</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779" w:type="dxa"/>
            <w:gridSpan w:val="7"/>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Благоустройство</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80" w:type="dxa"/>
            <w:tcBorders>
              <w:top w:val="dotted" w:sz="6" w:space="0" w:color="auto"/>
              <w:left w:val="dotted"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44"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919"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38 189.46</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 xml:space="preserve">Обеспечение реализации мер по охране окружающей среды и сохранению здоровья населения на </w:t>
            </w:r>
            <w:proofErr w:type="spellStart"/>
            <w:r w:rsidRPr="009C7DC3">
              <w:rPr>
                <w:sz w:val="18"/>
                <w:szCs w:val="18"/>
                <w:lang w:eastAsia="en-US"/>
              </w:rPr>
              <w:t>рерритории</w:t>
            </w:r>
            <w:proofErr w:type="spellEnd"/>
            <w:r w:rsidRPr="009C7DC3">
              <w:rPr>
                <w:sz w:val="18"/>
                <w:szCs w:val="18"/>
                <w:lang w:eastAsia="en-US"/>
              </w:rPr>
              <w:t xml:space="preserve">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20</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4</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99004</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374.97</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20</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4</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99004</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374.97</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Мероприятия по формированию современной городской среды</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22</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8</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99033</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53.12</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22</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8</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99033</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53.12</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Реализация программ формирования современной городской среды (в рамках регионального проекта)</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22</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8</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F2</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55551</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10 617.80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22</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8</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F2</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55551</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10 617.80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Уличное освещение</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60101</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3 507.59</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60101</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582.22</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Закупка энергетических ресурсов</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60101</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247</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2 925.36</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Организация и содержание мест захоронения</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60104</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37.41</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60104</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37.41</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Прочие мероприятия по благоустройству городских округов и поселений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60105</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421.41</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60105</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261.41</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Уплата иных платежей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60105</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853</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160.00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4</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L5762</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7 668.30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4</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L5762</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7 668.30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Реализация мероприятий перечня проектов народных инициатив</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4</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S2370</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638.86</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4</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S2370</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638.86</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Финансовая поддержка реализации инициативных проектов (Реализация мероприятий по инициативному проекту "Возрождение</w:t>
            </w:r>
            <w:proofErr w:type="gramStart"/>
            <w:r w:rsidRPr="009C7DC3">
              <w:rPr>
                <w:sz w:val="18"/>
                <w:szCs w:val="18"/>
                <w:lang w:eastAsia="en-US"/>
              </w:rPr>
              <w:t>"(</w:t>
            </w:r>
            <w:proofErr w:type="gramEnd"/>
            <w:r w:rsidRPr="009C7DC3">
              <w:rPr>
                <w:sz w:val="18"/>
                <w:szCs w:val="18"/>
                <w:lang w:eastAsia="en-US"/>
              </w:rPr>
              <w:t>Устройство спортивного корта, озеленение прилегающей территории))</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4</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S2381</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2 227.00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4</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S2381</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2 227.00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Финансовая поддержка реализации инициативных проектов (Реализация мероприятий по инициативному проекту "</w:t>
            </w:r>
            <w:proofErr w:type="spellStart"/>
            <w:r w:rsidRPr="009C7DC3">
              <w:rPr>
                <w:sz w:val="18"/>
                <w:szCs w:val="18"/>
                <w:lang w:eastAsia="en-US"/>
              </w:rPr>
              <w:t>Медвежоок</w:t>
            </w:r>
            <w:proofErr w:type="spellEnd"/>
            <w:proofErr w:type="gramStart"/>
            <w:r w:rsidRPr="009C7DC3">
              <w:rPr>
                <w:sz w:val="18"/>
                <w:szCs w:val="18"/>
                <w:lang w:eastAsia="en-US"/>
              </w:rPr>
              <w:t>"(</w:t>
            </w:r>
            <w:proofErr w:type="gramEnd"/>
            <w:r w:rsidRPr="009C7DC3">
              <w:rPr>
                <w:sz w:val="18"/>
                <w:szCs w:val="18"/>
                <w:lang w:eastAsia="en-US"/>
              </w:rPr>
              <w:t xml:space="preserve">Устройство детской </w:t>
            </w:r>
            <w:proofErr w:type="spellStart"/>
            <w:r w:rsidRPr="009C7DC3">
              <w:rPr>
                <w:sz w:val="18"/>
                <w:szCs w:val="18"/>
                <w:lang w:eastAsia="en-US"/>
              </w:rPr>
              <w:t>игравой</w:t>
            </w:r>
            <w:proofErr w:type="spellEnd"/>
            <w:r w:rsidRPr="009C7DC3">
              <w:rPr>
                <w:sz w:val="18"/>
                <w:szCs w:val="18"/>
                <w:lang w:eastAsia="en-US"/>
              </w:rPr>
              <w:t xml:space="preserve"> площадки))</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4</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S2382</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2 217.69</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4</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S2382</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2 217.69</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Финансовая поддержка реализации инициативных проектов (Реализация мероприятий по инициативному проекту "Память</w:t>
            </w:r>
            <w:proofErr w:type="gramStart"/>
            <w:r w:rsidRPr="009C7DC3">
              <w:rPr>
                <w:sz w:val="18"/>
                <w:szCs w:val="18"/>
                <w:lang w:eastAsia="en-US"/>
              </w:rPr>
              <w:t>"(</w:t>
            </w:r>
            <w:proofErr w:type="gramEnd"/>
            <w:r w:rsidRPr="009C7DC3">
              <w:rPr>
                <w:sz w:val="18"/>
                <w:szCs w:val="18"/>
                <w:lang w:eastAsia="en-US"/>
              </w:rPr>
              <w:t>проведение ремонта дорожного покрытия))</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4</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S2383</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2 220.00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4</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S2383</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2 220.00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proofErr w:type="spellStart"/>
            <w:r w:rsidRPr="009C7DC3">
              <w:rPr>
                <w:sz w:val="18"/>
                <w:szCs w:val="18"/>
                <w:lang w:eastAsia="en-US"/>
              </w:rPr>
              <w:t>Грантовая</w:t>
            </w:r>
            <w:proofErr w:type="spellEnd"/>
            <w:r w:rsidRPr="009C7DC3">
              <w:rPr>
                <w:sz w:val="18"/>
                <w:szCs w:val="18"/>
                <w:lang w:eastAsia="en-US"/>
              </w:rPr>
              <w:t xml:space="preserve"> поддержка местных инициатив граждан, проживающих в сельской местности</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4</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S2870</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8 205.32</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4</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S2870</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8 205.32</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831" w:type="dxa"/>
            <w:gridSpan w:val="8"/>
            <w:tcBorders>
              <w:top w:val="dotted" w:sz="6" w:space="0" w:color="auto"/>
              <w:left w:val="nil"/>
              <w:bottom w:val="dotted" w:sz="6" w:space="0" w:color="auto"/>
              <w:right w:val="single" w:sz="6" w:space="0" w:color="auto"/>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ОХРАНА ОКРУЖАЮЩЕЙ СРЕДЫ</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06</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356" w:type="dxa"/>
            <w:tcBorders>
              <w:top w:val="dotted" w:sz="6" w:space="0" w:color="auto"/>
              <w:left w:val="single"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80" w:type="dxa"/>
            <w:tcBorders>
              <w:top w:val="dotted" w:sz="6" w:space="0" w:color="auto"/>
              <w:left w:val="dotted"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44"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919"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70.00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779" w:type="dxa"/>
            <w:gridSpan w:val="7"/>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Другие вопросы в области охраны окружающей среды</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06</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356" w:type="dxa"/>
            <w:tcBorders>
              <w:top w:val="dotted" w:sz="6" w:space="0" w:color="auto"/>
              <w:left w:val="single"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80" w:type="dxa"/>
            <w:tcBorders>
              <w:top w:val="dotted" w:sz="6" w:space="0" w:color="auto"/>
              <w:left w:val="dotted"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44"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919"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70.00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Иные мероприятия в сфере установленных функций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06</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60011</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70.00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06</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05</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60011</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70.00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831" w:type="dxa"/>
            <w:gridSpan w:val="8"/>
            <w:tcBorders>
              <w:top w:val="dotted" w:sz="6" w:space="0" w:color="auto"/>
              <w:left w:val="nil"/>
              <w:bottom w:val="dotted" w:sz="6" w:space="0" w:color="auto"/>
              <w:right w:val="single" w:sz="6" w:space="0" w:color="auto"/>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КУЛЬТУРА, КИНЕМАТОГРАФИЯ</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08</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356" w:type="dxa"/>
            <w:tcBorders>
              <w:top w:val="dotted" w:sz="6" w:space="0" w:color="auto"/>
              <w:left w:val="single"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80" w:type="dxa"/>
            <w:tcBorders>
              <w:top w:val="dotted" w:sz="6" w:space="0" w:color="auto"/>
              <w:left w:val="dotted"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44"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919"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307 289.95</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779" w:type="dxa"/>
            <w:gridSpan w:val="7"/>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Культура</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08</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356" w:type="dxa"/>
            <w:tcBorders>
              <w:top w:val="dotted" w:sz="6" w:space="0" w:color="auto"/>
              <w:left w:val="single"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80" w:type="dxa"/>
            <w:tcBorders>
              <w:top w:val="dotted" w:sz="6" w:space="0" w:color="auto"/>
              <w:left w:val="dotted"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44"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919"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307 289.95</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Обеспечение деятельности в сфере установленных функций бюджетных, автономных и казенных учреждений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08</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60002</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21 976.47</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Фонд оплаты труда учреждений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08</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60002</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111</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15 881.50</w:t>
            </w:r>
          </w:p>
        </w:tc>
      </w:tr>
      <w:tr w:rsidR="009C7DC3" w:rsidRPr="009C7DC3" w:rsidTr="009C7DC3">
        <w:trPr>
          <w:cantSplit/>
          <w:trHeight w:val="3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Иные выплаты персоналу учреждений, за исключением фонда оплаты труда</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08</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60002</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112</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93.74</w:t>
            </w:r>
          </w:p>
        </w:tc>
      </w:tr>
      <w:tr w:rsidR="009C7DC3" w:rsidRPr="009C7DC3" w:rsidTr="009C7DC3">
        <w:trPr>
          <w:cantSplit/>
          <w:trHeight w:val="206"/>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Взносы по обязательному социальному страхованию на выплаты по оплате труда работников и иные выплаты работникам учреждений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08</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60002</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119</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4 831.73</w:t>
            </w:r>
          </w:p>
        </w:tc>
      </w:tr>
      <w:tr w:rsidR="009C7DC3" w:rsidRPr="009C7DC3" w:rsidTr="009C7DC3">
        <w:trPr>
          <w:cantSplit/>
          <w:trHeight w:val="105"/>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Уплата налога на имущество организаций и земельного налога</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08</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60002</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851</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1 169.39</w:t>
            </w:r>
          </w:p>
        </w:tc>
      </w:tr>
      <w:tr w:rsidR="009C7DC3" w:rsidRPr="009C7DC3" w:rsidTr="009C7DC3">
        <w:trPr>
          <w:cantSplit/>
          <w:trHeight w:val="49"/>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Уплата иных платежей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08</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60002</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853</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0.11</w:t>
            </w:r>
          </w:p>
        </w:tc>
      </w:tr>
      <w:tr w:rsidR="009C7DC3" w:rsidRPr="009C7DC3" w:rsidTr="009C7DC3">
        <w:trPr>
          <w:cantSplit/>
          <w:trHeight w:val="52"/>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Иные мероприятия в сфере установленных функций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08</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60011</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169.50</w:t>
            </w:r>
          </w:p>
        </w:tc>
      </w:tr>
      <w:tr w:rsidR="009C7DC3" w:rsidRPr="009C7DC3" w:rsidTr="009C7DC3">
        <w:trPr>
          <w:cantSplit/>
          <w:trHeight w:val="52"/>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Иные выплаты населению</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08</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60011</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360</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169.50</w:t>
            </w:r>
          </w:p>
        </w:tc>
      </w:tr>
      <w:tr w:rsidR="009C7DC3" w:rsidRPr="009C7DC3" w:rsidTr="009C7DC3">
        <w:trPr>
          <w:cantSplit/>
          <w:trHeight w:val="154"/>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Мероприятия по осуществлению деятельности дворцов и домов культуры, других учреждений культуры</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08</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60015</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5 148.26</w:t>
            </w:r>
          </w:p>
        </w:tc>
      </w:tr>
      <w:tr w:rsidR="009C7DC3" w:rsidRPr="009C7DC3" w:rsidTr="009C7DC3">
        <w:trPr>
          <w:cantSplit/>
          <w:trHeight w:val="52"/>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08</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60015</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3 032.25</w:t>
            </w:r>
          </w:p>
        </w:tc>
      </w:tr>
      <w:tr w:rsidR="009C7DC3" w:rsidRPr="009C7DC3" w:rsidTr="009C7DC3">
        <w:trPr>
          <w:cantSplit/>
          <w:trHeight w:val="49"/>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Закупка энергетических ресурсов</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08</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60015</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247</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2 115.77</w:t>
            </w:r>
          </w:p>
        </w:tc>
      </w:tr>
      <w:tr w:rsidR="009C7DC3" w:rsidRPr="009C7DC3" w:rsidTr="009C7DC3">
        <w:trPr>
          <w:cantSplit/>
          <w:trHeight w:val="52"/>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Уплата иных платежей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08</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60015</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853</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0.23</w:t>
            </w:r>
          </w:p>
        </w:tc>
      </w:tr>
      <w:tr w:rsidR="009C7DC3" w:rsidRPr="009C7DC3" w:rsidTr="009C7DC3">
        <w:trPr>
          <w:cantSplit/>
          <w:trHeight w:val="105"/>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Мероприятия по осуществлению деятельности библиотек</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08</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60016</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480.58</w:t>
            </w:r>
          </w:p>
        </w:tc>
      </w:tr>
      <w:tr w:rsidR="009C7DC3" w:rsidRPr="009C7DC3" w:rsidTr="009C7DC3">
        <w:trPr>
          <w:cantSplit/>
          <w:trHeight w:val="49"/>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08</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60016</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376.47</w:t>
            </w:r>
          </w:p>
        </w:tc>
      </w:tr>
      <w:tr w:rsidR="009C7DC3" w:rsidRPr="009C7DC3" w:rsidTr="009C7DC3">
        <w:trPr>
          <w:cantSplit/>
          <w:trHeight w:val="52"/>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Закупка энергетических ресурсов</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08</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60016</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247</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104.11</w:t>
            </w:r>
          </w:p>
        </w:tc>
      </w:tr>
      <w:tr w:rsidR="009C7DC3" w:rsidRPr="009C7DC3" w:rsidTr="009C7DC3">
        <w:trPr>
          <w:cantSplit/>
          <w:trHeight w:val="154"/>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08</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4</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L5765</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276 929.60</w:t>
            </w:r>
          </w:p>
        </w:tc>
      </w:tr>
      <w:tr w:rsidR="009C7DC3" w:rsidRPr="009C7DC3" w:rsidTr="009C7DC3">
        <w:trPr>
          <w:cantSplit/>
          <w:trHeight w:val="157"/>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Бюджетные инвестиции в объекты капитального строительства государственной (муниципальной) собственности</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08</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4</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L5765</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414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276 929.60</w:t>
            </w:r>
          </w:p>
        </w:tc>
      </w:tr>
      <w:tr w:rsidR="009C7DC3" w:rsidRPr="009C7DC3" w:rsidTr="009C7DC3">
        <w:trPr>
          <w:cantSplit/>
          <w:trHeight w:val="10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Реализация мероприятий перечня проектов народных инициатив</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08</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4</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S2370</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2 585.54</w:t>
            </w:r>
          </w:p>
        </w:tc>
      </w:tr>
      <w:tr w:rsidR="009C7DC3" w:rsidRPr="009C7DC3" w:rsidTr="009C7DC3">
        <w:trPr>
          <w:cantSplit/>
          <w:trHeight w:val="52"/>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08</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4</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S2370</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2 585.54</w:t>
            </w:r>
          </w:p>
        </w:tc>
      </w:tr>
      <w:tr w:rsidR="009C7DC3" w:rsidRPr="009C7DC3" w:rsidTr="009C7DC3">
        <w:trPr>
          <w:cantSplit/>
          <w:trHeight w:val="52"/>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831" w:type="dxa"/>
            <w:gridSpan w:val="8"/>
            <w:tcBorders>
              <w:top w:val="dotted" w:sz="6" w:space="0" w:color="auto"/>
              <w:left w:val="nil"/>
              <w:bottom w:val="dotted" w:sz="6" w:space="0" w:color="auto"/>
              <w:right w:val="single" w:sz="6" w:space="0" w:color="auto"/>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СОЦИАЛЬНАЯ ПОЛИТИКА</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10</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356" w:type="dxa"/>
            <w:tcBorders>
              <w:top w:val="dotted" w:sz="6" w:space="0" w:color="auto"/>
              <w:left w:val="single"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80" w:type="dxa"/>
            <w:tcBorders>
              <w:top w:val="dotted" w:sz="6" w:space="0" w:color="auto"/>
              <w:left w:val="dotted"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44"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919"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1 247.57</w:t>
            </w:r>
          </w:p>
        </w:tc>
      </w:tr>
      <w:tr w:rsidR="009C7DC3" w:rsidRPr="009C7DC3" w:rsidTr="009C7DC3">
        <w:trPr>
          <w:cantSplit/>
          <w:trHeight w:val="49"/>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779" w:type="dxa"/>
            <w:gridSpan w:val="7"/>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Пенсионное обеспечение</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10</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356" w:type="dxa"/>
            <w:tcBorders>
              <w:top w:val="dotted" w:sz="6" w:space="0" w:color="auto"/>
              <w:left w:val="single"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80" w:type="dxa"/>
            <w:tcBorders>
              <w:top w:val="dotted" w:sz="6" w:space="0" w:color="auto"/>
              <w:left w:val="dotted"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44"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919"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1 247.57</w:t>
            </w:r>
          </w:p>
        </w:tc>
      </w:tr>
      <w:tr w:rsidR="009C7DC3" w:rsidRPr="009C7DC3" w:rsidTr="009C7DC3">
        <w:trPr>
          <w:cantSplit/>
          <w:trHeight w:val="52"/>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Доплаты к пенсиям муниципальных служащих</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10</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60018</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1 247.57</w:t>
            </w:r>
          </w:p>
        </w:tc>
      </w:tr>
      <w:tr w:rsidR="009C7DC3" w:rsidRPr="009C7DC3" w:rsidTr="009C7DC3">
        <w:trPr>
          <w:cantSplit/>
          <w:trHeight w:val="52"/>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Иные пенсии, социальные доплаты к пенсиям</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10</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60018</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312</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1 247.57</w:t>
            </w:r>
          </w:p>
        </w:tc>
      </w:tr>
      <w:tr w:rsidR="009C7DC3" w:rsidRPr="009C7DC3" w:rsidTr="009C7DC3">
        <w:trPr>
          <w:cantSplit/>
          <w:trHeight w:val="49"/>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831" w:type="dxa"/>
            <w:gridSpan w:val="8"/>
            <w:tcBorders>
              <w:top w:val="dotted" w:sz="6" w:space="0" w:color="auto"/>
              <w:left w:val="nil"/>
              <w:bottom w:val="dotted" w:sz="6" w:space="0" w:color="auto"/>
              <w:right w:val="single" w:sz="6" w:space="0" w:color="auto"/>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ФИЗИЧЕСКАЯ КУЛЬТУРА И СПОРТ</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356" w:type="dxa"/>
            <w:tcBorders>
              <w:top w:val="dotted" w:sz="6" w:space="0" w:color="auto"/>
              <w:left w:val="single"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80" w:type="dxa"/>
            <w:tcBorders>
              <w:top w:val="dotted" w:sz="6" w:space="0" w:color="auto"/>
              <w:left w:val="dotted"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44"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919"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32 127.71</w:t>
            </w:r>
          </w:p>
        </w:tc>
      </w:tr>
      <w:tr w:rsidR="009C7DC3" w:rsidRPr="009C7DC3" w:rsidTr="009C7DC3">
        <w:trPr>
          <w:cantSplit/>
          <w:trHeight w:val="52"/>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779" w:type="dxa"/>
            <w:gridSpan w:val="7"/>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Массовый спорт</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02</w:t>
            </w:r>
          </w:p>
        </w:tc>
        <w:tc>
          <w:tcPr>
            <w:tcW w:w="356" w:type="dxa"/>
            <w:tcBorders>
              <w:top w:val="dotted" w:sz="6" w:space="0" w:color="auto"/>
              <w:left w:val="single"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80" w:type="dxa"/>
            <w:tcBorders>
              <w:top w:val="dotted" w:sz="6" w:space="0" w:color="auto"/>
              <w:left w:val="dotted"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44"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919"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32 127.71</w:t>
            </w:r>
          </w:p>
        </w:tc>
      </w:tr>
      <w:tr w:rsidR="009C7DC3" w:rsidRPr="009C7DC3" w:rsidTr="009C7DC3">
        <w:trPr>
          <w:cantSplit/>
          <w:trHeight w:val="52"/>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Иные мероприятия</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02</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5</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99020</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250.00</w:t>
            </w:r>
          </w:p>
        </w:tc>
      </w:tr>
      <w:tr w:rsidR="009C7DC3" w:rsidRPr="009C7DC3" w:rsidTr="009C7DC3">
        <w:trPr>
          <w:cantSplit/>
          <w:trHeight w:val="49"/>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02</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5</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99020</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250.00</w:t>
            </w:r>
          </w:p>
        </w:tc>
      </w:tr>
      <w:tr w:rsidR="009C7DC3" w:rsidRPr="009C7DC3" w:rsidTr="009C7DC3">
        <w:trPr>
          <w:cantSplit/>
          <w:trHeight w:val="157"/>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Осуществление мероприятий по капитальному ремонту объектов муниципальной собственности в сфере физической культуры и спорта</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02</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5</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S2630</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21 085.80</w:t>
            </w:r>
          </w:p>
        </w:tc>
      </w:tr>
      <w:tr w:rsidR="009C7DC3" w:rsidRPr="009C7DC3" w:rsidTr="009C7DC3">
        <w:trPr>
          <w:cantSplit/>
          <w:trHeight w:val="154"/>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Закупка товаров, работ, услуг в целях капитального ремонта государственного (муниципального) имущества</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02</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5</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S2630</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243</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21 085.80</w:t>
            </w:r>
          </w:p>
        </w:tc>
      </w:tr>
      <w:tr w:rsidR="009C7DC3" w:rsidRPr="009C7DC3" w:rsidTr="009C7DC3">
        <w:trPr>
          <w:cantSplit/>
          <w:trHeight w:val="154"/>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Обеспечение деятельности в сфере установленных функций бюджетных, автономных и казенных учреждений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02</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60002</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6 383.23</w:t>
            </w:r>
          </w:p>
        </w:tc>
      </w:tr>
      <w:tr w:rsidR="009C7DC3" w:rsidRPr="009C7DC3" w:rsidTr="009C7DC3">
        <w:trPr>
          <w:cantSplit/>
          <w:trHeight w:val="52"/>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Фонд оплаты труда учреждений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02</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60002</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111</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4 312.15</w:t>
            </w:r>
          </w:p>
        </w:tc>
      </w:tr>
      <w:tr w:rsidR="009C7DC3" w:rsidRPr="009C7DC3" w:rsidTr="009C7DC3">
        <w:trPr>
          <w:cantSplit/>
          <w:trHeight w:val="105"/>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Иные выплаты персоналу учреждений, за исключением фонда оплаты труда</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02</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60002</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112</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24.40</w:t>
            </w:r>
          </w:p>
        </w:tc>
      </w:tr>
      <w:tr w:rsidR="009C7DC3" w:rsidRPr="009C7DC3" w:rsidTr="009C7DC3">
        <w:trPr>
          <w:cantSplit/>
          <w:trHeight w:val="206"/>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Взносы по обязательному социальному страхованию на выплаты по оплате труда работников и иные выплаты работникам учреждений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02</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60002</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119</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1 876.57</w:t>
            </w:r>
          </w:p>
        </w:tc>
      </w:tr>
      <w:tr w:rsidR="009C7DC3" w:rsidRPr="009C7DC3" w:rsidTr="009C7DC3">
        <w:trPr>
          <w:cantSplit/>
          <w:trHeight w:val="105"/>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Уплата налога на имущество организаций и земельного налога</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02</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60002</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851</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150.51</w:t>
            </w:r>
          </w:p>
        </w:tc>
      </w:tr>
      <w:tr w:rsidR="009C7DC3" w:rsidRPr="009C7DC3" w:rsidTr="009C7DC3">
        <w:trPr>
          <w:cantSplit/>
          <w:trHeight w:val="49"/>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Уплата прочих налогов, сборов</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02</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60002</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852</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19.49</w:t>
            </w:r>
          </w:p>
        </w:tc>
      </w:tr>
      <w:tr w:rsidR="009C7DC3" w:rsidRPr="009C7DC3" w:rsidTr="009C7DC3">
        <w:trPr>
          <w:cantSplit/>
          <w:trHeight w:val="52"/>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Уплата иных платежей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02</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60002</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853</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0.11</w:t>
            </w:r>
          </w:p>
        </w:tc>
      </w:tr>
      <w:tr w:rsidR="009C7DC3" w:rsidRPr="009C7DC3" w:rsidTr="009C7DC3">
        <w:trPr>
          <w:cantSplit/>
          <w:trHeight w:val="52"/>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Иные мероприятия в сфере установленных функций</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02</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60011</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4 284.27</w:t>
            </w:r>
          </w:p>
        </w:tc>
      </w:tr>
      <w:tr w:rsidR="009C7DC3" w:rsidRPr="009C7DC3" w:rsidTr="009C7DC3">
        <w:trPr>
          <w:cantSplit/>
          <w:trHeight w:val="49"/>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02</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60011</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1 889.13</w:t>
            </w:r>
          </w:p>
        </w:tc>
      </w:tr>
      <w:tr w:rsidR="009C7DC3" w:rsidRPr="009C7DC3" w:rsidTr="009C7DC3">
        <w:trPr>
          <w:cantSplit/>
          <w:trHeight w:val="52"/>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Закупка энергетических ресурсов</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02</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60011</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247</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2 395.15</w:t>
            </w:r>
          </w:p>
        </w:tc>
      </w:tr>
      <w:tr w:rsidR="009C7DC3" w:rsidRPr="009C7DC3" w:rsidTr="009C7DC3">
        <w:trPr>
          <w:cantSplit/>
          <w:trHeight w:val="10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Реализация мероприятий перечня проектов народных инициатив</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02</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4</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S2370</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124.41</w:t>
            </w:r>
          </w:p>
        </w:tc>
      </w:tr>
      <w:tr w:rsidR="009C7DC3" w:rsidRPr="009C7DC3" w:rsidTr="009C7DC3">
        <w:trPr>
          <w:cantSplit/>
          <w:trHeight w:val="56"/>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Прочая закупка товаров, работ и услуг</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11</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02</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4</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S2370</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244</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124.41</w:t>
            </w:r>
          </w:p>
        </w:tc>
      </w:tr>
      <w:tr w:rsidR="009C7DC3" w:rsidRPr="009C7DC3" w:rsidTr="009C7DC3">
        <w:trPr>
          <w:cantSplit/>
          <w:trHeight w:val="101"/>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831" w:type="dxa"/>
            <w:gridSpan w:val="8"/>
            <w:tcBorders>
              <w:top w:val="dotted" w:sz="6" w:space="0" w:color="auto"/>
              <w:left w:val="nil"/>
              <w:bottom w:val="dotted" w:sz="6" w:space="0" w:color="auto"/>
              <w:right w:val="single" w:sz="6" w:space="0" w:color="auto"/>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ОБСЛУЖИВАНИЕ ГОСУДАРСТВЕННОГО (МУНИЦИПАЛЬНОГО) ДОЛГА</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13</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356" w:type="dxa"/>
            <w:tcBorders>
              <w:top w:val="dotted" w:sz="6" w:space="0" w:color="auto"/>
              <w:left w:val="single"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80" w:type="dxa"/>
            <w:tcBorders>
              <w:top w:val="dotted" w:sz="6" w:space="0" w:color="auto"/>
              <w:left w:val="dotted"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44"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919"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356.53</w:t>
            </w:r>
          </w:p>
        </w:tc>
      </w:tr>
      <w:tr w:rsidR="009C7DC3" w:rsidRPr="009C7DC3" w:rsidTr="009C7DC3">
        <w:trPr>
          <w:cantSplit/>
          <w:trHeight w:val="105"/>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779" w:type="dxa"/>
            <w:gridSpan w:val="7"/>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Обслуживание государственного (муниципального) внутреннего долга</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13</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356" w:type="dxa"/>
            <w:tcBorders>
              <w:top w:val="dotted" w:sz="6" w:space="0" w:color="auto"/>
              <w:left w:val="single"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80" w:type="dxa"/>
            <w:tcBorders>
              <w:top w:val="dotted" w:sz="6" w:space="0" w:color="auto"/>
              <w:left w:val="dotted"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44"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919"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356.53</w:t>
            </w:r>
          </w:p>
        </w:tc>
      </w:tr>
      <w:tr w:rsidR="009C7DC3" w:rsidRPr="009C7DC3" w:rsidTr="009C7DC3">
        <w:trPr>
          <w:cantSplit/>
          <w:trHeight w:val="52"/>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Обслуживание муниципального долга</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13</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60019</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356.53</w:t>
            </w:r>
          </w:p>
        </w:tc>
      </w:tr>
      <w:tr w:rsidR="009C7DC3" w:rsidRPr="009C7DC3" w:rsidTr="009C7DC3">
        <w:trPr>
          <w:cantSplit/>
          <w:trHeight w:val="49"/>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Обслуживание муниципального долга</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13</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01</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60019</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730</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356.53</w:t>
            </w:r>
          </w:p>
        </w:tc>
      </w:tr>
      <w:tr w:rsidR="009C7DC3" w:rsidRPr="009C7DC3" w:rsidTr="009C7DC3">
        <w:trPr>
          <w:cantSplit/>
          <w:trHeight w:val="157"/>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831" w:type="dxa"/>
            <w:gridSpan w:val="8"/>
            <w:tcBorders>
              <w:top w:val="dotted" w:sz="6" w:space="0" w:color="auto"/>
              <w:left w:val="nil"/>
              <w:bottom w:val="dotted" w:sz="6" w:space="0" w:color="auto"/>
              <w:right w:val="single" w:sz="6" w:space="0" w:color="auto"/>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МЕЖБЮДЖЕТНЫЕ ТРАНСФЕРТЫ ОБЩЕГО ХАРАКТЕРА БЮДЖЕТАМ БЮДЖЕТНОЙ СИСТЕМЫ РОССИЙСКОЙ ФЕДЕРАЦИИ</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14</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356" w:type="dxa"/>
            <w:tcBorders>
              <w:top w:val="dotted" w:sz="6" w:space="0" w:color="auto"/>
              <w:left w:val="single"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80" w:type="dxa"/>
            <w:tcBorders>
              <w:top w:val="dotted" w:sz="6" w:space="0" w:color="auto"/>
              <w:left w:val="dotted"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44"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919"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596.03</w:t>
            </w:r>
          </w:p>
        </w:tc>
      </w:tr>
      <w:tr w:rsidR="009C7DC3" w:rsidRPr="009C7DC3" w:rsidTr="009C7DC3">
        <w:trPr>
          <w:cantSplit/>
          <w:trHeight w:val="49"/>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779" w:type="dxa"/>
            <w:gridSpan w:val="7"/>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Прочие межбюджетные трансферты общего характера</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14</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80" w:type="dxa"/>
            <w:tcBorders>
              <w:top w:val="dotted" w:sz="6" w:space="0" w:color="auto"/>
              <w:left w:val="dotted" w:sz="6" w:space="0" w:color="auto"/>
              <w:bottom w:val="dotted" w:sz="6" w:space="0" w:color="auto"/>
              <w:right w:val="dotted"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44"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919" w:type="dxa"/>
            <w:tcBorders>
              <w:top w:val="dotted" w:sz="6" w:space="0" w:color="auto"/>
              <w:left w:val="dotted"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596.03</w:t>
            </w:r>
          </w:p>
        </w:tc>
      </w:tr>
      <w:tr w:rsidR="009C7DC3" w:rsidRPr="009C7DC3" w:rsidTr="009C7DC3">
        <w:trPr>
          <w:cantSplit/>
          <w:trHeight w:val="52"/>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609" w:type="dxa"/>
            <w:gridSpan w:val="4"/>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Иные межбюджетные трансферты</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14</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60020</w:t>
            </w:r>
          </w:p>
        </w:tc>
        <w:tc>
          <w:tcPr>
            <w:tcW w:w="425" w:type="dxa"/>
            <w:tcBorders>
              <w:top w:val="dotted" w:sz="6" w:space="0" w:color="auto"/>
              <w:left w:val="single" w:sz="6" w:space="0" w:color="auto"/>
              <w:bottom w:val="dotted" w:sz="6" w:space="0" w:color="auto"/>
              <w:right w:val="single" w:sz="6" w:space="0" w:color="auto"/>
            </w:tcBorders>
            <w:vAlign w:val="bottom"/>
          </w:tcPr>
          <w:p w:rsidR="009C7DC3" w:rsidRPr="009C7DC3" w:rsidRDefault="009C7DC3" w:rsidP="009C7DC3">
            <w:pPr>
              <w:wordWrap w:val="0"/>
              <w:spacing w:line="276" w:lineRule="auto"/>
              <w:ind w:left="0" w:firstLine="0"/>
              <w:jc w:val="center"/>
              <w:rPr>
                <w:sz w:val="18"/>
                <w:szCs w:val="18"/>
                <w:lang w:eastAsia="en-US"/>
              </w:rPr>
            </w:pP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596.03</w:t>
            </w:r>
          </w:p>
        </w:tc>
      </w:tr>
      <w:tr w:rsidR="009C7DC3" w:rsidRPr="009C7DC3" w:rsidTr="009C7DC3">
        <w:trPr>
          <w:cantSplit/>
          <w:trHeight w:val="52"/>
        </w:trPr>
        <w:tc>
          <w:tcPr>
            <w:tcW w:w="618" w:type="dxa"/>
            <w:tcBorders>
              <w:top w:val="nil"/>
              <w:left w:val="single" w:sz="12" w:space="0" w:color="auto"/>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40"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66"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52" w:type="dxa"/>
            <w:tcBorders>
              <w:top w:val="dotted" w:sz="6" w:space="0" w:color="auto"/>
              <w:left w:val="nil"/>
              <w:bottom w:val="dotted" w:sz="6" w:space="0" w:color="auto"/>
              <w:right w:val="nil"/>
            </w:tcBorders>
            <w:vAlign w:val="bottom"/>
          </w:tcPr>
          <w:p w:rsidR="009C7DC3" w:rsidRPr="009C7DC3" w:rsidRDefault="009C7DC3" w:rsidP="009C7DC3">
            <w:pPr>
              <w:spacing w:line="276" w:lineRule="auto"/>
              <w:ind w:left="0" w:firstLine="0"/>
              <w:jc w:val="left"/>
              <w:rPr>
                <w:sz w:val="18"/>
                <w:szCs w:val="18"/>
                <w:lang w:eastAsia="en-US"/>
              </w:rPr>
            </w:pPr>
          </w:p>
        </w:tc>
        <w:tc>
          <w:tcPr>
            <w:tcW w:w="3439" w:type="dxa"/>
            <w:tcBorders>
              <w:top w:val="dotted" w:sz="6" w:space="0" w:color="auto"/>
              <w:left w:val="nil"/>
              <w:bottom w:val="dotted" w:sz="6" w:space="0" w:color="auto"/>
              <w:right w:val="nil"/>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Иные межбюджетные трансферты</w:t>
            </w:r>
          </w:p>
        </w:tc>
        <w:tc>
          <w:tcPr>
            <w:tcW w:w="532"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734</w:t>
            </w:r>
          </w:p>
        </w:tc>
        <w:tc>
          <w:tcPr>
            <w:tcW w:w="393"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14</w:t>
            </w:r>
          </w:p>
        </w:tc>
        <w:tc>
          <w:tcPr>
            <w:tcW w:w="444"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03</w:t>
            </w:r>
          </w:p>
        </w:tc>
        <w:tc>
          <w:tcPr>
            <w:tcW w:w="356" w:type="dxa"/>
            <w:tcBorders>
              <w:top w:val="dotted" w:sz="6" w:space="0" w:color="auto"/>
              <w:left w:val="single"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91</w:t>
            </w:r>
          </w:p>
        </w:tc>
        <w:tc>
          <w:tcPr>
            <w:tcW w:w="180" w:type="dxa"/>
            <w:tcBorders>
              <w:top w:val="dotted" w:sz="6" w:space="0" w:color="auto"/>
              <w:left w:val="dotted" w:sz="6" w:space="0" w:color="auto"/>
              <w:bottom w:val="dotted" w:sz="6" w:space="0" w:color="auto"/>
              <w:right w:val="dotted"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1</w:t>
            </w:r>
          </w:p>
        </w:tc>
        <w:tc>
          <w:tcPr>
            <w:tcW w:w="444"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00</w:t>
            </w:r>
          </w:p>
        </w:tc>
        <w:tc>
          <w:tcPr>
            <w:tcW w:w="919" w:type="dxa"/>
            <w:tcBorders>
              <w:top w:val="dotted" w:sz="6" w:space="0" w:color="auto"/>
              <w:left w:val="dotted"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60020</w:t>
            </w:r>
          </w:p>
        </w:tc>
        <w:tc>
          <w:tcPr>
            <w:tcW w:w="425" w:type="dxa"/>
            <w:tcBorders>
              <w:top w:val="dotted" w:sz="6" w:space="0" w:color="auto"/>
              <w:left w:val="single" w:sz="6" w:space="0" w:color="auto"/>
              <w:bottom w:val="dotted" w:sz="6" w:space="0" w:color="auto"/>
              <w:right w:val="single" w:sz="6" w:space="0" w:color="auto"/>
            </w:tcBorders>
            <w:vAlign w:val="bottom"/>
            <w:hideMark/>
          </w:tcPr>
          <w:p w:rsidR="009C7DC3" w:rsidRPr="009C7DC3" w:rsidRDefault="009C7DC3" w:rsidP="009C7DC3">
            <w:pPr>
              <w:wordWrap w:val="0"/>
              <w:spacing w:line="276" w:lineRule="auto"/>
              <w:ind w:left="0" w:firstLine="0"/>
              <w:jc w:val="center"/>
              <w:rPr>
                <w:sz w:val="18"/>
                <w:szCs w:val="18"/>
                <w:lang w:eastAsia="en-US"/>
              </w:rPr>
            </w:pPr>
            <w:r w:rsidRPr="009C7DC3">
              <w:rPr>
                <w:sz w:val="18"/>
                <w:szCs w:val="18"/>
                <w:lang w:eastAsia="en-US"/>
              </w:rPr>
              <w:t>540</w:t>
            </w:r>
          </w:p>
        </w:tc>
        <w:tc>
          <w:tcPr>
            <w:tcW w:w="1985" w:type="dxa"/>
            <w:tcBorders>
              <w:top w:val="dotted" w:sz="6" w:space="0" w:color="auto"/>
              <w:left w:val="single" w:sz="6" w:space="0" w:color="auto"/>
              <w:bottom w:val="dotted" w:sz="6"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596.03</w:t>
            </w:r>
          </w:p>
        </w:tc>
      </w:tr>
      <w:tr w:rsidR="009C7DC3" w:rsidRPr="009C7DC3" w:rsidTr="009C7DC3">
        <w:trPr>
          <w:cantSplit/>
          <w:trHeight w:val="52"/>
        </w:trPr>
        <w:tc>
          <w:tcPr>
            <w:tcW w:w="8222" w:type="dxa"/>
            <w:gridSpan w:val="19"/>
            <w:tcBorders>
              <w:top w:val="single" w:sz="12" w:space="0" w:color="auto"/>
              <w:left w:val="nil"/>
              <w:bottom w:val="single" w:sz="4" w:space="0" w:color="auto"/>
              <w:right w:val="single" w:sz="12" w:space="0" w:color="auto"/>
            </w:tcBorders>
            <w:vAlign w:val="bottom"/>
            <w:hideMark/>
          </w:tcPr>
          <w:p w:rsidR="009C7DC3" w:rsidRPr="009C7DC3" w:rsidRDefault="009C7DC3" w:rsidP="009C7DC3">
            <w:pPr>
              <w:spacing w:line="276" w:lineRule="auto"/>
              <w:ind w:left="0" w:firstLine="0"/>
              <w:jc w:val="left"/>
              <w:rPr>
                <w:sz w:val="18"/>
                <w:szCs w:val="18"/>
                <w:lang w:eastAsia="en-US"/>
              </w:rPr>
            </w:pPr>
            <w:r w:rsidRPr="009C7DC3">
              <w:rPr>
                <w:sz w:val="18"/>
                <w:szCs w:val="18"/>
                <w:lang w:eastAsia="en-US"/>
              </w:rPr>
              <w:t>Итого расходов:</w:t>
            </w:r>
          </w:p>
        </w:tc>
        <w:tc>
          <w:tcPr>
            <w:tcW w:w="1985" w:type="dxa"/>
            <w:tcBorders>
              <w:top w:val="dotted" w:sz="6" w:space="0" w:color="auto"/>
              <w:left w:val="single" w:sz="6" w:space="0" w:color="auto"/>
              <w:bottom w:val="single" w:sz="12" w:space="0" w:color="auto"/>
              <w:right w:val="single" w:sz="12" w:space="0" w:color="auto"/>
            </w:tcBorders>
            <w:vAlign w:val="bottom"/>
            <w:hideMark/>
          </w:tcPr>
          <w:p w:rsidR="009C7DC3" w:rsidRPr="009C7DC3" w:rsidRDefault="009C7DC3" w:rsidP="009C7DC3">
            <w:pPr>
              <w:wordWrap w:val="0"/>
              <w:spacing w:line="276" w:lineRule="auto"/>
              <w:ind w:left="0" w:firstLine="0"/>
              <w:jc w:val="right"/>
              <w:rPr>
                <w:sz w:val="18"/>
                <w:szCs w:val="18"/>
                <w:lang w:eastAsia="en-US"/>
              </w:rPr>
            </w:pPr>
            <w:r w:rsidRPr="009C7DC3">
              <w:rPr>
                <w:sz w:val="18"/>
                <w:szCs w:val="18"/>
                <w:lang w:eastAsia="en-US"/>
              </w:rPr>
              <w:t>724 458.95</w:t>
            </w:r>
          </w:p>
        </w:tc>
      </w:tr>
    </w:tbl>
    <w:p w:rsidR="009C7DC3" w:rsidRDefault="009C7DC3" w:rsidP="00564EF0">
      <w:pPr>
        <w:tabs>
          <w:tab w:val="left" w:pos="3976"/>
        </w:tabs>
        <w:ind w:left="-567" w:right="-427" w:firstLine="284"/>
        <w:jc w:val="right"/>
        <w:rPr>
          <w:sz w:val="18"/>
          <w:szCs w:val="18"/>
        </w:rPr>
      </w:pPr>
    </w:p>
    <w:p w:rsidR="00564EF0" w:rsidRDefault="00564EF0" w:rsidP="00564EF0">
      <w:pPr>
        <w:tabs>
          <w:tab w:val="left" w:pos="3976"/>
        </w:tabs>
        <w:ind w:left="-567" w:right="-427" w:firstLine="284"/>
        <w:jc w:val="right"/>
        <w:rPr>
          <w:sz w:val="18"/>
          <w:szCs w:val="18"/>
        </w:rPr>
      </w:pPr>
      <w:r w:rsidRPr="00564EF0">
        <w:rPr>
          <w:sz w:val="18"/>
          <w:szCs w:val="18"/>
        </w:rPr>
        <w:tab/>
      </w:r>
    </w:p>
    <w:p w:rsidR="00564EF0" w:rsidRPr="00564EF0" w:rsidRDefault="00564EF0" w:rsidP="00564EF0">
      <w:pPr>
        <w:tabs>
          <w:tab w:val="left" w:pos="3976"/>
        </w:tabs>
        <w:ind w:left="-567" w:right="-427" w:firstLine="284"/>
        <w:jc w:val="right"/>
        <w:rPr>
          <w:i/>
          <w:sz w:val="18"/>
          <w:szCs w:val="18"/>
        </w:rPr>
      </w:pPr>
      <w:r w:rsidRPr="00564EF0">
        <w:rPr>
          <w:i/>
          <w:sz w:val="18"/>
          <w:szCs w:val="18"/>
        </w:rPr>
        <w:t>Приложение 8</w:t>
      </w:r>
    </w:p>
    <w:p w:rsidR="00564EF0" w:rsidRPr="00564EF0" w:rsidRDefault="00564EF0" w:rsidP="00564EF0">
      <w:pPr>
        <w:tabs>
          <w:tab w:val="left" w:pos="3976"/>
        </w:tabs>
        <w:ind w:left="-567" w:right="-427" w:firstLine="284"/>
        <w:jc w:val="right"/>
        <w:rPr>
          <w:i/>
          <w:sz w:val="18"/>
          <w:szCs w:val="18"/>
        </w:rPr>
      </w:pPr>
      <w:r w:rsidRPr="00564EF0">
        <w:rPr>
          <w:i/>
          <w:sz w:val="18"/>
          <w:szCs w:val="18"/>
        </w:rPr>
        <w:tab/>
        <w:t>к решению Думы Хомутовского</w:t>
      </w:r>
    </w:p>
    <w:p w:rsidR="00564EF0" w:rsidRPr="00564EF0" w:rsidRDefault="00564EF0" w:rsidP="00564EF0">
      <w:pPr>
        <w:tabs>
          <w:tab w:val="left" w:pos="3976"/>
        </w:tabs>
        <w:ind w:left="-567" w:right="-427" w:firstLine="284"/>
        <w:jc w:val="right"/>
        <w:rPr>
          <w:i/>
          <w:sz w:val="18"/>
          <w:szCs w:val="18"/>
        </w:rPr>
      </w:pPr>
      <w:r w:rsidRPr="00564EF0">
        <w:rPr>
          <w:i/>
          <w:sz w:val="18"/>
          <w:szCs w:val="18"/>
        </w:rPr>
        <w:tab/>
        <w:t>муниципального образования</w:t>
      </w:r>
    </w:p>
    <w:p w:rsidR="00564EF0" w:rsidRPr="00564EF0" w:rsidRDefault="00564EF0" w:rsidP="00564EF0">
      <w:pPr>
        <w:tabs>
          <w:tab w:val="left" w:pos="3976"/>
        </w:tabs>
        <w:ind w:left="-567" w:right="-427" w:firstLine="284"/>
        <w:jc w:val="right"/>
        <w:rPr>
          <w:i/>
          <w:sz w:val="18"/>
          <w:szCs w:val="18"/>
        </w:rPr>
      </w:pPr>
      <w:r w:rsidRPr="00564EF0">
        <w:rPr>
          <w:i/>
          <w:sz w:val="18"/>
          <w:szCs w:val="18"/>
        </w:rPr>
        <w:tab/>
        <w:t>от _</w:t>
      </w:r>
      <w:r w:rsidRPr="00564EF0">
        <w:rPr>
          <w:i/>
          <w:sz w:val="18"/>
          <w:szCs w:val="18"/>
          <w:u w:val="single"/>
        </w:rPr>
        <w:t>22.06.2023</w:t>
      </w:r>
      <w:r w:rsidRPr="00564EF0">
        <w:rPr>
          <w:i/>
          <w:sz w:val="18"/>
          <w:szCs w:val="18"/>
        </w:rPr>
        <w:t>_№ _</w:t>
      </w:r>
      <w:r w:rsidRPr="00564EF0">
        <w:rPr>
          <w:i/>
          <w:sz w:val="18"/>
          <w:szCs w:val="18"/>
          <w:u w:val="single"/>
        </w:rPr>
        <w:t>11-55 д</w:t>
      </w:r>
    </w:p>
    <w:p w:rsidR="00564EF0" w:rsidRPr="00564EF0" w:rsidRDefault="00564EF0" w:rsidP="00564EF0">
      <w:pPr>
        <w:tabs>
          <w:tab w:val="left" w:pos="3976"/>
        </w:tabs>
        <w:ind w:left="-567" w:right="-427" w:firstLine="284"/>
        <w:jc w:val="center"/>
        <w:rPr>
          <w:sz w:val="18"/>
          <w:szCs w:val="18"/>
        </w:rPr>
      </w:pPr>
    </w:p>
    <w:p w:rsidR="00564EF0" w:rsidRPr="00564EF0" w:rsidRDefault="00564EF0" w:rsidP="00564EF0">
      <w:pPr>
        <w:tabs>
          <w:tab w:val="left" w:pos="3976"/>
        </w:tabs>
        <w:ind w:left="-567" w:right="-427" w:firstLine="284"/>
        <w:jc w:val="center"/>
        <w:rPr>
          <w:sz w:val="18"/>
          <w:szCs w:val="18"/>
        </w:rPr>
      </w:pPr>
      <w:r w:rsidRPr="00564EF0">
        <w:rPr>
          <w:sz w:val="18"/>
          <w:szCs w:val="18"/>
        </w:rPr>
        <w:t>Ведомственная  структура расходов бюджета</w:t>
      </w:r>
    </w:p>
    <w:p w:rsidR="00564EF0" w:rsidRPr="00564EF0" w:rsidRDefault="00564EF0" w:rsidP="00564EF0">
      <w:pPr>
        <w:tabs>
          <w:tab w:val="left" w:pos="3976"/>
        </w:tabs>
        <w:ind w:left="-567" w:right="-427" w:firstLine="284"/>
        <w:jc w:val="center"/>
        <w:rPr>
          <w:sz w:val="18"/>
          <w:szCs w:val="18"/>
        </w:rPr>
      </w:pPr>
      <w:r w:rsidRPr="00564EF0">
        <w:rPr>
          <w:sz w:val="18"/>
          <w:szCs w:val="18"/>
        </w:rPr>
        <w:t>Хомутовского муниципального образования на плановый период 2024 и 2025 годов</w:t>
      </w:r>
    </w:p>
    <w:p w:rsidR="00564EF0" w:rsidRPr="00564EF0" w:rsidRDefault="00564EF0" w:rsidP="00564EF0">
      <w:pPr>
        <w:tabs>
          <w:tab w:val="left" w:pos="3976"/>
        </w:tabs>
        <w:ind w:left="-567" w:right="-427" w:firstLine="284"/>
        <w:jc w:val="center"/>
        <w:rPr>
          <w:sz w:val="18"/>
          <w:szCs w:val="18"/>
        </w:rPr>
      </w:pPr>
      <w:proofErr w:type="gramStart"/>
      <w:r w:rsidRPr="00564EF0">
        <w:rPr>
          <w:sz w:val="18"/>
          <w:szCs w:val="18"/>
        </w:rPr>
        <w:t>(по главным распорядителям средств бюджета Хомутовского муниципального образования,</w:t>
      </w:r>
      <w:proofErr w:type="gramEnd"/>
    </w:p>
    <w:p w:rsidR="00564EF0" w:rsidRPr="00564EF0" w:rsidRDefault="00564EF0" w:rsidP="00564EF0">
      <w:pPr>
        <w:tabs>
          <w:tab w:val="left" w:pos="3976"/>
        </w:tabs>
        <w:ind w:left="-567" w:right="-427" w:firstLine="284"/>
        <w:jc w:val="center"/>
        <w:rPr>
          <w:sz w:val="18"/>
          <w:szCs w:val="18"/>
        </w:rPr>
      </w:pPr>
      <w:proofErr w:type="gramStart"/>
      <w:r w:rsidRPr="00564EF0">
        <w:rPr>
          <w:sz w:val="18"/>
          <w:szCs w:val="18"/>
        </w:rPr>
        <w:t>разделам, подразделам, целевым статьям (муниципальным программам</w:t>
      </w:r>
      <w:proofErr w:type="gramEnd"/>
    </w:p>
    <w:p w:rsidR="00564EF0" w:rsidRPr="00564EF0" w:rsidRDefault="00564EF0" w:rsidP="00564EF0">
      <w:pPr>
        <w:tabs>
          <w:tab w:val="left" w:pos="3976"/>
        </w:tabs>
        <w:ind w:left="-567" w:right="-427" w:firstLine="284"/>
        <w:jc w:val="center"/>
        <w:rPr>
          <w:sz w:val="18"/>
          <w:szCs w:val="18"/>
        </w:rPr>
      </w:pPr>
      <w:r w:rsidRPr="00564EF0">
        <w:rPr>
          <w:sz w:val="18"/>
          <w:szCs w:val="18"/>
        </w:rPr>
        <w:t>Хомутовского муниципального образования и непрограммным направлениям деятельности),</w:t>
      </w:r>
    </w:p>
    <w:p w:rsidR="00564EF0" w:rsidRPr="00564EF0" w:rsidRDefault="00564EF0" w:rsidP="00564EF0">
      <w:pPr>
        <w:tabs>
          <w:tab w:val="left" w:pos="3976"/>
        </w:tabs>
        <w:ind w:left="-567" w:right="-427" w:firstLine="284"/>
        <w:jc w:val="center"/>
        <w:rPr>
          <w:sz w:val="18"/>
          <w:szCs w:val="18"/>
        </w:rPr>
      </w:pPr>
      <w:r w:rsidRPr="00564EF0">
        <w:rPr>
          <w:sz w:val="18"/>
          <w:szCs w:val="18"/>
        </w:rPr>
        <w:t>видам расходов классификации расходов бюджетов)</w:t>
      </w:r>
    </w:p>
    <w:p w:rsidR="00564EF0" w:rsidRPr="00564EF0" w:rsidRDefault="00564EF0" w:rsidP="00564EF0">
      <w:pPr>
        <w:tabs>
          <w:tab w:val="left" w:pos="3976"/>
        </w:tabs>
        <w:ind w:left="-567" w:right="-427" w:firstLine="284"/>
        <w:jc w:val="center"/>
        <w:rPr>
          <w:sz w:val="18"/>
          <w:szCs w:val="18"/>
        </w:rPr>
      </w:pPr>
    </w:p>
    <w:p w:rsidR="00564EF0" w:rsidRDefault="00564EF0" w:rsidP="00564EF0">
      <w:pPr>
        <w:tabs>
          <w:tab w:val="left" w:pos="3976"/>
        </w:tabs>
        <w:ind w:left="-567" w:right="-427" w:firstLine="284"/>
        <w:rPr>
          <w:sz w:val="18"/>
          <w:szCs w:val="18"/>
        </w:rPr>
      </w:pPr>
      <w:r w:rsidRPr="00564EF0">
        <w:rPr>
          <w:sz w:val="18"/>
          <w:szCs w:val="18"/>
        </w:rPr>
        <w:t>Единица измерения: тыс. руб.</w:t>
      </w:r>
    </w:p>
    <w:p w:rsidR="00564EF0" w:rsidRDefault="00564EF0" w:rsidP="00564EF0">
      <w:pPr>
        <w:tabs>
          <w:tab w:val="left" w:pos="3976"/>
        </w:tabs>
        <w:ind w:left="-567" w:right="-427" w:firstLine="284"/>
        <w:rPr>
          <w:sz w:val="18"/>
          <w:szCs w:val="18"/>
        </w:rPr>
      </w:pPr>
    </w:p>
    <w:tbl>
      <w:tblPr>
        <w:tblStyle w:val="TableStyle0316"/>
        <w:tblW w:w="5529" w:type="pct"/>
        <w:tblInd w:w="-559" w:type="dxa"/>
        <w:tblLayout w:type="fixed"/>
        <w:tblLook w:val="04A0" w:firstRow="1" w:lastRow="0" w:firstColumn="1" w:lastColumn="0" w:noHBand="0" w:noVBand="1"/>
      </w:tblPr>
      <w:tblGrid>
        <w:gridCol w:w="613"/>
        <w:gridCol w:w="36"/>
        <w:gridCol w:w="35"/>
        <w:gridCol w:w="44"/>
        <w:gridCol w:w="44"/>
        <w:gridCol w:w="52"/>
        <w:gridCol w:w="44"/>
        <w:gridCol w:w="52"/>
        <w:gridCol w:w="44"/>
        <w:gridCol w:w="44"/>
        <w:gridCol w:w="2473"/>
        <w:gridCol w:w="486"/>
        <w:gridCol w:w="392"/>
        <w:gridCol w:w="392"/>
        <w:gridCol w:w="393"/>
        <w:gridCol w:w="392"/>
        <w:gridCol w:w="392"/>
        <w:gridCol w:w="652"/>
        <w:gridCol w:w="522"/>
        <w:gridCol w:w="1545"/>
        <w:gridCol w:w="1560"/>
      </w:tblGrid>
      <w:tr w:rsidR="00564EF0" w:rsidRPr="00564EF0" w:rsidTr="00564EF0">
        <w:trPr>
          <w:cantSplit/>
          <w:trHeight w:val="184"/>
        </w:trPr>
        <w:tc>
          <w:tcPr>
            <w:tcW w:w="3481" w:type="dxa"/>
            <w:gridSpan w:val="11"/>
            <w:tcBorders>
              <w:top w:val="single" w:sz="6" w:space="0" w:color="auto"/>
              <w:left w:val="single" w:sz="6" w:space="0" w:color="auto"/>
              <w:bottom w:val="single" w:sz="6" w:space="0" w:color="auto"/>
              <w:right w:val="single" w:sz="6" w:space="0" w:color="auto"/>
            </w:tcBorders>
            <w:vAlign w:val="center"/>
            <w:hideMark/>
          </w:tcPr>
          <w:p w:rsidR="00564EF0" w:rsidRPr="00564EF0" w:rsidRDefault="00564EF0" w:rsidP="00564EF0">
            <w:pPr>
              <w:jc w:val="center"/>
              <w:rPr>
                <w:rFonts w:ascii="Times New Roman" w:hAnsi="Times New Roman"/>
                <w:sz w:val="18"/>
                <w:szCs w:val="18"/>
              </w:rPr>
            </w:pPr>
            <w:r w:rsidRPr="00564EF0">
              <w:rPr>
                <w:rFonts w:ascii="Times New Roman" w:hAnsi="Times New Roman"/>
                <w:sz w:val="18"/>
                <w:szCs w:val="18"/>
              </w:rPr>
              <w:t>Наименование показателя</w:t>
            </w:r>
          </w:p>
        </w:tc>
        <w:tc>
          <w:tcPr>
            <w:tcW w:w="486" w:type="dxa"/>
            <w:tcBorders>
              <w:top w:val="single" w:sz="6" w:space="0" w:color="auto"/>
              <w:left w:val="single" w:sz="6" w:space="0" w:color="auto"/>
              <w:bottom w:val="single" w:sz="6" w:space="0" w:color="auto"/>
              <w:right w:val="single" w:sz="6" w:space="0" w:color="auto"/>
            </w:tcBorders>
            <w:vAlign w:val="center"/>
            <w:hideMark/>
          </w:tcPr>
          <w:p w:rsidR="00564EF0" w:rsidRPr="00564EF0" w:rsidRDefault="00564EF0" w:rsidP="00564EF0">
            <w:pPr>
              <w:jc w:val="center"/>
              <w:rPr>
                <w:rFonts w:ascii="Times New Roman" w:hAnsi="Times New Roman"/>
                <w:sz w:val="18"/>
                <w:szCs w:val="18"/>
              </w:rPr>
            </w:pPr>
            <w:r w:rsidRPr="00564EF0">
              <w:rPr>
                <w:rFonts w:ascii="Times New Roman" w:hAnsi="Times New Roman"/>
                <w:sz w:val="18"/>
                <w:szCs w:val="18"/>
              </w:rPr>
              <w:t>ППП</w:t>
            </w:r>
          </w:p>
        </w:tc>
        <w:tc>
          <w:tcPr>
            <w:tcW w:w="392" w:type="dxa"/>
            <w:tcBorders>
              <w:top w:val="single" w:sz="6" w:space="0" w:color="auto"/>
              <w:left w:val="single" w:sz="6" w:space="0" w:color="auto"/>
              <w:bottom w:val="single" w:sz="6" w:space="0" w:color="auto"/>
              <w:right w:val="single" w:sz="6" w:space="0" w:color="auto"/>
            </w:tcBorders>
            <w:vAlign w:val="center"/>
            <w:hideMark/>
          </w:tcPr>
          <w:p w:rsidR="00564EF0" w:rsidRPr="00564EF0" w:rsidRDefault="00564EF0" w:rsidP="00564EF0">
            <w:pPr>
              <w:jc w:val="center"/>
              <w:rPr>
                <w:rFonts w:ascii="Times New Roman" w:hAnsi="Times New Roman"/>
                <w:sz w:val="18"/>
                <w:szCs w:val="18"/>
              </w:rPr>
            </w:pPr>
            <w:r w:rsidRPr="00564EF0">
              <w:rPr>
                <w:rFonts w:ascii="Times New Roman" w:hAnsi="Times New Roman"/>
                <w:sz w:val="18"/>
                <w:szCs w:val="18"/>
              </w:rPr>
              <w:t>Раз-</w:t>
            </w:r>
          </w:p>
          <w:p w:rsidR="00564EF0" w:rsidRPr="00564EF0" w:rsidRDefault="00564EF0" w:rsidP="00564EF0">
            <w:pPr>
              <w:jc w:val="center"/>
              <w:rPr>
                <w:rFonts w:ascii="Times New Roman" w:hAnsi="Times New Roman"/>
                <w:sz w:val="18"/>
                <w:szCs w:val="18"/>
              </w:rPr>
            </w:pPr>
            <w:r w:rsidRPr="00564EF0">
              <w:rPr>
                <w:rFonts w:ascii="Times New Roman" w:hAnsi="Times New Roman"/>
                <w:sz w:val="18"/>
                <w:szCs w:val="18"/>
              </w:rPr>
              <w:t>дел</w:t>
            </w:r>
          </w:p>
        </w:tc>
        <w:tc>
          <w:tcPr>
            <w:tcW w:w="392" w:type="dxa"/>
            <w:tcBorders>
              <w:top w:val="single" w:sz="6" w:space="0" w:color="auto"/>
              <w:left w:val="single" w:sz="6" w:space="0" w:color="auto"/>
              <w:bottom w:val="single" w:sz="6" w:space="0" w:color="auto"/>
              <w:right w:val="single" w:sz="6" w:space="0" w:color="auto"/>
            </w:tcBorders>
            <w:vAlign w:val="center"/>
            <w:hideMark/>
          </w:tcPr>
          <w:p w:rsidR="00564EF0" w:rsidRPr="00564EF0" w:rsidRDefault="00564EF0" w:rsidP="00564EF0">
            <w:pPr>
              <w:jc w:val="center"/>
              <w:rPr>
                <w:rFonts w:ascii="Times New Roman" w:hAnsi="Times New Roman"/>
                <w:sz w:val="18"/>
                <w:szCs w:val="18"/>
              </w:rPr>
            </w:pPr>
            <w:r w:rsidRPr="00564EF0">
              <w:rPr>
                <w:rFonts w:ascii="Times New Roman" w:hAnsi="Times New Roman"/>
                <w:sz w:val="18"/>
                <w:szCs w:val="18"/>
              </w:rPr>
              <w:t>Под-</w:t>
            </w:r>
          </w:p>
          <w:p w:rsidR="00564EF0" w:rsidRPr="00564EF0" w:rsidRDefault="00564EF0" w:rsidP="00564EF0">
            <w:pPr>
              <w:jc w:val="center"/>
              <w:rPr>
                <w:rFonts w:ascii="Times New Roman" w:hAnsi="Times New Roman"/>
                <w:sz w:val="18"/>
                <w:szCs w:val="18"/>
              </w:rPr>
            </w:pPr>
            <w:r w:rsidRPr="00564EF0">
              <w:rPr>
                <w:rFonts w:ascii="Times New Roman" w:hAnsi="Times New Roman"/>
                <w:sz w:val="18"/>
                <w:szCs w:val="18"/>
              </w:rPr>
              <w:t>раз-</w:t>
            </w:r>
          </w:p>
          <w:p w:rsidR="00564EF0" w:rsidRPr="00564EF0" w:rsidRDefault="00564EF0" w:rsidP="00564EF0">
            <w:pPr>
              <w:jc w:val="center"/>
              <w:rPr>
                <w:rFonts w:ascii="Times New Roman" w:hAnsi="Times New Roman"/>
                <w:sz w:val="18"/>
                <w:szCs w:val="18"/>
              </w:rPr>
            </w:pPr>
            <w:r w:rsidRPr="00564EF0">
              <w:rPr>
                <w:rFonts w:ascii="Times New Roman" w:hAnsi="Times New Roman"/>
                <w:sz w:val="18"/>
                <w:szCs w:val="18"/>
              </w:rPr>
              <w:t>дел</w:t>
            </w:r>
          </w:p>
        </w:tc>
        <w:tc>
          <w:tcPr>
            <w:tcW w:w="1829" w:type="dxa"/>
            <w:gridSpan w:val="4"/>
            <w:tcBorders>
              <w:top w:val="single" w:sz="6" w:space="0" w:color="auto"/>
              <w:left w:val="single" w:sz="6" w:space="0" w:color="auto"/>
              <w:bottom w:val="single" w:sz="6" w:space="0" w:color="auto"/>
              <w:right w:val="single" w:sz="6" w:space="0" w:color="auto"/>
            </w:tcBorders>
            <w:vAlign w:val="center"/>
            <w:hideMark/>
          </w:tcPr>
          <w:p w:rsidR="00564EF0" w:rsidRPr="00564EF0" w:rsidRDefault="00564EF0" w:rsidP="00564EF0">
            <w:pPr>
              <w:jc w:val="center"/>
              <w:rPr>
                <w:rFonts w:ascii="Times New Roman" w:hAnsi="Times New Roman"/>
                <w:sz w:val="18"/>
                <w:szCs w:val="18"/>
              </w:rPr>
            </w:pPr>
            <w:r w:rsidRPr="00564EF0">
              <w:rPr>
                <w:rFonts w:ascii="Times New Roman" w:hAnsi="Times New Roman"/>
                <w:sz w:val="18"/>
                <w:szCs w:val="18"/>
              </w:rPr>
              <w:t>Целевая статья</w:t>
            </w:r>
          </w:p>
        </w:tc>
        <w:tc>
          <w:tcPr>
            <w:tcW w:w="522" w:type="dxa"/>
            <w:tcBorders>
              <w:top w:val="single" w:sz="6" w:space="0" w:color="auto"/>
              <w:left w:val="single" w:sz="6" w:space="0" w:color="auto"/>
              <w:bottom w:val="single" w:sz="6" w:space="0" w:color="auto"/>
              <w:right w:val="single" w:sz="6" w:space="0" w:color="auto"/>
            </w:tcBorders>
            <w:vAlign w:val="center"/>
            <w:hideMark/>
          </w:tcPr>
          <w:p w:rsidR="00564EF0" w:rsidRPr="00564EF0" w:rsidRDefault="00564EF0" w:rsidP="00564EF0">
            <w:pPr>
              <w:jc w:val="center"/>
              <w:rPr>
                <w:rFonts w:ascii="Times New Roman" w:hAnsi="Times New Roman"/>
                <w:sz w:val="18"/>
                <w:szCs w:val="18"/>
              </w:rPr>
            </w:pPr>
            <w:r w:rsidRPr="00564EF0">
              <w:rPr>
                <w:rFonts w:ascii="Times New Roman" w:hAnsi="Times New Roman"/>
                <w:sz w:val="18"/>
                <w:szCs w:val="18"/>
              </w:rPr>
              <w:t>Вид рас-</w:t>
            </w:r>
          </w:p>
          <w:p w:rsidR="00564EF0" w:rsidRPr="00564EF0" w:rsidRDefault="00564EF0" w:rsidP="00564EF0">
            <w:pPr>
              <w:jc w:val="center"/>
              <w:rPr>
                <w:rFonts w:ascii="Times New Roman" w:hAnsi="Times New Roman"/>
                <w:sz w:val="18"/>
                <w:szCs w:val="18"/>
              </w:rPr>
            </w:pPr>
            <w:r w:rsidRPr="00564EF0">
              <w:rPr>
                <w:rFonts w:ascii="Times New Roman" w:hAnsi="Times New Roman"/>
                <w:sz w:val="18"/>
                <w:szCs w:val="18"/>
              </w:rPr>
              <w:t>хода</w:t>
            </w:r>
          </w:p>
        </w:tc>
        <w:tc>
          <w:tcPr>
            <w:tcW w:w="1545" w:type="dxa"/>
            <w:tcBorders>
              <w:top w:val="single" w:sz="6" w:space="0" w:color="auto"/>
              <w:left w:val="single" w:sz="6" w:space="0" w:color="auto"/>
              <w:bottom w:val="single" w:sz="6" w:space="0" w:color="auto"/>
              <w:right w:val="single" w:sz="6" w:space="0" w:color="auto"/>
            </w:tcBorders>
            <w:vAlign w:val="center"/>
            <w:hideMark/>
          </w:tcPr>
          <w:p w:rsidR="00564EF0" w:rsidRPr="00564EF0" w:rsidRDefault="00564EF0" w:rsidP="00564EF0">
            <w:pPr>
              <w:jc w:val="center"/>
              <w:rPr>
                <w:rFonts w:ascii="Times New Roman" w:hAnsi="Times New Roman"/>
                <w:sz w:val="18"/>
                <w:szCs w:val="18"/>
              </w:rPr>
            </w:pPr>
            <w:r w:rsidRPr="00564EF0">
              <w:rPr>
                <w:rFonts w:ascii="Times New Roman" w:hAnsi="Times New Roman"/>
                <w:sz w:val="18"/>
                <w:szCs w:val="18"/>
              </w:rPr>
              <w:t>2024 год</w:t>
            </w:r>
          </w:p>
        </w:tc>
        <w:tc>
          <w:tcPr>
            <w:tcW w:w="1560" w:type="dxa"/>
            <w:tcBorders>
              <w:top w:val="single" w:sz="6" w:space="0" w:color="auto"/>
              <w:left w:val="single" w:sz="6" w:space="0" w:color="auto"/>
              <w:bottom w:val="single" w:sz="6" w:space="0" w:color="auto"/>
              <w:right w:val="single" w:sz="6" w:space="0" w:color="auto"/>
            </w:tcBorders>
            <w:vAlign w:val="center"/>
            <w:hideMark/>
          </w:tcPr>
          <w:p w:rsidR="00564EF0" w:rsidRPr="00564EF0" w:rsidRDefault="00564EF0" w:rsidP="00564EF0">
            <w:pPr>
              <w:jc w:val="center"/>
              <w:rPr>
                <w:rFonts w:ascii="Times New Roman" w:hAnsi="Times New Roman"/>
                <w:sz w:val="18"/>
                <w:szCs w:val="18"/>
              </w:rPr>
            </w:pPr>
            <w:r w:rsidRPr="00564EF0">
              <w:rPr>
                <w:rFonts w:ascii="Times New Roman" w:hAnsi="Times New Roman"/>
                <w:sz w:val="18"/>
                <w:szCs w:val="18"/>
              </w:rPr>
              <w:t>2025 год</w:t>
            </w:r>
          </w:p>
        </w:tc>
      </w:tr>
      <w:tr w:rsidR="00564EF0" w:rsidRPr="00564EF0" w:rsidTr="00564EF0">
        <w:trPr>
          <w:cantSplit/>
          <w:tblHeader/>
        </w:trPr>
        <w:tc>
          <w:tcPr>
            <w:tcW w:w="3481" w:type="dxa"/>
            <w:gridSpan w:val="11"/>
            <w:tcBorders>
              <w:top w:val="single" w:sz="6" w:space="0" w:color="auto"/>
              <w:left w:val="single" w:sz="6" w:space="0" w:color="auto"/>
              <w:bottom w:val="single" w:sz="12" w:space="0" w:color="auto"/>
              <w:right w:val="single" w:sz="6" w:space="0" w:color="auto"/>
            </w:tcBorders>
            <w:vAlign w:val="bottom"/>
            <w:hideMark/>
          </w:tcPr>
          <w:p w:rsidR="00564EF0" w:rsidRPr="00564EF0" w:rsidRDefault="00564EF0" w:rsidP="00564EF0">
            <w:pPr>
              <w:jc w:val="center"/>
              <w:rPr>
                <w:rFonts w:ascii="Times New Roman" w:hAnsi="Times New Roman"/>
                <w:sz w:val="18"/>
                <w:szCs w:val="18"/>
              </w:rPr>
            </w:pPr>
            <w:r w:rsidRPr="00564EF0">
              <w:rPr>
                <w:rFonts w:ascii="Times New Roman" w:hAnsi="Times New Roman"/>
                <w:sz w:val="18"/>
                <w:szCs w:val="18"/>
              </w:rPr>
              <w:t>1</w:t>
            </w:r>
          </w:p>
        </w:tc>
        <w:tc>
          <w:tcPr>
            <w:tcW w:w="486" w:type="dxa"/>
            <w:tcBorders>
              <w:top w:val="single" w:sz="6" w:space="0" w:color="auto"/>
              <w:left w:val="single" w:sz="6" w:space="0" w:color="auto"/>
              <w:bottom w:val="single" w:sz="12"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2</w:t>
            </w:r>
          </w:p>
        </w:tc>
        <w:tc>
          <w:tcPr>
            <w:tcW w:w="392" w:type="dxa"/>
            <w:tcBorders>
              <w:top w:val="single" w:sz="6" w:space="0" w:color="auto"/>
              <w:left w:val="single" w:sz="6" w:space="0" w:color="auto"/>
              <w:bottom w:val="single" w:sz="12"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3</w:t>
            </w:r>
          </w:p>
        </w:tc>
        <w:tc>
          <w:tcPr>
            <w:tcW w:w="392" w:type="dxa"/>
            <w:tcBorders>
              <w:top w:val="single" w:sz="6" w:space="0" w:color="auto"/>
              <w:left w:val="single" w:sz="6" w:space="0" w:color="auto"/>
              <w:bottom w:val="single" w:sz="12" w:space="0" w:color="auto"/>
              <w:right w:val="nil"/>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4</w:t>
            </w:r>
          </w:p>
        </w:tc>
        <w:tc>
          <w:tcPr>
            <w:tcW w:w="1829" w:type="dxa"/>
            <w:gridSpan w:val="4"/>
            <w:tcBorders>
              <w:top w:val="single" w:sz="6" w:space="0" w:color="auto"/>
              <w:left w:val="single" w:sz="6" w:space="0" w:color="auto"/>
              <w:bottom w:val="single" w:sz="12"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5</w:t>
            </w:r>
          </w:p>
        </w:tc>
        <w:tc>
          <w:tcPr>
            <w:tcW w:w="522" w:type="dxa"/>
            <w:tcBorders>
              <w:top w:val="single" w:sz="6" w:space="0" w:color="auto"/>
              <w:left w:val="single" w:sz="6" w:space="0" w:color="auto"/>
              <w:bottom w:val="single" w:sz="12"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w:t>
            </w:r>
          </w:p>
        </w:tc>
        <w:tc>
          <w:tcPr>
            <w:tcW w:w="1545" w:type="dxa"/>
            <w:tcBorders>
              <w:top w:val="single" w:sz="6" w:space="0" w:color="auto"/>
              <w:left w:val="single" w:sz="6" w:space="0" w:color="auto"/>
              <w:bottom w:val="single" w:sz="12"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w:t>
            </w:r>
          </w:p>
        </w:tc>
        <w:tc>
          <w:tcPr>
            <w:tcW w:w="1560" w:type="dxa"/>
            <w:tcBorders>
              <w:top w:val="single" w:sz="6" w:space="0" w:color="auto"/>
              <w:left w:val="single" w:sz="6" w:space="0" w:color="auto"/>
              <w:bottom w:val="single" w:sz="12"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8</w:t>
            </w:r>
          </w:p>
        </w:tc>
      </w:tr>
      <w:tr w:rsidR="00564EF0" w:rsidRPr="00564EF0" w:rsidTr="00564EF0">
        <w:trPr>
          <w:cantSplit/>
        </w:trPr>
        <w:tc>
          <w:tcPr>
            <w:tcW w:w="7102" w:type="dxa"/>
            <w:gridSpan w:val="19"/>
            <w:tcBorders>
              <w:top w:val="single" w:sz="6" w:space="0" w:color="auto"/>
              <w:left w:val="single" w:sz="12" w:space="0" w:color="auto"/>
              <w:bottom w:val="dotted" w:sz="6" w:space="0" w:color="auto"/>
              <w:right w:val="single" w:sz="6" w:space="0" w:color="auto"/>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Администрация Хомутовского муниципального образования - Администрация сельского поселения</w:t>
            </w:r>
          </w:p>
        </w:tc>
        <w:tc>
          <w:tcPr>
            <w:tcW w:w="1545" w:type="dxa"/>
            <w:tcBorders>
              <w:top w:val="single"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169 095.07</w:t>
            </w:r>
          </w:p>
        </w:tc>
        <w:tc>
          <w:tcPr>
            <w:tcW w:w="1560" w:type="dxa"/>
            <w:tcBorders>
              <w:top w:val="single"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168 743.91</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797" w:type="dxa"/>
            <w:gridSpan w:val="8"/>
            <w:tcBorders>
              <w:top w:val="dotted" w:sz="6" w:space="0" w:color="auto"/>
              <w:left w:val="nil"/>
              <w:bottom w:val="dotted" w:sz="6" w:space="0" w:color="auto"/>
              <w:right w:val="single" w:sz="6" w:space="0" w:color="auto"/>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ОБЩЕГОСУДАРСТВЕННЫЕ ВОПРОСЫ</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393" w:type="dxa"/>
            <w:tcBorders>
              <w:top w:val="dotted" w:sz="6" w:space="0" w:color="auto"/>
              <w:left w:val="single"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65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66 638.74</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59 995.63</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753" w:type="dxa"/>
            <w:gridSpan w:val="7"/>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02</w:t>
            </w:r>
          </w:p>
        </w:tc>
        <w:tc>
          <w:tcPr>
            <w:tcW w:w="393" w:type="dxa"/>
            <w:tcBorders>
              <w:top w:val="dotted" w:sz="6" w:space="0" w:color="auto"/>
              <w:left w:val="single"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65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2 580.98</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1 853.69</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613" w:type="dxa"/>
            <w:gridSpan w:val="4"/>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Обеспечение деятельности в сфере установленных функций</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02</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60001</w:t>
            </w: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2 580.98</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1 853.69</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473" w:type="dxa"/>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Фонд оплаты труда государственных (муниципальных) органов</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02</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60001</w:t>
            </w:r>
          </w:p>
        </w:tc>
        <w:tc>
          <w:tcPr>
            <w:tcW w:w="52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121</w:t>
            </w: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1 982.32</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1 321.55</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473" w:type="dxa"/>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02</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60001</w:t>
            </w:r>
          </w:p>
        </w:tc>
        <w:tc>
          <w:tcPr>
            <w:tcW w:w="52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129</w:t>
            </w: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598.66</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532.14</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753" w:type="dxa"/>
            <w:gridSpan w:val="7"/>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04</w:t>
            </w:r>
          </w:p>
        </w:tc>
        <w:tc>
          <w:tcPr>
            <w:tcW w:w="393" w:type="dxa"/>
            <w:tcBorders>
              <w:top w:val="dotted" w:sz="6" w:space="0" w:color="auto"/>
              <w:left w:val="single"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65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46 791.86</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41 396.70</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613" w:type="dxa"/>
            <w:gridSpan w:val="4"/>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Обеспечение деятельности в сфере установленных функций</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04</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60001</w:t>
            </w: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46 791.86</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41 396.70</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473" w:type="dxa"/>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Фонд оплаты труда государственных (муниципальных) органов</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04</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60001</w:t>
            </w:r>
          </w:p>
        </w:tc>
        <w:tc>
          <w:tcPr>
            <w:tcW w:w="52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121</w:t>
            </w: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35 411.08</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31 280.45</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473" w:type="dxa"/>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04</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60001</w:t>
            </w:r>
          </w:p>
        </w:tc>
        <w:tc>
          <w:tcPr>
            <w:tcW w:w="52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129</w:t>
            </w: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11 380.78</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10 116.25</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753" w:type="dxa"/>
            <w:gridSpan w:val="7"/>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Резервные фонды</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11</w:t>
            </w:r>
          </w:p>
        </w:tc>
        <w:tc>
          <w:tcPr>
            <w:tcW w:w="393" w:type="dxa"/>
            <w:tcBorders>
              <w:top w:val="dotted" w:sz="6" w:space="0" w:color="auto"/>
              <w:left w:val="single"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65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194.50</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194.50</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613" w:type="dxa"/>
            <w:gridSpan w:val="4"/>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Резервный фонд администрации муниципального образования</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11</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60004</w:t>
            </w: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194.50</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194.50</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473" w:type="dxa"/>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Резервные средства</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11</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60004</w:t>
            </w:r>
          </w:p>
        </w:tc>
        <w:tc>
          <w:tcPr>
            <w:tcW w:w="52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870</w:t>
            </w: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194.50</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194.50</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753" w:type="dxa"/>
            <w:gridSpan w:val="7"/>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Другие общегосударственные вопросы</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13</w:t>
            </w:r>
          </w:p>
        </w:tc>
        <w:tc>
          <w:tcPr>
            <w:tcW w:w="393" w:type="dxa"/>
            <w:tcBorders>
              <w:top w:val="dotted" w:sz="6" w:space="0" w:color="auto"/>
              <w:left w:val="single"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65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17 071.40</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16 550.75</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613" w:type="dxa"/>
            <w:gridSpan w:val="4"/>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Обеспечение деятельности в сфере установленных функций</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13</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60001</w:t>
            </w: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83.35</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83.35</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473" w:type="dxa"/>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Уплата налога на имущество организаций и земельного налога</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13</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60001</w:t>
            </w:r>
          </w:p>
        </w:tc>
        <w:tc>
          <w:tcPr>
            <w:tcW w:w="52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851</w:t>
            </w: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75.62</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75.62</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473" w:type="dxa"/>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Уплата прочих налогов, сборов</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13</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60001</w:t>
            </w:r>
          </w:p>
        </w:tc>
        <w:tc>
          <w:tcPr>
            <w:tcW w:w="52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852</w:t>
            </w: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7.73</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7.73</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613" w:type="dxa"/>
            <w:gridSpan w:val="4"/>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13</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60002</w:t>
            </w: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16 987.35</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16 466.70</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473" w:type="dxa"/>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Фонд оплаты труда учреждений</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13</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60002</w:t>
            </w:r>
          </w:p>
        </w:tc>
        <w:tc>
          <w:tcPr>
            <w:tcW w:w="52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111</w:t>
            </w: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13 031.95</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12 511.30</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473" w:type="dxa"/>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13</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60002</w:t>
            </w:r>
          </w:p>
        </w:tc>
        <w:tc>
          <w:tcPr>
            <w:tcW w:w="52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119</w:t>
            </w: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3 852.36</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3 852.36</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473" w:type="dxa"/>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Уплата налога на имущество организаций и земельного налога</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13</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60002</w:t>
            </w:r>
          </w:p>
        </w:tc>
        <w:tc>
          <w:tcPr>
            <w:tcW w:w="52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851</w:t>
            </w: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96.49</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96.49.</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473" w:type="dxa"/>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Уплата прочих налогов, сборов</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13</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60002</w:t>
            </w:r>
          </w:p>
        </w:tc>
        <w:tc>
          <w:tcPr>
            <w:tcW w:w="52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852</w:t>
            </w: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6.54</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6.54</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613" w:type="dxa"/>
            <w:gridSpan w:val="4"/>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13</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2</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73150</w:t>
            </w: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0.70</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0.70</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473" w:type="dxa"/>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Прочая закупка товаров, работ и услуг</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13</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2</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73150</w:t>
            </w:r>
          </w:p>
        </w:tc>
        <w:tc>
          <w:tcPr>
            <w:tcW w:w="52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244</w:t>
            </w: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0.70</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0.70</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797" w:type="dxa"/>
            <w:gridSpan w:val="8"/>
            <w:tcBorders>
              <w:top w:val="dotted" w:sz="6" w:space="0" w:color="auto"/>
              <w:left w:val="nil"/>
              <w:bottom w:val="dotted" w:sz="6" w:space="0" w:color="auto"/>
              <w:right w:val="single" w:sz="6" w:space="0" w:color="auto"/>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НАЦИОНАЛЬНАЯ ОБОРОНА</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02</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393" w:type="dxa"/>
            <w:tcBorders>
              <w:top w:val="dotted" w:sz="6" w:space="0" w:color="auto"/>
              <w:left w:val="single"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65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1 364.90</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1 415.70</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753" w:type="dxa"/>
            <w:gridSpan w:val="7"/>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Мобилизационная и вневойсковая подготовка</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02</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03</w:t>
            </w:r>
          </w:p>
        </w:tc>
        <w:tc>
          <w:tcPr>
            <w:tcW w:w="393" w:type="dxa"/>
            <w:tcBorders>
              <w:top w:val="dotted" w:sz="6" w:space="0" w:color="auto"/>
              <w:left w:val="single"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65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1 364.90</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1 415.70</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613" w:type="dxa"/>
            <w:gridSpan w:val="4"/>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Осуществление первичного воинского учета на территориях, где отсутствуют военные комиссариаты</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02</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03</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3</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51180</w:t>
            </w: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1 364.90</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1 415.70</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473" w:type="dxa"/>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Фонд оплаты труда государственных (муниципальных) органов</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02</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03</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3</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51180</w:t>
            </w:r>
          </w:p>
        </w:tc>
        <w:tc>
          <w:tcPr>
            <w:tcW w:w="52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121</w:t>
            </w: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856.66</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856.66</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473" w:type="dxa"/>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02</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03</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3</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51180</w:t>
            </w:r>
          </w:p>
        </w:tc>
        <w:tc>
          <w:tcPr>
            <w:tcW w:w="52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129</w:t>
            </w: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259.62</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259.62</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473" w:type="dxa"/>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Прочая закупка товаров, работ и услуг</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02</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03</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3</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51180</w:t>
            </w:r>
          </w:p>
        </w:tc>
        <w:tc>
          <w:tcPr>
            <w:tcW w:w="52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244</w:t>
            </w: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248.62</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299.42</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797" w:type="dxa"/>
            <w:gridSpan w:val="8"/>
            <w:tcBorders>
              <w:top w:val="dotted" w:sz="6" w:space="0" w:color="auto"/>
              <w:left w:val="nil"/>
              <w:bottom w:val="dotted" w:sz="6" w:space="0" w:color="auto"/>
              <w:right w:val="single" w:sz="6" w:space="0" w:color="auto"/>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НАЦИОНАЛЬНАЯ ЭКОНОМИКА</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393" w:type="dxa"/>
            <w:tcBorders>
              <w:top w:val="dotted" w:sz="6" w:space="0" w:color="auto"/>
              <w:left w:val="single"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65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71 580.91</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72 815.44</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753" w:type="dxa"/>
            <w:gridSpan w:val="7"/>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Транспорт</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08</w:t>
            </w:r>
          </w:p>
        </w:tc>
        <w:tc>
          <w:tcPr>
            <w:tcW w:w="393" w:type="dxa"/>
            <w:tcBorders>
              <w:top w:val="dotted" w:sz="6" w:space="0" w:color="auto"/>
              <w:left w:val="single"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65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2 030.98</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2 030.98</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613" w:type="dxa"/>
            <w:gridSpan w:val="4"/>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08</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60002</w:t>
            </w: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2 030.98</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2030.98</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473" w:type="dxa"/>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Фонд оплаты труда учреждений</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08</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60002</w:t>
            </w:r>
          </w:p>
        </w:tc>
        <w:tc>
          <w:tcPr>
            <w:tcW w:w="52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111</w:t>
            </w: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1 616.69</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1 616.69</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473" w:type="dxa"/>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08</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60002</w:t>
            </w:r>
          </w:p>
        </w:tc>
        <w:tc>
          <w:tcPr>
            <w:tcW w:w="52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119</w:t>
            </w: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414.29</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414.29</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753" w:type="dxa"/>
            <w:gridSpan w:val="7"/>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Дорожное хозяйство (дорожные фонды)</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09</w:t>
            </w:r>
          </w:p>
        </w:tc>
        <w:tc>
          <w:tcPr>
            <w:tcW w:w="393" w:type="dxa"/>
            <w:tcBorders>
              <w:top w:val="dotted" w:sz="6" w:space="0" w:color="auto"/>
              <w:left w:val="single"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65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69 549.93</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70 784.46</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613" w:type="dxa"/>
            <w:gridSpan w:val="4"/>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Иные мероприятия</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09</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20</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99020</w:t>
            </w: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22 069.19</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23 303.73</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473" w:type="dxa"/>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Прочая закупка товаров, работ и услуг</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09</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20</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99020</w:t>
            </w:r>
          </w:p>
        </w:tc>
        <w:tc>
          <w:tcPr>
            <w:tcW w:w="52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244</w:t>
            </w: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22 069.19</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23 303.73</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613" w:type="dxa"/>
            <w:gridSpan w:val="4"/>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09</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20</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S2916</w:t>
            </w: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47 480.74</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47 480.73</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473" w:type="dxa"/>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Прочая закупка товаров, работ и услуг</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09</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20</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S2916</w:t>
            </w:r>
          </w:p>
        </w:tc>
        <w:tc>
          <w:tcPr>
            <w:tcW w:w="52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244</w:t>
            </w: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47 480.74</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47 480.73</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797" w:type="dxa"/>
            <w:gridSpan w:val="8"/>
            <w:tcBorders>
              <w:top w:val="dotted" w:sz="6" w:space="0" w:color="auto"/>
              <w:left w:val="nil"/>
              <w:bottom w:val="dotted" w:sz="6" w:space="0" w:color="auto"/>
              <w:right w:val="single" w:sz="6" w:space="0" w:color="auto"/>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ЖИЛИЩНО-КОММУНАЛЬНОЕ ХОЗЯЙСТВО</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05</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393" w:type="dxa"/>
            <w:tcBorders>
              <w:top w:val="dotted" w:sz="6" w:space="0" w:color="auto"/>
              <w:left w:val="single"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65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4 389.11</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4 389.11</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753" w:type="dxa"/>
            <w:gridSpan w:val="7"/>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Благоустройство</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05</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03</w:t>
            </w:r>
          </w:p>
        </w:tc>
        <w:tc>
          <w:tcPr>
            <w:tcW w:w="393" w:type="dxa"/>
            <w:tcBorders>
              <w:top w:val="dotted" w:sz="6" w:space="0" w:color="auto"/>
              <w:left w:val="single"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65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4 389.11</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4 389.11</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613" w:type="dxa"/>
            <w:gridSpan w:val="4"/>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Уличное освещение</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05</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03</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60101</w:t>
            </w: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225.77</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225.77</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473" w:type="dxa"/>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Прочая закупка товаров, работ и услуг</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05</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03</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60101</w:t>
            </w:r>
          </w:p>
        </w:tc>
        <w:tc>
          <w:tcPr>
            <w:tcW w:w="52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244</w:t>
            </w: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225.77</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225.77</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613" w:type="dxa"/>
            <w:gridSpan w:val="4"/>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Реализация мероприятий перечня проектов народных инициатив</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05</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03</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4</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S2370</w:t>
            </w: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4 163.33</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4 163.33</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473" w:type="dxa"/>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Прочая закупка товаров, работ и услуг</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05</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03</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4</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S2370</w:t>
            </w:r>
          </w:p>
        </w:tc>
        <w:tc>
          <w:tcPr>
            <w:tcW w:w="52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244</w:t>
            </w: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4 163.33</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4 163.33</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797" w:type="dxa"/>
            <w:gridSpan w:val="8"/>
            <w:tcBorders>
              <w:top w:val="dotted" w:sz="6" w:space="0" w:color="auto"/>
              <w:left w:val="nil"/>
              <w:bottom w:val="dotted" w:sz="6" w:space="0" w:color="auto"/>
              <w:right w:val="single" w:sz="6" w:space="0" w:color="auto"/>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КУЛЬТУРА, КИНЕМАТОГРАФИЯ</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08</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393" w:type="dxa"/>
            <w:tcBorders>
              <w:top w:val="dotted" w:sz="6" w:space="0" w:color="auto"/>
              <w:left w:val="single"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65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16 399.33</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21 553.76</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753" w:type="dxa"/>
            <w:gridSpan w:val="7"/>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Культура</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08</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3" w:type="dxa"/>
            <w:tcBorders>
              <w:top w:val="dotted" w:sz="6" w:space="0" w:color="auto"/>
              <w:left w:val="single"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65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16 399.33</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21 553.76</w:t>
            </w:r>
          </w:p>
        </w:tc>
      </w:tr>
      <w:tr w:rsidR="00564EF0" w:rsidRPr="00564EF0" w:rsidTr="00564EF0">
        <w:trPr>
          <w:cantSplit/>
        </w:trPr>
        <w:tc>
          <w:tcPr>
            <w:tcW w:w="613" w:type="dxa"/>
            <w:tcBorders>
              <w:top w:val="nil"/>
              <w:left w:val="single" w:sz="12" w:space="0" w:color="auto"/>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У</w:t>
            </w: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753" w:type="dxa"/>
            <w:gridSpan w:val="7"/>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Укрепление материально-технической базы</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08</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21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5</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99035</w:t>
            </w: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right"/>
              <w:rPr>
                <w:rFonts w:ascii="Times New Roman" w:hAnsi="Times New Roman"/>
                <w:sz w:val="18"/>
                <w:szCs w:val="18"/>
              </w:rPr>
            </w:pP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2 946.70</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753" w:type="dxa"/>
            <w:gridSpan w:val="7"/>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Прочая закупка товаров, работ и услуг</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08</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21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5</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99035</w:t>
            </w:r>
          </w:p>
        </w:tc>
        <w:tc>
          <w:tcPr>
            <w:tcW w:w="52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244</w:t>
            </w:r>
          </w:p>
        </w:tc>
        <w:tc>
          <w:tcPr>
            <w:tcW w:w="1545"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right"/>
              <w:rPr>
                <w:rFonts w:ascii="Times New Roman" w:hAnsi="Times New Roman"/>
                <w:sz w:val="18"/>
                <w:szCs w:val="18"/>
              </w:rPr>
            </w:pP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2 946.70</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613" w:type="dxa"/>
            <w:gridSpan w:val="4"/>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08</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60002</w:t>
            </w: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16 399.33</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18 607.06</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473" w:type="dxa"/>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Фонд оплаты труда учреждений</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08</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60002</w:t>
            </w:r>
          </w:p>
        </w:tc>
        <w:tc>
          <w:tcPr>
            <w:tcW w:w="52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111</w:t>
            </w: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12 008.05</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13 560.35</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473" w:type="dxa"/>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08</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60002</w:t>
            </w:r>
          </w:p>
        </w:tc>
        <w:tc>
          <w:tcPr>
            <w:tcW w:w="52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119</w:t>
            </w: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3 806.59</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4 462.01</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473" w:type="dxa"/>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Уплата налога на имущество организаций и земельного налога</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08</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60002</w:t>
            </w:r>
          </w:p>
        </w:tc>
        <w:tc>
          <w:tcPr>
            <w:tcW w:w="52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851</w:t>
            </w: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584.69</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584.69</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797" w:type="dxa"/>
            <w:gridSpan w:val="8"/>
            <w:tcBorders>
              <w:top w:val="dotted" w:sz="6" w:space="0" w:color="auto"/>
              <w:left w:val="nil"/>
              <w:bottom w:val="dotted" w:sz="6" w:space="0" w:color="auto"/>
              <w:right w:val="single" w:sz="6" w:space="0" w:color="auto"/>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СОЦИАЛЬНАЯ ПОЛИТИКА</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10</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393" w:type="dxa"/>
            <w:tcBorders>
              <w:top w:val="dotted" w:sz="6" w:space="0" w:color="auto"/>
              <w:left w:val="single"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65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1 593.43</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1 593.43</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753" w:type="dxa"/>
            <w:gridSpan w:val="7"/>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Пенсионное обеспечение</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10</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3" w:type="dxa"/>
            <w:tcBorders>
              <w:top w:val="dotted" w:sz="6" w:space="0" w:color="auto"/>
              <w:left w:val="single"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65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1 593.43</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1 593.43</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613" w:type="dxa"/>
            <w:gridSpan w:val="4"/>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Доплаты к пенсиям муниципальных служащих</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10</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60018</w:t>
            </w: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1 593.43</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1 593.43</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473" w:type="dxa"/>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Иные пенсии, социальные доплаты к пенсиям</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10</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60018</w:t>
            </w:r>
          </w:p>
        </w:tc>
        <w:tc>
          <w:tcPr>
            <w:tcW w:w="52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312</w:t>
            </w: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1 593.43</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1 593.43</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797" w:type="dxa"/>
            <w:gridSpan w:val="8"/>
            <w:tcBorders>
              <w:top w:val="dotted" w:sz="6" w:space="0" w:color="auto"/>
              <w:left w:val="nil"/>
              <w:bottom w:val="dotted" w:sz="6" w:space="0" w:color="auto"/>
              <w:right w:val="single" w:sz="6" w:space="0" w:color="auto"/>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ФИЗИЧЕСКАЯ КУЛЬТУРА И СПОРТ</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11</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393" w:type="dxa"/>
            <w:tcBorders>
              <w:top w:val="dotted" w:sz="6" w:space="0" w:color="auto"/>
              <w:left w:val="single"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65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6 866.41</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6 866.41</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753" w:type="dxa"/>
            <w:gridSpan w:val="7"/>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Массовый спорт</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11</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02</w:t>
            </w:r>
          </w:p>
        </w:tc>
        <w:tc>
          <w:tcPr>
            <w:tcW w:w="393" w:type="dxa"/>
            <w:tcBorders>
              <w:top w:val="dotted" w:sz="6" w:space="0" w:color="auto"/>
              <w:left w:val="single"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65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6 866.41</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6 866.41</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613" w:type="dxa"/>
            <w:gridSpan w:val="4"/>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11</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02</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60002</w:t>
            </w: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6 866.41</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6 866.41</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473" w:type="dxa"/>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Фонд оплаты труда учреждений</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11</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02</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60002</w:t>
            </w:r>
          </w:p>
        </w:tc>
        <w:tc>
          <w:tcPr>
            <w:tcW w:w="52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111</w:t>
            </w: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5 354.04</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5 354.04</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473" w:type="dxa"/>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11</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02</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60002</w:t>
            </w:r>
          </w:p>
        </w:tc>
        <w:tc>
          <w:tcPr>
            <w:tcW w:w="52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119</w:t>
            </w: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1 436.76</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1 436.76</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473" w:type="dxa"/>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Уплата налога на имущество организаций и земельного налога</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11</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02</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60002</w:t>
            </w:r>
          </w:p>
        </w:tc>
        <w:tc>
          <w:tcPr>
            <w:tcW w:w="52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851</w:t>
            </w: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75.25</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75.25</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473" w:type="dxa"/>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Уплата прочих налогов, сборов</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11</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02</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60002</w:t>
            </w:r>
          </w:p>
        </w:tc>
        <w:tc>
          <w:tcPr>
            <w:tcW w:w="52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852</w:t>
            </w: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0.36</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0.36</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797" w:type="dxa"/>
            <w:gridSpan w:val="8"/>
            <w:tcBorders>
              <w:top w:val="dotted" w:sz="6" w:space="0" w:color="auto"/>
              <w:left w:val="nil"/>
              <w:bottom w:val="dotted" w:sz="6" w:space="0" w:color="auto"/>
              <w:right w:val="single" w:sz="6" w:space="0" w:color="auto"/>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ОБСЛУЖИВАНИЕ ГОСУДАРСТВЕННОГО (МУНИЦИПАЛЬНОГО) ДОЛГА</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13</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393" w:type="dxa"/>
            <w:tcBorders>
              <w:top w:val="dotted" w:sz="6" w:space="0" w:color="auto"/>
              <w:left w:val="single"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65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262.23</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114.42</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753" w:type="dxa"/>
            <w:gridSpan w:val="7"/>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Обслуживание государственного (муниципального) внутреннего долга</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13</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3" w:type="dxa"/>
            <w:tcBorders>
              <w:top w:val="dotted" w:sz="6" w:space="0" w:color="auto"/>
              <w:left w:val="single"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dotted"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39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652" w:type="dxa"/>
            <w:tcBorders>
              <w:top w:val="dotted" w:sz="6" w:space="0" w:color="auto"/>
              <w:left w:val="dotted"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262.23.</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114.42</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613" w:type="dxa"/>
            <w:gridSpan w:val="4"/>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Обслуживание муниципального долга</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13</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60019</w:t>
            </w:r>
          </w:p>
        </w:tc>
        <w:tc>
          <w:tcPr>
            <w:tcW w:w="522" w:type="dxa"/>
            <w:tcBorders>
              <w:top w:val="dotted" w:sz="6" w:space="0" w:color="auto"/>
              <w:left w:val="single" w:sz="6" w:space="0" w:color="auto"/>
              <w:bottom w:val="dotted" w:sz="6" w:space="0" w:color="auto"/>
              <w:right w:val="single" w:sz="6" w:space="0" w:color="auto"/>
            </w:tcBorders>
            <w:vAlign w:val="bottom"/>
          </w:tcPr>
          <w:p w:rsidR="00564EF0" w:rsidRPr="00564EF0" w:rsidRDefault="00564EF0" w:rsidP="00564EF0">
            <w:pPr>
              <w:wordWrap w:val="0"/>
              <w:jc w:val="center"/>
              <w:rPr>
                <w:rFonts w:ascii="Times New Roman" w:hAnsi="Times New Roman"/>
                <w:sz w:val="18"/>
                <w:szCs w:val="18"/>
              </w:rPr>
            </w:pP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262.23</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114.424</w:t>
            </w:r>
          </w:p>
        </w:tc>
      </w:tr>
      <w:tr w:rsidR="00564EF0" w:rsidRPr="00564EF0" w:rsidTr="00564EF0">
        <w:trPr>
          <w:cantSplit/>
        </w:trPr>
        <w:tc>
          <w:tcPr>
            <w:tcW w:w="613" w:type="dxa"/>
            <w:tcBorders>
              <w:top w:val="nil"/>
              <w:left w:val="single" w:sz="12" w:space="0" w:color="auto"/>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6"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35"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52"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44" w:type="dxa"/>
            <w:tcBorders>
              <w:top w:val="dotted" w:sz="6" w:space="0" w:color="auto"/>
              <w:left w:val="nil"/>
              <w:bottom w:val="dotted" w:sz="6" w:space="0" w:color="auto"/>
              <w:right w:val="nil"/>
            </w:tcBorders>
            <w:vAlign w:val="bottom"/>
          </w:tcPr>
          <w:p w:rsidR="00564EF0" w:rsidRPr="00564EF0" w:rsidRDefault="00564EF0" w:rsidP="00564EF0">
            <w:pPr>
              <w:rPr>
                <w:rFonts w:ascii="Times New Roman" w:hAnsi="Times New Roman"/>
                <w:sz w:val="18"/>
                <w:szCs w:val="18"/>
              </w:rPr>
            </w:pPr>
          </w:p>
        </w:tc>
        <w:tc>
          <w:tcPr>
            <w:tcW w:w="2473" w:type="dxa"/>
            <w:tcBorders>
              <w:top w:val="dotted" w:sz="6" w:space="0" w:color="auto"/>
              <w:left w:val="nil"/>
              <w:bottom w:val="dotted" w:sz="6" w:space="0" w:color="auto"/>
              <w:right w:val="nil"/>
            </w:tcBorders>
            <w:vAlign w:val="bottom"/>
            <w:hideMark/>
          </w:tcPr>
          <w:p w:rsidR="00564EF0" w:rsidRPr="00564EF0" w:rsidRDefault="00564EF0" w:rsidP="00564EF0">
            <w:pPr>
              <w:rPr>
                <w:rFonts w:ascii="Times New Roman" w:hAnsi="Times New Roman"/>
                <w:sz w:val="18"/>
                <w:szCs w:val="18"/>
              </w:rPr>
            </w:pPr>
            <w:r w:rsidRPr="00564EF0">
              <w:rPr>
                <w:rFonts w:ascii="Times New Roman" w:hAnsi="Times New Roman"/>
                <w:sz w:val="18"/>
                <w:szCs w:val="18"/>
              </w:rPr>
              <w:t>Обслуживание муниципального долга</w:t>
            </w:r>
          </w:p>
        </w:tc>
        <w:tc>
          <w:tcPr>
            <w:tcW w:w="486"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734</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13</w:t>
            </w:r>
          </w:p>
        </w:tc>
        <w:tc>
          <w:tcPr>
            <w:tcW w:w="39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01</w:t>
            </w:r>
          </w:p>
        </w:tc>
        <w:tc>
          <w:tcPr>
            <w:tcW w:w="393" w:type="dxa"/>
            <w:tcBorders>
              <w:top w:val="dotted" w:sz="6" w:space="0" w:color="auto"/>
              <w:left w:val="single"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91</w:t>
            </w:r>
          </w:p>
        </w:tc>
        <w:tc>
          <w:tcPr>
            <w:tcW w:w="392" w:type="dxa"/>
            <w:tcBorders>
              <w:top w:val="dotted" w:sz="6" w:space="0" w:color="auto"/>
              <w:left w:val="dotted" w:sz="6" w:space="0" w:color="auto"/>
              <w:bottom w:val="dotted" w:sz="6" w:space="0" w:color="auto"/>
              <w:right w:val="dotted"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1</w:t>
            </w:r>
          </w:p>
        </w:tc>
        <w:tc>
          <w:tcPr>
            <w:tcW w:w="39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00</w:t>
            </w:r>
          </w:p>
        </w:tc>
        <w:tc>
          <w:tcPr>
            <w:tcW w:w="652" w:type="dxa"/>
            <w:tcBorders>
              <w:top w:val="dotted" w:sz="6" w:space="0" w:color="auto"/>
              <w:left w:val="dotted"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60019</w:t>
            </w:r>
          </w:p>
        </w:tc>
        <w:tc>
          <w:tcPr>
            <w:tcW w:w="522"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center"/>
              <w:rPr>
                <w:rFonts w:ascii="Times New Roman" w:hAnsi="Times New Roman"/>
                <w:sz w:val="18"/>
                <w:szCs w:val="18"/>
              </w:rPr>
            </w:pPr>
            <w:r w:rsidRPr="00564EF0">
              <w:rPr>
                <w:rFonts w:ascii="Times New Roman" w:hAnsi="Times New Roman"/>
                <w:sz w:val="18"/>
                <w:szCs w:val="18"/>
              </w:rPr>
              <w:t>730</w:t>
            </w:r>
          </w:p>
        </w:tc>
        <w:tc>
          <w:tcPr>
            <w:tcW w:w="1545" w:type="dxa"/>
            <w:tcBorders>
              <w:top w:val="dotted" w:sz="6" w:space="0" w:color="auto"/>
              <w:left w:val="single" w:sz="6" w:space="0" w:color="auto"/>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262.23</w:t>
            </w:r>
          </w:p>
        </w:tc>
        <w:tc>
          <w:tcPr>
            <w:tcW w:w="1560" w:type="dxa"/>
            <w:tcBorders>
              <w:top w:val="dotted" w:sz="6" w:space="0" w:color="auto"/>
              <w:left w:val="nil"/>
              <w:bottom w:val="dotted" w:sz="6"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114.42</w:t>
            </w:r>
          </w:p>
        </w:tc>
      </w:tr>
      <w:tr w:rsidR="00564EF0" w:rsidRPr="00564EF0" w:rsidTr="00564EF0">
        <w:trPr>
          <w:cantSplit/>
        </w:trPr>
        <w:tc>
          <w:tcPr>
            <w:tcW w:w="7102" w:type="dxa"/>
            <w:gridSpan w:val="19"/>
            <w:tcBorders>
              <w:top w:val="single" w:sz="12" w:space="0" w:color="auto"/>
              <w:left w:val="single" w:sz="4" w:space="0" w:color="auto"/>
              <w:bottom w:val="single" w:sz="4" w:space="0" w:color="auto"/>
              <w:right w:val="single" w:sz="12" w:space="0" w:color="auto"/>
            </w:tcBorders>
            <w:vAlign w:val="bottom"/>
            <w:hideMark/>
          </w:tcPr>
          <w:p w:rsidR="00564EF0" w:rsidRPr="00564EF0" w:rsidRDefault="00564EF0" w:rsidP="00564EF0">
            <w:pPr>
              <w:jc w:val="right"/>
              <w:rPr>
                <w:rFonts w:ascii="Times New Roman" w:hAnsi="Times New Roman"/>
                <w:sz w:val="18"/>
                <w:szCs w:val="18"/>
              </w:rPr>
            </w:pPr>
            <w:r w:rsidRPr="00564EF0">
              <w:rPr>
                <w:rFonts w:ascii="Times New Roman" w:hAnsi="Times New Roman"/>
                <w:sz w:val="18"/>
                <w:szCs w:val="18"/>
              </w:rPr>
              <w:t>Итого расходов:</w:t>
            </w:r>
          </w:p>
        </w:tc>
        <w:tc>
          <w:tcPr>
            <w:tcW w:w="1545" w:type="dxa"/>
            <w:tcBorders>
              <w:top w:val="dotted" w:sz="6" w:space="0" w:color="auto"/>
              <w:left w:val="single" w:sz="12" w:space="0" w:color="auto"/>
              <w:bottom w:val="single" w:sz="12"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169 095.07</w:t>
            </w:r>
          </w:p>
        </w:tc>
        <w:tc>
          <w:tcPr>
            <w:tcW w:w="1560" w:type="dxa"/>
            <w:tcBorders>
              <w:top w:val="dotted" w:sz="6" w:space="0" w:color="auto"/>
              <w:left w:val="nil"/>
              <w:bottom w:val="single" w:sz="12" w:space="0" w:color="auto"/>
              <w:right w:val="single" w:sz="6" w:space="0" w:color="auto"/>
            </w:tcBorders>
            <w:vAlign w:val="bottom"/>
            <w:hideMark/>
          </w:tcPr>
          <w:p w:rsidR="00564EF0" w:rsidRPr="00564EF0" w:rsidRDefault="00564EF0" w:rsidP="00564EF0">
            <w:pPr>
              <w:wordWrap w:val="0"/>
              <w:jc w:val="right"/>
              <w:rPr>
                <w:rFonts w:ascii="Times New Roman" w:hAnsi="Times New Roman"/>
                <w:sz w:val="18"/>
                <w:szCs w:val="18"/>
              </w:rPr>
            </w:pPr>
            <w:r w:rsidRPr="00564EF0">
              <w:rPr>
                <w:rFonts w:ascii="Times New Roman" w:hAnsi="Times New Roman"/>
                <w:sz w:val="18"/>
                <w:szCs w:val="18"/>
              </w:rPr>
              <w:t>168 743,91</w:t>
            </w:r>
          </w:p>
        </w:tc>
      </w:tr>
      <w:tr w:rsidR="00564EF0" w:rsidRPr="00564EF0" w:rsidTr="00564EF0">
        <w:trPr>
          <w:gridAfter w:val="2"/>
          <w:wAfter w:w="3105" w:type="dxa"/>
          <w:trHeight w:val="100"/>
        </w:trPr>
        <w:tc>
          <w:tcPr>
            <w:tcW w:w="7102" w:type="dxa"/>
            <w:gridSpan w:val="19"/>
            <w:tcBorders>
              <w:top w:val="single" w:sz="4" w:space="0" w:color="auto"/>
              <w:left w:val="nil"/>
              <w:bottom w:val="nil"/>
              <w:right w:val="nil"/>
            </w:tcBorders>
            <w:tcMar>
              <w:top w:w="0" w:type="dxa"/>
              <w:left w:w="108" w:type="dxa"/>
              <w:bottom w:w="0" w:type="dxa"/>
              <w:right w:w="108" w:type="dxa"/>
            </w:tcMar>
          </w:tcPr>
          <w:p w:rsidR="00564EF0" w:rsidRPr="00564EF0" w:rsidRDefault="00564EF0" w:rsidP="00564EF0">
            <w:pPr>
              <w:rPr>
                <w:rFonts w:ascii="Times New Roman" w:hAnsi="Times New Roman"/>
                <w:sz w:val="18"/>
                <w:szCs w:val="18"/>
              </w:rPr>
            </w:pPr>
          </w:p>
        </w:tc>
      </w:tr>
    </w:tbl>
    <w:p w:rsidR="00564EF0" w:rsidRPr="00564EF0" w:rsidRDefault="00564EF0" w:rsidP="00564EF0">
      <w:pPr>
        <w:tabs>
          <w:tab w:val="left" w:pos="3976"/>
        </w:tabs>
        <w:ind w:left="-567" w:right="-427" w:firstLine="284"/>
        <w:rPr>
          <w:sz w:val="18"/>
          <w:szCs w:val="18"/>
        </w:rPr>
      </w:pPr>
    </w:p>
    <w:p w:rsidR="00564EF0" w:rsidRDefault="00564EF0" w:rsidP="00564EF0">
      <w:pPr>
        <w:tabs>
          <w:tab w:val="left" w:pos="3976"/>
        </w:tabs>
        <w:ind w:left="-567" w:right="-427" w:firstLine="284"/>
        <w:rPr>
          <w:sz w:val="18"/>
          <w:szCs w:val="18"/>
        </w:rPr>
      </w:pPr>
    </w:p>
    <w:p w:rsidR="00065C70" w:rsidRPr="00065C70" w:rsidRDefault="00065C70" w:rsidP="00065C70">
      <w:pPr>
        <w:tabs>
          <w:tab w:val="left" w:pos="3976"/>
        </w:tabs>
        <w:ind w:left="-567" w:right="-427" w:firstLine="284"/>
        <w:jc w:val="right"/>
        <w:rPr>
          <w:i/>
          <w:sz w:val="18"/>
          <w:szCs w:val="18"/>
        </w:rPr>
      </w:pPr>
      <w:r w:rsidRPr="00065C70">
        <w:rPr>
          <w:i/>
          <w:sz w:val="18"/>
          <w:szCs w:val="18"/>
        </w:rPr>
        <w:t xml:space="preserve">                                                                                                            Приложение 9</w:t>
      </w:r>
    </w:p>
    <w:p w:rsidR="00065C70" w:rsidRPr="00065C70" w:rsidRDefault="00065C70" w:rsidP="00065C70">
      <w:pPr>
        <w:tabs>
          <w:tab w:val="left" w:pos="3976"/>
        </w:tabs>
        <w:ind w:left="-567" w:right="-427" w:firstLine="284"/>
        <w:jc w:val="right"/>
        <w:rPr>
          <w:i/>
          <w:sz w:val="18"/>
          <w:szCs w:val="18"/>
        </w:rPr>
      </w:pPr>
      <w:r w:rsidRPr="00065C70">
        <w:rPr>
          <w:i/>
          <w:sz w:val="18"/>
          <w:szCs w:val="18"/>
        </w:rPr>
        <w:t xml:space="preserve">                                                                                     </w:t>
      </w:r>
      <w:proofErr w:type="gramStart"/>
      <w:r w:rsidRPr="00065C70">
        <w:rPr>
          <w:i/>
          <w:sz w:val="18"/>
          <w:szCs w:val="18"/>
        </w:rPr>
        <w:t>к</w:t>
      </w:r>
      <w:proofErr w:type="gramEnd"/>
      <w:r w:rsidRPr="00065C70">
        <w:rPr>
          <w:i/>
          <w:sz w:val="18"/>
          <w:szCs w:val="18"/>
        </w:rPr>
        <w:t xml:space="preserve"> решения Думы Хомутовского </w:t>
      </w:r>
    </w:p>
    <w:p w:rsidR="00065C70" w:rsidRPr="00065C70" w:rsidRDefault="00065C70" w:rsidP="00065C70">
      <w:pPr>
        <w:tabs>
          <w:tab w:val="left" w:pos="3976"/>
        </w:tabs>
        <w:ind w:left="-567" w:right="-427" w:firstLine="284"/>
        <w:jc w:val="right"/>
        <w:rPr>
          <w:i/>
          <w:sz w:val="18"/>
          <w:szCs w:val="18"/>
        </w:rPr>
      </w:pPr>
      <w:r w:rsidRPr="00065C70">
        <w:rPr>
          <w:i/>
          <w:sz w:val="18"/>
          <w:szCs w:val="18"/>
        </w:rPr>
        <w:t xml:space="preserve">                                                                                муниципального образования</w:t>
      </w:r>
    </w:p>
    <w:p w:rsidR="00065C70" w:rsidRPr="00065C70" w:rsidRDefault="00065C70" w:rsidP="00065C70">
      <w:pPr>
        <w:tabs>
          <w:tab w:val="left" w:pos="3976"/>
        </w:tabs>
        <w:ind w:left="-567" w:right="-427" w:firstLine="284"/>
        <w:jc w:val="right"/>
        <w:rPr>
          <w:i/>
          <w:sz w:val="18"/>
          <w:szCs w:val="18"/>
        </w:rPr>
      </w:pPr>
      <w:r w:rsidRPr="00065C70">
        <w:rPr>
          <w:i/>
          <w:sz w:val="18"/>
          <w:szCs w:val="18"/>
        </w:rPr>
        <w:t xml:space="preserve">                                                                                         от</w:t>
      </w:r>
      <w:r>
        <w:rPr>
          <w:i/>
          <w:sz w:val="18"/>
          <w:szCs w:val="18"/>
          <w:u w:val="single"/>
        </w:rPr>
        <w:t>22.06.2023</w:t>
      </w:r>
      <w:r w:rsidRPr="00065C70">
        <w:rPr>
          <w:i/>
          <w:sz w:val="18"/>
          <w:szCs w:val="18"/>
        </w:rPr>
        <w:t xml:space="preserve"> №__</w:t>
      </w:r>
      <w:r>
        <w:rPr>
          <w:i/>
          <w:sz w:val="18"/>
          <w:szCs w:val="18"/>
          <w:u w:val="single"/>
        </w:rPr>
        <w:t>11-</w:t>
      </w:r>
      <w:r w:rsidR="00322D74">
        <w:rPr>
          <w:i/>
          <w:sz w:val="18"/>
          <w:szCs w:val="18"/>
          <w:u w:val="single"/>
        </w:rPr>
        <w:t>55 д</w:t>
      </w:r>
      <w:r w:rsidRPr="00065C70">
        <w:rPr>
          <w:i/>
          <w:sz w:val="18"/>
          <w:szCs w:val="18"/>
        </w:rPr>
        <w:t>_</w:t>
      </w:r>
    </w:p>
    <w:p w:rsidR="00065C70" w:rsidRPr="00065C70" w:rsidRDefault="00065C70" w:rsidP="00065C70">
      <w:pPr>
        <w:tabs>
          <w:tab w:val="left" w:pos="3976"/>
        </w:tabs>
        <w:ind w:left="-567" w:right="-427" w:firstLine="284"/>
        <w:jc w:val="center"/>
        <w:rPr>
          <w:i/>
          <w:sz w:val="18"/>
          <w:szCs w:val="18"/>
        </w:rPr>
      </w:pPr>
    </w:p>
    <w:p w:rsidR="00065C70" w:rsidRPr="00065C70" w:rsidRDefault="00065C70" w:rsidP="00065C70">
      <w:pPr>
        <w:tabs>
          <w:tab w:val="left" w:pos="3976"/>
        </w:tabs>
        <w:ind w:left="-567" w:right="-427" w:firstLine="284"/>
        <w:jc w:val="center"/>
        <w:rPr>
          <w:sz w:val="18"/>
          <w:szCs w:val="18"/>
        </w:rPr>
      </w:pPr>
      <w:r w:rsidRPr="00065C70">
        <w:rPr>
          <w:sz w:val="18"/>
          <w:szCs w:val="18"/>
        </w:rPr>
        <w:t>Источники внутреннего финансирования дефицита бюджета</w:t>
      </w:r>
    </w:p>
    <w:p w:rsidR="00065C70" w:rsidRPr="00065C70" w:rsidRDefault="00065C70" w:rsidP="00065C70">
      <w:pPr>
        <w:tabs>
          <w:tab w:val="left" w:pos="3976"/>
        </w:tabs>
        <w:ind w:left="-567" w:right="-427" w:firstLine="284"/>
        <w:jc w:val="center"/>
        <w:rPr>
          <w:sz w:val="18"/>
          <w:szCs w:val="18"/>
        </w:rPr>
      </w:pPr>
      <w:r w:rsidRPr="00065C70">
        <w:rPr>
          <w:sz w:val="18"/>
          <w:szCs w:val="18"/>
        </w:rPr>
        <w:t>Хомутовского муниципального образования на 2023 год</w:t>
      </w:r>
    </w:p>
    <w:p w:rsidR="00065C70" w:rsidRPr="00065C70" w:rsidRDefault="00065C70" w:rsidP="00065C70">
      <w:pPr>
        <w:tabs>
          <w:tab w:val="left" w:pos="3976"/>
        </w:tabs>
        <w:ind w:left="-567" w:right="-427" w:firstLine="284"/>
        <w:rPr>
          <w:sz w:val="18"/>
          <w:szCs w:val="18"/>
        </w:rPr>
      </w:pPr>
    </w:p>
    <w:p w:rsidR="00065C70" w:rsidRDefault="00065C70" w:rsidP="00065C70">
      <w:pPr>
        <w:tabs>
          <w:tab w:val="left" w:pos="3976"/>
        </w:tabs>
        <w:ind w:left="-567" w:right="-427" w:firstLine="284"/>
        <w:rPr>
          <w:sz w:val="18"/>
          <w:szCs w:val="18"/>
        </w:rPr>
      </w:pPr>
      <w:r w:rsidRPr="00065C70">
        <w:rPr>
          <w:sz w:val="18"/>
          <w:szCs w:val="18"/>
        </w:rPr>
        <w:t xml:space="preserve"> Единица измерения: тыс. руб.</w:t>
      </w:r>
    </w:p>
    <w:p w:rsidR="00065C70" w:rsidRDefault="00065C70" w:rsidP="00065C70">
      <w:pPr>
        <w:tabs>
          <w:tab w:val="left" w:pos="3976"/>
        </w:tabs>
        <w:ind w:left="-567" w:right="-427" w:firstLine="284"/>
        <w:rPr>
          <w:sz w:val="18"/>
          <w:szCs w:val="18"/>
        </w:rPr>
      </w:pPr>
    </w:p>
    <w:tbl>
      <w:tblPr>
        <w:tblW w:w="10346" w:type="dxa"/>
        <w:tblInd w:w="-459" w:type="dxa"/>
        <w:tblLook w:val="04A0" w:firstRow="1" w:lastRow="0" w:firstColumn="1" w:lastColumn="0" w:noHBand="0" w:noVBand="1"/>
      </w:tblPr>
      <w:tblGrid>
        <w:gridCol w:w="6096"/>
        <w:gridCol w:w="2830"/>
        <w:gridCol w:w="1420"/>
      </w:tblGrid>
      <w:tr w:rsidR="00065C70" w:rsidRPr="00065C70" w:rsidTr="005D4D29">
        <w:trPr>
          <w:trHeight w:val="498"/>
        </w:trPr>
        <w:tc>
          <w:tcPr>
            <w:tcW w:w="6096" w:type="dxa"/>
            <w:tcBorders>
              <w:top w:val="single" w:sz="4" w:space="0" w:color="auto"/>
              <w:left w:val="single" w:sz="4" w:space="0" w:color="auto"/>
              <w:bottom w:val="single" w:sz="4" w:space="0" w:color="auto"/>
              <w:right w:val="single" w:sz="4" w:space="0" w:color="auto"/>
            </w:tcBorders>
            <w:noWrap/>
            <w:vAlign w:val="center"/>
            <w:hideMark/>
          </w:tcPr>
          <w:p w:rsidR="00065C70" w:rsidRPr="00065C70" w:rsidRDefault="00065C70" w:rsidP="00065C70">
            <w:pPr>
              <w:ind w:left="0" w:firstLine="0"/>
              <w:jc w:val="center"/>
              <w:rPr>
                <w:sz w:val="20"/>
                <w:szCs w:val="20"/>
                <w:lang w:eastAsia="en-US"/>
              </w:rPr>
            </w:pPr>
            <w:r w:rsidRPr="00065C70">
              <w:rPr>
                <w:sz w:val="20"/>
                <w:szCs w:val="20"/>
                <w:lang w:eastAsia="en-US"/>
              </w:rPr>
              <w:t xml:space="preserve">Наименование </w:t>
            </w:r>
          </w:p>
        </w:tc>
        <w:tc>
          <w:tcPr>
            <w:tcW w:w="2830" w:type="dxa"/>
            <w:tcBorders>
              <w:top w:val="single" w:sz="4" w:space="0" w:color="auto"/>
              <w:left w:val="nil"/>
              <w:bottom w:val="single" w:sz="4" w:space="0" w:color="auto"/>
              <w:right w:val="single" w:sz="4" w:space="0" w:color="auto"/>
            </w:tcBorders>
            <w:noWrap/>
            <w:vAlign w:val="center"/>
            <w:hideMark/>
          </w:tcPr>
          <w:p w:rsidR="00065C70" w:rsidRPr="00065C70" w:rsidRDefault="00065C70" w:rsidP="00065C70">
            <w:pPr>
              <w:ind w:left="0" w:firstLine="0"/>
              <w:jc w:val="center"/>
              <w:rPr>
                <w:sz w:val="20"/>
                <w:szCs w:val="20"/>
                <w:lang w:eastAsia="en-US"/>
              </w:rPr>
            </w:pPr>
            <w:r w:rsidRPr="00065C70">
              <w:rPr>
                <w:sz w:val="20"/>
                <w:szCs w:val="20"/>
                <w:lang w:eastAsia="en-US"/>
              </w:rPr>
              <w:t>Код</w:t>
            </w:r>
          </w:p>
        </w:tc>
        <w:tc>
          <w:tcPr>
            <w:tcW w:w="1420" w:type="dxa"/>
            <w:tcBorders>
              <w:top w:val="single" w:sz="4" w:space="0" w:color="auto"/>
              <w:left w:val="nil"/>
              <w:bottom w:val="single" w:sz="4" w:space="0" w:color="auto"/>
              <w:right w:val="single" w:sz="4" w:space="0" w:color="auto"/>
            </w:tcBorders>
            <w:noWrap/>
            <w:vAlign w:val="center"/>
            <w:hideMark/>
          </w:tcPr>
          <w:p w:rsidR="00065C70" w:rsidRPr="00065C70" w:rsidRDefault="00065C70" w:rsidP="00065C70">
            <w:pPr>
              <w:ind w:left="0" w:firstLine="0"/>
              <w:jc w:val="center"/>
              <w:rPr>
                <w:sz w:val="20"/>
                <w:szCs w:val="20"/>
                <w:lang w:eastAsia="en-US"/>
              </w:rPr>
            </w:pPr>
            <w:r w:rsidRPr="00065C70">
              <w:rPr>
                <w:sz w:val="20"/>
                <w:szCs w:val="20"/>
                <w:lang w:eastAsia="en-US"/>
              </w:rPr>
              <w:t>Сумма</w:t>
            </w:r>
          </w:p>
        </w:tc>
      </w:tr>
      <w:tr w:rsidR="00065C70" w:rsidRPr="00065C70" w:rsidTr="005D4D29">
        <w:trPr>
          <w:trHeight w:val="386"/>
        </w:trPr>
        <w:tc>
          <w:tcPr>
            <w:tcW w:w="6096" w:type="dxa"/>
            <w:tcBorders>
              <w:top w:val="nil"/>
              <w:left w:val="single" w:sz="4" w:space="0" w:color="auto"/>
              <w:bottom w:val="single" w:sz="4" w:space="0" w:color="auto"/>
              <w:right w:val="single" w:sz="4" w:space="0" w:color="auto"/>
            </w:tcBorders>
            <w:vAlign w:val="bottom"/>
            <w:hideMark/>
          </w:tcPr>
          <w:p w:rsidR="00065C70" w:rsidRPr="00065C70" w:rsidRDefault="00065C70" w:rsidP="00065C70">
            <w:pPr>
              <w:ind w:left="0" w:firstLine="0"/>
              <w:jc w:val="left"/>
              <w:rPr>
                <w:sz w:val="20"/>
                <w:szCs w:val="20"/>
                <w:lang w:eastAsia="en-US"/>
              </w:rPr>
            </w:pPr>
            <w:r w:rsidRPr="00065C70">
              <w:rPr>
                <w:sz w:val="20"/>
                <w:szCs w:val="20"/>
                <w:lang w:eastAsia="en-US"/>
              </w:rPr>
              <w:t>Источники финансирования дефицита бюджета, всего</w:t>
            </w:r>
          </w:p>
        </w:tc>
        <w:tc>
          <w:tcPr>
            <w:tcW w:w="2830" w:type="dxa"/>
            <w:tcBorders>
              <w:top w:val="nil"/>
              <w:left w:val="nil"/>
              <w:bottom w:val="single" w:sz="4" w:space="0" w:color="auto"/>
              <w:right w:val="single" w:sz="4" w:space="0" w:color="auto"/>
            </w:tcBorders>
            <w:noWrap/>
            <w:vAlign w:val="bottom"/>
            <w:hideMark/>
          </w:tcPr>
          <w:p w:rsidR="00065C70" w:rsidRPr="00065C70" w:rsidRDefault="00065C70" w:rsidP="00065C70">
            <w:pPr>
              <w:ind w:left="0" w:firstLine="0"/>
              <w:jc w:val="left"/>
              <w:rPr>
                <w:sz w:val="20"/>
                <w:szCs w:val="20"/>
                <w:lang w:eastAsia="en-US"/>
              </w:rPr>
            </w:pPr>
            <w:r w:rsidRPr="00065C70">
              <w:rPr>
                <w:sz w:val="20"/>
                <w:szCs w:val="20"/>
                <w:lang w:eastAsia="en-US"/>
              </w:rPr>
              <w:t>734 90 00 00 00 00 0000 000</w:t>
            </w:r>
          </w:p>
        </w:tc>
        <w:tc>
          <w:tcPr>
            <w:tcW w:w="1420" w:type="dxa"/>
            <w:tcBorders>
              <w:top w:val="nil"/>
              <w:left w:val="nil"/>
              <w:bottom w:val="single" w:sz="4" w:space="0" w:color="auto"/>
              <w:right w:val="single" w:sz="4" w:space="0" w:color="auto"/>
            </w:tcBorders>
            <w:noWrap/>
            <w:vAlign w:val="bottom"/>
            <w:hideMark/>
          </w:tcPr>
          <w:p w:rsidR="00065C70" w:rsidRPr="00065C70" w:rsidRDefault="00065C70" w:rsidP="00065C70">
            <w:pPr>
              <w:ind w:left="0" w:firstLine="0"/>
              <w:jc w:val="right"/>
              <w:rPr>
                <w:sz w:val="20"/>
                <w:szCs w:val="20"/>
                <w:lang w:eastAsia="en-US"/>
              </w:rPr>
            </w:pPr>
            <w:r w:rsidRPr="00065C70">
              <w:rPr>
                <w:bCs/>
                <w:sz w:val="20"/>
                <w:szCs w:val="20"/>
                <w:lang w:eastAsia="en-US"/>
              </w:rPr>
              <w:t>8 665.78</w:t>
            </w:r>
          </w:p>
        </w:tc>
      </w:tr>
      <w:tr w:rsidR="00065C70" w:rsidRPr="00065C70" w:rsidTr="005D4D29">
        <w:trPr>
          <w:trHeight w:val="300"/>
        </w:trPr>
        <w:tc>
          <w:tcPr>
            <w:tcW w:w="6096" w:type="dxa"/>
            <w:tcBorders>
              <w:top w:val="nil"/>
              <w:left w:val="single" w:sz="4" w:space="0" w:color="auto"/>
              <w:bottom w:val="single" w:sz="4" w:space="0" w:color="auto"/>
              <w:right w:val="single" w:sz="4" w:space="0" w:color="auto"/>
            </w:tcBorders>
            <w:vAlign w:val="bottom"/>
            <w:hideMark/>
          </w:tcPr>
          <w:p w:rsidR="00065C70" w:rsidRPr="00065C70" w:rsidRDefault="00065C70" w:rsidP="00065C70">
            <w:pPr>
              <w:ind w:left="0" w:firstLine="0"/>
              <w:jc w:val="left"/>
              <w:rPr>
                <w:sz w:val="20"/>
                <w:szCs w:val="20"/>
                <w:lang w:eastAsia="en-US"/>
              </w:rPr>
            </w:pPr>
            <w:r w:rsidRPr="00065C70">
              <w:rPr>
                <w:sz w:val="20"/>
                <w:szCs w:val="20"/>
                <w:lang w:eastAsia="en-US"/>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noWrap/>
            <w:vAlign w:val="bottom"/>
            <w:hideMark/>
          </w:tcPr>
          <w:p w:rsidR="00065C70" w:rsidRPr="00065C70" w:rsidRDefault="00065C70" w:rsidP="00065C70">
            <w:pPr>
              <w:ind w:left="0" w:firstLine="0"/>
              <w:jc w:val="left"/>
              <w:rPr>
                <w:sz w:val="20"/>
                <w:szCs w:val="20"/>
                <w:lang w:eastAsia="en-US"/>
              </w:rPr>
            </w:pPr>
            <w:r w:rsidRPr="00065C70">
              <w:rPr>
                <w:sz w:val="20"/>
                <w:szCs w:val="20"/>
                <w:lang w:eastAsia="en-US"/>
              </w:rPr>
              <w:t>734 01 00 00 00 00 0000 000</w:t>
            </w:r>
          </w:p>
        </w:tc>
        <w:tc>
          <w:tcPr>
            <w:tcW w:w="1420" w:type="dxa"/>
            <w:tcBorders>
              <w:top w:val="nil"/>
              <w:left w:val="nil"/>
              <w:bottom w:val="single" w:sz="4" w:space="0" w:color="auto"/>
              <w:right w:val="single" w:sz="4" w:space="0" w:color="auto"/>
            </w:tcBorders>
            <w:noWrap/>
            <w:vAlign w:val="bottom"/>
            <w:hideMark/>
          </w:tcPr>
          <w:p w:rsidR="00065C70" w:rsidRPr="00065C70" w:rsidRDefault="00065C70" w:rsidP="00065C70">
            <w:pPr>
              <w:ind w:left="0" w:firstLine="0"/>
              <w:jc w:val="right"/>
              <w:rPr>
                <w:sz w:val="20"/>
                <w:szCs w:val="20"/>
                <w:lang w:eastAsia="en-US"/>
              </w:rPr>
            </w:pPr>
            <w:r w:rsidRPr="00065C70">
              <w:rPr>
                <w:bCs/>
                <w:sz w:val="20"/>
                <w:szCs w:val="20"/>
                <w:lang w:eastAsia="en-US"/>
              </w:rPr>
              <w:t>8 665.78</w:t>
            </w:r>
          </w:p>
        </w:tc>
      </w:tr>
      <w:tr w:rsidR="00065C70" w:rsidRPr="00065C70" w:rsidTr="005D4D29">
        <w:trPr>
          <w:trHeight w:val="300"/>
        </w:trPr>
        <w:tc>
          <w:tcPr>
            <w:tcW w:w="6096" w:type="dxa"/>
            <w:tcBorders>
              <w:top w:val="nil"/>
              <w:left w:val="single" w:sz="4" w:space="0" w:color="auto"/>
              <w:bottom w:val="single" w:sz="4" w:space="0" w:color="auto"/>
              <w:right w:val="single" w:sz="4" w:space="0" w:color="auto"/>
            </w:tcBorders>
            <w:vAlign w:val="bottom"/>
            <w:hideMark/>
          </w:tcPr>
          <w:p w:rsidR="00065C70" w:rsidRPr="00065C70" w:rsidRDefault="00065C70" w:rsidP="00065C70">
            <w:pPr>
              <w:ind w:left="0" w:firstLine="0"/>
              <w:jc w:val="left"/>
              <w:rPr>
                <w:sz w:val="20"/>
                <w:szCs w:val="20"/>
                <w:lang w:eastAsia="en-US"/>
              </w:rPr>
            </w:pPr>
            <w:r w:rsidRPr="00065C70">
              <w:rPr>
                <w:sz w:val="20"/>
                <w:szCs w:val="20"/>
                <w:lang w:eastAsia="en-US"/>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noWrap/>
            <w:vAlign w:val="bottom"/>
            <w:hideMark/>
          </w:tcPr>
          <w:p w:rsidR="00065C70" w:rsidRPr="00065C70" w:rsidRDefault="00065C70" w:rsidP="00065C70">
            <w:pPr>
              <w:ind w:left="0" w:firstLine="0"/>
              <w:jc w:val="left"/>
              <w:rPr>
                <w:sz w:val="20"/>
                <w:szCs w:val="20"/>
                <w:lang w:eastAsia="en-US"/>
              </w:rPr>
            </w:pPr>
            <w:r w:rsidRPr="00065C70">
              <w:rPr>
                <w:sz w:val="20"/>
                <w:szCs w:val="20"/>
                <w:lang w:eastAsia="en-US"/>
              </w:rPr>
              <w:t>734 01 02 00 00 00 0000 000</w:t>
            </w:r>
          </w:p>
        </w:tc>
        <w:tc>
          <w:tcPr>
            <w:tcW w:w="1420" w:type="dxa"/>
            <w:tcBorders>
              <w:top w:val="nil"/>
              <w:left w:val="nil"/>
              <w:bottom w:val="single" w:sz="4" w:space="0" w:color="auto"/>
              <w:right w:val="single" w:sz="4" w:space="0" w:color="auto"/>
            </w:tcBorders>
            <w:noWrap/>
            <w:vAlign w:val="bottom"/>
            <w:hideMark/>
          </w:tcPr>
          <w:p w:rsidR="00065C70" w:rsidRPr="00065C70" w:rsidRDefault="00065C70" w:rsidP="00065C70">
            <w:pPr>
              <w:ind w:left="0" w:firstLine="0"/>
              <w:jc w:val="right"/>
              <w:rPr>
                <w:bCs/>
                <w:sz w:val="20"/>
                <w:szCs w:val="20"/>
                <w:lang w:eastAsia="en-US"/>
              </w:rPr>
            </w:pPr>
            <w:r w:rsidRPr="00065C70">
              <w:rPr>
                <w:bCs/>
                <w:sz w:val="20"/>
                <w:szCs w:val="20"/>
                <w:lang w:eastAsia="en-US"/>
              </w:rPr>
              <w:t>8 664.46</w:t>
            </w:r>
          </w:p>
        </w:tc>
      </w:tr>
      <w:tr w:rsidR="00065C70" w:rsidRPr="00065C70" w:rsidTr="005D4D29">
        <w:trPr>
          <w:trHeight w:val="300"/>
        </w:trPr>
        <w:tc>
          <w:tcPr>
            <w:tcW w:w="6096" w:type="dxa"/>
            <w:tcBorders>
              <w:top w:val="nil"/>
              <w:left w:val="single" w:sz="4" w:space="0" w:color="auto"/>
              <w:bottom w:val="single" w:sz="4" w:space="0" w:color="auto"/>
              <w:right w:val="single" w:sz="4" w:space="0" w:color="auto"/>
            </w:tcBorders>
            <w:vAlign w:val="bottom"/>
            <w:hideMark/>
          </w:tcPr>
          <w:p w:rsidR="00065C70" w:rsidRPr="00065C70" w:rsidRDefault="00065C70" w:rsidP="00065C70">
            <w:pPr>
              <w:autoSpaceDE w:val="0"/>
              <w:autoSpaceDN w:val="0"/>
              <w:adjustRightInd w:val="0"/>
              <w:ind w:left="0" w:firstLine="0"/>
              <w:rPr>
                <w:sz w:val="20"/>
                <w:szCs w:val="20"/>
                <w:lang w:eastAsia="en-US"/>
              </w:rPr>
            </w:pPr>
            <w:r w:rsidRPr="00065C70">
              <w:rPr>
                <w:sz w:val="20"/>
                <w:szCs w:val="20"/>
                <w:lang w:eastAsia="en-US"/>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noWrap/>
            <w:vAlign w:val="bottom"/>
            <w:hideMark/>
          </w:tcPr>
          <w:p w:rsidR="00065C70" w:rsidRPr="00065C70" w:rsidRDefault="00065C70" w:rsidP="00065C70">
            <w:pPr>
              <w:ind w:left="0" w:firstLine="0"/>
              <w:jc w:val="left"/>
              <w:rPr>
                <w:sz w:val="20"/>
                <w:szCs w:val="20"/>
                <w:lang w:eastAsia="en-US"/>
              </w:rPr>
            </w:pPr>
            <w:r w:rsidRPr="00065C70">
              <w:rPr>
                <w:sz w:val="20"/>
                <w:szCs w:val="20"/>
                <w:lang w:eastAsia="en-US"/>
              </w:rPr>
              <w:t>734 01 02 00 00 00 0000 700</w:t>
            </w:r>
          </w:p>
        </w:tc>
        <w:tc>
          <w:tcPr>
            <w:tcW w:w="1420" w:type="dxa"/>
            <w:tcBorders>
              <w:top w:val="nil"/>
              <w:left w:val="nil"/>
              <w:bottom w:val="single" w:sz="4" w:space="0" w:color="auto"/>
              <w:right w:val="single" w:sz="4" w:space="0" w:color="auto"/>
            </w:tcBorders>
            <w:noWrap/>
            <w:vAlign w:val="bottom"/>
            <w:hideMark/>
          </w:tcPr>
          <w:p w:rsidR="00065C70" w:rsidRPr="00065C70" w:rsidRDefault="00065C70" w:rsidP="00065C70">
            <w:pPr>
              <w:ind w:left="0" w:firstLine="0"/>
              <w:jc w:val="right"/>
              <w:rPr>
                <w:bCs/>
                <w:sz w:val="20"/>
                <w:szCs w:val="20"/>
                <w:lang w:eastAsia="en-US"/>
              </w:rPr>
            </w:pPr>
            <w:r w:rsidRPr="00065C70">
              <w:rPr>
                <w:bCs/>
                <w:sz w:val="20"/>
                <w:szCs w:val="20"/>
                <w:lang w:eastAsia="en-US"/>
              </w:rPr>
              <w:t>8 664.46</w:t>
            </w:r>
          </w:p>
        </w:tc>
      </w:tr>
      <w:tr w:rsidR="00065C70" w:rsidRPr="00065C70" w:rsidTr="005D4D29">
        <w:trPr>
          <w:trHeight w:val="510"/>
        </w:trPr>
        <w:tc>
          <w:tcPr>
            <w:tcW w:w="6096" w:type="dxa"/>
            <w:tcBorders>
              <w:top w:val="nil"/>
              <w:left w:val="single" w:sz="4" w:space="0" w:color="auto"/>
              <w:bottom w:val="single" w:sz="4" w:space="0" w:color="auto"/>
              <w:right w:val="single" w:sz="4" w:space="0" w:color="auto"/>
            </w:tcBorders>
            <w:vAlign w:val="bottom"/>
            <w:hideMark/>
          </w:tcPr>
          <w:p w:rsidR="00065C70" w:rsidRPr="00065C70" w:rsidRDefault="00065C70" w:rsidP="00065C70">
            <w:pPr>
              <w:ind w:left="0" w:firstLine="0"/>
              <w:jc w:val="left"/>
              <w:rPr>
                <w:sz w:val="20"/>
                <w:szCs w:val="20"/>
                <w:lang w:eastAsia="en-US"/>
              </w:rPr>
            </w:pPr>
            <w:r w:rsidRPr="00065C70">
              <w:rPr>
                <w:sz w:val="20"/>
                <w:szCs w:val="20"/>
                <w:lang w:eastAsia="en-US"/>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vAlign w:val="bottom"/>
            <w:hideMark/>
          </w:tcPr>
          <w:p w:rsidR="00065C70" w:rsidRPr="00065C70" w:rsidRDefault="00065C70" w:rsidP="00065C70">
            <w:pPr>
              <w:ind w:left="0" w:firstLine="0"/>
              <w:jc w:val="left"/>
              <w:rPr>
                <w:sz w:val="20"/>
                <w:szCs w:val="20"/>
                <w:lang w:eastAsia="en-US"/>
              </w:rPr>
            </w:pPr>
            <w:r w:rsidRPr="00065C70">
              <w:rPr>
                <w:sz w:val="20"/>
                <w:szCs w:val="20"/>
                <w:lang w:eastAsia="en-US"/>
              </w:rPr>
              <w:t>734 01 02 00 00 10 0000 710</w:t>
            </w:r>
          </w:p>
        </w:tc>
        <w:tc>
          <w:tcPr>
            <w:tcW w:w="1420" w:type="dxa"/>
            <w:tcBorders>
              <w:top w:val="nil"/>
              <w:left w:val="nil"/>
              <w:bottom w:val="single" w:sz="4" w:space="0" w:color="auto"/>
              <w:right w:val="single" w:sz="4" w:space="0" w:color="auto"/>
            </w:tcBorders>
            <w:noWrap/>
            <w:vAlign w:val="bottom"/>
          </w:tcPr>
          <w:p w:rsidR="00065C70" w:rsidRPr="00065C70" w:rsidRDefault="00065C70" w:rsidP="00065C70">
            <w:pPr>
              <w:ind w:left="0" w:firstLine="0"/>
              <w:jc w:val="right"/>
              <w:rPr>
                <w:bCs/>
                <w:sz w:val="20"/>
                <w:szCs w:val="20"/>
                <w:lang w:eastAsia="en-US"/>
              </w:rPr>
            </w:pPr>
          </w:p>
          <w:p w:rsidR="00065C70" w:rsidRPr="00065C70" w:rsidRDefault="00065C70" w:rsidP="00065C70">
            <w:pPr>
              <w:ind w:left="0" w:firstLine="0"/>
              <w:jc w:val="right"/>
              <w:rPr>
                <w:bCs/>
                <w:sz w:val="20"/>
                <w:szCs w:val="20"/>
                <w:lang w:eastAsia="en-US"/>
              </w:rPr>
            </w:pPr>
            <w:r w:rsidRPr="00065C70">
              <w:rPr>
                <w:bCs/>
                <w:sz w:val="20"/>
                <w:szCs w:val="20"/>
                <w:lang w:eastAsia="en-US"/>
              </w:rPr>
              <w:t>8 664.46</w:t>
            </w:r>
          </w:p>
        </w:tc>
      </w:tr>
      <w:tr w:rsidR="00065C70" w:rsidRPr="00065C70" w:rsidTr="005D4D29">
        <w:trPr>
          <w:trHeight w:val="510"/>
        </w:trPr>
        <w:tc>
          <w:tcPr>
            <w:tcW w:w="6096" w:type="dxa"/>
            <w:tcBorders>
              <w:top w:val="nil"/>
              <w:left w:val="single" w:sz="4" w:space="0" w:color="auto"/>
              <w:bottom w:val="single" w:sz="4" w:space="0" w:color="auto"/>
              <w:right w:val="single" w:sz="4" w:space="0" w:color="auto"/>
            </w:tcBorders>
            <w:hideMark/>
          </w:tcPr>
          <w:p w:rsidR="00065C70" w:rsidRPr="00065C70" w:rsidRDefault="00065C70" w:rsidP="00065C70">
            <w:pPr>
              <w:autoSpaceDE w:val="0"/>
              <w:autoSpaceDN w:val="0"/>
              <w:adjustRightInd w:val="0"/>
              <w:ind w:left="0" w:firstLine="0"/>
              <w:rPr>
                <w:sz w:val="20"/>
                <w:szCs w:val="20"/>
                <w:lang w:eastAsia="en-US"/>
              </w:rPr>
            </w:pPr>
            <w:r w:rsidRPr="00065C70">
              <w:rPr>
                <w:sz w:val="20"/>
                <w:szCs w:val="20"/>
                <w:lang w:eastAsia="en-US"/>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vAlign w:val="bottom"/>
            <w:hideMark/>
          </w:tcPr>
          <w:p w:rsidR="00065C70" w:rsidRPr="00065C70" w:rsidRDefault="00065C70" w:rsidP="00065C70">
            <w:pPr>
              <w:ind w:left="0" w:firstLine="0"/>
              <w:jc w:val="left"/>
              <w:rPr>
                <w:bCs/>
                <w:sz w:val="20"/>
                <w:szCs w:val="20"/>
                <w:lang w:eastAsia="en-US"/>
              </w:rPr>
            </w:pPr>
            <w:r w:rsidRPr="00065C70">
              <w:rPr>
                <w:bCs/>
                <w:sz w:val="20"/>
                <w:szCs w:val="20"/>
                <w:lang w:eastAsia="en-US"/>
              </w:rPr>
              <w:t>734 01 03 00 00 00 0000 000</w:t>
            </w:r>
          </w:p>
        </w:tc>
        <w:tc>
          <w:tcPr>
            <w:tcW w:w="1420" w:type="dxa"/>
            <w:tcBorders>
              <w:top w:val="nil"/>
              <w:left w:val="nil"/>
              <w:bottom w:val="single" w:sz="4" w:space="0" w:color="auto"/>
              <w:right w:val="single" w:sz="4" w:space="0" w:color="auto"/>
            </w:tcBorders>
            <w:noWrap/>
            <w:vAlign w:val="bottom"/>
            <w:hideMark/>
          </w:tcPr>
          <w:p w:rsidR="00065C70" w:rsidRPr="00065C70" w:rsidRDefault="00065C70" w:rsidP="00065C70">
            <w:pPr>
              <w:ind w:left="0" w:firstLine="0"/>
              <w:jc w:val="right"/>
              <w:rPr>
                <w:bCs/>
                <w:sz w:val="20"/>
                <w:szCs w:val="20"/>
                <w:lang w:eastAsia="en-US"/>
              </w:rPr>
            </w:pPr>
            <w:r w:rsidRPr="00065C70">
              <w:rPr>
                <w:bCs/>
                <w:sz w:val="20"/>
                <w:szCs w:val="20"/>
                <w:lang w:eastAsia="en-US"/>
              </w:rPr>
              <w:t>-5 807.97</w:t>
            </w:r>
          </w:p>
        </w:tc>
      </w:tr>
      <w:tr w:rsidR="00065C70" w:rsidRPr="00065C70" w:rsidTr="005D4D29">
        <w:trPr>
          <w:trHeight w:val="510"/>
        </w:trPr>
        <w:tc>
          <w:tcPr>
            <w:tcW w:w="6096" w:type="dxa"/>
            <w:tcBorders>
              <w:top w:val="nil"/>
              <w:left w:val="single" w:sz="4" w:space="0" w:color="auto"/>
              <w:bottom w:val="single" w:sz="4" w:space="0" w:color="auto"/>
              <w:right w:val="single" w:sz="4" w:space="0" w:color="auto"/>
            </w:tcBorders>
            <w:hideMark/>
          </w:tcPr>
          <w:p w:rsidR="00065C70" w:rsidRPr="00065C70" w:rsidRDefault="00065C70" w:rsidP="00065C70">
            <w:pPr>
              <w:autoSpaceDE w:val="0"/>
              <w:autoSpaceDN w:val="0"/>
              <w:adjustRightInd w:val="0"/>
              <w:ind w:left="0" w:firstLine="0"/>
              <w:rPr>
                <w:sz w:val="20"/>
                <w:szCs w:val="20"/>
                <w:lang w:eastAsia="en-US"/>
              </w:rPr>
            </w:pPr>
            <w:r w:rsidRPr="00065C70">
              <w:rPr>
                <w:sz w:val="20"/>
                <w:szCs w:val="20"/>
                <w:lang w:eastAsia="en-US"/>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vAlign w:val="bottom"/>
            <w:hideMark/>
          </w:tcPr>
          <w:p w:rsidR="00065C70" w:rsidRPr="00065C70" w:rsidRDefault="00065C70" w:rsidP="00065C70">
            <w:pPr>
              <w:ind w:left="0" w:firstLine="0"/>
              <w:jc w:val="left"/>
              <w:rPr>
                <w:bCs/>
                <w:sz w:val="20"/>
                <w:szCs w:val="20"/>
                <w:lang w:eastAsia="en-US"/>
              </w:rPr>
            </w:pPr>
            <w:r w:rsidRPr="00065C70">
              <w:rPr>
                <w:bCs/>
                <w:sz w:val="20"/>
                <w:szCs w:val="20"/>
                <w:lang w:eastAsia="en-US"/>
              </w:rPr>
              <w:t>734 01 03 01 00 00 0000 000</w:t>
            </w:r>
          </w:p>
        </w:tc>
        <w:tc>
          <w:tcPr>
            <w:tcW w:w="1420" w:type="dxa"/>
            <w:tcBorders>
              <w:top w:val="nil"/>
              <w:left w:val="nil"/>
              <w:bottom w:val="single" w:sz="4" w:space="0" w:color="auto"/>
              <w:right w:val="single" w:sz="4" w:space="0" w:color="auto"/>
            </w:tcBorders>
            <w:noWrap/>
            <w:vAlign w:val="bottom"/>
            <w:hideMark/>
          </w:tcPr>
          <w:p w:rsidR="00065C70" w:rsidRPr="00065C70" w:rsidRDefault="00065C70" w:rsidP="00065C70">
            <w:pPr>
              <w:ind w:left="0" w:firstLine="0"/>
              <w:jc w:val="right"/>
              <w:rPr>
                <w:bCs/>
                <w:sz w:val="20"/>
                <w:szCs w:val="20"/>
                <w:lang w:eastAsia="en-US"/>
              </w:rPr>
            </w:pPr>
            <w:r w:rsidRPr="00065C70">
              <w:rPr>
                <w:bCs/>
                <w:sz w:val="20"/>
                <w:szCs w:val="20"/>
                <w:lang w:eastAsia="en-US"/>
              </w:rPr>
              <w:t>4 043,30</w:t>
            </w:r>
          </w:p>
        </w:tc>
      </w:tr>
      <w:tr w:rsidR="00065C70" w:rsidRPr="00065C70" w:rsidTr="005D4D29">
        <w:trPr>
          <w:trHeight w:val="510"/>
        </w:trPr>
        <w:tc>
          <w:tcPr>
            <w:tcW w:w="6096" w:type="dxa"/>
            <w:tcBorders>
              <w:top w:val="nil"/>
              <w:left w:val="single" w:sz="4" w:space="0" w:color="auto"/>
              <w:bottom w:val="single" w:sz="4" w:space="0" w:color="auto"/>
              <w:right w:val="single" w:sz="4" w:space="0" w:color="auto"/>
            </w:tcBorders>
            <w:hideMark/>
          </w:tcPr>
          <w:p w:rsidR="00065C70" w:rsidRPr="00065C70" w:rsidRDefault="00065C70" w:rsidP="00065C70">
            <w:pPr>
              <w:autoSpaceDE w:val="0"/>
              <w:autoSpaceDN w:val="0"/>
              <w:adjustRightInd w:val="0"/>
              <w:ind w:left="0" w:firstLine="0"/>
              <w:rPr>
                <w:sz w:val="20"/>
                <w:szCs w:val="20"/>
                <w:lang w:eastAsia="en-US"/>
              </w:rPr>
            </w:pPr>
            <w:r w:rsidRPr="00065C70">
              <w:rPr>
                <w:sz w:val="20"/>
                <w:szCs w:val="20"/>
                <w:lang w:eastAsia="en-US"/>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vAlign w:val="bottom"/>
            <w:hideMark/>
          </w:tcPr>
          <w:p w:rsidR="00065C70" w:rsidRPr="00065C70" w:rsidRDefault="00065C70" w:rsidP="00065C70">
            <w:pPr>
              <w:ind w:left="0" w:firstLine="0"/>
              <w:jc w:val="left"/>
              <w:rPr>
                <w:bCs/>
                <w:sz w:val="20"/>
                <w:szCs w:val="20"/>
                <w:lang w:eastAsia="en-US"/>
              </w:rPr>
            </w:pPr>
            <w:r w:rsidRPr="00065C70">
              <w:rPr>
                <w:bCs/>
                <w:sz w:val="20"/>
                <w:szCs w:val="20"/>
                <w:lang w:eastAsia="en-US"/>
              </w:rPr>
              <w:t>734 01 03 01 00 00 0000 700</w:t>
            </w:r>
          </w:p>
        </w:tc>
        <w:tc>
          <w:tcPr>
            <w:tcW w:w="1420" w:type="dxa"/>
            <w:tcBorders>
              <w:top w:val="nil"/>
              <w:left w:val="nil"/>
              <w:bottom w:val="single" w:sz="4" w:space="0" w:color="auto"/>
              <w:right w:val="single" w:sz="4" w:space="0" w:color="auto"/>
            </w:tcBorders>
            <w:noWrap/>
            <w:vAlign w:val="bottom"/>
            <w:hideMark/>
          </w:tcPr>
          <w:p w:rsidR="00065C70" w:rsidRPr="00065C70" w:rsidRDefault="00065C70" w:rsidP="00065C70">
            <w:pPr>
              <w:ind w:left="0" w:firstLine="0"/>
              <w:jc w:val="right"/>
              <w:rPr>
                <w:bCs/>
                <w:sz w:val="20"/>
                <w:szCs w:val="20"/>
                <w:lang w:eastAsia="en-US"/>
              </w:rPr>
            </w:pPr>
            <w:r w:rsidRPr="00065C70">
              <w:rPr>
                <w:bCs/>
                <w:sz w:val="20"/>
                <w:szCs w:val="20"/>
                <w:lang w:eastAsia="en-US"/>
              </w:rPr>
              <w:t>4 043,30</w:t>
            </w:r>
          </w:p>
        </w:tc>
      </w:tr>
      <w:tr w:rsidR="00065C70" w:rsidRPr="00065C70" w:rsidTr="005D4D29">
        <w:trPr>
          <w:trHeight w:val="510"/>
        </w:trPr>
        <w:tc>
          <w:tcPr>
            <w:tcW w:w="6096" w:type="dxa"/>
            <w:tcBorders>
              <w:top w:val="nil"/>
              <w:left w:val="single" w:sz="4" w:space="0" w:color="auto"/>
              <w:bottom w:val="single" w:sz="4" w:space="0" w:color="auto"/>
              <w:right w:val="single" w:sz="4" w:space="0" w:color="auto"/>
            </w:tcBorders>
            <w:hideMark/>
          </w:tcPr>
          <w:p w:rsidR="00065C70" w:rsidRPr="00065C70" w:rsidRDefault="00065C70" w:rsidP="00065C70">
            <w:pPr>
              <w:autoSpaceDE w:val="0"/>
              <w:autoSpaceDN w:val="0"/>
              <w:adjustRightInd w:val="0"/>
              <w:ind w:left="0" w:firstLine="0"/>
              <w:rPr>
                <w:sz w:val="20"/>
                <w:szCs w:val="20"/>
                <w:lang w:eastAsia="en-US"/>
              </w:rPr>
            </w:pPr>
            <w:r w:rsidRPr="00065C70">
              <w:rPr>
                <w:sz w:val="20"/>
                <w:szCs w:val="20"/>
                <w:lang w:eastAsia="en-US"/>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vAlign w:val="bottom"/>
            <w:hideMark/>
          </w:tcPr>
          <w:p w:rsidR="00065C70" w:rsidRPr="00065C70" w:rsidRDefault="00065C70" w:rsidP="00065C70">
            <w:pPr>
              <w:ind w:left="0" w:firstLine="0"/>
              <w:jc w:val="left"/>
              <w:rPr>
                <w:bCs/>
                <w:sz w:val="20"/>
                <w:szCs w:val="20"/>
                <w:lang w:eastAsia="en-US"/>
              </w:rPr>
            </w:pPr>
            <w:r w:rsidRPr="00065C70">
              <w:rPr>
                <w:bCs/>
                <w:sz w:val="20"/>
                <w:szCs w:val="20"/>
                <w:lang w:eastAsia="en-US"/>
              </w:rPr>
              <w:t>734 01 03 01 00 10 0000 710</w:t>
            </w:r>
          </w:p>
        </w:tc>
        <w:tc>
          <w:tcPr>
            <w:tcW w:w="1420" w:type="dxa"/>
            <w:tcBorders>
              <w:top w:val="nil"/>
              <w:left w:val="nil"/>
              <w:bottom w:val="single" w:sz="4" w:space="0" w:color="auto"/>
              <w:right w:val="single" w:sz="4" w:space="0" w:color="auto"/>
            </w:tcBorders>
            <w:noWrap/>
            <w:vAlign w:val="bottom"/>
            <w:hideMark/>
          </w:tcPr>
          <w:p w:rsidR="00065C70" w:rsidRPr="00065C70" w:rsidRDefault="00065C70" w:rsidP="00065C70">
            <w:pPr>
              <w:ind w:left="0" w:firstLine="0"/>
              <w:jc w:val="right"/>
              <w:rPr>
                <w:bCs/>
                <w:sz w:val="20"/>
                <w:szCs w:val="20"/>
                <w:lang w:eastAsia="en-US"/>
              </w:rPr>
            </w:pPr>
            <w:r w:rsidRPr="00065C70">
              <w:rPr>
                <w:bCs/>
                <w:sz w:val="20"/>
                <w:szCs w:val="20"/>
                <w:lang w:eastAsia="en-US"/>
              </w:rPr>
              <w:t>4 043,30</w:t>
            </w:r>
          </w:p>
        </w:tc>
      </w:tr>
      <w:tr w:rsidR="00065C70" w:rsidRPr="00065C70" w:rsidTr="005D4D29">
        <w:trPr>
          <w:trHeight w:val="510"/>
        </w:trPr>
        <w:tc>
          <w:tcPr>
            <w:tcW w:w="6096" w:type="dxa"/>
            <w:tcBorders>
              <w:top w:val="nil"/>
              <w:left w:val="single" w:sz="4" w:space="0" w:color="auto"/>
              <w:bottom w:val="single" w:sz="4" w:space="0" w:color="auto"/>
              <w:right w:val="single" w:sz="4" w:space="0" w:color="auto"/>
            </w:tcBorders>
            <w:hideMark/>
          </w:tcPr>
          <w:p w:rsidR="00065C70" w:rsidRPr="00065C70" w:rsidRDefault="00065C70" w:rsidP="00065C70">
            <w:pPr>
              <w:autoSpaceDE w:val="0"/>
              <w:autoSpaceDN w:val="0"/>
              <w:adjustRightInd w:val="0"/>
              <w:ind w:left="0" w:firstLine="0"/>
              <w:rPr>
                <w:sz w:val="20"/>
                <w:szCs w:val="20"/>
                <w:lang w:eastAsia="en-US"/>
              </w:rPr>
            </w:pPr>
            <w:r w:rsidRPr="00065C70">
              <w:rPr>
                <w:sz w:val="20"/>
                <w:szCs w:val="20"/>
                <w:lang w:eastAsia="en-US"/>
              </w:rPr>
              <w:t xml:space="preserve">Погашение бюджетных кредитов, полученных от других бюджетов бюджетной системы Российской Федерации в валюте Российской </w:t>
            </w:r>
            <w:r w:rsidRPr="00065C70">
              <w:rPr>
                <w:sz w:val="20"/>
                <w:szCs w:val="20"/>
                <w:lang w:eastAsia="en-US"/>
              </w:rPr>
              <w:lastRenderedPageBreak/>
              <w:t>Федерации</w:t>
            </w:r>
          </w:p>
        </w:tc>
        <w:tc>
          <w:tcPr>
            <w:tcW w:w="2830" w:type="dxa"/>
            <w:tcBorders>
              <w:top w:val="nil"/>
              <w:left w:val="nil"/>
              <w:bottom w:val="single" w:sz="4" w:space="0" w:color="auto"/>
              <w:right w:val="single" w:sz="4" w:space="0" w:color="auto"/>
            </w:tcBorders>
            <w:vAlign w:val="bottom"/>
            <w:hideMark/>
          </w:tcPr>
          <w:p w:rsidR="00065C70" w:rsidRPr="00065C70" w:rsidRDefault="00065C70" w:rsidP="00065C70">
            <w:pPr>
              <w:ind w:left="0" w:firstLine="0"/>
              <w:jc w:val="left"/>
              <w:rPr>
                <w:bCs/>
                <w:sz w:val="20"/>
                <w:szCs w:val="20"/>
                <w:lang w:eastAsia="en-US"/>
              </w:rPr>
            </w:pPr>
            <w:r w:rsidRPr="00065C70">
              <w:rPr>
                <w:bCs/>
                <w:sz w:val="20"/>
                <w:szCs w:val="20"/>
                <w:lang w:eastAsia="en-US"/>
              </w:rPr>
              <w:lastRenderedPageBreak/>
              <w:t>734 01 03 01 00 00 0000 800</w:t>
            </w:r>
          </w:p>
        </w:tc>
        <w:tc>
          <w:tcPr>
            <w:tcW w:w="1420" w:type="dxa"/>
            <w:tcBorders>
              <w:top w:val="nil"/>
              <w:left w:val="nil"/>
              <w:bottom w:val="single" w:sz="4" w:space="0" w:color="auto"/>
              <w:right w:val="single" w:sz="4" w:space="0" w:color="auto"/>
            </w:tcBorders>
            <w:noWrap/>
            <w:vAlign w:val="bottom"/>
            <w:hideMark/>
          </w:tcPr>
          <w:p w:rsidR="00065C70" w:rsidRPr="00065C70" w:rsidRDefault="00065C70" w:rsidP="00065C70">
            <w:pPr>
              <w:ind w:left="0" w:firstLine="0"/>
              <w:jc w:val="right"/>
              <w:rPr>
                <w:bCs/>
                <w:sz w:val="20"/>
                <w:szCs w:val="20"/>
                <w:lang w:eastAsia="en-US"/>
              </w:rPr>
            </w:pPr>
            <w:r w:rsidRPr="00065C70">
              <w:rPr>
                <w:bCs/>
                <w:sz w:val="20"/>
                <w:szCs w:val="20"/>
                <w:lang w:eastAsia="en-US"/>
              </w:rPr>
              <w:t>-5 807.97</w:t>
            </w:r>
          </w:p>
        </w:tc>
      </w:tr>
      <w:tr w:rsidR="00065C70" w:rsidRPr="00065C70" w:rsidTr="005D4D29">
        <w:trPr>
          <w:trHeight w:val="510"/>
        </w:trPr>
        <w:tc>
          <w:tcPr>
            <w:tcW w:w="6096" w:type="dxa"/>
            <w:tcBorders>
              <w:top w:val="nil"/>
              <w:left w:val="single" w:sz="4" w:space="0" w:color="auto"/>
              <w:bottom w:val="single" w:sz="4" w:space="0" w:color="auto"/>
              <w:right w:val="single" w:sz="4" w:space="0" w:color="auto"/>
            </w:tcBorders>
            <w:hideMark/>
          </w:tcPr>
          <w:p w:rsidR="00065C70" w:rsidRPr="00065C70" w:rsidRDefault="00065C70" w:rsidP="00065C70">
            <w:pPr>
              <w:autoSpaceDE w:val="0"/>
              <w:autoSpaceDN w:val="0"/>
              <w:adjustRightInd w:val="0"/>
              <w:ind w:left="0" w:firstLine="0"/>
              <w:rPr>
                <w:sz w:val="20"/>
                <w:szCs w:val="20"/>
                <w:lang w:eastAsia="en-US"/>
              </w:rPr>
            </w:pPr>
            <w:r w:rsidRPr="00065C70">
              <w:rPr>
                <w:sz w:val="20"/>
                <w:szCs w:val="20"/>
                <w:lang w:eastAsia="en-US"/>
              </w:rPr>
              <w:lastRenderedPageBreak/>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vAlign w:val="bottom"/>
            <w:hideMark/>
          </w:tcPr>
          <w:p w:rsidR="00065C70" w:rsidRPr="00065C70" w:rsidRDefault="00065C70" w:rsidP="00065C70">
            <w:pPr>
              <w:autoSpaceDE w:val="0"/>
              <w:autoSpaceDN w:val="0"/>
              <w:adjustRightInd w:val="0"/>
              <w:ind w:left="0" w:firstLine="0"/>
              <w:jc w:val="left"/>
              <w:rPr>
                <w:sz w:val="20"/>
                <w:szCs w:val="20"/>
                <w:lang w:eastAsia="en-US"/>
              </w:rPr>
            </w:pPr>
            <w:r w:rsidRPr="00065C70">
              <w:rPr>
                <w:sz w:val="20"/>
                <w:szCs w:val="20"/>
                <w:lang w:eastAsia="en-US"/>
              </w:rPr>
              <w:t>734 01 03 01 00 10 0000 810</w:t>
            </w:r>
          </w:p>
        </w:tc>
        <w:tc>
          <w:tcPr>
            <w:tcW w:w="1420" w:type="dxa"/>
            <w:tcBorders>
              <w:top w:val="nil"/>
              <w:left w:val="nil"/>
              <w:bottom w:val="single" w:sz="4" w:space="0" w:color="auto"/>
              <w:right w:val="single" w:sz="4" w:space="0" w:color="auto"/>
            </w:tcBorders>
            <w:noWrap/>
            <w:vAlign w:val="bottom"/>
            <w:hideMark/>
          </w:tcPr>
          <w:p w:rsidR="00065C70" w:rsidRPr="00065C70" w:rsidRDefault="00065C70" w:rsidP="00065C70">
            <w:pPr>
              <w:ind w:left="0" w:firstLine="0"/>
              <w:jc w:val="right"/>
              <w:rPr>
                <w:bCs/>
                <w:sz w:val="20"/>
                <w:szCs w:val="20"/>
                <w:lang w:eastAsia="en-US"/>
              </w:rPr>
            </w:pPr>
            <w:r w:rsidRPr="00065C70">
              <w:rPr>
                <w:bCs/>
                <w:sz w:val="20"/>
                <w:szCs w:val="20"/>
                <w:lang w:eastAsia="en-US"/>
              </w:rPr>
              <w:t>-5 807.97</w:t>
            </w:r>
          </w:p>
        </w:tc>
      </w:tr>
      <w:tr w:rsidR="00065C70" w:rsidRPr="00065C70" w:rsidTr="005D4D29">
        <w:trPr>
          <w:trHeight w:val="510"/>
        </w:trPr>
        <w:tc>
          <w:tcPr>
            <w:tcW w:w="6096" w:type="dxa"/>
            <w:tcBorders>
              <w:top w:val="nil"/>
              <w:left w:val="single" w:sz="4" w:space="0" w:color="auto"/>
              <w:bottom w:val="single" w:sz="4" w:space="0" w:color="auto"/>
              <w:right w:val="single" w:sz="4" w:space="0" w:color="auto"/>
            </w:tcBorders>
            <w:hideMark/>
          </w:tcPr>
          <w:p w:rsidR="00065C70" w:rsidRPr="00065C70" w:rsidRDefault="00065C70" w:rsidP="00065C70">
            <w:pPr>
              <w:ind w:left="0" w:firstLine="0"/>
              <w:jc w:val="left"/>
              <w:rPr>
                <w:bCs/>
                <w:sz w:val="20"/>
                <w:szCs w:val="20"/>
                <w:lang w:eastAsia="en-US"/>
              </w:rPr>
            </w:pPr>
            <w:r w:rsidRPr="00065C70">
              <w:rPr>
                <w:bCs/>
                <w:sz w:val="20"/>
                <w:szCs w:val="20"/>
                <w:lang w:eastAsia="en-US"/>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vAlign w:val="bottom"/>
            <w:hideMark/>
          </w:tcPr>
          <w:p w:rsidR="00065C70" w:rsidRPr="00065C70" w:rsidRDefault="00065C70" w:rsidP="00065C70">
            <w:pPr>
              <w:ind w:left="0" w:firstLine="0"/>
              <w:jc w:val="left"/>
              <w:rPr>
                <w:bCs/>
                <w:sz w:val="20"/>
                <w:szCs w:val="20"/>
                <w:lang w:eastAsia="en-US"/>
              </w:rPr>
            </w:pPr>
            <w:r w:rsidRPr="00065C70">
              <w:rPr>
                <w:bCs/>
                <w:sz w:val="20"/>
                <w:szCs w:val="20"/>
                <w:lang w:eastAsia="en-US"/>
              </w:rPr>
              <w:t>734 01 05 00 00 00 0000 000</w:t>
            </w:r>
          </w:p>
        </w:tc>
        <w:tc>
          <w:tcPr>
            <w:tcW w:w="1420" w:type="dxa"/>
            <w:tcBorders>
              <w:top w:val="nil"/>
              <w:left w:val="nil"/>
              <w:bottom w:val="single" w:sz="4" w:space="0" w:color="auto"/>
              <w:right w:val="single" w:sz="4" w:space="0" w:color="auto"/>
            </w:tcBorders>
            <w:noWrap/>
            <w:vAlign w:val="bottom"/>
            <w:hideMark/>
          </w:tcPr>
          <w:p w:rsidR="00065C70" w:rsidRPr="00065C70" w:rsidRDefault="00065C70" w:rsidP="00065C70">
            <w:pPr>
              <w:ind w:left="0" w:firstLine="0"/>
              <w:jc w:val="right"/>
              <w:rPr>
                <w:bCs/>
                <w:sz w:val="20"/>
                <w:szCs w:val="20"/>
                <w:lang w:eastAsia="en-US"/>
              </w:rPr>
            </w:pPr>
            <w:r w:rsidRPr="00065C70">
              <w:rPr>
                <w:bCs/>
                <w:sz w:val="20"/>
                <w:szCs w:val="20"/>
                <w:lang w:eastAsia="en-US"/>
              </w:rPr>
              <w:t>1 765.99</w:t>
            </w:r>
          </w:p>
        </w:tc>
      </w:tr>
      <w:tr w:rsidR="00065C70" w:rsidRPr="00065C70" w:rsidTr="005D4D29">
        <w:trPr>
          <w:trHeight w:val="359"/>
        </w:trPr>
        <w:tc>
          <w:tcPr>
            <w:tcW w:w="6096" w:type="dxa"/>
            <w:tcBorders>
              <w:top w:val="nil"/>
              <w:left w:val="single" w:sz="4" w:space="0" w:color="auto"/>
              <w:bottom w:val="single" w:sz="4" w:space="0" w:color="auto"/>
              <w:right w:val="single" w:sz="4" w:space="0" w:color="auto"/>
            </w:tcBorders>
            <w:vAlign w:val="bottom"/>
            <w:hideMark/>
          </w:tcPr>
          <w:p w:rsidR="00065C70" w:rsidRPr="00065C70" w:rsidRDefault="00065C70" w:rsidP="00065C70">
            <w:pPr>
              <w:ind w:left="0" w:firstLine="0"/>
              <w:jc w:val="left"/>
              <w:rPr>
                <w:bCs/>
                <w:sz w:val="20"/>
                <w:szCs w:val="20"/>
                <w:lang w:eastAsia="en-US"/>
              </w:rPr>
            </w:pPr>
            <w:r w:rsidRPr="00065C70">
              <w:rPr>
                <w:bCs/>
                <w:sz w:val="20"/>
                <w:szCs w:val="20"/>
                <w:lang w:eastAsia="en-US"/>
              </w:rPr>
              <w:t>Увеличение остатков средств бюджетов</w:t>
            </w:r>
          </w:p>
        </w:tc>
        <w:tc>
          <w:tcPr>
            <w:tcW w:w="2830" w:type="dxa"/>
            <w:tcBorders>
              <w:top w:val="nil"/>
              <w:left w:val="nil"/>
              <w:bottom w:val="single" w:sz="4" w:space="0" w:color="auto"/>
              <w:right w:val="single" w:sz="4" w:space="0" w:color="auto"/>
            </w:tcBorders>
            <w:vAlign w:val="bottom"/>
            <w:hideMark/>
          </w:tcPr>
          <w:p w:rsidR="00065C70" w:rsidRPr="00065C70" w:rsidRDefault="00065C70" w:rsidP="00065C70">
            <w:pPr>
              <w:ind w:left="0" w:firstLine="0"/>
              <w:jc w:val="left"/>
              <w:rPr>
                <w:sz w:val="20"/>
                <w:szCs w:val="20"/>
                <w:lang w:eastAsia="en-US"/>
              </w:rPr>
            </w:pPr>
            <w:r w:rsidRPr="00065C70">
              <w:rPr>
                <w:sz w:val="20"/>
                <w:szCs w:val="20"/>
                <w:lang w:eastAsia="en-US"/>
              </w:rPr>
              <w:t>734 01 05 00 00 00 0000 500</w:t>
            </w:r>
          </w:p>
        </w:tc>
        <w:tc>
          <w:tcPr>
            <w:tcW w:w="1420" w:type="dxa"/>
            <w:tcBorders>
              <w:top w:val="nil"/>
              <w:left w:val="nil"/>
              <w:bottom w:val="single" w:sz="4" w:space="0" w:color="auto"/>
              <w:right w:val="single" w:sz="4" w:space="0" w:color="auto"/>
            </w:tcBorders>
            <w:noWrap/>
            <w:vAlign w:val="bottom"/>
            <w:hideMark/>
          </w:tcPr>
          <w:p w:rsidR="00065C70" w:rsidRPr="00065C70" w:rsidRDefault="00065C70" w:rsidP="00065C70">
            <w:pPr>
              <w:ind w:left="0" w:firstLine="0"/>
              <w:jc w:val="right"/>
              <w:rPr>
                <w:bCs/>
                <w:sz w:val="20"/>
                <w:szCs w:val="20"/>
                <w:lang w:eastAsia="en-US"/>
              </w:rPr>
            </w:pPr>
            <w:r w:rsidRPr="00065C70">
              <w:rPr>
                <w:sz w:val="20"/>
                <w:szCs w:val="20"/>
                <w:lang w:eastAsia="en-US"/>
              </w:rPr>
              <w:t>- 728 500.92</w:t>
            </w:r>
          </w:p>
        </w:tc>
      </w:tr>
      <w:tr w:rsidR="00065C70" w:rsidRPr="00065C70" w:rsidTr="005D4D29">
        <w:trPr>
          <w:trHeight w:val="408"/>
        </w:trPr>
        <w:tc>
          <w:tcPr>
            <w:tcW w:w="6096" w:type="dxa"/>
            <w:tcBorders>
              <w:top w:val="nil"/>
              <w:left w:val="single" w:sz="4" w:space="0" w:color="auto"/>
              <w:bottom w:val="single" w:sz="4" w:space="0" w:color="auto"/>
              <w:right w:val="single" w:sz="4" w:space="0" w:color="auto"/>
            </w:tcBorders>
            <w:vAlign w:val="bottom"/>
            <w:hideMark/>
          </w:tcPr>
          <w:p w:rsidR="00065C70" w:rsidRPr="00065C70" w:rsidRDefault="00065C70" w:rsidP="00065C70">
            <w:pPr>
              <w:ind w:left="0" w:firstLine="0"/>
              <w:jc w:val="left"/>
              <w:rPr>
                <w:sz w:val="20"/>
                <w:szCs w:val="20"/>
                <w:lang w:eastAsia="en-US"/>
              </w:rPr>
            </w:pPr>
            <w:r w:rsidRPr="00065C70">
              <w:rPr>
                <w:sz w:val="20"/>
                <w:szCs w:val="20"/>
                <w:lang w:eastAsia="en-US"/>
              </w:rPr>
              <w:t>Увеличение прочих остатков средств бюджетов</w:t>
            </w:r>
          </w:p>
        </w:tc>
        <w:tc>
          <w:tcPr>
            <w:tcW w:w="2830" w:type="dxa"/>
            <w:tcBorders>
              <w:top w:val="nil"/>
              <w:left w:val="nil"/>
              <w:bottom w:val="single" w:sz="4" w:space="0" w:color="auto"/>
              <w:right w:val="single" w:sz="4" w:space="0" w:color="auto"/>
            </w:tcBorders>
            <w:vAlign w:val="bottom"/>
            <w:hideMark/>
          </w:tcPr>
          <w:p w:rsidR="00065C70" w:rsidRPr="00065C70" w:rsidRDefault="00065C70" w:rsidP="00065C70">
            <w:pPr>
              <w:ind w:left="0" w:firstLine="0"/>
              <w:jc w:val="left"/>
              <w:rPr>
                <w:sz w:val="20"/>
                <w:szCs w:val="20"/>
                <w:lang w:eastAsia="en-US"/>
              </w:rPr>
            </w:pPr>
            <w:r w:rsidRPr="00065C70">
              <w:rPr>
                <w:sz w:val="20"/>
                <w:szCs w:val="20"/>
                <w:lang w:eastAsia="en-US"/>
              </w:rPr>
              <w:t>734 01 05 02 00 00 0000 500</w:t>
            </w:r>
          </w:p>
        </w:tc>
        <w:tc>
          <w:tcPr>
            <w:tcW w:w="1420" w:type="dxa"/>
            <w:tcBorders>
              <w:top w:val="nil"/>
              <w:left w:val="nil"/>
              <w:bottom w:val="single" w:sz="4" w:space="0" w:color="auto"/>
              <w:right w:val="single" w:sz="4" w:space="0" w:color="auto"/>
            </w:tcBorders>
            <w:noWrap/>
            <w:vAlign w:val="bottom"/>
            <w:hideMark/>
          </w:tcPr>
          <w:p w:rsidR="00065C70" w:rsidRPr="00065C70" w:rsidRDefault="00065C70" w:rsidP="00065C70">
            <w:pPr>
              <w:ind w:left="0" w:firstLine="0"/>
              <w:jc w:val="right"/>
              <w:rPr>
                <w:sz w:val="20"/>
                <w:szCs w:val="20"/>
                <w:lang w:eastAsia="en-US"/>
              </w:rPr>
            </w:pPr>
            <w:r w:rsidRPr="00065C70">
              <w:rPr>
                <w:sz w:val="20"/>
                <w:szCs w:val="20"/>
                <w:lang w:eastAsia="en-US"/>
              </w:rPr>
              <w:t>- 728 500.92</w:t>
            </w:r>
          </w:p>
        </w:tc>
      </w:tr>
      <w:tr w:rsidR="00065C70" w:rsidRPr="00065C70" w:rsidTr="005D4D29">
        <w:trPr>
          <w:trHeight w:val="408"/>
        </w:trPr>
        <w:tc>
          <w:tcPr>
            <w:tcW w:w="6096" w:type="dxa"/>
            <w:tcBorders>
              <w:top w:val="nil"/>
              <w:left w:val="single" w:sz="4" w:space="0" w:color="auto"/>
              <w:bottom w:val="single" w:sz="4" w:space="0" w:color="auto"/>
              <w:right w:val="single" w:sz="4" w:space="0" w:color="auto"/>
            </w:tcBorders>
            <w:vAlign w:val="bottom"/>
            <w:hideMark/>
          </w:tcPr>
          <w:p w:rsidR="00065C70" w:rsidRPr="00065C70" w:rsidRDefault="00065C70" w:rsidP="00065C70">
            <w:pPr>
              <w:autoSpaceDE w:val="0"/>
              <w:autoSpaceDN w:val="0"/>
              <w:adjustRightInd w:val="0"/>
              <w:ind w:left="0" w:firstLine="0"/>
              <w:rPr>
                <w:sz w:val="20"/>
                <w:szCs w:val="20"/>
                <w:lang w:eastAsia="en-US"/>
              </w:rPr>
            </w:pPr>
            <w:r w:rsidRPr="00065C70">
              <w:rPr>
                <w:sz w:val="20"/>
                <w:szCs w:val="20"/>
                <w:lang w:eastAsia="en-US"/>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vAlign w:val="bottom"/>
            <w:hideMark/>
          </w:tcPr>
          <w:p w:rsidR="00065C70" w:rsidRPr="00065C70" w:rsidRDefault="00065C70" w:rsidP="00065C70">
            <w:pPr>
              <w:ind w:left="0" w:firstLine="0"/>
              <w:jc w:val="left"/>
              <w:rPr>
                <w:sz w:val="20"/>
                <w:szCs w:val="20"/>
                <w:lang w:eastAsia="en-US"/>
              </w:rPr>
            </w:pPr>
            <w:r w:rsidRPr="00065C70">
              <w:rPr>
                <w:sz w:val="20"/>
                <w:szCs w:val="20"/>
                <w:lang w:eastAsia="en-US"/>
              </w:rPr>
              <w:t>734 01 05 02 01 00 0000 510</w:t>
            </w:r>
          </w:p>
        </w:tc>
        <w:tc>
          <w:tcPr>
            <w:tcW w:w="1420" w:type="dxa"/>
            <w:tcBorders>
              <w:top w:val="nil"/>
              <w:left w:val="nil"/>
              <w:bottom w:val="single" w:sz="4" w:space="0" w:color="auto"/>
              <w:right w:val="single" w:sz="4" w:space="0" w:color="auto"/>
            </w:tcBorders>
            <w:noWrap/>
            <w:vAlign w:val="bottom"/>
            <w:hideMark/>
          </w:tcPr>
          <w:p w:rsidR="00065C70" w:rsidRPr="00065C70" w:rsidRDefault="00065C70" w:rsidP="00065C70">
            <w:pPr>
              <w:ind w:left="0" w:firstLine="0"/>
              <w:jc w:val="right"/>
              <w:rPr>
                <w:sz w:val="20"/>
                <w:szCs w:val="20"/>
                <w:lang w:eastAsia="en-US"/>
              </w:rPr>
            </w:pPr>
            <w:r w:rsidRPr="00065C70">
              <w:rPr>
                <w:sz w:val="20"/>
                <w:szCs w:val="20"/>
                <w:lang w:eastAsia="en-US"/>
              </w:rPr>
              <w:t>- 728 500.92</w:t>
            </w:r>
          </w:p>
        </w:tc>
      </w:tr>
      <w:tr w:rsidR="00065C70" w:rsidRPr="00065C70" w:rsidTr="005D4D29">
        <w:trPr>
          <w:trHeight w:val="510"/>
        </w:trPr>
        <w:tc>
          <w:tcPr>
            <w:tcW w:w="6096" w:type="dxa"/>
            <w:tcBorders>
              <w:top w:val="nil"/>
              <w:left w:val="single" w:sz="4" w:space="0" w:color="auto"/>
              <w:bottom w:val="single" w:sz="4" w:space="0" w:color="auto"/>
              <w:right w:val="single" w:sz="4" w:space="0" w:color="auto"/>
            </w:tcBorders>
            <w:vAlign w:val="bottom"/>
            <w:hideMark/>
          </w:tcPr>
          <w:p w:rsidR="00065C70" w:rsidRPr="00065C70" w:rsidRDefault="00065C70" w:rsidP="00065C70">
            <w:pPr>
              <w:autoSpaceDE w:val="0"/>
              <w:autoSpaceDN w:val="0"/>
              <w:adjustRightInd w:val="0"/>
              <w:ind w:left="0" w:firstLine="0"/>
              <w:rPr>
                <w:sz w:val="20"/>
                <w:szCs w:val="20"/>
                <w:lang w:eastAsia="en-US"/>
              </w:rPr>
            </w:pPr>
            <w:r w:rsidRPr="00065C70">
              <w:rPr>
                <w:sz w:val="20"/>
                <w:szCs w:val="20"/>
                <w:lang w:eastAsia="en-US"/>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vAlign w:val="bottom"/>
            <w:hideMark/>
          </w:tcPr>
          <w:p w:rsidR="00065C70" w:rsidRPr="00065C70" w:rsidRDefault="00065C70" w:rsidP="00065C70">
            <w:pPr>
              <w:ind w:left="0" w:firstLine="0"/>
              <w:jc w:val="left"/>
              <w:rPr>
                <w:sz w:val="20"/>
                <w:szCs w:val="20"/>
                <w:lang w:eastAsia="en-US"/>
              </w:rPr>
            </w:pPr>
            <w:r w:rsidRPr="00065C70">
              <w:rPr>
                <w:sz w:val="20"/>
                <w:szCs w:val="20"/>
                <w:lang w:eastAsia="en-US"/>
              </w:rPr>
              <w:t>734 01 05 02 01 10 0000 510</w:t>
            </w:r>
          </w:p>
        </w:tc>
        <w:tc>
          <w:tcPr>
            <w:tcW w:w="1420" w:type="dxa"/>
            <w:tcBorders>
              <w:top w:val="nil"/>
              <w:left w:val="nil"/>
              <w:bottom w:val="single" w:sz="4" w:space="0" w:color="auto"/>
              <w:right w:val="single" w:sz="4" w:space="0" w:color="auto"/>
            </w:tcBorders>
            <w:noWrap/>
            <w:vAlign w:val="bottom"/>
            <w:hideMark/>
          </w:tcPr>
          <w:p w:rsidR="00065C70" w:rsidRPr="00065C70" w:rsidRDefault="00065C70" w:rsidP="00065C70">
            <w:pPr>
              <w:ind w:left="0" w:firstLine="0"/>
              <w:jc w:val="right"/>
              <w:rPr>
                <w:sz w:val="20"/>
                <w:szCs w:val="20"/>
                <w:lang w:eastAsia="en-US"/>
              </w:rPr>
            </w:pPr>
            <w:r w:rsidRPr="00065C70">
              <w:rPr>
                <w:sz w:val="20"/>
                <w:szCs w:val="20"/>
                <w:lang w:eastAsia="en-US"/>
              </w:rPr>
              <w:t>- 728 500.92</w:t>
            </w:r>
          </w:p>
        </w:tc>
      </w:tr>
      <w:tr w:rsidR="00065C70" w:rsidRPr="00065C70" w:rsidTr="005D4D29">
        <w:trPr>
          <w:trHeight w:val="510"/>
        </w:trPr>
        <w:tc>
          <w:tcPr>
            <w:tcW w:w="6096" w:type="dxa"/>
            <w:tcBorders>
              <w:top w:val="nil"/>
              <w:left w:val="single" w:sz="4" w:space="0" w:color="auto"/>
              <w:bottom w:val="single" w:sz="4" w:space="0" w:color="auto"/>
              <w:right w:val="single" w:sz="4" w:space="0" w:color="auto"/>
            </w:tcBorders>
            <w:vAlign w:val="bottom"/>
            <w:hideMark/>
          </w:tcPr>
          <w:p w:rsidR="00065C70" w:rsidRPr="00065C70" w:rsidRDefault="00065C70" w:rsidP="00065C70">
            <w:pPr>
              <w:ind w:left="0" w:firstLine="0"/>
              <w:jc w:val="left"/>
              <w:rPr>
                <w:bCs/>
                <w:sz w:val="20"/>
                <w:szCs w:val="20"/>
                <w:lang w:eastAsia="en-US"/>
              </w:rPr>
            </w:pPr>
            <w:r w:rsidRPr="00065C70">
              <w:rPr>
                <w:bCs/>
                <w:sz w:val="20"/>
                <w:szCs w:val="20"/>
                <w:lang w:eastAsia="en-US"/>
              </w:rPr>
              <w:t>Уменьшение остатков средств бюджетов</w:t>
            </w:r>
          </w:p>
        </w:tc>
        <w:tc>
          <w:tcPr>
            <w:tcW w:w="2830" w:type="dxa"/>
            <w:tcBorders>
              <w:top w:val="nil"/>
              <w:left w:val="nil"/>
              <w:bottom w:val="single" w:sz="4" w:space="0" w:color="auto"/>
              <w:right w:val="single" w:sz="4" w:space="0" w:color="auto"/>
            </w:tcBorders>
            <w:vAlign w:val="bottom"/>
            <w:hideMark/>
          </w:tcPr>
          <w:p w:rsidR="00065C70" w:rsidRPr="00065C70" w:rsidRDefault="00065C70" w:rsidP="00065C70">
            <w:pPr>
              <w:ind w:left="0" w:firstLine="0"/>
              <w:jc w:val="left"/>
              <w:rPr>
                <w:sz w:val="20"/>
                <w:szCs w:val="20"/>
                <w:lang w:eastAsia="en-US"/>
              </w:rPr>
            </w:pPr>
            <w:r w:rsidRPr="00065C70">
              <w:rPr>
                <w:sz w:val="20"/>
                <w:szCs w:val="20"/>
                <w:lang w:eastAsia="en-US"/>
              </w:rPr>
              <w:t>734 01 05 00 00 00 0000 600</w:t>
            </w:r>
          </w:p>
        </w:tc>
        <w:tc>
          <w:tcPr>
            <w:tcW w:w="1420" w:type="dxa"/>
            <w:tcBorders>
              <w:top w:val="nil"/>
              <w:left w:val="nil"/>
              <w:bottom w:val="single" w:sz="4" w:space="0" w:color="auto"/>
              <w:right w:val="single" w:sz="4" w:space="0" w:color="auto"/>
            </w:tcBorders>
            <w:noWrap/>
            <w:vAlign w:val="bottom"/>
            <w:hideMark/>
          </w:tcPr>
          <w:p w:rsidR="00065C70" w:rsidRPr="00065C70" w:rsidRDefault="00065C70" w:rsidP="00065C70">
            <w:pPr>
              <w:ind w:left="0" w:firstLine="0"/>
              <w:jc w:val="right"/>
              <w:rPr>
                <w:bCs/>
                <w:sz w:val="20"/>
                <w:szCs w:val="20"/>
                <w:lang w:eastAsia="en-US"/>
              </w:rPr>
            </w:pPr>
            <w:r w:rsidRPr="00065C70">
              <w:rPr>
                <w:sz w:val="20"/>
                <w:szCs w:val="20"/>
                <w:lang w:eastAsia="en-US"/>
              </w:rPr>
              <w:t>730 266.91</w:t>
            </w:r>
          </w:p>
        </w:tc>
      </w:tr>
      <w:tr w:rsidR="00065C70" w:rsidRPr="00065C70" w:rsidTr="005D4D29">
        <w:trPr>
          <w:trHeight w:val="510"/>
        </w:trPr>
        <w:tc>
          <w:tcPr>
            <w:tcW w:w="6096" w:type="dxa"/>
            <w:tcBorders>
              <w:top w:val="nil"/>
              <w:left w:val="single" w:sz="4" w:space="0" w:color="auto"/>
              <w:bottom w:val="single" w:sz="4" w:space="0" w:color="auto"/>
              <w:right w:val="single" w:sz="4" w:space="0" w:color="auto"/>
            </w:tcBorders>
            <w:vAlign w:val="bottom"/>
            <w:hideMark/>
          </w:tcPr>
          <w:p w:rsidR="00065C70" w:rsidRPr="00065C70" w:rsidRDefault="00065C70" w:rsidP="00065C70">
            <w:pPr>
              <w:ind w:left="0" w:firstLine="0"/>
              <w:jc w:val="left"/>
              <w:rPr>
                <w:sz w:val="20"/>
                <w:szCs w:val="20"/>
                <w:lang w:eastAsia="en-US"/>
              </w:rPr>
            </w:pPr>
            <w:r w:rsidRPr="00065C70">
              <w:rPr>
                <w:sz w:val="20"/>
                <w:szCs w:val="20"/>
                <w:lang w:eastAsia="en-US"/>
              </w:rPr>
              <w:t>Уменьшение прочих остатков средств бюджетов</w:t>
            </w:r>
          </w:p>
        </w:tc>
        <w:tc>
          <w:tcPr>
            <w:tcW w:w="2830" w:type="dxa"/>
            <w:tcBorders>
              <w:top w:val="nil"/>
              <w:left w:val="nil"/>
              <w:bottom w:val="single" w:sz="4" w:space="0" w:color="auto"/>
              <w:right w:val="single" w:sz="4" w:space="0" w:color="auto"/>
            </w:tcBorders>
            <w:vAlign w:val="bottom"/>
            <w:hideMark/>
          </w:tcPr>
          <w:p w:rsidR="00065C70" w:rsidRPr="00065C70" w:rsidRDefault="00065C70" w:rsidP="00065C70">
            <w:pPr>
              <w:ind w:left="0" w:firstLine="0"/>
              <w:jc w:val="left"/>
              <w:rPr>
                <w:sz w:val="20"/>
                <w:szCs w:val="20"/>
                <w:lang w:eastAsia="en-US"/>
              </w:rPr>
            </w:pPr>
            <w:r w:rsidRPr="00065C70">
              <w:rPr>
                <w:sz w:val="20"/>
                <w:szCs w:val="20"/>
                <w:lang w:eastAsia="en-US"/>
              </w:rPr>
              <w:t>734 01 05 02 00 00 0000 600</w:t>
            </w:r>
          </w:p>
        </w:tc>
        <w:tc>
          <w:tcPr>
            <w:tcW w:w="1420" w:type="dxa"/>
            <w:tcBorders>
              <w:top w:val="nil"/>
              <w:left w:val="nil"/>
              <w:bottom w:val="single" w:sz="4" w:space="0" w:color="auto"/>
              <w:right w:val="single" w:sz="4" w:space="0" w:color="auto"/>
            </w:tcBorders>
            <w:noWrap/>
            <w:vAlign w:val="bottom"/>
            <w:hideMark/>
          </w:tcPr>
          <w:p w:rsidR="00065C70" w:rsidRPr="00065C70" w:rsidRDefault="00065C70" w:rsidP="00065C70">
            <w:pPr>
              <w:ind w:left="0" w:firstLine="0"/>
              <w:jc w:val="right"/>
              <w:rPr>
                <w:sz w:val="20"/>
                <w:szCs w:val="20"/>
                <w:lang w:eastAsia="en-US"/>
              </w:rPr>
            </w:pPr>
            <w:r w:rsidRPr="00065C70">
              <w:rPr>
                <w:sz w:val="20"/>
                <w:szCs w:val="20"/>
                <w:lang w:eastAsia="en-US"/>
              </w:rPr>
              <w:t>730 266.91</w:t>
            </w:r>
          </w:p>
        </w:tc>
      </w:tr>
      <w:tr w:rsidR="00065C70" w:rsidRPr="00065C70" w:rsidTr="005D4D29">
        <w:trPr>
          <w:trHeight w:val="510"/>
        </w:trPr>
        <w:tc>
          <w:tcPr>
            <w:tcW w:w="6096" w:type="dxa"/>
            <w:tcBorders>
              <w:top w:val="nil"/>
              <w:left w:val="single" w:sz="4" w:space="0" w:color="auto"/>
              <w:bottom w:val="single" w:sz="4" w:space="0" w:color="auto"/>
              <w:right w:val="single" w:sz="4" w:space="0" w:color="auto"/>
            </w:tcBorders>
          </w:tcPr>
          <w:p w:rsidR="00065C70" w:rsidRPr="00065C70" w:rsidRDefault="00065C70" w:rsidP="00065C70">
            <w:pPr>
              <w:ind w:left="0" w:firstLine="0"/>
              <w:jc w:val="left"/>
              <w:rPr>
                <w:sz w:val="20"/>
                <w:szCs w:val="20"/>
                <w:lang w:eastAsia="en-US"/>
              </w:rPr>
            </w:pPr>
          </w:p>
          <w:p w:rsidR="00065C70" w:rsidRPr="00065C70" w:rsidRDefault="00065C70" w:rsidP="00065C70">
            <w:pPr>
              <w:ind w:left="0" w:firstLine="0"/>
              <w:jc w:val="left"/>
              <w:rPr>
                <w:sz w:val="20"/>
                <w:szCs w:val="20"/>
                <w:lang w:eastAsia="en-US"/>
              </w:rPr>
            </w:pPr>
            <w:r w:rsidRPr="00065C70">
              <w:rPr>
                <w:sz w:val="20"/>
                <w:szCs w:val="20"/>
                <w:lang w:eastAsia="en-US"/>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vAlign w:val="bottom"/>
            <w:hideMark/>
          </w:tcPr>
          <w:p w:rsidR="00065C70" w:rsidRPr="00065C70" w:rsidRDefault="00065C70" w:rsidP="00065C70">
            <w:pPr>
              <w:ind w:left="0" w:firstLine="0"/>
              <w:jc w:val="left"/>
              <w:rPr>
                <w:sz w:val="20"/>
                <w:szCs w:val="20"/>
                <w:lang w:eastAsia="en-US"/>
              </w:rPr>
            </w:pPr>
            <w:r w:rsidRPr="00065C70">
              <w:rPr>
                <w:sz w:val="20"/>
                <w:szCs w:val="20"/>
                <w:lang w:eastAsia="en-US"/>
              </w:rPr>
              <w:t>734 01 05 02 01 00 0000 610</w:t>
            </w:r>
          </w:p>
        </w:tc>
        <w:tc>
          <w:tcPr>
            <w:tcW w:w="1420" w:type="dxa"/>
            <w:tcBorders>
              <w:top w:val="nil"/>
              <w:left w:val="nil"/>
              <w:bottom w:val="single" w:sz="4" w:space="0" w:color="auto"/>
              <w:right w:val="single" w:sz="4" w:space="0" w:color="auto"/>
            </w:tcBorders>
            <w:noWrap/>
            <w:vAlign w:val="bottom"/>
            <w:hideMark/>
          </w:tcPr>
          <w:p w:rsidR="00065C70" w:rsidRPr="00065C70" w:rsidRDefault="00065C70" w:rsidP="00065C70">
            <w:pPr>
              <w:ind w:left="0" w:firstLine="0"/>
              <w:jc w:val="right"/>
              <w:rPr>
                <w:sz w:val="20"/>
                <w:szCs w:val="20"/>
                <w:lang w:eastAsia="en-US"/>
              </w:rPr>
            </w:pPr>
            <w:r w:rsidRPr="00065C70">
              <w:rPr>
                <w:sz w:val="20"/>
                <w:szCs w:val="20"/>
                <w:lang w:eastAsia="en-US"/>
              </w:rPr>
              <w:t>730 266.91</w:t>
            </w:r>
          </w:p>
        </w:tc>
      </w:tr>
      <w:tr w:rsidR="00065C70" w:rsidRPr="00065C70" w:rsidTr="005D4D29">
        <w:trPr>
          <w:trHeight w:val="510"/>
        </w:trPr>
        <w:tc>
          <w:tcPr>
            <w:tcW w:w="6096" w:type="dxa"/>
            <w:tcBorders>
              <w:top w:val="nil"/>
              <w:left w:val="single" w:sz="4" w:space="0" w:color="auto"/>
              <w:bottom w:val="single" w:sz="4" w:space="0" w:color="auto"/>
              <w:right w:val="single" w:sz="4" w:space="0" w:color="auto"/>
            </w:tcBorders>
            <w:hideMark/>
          </w:tcPr>
          <w:p w:rsidR="00065C70" w:rsidRPr="00065C70" w:rsidRDefault="00065C70" w:rsidP="00065C70">
            <w:pPr>
              <w:autoSpaceDE w:val="0"/>
              <w:autoSpaceDN w:val="0"/>
              <w:adjustRightInd w:val="0"/>
              <w:ind w:left="0" w:firstLine="0"/>
              <w:rPr>
                <w:sz w:val="20"/>
                <w:szCs w:val="20"/>
                <w:lang w:eastAsia="en-US"/>
              </w:rPr>
            </w:pPr>
            <w:r w:rsidRPr="00065C70">
              <w:rPr>
                <w:sz w:val="20"/>
                <w:szCs w:val="20"/>
                <w:lang w:eastAsia="en-US"/>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vAlign w:val="bottom"/>
            <w:hideMark/>
          </w:tcPr>
          <w:p w:rsidR="00065C70" w:rsidRPr="00065C70" w:rsidRDefault="00065C70" w:rsidP="00065C70">
            <w:pPr>
              <w:ind w:left="0" w:firstLine="0"/>
              <w:jc w:val="left"/>
              <w:rPr>
                <w:sz w:val="20"/>
                <w:szCs w:val="20"/>
                <w:lang w:eastAsia="en-US"/>
              </w:rPr>
            </w:pPr>
            <w:r w:rsidRPr="00065C70">
              <w:rPr>
                <w:sz w:val="20"/>
                <w:szCs w:val="20"/>
                <w:lang w:eastAsia="en-US"/>
              </w:rPr>
              <w:t>734 01 05 02 01 10 0000 610</w:t>
            </w:r>
          </w:p>
        </w:tc>
        <w:tc>
          <w:tcPr>
            <w:tcW w:w="1420" w:type="dxa"/>
            <w:tcBorders>
              <w:top w:val="nil"/>
              <w:left w:val="nil"/>
              <w:bottom w:val="single" w:sz="4" w:space="0" w:color="auto"/>
              <w:right w:val="single" w:sz="4" w:space="0" w:color="auto"/>
            </w:tcBorders>
            <w:noWrap/>
            <w:vAlign w:val="bottom"/>
            <w:hideMark/>
          </w:tcPr>
          <w:p w:rsidR="00065C70" w:rsidRPr="00065C70" w:rsidRDefault="00065C70" w:rsidP="00065C70">
            <w:pPr>
              <w:ind w:left="0" w:firstLine="0"/>
              <w:jc w:val="right"/>
              <w:rPr>
                <w:sz w:val="20"/>
                <w:szCs w:val="20"/>
                <w:lang w:eastAsia="en-US"/>
              </w:rPr>
            </w:pPr>
            <w:r w:rsidRPr="00065C70">
              <w:rPr>
                <w:sz w:val="20"/>
                <w:szCs w:val="20"/>
                <w:lang w:eastAsia="en-US"/>
              </w:rPr>
              <w:t>730 266.91</w:t>
            </w:r>
          </w:p>
        </w:tc>
      </w:tr>
    </w:tbl>
    <w:p w:rsidR="00322D74" w:rsidRDefault="00322D74" w:rsidP="00564EF0">
      <w:pPr>
        <w:tabs>
          <w:tab w:val="left" w:pos="3976"/>
        </w:tabs>
        <w:ind w:left="-567" w:right="-427" w:firstLine="284"/>
        <w:rPr>
          <w:sz w:val="18"/>
          <w:szCs w:val="18"/>
        </w:rPr>
      </w:pPr>
    </w:p>
    <w:p w:rsidR="0069100A" w:rsidRPr="00322D74" w:rsidRDefault="00564EF0" w:rsidP="00322D74">
      <w:pPr>
        <w:tabs>
          <w:tab w:val="left" w:pos="3976"/>
        </w:tabs>
        <w:ind w:left="-567" w:right="-427" w:firstLine="284"/>
        <w:jc w:val="right"/>
        <w:rPr>
          <w:i/>
          <w:sz w:val="18"/>
          <w:szCs w:val="18"/>
        </w:rPr>
      </w:pPr>
      <w:r w:rsidRPr="00322D74">
        <w:rPr>
          <w:i/>
          <w:sz w:val="18"/>
          <w:szCs w:val="18"/>
        </w:rPr>
        <w:tab/>
      </w:r>
    </w:p>
    <w:p w:rsidR="00322D74" w:rsidRPr="00322D74" w:rsidRDefault="00322D74" w:rsidP="00322D74">
      <w:pPr>
        <w:tabs>
          <w:tab w:val="left" w:pos="3976"/>
        </w:tabs>
        <w:ind w:left="-567" w:right="-427" w:firstLine="284"/>
        <w:jc w:val="right"/>
        <w:rPr>
          <w:i/>
          <w:sz w:val="18"/>
          <w:szCs w:val="18"/>
        </w:rPr>
      </w:pPr>
      <w:r w:rsidRPr="00322D74">
        <w:rPr>
          <w:i/>
          <w:sz w:val="18"/>
          <w:szCs w:val="18"/>
        </w:rPr>
        <w:t xml:space="preserve">                                           Приложение 10</w:t>
      </w:r>
    </w:p>
    <w:p w:rsidR="00322D74" w:rsidRPr="00322D74" w:rsidRDefault="00322D74" w:rsidP="00322D74">
      <w:pPr>
        <w:tabs>
          <w:tab w:val="left" w:pos="3976"/>
        </w:tabs>
        <w:ind w:left="-567" w:right="-427" w:firstLine="284"/>
        <w:jc w:val="right"/>
        <w:rPr>
          <w:i/>
          <w:sz w:val="18"/>
          <w:szCs w:val="18"/>
        </w:rPr>
      </w:pPr>
      <w:r w:rsidRPr="00322D74">
        <w:rPr>
          <w:i/>
          <w:sz w:val="18"/>
          <w:szCs w:val="18"/>
        </w:rPr>
        <w:t xml:space="preserve">                                                                                     к решению Думы Хомутовского </w:t>
      </w:r>
    </w:p>
    <w:p w:rsidR="00322D74" w:rsidRPr="00322D74" w:rsidRDefault="00322D74" w:rsidP="00322D74">
      <w:pPr>
        <w:tabs>
          <w:tab w:val="left" w:pos="3976"/>
        </w:tabs>
        <w:ind w:left="-567" w:right="-427" w:firstLine="284"/>
        <w:jc w:val="right"/>
        <w:rPr>
          <w:i/>
          <w:sz w:val="18"/>
          <w:szCs w:val="18"/>
        </w:rPr>
      </w:pPr>
      <w:r w:rsidRPr="00322D74">
        <w:rPr>
          <w:i/>
          <w:sz w:val="18"/>
          <w:szCs w:val="18"/>
        </w:rPr>
        <w:t xml:space="preserve">                                                                   муниципального образования</w:t>
      </w:r>
    </w:p>
    <w:p w:rsidR="00322D74" w:rsidRPr="00322D74" w:rsidRDefault="00322D74" w:rsidP="00322D74">
      <w:pPr>
        <w:tabs>
          <w:tab w:val="left" w:pos="3976"/>
        </w:tabs>
        <w:ind w:left="-567" w:right="-427" w:firstLine="284"/>
        <w:jc w:val="right"/>
        <w:rPr>
          <w:i/>
          <w:sz w:val="18"/>
          <w:szCs w:val="18"/>
          <w:u w:val="single"/>
        </w:rPr>
      </w:pPr>
      <w:r w:rsidRPr="00322D74">
        <w:rPr>
          <w:i/>
          <w:sz w:val="18"/>
          <w:szCs w:val="18"/>
        </w:rPr>
        <w:t xml:space="preserve">                                                                             от_</w:t>
      </w:r>
      <w:r>
        <w:rPr>
          <w:i/>
          <w:sz w:val="18"/>
          <w:szCs w:val="18"/>
          <w:u w:val="single"/>
        </w:rPr>
        <w:t>22.06.2023</w:t>
      </w:r>
      <w:r w:rsidRPr="00322D74">
        <w:rPr>
          <w:i/>
          <w:sz w:val="18"/>
          <w:szCs w:val="18"/>
        </w:rPr>
        <w:t xml:space="preserve">_ </w:t>
      </w:r>
      <w:r w:rsidRPr="00322D74">
        <w:rPr>
          <w:i/>
          <w:sz w:val="18"/>
          <w:szCs w:val="18"/>
          <w:u w:val="single"/>
        </w:rPr>
        <w:t>№_11-55 д</w:t>
      </w:r>
    </w:p>
    <w:p w:rsidR="00322D74" w:rsidRPr="00322D74" w:rsidRDefault="00322D74" w:rsidP="00322D74">
      <w:pPr>
        <w:tabs>
          <w:tab w:val="left" w:pos="3976"/>
        </w:tabs>
        <w:ind w:left="-567" w:right="-427" w:firstLine="284"/>
        <w:jc w:val="center"/>
        <w:rPr>
          <w:sz w:val="18"/>
          <w:szCs w:val="18"/>
        </w:rPr>
      </w:pPr>
    </w:p>
    <w:p w:rsidR="00322D74" w:rsidRPr="00322D74" w:rsidRDefault="00322D74" w:rsidP="00322D74">
      <w:pPr>
        <w:tabs>
          <w:tab w:val="left" w:pos="3976"/>
        </w:tabs>
        <w:ind w:left="-567" w:right="-427" w:firstLine="284"/>
        <w:jc w:val="center"/>
        <w:rPr>
          <w:sz w:val="18"/>
          <w:szCs w:val="18"/>
        </w:rPr>
      </w:pPr>
      <w:r w:rsidRPr="00322D74">
        <w:rPr>
          <w:sz w:val="18"/>
          <w:szCs w:val="18"/>
        </w:rPr>
        <w:t>Источники внутреннего финансирования дефицита бюджета</w:t>
      </w:r>
    </w:p>
    <w:p w:rsidR="00322D74" w:rsidRPr="00322D74" w:rsidRDefault="00322D74" w:rsidP="00322D74">
      <w:pPr>
        <w:tabs>
          <w:tab w:val="left" w:pos="3976"/>
        </w:tabs>
        <w:ind w:left="-567" w:right="-427" w:firstLine="284"/>
        <w:jc w:val="center"/>
        <w:rPr>
          <w:sz w:val="18"/>
          <w:szCs w:val="18"/>
        </w:rPr>
      </w:pPr>
      <w:r w:rsidRPr="00322D74">
        <w:rPr>
          <w:sz w:val="18"/>
          <w:szCs w:val="18"/>
        </w:rPr>
        <w:t>Хомутовского муниципального образования на плановый период 2024 и 2025 годов</w:t>
      </w:r>
    </w:p>
    <w:p w:rsidR="00322D74" w:rsidRPr="00322D74" w:rsidRDefault="00322D74" w:rsidP="00322D74">
      <w:pPr>
        <w:tabs>
          <w:tab w:val="left" w:pos="3976"/>
        </w:tabs>
        <w:ind w:left="-567" w:right="-427" w:firstLine="284"/>
        <w:rPr>
          <w:sz w:val="18"/>
          <w:szCs w:val="18"/>
        </w:rPr>
      </w:pPr>
    </w:p>
    <w:p w:rsidR="00322D74" w:rsidRDefault="00322D74" w:rsidP="00322D74">
      <w:pPr>
        <w:tabs>
          <w:tab w:val="left" w:pos="3976"/>
        </w:tabs>
        <w:ind w:left="-567" w:right="-427" w:firstLine="284"/>
        <w:rPr>
          <w:sz w:val="18"/>
          <w:szCs w:val="18"/>
        </w:rPr>
      </w:pPr>
      <w:r w:rsidRPr="00322D74">
        <w:rPr>
          <w:sz w:val="18"/>
          <w:szCs w:val="18"/>
        </w:rPr>
        <w:t xml:space="preserve"> Единица измерения: тыс. руб.</w:t>
      </w:r>
    </w:p>
    <w:p w:rsidR="00322D74" w:rsidRDefault="00322D74" w:rsidP="00322D74">
      <w:pPr>
        <w:tabs>
          <w:tab w:val="left" w:pos="3976"/>
        </w:tabs>
        <w:ind w:left="-567" w:right="-427" w:firstLine="284"/>
        <w:rPr>
          <w:sz w:val="18"/>
          <w:szCs w:val="18"/>
        </w:rPr>
      </w:pPr>
    </w:p>
    <w:tbl>
      <w:tblPr>
        <w:tblW w:w="10490" w:type="dxa"/>
        <w:tblInd w:w="-601" w:type="dxa"/>
        <w:tblLayout w:type="fixed"/>
        <w:tblLook w:val="04A0" w:firstRow="1" w:lastRow="0" w:firstColumn="1" w:lastColumn="0" w:noHBand="0" w:noVBand="1"/>
      </w:tblPr>
      <w:tblGrid>
        <w:gridCol w:w="5104"/>
        <w:gridCol w:w="2693"/>
        <w:gridCol w:w="1276"/>
        <w:gridCol w:w="1417"/>
      </w:tblGrid>
      <w:tr w:rsidR="00322D74" w:rsidRPr="00322D74" w:rsidTr="00F62077">
        <w:trPr>
          <w:trHeight w:val="498"/>
        </w:trPr>
        <w:tc>
          <w:tcPr>
            <w:tcW w:w="5104" w:type="dxa"/>
            <w:tcBorders>
              <w:top w:val="single" w:sz="4" w:space="0" w:color="auto"/>
              <w:left w:val="single" w:sz="4" w:space="0" w:color="auto"/>
              <w:bottom w:val="single" w:sz="4" w:space="0" w:color="auto"/>
              <w:right w:val="single" w:sz="4" w:space="0" w:color="auto"/>
            </w:tcBorders>
            <w:noWrap/>
            <w:vAlign w:val="center"/>
            <w:hideMark/>
          </w:tcPr>
          <w:p w:rsidR="00322D74" w:rsidRPr="00322D74" w:rsidRDefault="00322D74" w:rsidP="00322D74">
            <w:pPr>
              <w:ind w:left="0" w:firstLine="0"/>
              <w:jc w:val="center"/>
              <w:rPr>
                <w:sz w:val="20"/>
                <w:szCs w:val="20"/>
                <w:lang w:eastAsia="en-US"/>
              </w:rPr>
            </w:pPr>
            <w:r w:rsidRPr="00322D74">
              <w:rPr>
                <w:sz w:val="20"/>
                <w:szCs w:val="20"/>
                <w:lang w:eastAsia="en-US"/>
              </w:rPr>
              <w:t xml:space="preserve">Наименование </w:t>
            </w:r>
          </w:p>
        </w:tc>
        <w:tc>
          <w:tcPr>
            <w:tcW w:w="2693" w:type="dxa"/>
            <w:tcBorders>
              <w:top w:val="single" w:sz="4" w:space="0" w:color="auto"/>
              <w:left w:val="nil"/>
              <w:bottom w:val="single" w:sz="4" w:space="0" w:color="auto"/>
              <w:right w:val="single" w:sz="4" w:space="0" w:color="auto"/>
            </w:tcBorders>
            <w:noWrap/>
            <w:vAlign w:val="center"/>
            <w:hideMark/>
          </w:tcPr>
          <w:p w:rsidR="00322D74" w:rsidRPr="00322D74" w:rsidRDefault="00322D74" w:rsidP="00322D74">
            <w:pPr>
              <w:ind w:left="0" w:firstLine="0"/>
              <w:jc w:val="center"/>
              <w:rPr>
                <w:sz w:val="20"/>
                <w:szCs w:val="20"/>
                <w:lang w:eastAsia="en-US"/>
              </w:rPr>
            </w:pPr>
            <w:r w:rsidRPr="00322D74">
              <w:rPr>
                <w:sz w:val="20"/>
                <w:szCs w:val="20"/>
                <w:lang w:eastAsia="en-US"/>
              </w:rPr>
              <w:t>Код</w:t>
            </w:r>
          </w:p>
        </w:tc>
        <w:tc>
          <w:tcPr>
            <w:tcW w:w="1276" w:type="dxa"/>
            <w:tcBorders>
              <w:top w:val="single" w:sz="4" w:space="0" w:color="auto"/>
              <w:left w:val="nil"/>
              <w:bottom w:val="single" w:sz="4" w:space="0" w:color="auto"/>
              <w:right w:val="single" w:sz="4" w:space="0" w:color="auto"/>
            </w:tcBorders>
            <w:noWrap/>
            <w:vAlign w:val="center"/>
            <w:hideMark/>
          </w:tcPr>
          <w:p w:rsidR="00322D74" w:rsidRPr="00322D74" w:rsidRDefault="00322D74" w:rsidP="00322D74">
            <w:pPr>
              <w:ind w:left="0" w:firstLine="0"/>
              <w:jc w:val="center"/>
              <w:rPr>
                <w:sz w:val="20"/>
                <w:szCs w:val="20"/>
                <w:lang w:eastAsia="en-US"/>
              </w:rPr>
            </w:pPr>
            <w:r w:rsidRPr="00322D74">
              <w:rPr>
                <w:sz w:val="20"/>
                <w:szCs w:val="20"/>
                <w:lang w:eastAsia="en-US"/>
              </w:rPr>
              <w:t>2024 год</w:t>
            </w:r>
          </w:p>
        </w:tc>
        <w:tc>
          <w:tcPr>
            <w:tcW w:w="1417" w:type="dxa"/>
            <w:tcBorders>
              <w:top w:val="single" w:sz="4" w:space="0" w:color="auto"/>
              <w:left w:val="nil"/>
              <w:bottom w:val="single" w:sz="4" w:space="0" w:color="auto"/>
              <w:right w:val="single" w:sz="4" w:space="0" w:color="auto"/>
            </w:tcBorders>
            <w:vAlign w:val="center"/>
            <w:hideMark/>
          </w:tcPr>
          <w:p w:rsidR="00322D74" w:rsidRPr="00322D74" w:rsidRDefault="00322D74" w:rsidP="00322D74">
            <w:pPr>
              <w:ind w:left="0" w:firstLine="0"/>
              <w:jc w:val="center"/>
              <w:rPr>
                <w:sz w:val="20"/>
                <w:szCs w:val="20"/>
                <w:lang w:eastAsia="en-US"/>
              </w:rPr>
            </w:pPr>
            <w:r w:rsidRPr="00322D74">
              <w:rPr>
                <w:sz w:val="20"/>
                <w:szCs w:val="20"/>
                <w:lang w:eastAsia="en-US"/>
              </w:rPr>
              <w:t>2025год</w:t>
            </w:r>
          </w:p>
        </w:tc>
      </w:tr>
      <w:tr w:rsidR="00322D74" w:rsidRPr="00322D74" w:rsidTr="00F62077">
        <w:trPr>
          <w:trHeight w:val="386"/>
        </w:trPr>
        <w:tc>
          <w:tcPr>
            <w:tcW w:w="5104" w:type="dxa"/>
            <w:tcBorders>
              <w:top w:val="nil"/>
              <w:left w:val="single" w:sz="4" w:space="0" w:color="auto"/>
              <w:bottom w:val="single" w:sz="4" w:space="0" w:color="auto"/>
              <w:right w:val="single" w:sz="4" w:space="0" w:color="auto"/>
            </w:tcBorders>
            <w:vAlign w:val="bottom"/>
            <w:hideMark/>
          </w:tcPr>
          <w:p w:rsidR="00322D74" w:rsidRPr="00322D74" w:rsidRDefault="00322D74" w:rsidP="00322D74">
            <w:pPr>
              <w:ind w:left="0" w:firstLine="0"/>
              <w:jc w:val="left"/>
              <w:rPr>
                <w:sz w:val="20"/>
                <w:szCs w:val="20"/>
                <w:lang w:eastAsia="en-US"/>
              </w:rPr>
            </w:pPr>
            <w:r w:rsidRPr="00322D74">
              <w:rPr>
                <w:sz w:val="20"/>
                <w:szCs w:val="20"/>
                <w:lang w:eastAsia="en-US"/>
              </w:rPr>
              <w:t>Источники финансирования дефицита бюджета, всего</w:t>
            </w:r>
          </w:p>
        </w:tc>
        <w:tc>
          <w:tcPr>
            <w:tcW w:w="2693" w:type="dxa"/>
            <w:tcBorders>
              <w:top w:val="nil"/>
              <w:left w:val="nil"/>
              <w:bottom w:val="single" w:sz="4" w:space="0" w:color="auto"/>
              <w:right w:val="single" w:sz="4" w:space="0" w:color="auto"/>
            </w:tcBorders>
            <w:noWrap/>
            <w:vAlign w:val="bottom"/>
            <w:hideMark/>
          </w:tcPr>
          <w:p w:rsidR="00322D74" w:rsidRPr="00322D74" w:rsidRDefault="00322D74" w:rsidP="00322D74">
            <w:pPr>
              <w:ind w:left="0" w:firstLine="0"/>
              <w:jc w:val="left"/>
              <w:rPr>
                <w:sz w:val="20"/>
                <w:szCs w:val="20"/>
                <w:lang w:eastAsia="en-US"/>
              </w:rPr>
            </w:pPr>
            <w:r w:rsidRPr="00322D74">
              <w:rPr>
                <w:sz w:val="20"/>
                <w:szCs w:val="20"/>
                <w:lang w:eastAsia="en-US"/>
              </w:rPr>
              <w:t>734 90 00 00 00 00 0000 000</w:t>
            </w:r>
          </w:p>
        </w:tc>
        <w:tc>
          <w:tcPr>
            <w:tcW w:w="1276" w:type="dxa"/>
            <w:tcBorders>
              <w:top w:val="nil"/>
              <w:left w:val="nil"/>
              <w:bottom w:val="single" w:sz="4" w:space="0" w:color="auto"/>
              <w:right w:val="single" w:sz="4" w:space="0" w:color="auto"/>
            </w:tcBorders>
            <w:noWrap/>
            <w:vAlign w:val="bottom"/>
            <w:hideMark/>
          </w:tcPr>
          <w:p w:rsidR="00322D74" w:rsidRPr="00322D74" w:rsidRDefault="00322D74" w:rsidP="00322D74">
            <w:pPr>
              <w:ind w:left="0" w:firstLine="0"/>
              <w:jc w:val="right"/>
              <w:rPr>
                <w:sz w:val="20"/>
                <w:szCs w:val="20"/>
                <w:lang w:eastAsia="en-US"/>
              </w:rPr>
            </w:pPr>
            <w:r w:rsidRPr="00322D74">
              <w:rPr>
                <w:bCs/>
                <w:sz w:val="20"/>
                <w:szCs w:val="20"/>
                <w:lang w:eastAsia="en-US"/>
              </w:rPr>
              <w:t>2 802.06</w:t>
            </w:r>
          </w:p>
        </w:tc>
        <w:tc>
          <w:tcPr>
            <w:tcW w:w="1417"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right"/>
              <w:rPr>
                <w:sz w:val="20"/>
                <w:szCs w:val="20"/>
                <w:highlight w:val="yellow"/>
                <w:lang w:eastAsia="en-US"/>
              </w:rPr>
            </w:pPr>
            <w:r w:rsidRPr="00322D74">
              <w:rPr>
                <w:bCs/>
                <w:sz w:val="20"/>
                <w:szCs w:val="20"/>
                <w:lang w:eastAsia="en-US"/>
              </w:rPr>
              <w:t>-121.14</w:t>
            </w:r>
          </w:p>
        </w:tc>
      </w:tr>
      <w:tr w:rsidR="00322D74" w:rsidRPr="00322D74" w:rsidTr="00F62077">
        <w:trPr>
          <w:trHeight w:val="300"/>
        </w:trPr>
        <w:tc>
          <w:tcPr>
            <w:tcW w:w="5104" w:type="dxa"/>
            <w:tcBorders>
              <w:top w:val="nil"/>
              <w:left w:val="single" w:sz="4" w:space="0" w:color="auto"/>
              <w:bottom w:val="single" w:sz="4" w:space="0" w:color="auto"/>
              <w:right w:val="single" w:sz="4" w:space="0" w:color="auto"/>
            </w:tcBorders>
            <w:vAlign w:val="bottom"/>
            <w:hideMark/>
          </w:tcPr>
          <w:p w:rsidR="00322D74" w:rsidRPr="00322D74" w:rsidRDefault="00322D74" w:rsidP="00322D74">
            <w:pPr>
              <w:ind w:left="0" w:firstLine="0"/>
              <w:jc w:val="left"/>
              <w:rPr>
                <w:sz w:val="20"/>
                <w:szCs w:val="20"/>
                <w:lang w:eastAsia="en-US"/>
              </w:rPr>
            </w:pPr>
            <w:r w:rsidRPr="00322D74">
              <w:rPr>
                <w:sz w:val="20"/>
                <w:szCs w:val="20"/>
                <w:lang w:eastAsia="en-US"/>
              </w:rPr>
              <w:t>Источники внутреннего финансирования дефицита бюджета</w:t>
            </w:r>
          </w:p>
        </w:tc>
        <w:tc>
          <w:tcPr>
            <w:tcW w:w="2693" w:type="dxa"/>
            <w:tcBorders>
              <w:top w:val="nil"/>
              <w:left w:val="nil"/>
              <w:bottom w:val="single" w:sz="4" w:space="0" w:color="auto"/>
              <w:right w:val="single" w:sz="4" w:space="0" w:color="auto"/>
            </w:tcBorders>
            <w:noWrap/>
            <w:vAlign w:val="bottom"/>
            <w:hideMark/>
          </w:tcPr>
          <w:p w:rsidR="00322D74" w:rsidRPr="00322D74" w:rsidRDefault="00322D74" w:rsidP="00322D74">
            <w:pPr>
              <w:ind w:left="0" w:firstLine="0"/>
              <w:jc w:val="left"/>
              <w:rPr>
                <w:sz w:val="20"/>
                <w:szCs w:val="20"/>
                <w:lang w:eastAsia="en-US"/>
              </w:rPr>
            </w:pPr>
            <w:r w:rsidRPr="00322D74">
              <w:rPr>
                <w:sz w:val="20"/>
                <w:szCs w:val="20"/>
                <w:lang w:eastAsia="en-US"/>
              </w:rPr>
              <w:t>734 01 00 00 00 00 0000 000</w:t>
            </w:r>
          </w:p>
        </w:tc>
        <w:tc>
          <w:tcPr>
            <w:tcW w:w="1276" w:type="dxa"/>
            <w:tcBorders>
              <w:top w:val="nil"/>
              <w:left w:val="nil"/>
              <w:bottom w:val="single" w:sz="4" w:space="0" w:color="auto"/>
              <w:right w:val="single" w:sz="4" w:space="0" w:color="auto"/>
            </w:tcBorders>
            <w:noWrap/>
            <w:vAlign w:val="bottom"/>
            <w:hideMark/>
          </w:tcPr>
          <w:p w:rsidR="00322D74" w:rsidRPr="00322D74" w:rsidRDefault="00322D74" w:rsidP="00322D74">
            <w:pPr>
              <w:ind w:left="0" w:firstLine="0"/>
              <w:jc w:val="right"/>
              <w:rPr>
                <w:sz w:val="20"/>
                <w:szCs w:val="20"/>
                <w:lang w:eastAsia="en-US"/>
              </w:rPr>
            </w:pPr>
            <w:r w:rsidRPr="00322D74">
              <w:rPr>
                <w:bCs/>
                <w:sz w:val="20"/>
                <w:szCs w:val="20"/>
                <w:lang w:eastAsia="en-US"/>
              </w:rPr>
              <w:t>5 855.79</w:t>
            </w:r>
          </w:p>
        </w:tc>
        <w:tc>
          <w:tcPr>
            <w:tcW w:w="1417"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right"/>
              <w:rPr>
                <w:sz w:val="20"/>
                <w:szCs w:val="20"/>
                <w:highlight w:val="yellow"/>
                <w:lang w:eastAsia="en-US"/>
              </w:rPr>
            </w:pPr>
            <w:r w:rsidRPr="00322D74">
              <w:rPr>
                <w:bCs/>
                <w:sz w:val="20"/>
                <w:szCs w:val="20"/>
                <w:lang w:eastAsia="en-US"/>
              </w:rPr>
              <w:t>5 966.50</w:t>
            </w:r>
          </w:p>
        </w:tc>
      </w:tr>
      <w:tr w:rsidR="00322D74" w:rsidRPr="00322D74" w:rsidTr="00F62077">
        <w:trPr>
          <w:trHeight w:val="300"/>
        </w:trPr>
        <w:tc>
          <w:tcPr>
            <w:tcW w:w="5104" w:type="dxa"/>
            <w:tcBorders>
              <w:top w:val="nil"/>
              <w:left w:val="single" w:sz="4" w:space="0" w:color="auto"/>
              <w:bottom w:val="single" w:sz="4" w:space="0" w:color="auto"/>
              <w:right w:val="single" w:sz="4" w:space="0" w:color="auto"/>
            </w:tcBorders>
            <w:vAlign w:val="bottom"/>
            <w:hideMark/>
          </w:tcPr>
          <w:p w:rsidR="00322D74" w:rsidRPr="00322D74" w:rsidRDefault="00322D74" w:rsidP="00322D74">
            <w:pPr>
              <w:ind w:left="0" w:firstLine="0"/>
              <w:jc w:val="left"/>
              <w:rPr>
                <w:sz w:val="20"/>
                <w:szCs w:val="20"/>
                <w:lang w:eastAsia="en-US"/>
              </w:rPr>
            </w:pPr>
            <w:r w:rsidRPr="00322D74">
              <w:rPr>
                <w:sz w:val="20"/>
                <w:szCs w:val="20"/>
                <w:lang w:eastAsia="en-US"/>
              </w:rPr>
              <w:t>Кредиты кредитных организаций в валюте Российской Федерации</w:t>
            </w:r>
          </w:p>
        </w:tc>
        <w:tc>
          <w:tcPr>
            <w:tcW w:w="2693" w:type="dxa"/>
            <w:tcBorders>
              <w:top w:val="nil"/>
              <w:left w:val="nil"/>
              <w:bottom w:val="single" w:sz="4" w:space="0" w:color="auto"/>
              <w:right w:val="single" w:sz="4" w:space="0" w:color="auto"/>
            </w:tcBorders>
            <w:noWrap/>
            <w:vAlign w:val="bottom"/>
            <w:hideMark/>
          </w:tcPr>
          <w:p w:rsidR="00322D74" w:rsidRPr="00322D74" w:rsidRDefault="00322D74" w:rsidP="00322D74">
            <w:pPr>
              <w:ind w:left="0" w:firstLine="0"/>
              <w:jc w:val="left"/>
              <w:rPr>
                <w:sz w:val="20"/>
                <w:szCs w:val="20"/>
                <w:lang w:eastAsia="en-US"/>
              </w:rPr>
            </w:pPr>
            <w:r w:rsidRPr="00322D74">
              <w:rPr>
                <w:sz w:val="20"/>
                <w:szCs w:val="20"/>
                <w:lang w:eastAsia="en-US"/>
              </w:rPr>
              <w:t>734 01 02 00 00 00 0000 000</w:t>
            </w:r>
          </w:p>
        </w:tc>
        <w:tc>
          <w:tcPr>
            <w:tcW w:w="1276" w:type="dxa"/>
            <w:tcBorders>
              <w:top w:val="nil"/>
              <w:left w:val="nil"/>
              <w:bottom w:val="single" w:sz="4" w:space="0" w:color="auto"/>
              <w:right w:val="single" w:sz="4" w:space="0" w:color="auto"/>
            </w:tcBorders>
            <w:noWrap/>
            <w:vAlign w:val="bottom"/>
          </w:tcPr>
          <w:p w:rsidR="00322D74" w:rsidRPr="00322D74" w:rsidRDefault="00322D74" w:rsidP="00322D74">
            <w:pPr>
              <w:ind w:left="0" w:firstLine="0"/>
              <w:jc w:val="right"/>
              <w:rPr>
                <w:bCs/>
                <w:sz w:val="20"/>
                <w:szCs w:val="20"/>
                <w:lang w:eastAsia="en-US"/>
              </w:rPr>
            </w:pPr>
          </w:p>
          <w:p w:rsidR="00322D74" w:rsidRPr="00322D74" w:rsidRDefault="00322D74" w:rsidP="00322D74">
            <w:pPr>
              <w:ind w:left="0" w:firstLine="0"/>
              <w:jc w:val="right"/>
              <w:rPr>
                <w:bCs/>
                <w:sz w:val="20"/>
                <w:szCs w:val="20"/>
                <w:lang w:eastAsia="en-US"/>
              </w:rPr>
            </w:pPr>
            <w:r w:rsidRPr="00322D74">
              <w:rPr>
                <w:bCs/>
                <w:sz w:val="20"/>
                <w:szCs w:val="20"/>
                <w:lang w:eastAsia="en-US"/>
              </w:rPr>
              <w:t>13 010.56</w:t>
            </w:r>
          </w:p>
        </w:tc>
        <w:tc>
          <w:tcPr>
            <w:tcW w:w="1417" w:type="dxa"/>
            <w:tcBorders>
              <w:top w:val="nil"/>
              <w:left w:val="nil"/>
              <w:bottom w:val="single" w:sz="4" w:space="0" w:color="auto"/>
              <w:right w:val="single" w:sz="4" w:space="0" w:color="auto"/>
            </w:tcBorders>
            <w:vAlign w:val="bottom"/>
          </w:tcPr>
          <w:p w:rsidR="00322D74" w:rsidRPr="00322D74" w:rsidRDefault="00322D74" w:rsidP="00322D74">
            <w:pPr>
              <w:ind w:left="0" w:firstLine="0"/>
              <w:jc w:val="right"/>
              <w:rPr>
                <w:bCs/>
                <w:sz w:val="20"/>
                <w:szCs w:val="20"/>
                <w:lang w:eastAsia="en-US"/>
              </w:rPr>
            </w:pPr>
          </w:p>
          <w:p w:rsidR="00322D74" w:rsidRPr="00322D74" w:rsidRDefault="00322D74" w:rsidP="00322D74">
            <w:pPr>
              <w:ind w:left="0" w:firstLine="0"/>
              <w:jc w:val="right"/>
              <w:rPr>
                <w:bCs/>
                <w:sz w:val="20"/>
                <w:szCs w:val="20"/>
                <w:lang w:eastAsia="en-US"/>
              </w:rPr>
            </w:pPr>
            <w:r w:rsidRPr="00322D74">
              <w:rPr>
                <w:bCs/>
                <w:sz w:val="20"/>
                <w:szCs w:val="20"/>
                <w:lang w:eastAsia="en-US"/>
              </w:rPr>
              <w:t>11 574.40</w:t>
            </w:r>
          </w:p>
        </w:tc>
      </w:tr>
      <w:tr w:rsidR="00322D74" w:rsidRPr="00322D74" w:rsidTr="00F62077">
        <w:trPr>
          <w:trHeight w:val="300"/>
        </w:trPr>
        <w:tc>
          <w:tcPr>
            <w:tcW w:w="5104" w:type="dxa"/>
            <w:tcBorders>
              <w:top w:val="nil"/>
              <w:left w:val="single" w:sz="4" w:space="0" w:color="auto"/>
              <w:bottom w:val="single" w:sz="4" w:space="0" w:color="auto"/>
              <w:right w:val="single" w:sz="4" w:space="0" w:color="auto"/>
            </w:tcBorders>
            <w:vAlign w:val="bottom"/>
            <w:hideMark/>
          </w:tcPr>
          <w:p w:rsidR="00322D74" w:rsidRPr="00322D74" w:rsidRDefault="00322D74" w:rsidP="00322D74">
            <w:pPr>
              <w:autoSpaceDE w:val="0"/>
              <w:autoSpaceDN w:val="0"/>
              <w:adjustRightInd w:val="0"/>
              <w:ind w:left="0" w:firstLine="0"/>
              <w:rPr>
                <w:sz w:val="20"/>
                <w:szCs w:val="20"/>
                <w:lang w:eastAsia="en-US"/>
              </w:rPr>
            </w:pPr>
            <w:r w:rsidRPr="00322D74">
              <w:rPr>
                <w:sz w:val="20"/>
                <w:szCs w:val="20"/>
                <w:lang w:eastAsia="en-US"/>
              </w:rPr>
              <w:t>Получение кредитов от кредитных организаций в валюте Российской Федерации</w:t>
            </w:r>
          </w:p>
        </w:tc>
        <w:tc>
          <w:tcPr>
            <w:tcW w:w="2693" w:type="dxa"/>
            <w:tcBorders>
              <w:top w:val="nil"/>
              <w:left w:val="nil"/>
              <w:bottom w:val="single" w:sz="4" w:space="0" w:color="auto"/>
              <w:right w:val="single" w:sz="4" w:space="0" w:color="auto"/>
            </w:tcBorders>
            <w:noWrap/>
            <w:vAlign w:val="bottom"/>
            <w:hideMark/>
          </w:tcPr>
          <w:p w:rsidR="00322D74" w:rsidRPr="00322D74" w:rsidRDefault="00322D74" w:rsidP="00322D74">
            <w:pPr>
              <w:ind w:left="0" w:firstLine="0"/>
              <w:jc w:val="left"/>
              <w:rPr>
                <w:sz w:val="20"/>
                <w:szCs w:val="20"/>
                <w:lang w:eastAsia="en-US"/>
              </w:rPr>
            </w:pPr>
            <w:r w:rsidRPr="00322D74">
              <w:rPr>
                <w:sz w:val="20"/>
                <w:szCs w:val="20"/>
                <w:lang w:eastAsia="en-US"/>
              </w:rPr>
              <w:t>734 01 02 00 00 00 0000 700</w:t>
            </w:r>
          </w:p>
        </w:tc>
        <w:tc>
          <w:tcPr>
            <w:tcW w:w="1276" w:type="dxa"/>
            <w:tcBorders>
              <w:top w:val="nil"/>
              <w:left w:val="nil"/>
              <w:bottom w:val="single" w:sz="4" w:space="0" w:color="auto"/>
              <w:right w:val="single" w:sz="4" w:space="0" w:color="auto"/>
            </w:tcBorders>
            <w:noWrap/>
            <w:vAlign w:val="bottom"/>
          </w:tcPr>
          <w:p w:rsidR="00322D74" w:rsidRPr="00322D74" w:rsidRDefault="00322D74" w:rsidP="00322D74">
            <w:pPr>
              <w:ind w:left="0" w:firstLine="0"/>
              <w:jc w:val="right"/>
              <w:rPr>
                <w:bCs/>
                <w:sz w:val="20"/>
                <w:szCs w:val="20"/>
                <w:lang w:eastAsia="en-US"/>
              </w:rPr>
            </w:pPr>
          </w:p>
          <w:p w:rsidR="00322D74" w:rsidRPr="00322D74" w:rsidRDefault="00322D74" w:rsidP="00322D74">
            <w:pPr>
              <w:ind w:left="0" w:firstLine="0"/>
              <w:jc w:val="right"/>
              <w:rPr>
                <w:bCs/>
                <w:sz w:val="20"/>
                <w:szCs w:val="20"/>
                <w:lang w:eastAsia="en-US"/>
              </w:rPr>
            </w:pPr>
            <w:r w:rsidRPr="00322D74">
              <w:rPr>
                <w:bCs/>
                <w:sz w:val="20"/>
                <w:szCs w:val="20"/>
                <w:lang w:eastAsia="en-US"/>
              </w:rPr>
              <w:t>13 010.56</w:t>
            </w:r>
          </w:p>
        </w:tc>
        <w:tc>
          <w:tcPr>
            <w:tcW w:w="1417"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right"/>
              <w:rPr>
                <w:bCs/>
                <w:sz w:val="20"/>
                <w:szCs w:val="20"/>
                <w:lang w:eastAsia="en-US"/>
              </w:rPr>
            </w:pPr>
            <w:r w:rsidRPr="00322D74">
              <w:rPr>
                <w:bCs/>
                <w:sz w:val="20"/>
                <w:szCs w:val="20"/>
                <w:lang w:eastAsia="en-US"/>
              </w:rPr>
              <w:t>11 574.40</w:t>
            </w:r>
          </w:p>
        </w:tc>
      </w:tr>
      <w:tr w:rsidR="00322D74" w:rsidRPr="00322D74" w:rsidTr="00F62077">
        <w:trPr>
          <w:trHeight w:val="510"/>
        </w:trPr>
        <w:tc>
          <w:tcPr>
            <w:tcW w:w="5104" w:type="dxa"/>
            <w:tcBorders>
              <w:top w:val="nil"/>
              <w:left w:val="single" w:sz="4" w:space="0" w:color="auto"/>
              <w:bottom w:val="single" w:sz="4" w:space="0" w:color="auto"/>
              <w:right w:val="single" w:sz="4" w:space="0" w:color="auto"/>
            </w:tcBorders>
            <w:vAlign w:val="bottom"/>
            <w:hideMark/>
          </w:tcPr>
          <w:p w:rsidR="00322D74" w:rsidRPr="00322D74" w:rsidRDefault="00322D74" w:rsidP="00322D74">
            <w:pPr>
              <w:ind w:left="0" w:firstLine="0"/>
              <w:jc w:val="left"/>
              <w:rPr>
                <w:sz w:val="20"/>
                <w:szCs w:val="20"/>
                <w:lang w:eastAsia="en-US"/>
              </w:rPr>
            </w:pPr>
            <w:r w:rsidRPr="00322D74">
              <w:rPr>
                <w:sz w:val="20"/>
                <w:szCs w:val="20"/>
                <w:lang w:eastAsia="en-US"/>
              </w:rPr>
              <w:t>Получение кредитов от кредитных организаций бюджетами сельских поселений в валюте Российской Федерации</w:t>
            </w:r>
          </w:p>
        </w:tc>
        <w:tc>
          <w:tcPr>
            <w:tcW w:w="2693"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left"/>
              <w:rPr>
                <w:sz w:val="20"/>
                <w:szCs w:val="20"/>
                <w:lang w:eastAsia="en-US"/>
              </w:rPr>
            </w:pPr>
            <w:r w:rsidRPr="00322D74">
              <w:rPr>
                <w:sz w:val="20"/>
                <w:szCs w:val="20"/>
                <w:lang w:eastAsia="en-US"/>
              </w:rPr>
              <w:t>734 01 02 00 00 10 0000 710</w:t>
            </w:r>
          </w:p>
        </w:tc>
        <w:tc>
          <w:tcPr>
            <w:tcW w:w="1276" w:type="dxa"/>
            <w:tcBorders>
              <w:top w:val="nil"/>
              <w:left w:val="nil"/>
              <w:bottom w:val="single" w:sz="4" w:space="0" w:color="auto"/>
              <w:right w:val="single" w:sz="4" w:space="0" w:color="auto"/>
            </w:tcBorders>
            <w:noWrap/>
            <w:vAlign w:val="bottom"/>
          </w:tcPr>
          <w:p w:rsidR="00322D74" w:rsidRPr="00322D74" w:rsidRDefault="00322D74" w:rsidP="00322D74">
            <w:pPr>
              <w:ind w:left="0" w:firstLine="0"/>
              <w:jc w:val="right"/>
              <w:rPr>
                <w:bCs/>
                <w:sz w:val="20"/>
                <w:szCs w:val="20"/>
                <w:lang w:eastAsia="en-US"/>
              </w:rPr>
            </w:pPr>
          </w:p>
          <w:p w:rsidR="00322D74" w:rsidRPr="00322D74" w:rsidRDefault="00322D74" w:rsidP="00322D74">
            <w:pPr>
              <w:ind w:left="0" w:firstLine="0"/>
              <w:jc w:val="right"/>
              <w:rPr>
                <w:bCs/>
                <w:sz w:val="20"/>
                <w:szCs w:val="20"/>
                <w:lang w:eastAsia="en-US"/>
              </w:rPr>
            </w:pPr>
            <w:r w:rsidRPr="00322D74">
              <w:rPr>
                <w:bCs/>
                <w:sz w:val="20"/>
                <w:szCs w:val="20"/>
                <w:lang w:eastAsia="en-US"/>
              </w:rPr>
              <w:t>13 010.56</w:t>
            </w:r>
          </w:p>
        </w:tc>
        <w:tc>
          <w:tcPr>
            <w:tcW w:w="1417" w:type="dxa"/>
            <w:tcBorders>
              <w:top w:val="nil"/>
              <w:left w:val="nil"/>
              <w:bottom w:val="single" w:sz="4" w:space="0" w:color="auto"/>
              <w:right w:val="single" w:sz="4" w:space="0" w:color="auto"/>
            </w:tcBorders>
            <w:vAlign w:val="bottom"/>
          </w:tcPr>
          <w:p w:rsidR="00322D74" w:rsidRPr="00322D74" w:rsidRDefault="00322D74" w:rsidP="00322D74">
            <w:pPr>
              <w:ind w:left="0" w:firstLine="0"/>
              <w:jc w:val="right"/>
              <w:rPr>
                <w:bCs/>
                <w:sz w:val="20"/>
                <w:szCs w:val="20"/>
                <w:lang w:eastAsia="en-US"/>
              </w:rPr>
            </w:pPr>
          </w:p>
          <w:p w:rsidR="00322D74" w:rsidRPr="00322D74" w:rsidRDefault="00322D74" w:rsidP="00322D74">
            <w:pPr>
              <w:ind w:left="0" w:firstLine="0"/>
              <w:jc w:val="right"/>
              <w:rPr>
                <w:bCs/>
                <w:sz w:val="20"/>
                <w:szCs w:val="20"/>
                <w:lang w:eastAsia="en-US"/>
              </w:rPr>
            </w:pPr>
            <w:r w:rsidRPr="00322D74">
              <w:rPr>
                <w:bCs/>
                <w:sz w:val="20"/>
                <w:szCs w:val="20"/>
                <w:lang w:eastAsia="en-US"/>
              </w:rPr>
              <w:t>11 574.40</w:t>
            </w:r>
          </w:p>
        </w:tc>
      </w:tr>
      <w:tr w:rsidR="00322D74" w:rsidRPr="00322D74" w:rsidTr="00F62077">
        <w:trPr>
          <w:trHeight w:val="510"/>
        </w:trPr>
        <w:tc>
          <w:tcPr>
            <w:tcW w:w="5104" w:type="dxa"/>
            <w:tcBorders>
              <w:top w:val="nil"/>
              <w:left w:val="single" w:sz="4" w:space="0" w:color="auto"/>
              <w:bottom w:val="single" w:sz="4" w:space="0" w:color="auto"/>
              <w:right w:val="single" w:sz="4" w:space="0" w:color="auto"/>
            </w:tcBorders>
            <w:hideMark/>
          </w:tcPr>
          <w:p w:rsidR="00322D74" w:rsidRPr="00322D74" w:rsidRDefault="00322D74" w:rsidP="00322D74">
            <w:pPr>
              <w:autoSpaceDE w:val="0"/>
              <w:autoSpaceDN w:val="0"/>
              <w:adjustRightInd w:val="0"/>
              <w:ind w:left="0" w:firstLine="0"/>
              <w:rPr>
                <w:sz w:val="20"/>
                <w:szCs w:val="20"/>
                <w:lang w:eastAsia="en-US"/>
              </w:rPr>
            </w:pPr>
            <w:r w:rsidRPr="00322D74">
              <w:rPr>
                <w:sz w:val="20"/>
                <w:szCs w:val="20"/>
                <w:lang w:eastAsia="en-US"/>
              </w:rPr>
              <w:t>Бюджетные кредиты от других бюджетов бюджетной системы Российской Федерации</w:t>
            </w:r>
          </w:p>
        </w:tc>
        <w:tc>
          <w:tcPr>
            <w:tcW w:w="2693"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left"/>
              <w:rPr>
                <w:bCs/>
                <w:sz w:val="20"/>
                <w:szCs w:val="20"/>
                <w:lang w:eastAsia="en-US"/>
              </w:rPr>
            </w:pPr>
            <w:r w:rsidRPr="00322D74">
              <w:rPr>
                <w:bCs/>
                <w:sz w:val="20"/>
                <w:szCs w:val="20"/>
                <w:lang w:eastAsia="en-US"/>
              </w:rPr>
              <w:t>734 01 03 00 00 00 0000 000</w:t>
            </w:r>
          </w:p>
        </w:tc>
        <w:tc>
          <w:tcPr>
            <w:tcW w:w="1276" w:type="dxa"/>
            <w:tcBorders>
              <w:top w:val="nil"/>
              <w:left w:val="nil"/>
              <w:bottom w:val="single" w:sz="4" w:space="0" w:color="auto"/>
              <w:right w:val="single" w:sz="4" w:space="0" w:color="auto"/>
            </w:tcBorders>
            <w:noWrap/>
            <w:vAlign w:val="bottom"/>
            <w:hideMark/>
          </w:tcPr>
          <w:p w:rsidR="00322D74" w:rsidRPr="00322D74" w:rsidRDefault="00322D74" w:rsidP="00322D74">
            <w:pPr>
              <w:ind w:left="0" w:firstLine="0"/>
              <w:jc w:val="right"/>
              <w:rPr>
                <w:bCs/>
                <w:sz w:val="20"/>
                <w:szCs w:val="20"/>
                <w:lang w:eastAsia="en-US"/>
              </w:rPr>
            </w:pPr>
            <w:r w:rsidRPr="00322D74">
              <w:rPr>
                <w:bCs/>
                <w:sz w:val="20"/>
                <w:szCs w:val="20"/>
                <w:lang w:eastAsia="en-US"/>
              </w:rPr>
              <w:t>-7 154.77</w:t>
            </w:r>
          </w:p>
        </w:tc>
        <w:tc>
          <w:tcPr>
            <w:tcW w:w="1417"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right"/>
              <w:rPr>
                <w:bCs/>
                <w:sz w:val="20"/>
                <w:szCs w:val="20"/>
                <w:lang w:eastAsia="en-US"/>
              </w:rPr>
            </w:pPr>
            <w:r w:rsidRPr="00322D74">
              <w:rPr>
                <w:bCs/>
                <w:sz w:val="20"/>
                <w:szCs w:val="20"/>
                <w:lang w:eastAsia="en-US"/>
              </w:rPr>
              <w:t>-5 607.90</w:t>
            </w:r>
          </w:p>
        </w:tc>
      </w:tr>
      <w:tr w:rsidR="00322D74" w:rsidRPr="00322D74" w:rsidTr="00F62077">
        <w:trPr>
          <w:trHeight w:val="510"/>
        </w:trPr>
        <w:tc>
          <w:tcPr>
            <w:tcW w:w="5104" w:type="dxa"/>
            <w:tcBorders>
              <w:top w:val="nil"/>
              <w:left w:val="single" w:sz="4" w:space="0" w:color="auto"/>
              <w:bottom w:val="single" w:sz="4" w:space="0" w:color="auto"/>
              <w:right w:val="single" w:sz="4" w:space="0" w:color="auto"/>
            </w:tcBorders>
            <w:hideMark/>
          </w:tcPr>
          <w:p w:rsidR="00322D74" w:rsidRPr="00322D74" w:rsidRDefault="00322D74" w:rsidP="00322D74">
            <w:pPr>
              <w:autoSpaceDE w:val="0"/>
              <w:autoSpaceDN w:val="0"/>
              <w:adjustRightInd w:val="0"/>
              <w:ind w:left="0" w:firstLine="0"/>
              <w:rPr>
                <w:sz w:val="20"/>
                <w:szCs w:val="20"/>
                <w:lang w:eastAsia="en-US"/>
              </w:rPr>
            </w:pPr>
            <w:r w:rsidRPr="00322D74">
              <w:rPr>
                <w:sz w:val="20"/>
                <w:szCs w:val="20"/>
                <w:lang w:eastAsia="en-US"/>
              </w:rPr>
              <w:t>Бюджетные кредиты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left"/>
              <w:rPr>
                <w:bCs/>
                <w:sz w:val="20"/>
                <w:szCs w:val="20"/>
                <w:lang w:eastAsia="en-US"/>
              </w:rPr>
            </w:pPr>
            <w:r w:rsidRPr="00322D74">
              <w:rPr>
                <w:bCs/>
                <w:sz w:val="20"/>
                <w:szCs w:val="20"/>
                <w:lang w:eastAsia="en-US"/>
              </w:rPr>
              <w:t>734 01 03 01 00 00 0000 000</w:t>
            </w:r>
          </w:p>
        </w:tc>
        <w:tc>
          <w:tcPr>
            <w:tcW w:w="1276" w:type="dxa"/>
            <w:tcBorders>
              <w:top w:val="nil"/>
              <w:left w:val="nil"/>
              <w:bottom w:val="single" w:sz="4" w:space="0" w:color="auto"/>
              <w:right w:val="single" w:sz="4" w:space="0" w:color="auto"/>
            </w:tcBorders>
            <w:noWrap/>
            <w:vAlign w:val="bottom"/>
            <w:hideMark/>
          </w:tcPr>
          <w:p w:rsidR="00322D74" w:rsidRPr="00322D74" w:rsidRDefault="00322D74" w:rsidP="00322D74">
            <w:pPr>
              <w:ind w:left="0" w:firstLine="0"/>
              <w:jc w:val="right"/>
              <w:rPr>
                <w:bCs/>
                <w:sz w:val="20"/>
                <w:szCs w:val="20"/>
                <w:lang w:eastAsia="en-US"/>
              </w:rPr>
            </w:pPr>
            <w:r w:rsidRPr="00322D74">
              <w:rPr>
                <w:bCs/>
                <w:sz w:val="20"/>
                <w:szCs w:val="20"/>
                <w:lang w:eastAsia="en-US"/>
              </w:rPr>
              <w:t>0.00</w:t>
            </w:r>
          </w:p>
        </w:tc>
        <w:tc>
          <w:tcPr>
            <w:tcW w:w="1417"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right"/>
              <w:rPr>
                <w:bCs/>
                <w:sz w:val="20"/>
                <w:szCs w:val="20"/>
                <w:lang w:eastAsia="en-US"/>
              </w:rPr>
            </w:pPr>
            <w:r w:rsidRPr="00322D74">
              <w:rPr>
                <w:bCs/>
                <w:sz w:val="20"/>
                <w:szCs w:val="20"/>
                <w:lang w:eastAsia="en-US"/>
              </w:rPr>
              <w:t>0.00</w:t>
            </w:r>
          </w:p>
        </w:tc>
      </w:tr>
      <w:tr w:rsidR="00322D74" w:rsidRPr="00322D74" w:rsidTr="00F62077">
        <w:trPr>
          <w:trHeight w:val="510"/>
        </w:trPr>
        <w:tc>
          <w:tcPr>
            <w:tcW w:w="5104" w:type="dxa"/>
            <w:tcBorders>
              <w:top w:val="nil"/>
              <w:left w:val="single" w:sz="4" w:space="0" w:color="auto"/>
              <w:bottom w:val="single" w:sz="4" w:space="0" w:color="auto"/>
              <w:right w:val="single" w:sz="4" w:space="0" w:color="auto"/>
            </w:tcBorders>
            <w:hideMark/>
          </w:tcPr>
          <w:p w:rsidR="00322D74" w:rsidRPr="00322D74" w:rsidRDefault="00322D74" w:rsidP="00322D74">
            <w:pPr>
              <w:autoSpaceDE w:val="0"/>
              <w:autoSpaceDN w:val="0"/>
              <w:adjustRightInd w:val="0"/>
              <w:ind w:left="0" w:firstLine="0"/>
              <w:rPr>
                <w:sz w:val="20"/>
                <w:szCs w:val="20"/>
                <w:lang w:eastAsia="en-US"/>
              </w:rPr>
            </w:pPr>
            <w:r w:rsidRPr="00322D74">
              <w:rPr>
                <w:sz w:val="20"/>
                <w:szCs w:val="20"/>
                <w:lang w:eastAsia="en-US"/>
              </w:rPr>
              <w:t>Получение бюджетных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left"/>
              <w:rPr>
                <w:bCs/>
                <w:sz w:val="20"/>
                <w:szCs w:val="20"/>
                <w:lang w:eastAsia="en-US"/>
              </w:rPr>
            </w:pPr>
            <w:r w:rsidRPr="00322D74">
              <w:rPr>
                <w:bCs/>
                <w:sz w:val="20"/>
                <w:szCs w:val="20"/>
                <w:lang w:eastAsia="en-US"/>
              </w:rPr>
              <w:t>734 01 03 01 00 00 0000 700</w:t>
            </w:r>
          </w:p>
        </w:tc>
        <w:tc>
          <w:tcPr>
            <w:tcW w:w="1276" w:type="dxa"/>
            <w:tcBorders>
              <w:top w:val="nil"/>
              <w:left w:val="nil"/>
              <w:bottom w:val="single" w:sz="4" w:space="0" w:color="auto"/>
              <w:right w:val="single" w:sz="4" w:space="0" w:color="auto"/>
            </w:tcBorders>
            <w:noWrap/>
            <w:vAlign w:val="bottom"/>
            <w:hideMark/>
          </w:tcPr>
          <w:p w:rsidR="00322D74" w:rsidRPr="00322D74" w:rsidRDefault="00322D74" w:rsidP="00322D74">
            <w:pPr>
              <w:ind w:left="0" w:firstLine="0"/>
              <w:jc w:val="right"/>
              <w:rPr>
                <w:bCs/>
                <w:sz w:val="20"/>
                <w:szCs w:val="20"/>
                <w:lang w:eastAsia="en-US"/>
              </w:rPr>
            </w:pPr>
            <w:r w:rsidRPr="00322D74">
              <w:rPr>
                <w:bCs/>
                <w:sz w:val="20"/>
                <w:szCs w:val="20"/>
                <w:lang w:eastAsia="en-US"/>
              </w:rPr>
              <w:t>0.00</w:t>
            </w:r>
          </w:p>
        </w:tc>
        <w:tc>
          <w:tcPr>
            <w:tcW w:w="1417"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right"/>
              <w:rPr>
                <w:bCs/>
                <w:sz w:val="20"/>
                <w:szCs w:val="20"/>
                <w:lang w:eastAsia="en-US"/>
              </w:rPr>
            </w:pPr>
            <w:r w:rsidRPr="00322D74">
              <w:rPr>
                <w:bCs/>
                <w:sz w:val="20"/>
                <w:szCs w:val="20"/>
                <w:lang w:eastAsia="en-US"/>
              </w:rPr>
              <w:t>0.00</w:t>
            </w:r>
          </w:p>
        </w:tc>
      </w:tr>
      <w:tr w:rsidR="00322D74" w:rsidRPr="00322D74" w:rsidTr="00F62077">
        <w:trPr>
          <w:trHeight w:val="510"/>
        </w:trPr>
        <w:tc>
          <w:tcPr>
            <w:tcW w:w="5104" w:type="dxa"/>
            <w:tcBorders>
              <w:top w:val="nil"/>
              <w:left w:val="single" w:sz="4" w:space="0" w:color="auto"/>
              <w:bottom w:val="single" w:sz="4" w:space="0" w:color="auto"/>
              <w:right w:val="single" w:sz="4" w:space="0" w:color="auto"/>
            </w:tcBorders>
            <w:hideMark/>
          </w:tcPr>
          <w:p w:rsidR="00322D74" w:rsidRPr="00322D74" w:rsidRDefault="00322D74" w:rsidP="00322D74">
            <w:pPr>
              <w:autoSpaceDE w:val="0"/>
              <w:autoSpaceDN w:val="0"/>
              <w:adjustRightInd w:val="0"/>
              <w:ind w:left="0" w:firstLine="0"/>
              <w:rPr>
                <w:sz w:val="20"/>
                <w:szCs w:val="20"/>
                <w:lang w:eastAsia="en-US"/>
              </w:rPr>
            </w:pPr>
            <w:r w:rsidRPr="00322D74">
              <w:rPr>
                <w:sz w:val="20"/>
                <w:szCs w:val="20"/>
                <w:lang w:eastAsia="en-US"/>
              </w:rPr>
              <w:t>Получение кредитов от других бюджетов бюджетной системы Российской Федерации федеральным бюджетом в валюте Российской Федерации</w:t>
            </w:r>
          </w:p>
        </w:tc>
        <w:tc>
          <w:tcPr>
            <w:tcW w:w="2693"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left"/>
              <w:rPr>
                <w:bCs/>
                <w:sz w:val="20"/>
                <w:szCs w:val="20"/>
                <w:lang w:eastAsia="en-US"/>
              </w:rPr>
            </w:pPr>
            <w:r w:rsidRPr="00322D74">
              <w:rPr>
                <w:bCs/>
                <w:sz w:val="20"/>
                <w:szCs w:val="20"/>
                <w:lang w:eastAsia="en-US"/>
              </w:rPr>
              <w:t>734 01 03 01 00 10 0000 710</w:t>
            </w:r>
          </w:p>
        </w:tc>
        <w:tc>
          <w:tcPr>
            <w:tcW w:w="1276" w:type="dxa"/>
            <w:tcBorders>
              <w:top w:val="nil"/>
              <w:left w:val="nil"/>
              <w:bottom w:val="single" w:sz="4" w:space="0" w:color="auto"/>
              <w:right w:val="single" w:sz="4" w:space="0" w:color="auto"/>
            </w:tcBorders>
            <w:noWrap/>
            <w:vAlign w:val="bottom"/>
            <w:hideMark/>
          </w:tcPr>
          <w:p w:rsidR="00322D74" w:rsidRPr="00322D74" w:rsidRDefault="00322D74" w:rsidP="00322D74">
            <w:pPr>
              <w:ind w:left="0" w:firstLine="0"/>
              <w:jc w:val="right"/>
              <w:rPr>
                <w:bCs/>
                <w:sz w:val="20"/>
                <w:szCs w:val="20"/>
                <w:lang w:eastAsia="en-US"/>
              </w:rPr>
            </w:pPr>
            <w:r w:rsidRPr="00322D74">
              <w:rPr>
                <w:bCs/>
                <w:sz w:val="20"/>
                <w:szCs w:val="20"/>
                <w:lang w:eastAsia="en-US"/>
              </w:rPr>
              <w:t>0.00</w:t>
            </w:r>
          </w:p>
        </w:tc>
        <w:tc>
          <w:tcPr>
            <w:tcW w:w="1417"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right"/>
              <w:rPr>
                <w:bCs/>
                <w:sz w:val="20"/>
                <w:szCs w:val="20"/>
                <w:lang w:eastAsia="en-US"/>
              </w:rPr>
            </w:pPr>
            <w:r w:rsidRPr="00322D74">
              <w:rPr>
                <w:bCs/>
                <w:sz w:val="20"/>
                <w:szCs w:val="20"/>
                <w:lang w:eastAsia="en-US"/>
              </w:rPr>
              <w:t>0.00</w:t>
            </w:r>
          </w:p>
        </w:tc>
      </w:tr>
      <w:tr w:rsidR="00322D74" w:rsidRPr="00322D74" w:rsidTr="00F62077">
        <w:trPr>
          <w:trHeight w:val="510"/>
        </w:trPr>
        <w:tc>
          <w:tcPr>
            <w:tcW w:w="5104" w:type="dxa"/>
            <w:tcBorders>
              <w:top w:val="nil"/>
              <w:left w:val="single" w:sz="4" w:space="0" w:color="auto"/>
              <w:bottom w:val="single" w:sz="4" w:space="0" w:color="auto"/>
              <w:right w:val="single" w:sz="4" w:space="0" w:color="auto"/>
            </w:tcBorders>
            <w:hideMark/>
          </w:tcPr>
          <w:p w:rsidR="00322D74" w:rsidRPr="00322D74" w:rsidRDefault="00322D74" w:rsidP="00322D74">
            <w:pPr>
              <w:autoSpaceDE w:val="0"/>
              <w:autoSpaceDN w:val="0"/>
              <w:adjustRightInd w:val="0"/>
              <w:ind w:left="0" w:firstLine="0"/>
              <w:rPr>
                <w:sz w:val="20"/>
                <w:szCs w:val="20"/>
                <w:lang w:eastAsia="en-US"/>
              </w:rPr>
            </w:pPr>
            <w:r w:rsidRPr="00322D74">
              <w:rPr>
                <w:sz w:val="20"/>
                <w:szCs w:val="20"/>
                <w:lang w:eastAsia="en-US"/>
              </w:rPr>
              <w:t>Погашение бюджетных кредитов, полученных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left"/>
              <w:rPr>
                <w:bCs/>
                <w:sz w:val="20"/>
                <w:szCs w:val="20"/>
                <w:lang w:eastAsia="en-US"/>
              </w:rPr>
            </w:pPr>
            <w:r w:rsidRPr="00322D74">
              <w:rPr>
                <w:bCs/>
                <w:sz w:val="20"/>
                <w:szCs w:val="20"/>
                <w:lang w:eastAsia="en-US"/>
              </w:rPr>
              <w:t>734 01 03 01 00 00 0000 800</w:t>
            </w:r>
          </w:p>
        </w:tc>
        <w:tc>
          <w:tcPr>
            <w:tcW w:w="1276" w:type="dxa"/>
            <w:tcBorders>
              <w:top w:val="nil"/>
              <w:left w:val="nil"/>
              <w:bottom w:val="single" w:sz="4" w:space="0" w:color="auto"/>
              <w:right w:val="single" w:sz="4" w:space="0" w:color="auto"/>
            </w:tcBorders>
            <w:noWrap/>
            <w:vAlign w:val="bottom"/>
            <w:hideMark/>
          </w:tcPr>
          <w:p w:rsidR="00322D74" w:rsidRPr="00322D74" w:rsidRDefault="00322D74" w:rsidP="00322D74">
            <w:pPr>
              <w:ind w:left="0" w:firstLine="0"/>
              <w:jc w:val="right"/>
              <w:rPr>
                <w:bCs/>
                <w:sz w:val="20"/>
                <w:szCs w:val="20"/>
                <w:lang w:eastAsia="en-US"/>
              </w:rPr>
            </w:pPr>
            <w:r w:rsidRPr="00322D74">
              <w:rPr>
                <w:bCs/>
                <w:sz w:val="20"/>
                <w:szCs w:val="20"/>
                <w:lang w:eastAsia="en-US"/>
              </w:rPr>
              <w:t>-7 154.77</w:t>
            </w:r>
          </w:p>
        </w:tc>
        <w:tc>
          <w:tcPr>
            <w:tcW w:w="1417"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right"/>
              <w:rPr>
                <w:bCs/>
                <w:sz w:val="20"/>
                <w:szCs w:val="20"/>
                <w:highlight w:val="yellow"/>
                <w:lang w:eastAsia="en-US"/>
              </w:rPr>
            </w:pPr>
            <w:r w:rsidRPr="00322D74">
              <w:rPr>
                <w:bCs/>
                <w:sz w:val="20"/>
                <w:szCs w:val="20"/>
                <w:lang w:eastAsia="en-US"/>
              </w:rPr>
              <w:t>-5 607.90</w:t>
            </w:r>
          </w:p>
        </w:tc>
      </w:tr>
      <w:tr w:rsidR="00322D74" w:rsidRPr="00322D74" w:rsidTr="00F62077">
        <w:trPr>
          <w:trHeight w:val="510"/>
        </w:trPr>
        <w:tc>
          <w:tcPr>
            <w:tcW w:w="5104" w:type="dxa"/>
            <w:tcBorders>
              <w:top w:val="nil"/>
              <w:left w:val="single" w:sz="4" w:space="0" w:color="auto"/>
              <w:bottom w:val="single" w:sz="4" w:space="0" w:color="auto"/>
              <w:right w:val="single" w:sz="4" w:space="0" w:color="auto"/>
            </w:tcBorders>
            <w:hideMark/>
          </w:tcPr>
          <w:p w:rsidR="00322D74" w:rsidRPr="00322D74" w:rsidRDefault="00322D74" w:rsidP="00322D74">
            <w:pPr>
              <w:autoSpaceDE w:val="0"/>
              <w:autoSpaceDN w:val="0"/>
              <w:adjustRightInd w:val="0"/>
              <w:ind w:left="0" w:firstLine="0"/>
              <w:rPr>
                <w:sz w:val="20"/>
                <w:szCs w:val="20"/>
                <w:lang w:eastAsia="en-US"/>
              </w:rPr>
            </w:pPr>
            <w:r w:rsidRPr="00322D74">
              <w:rPr>
                <w:sz w:val="20"/>
                <w:szCs w:val="20"/>
                <w:lang w:eastAsia="en-US"/>
              </w:rPr>
              <w:lastRenderedPageBreak/>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vAlign w:val="bottom"/>
            <w:hideMark/>
          </w:tcPr>
          <w:p w:rsidR="00322D74" w:rsidRPr="00322D74" w:rsidRDefault="00322D74" w:rsidP="00322D74">
            <w:pPr>
              <w:autoSpaceDE w:val="0"/>
              <w:autoSpaceDN w:val="0"/>
              <w:adjustRightInd w:val="0"/>
              <w:ind w:left="0" w:firstLine="0"/>
              <w:jc w:val="left"/>
              <w:rPr>
                <w:sz w:val="20"/>
                <w:szCs w:val="20"/>
                <w:lang w:eastAsia="en-US"/>
              </w:rPr>
            </w:pPr>
            <w:r w:rsidRPr="00322D74">
              <w:rPr>
                <w:sz w:val="20"/>
                <w:szCs w:val="20"/>
                <w:lang w:eastAsia="en-US"/>
              </w:rPr>
              <w:t>734 01 03 01 00 10 0000 810</w:t>
            </w:r>
          </w:p>
        </w:tc>
        <w:tc>
          <w:tcPr>
            <w:tcW w:w="1276" w:type="dxa"/>
            <w:tcBorders>
              <w:top w:val="nil"/>
              <w:left w:val="nil"/>
              <w:bottom w:val="single" w:sz="4" w:space="0" w:color="auto"/>
              <w:right w:val="single" w:sz="4" w:space="0" w:color="auto"/>
            </w:tcBorders>
            <w:noWrap/>
            <w:vAlign w:val="bottom"/>
            <w:hideMark/>
          </w:tcPr>
          <w:p w:rsidR="00322D74" w:rsidRPr="00322D74" w:rsidRDefault="00322D74" w:rsidP="00322D74">
            <w:pPr>
              <w:ind w:left="0" w:firstLine="0"/>
              <w:jc w:val="right"/>
              <w:rPr>
                <w:bCs/>
                <w:sz w:val="20"/>
                <w:szCs w:val="20"/>
                <w:lang w:eastAsia="en-US"/>
              </w:rPr>
            </w:pPr>
            <w:r w:rsidRPr="00322D74">
              <w:rPr>
                <w:bCs/>
                <w:sz w:val="20"/>
                <w:szCs w:val="20"/>
                <w:lang w:eastAsia="en-US"/>
              </w:rPr>
              <w:t>-7 154.77</w:t>
            </w:r>
          </w:p>
        </w:tc>
        <w:tc>
          <w:tcPr>
            <w:tcW w:w="1417"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right"/>
              <w:rPr>
                <w:bCs/>
                <w:sz w:val="20"/>
                <w:szCs w:val="20"/>
                <w:highlight w:val="yellow"/>
                <w:lang w:eastAsia="en-US"/>
              </w:rPr>
            </w:pPr>
            <w:r w:rsidRPr="00322D74">
              <w:rPr>
                <w:bCs/>
                <w:sz w:val="20"/>
                <w:szCs w:val="20"/>
                <w:lang w:eastAsia="en-US"/>
              </w:rPr>
              <w:t>-5 607.90</w:t>
            </w:r>
          </w:p>
        </w:tc>
      </w:tr>
      <w:tr w:rsidR="00322D74" w:rsidRPr="00322D74" w:rsidTr="00F62077">
        <w:trPr>
          <w:trHeight w:val="510"/>
        </w:trPr>
        <w:tc>
          <w:tcPr>
            <w:tcW w:w="5104" w:type="dxa"/>
            <w:tcBorders>
              <w:top w:val="nil"/>
              <w:left w:val="single" w:sz="4" w:space="0" w:color="auto"/>
              <w:bottom w:val="single" w:sz="4" w:space="0" w:color="auto"/>
              <w:right w:val="single" w:sz="4" w:space="0" w:color="auto"/>
            </w:tcBorders>
            <w:hideMark/>
          </w:tcPr>
          <w:p w:rsidR="00322D74" w:rsidRPr="00322D74" w:rsidRDefault="00322D74" w:rsidP="00322D74">
            <w:pPr>
              <w:ind w:left="0" w:firstLine="0"/>
              <w:jc w:val="left"/>
              <w:rPr>
                <w:bCs/>
                <w:sz w:val="20"/>
                <w:szCs w:val="20"/>
                <w:lang w:eastAsia="en-US"/>
              </w:rPr>
            </w:pPr>
            <w:r w:rsidRPr="00322D74">
              <w:rPr>
                <w:bCs/>
                <w:sz w:val="20"/>
                <w:szCs w:val="20"/>
                <w:lang w:eastAsia="en-US"/>
              </w:rPr>
              <w:t>Изменение остатков средств на счетах по учету средств бюджетов</w:t>
            </w:r>
          </w:p>
        </w:tc>
        <w:tc>
          <w:tcPr>
            <w:tcW w:w="2693"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left"/>
              <w:rPr>
                <w:bCs/>
                <w:sz w:val="20"/>
                <w:szCs w:val="20"/>
                <w:lang w:eastAsia="en-US"/>
              </w:rPr>
            </w:pPr>
            <w:r w:rsidRPr="00322D74">
              <w:rPr>
                <w:bCs/>
                <w:sz w:val="20"/>
                <w:szCs w:val="20"/>
                <w:lang w:eastAsia="en-US"/>
              </w:rPr>
              <w:t>734 01 05 00 00 00 0000 000</w:t>
            </w:r>
          </w:p>
        </w:tc>
        <w:tc>
          <w:tcPr>
            <w:tcW w:w="1276" w:type="dxa"/>
            <w:tcBorders>
              <w:top w:val="nil"/>
              <w:left w:val="nil"/>
              <w:bottom w:val="single" w:sz="4" w:space="0" w:color="auto"/>
              <w:right w:val="single" w:sz="4" w:space="0" w:color="auto"/>
            </w:tcBorders>
            <w:noWrap/>
            <w:vAlign w:val="bottom"/>
            <w:hideMark/>
          </w:tcPr>
          <w:p w:rsidR="00322D74" w:rsidRPr="00322D74" w:rsidRDefault="00322D74" w:rsidP="00322D74">
            <w:pPr>
              <w:ind w:left="0" w:firstLine="0"/>
              <w:jc w:val="right"/>
              <w:rPr>
                <w:bCs/>
                <w:sz w:val="20"/>
                <w:szCs w:val="20"/>
                <w:lang w:eastAsia="en-US"/>
              </w:rPr>
            </w:pPr>
            <w:r w:rsidRPr="00322D74">
              <w:rPr>
                <w:bCs/>
                <w:sz w:val="20"/>
                <w:szCs w:val="20"/>
                <w:lang w:eastAsia="en-US"/>
              </w:rPr>
              <w:t>-3 053.73</w:t>
            </w:r>
          </w:p>
        </w:tc>
        <w:tc>
          <w:tcPr>
            <w:tcW w:w="1417"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right"/>
              <w:rPr>
                <w:bCs/>
                <w:sz w:val="20"/>
                <w:szCs w:val="20"/>
                <w:lang w:eastAsia="en-US"/>
              </w:rPr>
            </w:pPr>
            <w:r w:rsidRPr="00322D74">
              <w:rPr>
                <w:bCs/>
                <w:sz w:val="20"/>
                <w:szCs w:val="20"/>
                <w:lang w:eastAsia="en-US"/>
              </w:rPr>
              <w:t>-6 087.63</w:t>
            </w:r>
          </w:p>
        </w:tc>
      </w:tr>
      <w:tr w:rsidR="00322D74" w:rsidRPr="00322D74" w:rsidTr="00F62077">
        <w:trPr>
          <w:trHeight w:val="359"/>
        </w:trPr>
        <w:tc>
          <w:tcPr>
            <w:tcW w:w="5104" w:type="dxa"/>
            <w:tcBorders>
              <w:top w:val="nil"/>
              <w:left w:val="single" w:sz="4" w:space="0" w:color="auto"/>
              <w:bottom w:val="single" w:sz="4" w:space="0" w:color="auto"/>
              <w:right w:val="single" w:sz="4" w:space="0" w:color="auto"/>
            </w:tcBorders>
            <w:vAlign w:val="bottom"/>
            <w:hideMark/>
          </w:tcPr>
          <w:p w:rsidR="00322D74" w:rsidRPr="00322D74" w:rsidRDefault="00322D74" w:rsidP="00322D74">
            <w:pPr>
              <w:ind w:left="0" w:firstLine="0"/>
              <w:jc w:val="left"/>
              <w:rPr>
                <w:bCs/>
                <w:sz w:val="20"/>
                <w:szCs w:val="20"/>
                <w:lang w:eastAsia="en-US"/>
              </w:rPr>
            </w:pPr>
            <w:r w:rsidRPr="00322D74">
              <w:rPr>
                <w:bCs/>
                <w:sz w:val="20"/>
                <w:szCs w:val="20"/>
                <w:lang w:eastAsia="en-US"/>
              </w:rPr>
              <w:t>Увеличение остатков средств бюджетов</w:t>
            </w:r>
          </w:p>
        </w:tc>
        <w:tc>
          <w:tcPr>
            <w:tcW w:w="2693"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left"/>
              <w:rPr>
                <w:sz w:val="20"/>
                <w:szCs w:val="20"/>
                <w:lang w:eastAsia="en-US"/>
              </w:rPr>
            </w:pPr>
            <w:r w:rsidRPr="00322D74">
              <w:rPr>
                <w:sz w:val="20"/>
                <w:szCs w:val="20"/>
                <w:lang w:eastAsia="en-US"/>
              </w:rPr>
              <w:t>734 01 05 00 00 00 0000 500</w:t>
            </w:r>
          </w:p>
        </w:tc>
        <w:tc>
          <w:tcPr>
            <w:tcW w:w="1276" w:type="dxa"/>
            <w:tcBorders>
              <w:top w:val="nil"/>
              <w:left w:val="nil"/>
              <w:bottom w:val="single" w:sz="4" w:space="0" w:color="auto"/>
              <w:right w:val="single" w:sz="4" w:space="0" w:color="auto"/>
            </w:tcBorders>
            <w:noWrap/>
            <w:vAlign w:val="bottom"/>
            <w:hideMark/>
          </w:tcPr>
          <w:p w:rsidR="00322D74" w:rsidRPr="00322D74" w:rsidRDefault="00322D74" w:rsidP="00322D74">
            <w:pPr>
              <w:ind w:left="0" w:firstLine="0"/>
              <w:jc w:val="right"/>
              <w:rPr>
                <w:sz w:val="20"/>
                <w:szCs w:val="20"/>
                <w:lang w:eastAsia="en-US"/>
              </w:rPr>
            </w:pPr>
            <w:r w:rsidRPr="00322D74">
              <w:rPr>
                <w:sz w:val="20"/>
                <w:szCs w:val="20"/>
                <w:lang w:eastAsia="en-US"/>
              </w:rPr>
              <w:t>-179 303.57</w:t>
            </w:r>
          </w:p>
        </w:tc>
        <w:tc>
          <w:tcPr>
            <w:tcW w:w="1417"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right"/>
              <w:rPr>
                <w:sz w:val="20"/>
                <w:szCs w:val="20"/>
                <w:highlight w:val="yellow"/>
                <w:lang w:eastAsia="en-US"/>
              </w:rPr>
            </w:pPr>
            <w:r w:rsidRPr="00322D74">
              <w:rPr>
                <w:sz w:val="20"/>
                <w:szCs w:val="20"/>
                <w:lang w:eastAsia="en-US"/>
              </w:rPr>
              <w:t>-180 439.44</w:t>
            </w:r>
          </w:p>
        </w:tc>
      </w:tr>
      <w:tr w:rsidR="00322D74" w:rsidRPr="00322D74" w:rsidTr="00F62077">
        <w:trPr>
          <w:trHeight w:val="408"/>
        </w:trPr>
        <w:tc>
          <w:tcPr>
            <w:tcW w:w="5104" w:type="dxa"/>
            <w:tcBorders>
              <w:top w:val="nil"/>
              <w:left w:val="single" w:sz="4" w:space="0" w:color="auto"/>
              <w:bottom w:val="single" w:sz="4" w:space="0" w:color="auto"/>
              <w:right w:val="single" w:sz="4" w:space="0" w:color="auto"/>
            </w:tcBorders>
            <w:vAlign w:val="bottom"/>
            <w:hideMark/>
          </w:tcPr>
          <w:p w:rsidR="00322D74" w:rsidRPr="00322D74" w:rsidRDefault="00322D74" w:rsidP="00322D74">
            <w:pPr>
              <w:ind w:left="0" w:firstLine="0"/>
              <w:jc w:val="left"/>
              <w:rPr>
                <w:sz w:val="20"/>
                <w:szCs w:val="20"/>
                <w:lang w:eastAsia="en-US"/>
              </w:rPr>
            </w:pPr>
            <w:r w:rsidRPr="00322D74">
              <w:rPr>
                <w:sz w:val="20"/>
                <w:szCs w:val="20"/>
                <w:lang w:eastAsia="en-US"/>
              </w:rPr>
              <w:t>Увеличение прочих остатков средств бюджетов</w:t>
            </w:r>
          </w:p>
        </w:tc>
        <w:tc>
          <w:tcPr>
            <w:tcW w:w="2693"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left"/>
              <w:rPr>
                <w:sz w:val="20"/>
                <w:szCs w:val="20"/>
                <w:lang w:eastAsia="en-US"/>
              </w:rPr>
            </w:pPr>
            <w:r w:rsidRPr="00322D74">
              <w:rPr>
                <w:sz w:val="20"/>
                <w:szCs w:val="20"/>
                <w:lang w:eastAsia="en-US"/>
              </w:rPr>
              <w:t>734 01 05 02 00 00 0000 500</w:t>
            </w:r>
          </w:p>
        </w:tc>
        <w:tc>
          <w:tcPr>
            <w:tcW w:w="1276" w:type="dxa"/>
            <w:tcBorders>
              <w:top w:val="nil"/>
              <w:left w:val="nil"/>
              <w:bottom w:val="single" w:sz="4" w:space="0" w:color="auto"/>
              <w:right w:val="single" w:sz="4" w:space="0" w:color="auto"/>
            </w:tcBorders>
            <w:noWrap/>
            <w:vAlign w:val="bottom"/>
            <w:hideMark/>
          </w:tcPr>
          <w:p w:rsidR="00322D74" w:rsidRPr="00322D74" w:rsidRDefault="00322D74" w:rsidP="00322D74">
            <w:pPr>
              <w:ind w:left="0" w:firstLine="0"/>
              <w:jc w:val="right"/>
              <w:rPr>
                <w:sz w:val="20"/>
                <w:szCs w:val="20"/>
                <w:lang w:eastAsia="en-US"/>
              </w:rPr>
            </w:pPr>
            <w:r w:rsidRPr="00322D74">
              <w:rPr>
                <w:sz w:val="20"/>
                <w:szCs w:val="20"/>
                <w:lang w:eastAsia="en-US"/>
              </w:rPr>
              <w:t>-179 303.57</w:t>
            </w:r>
          </w:p>
        </w:tc>
        <w:tc>
          <w:tcPr>
            <w:tcW w:w="1417"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right"/>
              <w:rPr>
                <w:sz w:val="20"/>
                <w:szCs w:val="20"/>
                <w:highlight w:val="yellow"/>
                <w:lang w:eastAsia="en-US"/>
              </w:rPr>
            </w:pPr>
            <w:r w:rsidRPr="00322D74">
              <w:rPr>
                <w:sz w:val="20"/>
                <w:szCs w:val="20"/>
                <w:lang w:eastAsia="en-US"/>
              </w:rPr>
              <w:t>-180 439.44</w:t>
            </w:r>
          </w:p>
        </w:tc>
      </w:tr>
      <w:tr w:rsidR="00322D74" w:rsidRPr="00322D74" w:rsidTr="00F62077">
        <w:trPr>
          <w:trHeight w:val="408"/>
        </w:trPr>
        <w:tc>
          <w:tcPr>
            <w:tcW w:w="5104" w:type="dxa"/>
            <w:tcBorders>
              <w:top w:val="nil"/>
              <w:left w:val="single" w:sz="4" w:space="0" w:color="auto"/>
              <w:bottom w:val="single" w:sz="4" w:space="0" w:color="auto"/>
              <w:right w:val="single" w:sz="4" w:space="0" w:color="auto"/>
            </w:tcBorders>
            <w:vAlign w:val="bottom"/>
            <w:hideMark/>
          </w:tcPr>
          <w:p w:rsidR="00322D74" w:rsidRPr="00322D74" w:rsidRDefault="00322D74" w:rsidP="00322D74">
            <w:pPr>
              <w:autoSpaceDE w:val="0"/>
              <w:autoSpaceDN w:val="0"/>
              <w:adjustRightInd w:val="0"/>
              <w:ind w:left="0" w:firstLine="0"/>
              <w:rPr>
                <w:sz w:val="20"/>
                <w:szCs w:val="20"/>
                <w:lang w:eastAsia="en-US"/>
              </w:rPr>
            </w:pPr>
            <w:r w:rsidRPr="00322D74">
              <w:rPr>
                <w:sz w:val="20"/>
                <w:szCs w:val="20"/>
                <w:lang w:eastAsia="en-US"/>
              </w:rPr>
              <w:t>Увеличение прочих остатков денежных средств бюджетов</w:t>
            </w:r>
          </w:p>
        </w:tc>
        <w:tc>
          <w:tcPr>
            <w:tcW w:w="2693"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left"/>
              <w:rPr>
                <w:sz w:val="20"/>
                <w:szCs w:val="20"/>
                <w:lang w:eastAsia="en-US"/>
              </w:rPr>
            </w:pPr>
            <w:r w:rsidRPr="00322D74">
              <w:rPr>
                <w:sz w:val="20"/>
                <w:szCs w:val="20"/>
                <w:lang w:eastAsia="en-US"/>
              </w:rPr>
              <w:t>734 01 05 02 01 00 0000 510</w:t>
            </w:r>
          </w:p>
        </w:tc>
        <w:tc>
          <w:tcPr>
            <w:tcW w:w="1276" w:type="dxa"/>
            <w:tcBorders>
              <w:top w:val="nil"/>
              <w:left w:val="nil"/>
              <w:bottom w:val="single" w:sz="4" w:space="0" w:color="auto"/>
              <w:right w:val="single" w:sz="4" w:space="0" w:color="auto"/>
            </w:tcBorders>
            <w:noWrap/>
            <w:vAlign w:val="bottom"/>
            <w:hideMark/>
          </w:tcPr>
          <w:p w:rsidR="00322D74" w:rsidRPr="00322D74" w:rsidRDefault="00322D74" w:rsidP="00322D74">
            <w:pPr>
              <w:ind w:left="0" w:firstLine="0"/>
              <w:jc w:val="right"/>
              <w:rPr>
                <w:sz w:val="20"/>
                <w:szCs w:val="20"/>
                <w:lang w:eastAsia="en-US"/>
              </w:rPr>
            </w:pPr>
            <w:r w:rsidRPr="00322D74">
              <w:rPr>
                <w:sz w:val="20"/>
                <w:szCs w:val="20"/>
                <w:lang w:eastAsia="en-US"/>
              </w:rPr>
              <w:t>-179 303.57</w:t>
            </w:r>
          </w:p>
        </w:tc>
        <w:tc>
          <w:tcPr>
            <w:tcW w:w="1417"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right"/>
              <w:rPr>
                <w:sz w:val="20"/>
                <w:szCs w:val="20"/>
                <w:highlight w:val="yellow"/>
                <w:lang w:eastAsia="en-US"/>
              </w:rPr>
            </w:pPr>
            <w:r w:rsidRPr="00322D74">
              <w:rPr>
                <w:sz w:val="20"/>
                <w:szCs w:val="20"/>
                <w:lang w:eastAsia="en-US"/>
              </w:rPr>
              <w:t>-180 439.44</w:t>
            </w:r>
          </w:p>
        </w:tc>
      </w:tr>
      <w:tr w:rsidR="00322D74" w:rsidRPr="00322D74" w:rsidTr="00F62077">
        <w:trPr>
          <w:trHeight w:val="510"/>
        </w:trPr>
        <w:tc>
          <w:tcPr>
            <w:tcW w:w="5104" w:type="dxa"/>
            <w:tcBorders>
              <w:top w:val="nil"/>
              <w:left w:val="single" w:sz="4" w:space="0" w:color="auto"/>
              <w:bottom w:val="single" w:sz="4" w:space="0" w:color="auto"/>
              <w:right w:val="single" w:sz="4" w:space="0" w:color="auto"/>
            </w:tcBorders>
            <w:vAlign w:val="bottom"/>
            <w:hideMark/>
          </w:tcPr>
          <w:p w:rsidR="00322D74" w:rsidRPr="00322D74" w:rsidRDefault="00322D74" w:rsidP="00322D74">
            <w:pPr>
              <w:autoSpaceDE w:val="0"/>
              <w:autoSpaceDN w:val="0"/>
              <w:adjustRightInd w:val="0"/>
              <w:ind w:left="0" w:firstLine="0"/>
              <w:rPr>
                <w:sz w:val="20"/>
                <w:szCs w:val="20"/>
                <w:lang w:eastAsia="en-US"/>
              </w:rPr>
            </w:pPr>
            <w:r w:rsidRPr="00322D74">
              <w:rPr>
                <w:sz w:val="20"/>
                <w:szCs w:val="20"/>
                <w:lang w:eastAsia="en-US"/>
              </w:rPr>
              <w:t>Увеличение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left"/>
              <w:rPr>
                <w:sz w:val="20"/>
                <w:szCs w:val="20"/>
                <w:lang w:eastAsia="en-US"/>
              </w:rPr>
            </w:pPr>
            <w:r w:rsidRPr="00322D74">
              <w:rPr>
                <w:sz w:val="20"/>
                <w:szCs w:val="20"/>
                <w:lang w:eastAsia="en-US"/>
              </w:rPr>
              <w:t>734 01 05 02 01 10 0000 510</w:t>
            </w:r>
          </w:p>
        </w:tc>
        <w:tc>
          <w:tcPr>
            <w:tcW w:w="1276" w:type="dxa"/>
            <w:tcBorders>
              <w:top w:val="nil"/>
              <w:left w:val="nil"/>
              <w:bottom w:val="single" w:sz="4" w:space="0" w:color="auto"/>
              <w:right w:val="single" w:sz="4" w:space="0" w:color="auto"/>
            </w:tcBorders>
            <w:noWrap/>
            <w:vAlign w:val="bottom"/>
            <w:hideMark/>
          </w:tcPr>
          <w:p w:rsidR="00322D74" w:rsidRPr="00322D74" w:rsidRDefault="00322D74" w:rsidP="00322D74">
            <w:pPr>
              <w:ind w:left="0" w:firstLine="0"/>
              <w:jc w:val="right"/>
              <w:rPr>
                <w:sz w:val="20"/>
                <w:szCs w:val="20"/>
                <w:lang w:eastAsia="en-US"/>
              </w:rPr>
            </w:pPr>
            <w:r w:rsidRPr="00322D74">
              <w:rPr>
                <w:sz w:val="20"/>
                <w:szCs w:val="20"/>
                <w:lang w:eastAsia="en-US"/>
              </w:rPr>
              <w:t>-179 303.57</w:t>
            </w:r>
          </w:p>
        </w:tc>
        <w:tc>
          <w:tcPr>
            <w:tcW w:w="1417"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right"/>
              <w:rPr>
                <w:sz w:val="20"/>
                <w:szCs w:val="20"/>
                <w:highlight w:val="yellow"/>
                <w:lang w:eastAsia="en-US"/>
              </w:rPr>
            </w:pPr>
            <w:r w:rsidRPr="00322D74">
              <w:rPr>
                <w:sz w:val="20"/>
                <w:szCs w:val="20"/>
                <w:lang w:eastAsia="en-US"/>
              </w:rPr>
              <w:t>-180 439.44</w:t>
            </w:r>
          </w:p>
        </w:tc>
      </w:tr>
      <w:tr w:rsidR="00322D74" w:rsidRPr="00322D74" w:rsidTr="00F62077">
        <w:trPr>
          <w:trHeight w:val="510"/>
        </w:trPr>
        <w:tc>
          <w:tcPr>
            <w:tcW w:w="5104" w:type="dxa"/>
            <w:tcBorders>
              <w:top w:val="nil"/>
              <w:left w:val="single" w:sz="4" w:space="0" w:color="auto"/>
              <w:bottom w:val="single" w:sz="4" w:space="0" w:color="auto"/>
              <w:right w:val="single" w:sz="4" w:space="0" w:color="auto"/>
            </w:tcBorders>
            <w:vAlign w:val="bottom"/>
            <w:hideMark/>
          </w:tcPr>
          <w:p w:rsidR="00322D74" w:rsidRPr="00322D74" w:rsidRDefault="00322D74" w:rsidP="00322D74">
            <w:pPr>
              <w:ind w:left="0" w:firstLine="0"/>
              <w:jc w:val="left"/>
              <w:rPr>
                <w:bCs/>
                <w:sz w:val="20"/>
                <w:szCs w:val="20"/>
                <w:lang w:eastAsia="en-US"/>
              </w:rPr>
            </w:pPr>
            <w:r w:rsidRPr="00322D74">
              <w:rPr>
                <w:bCs/>
                <w:sz w:val="20"/>
                <w:szCs w:val="20"/>
                <w:lang w:eastAsia="en-US"/>
              </w:rPr>
              <w:t>Уменьшение остатков средств бюджетов</w:t>
            </w:r>
          </w:p>
        </w:tc>
        <w:tc>
          <w:tcPr>
            <w:tcW w:w="2693"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left"/>
              <w:rPr>
                <w:sz w:val="20"/>
                <w:szCs w:val="20"/>
                <w:lang w:eastAsia="en-US"/>
              </w:rPr>
            </w:pPr>
            <w:r w:rsidRPr="00322D74">
              <w:rPr>
                <w:sz w:val="20"/>
                <w:szCs w:val="20"/>
                <w:lang w:eastAsia="en-US"/>
              </w:rPr>
              <w:t>734 01 05 00 00 00 0000 600</w:t>
            </w:r>
          </w:p>
        </w:tc>
        <w:tc>
          <w:tcPr>
            <w:tcW w:w="1276" w:type="dxa"/>
            <w:tcBorders>
              <w:top w:val="nil"/>
              <w:left w:val="nil"/>
              <w:bottom w:val="single" w:sz="4" w:space="0" w:color="auto"/>
              <w:right w:val="single" w:sz="4" w:space="0" w:color="auto"/>
            </w:tcBorders>
            <w:noWrap/>
            <w:vAlign w:val="bottom"/>
            <w:hideMark/>
          </w:tcPr>
          <w:p w:rsidR="00322D74" w:rsidRPr="00322D74" w:rsidRDefault="00322D74" w:rsidP="00322D74">
            <w:pPr>
              <w:ind w:left="0" w:firstLine="0"/>
              <w:jc w:val="right"/>
              <w:rPr>
                <w:sz w:val="20"/>
                <w:szCs w:val="20"/>
                <w:lang w:eastAsia="en-US"/>
              </w:rPr>
            </w:pPr>
            <w:r w:rsidRPr="00322D74">
              <w:rPr>
                <w:sz w:val="20"/>
                <w:szCs w:val="20"/>
                <w:lang w:eastAsia="en-US"/>
              </w:rPr>
              <w:t>176 249.83</w:t>
            </w:r>
          </w:p>
        </w:tc>
        <w:tc>
          <w:tcPr>
            <w:tcW w:w="1417"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right"/>
              <w:rPr>
                <w:sz w:val="20"/>
                <w:szCs w:val="20"/>
                <w:highlight w:val="yellow"/>
                <w:lang w:eastAsia="en-US"/>
              </w:rPr>
            </w:pPr>
            <w:r w:rsidRPr="00322D74">
              <w:rPr>
                <w:sz w:val="20"/>
                <w:szCs w:val="20"/>
                <w:lang w:eastAsia="en-US"/>
              </w:rPr>
              <w:t>174 351.81</w:t>
            </w:r>
          </w:p>
        </w:tc>
      </w:tr>
      <w:tr w:rsidR="00322D74" w:rsidRPr="00322D74" w:rsidTr="00F62077">
        <w:trPr>
          <w:trHeight w:val="510"/>
        </w:trPr>
        <w:tc>
          <w:tcPr>
            <w:tcW w:w="5104" w:type="dxa"/>
            <w:tcBorders>
              <w:top w:val="nil"/>
              <w:left w:val="single" w:sz="4" w:space="0" w:color="auto"/>
              <w:bottom w:val="single" w:sz="4" w:space="0" w:color="auto"/>
              <w:right w:val="single" w:sz="4" w:space="0" w:color="auto"/>
            </w:tcBorders>
            <w:vAlign w:val="bottom"/>
            <w:hideMark/>
          </w:tcPr>
          <w:p w:rsidR="00322D74" w:rsidRPr="00322D74" w:rsidRDefault="00322D74" w:rsidP="00322D74">
            <w:pPr>
              <w:ind w:left="0" w:firstLine="0"/>
              <w:jc w:val="left"/>
              <w:rPr>
                <w:sz w:val="20"/>
                <w:szCs w:val="20"/>
                <w:lang w:eastAsia="en-US"/>
              </w:rPr>
            </w:pPr>
            <w:r w:rsidRPr="00322D74">
              <w:rPr>
                <w:sz w:val="20"/>
                <w:szCs w:val="20"/>
                <w:lang w:eastAsia="en-US"/>
              </w:rPr>
              <w:t>Уменьшение прочих остатков средств бюджетов</w:t>
            </w:r>
          </w:p>
        </w:tc>
        <w:tc>
          <w:tcPr>
            <w:tcW w:w="2693"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left"/>
              <w:rPr>
                <w:sz w:val="20"/>
                <w:szCs w:val="20"/>
                <w:lang w:eastAsia="en-US"/>
              </w:rPr>
            </w:pPr>
            <w:r w:rsidRPr="00322D74">
              <w:rPr>
                <w:sz w:val="20"/>
                <w:szCs w:val="20"/>
                <w:lang w:eastAsia="en-US"/>
              </w:rPr>
              <w:t>734 01 05 02 00 00 0000 600</w:t>
            </w:r>
          </w:p>
        </w:tc>
        <w:tc>
          <w:tcPr>
            <w:tcW w:w="1276" w:type="dxa"/>
            <w:tcBorders>
              <w:top w:val="nil"/>
              <w:left w:val="nil"/>
              <w:bottom w:val="single" w:sz="4" w:space="0" w:color="auto"/>
              <w:right w:val="single" w:sz="4" w:space="0" w:color="auto"/>
            </w:tcBorders>
            <w:noWrap/>
            <w:vAlign w:val="bottom"/>
            <w:hideMark/>
          </w:tcPr>
          <w:p w:rsidR="00322D74" w:rsidRPr="00322D74" w:rsidRDefault="00322D74" w:rsidP="00322D74">
            <w:pPr>
              <w:ind w:left="0" w:firstLine="0"/>
              <w:jc w:val="right"/>
              <w:rPr>
                <w:sz w:val="20"/>
                <w:szCs w:val="20"/>
                <w:lang w:eastAsia="en-US"/>
              </w:rPr>
            </w:pPr>
            <w:r w:rsidRPr="00322D74">
              <w:rPr>
                <w:sz w:val="20"/>
                <w:szCs w:val="20"/>
                <w:lang w:eastAsia="en-US"/>
              </w:rPr>
              <w:t>176 249.83</w:t>
            </w:r>
          </w:p>
        </w:tc>
        <w:tc>
          <w:tcPr>
            <w:tcW w:w="1417"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right"/>
              <w:rPr>
                <w:sz w:val="20"/>
                <w:szCs w:val="20"/>
                <w:highlight w:val="yellow"/>
                <w:lang w:eastAsia="en-US"/>
              </w:rPr>
            </w:pPr>
            <w:r w:rsidRPr="00322D74">
              <w:rPr>
                <w:sz w:val="20"/>
                <w:szCs w:val="20"/>
                <w:lang w:eastAsia="en-US"/>
              </w:rPr>
              <w:t>174 351.81</w:t>
            </w:r>
          </w:p>
        </w:tc>
      </w:tr>
      <w:tr w:rsidR="00322D74" w:rsidRPr="00322D74" w:rsidTr="00F62077">
        <w:trPr>
          <w:trHeight w:val="510"/>
        </w:trPr>
        <w:tc>
          <w:tcPr>
            <w:tcW w:w="5104" w:type="dxa"/>
            <w:tcBorders>
              <w:top w:val="nil"/>
              <w:left w:val="single" w:sz="4" w:space="0" w:color="auto"/>
              <w:bottom w:val="single" w:sz="4" w:space="0" w:color="auto"/>
              <w:right w:val="single" w:sz="4" w:space="0" w:color="auto"/>
            </w:tcBorders>
          </w:tcPr>
          <w:p w:rsidR="00322D74" w:rsidRPr="00322D74" w:rsidRDefault="00322D74" w:rsidP="00322D74">
            <w:pPr>
              <w:ind w:left="0" w:firstLine="0"/>
              <w:jc w:val="left"/>
              <w:rPr>
                <w:sz w:val="20"/>
                <w:szCs w:val="20"/>
                <w:lang w:eastAsia="en-US"/>
              </w:rPr>
            </w:pPr>
          </w:p>
          <w:p w:rsidR="00322D74" w:rsidRPr="00322D74" w:rsidRDefault="00322D74" w:rsidP="00322D74">
            <w:pPr>
              <w:ind w:left="0" w:firstLine="0"/>
              <w:jc w:val="left"/>
              <w:rPr>
                <w:sz w:val="20"/>
                <w:szCs w:val="20"/>
                <w:lang w:eastAsia="en-US"/>
              </w:rPr>
            </w:pPr>
            <w:r w:rsidRPr="00322D74">
              <w:rPr>
                <w:sz w:val="20"/>
                <w:szCs w:val="20"/>
                <w:lang w:eastAsia="en-US"/>
              </w:rPr>
              <w:t>Уменьшение прочих остатков денежных средств бюджетов</w:t>
            </w:r>
          </w:p>
        </w:tc>
        <w:tc>
          <w:tcPr>
            <w:tcW w:w="2693"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left"/>
              <w:rPr>
                <w:sz w:val="20"/>
                <w:szCs w:val="20"/>
                <w:lang w:eastAsia="en-US"/>
              </w:rPr>
            </w:pPr>
            <w:r w:rsidRPr="00322D74">
              <w:rPr>
                <w:sz w:val="20"/>
                <w:szCs w:val="20"/>
                <w:lang w:eastAsia="en-US"/>
              </w:rPr>
              <w:t>734 01 05 02 01 00 0000 610</w:t>
            </w:r>
          </w:p>
        </w:tc>
        <w:tc>
          <w:tcPr>
            <w:tcW w:w="1276" w:type="dxa"/>
            <w:tcBorders>
              <w:top w:val="nil"/>
              <w:left w:val="nil"/>
              <w:bottom w:val="single" w:sz="4" w:space="0" w:color="auto"/>
              <w:right w:val="single" w:sz="4" w:space="0" w:color="auto"/>
            </w:tcBorders>
            <w:noWrap/>
            <w:vAlign w:val="bottom"/>
            <w:hideMark/>
          </w:tcPr>
          <w:p w:rsidR="00322D74" w:rsidRPr="00322D74" w:rsidRDefault="00322D74" w:rsidP="00322D74">
            <w:pPr>
              <w:ind w:left="0" w:firstLine="0"/>
              <w:jc w:val="right"/>
              <w:rPr>
                <w:sz w:val="20"/>
                <w:szCs w:val="20"/>
                <w:lang w:eastAsia="en-US"/>
              </w:rPr>
            </w:pPr>
            <w:r w:rsidRPr="00322D74">
              <w:rPr>
                <w:sz w:val="20"/>
                <w:szCs w:val="20"/>
                <w:lang w:eastAsia="en-US"/>
              </w:rPr>
              <w:t>176 249.83</w:t>
            </w:r>
          </w:p>
        </w:tc>
        <w:tc>
          <w:tcPr>
            <w:tcW w:w="1417"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right"/>
              <w:rPr>
                <w:sz w:val="20"/>
                <w:szCs w:val="20"/>
                <w:highlight w:val="yellow"/>
                <w:lang w:eastAsia="en-US"/>
              </w:rPr>
            </w:pPr>
            <w:r w:rsidRPr="00322D74">
              <w:rPr>
                <w:sz w:val="20"/>
                <w:szCs w:val="20"/>
                <w:lang w:eastAsia="en-US"/>
              </w:rPr>
              <w:t>174 351.81</w:t>
            </w:r>
          </w:p>
        </w:tc>
      </w:tr>
      <w:tr w:rsidR="00322D74" w:rsidRPr="00322D74" w:rsidTr="00F62077">
        <w:trPr>
          <w:trHeight w:val="400"/>
        </w:trPr>
        <w:tc>
          <w:tcPr>
            <w:tcW w:w="5104" w:type="dxa"/>
            <w:tcBorders>
              <w:top w:val="nil"/>
              <w:left w:val="single" w:sz="4" w:space="0" w:color="auto"/>
              <w:bottom w:val="single" w:sz="4" w:space="0" w:color="auto"/>
              <w:right w:val="single" w:sz="4" w:space="0" w:color="auto"/>
            </w:tcBorders>
            <w:hideMark/>
          </w:tcPr>
          <w:p w:rsidR="00322D74" w:rsidRPr="00322D74" w:rsidRDefault="00322D74" w:rsidP="00322D74">
            <w:pPr>
              <w:autoSpaceDE w:val="0"/>
              <w:autoSpaceDN w:val="0"/>
              <w:adjustRightInd w:val="0"/>
              <w:ind w:left="0" w:firstLine="0"/>
              <w:rPr>
                <w:sz w:val="20"/>
                <w:szCs w:val="20"/>
                <w:lang w:eastAsia="en-US"/>
              </w:rPr>
            </w:pPr>
            <w:r w:rsidRPr="00322D74">
              <w:rPr>
                <w:sz w:val="20"/>
                <w:szCs w:val="20"/>
                <w:lang w:eastAsia="en-US"/>
              </w:rPr>
              <w:t>Уменьшение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left"/>
              <w:rPr>
                <w:sz w:val="20"/>
                <w:szCs w:val="20"/>
                <w:lang w:eastAsia="en-US"/>
              </w:rPr>
            </w:pPr>
            <w:r w:rsidRPr="00322D74">
              <w:rPr>
                <w:sz w:val="20"/>
                <w:szCs w:val="20"/>
                <w:lang w:eastAsia="en-US"/>
              </w:rPr>
              <w:t>734 01 05 02 01 10 0000 610</w:t>
            </w:r>
          </w:p>
        </w:tc>
        <w:tc>
          <w:tcPr>
            <w:tcW w:w="1276" w:type="dxa"/>
            <w:tcBorders>
              <w:top w:val="nil"/>
              <w:left w:val="nil"/>
              <w:bottom w:val="single" w:sz="4" w:space="0" w:color="auto"/>
              <w:right w:val="single" w:sz="4" w:space="0" w:color="auto"/>
            </w:tcBorders>
            <w:noWrap/>
            <w:vAlign w:val="bottom"/>
            <w:hideMark/>
          </w:tcPr>
          <w:p w:rsidR="00322D74" w:rsidRPr="00322D74" w:rsidRDefault="00322D74" w:rsidP="00322D74">
            <w:pPr>
              <w:ind w:left="0" w:firstLine="0"/>
              <w:jc w:val="right"/>
              <w:rPr>
                <w:sz w:val="20"/>
                <w:szCs w:val="20"/>
                <w:lang w:eastAsia="en-US"/>
              </w:rPr>
            </w:pPr>
            <w:r w:rsidRPr="00322D74">
              <w:rPr>
                <w:sz w:val="20"/>
                <w:szCs w:val="20"/>
                <w:lang w:eastAsia="en-US"/>
              </w:rPr>
              <w:t>176 249.83</w:t>
            </w:r>
          </w:p>
        </w:tc>
        <w:tc>
          <w:tcPr>
            <w:tcW w:w="1417" w:type="dxa"/>
            <w:tcBorders>
              <w:top w:val="nil"/>
              <w:left w:val="nil"/>
              <w:bottom w:val="single" w:sz="4" w:space="0" w:color="auto"/>
              <w:right w:val="single" w:sz="4" w:space="0" w:color="auto"/>
            </w:tcBorders>
            <w:vAlign w:val="bottom"/>
            <w:hideMark/>
          </w:tcPr>
          <w:p w:rsidR="00322D74" w:rsidRPr="00322D74" w:rsidRDefault="00322D74" w:rsidP="00322D74">
            <w:pPr>
              <w:ind w:left="0" w:firstLine="0"/>
              <w:jc w:val="right"/>
              <w:rPr>
                <w:sz w:val="20"/>
                <w:szCs w:val="20"/>
                <w:highlight w:val="yellow"/>
                <w:lang w:eastAsia="en-US"/>
              </w:rPr>
            </w:pPr>
            <w:r w:rsidRPr="00322D74">
              <w:rPr>
                <w:sz w:val="20"/>
                <w:szCs w:val="20"/>
                <w:lang w:eastAsia="en-US"/>
              </w:rPr>
              <w:t>174 351.81</w:t>
            </w:r>
          </w:p>
        </w:tc>
      </w:tr>
    </w:tbl>
    <w:p w:rsidR="00322D74" w:rsidRPr="00322D74" w:rsidRDefault="00322D74" w:rsidP="00322D74">
      <w:pPr>
        <w:tabs>
          <w:tab w:val="left" w:pos="3976"/>
        </w:tabs>
        <w:ind w:left="-567" w:right="-427" w:firstLine="284"/>
        <w:rPr>
          <w:sz w:val="18"/>
          <w:szCs w:val="18"/>
        </w:rPr>
      </w:pPr>
    </w:p>
    <w:p w:rsidR="0069100A" w:rsidRPr="004655B3" w:rsidRDefault="0069100A" w:rsidP="004655B3">
      <w:pPr>
        <w:tabs>
          <w:tab w:val="left" w:pos="3976"/>
        </w:tabs>
        <w:ind w:left="-567" w:right="-427" w:firstLine="284"/>
        <w:jc w:val="right"/>
        <w:rPr>
          <w:i/>
          <w:sz w:val="18"/>
          <w:szCs w:val="18"/>
        </w:rPr>
      </w:pPr>
    </w:p>
    <w:p w:rsidR="004655B3" w:rsidRPr="004655B3" w:rsidRDefault="004655B3" w:rsidP="004655B3">
      <w:pPr>
        <w:tabs>
          <w:tab w:val="left" w:pos="3976"/>
        </w:tabs>
        <w:ind w:left="-567" w:right="-427" w:firstLine="284"/>
        <w:jc w:val="right"/>
        <w:rPr>
          <w:i/>
          <w:sz w:val="18"/>
          <w:szCs w:val="18"/>
        </w:rPr>
      </w:pPr>
      <w:r w:rsidRPr="004655B3">
        <w:rPr>
          <w:i/>
          <w:sz w:val="18"/>
          <w:szCs w:val="18"/>
        </w:rPr>
        <w:t>Приложение 13</w:t>
      </w:r>
    </w:p>
    <w:p w:rsidR="004655B3" w:rsidRPr="004655B3" w:rsidRDefault="004655B3" w:rsidP="004655B3">
      <w:pPr>
        <w:tabs>
          <w:tab w:val="left" w:pos="3976"/>
        </w:tabs>
        <w:ind w:left="-567" w:right="-427" w:firstLine="284"/>
        <w:jc w:val="right"/>
        <w:rPr>
          <w:i/>
          <w:sz w:val="18"/>
          <w:szCs w:val="18"/>
        </w:rPr>
      </w:pPr>
      <w:r w:rsidRPr="004655B3">
        <w:rPr>
          <w:i/>
          <w:sz w:val="18"/>
          <w:szCs w:val="18"/>
        </w:rPr>
        <w:t xml:space="preserve">к решению Думы Хомутовского </w:t>
      </w:r>
    </w:p>
    <w:p w:rsidR="004655B3" w:rsidRPr="004655B3" w:rsidRDefault="004655B3" w:rsidP="004655B3">
      <w:pPr>
        <w:tabs>
          <w:tab w:val="left" w:pos="3976"/>
        </w:tabs>
        <w:ind w:left="-567" w:right="-427" w:firstLine="284"/>
        <w:jc w:val="right"/>
        <w:rPr>
          <w:i/>
          <w:sz w:val="18"/>
          <w:szCs w:val="18"/>
        </w:rPr>
      </w:pPr>
      <w:r w:rsidRPr="004655B3">
        <w:rPr>
          <w:i/>
          <w:sz w:val="18"/>
          <w:szCs w:val="18"/>
        </w:rPr>
        <w:t>муниципального образования</w:t>
      </w:r>
    </w:p>
    <w:p w:rsidR="004655B3" w:rsidRPr="004655B3" w:rsidRDefault="004655B3" w:rsidP="004655B3">
      <w:pPr>
        <w:tabs>
          <w:tab w:val="left" w:pos="3976"/>
        </w:tabs>
        <w:ind w:left="-567" w:right="-427" w:firstLine="284"/>
        <w:jc w:val="right"/>
        <w:rPr>
          <w:i/>
          <w:sz w:val="18"/>
          <w:szCs w:val="18"/>
        </w:rPr>
      </w:pPr>
      <w:r w:rsidRPr="004655B3">
        <w:rPr>
          <w:i/>
          <w:sz w:val="18"/>
          <w:szCs w:val="18"/>
        </w:rPr>
        <w:t xml:space="preserve">                                                                                                     от__</w:t>
      </w:r>
      <w:r>
        <w:rPr>
          <w:i/>
          <w:sz w:val="18"/>
          <w:szCs w:val="18"/>
          <w:u w:val="single"/>
        </w:rPr>
        <w:t>22.06.2023</w:t>
      </w:r>
      <w:r w:rsidRPr="004655B3">
        <w:rPr>
          <w:i/>
          <w:sz w:val="18"/>
          <w:szCs w:val="18"/>
        </w:rPr>
        <w:t>_№_</w:t>
      </w:r>
      <w:r>
        <w:rPr>
          <w:i/>
          <w:sz w:val="18"/>
          <w:szCs w:val="18"/>
          <w:u w:val="single"/>
        </w:rPr>
        <w:t>11-55 д</w:t>
      </w:r>
      <w:r w:rsidRPr="004655B3">
        <w:rPr>
          <w:i/>
          <w:sz w:val="18"/>
          <w:szCs w:val="18"/>
        </w:rPr>
        <w:t>_</w:t>
      </w:r>
    </w:p>
    <w:p w:rsidR="004655B3" w:rsidRPr="004655B3" w:rsidRDefault="004655B3" w:rsidP="004655B3">
      <w:pPr>
        <w:tabs>
          <w:tab w:val="left" w:pos="3976"/>
        </w:tabs>
        <w:ind w:left="-567" w:right="-427" w:firstLine="284"/>
        <w:rPr>
          <w:sz w:val="18"/>
          <w:szCs w:val="18"/>
        </w:rPr>
      </w:pPr>
    </w:p>
    <w:p w:rsidR="004655B3" w:rsidRPr="004655B3" w:rsidRDefault="004655B3" w:rsidP="004655B3">
      <w:pPr>
        <w:tabs>
          <w:tab w:val="left" w:pos="3976"/>
        </w:tabs>
        <w:ind w:left="-567" w:right="-427" w:firstLine="284"/>
        <w:jc w:val="center"/>
        <w:rPr>
          <w:sz w:val="18"/>
          <w:szCs w:val="18"/>
        </w:rPr>
      </w:pPr>
      <w:r w:rsidRPr="004655B3">
        <w:rPr>
          <w:sz w:val="18"/>
          <w:szCs w:val="18"/>
        </w:rPr>
        <w:t>Программа муниципальных внутренних заимствований</w:t>
      </w:r>
    </w:p>
    <w:p w:rsidR="0069100A" w:rsidRDefault="004655B3" w:rsidP="004655B3">
      <w:pPr>
        <w:tabs>
          <w:tab w:val="left" w:pos="3976"/>
        </w:tabs>
        <w:ind w:left="-567" w:right="-427" w:firstLine="284"/>
        <w:jc w:val="center"/>
        <w:rPr>
          <w:sz w:val="18"/>
          <w:szCs w:val="18"/>
        </w:rPr>
      </w:pPr>
      <w:r w:rsidRPr="004655B3">
        <w:rPr>
          <w:sz w:val="18"/>
          <w:szCs w:val="18"/>
        </w:rPr>
        <w:t>Хомутовского муниципального образования на 2023 год</w:t>
      </w:r>
    </w:p>
    <w:p w:rsidR="0069100A" w:rsidRDefault="0069100A" w:rsidP="00210C65">
      <w:pPr>
        <w:tabs>
          <w:tab w:val="left" w:pos="3976"/>
        </w:tabs>
        <w:ind w:left="-567" w:right="-427" w:firstLine="284"/>
        <w:rPr>
          <w:sz w:val="18"/>
          <w:szCs w:val="18"/>
        </w:rPr>
      </w:pPr>
    </w:p>
    <w:p w:rsidR="004655B3" w:rsidRDefault="004655B3" w:rsidP="00210C65">
      <w:pPr>
        <w:tabs>
          <w:tab w:val="left" w:pos="3976"/>
        </w:tabs>
        <w:ind w:left="-567" w:right="-427" w:firstLine="284"/>
        <w:rPr>
          <w:sz w:val="18"/>
          <w:szCs w:val="18"/>
        </w:rPr>
      </w:pPr>
    </w:p>
    <w:tbl>
      <w:tblPr>
        <w:tblStyle w:val="aa"/>
        <w:tblW w:w="10350" w:type="dxa"/>
        <w:tblInd w:w="-567" w:type="dxa"/>
        <w:tblLook w:val="04A0" w:firstRow="1" w:lastRow="0" w:firstColumn="1" w:lastColumn="0" w:noHBand="0" w:noVBand="1"/>
      </w:tblPr>
      <w:tblGrid>
        <w:gridCol w:w="2352"/>
        <w:gridCol w:w="2022"/>
        <w:gridCol w:w="1985"/>
        <w:gridCol w:w="1979"/>
        <w:gridCol w:w="2012"/>
      </w:tblGrid>
      <w:tr w:rsidR="00514C63" w:rsidTr="009426D2">
        <w:trPr>
          <w:trHeight w:val="712"/>
        </w:trPr>
        <w:tc>
          <w:tcPr>
            <w:tcW w:w="2070" w:type="dxa"/>
          </w:tcPr>
          <w:p w:rsidR="00514C63" w:rsidRDefault="00514C63" w:rsidP="009426D2">
            <w:pPr>
              <w:tabs>
                <w:tab w:val="left" w:pos="3976"/>
              </w:tabs>
              <w:ind w:left="0" w:right="153" w:firstLine="0"/>
              <w:jc w:val="center"/>
              <w:rPr>
                <w:sz w:val="18"/>
                <w:szCs w:val="18"/>
              </w:rPr>
            </w:pPr>
            <w:r w:rsidRPr="00514C63">
              <w:rPr>
                <w:sz w:val="18"/>
                <w:szCs w:val="18"/>
              </w:rPr>
              <w:t>Виды долговых обязательств (привлечение/погашение)</w:t>
            </w:r>
          </w:p>
        </w:tc>
        <w:tc>
          <w:tcPr>
            <w:tcW w:w="2070" w:type="dxa"/>
          </w:tcPr>
          <w:p w:rsidR="009426D2" w:rsidRPr="009426D2" w:rsidRDefault="009426D2" w:rsidP="009426D2">
            <w:pPr>
              <w:tabs>
                <w:tab w:val="left" w:pos="3976"/>
              </w:tabs>
              <w:ind w:left="0" w:right="96" w:firstLine="0"/>
              <w:jc w:val="center"/>
              <w:rPr>
                <w:sz w:val="18"/>
                <w:szCs w:val="18"/>
              </w:rPr>
            </w:pPr>
            <w:r w:rsidRPr="009426D2">
              <w:rPr>
                <w:sz w:val="18"/>
                <w:szCs w:val="18"/>
              </w:rPr>
              <w:t>Объем муниципального долга на 1 января</w:t>
            </w:r>
          </w:p>
          <w:p w:rsidR="00514C63" w:rsidRDefault="009426D2" w:rsidP="009426D2">
            <w:pPr>
              <w:tabs>
                <w:tab w:val="left" w:pos="3976"/>
              </w:tabs>
              <w:ind w:left="0" w:right="96" w:firstLine="0"/>
              <w:jc w:val="center"/>
              <w:rPr>
                <w:sz w:val="18"/>
                <w:szCs w:val="18"/>
              </w:rPr>
            </w:pPr>
            <w:r w:rsidRPr="009426D2">
              <w:rPr>
                <w:sz w:val="18"/>
                <w:szCs w:val="18"/>
              </w:rPr>
              <w:t>2023 года</w:t>
            </w:r>
          </w:p>
        </w:tc>
        <w:tc>
          <w:tcPr>
            <w:tcW w:w="2070" w:type="dxa"/>
          </w:tcPr>
          <w:p w:rsidR="00514C63" w:rsidRDefault="009426D2" w:rsidP="009426D2">
            <w:pPr>
              <w:tabs>
                <w:tab w:val="left" w:pos="3976"/>
              </w:tabs>
              <w:ind w:left="0" w:right="40" w:firstLine="0"/>
              <w:jc w:val="center"/>
              <w:rPr>
                <w:sz w:val="18"/>
                <w:szCs w:val="18"/>
              </w:rPr>
            </w:pPr>
            <w:r w:rsidRPr="009426D2">
              <w:rPr>
                <w:sz w:val="18"/>
                <w:szCs w:val="18"/>
              </w:rPr>
              <w:t>Объем привлечения в 2023 году</w:t>
            </w:r>
          </w:p>
        </w:tc>
        <w:tc>
          <w:tcPr>
            <w:tcW w:w="2070" w:type="dxa"/>
          </w:tcPr>
          <w:p w:rsidR="00514C63" w:rsidRDefault="009426D2" w:rsidP="009426D2">
            <w:pPr>
              <w:tabs>
                <w:tab w:val="left" w:pos="3976"/>
              </w:tabs>
              <w:ind w:left="0" w:right="126" w:firstLine="0"/>
              <w:jc w:val="center"/>
              <w:rPr>
                <w:sz w:val="18"/>
                <w:szCs w:val="18"/>
              </w:rPr>
            </w:pPr>
            <w:r w:rsidRPr="009426D2">
              <w:rPr>
                <w:sz w:val="18"/>
                <w:szCs w:val="18"/>
              </w:rPr>
              <w:t>Объем погашения в 2023 году</w:t>
            </w:r>
          </w:p>
        </w:tc>
        <w:tc>
          <w:tcPr>
            <w:tcW w:w="2070" w:type="dxa"/>
          </w:tcPr>
          <w:p w:rsidR="00514C63" w:rsidRDefault="009426D2" w:rsidP="009426D2">
            <w:pPr>
              <w:tabs>
                <w:tab w:val="left" w:pos="3976"/>
              </w:tabs>
              <w:ind w:left="0" w:firstLine="0"/>
              <w:jc w:val="center"/>
              <w:rPr>
                <w:sz w:val="18"/>
                <w:szCs w:val="18"/>
              </w:rPr>
            </w:pPr>
            <w:r w:rsidRPr="009426D2">
              <w:rPr>
                <w:sz w:val="18"/>
                <w:szCs w:val="18"/>
              </w:rPr>
              <w:t>Верхний предел муниципального долга на 1 января 2024 года</w:t>
            </w:r>
          </w:p>
        </w:tc>
      </w:tr>
      <w:tr w:rsidR="00514C63" w:rsidTr="009426D2">
        <w:trPr>
          <w:trHeight w:val="224"/>
        </w:trPr>
        <w:tc>
          <w:tcPr>
            <w:tcW w:w="2070" w:type="dxa"/>
          </w:tcPr>
          <w:p w:rsidR="00514C63" w:rsidRDefault="00FE7B27" w:rsidP="009426D2">
            <w:pPr>
              <w:tabs>
                <w:tab w:val="left" w:pos="3976"/>
              </w:tabs>
              <w:ind w:left="0" w:right="153" w:firstLine="0"/>
              <w:rPr>
                <w:sz w:val="18"/>
                <w:szCs w:val="18"/>
              </w:rPr>
            </w:pPr>
            <w:r w:rsidRPr="00FE7B27">
              <w:rPr>
                <w:sz w:val="18"/>
                <w:szCs w:val="18"/>
              </w:rPr>
              <w:t>Объем заимствований, всего</w:t>
            </w:r>
          </w:p>
        </w:tc>
        <w:tc>
          <w:tcPr>
            <w:tcW w:w="2070" w:type="dxa"/>
          </w:tcPr>
          <w:p w:rsidR="00514C63" w:rsidRDefault="00FE7B27" w:rsidP="009426D2">
            <w:pPr>
              <w:tabs>
                <w:tab w:val="left" w:pos="3976"/>
              </w:tabs>
              <w:ind w:left="0" w:right="96" w:firstLine="0"/>
              <w:rPr>
                <w:sz w:val="18"/>
                <w:szCs w:val="18"/>
              </w:rPr>
            </w:pPr>
            <w:r>
              <w:rPr>
                <w:sz w:val="18"/>
                <w:szCs w:val="18"/>
              </w:rPr>
              <w:t>15 875,03</w:t>
            </w:r>
          </w:p>
        </w:tc>
        <w:tc>
          <w:tcPr>
            <w:tcW w:w="2070" w:type="dxa"/>
          </w:tcPr>
          <w:p w:rsidR="00514C63" w:rsidRDefault="00FE7B27" w:rsidP="009426D2">
            <w:pPr>
              <w:tabs>
                <w:tab w:val="left" w:pos="3976"/>
              </w:tabs>
              <w:ind w:left="0" w:right="40" w:firstLine="0"/>
              <w:rPr>
                <w:sz w:val="18"/>
                <w:szCs w:val="18"/>
              </w:rPr>
            </w:pPr>
            <w:r>
              <w:rPr>
                <w:sz w:val="18"/>
                <w:szCs w:val="18"/>
              </w:rPr>
              <w:t>12</w:t>
            </w:r>
            <w:r w:rsidR="00634AD8">
              <w:rPr>
                <w:sz w:val="18"/>
                <w:szCs w:val="18"/>
              </w:rPr>
              <w:t xml:space="preserve"> </w:t>
            </w:r>
            <w:r>
              <w:rPr>
                <w:sz w:val="18"/>
                <w:szCs w:val="18"/>
              </w:rPr>
              <w:t>707,97</w:t>
            </w:r>
          </w:p>
        </w:tc>
        <w:tc>
          <w:tcPr>
            <w:tcW w:w="2070" w:type="dxa"/>
          </w:tcPr>
          <w:p w:rsidR="00514C63" w:rsidRDefault="00FE7B27" w:rsidP="009426D2">
            <w:pPr>
              <w:tabs>
                <w:tab w:val="left" w:pos="3976"/>
              </w:tabs>
              <w:ind w:left="0" w:right="126" w:firstLine="0"/>
              <w:rPr>
                <w:sz w:val="18"/>
                <w:szCs w:val="18"/>
              </w:rPr>
            </w:pPr>
            <w:r>
              <w:rPr>
                <w:sz w:val="18"/>
                <w:szCs w:val="18"/>
              </w:rPr>
              <w:t>5</w:t>
            </w:r>
            <w:r w:rsidR="00634AD8">
              <w:rPr>
                <w:sz w:val="18"/>
                <w:szCs w:val="18"/>
              </w:rPr>
              <w:t> 807,97</w:t>
            </w:r>
          </w:p>
        </w:tc>
        <w:tc>
          <w:tcPr>
            <w:tcW w:w="2070" w:type="dxa"/>
          </w:tcPr>
          <w:p w:rsidR="00514C63" w:rsidRDefault="00634AD8" w:rsidP="009426D2">
            <w:pPr>
              <w:tabs>
                <w:tab w:val="left" w:pos="3976"/>
              </w:tabs>
              <w:ind w:left="0" w:firstLine="0"/>
              <w:rPr>
                <w:sz w:val="18"/>
                <w:szCs w:val="18"/>
              </w:rPr>
            </w:pPr>
            <w:r>
              <w:rPr>
                <w:sz w:val="18"/>
                <w:szCs w:val="18"/>
              </w:rPr>
              <w:t>22 774,82</w:t>
            </w:r>
          </w:p>
        </w:tc>
      </w:tr>
      <w:tr w:rsidR="00514C63" w:rsidTr="009426D2">
        <w:trPr>
          <w:trHeight w:val="237"/>
        </w:trPr>
        <w:tc>
          <w:tcPr>
            <w:tcW w:w="2070" w:type="dxa"/>
          </w:tcPr>
          <w:p w:rsidR="00514C63" w:rsidRDefault="00FE7B27" w:rsidP="009426D2">
            <w:pPr>
              <w:tabs>
                <w:tab w:val="left" w:pos="3976"/>
              </w:tabs>
              <w:ind w:left="0" w:right="153" w:firstLine="0"/>
              <w:rPr>
                <w:sz w:val="18"/>
                <w:szCs w:val="18"/>
              </w:rPr>
            </w:pPr>
            <w:r>
              <w:rPr>
                <w:sz w:val="18"/>
                <w:szCs w:val="18"/>
              </w:rPr>
              <w:t>В том числе</w:t>
            </w:r>
          </w:p>
        </w:tc>
        <w:tc>
          <w:tcPr>
            <w:tcW w:w="2070" w:type="dxa"/>
          </w:tcPr>
          <w:p w:rsidR="00514C63" w:rsidRDefault="00514C63" w:rsidP="009426D2">
            <w:pPr>
              <w:tabs>
                <w:tab w:val="left" w:pos="3976"/>
              </w:tabs>
              <w:ind w:left="0" w:right="96" w:firstLine="0"/>
              <w:rPr>
                <w:sz w:val="18"/>
                <w:szCs w:val="18"/>
              </w:rPr>
            </w:pPr>
          </w:p>
        </w:tc>
        <w:tc>
          <w:tcPr>
            <w:tcW w:w="2070" w:type="dxa"/>
          </w:tcPr>
          <w:p w:rsidR="00514C63" w:rsidRDefault="00514C63" w:rsidP="009426D2">
            <w:pPr>
              <w:tabs>
                <w:tab w:val="left" w:pos="3976"/>
              </w:tabs>
              <w:ind w:left="0" w:right="40" w:firstLine="0"/>
              <w:rPr>
                <w:sz w:val="18"/>
                <w:szCs w:val="18"/>
              </w:rPr>
            </w:pPr>
          </w:p>
        </w:tc>
        <w:tc>
          <w:tcPr>
            <w:tcW w:w="2070" w:type="dxa"/>
          </w:tcPr>
          <w:p w:rsidR="00514C63" w:rsidRDefault="00514C63" w:rsidP="009426D2">
            <w:pPr>
              <w:tabs>
                <w:tab w:val="left" w:pos="3976"/>
              </w:tabs>
              <w:ind w:left="0" w:right="126" w:firstLine="0"/>
              <w:rPr>
                <w:sz w:val="18"/>
                <w:szCs w:val="18"/>
              </w:rPr>
            </w:pPr>
          </w:p>
        </w:tc>
        <w:tc>
          <w:tcPr>
            <w:tcW w:w="2070" w:type="dxa"/>
          </w:tcPr>
          <w:p w:rsidR="00514C63" w:rsidRDefault="00514C63" w:rsidP="009426D2">
            <w:pPr>
              <w:tabs>
                <w:tab w:val="left" w:pos="3976"/>
              </w:tabs>
              <w:ind w:left="0" w:firstLine="0"/>
              <w:rPr>
                <w:sz w:val="18"/>
                <w:szCs w:val="18"/>
              </w:rPr>
            </w:pPr>
          </w:p>
        </w:tc>
      </w:tr>
      <w:tr w:rsidR="00514C63" w:rsidTr="009426D2">
        <w:trPr>
          <w:trHeight w:val="237"/>
        </w:trPr>
        <w:tc>
          <w:tcPr>
            <w:tcW w:w="2070" w:type="dxa"/>
          </w:tcPr>
          <w:p w:rsidR="00514C63" w:rsidRDefault="00FE7B27" w:rsidP="009426D2">
            <w:pPr>
              <w:tabs>
                <w:tab w:val="left" w:pos="3976"/>
              </w:tabs>
              <w:ind w:left="0" w:right="153" w:firstLine="0"/>
              <w:rPr>
                <w:sz w:val="18"/>
                <w:szCs w:val="18"/>
              </w:rPr>
            </w:pPr>
            <w:r w:rsidRPr="00FE7B27">
              <w:rPr>
                <w:sz w:val="18"/>
                <w:szCs w:val="18"/>
              </w:rPr>
              <w:t>1.Государственные (муниципальные) ценные бумаги, номинальная стоимость которых указана в валюте РФ</w:t>
            </w:r>
          </w:p>
        </w:tc>
        <w:tc>
          <w:tcPr>
            <w:tcW w:w="2070" w:type="dxa"/>
          </w:tcPr>
          <w:p w:rsidR="00514C63" w:rsidRDefault="00634AD8" w:rsidP="009426D2">
            <w:pPr>
              <w:tabs>
                <w:tab w:val="left" w:pos="3976"/>
              </w:tabs>
              <w:ind w:left="0" w:right="96" w:firstLine="0"/>
              <w:rPr>
                <w:sz w:val="18"/>
                <w:szCs w:val="18"/>
              </w:rPr>
            </w:pPr>
            <w:r>
              <w:rPr>
                <w:sz w:val="18"/>
                <w:szCs w:val="18"/>
              </w:rPr>
              <w:t>0,00</w:t>
            </w:r>
          </w:p>
        </w:tc>
        <w:tc>
          <w:tcPr>
            <w:tcW w:w="2070" w:type="dxa"/>
          </w:tcPr>
          <w:p w:rsidR="00514C63" w:rsidRDefault="00634AD8" w:rsidP="009426D2">
            <w:pPr>
              <w:tabs>
                <w:tab w:val="left" w:pos="3976"/>
              </w:tabs>
              <w:ind w:left="0" w:right="40" w:firstLine="0"/>
              <w:rPr>
                <w:sz w:val="18"/>
                <w:szCs w:val="18"/>
              </w:rPr>
            </w:pPr>
            <w:r>
              <w:rPr>
                <w:sz w:val="18"/>
                <w:szCs w:val="18"/>
              </w:rPr>
              <w:t>0,00</w:t>
            </w:r>
          </w:p>
        </w:tc>
        <w:tc>
          <w:tcPr>
            <w:tcW w:w="2070" w:type="dxa"/>
          </w:tcPr>
          <w:p w:rsidR="00514C63" w:rsidRDefault="00634AD8" w:rsidP="009426D2">
            <w:pPr>
              <w:tabs>
                <w:tab w:val="left" w:pos="3976"/>
              </w:tabs>
              <w:ind w:left="0" w:right="126" w:firstLine="0"/>
              <w:rPr>
                <w:sz w:val="18"/>
                <w:szCs w:val="18"/>
              </w:rPr>
            </w:pPr>
            <w:r>
              <w:rPr>
                <w:sz w:val="18"/>
                <w:szCs w:val="18"/>
              </w:rPr>
              <w:t>0,00</w:t>
            </w:r>
          </w:p>
        </w:tc>
        <w:tc>
          <w:tcPr>
            <w:tcW w:w="2070" w:type="dxa"/>
          </w:tcPr>
          <w:p w:rsidR="00514C63" w:rsidRDefault="00634AD8" w:rsidP="009426D2">
            <w:pPr>
              <w:tabs>
                <w:tab w:val="left" w:pos="3976"/>
              </w:tabs>
              <w:ind w:left="0" w:firstLine="0"/>
              <w:rPr>
                <w:sz w:val="18"/>
                <w:szCs w:val="18"/>
              </w:rPr>
            </w:pPr>
            <w:r>
              <w:rPr>
                <w:sz w:val="18"/>
                <w:szCs w:val="18"/>
              </w:rPr>
              <w:t>0,00</w:t>
            </w:r>
          </w:p>
        </w:tc>
      </w:tr>
      <w:tr w:rsidR="00514C63" w:rsidTr="009426D2">
        <w:trPr>
          <w:trHeight w:val="224"/>
        </w:trPr>
        <w:tc>
          <w:tcPr>
            <w:tcW w:w="2070" w:type="dxa"/>
          </w:tcPr>
          <w:p w:rsidR="00514C63" w:rsidRDefault="00FE7B27" w:rsidP="009426D2">
            <w:pPr>
              <w:tabs>
                <w:tab w:val="left" w:pos="3976"/>
              </w:tabs>
              <w:ind w:left="0" w:right="153" w:firstLine="0"/>
              <w:rPr>
                <w:sz w:val="18"/>
                <w:szCs w:val="18"/>
              </w:rPr>
            </w:pPr>
            <w:r w:rsidRPr="00FE7B27">
              <w:rPr>
                <w:sz w:val="18"/>
                <w:szCs w:val="18"/>
              </w:rPr>
              <w:t>2.Кредиты кредитных организаций в валюте РФ сроком до 3-х лет</w:t>
            </w:r>
          </w:p>
        </w:tc>
        <w:tc>
          <w:tcPr>
            <w:tcW w:w="2070" w:type="dxa"/>
          </w:tcPr>
          <w:p w:rsidR="00514C63" w:rsidRDefault="00634AD8" w:rsidP="009426D2">
            <w:pPr>
              <w:tabs>
                <w:tab w:val="left" w:pos="3976"/>
              </w:tabs>
              <w:ind w:left="0" w:right="96" w:firstLine="0"/>
              <w:rPr>
                <w:sz w:val="18"/>
                <w:szCs w:val="18"/>
              </w:rPr>
            </w:pPr>
            <w:r>
              <w:rPr>
                <w:sz w:val="18"/>
                <w:szCs w:val="18"/>
              </w:rPr>
              <w:t>0,00</w:t>
            </w:r>
          </w:p>
        </w:tc>
        <w:tc>
          <w:tcPr>
            <w:tcW w:w="2070" w:type="dxa"/>
          </w:tcPr>
          <w:p w:rsidR="00514C63" w:rsidRDefault="00634AD8" w:rsidP="009426D2">
            <w:pPr>
              <w:tabs>
                <w:tab w:val="left" w:pos="3976"/>
              </w:tabs>
              <w:ind w:left="0" w:right="40" w:firstLine="0"/>
              <w:rPr>
                <w:sz w:val="18"/>
                <w:szCs w:val="18"/>
              </w:rPr>
            </w:pPr>
            <w:r>
              <w:rPr>
                <w:sz w:val="18"/>
                <w:szCs w:val="18"/>
              </w:rPr>
              <w:t>8 644,46</w:t>
            </w:r>
          </w:p>
        </w:tc>
        <w:tc>
          <w:tcPr>
            <w:tcW w:w="2070" w:type="dxa"/>
          </w:tcPr>
          <w:p w:rsidR="00514C63" w:rsidRDefault="00634AD8" w:rsidP="009426D2">
            <w:pPr>
              <w:tabs>
                <w:tab w:val="left" w:pos="3976"/>
              </w:tabs>
              <w:ind w:left="0" w:right="126" w:firstLine="0"/>
              <w:rPr>
                <w:sz w:val="18"/>
                <w:szCs w:val="18"/>
              </w:rPr>
            </w:pPr>
            <w:r>
              <w:rPr>
                <w:sz w:val="18"/>
                <w:szCs w:val="18"/>
              </w:rPr>
              <w:t>0,00</w:t>
            </w:r>
          </w:p>
        </w:tc>
        <w:tc>
          <w:tcPr>
            <w:tcW w:w="2070" w:type="dxa"/>
          </w:tcPr>
          <w:p w:rsidR="00514C63" w:rsidRDefault="00634AD8" w:rsidP="009426D2">
            <w:pPr>
              <w:tabs>
                <w:tab w:val="left" w:pos="3976"/>
              </w:tabs>
              <w:ind w:left="0" w:firstLine="0"/>
              <w:rPr>
                <w:sz w:val="18"/>
                <w:szCs w:val="18"/>
              </w:rPr>
            </w:pPr>
            <w:r>
              <w:rPr>
                <w:sz w:val="18"/>
                <w:szCs w:val="18"/>
              </w:rPr>
              <w:t>8 664,46</w:t>
            </w:r>
          </w:p>
        </w:tc>
      </w:tr>
      <w:tr w:rsidR="00514C63" w:rsidTr="009426D2">
        <w:trPr>
          <w:trHeight w:val="251"/>
        </w:trPr>
        <w:tc>
          <w:tcPr>
            <w:tcW w:w="2070" w:type="dxa"/>
          </w:tcPr>
          <w:p w:rsidR="00514C63" w:rsidRDefault="00FE7B27" w:rsidP="009426D2">
            <w:pPr>
              <w:tabs>
                <w:tab w:val="left" w:pos="3976"/>
              </w:tabs>
              <w:ind w:left="0" w:right="153" w:firstLine="0"/>
              <w:rPr>
                <w:sz w:val="18"/>
                <w:szCs w:val="18"/>
              </w:rPr>
            </w:pPr>
            <w:r w:rsidRPr="00FE7B27">
              <w:rPr>
                <w:sz w:val="18"/>
                <w:szCs w:val="18"/>
              </w:rPr>
              <w:t>3.Бюджетные кредиты от других бюджетов системы РФ</w:t>
            </w:r>
          </w:p>
        </w:tc>
        <w:tc>
          <w:tcPr>
            <w:tcW w:w="2070" w:type="dxa"/>
          </w:tcPr>
          <w:p w:rsidR="00514C63" w:rsidRDefault="00634AD8" w:rsidP="009426D2">
            <w:pPr>
              <w:tabs>
                <w:tab w:val="left" w:pos="3976"/>
              </w:tabs>
              <w:ind w:left="0" w:right="96" w:firstLine="0"/>
              <w:rPr>
                <w:sz w:val="18"/>
                <w:szCs w:val="18"/>
              </w:rPr>
            </w:pPr>
            <w:r>
              <w:rPr>
                <w:sz w:val="18"/>
                <w:szCs w:val="18"/>
              </w:rPr>
              <w:t>15 875,03</w:t>
            </w:r>
          </w:p>
        </w:tc>
        <w:tc>
          <w:tcPr>
            <w:tcW w:w="2070" w:type="dxa"/>
          </w:tcPr>
          <w:p w:rsidR="00514C63" w:rsidRDefault="00634AD8" w:rsidP="009426D2">
            <w:pPr>
              <w:tabs>
                <w:tab w:val="left" w:pos="3976"/>
              </w:tabs>
              <w:ind w:left="0" w:right="40" w:firstLine="0"/>
              <w:rPr>
                <w:sz w:val="18"/>
                <w:szCs w:val="18"/>
              </w:rPr>
            </w:pPr>
            <w:r>
              <w:rPr>
                <w:sz w:val="18"/>
                <w:szCs w:val="18"/>
              </w:rPr>
              <w:t>4 043,30</w:t>
            </w:r>
          </w:p>
        </w:tc>
        <w:tc>
          <w:tcPr>
            <w:tcW w:w="2070" w:type="dxa"/>
          </w:tcPr>
          <w:p w:rsidR="00514C63" w:rsidRDefault="00634AD8" w:rsidP="009426D2">
            <w:pPr>
              <w:tabs>
                <w:tab w:val="left" w:pos="3976"/>
              </w:tabs>
              <w:ind w:left="0" w:right="126" w:firstLine="0"/>
              <w:rPr>
                <w:sz w:val="18"/>
                <w:szCs w:val="18"/>
              </w:rPr>
            </w:pPr>
            <w:r>
              <w:rPr>
                <w:sz w:val="18"/>
                <w:szCs w:val="18"/>
              </w:rPr>
              <w:t>8 807,97</w:t>
            </w:r>
          </w:p>
        </w:tc>
        <w:tc>
          <w:tcPr>
            <w:tcW w:w="2070" w:type="dxa"/>
          </w:tcPr>
          <w:p w:rsidR="00514C63" w:rsidRDefault="00634AD8" w:rsidP="009426D2">
            <w:pPr>
              <w:tabs>
                <w:tab w:val="left" w:pos="3976"/>
              </w:tabs>
              <w:ind w:left="0" w:firstLine="0"/>
              <w:rPr>
                <w:sz w:val="18"/>
                <w:szCs w:val="18"/>
              </w:rPr>
            </w:pPr>
            <w:r>
              <w:rPr>
                <w:sz w:val="18"/>
                <w:szCs w:val="18"/>
              </w:rPr>
              <w:t>14 110,36</w:t>
            </w:r>
          </w:p>
        </w:tc>
      </w:tr>
    </w:tbl>
    <w:p w:rsidR="004655B3" w:rsidRDefault="004655B3" w:rsidP="00210C65">
      <w:pPr>
        <w:tabs>
          <w:tab w:val="left" w:pos="3976"/>
        </w:tabs>
        <w:ind w:left="-567" w:right="-427" w:firstLine="284"/>
        <w:rPr>
          <w:sz w:val="18"/>
          <w:szCs w:val="18"/>
        </w:rPr>
      </w:pPr>
    </w:p>
    <w:p w:rsidR="0069100A" w:rsidRDefault="0069100A" w:rsidP="00210C65">
      <w:pPr>
        <w:tabs>
          <w:tab w:val="left" w:pos="3976"/>
        </w:tabs>
        <w:ind w:left="-567" w:right="-427" w:firstLine="284"/>
        <w:rPr>
          <w:sz w:val="18"/>
          <w:szCs w:val="18"/>
        </w:rPr>
      </w:pPr>
    </w:p>
    <w:p w:rsidR="002C77C8" w:rsidRDefault="002C77C8" w:rsidP="00634AD8">
      <w:pPr>
        <w:tabs>
          <w:tab w:val="left" w:pos="3976"/>
        </w:tabs>
        <w:ind w:left="-567" w:right="-427" w:firstLine="284"/>
        <w:jc w:val="right"/>
        <w:rPr>
          <w:i/>
          <w:sz w:val="18"/>
          <w:szCs w:val="18"/>
        </w:rPr>
      </w:pPr>
    </w:p>
    <w:p w:rsidR="002C77C8" w:rsidRDefault="002C77C8" w:rsidP="00634AD8">
      <w:pPr>
        <w:tabs>
          <w:tab w:val="left" w:pos="3976"/>
        </w:tabs>
        <w:ind w:left="-567" w:right="-427" w:firstLine="284"/>
        <w:jc w:val="right"/>
        <w:rPr>
          <w:i/>
          <w:sz w:val="18"/>
          <w:szCs w:val="18"/>
        </w:rPr>
      </w:pPr>
    </w:p>
    <w:p w:rsidR="002C77C8" w:rsidRDefault="002C77C8" w:rsidP="00634AD8">
      <w:pPr>
        <w:tabs>
          <w:tab w:val="left" w:pos="3976"/>
        </w:tabs>
        <w:ind w:left="-567" w:right="-427" w:firstLine="284"/>
        <w:jc w:val="right"/>
        <w:rPr>
          <w:i/>
          <w:sz w:val="18"/>
          <w:szCs w:val="18"/>
        </w:rPr>
      </w:pPr>
    </w:p>
    <w:p w:rsidR="002C77C8" w:rsidRDefault="002C77C8" w:rsidP="00634AD8">
      <w:pPr>
        <w:tabs>
          <w:tab w:val="left" w:pos="3976"/>
        </w:tabs>
        <w:ind w:left="-567" w:right="-427" w:firstLine="284"/>
        <w:jc w:val="right"/>
        <w:rPr>
          <w:i/>
          <w:sz w:val="18"/>
          <w:szCs w:val="18"/>
        </w:rPr>
      </w:pPr>
    </w:p>
    <w:p w:rsidR="002C77C8" w:rsidRDefault="002C77C8" w:rsidP="00634AD8">
      <w:pPr>
        <w:tabs>
          <w:tab w:val="left" w:pos="3976"/>
        </w:tabs>
        <w:ind w:left="-567" w:right="-427" w:firstLine="284"/>
        <w:jc w:val="right"/>
        <w:rPr>
          <w:i/>
          <w:sz w:val="18"/>
          <w:szCs w:val="18"/>
        </w:rPr>
      </w:pPr>
    </w:p>
    <w:p w:rsidR="002C77C8" w:rsidRDefault="002C77C8" w:rsidP="00634AD8">
      <w:pPr>
        <w:tabs>
          <w:tab w:val="left" w:pos="3976"/>
        </w:tabs>
        <w:ind w:left="-567" w:right="-427" w:firstLine="284"/>
        <w:jc w:val="right"/>
        <w:rPr>
          <w:i/>
          <w:sz w:val="18"/>
          <w:szCs w:val="18"/>
        </w:rPr>
      </w:pPr>
    </w:p>
    <w:p w:rsidR="002C77C8" w:rsidRDefault="002C77C8" w:rsidP="00634AD8">
      <w:pPr>
        <w:tabs>
          <w:tab w:val="left" w:pos="3976"/>
        </w:tabs>
        <w:ind w:left="-567" w:right="-427" w:firstLine="284"/>
        <w:jc w:val="right"/>
        <w:rPr>
          <w:i/>
          <w:sz w:val="18"/>
          <w:szCs w:val="18"/>
        </w:rPr>
      </w:pPr>
    </w:p>
    <w:p w:rsidR="002C77C8" w:rsidRDefault="002C77C8" w:rsidP="00634AD8">
      <w:pPr>
        <w:tabs>
          <w:tab w:val="left" w:pos="3976"/>
        </w:tabs>
        <w:ind w:left="-567" w:right="-427" w:firstLine="284"/>
        <w:jc w:val="right"/>
        <w:rPr>
          <w:i/>
          <w:sz w:val="18"/>
          <w:szCs w:val="18"/>
        </w:rPr>
      </w:pPr>
    </w:p>
    <w:p w:rsidR="002C77C8" w:rsidRDefault="002C77C8" w:rsidP="00634AD8">
      <w:pPr>
        <w:tabs>
          <w:tab w:val="left" w:pos="3976"/>
        </w:tabs>
        <w:ind w:left="-567" w:right="-427" w:firstLine="284"/>
        <w:jc w:val="right"/>
        <w:rPr>
          <w:i/>
          <w:sz w:val="18"/>
          <w:szCs w:val="18"/>
        </w:rPr>
      </w:pPr>
    </w:p>
    <w:p w:rsidR="002C77C8" w:rsidRDefault="002C77C8" w:rsidP="00634AD8">
      <w:pPr>
        <w:tabs>
          <w:tab w:val="left" w:pos="3976"/>
        </w:tabs>
        <w:ind w:left="-567" w:right="-427" w:firstLine="284"/>
        <w:jc w:val="right"/>
        <w:rPr>
          <w:i/>
          <w:sz w:val="18"/>
          <w:szCs w:val="18"/>
        </w:rPr>
      </w:pPr>
    </w:p>
    <w:p w:rsidR="002C77C8" w:rsidRDefault="002C77C8" w:rsidP="00634AD8">
      <w:pPr>
        <w:tabs>
          <w:tab w:val="left" w:pos="3976"/>
        </w:tabs>
        <w:ind w:left="-567" w:right="-427" w:firstLine="284"/>
        <w:jc w:val="right"/>
        <w:rPr>
          <w:i/>
          <w:sz w:val="18"/>
          <w:szCs w:val="18"/>
        </w:rPr>
      </w:pPr>
    </w:p>
    <w:p w:rsidR="002C77C8" w:rsidRDefault="002C77C8" w:rsidP="00634AD8">
      <w:pPr>
        <w:tabs>
          <w:tab w:val="left" w:pos="3976"/>
        </w:tabs>
        <w:ind w:left="-567" w:right="-427" w:firstLine="284"/>
        <w:jc w:val="right"/>
        <w:rPr>
          <w:i/>
          <w:sz w:val="18"/>
          <w:szCs w:val="18"/>
        </w:rPr>
      </w:pPr>
    </w:p>
    <w:p w:rsidR="002C77C8" w:rsidRDefault="002C77C8" w:rsidP="00634AD8">
      <w:pPr>
        <w:tabs>
          <w:tab w:val="left" w:pos="3976"/>
        </w:tabs>
        <w:ind w:left="-567" w:right="-427" w:firstLine="284"/>
        <w:jc w:val="right"/>
        <w:rPr>
          <w:i/>
          <w:sz w:val="18"/>
          <w:szCs w:val="18"/>
        </w:rPr>
      </w:pPr>
    </w:p>
    <w:p w:rsidR="002C77C8" w:rsidRDefault="002C77C8" w:rsidP="00634AD8">
      <w:pPr>
        <w:tabs>
          <w:tab w:val="left" w:pos="3976"/>
        </w:tabs>
        <w:ind w:left="-567" w:right="-427" w:firstLine="284"/>
        <w:jc w:val="right"/>
        <w:rPr>
          <w:i/>
          <w:sz w:val="18"/>
          <w:szCs w:val="18"/>
        </w:rPr>
      </w:pPr>
    </w:p>
    <w:p w:rsidR="00634AD8" w:rsidRPr="002907A9" w:rsidRDefault="00634AD8" w:rsidP="00634AD8">
      <w:pPr>
        <w:tabs>
          <w:tab w:val="left" w:pos="3976"/>
        </w:tabs>
        <w:ind w:left="-567" w:right="-427" w:firstLine="284"/>
        <w:jc w:val="right"/>
        <w:rPr>
          <w:i/>
          <w:sz w:val="18"/>
          <w:szCs w:val="18"/>
        </w:rPr>
      </w:pPr>
      <w:r w:rsidRPr="002907A9">
        <w:rPr>
          <w:i/>
          <w:sz w:val="18"/>
          <w:szCs w:val="18"/>
        </w:rPr>
        <w:lastRenderedPageBreak/>
        <w:t>Приложение 14</w:t>
      </w:r>
    </w:p>
    <w:p w:rsidR="00634AD8" w:rsidRPr="002907A9" w:rsidRDefault="00634AD8" w:rsidP="00634AD8">
      <w:pPr>
        <w:tabs>
          <w:tab w:val="left" w:pos="3976"/>
        </w:tabs>
        <w:ind w:left="-567" w:right="-427" w:firstLine="284"/>
        <w:jc w:val="right"/>
        <w:rPr>
          <w:i/>
          <w:sz w:val="18"/>
          <w:szCs w:val="18"/>
        </w:rPr>
      </w:pPr>
      <w:r w:rsidRPr="002907A9">
        <w:rPr>
          <w:i/>
          <w:sz w:val="18"/>
          <w:szCs w:val="18"/>
        </w:rPr>
        <w:t xml:space="preserve">к решению Думы Хомутовского </w:t>
      </w:r>
    </w:p>
    <w:p w:rsidR="00634AD8" w:rsidRPr="002907A9" w:rsidRDefault="00634AD8" w:rsidP="00634AD8">
      <w:pPr>
        <w:tabs>
          <w:tab w:val="left" w:pos="3976"/>
        </w:tabs>
        <w:ind w:left="-567" w:right="-427" w:firstLine="284"/>
        <w:jc w:val="right"/>
        <w:rPr>
          <w:i/>
          <w:sz w:val="18"/>
          <w:szCs w:val="18"/>
        </w:rPr>
      </w:pPr>
      <w:r w:rsidRPr="002907A9">
        <w:rPr>
          <w:i/>
          <w:sz w:val="18"/>
          <w:szCs w:val="18"/>
        </w:rPr>
        <w:t>муниципального образования</w:t>
      </w:r>
    </w:p>
    <w:p w:rsidR="00634AD8" w:rsidRPr="002907A9" w:rsidRDefault="00634AD8" w:rsidP="00634AD8">
      <w:pPr>
        <w:tabs>
          <w:tab w:val="left" w:pos="3976"/>
        </w:tabs>
        <w:ind w:left="-567" w:right="-427" w:firstLine="284"/>
        <w:jc w:val="right"/>
        <w:rPr>
          <w:i/>
          <w:sz w:val="18"/>
          <w:szCs w:val="18"/>
        </w:rPr>
      </w:pPr>
      <w:r w:rsidRPr="002907A9">
        <w:rPr>
          <w:i/>
          <w:sz w:val="18"/>
          <w:szCs w:val="18"/>
        </w:rPr>
        <w:t>от</w:t>
      </w:r>
      <w:r w:rsidR="002907A9" w:rsidRPr="002907A9">
        <w:rPr>
          <w:i/>
          <w:sz w:val="18"/>
          <w:szCs w:val="18"/>
        </w:rPr>
        <w:t xml:space="preserve"> </w:t>
      </w:r>
      <w:r w:rsidR="002907A9" w:rsidRPr="002907A9">
        <w:rPr>
          <w:i/>
          <w:sz w:val="18"/>
          <w:szCs w:val="18"/>
          <w:u w:val="single"/>
        </w:rPr>
        <w:t xml:space="preserve">22.06.2023 </w:t>
      </w:r>
      <w:r w:rsidRPr="002907A9">
        <w:rPr>
          <w:i/>
          <w:sz w:val="18"/>
          <w:szCs w:val="18"/>
        </w:rPr>
        <w:t>№_</w:t>
      </w:r>
      <w:r w:rsidR="002907A9" w:rsidRPr="002907A9">
        <w:rPr>
          <w:i/>
          <w:sz w:val="18"/>
          <w:szCs w:val="18"/>
          <w:u w:val="single"/>
        </w:rPr>
        <w:t>11-55 д</w:t>
      </w:r>
      <w:r w:rsidRPr="002907A9">
        <w:rPr>
          <w:i/>
          <w:sz w:val="18"/>
          <w:szCs w:val="18"/>
        </w:rPr>
        <w:t>_</w:t>
      </w:r>
    </w:p>
    <w:p w:rsidR="00634AD8" w:rsidRPr="00634AD8" w:rsidRDefault="00634AD8" w:rsidP="00634AD8">
      <w:pPr>
        <w:tabs>
          <w:tab w:val="left" w:pos="3976"/>
        </w:tabs>
        <w:ind w:left="-567" w:right="-427" w:firstLine="284"/>
        <w:rPr>
          <w:sz w:val="18"/>
          <w:szCs w:val="18"/>
        </w:rPr>
      </w:pPr>
    </w:p>
    <w:p w:rsidR="00634AD8" w:rsidRPr="00634AD8" w:rsidRDefault="00634AD8" w:rsidP="002907A9">
      <w:pPr>
        <w:tabs>
          <w:tab w:val="left" w:pos="3976"/>
        </w:tabs>
        <w:ind w:left="-567" w:right="-427" w:firstLine="284"/>
        <w:jc w:val="center"/>
        <w:rPr>
          <w:sz w:val="18"/>
          <w:szCs w:val="18"/>
        </w:rPr>
      </w:pPr>
      <w:r w:rsidRPr="00634AD8">
        <w:rPr>
          <w:sz w:val="18"/>
          <w:szCs w:val="18"/>
        </w:rPr>
        <w:t>Программа муниципальных внутренних заимствований</w:t>
      </w:r>
    </w:p>
    <w:p w:rsidR="00634AD8" w:rsidRPr="00634AD8" w:rsidRDefault="00634AD8" w:rsidP="002907A9">
      <w:pPr>
        <w:tabs>
          <w:tab w:val="left" w:pos="3976"/>
        </w:tabs>
        <w:ind w:left="-567" w:right="-427" w:firstLine="284"/>
        <w:jc w:val="center"/>
        <w:rPr>
          <w:sz w:val="18"/>
          <w:szCs w:val="18"/>
        </w:rPr>
      </w:pPr>
      <w:r w:rsidRPr="00634AD8">
        <w:rPr>
          <w:sz w:val="18"/>
          <w:szCs w:val="18"/>
        </w:rPr>
        <w:t>Хомутовского муниципального образования на плановый период 2024 и 2025 годов</w:t>
      </w:r>
    </w:p>
    <w:p w:rsidR="00634AD8" w:rsidRPr="00634AD8" w:rsidRDefault="00634AD8" w:rsidP="00634AD8">
      <w:pPr>
        <w:tabs>
          <w:tab w:val="left" w:pos="3976"/>
        </w:tabs>
        <w:ind w:left="-567" w:right="-427" w:firstLine="284"/>
        <w:rPr>
          <w:sz w:val="18"/>
          <w:szCs w:val="18"/>
        </w:rPr>
      </w:pPr>
    </w:p>
    <w:p w:rsidR="00634AD8" w:rsidRDefault="00634AD8" w:rsidP="00634AD8">
      <w:pPr>
        <w:tabs>
          <w:tab w:val="left" w:pos="3976"/>
        </w:tabs>
        <w:ind w:left="-567" w:right="-427" w:firstLine="284"/>
        <w:rPr>
          <w:sz w:val="18"/>
          <w:szCs w:val="18"/>
        </w:rPr>
      </w:pPr>
      <w:r w:rsidRPr="00634AD8">
        <w:rPr>
          <w:sz w:val="18"/>
          <w:szCs w:val="18"/>
        </w:rPr>
        <w:t>Единица измерения: тыс. руб.</w:t>
      </w:r>
    </w:p>
    <w:p w:rsidR="002907A9" w:rsidRDefault="002907A9" w:rsidP="00634AD8">
      <w:pPr>
        <w:tabs>
          <w:tab w:val="left" w:pos="3976"/>
        </w:tabs>
        <w:ind w:left="-567" w:right="-427" w:firstLine="284"/>
        <w:rPr>
          <w:sz w:val="18"/>
          <w:szCs w:val="18"/>
        </w:rPr>
      </w:pPr>
    </w:p>
    <w:tbl>
      <w:tblPr>
        <w:tblStyle w:val="aa"/>
        <w:tblW w:w="10632" w:type="dxa"/>
        <w:tblInd w:w="-601" w:type="dxa"/>
        <w:tblLayout w:type="fixed"/>
        <w:tblLook w:val="04A0" w:firstRow="1" w:lastRow="0" w:firstColumn="1" w:lastColumn="0" w:noHBand="0" w:noVBand="1"/>
      </w:tblPr>
      <w:tblGrid>
        <w:gridCol w:w="2410"/>
        <w:gridCol w:w="1418"/>
        <w:gridCol w:w="1134"/>
        <w:gridCol w:w="1134"/>
        <w:gridCol w:w="992"/>
        <w:gridCol w:w="1095"/>
        <w:gridCol w:w="1173"/>
        <w:gridCol w:w="1276"/>
      </w:tblGrid>
      <w:tr w:rsidR="002C77C8" w:rsidTr="002C77C8">
        <w:tc>
          <w:tcPr>
            <w:tcW w:w="2410" w:type="dxa"/>
            <w:tcBorders>
              <w:top w:val="single" w:sz="4" w:space="0" w:color="auto"/>
              <w:left w:val="single" w:sz="4" w:space="0" w:color="auto"/>
              <w:bottom w:val="single" w:sz="4" w:space="0" w:color="auto"/>
              <w:right w:val="single" w:sz="4" w:space="0" w:color="auto"/>
            </w:tcBorders>
            <w:hideMark/>
          </w:tcPr>
          <w:p w:rsidR="002C77C8" w:rsidRDefault="002C77C8">
            <w:pPr>
              <w:tabs>
                <w:tab w:val="left" w:pos="0"/>
                <w:tab w:val="left" w:pos="3976"/>
              </w:tabs>
              <w:ind w:left="0" w:right="3" w:firstLine="0"/>
              <w:rPr>
                <w:sz w:val="18"/>
                <w:szCs w:val="18"/>
              </w:rPr>
            </w:pPr>
            <w:r>
              <w:rPr>
                <w:sz w:val="18"/>
                <w:szCs w:val="18"/>
              </w:rPr>
              <w:t>Виды долговых обязательств (привлечение/погашение)</w:t>
            </w:r>
          </w:p>
        </w:tc>
        <w:tc>
          <w:tcPr>
            <w:tcW w:w="1418" w:type="dxa"/>
            <w:tcBorders>
              <w:top w:val="single" w:sz="4" w:space="0" w:color="auto"/>
              <w:left w:val="single" w:sz="4" w:space="0" w:color="auto"/>
              <w:bottom w:val="single" w:sz="4" w:space="0" w:color="auto"/>
              <w:right w:val="single" w:sz="4" w:space="0" w:color="auto"/>
            </w:tcBorders>
            <w:hideMark/>
          </w:tcPr>
          <w:p w:rsidR="002C77C8" w:rsidRDefault="002C77C8">
            <w:pPr>
              <w:tabs>
                <w:tab w:val="left" w:pos="0"/>
                <w:tab w:val="left" w:pos="3976"/>
              </w:tabs>
              <w:ind w:left="0" w:firstLine="0"/>
              <w:rPr>
                <w:sz w:val="18"/>
                <w:szCs w:val="18"/>
              </w:rPr>
            </w:pPr>
            <w:r>
              <w:rPr>
                <w:sz w:val="18"/>
                <w:szCs w:val="18"/>
              </w:rPr>
              <w:t>Объем муниципального долга на 1 января 2024 года</w:t>
            </w:r>
          </w:p>
        </w:tc>
        <w:tc>
          <w:tcPr>
            <w:tcW w:w="1134" w:type="dxa"/>
            <w:tcBorders>
              <w:top w:val="single" w:sz="4" w:space="0" w:color="auto"/>
              <w:left w:val="single" w:sz="4" w:space="0" w:color="auto"/>
              <w:bottom w:val="single" w:sz="4" w:space="0" w:color="auto"/>
              <w:right w:val="single" w:sz="4" w:space="0" w:color="auto"/>
            </w:tcBorders>
            <w:hideMark/>
          </w:tcPr>
          <w:p w:rsidR="002C77C8" w:rsidRDefault="002C77C8">
            <w:pPr>
              <w:tabs>
                <w:tab w:val="left" w:pos="0"/>
                <w:tab w:val="left" w:pos="3976"/>
              </w:tabs>
              <w:ind w:left="0" w:right="21" w:firstLine="0"/>
              <w:rPr>
                <w:sz w:val="18"/>
                <w:szCs w:val="18"/>
              </w:rPr>
            </w:pPr>
            <w:r>
              <w:rPr>
                <w:sz w:val="18"/>
                <w:szCs w:val="18"/>
              </w:rPr>
              <w:t>Объем привлечения в 2024 году</w:t>
            </w:r>
          </w:p>
        </w:tc>
        <w:tc>
          <w:tcPr>
            <w:tcW w:w="1134" w:type="dxa"/>
            <w:tcBorders>
              <w:top w:val="single" w:sz="4" w:space="0" w:color="auto"/>
              <w:left w:val="single" w:sz="4" w:space="0" w:color="auto"/>
              <w:bottom w:val="single" w:sz="4" w:space="0" w:color="auto"/>
              <w:right w:val="single" w:sz="4" w:space="0" w:color="auto"/>
            </w:tcBorders>
            <w:hideMark/>
          </w:tcPr>
          <w:p w:rsidR="002C77C8" w:rsidRDefault="002C77C8">
            <w:pPr>
              <w:tabs>
                <w:tab w:val="left" w:pos="-44"/>
                <w:tab w:val="left" w:pos="3976"/>
              </w:tabs>
              <w:ind w:left="0" w:firstLine="0"/>
              <w:rPr>
                <w:sz w:val="18"/>
                <w:szCs w:val="18"/>
              </w:rPr>
            </w:pPr>
            <w:r>
              <w:rPr>
                <w:sz w:val="18"/>
                <w:szCs w:val="18"/>
              </w:rPr>
              <w:t>Объем погашения в 2024году</w:t>
            </w:r>
          </w:p>
        </w:tc>
        <w:tc>
          <w:tcPr>
            <w:tcW w:w="992" w:type="dxa"/>
            <w:tcBorders>
              <w:top w:val="single" w:sz="4" w:space="0" w:color="auto"/>
              <w:left w:val="single" w:sz="4" w:space="0" w:color="auto"/>
              <w:bottom w:val="single" w:sz="4" w:space="0" w:color="auto"/>
              <w:right w:val="single" w:sz="4" w:space="0" w:color="auto"/>
            </w:tcBorders>
            <w:hideMark/>
          </w:tcPr>
          <w:p w:rsidR="002C77C8" w:rsidRDefault="002C77C8">
            <w:pPr>
              <w:tabs>
                <w:tab w:val="left" w:pos="0"/>
                <w:tab w:val="left" w:pos="3976"/>
              </w:tabs>
              <w:ind w:left="0" w:firstLine="0"/>
              <w:rPr>
                <w:sz w:val="18"/>
                <w:szCs w:val="18"/>
              </w:rPr>
            </w:pPr>
            <w:r>
              <w:rPr>
                <w:sz w:val="18"/>
                <w:szCs w:val="18"/>
              </w:rPr>
              <w:t>Объем привлечения в 2025 году</w:t>
            </w:r>
          </w:p>
        </w:tc>
        <w:tc>
          <w:tcPr>
            <w:tcW w:w="1095" w:type="dxa"/>
            <w:tcBorders>
              <w:top w:val="single" w:sz="4" w:space="0" w:color="auto"/>
              <w:left w:val="single" w:sz="4" w:space="0" w:color="auto"/>
              <w:bottom w:val="single" w:sz="4" w:space="0" w:color="auto"/>
              <w:right w:val="single" w:sz="4" w:space="0" w:color="auto"/>
            </w:tcBorders>
            <w:hideMark/>
          </w:tcPr>
          <w:p w:rsidR="002C77C8" w:rsidRDefault="002C77C8">
            <w:pPr>
              <w:tabs>
                <w:tab w:val="left" w:pos="-157"/>
                <w:tab w:val="left" w:pos="3976"/>
              </w:tabs>
              <w:ind w:left="0" w:right="-5" w:firstLine="0"/>
              <w:rPr>
                <w:sz w:val="18"/>
                <w:szCs w:val="18"/>
              </w:rPr>
            </w:pPr>
            <w:r>
              <w:rPr>
                <w:sz w:val="18"/>
                <w:szCs w:val="18"/>
              </w:rPr>
              <w:t>Объем погашения в 2025 году</w:t>
            </w:r>
          </w:p>
        </w:tc>
        <w:tc>
          <w:tcPr>
            <w:tcW w:w="1173" w:type="dxa"/>
            <w:tcBorders>
              <w:top w:val="single" w:sz="4" w:space="0" w:color="auto"/>
              <w:left w:val="single" w:sz="4" w:space="0" w:color="auto"/>
              <w:bottom w:val="single" w:sz="4" w:space="0" w:color="auto"/>
              <w:right w:val="single" w:sz="4" w:space="0" w:color="auto"/>
            </w:tcBorders>
            <w:hideMark/>
          </w:tcPr>
          <w:p w:rsidR="002C77C8" w:rsidRDefault="002C77C8">
            <w:pPr>
              <w:tabs>
                <w:tab w:val="left" w:pos="0"/>
                <w:tab w:val="left" w:pos="3976"/>
              </w:tabs>
              <w:ind w:left="0" w:firstLine="0"/>
              <w:rPr>
                <w:sz w:val="18"/>
                <w:szCs w:val="18"/>
              </w:rPr>
            </w:pPr>
            <w:r>
              <w:rPr>
                <w:sz w:val="18"/>
                <w:szCs w:val="18"/>
              </w:rPr>
              <w:t>Верхний предел муниципального долга на 1 января 2025 года</w:t>
            </w:r>
          </w:p>
        </w:tc>
        <w:tc>
          <w:tcPr>
            <w:tcW w:w="1276" w:type="dxa"/>
            <w:tcBorders>
              <w:top w:val="single" w:sz="4" w:space="0" w:color="auto"/>
              <w:left w:val="single" w:sz="4" w:space="0" w:color="auto"/>
              <w:bottom w:val="single" w:sz="4" w:space="0" w:color="auto"/>
              <w:right w:val="single" w:sz="4" w:space="0" w:color="auto"/>
            </w:tcBorders>
            <w:hideMark/>
          </w:tcPr>
          <w:p w:rsidR="002C77C8" w:rsidRDefault="002C77C8">
            <w:pPr>
              <w:tabs>
                <w:tab w:val="left" w:pos="0"/>
                <w:tab w:val="left" w:pos="3976"/>
              </w:tabs>
              <w:ind w:left="0" w:firstLine="0"/>
              <w:rPr>
                <w:sz w:val="18"/>
                <w:szCs w:val="18"/>
              </w:rPr>
            </w:pPr>
            <w:r>
              <w:rPr>
                <w:sz w:val="18"/>
                <w:szCs w:val="18"/>
              </w:rPr>
              <w:t>Верхний предел муниципального долга на 1 января 2026 года</w:t>
            </w:r>
          </w:p>
        </w:tc>
      </w:tr>
      <w:tr w:rsidR="002C77C8" w:rsidTr="002C77C8">
        <w:tc>
          <w:tcPr>
            <w:tcW w:w="2410" w:type="dxa"/>
            <w:tcBorders>
              <w:top w:val="single" w:sz="4" w:space="0" w:color="auto"/>
              <w:left w:val="single" w:sz="4" w:space="0" w:color="auto"/>
              <w:bottom w:val="single" w:sz="4" w:space="0" w:color="auto"/>
              <w:right w:val="single" w:sz="4" w:space="0" w:color="auto"/>
            </w:tcBorders>
            <w:hideMark/>
          </w:tcPr>
          <w:p w:rsidR="002C77C8" w:rsidRDefault="002C77C8">
            <w:pPr>
              <w:tabs>
                <w:tab w:val="left" w:pos="0"/>
                <w:tab w:val="left" w:pos="3976"/>
              </w:tabs>
              <w:ind w:left="0" w:right="3" w:firstLine="0"/>
              <w:rPr>
                <w:sz w:val="18"/>
                <w:szCs w:val="18"/>
              </w:rPr>
            </w:pPr>
            <w:r>
              <w:rPr>
                <w:sz w:val="18"/>
                <w:szCs w:val="18"/>
              </w:rPr>
              <w:t>Объем заимствований, всего</w:t>
            </w:r>
          </w:p>
        </w:tc>
        <w:tc>
          <w:tcPr>
            <w:tcW w:w="1418" w:type="dxa"/>
            <w:tcBorders>
              <w:top w:val="single" w:sz="4" w:space="0" w:color="auto"/>
              <w:left w:val="single" w:sz="4" w:space="0" w:color="auto"/>
              <w:bottom w:val="single" w:sz="4" w:space="0" w:color="auto"/>
              <w:right w:val="single" w:sz="4" w:space="0" w:color="auto"/>
            </w:tcBorders>
          </w:tcPr>
          <w:p w:rsidR="002C77C8" w:rsidRDefault="0027180F">
            <w:pPr>
              <w:tabs>
                <w:tab w:val="left" w:pos="0"/>
                <w:tab w:val="left" w:pos="3976"/>
              </w:tabs>
              <w:ind w:left="0" w:firstLine="0"/>
              <w:rPr>
                <w:sz w:val="18"/>
                <w:szCs w:val="18"/>
              </w:rPr>
            </w:pPr>
            <w:r>
              <w:rPr>
                <w:sz w:val="18"/>
                <w:szCs w:val="18"/>
              </w:rPr>
              <w:t>22 724,82</w:t>
            </w:r>
          </w:p>
        </w:tc>
        <w:tc>
          <w:tcPr>
            <w:tcW w:w="1134" w:type="dxa"/>
            <w:tcBorders>
              <w:top w:val="single" w:sz="4" w:space="0" w:color="auto"/>
              <w:left w:val="single" w:sz="4" w:space="0" w:color="auto"/>
              <w:bottom w:val="single" w:sz="4" w:space="0" w:color="auto"/>
              <w:right w:val="single" w:sz="4" w:space="0" w:color="auto"/>
            </w:tcBorders>
          </w:tcPr>
          <w:p w:rsidR="002C77C8" w:rsidRDefault="0027180F">
            <w:pPr>
              <w:tabs>
                <w:tab w:val="left" w:pos="0"/>
                <w:tab w:val="left" w:pos="3976"/>
              </w:tabs>
              <w:ind w:left="0" w:right="21" w:firstLine="0"/>
              <w:rPr>
                <w:sz w:val="18"/>
                <w:szCs w:val="18"/>
              </w:rPr>
            </w:pPr>
            <w:r>
              <w:rPr>
                <w:sz w:val="18"/>
                <w:szCs w:val="18"/>
              </w:rPr>
              <w:t>13 010,56</w:t>
            </w:r>
          </w:p>
        </w:tc>
        <w:tc>
          <w:tcPr>
            <w:tcW w:w="1134" w:type="dxa"/>
            <w:tcBorders>
              <w:top w:val="single" w:sz="4" w:space="0" w:color="auto"/>
              <w:left w:val="single" w:sz="4" w:space="0" w:color="auto"/>
              <w:bottom w:val="single" w:sz="4" w:space="0" w:color="auto"/>
              <w:right w:val="single" w:sz="4" w:space="0" w:color="auto"/>
            </w:tcBorders>
          </w:tcPr>
          <w:p w:rsidR="002C77C8" w:rsidRDefault="0027180F">
            <w:pPr>
              <w:tabs>
                <w:tab w:val="left" w:pos="-44"/>
                <w:tab w:val="left" w:pos="3976"/>
              </w:tabs>
              <w:ind w:left="0" w:firstLine="0"/>
              <w:rPr>
                <w:sz w:val="18"/>
                <w:szCs w:val="18"/>
              </w:rPr>
            </w:pPr>
            <w:r>
              <w:rPr>
                <w:sz w:val="18"/>
                <w:szCs w:val="18"/>
              </w:rPr>
              <w:t>7 154,77</w:t>
            </w:r>
          </w:p>
        </w:tc>
        <w:tc>
          <w:tcPr>
            <w:tcW w:w="992" w:type="dxa"/>
            <w:tcBorders>
              <w:top w:val="single" w:sz="4" w:space="0" w:color="auto"/>
              <w:left w:val="single" w:sz="4" w:space="0" w:color="auto"/>
              <w:bottom w:val="single" w:sz="4" w:space="0" w:color="auto"/>
              <w:right w:val="single" w:sz="4" w:space="0" w:color="auto"/>
            </w:tcBorders>
          </w:tcPr>
          <w:p w:rsidR="002C77C8" w:rsidRDefault="0027180F">
            <w:pPr>
              <w:tabs>
                <w:tab w:val="left" w:pos="0"/>
                <w:tab w:val="left" w:pos="3976"/>
              </w:tabs>
              <w:ind w:left="0" w:firstLine="0"/>
              <w:rPr>
                <w:sz w:val="18"/>
                <w:szCs w:val="18"/>
              </w:rPr>
            </w:pPr>
            <w:r>
              <w:rPr>
                <w:sz w:val="18"/>
                <w:szCs w:val="18"/>
              </w:rPr>
              <w:t>11 574,40</w:t>
            </w:r>
          </w:p>
        </w:tc>
        <w:tc>
          <w:tcPr>
            <w:tcW w:w="1095" w:type="dxa"/>
            <w:tcBorders>
              <w:top w:val="single" w:sz="4" w:space="0" w:color="auto"/>
              <w:left w:val="single" w:sz="4" w:space="0" w:color="auto"/>
              <w:bottom w:val="single" w:sz="4" w:space="0" w:color="auto"/>
              <w:right w:val="single" w:sz="4" w:space="0" w:color="auto"/>
            </w:tcBorders>
          </w:tcPr>
          <w:p w:rsidR="002C77C8" w:rsidRDefault="0027180F">
            <w:pPr>
              <w:tabs>
                <w:tab w:val="left" w:pos="-157"/>
                <w:tab w:val="left" w:pos="3976"/>
              </w:tabs>
              <w:ind w:left="0" w:right="-5" w:firstLine="0"/>
              <w:rPr>
                <w:sz w:val="18"/>
                <w:szCs w:val="18"/>
              </w:rPr>
            </w:pPr>
            <w:r>
              <w:rPr>
                <w:sz w:val="18"/>
                <w:szCs w:val="18"/>
              </w:rPr>
              <w:t>5 607,90</w:t>
            </w:r>
          </w:p>
        </w:tc>
        <w:tc>
          <w:tcPr>
            <w:tcW w:w="1173" w:type="dxa"/>
            <w:tcBorders>
              <w:top w:val="single" w:sz="4" w:space="0" w:color="auto"/>
              <w:left w:val="single" w:sz="4" w:space="0" w:color="auto"/>
              <w:bottom w:val="single" w:sz="4" w:space="0" w:color="auto"/>
              <w:right w:val="single" w:sz="4" w:space="0" w:color="auto"/>
            </w:tcBorders>
          </w:tcPr>
          <w:p w:rsidR="002C77C8" w:rsidRDefault="0027180F">
            <w:pPr>
              <w:tabs>
                <w:tab w:val="left" w:pos="0"/>
                <w:tab w:val="left" w:pos="3976"/>
              </w:tabs>
              <w:ind w:left="0" w:firstLine="0"/>
              <w:rPr>
                <w:sz w:val="18"/>
                <w:szCs w:val="18"/>
              </w:rPr>
            </w:pPr>
            <w:r>
              <w:rPr>
                <w:sz w:val="18"/>
                <w:szCs w:val="18"/>
              </w:rPr>
              <w:t>28 630,61</w:t>
            </w:r>
          </w:p>
        </w:tc>
        <w:tc>
          <w:tcPr>
            <w:tcW w:w="1276" w:type="dxa"/>
            <w:tcBorders>
              <w:top w:val="single" w:sz="4" w:space="0" w:color="auto"/>
              <w:left w:val="single" w:sz="4" w:space="0" w:color="auto"/>
              <w:bottom w:val="single" w:sz="4" w:space="0" w:color="auto"/>
              <w:right w:val="single" w:sz="4" w:space="0" w:color="auto"/>
            </w:tcBorders>
          </w:tcPr>
          <w:p w:rsidR="002C77C8" w:rsidRDefault="0027180F">
            <w:pPr>
              <w:tabs>
                <w:tab w:val="left" w:pos="0"/>
                <w:tab w:val="left" w:pos="3976"/>
              </w:tabs>
              <w:ind w:left="0" w:firstLine="0"/>
              <w:rPr>
                <w:sz w:val="18"/>
                <w:szCs w:val="18"/>
              </w:rPr>
            </w:pPr>
            <w:r>
              <w:rPr>
                <w:sz w:val="18"/>
                <w:szCs w:val="18"/>
              </w:rPr>
              <w:t>34 597,11</w:t>
            </w:r>
          </w:p>
        </w:tc>
      </w:tr>
      <w:tr w:rsidR="002C77C8" w:rsidTr="002C77C8">
        <w:tc>
          <w:tcPr>
            <w:tcW w:w="2410" w:type="dxa"/>
            <w:tcBorders>
              <w:top w:val="single" w:sz="4" w:space="0" w:color="auto"/>
              <w:left w:val="single" w:sz="4" w:space="0" w:color="auto"/>
              <w:bottom w:val="single" w:sz="4" w:space="0" w:color="auto"/>
              <w:right w:val="single" w:sz="4" w:space="0" w:color="auto"/>
            </w:tcBorders>
            <w:hideMark/>
          </w:tcPr>
          <w:p w:rsidR="002C77C8" w:rsidRDefault="002C77C8">
            <w:pPr>
              <w:tabs>
                <w:tab w:val="left" w:pos="0"/>
                <w:tab w:val="left" w:pos="3976"/>
              </w:tabs>
              <w:ind w:left="0" w:right="3" w:firstLine="0"/>
              <w:rPr>
                <w:sz w:val="18"/>
                <w:szCs w:val="18"/>
              </w:rPr>
            </w:pPr>
            <w:r>
              <w:rPr>
                <w:sz w:val="18"/>
                <w:szCs w:val="18"/>
              </w:rPr>
              <w:t>В том числе:</w:t>
            </w:r>
          </w:p>
        </w:tc>
        <w:tc>
          <w:tcPr>
            <w:tcW w:w="1418" w:type="dxa"/>
            <w:tcBorders>
              <w:top w:val="single" w:sz="4" w:space="0" w:color="auto"/>
              <w:left w:val="single" w:sz="4" w:space="0" w:color="auto"/>
              <w:bottom w:val="single" w:sz="4" w:space="0" w:color="auto"/>
              <w:right w:val="single" w:sz="4" w:space="0" w:color="auto"/>
            </w:tcBorders>
          </w:tcPr>
          <w:p w:rsidR="002C77C8" w:rsidRDefault="002C77C8">
            <w:pPr>
              <w:tabs>
                <w:tab w:val="left" w:pos="0"/>
                <w:tab w:val="left" w:pos="3976"/>
              </w:tabs>
              <w:ind w:left="0" w:firstLine="0"/>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2C77C8" w:rsidRDefault="002C77C8">
            <w:pPr>
              <w:tabs>
                <w:tab w:val="left" w:pos="0"/>
                <w:tab w:val="left" w:pos="3976"/>
              </w:tabs>
              <w:ind w:left="0" w:right="21" w:firstLine="0"/>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2C77C8" w:rsidRDefault="002C77C8">
            <w:pPr>
              <w:tabs>
                <w:tab w:val="left" w:pos="-44"/>
                <w:tab w:val="left" w:pos="3976"/>
              </w:tabs>
              <w:ind w:left="0" w:firstLine="0"/>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C77C8" w:rsidRDefault="002C77C8">
            <w:pPr>
              <w:tabs>
                <w:tab w:val="left" w:pos="0"/>
                <w:tab w:val="left" w:pos="3976"/>
              </w:tabs>
              <w:ind w:left="0" w:firstLine="0"/>
              <w:rPr>
                <w:sz w:val="18"/>
                <w:szCs w:val="18"/>
              </w:rPr>
            </w:pPr>
          </w:p>
        </w:tc>
        <w:tc>
          <w:tcPr>
            <w:tcW w:w="1095" w:type="dxa"/>
            <w:tcBorders>
              <w:top w:val="single" w:sz="4" w:space="0" w:color="auto"/>
              <w:left w:val="single" w:sz="4" w:space="0" w:color="auto"/>
              <w:bottom w:val="single" w:sz="4" w:space="0" w:color="auto"/>
              <w:right w:val="single" w:sz="4" w:space="0" w:color="auto"/>
            </w:tcBorders>
          </w:tcPr>
          <w:p w:rsidR="002C77C8" w:rsidRDefault="002C77C8">
            <w:pPr>
              <w:tabs>
                <w:tab w:val="left" w:pos="-157"/>
                <w:tab w:val="left" w:pos="3976"/>
              </w:tabs>
              <w:ind w:left="0" w:right="-5" w:firstLine="0"/>
              <w:rPr>
                <w:sz w:val="18"/>
                <w:szCs w:val="18"/>
              </w:rPr>
            </w:pPr>
          </w:p>
        </w:tc>
        <w:tc>
          <w:tcPr>
            <w:tcW w:w="1173" w:type="dxa"/>
            <w:tcBorders>
              <w:top w:val="single" w:sz="4" w:space="0" w:color="auto"/>
              <w:left w:val="single" w:sz="4" w:space="0" w:color="auto"/>
              <w:bottom w:val="single" w:sz="4" w:space="0" w:color="auto"/>
              <w:right w:val="single" w:sz="4" w:space="0" w:color="auto"/>
            </w:tcBorders>
          </w:tcPr>
          <w:p w:rsidR="002C77C8" w:rsidRDefault="002C77C8">
            <w:pPr>
              <w:tabs>
                <w:tab w:val="left" w:pos="0"/>
                <w:tab w:val="left" w:pos="3976"/>
              </w:tabs>
              <w:ind w:left="0" w:firstLine="0"/>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2C77C8" w:rsidRDefault="002C77C8">
            <w:pPr>
              <w:tabs>
                <w:tab w:val="left" w:pos="0"/>
                <w:tab w:val="left" w:pos="3976"/>
              </w:tabs>
              <w:ind w:left="0" w:firstLine="0"/>
              <w:rPr>
                <w:sz w:val="18"/>
                <w:szCs w:val="18"/>
              </w:rPr>
            </w:pPr>
          </w:p>
        </w:tc>
      </w:tr>
      <w:tr w:rsidR="002C77C8" w:rsidTr="002C77C8">
        <w:tc>
          <w:tcPr>
            <w:tcW w:w="2410" w:type="dxa"/>
            <w:tcBorders>
              <w:top w:val="single" w:sz="4" w:space="0" w:color="auto"/>
              <w:left w:val="single" w:sz="4" w:space="0" w:color="auto"/>
              <w:bottom w:val="single" w:sz="4" w:space="0" w:color="auto"/>
              <w:right w:val="single" w:sz="4" w:space="0" w:color="auto"/>
            </w:tcBorders>
            <w:hideMark/>
          </w:tcPr>
          <w:p w:rsidR="002C77C8" w:rsidRDefault="002C77C8">
            <w:pPr>
              <w:tabs>
                <w:tab w:val="left" w:pos="0"/>
                <w:tab w:val="left" w:pos="3976"/>
              </w:tabs>
              <w:ind w:left="0" w:right="3" w:firstLine="0"/>
              <w:rPr>
                <w:sz w:val="18"/>
                <w:szCs w:val="18"/>
              </w:rPr>
            </w:pPr>
            <w:r>
              <w:rPr>
                <w:sz w:val="18"/>
                <w:szCs w:val="18"/>
              </w:rPr>
              <w:t>1.Государственные (муниципальные) ценные бумаги, номинальная стоимость которых указана в валюте РФ</w:t>
            </w:r>
          </w:p>
        </w:tc>
        <w:tc>
          <w:tcPr>
            <w:tcW w:w="1418" w:type="dxa"/>
            <w:tcBorders>
              <w:top w:val="single" w:sz="4" w:space="0" w:color="auto"/>
              <w:left w:val="single" w:sz="4" w:space="0" w:color="auto"/>
              <w:bottom w:val="single" w:sz="4" w:space="0" w:color="auto"/>
              <w:right w:val="single" w:sz="4" w:space="0" w:color="auto"/>
            </w:tcBorders>
          </w:tcPr>
          <w:p w:rsidR="002C77C8" w:rsidRDefault="0027180F">
            <w:pPr>
              <w:tabs>
                <w:tab w:val="left" w:pos="0"/>
                <w:tab w:val="left" w:pos="3976"/>
              </w:tabs>
              <w:ind w:left="0" w:firstLine="0"/>
              <w:rPr>
                <w:sz w:val="18"/>
                <w:szCs w:val="18"/>
              </w:rPr>
            </w:pPr>
            <w:r>
              <w:rPr>
                <w:sz w:val="18"/>
                <w:szCs w:val="18"/>
              </w:rPr>
              <w:t>0,00</w:t>
            </w:r>
          </w:p>
        </w:tc>
        <w:tc>
          <w:tcPr>
            <w:tcW w:w="1134" w:type="dxa"/>
            <w:tcBorders>
              <w:top w:val="single" w:sz="4" w:space="0" w:color="auto"/>
              <w:left w:val="single" w:sz="4" w:space="0" w:color="auto"/>
              <w:bottom w:val="single" w:sz="4" w:space="0" w:color="auto"/>
              <w:right w:val="single" w:sz="4" w:space="0" w:color="auto"/>
            </w:tcBorders>
          </w:tcPr>
          <w:p w:rsidR="002C77C8" w:rsidRDefault="0027180F">
            <w:pPr>
              <w:tabs>
                <w:tab w:val="left" w:pos="0"/>
                <w:tab w:val="left" w:pos="3976"/>
              </w:tabs>
              <w:ind w:left="0" w:right="21" w:firstLine="0"/>
              <w:rPr>
                <w:sz w:val="18"/>
                <w:szCs w:val="18"/>
              </w:rPr>
            </w:pPr>
            <w:r>
              <w:rPr>
                <w:sz w:val="18"/>
                <w:szCs w:val="18"/>
              </w:rPr>
              <w:t>0,00</w:t>
            </w:r>
          </w:p>
        </w:tc>
        <w:tc>
          <w:tcPr>
            <w:tcW w:w="1134" w:type="dxa"/>
            <w:tcBorders>
              <w:top w:val="single" w:sz="4" w:space="0" w:color="auto"/>
              <w:left w:val="single" w:sz="4" w:space="0" w:color="auto"/>
              <w:bottom w:val="single" w:sz="4" w:space="0" w:color="auto"/>
              <w:right w:val="single" w:sz="4" w:space="0" w:color="auto"/>
            </w:tcBorders>
          </w:tcPr>
          <w:p w:rsidR="002C77C8" w:rsidRDefault="0027180F">
            <w:pPr>
              <w:tabs>
                <w:tab w:val="left" w:pos="-44"/>
                <w:tab w:val="left" w:pos="3976"/>
              </w:tabs>
              <w:ind w:left="0" w:firstLine="0"/>
              <w:rPr>
                <w:sz w:val="18"/>
                <w:szCs w:val="18"/>
              </w:rPr>
            </w:pPr>
            <w:r>
              <w:rPr>
                <w:sz w:val="18"/>
                <w:szCs w:val="18"/>
              </w:rPr>
              <w:t>0,00</w:t>
            </w:r>
          </w:p>
        </w:tc>
        <w:tc>
          <w:tcPr>
            <w:tcW w:w="992" w:type="dxa"/>
            <w:tcBorders>
              <w:top w:val="single" w:sz="4" w:space="0" w:color="auto"/>
              <w:left w:val="single" w:sz="4" w:space="0" w:color="auto"/>
              <w:bottom w:val="single" w:sz="4" w:space="0" w:color="auto"/>
              <w:right w:val="single" w:sz="4" w:space="0" w:color="auto"/>
            </w:tcBorders>
          </w:tcPr>
          <w:p w:rsidR="002C77C8" w:rsidRDefault="0027180F">
            <w:pPr>
              <w:tabs>
                <w:tab w:val="left" w:pos="0"/>
                <w:tab w:val="left" w:pos="3976"/>
              </w:tabs>
              <w:ind w:left="0" w:firstLine="0"/>
              <w:rPr>
                <w:sz w:val="18"/>
                <w:szCs w:val="18"/>
              </w:rPr>
            </w:pPr>
            <w:r>
              <w:rPr>
                <w:sz w:val="18"/>
                <w:szCs w:val="18"/>
              </w:rPr>
              <w:t>0,00</w:t>
            </w:r>
          </w:p>
        </w:tc>
        <w:tc>
          <w:tcPr>
            <w:tcW w:w="1095" w:type="dxa"/>
            <w:tcBorders>
              <w:top w:val="single" w:sz="4" w:space="0" w:color="auto"/>
              <w:left w:val="single" w:sz="4" w:space="0" w:color="auto"/>
              <w:bottom w:val="single" w:sz="4" w:space="0" w:color="auto"/>
              <w:right w:val="single" w:sz="4" w:space="0" w:color="auto"/>
            </w:tcBorders>
          </w:tcPr>
          <w:p w:rsidR="002C77C8" w:rsidRDefault="0027180F">
            <w:pPr>
              <w:tabs>
                <w:tab w:val="left" w:pos="-157"/>
                <w:tab w:val="left" w:pos="3976"/>
              </w:tabs>
              <w:ind w:left="0" w:right="-5" w:firstLine="0"/>
              <w:rPr>
                <w:sz w:val="18"/>
                <w:szCs w:val="18"/>
              </w:rPr>
            </w:pPr>
            <w:r>
              <w:rPr>
                <w:sz w:val="18"/>
                <w:szCs w:val="18"/>
              </w:rPr>
              <w:t>0,00</w:t>
            </w:r>
          </w:p>
        </w:tc>
        <w:tc>
          <w:tcPr>
            <w:tcW w:w="1173" w:type="dxa"/>
            <w:tcBorders>
              <w:top w:val="single" w:sz="4" w:space="0" w:color="auto"/>
              <w:left w:val="single" w:sz="4" w:space="0" w:color="auto"/>
              <w:bottom w:val="single" w:sz="4" w:space="0" w:color="auto"/>
              <w:right w:val="single" w:sz="4" w:space="0" w:color="auto"/>
            </w:tcBorders>
          </w:tcPr>
          <w:p w:rsidR="002C77C8" w:rsidRDefault="0027180F">
            <w:pPr>
              <w:tabs>
                <w:tab w:val="left" w:pos="0"/>
                <w:tab w:val="left" w:pos="3976"/>
              </w:tabs>
              <w:ind w:left="0" w:firstLine="0"/>
              <w:rPr>
                <w:sz w:val="18"/>
                <w:szCs w:val="18"/>
              </w:rPr>
            </w:pPr>
            <w:r>
              <w:rPr>
                <w:sz w:val="18"/>
                <w:szCs w:val="18"/>
              </w:rPr>
              <w:t>0,00</w:t>
            </w:r>
          </w:p>
        </w:tc>
        <w:tc>
          <w:tcPr>
            <w:tcW w:w="1276" w:type="dxa"/>
            <w:tcBorders>
              <w:top w:val="single" w:sz="4" w:space="0" w:color="auto"/>
              <w:left w:val="single" w:sz="4" w:space="0" w:color="auto"/>
              <w:bottom w:val="single" w:sz="4" w:space="0" w:color="auto"/>
              <w:right w:val="single" w:sz="4" w:space="0" w:color="auto"/>
            </w:tcBorders>
          </w:tcPr>
          <w:p w:rsidR="002C77C8" w:rsidRDefault="0027180F">
            <w:pPr>
              <w:tabs>
                <w:tab w:val="left" w:pos="0"/>
                <w:tab w:val="left" w:pos="3976"/>
              </w:tabs>
              <w:ind w:left="0" w:firstLine="0"/>
              <w:rPr>
                <w:sz w:val="18"/>
                <w:szCs w:val="18"/>
              </w:rPr>
            </w:pPr>
            <w:r>
              <w:rPr>
                <w:sz w:val="18"/>
                <w:szCs w:val="18"/>
              </w:rPr>
              <w:t>0,00</w:t>
            </w:r>
          </w:p>
        </w:tc>
      </w:tr>
      <w:tr w:rsidR="002C77C8" w:rsidTr="002C77C8">
        <w:tc>
          <w:tcPr>
            <w:tcW w:w="2410" w:type="dxa"/>
            <w:tcBorders>
              <w:top w:val="single" w:sz="4" w:space="0" w:color="auto"/>
              <w:left w:val="single" w:sz="4" w:space="0" w:color="auto"/>
              <w:bottom w:val="single" w:sz="4" w:space="0" w:color="auto"/>
              <w:right w:val="single" w:sz="4" w:space="0" w:color="auto"/>
            </w:tcBorders>
            <w:hideMark/>
          </w:tcPr>
          <w:p w:rsidR="002C77C8" w:rsidRDefault="002C77C8">
            <w:pPr>
              <w:tabs>
                <w:tab w:val="left" w:pos="0"/>
                <w:tab w:val="left" w:pos="3976"/>
              </w:tabs>
              <w:ind w:left="0" w:right="3" w:firstLine="0"/>
              <w:rPr>
                <w:sz w:val="18"/>
                <w:szCs w:val="18"/>
              </w:rPr>
            </w:pPr>
            <w:r>
              <w:rPr>
                <w:sz w:val="18"/>
                <w:szCs w:val="18"/>
              </w:rPr>
              <w:t>2.Кредиты кредитных организаций в валюте РФ сроком до 3-х лет</w:t>
            </w:r>
          </w:p>
        </w:tc>
        <w:tc>
          <w:tcPr>
            <w:tcW w:w="1418" w:type="dxa"/>
            <w:tcBorders>
              <w:top w:val="single" w:sz="4" w:space="0" w:color="auto"/>
              <w:left w:val="single" w:sz="4" w:space="0" w:color="auto"/>
              <w:bottom w:val="single" w:sz="4" w:space="0" w:color="auto"/>
              <w:right w:val="single" w:sz="4" w:space="0" w:color="auto"/>
            </w:tcBorders>
          </w:tcPr>
          <w:p w:rsidR="002C77C8" w:rsidRDefault="0027180F">
            <w:pPr>
              <w:tabs>
                <w:tab w:val="left" w:pos="0"/>
                <w:tab w:val="left" w:pos="3976"/>
              </w:tabs>
              <w:ind w:left="0" w:firstLine="0"/>
              <w:rPr>
                <w:sz w:val="18"/>
                <w:szCs w:val="18"/>
              </w:rPr>
            </w:pPr>
            <w:r>
              <w:rPr>
                <w:sz w:val="18"/>
                <w:szCs w:val="18"/>
              </w:rPr>
              <w:t>8 664,46</w:t>
            </w:r>
          </w:p>
        </w:tc>
        <w:tc>
          <w:tcPr>
            <w:tcW w:w="1134" w:type="dxa"/>
            <w:tcBorders>
              <w:top w:val="single" w:sz="4" w:space="0" w:color="auto"/>
              <w:left w:val="single" w:sz="4" w:space="0" w:color="auto"/>
              <w:bottom w:val="single" w:sz="4" w:space="0" w:color="auto"/>
              <w:right w:val="single" w:sz="4" w:space="0" w:color="auto"/>
            </w:tcBorders>
          </w:tcPr>
          <w:p w:rsidR="002C77C8" w:rsidRDefault="0027180F">
            <w:pPr>
              <w:tabs>
                <w:tab w:val="left" w:pos="0"/>
                <w:tab w:val="left" w:pos="3976"/>
              </w:tabs>
              <w:ind w:left="0" w:right="21" w:firstLine="0"/>
              <w:rPr>
                <w:sz w:val="18"/>
                <w:szCs w:val="18"/>
              </w:rPr>
            </w:pPr>
            <w:r>
              <w:rPr>
                <w:sz w:val="18"/>
                <w:szCs w:val="18"/>
              </w:rPr>
              <w:t>13 010,56</w:t>
            </w:r>
          </w:p>
        </w:tc>
        <w:tc>
          <w:tcPr>
            <w:tcW w:w="1134" w:type="dxa"/>
            <w:tcBorders>
              <w:top w:val="single" w:sz="4" w:space="0" w:color="auto"/>
              <w:left w:val="single" w:sz="4" w:space="0" w:color="auto"/>
              <w:bottom w:val="single" w:sz="4" w:space="0" w:color="auto"/>
              <w:right w:val="single" w:sz="4" w:space="0" w:color="auto"/>
            </w:tcBorders>
          </w:tcPr>
          <w:p w:rsidR="002C77C8" w:rsidRDefault="0027180F">
            <w:pPr>
              <w:tabs>
                <w:tab w:val="left" w:pos="-44"/>
                <w:tab w:val="left" w:pos="3976"/>
              </w:tabs>
              <w:ind w:left="0" w:firstLine="0"/>
              <w:rPr>
                <w:sz w:val="18"/>
                <w:szCs w:val="18"/>
              </w:rPr>
            </w:pPr>
            <w:r>
              <w:rPr>
                <w:sz w:val="18"/>
                <w:szCs w:val="18"/>
              </w:rPr>
              <w:t>0,00</w:t>
            </w:r>
          </w:p>
        </w:tc>
        <w:tc>
          <w:tcPr>
            <w:tcW w:w="992" w:type="dxa"/>
            <w:tcBorders>
              <w:top w:val="single" w:sz="4" w:space="0" w:color="auto"/>
              <w:left w:val="single" w:sz="4" w:space="0" w:color="auto"/>
              <w:bottom w:val="single" w:sz="4" w:space="0" w:color="auto"/>
              <w:right w:val="single" w:sz="4" w:space="0" w:color="auto"/>
            </w:tcBorders>
          </w:tcPr>
          <w:p w:rsidR="002C77C8" w:rsidRDefault="0027180F">
            <w:pPr>
              <w:tabs>
                <w:tab w:val="left" w:pos="0"/>
                <w:tab w:val="left" w:pos="3976"/>
              </w:tabs>
              <w:ind w:left="0" w:firstLine="0"/>
              <w:rPr>
                <w:sz w:val="18"/>
                <w:szCs w:val="18"/>
              </w:rPr>
            </w:pPr>
            <w:r>
              <w:rPr>
                <w:sz w:val="18"/>
                <w:szCs w:val="18"/>
              </w:rPr>
              <w:t>11 574,40</w:t>
            </w:r>
          </w:p>
        </w:tc>
        <w:tc>
          <w:tcPr>
            <w:tcW w:w="1095" w:type="dxa"/>
            <w:tcBorders>
              <w:top w:val="single" w:sz="4" w:space="0" w:color="auto"/>
              <w:left w:val="single" w:sz="4" w:space="0" w:color="auto"/>
              <w:bottom w:val="single" w:sz="4" w:space="0" w:color="auto"/>
              <w:right w:val="single" w:sz="4" w:space="0" w:color="auto"/>
            </w:tcBorders>
          </w:tcPr>
          <w:p w:rsidR="002C77C8" w:rsidRDefault="0027180F">
            <w:pPr>
              <w:tabs>
                <w:tab w:val="left" w:pos="-157"/>
                <w:tab w:val="left" w:pos="3976"/>
              </w:tabs>
              <w:ind w:left="0" w:right="-5" w:firstLine="0"/>
              <w:rPr>
                <w:sz w:val="18"/>
                <w:szCs w:val="18"/>
              </w:rPr>
            </w:pPr>
            <w:r>
              <w:rPr>
                <w:sz w:val="18"/>
                <w:szCs w:val="18"/>
              </w:rPr>
              <w:t>0,00</w:t>
            </w:r>
          </w:p>
        </w:tc>
        <w:tc>
          <w:tcPr>
            <w:tcW w:w="1173" w:type="dxa"/>
            <w:tcBorders>
              <w:top w:val="single" w:sz="4" w:space="0" w:color="auto"/>
              <w:left w:val="single" w:sz="4" w:space="0" w:color="auto"/>
              <w:bottom w:val="single" w:sz="4" w:space="0" w:color="auto"/>
              <w:right w:val="single" w:sz="4" w:space="0" w:color="auto"/>
            </w:tcBorders>
          </w:tcPr>
          <w:p w:rsidR="002C77C8" w:rsidRDefault="0027180F">
            <w:pPr>
              <w:tabs>
                <w:tab w:val="left" w:pos="0"/>
                <w:tab w:val="left" w:pos="3976"/>
              </w:tabs>
              <w:ind w:left="0" w:firstLine="0"/>
              <w:rPr>
                <w:sz w:val="18"/>
                <w:szCs w:val="18"/>
              </w:rPr>
            </w:pPr>
            <w:r>
              <w:rPr>
                <w:sz w:val="18"/>
                <w:szCs w:val="18"/>
              </w:rPr>
              <w:t>21 675,02</w:t>
            </w:r>
          </w:p>
        </w:tc>
        <w:tc>
          <w:tcPr>
            <w:tcW w:w="1276" w:type="dxa"/>
            <w:tcBorders>
              <w:top w:val="single" w:sz="4" w:space="0" w:color="auto"/>
              <w:left w:val="single" w:sz="4" w:space="0" w:color="auto"/>
              <w:bottom w:val="single" w:sz="4" w:space="0" w:color="auto"/>
              <w:right w:val="single" w:sz="4" w:space="0" w:color="auto"/>
            </w:tcBorders>
          </w:tcPr>
          <w:p w:rsidR="002C77C8" w:rsidRDefault="0027180F">
            <w:pPr>
              <w:tabs>
                <w:tab w:val="left" w:pos="0"/>
                <w:tab w:val="left" w:pos="3976"/>
              </w:tabs>
              <w:ind w:left="0" w:firstLine="0"/>
              <w:rPr>
                <w:sz w:val="18"/>
                <w:szCs w:val="18"/>
              </w:rPr>
            </w:pPr>
            <w:r>
              <w:rPr>
                <w:sz w:val="18"/>
                <w:szCs w:val="18"/>
              </w:rPr>
              <w:t>33 249,42</w:t>
            </w:r>
          </w:p>
        </w:tc>
      </w:tr>
      <w:tr w:rsidR="002C77C8" w:rsidTr="002C77C8">
        <w:tc>
          <w:tcPr>
            <w:tcW w:w="2410" w:type="dxa"/>
            <w:tcBorders>
              <w:top w:val="single" w:sz="4" w:space="0" w:color="auto"/>
              <w:left w:val="single" w:sz="4" w:space="0" w:color="auto"/>
              <w:bottom w:val="single" w:sz="4" w:space="0" w:color="auto"/>
              <w:right w:val="single" w:sz="4" w:space="0" w:color="auto"/>
            </w:tcBorders>
            <w:hideMark/>
          </w:tcPr>
          <w:p w:rsidR="002C77C8" w:rsidRDefault="002C77C8">
            <w:pPr>
              <w:tabs>
                <w:tab w:val="left" w:pos="0"/>
                <w:tab w:val="left" w:pos="3976"/>
              </w:tabs>
              <w:ind w:left="0" w:right="3" w:firstLine="0"/>
              <w:rPr>
                <w:sz w:val="18"/>
                <w:szCs w:val="18"/>
              </w:rPr>
            </w:pPr>
            <w:r>
              <w:rPr>
                <w:sz w:val="18"/>
                <w:szCs w:val="18"/>
              </w:rPr>
              <w:t>3.Бюджетные кредиты от других бюджетов системы РФ</w:t>
            </w:r>
          </w:p>
        </w:tc>
        <w:tc>
          <w:tcPr>
            <w:tcW w:w="1418" w:type="dxa"/>
            <w:tcBorders>
              <w:top w:val="single" w:sz="4" w:space="0" w:color="auto"/>
              <w:left w:val="single" w:sz="4" w:space="0" w:color="auto"/>
              <w:bottom w:val="single" w:sz="4" w:space="0" w:color="auto"/>
              <w:right w:val="single" w:sz="4" w:space="0" w:color="auto"/>
            </w:tcBorders>
          </w:tcPr>
          <w:p w:rsidR="002C77C8" w:rsidRDefault="0027180F">
            <w:pPr>
              <w:tabs>
                <w:tab w:val="left" w:pos="0"/>
                <w:tab w:val="left" w:pos="3976"/>
              </w:tabs>
              <w:ind w:left="0" w:firstLine="0"/>
              <w:rPr>
                <w:sz w:val="18"/>
                <w:szCs w:val="18"/>
              </w:rPr>
            </w:pPr>
            <w:r>
              <w:rPr>
                <w:sz w:val="18"/>
                <w:szCs w:val="18"/>
              </w:rPr>
              <w:t>14 110,36</w:t>
            </w:r>
          </w:p>
        </w:tc>
        <w:tc>
          <w:tcPr>
            <w:tcW w:w="1134" w:type="dxa"/>
            <w:tcBorders>
              <w:top w:val="single" w:sz="4" w:space="0" w:color="auto"/>
              <w:left w:val="single" w:sz="4" w:space="0" w:color="auto"/>
              <w:bottom w:val="single" w:sz="4" w:space="0" w:color="auto"/>
              <w:right w:val="single" w:sz="4" w:space="0" w:color="auto"/>
            </w:tcBorders>
          </w:tcPr>
          <w:p w:rsidR="002C77C8" w:rsidRDefault="0052391B">
            <w:pPr>
              <w:tabs>
                <w:tab w:val="left" w:pos="0"/>
                <w:tab w:val="left" w:pos="3976"/>
              </w:tabs>
              <w:ind w:left="0" w:right="21" w:firstLine="0"/>
              <w:rPr>
                <w:sz w:val="18"/>
                <w:szCs w:val="18"/>
              </w:rPr>
            </w:pPr>
            <w:r>
              <w:rPr>
                <w:sz w:val="18"/>
                <w:szCs w:val="18"/>
              </w:rPr>
              <w:t>0,00</w:t>
            </w:r>
          </w:p>
        </w:tc>
        <w:tc>
          <w:tcPr>
            <w:tcW w:w="1134" w:type="dxa"/>
            <w:tcBorders>
              <w:top w:val="single" w:sz="4" w:space="0" w:color="auto"/>
              <w:left w:val="single" w:sz="4" w:space="0" w:color="auto"/>
              <w:bottom w:val="single" w:sz="4" w:space="0" w:color="auto"/>
              <w:right w:val="single" w:sz="4" w:space="0" w:color="auto"/>
            </w:tcBorders>
          </w:tcPr>
          <w:p w:rsidR="002C77C8" w:rsidRDefault="0052391B">
            <w:pPr>
              <w:tabs>
                <w:tab w:val="left" w:pos="-44"/>
                <w:tab w:val="left" w:pos="3976"/>
              </w:tabs>
              <w:ind w:left="0" w:firstLine="0"/>
              <w:rPr>
                <w:sz w:val="18"/>
                <w:szCs w:val="18"/>
              </w:rPr>
            </w:pPr>
            <w:r>
              <w:rPr>
                <w:sz w:val="18"/>
                <w:szCs w:val="18"/>
              </w:rPr>
              <w:t>7 154,77</w:t>
            </w:r>
          </w:p>
        </w:tc>
        <w:tc>
          <w:tcPr>
            <w:tcW w:w="992" w:type="dxa"/>
            <w:tcBorders>
              <w:top w:val="single" w:sz="4" w:space="0" w:color="auto"/>
              <w:left w:val="single" w:sz="4" w:space="0" w:color="auto"/>
              <w:bottom w:val="single" w:sz="4" w:space="0" w:color="auto"/>
              <w:right w:val="single" w:sz="4" w:space="0" w:color="auto"/>
            </w:tcBorders>
          </w:tcPr>
          <w:p w:rsidR="002C77C8" w:rsidRDefault="0052391B">
            <w:pPr>
              <w:tabs>
                <w:tab w:val="left" w:pos="0"/>
                <w:tab w:val="left" w:pos="3976"/>
              </w:tabs>
              <w:ind w:left="0" w:firstLine="0"/>
              <w:rPr>
                <w:sz w:val="18"/>
                <w:szCs w:val="18"/>
              </w:rPr>
            </w:pPr>
            <w:r>
              <w:rPr>
                <w:sz w:val="18"/>
                <w:szCs w:val="18"/>
              </w:rPr>
              <w:t>0,00</w:t>
            </w:r>
          </w:p>
        </w:tc>
        <w:tc>
          <w:tcPr>
            <w:tcW w:w="1095" w:type="dxa"/>
            <w:tcBorders>
              <w:top w:val="single" w:sz="4" w:space="0" w:color="auto"/>
              <w:left w:val="single" w:sz="4" w:space="0" w:color="auto"/>
              <w:bottom w:val="single" w:sz="4" w:space="0" w:color="auto"/>
              <w:right w:val="single" w:sz="4" w:space="0" w:color="auto"/>
            </w:tcBorders>
          </w:tcPr>
          <w:p w:rsidR="002C77C8" w:rsidRDefault="0052391B">
            <w:pPr>
              <w:tabs>
                <w:tab w:val="left" w:pos="-157"/>
                <w:tab w:val="left" w:pos="3976"/>
              </w:tabs>
              <w:ind w:left="0" w:right="-5" w:firstLine="0"/>
              <w:rPr>
                <w:sz w:val="18"/>
                <w:szCs w:val="18"/>
              </w:rPr>
            </w:pPr>
            <w:r>
              <w:rPr>
                <w:sz w:val="18"/>
                <w:szCs w:val="18"/>
              </w:rPr>
              <w:t>5 607,90</w:t>
            </w:r>
          </w:p>
        </w:tc>
        <w:tc>
          <w:tcPr>
            <w:tcW w:w="1173" w:type="dxa"/>
            <w:tcBorders>
              <w:top w:val="single" w:sz="4" w:space="0" w:color="auto"/>
              <w:left w:val="single" w:sz="4" w:space="0" w:color="auto"/>
              <w:bottom w:val="single" w:sz="4" w:space="0" w:color="auto"/>
              <w:right w:val="single" w:sz="4" w:space="0" w:color="auto"/>
            </w:tcBorders>
          </w:tcPr>
          <w:p w:rsidR="002C77C8" w:rsidRDefault="0052391B">
            <w:pPr>
              <w:tabs>
                <w:tab w:val="left" w:pos="0"/>
                <w:tab w:val="left" w:pos="3976"/>
              </w:tabs>
              <w:ind w:left="0" w:firstLine="0"/>
              <w:rPr>
                <w:sz w:val="18"/>
                <w:szCs w:val="18"/>
              </w:rPr>
            </w:pPr>
            <w:r>
              <w:rPr>
                <w:sz w:val="18"/>
                <w:szCs w:val="18"/>
              </w:rPr>
              <w:t>6 955,59</w:t>
            </w:r>
          </w:p>
        </w:tc>
        <w:tc>
          <w:tcPr>
            <w:tcW w:w="1276" w:type="dxa"/>
            <w:tcBorders>
              <w:top w:val="single" w:sz="4" w:space="0" w:color="auto"/>
              <w:left w:val="single" w:sz="4" w:space="0" w:color="auto"/>
              <w:bottom w:val="single" w:sz="4" w:space="0" w:color="auto"/>
              <w:right w:val="single" w:sz="4" w:space="0" w:color="auto"/>
            </w:tcBorders>
          </w:tcPr>
          <w:p w:rsidR="002C77C8" w:rsidRDefault="0052391B">
            <w:pPr>
              <w:tabs>
                <w:tab w:val="left" w:pos="0"/>
                <w:tab w:val="left" w:pos="3976"/>
              </w:tabs>
              <w:ind w:left="0" w:firstLine="0"/>
              <w:rPr>
                <w:sz w:val="18"/>
                <w:szCs w:val="18"/>
              </w:rPr>
            </w:pPr>
            <w:r>
              <w:rPr>
                <w:sz w:val="18"/>
                <w:szCs w:val="18"/>
              </w:rPr>
              <w:t>1 347,69</w:t>
            </w:r>
            <w:bookmarkStart w:id="0" w:name="_GoBack"/>
            <w:bookmarkEnd w:id="0"/>
          </w:p>
        </w:tc>
      </w:tr>
    </w:tbl>
    <w:p w:rsidR="002C77C8" w:rsidRDefault="002C77C8" w:rsidP="002C77C8">
      <w:pPr>
        <w:tabs>
          <w:tab w:val="left" w:pos="3976"/>
        </w:tabs>
        <w:ind w:left="0" w:right="-427" w:firstLine="0"/>
        <w:rPr>
          <w:sz w:val="18"/>
          <w:szCs w:val="18"/>
        </w:rPr>
      </w:pPr>
    </w:p>
    <w:p w:rsidR="002C77C8" w:rsidRDefault="002C77C8" w:rsidP="00210C65">
      <w:pPr>
        <w:tabs>
          <w:tab w:val="left" w:pos="3976"/>
        </w:tabs>
        <w:ind w:left="-567" w:right="-427" w:firstLine="284"/>
        <w:rPr>
          <w:sz w:val="18"/>
          <w:szCs w:val="18"/>
        </w:rPr>
      </w:pPr>
    </w:p>
    <w:p w:rsidR="002C77C8" w:rsidRDefault="002C77C8" w:rsidP="00210C65">
      <w:pPr>
        <w:tabs>
          <w:tab w:val="left" w:pos="3976"/>
        </w:tabs>
        <w:ind w:left="-567" w:right="-427" w:firstLine="284"/>
        <w:rPr>
          <w:sz w:val="18"/>
          <w:szCs w:val="18"/>
        </w:rPr>
      </w:pPr>
    </w:p>
    <w:p w:rsidR="00A925DF" w:rsidRDefault="00A925DF" w:rsidP="00A925DF">
      <w:pPr>
        <w:tabs>
          <w:tab w:val="left" w:pos="426"/>
          <w:tab w:val="left" w:pos="3976"/>
        </w:tabs>
        <w:ind w:left="-142" w:right="32" w:firstLine="426"/>
        <w:jc w:val="center"/>
        <w:rPr>
          <w:sz w:val="18"/>
          <w:szCs w:val="18"/>
        </w:rPr>
      </w:pPr>
      <w:r>
        <w:rPr>
          <w:sz w:val="18"/>
          <w:szCs w:val="18"/>
        </w:rPr>
        <w:t>РОССИЙСКАЯ ФЕДЕРАЦИЯ</w:t>
      </w:r>
    </w:p>
    <w:p w:rsidR="00A925DF" w:rsidRDefault="00A925DF" w:rsidP="00A925DF">
      <w:pPr>
        <w:tabs>
          <w:tab w:val="left" w:pos="426"/>
          <w:tab w:val="left" w:pos="3976"/>
        </w:tabs>
        <w:ind w:left="-142" w:right="32" w:firstLine="426"/>
        <w:jc w:val="center"/>
        <w:rPr>
          <w:sz w:val="18"/>
          <w:szCs w:val="18"/>
        </w:rPr>
      </w:pPr>
      <w:r>
        <w:rPr>
          <w:sz w:val="18"/>
          <w:szCs w:val="18"/>
        </w:rPr>
        <w:t>ИРКУТСКАЯ ОБЛАСТЬ   ИРКУТСКИЙ РАЙОН</w:t>
      </w:r>
    </w:p>
    <w:p w:rsidR="00A925DF" w:rsidRDefault="00A925DF" w:rsidP="00A925DF">
      <w:pPr>
        <w:tabs>
          <w:tab w:val="left" w:pos="426"/>
          <w:tab w:val="left" w:pos="3976"/>
        </w:tabs>
        <w:ind w:left="-142" w:right="32" w:firstLine="426"/>
        <w:jc w:val="center"/>
        <w:rPr>
          <w:b/>
          <w:sz w:val="18"/>
          <w:szCs w:val="18"/>
        </w:rPr>
      </w:pPr>
      <w:r>
        <w:rPr>
          <w:b/>
          <w:sz w:val="18"/>
          <w:szCs w:val="18"/>
        </w:rPr>
        <w:t>ДУМА</w:t>
      </w:r>
    </w:p>
    <w:p w:rsidR="00A925DF" w:rsidRDefault="00A925DF" w:rsidP="00A925DF">
      <w:pPr>
        <w:tabs>
          <w:tab w:val="left" w:pos="426"/>
          <w:tab w:val="left" w:pos="3976"/>
        </w:tabs>
        <w:ind w:left="-142" w:right="32" w:firstLine="426"/>
        <w:jc w:val="center"/>
        <w:rPr>
          <w:bCs/>
          <w:sz w:val="18"/>
          <w:szCs w:val="18"/>
        </w:rPr>
      </w:pPr>
      <w:r>
        <w:rPr>
          <w:bCs/>
          <w:sz w:val="18"/>
          <w:szCs w:val="18"/>
        </w:rPr>
        <w:t>Хомутовского муниципального образования</w:t>
      </w:r>
    </w:p>
    <w:p w:rsidR="00A925DF" w:rsidRDefault="00A925DF" w:rsidP="00A925DF">
      <w:pPr>
        <w:tabs>
          <w:tab w:val="left" w:pos="426"/>
          <w:tab w:val="left" w:pos="3976"/>
        </w:tabs>
        <w:ind w:left="-142" w:right="32" w:firstLine="426"/>
        <w:jc w:val="center"/>
        <w:rPr>
          <w:bCs/>
          <w:sz w:val="18"/>
          <w:szCs w:val="18"/>
        </w:rPr>
      </w:pPr>
      <w:r>
        <w:rPr>
          <w:bCs/>
          <w:sz w:val="18"/>
          <w:szCs w:val="18"/>
        </w:rPr>
        <w:t>Пятый созыв</w:t>
      </w:r>
    </w:p>
    <w:p w:rsidR="00A925DF" w:rsidRDefault="00A925DF" w:rsidP="00A925DF">
      <w:pPr>
        <w:tabs>
          <w:tab w:val="left" w:pos="426"/>
          <w:tab w:val="left" w:pos="3976"/>
        </w:tabs>
        <w:ind w:left="-142" w:right="32" w:firstLine="426"/>
        <w:jc w:val="center"/>
        <w:rPr>
          <w:b/>
          <w:bCs/>
          <w:sz w:val="18"/>
          <w:szCs w:val="18"/>
        </w:rPr>
      </w:pPr>
      <w:r>
        <w:rPr>
          <w:b/>
          <w:bCs/>
          <w:sz w:val="18"/>
          <w:szCs w:val="18"/>
        </w:rPr>
        <w:t>Решение</w:t>
      </w:r>
    </w:p>
    <w:p w:rsidR="00A925DF" w:rsidRDefault="00A925DF" w:rsidP="00A925DF">
      <w:pPr>
        <w:tabs>
          <w:tab w:val="left" w:pos="426"/>
          <w:tab w:val="left" w:pos="3976"/>
        </w:tabs>
        <w:ind w:left="-142" w:right="32" w:firstLine="426"/>
        <w:jc w:val="center"/>
        <w:rPr>
          <w:b/>
          <w:bCs/>
          <w:sz w:val="18"/>
          <w:szCs w:val="18"/>
        </w:rPr>
      </w:pPr>
    </w:p>
    <w:p w:rsidR="00A925DF" w:rsidRDefault="00A925DF" w:rsidP="00A925DF">
      <w:pPr>
        <w:tabs>
          <w:tab w:val="left" w:pos="426"/>
          <w:tab w:val="left" w:pos="3976"/>
        </w:tabs>
        <w:ind w:left="-142" w:right="32" w:firstLine="426"/>
        <w:rPr>
          <w:sz w:val="18"/>
          <w:szCs w:val="18"/>
          <w:u w:val="single"/>
        </w:rPr>
      </w:pPr>
      <w:r>
        <w:rPr>
          <w:bCs/>
          <w:sz w:val="18"/>
          <w:szCs w:val="18"/>
          <w:u w:val="single"/>
        </w:rPr>
        <w:t>22.06.2023</w:t>
      </w:r>
      <w:r>
        <w:rPr>
          <w:sz w:val="18"/>
          <w:szCs w:val="18"/>
          <w:u w:val="single"/>
        </w:rPr>
        <w:t xml:space="preserve">  № 11-56 д</w:t>
      </w:r>
    </w:p>
    <w:p w:rsidR="00A925DF" w:rsidRDefault="00A925DF" w:rsidP="00A925DF">
      <w:pPr>
        <w:tabs>
          <w:tab w:val="left" w:pos="426"/>
          <w:tab w:val="left" w:pos="3976"/>
        </w:tabs>
        <w:ind w:left="-142" w:right="32" w:firstLine="426"/>
        <w:rPr>
          <w:sz w:val="18"/>
          <w:szCs w:val="18"/>
        </w:rPr>
      </w:pPr>
      <w:r>
        <w:rPr>
          <w:sz w:val="18"/>
          <w:szCs w:val="18"/>
        </w:rPr>
        <w:t xml:space="preserve">       с. Хомутово </w:t>
      </w:r>
    </w:p>
    <w:p w:rsidR="00A925DF" w:rsidRDefault="00A925DF" w:rsidP="00A925DF">
      <w:pPr>
        <w:tabs>
          <w:tab w:val="left" w:pos="426"/>
          <w:tab w:val="left" w:pos="3976"/>
        </w:tabs>
        <w:ind w:left="-142" w:right="32" w:firstLine="426"/>
        <w:rPr>
          <w:sz w:val="18"/>
          <w:szCs w:val="18"/>
        </w:rPr>
      </w:pPr>
    </w:p>
    <w:p w:rsidR="00A925DF" w:rsidRDefault="00A925DF" w:rsidP="00210C65">
      <w:pPr>
        <w:tabs>
          <w:tab w:val="left" w:pos="3976"/>
        </w:tabs>
        <w:ind w:left="-567" w:right="-427" w:firstLine="284"/>
        <w:rPr>
          <w:sz w:val="18"/>
          <w:szCs w:val="18"/>
        </w:rPr>
      </w:pPr>
      <w:r w:rsidRPr="00A925DF">
        <w:rPr>
          <w:sz w:val="18"/>
          <w:szCs w:val="18"/>
        </w:rPr>
        <w:t>О внесении изменений в решение Думы Хомутовского муниципального образования от 24.12.2020 № 44-197/д</w:t>
      </w:r>
    </w:p>
    <w:p w:rsidR="0039184D" w:rsidRDefault="0039184D" w:rsidP="00210C65">
      <w:pPr>
        <w:tabs>
          <w:tab w:val="left" w:pos="3976"/>
        </w:tabs>
        <w:ind w:left="-567" w:right="-427" w:firstLine="284"/>
        <w:rPr>
          <w:sz w:val="18"/>
          <w:szCs w:val="18"/>
        </w:rPr>
      </w:pPr>
    </w:p>
    <w:p w:rsidR="0039184D" w:rsidRDefault="0039184D" w:rsidP="0039184D">
      <w:pPr>
        <w:tabs>
          <w:tab w:val="left" w:pos="3976"/>
        </w:tabs>
        <w:ind w:left="-567" w:right="-427" w:firstLine="284"/>
        <w:rPr>
          <w:sz w:val="18"/>
          <w:szCs w:val="18"/>
        </w:rPr>
      </w:pPr>
      <w:proofErr w:type="gramStart"/>
      <w:r w:rsidRPr="0039184D">
        <w:rPr>
          <w:sz w:val="18"/>
          <w:szCs w:val="18"/>
        </w:rPr>
        <w:t xml:space="preserve">В целях обеспечения сохранения и развития зеленого фонда на территории населенных пунктов Хомутовского муниципального образования, улучшения экологической ситуации в </w:t>
      </w:r>
      <w:proofErr w:type="spellStart"/>
      <w:r w:rsidRPr="0039184D">
        <w:rPr>
          <w:sz w:val="18"/>
          <w:szCs w:val="18"/>
        </w:rPr>
        <w:t>Хомутовском</w:t>
      </w:r>
      <w:proofErr w:type="spellEnd"/>
      <w:r w:rsidRPr="0039184D">
        <w:rPr>
          <w:sz w:val="18"/>
          <w:szCs w:val="18"/>
        </w:rPr>
        <w:t xml:space="preserve"> муниципальном образовании, руководствуясь </w:t>
      </w:r>
      <w:proofErr w:type="spellStart"/>
      <w:r w:rsidRPr="0039184D">
        <w:rPr>
          <w:sz w:val="18"/>
          <w:szCs w:val="18"/>
        </w:rPr>
        <w:t>ст.ст</w:t>
      </w:r>
      <w:proofErr w:type="spellEnd"/>
      <w:r w:rsidRPr="0039184D">
        <w:rPr>
          <w:sz w:val="18"/>
          <w:szCs w:val="18"/>
        </w:rPr>
        <w:t xml:space="preserve">. 14, 14.1, 35 Федерального закона от 06.10.2003 №131-ФЗ "Об общих принципах организации местного самоуправления в Российской Федерации", </w:t>
      </w:r>
      <w:proofErr w:type="spellStart"/>
      <w:r w:rsidRPr="0039184D">
        <w:rPr>
          <w:sz w:val="18"/>
          <w:szCs w:val="18"/>
        </w:rPr>
        <w:t>ст.ст</w:t>
      </w:r>
      <w:proofErr w:type="spellEnd"/>
      <w:r w:rsidRPr="0039184D">
        <w:rPr>
          <w:sz w:val="18"/>
          <w:szCs w:val="18"/>
        </w:rPr>
        <w:t>. 4, 10, 61, 77, 78 Федерального закона от 10.01.2002 №7-ФЗ "Об охране окружающей среды", Уставом Хомутовского</w:t>
      </w:r>
      <w:proofErr w:type="gramEnd"/>
      <w:r w:rsidRPr="0039184D">
        <w:rPr>
          <w:sz w:val="18"/>
          <w:szCs w:val="18"/>
        </w:rPr>
        <w:t xml:space="preserve"> муниципального образования, Дума Хомутовского муниципального образования </w:t>
      </w:r>
    </w:p>
    <w:p w:rsidR="0039184D" w:rsidRPr="0039184D" w:rsidRDefault="0039184D" w:rsidP="0039184D">
      <w:pPr>
        <w:tabs>
          <w:tab w:val="left" w:pos="3976"/>
        </w:tabs>
        <w:ind w:left="-567" w:right="-427" w:firstLine="284"/>
        <w:rPr>
          <w:sz w:val="18"/>
          <w:szCs w:val="18"/>
        </w:rPr>
      </w:pPr>
    </w:p>
    <w:p w:rsidR="0039184D" w:rsidRDefault="0039184D" w:rsidP="0039184D">
      <w:pPr>
        <w:tabs>
          <w:tab w:val="left" w:pos="3976"/>
        </w:tabs>
        <w:ind w:left="-567" w:right="-427" w:firstLine="284"/>
        <w:rPr>
          <w:sz w:val="18"/>
          <w:szCs w:val="18"/>
        </w:rPr>
      </w:pPr>
      <w:r w:rsidRPr="0039184D">
        <w:rPr>
          <w:sz w:val="18"/>
          <w:szCs w:val="18"/>
        </w:rPr>
        <w:t>РЕШИЛА:</w:t>
      </w:r>
    </w:p>
    <w:p w:rsidR="0039184D" w:rsidRPr="0039184D" w:rsidRDefault="0039184D" w:rsidP="0039184D">
      <w:pPr>
        <w:tabs>
          <w:tab w:val="left" w:pos="3976"/>
        </w:tabs>
        <w:ind w:left="-567" w:right="-427" w:firstLine="284"/>
        <w:rPr>
          <w:sz w:val="18"/>
          <w:szCs w:val="18"/>
        </w:rPr>
      </w:pPr>
    </w:p>
    <w:p w:rsidR="0039184D" w:rsidRPr="0039184D" w:rsidRDefault="0039184D" w:rsidP="0039184D">
      <w:pPr>
        <w:tabs>
          <w:tab w:val="left" w:pos="3976"/>
        </w:tabs>
        <w:ind w:left="-567" w:right="-427" w:firstLine="284"/>
        <w:rPr>
          <w:sz w:val="18"/>
          <w:szCs w:val="18"/>
        </w:rPr>
      </w:pPr>
      <w:r w:rsidRPr="0039184D">
        <w:rPr>
          <w:sz w:val="18"/>
          <w:szCs w:val="18"/>
        </w:rPr>
        <w:t xml:space="preserve">      1. Внести        изменения     в       решение       Думы        Хомутовского   муниципального   образования  от  24.12.2020 № 44-197/д   «Об утверждении</w:t>
      </w:r>
    </w:p>
    <w:p w:rsidR="0039184D" w:rsidRPr="0039184D" w:rsidRDefault="0039184D" w:rsidP="0039184D">
      <w:pPr>
        <w:tabs>
          <w:tab w:val="left" w:pos="3976"/>
        </w:tabs>
        <w:ind w:left="-567" w:right="-427" w:firstLine="284"/>
        <w:rPr>
          <w:sz w:val="18"/>
          <w:szCs w:val="18"/>
        </w:rPr>
      </w:pPr>
      <w:r w:rsidRPr="0039184D">
        <w:rPr>
          <w:sz w:val="18"/>
          <w:szCs w:val="18"/>
        </w:rPr>
        <w:t>Правил создания, содержания и охраны зеленых насаждений на территории населенных пунктов Хомутовского муниципального образования».</w:t>
      </w:r>
    </w:p>
    <w:p w:rsidR="0039184D" w:rsidRPr="0039184D" w:rsidRDefault="0039184D" w:rsidP="0039184D">
      <w:pPr>
        <w:tabs>
          <w:tab w:val="left" w:pos="3976"/>
        </w:tabs>
        <w:ind w:left="-567" w:right="-427" w:firstLine="284"/>
        <w:rPr>
          <w:sz w:val="18"/>
          <w:szCs w:val="18"/>
        </w:rPr>
      </w:pPr>
      <w:r w:rsidRPr="0039184D">
        <w:rPr>
          <w:sz w:val="18"/>
          <w:szCs w:val="18"/>
        </w:rPr>
        <w:t xml:space="preserve">1.1. Пункт 1.3. изложить в следующей редакции: </w:t>
      </w:r>
    </w:p>
    <w:p w:rsidR="0039184D" w:rsidRPr="0039184D" w:rsidRDefault="0039184D" w:rsidP="0039184D">
      <w:pPr>
        <w:tabs>
          <w:tab w:val="left" w:pos="3976"/>
        </w:tabs>
        <w:ind w:left="-567" w:right="-427" w:firstLine="284"/>
        <w:rPr>
          <w:sz w:val="18"/>
          <w:szCs w:val="18"/>
        </w:rPr>
      </w:pPr>
      <w:r w:rsidRPr="0039184D">
        <w:rPr>
          <w:sz w:val="18"/>
          <w:szCs w:val="18"/>
        </w:rPr>
        <w:t xml:space="preserve">         «1.3. Настоящие Правила регулируют правоотношения между администрацией Хомутовского муниципального образования, юридическими лицами и гражданами по сохранению, развитию, содержанию и охране зеленых насаждений, находящихся в собственности Хомутовского муниципального образования.</w:t>
      </w:r>
    </w:p>
    <w:p w:rsidR="0039184D" w:rsidRPr="0039184D" w:rsidRDefault="0039184D" w:rsidP="0039184D">
      <w:pPr>
        <w:tabs>
          <w:tab w:val="left" w:pos="3976"/>
        </w:tabs>
        <w:ind w:left="-567" w:right="-427" w:firstLine="284"/>
        <w:rPr>
          <w:sz w:val="18"/>
          <w:szCs w:val="18"/>
        </w:rPr>
      </w:pPr>
      <w:r w:rsidRPr="0039184D">
        <w:rPr>
          <w:sz w:val="18"/>
          <w:szCs w:val="18"/>
        </w:rPr>
        <w:t xml:space="preserve">          </w:t>
      </w:r>
      <w:proofErr w:type="gramStart"/>
      <w:r w:rsidRPr="0039184D">
        <w:rPr>
          <w:sz w:val="18"/>
          <w:szCs w:val="18"/>
        </w:rPr>
        <w:t>Настоящие  Правила не распространяются на правоотношения по созданию, содержанию, охране и сносу зеленых насаждений расположенных на землях сельскохозяйственного назначения, зеленых насаждений, произрастающих на  земельных участках, находящихся в федеральной собственности, зеленых насаждений на земельных участках, предназначенных для обслуживания индивидуального жилого дома, ведения личного подсобного хозяйства на приусадебных участках, а также на земельных участках, принадлежащих на праве  собственности физическим и юридическим лицам</w:t>
      </w:r>
      <w:proofErr w:type="gramEnd"/>
      <w:r w:rsidRPr="0039184D">
        <w:rPr>
          <w:sz w:val="18"/>
          <w:szCs w:val="18"/>
        </w:rPr>
        <w:t xml:space="preserve"> за исключением следующих случаев:</w:t>
      </w:r>
    </w:p>
    <w:p w:rsidR="0039184D" w:rsidRPr="0039184D" w:rsidRDefault="0039184D" w:rsidP="0039184D">
      <w:pPr>
        <w:tabs>
          <w:tab w:val="left" w:pos="3976"/>
        </w:tabs>
        <w:ind w:left="-567" w:right="-427" w:firstLine="284"/>
        <w:rPr>
          <w:sz w:val="18"/>
          <w:szCs w:val="18"/>
        </w:rPr>
      </w:pPr>
      <w:r w:rsidRPr="0039184D">
        <w:rPr>
          <w:sz w:val="18"/>
          <w:szCs w:val="18"/>
        </w:rPr>
        <w:t xml:space="preserve">           -  земельный участок используется в целях предпринимательской деятельности (например, строительство МКД, автопарковок и т.д.);</w:t>
      </w:r>
    </w:p>
    <w:p w:rsidR="0039184D" w:rsidRPr="0039184D" w:rsidRDefault="0039184D" w:rsidP="0039184D">
      <w:pPr>
        <w:tabs>
          <w:tab w:val="left" w:pos="3976"/>
        </w:tabs>
        <w:ind w:left="-567" w:right="-427" w:firstLine="284"/>
        <w:rPr>
          <w:sz w:val="18"/>
          <w:szCs w:val="18"/>
        </w:rPr>
      </w:pPr>
      <w:r w:rsidRPr="0039184D">
        <w:rPr>
          <w:sz w:val="18"/>
          <w:szCs w:val="18"/>
        </w:rPr>
        <w:t xml:space="preserve">           -     площадь земельного участка превышает 2000 </w:t>
      </w:r>
      <w:proofErr w:type="spellStart"/>
      <w:r w:rsidRPr="0039184D">
        <w:rPr>
          <w:sz w:val="18"/>
          <w:szCs w:val="18"/>
        </w:rPr>
        <w:t>кв.м</w:t>
      </w:r>
      <w:proofErr w:type="spellEnd"/>
      <w:r w:rsidRPr="0039184D">
        <w:rPr>
          <w:sz w:val="18"/>
          <w:szCs w:val="18"/>
        </w:rPr>
        <w:t>.;</w:t>
      </w:r>
    </w:p>
    <w:p w:rsidR="0039184D" w:rsidRPr="0039184D" w:rsidRDefault="0039184D" w:rsidP="0039184D">
      <w:pPr>
        <w:tabs>
          <w:tab w:val="left" w:pos="3976"/>
        </w:tabs>
        <w:ind w:left="-567" w:right="-427" w:firstLine="284"/>
        <w:rPr>
          <w:sz w:val="18"/>
          <w:szCs w:val="18"/>
        </w:rPr>
      </w:pPr>
      <w:r w:rsidRPr="0039184D">
        <w:rPr>
          <w:sz w:val="18"/>
          <w:szCs w:val="18"/>
        </w:rPr>
        <w:lastRenderedPageBreak/>
        <w:t xml:space="preserve">           - земельный участок согласно документам территориального планирования относится к зоне рекреации</w:t>
      </w:r>
      <w:proofErr w:type="gramStart"/>
      <w:r w:rsidRPr="0039184D">
        <w:rPr>
          <w:sz w:val="18"/>
          <w:szCs w:val="18"/>
        </w:rPr>
        <w:t>.»</w:t>
      </w:r>
      <w:proofErr w:type="gramEnd"/>
    </w:p>
    <w:p w:rsidR="0039184D" w:rsidRPr="0039184D" w:rsidRDefault="0039184D" w:rsidP="0039184D">
      <w:pPr>
        <w:tabs>
          <w:tab w:val="left" w:pos="3976"/>
        </w:tabs>
        <w:ind w:left="-567" w:right="-427" w:firstLine="284"/>
        <w:rPr>
          <w:sz w:val="18"/>
          <w:szCs w:val="18"/>
        </w:rPr>
      </w:pPr>
      <w:r w:rsidRPr="0039184D">
        <w:rPr>
          <w:sz w:val="18"/>
          <w:szCs w:val="18"/>
        </w:rPr>
        <w:t xml:space="preserve"> 1.2. Пункт 2.1. изложить в следующей редакции: </w:t>
      </w:r>
    </w:p>
    <w:p w:rsidR="0039184D" w:rsidRPr="0039184D" w:rsidRDefault="0039184D" w:rsidP="0039184D">
      <w:pPr>
        <w:tabs>
          <w:tab w:val="left" w:pos="3976"/>
        </w:tabs>
        <w:ind w:left="-567" w:right="-427" w:firstLine="284"/>
        <w:rPr>
          <w:sz w:val="18"/>
          <w:szCs w:val="18"/>
        </w:rPr>
      </w:pPr>
      <w:r w:rsidRPr="0039184D">
        <w:rPr>
          <w:sz w:val="18"/>
          <w:szCs w:val="18"/>
        </w:rPr>
        <w:t>«2.1. Вопросы создания зеленых насаждений регулируются  Правилами создания, охраны и содержания зеленых насаждений в городах Российской Федерации, утвержденными приказом Госстроя РФ от 15.12.1999 № 153, если иное не установлено настоящими Правилами».</w:t>
      </w:r>
    </w:p>
    <w:p w:rsidR="0039184D" w:rsidRPr="0039184D" w:rsidRDefault="0039184D" w:rsidP="0039184D">
      <w:pPr>
        <w:tabs>
          <w:tab w:val="left" w:pos="3976"/>
        </w:tabs>
        <w:ind w:left="-567" w:right="-427" w:firstLine="284"/>
        <w:rPr>
          <w:sz w:val="18"/>
          <w:szCs w:val="18"/>
        </w:rPr>
      </w:pPr>
      <w:r w:rsidRPr="0039184D">
        <w:rPr>
          <w:sz w:val="18"/>
          <w:szCs w:val="18"/>
        </w:rPr>
        <w:t xml:space="preserve">        2. Опубликовать настоящее решение в установленном законом порядке.</w:t>
      </w:r>
    </w:p>
    <w:p w:rsidR="0039184D" w:rsidRPr="0039184D" w:rsidRDefault="0039184D" w:rsidP="0039184D">
      <w:pPr>
        <w:tabs>
          <w:tab w:val="left" w:pos="3976"/>
        </w:tabs>
        <w:ind w:left="-567" w:right="-427" w:firstLine="284"/>
        <w:rPr>
          <w:sz w:val="18"/>
          <w:szCs w:val="18"/>
        </w:rPr>
      </w:pPr>
      <w:r w:rsidRPr="0039184D">
        <w:rPr>
          <w:sz w:val="18"/>
          <w:szCs w:val="18"/>
        </w:rPr>
        <w:t xml:space="preserve">        3. </w:t>
      </w:r>
      <w:proofErr w:type="gramStart"/>
      <w:r w:rsidRPr="0039184D">
        <w:rPr>
          <w:sz w:val="18"/>
          <w:szCs w:val="18"/>
        </w:rPr>
        <w:t>Контроль за</w:t>
      </w:r>
      <w:proofErr w:type="gramEnd"/>
      <w:r w:rsidRPr="0039184D">
        <w:rPr>
          <w:sz w:val="18"/>
          <w:szCs w:val="18"/>
        </w:rPr>
        <w:t xml:space="preserve"> исполнением данного решения возложить на комиссию по жилищно-коммунальному обеспечению и благоустройству Думы Хомутовского муниципального образования.</w:t>
      </w:r>
    </w:p>
    <w:p w:rsidR="0039184D" w:rsidRPr="0039184D" w:rsidRDefault="0039184D" w:rsidP="0039184D">
      <w:pPr>
        <w:tabs>
          <w:tab w:val="left" w:pos="3976"/>
        </w:tabs>
        <w:ind w:left="-567" w:right="-427" w:firstLine="284"/>
        <w:rPr>
          <w:sz w:val="18"/>
          <w:szCs w:val="18"/>
        </w:rPr>
      </w:pPr>
    </w:p>
    <w:p w:rsidR="0039184D" w:rsidRPr="004C75AD" w:rsidRDefault="0039184D" w:rsidP="004C75AD">
      <w:pPr>
        <w:tabs>
          <w:tab w:val="left" w:pos="3976"/>
        </w:tabs>
        <w:ind w:left="-567" w:right="-427" w:firstLine="284"/>
        <w:jc w:val="right"/>
        <w:rPr>
          <w:i/>
          <w:sz w:val="18"/>
          <w:szCs w:val="18"/>
        </w:rPr>
      </w:pPr>
    </w:p>
    <w:p w:rsidR="0039184D" w:rsidRPr="004C75AD" w:rsidRDefault="0039184D" w:rsidP="004C75AD">
      <w:pPr>
        <w:tabs>
          <w:tab w:val="left" w:pos="3976"/>
        </w:tabs>
        <w:ind w:left="-567" w:right="-427" w:firstLine="284"/>
        <w:jc w:val="center"/>
        <w:rPr>
          <w:i/>
          <w:sz w:val="18"/>
          <w:szCs w:val="18"/>
        </w:rPr>
      </w:pPr>
      <w:r w:rsidRPr="004C75AD">
        <w:rPr>
          <w:i/>
          <w:sz w:val="18"/>
          <w:szCs w:val="18"/>
        </w:rPr>
        <w:t>Глава Хомутовского</w:t>
      </w:r>
    </w:p>
    <w:p w:rsidR="0039184D" w:rsidRPr="004C75AD" w:rsidRDefault="0039184D" w:rsidP="004C75AD">
      <w:pPr>
        <w:tabs>
          <w:tab w:val="left" w:pos="3976"/>
        </w:tabs>
        <w:ind w:left="-567" w:right="-427" w:firstLine="284"/>
        <w:jc w:val="right"/>
        <w:rPr>
          <w:i/>
          <w:sz w:val="18"/>
          <w:szCs w:val="18"/>
        </w:rPr>
      </w:pPr>
      <w:r w:rsidRPr="004C75AD">
        <w:rPr>
          <w:i/>
          <w:sz w:val="18"/>
          <w:szCs w:val="18"/>
        </w:rPr>
        <w:t xml:space="preserve">муниципального образования                                                В.М. </w:t>
      </w:r>
      <w:proofErr w:type="spellStart"/>
      <w:r w:rsidRPr="004C75AD">
        <w:rPr>
          <w:i/>
          <w:sz w:val="18"/>
          <w:szCs w:val="18"/>
        </w:rPr>
        <w:t>Колмаченко</w:t>
      </w:r>
      <w:proofErr w:type="spellEnd"/>
    </w:p>
    <w:p w:rsidR="00D46EE8" w:rsidRDefault="00D46EE8" w:rsidP="0039184D">
      <w:pPr>
        <w:tabs>
          <w:tab w:val="left" w:pos="3976"/>
        </w:tabs>
        <w:ind w:left="-567" w:right="-427" w:firstLine="284"/>
        <w:rPr>
          <w:sz w:val="18"/>
          <w:szCs w:val="18"/>
        </w:rPr>
      </w:pPr>
    </w:p>
    <w:p w:rsidR="00D46EE8" w:rsidRDefault="00D46EE8" w:rsidP="0039184D">
      <w:pPr>
        <w:tabs>
          <w:tab w:val="left" w:pos="3976"/>
        </w:tabs>
        <w:ind w:left="-567" w:right="-427" w:firstLine="284"/>
        <w:rPr>
          <w:sz w:val="18"/>
          <w:szCs w:val="18"/>
        </w:rPr>
      </w:pPr>
    </w:p>
    <w:p w:rsidR="00D46EE8" w:rsidRDefault="00D46EE8" w:rsidP="00D46EE8">
      <w:pPr>
        <w:tabs>
          <w:tab w:val="left" w:pos="3976"/>
        </w:tabs>
        <w:ind w:left="-567" w:right="-427" w:firstLine="284"/>
        <w:rPr>
          <w:sz w:val="18"/>
          <w:szCs w:val="18"/>
        </w:rPr>
      </w:pPr>
    </w:p>
    <w:p w:rsidR="00D46EE8" w:rsidRDefault="00D46EE8" w:rsidP="00D46EE8">
      <w:pPr>
        <w:tabs>
          <w:tab w:val="left" w:pos="426"/>
          <w:tab w:val="left" w:pos="3976"/>
        </w:tabs>
        <w:ind w:left="-142" w:right="32" w:firstLine="426"/>
        <w:jc w:val="center"/>
        <w:rPr>
          <w:sz w:val="18"/>
          <w:szCs w:val="18"/>
        </w:rPr>
      </w:pPr>
      <w:r>
        <w:rPr>
          <w:sz w:val="18"/>
          <w:szCs w:val="18"/>
        </w:rPr>
        <w:t>РОССИЙСКАЯ ФЕДЕРАЦИЯ</w:t>
      </w:r>
    </w:p>
    <w:p w:rsidR="00D46EE8" w:rsidRDefault="00D46EE8" w:rsidP="00D46EE8">
      <w:pPr>
        <w:tabs>
          <w:tab w:val="left" w:pos="426"/>
          <w:tab w:val="left" w:pos="3976"/>
        </w:tabs>
        <w:ind w:left="-142" w:right="32" w:firstLine="426"/>
        <w:jc w:val="center"/>
        <w:rPr>
          <w:sz w:val="18"/>
          <w:szCs w:val="18"/>
        </w:rPr>
      </w:pPr>
      <w:r>
        <w:rPr>
          <w:sz w:val="18"/>
          <w:szCs w:val="18"/>
        </w:rPr>
        <w:t>ИРКУТСКАЯ ОБЛАСТЬ   ИРКУТСКИЙ РАЙОН</w:t>
      </w:r>
    </w:p>
    <w:p w:rsidR="00D46EE8" w:rsidRDefault="00D46EE8" w:rsidP="00D46EE8">
      <w:pPr>
        <w:tabs>
          <w:tab w:val="left" w:pos="426"/>
          <w:tab w:val="left" w:pos="3976"/>
        </w:tabs>
        <w:ind w:left="-142" w:right="32" w:firstLine="426"/>
        <w:jc w:val="center"/>
        <w:rPr>
          <w:b/>
          <w:sz w:val="18"/>
          <w:szCs w:val="18"/>
        </w:rPr>
      </w:pPr>
      <w:r>
        <w:rPr>
          <w:b/>
          <w:sz w:val="18"/>
          <w:szCs w:val="18"/>
        </w:rPr>
        <w:t>ДУМА</w:t>
      </w:r>
    </w:p>
    <w:p w:rsidR="00D46EE8" w:rsidRDefault="00D46EE8" w:rsidP="00D46EE8">
      <w:pPr>
        <w:tabs>
          <w:tab w:val="left" w:pos="426"/>
          <w:tab w:val="left" w:pos="3976"/>
        </w:tabs>
        <w:ind w:left="-142" w:right="32" w:firstLine="426"/>
        <w:jc w:val="center"/>
        <w:rPr>
          <w:bCs/>
          <w:sz w:val="18"/>
          <w:szCs w:val="18"/>
        </w:rPr>
      </w:pPr>
      <w:r>
        <w:rPr>
          <w:bCs/>
          <w:sz w:val="18"/>
          <w:szCs w:val="18"/>
        </w:rPr>
        <w:t>Хомутовского муниципального образования</w:t>
      </w:r>
    </w:p>
    <w:p w:rsidR="00D46EE8" w:rsidRDefault="00D46EE8" w:rsidP="00D46EE8">
      <w:pPr>
        <w:tabs>
          <w:tab w:val="left" w:pos="426"/>
          <w:tab w:val="left" w:pos="3976"/>
        </w:tabs>
        <w:ind w:left="-142" w:right="32" w:firstLine="426"/>
        <w:jc w:val="center"/>
        <w:rPr>
          <w:bCs/>
          <w:sz w:val="18"/>
          <w:szCs w:val="18"/>
        </w:rPr>
      </w:pPr>
      <w:r>
        <w:rPr>
          <w:bCs/>
          <w:sz w:val="18"/>
          <w:szCs w:val="18"/>
        </w:rPr>
        <w:t>Пятый созыв</w:t>
      </w:r>
    </w:p>
    <w:p w:rsidR="00D46EE8" w:rsidRDefault="00D46EE8" w:rsidP="00D46EE8">
      <w:pPr>
        <w:tabs>
          <w:tab w:val="left" w:pos="426"/>
          <w:tab w:val="left" w:pos="3976"/>
        </w:tabs>
        <w:ind w:left="-142" w:right="32" w:firstLine="426"/>
        <w:jc w:val="center"/>
        <w:rPr>
          <w:b/>
          <w:bCs/>
          <w:sz w:val="18"/>
          <w:szCs w:val="18"/>
        </w:rPr>
      </w:pPr>
      <w:r>
        <w:rPr>
          <w:b/>
          <w:bCs/>
          <w:sz w:val="18"/>
          <w:szCs w:val="18"/>
        </w:rPr>
        <w:t>Решение</w:t>
      </w:r>
    </w:p>
    <w:p w:rsidR="00D46EE8" w:rsidRDefault="00D46EE8" w:rsidP="00D46EE8">
      <w:pPr>
        <w:tabs>
          <w:tab w:val="left" w:pos="426"/>
          <w:tab w:val="left" w:pos="3976"/>
        </w:tabs>
        <w:ind w:left="-142" w:right="32" w:firstLine="426"/>
        <w:jc w:val="center"/>
        <w:rPr>
          <w:b/>
          <w:bCs/>
          <w:sz w:val="18"/>
          <w:szCs w:val="18"/>
        </w:rPr>
      </w:pPr>
    </w:p>
    <w:p w:rsidR="00D46EE8" w:rsidRDefault="00D46EE8" w:rsidP="00D46EE8">
      <w:pPr>
        <w:tabs>
          <w:tab w:val="left" w:pos="426"/>
          <w:tab w:val="left" w:pos="3976"/>
        </w:tabs>
        <w:ind w:left="-142" w:right="32" w:firstLine="426"/>
        <w:rPr>
          <w:sz w:val="18"/>
          <w:szCs w:val="18"/>
          <w:u w:val="single"/>
        </w:rPr>
      </w:pPr>
      <w:r>
        <w:rPr>
          <w:bCs/>
          <w:sz w:val="18"/>
          <w:szCs w:val="18"/>
          <w:u w:val="single"/>
        </w:rPr>
        <w:t>22.06.2023</w:t>
      </w:r>
      <w:r>
        <w:rPr>
          <w:sz w:val="18"/>
          <w:szCs w:val="18"/>
          <w:u w:val="single"/>
        </w:rPr>
        <w:t xml:space="preserve">  № 11-57 д</w:t>
      </w:r>
    </w:p>
    <w:p w:rsidR="00D46EE8" w:rsidRDefault="00D46EE8" w:rsidP="00D46EE8">
      <w:pPr>
        <w:tabs>
          <w:tab w:val="left" w:pos="426"/>
          <w:tab w:val="left" w:pos="3976"/>
        </w:tabs>
        <w:ind w:left="-142" w:right="32" w:firstLine="426"/>
        <w:rPr>
          <w:sz w:val="18"/>
          <w:szCs w:val="18"/>
        </w:rPr>
      </w:pPr>
      <w:r>
        <w:rPr>
          <w:sz w:val="18"/>
          <w:szCs w:val="18"/>
        </w:rPr>
        <w:t xml:space="preserve">       с. Хомутово </w:t>
      </w:r>
    </w:p>
    <w:p w:rsidR="00D46EE8" w:rsidRDefault="00D46EE8" w:rsidP="00D46EE8">
      <w:pPr>
        <w:tabs>
          <w:tab w:val="left" w:pos="426"/>
          <w:tab w:val="left" w:pos="3976"/>
        </w:tabs>
        <w:ind w:left="-142" w:right="32" w:firstLine="426"/>
        <w:rPr>
          <w:sz w:val="18"/>
          <w:szCs w:val="18"/>
        </w:rPr>
      </w:pPr>
    </w:p>
    <w:p w:rsidR="00D46EE8" w:rsidRPr="00D46EE8" w:rsidRDefault="00D46EE8" w:rsidP="00D46EE8">
      <w:pPr>
        <w:tabs>
          <w:tab w:val="left" w:pos="3976"/>
        </w:tabs>
        <w:ind w:left="-567" w:right="-427" w:firstLine="284"/>
        <w:rPr>
          <w:sz w:val="18"/>
          <w:szCs w:val="18"/>
        </w:rPr>
      </w:pPr>
      <w:r w:rsidRPr="00D46EE8">
        <w:rPr>
          <w:sz w:val="18"/>
          <w:szCs w:val="18"/>
        </w:rPr>
        <w:t>О принятии на 2023 год части полномочий Иркутского районного муниципального образования на уровень Хомутовского муниципального образования по решению вопроса местного значения «участие в предупреждении и ликвидации последствий чрезвычайных ситуаций в границах поселения»</w:t>
      </w:r>
    </w:p>
    <w:p w:rsidR="00D46EE8" w:rsidRPr="00D46EE8" w:rsidRDefault="00D46EE8" w:rsidP="00D46EE8">
      <w:pPr>
        <w:tabs>
          <w:tab w:val="left" w:pos="3976"/>
        </w:tabs>
        <w:ind w:left="-567" w:right="-427" w:firstLine="284"/>
        <w:rPr>
          <w:sz w:val="18"/>
          <w:szCs w:val="18"/>
        </w:rPr>
      </w:pPr>
    </w:p>
    <w:p w:rsidR="00D46EE8" w:rsidRDefault="00D46EE8" w:rsidP="00D46EE8">
      <w:pPr>
        <w:tabs>
          <w:tab w:val="left" w:pos="3976"/>
        </w:tabs>
        <w:ind w:left="-567" w:right="-427" w:firstLine="284"/>
        <w:rPr>
          <w:sz w:val="18"/>
          <w:szCs w:val="18"/>
        </w:rPr>
      </w:pPr>
      <w:proofErr w:type="gramStart"/>
      <w:r w:rsidRPr="00D46EE8">
        <w:rPr>
          <w:sz w:val="18"/>
          <w:szCs w:val="18"/>
        </w:rPr>
        <w:t>В целях обеспечения реализации полномочий органов местного самоуправления по решению вопросов местного значения, в соответствии со статьями 14, 17 Федерального закона от 06.10.2003 № 131-Ф3 «Об общих принципах организации местного самоуправления в Российской Федерации», на основании Решения Думы Иркутского районного муниципального образования от 25.05.2023 года №49-348/</w:t>
      </w:r>
      <w:proofErr w:type="spellStart"/>
      <w:r w:rsidRPr="00D46EE8">
        <w:rPr>
          <w:sz w:val="18"/>
          <w:szCs w:val="18"/>
        </w:rPr>
        <w:t>рд</w:t>
      </w:r>
      <w:proofErr w:type="spellEnd"/>
      <w:r w:rsidRPr="00D46EE8">
        <w:rPr>
          <w:sz w:val="18"/>
          <w:szCs w:val="18"/>
        </w:rPr>
        <w:t xml:space="preserve"> «О передаче на 2023 год осуществления часть полномочий по решению вопроса местного значения «участие</w:t>
      </w:r>
      <w:proofErr w:type="gramEnd"/>
      <w:r w:rsidRPr="00D46EE8">
        <w:rPr>
          <w:sz w:val="18"/>
          <w:szCs w:val="18"/>
        </w:rPr>
        <w:t xml:space="preserve"> в предупреждении и ликвидации последствий чрезвычайных ситуаций в границах поселения»  на уровень сельских поселений, входящих в состав Иркутского муниципального образования», руководствуясь ст. 35, 49 Устава Хомутовского муниципального образования, Дума Хомутовского муниципального образования, </w:t>
      </w:r>
    </w:p>
    <w:p w:rsidR="004C75AD" w:rsidRPr="00D46EE8" w:rsidRDefault="004C75AD" w:rsidP="00D46EE8">
      <w:pPr>
        <w:tabs>
          <w:tab w:val="left" w:pos="3976"/>
        </w:tabs>
        <w:ind w:left="-567" w:right="-427" w:firstLine="284"/>
        <w:rPr>
          <w:sz w:val="18"/>
          <w:szCs w:val="18"/>
        </w:rPr>
      </w:pPr>
    </w:p>
    <w:p w:rsidR="00D46EE8" w:rsidRDefault="00D46EE8" w:rsidP="00D46EE8">
      <w:pPr>
        <w:tabs>
          <w:tab w:val="left" w:pos="3976"/>
        </w:tabs>
        <w:ind w:left="-567" w:right="-427" w:firstLine="284"/>
        <w:rPr>
          <w:sz w:val="18"/>
          <w:szCs w:val="18"/>
        </w:rPr>
      </w:pPr>
      <w:r w:rsidRPr="00D46EE8">
        <w:rPr>
          <w:sz w:val="18"/>
          <w:szCs w:val="18"/>
        </w:rPr>
        <w:t>РЕШИЛА:</w:t>
      </w:r>
    </w:p>
    <w:p w:rsidR="004C75AD" w:rsidRPr="00D46EE8" w:rsidRDefault="004C75AD" w:rsidP="00D46EE8">
      <w:pPr>
        <w:tabs>
          <w:tab w:val="left" w:pos="3976"/>
        </w:tabs>
        <w:ind w:left="-567" w:right="-427" w:firstLine="284"/>
        <w:rPr>
          <w:sz w:val="18"/>
          <w:szCs w:val="18"/>
        </w:rPr>
      </w:pPr>
    </w:p>
    <w:p w:rsidR="00D46EE8" w:rsidRPr="00D46EE8" w:rsidRDefault="00D46EE8" w:rsidP="00D46EE8">
      <w:pPr>
        <w:tabs>
          <w:tab w:val="left" w:pos="3976"/>
        </w:tabs>
        <w:ind w:left="-567" w:right="-427" w:firstLine="284"/>
        <w:rPr>
          <w:sz w:val="18"/>
          <w:szCs w:val="18"/>
        </w:rPr>
      </w:pPr>
      <w:r w:rsidRPr="00D46EE8">
        <w:rPr>
          <w:sz w:val="18"/>
          <w:szCs w:val="18"/>
        </w:rPr>
        <w:t xml:space="preserve">1. Принять на 2023 год на уровень Хомутовского муниципального образования часть полномочий Иркутского районного муниципального образования по решению вопроса местного значения «Участие в предупреждении и ликвидации последствий чрезвычайных ситуаций в границах поселения» согласно приложению  к настоящему решению. </w:t>
      </w:r>
    </w:p>
    <w:p w:rsidR="00D46EE8" w:rsidRPr="00D46EE8" w:rsidRDefault="00D46EE8" w:rsidP="00D46EE8">
      <w:pPr>
        <w:tabs>
          <w:tab w:val="left" w:pos="3976"/>
        </w:tabs>
        <w:ind w:left="-567" w:right="-427" w:firstLine="284"/>
        <w:rPr>
          <w:sz w:val="18"/>
          <w:szCs w:val="18"/>
        </w:rPr>
      </w:pPr>
      <w:r w:rsidRPr="00D46EE8">
        <w:rPr>
          <w:sz w:val="18"/>
          <w:szCs w:val="18"/>
        </w:rPr>
        <w:t>2. Администрации Хомутовского муниципального образования заключить соглашение с администрацией Иркутского районного муниципального образования о передаче осуществления части полномочий Иркутского районного муниципального образования на уровень Хомутовского муниципального образования.</w:t>
      </w:r>
    </w:p>
    <w:p w:rsidR="00EF023F" w:rsidRDefault="00D46EE8" w:rsidP="00EF023F">
      <w:pPr>
        <w:tabs>
          <w:tab w:val="left" w:pos="3976"/>
        </w:tabs>
        <w:ind w:left="-567" w:right="-427" w:firstLine="284"/>
        <w:rPr>
          <w:sz w:val="18"/>
          <w:szCs w:val="18"/>
        </w:rPr>
      </w:pPr>
      <w:r w:rsidRPr="00D46EE8">
        <w:rPr>
          <w:sz w:val="18"/>
          <w:szCs w:val="18"/>
        </w:rPr>
        <w:t>3. Объем межбюджетных трансфертов, передаваемых из бюджета Иркутского районного муниципального образования в бюджет Хомутовского муниципального образования на осуществление части полномочий, определить соглашением между администрацией Хомутовского муниципального образования и администрацией Иркутского районн</w:t>
      </w:r>
      <w:r w:rsidR="00EF023F">
        <w:rPr>
          <w:sz w:val="18"/>
          <w:szCs w:val="18"/>
        </w:rPr>
        <w:t>ого муниципального образования.</w:t>
      </w:r>
    </w:p>
    <w:p w:rsidR="00D46EE8" w:rsidRPr="00D46EE8" w:rsidRDefault="00D46EE8" w:rsidP="00EF023F">
      <w:pPr>
        <w:tabs>
          <w:tab w:val="left" w:pos="3976"/>
        </w:tabs>
        <w:ind w:left="-567" w:right="-427" w:firstLine="284"/>
        <w:rPr>
          <w:sz w:val="18"/>
          <w:szCs w:val="18"/>
        </w:rPr>
      </w:pPr>
      <w:r w:rsidRPr="00D46EE8">
        <w:rPr>
          <w:sz w:val="18"/>
          <w:szCs w:val="18"/>
        </w:rPr>
        <w:t>4. Опубликовать данное решение в установленном законом порядке.</w:t>
      </w:r>
    </w:p>
    <w:p w:rsidR="00D46EE8" w:rsidRPr="00D46EE8" w:rsidRDefault="00D46EE8" w:rsidP="00D46EE8">
      <w:pPr>
        <w:tabs>
          <w:tab w:val="left" w:pos="3976"/>
        </w:tabs>
        <w:ind w:left="-567" w:right="-427" w:firstLine="284"/>
        <w:rPr>
          <w:sz w:val="18"/>
          <w:szCs w:val="18"/>
        </w:rPr>
      </w:pPr>
      <w:r w:rsidRPr="00D46EE8">
        <w:rPr>
          <w:sz w:val="18"/>
          <w:szCs w:val="18"/>
        </w:rPr>
        <w:t xml:space="preserve">5. </w:t>
      </w:r>
      <w:proofErr w:type="gramStart"/>
      <w:r w:rsidRPr="00D46EE8">
        <w:rPr>
          <w:sz w:val="18"/>
          <w:szCs w:val="18"/>
        </w:rPr>
        <w:t>Контроль за</w:t>
      </w:r>
      <w:proofErr w:type="gramEnd"/>
      <w:r w:rsidRPr="00D46EE8">
        <w:rPr>
          <w:sz w:val="18"/>
          <w:szCs w:val="18"/>
        </w:rPr>
        <w:t xml:space="preserve"> исполнением настоящего решения возложить на постоянную комиссию по бюджету, ценообразованию, социально-экономическому развитию и </w:t>
      </w:r>
      <w:proofErr w:type="spellStart"/>
      <w:r w:rsidRPr="00D46EE8">
        <w:rPr>
          <w:sz w:val="18"/>
          <w:szCs w:val="18"/>
        </w:rPr>
        <w:t>ресурсообеспечению</w:t>
      </w:r>
      <w:proofErr w:type="spellEnd"/>
      <w:r w:rsidRPr="00D46EE8">
        <w:rPr>
          <w:sz w:val="18"/>
          <w:szCs w:val="18"/>
        </w:rPr>
        <w:t xml:space="preserve"> Думы Хомутовского муниципального образования (Ветров А.К.)</w:t>
      </w:r>
    </w:p>
    <w:p w:rsidR="00D46EE8" w:rsidRPr="00D46EE8" w:rsidRDefault="00D46EE8" w:rsidP="00D46EE8">
      <w:pPr>
        <w:tabs>
          <w:tab w:val="left" w:pos="3976"/>
        </w:tabs>
        <w:ind w:left="-567" w:right="-427" w:firstLine="284"/>
        <w:rPr>
          <w:sz w:val="18"/>
          <w:szCs w:val="18"/>
        </w:rPr>
      </w:pPr>
    </w:p>
    <w:p w:rsidR="00D46EE8" w:rsidRPr="00D46EE8" w:rsidRDefault="00D46EE8" w:rsidP="00D46EE8">
      <w:pPr>
        <w:tabs>
          <w:tab w:val="left" w:pos="3976"/>
        </w:tabs>
        <w:ind w:left="-567" w:right="-427" w:firstLine="284"/>
        <w:rPr>
          <w:sz w:val="18"/>
          <w:szCs w:val="18"/>
        </w:rPr>
      </w:pPr>
    </w:p>
    <w:p w:rsidR="00D46EE8" w:rsidRPr="00EF023F" w:rsidRDefault="00D46EE8" w:rsidP="00EF023F">
      <w:pPr>
        <w:tabs>
          <w:tab w:val="left" w:pos="3976"/>
        </w:tabs>
        <w:ind w:left="-567" w:right="-427" w:firstLine="284"/>
        <w:jc w:val="center"/>
        <w:rPr>
          <w:i/>
          <w:sz w:val="18"/>
          <w:szCs w:val="18"/>
        </w:rPr>
      </w:pPr>
      <w:r w:rsidRPr="00EF023F">
        <w:rPr>
          <w:i/>
          <w:sz w:val="18"/>
          <w:szCs w:val="18"/>
        </w:rPr>
        <w:t>Глава Хомутовского</w:t>
      </w:r>
    </w:p>
    <w:p w:rsidR="0039184D" w:rsidRPr="00EF023F" w:rsidRDefault="00D46EE8" w:rsidP="00EF023F">
      <w:pPr>
        <w:tabs>
          <w:tab w:val="left" w:pos="3976"/>
        </w:tabs>
        <w:ind w:left="-567" w:right="-427" w:firstLine="284"/>
        <w:jc w:val="right"/>
        <w:rPr>
          <w:i/>
          <w:sz w:val="18"/>
          <w:szCs w:val="18"/>
        </w:rPr>
      </w:pPr>
      <w:r w:rsidRPr="00EF023F">
        <w:rPr>
          <w:i/>
          <w:sz w:val="18"/>
          <w:szCs w:val="18"/>
        </w:rPr>
        <w:t xml:space="preserve">муниципального образования </w:t>
      </w:r>
      <w:r w:rsidR="00EF023F">
        <w:rPr>
          <w:i/>
          <w:sz w:val="18"/>
          <w:szCs w:val="18"/>
        </w:rPr>
        <w:t xml:space="preserve">                   </w:t>
      </w:r>
      <w:r w:rsidRPr="00EF023F">
        <w:rPr>
          <w:i/>
          <w:sz w:val="18"/>
          <w:szCs w:val="18"/>
        </w:rPr>
        <w:t xml:space="preserve">        </w:t>
      </w:r>
      <w:r w:rsidRPr="00EF023F">
        <w:rPr>
          <w:i/>
          <w:sz w:val="18"/>
          <w:szCs w:val="18"/>
        </w:rPr>
        <w:tab/>
      </w:r>
      <w:r w:rsidRPr="00EF023F">
        <w:rPr>
          <w:i/>
          <w:sz w:val="18"/>
          <w:szCs w:val="18"/>
        </w:rPr>
        <w:tab/>
        <w:t xml:space="preserve">  В.М. </w:t>
      </w:r>
      <w:proofErr w:type="spellStart"/>
      <w:r w:rsidRPr="00EF023F">
        <w:rPr>
          <w:i/>
          <w:sz w:val="18"/>
          <w:szCs w:val="18"/>
        </w:rPr>
        <w:t>Колмаченко</w:t>
      </w:r>
      <w:proofErr w:type="spellEnd"/>
    </w:p>
    <w:p w:rsidR="004C75AD" w:rsidRPr="00EF023F" w:rsidRDefault="004C75AD" w:rsidP="00EF023F">
      <w:pPr>
        <w:tabs>
          <w:tab w:val="left" w:pos="3976"/>
        </w:tabs>
        <w:ind w:left="-567" w:right="-427" w:firstLine="284"/>
        <w:jc w:val="right"/>
        <w:rPr>
          <w:i/>
          <w:sz w:val="18"/>
          <w:szCs w:val="18"/>
        </w:rPr>
      </w:pPr>
    </w:p>
    <w:p w:rsidR="004C75AD" w:rsidRPr="00EF023F" w:rsidRDefault="004C75AD" w:rsidP="00EF023F">
      <w:pPr>
        <w:tabs>
          <w:tab w:val="left" w:pos="3976"/>
        </w:tabs>
        <w:ind w:left="-567" w:right="-427" w:firstLine="284"/>
        <w:jc w:val="right"/>
        <w:rPr>
          <w:i/>
          <w:sz w:val="18"/>
          <w:szCs w:val="18"/>
        </w:rPr>
      </w:pPr>
    </w:p>
    <w:p w:rsidR="00EE00B5" w:rsidRDefault="00EE00B5" w:rsidP="00EF023F">
      <w:pPr>
        <w:ind w:left="5664" w:right="-427" w:firstLine="0"/>
        <w:jc w:val="right"/>
        <w:rPr>
          <w:i/>
          <w:sz w:val="18"/>
          <w:szCs w:val="18"/>
        </w:rPr>
      </w:pPr>
      <w:r>
        <w:rPr>
          <w:i/>
          <w:sz w:val="18"/>
          <w:szCs w:val="18"/>
        </w:rPr>
        <w:t>,</w:t>
      </w:r>
    </w:p>
    <w:p w:rsidR="00EE00B5" w:rsidRDefault="00EE00B5" w:rsidP="00EF023F">
      <w:pPr>
        <w:ind w:left="5664" w:right="-427" w:firstLine="0"/>
        <w:jc w:val="right"/>
        <w:rPr>
          <w:i/>
          <w:sz w:val="18"/>
          <w:szCs w:val="18"/>
        </w:rPr>
      </w:pPr>
    </w:p>
    <w:p w:rsidR="00EE00B5" w:rsidRDefault="00EE00B5" w:rsidP="00EF023F">
      <w:pPr>
        <w:ind w:left="5664" w:right="-427" w:firstLine="0"/>
        <w:jc w:val="right"/>
        <w:rPr>
          <w:i/>
          <w:sz w:val="18"/>
          <w:szCs w:val="18"/>
        </w:rPr>
      </w:pPr>
    </w:p>
    <w:p w:rsidR="00EE00B5" w:rsidRDefault="00EE00B5" w:rsidP="00EF023F">
      <w:pPr>
        <w:ind w:left="5664" w:right="-427" w:firstLine="0"/>
        <w:jc w:val="right"/>
        <w:rPr>
          <w:i/>
          <w:sz w:val="18"/>
          <w:szCs w:val="18"/>
        </w:rPr>
      </w:pPr>
    </w:p>
    <w:p w:rsidR="00EE00B5" w:rsidRDefault="00EE00B5" w:rsidP="00EF023F">
      <w:pPr>
        <w:ind w:left="5664" w:right="-427" w:firstLine="0"/>
        <w:jc w:val="right"/>
        <w:rPr>
          <w:i/>
          <w:sz w:val="18"/>
          <w:szCs w:val="18"/>
        </w:rPr>
      </w:pPr>
    </w:p>
    <w:p w:rsidR="00EE00B5" w:rsidRDefault="00EE00B5" w:rsidP="00EF023F">
      <w:pPr>
        <w:ind w:left="5664" w:right="-427" w:firstLine="0"/>
        <w:jc w:val="right"/>
        <w:rPr>
          <w:i/>
          <w:sz w:val="18"/>
          <w:szCs w:val="18"/>
        </w:rPr>
      </w:pPr>
    </w:p>
    <w:p w:rsidR="00EE00B5" w:rsidRDefault="00EE00B5" w:rsidP="00EF023F">
      <w:pPr>
        <w:ind w:left="5664" w:right="-427" w:firstLine="0"/>
        <w:jc w:val="right"/>
        <w:rPr>
          <w:i/>
          <w:sz w:val="18"/>
          <w:szCs w:val="18"/>
        </w:rPr>
      </w:pPr>
    </w:p>
    <w:p w:rsidR="00EE00B5" w:rsidRDefault="00EE00B5" w:rsidP="00EF023F">
      <w:pPr>
        <w:ind w:left="5664" w:right="-427" w:firstLine="0"/>
        <w:jc w:val="right"/>
        <w:rPr>
          <w:i/>
          <w:sz w:val="18"/>
          <w:szCs w:val="18"/>
        </w:rPr>
      </w:pPr>
    </w:p>
    <w:p w:rsidR="00EE00B5" w:rsidRDefault="00EE00B5" w:rsidP="00EF023F">
      <w:pPr>
        <w:ind w:left="5664" w:right="-427" w:firstLine="0"/>
        <w:jc w:val="right"/>
        <w:rPr>
          <w:i/>
          <w:sz w:val="18"/>
          <w:szCs w:val="18"/>
        </w:rPr>
      </w:pPr>
    </w:p>
    <w:p w:rsidR="00EE00B5" w:rsidRDefault="00EE00B5" w:rsidP="00EF023F">
      <w:pPr>
        <w:ind w:left="5664" w:right="-427" w:firstLine="0"/>
        <w:jc w:val="right"/>
        <w:rPr>
          <w:i/>
          <w:sz w:val="18"/>
          <w:szCs w:val="18"/>
        </w:rPr>
      </w:pPr>
    </w:p>
    <w:p w:rsidR="004C75AD" w:rsidRPr="00EF023F" w:rsidRDefault="004C75AD" w:rsidP="00EF023F">
      <w:pPr>
        <w:ind w:left="5664" w:right="-427" w:firstLine="0"/>
        <w:jc w:val="right"/>
        <w:rPr>
          <w:i/>
          <w:sz w:val="18"/>
          <w:szCs w:val="18"/>
        </w:rPr>
      </w:pPr>
      <w:r w:rsidRPr="00EF023F">
        <w:rPr>
          <w:i/>
          <w:sz w:val="18"/>
          <w:szCs w:val="18"/>
        </w:rPr>
        <w:t xml:space="preserve">Приложение </w:t>
      </w:r>
    </w:p>
    <w:p w:rsidR="004C75AD" w:rsidRPr="00EF023F" w:rsidRDefault="004C75AD" w:rsidP="00EF023F">
      <w:pPr>
        <w:ind w:left="5245" w:right="-427" w:firstLine="0"/>
        <w:jc w:val="right"/>
        <w:rPr>
          <w:bCs/>
          <w:i/>
          <w:color w:val="000000"/>
          <w:sz w:val="18"/>
          <w:szCs w:val="18"/>
        </w:rPr>
      </w:pPr>
      <w:r w:rsidRPr="00EF023F">
        <w:rPr>
          <w:bCs/>
          <w:i/>
          <w:color w:val="000000"/>
          <w:sz w:val="18"/>
          <w:szCs w:val="18"/>
        </w:rPr>
        <w:t>УТВЕРЖДЕНО</w:t>
      </w:r>
    </w:p>
    <w:p w:rsidR="00EF023F" w:rsidRPr="00EF023F" w:rsidRDefault="004C75AD" w:rsidP="00EF023F">
      <w:pPr>
        <w:ind w:left="-567" w:right="-427" w:hanging="135"/>
        <w:jc w:val="right"/>
        <w:rPr>
          <w:bCs/>
          <w:i/>
          <w:color w:val="000000"/>
          <w:sz w:val="18"/>
          <w:szCs w:val="18"/>
        </w:rPr>
      </w:pPr>
      <w:r w:rsidRPr="00EF023F">
        <w:rPr>
          <w:bCs/>
          <w:i/>
          <w:color w:val="000000"/>
          <w:sz w:val="18"/>
          <w:szCs w:val="18"/>
        </w:rPr>
        <w:t xml:space="preserve"> решением Думы Хомутовского</w:t>
      </w:r>
    </w:p>
    <w:p w:rsidR="004C75AD" w:rsidRPr="00EF023F" w:rsidRDefault="004C75AD" w:rsidP="00EF023F">
      <w:pPr>
        <w:ind w:left="-567" w:right="-427" w:hanging="135"/>
        <w:jc w:val="right"/>
        <w:rPr>
          <w:bCs/>
          <w:i/>
          <w:color w:val="000000"/>
          <w:sz w:val="18"/>
          <w:szCs w:val="18"/>
        </w:rPr>
      </w:pPr>
      <w:r w:rsidRPr="00EF023F">
        <w:rPr>
          <w:bCs/>
          <w:i/>
          <w:color w:val="000000"/>
          <w:sz w:val="18"/>
          <w:szCs w:val="18"/>
        </w:rPr>
        <w:lastRenderedPageBreak/>
        <w:t>муниципального образования</w:t>
      </w:r>
    </w:p>
    <w:p w:rsidR="004C75AD" w:rsidRPr="00EF023F" w:rsidRDefault="004C75AD" w:rsidP="00EF023F">
      <w:pPr>
        <w:ind w:left="4956" w:right="-427" w:firstLine="708"/>
        <w:jc w:val="right"/>
        <w:rPr>
          <w:bCs/>
          <w:i/>
          <w:color w:val="000000"/>
          <w:sz w:val="18"/>
          <w:szCs w:val="18"/>
        </w:rPr>
      </w:pPr>
      <w:r w:rsidRPr="00EF023F">
        <w:rPr>
          <w:bCs/>
          <w:i/>
          <w:color w:val="000000"/>
          <w:sz w:val="18"/>
          <w:szCs w:val="18"/>
        </w:rPr>
        <w:t>от _</w:t>
      </w:r>
      <w:r w:rsidR="00EF023F" w:rsidRPr="00EF023F">
        <w:rPr>
          <w:bCs/>
          <w:i/>
          <w:color w:val="000000"/>
          <w:sz w:val="18"/>
          <w:szCs w:val="18"/>
          <w:u w:val="single"/>
        </w:rPr>
        <w:t>22.06.2023</w:t>
      </w:r>
      <w:r w:rsidRPr="00EF023F">
        <w:rPr>
          <w:bCs/>
          <w:i/>
          <w:color w:val="000000"/>
          <w:sz w:val="18"/>
          <w:szCs w:val="18"/>
        </w:rPr>
        <w:t>_№_</w:t>
      </w:r>
      <w:r w:rsidR="00EF023F" w:rsidRPr="00EF023F">
        <w:rPr>
          <w:bCs/>
          <w:i/>
          <w:color w:val="000000"/>
          <w:sz w:val="18"/>
          <w:szCs w:val="18"/>
          <w:u w:val="single"/>
        </w:rPr>
        <w:t>11-57 д</w:t>
      </w:r>
      <w:r w:rsidRPr="00EF023F">
        <w:rPr>
          <w:bCs/>
          <w:i/>
          <w:color w:val="000000"/>
          <w:sz w:val="18"/>
          <w:szCs w:val="18"/>
        </w:rPr>
        <w:t>_</w:t>
      </w:r>
    </w:p>
    <w:p w:rsidR="004C75AD" w:rsidRPr="00EF023F" w:rsidRDefault="004C75AD" w:rsidP="00EF023F">
      <w:pPr>
        <w:ind w:left="0" w:right="-427" w:firstLine="0"/>
        <w:jc w:val="right"/>
        <w:rPr>
          <w:i/>
          <w:sz w:val="18"/>
          <w:szCs w:val="18"/>
        </w:rPr>
      </w:pPr>
    </w:p>
    <w:p w:rsidR="004C75AD" w:rsidRPr="00EF023F" w:rsidRDefault="004C75AD" w:rsidP="00EF023F">
      <w:pPr>
        <w:ind w:left="0" w:firstLine="0"/>
        <w:jc w:val="right"/>
        <w:rPr>
          <w:i/>
          <w:sz w:val="18"/>
          <w:szCs w:val="18"/>
        </w:rPr>
      </w:pPr>
    </w:p>
    <w:p w:rsidR="004C75AD" w:rsidRPr="004C75AD" w:rsidRDefault="004C75AD" w:rsidP="004C75AD">
      <w:pPr>
        <w:ind w:left="0" w:firstLine="0"/>
        <w:rPr>
          <w:sz w:val="18"/>
          <w:szCs w:val="18"/>
        </w:rPr>
      </w:pPr>
    </w:p>
    <w:p w:rsidR="004C75AD" w:rsidRPr="004C75AD" w:rsidRDefault="004C75AD" w:rsidP="004C75AD">
      <w:pPr>
        <w:ind w:left="0" w:firstLine="0"/>
        <w:jc w:val="center"/>
        <w:rPr>
          <w:sz w:val="18"/>
          <w:szCs w:val="18"/>
        </w:rPr>
      </w:pPr>
      <w:r w:rsidRPr="004C75AD">
        <w:rPr>
          <w:b/>
          <w:bCs/>
          <w:sz w:val="18"/>
          <w:szCs w:val="18"/>
        </w:rPr>
        <w:t>Перечень</w:t>
      </w:r>
    </w:p>
    <w:p w:rsidR="004C75AD" w:rsidRPr="004C75AD" w:rsidRDefault="004C75AD" w:rsidP="004C75AD">
      <w:pPr>
        <w:ind w:left="0" w:firstLine="0"/>
        <w:jc w:val="center"/>
        <w:rPr>
          <w:b/>
          <w:bCs/>
          <w:sz w:val="18"/>
          <w:szCs w:val="18"/>
          <w:lang w:bidi="ru-RU"/>
        </w:rPr>
      </w:pPr>
      <w:r w:rsidRPr="004C75AD">
        <w:rPr>
          <w:b/>
          <w:bCs/>
          <w:sz w:val="18"/>
          <w:szCs w:val="18"/>
        </w:rPr>
        <w:t>части полномочий Иркутского районного муниципального образования, передаваемых на 2023 год на уровень Хомутовского муниципального образования по решению вопроса местного значения «участие</w:t>
      </w:r>
    </w:p>
    <w:p w:rsidR="004C75AD" w:rsidRPr="004C75AD" w:rsidRDefault="004C75AD" w:rsidP="004C75AD">
      <w:pPr>
        <w:ind w:left="0" w:firstLine="0"/>
        <w:jc w:val="center"/>
        <w:rPr>
          <w:b/>
          <w:bCs/>
          <w:sz w:val="18"/>
          <w:szCs w:val="18"/>
          <w:lang w:bidi="ru-RU"/>
        </w:rPr>
      </w:pPr>
      <w:r w:rsidRPr="004C75AD">
        <w:rPr>
          <w:b/>
          <w:bCs/>
          <w:sz w:val="18"/>
          <w:szCs w:val="18"/>
          <w:lang w:bidi="ru-RU"/>
        </w:rPr>
        <w:t>в предупреждении и ликвидации последствий чрезвычайных</w:t>
      </w:r>
    </w:p>
    <w:p w:rsidR="004C75AD" w:rsidRPr="004C75AD" w:rsidRDefault="004C75AD" w:rsidP="004C75AD">
      <w:pPr>
        <w:ind w:left="0" w:firstLine="0"/>
        <w:jc w:val="center"/>
        <w:rPr>
          <w:sz w:val="18"/>
          <w:szCs w:val="18"/>
        </w:rPr>
      </w:pPr>
      <w:r w:rsidRPr="004C75AD">
        <w:rPr>
          <w:b/>
          <w:bCs/>
          <w:sz w:val="18"/>
          <w:szCs w:val="18"/>
          <w:lang w:bidi="ru-RU"/>
        </w:rPr>
        <w:t>ситуаций в границах поселения</w:t>
      </w:r>
      <w:r w:rsidRPr="004C75AD">
        <w:rPr>
          <w:b/>
          <w:bCs/>
          <w:sz w:val="18"/>
          <w:szCs w:val="18"/>
        </w:rPr>
        <w:t>»</w:t>
      </w:r>
    </w:p>
    <w:p w:rsidR="004C75AD" w:rsidRPr="004C75AD" w:rsidRDefault="004C75AD" w:rsidP="004C75AD">
      <w:pPr>
        <w:ind w:left="0" w:firstLine="0"/>
        <w:rPr>
          <w:sz w:val="18"/>
          <w:szCs w:val="18"/>
        </w:rPr>
      </w:pPr>
      <w:r w:rsidRPr="004C75AD">
        <w:rPr>
          <w:sz w:val="18"/>
          <w:szCs w:val="18"/>
        </w:rPr>
        <w:t> </w:t>
      </w: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9924"/>
      </w:tblGrid>
      <w:tr w:rsidR="004C75AD" w:rsidRPr="004C75AD" w:rsidTr="00EE00B5">
        <w:tc>
          <w:tcPr>
            <w:tcW w:w="270" w:type="pct"/>
            <w:tcBorders>
              <w:top w:val="single" w:sz="4" w:space="0" w:color="auto"/>
              <w:left w:val="single" w:sz="4" w:space="0" w:color="auto"/>
              <w:bottom w:val="single" w:sz="4" w:space="0" w:color="auto"/>
              <w:right w:val="single" w:sz="4" w:space="0" w:color="auto"/>
            </w:tcBorders>
            <w:hideMark/>
          </w:tcPr>
          <w:p w:rsidR="004C75AD" w:rsidRPr="004C75AD" w:rsidRDefault="004C75AD" w:rsidP="004C75AD">
            <w:pPr>
              <w:ind w:left="0" w:firstLine="0"/>
              <w:rPr>
                <w:sz w:val="18"/>
                <w:szCs w:val="18"/>
              </w:rPr>
            </w:pPr>
            <w:r w:rsidRPr="004C75AD">
              <w:rPr>
                <w:sz w:val="18"/>
                <w:szCs w:val="18"/>
              </w:rPr>
              <w:t>1</w:t>
            </w:r>
          </w:p>
        </w:tc>
        <w:tc>
          <w:tcPr>
            <w:tcW w:w="4730" w:type="pct"/>
            <w:tcBorders>
              <w:top w:val="single" w:sz="4" w:space="0" w:color="auto"/>
              <w:left w:val="single" w:sz="4" w:space="0" w:color="auto"/>
              <w:bottom w:val="single" w:sz="4" w:space="0" w:color="auto"/>
              <w:right w:val="single" w:sz="4" w:space="0" w:color="auto"/>
            </w:tcBorders>
            <w:hideMark/>
          </w:tcPr>
          <w:p w:rsidR="004C75AD" w:rsidRPr="004C75AD" w:rsidRDefault="004C75AD" w:rsidP="004C75AD">
            <w:pPr>
              <w:ind w:left="0" w:firstLine="0"/>
              <w:rPr>
                <w:sz w:val="18"/>
                <w:szCs w:val="18"/>
              </w:rPr>
            </w:pPr>
            <w:r w:rsidRPr="004C75AD">
              <w:rPr>
                <w:sz w:val="18"/>
                <w:szCs w:val="18"/>
                <w:lang w:bidi="ru-RU"/>
              </w:rPr>
              <w:t>Осуществление подготовки и содержания в готовности необходимых сил и сре</w:t>
            </w:r>
            <w:proofErr w:type="gramStart"/>
            <w:r w:rsidRPr="004C75AD">
              <w:rPr>
                <w:sz w:val="18"/>
                <w:szCs w:val="18"/>
                <w:lang w:bidi="ru-RU"/>
              </w:rPr>
              <w:t>дств дл</w:t>
            </w:r>
            <w:proofErr w:type="gramEnd"/>
            <w:r w:rsidRPr="004C75AD">
              <w:rPr>
                <w:sz w:val="18"/>
                <w:szCs w:val="18"/>
                <w:lang w:bidi="ru-RU"/>
              </w:rPr>
              <w:t xml:space="preserve">я защиты населения и территорий от чрезвычайных ситуаций, а также подготовки населения в области защиты от чрезвычайных ситуаций </w:t>
            </w:r>
          </w:p>
        </w:tc>
      </w:tr>
      <w:tr w:rsidR="004C75AD" w:rsidRPr="004C75AD" w:rsidTr="00EE00B5">
        <w:tc>
          <w:tcPr>
            <w:tcW w:w="270" w:type="pct"/>
            <w:tcBorders>
              <w:top w:val="single" w:sz="4" w:space="0" w:color="auto"/>
              <w:left w:val="single" w:sz="4" w:space="0" w:color="auto"/>
              <w:bottom w:val="single" w:sz="4" w:space="0" w:color="auto"/>
              <w:right w:val="single" w:sz="4" w:space="0" w:color="auto"/>
            </w:tcBorders>
            <w:hideMark/>
          </w:tcPr>
          <w:p w:rsidR="004C75AD" w:rsidRPr="004C75AD" w:rsidRDefault="004C75AD" w:rsidP="004C75AD">
            <w:pPr>
              <w:ind w:left="0" w:firstLine="0"/>
              <w:rPr>
                <w:sz w:val="18"/>
                <w:szCs w:val="18"/>
              </w:rPr>
            </w:pPr>
            <w:r w:rsidRPr="004C75AD">
              <w:rPr>
                <w:sz w:val="18"/>
                <w:szCs w:val="18"/>
              </w:rPr>
              <w:t>2</w:t>
            </w:r>
          </w:p>
        </w:tc>
        <w:tc>
          <w:tcPr>
            <w:tcW w:w="4730" w:type="pct"/>
            <w:tcBorders>
              <w:top w:val="single" w:sz="4" w:space="0" w:color="auto"/>
              <w:left w:val="single" w:sz="4" w:space="0" w:color="auto"/>
              <w:bottom w:val="single" w:sz="4" w:space="0" w:color="auto"/>
              <w:right w:val="single" w:sz="4" w:space="0" w:color="auto"/>
            </w:tcBorders>
            <w:hideMark/>
          </w:tcPr>
          <w:p w:rsidR="004C75AD" w:rsidRPr="004C75AD" w:rsidRDefault="004C75AD" w:rsidP="004C75AD">
            <w:pPr>
              <w:ind w:left="0" w:firstLine="0"/>
              <w:rPr>
                <w:sz w:val="18"/>
                <w:szCs w:val="18"/>
              </w:rPr>
            </w:pPr>
            <w:r w:rsidRPr="004C75AD">
              <w:rPr>
                <w:sz w:val="18"/>
                <w:szCs w:val="18"/>
                <w:lang w:bidi="ru-RU"/>
              </w:rPr>
              <w:t xml:space="preserve">Организация и осуществление проведения эвакуационных мероприятий при угрозе возникновения или возникновении чрезвычайных ситуаций </w:t>
            </w:r>
          </w:p>
        </w:tc>
      </w:tr>
      <w:tr w:rsidR="004C75AD" w:rsidRPr="004C75AD" w:rsidTr="00EE00B5">
        <w:tc>
          <w:tcPr>
            <w:tcW w:w="270" w:type="pct"/>
            <w:tcBorders>
              <w:top w:val="single" w:sz="4" w:space="0" w:color="auto"/>
              <w:left w:val="single" w:sz="4" w:space="0" w:color="auto"/>
              <w:bottom w:val="single" w:sz="4" w:space="0" w:color="auto"/>
              <w:right w:val="single" w:sz="4" w:space="0" w:color="auto"/>
            </w:tcBorders>
            <w:hideMark/>
          </w:tcPr>
          <w:p w:rsidR="004C75AD" w:rsidRPr="004C75AD" w:rsidRDefault="004C75AD" w:rsidP="004C75AD">
            <w:pPr>
              <w:ind w:left="0" w:firstLine="0"/>
              <w:rPr>
                <w:sz w:val="18"/>
                <w:szCs w:val="18"/>
              </w:rPr>
            </w:pPr>
            <w:r w:rsidRPr="004C75AD">
              <w:rPr>
                <w:sz w:val="18"/>
                <w:szCs w:val="18"/>
              </w:rPr>
              <w:t>3</w:t>
            </w:r>
          </w:p>
        </w:tc>
        <w:tc>
          <w:tcPr>
            <w:tcW w:w="4730" w:type="pct"/>
            <w:tcBorders>
              <w:top w:val="single" w:sz="4" w:space="0" w:color="auto"/>
              <w:left w:val="single" w:sz="4" w:space="0" w:color="auto"/>
              <w:bottom w:val="single" w:sz="4" w:space="0" w:color="auto"/>
              <w:right w:val="single" w:sz="4" w:space="0" w:color="auto"/>
            </w:tcBorders>
            <w:hideMark/>
          </w:tcPr>
          <w:p w:rsidR="004C75AD" w:rsidRPr="004C75AD" w:rsidRDefault="004C75AD" w:rsidP="004C75AD">
            <w:pPr>
              <w:ind w:left="0" w:firstLine="0"/>
              <w:rPr>
                <w:sz w:val="18"/>
                <w:szCs w:val="18"/>
              </w:rPr>
            </w:pPr>
            <w:r w:rsidRPr="004C75AD">
              <w:rPr>
                <w:sz w:val="18"/>
                <w:szCs w:val="18"/>
                <w:lang w:bidi="ru-RU"/>
              </w:rPr>
              <w:t xml:space="preserve">Осуществление информирования населения о чрезвычайных ситуациях </w:t>
            </w:r>
          </w:p>
        </w:tc>
      </w:tr>
      <w:tr w:rsidR="004C75AD" w:rsidRPr="004C75AD" w:rsidTr="00EE00B5">
        <w:tc>
          <w:tcPr>
            <w:tcW w:w="270" w:type="pct"/>
            <w:tcBorders>
              <w:top w:val="single" w:sz="4" w:space="0" w:color="auto"/>
              <w:left w:val="single" w:sz="4" w:space="0" w:color="auto"/>
              <w:bottom w:val="single" w:sz="4" w:space="0" w:color="auto"/>
              <w:right w:val="single" w:sz="4" w:space="0" w:color="auto"/>
            </w:tcBorders>
            <w:hideMark/>
          </w:tcPr>
          <w:p w:rsidR="004C75AD" w:rsidRPr="004C75AD" w:rsidRDefault="004C75AD" w:rsidP="004C75AD">
            <w:pPr>
              <w:ind w:left="0" w:firstLine="0"/>
              <w:rPr>
                <w:sz w:val="18"/>
                <w:szCs w:val="18"/>
              </w:rPr>
            </w:pPr>
            <w:r w:rsidRPr="004C75AD">
              <w:rPr>
                <w:sz w:val="18"/>
                <w:szCs w:val="18"/>
              </w:rPr>
              <w:t>4</w:t>
            </w:r>
          </w:p>
        </w:tc>
        <w:tc>
          <w:tcPr>
            <w:tcW w:w="4730" w:type="pct"/>
            <w:tcBorders>
              <w:top w:val="single" w:sz="4" w:space="0" w:color="auto"/>
              <w:left w:val="single" w:sz="4" w:space="0" w:color="auto"/>
              <w:bottom w:val="single" w:sz="4" w:space="0" w:color="auto"/>
              <w:right w:val="single" w:sz="4" w:space="0" w:color="auto"/>
            </w:tcBorders>
            <w:hideMark/>
          </w:tcPr>
          <w:p w:rsidR="004C75AD" w:rsidRPr="004C75AD" w:rsidRDefault="004C75AD" w:rsidP="004C75AD">
            <w:pPr>
              <w:ind w:left="0" w:firstLine="0"/>
              <w:rPr>
                <w:sz w:val="18"/>
                <w:szCs w:val="18"/>
              </w:rPr>
            </w:pPr>
            <w:r w:rsidRPr="004C75AD">
              <w:rPr>
                <w:sz w:val="18"/>
                <w:szCs w:val="18"/>
                <w:lang w:bidi="ru-RU"/>
              </w:rPr>
              <w:t xml:space="preserve">Содействие устойчивому функционированию организаций в чрезвычайных ситуациях </w:t>
            </w:r>
          </w:p>
        </w:tc>
      </w:tr>
      <w:tr w:rsidR="004C75AD" w:rsidRPr="004C75AD" w:rsidTr="00EE00B5">
        <w:tc>
          <w:tcPr>
            <w:tcW w:w="270" w:type="pct"/>
            <w:tcBorders>
              <w:top w:val="single" w:sz="4" w:space="0" w:color="auto"/>
              <w:left w:val="single" w:sz="4" w:space="0" w:color="auto"/>
              <w:bottom w:val="single" w:sz="4" w:space="0" w:color="auto"/>
              <w:right w:val="single" w:sz="4" w:space="0" w:color="auto"/>
            </w:tcBorders>
            <w:hideMark/>
          </w:tcPr>
          <w:p w:rsidR="004C75AD" w:rsidRPr="004C75AD" w:rsidRDefault="004C75AD" w:rsidP="004C75AD">
            <w:pPr>
              <w:ind w:left="0" w:firstLine="0"/>
              <w:rPr>
                <w:sz w:val="18"/>
                <w:szCs w:val="18"/>
              </w:rPr>
            </w:pPr>
            <w:r w:rsidRPr="004C75AD">
              <w:rPr>
                <w:sz w:val="18"/>
                <w:szCs w:val="18"/>
              </w:rPr>
              <w:t>5</w:t>
            </w:r>
          </w:p>
        </w:tc>
        <w:tc>
          <w:tcPr>
            <w:tcW w:w="4730" w:type="pct"/>
            <w:tcBorders>
              <w:top w:val="single" w:sz="4" w:space="0" w:color="auto"/>
              <w:left w:val="single" w:sz="4" w:space="0" w:color="auto"/>
              <w:bottom w:val="single" w:sz="4" w:space="0" w:color="auto"/>
              <w:right w:val="single" w:sz="4" w:space="0" w:color="auto"/>
            </w:tcBorders>
            <w:hideMark/>
          </w:tcPr>
          <w:p w:rsidR="004C75AD" w:rsidRPr="004C75AD" w:rsidRDefault="004C75AD" w:rsidP="004C75AD">
            <w:pPr>
              <w:ind w:left="0" w:firstLine="0"/>
              <w:rPr>
                <w:sz w:val="18"/>
                <w:szCs w:val="18"/>
              </w:rPr>
            </w:pPr>
            <w:r w:rsidRPr="004C75AD">
              <w:rPr>
                <w:sz w:val="18"/>
                <w:szCs w:val="18"/>
                <w:lang w:bidi="ru-RU"/>
              </w:rPr>
              <w:t>Создание и поддерживание в постоянной готовности муниципальные системы оповещения и информирования населения о чрезвычайных ситуациях</w:t>
            </w:r>
          </w:p>
        </w:tc>
      </w:tr>
      <w:tr w:rsidR="004C75AD" w:rsidRPr="004C75AD" w:rsidTr="00EE00B5">
        <w:tc>
          <w:tcPr>
            <w:tcW w:w="270" w:type="pct"/>
            <w:tcBorders>
              <w:top w:val="single" w:sz="4" w:space="0" w:color="auto"/>
              <w:left w:val="single" w:sz="4" w:space="0" w:color="auto"/>
              <w:bottom w:val="single" w:sz="4" w:space="0" w:color="auto"/>
              <w:right w:val="single" w:sz="4" w:space="0" w:color="auto"/>
            </w:tcBorders>
            <w:hideMark/>
          </w:tcPr>
          <w:p w:rsidR="004C75AD" w:rsidRPr="004C75AD" w:rsidRDefault="004C75AD" w:rsidP="004C75AD">
            <w:pPr>
              <w:ind w:left="0" w:firstLine="0"/>
              <w:rPr>
                <w:sz w:val="18"/>
                <w:szCs w:val="18"/>
              </w:rPr>
            </w:pPr>
            <w:r w:rsidRPr="004C75AD">
              <w:rPr>
                <w:sz w:val="18"/>
                <w:szCs w:val="18"/>
              </w:rPr>
              <w:t>6</w:t>
            </w:r>
          </w:p>
        </w:tc>
        <w:tc>
          <w:tcPr>
            <w:tcW w:w="4730" w:type="pct"/>
            <w:tcBorders>
              <w:top w:val="single" w:sz="4" w:space="0" w:color="auto"/>
              <w:left w:val="single" w:sz="4" w:space="0" w:color="auto"/>
              <w:bottom w:val="single" w:sz="4" w:space="0" w:color="auto"/>
              <w:right w:val="single" w:sz="4" w:space="0" w:color="auto"/>
            </w:tcBorders>
            <w:hideMark/>
          </w:tcPr>
          <w:p w:rsidR="004C75AD" w:rsidRPr="004C75AD" w:rsidRDefault="004C75AD" w:rsidP="004C75AD">
            <w:pPr>
              <w:ind w:left="0" w:firstLine="0"/>
              <w:rPr>
                <w:sz w:val="18"/>
                <w:szCs w:val="18"/>
              </w:rPr>
            </w:pPr>
            <w:r w:rsidRPr="004C75AD">
              <w:rPr>
                <w:sz w:val="18"/>
                <w:szCs w:val="18"/>
                <w:lang w:bidi="ru-RU"/>
              </w:rPr>
              <w:t xml:space="preserve">Осуществление сбора информации в области защиты населения и территорий от чрезвычайных ситуаций и обмен такой информацией, обеспечение, в том числе с использованием комплексной системы экстренного оповещения населения об угрозе возникновения или о возникновении чрезвычайных ситуаций, своевременное оповещение населения об угрозе возникновения или о возникновении чрезвычайных ситуаций </w:t>
            </w:r>
          </w:p>
        </w:tc>
      </w:tr>
      <w:tr w:rsidR="004C75AD" w:rsidRPr="004C75AD" w:rsidTr="00EE00B5">
        <w:tc>
          <w:tcPr>
            <w:tcW w:w="270" w:type="pct"/>
            <w:tcBorders>
              <w:top w:val="single" w:sz="4" w:space="0" w:color="auto"/>
              <w:left w:val="single" w:sz="4" w:space="0" w:color="auto"/>
              <w:bottom w:val="single" w:sz="4" w:space="0" w:color="auto"/>
              <w:right w:val="single" w:sz="4" w:space="0" w:color="auto"/>
            </w:tcBorders>
            <w:hideMark/>
          </w:tcPr>
          <w:p w:rsidR="004C75AD" w:rsidRPr="004C75AD" w:rsidRDefault="004C75AD" w:rsidP="004C75AD">
            <w:pPr>
              <w:ind w:left="0" w:firstLine="0"/>
              <w:rPr>
                <w:sz w:val="18"/>
                <w:szCs w:val="18"/>
              </w:rPr>
            </w:pPr>
            <w:r w:rsidRPr="004C75AD">
              <w:rPr>
                <w:sz w:val="18"/>
                <w:szCs w:val="18"/>
              </w:rPr>
              <w:t>7</w:t>
            </w:r>
          </w:p>
        </w:tc>
        <w:tc>
          <w:tcPr>
            <w:tcW w:w="4730" w:type="pct"/>
            <w:tcBorders>
              <w:top w:val="single" w:sz="4" w:space="0" w:color="auto"/>
              <w:left w:val="single" w:sz="4" w:space="0" w:color="auto"/>
              <w:bottom w:val="single" w:sz="4" w:space="0" w:color="auto"/>
              <w:right w:val="single" w:sz="4" w:space="0" w:color="auto"/>
            </w:tcBorders>
            <w:hideMark/>
          </w:tcPr>
          <w:p w:rsidR="004C75AD" w:rsidRPr="004C75AD" w:rsidRDefault="004C75AD" w:rsidP="004C75AD">
            <w:pPr>
              <w:ind w:left="0" w:firstLine="0"/>
              <w:rPr>
                <w:sz w:val="18"/>
                <w:szCs w:val="18"/>
              </w:rPr>
            </w:pPr>
            <w:r w:rsidRPr="004C75AD">
              <w:rPr>
                <w:sz w:val="18"/>
                <w:szCs w:val="18"/>
                <w:lang w:bidi="ru-RU"/>
              </w:rPr>
              <w:t xml:space="preserve">Установление при ликвидации чрезвычайных ситуаций федерального, межрегионального, регионального, межмуниципального и муниципального характера факты проживания граждан Российской Федерации, иностранных граждан и лиц без гражданства в жилых помещениях, находящихся в зоне чрезвычайной ситуации, нарушения условий их жизнедеятельности и утраты ими имущества в результате чрезвычайной ситуации </w:t>
            </w:r>
          </w:p>
        </w:tc>
      </w:tr>
    </w:tbl>
    <w:p w:rsidR="004C75AD" w:rsidRPr="004C75AD" w:rsidRDefault="004C75AD" w:rsidP="004C75AD">
      <w:pPr>
        <w:ind w:left="0" w:firstLine="0"/>
        <w:rPr>
          <w:sz w:val="18"/>
          <w:szCs w:val="18"/>
        </w:rPr>
      </w:pPr>
    </w:p>
    <w:p w:rsidR="004C75AD" w:rsidRPr="004C75AD" w:rsidRDefault="004C75AD" w:rsidP="004C75AD">
      <w:pPr>
        <w:ind w:left="0" w:firstLine="0"/>
        <w:rPr>
          <w:sz w:val="18"/>
          <w:szCs w:val="18"/>
        </w:rPr>
      </w:pPr>
    </w:p>
    <w:p w:rsidR="004C75AD" w:rsidRPr="00EE00B5" w:rsidRDefault="004C75AD" w:rsidP="00EE00B5">
      <w:pPr>
        <w:ind w:left="0" w:right="-425" w:firstLine="0"/>
        <w:jc w:val="right"/>
        <w:rPr>
          <w:i/>
          <w:sz w:val="18"/>
          <w:szCs w:val="18"/>
        </w:rPr>
      </w:pPr>
      <w:r w:rsidRPr="00EE00B5">
        <w:rPr>
          <w:i/>
          <w:sz w:val="18"/>
          <w:szCs w:val="18"/>
        </w:rPr>
        <w:t>Заместитель Главы администрации                                     Н.В. Максименко</w:t>
      </w:r>
    </w:p>
    <w:p w:rsidR="004C75AD" w:rsidRPr="00EE00B5" w:rsidRDefault="004C75AD" w:rsidP="00EE00B5">
      <w:pPr>
        <w:ind w:left="0" w:right="-425" w:firstLine="0"/>
        <w:jc w:val="right"/>
        <w:rPr>
          <w:i/>
          <w:sz w:val="18"/>
          <w:szCs w:val="18"/>
        </w:rPr>
      </w:pPr>
    </w:p>
    <w:p w:rsidR="00EE00B5" w:rsidRPr="00EE00B5" w:rsidRDefault="00EE00B5" w:rsidP="00EE00B5">
      <w:pPr>
        <w:tabs>
          <w:tab w:val="left" w:pos="3976"/>
        </w:tabs>
        <w:ind w:left="-567" w:right="-425" w:firstLine="284"/>
        <w:jc w:val="right"/>
        <w:rPr>
          <w:i/>
          <w:sz w:val="18"/>
          <w:szCs w:val="18"/>
        </w:rPr>
      </w:pPr>
    </w:p>
    <w:p w:rsidR="00EE00B5" w:rsidRDefault="00EE00B5" w:rsidP="00EE00B5">
      <w:pPr>
        <w:tabs>
          <w:tab w:val="left" w:pos="426"/>
          <w:tab w:val="left" w:pos="3976"/>
        </w:tabs>
        <w:ind w:left="-142" w:right="32" w:firstLine="426"/>
        <w:jc w:val="center"/>
        <w:rPr>
          <w:sz w:val="18"/>
          <w:szCs w:val="18"/>
        </w:rPr>
      </w:pPr>
      <w:r>
        <w:rPr>
          <w:sz w:val="18"/>
          <w:szCs w:val="18"/>
        </w:rPr>
        <w:t>РОССИЙСКАЯ ФЕДЕРАЦИЯ</w:t>
      </w:r>
    </w:p>
    <w:p w:rsidR="00EE00B5" w:rsidRDefault="00EE00B5" w:rsidP="00EE00B5">
      <w:pPr>
        <w:tabs>
          <w:tab w:val="left" w:pos="426"/>
          <w:tab w:val="left" w:pos="3976"/>
        </w:tabs>
        <w:ind w:left="-142" w:right="32" w:firstLine="426"/>
        <w:jc w:val="center"/>
        <w:rPr>
          <w:sz w:val="18"/>
          <w:szCs w:val="18"/>
        </w:rPr>
      </w:pPr>
      <w:r>
        <w:rPr>
          <w:sz w:val="18"/>
          <w:szCs w:val="18"/>
        </w:rPr>
        <w:t>ИРКУТСКАЯ ОБЛАСТЬ   ИРКУТСКИЙ РАЙОН</w:t>
      </w:r>
    </w:p>
    <w:p w:rsidR="00EE00B5" w:rsidRDefault="00EE00B5" w:rsidP="00EE00B5">
      <w:pPr>
        <w:tabs>
          <w:tab w:val="left" w:pos="426"/>
          <w:tab w:val="left" w:pos="3976"/>
        </w:tabs>
        <w:ind w:left="-142" w:right="32" w:firstLine="426"/>
        <w:jc w:val="center"/>
        <w:rPr>
          <w:b/>
          <w:sz w:val="18"/>
          <w:szCs w:val="18"/>
        </w:rPr>
      </w:pPr>
      <w:r>
        <w:rPr>
          <w:b/>
          <w:sz w:val="18"/>
          <w:szCs w:val="18"/>
        </w:rPr>
        <w:t>ДУМА</w:t>
      </w:r>
    </w:p>
    <w:p w:rsidR="00EE00B5" w:rsidRDefault="00EE00B5" w:rsidP="00EE00B5">
      <w:pPr>
        <w:tabs>
          <w:tab w:val="left" w:pos="426"/>
          <w:tab w:val="left" w:pos="3976"/>
        </w:tabs>
        <w:ind w:left="-142" w:right="32" w:firstLine="426"/>
        <w:jc w:val="center"/>
        <w:rPr>
          <w:bCs/>
          <w:sz w:val="18"/>
          <w:szCs w:val="18"/>
        </w:rPr>
      </w:pPr>
      <w:r>
        <w:rPr>
          <w:bCs/>
          <w:sz w:val="18"/>
          <w:szCs w:val="18"/>
        </w:rPr>
        <w:t>Хомутовского муниципального образования</w:t>
      </w:r>
    </w:p>
    <w:p w:rsidR="00EE00B5" w:rsidRDefault="00EE00B5" w:rsidP="00EE00B5">
      <w:pPr>
        <w:tabs>
          <w:tab w:val="left" w:pos="426"/>
          <w:tab w:val="left" w:pos="3976"/>
        </w:tabs>
        <w:ind w:left="-142" w:right="32" w:firstLine="426"/>
        <w:jc w:val="center"/>
        <w:rPr>
          <w:bCs/>
          <w:sz w:val="18"/>
          <w:szCs w:val="18"/>
        </w:rPr>
      </w:pPr>
      <w:r>
        <w:rPr>
          <w:bCs/>
          <w:sz w:val="18"/>
          <w:szCs w:val="18"/>
        </w:rPr>
        <w:t>Пятый созыв</w:t>
      </w:r>
    </w:p>
    <w:p w:rsidR="00EE00B5" w:rsidRDefault="00EE00B5" w:rsidP="00EE00B5">
      <w:pPr>
        <w:tabs>
          <w:tab w:val="left" w:pos="426"/>
          <w:tab w:val="left" w:pos="3976"/>
        </w:tabs>
        <w:ind w:left="-142" w:right="32" w:firstLine="426"/>
        <w:jc w:val="center"/>
        <w:rPr>
          <w:b/>
          <w:bCs/>
          <w:sz w:val="18"/>
          <w:szCs w:val="18"/>
        </w:rPr>
      </w:pPr>
      <w:r>
        <w:rPr>
          <w:b/>
          <w:bCs/>
          <w:sz w:val="18"/>
          <w:szCs w:val="18"/>
        </w:rPr>
        <w:t>Решение</w:t>
      </w:r>
    </w:p>
    <w:p w:rsidR="00EE00B5" w:rsidRDefault="00EE00B5" w:rsidP="00EE00B5">
      <w:pPr>
        <w:tabs>
          <w:tab w:val="left" w:pos="426"/>
          <w:tab w:val="left" w:pos="3976"/>
        </w:tabs>
        <w:ind w:left="-142" w:right="32" w:firstLine="426"/>
        <w:jc w:val="center"/>
        <w:rPr>
          <w:b/>
          <w:bCs/>
          <w:sz w:val="18"/>
          <w:szCs w:val="18"/>
        </w:rPr>
      </w:pPr>
    </w:p>
    <w:p w:rsidR="00EE00B5" w:rsidRDefault="00EE00B5" w:rsidP="00EE00B5">
      <w:pPr>
        <w:tabs>
          <w:tab w:val="left" w:pos="426"/>
          <w:tab w:val="left" w:pos="3976"/>
        </w:tabs>
        <w:ind w:left="-142" w:right="32" w:firstLine="426"/>
        <w:rPr>
          <w:sz w:val="18"/>
          <w:szCs w:val="18"/>
          <w:u w:val="single"/>
        </w:rPr>
      </w:pPr>
      <w:r>
        <w:rPr>
          <w:bCs/>
          <w:sz w:val="18"/>
          <w:szCs w:val="18"/>
          <w:u w:val="single"/>
        </w:rPr>
        <w:t>22.06.2023</w:t>
      </w:r>
      <w:r>
        <w:rPr>
          <w:sz w:val="18"/>
          <w:szCs w:val="18"/>
          <w:u w:val="single"/>
        </w:rPr>
        <w:t xml:space="preserve">  № 11-5</w:t>
      </w:r>
      <w:r w:rsidR="00131A9E">
        <w:rPr>
          <w:sz w:val="18"/>
          <w:szCs w:val="18"/>
          <w:u w:val="single"/>
        </w:rPr>
        <w:t>8</w:t>
      </w:r>
      <w:r>
        <w:rPr>
          <w:sz w:val="18"/>
          <w:szCs w:val="18"/>
          <w:u w:val="single"/>
        </w:rPr>
        <w:t xml:space="preserve"> д</w:t>
      </w:r>
    </w:p>
    <w:p w:rsidR="00EE00B5" w:rsidRDefault="00EE00B5" w:rsidP="00EE00B5">
      <w:pPr>
        <w:tabs>
          <w:tab w:val="left" w:pos="426"/>
          <w:tab w:val="left" w:pos="3976"/>
        </w:tabs>
        <w:ind w:left="-142" w:right="32" w:firstLine="426"/>
        <w:rPr>
          <w:sz w:val="18"/>
          <w:szCs w:val="18"/>
        </w:rPr>
      </w:pPr>
      <w:r>
        <w:rPr>
          <w:sz w:val="18"/>
          <w:szCs w:val="18"/>
        </w:rPr>
        <w:t xml:space="preserve">       с. Хомутово </w:t>
      </w:r>
    </w:p>
    <w:p w:rsidR="00131A9E" w:rsidRDefault="00131A9E" w:rsidP="00EE00B5">
      <w:pPr>
        <w:tabs>
          <w:tab w:val="left" w:pos="426"/>
          <w:tab w:val="left" w:pos="3976"/>
        </w:tabs>
        <w:ind w:left="-142" w:right="32" w:firstLine="426"/>
        <w:rPr>
          <w:sz w:val="18"/>
          <w:szCs w:val="18"/>
        </w:rPr>
      </w:pPr>
    </w:p>
    <w:p w:rsidR="004C75AD" w:rsidRDefault="00131A9E" w:rsidP="009219F1">
      <w:pPr>
        <w:ind w:left="-426" w:right="-425" w:firstLine="283"/>
        <w:rPr>
          <w:sz w:val="18"/>
          <w:szCs w:val="18"/>
        </w:rPr>
      </w:pPr>
      <w:r w:rsidRPr="00131A9E">
        <w:rPr>
          <w:sz w:val="18"/>
          <w:szCs w:val="18"/>
        </w:rPr>
        <w:t>Об утверждении плана работы Думы Хомутовск</w:t>
      </w:r>
      <w:r>
        <w:rPr>
          <w:sz w:val="18"/>
          <w:szCs w:val="18"/>
        </w:rPr>
        <w:t xml:space="preserve">ого муниципального образования </w:t>
      </w:r>
      <w:r w:rsidRPr="00131A9E">
        <w:rPr>
          <w:sz w:val="18"/>
          <w:szCs w:val="18"/>
        </w:rPr>
        <w:t>на 2-е полугодие 2023 года</w:t>
      </w:r>
      <w:r>
        <w:rPr>
          <w:sz w:val="18"/>
          <w:szCs w:val="18"/>
        </w:rPr>
        <w:t>.</w:t>
      </w:r>
    </w:p>
    <w:p w:rsidR="00131A9E" w:rsidRDefault="00131A9E" w:rsidP="009219F1">
      <w:pPr>
        <w:ind w:left="-426" w:right="-425" w:firstLine="283"/>
        <w:rPr>
          <w:sz w:val="18"/>
          <w:szCs w:val="18"/>
        </w:rPr>
      </w:pPr>
    </w:p>
    <w:p w:rsidR="00131A9E" w:rsidRDefault="00131A9E" w:rsidP="009219F1">
      <w:pPr>
        <w:ind w:left="-426" w:right="-425" w:firstLine="283"/>
        <w:rPr>
          <w:sz w:val="18"/>
          <w:szCs w:val="18"/>
        </w:rPr>
      </w:pPr>
      <w:r w:rsidRPr="00131A9E">
        <w:rPr>
          <w:sz w:val="18"/>
          <w:szCs w:val="18"/>
        </w:rPr>
        <w:t>Руководствуясь ст. 35 Устава Хомутовского муниципального образования и на основании голосования Дума Хомутовского муниципального образования</w:t>
      </w:r>
    </w:p>
    <w:p w:rsidR="00A41CC9" w:rsidRPr="00131A9E" w:rsidRDefault="00A41CC9" w:rsidP="009219F1">
      <w:pPr>
        <w:ind w:left="-426" w:right="-425" w:firstLine="283"/>
        <w:rPr>
          <w:sz w:val="18"/>
          <w:szCs w:val="18"/>
        </w:rPr>
      </w:pPr>
    </w:p>
    <w:p w:rsidR="00131A9E" w:rsidRDefault="00131A9E" w:rsidP="009219F1">
      <w:pPr>
        <w:ind w:left="-426" w:right="-425" w:firstLine="283"/>
        <w:rPr>
          <w:sz w:val="18"/>
          <w:szCs w:val="18"/>
        </w:rPr>
      </w:pPr>
      <w:r w:rsidRPr="00131A9E">
        <w:rPr>
          <w:sz w:val="18"/>
          <w:szCs w:val="18"/>
        </w:rPr>
        <w:t xml:space="preserve">РЕШИЛА: </w:t>
      </w:r>
    </w:p>
    <w:p w:rsidR="00A41CC9" w:rsidRPr="00131A9E" w:rsidRDefault="00A41CC9" w:rsidP="009219F1">
      <w:pPr>
        <w:ind w:left="-426" w:right="-425" w:firstLine="283"/>
        <w:rPr>
          <w:sz w:val="18"/>
          <w:szCs w:val="18"/>
        </w:rPr>
      </w:pPr>
    </w:p>
    <w:p w:rsidR="00131A9E" w:rsidRPr="00131A9E" w:rsidRDefault="00131A9E" w:rsidP="009219F1">
      <w:pPr>
        <w:ind w:left="-426" w:right="-425" w:firstLine="283"/>
        <w:rPr>
          <w:sz w:val="18"/>
          <w:szCs w:val="18"/>
        </w:rPr>
      </w:pPr>
      <w:r w:rsidRPr="00131A9E">
        <w:rPr>
          <w:sz w:val="18"/>
          <w:szCs w:val="18"/>
        </w:rPr>
        <w:t>1. Утвердить план работы Думы Хомутовского муниципального образования на 2-е полугодие 2023 года (Приложение).</w:t>
      </w:r>
    </w:p>
    <w:p w:rsidR="00131A9E" w:rsidRPr="00131A9E" w:rsidRDefault="00131A9E" w:rsidP="009219F1">
      <w:pPr>
        <w:ind w:left="-426" w:right="-425" w:firstLine="283"/>
        <w:rPr>
          <w:sz w:val="18"/>
          <w:szCs w:val="18"/>
        </w:rPr>
      </w:pPr>
      <w:r w:rsidRPr="00131A9E">
        <w:rPr>
          <w:sz w:val="18"/>
          <w:szCs w:val="18"/>
        </w:rPr>
        <w:tab/>
        <w:t>2. Опубликовать настоящее решение в установленном законом порядке.</w:t>
      </w:r>
    </w:p>
    <w:p w:rsidR="00131A9E" w:rsidRPr="00131A9E" w:rsidRDefault="00131A9E" w:rsidP="00A41CC9">
      <w:pPr>
        <w:ind w:left="-426" w:firstLine="283"/>
        <w:rPr>
          <w:sz w:val="18"/>
          <w:szCs w:val="18"/>
        </w:rPr>
      </w:pPr>
    </w:p>
    <w:p w:rsidR="00131A9E" w:rsidRPr="00131A9E" w:rsidRDefault="00131A9E" w:rsidP="00131A9E">
      <w:pPr>
        <w:ind w:left="0" w:firstLine="0"/>
        <w:rPr>
          <w:sz w:val="18"/>
          <w:szCs w:val="18"/>
        </w:rPr>
      </w:pPr>
    </w:p>
    <w:p w:rsidR="00131A9E" w:rsidRPr="00A41CC9" w:rsidRDefault="00131A9E" w:rsidP="00A41CC9">
      <w:pPr>
        <w:ind w:left="0" w:right="-425" w:firstLine="0"/>
        <w:jc w:val="right"/>
        <w:rPr>
          <w:i/>
          <w:sz w:val="18"/>
          <w:szCs w:val="18"/>
        </w:rPr>
      </w:pPr>
      <w:r w:rsidRPr="00A41CC9">
        <w:rPr>
          <w:i/>
          <w:sz w:val="18"/>
          <w:szCs w:val="18"/>
        </w:rPr>
        <w:t>Глава Хомутовского</w:t>
      </w:r>
    </w:p>
    <w:p w:rsidR="00131A9E" w:rsidRPr="00A41CC9" w:rsidRDefault="00131A9E" w:rsidP="00A41CC9">
      <w:pPr>
        <w:ind w:left="0" w:right="-425" w:firstLine="0"/>
        <w:jc w:val="right"/>
        <w:rPr>
          <w:i/>
          <w:sz w:val="18"/>
          <w:szCs w:val="18"/>
        </w:rPr>
      </w:pPr>
      <w:r w:rsidRPr="00A41CC9">
        <w:rPr>
          <w:i/>
          <w:sz w:val="18"/>
          <w:szCs w:val="18"/>
        </w:rPr>
        <w:t xml:space="preserve">муниципального образования                                                    </w:t>
      </w:r>
      <w:proofErr w:type="spellStart"/>
      <w:r w:rsidRPr="00A41CC9">
        <w:rPr>
          <w:i/>
          <w:sz w:val="18"/>
          <w:szCs w:val="18"/>
        </w:rPr>
        <w:t>В.М.Колмаченко</w:t>
      </w:r>
      <w:proofErr w:type="spellEnd"/>
    </w:p>
    <w:p w:rsidR="00A41CC9" w:rsidRPr="00A41CC9" w:rsidRDefault="00A41CC9" w:rsidP="00A41CC9">
      <w:pPr>
        <w:ind w:left="0" w:right="-425" w:firstLine="0"/>
        <w:jc w:val="right"/>
        <w:rPr>
          <w:i/>
          <w:sz w:val="18"/>
          <w:szCs w:val="18"/>
        </w:rPr>
      </w:pPr>
    </w:p>
    <w:p w:rsidR="00A41CC9" w:rsidRPr="00A41CC9" w:rsidRDefault="00A41CC9" w:rsidP="00A41CC9">
      <w:pPr>
        <w:ind w:left="0" w:right="-425" w:firstLine="0"/>
        <w:jc w:val="right"/>
        <w:rPr>
          <w:i/>
          <w:sz w:val="18"/>
          <w:szCs w:val="18"/>
        </w:rPr>
      </w:pPr>
    </w:p>
    <w:p w:rsidR="00A41CC9" w:rsidRPr="00A41CC9" w:rsidRDefault="00A41CC9" w:rsidP="00A41CC9">
      <w:pPr>
        <w:ind w:left="0" w:right="-425" w:firstLine="0"/>
        <w:jc w:val="right"/>
        <w:rPr>
          <w:i/>
          <w:sz w:val="18"/>
          <w:szCs w:val="18"/>
        </w:rPr>
      </w:pPr>
      <w:r w:rsidRPr="00A41CC9">
        <w:rPr>
          <w:i/>
          <w:sz w:val="18"/>
          <w:szCs w:val="18"/>
        </w:rPr>
        <w:t xml:space="preserve">Приложение </w:t>
      </w:r>
    </w:p>
    <w:p w:rsidR="00A41CC9" w:rsidRPr="00A41CC9" w:rsidRDefault="00A41CC9" w:rsidP="00A41CC9">
      <w:pPr>
        <w:ind w:left="0" w:right="-425" w:firstLine="0"/>
        <w:jc w:val="right"/>
        <w:rPr>
          <w:i/>
          <w:sz w:val="18"/>
          <w:szCs w:val="18"/>
        </w:rPr>
      </w:pPr>
      <w:r w:rsidRPr="00A41CC9">
        <w:rPr>
          <w:i/>
          <w:sz w:val="18"/>
          <w:szCs w:val="18"/>
        </w:rPr>
        <w:t xml:space="preserve">утверждено решением </w:t>
      </w:r>
    </w:p>
    <w:p w:rsidR="00A41CC9" w:rsidRPr="00A41CC9" w:rsidRDefault="00A41CC9" w:rsidP="00A41CC9">
      <w:pPr>
        <w:ind w:left="0" w:right="-425" w:firstLine="0"/>
        <w:jc w:val="right"/>
        <w:rPr>
          <w:i/>
          <w:sz w:val="18"/>
          <w:szCs w:val="18"/>
        </w:rPr>
      </w:pPr>
      <w:r w:rsidRPr="00A41CC9">
        <w:rPr>
          <w:i/>
          <w:sz w:val="18"/>
          <w:szCs w:val="18"/>
        </w:rPr>
        <w:t>Думы Хомутовского муниципального образования</w:t>
      </w:r>
    </w:p>
    <w:p w:rsidR="00A41CC9" w:rsidRDefault="00A41CC9" w:rsidP="00A41CC9">
      <w:pPr>
        <w:ind w:left="0" w:right="-425" w:firstLine="0"/>
        <w:jc w:val="right"/>
        <w:rPr>
          <w:i/>
          <w:sz w:val="18"/>
          <w:szCs w:val="18"/>
          <w:u w:val="single"/>
        </w:rPr>
      </w:pPr>
      <w:r w:rsidRPr="00A41CC9">
        <w:rPr>
          <w:i/>
          <w:sz w:val="18"/>
          <w:szCs w:val="18"/>
        </w:rPr>
        <w:t xml:space="preserve">от </w:t>
      </w:r>
      <w:r w:rsidR="009219F1">
        <w:rPr>
          <w:i/>
          <w:sz w:val="18"/>
          <w:szCs w:val="18"/>
          <w:u w:val="single"/>
        </w:rPr>
        <w:t>22.06.2023</w:t>
      </w:r>
      <w:r w:rsidRPr="00A41CC9">
        <w:rPr>
          <w:i/>
          <w:sz w:val="18"/>
          <w:szCs w:val="18"/>
        </w:rPr>
        <w:t>_ № _</w:t>
      </w:r>
      <w:r w:rsidR="009219F1">
        <w:rPr>
          <w:i/>
          <w:sz w:val="18"/>
          <w:szCs w:val="18"/>
          <w:u w:val="single"/>
        </w:rPr>
        <w:t>11-58 д</w:t>
      </w:r>
    </w:p>
    <w:p w:rsidR="009219F1" w:rsidRDefault="009219F1" w:rsidP="00A41CC9">
      <w:pPr>
        <w:ind w:left="0" w:right="-425" w:firstLine="0"/>
        <w:jc w:val="right"/>
        <w:rPr>
          <w:i/>
          <w:sz w:val="18"/>
          <w:szCs w:val="18"/>
          <w:u w:val="single"/>
        </w:rPr>
      </w:pPr>
    </w:p>
    <w:p w:rsidR="009219F1" w:rsidRDefault="009219F1" w:rsidP="00A41CC9">
      <w:pPr>
        <w:ind w:left="0" w:right="-425" w:firstLine="0"/>
        <w:jc w:val="right"/>
        <w:rPr>
          <w:i/>
          <w:sz w:val="18"/>
          <w:szCs w:val="18"/>
          <w:u w:val="single"/>
        </w:rPr>
      </w:pPr>
    </w:p>
    <w:p w:rsidR="009219F1" w:rsidRPr="009219F1" w:rsidRDefault="009219F1" w:rsidP="009219F1">
      <w:pPr>
        <w:ind w:left="0" w:right="-425" w:firstLine="0"/>
        <w:jc w:val="center"/>
        <w:rPr>
          <w:b/>
          <w:sz w:val="18"/>
          <w:szCs w:val="18"/>
        </w:rPr>
      </w:pPr>
      <w:r w:rsidRPr="009219F1">
        <w:rPr>
          <w:b/>
          <w:sz w:val="18"/>
          <w:szCs w:val="18"/>
        </w:rPr>
        <w:t>План</w:t>
      </w:r>
    </w:p>
    <w:p w:rsidR="009219F1" w:rsidRPr="009219F1" w:rsidRDefault="009219F1" w:rsidP="009219F1">
      <w:pPr>
        <w:ind w:left="0" w:right="-425" w:firstLine="0"/>
        <w:jc w:val="center"/>
        <w:rPr>
          <w:b/>
          <w:sz w:val="18"/>
          <w:szCs w:val="18"/>
        </w:rPr>
      </w:pPr>
      <w:r w:rsidRPr="009219F1">
        <w:rPr>
          <w:b/>
          <w:sz w:val="18"/>
          <w:szCs w:val="18"/>
        </w:rPr>
        <w:t>работы Думы Хомутовского муниципального образования</w:t>
      </w:r>
    </w:p>
    <w:p w:rsidR="009219F1" w:rsidRPr="009219F1" w:rsidRDefault="009219F1" w:rsidP="009219F1">
      <w:pPr>
        <w:ind w:left="0" w:right="-425" w:firstLine="0"/>
        <w:jc w:val="center"/>
        <w:rPr>
          <w:b/>
          <w:sz w:val="18"/>
          <w:szCs w:val="18"/>
        </w:rPr>
      </w:pPr>
      <w:r w:rsidRPr="009219F1">
        <w:rPr>
          <w:b/>
          <w:sz w:val="18"/>
          <w:szCs w:val="18"/>
        </w:rPr>
        <w:t>на 2-ое полугодие 2023 года.</w:t>
      </w:r>
    </w:p>
    <w:p w:rsidR="009219F1" w:rsidRPr="009219F1" w:rsidRDefault="009219F1" w:rsidP="009219F1">
      <w:pPr>
        <w:ind w:left="0" w:right="-425" w:firstLine="0"/>
        <w:rPr>
          <w:sz w:val="18"/>
          <w:szCs w:val="18"/>
        </w:rPr>
      </w:pPr>
    </w:p>
    <w:p w:rsidR="009219F1" w:rsidRPr="009219F1" w:rsidRDefault="009219F1" w:rsidP="009219F1">
      <w:pPr>
        <w:ind w:left="-426" w:right="-425" w:firstLine="284"/>
        <w:rPr>
          <w:sz w:val="18"/>
          <w:szCs w:val="18"/>
        </w:rPr>
      </w:pPr>
      <w:r w:rsidRPr="009219F1">
        <w:rPr>
          <w:sz w:val="18"/>
          <w:szCs w:val="18"/>
        </w:rPr>
        <w:t>31 августа 16 час.00 мин.</w:t>
      </w:r>
    </w:p>
    <w:p w:rsidR="009219F1" w:rsidRPr="009219F1" w:rsidRDefault="009219F1" w:rsidP="009219F1">
      <w:pPr>
        <w:ind w:left="-426" w:right="-425" w:firstLine="284"/>
        <w:rPr>
          <w:sz w:val="18"/>
          <w:szCs w:val="18"/>
        </w:rPr>
      </w:pPr>
      <w:r w:rsidRPr="009219F1">
        <w:rPr>
          <w:sz w:val="18"/>
          <w:szCs w:val="18"/>
        </w:rPr>
        <w:t xml:space="preserve">1. О внесении изменений в решение Думы Хомутовского муниципального образования от 15.12.2022 года № 04-23/д «О бюджете Хомутовского муниципального образования на 2023 год и на плановый период 2024 и 2025 годов» </w:t>
      </w:r>
    </w:p>
    <w:p w:rsidR="009219F1" w:rsidRPr="009219F1" w:rsidRDefault="009219F1" w:rsidP="009219F1">
      <w:pPr>
        <w:ind w:left="-426" w:right="-425" w:firstLine="284"/>
        <w:rPr>
          <w:sz w:val="18"/>
          <w:szCs w:val="18"/>
        </w:rPr>
      </w:pPr>
      <w:r w:rsidRPr="009219F1">
        <w:rPr>
          <w:sz w:val="18"/>
          <w:szCs w:val="18"/>
        </w:rPr>
        <w:lastRenderedPageBreak/>
        <w:t>2. Информация: О плане мероприятий по подготовке, проведению и повышению явки избирателей на выборах депутатов Законодательного Собрания Иркутской области 10 сентября 2023 г.</w:t>
      </w:r>
    </w:p>
    <w:p w:rsidR="009219F1" w:rsidRPr="009219F1" w:rsidRDefault="009219F1" w:rsidP="009219F1">
      <w:pPr>
        <w:ind w:left="-426" w:right="-425" w:firstLine="284"/>
        <w:rPr>
          <w:sz w:val="18"/>
          <w:szCs w:val="18"/>
        </w:rPr>
      </w:pPr>
      <w:r w:rsidRPr="009219F1">
        <w:rPr>
          <w:sz w:val="18"/>
          <w:szCs w:val="18"/>
        </w:rPr>
        <w:t>3. Информация: об исполнении бюджета Хомутовского МО за 1-е полугодие 2023 года.</w:t>
      </w:r>
    </w:p>
    <w:p w:rsidR="009219F1" w:rsidRPr="009219F1" w:rsidRDefault="009219F1" w:rsidP="009219F1">
      <w:pPr>
        <w:ind w:left="-426" w:right="-425" w:firstLine="284"/>
        <w:rPr>
          <w:sz w:val="18"/>
          <w:szCs w:val="18"/>
        </w:rPr>
      </w:pPr>
    </w:p>
    <w:p w:rsidR="009219F1" w:rsidRPr="009219F1" w:rsidRDefault="009219F1" w:rsidP="009219F1">
      <w:pPr>
        <w:ind w:left="-426" w:right="-425" w:firstLine="284"/>
        <w:rPr>
          <w:sz w:val="18"/>
          <w:szCs w:val="18"/>
        </w:rPr>
      </w:pPr>
      <w:r w:rsidRPr="009219F1">
        <w:rPr>
          <w:sz w:val="18"/>
          <w:szCs w:val="18"/>
        </w:rPr>
        <w:t>28 сентября 16 час.00 мин.</w:t>
      </w:r>
    </w:p>
    <w:p w:rsidR="009219F1" w:rsidRPr="009219F1" w:rsidRDefault="009219F1" w:rsidP="009219F1">
      <w:pPr>
        <w:ind w:left="-426" w:right="-425" w:firstLine="284"/>
        <w:rPr>
          <w:sz w:val="18"/>
          <w:szCs w:val="18"/>
        </w:rPr>
      </w:pPr>
      <w:r w:rsidRPr="009219F1">
        <w:rPr>
          <w:sz w:val="18"/>
          <w:szCs w:val="18"/>
        </w:rPr>
        <w:t>1. О внесении изменений в решение Думы Хомутовского муниципального образования от 15.12.2022 года № 04-23/д «О бюджете Хомутовского муниципального образования на 2023 год и на плановый период 2024 и 2025 годов»</w:t>
      </w:r>
    </w:p>
    <w:p w:rsidR="009219F1" w:rsidRPr="009219F1" w:rsidRDefault="009219F1" w:rsidP="009219F1">
      <w:pPr>
        <w:ind w:left="-426" w:right="-425" w:firstLine="284"/>
        <w:rPr>
          <w:sz w:val="18"/>
          <w:szCs w:val="18"/>
        </w:rPr>
      </w:pPr>
    </w:p>
    <w:p w:rsidR="009219F1" w:rsidRPr="009219F1" w:rsidRDefault="009219F1" w:rsidP="009219F1">
      <w:pPr>
        <w:ind w:left="-426" w:right="-425" w:firstLine="284"/>
        <w:rPr>
          <w:sz w:val="18"/>
          <w:szCs w:val="18"/>
        </w:rPr>
      </w:pPr>
      <w:r w:rsidRPr="009219F1">
        <w:rPr>
          <w:sz w:val="18"/>
          <w:szCs w:val="18"/>
        </w:rPr>
        <w:t>26 октября 16 час.00 мин.</w:t>
      </w:r>
    </w:p>
    <w:p w:rsidR="009219F1" w:rsidRPr="009219F1" w:rsidRDefault="009219F1" w:rsidP="009219F1">
      <w:pPr>
        <w:ind w:left="-426" w:right="-425" w:firstLine="284"/>
        <w:rPr>
          <w:sz w:val="18"/>
          <w:szCs w:val="18"/>
        </w:rPr>
      </w:pPr>
      <w:r w:rsidRPr="009219F1">
        <w:rPr>
          <w:sz w:val="18"/>
          <w:szCs w:val="18"/>
        </w:rPr>
        <w:t>1. О внесении изменений в решение Думы Хомутовского муниципального образования от 15.12.2022 года № 04-23/д «О бюджете Хомутовского муниципального образования на 2023 год и на плановый период 2024 и 2025 годов»</w:t>
      </w:r>
    </w:p>
    <w:p w:rsidR="009219F1" w:rsidRPr="009219F1" w:rsidRDefault="009219F1" w:rsidP="009219F1">
      <w:pPr>
        <w:ind w:left="-426" w:right="-425" w:firstLine="284"/>
        <w:rPr>
          <w:sz w:val="18"/>
          <w:szCs w:val="18"/>
        </w:rPr>
      </w:pPr>
      <w:r w:rsidRPr="009219F1">
        <w:rPr>
          <w:sz w:val="18"/>
          <w:szCs w:val="18"/>
        </w:rPr>
        <w:t>2. Информация: о подготовке бюджета Хомутовского МО на 2024 год и плановый период 2025-2026 гг.</w:t>
      </w:r>
    </w:p>
    <w:p w:rsidR="009219F1" w:rsidRPr="009219F1" w:rsidRDefault="009219F1" w:rsidP="009219F1">
      <w:pPr>
        <w:ind w:left="-426" w:right="-425" w:firstLine="284"/>
        <w:rPr>
          <w:sz w:val="18"/>
          <w:szCs w:val="18"/>
        </w:rPr>
      </w:pPr>
      <w:r w:rsidRPr="009219F1">
        <w:rPr>
          <w:sz w:val="18"/>
          <w:szCs w:val="18"/>
        </w:rPr>
        <w:t>3. Информация: об исполнении бюджета Хомутовского МО за 9 месяцев 2023 года.</w:t>
      </w:r>
    </w:p>
    <w:p w:rsidR="009219F1" w:rsidRPr="009219F1" w:rsidRDefault="009219F1" w:rsidP="009219F1">
      <w:pPr>
        <w:ind w:left="-426" w:right="-425" w:firstLine="284"/>
        <w:rPr>
          <w:sz w:val="18"/>
          <w:szCs w:val="18"/>
        </w:rPr>
      </w:pPr>
    </w:p>
    <w:p w:rsidR="009219F1" w:rsidRPr="009219F1" w:rsidRDefault="009219F1" w:rsidP="009219F1">
      <w:pPr>
        <w:ind w:left="-426" w:right="-425" w:firstLine="284"/>
        <w:rPr>
          <w:sz w:val="18"/>
          <w:szCs w:val="18"/>
        </w:rPr>
      </w:pPr>
      <w:r w:rsidRPr="009219F1">
        <w:rPr>
          <w:sz w:val="18"/>
          <w:szCs w:val="18"/>
        </w:rPr>
        <w:t>23 ноября 16 час.00 мин.</w:t>
      </w:r>
    </w:p>
    <w:p w:rsidR="009219F1" w:rsidRPr="009219F1" w:rsidRDefault="009219F1" w:rsidP="009219F1">
      <w:pPr>
        <w:ind w:left="-426" w:right="-425" w:firstLine="284"/>
        <w:rPr>
          <w:sz w:val="18"/>
          <w:szCs w:val="18"/>
        </w:rPr>
      </w:pPr>
      <w:r w:rsidRPr="009219F1">
        <w:rPr>
          <w:sz w:val="18"/>
          <w:szCs w:val="18"/>
        </w:rPr>
        <w:t>1. О внесении изменений в решение Думы Хомутовского муниципального образования от 15.12.2022 года № 04-23/д «О бюджете Хомутовского муниципального образования на 2023 год и на плановый период 2024 и 2025 годов»</w:t>
      </w:r>
    </w:p>
    <w:p w:rsidR="009219F1" w:rsidRPr="009219F1" w:rsidRDefault="009219F1" w:rsidP="009219F1">
      <w:pPr>
        <w:ind w:left="-426" w:right="-425" w:firstLine="284"/>
        <w:rPr>
          <w:sz w:val="18"/>
          <w:szCs w:val="18"/>
        </w:rPr>
      </w:pPr>
      <w:r w:rsidRPr="009219F1">
        <w:rPr>
          <w:sz w:val="18"/>
          <w:szCs w:val="18"/>
        </w:rPr>
        <w:t>2. Информация:</w:t>
      </w:r>
    </w:p>
    <w:p w:rsidR="009219F1" w:rsidRPr="009219F1" w:rsidRDefault="009219F1" w:rsidP="009219F1">
      <w:pPr>
        <w:ind w:left="-426" w:right="-425" w:firstLine="284"/>
        <w:rPr>
          <w:sz w:val="18"/>
          <w:szCs w:val="18"/>
        </w:rPr>
      </w:pPr>
      <w:r w:rsidRPr="009219F1">
        <w:rPr>
          <w:sz w:val="18"/>
          <w:szCs w:val="18"/>
        </w:rPr>
        <w:t>- О проведении праздничных Новогодних мероприятий;</w:t>
      </w:r>
    </w:p>
    <w:p w:rsidR="009219F1" w:rsidRPr="009219F1" w:rsidRDefault="009219F1" w:rsidP="009219F1">
      <w:pPr>
        <w:ind w:left="-426" w:right="-425" w:firstLine="284"/>
        <w:rPr>
          <w:sz w:val="18"/>
          <w:szCs w:val="18"/>
        </w:rPr>
      </w:pPr>
      <w:r w:rsidRPr="009219F1">
        <w:rPr>
          <w:sz w:val="18"/>
          <w:szCs w:val="18"/>
        </w:rPr>
        <w:t>- Об итогах проведения мероприятий по санитарной очистке территории поселения;</w:t>
      </w:r>
    </w:p>
    <w:p w:rsidR="009219F1" w:rsidRPr="009219F1" w:rsidRDefault="009219F1" w:rsidP="009219F1">
      <w:pPr>
        <w:ind w:left="-426" w:right="-425" w:firstLine="284"/>
        <w:rPr>
          <w:sz w:val="18"/>
          <w:szCs w:val="18"/>
        </w:rPr>
      </w:pPr>
      <w:r w:rsidRPr="009219F1">
        <w:rPr>
          <w:sz w:val="18"/>
          <w:szCs w:val="18"/>
        </w:rPr>
        <w:t>- О развитии дорожного хозяйства поселения.</w:t>
      </w:r>
    </w:p>
    <w:p w:rsidR="009219F1" w:rsidRPr="009219F1" w:rsidRDefault="009219F1" w:rsidP="009219F1">
      <w:pPr>
        <w:ind w:left="-426" w:right="-425" w:firstLine="284"/>
        <w:rPr>
          <w:sz w:val="18"/>
          <w:szCs w:val="18"/>
        </w:rPr>
      </w:pPr>
    </w:p>
    <w:p w:rsidR="009219F1" w:rsidRPr="009219F1" w:rsidRDefault="009219F1" w:rsidP="009219F1">
      <w:pPr>
        <w:ind w:left="-426" w:right="-425" w:firstLine="284"/>
        <w:rPr>
          <w:sz w:val="18"/>
          <w:szCs w:val="18"/>
        </w:rPr>
      </w:pPr>
      <w:r w:rsidRPr="009219F1">
        <w:rPr>
          <w:sz w:val="18"/>
          <w:szCs w:val="18"/>
        </w:rPr>
        <w:t>14 декабря 16 час.00 мин.</w:t>
      </w:r>
    </w:p>
    <w:p w:rsidR="009219F1" w:rsidRPr="009219F1" w:rsidRDefault="009219F1" w:rsidP="009219F1">
      <w:pPr>
        <w:ind w:left="-426" w:right="-425" w:firstLine="284"/>
        <w:rPr>
          <w:sz w:val="18"/>
          <w:szCs w:val="18"/>
        </w:rPr>
      </w:pPr>
      <w:r w:rsidRPr="009219F1">
        <w:rPr>
          <w:sz w:val="18"/>
          <w:szCs w:val="18"/>
        </w:rPr>
        <w:t>1. Об утверждении бюджета Хомутовского МО на 2024 год и плановый период 2025-2026 гг.</w:t>
      </w:r>
    </w:p>
    <w:p w:rsidR="009219F1" w:rsidRPr="009219F1" w:rsidRDefault="009219F1" w:rsidP="009219F1">
      <w:pPr>
        <w:ind w:left="-426" w:right="-425" w:firstLine="284"/>
        <w:rPr>
          <w:sz w:val="18"/>
          <w:szCs w:val="18"/>
        </w:rPr>
      </w:pPr>
    </w:p>
    <w:p w:rsidR="009219F1" w:rsidRPr="009219F1" w:rsidRDefault="009219F1" w:rsidP="009219F1">
      <w:pPr>
        <w:ind w:left="-426" w:right="-425" w:firstLine="284"/>
        <w:rPr>
          <w:sz w:val="18"/>
          <w:szCs w:val="18"/>
        </w:rPr>
      </w:pPr>
      <w:r w:rsidRPr="009219F1">
        <w:rPr>
          <w:sz w:val="18"/>
          <w:szCs w:val="18"/>
        </w:rPr>
        <w:t>28 декабря 16 час.00 мин.</w:t>
      </w:r>
    </w:p>
    <w:p w:rsidR="009219F1" w:rsidRPr="009219F1" w:rsidRDefault="009219F1" w:rsidP="009219F1">
      <w:pPr>
        <w:ind w:left="-426" w:right="-425" w:firstLine="284"/>
        <w:rPr>
          <w:sz w:val="18"/>
          <w:szCs w:val="18"/>
        </w:rPr>
      </w:pPr>
      <w:r w:rsidRPr="009219F1">
        <w:rPr>
          <w:sz w:val="18"/>
          <w:szCs w:val="18"/>
        </w:rPr>
        <w:t>1. Об утверждении плана работы Думы на 1-е полугодие 2024 года.</w:t>
      </w:r>
    </w:p>
    <w:p w:rsidR="009219F1" w:rsidRPr="009219F1" w:rsidRDefault="009219F1" w:rsidP="009219F1">
      <w:pPr>
        <w:ind w:left="-426" w:right="-425" w:firstLine="284"/>
        <w:rPr>
          <w:sz w:val="18"/>
          <w:szCs w:val="18"/>
        </w:rPr>
      </w:pPr>
      <w:r w:rsidRPr="009219F1">
        <w:rPr>
          <w:sz w:val="18"/>
          <w:szCs w:val="18"/>
        </w:rPr>
        <w:t xml:space="preserve">2. О внесении изменений в решение Думы Хомутовского муниципального образования от 15.12.2022 года № 04-23/д «О бюджете Хомутовского муниципального образования на 2023 год и на плановый период 2024 и 2025 годов» </w:t>
      </w:r>
    </w:p>
    <w:p w:rsidR="009219F1" w:rsidRPr="009219F1" w:rsidRDefault="009219F1" w:rsidP="009219F1">
      <w:pPr>
        <w:ind w:left="-426" w:right="-425" w:firstLine="284"/>
        <w:rPr>
          <w:sz w:val="18"/>
          <w:szCs w:val="18"/>
        </w:rPr>
      </w:pPr>
      <w:r w:rsidRPr="009219F1">
        <w:rPr>
          <w:sz w:val="18"/>
          <w:szCs w:val="18"/>
        </w:rPr>
        <w:t>3. Об утверждении Прогнозного плана (программы) приватизации муниципального имущества Хомутовского муниципального образования на 2024 год.</w:t>
      </w:r>
    </w:p>
    <w:p w:rsidR="009219F1" w:rsidRPr="009219F1" w:rsidRDefault="009219F1" w:rsidP="009219F1">
      <w:pPr>
        <w:ind w:left="-426" w:right="-425" w:firstLine="284"/>
        <w:rPr>
          <w:sz w:val="18"/>
          <w:szCs w:val="18"/>
        </w:rPr>
      </w:pPr>
      <w:r w:rsidRPr="009219F1">
        <w:rPr>
          <w:sz w:val="18"/>
          <w:szCs w:val="18"/>
        </w:rPr>
        <w:t>4. Информация о реализации проектов государственных и муниципальных программ («Народные инициативы», «Комфортная городская среда», Гранты)</w:t>
      </w:r>
    </w:p>
    <w:p w:rsidR="009219F1" w:rsidRPr="009219F1" w:rsidRDefault="009219F1" w:rsidP="009219F1">
      <w:pPr>
        <w:ind w:left="-426" w:right="-425" w:firstLine="284"/>
        <w:rPr>
          <w:sz w:val="18"/>
          <w:szCs w:val="18"/>
        </w:rPr>
      </w:pPr>
    </w:p>
    <w:p w:rsidR="00131A9E" w:rsidRDefault="00131A9E" w:rsidP="009219F1">
      <w:pPr>
        <w:ind w:left="-426" w:firstLine="284"/>
        <w:rPr>
          <w:sz w:val="18"/>
          <w:szCs w:val="18"/>
        </w:rPr>
      </w:pPr>
    </w:p>
    <w:p w:rsidR="00131A9E" w:rsidRPr="004C75AD" w:rsidRDefault="00131A9E" w:rsidP="009219F1">
      <w:pPr>
        <w:ind w:left="-426" w:firstLine="284"/>
        <w:rPr>
          <w:sz w:val="18"/>
          <w:szCs w:val="18"/>
        </w:rPr>
      </w:pPr>
    </w:p>
    <w:p w:rsidR="004C75AD" w:rsidRPr="004C75AD" w:rsidRDefault="004C75AD" w:rsidP="009219F1">
      <w:pPr>
        <w:ind w:left="-426" w:firstLine="284"/>
        <w:rPr>
          <w:sz w:val="18"/>
          <w:szCs w:val="18"/>
        </w:rPr>
      </w:pPr>
    </w:p>
    <w:p w:rsidR="004C75AD" w:rsidRPr="004C75AD" w:rsidRDefault="004C75AD" w:rsidP="009219F1">
      <w:pPr>
        <w:tabs>
          <w:tab w:val="left" w:pos="3976"/>
        </w:tabs>
        <w:ind w:left="-426" w:right="-427" w:firstLine="284"/>
        <w:rPr>
          <w:sz w:val="18"/>
          <w:szCs w:val="18"/>
        </w:rPr>
      </w:pPr>
    </w:p>
    <w:p w:rsidR="0039184D" w:rsidRPr="004C75AD" w:rsidRDefault="0039184D" w:rsidP="009219F1">
      <w:pPr>
        <w:tabs>
          <w:tab w:val="left" w:pos="3976"/>
        </w:tabs>
        <w:ind w:left="-426" w:right="-427" w:firstLine="284"/>
        <w:rPr>
          <w:sz w:val="18"/>
          <w:szCs w:val="18"/>
        </w:rPr>
      </w:pPr>
    </w:p>
    <w:p w:rsidR="0039184D" w:rsidRPr="004C75AD" w:rsidRDefault="0039184D" w:rsidP="009219F1">
      <w:pPr>
        <w:tabs>
          <w:tab w:val="left" w:pos="3976"/>
        </w:tabs>
        <w:ind w:left="-426" w:right="-427" w:firstLine="284"/>
        <w:rPr>
          <w:sz w:val="18"/>
          <w:szCs w:val="18"/>
        </w:rPr>
      </w:pPr>
    </w:p>
    <w:p w:rsidR="0039184D" w:rsidRPr="004C75AD" w:rsidRDefault="0039184D" w:rsidP="009219F1">
      <w:pPr>
        <w:tabs>
          <w:tab w:val="left" w:pos="3976"/>
        </w:tabs>
        <w:ind w:left="-426" w:right="-427" w:firstLine="284"/>
        <w:rPr>
          <w:sz w:val="18"/>
          <w:szCs w:val="18"/>
        </w:rPr>
      </w:pPr>
    </w:p>
    <w:p w:rsidR="0039184D" w:rsidRPr="004C75AD" w:rsidRDefault="0039184D" w:rsidP="009219F1">
      <w:pPr>
        <w:tabs>
          <w:tab w:val="left" w:pos="3976"/>
        </w:tabs>
        <w:ind w:left="-426" w:right="-427" w:firstLine="284"/>
        <w:rPr>
          <w:sz w:val="18"/>
          <w:szCs w:val="18"/>
        </w:rPr>
      </w:pPr>
    </w:p>
    <w:p w:rsidR="0039184D" w:rsidRPr="004C75AD" w:rsidRDefault="0039184D" w:rsidP="009219F1">
      <w:pPr>
        <w:tabs>
          <w:tab w:val="left" w:pos="3976"/>
        </w:tabs>
        <w:ind w:left="-426" w:right="-427" w:firstLine="284"/>
        <w:rPr>
          <w:sz w:val="18"/>
          <w:szCs w:val="18"/>
        </w:rPr>
      </w:pPr>
    </w:p>
    <w:p w:rsidR="0039184D" w:rsidRPr="004C75AD" w:rsidRDefault="0039184D" w:rsidP="009219F1">
      <w:pPr>
        <w:tabs>
          <w:tab w:val="left" w:pos="3976"/>
        </w:tabs>
        <w:ind w:left="-426" w:right="-427" w:firstLine="284"/>
        <w:rPr>
          <w:sz w:val="18"/>
          <w:szCs w:val="18"/>
        </w:rPr>
      </w:pPr>
    </w:p>
    <w:p w:rsidR="0039184D" w:rsidRPr="004C75AD" w:rsidRDefault="0039184D" w:rsidP="009219F1">
      <w:pPr>
        <w:tabs>
          <w:tab w:val="left" w:pos="3976"/>
        </w:tabs>
        <w:ind w:left="-426" w:right="-427" w:firstLine="284"/>
        <w:rPr>
          <w:sz w:val="18"/>
          <w:szCs w:val="18"/>
        </w:rPr>
      </w:pPr>
    </w:p>
    <w:p w:rsidR="0039184D" w:rsidRPr="004C75AD" w:rsidRDefault="0039184D" w:rsidP="009219F1">
      <w:pPr>
        <w:tabs>
          <w:tab w:val="left" w:pos="3976"/>
        </w:tabs>
        <w:ind w:left="-426" w:right="-427" w:firstLine="284"/>
        <w:rPr>
          <w:sz w:val="18"/>
          <w:szCs w:val="18"/>
        </w:rPr>
      </w:pPr>
    </w:p>
    <w:p w:rsidR="0039184D" w:rsidRPr="004C75AD" w:rsidRDefault="0039184D" w:rsidP="009219F1">
      <w:pPr>
        <w:tabs>
          <w:tab w:val="left" w:pos="3976"/>
        </w:tabs>
        <w:ind w:left="-426" w:right="-427" w:firstLine="284"/>
        <w:rPr>
          <w:sz w:val="18"/>
          <w:szCs w:val="18"/>
        </w:rPr>
      </w:pPr>
    </w:p>
    <w:p w:rsidR="0039184D" w:rsidRPr="004C75AD" w:rsidRDefault="0039184D" w:rsidP="009219F1">
      <w:pPr>
        <w:tabs>
          <w:tab w:val="left" w:pos="3976"/>
        </w:tabs>
        <w:ind w:left="-426" w:right="-427" w:firstLine="284"/>
        <w:rPr>
          <w:sz w:val="18"/>
          <w:szCs w:val="18"/>
        </w:rPr>
      </w:pPr>
    </w:p>
    <w:p w:rsidR="00210C65" w:rsidRPr="004C75AD" w:rsidRDefault="00210C65" w:rsidP="009219F1">
      <w:pPr>
        <w:tabs>
          <w:tab w:val="left" w:pos="3976"/>
        </w:tabs>
        <w:ind w:left="-426" w:right="-427" w:firstLine="284"/>
        <w:rPr>
          <w:sz w:val="18"/>
          <w:szCs w:val="18"/>
        </w:rPr>
      </w:pPr>
    </w:p>
    <w:p w:rsidR="00210C65" w:rsidRPr="004C75AD" w:rsidRDefault="00210C65" w:rsidP="009219F1">
      <w:pPr>
        <w:tabs>
          <w:tab w:val="left" w:pos="3976"/>
        </w:tabs>
        <w:ind w:left="-426" w:right="-427" w:firstLine="284"/>
        <w:rPr>
          <w:sz w:val="18"/>
          <w:szCs w:val="18"/>
        </w:rPr>
      </w:pPr>
    </w:p>
    <w:p w:rsidR="00210C65" w:rsidRPr="004C75AD" w:rsidRDefault="00210C65" w:rsidP="009219F1">
      <w:pPr>
        <w:tabs>
          <w:tab w:val="left" w:pos="3976"/>
        </w:tabs>
        <w:ind w:left="-426" w:right="-427" w:firstLine="284"/>
        <w:rPr>
          <w:sz w:val="18"/>
          <w:szCs w:val="18"/>
        </w:rPr>
      </w:pPr>
    </w:p>
    <w:p w:rsidR="00210C65" w:rsidRPr="004C75AD" w:rsidRDefault="00210C65" w:rsidP="009219F1">
      <w:pPr>
        <w:tabs>
          <w:tab w:val="left" w:pos="3976"/>
        </w:tabs>
        <w:ind w:left="-426" w:right="-427" w:firstLine="284"/>
        <w:rPr>
          <w:sz w:val="18"/>
          <w:szCs w:val="18"/>
        </w:rPr>
      </w:pPr>
    </w:p>
    <w:p w:rsidR="00210C65" w:rsidRPr="004C75AD" w:rsidRDefault="00210C65" w:rsidP="009219F1">
      <w:pPr>
        <w:tabs>
          <w:tab w:val="left" w:pos="3976"/>
        </w:tabs>
        <w:ind w:left="-426" w:right="-427" w:firstLine="284"/>
        <w:rPr>
          <w:sz w:val="18"/>
          <w:szCs w:val="18"/>
        </w:rPr>
      </w:pPr>
    </w:p>
    <w:p w:rsidR="00210C65" w:rsidRPr="004C75AD" w:rsidRDefault="00210C65" w:rsidP="009219F1">
      <w:pPr>
        <w:tabs>
          <w:tab w:val="left" w:pos="3976"/>
        </w:tabs>
        <w:ind w:left="-426" w:right="-427" w:firstLine="284"/>
        <w:rPr>
          <w:sz w:val="18"/>
          <w:szCs w:val="18"/>
        </w:rPr>
      </w:pPr>
    </w:p>
    <w:p w:rsidR="00210C65" w:rsidRPr="004C75AD" w:rsidRDefault="00210C65" w:rsidP="009219F1">
      <w:pPr>
        <w:tabs>
          <w:tab w:val="left" w:pos="3976"/>
        </w:tabs>
        <w:ind w:left="-426" w:right="-427" w:firstLine="284"/>
        <w:rPr>
          <w:sz w:val="18"/>
          <w:szCs w:val="18"/>
        </w:rPr>
      </w:pPr>
    </w:p>
    <w:p w:rsidR="00210C65" w:rsidRPr="004C75AD" w:rsidRDefault="00210C65" w:rsidP="009219F1">
      <w:pPr>
        <w:tabs>
          <w:tab w:val="left" w:pos="3976"/>
        </w:tabs>
        <w:ind w:left="-426" w:right="-427" w:firstLine="284"/>
        <w:rPr>
          <w:sz w:val="18"/>
          <w:szCs w:val="18"/>
        </w:rPr>
      </w:pPr>
    </w:p>
    <w:p w:rsidR="00210C65" w:rsidRPr="004C75AD" w:rsidRDefault="00210C65" w:rsidP="009219F1">
      <w:pPr>
        <w:tabs>
          <w:tab w:val="left" w:pos="3976"/>
        </w:tabs>
        <w:ind w:left="-426" w:right="-427" w:firstLine="284"/>
        <w:rPr>
          <w:sz w:val="18"/>
          <w:szCs w:val="18"/>
        </w:rPr>
      </w:pPr>
    </w:p>
    <w:p w:rsidR="00210C65" w:rsidRPr="004C75AD" w:rsidRDefault="00210C65" w:rsidP="009219F1">
      <w:pPr>
        <w:tabs>
          <w:tab w:val="left" w:pos="3976"/>
        </w:tabs>
        <w:ind w:left="-426" w:right="-427" w:firstLine="284"/>
        <w:rPr>
          <w:sz w:val="18"/>
          <w:szCs w:val="18"/>
        </w:rPr>
      </w:pPr>
    </w:p>
    <w:p w:rsidR="00210C65" w:rsidRPr="004C75AD" w:rsidRDefault="00210C65" w:rsidP="009219F1">
      <w:pPr>
        <w:tabs>
          <w:tab w:val="left" w:pos="3976"/>
        </w:tabs>
        <w:ind w:left="-426" w:right="-427" w:firstLine="284"/>
        <w:rPr>
          <w:sz w:val="18"/>
          <w:szCs w:val="18"/>
        </w:rPr>
      </w:pPr>
    </w:p>
    <w:p w:rsidR="00210C65" w:rsidRPr="004C75AD" w:rsidRDefault="00210C65" w:rsidP="009219F1">
      <w:pPr>
        <w:tabs>
          <w:tab w:val="left" w:pos="3976"/>
        </w:tabs>
        <w:ind w:left="-426" w:right="-427" w:firstLine="284"/>
        <w:rPr>
          <w:sz w:val="18"/>
          <w:szCs w:val="18"/>
        </w:rPr>
      </w:pPr>
    </w:p>
    <w:p w:rsidR="00210C65" w:rsidRPr="004C75AD" w:rsidRDefault="00210C65" w:rsidP="009219F1">
      <w:pPr>
        <w:tabs>
          <w:tab w:val="left" w:pos="3976"/>
        </w:tabs>
        <w:ind w:left="-426" w:right="-427" w:firstLine="284"/>
        <w:rPr>
          <w:sz w:val="18"/>
          <w:szCs w:val="18"/>
        </w:rPr>
      </w:pPr>
    </w:p>
    <w:p w:rsidR="00210C65" w:rsidRPr="004C75AD" w:rsidRDefault="00210C65" w:rsidP="009219F1">
      <w:pPr>
        <w:tabs>
          <w:tab w:val="left" w:pos="3976"/>
        </w:tabs>
        <w:ind w:left="-426" w:right="-427" w:firstLine="284"/>
        <w:rPr>
          <w:sz w:val="18"/>
          <w:szCs w:val="18"/>
        </w:rPr>
      </w:pPr>
    </w:p>
    <w:p w:rsidR="00210C65" w:rsidRPr="004C75AD" w:rsidRDefault="00210C65" w:rsidP="009219F1">
      <w:pPr>
        <w:tabs>
          <w:tab w:val="left" w:pos="3976"/>
        </w:tabs>
        <w:ind w:left="-426" w:right="-427" w:firstLine="284"/>
        <w:rPr>
          <w:sz w:val="18"/>
          <w:szCs w:val="18"/>
        </w:rPr>
      </w:pPr>
    </w:p>
    <w:p w:rsidR="00210C65" w:rsidRPr="004C75AD" w:rsidRDefault="00210C65" w:rsidP="009219F1">
      <w:pPr>
        <w:tabs>
          <w:tab w:val="left" w:pos="3976"/>
        </w:tabs>
        <w:ind w:left="-426" w:right="-427" w:firstLine="284"/>
        <w:rPr>
          <w:sz w:val="18"/>
          <w:szCs w:val="18"/>
        </w:rPr>
      </w:pPr>
    </w:p>
    <w:p w:rsidR="00210C65" w:rsidRPr="004C75AD" w:rsidRDefault="00210C65" w:rsidP="009219F1">
      <w:pPr>
        <w:tabs>
          <w:tab w:val="left" w:pos="3976"/>
        </w:tabs>
        <w:ind w:left="-426" w:right="-427" w:firstLine="284"/>
        <w:rPr>
          <w:sz w:val="18"/>
          <w:szCs w:val="18"/>
        </w:rPr>
      </w:pPr>
    </w:p>
    <w:p w:rsidR="00210C65" w:rsidRPr="004C75AD" w:rsidRDefault="00210C65" w:rsidP="009219F1">
      <w:pPr>
        <w:tabs>
          <w:tab w:val="left" w:pos="3976"/>
        </w:tabs>
        <w:ind w:left="-426" w:right="-427" w:firstLine="284"/>
        <w:rPr>
          <w:sz w:val="18"/>
          <w:szCs w:val="18"/>
        </w:rPr>
      </w:pPr>
    </w:p>
    <w:p w:rsidR="00210C65" w:rsidRPr="004C75AD" w:rsidRDefault="00210C65" w:rsidP="009219F1">
      <w:pPr>
        <w:tabs>
          <w:tab w:val="left" w:pos="3976"/>
        </w:tabs>
        <w:ind w:left="-426" w:right="-427" w:firstLine="284"/>
        <w:rPr>
          <w:sz w:val="18"/>
          <w:szCs w:val="18"/>
        </w:rPr>
      </w:pPr>
    </w:p>
    <w:p w:rsidR="00210C65" w:rsidRPr="004C75AD" w:rsidRDefault="00210C65" w:rsidP="009219F1">
      <w:pPr>
        <w:tabs>
          <w:tab w:val="left" w:pos="3976"/>
        </w:tabs>
        <w:ind w:left="-426" w:right="-427" w:firstLine="284"/>
        <w:rPr>
          <w:sz w:val="18"/>
          <w:szCs w:val="18"/>
        </w:rPr>
      </w:pPr>
    </w:p>
    <w:p w:rsidR="00210C65" w:rsidRPr="004C75AD" w:rsidRDefault="00210C65" w:rsidP="009219F1">
      <w:pPr>
        <w:tabs>
          <w:tab w:val="left" w:pos="3976"/>
        </w:tabs>
        <w:ind w:left="-426" w:right="-427" w:firstLine="284"/>
        <w:rPr>
          <w:sz w:val="18"/>
          <w:szCs w:val="18"/>
        </w:rPr>
      </w:pPr>
    </w:p>
    <w:p w:rsidR="00210C65" w:rsidRPr="004C75AD" w:rsidRDefault="00210C65" w:rsidP="009219F1">
      <w:pPr>
        <w:tabs>
          <w:tab w:val="left" w:pos="3976"/>
        </w:tabs>
        <w:ind w:left="-426" w:right="-427" w:firstLine="284"/>
        <w:rPr>
          <w:sz w:val="18"/>
          <w:szCs w:val="18"/>
        </w:rPr>
      </w:pPr>
    </w:p>
    <w:p w:rsidR="00210C65" w:rsidRPr="004C75AD" w:rsidRDefault="00210C65" w:rsidP="009219F1">
      <w:pPr>
        <w:tabs>
          <w:tab w:val="left" w:pos="3976"/>
        </w:tabs>
        <w:ind w:left="-426" w:right="-427" w:firstLine="284"/>
        <w:rPr>
          <w:sz w:val="18"/>
          <w:szCs w:val="18"/>
        </w:rPr>
      </w:pPr>
    </w:p>
    <w:p w:rsidR="00210C65" w:rsidRPr="004C75AD" w:rsidRDefault="00210C65" w:rsidP="009219F1">
      <w:pPr>
        <w:tabs>
          <w:tab w:val="left" w:pos="3976"/>
        </w:tabs>
        <w:ind w:left="-426" w:right="-427" w:firstLine="284"/>
        <w:rPr>
          <w:sz w:val="18"/>
          <w:szCs w:val="18"/>
        </w:rPr>
      </w:pPr>
    </w:p>
    <w:p w:rsidR="00210C65" w:rsidRPr="004C75AD" w:rsidRDefault="00210C65" w:rsidP="009219F1">
      <w:pPr>
        <w:tabs>
          <w:tab w:val="left" w:pos="3976"/>
        </w:tabs>
        <w:ind w:left="-426" w:right="-427" w:firstLine="284"/>
        <w:rPr>
          <w:sz w:val="18"/>
          <w:szCs w:val="18"/>
        </w:rPr>
      </w:pPr>
    </w:p>
    <w:p w:rsidR="00210C65" w:rsidRPr="004C75AD" w:rsidRDefault="00210C65" w:rsidP="009219F1">
      <w:pPr>
        <w:tabs>
          <w:tab w:val="left" w:pos="3976"/>
        </w:tabs>
        <w:ind w:left="-426" w:right="-427" w:firstLine="284"/>
        <w:rPr>
          <w:sz w:val="18"/>
          <w:szCs w:val="18"/>
        </w:rPr>
      </w:pPr>
    </w:p>
    <w:p w:rsidR="00210C65" w:rsidRPr="004C75AD" w:rsidRDefault="00210C65" w:rsidP="009219F1">
      <w:pPr>
        <w:tabs>
          <w:tab w:val="left" w:pos="3976"/>
        </w:tabs>
        <w:ind w:left="-426" w:right="-427" w:firstLine="284"/>
        <w:rPr>
          <w:sz w:val="18"/>
          <w:szCs w:val="18"/>
        </w:rPr>
      </w:pPr>
    </w:p>
    <w:p w:rsidR="00210C65" w:rsidRPr="004C75AD" w:rsidRDefault="00210C65" w:rsidP="009219F1">
      <w:pPr>
        <w:tabs>
          <w:tab w:val="left" w:pos="3976"/>
        </w:tabs>
        <w:ind w:left="-426" w:right="-427" w:firstLine="284"/>
        <w:rPr>
          <w:sz w:val="18"/>
          <w:szCs w:val="18"/>
        </w:rPr>
      </w:pPr>
    </w:p>
    <w:sectPr w:rsidR="00210C65" w:rsidRPr="004C75AD" w:rsidSect="00575D12">
      <w:footerReference w:type="default" r:id="rId11"/>
      <w:pgSz w:w="11906" w:h="16838"/>
      <w:pgMar w:top="567" w:right="99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180F" w:rsidRDefault="0027180F" w:rsidP="00BD744E">
      <w:r>
        <w:separator/>
      </w:r>
    </w:p>
  </w:endnote>
  <w:endnote w:type="continuationSeparator" w:id="0">
    <w:p w:rsidR="0027180F" w:rsidRDefault="0027180F"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8403080"/>
      <w:docPartObj>
        <w:docPartGallery w:val="Page Numbers (Bottom of Page)"/>
        <w:docPartUnique/>
      </w:docPartObj>
    </w:sdtPr>
    <w:sdtEndPr>
      <w:rPr>
        <w:sz w:val="16"/>
      </w:rPr>
    </w:sdtEndPr>
    <w:sdtContent>
      <w:p w:rsidR="0027180F" w:rsidRPr="00257592" w:rsidRDefault="0027180F">
        <w:pPr>
          <w:pStyle w:val="afd"/>
          <w:jc w:val="right"/>
          <w:rPr>
            <w:sz w:val="16"/>
          </w:rPr>
        </w:pPr>
        <w:r w:rsidRPr="00257592">
          <w:rPr>
            <w:sz w:val="16"/>
          </w:rPr>
          <w:fldChar w:fldCharType="begin"/>
        </w:r>
        <w:r w:rsidRPr="00257592">
          <w:rPr>
            <w:sz w:val="16"/>
          </w:rPr>
          <w:instrText>PAGE   \* MERGEFORMAT</w:instrText>
        </w:r>
        <w:r w:rsidRPr="00257592">
          <w:rPr>
            <w:sz w:val="16"/>
          </w:rPr>
          <w:fldChar w:fldCharType="separate"/>
        </w:r>
        <w:r w:rsidR="0052391B">
          <w:rPr>
            <w:noProof/>
            <w:sz w:val="16"/>
          </w:rPr>
          <w:t>53</w:t>
        </w:r>
        <w:r w:rsidRPr="00257592">
          <w:rPr>
            <w:sz w:val="16"/>
          </w:rPr>
          <w:fldChar w:fldCharType="end"/>
        </w:r>
      </w:p>
    </w:sdtContent>
  </w:sdt>
  <w:p w:rsidR="0027180F" w:rsidRDefault="0027180F">
    <w:pPr>
      <w:pStyle w:val="afd"/>
    </w:pPr>
  </w:p>
  <w:p w:rsidR="0027180F" w:rsidRDefault="0027180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180F" w:rsidRDefault="0027180F" w:rsidP="00BD744E">
      <w:r>
        <w:separator/>
      </w:r>
    </w:p>
  </w:footnote>
  <w:footnote w:type="continuationSeparator" w:id="0">
    <w:p w:rsidR="0027180F" w:rsidRDefault="0027180F"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FFFFFFFE"/>
    <w:multiLevelType w:val="singleLevel"/>
    <w:tmpl w:val="721E47BA"/>
    <w:lvl w:ilvl="0">
      <w:numFmt w:val="bullet"/>
      <w:lvlText w:val="*"/>
      <w:lvlJc w:val="left"/>
    </w:lvl>
  </w:abstractNum>
  <w:abstractNum w:abstractNumId="3">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4">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6">
    <w:nsid w:val="00000012"/>
    <w:multiLevelType w:val="singleLevel"/>
    <w:tmpl w:val="00000012"/>
    <w:name w:val="WW8Num18"/>
    <w:lvl w:ilvl="0">
      <w:start w:val="1"/>
      <w:numFmt w:val="decimal"/>
      <w:lvlText w:val="%1."/>
      <w:lvlJc w:val="left"/>
      <w:pPr>
        <w:tabs>
          <w:tab w:val="num" w:pos="0"/>
        </w:tabs>
        <w:ind w:left="644" w:hanging="36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55D01A6"/>
    <w:multiLevelType w:val="hybridMultilevel"/>
    <w:tmpl w:val="C1080198"/>
    <w:lvl w:ilvl="0" w:tplc="B7BE9B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C356F0C"/>
    <w:multiLevelType w:val="multilevel"/>
    <w:tmpl w:val="FE5E0B22"/>
    <w:lvl w:ilvl="0">
      <w:start w:val="2"/>
      <w:numFmt w:val="decimal"/>
      <w:lvlText w:val="%1"/>
      <w:lvlJc w:val="left"/>
      <w:pPr>
        <w:ind w:left="360" w:hanging="360"/>
      </w:pPr>
      <w:rPr>
        <w:rFonts w:hint="default"/>
      </w:rPr>
    </w:lvl>
    <w:lvl w:ilvl="1">
      <w:start w:val="1"/>
      <w:numFmt w:val="decimal"/>
      <w:lvlText w:val="%1.%2"/>
      <w:lvlJc w:val="left"/>
      <w:pPr>
        <w:ind w:left="922" w:hanging="360"/>
      </w:pPr>
      <w:rPr>
        <w:rFonts w:hint="default"/>
      </w:rPr>
    </w:lvl>
    <w:lvl w:ilvl="2">
      <w:start w:val="1"/>
      <w:numFmt w:val="decimal"/>
      <w:lvlText w:val="%1.%2.%3"/>
      <w:lvlJc w:val="left"/>
      <w:pPr>
        <w:ind w:left="1844" w:hanging="720"/>
      </w:pPr>
      <w:rPr>
        <w:rFonts w:hint="default"/>
      </w:rPr>
    </w:lvl>
    <w:lvl w:ilvl="3">
      <w:start w:val="1"/>
      <w:numFmt w:val="decimal"/>
      <w:lvlText w:val="%1.%2.%3.%4"/>
      <w:lvlJc w:val="left"/>
      <w:pPr>
        <w:ind w:left="2766" w:hanging="108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4250" w:hanging="1440"/>
      </w:pPr>
      <w:rPr>
        <w:rFonts w:hint="default"/>
      </w:rPr>
    </w:lvl>
    <w:lvl w:ilvl="6">
      <w:start w:val="1"/>
      <w:numFmt w:val="decimal"/>
      <w:lvlText w:val="%1.%2.%3.%4.%5.%6.%7"/>
      <w:lvlJc w:val="left"/>
      <w:pPr>
        <w:ind w:left="4812" w:hanging="1440"/>
      </w:pPr>
      <w:rPr>
        <w:rFonts w:hint="default"/>
      </w:rPr>
    </w:lvl>
    <w:lvl w:ilvl="7">
      <w:start w:val="1"/>
      <w:numFmt w:val="decimal"/>
      <w:lvlText w:val="%1.%2.%3.%4.%5.%6.%7.%8"/>
      <w:lvlJc w:val="left"/>
      <w:pPr>
        <w:ind w:left="5734" w:hanging="1800"/>
      </w:pPr>
      <w:rPr>
        <w:rFonts w:hint="default"/>
      </w:rPr>
    </w:lvl>
    <w:lvl w:ilvl="8">
      <w:start w:val="1"/>
      <w:numFmt w:val="decimal"/>
      <w:lvlText w:val="%1.%2.%3.%4.%5.%6.%7.%8.%9"/>
      <w:lvlJc w:val="left"/>
      <w:pPr>
        <w:ind w:left="6656" w:hanging="2160"/>
      </w:pPr>
      <w:rPr>
        <w:rFonts w:hint="default"/>
      </w:rPr>
    </w:lvl>
  </w:abstractNum>
  <w:abstractNum w:abstractNumId="10">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2">
    <w:nsid w:val="110A4DD1"/>
    <w:multiLevelType w:val="hybridMultilevel"/>
    <w:tmpl w:val="044E5D80"/>
    <w:lvl w:ilvl="0" w:tplc="6A92F172">
      <w:start w:val="1"/>
      <w:numFmt w:val="upperRoman"/>
      <w:lvlText w:val="%1."/>
      <w:lvlJc w:val="left"/>
      <w:pPr>
        <w:ind w:left="1080" w:hanging="72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4">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C5937FE"/>
    <w:multiLevelType w:val="hybridMultilevel"/>
    <w:tmpl w:val="BB7AD556"/>
    <w:lvl w:ilvl="0" w:tplc="9FE45894">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6">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C66733A"/>
    <w:multiLevelType w:val="multilevel"/>
    <w:tmpl w:val="9BE8A6E2"/>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nsid w:val="30CF3723"/>
    <w:multiLevelType w:val="multilevel"/>
    <w:tmpl w:val="06EE3CDA"/>
    <w:lvl w:ilvl="0">
      <w:start w:val="1"/>
      <w:numFmt w:val="decimal"/>
      <w:lvlText w:val="%1"/>
      <w:lvlJc w:val="left"/>
      <w:pPr>
        <w:ind w:left="1230" w:hanging="1230"/>
      </w:pPr>
      <w:rPr>
        <w:rFonts w:hint="default"/>
      </w:rPr>
    </w:lvl>
    <w:lvl w:ilvl="1">
      <w:start w:val="1"/>
      <w:numFmt w:val="decimal"/>
      <w:lvlText w:val="%1.%2"/>
      <w:lvlJc w:val="left"/>
      <w:pPr>
        <w:ind w:left="1939" w:hanging="1230"/>
      </w:pPr>
      <w:rPr>
        <w:rFonts w:hint="default"/>
      </w:rPr>
    </w:lvl>
    <w:lvl w:ilvl="2">
      <w:start w:val="1"/>
      <w:numFmt w:val="decimal"/>
      <w:lvlText w:val="%1.%2.%3"/>
      <w:lvlJc w:val="left"/>
      <w:pPr>
        <w:ind w:left="2648" w:hanging="1230"/>
      </w:pPr>
      <w:rPr>
        <w:rFonts w:hint="default"/>
      </w:rPr>
    </w:lvl>
    <w:lvl w:ilvl="3">
      <w:start w:val="1"/>
      <w:numFmt w:val="decimal"/>
      <w:lvlText w:val="%1.%2.%3.%4"/>
      <w:lvlJc w:val="left"/>
      <w:pPr>
        <w:ind w:left="3357" w:hanging="1230"/>
      </w:pPr>
      <w:rPr>
        <w:rFonts w:hint="default"/>
      </w:rPr>
    </w:lvl>
    <w:lvl w:ilvl="4">
      <w:start w:val="1"/>
      <w:numFmt w:val="decimal"/>
      <w:lvlText w:val="%1.%2.%3.%4.%5"/>
      <w:lvlJc w:val="left"/>
      <w:pPr>
        <w:ind w:left="4066" w:hanging="123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nsid w:val="32AA5997"/>
    <w:multiLevelType w:val="hybridMultilevel"/>
    <w:tmpl w:val="A39AB278"/>
    <w:lvl w:ilvl="0" w:tplc="3A80B754">
      <w:start w:val="1"/>
      <w:numFmt w:val="decimal"/>
      <w:lvlText w:val="%1."/>
      <w:lvlJc w:val="left"/>
      <w:pPr>
        <w:ind w:left="3597" w:hanging="1110"/>
      </w:pPr>
      <w:rPr>
        <w:rFonts w:hint="default"/>
      </w:rPr>
    </w:lvl>
    <w:lvl w:ilvl="1" w:tplc="04190019" w:tentative="1">
      <w:start w:val="1"/>
      <w:numFmt w:val="lowerLetter"/>
      <w:lvlText w:val="%2."/>
      <w:lvlJc w:val="left"/>
      <w:pPr>
        <w:ind w:left="3218" w:hanging="360"/>
      </w:pPr>
    </w:lvl>
    <w:lvl w:ilvl="2" w:tplc="0419001B" w:tentative="1">
      <w:start w:val="1"/>
      <w:numFmt w:val="lowerRoman"/>
      <w:lvlText w:val="%3."/>
      <w:lvlJc w:val="right"/>
      <w:pPr>
        <w:ind w:left="3938" w:hanging="180"/>
      </w:pPr>
    </w:lvl>
    <w:lvl w:ilvl="3" w:tplc="0419000F" w:tentative="1">
      <w:start w:val="1"/>
      <w:numFmt w:val="decimal"/>
      <w:lvlText w:val="%4."/>
      <w:lvlJc w:val="left"/>
      <w:pPr>
        <w:ind w:left="4658" w:hanging="360"/>
      </w:pPr>
    </w:lvl>
    <w:lvl w:ilvl="4" w:tplc="04190019" w:tentative="1">
      <w:start w:val="1"/>
      <w:numFmt w:val="lowerLetter"/>
      <w:lvlText w:val="%5."/>
      <w:lvlJc w:val="left"/>
      <w:pPr>
        <w:ind w:left="5378" w:hanging="360"/>
      </w:pPr>
    </w:lvl>
    <w:lvl w:ilvl="5" w:tplc="0419001B" w:tentative="1">
      <w:start w:val="1"/>
      <w:numFmt w:val="lowerRoman"/>
      <w:lvlText w:val="%6."/>
      <w:lvlJc w:val="right"/>
      <w:pPr>
        <w:ind w:left="6098" w:hanging="180"/>
      </w:pPr>
    </w:lvl>
    <w:lvl w:ilvl="6" w:tplc="0419000F" w:tentative="1">
      <w:start w:val="1"/>
      <w:numFmt w:val="decimal"/>
      <w:lvlText w:val="%7."/>
      <w:lvlJc w:val="left"/>
      <w:pPr>
        <w:ind w:left="6818" w:hanging="360"/>
      </w:pPr>
    </w:lvl>
    <w:lvl w:ilvl="7" w:tplc="04190019" w:tentative="1">
      <w:start w:val="1"/>
      <w:numFmt w:val="lowerLetter"/>
      <w:lvlText w:val="%8."/>
      <w:lvlJc w:val="left"/>
      <w:pPr>
        <w:ind w:left="7538" w:hanging="360"/>
      </w:pPr>
    </w:lvl>
    <w:lvl w:ilvl="8" w:tplc="0419001B" w:tentative="1">
      <w:start w:val="1"/>
      <w:numFmt w:val="lowerRoman"/>
      <w:lvlText w:val="%9."/>
      <w:lvlJc w:val="right"/>
      <w:pPr>
        <w:ind w:left="8258" w:hanging="180"/>
      </w:pPr>
    </w:lvl>
  </w:abstractNum>
  <w:abstractNum w:abstractNumId="23">
    <w:nsid w:val="351E02E9"/>
    <w:multiLevelType w:val="hybridMultilevel"/>
    <w:tmpl w:val="5C5CCAD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41273621"/>
    <w:multiLevelType w:val="hybridMultilevel"/>
    <w:tmpl w:val="9DC628AC"/>
    <w:lvl w:ilvl="0" w:tplc="3A80B754">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1B03BA1"/>
    <w:multiLevelType w:val="hybridMultilevel"/>
    <w:tmpl w:val="75E08082"/>
    <w:lvl w:ilvl="0" w:tplc="78C213CA">
      <w:start w:val="1"/>
      <w:numFmt w:val="decimal"/>
      <w:lvlText w:val="%1."/>
      <w:lvlJc w:val="left"/>
      <w:pPr>
        <w:ind w:left="928" w:hanging="360"/>
      </w:pPr>
      <w:rPr>
        <w:b w:val="0"/>
        <w:color w:val="auto"/>
      </w:rPr>
    </w:lvl>
    <w:lvl w:ilvl="1" w:tplc="04190019">
      <w:start w:val="1"/>
      <w:numFmt w:val="lowerLetter"/>
      <w:lvlText w:val="%2."/>
      <w:lvlJc w:val="left"/>
      <w:pPr>
        <w:ind w:left="1650" w:hanging="360"/>
      </w:pPr>
    </w:lvl>
    <w:lvl w:ilvl="2" w:tplc="0419001B">
      <w:start w:val="1"/>
      <w:numFmt w:val="lowerRoman"/>
      <w:lvlText w:val="%3."/>
      <w:lvlJc w:val="right"/>
      <w:pPr>
        <w:ind w:left="2370" w:hanging="180"/>
      </w:pPr>
    </w:lvl>
    <w:lvl w:ilvl="3" w:tplc="0419000F">
      <w:start w:val="1"/>
      <w:numFmt w:val="decimal"/>
      <w:lvlText w:val="%4."/>
      <w:lvlJc w:val="left"/>
      <w:pPr>
        <w:ind w:left="3090" w:hanging="360"/>
      </w:pPr>
    </w:lvl>
    <w:lvl w:ilvl="4" w:tplc="04190019">
      <w:start w:val="1"/>
      <w:numFmt w:val="lowerLetter"/>
      <w:lvlText w:val="%5."/>
      <w:lvlJc w:val="left"/>
      <w:pPr>
        <w:ind w:left="3810" w:hanging="360"/>
      </w:pPr>
    </w:lvl>
    <w:lvl w:ilvl="5" w:tplc="0419001B">
      <w:start w:val="1"/>
      <w:numFmt w:val="lowerRoman"/>
      <w:lvlText w:val="%6."/>
      <w:lvlJc w:val="right"/>
      <w:pPr>
        <w:ind w:left="4530" w:hanging="180"/>
      </w:pPr>
    </w:lvl>
    <w:lvl w:ilvl="6" w:tplc="0419000F">
      <w:start w:val="1"/>
      <w:numFmt w:val="decimal"/>
      <w:lvlText w:val="%7."/>
      <w:lvlJc w:val="left"/>
      <w:pPr>
        <w:ind w:left="5250" w:hanging="360"/>
      </w:pPr>
    </w:lvl>
    <w:lvl w:ilvl="7" w:tplc="04190019">
      <w:start w:val="1"/>
      <w:numFmt w:val="lowerLetter"/>
      <w:lvlText w:val="%8."/>
      <w:lvlJc w:val="left"/>
      <w:pPr>
        <w:ind w:left="5970" w:hanging="360"/>
      </w:pPr>
    </w:lvl>
    <w:lvl w:ilvl="8" w:tplc="0419001B">
      <w:start w:val="1"/>
      <w:numFmt w:val="lowerRoman"/>
      <w:lvlText w:val="%9."/>
      <w:lvlJc w:val="right"/>
      <w:pPr>
        <w:ind w:left="6690" w:hanging="180"/>
      </w:pPr>
    </w:lvl>
  </w:abstractNum>
  <w:abstractNum w:abstractNumId="28">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3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1">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33">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5">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8">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9">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40">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41">
    <w:nsid w:val="5E203DBA"/>
    <w:multiLevelType w:val="multilevel"/>
    <w:tmpl w:val="FF4A7CC0"/>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2">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45">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6">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9FB7513"/>
    <w:multiLevelType w:val="hybridMultilevel"/>
    <w:tmpl w:val="CAA0D65A"/>
    <w:lvl w:ilvl="0" w:tplc="A5A413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8"/>
  </w:num>
  <w:num w:numId="5">
    <w:abstractNumId w:val="17"/>
  </w:num>
  <w:num w:numId="6">
    <w:abstractNumId w:val="20"/>
  </w:num>
  <w:num w:numId="7">
    <w:abstractNumId w:val="7"/>
  </w:num>
  <w:num w:numId="8">
    <w:abstractNumId w:val="28"/>
  </w:num>
  <w:num w:numId="9">
    <w:abstractNumId w:val="37"/>
  </w:num>
  <w:num w:numId="10">
    <w:abstractNumId w:val="30"/>
  </w:num>
  <w:num w:numId="11">
    <w:abstractNumId w:val="4"/>
  </w:num>
  <w:num w:numId="12">
    <w:abstractNumId w:val="43"/>
  </w:num>
  <w:num w:numId="1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38"/>
  </w:num>
  <w:num w:numId="16">
    <w:abstractNumId w:val="42"/>
  </w:num>
  <w:num w:numId="17">
    <w:abstractNumId w:val="24"/>
  </w:num>
  <w:num w:numId="18">
    <w:abstractNumId w:val="34"/>
  </w:num>
  <w:num w:numId="19">
    <w:abstractNumId w:val="36"/>
  </w:num>
  <w:num w:numId="20">
    <w:abstractNumId w:val="16"/>
  </w:num>
  <w:num w:numId="2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num>
  <w:num w:numId="23">
    <w:abstractNumId w:val="13"/>
  </w:num>
  <w:num w:numId="24">
    <w:abstractNumId w:val="33"/>
  </w:num>
  <w:num w:numId="25">
    <w:abstractNumId w:val="45"/>
  </w:num>
  <w:num w:numId="26">
    <w:abstractNumId w:val="44"/>
  </w:num>
  <w:num w:numId="27">
    <w:abstractNumId w:val="48"/>
  </w:num>
  <w:num w:numId="28">
    <w:abstractNumId w:val="39"/>
  </w:num>
  <w:num w:numId="29">
    <w:abstractNumId w:val="29"/>
  </w:num>
  <w:num w:numId="30">
    <w:abstractNumId w:val="14"/>
  </w:num>
  <w:num w:numId="31">
    <w:abstractNumId w:val="10"/>
  </w:num>
  <w:num w:numId="32">
    <w:abstractNumId w:val="25"/>
  </w:num>
  <w:num w:numId="33">
    <w:abstractNumId w:val="32"/>
  </w:num>
  <w:num w:numId="34">
    <w:abstractNumId w:val="46"/>
  </w:num>
  <w:num w:numId="35">
    <w:abstractNumId w:val="47"/>
  </w:num>
  <w:num w:numId="36">
    <w:abstractNumId w:val="23"/>
  </w:num>
  <w:num w:numId="37">
    <w:abstractNumId w:val="12"/>
  </w:num>
  <w:num w:numId="38">
    <w:abstractNumId w:val="26"/>
  </w:num>
  <w:num w:numId="39">
    <w:abstractNumId w:val="22"/>
  </w:num>
  <w:num w:numId="40">
    <w:abstractNumId w:val="8"/>
  </w:num>
  <w:num w:numId="41">
    <w:abstractNumId w:val="2"/>
    <w:lvlOverride w:ilvl="0">
      <w:lvl w:ilvl="0">
        <w:numFmt w:val="bullet"/>
        <w:lvlText w:val="-"/>
        <w:legacy w:legacy="1" w:legacySpace="0" w:legacyIndent="139"/>
        <w:lvlJc w:val="left"/>
        <w:rPr>
          <w:rFonts w:ascii="Times New Roman" w:hAnsi="Times New Roman" w:hint="default"/>
        </w:rPr>
      </w:lvl>
    </w:lvlOverride>
  </w:num>
  <w:num w:numId="42">
    <w:abstractNumId w:val="2"/>
    <w:lvlOverride w:ilvl="0">
      <w:lvl w:ilvl="0">
        <w:numFmt w:val="bullet"/>
        <w:lvlText w:val="-"/>
        <w:legacy w:legacy="1" w:legacySpace="0" w:legacyIndent="144"/>
        <w:lvlJc w:val="left"/>
        <w:rPr>
          <w:rFonts w:ascii="Times New Roman" w:hAnsi="Times New Roman" w:hint="default"/>
        </w:rPr>
      </w:lvl>
    </w:lvlOverride>
  </w:num>
  <w:num w:numId="43">
    <w:abstractNumId w:val="21"/>
  </w:num>
  <w:num w:numId="44">
    <w:abstractNumId w:val="9"/>
  </w:num>
  <w:num w:numId="45">
    <w:abstractNumId w:val="19"/>
  </w:num>
  <w:num w:numId="46">
    <w:abstractNumId w:val="15"/>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278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4E5"/>
    <w:rsid w:val="00002ADB"/>
    <w:rsid w:val="00002BD9"/>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100A2"/>
    <w:rsid w:val="000109CB"/>
    <w:rsid w:val="00010C9B"/>
    <w:rsid w:val="0001142F"/>
    <w:rsid w:val="0001175C"/>
    <w:rsid w:val="00012532"/>
    <w:rsid w:val="000128B2"/>
    <w:rsid w:val="00012A58"/>
    <w:rsid w:val="000138C4"/>
    <w:rsid w:val="00013E5B"/>
    <w:rsid w:val="00013F3E"/>
    <w:rsid w:val="0001442E"/>
    <w:rsid w:val="000155BD"/>
    <w:rsid w:val="00015A2C"/>
    <w:rsid w:val="0001601D"/>
    <w:rsid w:val="000165EC"/>
    <w:rsid w:val="00016B05"/>
    <w:rsid w:val="00016FD2"/>
    <w:rsid w:val="000174FD"/>
    <w:rsid w:val="000176C8"/>
    <w:rsid w:val="00017F05"/>
    <w:rsid w:val="00020041"/>
    <w:rsid w:val="00020D21"/>
    <w:rsid w:val="000213FA"/>
    <w:rsid w:val="00021A15"/>
    <w:rsid w:val="00021FEA"/>
    <w:rsid w:val="000222BA"/>
    <w:rsid w:val="0002237F"/>
    <w:rsid w:val="00022C4B"/>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528"/>
    <w:rsid w:val="00032CE3"/>
    <w:rsid w:val="00032D28"/>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19C"/>
    <w:rsid w:val="00041475"/>
    <w:rsid w:val="000416F7"/>
    <w:rsid w:val="000418E7"/>
    <w:rsid w:val="0004194B"/>
    <w:rsid w:val="000423FD"/>
    <w:rsid w:val="00042AA9"/>
    <w:rsid w:val="000430C7"/>
    <w:rsid w:val="0004346A"/>
    <w:rsid w:val="00043524"/>
    <w:rsid w:val="000444A1"/>
    <w:rsid w:val="0004575F"/>
    <w:rsid w:val="00046245"/>
    <w:rsid w:val="00046293"/>
    <w:rsid w:val="00046476"/>
    <w:rsid w:val="000467C7"/>
    <w:rsid w:val="00046B10"/>
    <w:rsid w:val="00046B75"/>
    <w:rsid w:val="00047544"/>
    <w:rsid w:val="000477E1"/>
    <w:rsid w:val="000504C8"/>
    <w:rsid w:val="000509AE"/>
    <w:rsid w:val="00050B8C"/>
    <w:rsid w:val="00050D59"/>
    <w:rsid w:val="00050ED6"/>
    <w:rsid w:val="00051347"/>
    <w:rsid w:val="00051593"/>
    <w:rsid w:val="000515C7"/>
    <w:rsid w:val="00051A88"/>
    <w:rsid w:val="00051B06"/>
    <w:rsid w:val="00051DA5"/>
    <w:rsid w:val="00051DE8"/>
    <w:rsid w:val="000526C7"/>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2E03"/>
    <w:rsid w:val="0006355E"/>
    <w:rsid w:val="0006372B"/>
    <w:rsid w:val="0006530B"/>
    <w:rsid w:val="00065707"/>
    <w:rsid w:val="00065C70"/>
    <w:rsid w:val="00065EBA"/>
    <w:rsid w:val="00066500"/>
    <w:rsid w:val="00067B51"/>
    <w:rsid w:val="00067C0A"/>
    <w:rsid w:val="00070161"/>
    <w:rsid w:val="000701E9"/>
    <w:rsid w:val="0007026D"/>
    <w:rsid w:val="0007059B"/>
    <w:rsid w:val="000707D2"/>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290"/>
    <w:rsid w:val="00075B84"/>
    <w:rsid w:val="000764C9"/>
    <w:rsid w:val="00076875"/>
    <w:rsid w:val="00077345"/>
    <w:rsid w:val="00077EFF"/>
    <w:rsid w:val="0008022C"/>
    <w:rsid w:val="000802D7"/>
    <w:rsid w:val="00080C8C"/>
    <w:rsid w:val="0008183D"/>
    <w:rsid w:val="00081BFB"/>
    <w:rsid w:val="00082E3A"/>
    <w:rsid w:val="000834D5"/>
    <w:rsid w:val="000837E0"/>
    <w:rsid w:val="0008448B"/>
    <w:rsid w:val="00084683"/>
    <w:rsid w:val="00085292"/>
    <w:rsid w:val="00085428"/>
    <w:rsid w:val="00085440"/>
    <w:rsid w:val="00086A28"/>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7F6"/>
    <w:rsid w:val="00095E83"/>
    <w:rsid w:val="00096148"/>
    <w:rsid w:val="000961B8"/>
    <w:rsid w:val="00096327"/>
    <w:rsid w:val="00096558"/>
    <w:rsid w:val="000966B8"/>
    <w:rsid w:val="00096AE8"/>
    <w:rsid w:val="0009765B"/>
    <w:rsid w:val="00097F72"/>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0C75"/>
    <w:rsid w:val="000C1D3E"/>
    <w:rsid w:val="000C1E93"/>
    <w:rsid w:val="000C2393"/>
    <w:rsid w:val="000C2439"/>
    <w:rsid w:val="000C2492"/>
    <w:rsid w:val="000C2509"/>
    <w:rsid w:val="000C255B"/>
    <w:rsid w:val="000C25C6"/>
    <w:rsid w:val="000C34DA"/>
    <w:rsid w:val="000C35F9"/>
    <w:rsid w:val="000C41D7"/>
    <w:rsid w:val="000C48DB"/>
    <w:rsid w:val="000C4D39"/>
    <w:rsid w:val="000C5073"/>
    <w:rsid w:val="000C50F9"/>
    <w:rsid w:val="000C5B17"/>
    <w:rsid w:val="000C6191"/>
    <w:rsid w:val="000C6C08"/>
    <w:rsid w:val="000C737C"/>
    <w:rsid w:val="000D004E"/>
    <w:rsid w:val="000D0D9B"/>
    <w:rsid w:val="000D0E99"/>
    <w:rsid w:val="000D201C"/>
    <w:rsid w:val="000D2463"/>
    <w:rsid w:val="000D24FB"/>
    <w:rsid w:val="000D2E95"/>
    <w:rsid w:val="000D323D"/>
    <w:rsid w:val="000D349B"/>
    <w:rsid w:val="000D374B"/>
    <w:rsid w:val="000D3ED4"/>
    <w:rsid w:val="000D40F6"/>
    <w:rsid w:val="000D4153"/>
    <w:rsid w:val="000D434E"/>
    <w:rsid w:val="000D486C"/>
    <w:rsid w:val="000D4DC2"/>
    <w:rsid w:val="000D4FC2"/>
    <w:rsid w:val="000D5DF5"/>
    <w:rsid w:val="000D6E0F"/>
    <w:rsid w:val="000D718D"/>
    <w:rsid w:val="000D7BB2"/>
    <w:rsid w:val="000D7EF3"/>
    <w:rsid w:val="000E0143"/>
    <w:rsid w:val="000E1236"/>
    <w:rsid w:val="000E1A1B"/>
    <w:rsid w:val="000E1A95"/>
    <w:rsid w:val="000E1E76"/>
    <w:rsid w:val="000E200B"/>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6417"/>
    <w:rsid w:val="00107076"/>
    <w:rsid w:val="0010722E"/>
    <w:rsid w:val="00107E9A"/>
    <w:rsid w:val="00110306"/>
    <w:rsid w:val="00110C08"/>
    <w:rsid w:val="00111264"/>
    <w:rsid w:val="00111E21"/>
    <w:rsid w:val="00112A24"/>
    <w:rsid w:val="00112E74"/>
    <w:rsid w:val="00113297"/>
    <w:rsid w:val="00113573"/>
    <w:rsid w:val="001137B0"/>
    <w:rsid w:val="00113CA0"/>
    <w:rsid w:val="00114060"/>
    <w:rsid w:val="0011412A"/>
    <w:rsid w:val="00114865"/>
    <w:rsid w:val="001149CB"/>
    <w:rsid w:val="00115016"/>
    <w:rsid w:val="00116C8F"/>
    <w:rsid w:val="001177B1"/>
    <w:rsid w:val="00117AE8"/>
    <w:rsid w:val="00117B39"/>
    <w:rsid w:val="00117D28"/>
    <w:rsid w:val="00117F1E"/>
    <w:rsid w:val="00117F27"/>
    <w:rsid w:val="001202B2"/>
    <w:rsid w:val="0012136E"/>
    <w:rsid w:val="00121549"/>
    <w:rsid w:val="00121779"/>
    <w:rsid w:val="00121CA5"/>
    <w:rsid w:val="00121FE0"/>
    <w:rsid w:val="00122A43"/>
    <w:rsid w:val="00122AAC"/>
    <w:rsid w:val="00122DA8"/>
    <w:rsid w:val="00123145"/>
    <w:rsid w:val="001239F2"/>
    <w:rsid w:val="00124343"/>
    <w:rsid w:val="0012438F"/>
    <w:rsid w:val="0012467A"/>
    <w:rsid w:val="001246D7"/>
    <w:rsid w:val="001255B9"/>
    <w:rsid w:val="00125727"/>
    <w:rsid w:val="00125A2A"/>
    <w:rsid w:val="00126552"/>
    <w:rsid w:val="00126BCA"/>
    <w:rsid w:val="00126C60"/>
    <w:rsid w:val="0012705B"/>
    <w:rsid w:val="00127181"/>
    <w:rsid w:val="00127650"/>
    <w:rsid w:val="00127E11"/>
    <w:rsid w:val="0013064B"/>
    <w:rsid w:val="00130AAB"/>
    <w:rsid w:val="00130E18"/>
    <w:rsid w:val="00131882"/>
    <w:rsid w:val="00131A9E"/>
    <w:rsid w:val="00131AF5"/>
    <w:rsid w:val="00131C0E"/>
    <w:rsid w:val="001322D0"/>
    <w:rsid w:val="00133DE6"/>
    <w:rsid w:val="00134A76"/>
    <w:rsid w:val="001356CC"/>
    <w:rsid w:val="001357A8"/>
    <w:rsid w:val="00135F8C"/>
    <w:rsid w:val="001363AD"/>
    <w:rsid w:val="0013649B"/>
    <w:rsid w:val="00136B27"/>
    <w:rsid w:val="0013741E"/>
    <w:rsid w:val="00137585"/>
    <w:rsid w:val="0014073A"/>
    <w:rsid w:val="001408DB"/>
    <w:rsid w:val="00140BC9"/>
    <w:rsid w:val="0014127E"/>
    <w:rsid w:val="001413AD"/>
    <w:rsid w:val="0014173A"/>
    <w:rsid w:val="0014245D"/>
    <w:rsid w:val="001424FD"/>
    <w:rsid w:val="0014295B"/>
    <w:rsid w:val="00142A81"/>
    <w:rsid w:val="0014357A"/>
    <w:rsid w:val="0014375E"/>
    <w:rsid w:val="00143C43"/>
    <w:rsid w:val="0014401D"/>
    <w:rsid w:val="00144456"/>
    <w:rsid w:val="00144459"/>
    <w:rsid w:val="00144DEB"/>
    <w:rsid w:val="0014568B"/>
    <w:rsid w:val="00145860"/>
    <w:rsid w:val="00145888"/>
    <w:rsid w:val="00145FC8"/>
    <w:rsid w:val="0014719B"/>
    <w:rsid w:val="0014770D"/>
    <w:rsid w:val="001477B8"/>
    <w:rsid w:val="001478C2"/>
    <w:rsid w:val="001509AD"/>
    <w:rsid w:val="001512CF"/>
    <w:rsid w:val="0015130A"/>
    <w:rsid w:val="0015191F"/>
    <w:rsid w:val="00151BAF"/>
    <w:rsid w:val="00151F36"/>
    <w:rsid w:val="00152144"/>
    <w:rsid w:val="00152E70"/>
    <w:rsid w:val="0015305C"/>
    <w:rsid w:val="00153174"/>
    <w:rsid w:val="00153624"/>
    <w:rsid w:val="00154718"/>
    <w:rsid w:val="00155101"/>
    <w:rsid w:val="00155346"/>
    <w:rsid w:val="00155A9B"/>
    <w:rsid w:val="00155B85"/>
    <w:rsid w:val="001563DA"/>
    <w:rsid w:val="00156ABB"/>
    <w:rsid w:val="00157292"/>
    <w:rsid w:val="0015743A"/>
    <w:rsid w:val="001574E8"/>
    <w:rsid w:val="00157879"/>
    <w:rsid w:val="00157FD3"/>
    <w:rsid w:val="00160967"/>
    <w:rsid w:val="00160B56"/>
    <w:rsid w:val="00160CF6"/>
    <w:rsid w:val="0016111F"/>
    <w:rsid w:val="001615B8"/>
    <w:rsid w:val="001616F4"/>
    <w:rsid w:val="00162325"/>
    <w:rsid w:val="00162F33"/>
    <w:rsid w:val="001631F6"/>
    <w:rsid w:val="0016354B"/>
    <w:rsid w:val="001635F4"/>
    <w:rsid w:val="00163898"/>
    <w:rsid w:val="00163D72"/>
    <w:rsid w:val="001640DD"/>
    <w:rsid w:val="001641BE"/>
    <w:rsid w:val="00164204"/>
    <w:rsid w:val="00164463"/>
    <w:rsid w:val="001645F1"/>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7E3"/>
    <w:rsid w:val="00177CE1"/>
    <w:rsid w:val="00180394"/>
    <w:rsid w:val="00180704"/>
    <w:rsid w:val="00180715"/>
    <w:rsid w:val="00180B2B"/>
    <w:rsid w:val="00181048"/>
    <w:rsid w:val="00181196"/>
    <w:rsid w:val="00181402"/>
    <w:rsid w:val="001816CE"/>
    <w:rsid w:val="00181C14"/>
    <w:rsid w:val="001821F0"/>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4A9"/>
    <w:rsid w:val="0019053A"/>
    <w:rsid w:val="00191529"/>
    <w:rsid w:val="00191968"/>
    <w:rsid w:val="001928BC"/>
    <w:rsid w:val="00192DB9"/>
    <w:rsid w:val="00192F4B"/>
    <w:rsid w:val="001932BE"/>
    <w:rsid w:val="00193936"/>
    <w:rsid w:val="00193FB4"/>
    <w:rsid w:val="001942B3"/>
    <w:rsid w:val="00194594"/>
    <w:rsid w:val="00194774"/>
    <w:rsid w:val="001947E3"/>
    <w:rsid w:val="00195819"/>
    <w:rsid w:val="00195843"/>
    <w:rsid w:val="00195F04"/>
    <w:rsid w:val="00195F85"/>
    <w:rsid w:val="0019609C"/>
    <w:rsid w:val="001960DB"/>
    <w:rsid w:val="00197C05"/>
    <w:rsid w:val="00197ED0"/>
    <w:rsid w:val="001A0CFF"/>
    <w:rsid w:val="001A0F95"/>
    <w:rsid w:val="001A0FAA"/>
    <w:rsid w:val="001A129A"/>
    <w:rsid w:val="001A1CC4"/>
    <w:rsid w:val="001A1D3B"/>
    <w:rsid w:val="001A1EE0"/>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A6BCE"/>
    <w:rsid w:val="001B05BB"/>
    <w:rsid w:val="001B08EC"/>
    <w:rsid w:val="001B0AAA"/>
    <w:rsid w:val="001B0F63"/>
    <w:rsid w:val="001B11E7"/>
    <w:rsid w:val="001B15A3"/>
    <w:rsid w:val="001B16B2"/>
    <w:rsid w:val="001B1A02"/>
    <w:rsid w:val="001B1D93"/>
    <w:rsid w:val="001B20BC"/>
    <w:rsid w:val="001B2307"/>
    <w:rsid w:val="001B261A"/>
    <w:rsid w:val="001B3A69"/>
    <w:rsid w:val="001B3BAD"/>
    <w:rsid w:val="001B427B"/>
    <w:rsid w:val="001B4386"/>
    <w:rsid w:val="001B449C"/>
    <w:rsid w:val="001B4FB8"/>
    <w:rsid w:val="001B6853"/>
    <w:rsid w:val="001B6B67"/>
    <w:rsid w:val="001B6C54"/>
    <w:rsid w:val="001B6E50"/>
    <w:rsid w:val="001B6EC6"/>
    <w:rsid w:val="001B71CF"/>
    <w:rsid w:val="001B740A"/>
    <w:rsid w:val="001B7544"/>
    <w:rsid w:val="001B7666"/>
    <w:rsid w:val="001B76F6"/>
    <w:rsid w:val="001B7A34"/>
    <w:rsid w:val="001C0B46"/>
    <w:rsid w:val="001C0B7E"/>
    <w:rsid w:val="001C0DBF"/>
    <w:rsid w:val="001C1E24"/>
    <w:rsid w:val="001C278C"/>
    <w:rsid w:val="001C2DE3"/>
    <w:rsid w:val="001C2ECD"/>
    <w:rsid w:val="001C3B79"/>
    <w:rsid w:val="001C4D90"/>
    <w:rsid w:val="001C574D"/>
    <w:rsid w:val="001C65DD"/>
    <w:rsid w:val="001C6EC0"/>
    <w:rsid w:val="001C7124"/>
    <w:rsid w:val="001C7429"/>
    <w:rsid w:val="001C75AE"/>
    <w:rsid w:val="001C766B"/>
    <w:rsid w:val="001C7AAB"/>
    <w:rsid w:val="001D0D4D"/>
    <w:rsid w:val="001D12D2"/>
    <w:rsid w:val="001D1405"/>
    <w:rsid w:val="001D18AB"/>
    <w:rsid w:val="001D1B63"/>
    <w:rsid w:val="001D24D2"/>
    <w:rsid w:val="001D2CA9"/>
    <w:rsid w:val="001D3472"/>
    <w:rsid w:val="001D3902"/>
    <w:rsid w:val="001D4155"/>
    <w:rsid w:val="001D4427"/>
    <w:rsid w:val="001D4983"/>
    <w:rsid w:val="001D5B04"/>
    <w:rsid w:val="001D5CE7"/>
    <w:rsid w:val="001D5DD2"/>
    <w:rsid w:val="001D5FF2"/>
    <w:rsid w:val="001D6078"/>
    <w:rsid w:val="001D6C7A"/>
    <w:rsid w:val="001D70D3"/>
    <w:rsid w:val="001D77F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E7B55"/>
    <w:rsid w:val="001F00FF"/>
    <w:rsid w:val="001F14BA"/>
    <w:rsid w:val="001F1979"/>
    <w:rsid w:val="001F1FC4"/>
    <w:rsid w:val="001F20D9"/>
    <w:rsid w:val="001F22F8"/>
    <w:rsid w:val="001F2379"/>
    <w:rsid w:val="001F3475"/>
    <w:rsid w:val="001F384F"/>
    <w:rsid w:val="001F39EA"/>
    <w:rsid w:val="001F4556"/>
    <w:rsid w:val="001F4719"/>
    <w:rsid w:val="001F523A"/>
    <w:rsid w:val="001F54BF"/>
    <w:rsid w:val="001F5C13"/>
    <w:rsid w:val="001F60AF"/>
    <w:rsid w:val="001F6362"/>
    <w:rsid w:val="001F673F"/>
    <w:rsid w:val="001F695A"/>
    <w:rsid w:val="001F7E46"/>
    <w:rsid w:val="001F7F1C"/>
    <w:rsid w:val="0020033A"/>
    <w:rsid w:val="00200610"/>
    <w:rsid w:val="002009EF"/>
    <w:rsid w:val="002013F5"/>
    <w:rsid w:val="0020168E"/>
    <w:rsid w:val="00201942"/>
    <w:rsid w:val="00201E82"/>
    <w:rsid w:val="002021DA"/>
    <w:rsid w:val="00202A25"/>
    <w:rsid w:val="00202BCA"/>
    <w:rsid w:val="00202F0E"/>
    <w:rsid w:val="0020301B"/>
    <w:rsid w:val="00203146"/>
    <w:rsid w:val="00203E63"/>
    <w:rsid w:val="00204304"/>
    <w:rsid w:val="0020440C"/>
    <w:rsid w:val="002045C5"/>
    <w:rsid w:val="002045F4"/>
    <w:rsid w:val="002046CD"/>
    <w:rsid w:val="002055FB"/>
    <w:rsid w:val="00205B47"/>
    <w:rsid w:val="00207878"/>
    <w:rsid w:val="00207909"/>
    <w:rsid w:val="00207BCA"/>
    <w:rsid w:val="00207ECA"/>
    <w:rsid w:val="00210C65"/>
    <w:rsid w:val="00210DCB"/>
    <w:rsid w:val="0021159D"/>
    <w:rsid w:val="002119AC"/>
    <w:rsid w:val="002123B3"/>
    <w:rsid w:val="00212C34"/>
    <w:rsid w:val="00213BFB"/>
    <w:rsid w:val="00214983"/>
    <w:rsid w:val="002149A7"/>
    <w:rsid w:val="0021563E"/>
    <w:rsid w:val="0021624E"/>
    <w:rsid w:val="0021632B"/>
    <w:rsid w:val="00216B07"/>
    <w:rsid w:val="00216EB7"/>
    <w:rsid w:val="00217333"/>
    <w:rsid w:val="00217609"/>
    <w:rsid w:val="0021795E"/>
    <w:rsid w:val="00217DF3"/>
    <w:rsid w:val="00220DDA"/>
    <w:rsid w:val="0022182E"/>
    <w:rsid w:val="002219EB"/>
    <w:rsid w:val="00221AD4"/>
    <w:rsid w:val="00221EE2"/>
    <w:rsid w:val="00222526"/>
    <w:rsid w:val="0022299C"/>
    <w:rsid w:val="00222EE7"/>
    <w:rsid w:val="0022336F"/>
    <w:rsid w:val="00223A49"/>
    <w:rsid w:val="00223D1A"/>
    <w:rsid w:val="00224476"/>
    <w:rsid w:val="002246B9"/>
    <w:rsid w:val="00224E36"/>
    <w:rsid w:val="00224EB9"/>
    <w:rsid w:val="00225F23"/>
    <w:rsid w:val="002268B3"/>
    <w:rsid w:val="00227C47"/>
    <w:rsid w:val="002305B0"/>
    <w:rsid w:val="00230A69"/>
    <w:rsid w:val="00230F2C"/>
    <w:rsid w:val="0023122A"/>
    <w:rsid w:val="002315DB"/>
    <w:rsid w:val="00232068"/>
    <w:rsid w:val="00232782"/>
    <w:rsid w:val="0023350B"/>
    <w:rsid w:val="002335CD"/>
    <w:rsid w:val="002339F7"/>
    <w:rsid w:val="00233CAD"/>
    <w:rsid w:val="00233E73"/>
    <w:rsid w:val="00233EC8"/>
    <w:rsid w:val="00234517"/>
    <w:rsid w:val="002349E3"/>
    <w:rsid w:val="00234EE6"/>
    <w:rsid w:val="00234EF4"/>
    <w:rsid w:val="002352D8"/>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0F10"/>
    <w:rsid w:val="0024166E"/>
    <w:rsid w:val="00241DFD"/>
    <w:rsid w:val="0024296B"/>
    <w:rsid w:val="0024341E"/>
    <w:rsid w:val="002437C5"/>
    <w:rsid w:val="002446B9"/>
    <w:rsid w:val="002451F4"/>
    <w:rsid w:val="00245AD9"/>
    <w:rsid w:val="00245BB2"/>
    <w:rsid w:val="00246ECE"/>
    <w:rsid w:val="00246EDB"/>
    <w:rsid w:val="002470C6"/>
    <w:rsid w:val="0024785C"/>
    <w:rsid w:val="00247977"/>
    <w:rsid w:val="00247EB9"/>
    <w:rsid w:val="00250176"/>
    <w:rsid w:val="00250313"/>
    <w:rsid w:val="00250923"/>
    <w:rsid w:val="002509FD"/>
    <w:rsid w:val="0025114F"/>
    <w:rsid w:val="00252DE1"/>
    <w:rsid w:val="00252DEE"/>
    <w:rsid w:val="00252E33"/>
    <w:rsid w:val="002535A1"/>
    <w:rsid w:val="002536F1"/>
    <w:rsid w:val="00254657"/>
    <w:rsid w:val="00254C23"/>
    <w:rsid w:val="00254CAD"/>
    <w:rsid w:val="00254D78"/>
    <w:rsid w:val="002550AF"/>
    <w:rsid w:val="0025548F"/>
    <w:rsid w:val="00255B78"/>
    <w:rsid w:val="00256699"/>
    <w:rsid w:val="00256984"/>
    <w:rsid w:val="00256BDA"/>
    <w:rsid w:val="00257592"/>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940"/>
    <w:rsid w:val="00262F66"/>
    <w:rsid w:val="0026337D"/>
    <w:rsid w:val="002633D0"/>
    <w:rsid w:val="0026377D"/>
    <w:rsid w:val="00263D30"/>
    <w:rsid w:val="00263EA9"/>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80F"/>
    <w:rsid w:val="00271B7D"/>
    <w:rsid w:val="00271E99"/>
    <w:rsid w:val="00272228"/>
    <w:rsid w:val="002725BF"/>
    <w:rsid w:val="00272CBC"/>
    <w:rsid w:val="00272D15"/>
    <w:rsid w:val="00274179"/>
    <w:rsid w:val="00274229"/>
    <w:rsid w:val="00274968"/>
    <w:rsid w:val="00274B87"/>
    <w:rsid w:val="00274E04"/>
    <w:rsid w:val="00275461"/>
    <w:rsid w:val="0027575C"/>
    <w:rsid w:val="00276511"/>
    <w:rsid w:val="00276CE0"/>
    <w:rsid w:val="0027732B"/>
    <w:rsid w:val="00277598"/>
    <w:rsid w:val="00277B18"/>
    <w:rsid w:val="00277EAE"/>
    <w:rsid w:val="0028044D"/>
    <w:rsid w:val="002808C2"/>
    <w:rsid w:val="00280BE6"/>
    <w:rsid w:val="00280CC6"/>
    <w:rsid w:val="00280FF2"/>
    <w:rsid w:val="00281E60"/>
    <w:rsid w:val="00281EE1"/>
    <w:rsid w:val="002821F4"/>
    <w:rsid w:val="00282898"/>
    <w:rsid w:val="00282BF4"/>
    <w:rsid w:val="00283010"/>
    <w:rsid w:val="00283322"/>
    <w:rsid w:val="00283FC3"/>
    <w:rsid w:val="00285250"/>
    <w:rsid w:val="00285A9F"/>
    <w:rsid w:val="00285E11"/>
    <w:rsid w:val="00286020"/>
    <w:rsid w:val="002867B6"/>
    <w:rsid w:val="00286C62"/>
    <w:rsid w:val="002871F8"/>
    <w:rsid w:val="002874D1"/>
    <w:rsid w:val="00287D44"/>
    <w:rsid w:val="00290042"/>
    <w:rsid w:val="002907A9"/>
    <w:rsid w:val="00290BCF"/>
    <w:rsid w:val="002926EA"/>
    <w:rsid w:val="002928FE"/>
    <w:rsid w:val="00293154"/>
    <w:rsid w:val="00293156"/>
    <w:rsid w:val="00293291"/>
    <w:rsid w:val="00293611"/>
    <w:rsid w:val="00294B0D"/>
    <w:rsid w:val="00294F81"/>
    <w:rsid w:val="002951E7"/>
    <w:rsid w:val="00295546"/>
    <w:rsid w:val="0029594D"/>
    <w:rsid w:val="0029598E"/>
    <w:rsid w:val="002961D0"/>
    <w:rsid w:val="002968D6"/>
    <w:rsid w:val="00296A56"/>
    <w:rsid w:val="00297040"/>
    <w:rsid w:val="0029776E"/>
    <w:rsid w:val="00297AF8"/>
    <w:rsid w:val="002A0101"/>
    <w:rsid w:val="002A02A1"/>
    <w:rsid w:val="002A05F1"/>
    <w:rsid w:val="002A0A45"/>
    <w:rsid w:val="002A0B71"/>
    <w:rsid w:val="002A1BD3"/>
    <w:rsid w:val="002A245F"/>
    <w:rsid w:val="002A2483"/>
    <w:rsid w:val="002A276F"/>
    <w:rsid w:val="002A298A"/>
    <w:rsid w:val="002A2CD6"/>
    <w:rsid w:val="002A2E49"/>
    <w:rsid w:val="002A3578"/>
    <w:rsid w:val="002A3730"/>
    <w:rsid w:val="002A37F3"/>
    <w:rsid w:val="002A3C91"/>
    <w:rsid w:val="002A43C8"/>
    <w:rsid w:val="002A4E1B"/>
    <w:rsid w:val="002A5111"/>
    <w:rsid w:val="002A5135"/>
    <w:rsid w:val="002A5302"/>
    <w:rsid w:val="002A5E6C"/>
    <w:rsid w:val="002A5E7B"/>
    <w:rsid w:val="002A63E5"/>
    <w:rsid w:val="002A68E0"/>
    <w:rsid w:val="002A6A6A"/>
    <w:rsid w:val="002A7624"/>
    <w:rsid w:val="002A779F"/>
    <w:rsid w:val="002A7A95"/>
    <w:rsid w:val="002B0264"/>
    <w:rsid w:val="002B0445"/>
    <w:rsid w:val="002B0C30"/>
    <w:rsid w:val="002B1707"/>
    <w:rsid w:val="002B1E47"/>
    <w:rsid w:val="002B2229"/>
    <w:rsid w:val="002B2EF7"/>
    <w:rsid w:val="002B4C27"/>
    <w:rsid w:val="002B4D7D"/>
    <w:rsid w:val="002B4ED9"/>
    <w:rsid w:val="002B4F55"/>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E60"/>
    <w:rsid w:val="002C1AC0"/>
    <w:rsid w:val="002C1CC9"/>
    <w:rsid w:val="002C204F"/>
    <w:rsid w:val="002C2780"/>
    <w:rsid w:val="002C2810"/>
    <w:rsid w:val="002C2843"/>
    <w:rsid w:val="002C2BEE"/>
    <w:rsid w:val="002C2FBB"/>
    <w:rsid w:val="002C3231"/>
    <w:rsid w:val="002C3928"/>
    <w:rsid w:val="002C397C"/>
    <w:rsid w:val="002C3A38"/>
    <w:rsid w:val="002C4017"/>
    <w:rsid w:val="002C4056"/>
    <w:rsid w:val="002C4408"/>
    <w:rsid w:val="002C4B16"/>
    <w:rsid w:val="002C53BB"/>
    <w:rsid w:val="002C5BF6"/>
    <w:rsid w:val="002C5D76"/>
    <w:rsid w:val="002C5E1B"/>
    <w:rsid w:val="002C6785"/>
    <w:rsid w:val="002C682C"/>
    <w:rsid w:val="002C6D12"/>
    <w:rsid w:val="002C7742"/>
    <w:rsid w:val="002C77C8"/>
    <w:rsid w:val="002C7821"/>
    <w:rsid w:val="002D05F7"/>
    <w:rsid w:val="002D07F9"/>
    <w:rsid w:val="002D0D6C"/>
    <w:rsid w:val="002D1D30"/>
    <w:rsid w:val="002D2126"/>
    <w:rsid w:val="002D217D"/>
    <w:rsid w:val="002D34B4"/>
    <w:rsid w:val="002D40E1"/>
    <w:rsid w:val="002D4226"/>
    <w:rsid w:val="002D42C3"/>
    <w:rsid w:val="002D4D64"/>
    <w:rsid w:val="002D5421"/>
    <w:rsid w:val="002D56DA"/>
    <w:rsid w:val="002D590F"/>
    <w:rsid w:val="002D6308"/>
    <w:rsid w:val="002D680D"/>
    <w:rsid w:val="002D69E4"/>
    <w:rsid w:val="002D6A6A"/>
    <w:rsid w:val="002D7E08"/>
    <w:rsid w:val="002D7FEB"/>
    <w:rsid w:val="002E0C88"/>
    <w:rsid w:val="002E0FB2"/>
    <w:rsid w:val="002E133F"/>
    <w:rsid w:val="002E1B18"/>
    <w:rsid w:val="002E1EB2"/>
    <w:rsid w:val="002E258D"/>
    <w:rsid w:val="002E29AC"/>
    <w:rsid w:val="002E2F1C"/>
    <w:rsid w:val="002E33B2"/>
    <w:rsid w:val="002E420D"/>
    <w:rsid w:val="002E47C5"/>
    <w:rsid w:val="002E488D"/>
    <w:rsid w:val="002E6823"/>
    <w:rsid w:val="002E6A63"/>
    <w:rsid w:val="002E6BA2"/>
    <w:rsid w:val="002E7C5E"/>
    <w:rsid w:val="002F02E2"/>
    <w:rsid w:val="002F03CC"/>
    <w:rsid w:val="002F0DA7"/>
    <w:rsid w:val="002F149E"/>
    <w:rsid w:val="002F1FA0"/>
    <w:rsid w:val="002F212D"/>
    <w:rsid w:val="002F2587"/>
    <w:rsid w:val="002F2AB4"/>
    <w:rsid w:val="002F2E1E"/>
    <w:rsid w:val="002F32F3"/>
    <w:rsid w:val="002F4214"/>
    <w:rsid w:val="002F46DD"/>
    <w:rsid w:val="002F4C49"/>
    <w:rsid w:val="002F4EC6"/>
    <w:rsid w:val="002F571B"/>
    <w:rsid w:val="002F5D20"/>
    <w:rsid w:val="002F5D69"/>
    <w:rsid w:val="002F5E98"/>
    <w:rsid w:val="002F6E7E"/>
    <w:rsid w:val="002F7989"/>
    <w:rsid w:val="002F7BBD"/>
    <w:rsid w:val="00300096"/>
    <w:rsid w:val="00300606"/>
    <w:rsid w:val="00300F7D"/>
    <w:rsid w:val="00301318"/>
    <w:rsid w:val="00301879"/>
    <w:rsid w:val="00301A67"/>
    <w:rsid w:val="00301F19"/>
    <w:rsid w:val="0030212A"/>
    <w:rsid w:val="0030271B"/>
    <w:rsid w:val="00302783"/>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3831"/>
    <w:rsid w:val="00314057"/>
    <w:rsid w:val="003145FA"/>
    <w:rsid w:val="00314FBA"/>
    <w:rsid w:val="00315040"/>
    <w:rsid w:val="003151C7"/>
    <w:rsid w:val="00315A05"/>
    <w:rsid w:val="00315C72"/>
    <w:rsid w:val="00316147"/>
    <w:rsid w:val="0031681E"/>
    <w:rsid w:val="00317A2E"/>
    <w:rsid w:val="00320033"/>
    <w:rsid w:val="0032074A"/>
    <w:rsid w:val="003215EF"/>
    <w:rsid w:val="00321DC3"/>
    <w:rsid w:val="003229A0"/>
    <w:rsid w:val="00322AE8"/>
    <w:rsid w:val="00322D74"/>
    <w:rsid w:val="00322DFD"/>
    <w:rsid w:val="003239BA"/>
    <w:rsid w:val="00323BC2"/>
    <w:rsid w:val="0032441A"/>
    <w:rsid w:val="00324530"/>
    <w:rsid w:val="0032487C"/>
    <w:rsid w:val="00324D29"/>
    <w:rsid w:val="003252DB"/>
    <w:rsid w:val="003266A3"/>
    <w:rsid w:val="00326909"/>
    <w:rsid w:val="00327324"/>
    <w:rsid w:val="003279CD"/>
    <w:rsid w:val="00327F56"/>
    <w:rsid w:val="00330975"/>
    <w:rsid w:val="00330CB9"/>
    <w:rsid w:val="00330E81"/>
    <w:rsid w:val="0033148E"/>
    <w:rsid w:val="00331BA1"/>
    <w:rsid w:val="00331BB2"/>
    <w:rsid w:val="00331C6C"/>
    <w:rsid w:val="0033212C"/>
    <w:rsid w:val="003321A1"/>
    <w:rsid w:val="00332269"/>
    <w:rsid w:val="003323D2"/>
    <w:rsid w:val="00332517"/>
    <w:rsid w:val="00332594"/>
    <w:rsid w:val="00332EC9"/>
    <w:rsid w:val="00332FB4"/>
    <w:rsid w:val="00334167"/>
    <w:rsid w:val="00334BDF"/>
    <w:rsid w:val="00334EA9"/>
    <w:rsid w:val="00335953"/>
    <w:rsid w:val="003362C5"/>
    <w:rsid w:val="0033680E"/>
    <w:rsid w:val="00336A87"/>
    <w:rsid w:val="00336AF1"/>
    <w:rsid w:val="00336B97"/>
    <w:rsid w:val="00336CEB"/>
    <w:rsid w:val="003370F8"/>
    <w:rsid w:val="00337715"/>
    <w:rsid w:val="00337AE7"/>
    <w:rsid w:val="00337B2C"/>
    <w:rsid w:val="00337E20"/>
    <w:rsid w:val="00337F63"/>
    <w:rsid w:val="00337FA2"/>
    <w:rsid w:val="003405DE"/>
    <w:rsid w:val="003415D3"/>
    <w:rsid w:val="0034193C"/>
    <w:rsid w:val="00341A7B"/>
    <w:rsid w:val="00341D4B"/>
    <w:rsid w:val="0034210B"/>
    <w:rsid w:val="00342537"/>
    <w:rsid w:val="00342FC5"/>
    <w:rsid w:val="0034324A"/>
    <w:rsid w:val="00343EBE"/>
    <w:rsid w:val="003441BE"/>
    <w:rsid w:val="003446C8"/>
    <w:rsid w:val="00344E2A"/>
    <w:rsid w:val="00345334"/>
    <w:rsid w:val="00345979"/>
    <w:rsid w:val="00345A84"/>
    <w:rsid w:val="003463CF"/>
    <w:rsid w:val="00347375"/>
    <w:rsid w:val="00347418"/>
    <w:rsid w:val="00350250"/>
    <w:rsid w:val="00350E95"/>
    <w:rsid w:val="0035114C"/>
    <w:rsid w:val="003511D1"/>
    <w:rsid w:val="0035164F"/>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57EF3"/>
    <w:rsid w:val="0036015F"/>
    <w:rsid w:val="00360354"/>
    <w:rsid w:val="00360383"/>
    <w:rsid w:val="00360612"/>
    <w:rsid w:val="00360979"/>
    <w:rsid w:val="003609BB"/>
    <w:rsid w:val="00360E10"/>
    <w:rsid w:val="00360E1D"/>
    <w:rsid w:val="00360F4B"/>
    <w:rsid w:val="00360FC0"/>
    <w:rsid w:val="00361287"/>
    <w:rsid w:val="003618B7"/>
    <w:rsid w:val="003624E9"/>
    <w:rsid w:val="00362F2C"/>
    <w:rsid w:val="0036308A"/>
    <w:rsid w:val="00363324"/>
    <w:rsid w:val="00363528"/>
    <w:rsid w:val="00363A54"/>
    <w:rsid w:val="003644B5"/>
    <w:rsid w:val="0036454D"/>
    <w:rsid w:val="0036541C"/>
    <w:rsid w:val="00366963"/>
    <w:rsid w:val="00366CF0"/>
    <w:rsid w:val="003671DB"/>
    <w:rsid w:val="00367946"/>
    <w:rsid w:val="0036797A"/>
    <w:rsid w:val="00367D5F"/>
    <w:rsid w:val="0037006D"/>
    <w:rsid w:val="00370CA4"/>
    <w:rsid w:val="003712CF"/>
    <w:rsid w:val="003719AD"/>
    <w:rsid w:val="00371FD5"/>
    <w:rsid w:val="0037229A"/>
    <w:rsid w:val="003725B4"/>
    <w:rsid w:val="00373B7C"/>
    <w:rsid w:val="00373C80"/>
    <w:rsid w:val="00373DFC"/>
    <w:rsid w:val="00374166"/>
    <w:rsid w:val="00374296"/>
    <w:rsid w:val="003743A3"/>
    <w:rsid w:val="003759E2"/>
    <w:rsid w:val="00375C24"/>
    <w:rsid w:val="00376554"/>
    <w:rsid w:val="00377355"/>
    <w:rsid w:val="00377658"/>
    <w:rsid w:val="0037793D"/>
    <w:rsid w:val="00377AAC"/>
    <w:rsid w:val="00377CA8"/>
    <w:rsid w:val="00377EC8"/>
    <w:rsid w:val="00380252"/>
    <w:rsid w:val="00380877"/>
    <w:rsid w:val="00380EE2"/>
    <w:rsid w:val="003815BD"/>
    <w:rsid w:val="003819F2"/>
    <w:rsid w:val="00381AA5"/>
    <w:rsid w:val="00381E6A"/>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84D"/>
    <w:rsid w:val="00391984"/>
    <w:rsid w:val="00391E7D"/>
    <w:rsid w:val="00392A7C"/>
    <w:rsid w:val="00392D40"/>
    <w:rsid w:val="00392E92"/>
    <w:rsid w:val="003936E3"/>
    <w:rsid w:val="00393ABD"/>
    <w:rsid w:val="00393F5A"/>
    <w:rsid w:val="003945C0"/>
    <w:rsid w:val="003946A6"/>
    <w:rsid w:val="00395736"/>
    <w:rsid w:val="00396F03"/>
    <w:rsid w:val="00397CD6"/>
    <w:rsid w:val="00397E6E"/>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A7888"/>
    <w:rsid w:val="003B00D2"/>
    <w:rsid w:val="003B0848"/>
    <w:rsid w:val="003B0C0C"/>
    <w:rsid w:val="003B1EAD"/>
    <w:rsid w:val="003B27A9"/>
    <w:rsid w:val="003B27F7"/>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1F37"/>
    <w:rsid w:val="003D22AE"/>
    <w:rsid w:val="003D2C68"/>
    <w:rsid w:val="003D3340"/>
    <w:rsid w:val="003D3952"/>
    <w:rsid w:val="003D3D7C"/>
    <w:rsid w:val="003D3F56"/>
    <w:rsid w:val="003D41EB"/>
    <w:rsid w:val="003D41F5"/>
    <w:rsid w:val="003D458C"/>
    <w:rsid w:val="003D4B93"/>
    <w:rsid w:val="003D4CD6"/>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3CD7"/>
    <w:rsid w:val="003E4116"/>
    <w:rsid w:val="003E5684"/>
    <w:rsid w:val="003E5B8B"/>
    <w:rsid w:val="003E5CE4"/>
    <w:rsid w:val="003E5F79"/>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467"/>
    <w:rsid w:val="003F7A64"/>
    <w:rsid w:val="003F7ABC"/>
    <w:rsid w:val="004002C7"/>
    <w:rsid w:val="004005A2"/>
    <w:rsid w:val="0040126F"/>
    <w:rsid w:val="00401319"/>
    <w:rsid w:val="00401608"/>
    <w:rsid w:val="00401B5F"/>
    <w:rsid w:val="004020F5"/>
    <w:rsid w:val="0040257A"/>
    <w:rsid w:val="0040281C"/>
    <w:rsid w:val="00402870"/>
    <w:rsid w:val="00402B03"/>
    <w:rsid w:val="00403671"/>
    <w:rsid w:val="0040368F"/>
    <w:rsid w:val="00403789"/>
    <w:rsid w:val="00403F91"/>
    <w:rsid w:val="00404B46"/>
    <w:rsid w:val="00404E43"/>
    <w:rsid w:val="004057B6"/>
    <w:rsid w:val="00406643"/>
    <w:rsid w:val="004066E3"/>
    <w:rsid w:val="0040674B"/>
    <w:rsid w:val="00406E88"/>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784"/>
    <w:rsid w:val="00423AE2"/>
    <w:rsid w:val="00424131"/>
    <w:rsid w:val="004242ED"/>
    <w:rsid w:val="00424588"/>
    <w:rsid w:val="00424D75"/>
    <w:rsid w:val="00424F23"/>
    <w:rsid w:val="004252FD"/>
    <w:rsid w:val="00425B47"/>
    <w:rsid w:val="00426281"/>
    <w:rsid w:val="00426614"/>
    <w:rsid w:val="00426CC3"/>
    <w:rsid w:val="00426E43"/>
    <w:rsid w:val="0042715F"/>
    <w:rsid w:val="00427B12"/>
    <w:rsid w:val="00427D94"/>
    <w:rsid w:val="00427E50"/>
    <w:rsid w:val="00427E7B"/>
    <w:rsid w:val="00430442"/>
    <w:rsid w:val="00430A9D"/>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2F79"/>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75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4D9"/>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5B3"/>
    <w:rsid w:val="004659C1"/>
    <w:rsid w:val="00466C94"/>
    <w:rsid w:val="004675C4"/>
    <w:rsid w:val="00467771"/>
    <w:rsid w:val="004706FC"/>
    <w:rsid w:val="004708A9"/>
    <w:rsid w:val="00470B8A"/>
    <w:rsid w:val="00471374"/>
    <w:rsid w:val="00471B35"/>
    <w:rsid w:val="00471B61"/>
    <w:rsid w:val="00471DE4"/>
    <w:rsid w:val="0047218B"/>
    <w:rsid w:val="00472632"/>
    <w:rsid w:val="0047286F"/>
    <w:rsid w:val="00472E41"/>
    <w:rsid w:val="00473486"/>
    <w:rsid w:val="00473C10"/>
    <w:rsid w:val="00474621"/>
    <w:rsid w:val="00475111"/>
    <w:rsid w:val="004757BF"/>
    <w:rsid w:val="00475A40"/>
    <w:rsid w:val="00476209"/>
    <w:rsid w:val="004764F1"/>
    <w:rsid w:val="0047693E"/>
    <w:rsid w:val="00477101"/>
    <w:rsid w:val="00477717"/>
    <w:rsid w:val="0048016A"/>
    <w:rsid w:val="0048028F"/>
    <w:rsid w:val="00480CFB"/>
    <w:rsid w:val="00481272"/>
    <w:rsid w:val="00481C2D"/>
    <w:rsid w:val="00482255"/>
    <w:rsid w:val="00482365"/>
    <w:rsid w:val="00482690"/>
    <w:rsid w:val="004833FF"/>
    <w:rsid w:val="00483605"/>
    <w:rsid w:val="0048380F"/>
    <w:rsid w:val="0048397A"/>
    <w:rsid w:val="00484270"/>
    <w:rsid w:val="00484ED3"/>
    <w:rsid w:val="004853A2"/>
    <w:rsid w:val="00485401"/>
    <w:rsid w:val="00485D05"/>
    <w:rsid w:val="004864CD"/>
    <w:rsid w:val="004868DC"/>
    <w:rsid w:val="00486A49"/>
    <w:rsid w:val="00486B2D"/>
    <w:rsid w:val="00486CB3"/>
    <w:rsid w:val="00487331"/>
    <w:rsid w:val="00487FD2"/>
    <w:rsid w:val="00490174"/>
    <w:rsid w:val="00490236"/>
    <w:rsid w:val="0049024D"/>
    <w:rsid w:val="0049081B"/>
    <w:rsid w:val="00490F69"/>
    <w:rsid w:val="00491210"/>
    <w:rsid w:val="0049127C"/>
    <w:rsid w:val="00491541"/>
    <w:rsid w:val="00492244"/>
    <w:rsid w:val="004926FD"/>
    <w:rsid w:val="004927DD"/>
    <w:rsid w:val="004929C4"/>
    <w:rsid w:val="00492BEC"/>
    <w:rsid w:val="004937D2"/>
    <w:rsid w:val="00493B55"/>
    <w:rsid w:val="004940F7"/>
    <w:rsid w:val="004941BB"/>
    <w:rsid w:val="00494472"/>
    <w:rsid w:val="0049471F"/>
    <w:rsid w:val="00495801"/>
    <w:rsid w:val="00495FE5"/>
    <w:rsid w:val="00496FFB"/>
    <w:rsid w:val="00497941"/>
    <w:rsid w:val="00497CAC"/>
    <w:rsid w:val="004A02E2"/>
    <w:rsid w:val="004A06D6"/>
    <w:rsid w:val="004A09CE"/>
    <w:rsid w:val="004A09FD"/>
    <w:rsid w:val="004A1F11"/>
    <w:rsid w:val="004A1F38"/>
    <w:rsid w:val="004A2670"/>
    <w:rsid w:val="004A2DCB"/>
    <w:rsid w:val="004A2DE0"/>
    <w:rsid w:val="004A2DE2"/>
    <w:rsid w:val="004A3D06"/>
    <w:rsid w:val="004A46A9"/>
    <w:rsid w:val="004A4781"/>
    <w:rsid w:val="004A52C2"/>
    <w:rsid w:val="004A54E3"/>
    <w:rsid w:val="004A644C"/>
    <w:rsid w:val="004A73DF"/>
    <w:rsid w:val="004B011E"/>
    <w:rsid w:val="004B1679"/>
    <w:rsid w:val="004B1EC4"/>
    <w:rsid w:val="004B2228"/>
    <w:rsid w:val="004B2A91"/>
    <w:rsid w:val="004B2B5B"/>
    <w:rsid w:val="004B3921"/>
    <w:rsid w:val="004B40C2"/>
    <w:rsid w:val="004B4BE0"/>
    <w:rsid w:val="004B4FB9"/>
    <w:rsid w:val="004B5863"/>
    <w:rsid w:val="004B6455"/>
    <w:rsid w:val="004B6BDF"/>
    <w:rsid w:val="004B7897"/>
    <w:rsid w:val="004C0565"/>
    <w:rsid w:val="004C069E"/>
    <w:rsid w:val="004C086A"/>
    <w:rsid w:val="004C09D6"/>
    <w:rsid w:val="004C1AAF"/>
    <w:rsid w:val="004C3B75"/>
    <w:rsid w:val="004C46B6"/>
    <w:rsid w:val="004C4A35"/>
    <w:rsid w:val="004C4A6E"/>
    <w:rsid w:val="004C4BBC"/>
    <w:rsid w:val="004C52DA"/>
    <w:rsid w:val="004C5324"/>
    <w:rsid w:val="004C53D8"/>
    <w:rsid w:val="004C5A13"/>
    <w:rsid w:val="004C5A6E"/>
    <w:rsid w:val="004C61DA"/>
    <w:rsid w:val="004C6C79"/>
    <w:rsid w:val="004C6D82"/>
    <w:rsid w:val="004C7040"/>
    <w:rsid w:val="004C75AD"/>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5D8F"/>
    <w:rsid w:val="004D669B"/>
    <w:rsid w:val="004D66A2"/>
    <w:rsid w:val="004D78E2"/>
    <w:rsid w:val="004D7C7C"/>
    <w:rsid w:val="004E0613"/>
    <w:rsid w:val="004E0769"/>
    <w:rsid w:val="004E07C3"/>
    <w:rsid w:val="004E0C96"/>
    <w:rsid w:val="004E0DFD"/>
    <w:rsid w:val="004E111D"/>
    <w:rsid w:val="004E1E09"/>
    <w:rsid w:val="004E2728"/>
    <w:rsid w:val="004E2A89"/>
    <w:rsid w:val="004E2A8D"/>
    <w:rsid w:val="004E2CE8"/>
    <w:rsid w:val="004E2FB3"/>
    <w:rsid w:val="004E3B4A"/>
    <w:rsid w:val="004E44C4"/>
    <w:rsid w:val="004E4948"/>
    <w:rsid w:val="004E51B9"/>
    <w:rsid w:val="004E5E74"/>
    <w:rsid w:val="004E6809"/>
    <w:rsid w:val="004E699C"/>
    <w:rsid w:val="004E6D6B"/>
    <w:rsid w:val="004F15E0"/>
    <w:rsid w:val="004F294B"/>
    <w:rsid w:val="004F325A"/>
    <w:rsid w:val="004F3388"/>
    <w:rsid w:val="004F3BFA"/>
    <w:rsid w:val="004F4510"/>
    <w:rsid w:val="004F4854"/>
    <w:rsid w:val="004F498F"/>
    <w:rsid w:val="004F4E5D"/>
    <w:rsid w:val="004F517C"/>
    <w:rsid w:val="004F6B8C"/>
    <w:rsid w:val="004F770D"/>
    <w:rsid w:val="004F7C07"/>
    <w:rsid w:val="004F7FA1"/>
    <w:rsid w:val="005018D7"/>
    <w:rsid w:val="00502742"/>
    <w:rsid w:val="0050321E"/>
    <w:rsid w:val="0050463F"/>
    <w:rsid w:val="00504B48"/>
    <w:rsid w:val="00505473"/>
    <w:rsid w:val="005055A8"/>
    <w:rsid w:val="0050691C"/>
    <w:rsid w:val="00506CAD"/>
    <w:rsid w:val="005070A3"/>
    <w:rsid w:val="00507DFA"/>
    <w:rsid w:val="00507F8A"/>
    <w:rsid w:val="00510221"/>
    <w:rsid w:val="005116B2"/>
    <w:rsid w:val="00511752"/>
    <w:rsid w:val="00512026"/>
    <w:rsid w:val="00513BE2"/>
    <w:rsid w:val="00513F75"/>
    <w:rsid w:val="00514962"/>
    <w:rsid w:val="005149A0"/>
    <w:rsid w:val="00514C63"/>
    <w:rsid w:val="005159C3"/>
    <w:rsid w:val="00515CD2"/>
    <w:rsid w:val="00515F71"/>
    <w:rsid w:val="0051636D"/>
    <w:rsid w:val="005164DC"/>
    <w:rsid w:val="00516BD3"/>
    <w:rsid w:val="00516E2C"/>
    <w:rsid w:val="00517160"/>
    <w:rsid w:val="00517DCE"/>
    <w:rsid w:val="00520402"/>
    <w:rsid w:val="00521025"/>
    <w:rsid w:val="005215BB"/>
    <w:rsid w:val="00521845"/>
    <w:rsid w:val="00521C34"/>
    <w:rsid w:val="00522A6A"/>
    <w:rsid w:val="0052308E"/>
    <w:rsid w:val="005238F1"/>
    <w:rsid w:val="0052391B"/>
    <w:rsid w:val="00523C35"/>
    <w:rsid w:val="00523DD0"/>
    <w:rsid w:val="00523F80"/>
    <w:rsid w:val="0052510D"/>
    <w:rsid w:val="005251D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6D5"/>
    <w:rsid w:val="00537AB3"/>
    <w:rsid w:val="00541067"/>
    <w:rsid w:val="00541133"/>
    <w:rsid w:val="005415F5"/>
    <w:rsid w:val="005418A1"/>
    <w:rsid w:val="00541F23"/>
    <w:rsid w:val="005421B9"/>
    <w:rsid w:val="005425CC"/>
    <w:rsid w:val="00542A40"/>
    <w:rsid w:val="00542CDC"/>
    <w:rsid w:val="00542FC2"/>
    <w:rsid w:val="005439B1"/>
    <w:rsid w:val="00545513"/>
    <w:rsid w:val="0054562A"/>
    <w:rsid w:val="005456CB"/>
    <w:rsid w:val="00545E56"/>
    <w:rsid w:val="0054611E"/>
    <w:rsid w:val="0054631D"/>
    <w:rsid w:val="005465E9"/>
    <w:rsid w:val="00546AAE"/>
    <w:rsid w:val="00546DFB"/>
    <w:rsid w:val="0054721D"/>
    <w:rsid w:val="00547A1E"/>
    <w:rsid w:val="00550A16"/>
    <w:rsid w:val="0055100D"/>
    <w:rsid w:val="0055148C"/>
    <w:rsid w:val="00551787"/>
    <w:rsid w:val="005517E8"/>
    <w:rsid w:val="005519C1"/>
    <w:rsid w:val="00551EB1"/>
    <w:rsid w:val="00552258"/>
    <w:rsid w:val="00552579"/>
    <w:rsid w:val="0055267E"/>
    <w:rsid w:val="00552BDB"/>
    <w:rsid w:val="00552C22"/>
    <w:rsid w:val="00552DDC"/>
    <w:rsid w:val="0055301A"/>
    <w:rsid w:val="00553421"/>
    <w:rsid w:val="00553BAC"/>
    <w:rsid w:val="00553C5D"/>
    <w:rsid w:val="00553E0C"/>
    <w:rsid w:val="00553F41"/>
    <w:rsid w:val="00555F46"/>
    <w:rsid w:val="0055649B"/>
    <w:rsid w:val="0055680E"/>
    <w:rsid w:val="00556825"/>
    <w:rsid w:val="00556CB3"/>
    <w:rsid w:val="005570C7"/>
    <w:rsid w:val="00557489"/>
    <w:rsid w:val="00557932"/>
    <w:rsid w:val="00560212"/>
    <w:rsid w:val="005607CF"/>
    <w:rsid w:val="00560DF5"/>
    <w:rsid w:val="00560FDB"/>
    <w:rsid w:val="0056106A"/>
    <w:rsid w:val="00561F34"/>
    <w:rsid w:val="00562BC3"/>
    <w:rsid w:val="00563613"/>
    <w:rsid w:val="00563667"/>
    <w:rsid w:val="00563DC5"/>
    <w:rsid w:val="00564807"/>
    <w:rsid w:val="00564CB2"/>
    <w:rsid w:val="00564EF0"/>
    <w:rsid w:val="00564F6D"/>
    <w:rsid w:val="005655AE"/>
    <w:rsid w:val="00565C51"/>
    <w:rsid w:val="00565CD7"/>
    <w:rsid w:val="005661A9"/>
    <w:rsid w:val="005669D8"/>
    <w:rsid w:val="00567EEA"/>
    <w:rsid w:val="00570112"/>
    <w:rsid w:val="0057034D"/>
    <w:rsid w:val="0057103C"/>
    <w:rsid w:val="005711F8"/>
    <w:rsid w:val="00571387"/>
    <w:rsid w:val="0057140C"/>
    <w:rsid w:val="00571536"/>
    <w:rsid w:val="0057191D"/>
    <w:rsid w:val="005728E0"/>
    <w:rsid w:val="00572D96"/>
    <w:rsid w:val="0057316D"/>
    <w:rsid w:val="00573E71"/>
    <w:rsid w:val="00574414"/>
    <w:rsid w:val="005745C6"/>
    <w:rsid w:val="0057474C"/>
    <w:rsid w:val="00574B1C"/>
    <w:rsid w:val="00574B30"/>
    <w:rsid w:val="00574C04"/>
    <w:rsid w:val="00575B61"/>
    <w:rsid w:val="00575D12"/>
    <w:rsid w:val="00576193"/>
    <w:rsid w:val="00576997"/>
    <w:rsid w:val="00576DBA"/>
    <w:rsid w:val="00577483"/>
    <w:rsid w:val="005777DC"/>
    <w:rsid w:val="00577B1F"/>
    <w:rsid w:val="00577FB8"/>
    <w:rsid w:val="005800D3"/>
    <w:rsid w:val="005806F2"/>
    <w:rsid w:val="005819A5"/>
    <w:rsid w:val="00581D11"/>
    <w:rsid w:val="00582130"/>
    <w:rsid w:val="0058255B"/>
    <w:rsid w:val="00582A50"/>
    <w:rsid w:val="0058399C"/>
    <w:rsid w:val="005842F1"/>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5A79"/>
    <w:rsid w:val="00596607"/>
    <w:rsid w:val="00596681"/>
    <w:rsid w:val="005969E4"/>
    <w:rsid w:val="00597188"/>
    <w:rsid w:val="005972F9"/>
    <w:rsid w:val="005975C6"/>
    <w:rsid w:val="005A040F"/>
    <w:rsid w:val="005A1E0E"/>
    <w:rsid w:val="005A24DB"/>
    <w:rsid w:val="005A2BB9"/>
    <w:rsid w:val="005A3254"/>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5ABC"/>
    <w:rsid w:val="005B5B6B"/>
    <w:rsid w:val="005B6703"/>
    <w:rsid w:val="005B6E45"/>
    <w:rsid w:val="005C0CC2"/>
    <w:rsid w:val="005C11E0"/>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38"/>
    <w:rsid w:val="005D2798"/>
    <w:rsid w:val="005D35AD"/>
    <w:rsid w:val="005D37CF"/>
    <w:rsid w:val="005D38E9"/>
    <w:rsid w:val="005D4D29"/>
    <w:rsid w:val="005D52E0"/>
    <w:rsid w:val="005D560A"/>
    <w:rsid w:val="005D5B78"/>
    <w:rsid w:val="005D5F87"/>
    <w:rsid w:val="005D6427"/>
    <w:rsid w:val="005D654B"/>
    <w:rsid w:val="005D6C51"/>
    <w:rsid w:val="005D72B6"/>
    <w:rsid w:val="005D7857"/>
    <w:rsid w:val="005E0103"/>
    <w:rsid w:val="005E05E5"/>
    <w:rsid w:val="005E1581"/>
    <w:rsid w:val="005E1753"/>
    <w:rsid w:val="005E1DA5"/>
    <w:rsid w:val="005E23E5"/>
    <w:rsid w:val="005E309E"/>
    <w:rsid w:val="005E38E4"/>
    <w:rsid w:val="005E3A33"/>
    <w:rsid w:val="005E3C71"/>
    <w:rsid w:val="005E43BF"/>
    <w:rsid w:val="005E4E22"/>
    <w:rsid w:val="005E5487"/>
    <w:rsid w:val="005E5518"/>
    <w:rsid w:val="005E574D"/>
    <w:rsid w:val="005E57BD"/>
    <w:rsid w:val="005E58DD"/>
    <w:rsid w:val="005E5AF4"/>
    <w:rsid w:val="005E5BA6"/>
    <w:rsid w:val="005E6CDD"/>
    <w:rsid w:val="005E7512"/>
    <w:rsid w:val="005E7720"/>
    <w:rsid w:val="005E773D"/>
    <w:rsid w:val="005E7A11"/>
    <w:rsid w:val="005F0815"/>
    <w:rsid w:val="005F09A7"/>
    <w:rsid w:val="005F0BC2"/>
    <w:rsid w:val="005F15AC"/>
    <w:rsid w:val="005F17B5"/>
    <w:rsid w:val="005F1C5C"/>
    <w:rsid w:val="005F2891"/>
    <w:rsid w:val="005F2BDD"/>
    <w:rsid w:val="005F2C6E"/>
    <w:rsid w:val="005F3271"/>
    <w:rsid w:val="005F3542"/>
    <w:rsid w:val="005F3E0F"/>
    <w:rsid w:val="005F3E18"/>
    <w:rsid w:val="005F4EB2"/>
    <w:rsid w:val="005F5634"/>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843"/>
    <w:rsid w:val="006069A6"/>
    <w:rsid w:val="00606C40"/>
    <w:rsid w:val="0060700E"/>
    <w:rsid w:val="006075DA"/>
    <w:rsid w:val="00607663"/>
    <w:rsid w:val="00607672"/>
    <w:rsid w:val="00607ACA"/>
    <w:rsid w:val="00607C6E"/>
    <w:rsid w:val="00610294"/>
    <w:rsid w:val="0061062C"/>
    <w:rsid w:val="006109F5"/>
    <w:rsid w:val="00611134"/>
    <w:rsid w:val="00611C7E"/>
    <w:rsid w:val="00611E43"/>
    <w:rsid w:val="00612090"/>
    <w:rsid w:val="00612426"/>
    <w:rsid w:val="00612683"/>
    <w:rsid w:val="00612848"/>
    <w:rsid w:val="0061294C"/>
    <w:rsid w:val="00612AD5"/>
    <w:rsid w:val="006133C1"/>
    <w:rsid w:val="0061348D"/>
    <w:rsid w:val="006139C5"/>
    <w:rsid w:val="00613A7D"/>
    <w:rsid w:val="00614536"/>
    <w:rsid w:val="006146DD"/>
    <w:rsid w:val="00614E4A"/>
    <w:rsid w:val="00615345"/>
    <w:rsid w:val="00615775"/>
    <w:rsid w:val="00615789"/>
    <w:rsid w:val="00616DFD"/>
    <w:rsid w:val="00617D21"/>
    <w:rsid w:val="00620154"/>
    <w:rsid w:val="006210E0"/>
    <w:rsid w:val="00621F18"/>
    <w:rsid w:val="0062222C"/>
    <w:rsid w:val="006223FE"/>
    <w:rsid w:val="00622B03"/>
    <w:rsid w:val="006231CA"/>
    <w:rsid w:val="00624365"/>
    <w:rsid w:val="0062521C"/>
    <w:rsid w:val="00625853"/>
    <w:rsid w:val="006259A4"/>
    <w:rsid w:val="00626371"/>
    <w:rsid w:val="00626D48"/>
    <w:rsid w:val="00626E15"/>
    <w:rsid w:val="0062780D"/>
    <w:rsid w:val="006279FD"/>
    <w:rsid w:val="00627C8E"/>
    <w:rsid w:val="0063027C"/>
    <w:rsid w:val="0063076D"/>
    <w:rsid w:val="00630A3A"/>
    <w:rsid w:val="00630D2F"/>
    <w:rsid w:val="00631A30"/>
    <w:rsid w:val="00631DE1"/>
    <w:rsid w:val="00631E4E"/>
    <w:rsid w:val="00632443"/>
    <w:rsid w:val="00632CB2"/>
    <w:rsid w:val="00633801"/>
    <w:rsid w:val="00633A96"/>
    <w:rsid w:val="006341EE"/>
    <w:rsid w:val="006345AB"/>
    <w:rsid w:val="00634AD8"/>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902"/>
    <w:rsid w:val="00642B0D"/>
    <w:rsid w:val="00642E38"/>
    <w:rsid w:val="00642F03"/>
    <w:rsid w:val="00643E52"/>
    <w:rsid w:val="00646416"/>
    <w:rsid w:val="006466E4"/>
    <w:rsid w:val="00646CE6"/>
    <w:rsid w:val="00647614"/>
    <w:rsid w:val="00647805"/>
    <w:rsid w:val="00647815"/>
    <w:rsid w:val="00650082"/>
    <w:rsid w:val="0065031B"/>
    <w:rsid w:val="00650351"/>
    <w:rsid w:val="00650690"/>
    <w:rsid w:val="0065074B"/>
    <w:rsid w:val="006517BA"/>
    <w:rsid w:val="00651EAB"/>
    <w:rsid w:val="00651ECA"/>
    <w:rsid w:val="0065203E"/>
    <w:rsid w:val="0065285F"/>
    <w:rsid w:val="006529EA"/>
    <w:rsid w:val="006538D9"/>
    <w:rsid w:val="00654880"/>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04A"/>
    <w:rsid w:val="00662874"/>
    <w:rsid w:val="006628E2"/>
    <w:rsid w:val="006629B7"/>
    <w:rsid w:val="00662F4E"/>
    <w:rsid w:val="00663087"/>
    <w:rsid w:val="0066330F"/>
    <w:rsid w:val="00663B45"/>
    <w:rsid w:val="0066412D"/>
    <w:rsid w:val="00664FE0"/>
    <w:rsid w:val="00665748"/>
    <w:rsid w:val="00665D98"/>
    <w:rsid w:val="00665F92"/>
    <w:rsid w:val="00666376"/>
    <w:rsid w:val="00667628"/>
    <w:rsid w:val="00667D50"/>
    <w:rsid w:val="00667F96"/>
    <w:rsid w:val="00670E9E"/>
    <w:rsid w:val="00670F03"/>
    <w:rsid w:val="00671239"/>
    <w:rsid w:val="0067144C"/>
    <w:rsid w:val="00671695"/>
    <w:rsid w:val="00671EE2"/>
    <w:rsid w:val="0067242D"/>
    <w:rsid w:val="00672581"/>
    <w:rsid w:val="006737BB"/>
    <w:rsid w:val="00673C00"/>
    <w:rsid w:val="00674153"/>
    <w:rsid w:val="006744F2"/>
    <w:rsid w:val="00674B40"/>
    <w:rsid w:val="00674D10"/>
    <w:rsid w:val="00674F6D"/>
    <w:rsid w:val="00676282"/>
    <w:rsid w:val="00676E45"/>
    <w:rsid w:val="006773B3"/>
    <w:rsid w:val="0067748A"/>
    <w:rsid w:val="00677DA4"/>
    <w:rsid w:val="00677F1A"/>
    <w:rsid w:val="006802A6"/>
    <w:rsid w:val="00680D4E"/>
    <w:rsid w:val="006814A9"/>
    <w:rsid w:val="006815E6"/>
    <w:rsid w:val="00681B5A"/>
    <w:rsid w:val="00681D5E"/>
    <w:rsid w:val="00682AAB"/>
    <w:rsid w:val="00682ABC"/>
    <w:rsid w:val="006830C4"/>
    <w:rsid w:val="0068329C"/>
    <w:rsid w:val="006834E2"/>
    <w:rsid w:val="0068357D"/>
    <w:rsid w:val="0068398A"/>
    <w:rsid w:val="00683C22"/>
    <w:rsid w:val="00683E68"/>
    <w:rsid w:val="0068449A"/>
    <w:rsid w:val="00684B97"/>
    <w:rsid w:val="00684DA0"/>
    <w:rsid w:val="00684F6E"/>
    <w:rsid w:val="0068532F"/>
    <w:rsid w:val="0068535E"/>
    <w:rsid w:val="00685713"/>
    <w:rsid w:val="0068572B"/>
    <w:rsid w:val="00686048"/>
    <w:rsid w:val="006863F0"/>
    <w:rsid w:val="00686B77"/>
    <w:rsid w:val="00686D18"/>
    <w:rsid w:val="00687788"/>
    <w:rsid w:val="00687C85"/>
    <w:rsid w:val="00687DD0"/>
    <w:rsid w:val="00690ADB"/>
    <w:rsid w:val="00690BF7"/>
    <w:rsid w:val="0069100A"/>
    <w:rsid w:val="0069190C"/>
    <w:rsid w:val="00691CF5"/>
    <w:rsid w:val="00691E89"/>
    <w:rsid w:val="0069254F"/>
    <w:rsid w:val="00692D43"/>
    <w:rsid w:val="00693CFF"/>
    <w:rsid w:val="00694C9E"/>
    <w:rsid w:val="00694D20"/>
    <w:rsid w:val="00694FFB"/>
    <w:rsid w:val="006950EE"/>
    <w:rsid w:val="00695EED"/>
    <w:rsid w:val="00695FF9"/>
    <w:rsid w:val="0069665A"/>
    <w:rsid w:val="00696969"/>
    <w:rsid w:val="006969CF"/>
    <w:rsid w:val="00697340"/>
    <w:rsid w:val="006A0907"/>
    <w:rsid w:val="006A0C98"/>
    <w:rsid w:val="006A0F13"/>
    <w:rsid w:val="006A16EA"/>
    <w:rsid w:val="006A1BB9"/>
    <w:rsid w:val="006A2F78"/>
    <w:rsid w:val="006A3241"/>
    <w:rsid w:val="006A3569"/>
    <w:rsid w:val="006A4549"/>
    <w:rsid w:val="006A464D"/>
    <w:rsid w:val="006A6050"/>
    <w:rsid w:val="006A60CA"/>
    <w:rsid w:val="006A7377"/>
    <w:rsid w:val="006A769C"/>
    <w:rsid w:val="006A7E2A"/>
    <w:rsid w:val="006B17D3"/>
    <w:rsid w:val="006B1B3F"/>
    <w:rsid w:val="006B1E81"/>
    <w:rsid w:val="006B2324"/>
    <w:rsid w:val="006B30CB"/>
    <w:rsid w:val="006B34BE"/>
    <w:rsid w:val="006B3DB1"/>
    <w:rsid w:val="006B3F7B"/>
    <w:rsid w:val="006B4306"/>
    <w:rsid w:val="006B431E"/>
    <w:rsid w:val="006B4A8B"/>
    <w:rsid w:val="006B4CDA"/>
    <w:rsid w:val="006B504E"/>
    <w:rsid w:val="006B56B4"/>
    <w:rsid w:val="006B639F"/>
    <w:rsid w:val="006B6CBC"/>
    <w:rsid w:val="006C011F"/>
    <w:rsid w:val="006C0718"/>
    <w:rsid w:val="006C0B7D"/>
    <w:rsid w:val="006C1592"/>
    <w:rsid w:val="006C24E0"/>
    <w:rsid w:val="006C2664"/>
    <w:rsid w:val="006C2D86"/>
    <w:rsid w:val="006C2E2D"/>
    <w:rsid w:val="006C3122"/>
    <w:rsid w:val="006C32B2"/>
    <w:rsid w:val="006C348F"/>
    <w:rsid w:val="006C35F5"/>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FBC"/>
    <w:rsid w:val="006D64A2"/>
    <w:rsid w:val="006D726A"/>
    <w:rsid w:val="006D7590"/>
    <w:rsid w:val="006D76C7"/>
    <w:rsid w:val="006D7FD0"/>
    <w:rsid w:val="006E02A6"/>
    <w:rsid w:val="006E0EED"/>
    <w:rsid w:val="006E1AD9"/>
    <w:rsid w:val="006E1CE5"/>
    <w:rsid w:val="006E219C"/>
    <w:rsid w:val="006E2356"/>
    <w:rsid w:val="006E247E"/>
    <w:rsid w:val="006E2880"/>
    <w:rsid w:val="006E3D41"/>
    <w:rsid w:val="006E530C"/>
    <w:rsid w:val="006E5D95"/>
    <w:rsid w:val="006E6C7E"/>
    <w:rsid w:val="006E6DB9"/>
    <w:rsid w:val="006E7330"/>
    <w:rsid w:val="006F00C6"/>
    <w:rsid w:val="006F027D"/>
    <w:rsid w:val="006F0798"/>
    <w:rsid w:val="006F0FF9"/>
    <w:rsid w:val="006F1204"/>
    <w:rsid w:val="006F182B"/>
    <w:rsid w:val="006F1A03"/>
    <w:rsid w:val="006F2093"/>
    <w:rsid w:val="006F2334"/>
    <w:rsid w:val="006F2496"/>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230"/>
    <w:rsid w:val="00712360"/>
    <w:rsid w:val="0071253A"/>
    <w:rsid w:val="007125AD"/>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68"/>
    <w:rsid w:val="00723DE5"/>
    <w:rsid w:val="0072414D"/>
    <w:rsid w:val="007251DC"/>
    <w:rsid w:val="00725780"/>
    <w:rsid w:val="00725939"/>
    <w:rsid w:val="007262B7"/>
    <w:rsid w:val="00726E56"/>
    <w:rsid w:val="00726F03"/>
    <w:rsid w:val="00727275"/>
    <w:rsid w:val="00727C0C"/>
    <w:rsid w:val="0073039E"/>
    <w:rsid w:val="007303B4"/>
    <w:rsid w:val="00730682"/>
    <w:rsid w:val="00730E95"/>
    <w:rsid w:val="007315F9"/>
    <w:rsid w:val="00731713"/>
    <w:rsid w:val="007319B5"/>
    <w:rsid w:val="00732590"/>
    <w:rsid w:val="00733058"/>
    <w:rsid w:val="00733554"/>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7B1"/>
    <w:rsid w:val="00742E22"/>
    <w:rsid w:val="007430E2"/>
    <w:rsid w:val="00743662"/>
    <w:rsid w:val="00743977"/>
    <w:rsid w:val="00743F57"/>
    <w:rsid w:val="007440AB"/>
    <w:rsid w:val="00744B4B"/>
    <w:rsid w:val="00744D7F"/>
    <w:rsid w:val="00745237"/>
    <w:rsid w:val="00745BCD"/>
    <w:rsid w:val="007461B4"/>
    <w:rsid w:val="007464BA"/>
    <w:rsid w:val="00746E56"/>
    <w:rsid w:val="0074706C"/>
    <w:rsid w:val="00747535"/>
    <w:rsid w:val="0074763B"/>
    <w:rsid w:val="00750219"/>
    <w:rsid w:val="0075139A"/>
    <w:rsid w:val="0075172E"/>
    <w:rsid w:val="00751CA7"/>
    <w:rsid w:val="0075207A"/>
    <w:rsid w:val="00752B5A"/>
    <w:rsid w:val="00752F3C"/>
    <w:rsid w:val="0075322D"/>
    <w:rsid w:val="00753F66"/>
    <w:rsid w:val="00753FAA"/>
    <w:rsid w:val="007547A0"/>
    <w:rsid w:val="00755347"/>
    <w:rsid w:val="0075591A"/>
    <w:rsid w:val="00755EAD"/>
    <w:rsid w:val="00756119"/>
    <w:rsid w:val="00756329"/>
    <w:rsid w:val="00756392"/>
    <w:rsid w:val="00756588"/>
    <w:rsid w:val="0075678F"/>
    <w:rsid w:val="00756FFB"/>
    <w:rsid w:val="00757961"/>
    <w:rsid w:val="0076046A"/>
    <w:rsid w:val="00760D38"/>
    <w:rsid w:val="00762057"/>
    <w:rsid w:val="007625EE"/>
    <w:rsid w:val="00762C42"/>
    <w:rsid w:val="00762F23"/>
    <w:rsid w:val="007631FB"/>
    <w:rsid w:val="00763672"/>
    <w:rsid w:val="00763BAC"/>
    <w:rsid w:val="007644BF"/>
    <w:rsid w:val="00765638"/>
    <w:rsid w:val="00766390"/>
    <w:rsid w:val="0076694B"/>
    <w:rsid w:val="00766E27"/>
    <w:rsid w:val="00767323"/>
    <w:rsid w:val="00767348"/>
    <w:rsid w:val="0076745D"/>
    <w:rsid w:val="00767779"/>
    <w:rsid w:val="00767CA3"/>
    <w:rsid w:val="00770467"/>
    <w:rsid w:val="0077074C"/>
    <w:rsid w:val="00770EE5"/>
    <w:rsid w:val="00771036"/>
    <w:rsid w:val="00771543"/>
    <w:rsid w:val="00771A02"/>
    <w:rsid w:val="00771D19"/>
    <w:rsid w:val="00771F1E"/>
    <w:rsid w:val="00771F5B"/>
    <w:rsid w:val="00772D81"/>
    <w:rsid w:val="00772FD5"/>
    <w:rsid w:val="0077337B"/>
    <w:rsid w:val="007733D2"/>
    <w:rsid w:val="00775369"/>
    <w:rsid w:val="00775DF9"/>
    <w:rsid w:val="00777526"/>
    <w:rsid w:val="0077756B"/>
    <w:rsid w:val="0077782A"/>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457"/>
    <w:rsid w:val="00787FD5"/>
    <w:rsid w:val="0079052E"/>
    <w:rsid w:val="00790C04"/>
    <w:rsid w:val="0079115E"/>
    <w:rsid w:val="00792032"/>
    <w:rsid w:val="0079212C"/>
    <w:rsid w:val="00792504"/>
    <w:rsid w:val="00792E9C"/>
    <w:rsid w:val="00793564"/>
    <w:rsid w:val="00793871"/>
    <w:rsid w:val="00793D41"/>
    <w:rsid w:val="007947E7"/>
    <w:rsid w:val="007948F4"/>
    <w:rsid w:val="00794DB3"/>
    <w:rsid w:val="00794DE9"/>
    <w:rsid w:val="007953F5"/>
    <w:rsid w:val="00795A56"/>
    <w:rsid w:val="00795A5B"/>
    <w:rsid w:val="0079632F"/>
    <w:rsid w:val="00797200"/>
    <w:rsid w:val="00797C4F"/>
    <w:rsid w:val="007A0338"/>
    <w:rsid w:val="007A04CB"/>
    <w:rsid w:val="007A09DC"/>
    <w:rsid w:val="007A1674"/>
    <w:rsid w:val="007A19D8"/>
    <w:rsid w:val="007A1F3B"/>
    <w:rsid w:val="007A20BC"/>
    <w:rsid w:val="007A2442"/>
    <w:rsid w:val="007A26C1"/>
    <w:rsid w:val="007A2B40"/>
    <w:rsid w:val="007A32F3"/>
    <w:rsid w:val="007A3620"/>
    <w:rsid w:val="007A3716"/>
    <w:rsid w:val="007A4927"/>
    <w:rsid w:val="007A497A"/>
    <w:rsid w:val="007A53C9"/>
    <w:rsid w:val="007A6408"/>
    <w:rsid w:val="007A6C57"/>
    <w:rsid w:val="007A70F7"/>
    <w:rsid w:val="007A7113"/>
    <w:rsid w:val="007A746F"/>
    <w:rsid w:val="007A751A"/>
    <w:rsid w:val="007A75D2"/>
    <w:rsid w:val="007A7D08"/>
    <w:rsid w:val="007A7ED6"/>
    <w:rsid w:val="007A7F99"/>
    <w:rsid w:val="007B03D9"/>
    <w:rsid w:val="007B0A54"/>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237"/>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BC0"/>
    <w:rsid w:val="007D2CDD"/>
    <w:rsid w:val="007D325A"/>
    <w:rsid w:val="007D35EE"/>
    <w:rsid w:val="007D3AC6"/>
    <w:rsid w:val="007D3ACC"/>
    <w:rsid w:val="007D3D16"/>
    <w:rsid w:val="007D41EC"/>
    <w:rsid w:val="007D493D"/>
    <w:rsid w:val="007D53A1"/>
    <w:rsid w:val="007D59D5"/>
    <w:rsid w:val="007D5A53"/>
    <w:rsid w:val="007D5BC5"/>
    <w:rsid w:val="007D6395"/>
    <w:rsid w:val="007D66BF"/>
    <w:rsid w:val="007D698C"/>
    <w:rsid w:val="007D6C1F"/>
    <w:rsid w:val="007D77B3"/>
    <w:rsid w:val="007D7EC2"/>
    <w:rsid w:val="007D7FC0"/>
    <w:rsid w:val="007D7FF1"/>
    <w:rsid w:val="007E0347"/>
    <w:rsid w:val="007E09BE"/>
    <w:rsid w:val="007E0A10"/>
    <w:rsid w:val="007E0E98"/>
    <w:rsid w:val="007E0EAA"/>
    <w:rsid w:val="007E11B5"/>
    <w:rsid w:val="007E1294"/>
    <w:rsid w:val="007E1C3E"/>
    <w:rsid w:val="007E232C"/>
    <w:rsid w:val="007E241C"/>
    <w:rsid w:val="007E29D1"/>
    <w:rsid w:val="007E3095"/>
    <w:rsid w:val="007E3549"/>
    <w:rsid w:val="007E3620"/>
    <w:rsid w:val="007E3638"/>
    <w:rsid w:val="007E405E"/>
    <w:rsid w:val="007E4820"/>
    <w:rsid w:val="007E4857"/>
    <w:rsid w:val="007E4D76"/>
    <w:rsid w:val="007E50B9"/>
    <w:rsid w:val="007E5101"/>
    <w:rsid w:val="007E5263"/>
    <w:rsid w:val="007E5525"/>
    <w:rsid w:val="007E560B"/>
    <w:rsid w:val="007E6912"/>
    <w:rsid w:val="007E6BB3"/>
    <w:rsid w:val="007E73EE"/>
    <w:rsid w:val="007E748E"/>
    <w:rsid w:val="007E7AA9"/>
    <w:rsid w:val="007E7EF7"/>
    <w:rsid w:val="007F0056"/>
    <w:rsid w:val="007F0219"/>
    <w:rsid w:val="007F02D0"/>
    <w:rsid w:val="007F0364"/>
    <w:rsid w:val="007F038F"/>
    <w:rsid w:val="007F03A6"/>
    <w:rsid w:val="007F044D"/>
    <w:rsid w:val="007F0EFB"/>
    <w:rsid w:val="007F105F"/>
    <w:rsid w:val="007F177C"/>
    <w:rsid w:val="007F1BF5"/>
    <w:rsid w:val="007F31DB"/>
    <w:rsid w:val="007F36E7"/>
    <w:rsid w:val="007F470F"/>
    <w:rsid w:val="007F4951"/>
    <w:rsid w:val="007F4AC6"/>
    <w:rsid w:val="007F50E8"/>
    <w:rsid w:val="007F5288"/>
    <w:rsid w:val="007F54DF"/>
    <w:rsid w:val="007F56B0"/>
    <w:rsid w:val="007F6034"/>
    <w:rsid w:val="007F6745"/>
    <w:rsid w:val="007F684E"/>
    <w:rsid w:val="007F6EB4"/>
    <w:rsid w:val="007F6FB7"/>
    <w:rsid w:val="007F75DC"/>
    <w:rsid w:val="007F765D"/>
    <w:rsid w:val="007F7ECB"/>
    <w:rsid w:val="00800207"/>
    <w:rsid w:val="008007A3"/>
    <w:rsid w:val="00800CA9"/>
    <w:rsid w:val="00800E88"/>
    <w:rsid w:val="00801080"/>
    <w:rsid w:val="00801120"/>
    <w:rsid w:val="0080122B"/>
    <w:rsid w:val="0080136A"/>
    <w:rsid w:val="008014C1"/>
    <w:rsid w:val="008026C8"/>
    <w:rsid w:val="008026FB"/>
    <w:rsid w:val="00802AD4"/>
    <w:rsid w:val="008032EF"/>
    <w:rsid w:val="00803C5F"/>
    <w:rsid w:val="0080455E"/>
    <w:rsid w:val="00805031"/>
    <w:rsid w:val="0080549B"/>
    <w:rsid w:val="00805E23"/>
    <w:rsid w:val="00806138"/>
    <w:rsid w:val="00806360"/>
    <w:rsid w:val="00806583"/>
    <w:rsid w:val="00807254"/>
    <w:rsid w:val="00807471"/>
    <w:rsid w:val="008105EC"/>
    <w:rsid w:val="00811115"/>
    <w:rsid w:val="0081196C"/>
    <w:rsid w:val="00812B5B"/>
    <w:rsid w:val="00812BA1"/>
    <w:rsid w:val="00812C3A"/>
    <w:rsid w:val="00812EFF"/>
    <w:rsid w:val="008133EB"/>
    <w:rsid w:val="00814F33"/>
    <w:rsid w:val="00814F50"/>
    <w:rsid w:val="008163AA"/>
    <w:rsid w:val="0081681D"/>
    <w:rsid w:val="00816A38"/>
    <w:rsid w:val="00817901"/>
    <w:rsid w:val="00817F5A"/>
    <w:rsid w:val="0082019B"/>
    <w:rsid w:val="0082041B"/>
    <w:rsid w:val="00820A2B"/>
    <w:rsid w:val="00820F44"/>
    <w:rsid w:val="0082152E"/>
    <w:rsid w:val="00821869"/>
    <w:rsid w:val="008225A6"/>
    <w:rsid w:val="00822756"/>
    <w:rsid w:val="00822B11"/>
    <w:rsid w:val="00822DD7"/>
    <w:rsid w:val="00823048"/>
    <w:rsid w:val="0082333F"/>
    <w:rsid w:val="008233B1"/>
    <w:rsid w:val="00824C3C"/>
    <w:rsid w:val="00825389"/>
    <w:rsid w:val="00825509"/>
    <w:rsid w:val="0082560A"/>
    <w:rsid w:val="00825C0A"/>
    <w:rsid w:val="0082601F"/>
    <w:rsid w:val="00826260"/>
    <w:rsid w:val="00826443"/>
    <w:rsid w:val="0082651D"/>
    <w:rsid w:val="0082681D"/>
    <w:rsid w:val="008268DF"/>
    <w:rsid w:val="00826BD1"/>
    <w:rsid w:val="00826D4F"/>
    <w:rsid w:val="00830722"/>
    <w:rsid w:val="00830B91"/>
    <w:rsid w:val="00830CC8"/>
    <w:rsid w:val="00830FC1"/>
    <w:rsid w:val="00831103"/>
    <w:rsid w:val="00831609"/>
    <w:rsid w:val="0083183A"/>
    <w:rsid w:val="008318F9"/>
    <w:rsid w:val="00831BF5"/>
    <w:rsid w:val="008336C1"/>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2E56"/>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455"/>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01A"/>
    <w:rsid w:val="008561A5"/>
    <w:rsid w:val="00856E22"/>
    <w:rsid w:val="008578A1"/>
    <w:rsid w:val="00857CEA"/>
    <w:rsid w:val="00860BE3"/>
    <w:rsid w:val="00860C79"/>
    <w:rsid w:val="00861A05"/>
    <w:rsid w:val="00861C0B"/>
    <w:rsid w:val="00862961"/>
    <w:rsid w:val="008634C8"/>
    <w:rsid w:val="00863629"/>
    <w:rsid w:val="00864838"/>
    <w:rsid w:val="00864B38"/>
    <w:rsid w:val="00865124"/>
    <w:rsid w:val="00865AB8"/>
    <w:rsid w:val="0086631A"/>
    <w:rsid w:val="0086646F"/>
    <w:rsid w:val="00867227"/>
    <w:rsid w:val="008674D0"/>
    <w:rsid w:val="0086780B"/>
    <w:rsid w:val="00870167"/>
    <w:rsid w:val="00870267"/>
    <w:rsid w:val="00870514"/>
    <w:rsid w:val="00870618"/>
    <w:rsid w:val="00870B87"/>
    <w:rsid w:val="008711EE"/>
    <w:rsid w:val="00871401"/>
    <w:rsid w:val="00871AEF"/>
    <w:rsid w:val="00872186"/>
    <w:rsid w:val="008728AB"/>
    <w:rsid w:val="008732E7"/>
    <w:rsid w:val="008737AE"/>
    <w:rsid w:val="00874275"/>
    <w:rsid w:val="008757BD"/>
    <w:rsid w:val="0087635D"/>
    <w:rsid w:val="0087763B"/>
    <w:rsid w:val="0087771F"/>
    <w:rsid w:val="00877882"/>
    <w:rsid w:val="008778AC"/>
    <w:rsid w:val="00877AC8"/>
    <w:rsid w:val="00880468"/>
    <w:rsid w:val="0088052D"/>
    <w:rsid w:val="008806DE"/>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81B"/>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CFE"/>
    <w:rsid w:val="00892E01"/>
    <w:rsid w:val="008931F2"/>
    <w:rsid w:val="00893651"/>
    <w:rsid w:val="00893A80"/>
    <w:rsid w:val="0089447E"/>
    <w:rsid w:val="00894E35"/>
    <w:rsid w:val="0089567B"/>
    <w:rsid w:val="00896703"/>
    <w:rsid w:val="00896F5C"/>
    <w:rsid w:val="00897083"/>
    <w:rsid w:val="0089728E"/>
    <w:rsid w:val="00897349"/>
    <w:rsid w:val="008973AE"/>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1C08"/>
    <w:rsid w:val="008B2B31"/>
    <w:rsid w:val="008B2C55"/>
    <w:rsid w:val="008B30CD"/>
    <w:rsid w:val="008B433D"/>
    <w:rsid w:val="008B509E"/>
    <w:rsid w:val="008B5122"/>
    <w:rsid w:val="008B5484"/>
    <w:rsid w:val="008B5C62"/>
    <w:rsid w:val="008B6AFF"/>
    <w:rsid w:val="008B7613"/>
    <w:rsid w:val="008B7634"/>
    <w:rsid w:val="008B79B8"/>
    <w:rsid w:val="008B7DB0"/>
    <w:rsid w:val="008B7F50"/>
    <w:rsid w:val="008B7FEA"/>
    <w:rsid w:val="008C0662"/>
    <w:rsid w:val="008C211B"/>
    <w:rsid w:val="008C23DA"/>
    <w:rsid w:val="008C2752"/>
    <w:rsid w:val="008C319E"/>
    <w:rsid w:val="008C3D24"/>
    <w:rsid w:val="008C4128"/>
    <w:rsid w:val="008C51F0"/>
    <w:rsid w:val="008C55C3"/>
    <w:rsid w:val="008C61B4"/>
    <w:rsid w:val="008C670D"/>
    <w:rsid w:val="008C6A77"/>
    <w:rsid w:val="008C759B"/>
    <w:rsid w:val="008C79DB"/>
    <w:rsid w:val="008C7E40"/>
    <w:rsid w:val="008D084B"/>
    <w:rsid w:val="008D0AF4"/>
    <w:rsid w:val="008D1105"/>
    <w:rsid w:val="008D163D"/>
    <w:rsid w:val="008D17A0"/>
    <w:rsid w:val="008D196E"/>
    <w:rsid w:val="008D24B9"/>
    <w:rsid w:val="008D251C"/>
    <w:rsid w:val="008D2EBC"/>
    <w:rsid w:val="008D3240"/>
    <w:rsid w:val="008D3685"/>
    <w:rsid w:val="008D3B3B"/>
    <w:rsid w:val="008D422C"/>
    <w:rsid w:val="008D4814"/>
    <w:rsid w:val="008D491C"/>
    <w:rsid w:val="008D4965"/>
    <w:rsid w:val="008D4FD3"/>
    <w:rsid w:val="008D5C7F"/>
    <w:rsid w:val="008D66C5"/>
    <w:rsid w:val="008D677E"/>
    <w:rsid w:val="008D7656"/>
    <w:rsid w:val="008D76CC"/>
    <w:rsid w:val="008D77DC"/>
    <w:rsid w:val="008E0E3C"/>
    <w:rsid w:val="008E1381"/>
    <w:rsid w:val="008E164F"/>
    <w:rsid w:val="008E1B06"/>
    <w:rsid w:val="008E1D4F"/>
    <w:rsid w:val="008E2928"/>
    <w:rsid w:val="008E31EE"/>
    <w:rsid w:val="008E33AD"/>
    <w:rsid w:val="008E3445"/>
    <w:rsid w:val="008E3A01"/>
    <w:rsid w:val="008E3EAD"/>
    <w:rsid w:val="008E3FE0"/>
    <w:rsid w:val="008E433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8F7BBF"/>
    <w:rsid w:val="009000A0"/>
    <w:rsid w:val="00900314"/>
    <w:rsid w:val="009012FE"/>
    <w:rsid w:val="00901AC2"/>
    <w:rsid w:val="00901ADF"/>
    <w:rsid w:val="00901CFF"/>
    <w:rsid w:val="00901E2B"/>
    <w:rsid w:val="00901EBC"/>
    <w:rsid w:val="00902A68"/>
    <w:rsid w:val="00903059"/>
    <w:rsid w:val="009030EA"/>
    <w:rsid w:val="009036FA"/>
    <w:rsid w:val="00903A3A"/>
    <w:rsid w:val="00903F1B"/>
    <w:rsid w:val="00904F3B"/>
    <w:rsid w:val="00905C60"/>
    <w:rsid w:val="00906E8E"/>
    <w:rsid w:val="0090703E"/>
    <w:rsid w:val="009073CB"/>
    <w:rsid w:val="00907AA9"/>
    <w:rsid w:val="0091061E"/>
    <w:rsid w:val="0091272E"/>
    <w:rsid w:val="00913099"/>
    <w:rsid w:val="00913696"/>
    <w:rsid w:val="00913AF2"/>
    <w:rsid w:val="00913B62"/>
    <w:rsid w:val="00913E28"/>
    <w:rsid w:val="009149B0"/>
    <w:rsid w:val="00914BC5"/>
    <w:rsid w:val="00914D0B"/>
    <w:rsid w:val="00914D13"/>
    <w:rsid w:val="00915944"/>
    <w:rsid w:val="00916181"/>
    <w:rsid w:val="009162F7"/>
    <w:rsid w:val="009170BB"/>
    <w:rsid w:val="00917111"/>
    <w:rsid w:val="00917590"/>
    <w:rsid w:val="00917C80"/>
    <w:rsid w:val="00917EF8"/>
    <w:rsid w:val="00920379"/>
    <w:rsid w:val="009209EB"/>
    <w:rsid w:val="00920B5E"/>
    <w:rsid w:val="009219F1"/>
    <w:rsid w:val="00921A25"/>
    <w:rsid w:val="00921C79"/>
    <w:rsid w:val="009225CB"/>
    <w:rsid w:val="009227AB"/>
    <w:rsid w:val="00922BA5"/>
    <w:rsid w:val="009237CB"/>
    <w:rsid w:val="0092398E"/>
    <w:rsid w:val="00923B6A"/>
    <w:rsid w:val="00924025"/>
    <w:rsid w:val="00924730"/>
    <w:rsid w:val="00925089"/>
    <w:rsid w:val="0092572A"/>
    <w:rsid w:val="00925CCD"/>
    <w:rsid w:val="00925F3F"/>
    <w:rsid w:val="00925F93"/>
    <w:rsid w:val="009261A6"/>
    <w:rsid w:val="00926365"/>
    <w:rsid w:val="009266AA"/>
    <w:rsid w:val="00926ADE"/>
    <w:rsid w:val="009274E1"/>
    <w:rsid w:val="00927500"/>
    <w:rsid w:val="00927E44"/>
    <w:rsid w:val="009309EC"/>
    <w:rsid w:val="009311F7"/>
    <w:rsid w:val="00931EFE"/>
    <w:rsid w:val="009328FC"/>
    <w:rsid w:val="0093297A"/>
    <w:rsid w:val="00932FE7"/>
    <w:rsid w:val="0093346F"/>
    <w:rsid w:val="00933FBE"/>
    <w:rsid w:val="009346BB"/>
    <w:rsid w:val="00934EBB"/>
    <w:rsid w:val="009351BA"/>
    <w:rsid w:val="0093590A"/>
    <w:rsid w:val="009359D7"/>
    <w:rsid w:val="00935BDC"/>
    <w:rsid w:val="00935C27"/>
    <w:rsid w:val="00935F02"/>
    <w:rsid w:val="00936383"/>
    <w:rsid w:val="0093648B"/>
    <w:rsid w:val="00936999"/>
    <w:rsid w:val="00936AD7"/>
    <w:rsid w:val="00936F0E"/>
    <w:rsid w:val="00937306"/>
    <w:rsid w:val="00937BDB"/>
    <w:rsid w:val="00937D5F"/>
    <w:rsid w:val="00937D99"/>
    <w:rsid w:val="00940682"/>
    <w:rsid w:val="0094078B"/>
    <w:rsid w:val="00940972"/>
    <w:rsid w:val="0094161E"/>
    <w:rsid w:val="00941FC8"/>
    <w:rsid w:val="009426D2"/>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32F"/>
    <w:rsid w:val="00952415"/>
    <w:rsid w:val="009541B9"/>
    <w:rsid w:val="0095426C"/>
    <w:rsid w:val="0095518C"/>
    <w:rsid w:val="00955AC9"/>
    <w:rsid w:val="00955C67"/>
    <w:rsid w:val="00955D98"/>
    <w:rsid w:val="00955F0A"/>
    <w:rsid w:val="009560A5"/>
    <w:rsid w:val="00956CF8"/>
    <w:rsid w:val="00957314"/>
    <w:rsid w:val="009575FA"/>
    <w:rsid w:val="00957D45"/>
    <w:rsid w:val="009610C8"/>
    <w:rsid w:val="009612D4"/>
    <w:rsid w:val="009615F0"/>
    <w:rsid w:val="00961CB8"/>
    <w:rsid w:val="00961EF6"/>
    <w:rsid w:val="00963C75"/>
    <w:rsid w:val="00963E35"/>
    <w:rsid w:val="00964432"/>
    <w:rsid w:val="00964776"/>
    <w:rsid w:val="00964AFF"/>
    <w:rsid w:val="00965084"/>
    <w:rsid w:val="0096509F"/>
    <w:rsid w:val="00965439"/>
    <w:rsid w:val="009664B2"/>
    <w:rsid w:val="009667B9"/>
    <w:rsid w:val="00966CF6"/>
    <w:rsid w:val="00967320"/>
    <w:rsid w:val="00967C95"/>
    <w:rsid w:val="00970267"/>
    <w:rsid w:val="009705CB"/>
    <w:rsid w:val="00970BF4"/>
    <w:rsid w:val="00971898"/>
    <w:rsid w:val="009718FC"/>
    <w:rsid w:val="0097231C"/>
    <w:rsid w:val="0097334D"/>
    <w:rsid w:val="00973428"/>
    <w:rsid w:val="00973839"/>
    <w:rsid w:val="00973EC3"/>
    <w:rsid w:val="0097452B"/>
    <w:rsid w:val="009745BC"/>
    <w:rsid w:val="00974B35"/>
    <w:rsid w:val="00975DA1"/>
    <w:rsid w:val="00975FA6"/>
    <w:rsid w:val="00976B79"/>
    <w:rsid w:val="00976D28"/>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4E6C"/>
    <w:rsid w:val="009859AF"/>
    <w:rsid w:val="009863A8"/>
    <w:rsid w:val="00986566"/>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698"/>
    <w:rsid w:val="00993B09"/>
    <w:rsid w:val="00993D34"/>
    <w:rsid w:val="009945CB"/>
    <w:rsid w:val="009946F4"/>
    <w:rsid w:val="00994AC1"/>
    <w:rsid w:val="00994F80"/>
    <w:rsid w:val="00995130"/>
    <w:rsid w:val="00995303"/>
    <w:rsid w:val="00995887"/>
    <w:rsid w:val="00996C46"/>
    <w:rsid w:val="00996EBB"/>
    <w:rsid w:val="00997136"/>
    <w:rsid w:val="00997228"/>
    <w:rsid w:val="00997496"/>
    <w:rsid w:val="009978AB"/>
    <w:rsid w:val="00997B76"/>
    <w:rsid w:val="00997F19"/>
    <w:rsid w:val="009A015B"/>
    <w:rsid w:val="009A04C5"/>
    <w:rsid w:val="009A15A5"/>
    <w:rsid w:val="009A2694"/>
    <w:rsid w:val="009A2CD5"/>
    <w:rsid w:val="009A2FB0"/>
    <w:rsid w:val="009A30F7"/>
    <w:rsid w:val="009A364A"/>
    <w:rsid w:val="009A39B5"/>
    <w:rsid w:val="009A3B2E"/>
    <w:rsid w:val="009A3D22"/>
    <w:rsid w:val="009A3F20"/>
    <w:rsid w:val="009A42CF"/>
    <w:rsid w:val="009A498D"/>
    <w:rsid w:val="009A4B52"/>
    <w:rsid w:val="009A573C"/>
    <w:rsid w:val="009A5957"/>
    <w:rsid w:val="009A613D"/>
    <w:rsid w:val="009A6732"/>
    <w:rsid w:val="009A6755"/>
    <w:rsid w:val="009A6A9B"/>
    <w:rsid w:val="009A7BB7"/>
    <w:rsid w:val="009A7D24"/>
    <w:rsid w:val="009B05B5"/>
    <w:rsid w:val="009B2760"/>
    <w:rsid w:val="009B30CC"/>
    <w:rsid w:val="009B34EF"/>
    <w:rsid w:val="009B35C7"/>
    <w:rsid w:val="009B3D6D"/>
    <w:rsid w:val="009B3F00"/>
    <w:rsid w:val="009B478E"/>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0A1"/>
    <w:rsid w:val="009C257B"/>
    <w:rsid w:val="009C26ED"/>
    <w:rsid w:val="009C277C"/>
    <w:rsid w:val="009C2DF2"/>
    <w:rsid w:val="009C3451"/>
    <w:rsid w:val="009C5AA1"/>
    <w:rsid w:val="009C5D4E"/>
    <w:rsid w:val="009C62CF"/>
    <w:rsid w:val="009C6B24"/>
    <w:rsid w:val="009C7450"/>
    <w:rsid w:val="009C76E4"/>
    <w:rsid w:val="009C7772"/>
    <w:rsid w:val="009C7DC3"/>
    <w:rsid w:val="009D07EB"/>
    <w:rsid w:val="009D08C6"/>
    <w:rsid w:val="009D1993"/>
    <w:rsid w:val="009D2D43"/>
    <w:rsid w:val="009D2E2B"/>
    <w:rsid w:val="009D342D"/>
    <w:rsid w:val="009D3C21"/>
    <w:rsid w:val="009D3E38"/>
    <w:rsid w:val="009D3F6D"/>
    <w:rsid w:val="009D3F83"/>
    <w:rsid w:val="009D4342"/>
    <w:rsid w:val="009D44EB"/>
    <w:rsid w:val="009D4925"/>
    <w:rsid w:val="009D5F38"/>
    <w:rsid w:val="009D61C2"/>
    <w:rsid w:val="009D6312"/>
    <w:rsid w:val="009D63D7"/>
    <w:rsid w:val="009D641B"/>
    <w:rsid w:val="009D6FD1"/>
    <w:rsid w:val="009D732B"/>
    <w:rsid w:val="009D752F"/>
    <w:rsid w:val="009D7B5C"/>
    <w:rsid w:val="009D7E20"/>
    <w:rsid w:val="009E037E"/>
    <w:rsid w:val="009E0890"/>
    <w:rsid w:val="009E08FE"/>
    <w:rsid w:val="009E0FF4"/>
    <w:rsid w:val="009E1472"/>
    <w:rsid w:val="009E32B7"/>
    <w:rsid w:val="009E3BBF"/>
    <w:rsid w:val="009E451A"/>
    <w:rsid w:val="009E5F20"/>
    <w:rsid w:val="009E6108"/>
    <w:rsid w:val="009E6377"/>
    <w:rsid w:val="009E66B4"/>
    <w:rsid w:val="009E71C0"/>
    <w:rsid w:val="009E71FC"/>
    <w:rsid w:val="009E7B56"/>
    <w:rsid w:val="009E7EAB"/>
    <w:rsid w:val="009F06A2"/>
    <w:rsid w:val="009F08AA"/>
    <w:rsid w:val="009F0911"/>
    <w:rsid w:val="009F1408"/>
    <w:rsid w:val="009F1A35"/>
    <w:rsid w:val="009F1EA9"/>
    <w:rsid w:val="009F2015"/>
    <w:rsid w:val="009F2677"/>
    <w:rsid w:val="009F3479"/>
    <w:rsid w:val="009F38BA"/>
    <w:rsid w:val="009F3AD7"/>
    <w:rsid w:val="009F3D67"/>
    <w:rsid w:val="009F41F2"/>
    <w:rsid w:val="009F4930"/>
    <w:rsid w:val="009F4DA8"/>
    <w:rsid w:val="009F5803"/>
    <w:rsid w:val="009F6879"/>
    <w:rsid w:val="009F6E6C"/>
    <w:rsid w:val="009F707B"/>
    <w:rsid w:val="009F77BF"/>
    <w:rsid w:val="009F78C4"/>
    <w:rsid w:val="009F7B34"/>
    <w:rsid w:val="00A00599"/>
    <w:rsid w:val="00A006C2"/>
    <w:rsid w:val="00A02924"/>
    <w:rsid w:val="00A0305B"/>
    <w:rsid w:val="00A0325A"/>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655"/>
    <w:rsid w:val="00A15775"/>
    <w:rsid w:val="00A15C30"/>
    <w:rsid w:val="00A15F91"/>
    <w:rsid w:val="00A166CC"/>
    <w:rsid w:val="00A16E53"/>
    <w:rsid w:val="00A17337"/>
    <w:rsid w:val="00A17CE2"/>
    <w:rsid w:val="00A2012F"/>
    <w:rsid w:val="00A20EDA"/>
    <w:rsid w:val="00A20FB4"/>
    <w:rsid w:val="00A20FC7"/>
    <w:rsid w:val="00A21710"/>
    <w:rsid w:val="00A21B54"/>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0E7"/>
    <w:rsid w:val="00A333EB"/>
    <w:rsid w:val="00A337B8"/>
    <w:rsid w:val="00A33D90"/>
    <w:rsid w:val="00A3458E"/>
    <w:rsid w:val="00A34611"/>
    <w:rsid w:val="00A350F0"/>
    <w:rsid w:val="00A35476"/>
    <w:rsid w:val="00A3560E"/>
    <w:rsid w:val="00A35F68"/>
    <w:rsid w:val="00A3656E"/>
    <w:rsid w:val="00A365D2"/>
    <w:rsid w:val="00A368F5"/>
    <w:rsid w:val="00A36F45"/>
    <w:rsid w:val="00A375F4"/>
    <w:rsid w:val="00A3779A"/>
    <w:rsid w:val="00A37F28"/>
    <w:rsid w:val="00A37FE9"/>
    <w:rsid w:val="00A41079"/>
    <w:rsid w:val="00A412E1"/>
    <w:rsid w:val="00A41CC9"/>
    <w:rsid w:val="00A41DF8"/>
    <w:rsid w:val="00A422B9"/>
    <w:rsid w:val="00A423D0"/>
    <w:rsid w:val="00A427AC"/>
    <w:rsid w:val="00A42CB7"/>
    <w:rsid w:val="00A42CEE"/>
    <w:rsid w:val="00A42F1B"/>
    <w:rsid w:val="00A4337E"/>
    <w:rsid w:val="00A434AB"/>
    <w:rsid w:val="00A440C0"/>
    <w:rsid w:val="00A448C4"/>
    <w:rsid w:val="00A451FE"/>
    <w:rsid w:val="00A457E0"/>
    <w:rsid w:val="00A45CDE"/>
    <w:rsid w:val="00A45DFC"/>
    <w:rsid w:val="00A46152"/>
    <w:rsid w:val="00A4615C"/>
    <w:rsid w:val="00A46C52"/>
    <w:rsid w:val="00A471D9"/>
    <w:rsid w:val="00A47251"/>
    <w:rsid w:val="00A47527"/>
    <w:rsid w:val="00A5087D"/>
    <w:rsid w:val="00A51500"/>
    <w:rsid w:val="00A51853"/>
    <w:rsid w:val="00A51A0E"/>
    <w:rsid w:val="00A51D74"/>
    <w:rsid w:val="00A51E8E"/>
    <w:rsid w:val="00A51EDC"/>
    <w:rsid w:val="00A51F13"/>
    <w:rsid w:val="00A5274B"/>
    <w:rsid w:val="00A52B7C"/>
    <w:rsid w:val="00A52F57"/>
    <w:rsid w:val="00A530F1"/>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D18"/>
    <w:rsid w:val="00A57E2C"/>
    <w:rsid w:val="00A57EC4"/>
    <w:rsid w:val="00A57FC2"/>
    <w:rsid w:val="00A57FC8"/>
    <w:rsid w:val="00A60341"/>
    <w:rsid w:val="00A60898"/>
    <w:rsid w:val="00A60F92"/>
    <w:rsid w:val="00A6116C"/>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D25"/>
    <w:rsid w:val="00A73FF0"/>
    <w:rsid w:val="00A745FE"/>
    <w:rsid w:val="00A74988"/>
    <w:rsid w:val="00A7502D"/>
    <w:rsid w:val="00A755D7"/>
    <w:rsid w:val="00A75999"/>
    <w:rsid w:val="00A75F8C"/>
    <w:rsid w:val="00A77796"/>
    <w:rsid w:val="00A77C6E"/>
    <w:rsid w:val="00A80143"/>
    <w:rsid w:val="00A80970"/>
    <w:rsid w:val="00A80990"/>
    <w:rsid w:val="00A80E53"/>
    <w:rsid w:val="00A812D1"/>
    <w:rsid w:val="00A81B55"/>
    <w:rsid w:val="00A81DD0"/>
    <w:rsid w:val="00A8248B"/>
    <w:rsid w:val="00A8285F"/>
    <w:rsid w:val="00A82860"/>
    <w:rsid w:val="00A82AA6"/>
    <w:rsid w:val="00A82D70"/>
    <w:rsid w:val="00A83910"/>
    <w:rsid w:val="00A8391F"/>
    <w:rsid w:val="00A83AFE"/>
    <w:rsid w:val="00A84546"/>
    <w:rsid w:val="00A84B17"/>
    <w:rsid w:val="00A84EE1"/>
    <w:rsid w:val="00A8573F"/>
    <w:rsid w:val="00A85D44"/>
    <w:rsid w:val="00A85E62"/>
    <w:rsid w:val="00A8612E"/>
    <w:rsid w:val="00A862B9"/>
    <w:rsid w:val="00A86CB2"/>
    <w:rsid w:val="00A86E2C"/>
    <w:rsid w:val="00A8720D"/>
    <w:rsid w:val="00A87B2F"/>
    <w:rsid w:val="00A87D3B"/>
    <w:rsid w:val="00A87FCA"/>
    <w:rsid w:val="00A90061"/>
    <w:rsid w:val="00A91003"/>
    <w:rsid w:val="00A915FE"/>
    <w:rsid w:val="00A925AB"/>
    <w:rsid w:val="00A925DF"/>
    <w:rsid w:val="00A926BA"/>
    <w:rsid w:val="00A926EC"/>
    <w:rsid w:val="00A92B0A"/>
    <w:rsid w:val="00A92B51"/>
    <w:rsid w:val="00A92D83"/>
    <w:rsid w:val="00A933B2"/>
    <w:rsid w:val="00A9369F"/>
    <w:rsid w:val="00A937CA"/>
    <w:rsid w:val="00A938D0"/>
    <w:rsid w:val="00A93B21"/>
    <w:rsid w:val="00A93C79"/>
    <w:rsid w:val="00A94365"/>
    <w:rsid w:val="00A94972"/>
    <w:rsid w:val="00A94A0A"/>
    <w:rsid w:val="00A95187"/>
    <w:rsid w:val="00A954CE"/>
    <w:rsid w:val="00A95705"/>
    <w:rsid w:val="00A960B7"/>
    <w:rsid w:val="00A96423"/>
    <w:rsid w:val="00A97078"/>
    <w:rsid w:val="00AA000F"/>
    <w:rsid w:val="00AA011E"/>
    <w:rsid w:val="00AA0E28"/>
    <w:rsid w:val="00AA160A"/>
    <w:rsid w:val="00AA1F81"/>
    <w:rsid w:val="00AA27C6"/>
    <w:rsid w:val="00AA2876"/>
    <w:rsid w:val="00AA3088"/>
    <w:rsid w:val="00AA315E"/>
    <w:rsid w:val="00AA3B83"/>
    <w:rsid w:val="00AA47A7"/>
    <w:rsid w:val="00AA49E2"/>
    <w:rsid w:val="00AA4DE2"/>
    <w:rsid w:val="00AA52AB"/>
    <w:rsid w:val="00AA5597"/>
    <w:rsid w:val="00AA5AFE"/>
    <w:rsid w:val="00AA6771"/>
    <w:rsid w:val="00AA691A"/>
    <w:rsid w:val="00AA74B0"/>
    <w:rsid w:val="00AA769D"/>
    <w:rsid w:val="00AB00C7"/>
    <w:rsid w:val="00AB02D8"/>
    <w:rsid w:val="00AB03C2"/>
    <w:rsid w:val="00AB096B"/>
    <w:rsid w:val="00AB110D"/>
    <w:rsid w:val="00AB123C"/>
    <w:rsid w:val="00AB154C"/>
    <w:rsid w:val="00AB1980"/>
    <w:rsid w:val="00AB21BB"/>
    <w:rsid w:val="00AB227F"/>
    <w:rsid w:val="00AB257E"/>
    <w:rsid w:val="00AB27D2"/>
    <w:rsid w:val="00AB2823"/>
    <w:rsid w:val="00AB425A"/>
    <w:rsid w:val="00AB427E"/>
    <w:rsid w:val="00AB42C7"/>
    <w:rsid w:val="00AB43A0"/>
    <w:rsid w:val="00AB4BF2"/>
    <w:rsid w:val="00AB4DFB"/>
    <w:rsid w:val="00AB5180"/>
    <w:rsid w:val="00AB5B64"/>
    <w:rsid w:val="00AB60EF"/>
    <w:rsid w:val="00AB6244"/>
    <w:rsid w:val="00AB6359"/>
    <w:rsid w:val="00AB641F"/>
    <w:rsid w:val="00AB6728"/>
    <w:rsid w:val="00AB69CE"/>
    <w:rsid w:val="00AB741C"/>
    <w:rsid w:val="00AB77A9"/>
    <w:rsid w:val="00AB79DE"/>
    <w:rsid w:val="00AC0511"/>
    <w:rsid w:val="00AC088A"/>
    <w:rsid w:val="00AC0946"/>
    <w:rsid w:val="00AC0B68"/>
    <w:rsid w:val="00AC0FB3"/>
    <w:rsid w:val="00AC1488"/>
    <w:rsid w:val="00AC1625"/>
    <w:rsid w:val="00AC1B80"/>
    <w:rsid w:val="00AC2A80"/>
    <w:rsid w:val="00AC39BB"/>
    <w:rsid w:val="00AC4696"/>
    <w:rsid w:val="00AC5121"/>
    <w:rsid w:val="00AC55B6"/>
    <w:rsid w:val="00AC56AF"/>
    <w:rsid w:val="00AC5824"/>
    <w:rsid w:val="00AC5D24"/>
    <w:rsid w:val="00AC5E08"/>
    <w:rsid w:val="00AC7439"/>
    <w:rsid w:val="00AC76A2"/>
    <w:rsid w:val="00AC7D32"/>
    <w:rsid w:val="00AD0413"/>
    <w:rsid w:val="00AD064D"/>
    <w:rsid w:val="00AD081F"/>
    <w:rsid w:val="00AD0D3D"/>
    <w:rsid w:val="00AD0D6B"/>
    <w:rsid w:val="00AD155E"/>
    <w:rsid w:val="00AD15EC"/>
    <w:rsid w:val="00AD1A4F"/>
    <w:rsid w:val="00AD1D72"/>
    <w:rsid w:val="00AD240E"/>
    <w:rsid w:val="00AD337A"/>
    <w:rsid w:val="00AD4196"/>
    <w:rsid w:val="00AD44BC"/>
    <w:rsid w:val="00AD5270"/>
    <w:rsid w:val="00AD5A3E"/>
    <w:rsid w:val="00AD5A43"/>
    <w:rsid w:val="00AD5C0D"/>
    <w:rsid w:val="00AD5F1A"/>
    <w:rsid w:val="00AD793D"/>
    <w:rsid w:val="00AD7F21"/>
    <w:rsid w:val="00AE0771"/>
    <w:rsid w:val="00AE0F31"/>
    <w:rsid w:val="00AE1233"/>
    <w:rsid w:val="00AE13AA"/>
    <w:rsid w:val="00AE2386"/>
    <w:rsid w:val="00AE277C"/>
    <w:rsid w:val="00AE27D2"/>
    <w:rsid w:val="00AE2D96"/>
    <w:rsid w:val="00AE3446"/>
    <w:rsid w:val="00AE37E1"/>
    <w:rsid w:val="00AE3FA3"/>
    <w:rsid w:val="00AE40B5"/>
    <w:rsid w:val="00AE4282"/>
    <w:rsid w:val="00AE42CA"/>
    <w:rsid w:val="00AE4DD3"/>
    <w:rsid w:val="00AE563B"/>
    <w:rsid w:val="00AE579A"/>
    <w:rsid w:val="00AE5D3F"/>
    <w:rsid w:val="00AE73CA"/>
    <w:rsid w:val="00AE7A97"/>
    <w:rsid w:val="00AE7BC5"/>
    <w:rsid w:val="00AE7D70"/>
    <w:rsid w:val="00AE7E83"/>
    <w:rsid w:val="00AF02AD"/>
    <w:rsid w:val="00AF05A4"/>
    <w:rsid w:val="00AF0825"/>
    <w:rsid w:val="00AF085E"/>
    <w:rsid w:val="00AF12EC"/>
    <w:rsid w:val="00AF171F"/>
    <w:rsid w:val="00AF19DB"/>
    <w:rsid w:val="00AF22AF"/>
    <w:rsid w:val="00AF253D"/>
    <w:rsid w:val="00AF2727"/>
    <w:rsid w:val="00AF28AC"/>
    <w:rsid w:val="00AF2C3A"/>
    <w:rsid w:val="00AF2CF4"/>
    <w:rsid w:val="00AF36C9"/>
    <w:rsid w:val="00AF40EE"/>
    <w:rsid w:val="00AF4123"/>
    <w:rsid w:val="00AF44D7"/>
    <w:rsid w:val="00AF4837"/>
    <w:rsid w:val="00AF4CEF"/>
    <w:rsid w:val="00AF4F43"/>
    <w:rsid w:val="00AF58B2"/>
    <w:rsid w:val="00AF5C62"/>
    <w:rsid w:val="00AF5CC6"/>
    <w:rsid w:val="00AF6243"/>
    <w:rsid w:val="00AF625A"/>
    <w:rsid w:val="00AF69B4"/>
    <w:rsid w:val="00AF6BC6"/>
    <w:rsid w:val="00AF7586"/>
    <w:rsid w:val="00B0019A"/>
    <w:rsid w:val="00B0087A"/>
    <w:rsid w:val="00B00C3D"/>
    <w:rsid w:val="00B00E14"/>
    <w:rsid w:val="00B00E30"/>
    <w:rsid w:val="00B0113C"/>
    <w:rsid w:val="00B01310"/>
    <w:rsid w:val="00B01561"/>
    <w:rsid w:val="00B01DDC"/>
    <w:rsid w:val="00B01F8F"/>
    <w:rsid w:val="00B022D6"/>
    <w:rsid w:val="00B02770"/>
    <w:rsid w:val="00B0324A"/>
    <w:rsid w:val="00B0392D"/>
    <w:rsid w:val="00B03983"/>
    <w:rsid w:val="00B043AE"/>
    <w:rsid w:val="00B045C6"/>
    <w:rsid w:val="00B04908"/>
    <w:rsid w:val="00B04EA0"/>
    <w:rsid w:val="00B052D3"/>
    <w:rsid w:val="00B05668"/>
    <w:rsid w:val="00B05C96"/>
    <w:rsid w:val="00B06382"/>
    <w:rsid w:val="00B06896"/>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5B"/>
    <w:rsid w:val="00B2199C"/>
    <w:rsid w:val="00B21BA5"/>
    <w:rsid w:val="00B21BD3"/>
    <w:rsid w:val="00B21CE4"/>
    <w:rsid w:val="00B226E1"/>
    <w:rsid w:val="00B22A79"/>
    <w:rsid w:val="00B22A99"/>
    <w:rsid w:val="00B231A3"/>
    <w:rsid w:val="00B23223"/>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23FC"/>
    <w:rsid w:val="00B33156"/>
    <w:rsid w:val="00B33227"/>
    <w:rsid w:val="00B3331A"/>
    <w:rsid w:val="00B33356"/>
    <w:rsid w:val="00B3337A"/>
    <w:rsid w:val="00B33755"/>
    <w:rsid w:val="00B3478A"/>
    <w:rsid w:val="00B35D11"/>
    <w:rsid w:val="00B36041"/>
    <w:rsid w:val="00B361C5"/>
    <w:rsid w:val="00B364AC"/>
    <w:rsid w:val="00B370B9"/>
    <w:rsid w:val="00B370F5"/>
    <w:rsid w:val="00B3742E"/>
    <w:rsid w:val="00B377ED"/>
    <w:rsid w:val="00B37FC3"/>
    <w:rsid w:val="00B401EE"/>
    <w:rsid w:val="00B40252"/>
    <w:rsid w:val="00B40540"/>
    <w:rsid w:val="00B4165A"/>
    <w:rsid w:val="00B4181E"/>
    <w:rsid w:val="00B41B6D"/>
    <w:rsid w:val="00B41EBF"/>
    <w:rsid w:val="00B41F91"/>
    <w:rsid w:val="00B41FAA"/>
    <w:rsid w:val="00B4210F"/>
    <w:rsid w:val="00B426B2"/>
    <w:rsid w:val="00B43B2E"/>
    <w:rsid w:val="00B440A2"/>
    <w:rsid w:val="00B446E3"/>
    <w:rsid w:val="00B44921"/>
    <w:rsid w:val="00B449B9"/>
    <w:rsid w:val="00B456D2"/>
    <w:rsid w:val="00B461FE"/>
    <w:rsid w:val="00B46DCF"/>
    <w:rsid w:val="00B46F43"/>
    <w:rsid w:val="00B47EA8"/>
    <w:rsid w:val="00B50BE7"/>
    <w:rsid w:val="00B5136C"/>
    <w:rsid w:val="00B514E4"/>
    <w:rsid w:val="00B51554"/>
    <w:rsid w:val="00B521E3"/>
    <w:rsid w:val="00B52397"/>
    <w:rsid w:val="00B52F22"/>
    <w:rsid w:val="00B53166"/>
    <w:rsid w:val="00B539EA"/>
    <w:rsid w:val="00B541C0"/>
    <w:rsid w:val="00B542EA"/>
    <w:rsid w:val="00B547EB"/>
    <w:rsid w:val="00B54E67"/>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3BCE"/>
    <w:rsid w:val="00B6400C"/>
    <w:rsid w:val="00B64B7C"/>
    <w:rsid w:val="00B64DAA"/>
    <w:rsid w:val="00B65431"/>
    <w:rsid w:val="00B65476"/>
    <w:rsid w:val="00B65C3B"/>
    <w:rsid w:val="00B664D0"/>
    <w:rsid w:val="00B6677B"/>
    <w:rsid w:val="00B673CE"/>
    <w:rsid w:val="00B67567"/>
    <w:rsid w:val="00B70EA1"/>
    <w:rsid w:val="00B7118D"/>
    <w:rsid w:val="00B71367"/>
    <w:rsid w:val="00B714DB"/>
    <w:rsid w:val="00B719AC"/>
    <w:rsid w:val="00B71AFE"/>
    <w:rsid w:val="00B71CBE"/>
    <w:rsid w:val="00B71DE3"/>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87599"/>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4A7"/>
    <w:rsid w:val="00B957CF"/>
    <w:rsid w:val="00B95985"/>
    <w:rsid w:val="00B969C3"/>
    <w:rsid w:val="00B969EC"/>
    <w:rsid w:val="00B974DD"/>
    <w:rsid w:val="00BA041A"/>
    <w:rsid w:val="00BA1A8D"/>
    <w:rsid w:val="00BA2045"/>
    <w:rsid w:val="00BA207B"/>
    <w:rsid w:val="00BA23B7"/>
    <w:rsid w:val="00BA25FB"/>
    <w:rsid w:val="00BA3809"/>
    <w:rsid w:val="00BA42F1"/>
    <w:rsid w:val="00BA44F8"/>
    <w:rsid w:val="00BA4828"/>
    <w:rsid w:val="00BA55AF"/>
    <w:rsid w:val="00BA7615"/>
    <w:rsid w:val="00BA764E"/>
    <w:rsid w:val="00BA7909"/>
    <w:rsid w:val="00BA7EC9"/>
    <w:rsid w:val="00BB0060"/>
    <w:rsid w:val="00BB016E"/>
    <w:rsid w:val="00BB01EE"/>
    <w:rsid w:val="00BB01FE"/>
    <w:rsid w:val="00BB06C1"/>
    <w:rsid w:val="00BB0871"/>
    <w:rsid w:val="00BB0D8D"/>
    <w:rsid w:val="00BB1820"/>
    <w:rsid w:val="00BB19C1"/>
    <w:rsid w:val="00BB1CCB"/>
    <w:rsid w:val="00BB1D9C"/>
    <w:rsid w:val="00BB1E6D"/>
    <w:rsid w:val="00BB2022"/>
    <w:rsid w:val="00BB297A"/>
    <w:rsid w:val="00BB2B93"/>
    <w:rsid w:val="00BB3798"/>
    <w:rsid w:val="00BB3DB3"/>
    <w:rsid w:val="00BB3EF0"/>
    <w:rsid w:val="00BB45BA"/>
    <w:rsid w:val="00BB4D5C"/>
    <w:rsid w:val="00BB5393"/>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B66"/>
    <w:rsid w:val="00BC3C33"/>
    <w:rsid w:val="00BC3FEA"/>
    <w:rsid w:val="00BC422C"/>
    <w:rsid w:val="00BC4961"/>
    <w:rsid w:val="00BC4C5B"/>
    <w:rsid w:val="00BC4EC1"/>
    <w:rsid w:val="00BC5551"/>
    <w:rsid w:val="00BC6983"/>
    <w:rsid w:val="00BC6CE0"/>
    <w:rsid w:val="00BC70A5"/>
    <w:rsid w:val="00BC71CA"/>
    <w:rsid w:val="00BC7651"/>
    <w:rsid w:val="00BD0830"/>
    <w:rsid w:val="00BD08FC"/>
    <w:rsid w:val="00BD0E40"/>
    <w:rsid w:val="00BD0F33"/>
    <w:rsid w:val="00BD16AD"/>
    <w:rsid w:val="00BD1789"/>
    <w:rsid w:val="00BD2639"/>
    <w:rsid w:val="00BD27B1"/>
    <w:rsid w:val="00BD2F04"/>
    <w:rsid w:val="00BD3025"/>
    <w:rsid w:val="00BD40F5"/>
    <w:rsid w:val="00BD419D"/>
    <w:rsid w:val="00BD4279"/>
    <w:rsid w:val="00BD5055"/>
    <w:rsid w:val="00BD514C"/>
    <w:rsid w:val="00BD54CE"/>
    <w:rsid w:val="00BD744E"/>
    <w:rsid w:val="00BD7E99"/>
    <w:rsid w:val="00BE046A"/>
    <w:rsid w:val="00BE1459"/>
    <w:rsid w:val="00BE155F"/>
    <w:rsid w:val="00BE195E"/>
    <w:rsid w:val="00BE2CD6"/>
    <w:rsid w:val="00BE3487"/>
    <w:rsid w:val="00BE3597"/>
    <w:rsid w:val="00BE3A30"/>
    <w:rsid w:val="00BE3C32"/>
    <w:rsid w:val="00BE3F7E"/>
    <w:rsid w:val="00BE54D6"/>
    <w:rsid w:val="00BE599D"/>
    <w:rsid w:val="00BE6351"/>
    <w:rsid w:val="00BE6806"/>
    <w:rsid w:val="00BE6C70"/>
    <w:rsid w:val="00BE7F6E"/>
    <w:rsid w:val="00BF01CD"/>
    <w:rsid w:val="00BF072D"/>
    <w:rsid w:val="00BF1907"/>
    <w:rsid w:val="00BF3157"/>
    <w:rsid w:val="00BF3822"/>
    <w:rsid w:val="00BF3982"/>
    <w:rsid w:val="00BF3B4A"/>
    <w:rsid w:val="00BF3C8E"/>
    <w:rsid w:val="00BF4370"/>
    <w:rsid w:val="00BF4542"/>
    <w:rsid w:val="00BF4AB1"/>
    <w:rsid w:val="00BF56DC"/>
    <w:rsid w:val="00BF59B8"/>
    <w:rsid w:val="00BF6171"/>
    <w:rsid w:val="00BF661B"/>
    <w:rsid w:val="00BF68D0"/>
    <w:rsid w:val="00BF6A3A"/>
    <w:rsid w:val="00BF6AE0"/>
    <w:rsid w:val="00BF6B11"/>
    <w:rsid w:val="00BF6BE8"/>
    <w:rsid w:val="00BF7D5E"/>
    <w:rsid w:val="00C00474"/>
    <w:rsid w:val="00C00869"/>
    <w:rsid w:val="00C00925"/>
    <w:rsid w:val="00C0133F"/>
    <w:rsid w:val="00C017CB"/>
    <w:rsid w:val="00C01EA2"/>
    <w:rsid w:val="00C025BA"/>
    <w:rsid w:val="00C02859"/>
    <w:rsid w:val="00C02EF1"/>
    <w:rsid w:val="00C0336A"/>
    <w:rsid w:val="00C036FF"/>
    <w:rsid w:val="00C03712"/>
    <w:rsid w:val="00C03770"/>
    <w:rsid w:val="00C03E19"/>
    <w:rsid w:val="00C0428D"/>
    <w:rsid w:val="00C047A5"/>
    <w:rsid w:val="00C04C87"/>
    <w:rsid w:val="00C04FB8"/>
    <w:rsid w:val="00C05B34"/>
    <w:rsid w:val="00C06261"/>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52B"/>
    <w:rsid w:val="00C12AB3"/>
    <w:rsid w:val="00C12C1D"/>
    <w:rsid w:val="00C133FE"/>
    <w:rsid w:val="00C13E27"/>
    <w:rsid w:val="00C1428B"/>
    <w:rsid w:val="00C1498B"/>
    <w:rsid w:val="00C149A8"/>
    <w:rsid w:val="00C14C42"/>
    <w:rsid w:val="00C14C48"/>
    <w:rsid w:val="00C156D0"/>
    <w:rsid w:val="00C15FC5"/>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99"/>
    <w:rsid w:val="00C24CD9"/>
    <w:rsid w:val="00C2512B"/>
    <w:rsid w:val="00C257AA"/>
    <w:rsid w:val="00C270B7"/>
    <w:rsid w:val="00C27671"/>
    <w:rsid w:val="00C27A18"/>
    <w:rsid w:val="00C30618"/>
    <w:rsid w:val="00C30633"/>
    <w:rsid w:val="00C30BA4"/>
    <w:rsid w:val="00C3106F"/>
    <w:rsid w:val="00C31992"/>
    <w:rsid w:val="00C31E35"/>
    <w:rsid w:val="00C3212F"/>
    <w:rsid w:val="00C32E8D"/>
    <w:rsid w:val="00C33371"/>
    <w:rsid w:val="00C336DF"/>
    <w:rsid w:val="00C33A6C"/>
    <w:rsid w:val="00C33C3B"/>
    <w:rsid w:val="00C33C9C"/>
    <w:rsid w:val="00C344A7"/>
    <w:rsid w:val="00C350EA"/>
    <w:rsid w:val="00C35707"/>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531"/>
    <w:rsid w:val="00C439B8"/>
    <w:rsid w:val="00C43D28"/>
    <w:rsid w:val="00C43FF1"/>
    <w:rsid w:val="00C456D0"/>
    <w:rsid w:val="00C45BFE"/>
    <w:rsid w:val="00C46B2C"/>
    <w:rsid w:val="00C46E74"/>
    <w:rsid w:val="00C472CA"/>
    <w:rsid w:val="00C47504"/>
    <w:rsid w:val="00C475AB"/>
    <w:rsid w:val="00C47CB0"/>
    <w:rsid w:val="00C47CC7"/>
    <w:rsid w:val="00C47F66"/>
    <w:rsid w:val="00C50314"/>
    <w:rsid w:val="00C503AD"/>
    <w:rsid w:val="00C5054C"/>
    <w:rsid w:val="00C506A1"/>
    <w:rsid w:val="00C50868"/>
    <w:rsid w:val="00C50AEF"/>
    <w:rsid w:val="00C50CA7"/>
    <w:rsid w:val="00C51932"/>
    <w:rsid w:val="00C51F06"/>
    <w:rsid w:val="00C5258D"/>
    <w:rsid w:val="00C528D1"/>
    <w:rsid w:val="00C53175"/>
    <w:rsid w:val="00C53E93"/>
    <w:rsid w:val="00C546B4"/>
    <w:rsid w:val="00C546B5"/>
    <w:rsid w:val="00C54988"/>
    <w:rsid w:val="00C54DC9"/>
    <w:rsid w:val="00C55774"/>
    <w:rsid w:val="00C55A88"/>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3DE7"/>
    <w:rsid w:val="00C641E1"/>
    <w:rsid w:val="00C64224"/>
    <w:rsid w:val="00C642F4"/>
    <w:rsid w:val="00C64370"/>
    <w:rsid w:val="00C64921"/>
    <w:rsid w:val="00C65EC3"/>
    <w:rsid w:val="00C66105"/>
    <w:rsid w:val="00C6623A"/>
    <w:rsid w:val="00C66720"/>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179"/>
    <w:rsid w:val="00C809D0"/>
    <w:rsid w:val="00C80E89"/>
    <w:rsid w:val="00C811CF"/>
    <w:rsid w:val="00C8198D"/>
    <w:rsid w:val="00C82FAE"/>
    <w:rsid w:val="00C82FDA"/>
    <w:rsid w:val="00C8348C"/>
    <w:rsid w:val="00C83A69"/>
    <w:rsid w:val="00C840B7"/>
    <w:rsid w:val="00C841BC"/>
    <w:rsid w:val="00C84981"/>
    <w:rsid w:val="00C84FCA"/>
    <w:rsid w:val="00C86226"/>
    <w:rsid w:val="00C864A3"/>
    <w:rsid w:val="00C87303"/>
    <w:rsid w:val="00C87F7C"/>
    <w:rsid w:val="00C907C5"/>
    <w:rsid w:val="00C90D92"/>
    <w:rsid w:val="00C90ED0"/>
    <w:rsid w:val="00C91036"/>
    <w:rsid w:val="00C911BD"/>
    <w:rsid w:val="00C91516"/>
    <w:rsid w:val="00C91547"/>
    <w:rsid w:val="00C915E6"/>
    <w:rsid w:val="00C91A67"/>
    <w:rsid w:val="00C91B53"/>
    <w:rsid w:val="00C933E4"/>
    <w:rsid w:val="00C93666"/>
    <w:rsid w:val="00C93753"/>
    <w:rsid w:val="00C937B9"/>
    <w:rsid w:val="00C93906"/>
    <w:rsid w:val="00C93A07"/>
    <w:rsid w:val="00C93E0D"/>
    <w:rsid w:val="00C93FE0"/>
    <w:rsid w:val="00C9468C"/>
    <w:rsid w:val="00C94DFF"/>
    <w:rsid w:val="00C956EB"/>
    <w:rsid w:val="00C95AA2"/>
    <w:rsid w:val="00C95ED2"/>
    <w:rsid w:val="00C9627D"/>
    <w:rsid w:val="00C96309"/>
    <w:rsid w:val="00C967B0"/>
    <w:rsid w:val="00C9702E"/>
    <w:rsid w:val="00C9741C"/>
    <w:rsid w:val="00C978F9"/>
    <w:rsid w:val="00C97A74"/>
    <w:rsid w:val="00C97E48"/>
    <w:rsid w:val="00CA065B"/>
    <w:rsid w:val="00CA1DC7"/>
    <w:rsid w:val="00CA2330"/>
    <w:rsid w:val="00CA2349"/>
    <w:rsid w:val="00CA27B4"/>
    <w:rsid w:val="00CA2AA2"/>
    <w:rsid w:val="00CA2F96"/>
    <w:rsid w:val="00CA319D"/>
    <w:rsid w:val="00CA5E09"/>
    <w:rsid w:val="00CA5F0C"/>
    <w:rsid w:val="00CA6B2C"/>
    <w:rsid w:val="00CA6F77"/>
    <w:rsid w:val="00CA7675"/>
    <w:rsid w:val="00CA7BF1"/>
    <w:rsid w:val="00CB05A0"/>
    <w:rsid w:val="00CB081B"/>
    <w:rsid w:val="00CB1603"/>
    <w:rsid w:val="00CB1F4D"/>
    <w:rsid w:val="00CB213B"/>
    <w:rsid w:val="00CB2263"/>
    <w:rsid w:val="00CB2503"/>
    <w:rsid w:val="00CB2B97"/>
    <w:rsid w:val="00CB2EFE"/>
    <w:rsid w:val="00CB2F7C"/>
    <w:rsid w:val="00CB3A23"/>
    <w:rsid w:val="00CB4CB3"/>
    <w:rsid w:val="00CB5C19"/>
    <w:rsid w:val="00CB60DC"/>
    <w:rsid w:val="00CB64A1"/>
    <w:rsid w:val="00CB6782"/>
    <w:rsid w:val="00CB6BC3"/>
    <w:rsid w:val="00CB6C06"/>
    <w:rsid w:val="00CB6E20"/>
    <w:rsid w:val="00CB7335"/>
    <w:rsid w:val="00CB765A"/>
    <w:rsid w:val="00CB774D"/>
    <w:rsid w:val="00CB795F"/>
    <w:rsid w:val="00CB7F59"/>
    <w:rsid w:val="00CC04DB"/>
    <w:rsid w:val="00CC0882"/>
    <w:rsid w:val="00CC0AB2"/>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CEC"/>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4899"/>
    <w:rsid w:val="00CD5064"/>
    <w:rsid w:val="00CD5108"/>
    <w:rsid w:val="00CD5597"/>
    <w:rsid w:val="00CD5C30"/>
    <w:rsid w:val="00CD62CD"/>
    <w:rsid w:val="00CD77DC"/>
    <w:rsid w:val="00CD7919"/>
    <w:rsid w:val="00CE031F"/>
    <w:rsid w:val="00CE0648"/>
    <w:rsid w:val="00CE0784"/>
    <w:rsid w:val="00CE0DB5"/>
    <w:rsid w:val="00CE10E8"/>
    <w:rsid w:val="00CE17B7"/>
    <w:rsid w:val="00CE211D"/>
    <w:rsid w:val="00CE2B6B"/>
    <w:rsid w:val="00CE2F39"/>
    <w:rsid w:val="00CE330A"/>
    <w:rsid w:val="00CE36DE"/>
    <w:rsid w:val="00CE44B7"/>
    <w:rsid w:val="00CE4BE3"/>
    <w:rsid w:val="00CE5718"/>
    <w:rsid w:val="00CE589C"/>
    <w:rsid w:val="00CE5E93"/>
    <w:rsid w:val="00CE6239"/>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416C"/>
    <w:rsid w:val="00CF49B9"/>
    <w:rsid w:val="00CF5532"/>
    <w:rsid w:val="00CF5D44"/>
    <w:rsid w:val="00CF6B34"/>
    <w:rsid w:val="00CF6E08"/>
    <w:rsid w:val="00CF6F24"/>
    <w:rsid w:val="00CF7060"/>
    <w:rsid w:val="00CF75DC"/>
    <w:rsid w:val="00D0093C"/>
    <w:rsid w:val="00D00A74"/>
    <w:rsid w:val="00D01B9C"/>
    <w:rsid w:val="00D024C1"/>
    <w:rsid w:val="00D02561"/>
    <w:rsid w:val="00D02702"/>
    <w:rsid w:val="00D027EC"/>
    <w:rsid w:val="00D02CC6"/>
    <w:rsid w:val="00D03093"/>
    <w:rsid w:val="00D03D8C"/>
    <w:rsid w:val="00D04722"/>
    <w:rsid w:val="00D04A5D"/>
    <w:rsid w:val="00D04C72"/>
    <w:rsid w:val="00D055D9"/>
    <w:rsid w:val="00D062CD"/>
    <w:rsid w:val="00D064F8"/>
    <w:rsid w:val="00D06CBA"/>
    <w:rsid w:val="00D07C17"/>
    <w:rsid w:val="00D07F25"/>
    <w:rsid w:val="00D10575"/>
    <w:rsid w:val="00D10766"/>
    <w:rsid w:val="00D10BD7"/>
    <w:rsid w:val="00D10BE1"/>
    <w:rsid w:val="00D11304"/>
    <w:rsid w:val="00D11F71"/>
    <w:rsid w:val="00D122F2"/>
    <w:rsid w:val="00D12712"/>
    <w:rsid w:val="00D13244"/>
    <w:rsid w:val="00D132D8"/>
    <w:rsid w:val="00D1350B"/>
    <w:rsid w:val="00D13ACD"/>
    <w:rsid w:val="00D13D27"/>
    <w:rsid w:val="00D14196"/>
    <w:rsid w:val="00D142C3"/>
    <w:rsid w:val="00D14532"/>
    <w:rsid w:val="00D1464A"/>
    <w:rsid w:val="00D157A7"/>
    <w:rsid w:val="00D16AAC"/>
    <w:rsid w:val="00D16B07"/>
    <w:rsid w:val="00D16ECB"/>
    <w:rsid w:val="00D17452"/>
    <w:rsid w:val="00D178D7"/>
    <w:rsid w:val="00D17E28"/>
    <w:rsid w:val="00D20F01"/>
    <w:rsid w:val="00D21038"/>
    <w:rsid w:val="00D21646"/>
    <w:rsid w:val="00D21BC6"/>
    <w:rsid w:val="00D22496"/>
    <w:rsid w:val="00D2264C"/>
    <w:rsid w:val="00D2288F"/>
    <w:rsid w:val="00D22DFD"/>
    <w:rsid w:val="00D24D44"/>
    <w:rsid w:val="00D25318"/>
    <w:rsid w:val="00D257D5"/>
    <w:rsid w:val="00D25899"/>
    <w:rsid w:val="00D25DCB"/>
    <w:rsid w:val="00D26079"/>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6F5"/>
    <w:rsid w:val="00D34BA3"/>
    <w:rsid w:val="00D35011"/>
    <w:rsid w:val="00D35B14"/>
    <w:rsid w:val="00D35B3A"/>
    <w:rsid w:val="00D35B65"/>
    <w:rsid w:val="00D35C37"/>
    <w:rsid w:val="00D3708D"/>
    <w:rsid w:val="00D37904"/>
    <w:rsid w:val="00D37CC4"/>
    <w:rsid w:val="00D37D6A"/>
    <w:rsid w:val="00D37FAD"/>
    <w:rsid w:val="00D40703"/>
    <w:rsid w:val="00D407AF"/>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6EE8"/>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869"/>
    <w:rsid w:val="00D53D26"/>
    <w:rsid w:val="00D53EAE"/>
    <w:rsid w:val="00D543BD"/>
    <w:rsid w:val="00D549DA"/>
    <w:rsid w:val="00D54C18"/>
    <w:rsid w:val="00D55160"/>
    <w:rsid w:val="00D553CB"/>
    <w:rsid w:val="00D555A5"/>
    <w:rsid w:val="00D55F2D"/>
    <w:rsid w:val="00D5715C"/>
    <w:rsid w:val="00D574B3"/>
    <w:rsid w:val="00D60725"/>
    <w:rsid w:val="00D611FC"/>
    <w:rsid w:val="00D619D7"/>
    <w:rsid w:val="00D62016"/>
    <w:rsid w:val="00D6248D"/>
    <w:rsid w:val="00D62656"/>
    <w:rsid w:val="00D62D27"/>
    <w:rsid w:val="00D63005"/>
    <w:rsid w:val="00D63CFA"/>
    <w:rsid w:val="00D63F5A"/>
    <w:rsid w:val="00D647FB"/>
    <w:rsid w:val="00D65A54"/>
    <w:rsid w:val="00D65A5F"/>
    <w:rsid w:val="00D660F5"/>
    <w:rsid w:val="00D66293"/>
    <w:rsid w:val="00D6656A"/>
    <w:rsid w:val="00D66B7F"/>
    <w:rsid w:val="00D66D1C"/>
    <w:rsid w:val="00D70481"/>
    <w:rsid w:val="00D70850"/>
    <w:rsid w:val="00D709A1"/>
    <w:rsid w:val="00D70A6E"/>
    <w:rsid w:val="00D70BB5"/>
    <w:rsid w:val="00D70CF9"/>
    <w:rsid w:val="00D71645"/>
    <w:rsid w:val="00D71BAB"/>
    <w:rsid w:val="00D71CD5"/>
    <w:rsid w:val="00D71D09"/>
    <w:rsid w:val="00D71E98"/>
    <w:rsid w:val="00D7215C"/>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A60"/>
    <w:rsid w:val="00D85AA4"/>
    <w:rsid w:val="00D85B02"/>
    <w:rsid w:val="00D85BFD"/>
    <w:rsid w:val="00D85CF6"/>
    <w:rsid w:val="00D8622A"/>
    <w:rsid w:val="00D86595"/>
    <w:rsid w:val="00D86C21"/>
    <w:rsid w:val="00D87021"/>
    <w:rsid w:val="00D87AAA"/>
    <w:rsid w:val="00D87F3B"/>
    <w:rsid w:val="00D9056B"/>
    <w:rsid w:val="00D907C2"/>
    <w:rsid w:val="00D90A9C"/>
    <w:rsid w:val="00D90D98"/>
    <w:rsid w:val="00D91271"/>
    <w:rsid w:val="00D91656"/>
    <w:rsid w:val="00D91760"/>
    <w:rsid w:val="00D91897"/>
    <w:rsid w:val="00D92004"/>
    <w:rsid w:val="00D92237"/>
    <w:rsid w:val="00D92CCD"/>
    <w:rsid w:val="00D92EDA"/>
    <w:rsid w:val="00D93D7E"/>
    <w:rsid w:val="00D93F25"/>
    <w:rsid w:val="00D944CB"/>
    <w:rsid w:val="00D949EE"/>
    <w:rsid w:val="00D94B8A"/>
    <w:rsid w:val="00D9516F"/>
    <w:rsid w:val="00D95598"/>
    <w:rsid w:val="00D9590E"/>
    <w:rsid w:val="00D95EB6"/>
    <w:rsid w:val="00D95EF3"/>
    <w:rsid w:val="00D96122"/>
    <w:rsid w:val="00D96C49"/>
    <w:rsid w:val="00D96D44"/>
    <w:rsid w:val="00D96EF1"/>
    <w:rsid w:val="00D97BA4"/>
    <w:rsid w:val="00DA00F6"/>
    <w:rsid w:val="00DA1D1F"/>
    <w:rsid w:val="00DA2374"/>
    <w:rsid w:val="00DA242A"/>
    <w:rsid w:val="00DA2BAC"/>
    <w:rsid w:val="00DA3402"/>
    <w:rsid w:val="00DA3C6D"/>
    <w:rsid w:val="00DA4608"/>
    <w:rsid w:val="00DA4747"/>
    <w:rsid w:val="00DA599D"/>
    <w:rsid w:val="00DA5BA7"/>
    <w:rsid w:val="00DA5BF9"/>
    <w:rsid w:val="00DA5EE6"/>
    <w:rsid w:val="00DA5F82"/>
    <w:rsid w:val="00DA62FE"/>
    <w:rsid w:val="00DA6352"/>
    <w:rsid w:val="00DA6E71"/>
    <w:rsid w:val="00DA78E3"/>
    <w:rsid w:val="00DB04EA"/>
    <w:rsid w:val="00DB0CAB"/>
    <w:rsid w:val="00DB10E7"/>
    <w:rsid w:val="00DB1155"/>
    <w:rsid w:val="00DB147C"/>
    <w:rsid w:val="00DB1B53"/>
    <w:rsid w:val="00DB1DF6"/>
    <w:rsid w:val="00DB1ED1"/>
    <w:rsid w:val="00DB2E60"/>
    <w:rsid w:val="00DB2EB0"/>
    <w:rsid w:val="00DB39F5"/>
    <w:rsid w:val="00DB4719"/>
    <w:rsid w:val="00DB4B32"/>
    <w:rsid w:val="00DB5DF4"/>
    <w:rsid w:val="00DB5DF5"/>
    <w:rsid w:val="00DB6207"/>
    <w:rsid w:val="00DB6819"/>
    <w:rsid w:val="00DB71BC"/>
    <w:rsid w:val="00DB7452"/>
    <w:rsid w:val="00DC00B0"/>
    <w:rsid w:val="00DC07FB"/>
    <w:rsid w:val="00DC0B92"/>
    <w:rsid w:val="00DC16E5"/>
    <w:rsid w:val="00DC17C9"/>
    <w:rsid w:val="00DC1802"/>
    <w:rsid w:val="00DC1E95"/>
    <w:rsid w:val="00DC2762"/>
    <w:rsid w:val="00DC2DF0"/>
    <w:rsid w:val="00DC341A"/>
    <w:rsid w:val="00DC359B"/>
    <w:rsid w:val="00DC3AA3"/>
    <w:rsid w:val="00DC4053"/>
    <w:rsid w:val="00DC49E4"/>
    <w:rsid w:val="00DC5E02"/>
    <w:rsid w:val="00DC5FD0"/>
    <w:rsid w:val="00DC62AC"/>
    <w:rsid w:val="00DC6494"/>
    <w:rsid w:val="00DC66D9"/>
    <w:rsid w:val="00DC6850"/>
    <w:rsid w:val="00DC6CA7"/>
    <w:rsid w:val="00DC726E"/>
    <w:rsid w:val="00DC773D"/>
    <w:rsid w:val="00DC7A2C"/>
    <w:rsid w:val="00DC7F97"/>
    <w:rsid w:val="00DD02A8"/>
    <w:rsid w:val="00DD03E3"/>
    <w:rsid w:val="00DD0BFB"/>
    <w:rsid w:val="00DD0F80"/>
    <w:rsid w:val="00DD1195"/>
    <w:rsid w:val="00DD169B"/>
    <w:rsid w:val="00DD2DCE"/>
    <w:rsid w:val="00DD2E99"/>
    <w:rsid w:val="00DD2F68"/>
    <w:rsid w:val="00DD3376"/>
    <w:rsid w:val="00DD3D8B"/>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75"/>
    <w:rsid w:val="00DE4997"/>
    <w:rsid w:val="00DE636D"/>
    <w:rsid w:val="00DE6460"/>
    <w:rsid w:val="00DE6CAE"/>
    <w:rsid w:val="00DE7481"/>
    <w:rsid w:val="00DE7B2B"/>
    <w:rsid w:val="00DE7B2F"/>
    <w:rsid w:val="00DF094C"/>
    <w:rsid w:val="00DF113D"/>
    <w:rsid w:val="00DF1422"/>
    <w:rsid w:val="00DF1960"/>
    <w:rsid w:val="00DF215F"/>
    <w:rsid w:val="00DF21EC"/>
    <w:rsid w:val="00DF297A"/>
    <w:rsid w:val="00DF2A27"/>
    <w:rsid w:val="00DF2F8B"/>
    <w:rsid w:val="00DF33B8"/>
    <w:rsid w:val="00DF3477"/>
    <w:rsid w:val="00DF3635"/>
    <w:rsid w:val="00DF39FB"/>
    <w:rsid w:val="00DF4086"/>
    <w:rsid w:val="00DF49D6"/>
    <w:rsid w:val="00DF4B39"/>
    <w:rsid w:val="00DF4D11"/>
    <w:rsid w:val="00DF4E41"/>
    <w:rsid w:val="00DF5631"/>
    <w:rsid w:val="00DF597E"/>
    <w:rsid w:val="00DF60EC"/>
    <w:rsid w:val="00DF6346"/>
    <w:rsid w:val="00DF6CC9"/>
    <w:rsid w:val="00DF6E23"/>
    <w:rsid w:val="00DF73D7"/>
    <w:rsid w:val="00E0018E"/>
    <w:rsid w:val="00E002E3"/>
    <w:rsid w:val="00E007E8"/>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172"/>
    <w:rsid w:val="00E114E7"/>
    <w:rsid w:val="00E11641"/>
    <w:rsid w:val="00E122DF"/>
    <w:rsid w:val="00E12C06"/>
    <w:rsid w:val="00E143F1"/>
    <w:rsid w:val="00E15397"/>
    <w:rsid w:val="00E15A03"/>
    <w:rsid w:val="00E15C00"/>
    <w:rsid w:val="00E15F08"/>
    <w:rsid w:val="00E1610F"/>
    <w:rsid w:val="00E16214"/>
    <w:rsid w:val="00E1657E"/>
    <w:rsid w:val="00E16A92"/>
    <w:rsid w:val="00E174EC"/>
    <w:rsid w:val="00E17756"/>
    <w:rsid w:val="00E17B3E"/>
    <w:rsid w:val="00E204E3"/>
    <w:rsid w:val="00E21359"/>
    <w:rsid w:val="00E2189D"/>
    <w:rsid w:val="00E22193"/>
    <w:rsid w:val="00E23707"/>
    <w:rsid w:val="00E23E06"/>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101"/>
    <w:rsid w:val="00E32C5D"/>
    <w:rsid w:val="00E33730"/>
    <w:rsid w:val="00E338EC"/>
    <w:rsid w:val="00E33BF4"/>
    <w:rsid w:val="00E33F7F"/>
    <w:rsid w:val="00E34018"/>
    <w:rsid w:val="00E3440D"/>
    <w:rsid w:val="00E345CC"/>
    <w:rsid w:val="00E34776"/>
    <w:rsid w:val="00E34A29"/>
    <w:rsid w:val="00E34CAF"/>
    <w:rsid w:val="00E355A6"/>
    <w:rsid w:val="00E35D06"/>
    <w:rsid w:val="00E35F17"/>
    <w:rsid w:val="00E36769"/>
    <w:rsid w:val="00E367FC"/>
    <w:rsid w:val="00E36AD0"/>
    <w:rsid w:val="00E3746D"/>
    <w:rsid w:val="00E37528"/>
    <w:rsid w:val="00E37587"/>
    <w:rsid w:val="00E37F1F"/>
    <w:rsid w:val="00E40008"/>
    <w:rsid w:val="00E404FE"/>
    <w:rsid w:val="00E4060C"/>
    <w:rsid w:val="00E41C60"/>
    <w:rsid w:val="00E42966"/>
    <w:rsid w:val="00E43977"/>
    <w:rsid w:val="00E43E2F"/>
    <w:rsid w:val="00E44362"/>
    <w:rsid w:val="00E446EC"/>
    <w:rsid w:val="00E451DE"/>
    <w:rsid w:val="00E451E4"/>
    <w:rsid w:val="00E45206"/>
    <w:rsid w:val="00E4533A"/>
    <w:rsid w:val="00E45C3E"/>
    <w:rsid w:val="00E45D9F"/>
    <w:rsid w:val="00E4687F"/>
    <w:rsid w:val="00E476A7"/>
    <w:rsid w:val="00E502EB"/>
    <w:rsid w:val="00E5083E"/>
    <w:rsid w:val="00E51143"/>
    <w:rsid w:val="00E516C2"/>
    <w:rsid w:val="00E51876"/>
    <w:rsid w:val="00E51C2F"/>
    <w:rsid w:val="00E51DF6"/>
    <w:rsid w:val="00E528FB"/>
    <w:rsid w:val="00E53052"/>
    <w:rsid w:val="00E54BD7"/>
    <w:rsid w:val="00E558BA"/>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2CA4"/>
    <w:rsid w:val="00E63AB8"/>
    <w:rsid w:val="00E63B6C"/>
    <w:rsid w:val="00E6413E"/>
    <w:rsid w:val="00E645A7"/>
    <w:rsid w:val="00E647A0"/>
    <w:rsid w:val="00E649EA"/>
    <w:rsid w:val="00E650E9"/>
    <w:rsid w:val="00E657E1"/>
    <w:rsid w:val="00E66385"/>
    <w:rsid w:val="00E6663F"/>
    <w:rsid w:val="00E66EAB"/>
    <w:rsid w:val="00E66F26"/>
    <w:rsid w:val="00E66F5C"/>
    <w:rsid w:val="00E67876"/>
    <w:rsid w:val="00E7049B"/>
    <w:rsid w:val="00E708FA"/>
    <w:rsid w:val="00E70E45"/>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B04"/>
    <w:rsid w:val="00E83FA2"/>
    <w:rsid w:val="00E83FC1"/>
    <w:rsid w:val="00E8563B"/>
    <w:rsid w:val="00E859E3"/>
    <w:rsid w:val="00E85B87"/>
    <w:rsid w:val="00E86300"/>
    <w:rsid w:val="00E86D9D"/>
    <w:rsid w:val="00E8702F"/>
    <w:rsid w:val="00E872CC"/>
    <w:rsid w:val="00E87375"/>
    <w:rsid w:val="00E8798B"/>
    <w:rsid w:val="00E87BD7"/>
    <w:rsid w:val="00E900CD"/>
    <w:rsid w:val="00E90B6F"/>
    <w:rsid w:val="00E90B9F"/>
    <w:rsid w:val="00E90DBE"/>
    <w:rsid w:val="00E91431"/>
    <w:rsid w:val="00E919FB"/>
    <w:rsid w:val="00E91F3B"/>
    <w:rsid w:val="00E92D64"/>
    <w:rsid w:val="00E92FB0"/>
    <w:rsid w:val="00E932FE"/>
    <w:rsid w:val="00E94DAB"/>
    <w:rsid w:val="00E953E8"/>
    <w:rsid w:val="00E958BF"/>
    <w:rsid w:val="00E958F3"/>
    <w:rsid w:val="00E96F44"/>
    <w:rsid w:val="00E97206"/>
    <w:rsid w:val="00E973AC"/>
    <w:rsid w:val="00E9796B"/>
    <w:rsid w:val="00EA04B5"/>
    <w:rsid w:val="00EA08B5"/>
    <w:rsid w:val="00EA0EB3"/>
    <w:rsid w:val="00EA15E9"/>
    <w:rsid w:val="00EA1FE4"/>
    <w:rsid w:val="00EA2984"/>
    <w:rsid w:val="00EA30F1"/>
    <w:rsid w:val="00EA31F4"/>
    <w:rsid w:val="00EA35F5"/>
    <w:rsid w:val="00EA3601"/>
    <w:rsid w:val="00EA3956"/>
    <w:rsid w:val="00EA3B55"/>
    <w:rsid w:val="00EA453A"/>
    <w:rsid w:val="00EA470D"/>
    <w:rsid w:val="00EA4ADA"/>
    <w:rsid w:val="00EA5C48"/>
    <w:rsid w:val="00EA5E30"/>
    <w:rsid w:val="00EA5F23"/>
    <w:rsid w:val="00EA7353"/>
    <w:rsid w:val="00EA77DE"/>
    <w:rsid w:val="00EA7FEE"/>
    <w:rsid w:val="00EB03DC"/>
    <w:rsid w:val="00EB05FF"/>
    <w:rsid w:val="00EB1AF3"/>
    <w:rsid w:val="00EB1D67"/>
    <w:rsid w:val="00EB21F3"/>
    <w:rsid w:val="00EB239B"/>
    <w:rsid w:val="00EB2595"/>
    <w:rsid w:val="00EB3E30"/>
    <w:rsid w:val="00EB3EDC"/>
    <w:rsid w:val="00EB5525"/>
    <w:rsid w:val="00EB571D"/>
    <w:rsid w:val="00EB60F2"/>
    <w:rsid w:val="00EB6361"/>
    <w:rsid w:val="00EB7330"/>
    <w:rsid w:val="00EB734B"/>
    <w:rsid w:val="00EC03CC"/>
    <w:rsid w:val="00EC0582"/>
    <w:rsid w:val="00EC0819"/>
    <w:rsid w:val="00EC0E56"/>
    <w:rsid w:val="00EC0EA2"/>
    <w:rsid w:val="00EC115B"/>
    <w:rsid w:val="00EC137A"/>
    <w:rsid w:val="00EC3186"/>
    <w:rsid w:val="00EC5121"/>
    <w:rsid w:val="00EC56CC"/>
    <w:rsid w:val="00EC5CA5"/>
    <w:rsid w:val="00EC607C"/>
    <w:rsid w:val="00EC6445"/>
    <w:rsid w:val="00EC7104"/>
    <w:rsid w:val="00EC7980"/>
    <w:rsid w:val="00ED0B23"/>
    <w:rsid w:val="00ED1188"/>
    <w:rsid w:val="00ED1B36"/>
    <w:rsid w:val="00ED21E5"/>
    <w:rsid w:val="00ED26C3"/>
    <w:rsid w:val="00ED2D56"/>
    <w:rsid w:val="00ED402D"/>
    <w:rsid w:val="00ED43C6"/>
    <w:rsid w:val="00ED4806"/>
    <w:rsid w:val="00ED564F"/>
    <w:rsid w:val="00ED5B00"/>
    <w:rsid w:val="00ED6F3B"/>
    <w:rsid w:val="00ED7D30"/>
    <w:rsid w:val="00EE00B5"/>
    <w:rsid w:val="00EE016C"/>
    <w:rsid w:val="00EE0888"/>
    <w:rsid w:val="00EE0C40"/>
    <w:rsid w:val="00EE1453"/>
    <w:rsid w:val="00EE1B9D"/>
    <w:rsid w:val="00EE1DDD"/>
    <w:rsid w:val="00EE1E4D"/>
    <w:rsid w:val="00EE1E83"/>
    <w:rsid w:val="00EE24F4"/>
    <w:rsid w:val="00EE2F7D"/>
    <w:rsid w:val="00EE38E9"/>
    <w:rsid w:val="00EE502E"/>
    <w:rsid w:val="00EE5581"/>
    <w:rsid w:val="00EE6006"/>
    <w:rsid w:val="00EE6AB1"/>
    <w:rsid w:val="00EE71DA"/>
    <w:rsid w:val="00EE7359"/>
    <w:rsid w:val="00EE7B0C"/>
    <w:rsid w:val="00EF0181"/>
    <w:rsid w:val="00EF023F"/>
    <w:rsid w:val="00EF0253"/>
    <w:rsid w:val="00EF0259"/>
    <w:rsid w:val="00EF06A3"/>
    <w:rsid w:val="00EF06E0"/>
    <w:rsid w:val="00EF0A8E"/>
    <w:rsid w:val="00EF10E1"/>
    <w:rsid w:val="00EF2598"/>
    <w:rsid w:val="00EF5228"/>
    <w:rsid w:val="00EF529B"/>
    <w:rsid w:val="00EF57B0"/>
    <w:rsid w:val="00EF5D71"/>
    <w:rsid w:val="00EF6392"/>
    <w:rsid w:val="00EF676B"/>
    <w:rsid w:val="00EF6BAC"/>
    <w:rsid w:val="00EF6F13"/>
    <w:rsid w:val="00F01663"/>
    <w:rsid w:val="00F018E9"/>
    <w:rsid w:val="00F02018"/>
    <w:rsid w:val="00F02675"/>
    <w:rsid w:val="00F0430A"/>
    <w:rsid w:val="00F043C5"/>
    <w:rsid w:val="00F050F5"/>
    <w:rsid w:val="00F0516B"/>
    <w:rsid w:val="00F05551"/>
    <w:rsid w:val="00F06049"/>
    <w:rsid w:val="00F06135"/>
    <w:rsid w:val="00F06234"/>
    <w:rsid w:val="00F0751D"/>
    <w:rsid w:val="00F07EE0"/>
    <w:rsid w:val="00F10325"/>
    <w:rsid w:val="00F10DC0"/>
    <w:rsid w:val="00F11982"/>
    <w:rsid w:val="00F11F0A"/>
    <w:rsid w:val="00F120DE"/>
    <w:rsid w:val="00F1233D"/>
    <w:rsid w:val="00F13272"/>
    <w:rsid w:val="00F13C4F"/>
    <w:rsid w:val="00F146DF"/>
    <w:rsid w:val="00F15842"/>
    <w:rsid w:val="00F15A43"/>
    <w:rsid w:val="00F15ABC"/>
    <w:rsid w:val="00F16610"/>
    <w:rsid w:val="00F16B1D"/>
    <w:rsid w:val="00F16FE7"/>
    <w:rsid w:val="00F17084"/>
    <w:rsid w:val="00F17383"/>
    <w:rsid w:val="00F17DB8"/>
    <w:rsid w:val="00F202A1"/>
    <w:rsid w:val="00F20750"/>
    <w:rsid w:val="00F20FD4"/>
    <w:rsid w:val="00F2114D"/>
    <w:rsid w:val="00F21214"/>
    <w:rsid w:val="00F21887"/>
    <w:rsid w:val="00F21D93"/>
    <w:rsid w:val="00F21E56"/>
    <w:rsid w:val="00F22072"/>
    <w:rsid w:val="00F224F0"/>
    <w:rsid w:val="00F23AEF"/>
    <w:rsid w:val="00F24085"/>
    <w:rsid w:val="00F24768"/>
    <w:rsid w:val="00F248BE"/>
    <w:rsid w:val="00F24DD8"/>
    <w:rsid w:val="00F24E53"/>
    <w:rsid w:val="00F24EF5"/>
    <w:rsid w:val="00F25765"/>
    <w:rsid w:val="00F25808"/>
    <w:rsid w:val="00F25B62"/>
    <w:rsid w:val="00F25C82"/>
    <w:rsid w:val="00F262CA"/>
    <w:rsid w:val="00F26CD7"/>
    <w:rsid w:val="00F27350"/>
    <w:rsid w:val="00F27408"/>
    <w:rsid w:val="00F27F5B"/>
    <w:rsid w:val="00F30602"/>
    <w:rsid w:val="00F30A9C"/>
    <w:rsid w:val="00F30B89"/>
    <w:rsid w:val="00F317C7"/>
    <w:rsid w:val="00F32AE3"/>
    <w:rsid w:val="00F32BD1"/>
    <w:rsid w:val="00F33AA4"/>
    <w:rsid w:val="00F3422D"/>
    <w:rsid w:val="00F34AD7"/>
    <w:rsid w:val="00F3561F"/>
    <w:rsid w:val="00F356BB"/>
    <w:rsid w:val="00F35864"/>
    <w:rsid w:val="00F35D54"/>
    <w:rsid w:val="00F361BA"/>
    <w:rsid w:val="00F361BB"/>
    <w:rsid w:val="00F3662E"/>
    <w:rsid w:val="00F3688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25C"/>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A5A"/>
    <w:rsid w:val="00F61CD5"/>
    <w:rsid w:val="00F61FE7"/>
    <w:rsid w:val="00F62077"/>
    <w:rsid w:val="00F631CA"/>
    <w:rsid w:val="00F64016"/>
    <w:rsid w:val="00F64549"/>
    <w:rsid w:val="00F649E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0C1"/>
    <w:rsid w:val="00F828B3"/>
    <w:rsid w:val="00F82A4C"/>
    <w:rsid w:val="00F82BE2"/>
    <w:rsid w:val="00F830F9"/>
    <w:rsid w:val="00F83E61"/>
    <w:rsid w:val="00F83EFD"/>
    <w:rsid w:val="00F83F8E"/>
    <w:rsid w:val="00F84204"/>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11F8"/>
    <w:rsid w:val="00FA1529"/>
    <w:rsid w:val="00FA1995"/>
    <w:rsid w:val="00FA1F00"/>
    <w:rsid w:val="00FA2746"/>
    <w:rsid w:val="00FA28D4"/>
    <w:rsid w:val="00FA3026"/>
    <w:rsid w:val="00FA3851"/>
    <w:rsid w:val="00FA3B46"/>
    <w:rsid w:val="00FA454F"/>
    <w:rsid w:val="00FA4C8D"/>
    <w:rsid w:val="00FA504E"/>
    <w:rsid w:val="00FA5053"/>
    <w:rsid w:val="00FA525C"/>
    <w:rsid w:val="00FA52FF"/>
    <w:rsid w:val="00FA5489"/>
    <w:rsid w:val="00FA56AF"/>
    <w:rsid w:val="00FA57BE"/>
    <w:rsid w:val="00FA5D1F"/>
    <w:rsid w:val="00FA6659"/>
    <w:rsid w:val="00FA68B7"/>
    <w:rsid w:val="00FA691A"/>
    <w:rsid w:val="00FA71AC"/>
    <w:rsid w:val="00FA74F8"/>
    <w:rsid w:val="00FA7619"/>
    <w:rsid w:val="00FA79B7"/>
    <w:rsid w:val="00FA7A01"/>
    <w:rsid w:val="00FA7BA4"/>
    <w:rsid w:val="00FB13E8"/>
    <w:rsid w:val="00FB168D"/>
    <w:rsid w:val="00FB16EF"/>
    <w:rsid w:val="00FB1F42"/>
    <w:rsid w:val="00FB293D"/>
    <w:rsid w:val="00FB2DB2"/>
    <w:rsid w:val="00FB38C0"/>
    <w:rsid w:val="00FB3912"/>
    <w:rsid w:val="00FB3CBC"/>
    <w:rsid w:val="00FB3F2E"/>
    <w:rsid w:val="00FB3F85"/>
    <w:rsid w:val="00FB535E"/>
    <w:rsid w:val="00FB60ED"/>
    <w:rsid w:val="00FB70A0"/>
    <w:rsid w:val="00FB70F8"/>
    <w:rsid w:val="00FB7989"/>
    <w:rsid w:val="00FB7E8F"/>
    <w:rsid w:val="00FB7EAA"/>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C7F96"/>
    <w:rsid w:val="00FD05B2"/>
    <w:rsid w:val="00FD07F4"/>
    <w:rsid w:val="00FD10A5"/>
    <w:rsid w:val="00FD123C"/>
    <w:rsid w:val="00FD1E12"/>
    <w:rsid w:val="00FD1ECD"/>
    <w:rsid w:val="00FD22FE"/>
    <w:rsid w:val="00FD236F"/>
    <w:rsid w:val="00FD3290"/>
    <w:rsid w:val="00FD3773"/>
    <w:rsid w:val="00FD3CA0"/>
    <w:rsid w:val="00FD4201"/>
    <w:rsid w:val="00FD44D4"/>
    <w:rsid w:val="00FD4B40"/>
    <w:rsid w:val="00FD4F86"/>
    <w:rsid w:val="00FD522F"/>
    <w:rsid w:val="00FD5CDC"/>
    <w:rsid w:val="00FD6402"/>
    <w:rsid w:val="00FD659E"/>
    <w:rsid w:val="00FD6A21"/>
    <w:rsid w:val="00FD6EB2"/>
    <w:rsid w:val="00FD7283"/>
    <w:rsid w:val="00FD72DB"/>
    <w:rsid w:val="00FE0520"/>
    <w:rsid w:val="00FE0989"/>
    <w:rsid w:val="00FE0B5F"/>
    <w:rsid w:val="00FE0F0F"/>
    <w:rsid w:val="00FE0FE8"/>
    <w:rsid w:val="00FE1466"/>
    <w:rsid w:val="00FE1A74"/>
    <w:rsid w:val="00FE2117"/>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A6E"/>
    <w:rsid w:val="00FE7B0C"/>
    <w:rsid w:val="00FE7B27"/>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5196"/>
    <w:rsid w:val="00FF5381"/>
    <w:rsid w:val="00FF6257"/>
    <w:rsid w:val="00FF665B"/>
    <w:rsid w:val="00FF69DF"/>
    <w:rsid w:val="00FF6EE7"/>
    <w:rsid w:val="00FF72E0"/>
    <w:rsid w:val="00FF7364"/>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8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808C2"/>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8">
    <w:name w:val="Сетка таблицы108"/>
    <w:basedOn w:val="-1"/>
    <w:next w:val="aa"/>
    <w:uiPriority w:val="59"/>
    <w:rsid w:val="000961B8"/>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9">
    <w:name w:val="Сетка таблицы109"/>
    <w:basedOn w:val="-1"/>
    <w:next w:val="aa"/>
    <w:uiPriority w:val="59"/>
    <w:rsid w:val="009B478E"/>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0">
    <w:name w:val="Сетка таблицы118"/>
    <w:basedOn w:val="-1"/>
    <w:next w:val="aa"/>
    <w:uiPriority w:val="59"/>
    <w:rsid w:val="0085601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9">
    <w:name w:val="Сетка таблицы119"/>
    <w:basedOn w:val="-1"/>
    <w:next w:val="aa"/>
    <w:uiPriority w:val="59"/>
    <w:rsid w:val="00D70CF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0">
    <w:name w:val="Сетка таблицы120"/>
    <w:basedOn w:val="a8"/>
    <w:next w:val="aa"/>
    <w:uiPriority w:val="59"/>
    <w:rsid w:val="00E2135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1501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basedOn w:val="a8"/>
    <w:next w:val="aa"/>
    <w:uiPriority w:val="59"/>
    <w:rsid w:val="00DC5FD0"/>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3"/>
    <w:basedOn w:val="a8"/>
    <w:next w:val="aa"/>
    <w:uiPriority w:val="59"/>
    <w:rsid w:val="007E3638"/>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214">
    <w:name w:val="TableStyle0214"/>
    <w:rsid w:val="00A2171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3">
    <w:name w:val="TableStyle0513"/>
    <w:rsid w:val="001821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11">
    <w:name w:val="Нет списка101"/>
    <w:next w:val="a9"/>
    <w:uiPriority w:val="99"/>
    <w:semiHidden/>
    <w:unhideWhenUsed/>
    <w:rsid w:val="00A77C6E"/>
  </w:style>
  <w:style w:type="table" w:customStyle="1" w:styleId="TableStyle0118">
    <w:name w:val="TableStyle011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4">
    <w:name w:val="TableStyle07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5">
    <w:name w:val="TableStyle0215"/>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4">
    <w:name w:val="TableStyle05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8">
    <w:name w:val="TableStyle14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8">
    <w:name w:val="TableStyle24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7">
    <w:name w:val="TableStyle347"/>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3">
    <w:name w:val="TableStyle1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3">
    <w:name w:val="TableStyle2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3">
    <w:name w:val="TableStyle3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3">
    <w:name w:val="TableStyle0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3">
    <w:name w:val="TableStyle1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3">
    <w:name w:val="TableStyle2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3">
    <w:name w:val="TableStyle04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3">
    <w:name w:val="TableStyle1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3">
    <w:name w:val="TableStyle2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9">
    <w:name w:val="TableStyle14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9">
    <w:name w:val="TableStyle24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2">
    <w:name w:val="TableStyle0612"/>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4">
    <w:name w:val="TableStyle15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4">
    <w:name w:val="TableStyle25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5">
    <w:name w:val="TableStyle075"/>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3">
    <w:name w:val="TableStyle16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3">
    <w:name w:val="TableStyle26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2">
    <w:name w:val="TableStyle082"/>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3">
    <w:name w:val="TableStyle17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3">
    <w:name w:val="TableStyle27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3">
    <w:name w:val="TableStyle3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1">
    <w:name w:val="TableStyle18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1">
    <w:name w:val="TableStyle28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1">
    <w:name w:val="TableStyle0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1">
    <w:name w:val="TableStyle1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1">
    <w:name w:val="TableStyle2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1">
    <w:name w:val="TableStyle0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1">
    <w:name w:val="TableStyle1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1">
    <w:name w:val="TableStyle2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9">
    <w:name w:val="TableStyle011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4">
    <w:name w:val="TableStyle11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4">
    <w:name w:val="TableStyle21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1">
    <w:name w:val="TableStyle0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1">
    <w:name w:val="TableStyle1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1">
    <w:name w:val="TableStyle2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21">
    <w:name w:val="Нет списка102"/>
    <w:next w:val="a9"/>
    <w:uiPriority w:val="99"/>
    <w:semiHidden/>
    <w:unhideWhenUsed/>
    <w:rsid w:val="00B370B9"/>
  </w:style>
  <w:style w:type="table" w:customStyle="1" w:styleId="TableStyle0120">
    <w:name w:val="TableStyle012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6">
    <w:name w:val="TableStyle07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6">
    <w:name w:val="TableStyle02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5">
    <w:name w:val="TableStyle05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0">
    <w:name w:val="TableStyle15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0">
    <w:name w:val="TableStyle25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8">
    <w:name w:val="TableStyle348"/>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5">
    <w:name w:val="TableStyle11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5">
    <w:name w:val="TableStyle21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4">
    <w:name w:val="TableStyle31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4">
    <w:name w:val="TableStyle0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4">
    <w:name w:val="TableStyle1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4">
    <w:name w:val="TableStyle2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4">
    <w:name w:val="TableStyle04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4">
    <w:name w:val="TableStyle1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4">
    <w:name w:val="TableStyle2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0">
    <w:name w:val="TableStyle14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0">
    <w:name w:val="TableStyle24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3">
    <w:name w:val="TableStyle0613"/>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5">
    <w:name w:val="TableStyle15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5">
    <w:name w:val="TableStyle25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7">
    <w:name w:val="TableStyle077"/>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4">
    <w:name w:val="TableStyle16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4">
    <w:name w:val="TableStyle26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3">
    <w:name w:val="TableStyle083"/>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4">
    <w:name w:val="TableStyle17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4">
    <w:name w:val="TableStyle27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4">
    <w:name w:val="TableStyle3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2">
    <w:name w:val="TableStyle18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2">
    <w:name w:val="TableStyle28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2">
    <w:name w:val="TableStyle0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2">
    <w:name w:val="TableStyle1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2">
    <w:name w:val="TableStyle2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2">
    <w:name w:val="TableStyle0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2">
    <w:name w:val="TableStyle1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2">
    <w:name w:val="TableStyle2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0">
    <w:name w:val="TableStyle011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6">
    <w:name w:val="TableStyle11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6">
    <w:name w:val="TableStyle21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2">
    <w:name w:val="TableStyle0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2">
    <w:name w:val="TableStyle1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2">
    <w:name w:val="TableStyle2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30">
    <w:name w:val="Нет списка103"/>
    <w:next w:val="a9"/>
    <w:uiPriority w:val="99"/>
    <w:semiHidden/>
    <w:unhideWhenUsed/>
    <w:rsid w:val="009C7DC3"/>
  </w:style>
  <w:style w:type="table" w:customStyle="1" w:styleId="TableStyle0123">
    <w:name w:val="TableStyle0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8">
    <w:name w:val="TableStyle07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7">
    <w:name w:val="TableStyle02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6">
    <w:name w:val="TableStyle051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6">
    <w:name w:val="TableStyle15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6">
    <w:name w:val="TableStyle25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9">
    <w:name w:val="TableStyle349"/>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7">
    <w:name w:val="TableStyle11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7">
    <w:name w:val="TableStyle21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5">
    <w:name w:val="TableStyle31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5">
    <w:name w:val="TableStyle0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5">
    <w:name w:val="TableStyle1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5">
    <w:name w:val="TableStyle2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5">
    <w:name w:val="TableStyle04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5">
    <w:name w:val="TableStyle1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5">
    <w:name w:val="TableStyle2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1">
    <w:name w:val="TableStyle14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1">
    <w:name w:val="TableStyle24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4">
    <w:name w:val="TableStyle061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7">
    <w:name w:val="TableStyle15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7">
    <w:name w:val="TableStyle25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9">
    <w:name w:val="TableStyle079"/>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5">
    <w:name w:val="TableStyle16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5">
    <w:name w:val="TableStyle26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4">
    <w:name w:val="TableStyle08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5">
    <w:name w:val="TableStyle17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5">
    <w:name w:val="TableStyle27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5">
    <w:name w:val="TableStyle3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3">
    <w:name w:val="TableStyle18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3">
    <w:name w:val="TableStyle28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3">
    <w:name w:val="TableStyle0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3">
    <w:name w:val="TableStyle1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3">
    <w:name w:val="TableStyle2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3">
    <w:name w:val="TableStyle0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3">
    <w:name w:val="TableStyle1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3">
    <w:name w:val="TableStyle2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1">
    <w:name w:val="TableStyle011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8">
    <w:name w:val="TableStyle111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8">
    <w:name w:val="TableStyle211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4">
    <w:name w:val="TableStyle012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3">
    <w:name w:val="TableStyle1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3">
    <w:name w:val="TableStyle2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40">
    <w:name w:val="Нет списка104"/>
    <w:next w:val="a9"/>
    <w:uiPriority w:val="99"/>
    <w:semiHidden/>
    <w:unhideWhenUsed/>
    <w:rsid w:val="00564EF0"/>
  </w:style>
  <w:style w:type="table" w:customStyle="1" w:styleId="TableStyle0125">
    <w:name w:val="TableStyle012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0">
    <w:name w:val="TableStyle08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8">
    <w:name w:val="TableStyle021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7">
    <w:name w:val="TableStyle0517"/>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8">
    <w:name w:val="TableStyle15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8">
    <w:name w:val="TableStyle25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50">
    <w:name w:val="TableStyle35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9">
    <w:name w:val="TableStyle111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9">
    <w:name w:val="TableStyle211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6">
    <w:name w:val="TableStyle31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6">
    <w:name w:val="TableStyle0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6">
    <w:name w:val="TableStyle1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6">
    <w:name w:val="TableStyle2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6">
    <w:name w:val="TableStyle04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6">
    <w:name w:val="TableStyle1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6">
    <w:name w:val="TableStyle2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2">
    <w:name w:val="TableStyle14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2">
    <w:name w:val="TableStyle24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5">
    <w:name w:val="TableStyle061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9">
    <w:name w:val="TableStyle15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9">
    <w:name w:val="TableStyle25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10">
    <w:name w:val="TableStyle07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6">
    <w:name w:val="TableStyle16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6">
    <w:name w:val="TableStyle26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5">
    <w:name w:val="TableStyle08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6">
    <w:name w:val="TableStyle17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6">
    <w:name w:val="TableStyle27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6">
    <w:name w:val="TableStyle3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4">
    <w:name w:val="TableStyle18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4">
    <w:name w:val="TableStyle28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4">
    <w:name w:val="TableStyle0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4">
    <w:name w:val="TableStyle1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4">
    <w:name w:val="TableStyle2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4">
    <w:name w:val="TableStyle0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4">
    <w:name w:val="TableStyle1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4">
    <w:name w:val="TableStyle2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2">
    <w:name w:val="TableStyle011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10">
    <w:name w:val="TableStyle111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10">
    <w:name w:val="TableStyle211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6">
    <w:name w:val="TableStyle012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4">
    <w:name w:val="TableStyle112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4">
    <w:name w:val="TableStyle212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808C2"/>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8">
    <w:name w:val="Сетка таблицы108"/>
    <w:basedOn w:val="-1"/>
    <w:next w:val="aa"/>
    <w:uiPriority w:val="59"/>
    <w:rsid w:val="000961B8"/>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9">
    <w:name w:val="Сетка таблицы109"/>
    <w:basedOn w:val="-1"/>
    <w:next w:val="aa"/>
    <w:uiPriority w:val="59"/>
    <w:rsid w:val="009B478E"/>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0">
    <w:name w:val="Сетка таблицы118"/>
    <w:basedOn w:val="-1"/>
    <w:next w:val="aa"/>
    <w:uiPriority w:val="59"/>
    <w:rsid w:val="0085601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9">
    <w:name w:val="Сетка таблицы119"/>
    <w:basedOn w:val="-1"/>
    <w:next w:val="aa"/>
    <w:uiPriority w:val="59"/>
    <w:rsid w:val="00D70CF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0">
    <w:name w:val="Сетка таблицы120"/>
    <w:basedOn w:val="a8"/>
    <w:next w:val="aa"/>
    <w:uiPriority w:val="59"/>
    <w:rsid w:val="00E2135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1501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basedOn w:val="a8"/>
    <w:next w:val="aa"/>
    <w:uiPriority w:val="59"/>
    <w:rsid w:val="00DC5FD0"/>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3"/>
    <w:basedOn w:val="a8"/>
    <w:next w:val="aa"/>
    <w:uiPriority w:val="59"/>
    <w:rsid w:val="007E3638"/>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214">
    <w:name w:val="TableStyle0214"/>
    <w:rsid w:val="00A2171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3">
    <w:name w:val="TableStyle0513"/>
    <w:rsid w:val="001821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11">
    <w:name w:val="Нет списка101"/>
    <w:next w:val="a9"/>
    <w:uiPriority w:val="99"/>
    <w:semiHidden/>
    <w:unhideWhenUsed/>
    <w:rsid w:val="00A77C6E"/>
  </w:style>
  <w:style w:type="table" w:customStyle="1" w:styleId="TableStyle0118">
    <w:name w:val="TableStyle011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4">
    <w:name w:val="TableStyle07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5">
    <w:name w:val="TableStyle0215"/>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4">
    <w:name w:val="TableStyle05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8">
    <w:name w:val="TableStyle14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8">
    <w:name w:val="TableStyle24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7">
    <w:name w:val="TableStyle347"/>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3">
    <w:name w:val="TableStyle1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3">
    <w:name w:val="TableStyle2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3">
    <w:name w:val="TableStyle3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3">
    <w:name w:val="TableStyle0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3">
    <w:name w:val="TableStyle1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3">
    <w:name w:val="TableStyle2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3">
    <w:name w:val="TableStyle04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3">
    <w:name w:val="TableStyle1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3">
    <w:name w:val="TableStyle2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9">
    <w:name w:val="TableStyle14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9">
    <w:name w:val="TableStyle24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2">
    <w:name w:val="TableStyle0612"/>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4">
    <w:name w:val="TableStyle15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4">
    <w:name w:val="TableStyle25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5">
    <w:name w:val="TableStyle075"/>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3">
    <w:name w:val="TableStyle16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3">
    <w:name w:val="TableStyle26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2">
    <w:name w:val="TableStyle082"/>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3">
    <w:name w:val="TableStyle17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3">
    <w:name w:val="TableStyle27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3">
    <w:name w:val="TableStyle3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1">
    <w:name w:val="TableStyle18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1">
    <w:name w:val="TableStyle28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1">
    <w:name w:val="TableStyle0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1">
    <w:name w:val="TableStyle1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1">
    <w:name w:val="TableStyle2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1">
    <w:name w:val="TableStyle0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1">
    <w:name w:val="TableStyle1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1">
    <w:name w:val="TableStyle2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9">
    <w:name w:val="TableStyle011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4">
    <w:name w:val="TableStyle11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4">
    <w:name w:val="TableStyle21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1">
    <w:name w:val="TableStyle0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1">
    <w:name w:val="TableStyle1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1">
    <w:name w:val="TableStyle2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21">
    <w:name w:val="Нет списка102"/>
    <w:next w:val="a9"/>
    <w:uiPriority w:val="99"/>
    <w:semiHidden/>
    <w:unhideWhenUsed/>
    <w:rsid w:val="00B370B9"/>
  </w:style>
  <w:style w:type="table" w:customStyle="1" w:styleId="TableStyle0120">
    <w:name w:val="TableStyle012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6">
    <w:name w:val="TableStyle07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6">
    <w:name w:val="TableStyle02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5">
    <w:name w:val="TableStyle05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0">
    <w:name w:val="TableStyle15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0">
    <w:name w:val="TableStyle25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8">
    <w:name w:val="TableStyle348"/>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5">
    <w:name w:val="TableStyle11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5">
    <w:name w:val="TableStyle21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4">
    <w:name w:val="TableStyle31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4">
    <w:name w:val="TableStyle0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4">
    <w:name w:val="TableStyle1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4">
    <w:name w:val="TableStyle2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4">
    <w:name w:val="TableStyle04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4">
    <w:name w:val="TableStyle1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4">
    <w:name w:val="TableStyle2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0">
    <w:name w:val="TableStyle14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0">
    <w:name w:val="TableStyle24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3">
    <w:name w:val="TableStyle0613"/>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5">
    <w:name w:val="TableStyle15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5">
    <w:name w:val="TableStyle25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7">
    <w:name w:val="TableStyle077"/>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4">
    <w:name w:val="TableStyle16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4">
    <w:name w:val="TableStyle26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3">
    <w:name w:val="TableStyle083"/>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4">
    <w:name w:val="TableStyle17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4">
    <w:name w:val="TableStyle27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4">
    <w:name w:val="TableStyle3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2">
    <w:name w:val="TableStyle18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2">
    <w:name w:val="TableStyle28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2">
    <w:name w:val="TableStyle0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2">
    <w:name w:val="TableStyle1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2">
    <w:name w:val="TableStyle2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2">
    <w:name w:val="TableStyle0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2">
    <w:name w:val="TableStyle1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2">
    <w:name w:val="TableStyle2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0">
    <w:name w:val="TableStyle011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6">
    <w:name w:val="TableStyle11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6">
    <w:name w:val="TableStyle21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2">
    <w:name w:val="TableStyle0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2">
    <w:name w:val="TableStyle1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2">
    <w:name w:val="TableStyle2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30">
    <w:name w:val="Нет списка103"/>
    <w:next w:val="a9"/>
    <w:uiPriority w:val="99"/>
    <w:semiHidden/>
    <w:unhideWhenUsed/>
    <w:rsid w:val="009C7DC3"/>
  </w:style>
  <w:style w:type="table" w:customStyle="1" w:styleId="TableStyle0123">
    <w:name w:val="TableStyle0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8">
    <w:name w:val="TableStyle07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7">
    <w:name w:val="TableStyle02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6">
    <w:name w:val="TableStyle051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6">
    <w:name w:val="TableStyle15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6">
    <w:name w:val="TableStyle25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9">
    <w:name w:val="TableStyle349"/>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7">
    <w:name w:val="TableStyle11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7">
    <w:name w:val="TableStyle21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5">
    <w:name w:val="TableStyle31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5">
    <w:name w:val="TableStyle0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5">
    <w:name w:val="TableStyle1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5">
    <w:name w:val="TableStyle2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5">
    <w:name w:val="TableStyle04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5">
    <w:name w:val="TableStyle1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5">
    <w:name w:val="TableStyle2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1">
    <w:name w:val="TableStyle14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1">
    <w:name w:val="TableStyle24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4">
    <w:name w:val="TableStyle061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7">
    <w:name w:val="TableStyle15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7">
    <w:name w:val="TableStyle25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9">
    <w:name w:val="TableStyle079"/>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5">
    <w:name w:val="TableStyle16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5">
    <w:name w:val="TableStyle26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4">
    <w:name w:val="TableStyle08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5">
    <w:name w:val="TableStyle17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5">
    <w:name w:val="TableStyle27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5">
    <w:name w:val="TableStyle3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3">
    <w:name w:val="TableStyle18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3">
    <w:name w:val="TableStyle28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3">
    <w:name w:val="TableStyle0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3">
    <w:name w:val="TableStyle1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3">
    <w:name w:val="TableStyle2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3">
    <w:name w:val="TableStyle0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3">
    <w:name w:val="TableStyle1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3">
    <w:name w:val="TableStyle2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1">
    <w:name w:val="TableStyle011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8">
    <w:name w:val="TableStyle111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8">
    <w:name w:val="TableStyle211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4">
    <w:name w:val="TableStyle012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3">
    <w:name w:val="TableStyle1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3">
    <w:name w:val="TableStyle2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40">
    <w:name w:val="Нет списка104"/>
    <w:next w:val="a9"/>
    <w:uiPriority w:val="99"/>
    <w:semiHidden/>
    <w:unhideWhenUsed/>
    <w:rsid w:val="00564EF0"/>
  </w:style>
  <w:style w:type="table" w:customStyle="1" w:styleId="TableStyle0125">
    <w:name w:val="TableStyle012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0">
    <w:name w:val="TableStyle08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8">
    <w:name w:val="TableStyle021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7">
    <w:name w:val="TableStyle0517"/>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8">
    <w:name w:val="TableStyle15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8">
    <w:name w:val="TableStyle25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50">
    <w:name w:val="TableStyle35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9">
    <w:name w:val="TableStyle111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9">
    <w:name w:val="TableStyle211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6">
    <w:name w:val="TableStyle31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6">
    <w:name w:val="TableStyle0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6">
    <w:name w:val="TableStyle1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6">
    <w:name w:val="TableStyle2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6">
    <w:name w:val="TableStyle04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6">
    <w:name w:val="TableStyle1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6">
    <w:name w:val="TableStyle2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2">
    <w:name w:val="TableStyle14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2">
    <w:name w:val="TableStyle24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5">
    <w:name w:val="TableStyle061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9">
    <w:name w:val="TableStyle15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9">
    <w:name w:val="TableStyle25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10">
    <w:name w:val="TableStyle07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6">
    <w:name w:val="TableStyle16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6">
    <w:name w:val="TableStyle26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5">
    <w:name w:val="TableStyle08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6">
    <w:name w:val="TableStyle17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6">
    <w:name w:val="TableStyle27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6">
    <w:name w:val="TableStyle3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4">
    <w:name w:val="TableStyle18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4">
    <w:name w:val="TableStyle28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4">
    <w:name w:val="TableStyle0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4">
    <w:name w:val="TableStyle1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4">
    <w:name w:val="TableStyle2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4">
    <w:name w:val="TableStyle0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4">
    <w:name w:val="TableStyle1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4">
    <w:name w:val="TableStyle2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2">
    <w:name w:val="TableStyle011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10">
    <w:name w:val="TableStyle111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10">
    <w:name w:val="TableStyle211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6">
    <w:name w:val="TableStyle012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4">
    <w:name w:val="TableStyle112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4">
    <w:name w:val="TableStyle212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48323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238904">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0958733">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0378225">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0099773">
      <w:bodyDiv w:val="1"/>
      <w:marLeft w:val="0"/>
      <w:marRight w:val="0"/>
      <w:marTop w:val="0"/>
      <w:marBottom w:val="0"/>
      <w:divBdr>
        <w:top w:val="none" w:sz="0" w:space="0" w:color="auto"/>
        <w:left w:val="none" w:sz="0" w:space="0" w:color="auto"/>
        <w:bottom w:val="none" w:sz="0" w:space="0" w:color="auto"/>
        <w:right w:val="none" w:sz="0" w:space="0" w:color="auto"/>
      </w:divBdr>
    </w:div>
    <w:div w:id="130680798">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6839278">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4194245">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7882249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5595132">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0199658">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6596315">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3681017">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0444">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7126458">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735840">
      <w:bodyDiv w:val="1"/>
      <w:marLeft w:val="0"/>
      <w:marRight w:val="0"/>
      <w:marTop w:val="0"/>
      <w:marBottom w:val="0"/>
      <w:divBdr>
        <w:top w:val="none" w:sz="0" w:space="0" w:color="auto"/>
        <w:left w:val="none" w:sz="0" w:space="0" w:color="auto"/>
        <w:bottom w:val="none" w:sz="0" w:space="0" w:color="auto"/>
        <w:right w:val="none" w:sz="0" w:space="0" w:color="auto"/>
      </w:divBdr>
    </w:div>
    <w:div w:id="857891384">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78126120">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1798480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4750627">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3195426">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095901723">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2665988">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290353">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42096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5010161">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12389003">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25413655">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3910854">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5878122">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35847996">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76365108">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01992463">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45020">
      <w:bodyDiv w:val="1"/>
      <w:marLeft w:val="0"/>
      <w:marRight w:val="0"/>
      <w:marTop w:val="0"/>
      <w:marBottom w:val="0"/>
      <w:divBdr>
        <w:top w:val="none" w:sz="0" w:space="0" w:color="auto"/>
        <w:left w:val="none" w:sz="0" w:space="0" w:color="auto"/>
        <w:bottom w:val="none" w:sz="0" w:space="0" w:color="auto"/>
        <w:right w:val="none" w:sz="0" w:space="0" w:color="auto"/>
      </w:divBdr>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4808265">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832436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7424679">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85500618">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07660762">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5230653">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khomutovskoe-mo.ru"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6F41D2-0BED-4C75-8589-2727E2D3C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5059</TotalTime>
  <Pages>57</Pages>
  <Words>27250</Words>
  <Characters>155330</Characters>
  <Application>Microsoft Office Word</Application>
  <DocSecurity>0</DocSecurity>
  <Lines>1294</Lines>
  <Paragraphs>364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182216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НОС</cp:lastModifiedBy>
  <cp:revision>638</cp:revision>
  <cp:lastPrinted>2019-12-26T07:15:00Z</cp:lastPrinted>
  <dcterms:created xsi:type="dcterms:W3CDTF">2021-11-11T05:30:00Z</dcterms:created>
  <dcterms:modified xsi:type="dcterms:W3CDTF">2023-07-05T11:00:00Z</dcterms:modified>
</cp:coreProperties>
</file>