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9475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D94756" w:rsidP="001F3475">
            <w:pPr>
              <w:tabs>
                <w:tab w:val="left" w:pos="4384"/>
              </w:tabs>
              <w:ind w:left="0" w:right="142" w:firstLine="426"/>
              <w:jc w:val="center"/>
              <w:rPr>
                <w:i/>
                <w:sz w:val="18"/>
                <w:szCs w:val="18"/>
              </w:rPr>
            </w:pPr>
            <w:r>
              <w:rPr>
                <w:i/>
                <w:sz w:val="18"/>
                <w:szCs w:val="18"/>
              </w:rPr>
              <w:t>31</w:t>
            </w:r>
            <w:r w:rsidR="009C5D4E">
              <w:rPr>
                <w:i/>
                <w:sz w:val="18"/>
                <w:szCs w:val="18"/>
              </w:rPr>
              <w:t xml:space="preserve"> </w:t>
            </w:r>
            <w:r w:rsidR="009E7A0E">
              <w:rPr>
                <w:i/>
                <w:sz w:val="18"/>
                <w:szCs w:val="18"/>
              </w:rPr>
              <w:t>М</w:t>
            </w:r>
            <w:r w:rsidR="00AB2764">
              <w:rPr>
                <w:i/>
                <w:sz w:val="18"/>
                <w:szCs w:val="18"/>
              </w:rPr>
              <w:t>ай</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D9475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D94756">
              <w:rPr>
                <w:b/>
                <w:i/>
                <w:sz w:val="18"/>
                <w:szCs w:val="18"/>
              </w:rPr>
              <w:t>20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D94756" w:rsidP="00423342">
      <w:pPr>
        <w:tabs>
          <w:tab w:val="left" w:pos="426"/>
          <w:tab w:val="left" w:pos="3976"/>
        </w:tabs>
        <w:ind w:left="426" w:right="282" w:firstLine="426"/>
        <w:rPr>
          <w:sz w:val="18"/>
          <w:szCs w:val="18"/>
        </w:rPr>
      </w:pPr>
      <w:r>
        <w:rPr>
          <w:bCs/>
          <w:sz w:val="18"/>
          <w:szCs w:val="18"/>
          <w:u w:val="single"/>
        </w:rPr>
        <w:t>29</w:t>
      </w:r>
      <w:r w:rsidR="00B931CB">
        <w:rPr>
          <w:bCs/>
          <w:sz w:val="18"/>
          <w:szCs w:val="18"/>
          <w:u w:val="single"/>
        </w:rPr>
        <w:t>.0</w:t>
      </w:r>
      <w:r w:rsidR="007C40A9">
        <w:rPr>
          <w:bCs/>
          <w:sz w:val="18"/>
          <w:szCs w:val="18"/>
          <w:u w:val="single"/>
        </w:rPr>
        <w:t>5</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121од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2057E8">
      <w:pPr>
        <w:ind w:hanging="147"/>
        <w:jc w:val="center"/>
        <w:rPr>
          <w:sz w:val="18"/>
          <w:szCs w:val="18"/>
        </w:rPr>
      </w:pPr>
    </w:p>
    <w:p w:rsidR="00841A38" w:rsidRPr="00841A38" w:rsidRDefault="00841A38" w:rsidP="00841A38">
      <w:pPr>
        <w:ind w:left="0" w:firstLine="420"/>
        <w:rPr>
          <w:sz w:val="18"/>
          <w:szCs w:val="18"/>
        </w:rPr>
      </w:pPr>
      <w:r w:rsidRPr="00841A38">
        <w:rPr>
          <w:sz w:val="18"/>
          <w:szCs w:val="18"/>
        </w:rPr>
        <w:t>О запрете купания на водных объектах, расположенных на территории Хомутовского</w:t>
      </w:r>
      <w:r>
        <w:rPr>
          <w:sz w:val="18"/>
          <w:szCs w:val="18"/>
        </w:rPr>
        <w:t xml:space="preserve"> </w:t>
      </w:r>
      <w:r w:rsidRPr="00841A38">
        <w:rPr>
          <w:sz w:val="18"/>
          <w:szCs w:val="18"/>
        </w:rPr>
        <w:t>муниципального образования в период 2024 года</w:t>
      </w:r>
    </w:p>
    <w:p w:rsidR="00841A38" w:rsidRPr="00841A38" w:rsidRDefault="00841A38" w:rsidP="00841A38">
      <w:pPr>
        <w:ind w:left="0" w:firstLine="420"/>
        <w:rPr>
          <w:sz w:val="18"/>
          <w:szCs w:val="18"/>
        </w:rPr>
      </w:pPr>
    </w:p>
    <w:p w:rsidR="00841A38" w:rsidRPr="00841A38" w:rsidRDefault="00841A38" w:rsidP="00841A38">
      <w:pPr>
        <w:ind w:left="0" w:firstLine="420"/>
        <w:rPr>
          <w:sz w:val="18"/>
          <w:szCs w:val="18"/>
        </w:rPr>
      </w:pPr>
      <w:r w:rsidRPr="00841A38">
        <w:rPr>
          <w:sz w:val="18"/>
          <w:szCs w:val="18"/>
        </w:rPr>
        <w:t xml:space="preserve">  </w:t>
      </w:r>
    </w:p>
    <w:p w:rsidR="00841A38" w:rsidRDefault="00841A38" w:rsidP="00841A38">
      <w:pPr>
        <w:ind w:left="0" w:firstLine="420"/>
        <w:rPr>
          <w:sz w:val="18"/>
          <w:szCs w:val="18"/>
        </w:rPr>
      </w:pPr>
      <w:proofErr w:type="gramStart"/>
      <w:r w:rsidRPr="00841A38">
        <w:rPr>
          <w:sz w:val="18"/>
          <w:szCs w:val="18"/>
        </w:rPr>
        <w:t>В соответствии с Федеральным  законом от 06.10 2003  № 131- ФЗ «Об общих принципах организации местного самоуправления  в Российской Федерации», Водным кодексом Российской Федерации от 03.06.2006 № 74-ФЗ, постановлением Правительства Иркутской области от 08.10.2009 № 280/59-ПП «Об утверждении Правил охраны жизни людей на водных объектах Иркутской области», ст.6 Устава Хомутовского муниципального образования, в связи с отсутствием на территории Хомутовского муниципального образования</w:t>
      </w:r>
      <w:proofErr w:type="gramEnd"/>
      <w:r w:rsidRPr="00841A38">
        <w:rPr>
          <w:sz w:val="18"/>
          <w:szCs w:val="18"/>
        </w:rPr>
        <w:t xml:space="preserve"> оборудованных мест для массового отдыха населения на воде и сре</w:t>
      </w:r>
      <w:proofErr w:type="gramStart"/>
      <w:r w:rsidRPr="00841A38">
        <w:rPr>
          <w:sz w:val="18"/>
          <w:szCs w:val="18"/>
        </w:rPr>
        <w:t>дств сп</w:t>
      </w:r>
      <w:proofErr w:type="gramEnd"/>
      <w:r w:rsidRPr="00841A38">
        <w:rPr>
          <w:sz w:val="18"/>
          <w:szCs w:val="18"/>
        </w:rPr>
        <w:t>асения на воде, в целях обеспечения безопасности, предупреждения и сокращения количества несчастных случаев на водных объектах, Администрация Хомутовского муниципального образования</w:t>
      </w:r>
      <w:r w:rsidR="000F1DB1">
        <w:rPr>
          <w:sz w:val="18"/>
          <w:szCs w:val="18"/>
        </w:rPr>
        <w:t xml:space="preserve"> </w:t>
      </w:r>
    </w:p>
    <w:p w:rsidR="000F1DB1" w:rsidRDefault="000F1DB1" w:rsidP="00841A38">
      <w:pPr>
        <w:ind w:left="0" w:firstLine="420"/>
        <w:rPr>
          <w:sz w:val="18"/>
          <w:szCs w:val="18"/>
        </w:rPr>
      </w:pPr>
    </w:p>
    <w:p w:rsidR="000F1DB1" w:rsidRDefault="00841A38" w:rsidP="000F1DB1">
      <w:pPr>
        <w:rPr>
          <w:sz w:val="18"/>
          <w:szCs w:val="18"/>
        </w:rPr>
      </w:pPr>
      <w:r w:rsidRPr="00841A38">
        <w:rPr>
          <w:sz w:val="18"/>
          <w:szCs w:val="18"/>
        </w:rPr>
        <w:t>ПОСТАНОВЛЯЕТ:</w:t>
      </w:r>
    </w:p>
    <w:p w:rsidR="0034689A" w:rsidRPr="00841A38" w:rsidRDefault="0034689A" w:rsidP="00841A38">
      <w:pPr>
        <w:ind w:left="0" w:firstLine="420"/>
        <w:rPr>
          <w:sz w:val="18"/>
          <w:szCs w:val="18"/>
        </w:rPr>
      </w:pPr>
    </w:p>
    <w:p w:rsidR="00841A38" w:rsidRPr="00841A38" w:rsidRDefault="00841A38" w:rsidP="00841A38">
      <w:pPr>
        <w:ind w:left="0" w:firstLine="420"/>
        <w:rPr>
          <w:sz w:val="18"/>
          <w:szCs w:val="18"/>
        </w:rPr>
      </w:pPr>
      <w:r w:rsidRPr="00841A38">
        <w:rPr>
          <w:sz w:val="18"/>
          <w:szCs w:val="18"/>
        </w:rPr>
        <w:t>1. Запретить купание на водных объектах, расположенных на территории Хомутовского муниципального образования в период 2024 года.</w:t>
      </w:r>
    </w:p>
    <w:p w:rsidR="00841A38" w:rsidRPr="00841A38" w:rsidRDefault="00841A38" w:rsidP="00841A38">
      <w:pPr>
        <w:ind w:left="0" w:firstLine="420"/>
        <w:rPr>
          <w:sz w:val="18"/>
          <w:szCs w:val="18"/>
        </w:rPr>
      </w:pPr>
      <w:r w:rsidRPr="00841A38">
        <w:rPr>
          <w:sz w:val="18"/>
          <w:szCs w:val="18"/>
        </w:rPr>
        <w:t>2. Рекомендовать руководителям предприятий, организаций, учреждений всех форм собственности, обеспечить проведение инструктажа среди работников и учащихся о запрете купания на водных объектах, расположенных на территории Хомутовского муниципального образования.</w:t>
      </w:r>
    </w:p>
    <w:p w:rsidR="00841A38" w:rsidRPr="00841A38" w:rsidRDefault="00841A38" w:rsidP="00841A38">
      <w:pPr>
        <w:ind w:left="0" w:firstLine="420"/>
        <w:rPr>
          <w:sz w:val="18"/>
          <w:szCs w:val="18"/>
        </w:rPr>
      </w:pPr>
      <w:r w:rsidRPr="00841A38">
        <w:rPr>
          <w:sz w:val="18"/>
          <w:szCs w:val="18"/>
        </w:rPr>
        <w:t>3. Главному специалисту администрации, МКУ «ХЭС Хомутовского МО» организовать  установку предупредительных аншлагов на водных объектах о запрете купания.</w:t>
      </w:r>
    </w:p>
    <w:p w:rsidR="00841A38" w:rsidRPr="00841A38" w:rsidRDefault="00841A38" w:rsidP="00841A38">
      <w:pPr>
        <w:ind w:left="0" w:firstLine="420"/>
        <w:rPr>
          <w:sz w:val="18"/>
          <w:szCs w:val="18"/>
        </w:rPr>
      </w:pPr>
      <w:r w:rsidRPr="00841A38">
        <w:rPr>
          <w:sz w:val="18"/>
          <w:szCs w:val="18"/>
        </w:rPr>
        <w:t>4. Заведующей информационным центром осуществлять информирование населения о запрете купания через средства массовой информации.</w:t>
      </w:r>
    </w:p>
    <w:p w:rsidR="00841A38" w:rsidRPr="00841A38" w:rsidRDefault="00841A38" w:rsidP="00841A38">
      <w:pPr>
        <w:ind w:left="0" w:firstLine="420"/>
        <w:rPr>
          <w:sz w:val="18"/>
          <w:szCs w:val="18"/>
        </w:rPr>
      </w:pPr>
      <w:r w:rsidRPr="00841A38">
        <w:rPr>
          <w:sz w:val="18"/>
          <w:szCs w:val="18"/>
        </w:rPr>
        <w:t>5. Настоящее постановление опубликовать в установленном законом порядке.</w:t>
      </w:r>
    </w:p>
    <w:p w:rsidR="00841A38" w:rsidRPr="00841A38" w:rsidRDefault="00841A38" w:rsidP="00841A38">
      <w:pPr>
        <w:ind w:left="0" w:firstLine="420"/>
        <w:rPr>
          <w:sz w:val="18"/>
          <w:szCs w:val="18"/>
        </w:rPr>
      </w:pPr>
      <w:r w:rsidRPr="00841A38">
        <w:rPr>
          <w:sz w:val="18"/>
          <w:szCs w:val="18"/>
        </w:rPr>
        <w:t xml:space="preserve">6. </w:t>
      </w:r>
      <w:proofErr w:type="gramStart"/>
      <w:r w:rsidRPr="00841A38">
        <w:rPr>
          <w:sz w:val="18"/>
          <w:szCs w:val="18"/>
        </w:rPr>
        <w:t>Контроль за</w:t>
      </w:r>
      <w:proofErr w:type="gramEnd"/>
      <w:r w:rsidRPr="00841A3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 </w:t>
      </w:r>
    </w:p>
    <w:p w:rsidR="00841A38" w:rsidRPr="00841A38" w:rsidRDefault="00841A38" w:rsidP="00841A38">
      <w:pPr>
        <w:ind w:hanging="147"/>
        <w:rPr>
          <w:sz w:val="18"/>
          <w:szCs w:val="18"/>
        </w:rPr>
      </w:pPr>
    </w:p>
    <w:p w:rsidR="00841A38" w:rsidRPr="000F1DB1" w:rsidRDefault="00841A38" w:rsidP="000F1DB1">
      <w:pPr>
        <w:ind w:hanging="147"/>
        <w:jc w:val="right"/>
        <w:rPr>
          <w:i/>
          <w:sz w:val="18"/>
          <w:szCs w:val="18"/>
        </w:rPr>
      </w:pPr>
    </w:p>
    <w:p w:rsidR="00797633" w:rsidRPr="000F1DB1" w:rsidRDefault="00841A38" w:rsidP="000F1DB1">
      <w:pPr>
        <w:ind w:hanging="147"/>
        <w:jc w:val="right"/>
        <w:rPr>
          <w:i/>
          <w:sz w:val="18"/>
          <w:szCs w:val="18"/>
        </w:rPr>
      </w:pPr>
      <w:r w:rsidRPr="000F1DB1">
        <w:rPr>
          <w:i/>
          <w:sz w:val="18"/>
          <w:szCs w:val="18"/>
        </w:rPr>
        <w:t xml:space="preserve">Исполняющий обязанности </w:t>
      </w:r>
      <w:bookmarkStart w:id="0" w:name="_GoBack"/>
      <w:bookmarkEnd w:id="0"/>
      <w:r w:rsidRPr="000F1DB1">
        <w:rPr>
          <w:i/>
          <w:sz w:val="18"/>
          <w:szCs w:val="18"/>
        </w:rPr>
        <w:t xml:space="preserve">Главы администрации                                                                    А.В. Иваненко    </w:t>
      </w:r>
    </w:p>
    <w:p w:rsidR="00786584" w:rsidRPr="00EC111A" w:rsidRDefault="00786584" w:rsidP="00EC111A">
      <w:pPr>
        <w:ind w:hanging="147"/>
        <w:jc w:val="right"/>
        <w:rPr>
          <w:sz w:val="18"/>
          <w:szCs w:val="18"/>
        </w:rPr>
      </w:pPr>
    </w:p>
    <w:p w:rsidR="00EC111A" w:rsidRPr="00797633" w:rsidRDefault="00EC111A" w:rsidP="00797633">
      <w:pPr>
        <w:ind w:hanging="147"/>
        <w:rPr>
          <w:sz w:val="18"/>
          <w:szCs w:val="18"/>
        </w:rPr>
      </w:pPr>
    </w:p>
    <w:sectPr w:rsidR="00EC111A" w:rsidRPr="00797633"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DB1" w:rsidRDefault="000F1DB1" w:rsidP="00BD744E">
      <w:r>
        <w:separator/>
      </w:r>
    </w:p>
  </w:endnote>
  <w:endnote w:type="continuationSeparator" w:id="0">
    <w:p w:rsidR="000F1DB1" w:rsidRDefault="000F1DB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DB1" w:rsidRDefault="000F1DB1" w:rsidP="00BD744E">
      <w:r>
        <w:separator/>
      </w:r>
    </w:p>
  </w:footnote>
  <w:footnote w:type="continuationSeparator" w:id="0">
    <w:p w:rsidR="000F1DB1" w:rsidRDefault="000F1DB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1DB1"/>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689A"/>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1A3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756"/>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076ED-2D9F-4F65-B4BE-43523FBA2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1</Pages>
  <Words>327</Words>
  <Characters>1864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48</cp:revision>
  <cp:lastPrinted>2019-12-26T07:15:00Z</cp:lastPrinted>
  <dcterms:created xsi:type="dcterms:W3CDTF">2024-03-07T04:42:00Z</dcterms:created>
  <dcterms:modified xsi:type="dcterms:W3CDTF">2024-06-10T01:16:00Z</dcterms:modified>
</cp:coreProperties>
</file>