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0221" w:rsidRPr="006A464D" w:rsidRDefault="00D34E22" w:rsidP="0003626A">
      <w:pPr>
        <w:pStyle w:val="afffffff6"/>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33.8pt;margin-top:10.05pt;width:562.75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3F5DD5" w:rsidRDefault="003F5DD5" w:rsidP="00294B0D">
            <w:pPr>
              <w:tabs>
                <w:tab w:val="left" w:pos="4384"/>
              </w:tabs>
              <w:ind w:left="0" w:right="142" w:firstLine="426"/>
              <w:jc w:val="center"/>
              <w:rPr>
                <w:i/>
                <w:sz w:val="18"/>
                <w:szCs w:val="18"/>
              </w:rPr>
            </w:pPr>
          </w:p>
          <w:p w:rsidR="0067748A" w:rsidRDefault="00B820BB" w:rsidP="001F3475">
            <w:pPr>
              <w:tabs>
                <w:tab w:val="left" w:pos="4384"/>
              </w:tabs>
              <w:ind w:left="0" w:right="142" w:firstLine="426"/>
              <w:jc w:val="center"/>
              <w:rPr>
                <w:i/>
                <w:sz w:val="18"/>
                <w:szCs w:val="18"/>
              </w:rPr>
            </w:pPr>
            <w:r>
              <w:rPr>
                <w:i/>
                <w:sz w:val="18"/>
                <w:szCs w:val="18"/>
              </w:rPr>
              <w:t>20</w:t>
            </w:r>
            <w:r w:rsidR="00F611DB">
              <w:rPr>
                <w:i/>
                <w:sz w:val="18"/>
                <w:szCs w:val="18"/>
              </w:rPr>
              <w:t xml:space="preserve"> </w:t>
            </w:r>
            <w:r>
              <w:rPr>
                <w:i/>
                <w:sz w:val="18"/>
                <w:szCs w:val="18"/>
              </w:rPr>
              <w:t>Ноября</w:t>
            </w:r>
          </w:p>
          <w:p w:rsidR="002A0101" w:rsidRDefault="0076694B" w:rsidP="002A7624">
            <w:pPr>
              <w:tabs>
                <w:tab w:val="left" w:pos="4384"/>
              </w:tabs>
              <w:ind w:left="0" w:right="142" w:firstLine="426"/>
              <w:jc w:val="center"/>
              <w:rPr>
                <w:i/>
                <w:sz w:val="18"/>
                <w:szCs w:val="18"/>
              </w:rPr>
            </w:pPr>
            <w:r>
              <w:rPr>
                <w:i/>
                <w:sz w:val="18"/>
                <w:szCs w:val="18"/>
              </w:rPr>
              <w:t>202</w:t>
            </w:r>
            <w:r w:rsidR="00656B72">
              <w:rPr>
                <w:i/>
                <w:sz w:val="18"/>
                <w:szCs w:val="18"/>
              </w:rPr>
              <w:t>4</w:t>
            </w:r>
            <w:r w:rsidR="00510221" w:rsidRPr="006A464D">
              <w:rPr>
                <w:i/>
                <w:sz w:val="18"/>
                <w:szCs w:val="18"/>
              </w:rPr>
              <w:t>г.</w:t>
            </w:r>
          </w:p>
          <w:p w:rsidR="00510221" w:rsidRPr="006A464D" w:rsidRDefault="002A0101" w:rsidP="00A2078C">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A2078C">
              <w:rPr>
                <w:b/>
                <w:i/>
                <w:sz w:val="18"/>
                <w:szCs w:val="18"/>
              </w:rPr>
              <w:t>47</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7A36E0AF" wp14:editId="26568506">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4BA872"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FD22FE" w:rsidRPr="00FD22FE" w:rsidRDefault="00FD22FE" w:rsidP="00294B0D">
      <w:pPr>
        <w:tabs>
          <w:tab w:val="left" w:pos="426"/>
          <w:tab w:val="left" w:pos="3976"/>
        </w:tabs>
        <w:ind w:left="0" w:right="-142" w:firstLine="426"/>
        <w:jc w:val="center"/>
        <w:rPr>
          <w:sz w:val="18"/>
          <w:szCs w:val="18"/>
        </w:rPr>
      </w:pPr>
    </w:p>
    <w:p w:rsidR="00423342" w:rsidRPr="00CE7BD8" w:rsidRDefault="00423342" w:rsidP="00423342">
      <w:pPr>
        <w:tabs>
          <w:tab w:val="left" w:pos="426"/>
          <w:tab w:val="left" w:pos="3976"/>
        </w:tabs>
        <w:ind w:left="0" w:right="-142" w:firstLine="426"/>
        <w:jc w:val="center"/>
        <w:rPr>
          <w:sz w:val="18"/>
          <w:szCs w:val="18"/>
        </w:rPr>
      </w:pPr>
    </w:p>
    <w:p w:rsidR="00423342" w:rsidRPr="007A6408" w:rsidRDefault="00423342" w:rsidP="00423342">
      <w:pPr>
        <w:tabs>
          <w:tab w:val="left" w:pos="426"/>
          <w:tab w:val="left" w:pos="3976"/>
        </w:tabs>
        <w:ind w:left="0" w:right="-142" w:firstLine="426"/>
        <w:jc w:val="center"/>
        <w:rPr>
          <w:b/>
          <w:sz w:val="18"/>
          <w:szCs w:val="18"/>
        </w:rPr>
      </w:pPr>
      <w:r w:rsidRPr="007A6408">
        <w:rPr>
          <w:sz w:val="18"/>
          <w:szCs w:val="18"/>
        </w:rPr>
        <w:t>РОССИЙСКАЯ ФЕДЕРАЦИЯ</w:t>
      </w:r>
    </w:p>
    <w:p w:rsidR="00423342" w:rsidRPr="007A6408" w:rsidRDefault="00423342" w:rsidP="00423342">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423342" w:rsidRPr="007A6408" w:rsidRDefault="00423342" w:rsidP="00423342">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423342" w:rsidRDefault="00423342" w:rsidP="00423342">
      <w:pPr>
        <w:tabs>
          <w:tab w:val="left" w:pos="426"/>
          <w:tab w:val="left" w:pos="3976"/>
        </w:tabs>
        <w:ind w:left="426" w:right="282" w:firstLine="426"/>
        <w:jc w:val="center"/>
        <w:rPr>
          <w:b/>
          <w:bCs/>
          <w:sz w:val="18"/>
          <w:szCs w:val="18"/>
        </w:rPr>
      </w:pPr>
      <w:r w:rsidRPr="007A6408">
        <w:rPr>
          <w:b/>
          <w:bCs/>
          <w:sz w:val="18"/>
          <w:szCs w:val="18"/>
        </w:rPr>
        <w:t>АДМИНИСТРАЦИЯ</w:t>
      </w:r>
    </w:p>
    <w:p w:rsidR="00423342" w:rsidRDefault="009A0047" w:rsidP="00423342">
      <w:pPr>
        <w:tabs>
          <w:tab w:val="left" w:pos="426"/>
          <w:tab w:val="left" w:pos="3976"/>
        </w:tabs>
        <w:ind w:left="426" w:right="282" w:firstLine="426"/>
        <w:jc w:val="center"/>
        <w:rPr>
          <w:b/>
          <w:bCs/>
          <w:sz w:val="18"/>
          <w:szCs w:val="18"/>
        </w:rPr>
      </w:pPr>
      <w:r>
        <w:rPr>
          <w:b/>
          <w:bCs/>
          <w:sz w:val="18"/>
          <w:szCs w:val="18"/>
        </w:rPr>
        <w:t>ПОСТАНОВЛЕНИЕ</w:t>
      </w:r>
    </w:p>
    <w:p w:rsidR="00D37904" w:rsidRPr="007A6408" w:rsidRDefault="00D37904" w:rsidP="00423342">
      <w:pPr>
        <w:tabs>
          <w:tab w:val="left" w:pos="426"/>
          <w:tab w:val="left" w:pos="3976"/>
        </w:tabs>
        <w:ind w:left="426" w:right="282" w:firstLine="426"/>
        <w:jc w:val="center"/>
        <w:rPr>
          <w:b/>
          <w:bCs/>
          <w:sz w:val="18"/>
          <w:szCs w:val="18"/>
        </w:rPr>
      </w:pPr>
    </w:p>
    <w:p w:rsidR="00423342" w:rsidRPr="007A6408" w:rsidRDefault="00F611DB" w:rsidP="00423342">
      <w:pPr>
        <w:tabs>
          <w:tab w:val="left" w:pos="426"/>
          <w:tab w:val="left" w:pos="3976"/>
        </w:tabs>
        <w:ind w:left="426" w:right="282" w:firstLine="426"/>
        <w:rPr>
          <w:sz w:val="18"/>
          <w:szCs w:val="18"/>
        </w:rPr>
      </w:pPr>
      <w:r>
        <w:rPr>
          <w:bCs/>
          <w:sz w:val="18"/>
          <w:szCs w:val="18"/>
          <w:u w:val="single"/>
        </w:rPr>
        <w:t>12</w:t>
      </w:r>
      <w:r w:rsidR="00B931CB">
        <w:rPr>
          <w:bCs/>
          <w:sz w:val="18"/>
          <w:szCs w:val="18"/>
          <w:u w:val="single"/>
        </w:rPr>
        <w:t>.</w:t>
      </w:r>
      <w:r>
        <w:rPr>
          <w:bCs/>
          <w:sz w:val="18"/>
          <w:szCs w:val="18"/>
          <w:u w:val="single"/>
        </w:rPr>
        <w:t>11</w:t>
      </w:r>
      <w:r w:rsidR="0016111F">
        <w:rPr>
          <w:bCs/>
          <w:sz w:val="18"/>
          <w:szCs w:val="18"/>
          <w:u w:val="single"/>
        </w:rPr>
        <w:t>.202</w:t>
      </w:r>
      <w:r w:rsidR="000E1E80">
        <w:rPr>
          <w:bCs/>
          <w:sz w:val="18"/>
          <w:szCs w:val="18"/>
          <w:u w:val="single"/>
        </w:rPr>
        <w:t>4</w:t>
      </w:r>
      <w:r w:rsidR="00254CAD">
        <w:rPr>
          <w:sz w:val="18"/>
          <w:szCs w:val="18"/>
          <w:u w:val="single"/>
        </w:rPr>
        <w:t xml:space="preserve">  № </w:t>
      </w:r>
      <w:r>
        <w:rPr>
          <w:sz w:val="18"/>
          <w:szCs w:val="18"/>
          <w:u w:val="single"/>
        </w:rPr>
        <w:t>246</w:t>
      </w:r>
      <w:r w:rsidR="0022005A">
        <w:rPr>
          <w:sz w:val="18"/>
          <w:szCs w:val="18"/>
          <w:u w:val="single"/>
        </w:rPr>
        <w:t xml:space="preserve"> </w:t>
      </w:r>
      <w:r>
        <w:rPr>
          <w:sz w:val="18"/>
          <w:szCs w:val="18"/>
          <w:u w:val="single"/>
        </w:rPr>
        <w:t>од</w:t>
      </w:r>
    </w:p>
    <w:p w:rsidR="00423342" w:rsidRDefault="00423342" w:rsidP="006D286C">
      <w:pPr>
        <w:tabs>
          <w:tab w:val="left" w:pos="0"/>
          <w:tab w:val="left" w:pos="3976"/>
        </w:tabs>
        <w:ind w:left="0" w:right="282" w:firstLine="567"/>
        <w:rPr>
          <w:sz w:val="18"/>
          <w:szCs w:val="18"/>
        </w:rPr>
      </w:pPr>
      <w:r w:rsidRPr="007A6408">
        <w:rPr>
          <w:sz w:val="18"/>
          <w:szCs w:val="18"/>
        </w:rPr>
        <w:t xml:space="preserve">       с. Хомутово </w:t>
      </w:r>
    </w:p>
    <w:p w:rsidR="00F611DB" w:rsidRDefault="00F611DB" w:rsidP="006D286C">
      <w:pPr>
        <w:tabs>
          <w:tab w:val="left" w:pos="0"/>
          <w:tab w:val="left" w:pos="3976"/>
        </w:tabs>
        <w:ind w:left="0" w:right="282" w:firstLine="567"/>
        <w:rPr>
          <w:sz w:val="18"/>
          <w:szCs w:val="18"/>
        </w:rPr>
      </w:pPr>
    </w:p>
    <w:p w:rsidR="00F611DB" w:rsidRPr="00F611DB" w:rsidRDefault="00F611DB" w:rsidP="006D286C">
      <w:pPr>
        <w:tabs>
          <w:tab w:val="left" w:pos="0"/>
          <w:tab w:val="left" w:pos="3976"/>
        </w:tabs>
        <w:ind w:left="0" w:right="282" w:firstLine="567"/>
        <w:rPr>
          <w:sz w:val="18"/>
          <w:szCs w:val="18"/>
        </w:rPr>
      </w:pPr>
      <w:r w:rsidRPr="00F611DB">
        <w:rPr>
          <w:sz w:val="18"/>
          <w:szCs w:val="18"/>
        </w:rPr>
        <w:t>О назначении публичных слушаний по проекту межевания территории кадастрового квартала 38:06:100103</w:t>
      </w:r>
    </w:p>
    <w:p w:rsidR="00F611DB" w:rsidRPr="00F611DB" w:rsidRDefault="00F611DB" w:rsidP="006D286C">
      <w:pPr>
        <w:tabs>
          <w:tab w:val="left" w:pos="0"/>
          <w:tab w:val="left" w:pos="3976"/>
        </w:tabs>
        <w:ind w:left="0" w:right="282" w:firstLine="567"/>
        <w:rPr>
          <w:sz w:val="18"/>
          <w:szCs w:val="18"/>
        </w:rPr>
      </w:pPr>
    </w:p>
    <w:p w:rsidR="00F611DB" w:rsidRDefault="00F611DB" w:rsidP="006D286C">
      <w:pPr>
        <w:tabs>
          <w:tab w:val="left" w:pos="0"/>
          <w:tab w:val="left" w:pos="3976"/>
        </w:tabs>
        <w:ind w:left="0" w:right="282" w:firstLine="567"/>
        <w:rPr>
          <w:sz w:val="18"/>
          <w:szCs w:val="18"/>
        </w:rPr>
      </w:pPr>
      <w:r w:rsidRPr="00F611DB">
        <w:rPr>
          <w:sz w:val="18"/>
          <w:szCs w:val="1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5.1, 46 Градостроительного кодекса Российской Федерации, ст. 28 Федерального закона от 06.10.2003 года № 131-ФЗ «Об общих принципах организации местного самоуправления в РФ», ст. 19 Устава Хомутовского муниципального образования, Решением Думы Хомутовского муниципального образования № 13-56/д от 26.07.2018 года «Об утверждении Положения об отдельных вопросах организации и проведении публичных слушаний в области градостроительной деятельности в Хомутовском муниципальном образовании», Администрация Хомутовского муниципального образования</w:t>
      </w:r>
    </w:p>
    <w:p w:rsidR="003C51B1" w:rsidRPr="00F611DB" w:rsidRDefault="003C51B1" w:rsidP="006D286C">
      <w:pPr>
        <w:tabs>
          <w:tab w:val="left" w:pos="0"/>
          <w:tab w:val="left" w:pos="3976"/>
        </w:tabs>
        <w:ind w:left="0" w:right="282" w:firstLine="567"/>
        <w:rPr>
          <w:sz w:val="18"/>
          <w:szCs w:val="18"/>
        </w:rPr>
      </w:pPr>
    </w:p>
    <w:p w:rsidR="003C51B1" w:rsidRDefault="003C51B1" w:rsidP="006D286C">
      <w:pPr>
        <w:tabs>
          <w:tab w:val="left" w:pos="0"/>
          <w:tab w:val="left" w:pos="3976"/>
        </w:tabs>
        <w:ind w:left="0" w:right="282" w:firstLine="567"/>
        <w:rPr>
          <w:sz w:val="18"/>
          <w:szCs w:val="18"/>
        </w:rPr>
      </w:pPr>
      <w:r>
        <w:rPr>
          <w:sz w:val="18"/>
          <w:szCs w:val="18"/>
        </w:rPr>
        <w:t>ПОСТАНОВЛЯЕТ</w:t>
      </w:r>
    </w:p>
    <w:p w:rsidR="00EC34DB" w:rsidRDefault="00EC34DB" w:rsidP="006D286C">
      <w:pPr>
        <w:tabs>
          <w:tab w:val="left" w:pos="0"/>
          <w:tab w:val="left" w:pos="3976"/>
        </w:tabs>
        <w:ind w:left="0" w:right="282" w:firstLine="567"/>
        <w:rPr>
          <w:sz w:val="18"/>
          <w:szCs w:val="18"/>
        </w:rPr>
      </w:pPr>
    </w:p>
    <w:p w:rsidR="00F611DB" w:rsidRPr="00F611DB" w:rsidRDefault="00F611DB" w:rsidP="006D286C">
      <w:pPr>
        <w:tabs>
          <w:tab w:val="left" w:pos="0"/>
          <w:tab w:val="left" w:pos="3976"/>
        </w:tabs>
        <w:ind w:left="0" w:right="282" w:firstLine="567"/>
        <w:rPr>
          <w:sz w:val="18"/>
          <w:szCs w:val="18"/>
        </w:rPr>
      </w:pPr>
      <w:r w:rsidRPr="00F611DB">
        <w:rPr>
          <w:sz w:val="18"/>
          <w:szCs w:val="18"/>
        </w:rPr>
        <w:t>1. Назначить проведение публичных слушаний по проекту межевания территории кадастрового квартала 38:06:100103.</w:t>
      </w:r>
    </w:p>
    <w:p w:rsidR="003C51B1" w:rsidRDefault="003C51B1" w:rsidP="006D286C">
      <w:pPr>
        <w:tabs>
          <w:tab w:val="left" w:pos="0"/>
          <w:tab w:val="left" w:pos="3976"/>
        </w:tabs>
        <w:ind w:left="0" w:right="282" w:firstLine="567"/>
        <w:rPr>
          <w:sz w:val="18"/>
          <w:szCs w:val="18"/>
        </w:rPr>
      </w:pPr>
      <w:r>
        <w:rPr>
          <w:sz w:val="18"/>
          <w:szCs w:val="18"/>
        </w:rPr>
        <w:t>образования:</w:t>
      </w:r>
    </w:p>
    <w:p w:rsidR="003C51B1" w:rsidRDefault="00F611DB" w:rsidP="006D286C">
      <w:pPr>
        <w:tabs>
          <w:tab w:val="left" w:pos="0"/>
          <w:tab w:val="left" w:pos="3976"/>
        </w:tabs>
        <w:ind w:left="0" w:right="282" w:firstLine="567"/>
        <w:rPr>
          <w:sz w:val="18"/>
          <w:szCs w:val="18"/>
        </w:rPr>
      </w:pPr>
      <w:r w:rsidRPr="00F611DB">
        <w:rPr>
          <w:sz w:val="18"/>
          <w:szCs w:val="18"/>
        </w:rPr>
        <w:t>1) в срок не менее четырнадцати дней и не более тридцати дней со дня опубликования оповещения о начале публичных слушаний, предусмотренного подпунктом "а" пункта 2 настоящей части до дня опубликования заключения о результатах публичных слушаний, провести публичные слушания по проекту;</w:t>
      </w:r>
    </w:p>
    <w:p w:rsidR="00F611DB" w:rsidRPr="00F611DB" w:rsidRDefault="00F611DB" w:rsidP="006D286C">
      <w:pPr>
        <w:tabs>
          <w:tab w:val="left" w:pos="0"/>
          <w:tab w:val="left" w:pos="3976"/>
        </w:tabs>
        <w:ind w:left="0" w:right="282" w:firstLine="567"/>
        <w:rPr>
          <w:sz w:val="18"/>
          <w:szCs w:val="18"/>
        </w:rPr>
      </w:pPr>
      <w:r w:rsidRPr="00F611DB">
        <w:rPr>
          <w:sz w:val="18"/>
          <w:szCs w:val="18"/>
        </w:rPr>
        <w:t>2) обеспечить опубликование и размещение на WEB-портале органа местного самоуправления Хомутовского муниципального образования в информационно-телекоммуникационной сети "Интернет" (http://khomutovskoe-mo.ru):</w:t>
      </w:r>
    </w:p>
    <w:p w:rsidR="003C51B1" w:rsidRDefault="00F611DB" w:rsidP="006D286C">
      <w:pPr>
        <w:tabs>
          <w:tab w:val="left" w:pos="0"/>
          <w:tab w:val="left" w:pos="3976"/>
        </w:tabs>
        <w:ind w:left="0" w:right="282" w:firstLine="567"/>
        <w:rPr>
          <w:sz w:val="18"/>
          <w:szCs w:val="18"/>
        </w:rPr>
      </w:pPr>
      <w:r w:rsidRPr="00F611DB">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w:t>
      </w:r>
      <w:r w:rsidR="003C51B1">
        <w:rPr>
          <w:sz w:val="18"/>
          <w:szCs w:val="18"/>
        </w:rPr>
        <w:t xml:space="preserve"> проведения экспозиции проекта;</w:t>
      </w:r>
    </w:p>
    <w:p w:rsidR="00F611DB" w:rsidRPr="00F611DB" w:rsidRDefault="00F611DB" w:rsidP="006D286C">
      <w:pPr>
        <w:tabs>
          <w:tab w:val="left" w:pos="0"/>
          <w:tab w:val="left" w:pos="3976"/>
        </w:tabs>
        <w:ind w:left="0" w:right="282" w:firstLine="567"/>
        <w:rPr>
          <w:sz w:val="18"/>
          <w:szCs w:val="18"/>
        </w:rPr>
      </w:pPr>
      <w:r w:rsidRPr="00F611DB">
        <w:rPr>
          <w:sz w:val="18"/>
          <w:szCs w:val="18"/>
        </w:rPr>
        <w:t>б) плана работы по подготовке и проведению публичных слушаний (Приложение к настоящему постановлению);</w:t>
      </w:r>
    </w:p>
    <w:p w:rsidR="00F611DB" w:rsidRPr="00F611DB" w:rsidRDefault="00F611DB" w:rsidP="006D286C">
      <w:pPr>
        <w:tabs>
          <w:tab w:val="left" w:pos="0"/>
          <w:tab w:val="left" w:pos="3976"/>
        </w:tabs>
        <w:ind w:left="0" w:right="282" w:firstLine="567"/>
        <w:rPr>
          <w:sz w:val="18"/>
          <w:szCs w:val="18"/>
        </w:rPr>
      </w:pPr>
      <w:r w:rsidRPr="00F611DB">
        <w:rPr>
          <w:sz w:val="18"/>
          <w:szCs w:val="18"/>
        </w:rPr>
        <w:t>в) проекта и информационных материалов к нему;</w:t>
      </w:r>
    </w:p>
    <w:p w:rsidR="00F611DB" w:rsidRPr="00F611DB" w:rsidRDefault="00124241" w:rsidP="006D286C">
      <w:pPr>
        <w:tabs>
          <w:tab w:val="left" w:pos="0"/>
          <w:tab w:val="left" w:pos="3976"/>
        </w:tabs>
        <w:ind w:left="0" w:right="282" w:firstLine="567"/>
        <w:rPr>
          <w:sz w:val="18"/>
          <w:szCs w:val="18"/>
        </w:rPr>
      </w:pPr>
      <w:r>
        <w:rPr>
          <w:sz w:val="18"/>
          <w:szCs w:val="18"/>
        </w:rPr>
        <w:t xml:space="preserve">    </w:t>
      </w:r>
      <w:r w:rsidR="00F611DB" w:rsidRPr="00F611DB">
        <w:rPr>
          <w:sz w:val="18"/>
          <w:szCs w:val="18"/>
        </w:rPr>
        <w:t>г) заключения о результатах публичных слушаний.</w:t>
      </w:r>
    </w:p>
    <w:p w:rsidR="00124241" w:rsidRDefault="00124241" w:rsidP="00124241">
      <w:pPr>
        <w:tabs>
          <w:tab w:val="left" w:pos="0"/>
          <w:tab w:val="left" w:pos="3976"/>
        </w:tabs>
        <w:ind w:right="282"/>
        <w:rPr>
          <w:sz w:val="18"/>
          <w:szCs w:val="18"/>
        </w:rPr>
      </w:pPr>
    </w:p>
    <w:p w:rsidR="000F094F" w:rsidRDefault="00124241" w:rsidP="000F094F">
      <w:pPr>
        <w:tabs>
          <w:tab w:val="left" w:pos="0"/>
          <w:tab w:val="left" w:pos="3976"/>
        </w:tabs>
        <w:ind w:left="0" w:right="282" w:firstLine="567"/>
        <w:rPr>
          <w:sz w:val="18"/>
          <w:szCs w:val="18"/>
        </w:rPr>
      </w:pPr>
      <w:r>
        <w:rPr>
          <w:sz w:val="18"/>
          <w:szCs w:val="18"/>
        </w:rPr>
        <w:t>3. Определить:</w:t>
      </w:r>
    </w:p>
    <w:p w:rsidR="007B362D" w:rsidRDefault="007B362D" w:rsidP="000F094F">
      <w:pPr>
        <w:tabs>
          <w:tab w:val="left" w:pos="0"/>
          <w:tab w:val="left" w:pos="3976"/>
        </w:tabs>
        <w:ind w:left="0" w:right="282" w:firstLine="567"/>
        <w:rPr>
          <w:sz w:val="18"/>
          <w:szCs w:val="18"/>
        </w:rPr>
      </w:pPr>
    </w:p>
    <w:p w:rsidR="00124241" w:rsidRDefault="000F094F" w:rsidP="000F094F">
      <w:pPr>
        <w:tabs>
          <w:tab w:val="left" w:pos="0"/>
          <w:tab w:val="left" w:pos="3976"/>
        </w:tabs>
        <w:ind w:left="0" w:right="282" w:firstLine="567"/>
        <w:rPr>
          <w:sz w:val="18"/>
          <w:szCs w:val="18"/>
        </w:rPr>
      </w:pPr>
      <w:r w:rsidRPr="00F611DB">
        <w:rPr>
          <w:sz w:val="18"/>
          <w:szCs w:val="18"/>
        </w:rPr>
        <w:t xml:space="preserve"> </w:t>
      </w:r>
      <w:r w:rsidR="00F611DB" w:rsidRPr="00F611DB">
        <w:rPr>
          <w:sz w:val="18"/>
          <w:szCs w:val="18"/>
        </w:rPr>
        <w:t>1) председателем публичных слушаний Первого заместителя Главы администрации Хомутовского муниципальн</w:t>
      </w:r>
      <w:r w:rsidR="00124241">
        <w:rPr>
          <w:sz w:val="18"/>
          <w:szCs w:val="18"/>
        </w:rPr>
        <w:t>ого образования Максименко Н.В.</w:t>
      </w:r>
      <w:r w:rsidR="00F611DB" w:rsidRPr="00F611DB">
        <w:rPr>
          <w:sz w:val="18"/>
          <w:szCs w:val="18"/>
        </w:rPr>
        <w:tab/>
      </w:r>
    </w:p>
    <w:p w:rsidR="00124241" w:rsidRDefault="00124241" w:rsidP="000F094F">
      <w:pPr>
        <w:tabs>
          <w:tab w:val="left" w:pos="0"/>
          <w:tab w:val="left" w:pos="3976"/>
        </w:tabs>
        <w:ind w:left="0" w:right="282" w:firstLine="567"/>
        <w:rPr>
          <w:sz w:val="18"/>
          <w:szCs w:val="18"/>
        </w:rPr>
      </w:pPr>
      <w:r>
        <w:rPr>
          <w:sz w:val="18"/>
          <w:szCs w:val="18"/>
        </w:rPr>
        <w:t xml:space="preserve"> </w:t>
      </w:r>
      <w:r w:rsidR="00F611DB" w:rsidRPr="00F611DB">
        <w:rPr>
          <w:sz w:val="18"/>
          <w:szCs w:val="18"/>
        </w:rPr>
        <w:t xml:space="preserve">2) секретарем публичных слушаний консультанта отдела градостроительства, земельных и имущественных отношений Хомутовского муниципального образования </w:t>
      </w:r>
      <w:r>
        <w:rPr>
          <w:sz w:val="18"/>
          <w:szCs w:val="18"/>
        </w:rPr>
        <w:t>Кучеренко А.А.</w:t>
      </w:r>
    </w:p>
    <w:p w:rsidR="00124241" w:rsidRDefault="00F611DB" w:rsidP="000F094F">
      <w:pPr>
        <w:tabs>
          <w:tab w:val="left" w:pos="0"/>
          <w:tab w:val="left" w:pos="3976"/>
        </w:tabs>
        <w:ind w:left="0" w:right="282" w:firstLine="567"/>
        <w:rPr>
          <w:sz w:val="18"/>
          <w:szCs w:val="18"/>
        </w:rPr>
      </w:pPr>
      <w:r w:rsidRPr="00F611DB">
        <w:rPr>
          <w:sz w:val="18"/>
          <w:szCs w:val="18"/>
        </w:rPr>
        <w:t>4. Опубликовать настоящее постановление в газете «Вестник Хомутовского поселения» и разместить на WEB-портале органов местного самоуправления Хомутовского муниципального образования в информационно-телекоммуникационной сети «Интернет» (http://khomutovskoe-mo.ru)</w:t>
      </w:r>
      <w:r w:rsidR="00124241">
        <w:rPr>
          <w:sz w:val="18"/>
          <w:szCs w:val="18"/>
        </w:rPr>
        <w:t xml:space="preserve"> в установленные законом сроки.</w:t>
      </w:r>
    </w:p>
    <w:p w:rsidR="00F611DB" w:rsidRPr="00F611DB" w:rsidRDefault="00F611DB" w:rsidP="000F094F">
      <w:pPr>
        <w:tabs>
          <w:tab w:val="left" w:pos="0"/>
          <w:tab w:val="left" w:pos="3976"/>
        </w:tabs>
        <w:ind w:left="0" w:right="282" w:firstLine="567"/>
        <w:rPr>
          <w:sz w:val="18"/>
          <w:szCs w:val="18"/>
        </w:rPr>
      </w:pPr>
      <w:r w:rsidRPr="00F611DB">
        <w:rPr>
          <w:sz w:val="18"/>
          <w:szCs w:val="18"/>
        </w:rPr>
        <w:t>5. Контроль за исполнением настоящего постановления возложить на Первого заместителя Главы администрации Хомутовского муниципального образования.</w:t>
      </w:r>
    </w:p>
    <w:p w:rsidR="00F611DB" w:rsidRPr="00F611DB" w:rsidRDefault="00F611DB" w:rsidP="00F611DB">
      <w:pPr>
        <w:tabs>
          <w:tab w:val="left" w:pos="426"/>
          <w:tab w:val="left" w:pos="3976"/>
        </w:tabs>
        <w:ind w:left="426" w:right="282" w:firstLine="426"/>
        <w:rPr>
          <w:sz w:val="18"/>
          <w:szCs w:val="18"/>
        </w:rPr>
      </w:pPr>
    </w:p>
    <w:p w:rsidR="00F611DB" w:rsidRPr="00F611DB" w:rsidRDefault="00F611DB" w:rsidP="00F611DB">
      <w:pPr>
        <w:tabs>
          <w:tab w:val="left" w:pos="426"/>
          <w:tab w:val="left" w:pos="3976"/>
        </w:tabs>
        <w:ind w:left="426" w:right="282" w:firstLine="426"/>
        <w:rPr>
          <w:sz w:val="18"/>
          <w:szCs w:val="18"/>
        </w:rPr>
      </w:pPr>
    </w:p>
    <w:p w:rsidR="00F611DB" w:rsidRDefault="00124241" w:rsidP="00F611DB">
      <w:pPr>
        <w:tabs>
          <w:tab w:val="left" w:pos="426"/>
          <w:tab w:val="left" w:pos="3976"/>
        </w:tabs>
        <w:ind w:left="426" w:right="282" w:firstLine="426"/>
        <w:rPr>
          <w:i/>
          <w:sz w:val="18"/>
          <w:szCs w:val="18"/>
        </w:rPr>
      </w:pPr>
      <w:r>
        <w:rPr>
          <w:sz w:val="18"/>
          <w:szCs w:val="18"/>
        </w:rPr>
        <w:t xml:space="preserve">                                           </w:t>
      </w:r>
      <w:r w:rsidR="00EC34DB">
        <w:rPr>
          <w:sz w:val="18"/>
          <w:szCs w:val="18"/>
        </w:rPr>
        <w:t xml:space="preserve">                           </w:t>
      </w:r>
      <w:r>
        <w:rPr>
          <w:sz w:val="18"/>
          <w:szCs w:val="18"/>
        </w:rPr>
        <w:t xml:space="preserve">  </w:t>
      </w:r>
      <w:r w:rsidR="00F611DB" w:rsidRPr="00124241">
        <w:rPr>
          <w:i/>
          <w:sz w:val="18"/>
          <w:szCs w:val="18"/>
        </w:rPr>
        <w:t xml:space="preserve">Глава администрации                                         </w:t>
      </w:r>
      <w:r w:rsidR="00EC34DB">
        <w:rPr>
          <w:i/>
          <w:sz w:val="18"/>
          <w:szCs w:val="18"/>
        </w:rPr>
        <w:t xml:space="preserve">        </w:t>
      </w:r>
      <w:r w:rsidR="00F611DB" w:rsidRPr="00124241">
        <w:rPr>
          <w:i/>
          <w:sz w:val="18"/>
          <w:szCs w:val="18"/>
        </w:rPr>
        <w:t xml:space="preserve">  А.В. Иваненко</w:t>
      </w:r>
    </w:p>
    <w:p w:rsidR="005B34FD" w:rsidRDefault="005B34FD" w:rsidP="00F611DB">
      <w:pPr>
        <w:tabs>
          <w:tab w:val="left" w:pos="426"/>
          <w:tab w:val="left" w:pos="3976"/>
        </w:tabs>
        <w:ind w:left="426" w:right="282" w:firstLine="426"/>
        <w:rPr>
          <w:i/>
          <w:sz w:val="18"/>
          <w:szCs w:val="18"/>
        </w:rPr>
      </w:pPr>
    </w:p>
    <w:p w:rsidR="005B34FD" w:rsidRDefault="005B34FD" w:rsidP="00F611DB">
      <w:pPr>
        <w:tabs>
          <w:tab w:val="left" w:pos="426"/>
          <w:tab w:val="left" w:pos="3976"/>
        </w:tabs>
        <w:ind w:left="426" w:right="282" w:firstLine="426"/>
        <w:rPr>
          <w:i/>
          <w:sz w:val="18"/>
          <w:szCs w:val="18"/>
        </w:rPr>
      </w:pPr>
    </w:p>
    <w:p w:rsidR="005B34FD" w:rsidRDefault="005B34FD" w:rsidP="00F611DB">
      <w:pPr>
        <w:tabs>
          <w:tab w:val="left" w:pos="426"/>
          <w:tab w:val="left" w:pos="3976"/>
        </w:tabs>
        <w:ind w:left="426" w:right="282" w:firstLine="426"/>
        <w:rPr>
          <w:i/>
          <w:sz w:val="18"/>
          <w:szCs w:val="18"/>
        </w:rPr>
      </w:pPr>
    </w:p>
    <w:p w:rsidR="005B34FD" w:rsidRDefault="005B34FD" w:rsidP="00F611DB">
      <w:pPr>
        <w:tabs>
          <w:tab w:val="left" w:pos="426"/>
          <w:tab w:val="left" w:pos="3976"/>
        </w:tabs>
        <w:ind w:left="426" w:right="282" w:firstLine="426"/>
        <w:rPr>
          <w:i/>
          <w:sz w:val="18"/>
          <w:szCs w:val="18"/>
        </w:rPr>
      </w:pPr>
    </w:p>
    <w:p w:rsidR="005B34FD" w:rsidRDefault="005B34FD" w:rsidP="00F611DB">
      <w:pPr>
        <w:tabs>
          <w:tab w:val="left" w:pos="426"/>
          <w:tab w:val="left" w:pos="3976"/>
        </w:tabs>
        <w:ind w:left="426" w:right="282" w:firstLine="426"/>
        <w:rPr>
          <w:i/>
          <w:sz w:val="18"/>
          <w:szCs w:val="18"/>
        </w:rPr>
      </w:pPr>
    </w:p>
    <w:p w:rsidR="005B34FD" w:rsidRDefault="005B34FD" w:rsidP="00F611DB">
      <w:pPr>
        <w:tabs>
          <w:tab w:val="left" w:pos="426"/>
          <w:tab w:val="left" w:pos="3976"/>
        </w:tabs>
        <w:ind w:left="426" w:right="282" w:firstLine="426"/>
        <w:rPr>
          <w:i/>
          <w:sz w:val="18"/>
          <w:szCs w:val="18"/>
        </w:rPr>
      </w:pPr>
    </w:p>
    <w:p w:rsidR="005B34FD" w:rsidRDefault="005B34FD" w:rsidP="00F611DB">
      <w:pPr>
        <w:tabs>
          <w:tab w:val="left" w:pos="426"/>
          <w:tab w:val="left" w:pos="3976"/>
        </w:tabs>
        <w:ind w:left="426" w:right="282" w:firstLine="426"/>
        <w:rPr>
          <w:i/>
          <w:sz w:val="18"/>
          <w:szCs w:val="18"/>
        </w:rPr>
      </w:pPr>
    </w:p>
    <w:p w:rsidR="005B34FD" w:rsidRDefault="005B34FD" w:rsidP="00F611DB">
      <w:pPr>
        <w:tabs>
          <w:tab w:val="left" w:pos="426"/>
          <w:tab w:val="left" w:pos="3976"/>
        </w:tabs>
        <w:ind w:left="426" w:right="282" w:firstLine="426"/>
        <w:rPr>
          <w:i/>
          <w:sz w:val="18"/>
          <w:szCs w:val="18"/>
        </w:rPr>
      </w:pPr>
    </w:p>
    <w:p w:rsidR="005B34FD" w:rsidRDefault="005B34FD" w:rsidP="00F611DB">
      <w:pPr>
        <w:tabs>
          <w:tab w:val="left" w:pos="426"/>
          <w:tab w:val="left" w:pos="3976"/>
        </w:tabs>
        <w:ind w:left="426" w:right="282" w:firstLine="426"/>
        <w:rPr>
          <w:i/>
          <w:sz w:val="18"/>
          <w:szCs w:val="18"/>
        </w:rPr>
      </w:pPr>
    </w:p>
    <w:p w:rsidR="005B34FD" w:rsidRDefault="005B34FD" w:rsidP="00F611DB">
      <w:pPr>
        <w:tabs>
          <w:tab w:val="left" w:pos="426"/>
          <w:tab w:val="left" w:pos="3976"/>
        </w:tabs>
        <w:ind w:left="426" w:right="282" w:firstLine="426"/>
        <w:rPr>
          <w:i/>
          <w:sz w:val="18"/>
          <w:szCs w:val="18"/>
        </w:rPr>
      </w:pPr>
    </w:p>
    <w:p w:rsidR="005B34FD" w:rsidRDefault="005B34FD" w:rsidP="00F611DB">
      <w:pPr>
        <w:tabs>
          <w:tab w:val="left" w:pos="426"/>
          <w:tab w:val="left" w:pos="3976"/>
        </w:tabs>
        <w:ind w:left="426" w:right="282" w:firstLine="426"/>
        <w:rPr>
          <w:i/>
          <w:sz w:val="18"/>
          <w:szCs w:val="18"/>
        </w:rPr>
      </w:pPr>
    </w:p>
    <w:p w:rsidR="000F094F" w:rsidRDefault="000F094F" w:rsidP="005B34FD">
      <w:pPr>
        <w:tabs>
          <w:tab w:val="left" w:pos="426"/>
          <w:tab w:val="left" w:pos="3976"/>
        </w:tabs>
        <w:ind w:left="426" w:right="282" w:firstLine="426"/>
        <w:jc w:val="right"/>
        <w:rPr>
          <w:i/>
          <w:sz w:val="18"/>
          <w:szCs w:val="18"/>
        </w:rPr>
      </w:pPr>
    </w:p>
    <w:p w:rsidR="000F094F" w:rsidRDefault="000F094F" w:rsidP="005B34FD">
      <w:pPr>
        <w:tabs>
          <w:tab w:val="left" w:pos="426"/>
          <w:tab w:val="left" w:pos="3976"/>
        </w:tabs>
        <w:ind w:left="426" w:right="282" w:firstLine="426"/>
        <w:jc w:val="right"/>
        <w:rPr>
          <w:i/>
          <w:sz w:val="18"/>
          <w:szCs w:val="18"/>
        </w:rPr>
      </w:pPr>
    </w:p>
    <w:p w:rsidR="005B34FD" w:rsidRPr="005B34FD" w:rsidRDefault="005B34FD" w:rsidP="005B34FD">
      <w:pPr>
        <w:tabs>
          <w:tab w:val="left" w:pos="426"/>
          <w:tab w:val="left" w:pos="3976"/>
        </w:tabs>
        <w:ind w:left="426" w:right="282" w:firstLine="426"/>
        <w:jc w:val="right"/>
        <w:rPr>
          <w:i/>
          <w:sz w:val="18"/>
          <w:szCs w:val="18"/>
        </w:rPr>
      </w:pPr>
      <w:r w:rsidRPr="005B34FD">
        <w:rPr>
          <w:i/>
          <w:sz w:val="18"/>
          <w:szCs w:val="18"/>
        </w:rPr>
        <w:t xml:space="preserve">Приложение </w:t>
      </w:r>
    </w:p>
    <w:p w:rsidR="005B34FD" w:rsidRPr="005B34FD" w:rsidRDefault="005B34FD" w:rsidP="005B34FD">
      <w:pPr>
        <w:tabs>
          <w:tab w:val="left" w:pos="426"/>
          <w:tab w:val="left" w:pos="3976"/>
        </w:tabs>
        <w:ind w:left="426" w:right="282" w:firstLine="426"/>
        <w:jc w:val="right"/>
        <w:rPr>
          <w:i/>
          <w:sz w:val="18"/>
          <w:szCs w:val="18"/>
        </w:rPr>
      </w:pPr>
      <w:r w:rsidRPr="005B34FD">
        <w:rPr>
          <w:i/>
          <w:sz w:val="18"/>
          <w:szCs w:val="18"/>
        </w:rPr>
        <w:t xml:space="preserve">к Постановлению администрации </w:t>
      </w:r>
    </w:p>
    <w:p w:rsidR="005B34FD" w:rsidRPr="005B34FD" w:rsidRDefault="005B34FD" w:rsidP="005B34FD">
      <w:pPr>
        <w:tabs>
          <w:tab w:val="left" w:pos="426"/>
          <w:tab w:val="left" w:pos="3976"/>
        </w:tabs>
        <w:ind w:left="426" w:right="282" w:firstLine="426"/>
        <w:jc w:val="right"/>
        <w:rPr>
          <w:i/>
          <w:sz w:val="18"/>
          <w:szCs w:val="18"/>
        </w:rPr>
      </w:pPr>
      <w:r w:rsidRPr="005B34FD">
        <w:rPr>
          <w:i/>
          <w:sz w:val="18"/>
          <w:szCs w:val="18"/>
        </w:rPr>
        <w:t>Хомутовского муниципального образования</w:t>
      </w:r>
    </w:p>
    <w:p w:rsidR="005B34FD" w:rsidRPr="005B34FD" w:rsidRDefault="005B34FD" w:rsidP="005B34FD">
      <w:pPr>
        <w:tabs>
          <w:tab w:val="left" w:pos="426"/>
          <w:tab w:val="left" w:pos="3976"/>
        </w:tabs>
        <w:ind w:left="426" w:right="282" w:firstLine="426"/>
        <w:jc w:val="right"/>
        <w:rPr>
          <w:i/>
          <w:sz w:val="18"/>
          <w:szCs w:val="18"/>
        </w:rPr>
      </w:pPr>
      <w:r w:rsidRPr="005B34FD">
        <w:rPr>
          <w:i/>
          <w:sz w:val="18"/>
          <w:szCs w:val="18"/>
        </w:rPr>
        <w:t xml:space="preserve">                                                                        от </w:t>
      </w:r>
      <w:r>
        <w:rPr>
          <w:i/>
          <w:sz w:val="18"/>
          <w:szCs w:val="18"/>
        </w:rPr>
        <w:t>12.11.2024</w:t>
      </w:r>
      <w:r w:rsidRPr="005B34FD">
        <w:rPr>
          <w:i/>
          <w:sz w:val="18"/>
          <w:szCs w:val="18"/>
        </w:rPr>
        <w:t xml:space="preserve"> года № </w:t>
      </w:r>
      <w:r>
        <w:rPr>
          <w:i/>
          <w:sz w:val="18"/>
          <w:szCs w:val="18"/>
        </w:rPr>
        <w:t>246 од</w:t>
      </w:r>
    </w:p>
    <w:p w:rsidR="005B34FD" w:rsidRPr="005B34FD" w:rsidRDefault="005B34FD" w:rsidP="005B34FD">
      <w:pPr>
        <w:tabs>
          <w:tab w:val="left" w:pos="426"/>
          <w:tab w:val="left" w:pos="3976"/>
        </w:tabs>
        <w:ind w:left="426" w:right="282" w:firstLine="426"/>
        <w:rPr>
          <w:i/>
          <w:sz w:val="18"/>
          <w:szCs w:val="18"/>
        </w:rPr>
      </w:pPr>
    </w:p>
    <w:p w:rsidR="005B34FD" w:rsidRPr="005B34FD" w:rsidRDefault="005B34FD" w:rsidP="005B34FD">
      <w:pPr>
        <w:tabs>
          <w:tab w:val="left" w:pos="426"/>
          <w:tab w:val="left" w:pos="3976"/>
        </w:tabs>
        <w:ind w:left="426" w:right="282" w:firstLine="426"/>
        <w:jc w:val="center"/>
        <w:rPr>
          <w:sz w:val="18"/>
          <w:szCs w:val="18"/>
        </w:rPr>
      </w:pPr>
      <w:r w:rsidRPr="005B34FD">
        <w:rPr>
          <w:sz w:val="18"/>
          <w:szCs w:val="18"/>
        </w:rPr>
        <w:t>ПЛАН</w:t>
      </w:r>
    </w:p>
    <w:p w:rsidR="005B34FD" w:rsidRPr="005B34FD" w:rsidRDefault="005B34FD" w:rsidP="005B34FD">
      <w:pPr>
        <w:tabs>
          <w:tab w:val="left" w:pos="426"/>
          <w:tab w:val="left" w:pos="3976"/>
        </w:tabs>
        <w:ind w:left="426" w:right="282" w:firstLine="426"/>
        <w:jc w:val="center"/>
        <w:rPr>
          <w:sz w:val="18"/>
          <w:szCs w:val="18"/>
        </w:rPr>
      </w:pPr>
      <w:r w:rsidRPr="005B34FD">
        <w:rPr>
          <w:sz w:val="18"/>
          <w:szCs w:val="18"/>
        </w:rPr>
        <w:t>работы по подготовке и проведению публичных слушаний по проекту межевания территории кадастрового квартала 38:06:100103 (далее – проект)</w:t>
      </w:r>
    </w:p>
    <w:p w:rsidR="005B34FD" w:rsidRPr="005B34FD" w:rsidRDefault="005B34FD" w:rsidP="005B34FD">
      <w:pPr>
        <w:tabs>
          <w:tab w:val="left" w:pos="426"/>
          <w:tab w:val="left" w:pos="3976"/>
        </w:tabs>
        <w:ind w:left="426" w:right="282" w:firstLine="426"/>
        <w:rPr>
          <w:sz w:val="18"/>
          <w:szCs w:val="18"/>
        </w:rPr>
      </w:pPr>
      <w:r w:rsidRPr="005B34FD">
        <w:rPr>
          <w:sz w:val="18"/>
          <w:szCs w:val="18"/>
        </w:rPr>
        <w:tab/>
      </w:r>
    </w:p>
    <w:tbl>
      <w:tblPr>
        <w:tblW w:w="1034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529"/>
        <w:gridCol w:w="2126"/>
        <w:gridCol w:w="2126"/>
      </w:tblGrid>
      <w:tr w:rsidR="005B34FD" w:rsidRPr="005B34FD" w:rsidTr="005B34FD">
        <w:trPr>
          <w:trHeight w:val="462"/>
        </w:trPr>
        <w:tc>
          <w:tcPr>
            <w:tcW w:w="567" w:type="dxa"/>
            <w:tcBorders>
              <w:top w:val="single" w:sz="4" w:space="0" w:color="auto"/>
              <w:left w:val="single" w:sz="4" w:space="0" w:color="auto"/>
              <w:bottom w:val="single" w:sz="4" w:space="0" w:color="auto"/>
              <w:right w:val="single" w:sz="4" w:space="0" w:color="auto"/>
            </w:tcBorders>
          </w:tcPr>
          <w:p w:rsidR="005B34FD" w:rsidRPr="005B34FD" w:rsidRDefault="005B34FD" w:rsidP="005B34FD">
            <w:pPr>
              <w:tabs>
                <w:tab w:val="left" w:pos="426"/>
                <w:tab w:val="left" w:pos="3976"/>
              </w:tabs>
              <w:ind w:left="426" w:right="282" w:firstLine="426"/>
              <w:rPr>
                <w:sz w:val="18"/>
                <w:szCs w:val="18"/>
              </w:rPr>
            </w:pPr>
            <w:r w:rsidRPr="005B34FD">
              <w:rPr>
                <w:sz w:val="18"/>
                <w:szCs w:val="18"/>
              </w:rPr>
              <w:t>№п.п</w:t>
            </w:r>
          </w:p>
        </w:tc>
        <w:tc>
          <w:tcPr>
            <w:tcW w:w="5529" w:type="dxa"/>
            <w:tcBorders>
              <w:top w:val="single" w:sz="4" w:space="0" w:color="auto"/>
              <w:left w:val="single" w:sz="4" w:space="0" w:color="auto"/>
              <w:bottom w:val="single" w:sz="4" w:space="0" w:color="auto"/>
              <w:right w:val="single" w:sz="4" w:space="0" w:color="auto"/>
            </w:tcBorders>
          </w:tcPr>
          <w:p w:rsidR="005B34FD" w:rsidRPr="005B34FD" w:rsidRDefault="005B34FD" w:rsidP="005B34FD">
            <w:pPr>
              <w:tabs>
                <w:tab w:val="left" w:pos="426"/>
                <w:tab w:val="left" w:pos="3976"/>
              </w:tabs>
              <w:ind w:left="426" w:right="282" w:firstLine="426"/>
              <w:rPr>
                <w:sz w:val="18"/>
                <w:szCs w:val="18"/>
              </w:rPr>
            </w:pPr>
            <w:r w:rsidRPr="005B34FD">
              <w:rPr>
                <w:sz w:val="18"/>
                <w:szCs w:val="18"/>
              </w:rPr>
              <w:t>Наименование мероприятия</w:t>
            </w:r>
          </w:p>
        </w:tc>
        <w:tc>
          <w:tcPr>
            <w:tcW w:w="2126" w:type="dxa"/>
            <w:tcBorders>
              <w:top w:val="single" w:sz="4" w:space="0" w:color="auto"/>
              <w:left w:val="single" w:sz="4" w:space="0" w:color="auto"/>
              <w:bottom w:val="single" w:sz="4" w:space="0" w:color="auto"/>
              <w:right w:val="single" w:sz="4" w:space="0" w:color="auto"/>
            </w:tcBorders>
          </w:tcPr>
          <w:p w:rsidR="005B34FD" w:rsidRPr="005B34FD" w:rsidRDefault="005B34FD" w:rsidP="005B34FD">
            <w:pPr>
              <w:tabs>
                <w:tab w:val="left" w:pos="426"/>
                <w:tab w:val="left" w:pos="3976"/>
              </w:tabs>
              <w:ind w:left="426" w:right="282" w:firstLine="426"/>
              <w:rPr>
                <w:sz w:val="18"/>
                <w:szCs w:val="18"/>
              </w:rPr>
            </w:pPr>
            <w:r w:rsidRPr="005B34FD">
              <w:rPr>
                <w:sz w:val="18"/>
                <w:szCs w:val="18"/>
              </w:rPr>
              <w:t>Дата, время проведения</w:t>
            </w:r>
          </w:p>
        </w:tc>
        <w:tc>
          <w:tcPr>
            <w:tcW w:w="2126" w:type="dxa"/>
            <w:tcBorders>
              <w:top w:val="single" w:sz="4" w:space="0" w:color="auto"/>
              <w:left w:val="single" w:sz="4" w:space="0" w:color="auto"/>
              <w:bottom w:val="single" w:sz="4" w:space="0" w:color="auto"/>
              <w:right w:val="single" w:sz="4" w:space="0" w:color="auto"/>
            </w:tcBorders>
          </w:tcPr>
          <w:p w:rsidR="005B34FD" w:rsidRPr="005B34FD" w:rsidRDefault="005B34FD" w:rsidP="005B34FD">
            <w:pPr>
              <w:tabs>
                <w:tab w:val="left" w:pos="426"/>
                <w:tab w:val="left" w:pos="3976"/>
              </w:tabs>
              <w:ind w:left="426" w:right="282" w:firstLine="426"/>
              <w:rPr>
                <w:sz w:val="18"/>
                <w:szCs w:val="18"/>
              </w:rPr>
            </w:pPr>
            <w:r w:rsidRPr="005B34FD">
              <w:rPr>
                <w:sz w:val="18"/>
                <w:szCs w:val="18"/>
              </w:rPr>
              <w:t>Место проведения</w:t>
            </w:r>
          </w:p>
        </w:tc>
      </w:tr>
      <w:tr w:rsidR="005B34FD" w:rsidRPr="005B34FD" w:rsidTr="005B34FD">
        <w:tc>
          <w:tcPr>
            <w:tcW w:w="567" w:type="dxa"/>
            <w:tcBorders>
              <w:top w:val="single" w:sz="4" w:space="0" w:color="auto"/>
              <w:left w:val="single" w:sz="4" w:space="0" w:color="auto"/>
              <w:bottom w:val="single" w:sz="4" w:space="0" w:color="auto"/>
              <w:right w:val="single" w:sz="4" w:space="0" w:color="auto"/>
            </w:tcBorders>
          </w:tcPr>
          <w:p w:rsidR="005B34FD" w:rsidRPr="005B34FD" w:rsidRDefault="005B34FD" w:rsidP="005B34FD">
            <w:pPr>
              <w:tabs>
                <w:tab w:val="left" w:pos="426"/>
                <w:tab w:val="left" w:pos="3976"/>
              </w:tabs>
              <w:ind w:left="426" w:right="282" w:firstLine="426"/>
              <w:rPr>
                <w:sz w:val="18"/>
                <w:szCs w:val="18"/>
              </w:rPr>
            </w:pPr>
            <w:r w:rsidRPr="005B34FD">
              <w:rPr>
                <w:sz w:val="18"/>
                <w:szCs w:val="18"/>
              </w:rPr>
              <w:t>1</w:t>
            </w:r>
          </w:p>
        </w:tc>
        <w:tc>
          <w:tcPr>
            <w:tcW w:w="5529" w:type="dxa"/>
            <w:tcBorders>
              <w:top w:val="single" w:sz="4" w:space="0" w:color="auto"/>
              <w:left w:val="single" w:sz="4" w:space="0" w:color="auto"/>
              <w:bottom w:val="single" w:sz="4" w:space="0" w:color="auto"/>
              <w:right w:val="single" w:sz="4" w:space="0" w:color="auto"/>
            </w:tcBorders>
          </w:tcPr>
          <w:p w:rsidR="005B34FD" w:rsidRPr="005B34FD" w:rsidRDefault="005B34FD" w:rsidP="005B34FD">
            <w:pPr>
              <w:tabs>
                <w:tab w:val="left" w:pos="426"/>
                <w:tab w:val="left" w:pos="3976"/>
              </w:tabs>
              <w:ind w:left="426" w:right="282" w:firstLine="426"/>
              <w:rPr>
                <w:sz w:val="18"/>
                <w:szCs w:val="18"/>
              </w:rPr>
            </w:pPr>
            <w:r w:rsidRPr="005B34FD">
              <w:rPr>
                <w:sz w:val="18"/>
                <w:szCs w:val="18"/>
              </w:rPr>
              <w:t>2</w:t>
            </w:r>
          </w:p>
        </w:tc>
        <w:tc>
          <w:tcPr>
            <w:tcW w:w="2126" w:type="dxa"/>
            <w:tcBorders>
              <w:top w:val="single" w:sz="4" w:space="0" w:color="auto"/>
              <w:left w:val="single" w:sz="4" w:space="0" w:color="auto"/>
              <w:bottom w:val="single" w:sz="4" w:space="0" w:color="auto"/>
              <w:right w:val="single" w:sz="4" w:space="0" w:color="auto"/>
            </w:tcBorders>
          </w:tcPr>
          <w:p w:rsidR="005B34FD" w:rsidRPr="005B34FD" w:rsidRDefault="005B34FD" w:rsidP="005B34FD">
            <w:pPr>
              <w:tabs>
                <w:tab w:val="left" w:pos="426"/>
                <w:tab w:val="left" w:pos="3976"/>
              </w:tabs>
              <w:ind w:left="426" w:right="282" w:firstLine="426"/>
              <w:rPr>
                <w:sz w:val="18"/>
                <w:szCs w:val="18"/>
              </w:rPr>
            </w:pPr>
            <w:r w:rsidRPr="005B34FD">
              <w:rPr>
                <w:sz w:val="18"/>
                <w:szCs w:val="18"/>
              </w:rPr>
              <w:t>3</w:t>
            </w:r>
          </w:p>
        </w:tc>
        <w:tc>
          <w:tcPr>
            <w:tcW w:w="2126" w:type="dxa"/>
            <w:tcBorders>
              <w:top w:val="single" w:sz="4" w:space="0" w:color="auto"/>
              <w:left w:val="single" w:sz="4" w:space="0" w:color="auto"/>
              <w:bottom w:val="single" w:sz="4" w:space="0" w:color="auto"/>
              <w:right w:val="single" w:sz="4" w:space="0" w:color="auto"/>
            </w:tcBorders>
          </w:tcPr>
          <w:p w:rsidR="005B34FD" w:rsidRPr="005B34FD" w:rsidRDefault="005B34FD" w:rsidP="005B34FD">
            <w:pPr>
              <w:tabs>
                <w:tab w:val="left" w:pos="426"/>
                <w:tab w:val="left" w:pos="3976"/>
              </w:tabs>
              <w:ind w:left="426" w:right="282" w:firstLine="426"/>
              <w:rPr>
                <w:sz w:val="18"/>
                <w:szCs w:val="18"/>
              </w:rPr>
            </w:pPr>
            <w:r w:rsidRPr="005B34FD">
              <w:rPr>
                <w:sz w:val="18"/>
                <w:szCs w:val="18"/>
              </w:rPr>
              <w:t>4</w:t>
            </w:r>
          </w:p>
        </w:tc>
      </w:tr>
      <w:tr w:rsidR="005B34FD" w:rsidRPr="005B34FD" w:rsidTr="005B34FD">
        <w:trPr>
          <w:trHeight w:val="1976"/>
        </w:trPr>
        <w:tc>
          <w:tcPr>
            <w:tcW w:w="567" w:type="dxa"/>
            <w:tcBorders>
              <w:top w:val="single" w:sz="4" w:space="0" w:color="auto"/>
              <w:left w:val="single" w:sz="4" w:space="0" w:color="auto"/>
              <w:bottom w:val="single" w:sz="4" w:space="0" w:color="auto"/>
              <w:right w:val="single" w:sz="4" w:space="0" w:color="auto"/>
            </w:tcBorders>
          </w:tcPr>
          <w:p w:rsidR="005B34FD" w:rsidRPr="005B34FD" w:rsidRDefault="005B34FD" w:rsidP="005B34FD">
            <w:pPr>
              <w:tabs>
                <w:tab w:val="left" w:pos="426"/>
                <w:tab w:val="left" w:pos="3976"/>
              </w:tabs>
              <w:ind w:left="426" w:right="282" w:firstLine="426"/>
              <w:rPr>
                <w:sz w:val="18"/>
                <w:szCs w:val="18"/>
              </w:rPr>
            </w:pPr>
            <w:r w:rsidRPr="005B34FD">
              <w:rPr>
                <w:sz w:val="18"/>
                <w:szCs w:val="18"/>
              </w:rPr>
              <w:t>1.</w:t>
            </w:r>
          </w:p>
        </w:tc>
        <w:tc>
          <w:tcPr>
            <w:tcW w:w="5529" w:type="dxa"/>
            <w:tcBorders>
              <w:top w:val="single" w:sz="4" w:space="0" w:color="auto"/>
              <w:left w:val="single" w:sz="4" w:space="0" w:color="auto"/>
              <w:bottom w:val="single" w:sz="4" w:space="0" w:color="auto"/>
              <w:right w:val="single" w:sz="4" w:space="0" w:color="auto"/>
            </w:tcBorders>
          </w:tcPr>
          <w:p w:rsidR="005B34FD" w:rsidRPr="005B34FD" w:rsidRDefault="005B34FD" w:rsidP="005B34FD">
            <w:pPr>
              <w:tabs>
                <w:tab w:val="left" w:pos="426"/>
                <w:tab w:val="left" w:pos="3976"/>
              </w:tabs>
              <w:ind w:left="426" w:right="282" w:firstLine="0"/>
              <w:rPr>
                <w:sz w:val="18"/>
                <w:szCs w:val="18"/>
              </w:rPr>
            </w:pPr>
            <w:r w:rsidRPr="005B34FD">
              <w:rPr>
                <w:sz w:val="18"/>
                <w:szCs w:val="18"/>
              </w:rPr>
              <w:t xml:space="preserve">Опубликование и размещение на </w:t>
            </w:r>
            <w:r w:rsidRPr="005B34FD">
              <w:rPr>
                <w:sz w:val="18"/>
                <w:szCs w:val="18"/>
                <w:lang w:val="en-US"/>
              </w:rPr>
              <w:t>WEB</w:t>
            </w:r>
            <w:r w:rsidRPr="005B34FD">
              <w:rPr>
                <w:sz w:val="18"/>
                <w:szCs w:val="18"/>
              </w:rPr>
              <w:t>-портале органа местного самоуправления Хомутовского муниципального образования в информационно-телекоммуникационной сети "Интернет" (</w:t>
            </w:r>
            <w:hyperlink r:id="rId8" w:history="1">
              <w:r w:rsidRPr="005B34FD">
                <w:rPr>
                  <w:rStyle w:val="af"/>
                  <w:sz w:val="18"/>
                  <w:szCs w:val="18"/>
                </w:rPr>
                <w:t>http://</w:t>
              </w:r>
              <w:r w:rsidRPr="005B34FD">
                <w:rPr>
                  <w:rStyle w:val="af"/>
                  <w:sz w:val="18"/>
                  <w:szCs w:val="18"/>
                  <w:lang w:val="en-US"/>
                </w:rPr>
                <w:t>khomutovskoe</w:t>
              </w:r>
              <w:r w:rsidRPr="005B34FD">
                <w:rPr>
                  <w:rStyle w:val="af"/>
                  <w:sz w:val="18"/>
                  <w:szCs w:val="18"/>
                </w:rPr>
                <w:t>-</w:t>
              </w:r>
              <w:r w:rsidRPr="005B34FD">
                <w:rPr>
                  <w:rStyle w:val="af"/>
                  <w:sz w:val="18"/>
                  <w:szCs w:val="18"/>
                  <w:lang w:val="en-US"/>
                </w:rPr>
                <w:t>mo</w:t>
              </w:r>
              <w:r w:rsidRPr="005B34FD">
                <w:rPr>
                  <w:rStyle w:val="af"/>
                  <w:sz w:val="18"/>
                  <w:szCs w:val="18"/>
                </w:rPr>
                <w:t>.</w:t>
              </w:r>
              <w:r w:rsidRPr="005B34FD">
                <w:rPr>
                  <w:rStyle w:val="af"/>
                  <w:sz w:val="18"/>
                  <w:szCs w:val="18"/>
                  <w:lang w:val="en-US"/>
                </w:rPr>
                <w:t>ru</w:t>
              </w:r>
            </w:hyperlink>
            <w:r w:rsidRPr="005B34FD">
              <w:rPr>
                <w:sz w:val="18"/>
                <w:szCs w:val="18"/>
              </w:rPr>
              <w:t>), оповещения о начале публичных слушаний и настоящего плана</w:t>
            </w:r>
          </w:p>
        </w:tc>
        <w:tc>
          <w:tcPr>
            <w:tcW w:w="2126" w:type="dxa"/>
            <w:tcBorders>
              <w:top w:val="single" w:sz="4" w:space="0" w:color="auto"/>
              <w:left w:val="single" w:sz="4" w:space="0" w:color="auto"/>
              <w:bottom w:val="single" w:sz="4" w:space="0" w:color="auto"/>
              <w:right w:val="single" w:sz="4" w:space="0" w:color="auto"/>
            </w:tcBorders>
          </w:tcPr>
          <w:p w:rsidR="005B34FD" w:rsidRPr="005B34FD" w:rsidRDefault="005B34FD" w:rsidP="005B34FD">
            <w:pPr>
              <w:tabs>
                <w:tab w:val="left" w:pos="426"/>
                <w:tab w:val="left" w:pos="3976"/>
              </w:tabs>
              <w:ind w:left="426" w:right="282" w:firstLine="0"/>
              <w:rPr>
                <w:sz w:val="18"/>
                <w:szCs w:val="18"/>
              </w:rPr>
            </w:pPr>
            <w:r w:rsidRPr="005B34FD">
              <w:rPr>
                <w:sz w:val="18"/>
                <w:szCs w:val="18"/>
              </w:rPr>
              <w:t>12.11.2024 г.</w:t>
            </w:r>
          </w:p>
        </w:tc>
        <w:tc>
          <w:tcPr>
            <w:tcW w:w="2126" w:type="dxa"/>
            <w:tcBorders>
              <w:top w:val="single" w:sz="4" w:space="0" w:color="auto"/>
              <w:left w:val="single" w:sz="4" w:space="0" w:color="auto"/>
              <w:bottom w:val="single" w:sz="4" w:space="0" w:color="auto"/>
              <w:right w:val="single" w:sz="4" w:space="0" w:color="auto"/>
            </w:tcBorders>
          </w:tcPr>
          <w:p w:rsidR="005B34FD" w:rsidRPr="005B34FD" w:rsidRDefault="005B34FD" w:rsidP="005B34FD">
            <w:pPr>
              <w:tabs>
                <w:tab w:val="left" w:pos="426"/>
                <w:tab w:val="left" w:pos="3976"/>
              </w:tabs>
              <w:ind w:left="426" w:right="282" w:firstLine="426"/>
              <w:rPr>
                <w:sz w:val="18"/>
                <w:szCs w:val="18"/>
              </w:rPr>
            </w:pPr>
            <w:r w:rsidRPr="005B34FD">
              <w:rPr>
                <w:sz w:val="18"/>
                <w:szCs w:val="18"/>
              </w:rPr>
              <w:t>_</w:t>
            </w:r>
          </w:p>
        </w:tc>
      </w:tr>
      <w:tr w:rsidR="005B34FD" w:rsidRPr="005B34FD" w:rsidTr="005B34FD">
        <w:trPr>
          <w:trHeight w:val="1964"/>
        </w:trPr>
        <w:tc>
          <w:tcPr>
            <w:tcW w:w="567" w:type="dxa"/>
            <w:tcBorders>
              <w:top w:val="single" w:sz="4" w:space="0" w:color="auto"/>
              <w:left w:val="single" w:sz="4" w:space="0" w:color="auto"/>
              <w:bottom w:val="single" w:sz="4" w:space="0" w:color="auto"/>
              <w:right w:val="single" w:sz="4" w:space="0" w:color="auto"/>
            </w:tcBorders>
          </w:tcPr>
          <w:p w:rsidR="005B34FD" w:rsidRPr="005B34FD" w:rsidRDefault="005B34FD" w:rsidP="005B34FD">
            <w:pPr>
              <w:tabs>
                <w:tab w:val="left" w:pos="426"/>
                <w:tab w:val="left" w:pos="3976"/>
              </w:tabs>
              <w:ind w:left="426" w:right="282" w:firstLine="426"/>
              <w:rPr>
                <w:sz w:val="18"/>
                <w:szCs w:val="18"/>
              </w:rPr>
            </w:pPr>
            <w:r w:rsidRPr="005B34FD">
              <w:rPr>
                <w:sz w:val="18"/>
                <w:szCs w:val="18"/>
              </w:rPr>
              <w:t>2.</w:t>
            </w:r>
          </w:p>
        </w:tc>
        <w:tc>
          <w:tcPr>
            <w:tcW w:w="5529" w:type="dxa"/>
            <w:tcBorders>
              <w:top w:val="single" w:sz="4" w:space="0" w:color="auto"/>
              <w:left w:val="single" w:sz="4" w:space="0" w:color="auto"/>
              <w:bottom w:val="single" w:sz="4" w:space="0" w:color="auto"/>
              <w:right w:val="single" w:sz="4" w:space="0" w:color="auto"/>
            </w:tcBorders>
          </w:tcPr>
          <w:p w:rsidR="005B34FD" w:rsidRPr="005B34FD" w:rsidRDefault="005B34FD" w:rsidP="005B34FD">
            <w:pPr>
              <w:tabs>
                <w:tab w:val="left" w:pos="426"/>
                <w:tab w:val="left" w:pos="3976"/>
              </w:tabs>
              <w:ind w:left="426" w:right="282" w:firstLine="0"/>
              <w:rPr>
                <w:sz w:val="18"/>
                <w:szCs w:val="18"/>
              </w:rPr>
            </w:pPr>
            <w:r w:rsidRPr="005B34FD">
              <w:rPr>
                <w:sz w:val="18"/>
                <w:szCs w:val="18"/>
              </w:rPr>
              <w:t xml:space="preserve">Опубликование и размещение на </w:t>
            </w:r>
            <w:r w:rsidRPr="005B34FD">
              <w:rPr>
                <w:sz w:val="18"/>
                <w:szCs w:val="18"/>
                <w:lang w:val="en-US"/>
              </w:rPr>
              <w:t>WEB</w:t>
            </w:r>
            <w:r w:rsidRPr="005B34FD">
              <w:rPr>
                <w:sz w:val="18"/>
                <w:szCs w:val="18"/>
              </w:rPr>
              <w:t>-портале органа местного самоуправления Хомутовского муниципального образования в информационно-телекоммуникационной сети "Интернет" (</w:t>
            </w:r>
            <w:hyperlink r:id="rId9" w:history="1">
              <w:r w:rsidRPr="005B34FD">
                <w:rPr>
                  <w:rStyle w:val="af"/>
                  <w:sz w:val="18"/>
                  <w:szCs w:val="18"/>
                </w:rPr>
                <w:t>http://</w:t>
              </w:r>
              <w:r w:rsidRPr="005B34FD">
                <w:rPr>
                  <w:rStyle w:val="af"/>
                  <w:sz w:val="18"/>
                  <w:szCs w:val="18"/>
                  <w:lang w:val="en-US"/>
                </w:rPr>
                <w:t>khomutovskoe</w:t>
              </w:r>
              <w:r w:rsidRPr="005B34FD">
                <w:rPr>
                  <w:rStyle w:val="af"/>
                  <w:sz w:val="18"/>
                  <w:szCs w:val="18"/>
                </w:rPr>
                <w:t>-</w:t>
              </w:r>
              <w:r w:rsidRPr="005B34FD">
                <w:rPr>
                  <w:rStyle w:val="af"/>
                  <w:sz w:val="18"/>
                  <w:szCs w:val="18"/>
                  <w:lang w:val="en-US"/>
                </w:rPr>
                <w:t>mo</w:t>
              </w:r>
              <w:r w:rsidRPr="005B34FD">
                <w:rPr>
                  <w:rStyle w:val="af"/>
                  <w:sz w:val="18"/>
                  <w:szCs w:val="18"/>
                </w:rPr>
                <w:t>.</w:t>
              </w:r>
              <w:r w:rsidRPr="005B34FD">
                <w:rPr>
                  <w:rStyle w:val="af"/>
                  <w:sz w:val="18"/>
                  <w:szCs w:val="18"/>
                  <w:lang w:val="en-US"/>
                </w:rPr>
                <w:t>ru</w:t>
              </w:r>
            </w:hyperlink>
            <w:r w:rsidRPr="005B34FD">
              <w:rPr>
                <w:sz w:val="18"/>
                <w:szCs w:val="18"/>
              </w:rPr>
              <w:t>), проекта и информационных материалов к нему</w:t>
            </w:r>
          </w:p>
          <w:p w:rsidR="005B34FD" w:rsidRPr="005B34FD" w:rsidRDefault="005B34FD" w:rsidP="005B34FD">
            <w:pPr>
              <w:tabs>
                <w:tab w:val="left" w:pos="426"/>
                <w:tab w:val="left" w:pos="3976"/>
              </w:tabs>
              <w:ind w:left="426" w:right="282" w:firstLine="426"/>
              <w:rPr>
                <w:sz w:val="18"/>
                <w:szCs w:val="18"/>
              </w:rPr>
            </w:pPr>
          </w:p>
        </w:tc>
        <w:tc>
          <w:tcPr>
            <w:tcW w:w="2126" w:type="dxa"/>
            <w:tcBorders>
              <w:top w:val="single" w:sz="4" w:space="0" w:color="auto"/>
              <w:left w:val="single" w:sz="4" w:space="0" w:color="auto"/>
              <w:bottom w:val="single" w:sz="4" w:space="0" w:color="auto"/>
              <w:right w:val="single" w:sz="4" w:space="0" w:color="auto"/>
            </w:tcBorders>
          </w:tcPr>
          <w:p w:rsidR="005B34FD" w:rsidRPr="005B34FD" w:rsidRDefault="005B34FD" w:rsidP="005B34FD">
            <w:pPr>
              <w:tabs>
                <w:tab w:val="left" w:pos="426"/>
                <w:tab w:val="left" w:pos="3976"/>
              </w:tabs>
              <w:ind w:left="426" w:right="282" w:firstLine="0"/>
              <w:rPr>
                <w:sz w:val="18"/>
                <w:szCs w:val="18"/>
              </w:rPr>
            </w:pPr>
            <w:r w:rsidRPr="005B34FD">
              <w:rPr>
                <w:sz w:val="18"/>
                <w:szCs w:val="18"/>
              </w:rPr>
              <w:t>с 18.11.2024 г. по 25.11.2024 г.</w:t>
            </w:r>
          </w:p>
        </w:tc>
        <w:tc>
          <w:tcPr>
            <w:tcW w:w="2126" w:type="dxa"/>
            <w:tcBorders>
              <w:top w:val="single" w:sz="4" w:space="0" w:color="auto"/>
              <w:left w:val="single" w:sz="4" w:space="0" w:color="auto"/>
              <w:bottom w:val="single" w:sz="4" w:space="0" w:color="auto"/>
              <w:right w:val="single" w:sz="4" w:space="0" w:color="auto"/>
            </w:tcBorders>
          </w:tcPr>
          <w:p w:rsidR="005B34FD" w:rsidRPr="005B34FD" w:rsidRDefault="005B34FD" w:rsidP="005B34FD">
            <w:pPr>
              <w:tabs>
                <w:tab w:val="left" w:pos="426"/>
                <w:tab w:val="left" w:pos="3976"/>
              </w:tabs>
              <w:ind w:left="426" w:right="282" w:firstLine="426"/>
              <w:rPr>
                <w:sz w:val="18"/>
                <w:szCs w:val="18"/>
              </w:rPr>
            </w:pPr>
            <w:r w:rsidRPr="005B34FD">
              <w:rPr>
                <w:sz w:val="18"/>
                <w:szCs w:val="18"/>
              </w:rPr>
              <w:t>_</w:t>
            </w:r>
          </w:p>
        </w:tc>
      </w:tr>
      <w:tr w:rsidR="005B34FD" w:rsidRPr="005B34FD" w:rsidTr="005B34FD">
        <w:trPr>
          <w:trHeight w:val="3296"/>
        </w:trPr>
        <w:tc>
          <w:tcPr>
            <w:tcW w:w="567" w:type="dxa"/>
            <w:tcBorders>
              <w:top w:val="single" w:sz="4" w:space="0" w:color="auto"/>
              <w:left w:val="single" w:sz="4" w:space="0" w:color="auto"/>
              <w:bottom w:val="single" w:sz="4" w:space="0" w:color="auto"/>
              <w:right w:val="single" w:sz="4" w:space="0" w:color="auto"/>
            </w:tcBorders>
          </w:tcPr>
          <w:p w:rsidR="005B34FD" w:rsidRPr="005B34FD" w:rsidRDefault="005B34FD" w:rsidP="005B34FD">
            <w:pPr>
              <w:tabs>
                <w:tab w:val="left" w:pos="426"/>
                <w:tab w:val="left" w:pos="3976"/>
              </w:tabs>
              <w:ind w:left="426" w:right="282" w:firstLine="426"/>
              <w:rPr>
                <w:sz w:val="18"/>
                <w:szCs w:val="18"/>
              </w:rPr>
            </w:pPr>
            <w:r w:rsidRPr="005B34FD">
              <w:rPr>
                <w:sz w:val="18"/>
                <w:szCs w:val="18"/>
              </w:rPr>
              <w:t>3.</w:t>
            </w:r>
          </w:p>
        </w:tc>
        <w:tc>
          <w:tcPr>
            <w:tcW w:w="5529" w:type="dxa"/>
            <w:tcBorders>
              <w:top w:val="single" w:sz="4" w:space="0" w:color="auto"/>
              <w:left w:val="single" w:sz="4" w:space="0" w:color="auto"/>
              <w:bottom w:val="single" w:sz="4" w:space="0" w:color="auto"/>
              <w:right w:val="single" w:sz="4" w:space="0" w:color="auto"/>
            </w:tcBorders>
          </w:tcPr>
          <w:p w:rsidR="005B34FD" w:rsidRPr="005B34FD" w:rsidRDefault="005B34FD" w:rsidP="005B34FD">
            <w:pPr>
              <w:tabs>
                <w:tab w:val="left" w:pos="426"/>
                <w:tab w:val="left" w:pos="3976"/>
              </w:tabs>
              <w:ind w:left="426" w:right="282" w:firstLine="426"/>
              <w:rPr>
                <w:sz w:val="18"/>
                <w:szCs w:val="18"/>
              </w:rPr>
            </w:pPr>
            <w:r w:rsidRPr="005B34FD">
              <w:rPr>
                <w:sz w:val="18"/>
                <w:szCs w:val="18"/>
              </w:rPr>
              <w:t>Экспозиция проекта</w:t>
            </w:r>
          </w:p>
        </w:tc>
        <w:tc>
          <w:tcPr>
            <w:tcW w:w="2126" w:type="dxa"/>
            <w:tcBorders>
              <w:top w:val="single" w:sz="4" w:space="0" w:color="auto"/>
              <w:left w:val="single" w:sz="4" w:space="0" w:color="auto"/>
              <w:bottom w:val="single" w:sz="4" w:space="0" w:color="auto"/>
              <w:right w:val="single" w:sz="4" w:space="0" w:color="auto"/>
            </w:tcBorders>
          </w:tcPr>
          <w:p w:rsidR="005B34FD" w:rsidRPr="005B34FD" w:rsidRDefault="005B34FD" w:rsidP="005B34FD">
            <w:pPr>
              <w:tabs>
                <w:tab w:val="left" w:pos="426"/>
                <w:tab w:val="left" w:pos="3976"/>
              </w:tabs>
              <w:ind w:left="426" w:right="282" w:firstLine="0"/>
              <w:rPr>
                <w:sz w:val="18"/>
                <w:szCs w:val="18"/>
              </w:rPr>
            </w:pPr>
            <w:r w:rsidRPr="005B34FD">
              <w:rPr>
                <w:sz w:val="18"/>
                <w:szCs w:val="18"/>
              </w:rPr>
              <w:t>с 18.11.2024 г. по 25.11.2024 г., все дни кроме выходных и праздничных дней</w:t>
            </w:r>
          </w:p>
        </w:tc>
        <w:tc>
          <w:tcPr>
            <w:tcW w:w="2126" w:type="dxa"/>
            <w:tcBorders>
              <w:top w:val="single" w:sz="4" w:space="0" w:color="auto"/>
              <w:left w:val="single" w:sz="4" w:space="0" w:color="auto"/>
              <w:bottom w:val="single" w:sz="4" w:space="0" w:color="auto"/>
              <w:right w:val="single" w:sz="4" w:space="0" w:color="auto"/>
            </w:tcBorders>
          </w:tcPr>
          <w:p w:rsidR="005B34FD" w:rsidRPr="005B34FD" w:rsidRDefault="005B34FD" w:rsidP="005B34FD">
            <w:pPr>
              <w:tabs>
                <w:tab w:val="left" w:pos="426"/>
                <w:tab w:val="left" w:pos="3976"/>
              </w:tabs>
              <w:ind w:left="426" w:right="282" w:firstLine="0"/>
              <w:rPr>
                <w:sz w:val="18"/>
                <w:szCs w:val="18"/>
              </w:rPr>
            </w:pPr>
            <w:r w:rsidRPr="005B34FD">
              <w:rPr>
                <w:sz w:val="18"/>
                <w:szCs w:val="18"/>
              </w:rPr>
              <w:t xml:space="preserve">Иркутская область, Иркутский район, с. Хомутово, ул. Кирова, 7 а, </w:t>
            </w:r>
          </w:p>
          <w:p w:rsidR="005B34FD" w:rsidRPr="005B34FD" w:rsidRDefault="005B34FD" w:rsidP="005B34FD">
            <w:pPr>
              <w:tabs>
                <w:tab w:val="left" w:pos="426"/>
                <w:tab w:val="left" w:pos="3976"/>
              </w:tabs>
              <w:ind w:left="426" w:right="282" w:firstLine="426"/>
              <w:rPr>
                <w:sz w:val="18"/>
                <w:szCs w:val="18"/>
              </w:rPr>
            </w:pPr>
            <w:r w:rsidRPr="005B34FD">
              <w:rPr>
                <w:sz w:val="18"/>
                <w:szCs w:val="18"/>
              </w:rPr>
              <w:t xml:space="preserve">1 этаж, 3 кабинет (отдел градостроительства, земельных и имущественных отношений); </w:t>
            </w:r>
          </w:p>
        </w:tc>
      </w:tr>
      <w:tr w:rsidR="005B34FD" w:rsidRPr="005B34FD" w:rsidTr="005B34FD">
        <w:trPr>
          <w:trHeight w:val="70"/>
        </w:trPr>
        <w:tc>
          <w:tcPr>
            <w:tcW w:w="567" w:type="dxa"/>
            <w:tcBorders>
              <w:top w:val="single" w:sz="4" w:space="0" w:color="auto"/>
              <w:left w:val="single" w:sz="4" w:space="0" w:color="auto"/>
              <w:bottom w:val="single" w:sz="4" w:space="0" w:color="auto"/>
              <w:right w:val="single" w:sz="4" w:space="0" w:color="auto"/>
            </w:tcBorders>
          </w:tcPr>
          <w:p w:rsidR="005B34FD" w:rsidRPr="005B34FD" w:rsidRDefault="005B34FD" w:rsidP="005B34FD">
            <w:pPr>
              <w:tabs>
                <w:tab w:val="left" w:pos="426"/>
                <w:tab w:val="left" w:pos="3976"/>
              </w:tabs>
              <w:ind w:left="426" w:right="282" w:firstLine="426"/>
              <w:rPr>
                <w:sz w:val="18"/>
                <w:szCs w:val="18"/>
              </w:rPr>
            </w:pPr>
            <w:r w:rsidRPr="005B34FD">
              <w:rPr>
                <w:sz w:val="18"/>
                <w:szCs w:val="18"/>
              </w:rPr>
              <w:t xml:space="preserve">4. </w:t>
            </w:r>
          </w:p>
        </w:tc>
        <w:tc>
          <w:tcPr>
            <w:tcW w:w="5529" w:type="dxa"/>
            <w:tcBorders>
              <w:top w:val="single" w:sz="4" w:space="0" w:color="auto"/>
              <w:left w:val="single" w:sz="4" w:space="0" w:color="auto"/>
              <w:bottom w:val="single" w:sz="4" w:space="0" w:color="auto"/>
              <w:right w:val="single" w:sz="4" w:space="0" w:color="auto"/>
            </w:tcBorders>
          </w:tcPr>
          <w:p w:rsidR="005B34FD" w:rsidRPr="005B34FD" w:rsidRDefault="005B34FD" w:rsidP="009A3870">
            <w:pPr>
              <w:tabs>
                <w:tab w:val="left" w:pos="426"/>
                <w:tab w:val="left" w:pos="3976"/>
              </w:tabs>
              <w:ind w:left="426" w:right="282" w:firstLine="0"/>
              <w:rPr>
                <w:sz w:val="18"/>
                <w:szCs w:val="18"/>
              </w:rPr>
            </w:pPr>
            <w:r w:rsidRPr="005B34FD">
              <w:rPr>
                <w:sz w:val="18"/>
                <w:szCs w:val="18"/>
              </w:rPr>
              <w:t>Консультирование посетителей экспозиции проекта сотрудниками отдела градостроительства, земельных и имущественных отношений администрации Хомутовского муниципального образования</w:t>
            </w:r>
          </w:p>
        </w:tc>
        <w:tc>
          <w:tcPr>
            <w:tcW w:w="2126" w:type="dxa"/>
            <w:tcBorders>
              <w:top w:val="single" w:sz="4" w:space="0" w:color="auto"/>
              <w:left w:val="single" w:sz="4" w:space="0" w:color="auto"/>
              <w:bottom w:val="single" w:sz="4" w:space="0" w:color="auto"/>
              <w:right w:val="single" w:sz="4" w:space="0" w:color="auto"/>
            </w:tcBorders>
          </w:tcPr>
          <w:p w:rsidR="005B34FD" w:rsidRPr="005B34FD" w:rsidRDefault="005B34FD" w:rsidP="009A3870">
            <w:pPr>
              <w:tabs>
                <w:tab w:val="left" w:pos="426"/>
                <w:tab w:val="left" w:pos="3976"/>
              </w:tabs>
              <w:ind w:left="426" w:right="282" w:firstLine="0"/>
              <w:rPr>
                <w:sz w:val="18"/>
                <w:szCs w:val="18"/>
              </w:rPr>
            </w:pPr>
            <w:r w:rsidRPr="005B34FD">
              <w:rPr>
                <w:sz w:val="18"/>
                <w:szCs w:val="18"/>
              </w:rPr>
              <w:t>с 18.11.2024 г. по 25.11.2024 г., понедельник, четверг с 09.00 до 12.00 часов, кроме праздничных дней</w:t>
            </w:r>
          </w:p>
        </w:tc>
        <w:tc>
          <w:tcPr>
            <w:tcW w:w="2126" w:type="dxa"/>
            <w:tcBorders>
              <w:top w:val="single" w:sz="4" w:space="0" w:color="auto"/>
              <w:left w:val="single" w:sz="4" w:space="0" w:color="auto"/>
              <w:bottom w:val="single" w:sz="4" w:space="0" w:color="auto"/>
              <w:right w:val="single" w:sz="4" w:space="0" w:color="auto"/>
            </w:tcBorders>
          </w:tcPr>
          <w:p w:rsidR="005B34FD" w:rsidRPr="005B34FD" w:rsidRDefault="005B34FD" w:rsidP="009A3870">
            <w:pPr>
              <w:tabs>
                <w:tab w:val="left" w:pos="426"/>
                <w:tab w:val="left" w:pos="3976"/>
              </w:tabs>
              <w:ind w:left="426" w:right="282" w:firstLine="0"/>
              <w:rPr>
                <w:sz w:val="18"/>
                <w:szCs w:val="18"/>
              </w:rPr>
            </w:pPr>
            <w:r w:rsidRPr="005B34FD">
              <w:rPr>
                <w:sz w:val="18"/>
                <w:szCs w:val="18"/>
              </w:rPr>
              <w:t xml:space="preserve">Иркутская область, Иркутский район, с. Хомутово ул. Кирова, 7 а, </w:t>
            </w:r>
          </w:p>
          <w:p w:rsidR="005B34FD" w:rsidRPr="005B34FD" w:rsidRDefault="005B34FD" w:rsidP="005B34FD">
            <w:pPr>
              <w:tabs>
                <w:tab w:val="left" w:pos="426"/>
                <w:tab w:val="left" w:pos="3976"/>
              </w:tabs>
              <w:ind w:left="426" w:right="282" w:firstLine="426"/>
              <w:rPr>
                <w:sz w:val="18"/>
                <w:szCs w:val="18"/>
              </w:rPr>
            </w:pPr>
            <w:r w:rsidRPr="005B34FD">
              <w:rPr>
                <w:sz w:val="18"/>
                <w:szCs w:val="18"/>
              </w:rPr>
              <w:t>1 этаж, 3 кабинет (отдел градостроительства, земельных и имущественных отношений);</w:t>
            </w:r>
          </w:p>
        </w:tc>
      </w:tr>
      <w:tr w:rsidR="005B34FD" w:rsidRPr="005B34FD" w:rsidTr="005B34FD">
        <w:trPr>
          <w:trHeight w:val="835"/>
        </w:trPr>
        <w:tc>
          <w:tcPr>
            <w:tcW w:w="567" w:type="dxa"/>
            <w:tcBorders>
              <w:top w:val="single" w:sz="4" w:space="0" w:color="auto"/>
              <w:left w:val="single" w:sz="4" w:space="0" w:color="auto"/>
              <w:right w:val="single" w:sz="4" w:space="0" w:color="auto"/>
            </w:tcBorders>
          </w:tcPr>
          <w:p w:rsidR="005B34FD" w:rsidRPr="005B34FD" w:rsidRDefault="005B34FD" w:rsidP="005B34FD">
            <w:pPr>
              <w:tabs>
                <w:tab w:val="left" w:pos="426"/>
                <w:tab w:val="left" w:pos="3976"/>
              </w:tabs>
              <w:ind w:left="426" w:right="282" w:firstLine="426"/>
              <w:rPr>
                <w:sz w:val="18"/>
                <w:szCs w:val="18"/>
              </w:rPr>
            </w:pPr>
            <w:r w:rsidRPr="005B34FD">
              <w:rPr>
                <w:sz w:val="18"/>
                <w:szCs w:val="18"/>
              </w:rPr>
              <w:t>5.</w:t>
            </w:r>
          </w:p>
        </w:tc>
        <w:tc>
          <w:tcPr>
            <w:tcW w:w="5529" w:type="dxa"/>
            <w:tcBorders>
              <w:top w:val="single" w:sz="4" w:space="0" w:color="auto"/>
              <w:left w:val="single" w:sz="4" w:space="0" w:color="auto"/>
              <w:right w:val="single" w:sz="4" w:space="0" w:color="auto"/>
            </w:tcBorders>
          </w:tcPr>
          <w:p w:rsidR="005B34FD" w:rsidRPr="005B34FD" w:rsidRDefault="005B34FD" w:rsidP="005B34FD">
            <w:pPr>
              <w:tabs>
                <w:tab w:val="left" w:pos="426"/>
                <w:tab w:val="left" w:pos="3976"/>
              </w:tabs>
              <w:ind w:left="426" w:right="282" w:firstLine="426"/>
              <w:rPr>
                <w:sz w:val="18"/>
                <w:szCs w:val="18"/>
              </w:rPr>
            </w:pPr>
            <w:r w:rsidRPr="005B34FD">
              <w:rPr>
                <w:sz w:val="18"/>
                <w:szCs w:val="18"/>
              </w:rPr>
              <w:t>Регистрация</w:t>
            </w:r>
          </w:p>
          <w:p w:rsidR="005B34FD" w:rsidRPr="005B34FD" w:rsidRDefault="005B34FD" w:rsidP="005B34FD">
            <w:pPr>
              <w:tabs>
                <w:tab w:val="left" w:pos="426"/>
                <w:tab w:val="left" w:pos="3976"/>
              </w:tabs>
              <w:ind w:left="426" w:right="282" w:firstLine="426"/>
              <w:rPr>
                <w:sz w:val="18"/>
                <w:szCs w:val="18"/>
              </w:rPr>
            </w:pPr>
            <w:r w:rsidRPr="005B34FD">
              <w:rPr>
                <w:sz w:val="18"/>
                <w:szCs w:val="18"/>
              </w:rPr>
              <w:t>лиц, участвующих в собрании участников</w:t>
            </w:r>
          </w:p>
          <w:p w:rsidR="005B34FD" w:rsidRPr="005B34FD" w:rsidRDefault="005B34FD" w:rsidP="005B34FD">
            <w:pPr>
              <w:tabs>
                <w:tab w:val="left" w:pos="426"/>
                <w:tab w:val="left" w:pos="3976"/>
              </w:tabs>
              <w:ind w:left="426" w:right="282" w:firstLine="426"/>
              <w:rPr>
                <w:sz w:val="18"/>
                <w:szCs w:val="18"/>
              </w:rPr>
            </w:pPr>
            <w:r w:rsidRPr="005B34FD">
              <w:rPr>
                <w:sz w:val="18"/>
                <w:szCs w:val="18"/>
              </w:rPr>
              <w:t>публичных слушаний</w:t>
            </w:r>
          </w:p>
        </w:tc>
        <w:tc>
          <w:tcPr>
            <w:tcW w:w="2126" w:type="dxa"/>
            <w:tcBorders>
              <w:top w:val="single" w:sz="4" w:space="0" w:color="auto"/>
              <w:left w:val="single" w:sz="4" w:space="0" w:color="auto"/>
              <w:right w:val="single" w:sz="4" w:space="0" w:color="auto"/>
            </w:tcBorders>
          </w:tcPr>
          <w:p w:rsidR="005B34FD" w:rsidRPr="005B34FD" w:rsidRDefault="005B34FD" w:rsidP="009A3870">
            <w:pPr>
              <w:tabs>
                <w:tab w:val="left" w:pos="426"/>
                <w:tab w:val="left" w:pos="3976"/>
              </w:tabs>
              <w:ind w:left="426" w:right="282" w:firstLine="0"/>
              <w:rPr>
                <w:sz w:val="18"/>
                <w:szCs w:val="18"/>
              </w:rPr>
            </w:pPr>
            <w:r w:rsidRPr="005B34FD">
              <w:rPr>
                <w:sz w:val="18"/>
                <w:szCs w:val="18"/>
              </w:rPr>
              <w:t>25.11.2024 г. с 16.00 до 16.10 часов</w:t>
            </w:r>
          </w:p>
        </w:tc>
        <w:tc>
          <w:tcPr>
            <w:tcW w:w="2126" w:type="dxa"/>
            <w:tcBorders>
              <w:top w:val="single" w:sz="4" w:space="0" w:color="auto"/>
              <w:left w:val="single" w:sz="4" w:space="0" w:color="auto"/>
              <w:right w:val="single" w:sz="4" w:space="0" w:color="auto"/>
            </w:tcBorders>
          </w:tcPr>
          <w:p w:rsidR="005B34FD" w:rsidRPr="005B34FD" w:rsidRDefault="005B34FD" w:rsidP="009A3870">
            <w:pPr>
              <w:tabs>
                <w:tab w:val="left" w:pos="426"/>
                <w:tab w:val="left" w:pos="3976"/>
              </w:tabs>
              <w:ind w:left="426" w:right="282" w:firstLine="0"/>
              <w:rPr>
                <w:sz w:val="18"/>
                <w:szCs w:val="18"/>
              </w:rPr>
            </w:pPr>
            <w:r w:rsidRPr="005B34FD">
              <w:rPr>
                <w:sz w:val="18"/>
                <w:szCs w:val="18"/>
              </w:rPr>
              <w:t xml:space="preserve">Иркутская область, Иркутский район, с. Хомутово ул. Кирова, 7 а, </w:t>
            </w:r>
          </w:p>
          <w:p w:rsidR="005B34FD" w:rsidRPr="005B34FD" w:rsidRDefault="005B34FD" w:rsidP="005B34FD">
            <w:pPr>
              <w:tabs>
                <w:tab w:val="left" w:pos="426"/>
                <w:tab w:val="left" w:pos="3976"/>
              </w:tabs>
              <w:ind w:left="426" w:right="282" w:firstLine="426"/>
              <w:rPr>
                <w:sz w:val="18"/>
                <w:szCs w:val="18"/>
              </w:rPr>
            </w:pPr>
            <w:r w:rsidRPr="005B34FD">
              <w:rPr>
                <w:sz w:val="18"/>
                <w:szCs w:val="18"/>
              </w:rPr>
              <w:t>1 этаж, 3 кабинет (отдел градостроительства, земельных и имущественны</w:t>
            </w:r>
            <w:r w:rsidRPr="005B34FD">
              <w:rPr>
                <w:sz w:val="18"/>
                <w:szCs w:val="18"/>
              </w:rPr>
              <w:lastRenderedPageBreak/>
              <w:t>х отношений);</w:t>
            </w:r>
          </w:p>
        </w:tc>
      </w:tr>
      <w:tr w:rsidR="005B34FD" w:rsidRPr="005B34FD" w:rsidTr="005B34FD">
        <w:trPr>
          <w:trHeight w:val="568"/>
        </w:trPr>
        <w:tc>
          <w:tcPr>
            <w:tcW w:w="567" w:type="dxa"/>
            <w:tcBorders>
              <w:top w:val="single" w:sz="4" w:space="0" w:color="auto"/>
              <w:left w:val="single" w:sz="4" w:space="0" w:color="auto"/>
              <w:right w:val="single" w:sz="4" w:space="0" w:color="auto"/>
            </w:tcBorders>
          </w:tcPr>
          <w:p w:rsidR="005B34FD" w:rsidRPr="005B34FD" w:rsidRDefault="005B34FD" w:rsidP="005B34FD">
            <w:pPr>
              <w:tabs>
                <w:tab w:val="left" w:pos="426"/>
                <w:tab w:val="left" w:pos="3976"/>
              </w:tabs>
              <w:ind w:left="426" w:right="282" w:firstLine="426"/>
              <w:rPr>
                <w:sz w:val="18"/>
                <w:szCs w:val="18"/>
              </w:rPr>
            </w:pPr>
            <w:r w:rsidRPr="005B34FD">
              <w:rPr>
                <w:sz w:val="18"/>
                <w:szCs w:val="18"/>
              </w:rPr>
              <w:lastRenderedPageBreak/>
              <w:t>6.</w:t>
            </w:r>
          </w:p>
        </w:tc>
        <w:tc>
          <w:tcPr>
            <w:tcW w:w="5529" w:type="dxa"/>
            <w:tcBorders>
              <w:top w:val="single" w:sz="4" w:space="0" w:color="auto"/>
              <w:left w:val="single" w:sz="4" w:space="0" w:color="auto"/>
              <w:right w:val="single" w:sz="4" w:space="0" w:color="auto"/>
            </w:tcBorders>
          </w:tcPr>
          <w:p w:rsidR="005B34FD" w:rsidRPr="005B34FD" w:rsidRDefault="005B34FD" w:rsidP="009A3870">
            <w:pPr>
              <w:tabs>
                <w:tab w:val="left" w:pos="426"/>
                <w:tab w:val="left" w:pos="3976"/>
              </w:tabs>
              <w:ind w:left="426" w:right="282" w:firstLine="0"/>
              <w:rPr>
                <w:sz w:val="18"/>
                <w:szCs w:val="18"/>
              </w:rPr>
            </w:pPr>
            <w:r w:rsidRPr="005B34FD">
              <w:rPr>
                <w:sz w:val="18"/>
                <w:szCs w:val="18"/>
              </w:rPr>
              <w:t>Проведение собрания участников публичных слушаний</w:t>
            </w:r>
          </w:p>
        </w:tc>
        <w:tc>
          <w:tcPr>
            <w:tcW w:w="2126" w:type="dxa"/>
            <w:tcBorders>
              <w:top w:val="single" w:sz="4" w:space="0" w:color="auto"/>
              <w:left w:val="single" w:sz="4" w:space="0" w:color="auto"/>
              <w:right w:val="single" w:sz="4" w:space="0" w:color="auto"/>
            </w:tcBorders>
          </w:tcPr>
          <w:p w:rsidR="005B34FD" w:rsidRPr="005B34FD" w:rsidRDefault="005B34FD" w:rsidP="009A3870">
            <w:pPr>
              <w:tabs>
                <w:tab w:val="left" w:pos="426"/>
                <w:tab w:val="left" w:pos="3976"/>
              </w:tabs>
              <w:ind w:left="426" w:right="282" w:firstLine="0"/>
              <w:rPr>
                <w:sz w:val="18"/>
                <w:szCs w:val="18"/>
              </w:rPr>
            </w:pPr>
            <w:r w:rsidRPr="005B34FD">
              <w:rPr>
                <w:sz w:val="18"/>
                <w:szCs w:val="18"/>
              </w:rPr>
              <w:t>25.11.2024 г. с 16.10 до 17.00 часов</w:t>
            </w:r>
          </w:p>
        </w:tc>
        <w:tc>
          <w:tcPr>
            <w:tcW w:w="2126" w:type="dxa"/>
            <w:tcBorders>
              <w:top w:val="single" w:sz="4" w:space="0" w:color="auto"/>
              <w:left w:val="single" w:sz="4" w:space="0" w:color="auto"/>
              <w:right w:val="single" w:sz="4" w:space="0" w:color="auto"/>
            </w:tcBorders>
          </w:tcPr>
          <w:p w:rsidR="005B34FD" w:rsidRPr="005B34FD" w:rsidRDefault="005B34FD" w:rsidP="009A3870">
            <w:pPr>
              <w:tabs>
                <w:tab w:val="left" w:pos="426"/>
                <w:tab w:val="left" w:pos="3976"/>
              </w:tabs>
              <w:ind w:left="426" w:right="282" w:firstLine="0"/>
              <w:rPr>
                <w:sz w:val="18"/>
                <w:szCs w:val="18"/>
              </w:rPr>
            </w:pPr>
            <w:r w:rsidRPr="005B34FD">
              <w:rPr>
                <w:sz w:val="18"/>
                <w:szCs w:val="18"/>
              </w:rPr>
              <w:t xml:space="preserve">Иркутская область, Иркутский район, с. Хомутово ул. Кирова, 7 а, </w:t>
            </w:r>
          </w:p>
          <w:p w:rsidR="005B34FD" w:rsidRPr="005B34FD" w:rsidRDefault="005B34FD" w:rsidP="005B34FD">
            <w:pPr>
              <w:tabs>
                <w:tab w:val="left" w:pos="426"/>
                <w:tab w:val="left" w:pos="3976"/>
              </w:tabs>
              <w:ind w:left="426" w:right="282" w:firstLine="426"/>
              <w:rPr>
                <w:sz w:val="18"/>
                <w:szCs w:val="18"/>
              </w:rPr>
            </w:pPr>
            <w:r w:rsidRPr="005B34FD">
              <w:rPr>
                <w:sz w:val="18"/>
                <w:szCs w:val="18"/>
              </w:rPr>
              <w:t>1 этаж, 3 кабинет (отдел градостроительства, земельных и имущественных отношений);</w:t>
            </w:r>
          </w:p>
        </w:tc>
      </w:tr>
      <w:tr w:rsidR="005B34FD" w:rsidRPr="005B34FD" w:rsidTr="005B34FD">
        <w:trPr>
          <w:trHeight w:val="2115"/>
        </w:trPr>
        <w:tc>
          <w:tcPr>
            <w:tcW w:w="567" w:type="dxa"/>
            <w:vMerge w:val="restart"/>
            <w:tcBorders>
              <w:top w:val="single" w:sz="4" w:space="0" w:color="auto"/>
              <w:left w:val="single" w:sz="4" w:space="0" w:color="auto"/>
              <w:right w:val="single" w:sz="4" w:space="0" w:color="auto"/>
            </w:tcBorders>
          </w:tcPr>
          <w:p w:rsidR="005B34FD" w:rsidRPr="005B34FD" w:rsidRDefault="005B34FD" w:rsidP="005B34FD">
            <w:pPr>
              <w:tabs>
                <w:tab w:val="left" w:pos="426"/>
                <w:tab w:val="left" w:pos="3976"/>
              </w:tabs>
              <w:ind w:left="426" w:right="282" w:firstLine="426"/>
              <w:rPr>
                <w:sz w:val="18"/>
                <w:szCs w:val="18"/>
              </w:rPr>
            </w:pPr>
            <w:r w:rsidRPr="005B34FD">
              <w:rPr>
                <w:sz w:val="18"/>
                <w:szCs w:val="18"/>
              </w:rPr>
              <w:t>7.</w:t>
            </w:r>
          </w:p>
        </w:tc>
        <w:tc>
          <w:tcPr>
            <w:tcW w:w="5529" w:type="dxa"/>
            <w:vMerge w:val="restart"/>
            <w:tcBorders>
              <w:top w:val="single" w:sz="4" w:space="0" w:color="auto"/>
              <w:left w:val="single" w:sz="4" w:space="0" w:color="auto"/>
              <w:right w:val="single" w:sz="4" w:space="0" w:color="auto"/>
            </w:tcBorders>
          </w:tcPr>
          <w:p w:rsidR="005B34FD" w:rsidRPr="005B34FD" w:rsidRDefault="005B34FD" w:rsidP="009A3870">
            <w:pPr>
              <w:tabs>
                <w:tab w:val="left" w:pos="426"/>
                <w:tab w:val="left" w:pos="3976"/>
              </w:tabs>
              <w:ind w:left="426" w:right="282" w:firstLine="0"/>
              <w:rPr>
                <w:sz w:val="18"/>
                <w:szCs w:val="18"/>
              </w:rPr>
            </w:pPr>
            <w:r w:rsidRPr="005B34FD">
              <w:rPr>
                <w:sz w:val="18"/>
                <w:szCs w:val="18"/>
              </w:rPr>
              <w:t>Прием замечаний и предложений участников публичных слушаний</w:t>
            </w:r>
          </w:p>
        </w:tc>
        <w:tc>
          <w:tcPr>
            <w:tcW w:w="2126" w:type="dxa"/>
            <w:tcBorders>
              <w:top w:val="single" w:sz="4" w:space="0" w:color="auto"/>
              <w:left w:val="single" w:sz="4" w:space="0" w:color="auto"/>
              <w:bottom w:val="single" w:sz="4" w:space="0" w:color="auto"/>
              <w:right w:val="single" w:sz="4" w:space="0" w:color="auto"/>
            </w:tcBorders>
          </w:tcPr>
          <w:p w:rsidR="005B34FD" w:rsidRPr="005B34FD" w:rsidRDefault="005B34FD" w:rsidP="009A3870">
            <w:pPr>
              <w:tabs>
                <w:tab w:val="left" w:pos="426"/>
                <w:tab w:val="left" w:pos="3976"/>
              </w:tabs>
              <w:ind w:left="426" w:right="282" w:firstLine="0"/>
              <w:rPr>
                <w:sz w:val="18"/>
                <w:szCs w:val="18"/>
              </w:rPr>
            </w:pPr>
            <w:r w:rsidRPr="005B34FD">
              <w:rPr>
                <w:sz w:val="18"/>
                <w:szCs w:val="18"/>
              </w:rPr>
              <w:t>в письменной или устной форме в ходе проведения собрания участников публичных слушаний: 25.11.2024 г.;</w:t>
            </w:r>
          </w:p>
        </w:tc>
        <w:tc>
          <w:tcPr>
            <w:tcW w:w="2126" w:type="dxa"/>
            <w:tcBorders>
              <w:top w:val="single" w:sz="4" w:space="0" w:color="auto"/>
              <w:left w:val="single" w:sz="4" w:space="0" w:color="auto"/>
              <w:bottom w:val="single" w:sz="4" w:space="0" w:color="auto"/>
              <w:right w:val="single" w:sz="4" w:space="0" w:color="auto"/>
            </w:tcBorders>
          </w:tcPr>
          <w:p w:rsidR="005B34FD" w:rsidRPr="005B34FD" w:rsidRDefault="005B34FD" w:rsidP="009A3870">
            <w:pPr>
              <w:tabs>
                <w:tab w:val="left" w:pos="426"/>
                <w:tab w:val="left" w:pos="3976"/>
              </w:tabs>
              <w:ind w:left="426" w:right="282" w:firstLine="0"/>
              <w:rPr>
                <w:sz w:val="18"/>
                <w:szCs w:val="18"/>
              </w:rPr>
            </w:pPr>
            <w:r w:rsidRPr="005B34FD">
              <w:rPr>
                <w:sz w:val="18"/>
                <w:szCs w:val="18"/>
              </w:rPr>
              <w:t xml:space="preserve">Иркутская область, Иркутский район, с. Хомутово ул. Кирова, 7 а, </w:t>
            </w:r>
          </w:p>
          <w:p w:rsidR="005B34FD" w:rsidRPr="005B34FD" w:rsidRDefault="005B34FD" w:rsidP="009A3870">
            <w:pPr>
              <w:tabs>
                <w:tab w:val="left" w:pos="426"/>
                <w:tab w:val="left" w:pos="3976"/>
              </w:tabs>
              <w:ind w:left="426" w:right="282" w:firstLine="0"/>
              <w:rPr>
                <w:sz w:val="18"/>
                <w:szCs w:val="18"/>
              </w:rPr>
            </w:pPr>
            <w:r w:rsidRPr="005B34FD">
              <w:rPr>
                <w:sz w:val="18"/>
                <w:szCs w:val="18"/>
              </w:rPr>
              <w:t>1 этаж, 3 кабинет (отдел градостроительства, земельных и имущественных отношений);</w:t>
            </w:r>
          </w:p>
        </w:tc>
      </w:tr>
      <w:tr w:rsidR="005B34FD" w:rsidRPr="005B34FD" w:rsidTr="005B34FD">
        <w:trPr>
          <w:trHeight w:val="1827"/>
        </w:trPr>
        <w:tc>
          <w:tcPr>
            <w:tcW w:w="567" w:type="dxa"/>
            <w:vMerge/>
            <w:tcBorders>
              <w:left w:val="single" w:sz="4" w:space="0" w:color="auto"/>
              <w:right w:val="single" w:sz="4" w:space="0" w:color="auto"/>
            </w:tcBorders>
          </w:tcPr>
          <w:p w:rsidR="005B34FD" w:rsidRPr="005B34FD" w:rsidRDefault="005B34FD" w:rsidP="005B34FD">
            <w:pPr>
              <w:tabs>
                <w:tab w:val="left" w:pos="426"/>
                <w:tab w:val="left" w:pos="3976"/>
              </w:tabs>
              <w:ind w:left="426" w:right="282" w:firstLine="426"/>
              <w:rPr>
                <w:sz w:val="18"/>
                <w:szCs w:val="18"/>
              </w:rPr>
            </w:pPr>
          </w:p>
        </w:tc>
        <w:tc>
          <w:tcPr>
            <w:tcW w:w="5529" w:type="dxa"/>
            <w:vMerge/>
            <w:tcBorders>
              <w:left w:val="single" w:sz="4" w:space="0" w:color="auto"/>
              <w:right w:val="single" w:sz="4" w:space="0" w:color="auto"/>
            </w:tcBorders>
          </w:tcPr>
          <w:p w:rsidR="005B34FD" w:rsidRPr="005B34FD" w:rsidRDefault="005B34FD" w:rsidP="005B34FD">
            <w:pPr>
              <w:tabs>
                <w:tab w:val="left" w:pos="426"/>
                <w:tab w:val="left" w:pos="3976"/>
              </w:tabs>
              <w:ind w:left="426" w:right="282" w:firstLine="426"/>
              <w:rPr>
                <w:sz w:val="18"/>
                <w:szCs w:val="18"/>
              </w:rPr>
            </w:pPr>
          </w:p>
        </w:tc>
        <w:tc>
          <w:tcPr>
            <w:tcW w:w="2126" w:type="dxa"/>
            <w:tcBorders>
              <w:top w:val="single" w:sz="4" w:space="0" w:color="auto"/>
              <w:left w:val="single" w:sz="4" w:space="0" w:color="auto"/>
              <w:bottom w:val="single" w:sz="4" w:space="0" w:color="auto"/>
              <w:right w:val="single" w:sz="4" w:space="0" w:color="auto"/>
            </w:tcBorders>
          </w:tcPr>
          <w:p w:rsidR="005B34FD" w:rsidRPr="005B34FD" w:rsidRDefault="005B34FD" w:rsidP="009A3870">
            <w:pPr>
              <w:tabs>
                <w:tab w:val="left" w:pos="426"/>
                <w:tab w:val="left" w:pos="3976"/>
              </w:tabs>
              <w:ind w:left="426" w:right="282" w:firstLine="0"/>
              <w:rPr>
                <w:sz w:val="18"/>
                <w:szCs w:val="18"/>
              </w:rPr>
            </w:pPr>
            <w:r w:rsidRPr="005B34FD">
              <w:rPr>
                <w:sz w:val="18"/>
                <w:szCs w:val="18"/>
              </w:rPr>
              <w:t>в письменной форме: с 18.11.2024 г. по 25.11.2024 г. все дни кроме выходных и праздничных дней;</w:t>
            </w:r>
          </w:p>
        </w:tc>
        <w:tc>
          <w:tcPr>
            <w:tcW w:w="2126" w:type="dxa"/>
            <w:tcBorders>
              <w:top w:val="single" w:sz="4" w:space="0" w:color="auto"/>
              <w:left w:val="single" w:sz="4" w:space="0" w:color="auto"/>
              <w:bottom w:val="single" w:sz="4" w:space="0" w:color="auto"/>
              <w:right w:val="single" w:sz="4" w:space="0" w:color="auto"/>
            </w:tcBorders>
          </w:tcPr>
          <w:p w:rsidR="005B34FD" w:rsidRPr="005B34FD" w:rsidRDefault="005B34FD" w:rsidP="009A3870">
            <w:pPr>
              <w:tabs>
                <w:tab w:val="left" w:pos="426"/>
                <w:tab w:val="left" w:pos="3976"/>
              </w:tabs>
              <w:ind w:left="426" w:right="282" w:firstLine="0"/>
              <w:rPr>
                <w:sz w:val="18"/>
                <w:szCs w:val="18"/>
              </w:rPr>
            </w:pPr>
            <w:r w:rsidRPr="005B34FD">
              <w:rPr>
                <w:sz w:val="18"/>
                <w:szCs w:val="18"/>
              </w:rPr>
              <w:t xml:space="preserve">Иркутская область, Иркутский район, с. Хомутово ул. Кирова, 7 а, </w:t>
            </w:r>
          </w:p>
          <w:p w:rsidR="005B34FD" w:rsidRPr="005B34FD" w:rsidRDefault="005B34FD" w:rsidP="005B34FD">
            <w:pPr>
              <w:tabs>
                <w:tab w:val="left" w:pos="426"/>
                <w:tab w:val="left" w:pos="3976"/>
              </w:tabs>
              <w:ind w:left="426" w:right="282" w:firstLine="426"/>
              <w:rPr>
                <w:sz w:val="18"/>
                <w:szCs w:val="18"/>
              </w:rPr>
            </w:pPr>
            <w:r w:rsidRPr="005B34FD">
              <w:rPr>
                <w:sz w:val="18"/>
                <w:szCs w:val="18"/>
              </w:rPr>
              <w:t>1 этаж, 3 кабинет (отдел градостроительства, земельных и имущественных отношений);</w:t>
            </w:r>
          </w:p>
        </w:tc>
      </w:tr>
      <w:tr w:rsidR="005B34FD" w:rsidRPr="005B34FD" w:rsidTr="005B34FD">
        <w:tc>
          <w:tcPr>
            <w:tcW w:w="567" w:type="dxa"/>
            <w:tcBorders>
              <w:top w:val="single" w:sz="4" w:space="0" w:color="auto"/>
              <w:left w:val="single" w:sz="4" w:space="0" w:color="auto"/>
              <w:bottom w:val="single" w:sz="4" w:space="0" w:color="auto"/>
              <w:right w:val="single" w:sz="4" w:space="0" w:color="auto"/>
            </w:tcBorders>
          </w:tcPr>
          <w:p w:rsidR="005B34FD" w:rsidRPr="005B34FD" w:rsidRDefault="005B34FD" w:rsidP="005B34FD">
            <w:pPr>
              <w:tabs>
                <w:tab w:val="left" w:pos="426"/>
                <w:tab w:val="left" w:pos="3976"/>
              </w:tabs>
              <w:ind w:left="426" w:right="282" w:firstLine="426"/>
              <w:rPr>
                <w:sz w:val="18"/>
                <w:szCs w:val="18"/>
              </w:rPr>
            </w:pPr>
            <w:r w:rsidRPr="005B34FD">
              <w:rPr>
                <w:sz w:val="18"/>
                <w:szCs w:val="18"/>
              </w:rPr>
              <w:t>8.</w:t>
            </w:r>
          </w:p>
        </w:tc>
        <w:tc>
          <w:tcPr>
            <w:tcW w:w="5529" w:type="dxa"/>
            <w:tcBorders>
              <w:top w:val="single" w:sz="4" w:space="0" w:color="auto"/>
              <w:left w:val="single" w:sz="4" w:space="0" w:color="auto"/>
              <w:bottom w:val="single" w:sz="4" w:space="0" w:color="auto"/>
              <w:right w:val="single" w:sz="4" w:space="0" w:color="auto"/>
            </w:tcBorders>
          </w:tcPr>
          <w:p w:rsidR="005B34FD" w:rsidRPr="005B34FD" w:rsidRDefault="005B34FD" w:rsidP="009A3870">
            <w:pPr>
              <w:tabs>
                <w:tab w:val="left" w:pos="426"/>
                <w:tab w:val="left" w:pos="3976"/>
              </w:tabs>
              <w:ind w:left="426" w:right="282" w:firstLine="0"/>
              <w:rPr>
                <w:sz w:val="18"/>
                <w:szCs w:val="18"/>
              </w:rPr>
            </w:pPr>
            <w:r w:rsidRPr="005B34FD">
              <w:rPr>
                <w:sz w:val="18"/>
                <w:szCs w:val="18"/>
              </w:rPr>
              <w:t>Подготовка и оформление протокола публичных слушаний по проекту, а также в случаях, предусмотренных законодательством Российской Федерации, - выписки из него</w:t>
            </w:r>
          </w:p>
        </w:tc>
        <w:tc>
          <w:tcPr>
            <w:tcW w:w="2126" w:type="dxa"/>
            <w:tcBorders>
              <w:top w:val="single" w:sz="4" w:space="0" w:color="auto"/>
              <w:left w:val="single" w:sz="4" w:space="0" w:color="auto"/>
              <w:bottom w:val="single" w:sz="4" w:space="0" w:color="auto"/>
              <w:right w:val="single" w:sz="4" w:space="0" w:color="auto"/>
            </w:tcBorders>
          </w:tcPr>
          <w:p w:rsidR="005B34FD" w:rsidRPr="005B34FD" w:rsidRDefault="005B34FD" w:rsidP="009A3870">
            <w:pPr>
              <w:tabs>
                <w:tab w:val="left" w:pos="426"/>
                <w:tab w:val="left" w:pos="3976"/>
              </w:tabs>
              <w:ind w:left="426" w:right="282" w:firstLine="0"/>
              <w:rPr>
                <w:sz w:val="18"/>
                <w:szCs w:val="18"/>
              </w:rPr>
            </w:pPr>
            <w:r w:rsidRPr="005B34FD">
              <w:rPr>
                <w:sz w:val="18"/>
                <w:szCs w:val="18"/>
              </w:rPr>
              <w:t>25.11.2024 г.</w:t>
            </w:r>
          </w:p>
        </w:tc>
        <w:tc>
          <w:tcPr>
            <w:tcW w:w="2126" w:type="dxa"/>
            <w:tcBorders>
              <w:top w:val="single" w:sz="4" w:space="0" w:color="auto"/>
              <w:left w:val="single" w:sz="4" w:space="0" w:color="auto"/>
              <w:bottom w:val="single" w:sz="4" w:space="0" w:color="auto"/>
              <w:right w:val="single" w:sz="4" w:space="0" w:color="auto"/>
            </w:tcBorders>
          </w:tcPr>
          <w:p w:rsidR="005B34FD" w:rsidRPr="005B34FD" w:rsidRDefault="005B34FD" w:rsidP="005B34FD">
            <w:pPr>
              <w:tabs>
                <w:tab w:val="left" w:pos="426"/>
                <w:tab w:val="left" w:pos="3976"/>
              </w:tabs>
              <w:ind w:left="426" w:right="282" w:firstLine="426"/>
              <w:rPr>
                <w:sz w:val="18"/>
                <w:szCs w:val="18"/>
              </w:rPr>
            </w:pPr>
            <w:r w:rsidRPr="005B34FD">
              <w:rPr>
                <w:sz w:val="18"/>
                <w:szCs w:val="18"/>
              </w:rPr>
              <w:t>_</w:t>
            </w:r>
          </w:p>
        </w:tc>
      </w:tr>
      <w:tr w:rsidR="005B34FD" w:rsidRPr="005B34FD" w:rsidTr="005B34FD">
        <w:tc>
          <w:tcPr>
            <w:tcW w:w="567" w:type="dxa"/>
            <w:tcBorders>
              <w:top w:val="single" w:sz="4" w:space="0" w:color="auto"/>
              <w:left w:val="single" w:sz="4" w:space="0" w:color="auto"/>
              <w:bottom w:val="single" w:sz="4" w:space="0" w:color="auto"/>
              <w:right w:val="single" w:sz="4" w:space="0" w:color="auto"/>
            </w:tcBorders>
          </w:tcPr>
          <w:p w:rsidR="005B34FD" w:rsidRPr="005B34FD" w:rsidRDefault="005B34FD" w:rsidP="005B34FD">
            <w:pPr>
              <w:tabs>
                <w:tab w:val="left" w:pos="426"/>
                <w:tab w:val="left" w:pos="3976"/>
              </w:tabs>
              <w:ind w:left="426" w:right="282" w:firstLine="426"/>
              <w:rPr>
                <w:sz w:val="18"/>
                <w:szCs w:val="18"/>
              </w:rPr>
            </w:pPr>
            <w:r w:rsidRPr="005B34FD">
              <w:rPr>
                <w:sz w:val="18"/>
                <w:szCs w:val="18"/>
              </w:rPr>
              <w:t>9.</w:t>
            </w:r>
          </w:p>
        </w:tc>
        <w:tc>
          <w:tcPr>
            <w:tcW w:w="5529" w:type="dxa"/>
            <w:tcBorders>
              <w:top w:val="single" w:sz="4" w:space="0" w:color="auto"/>
              <w:left w:val="single" w:sz="4" w:space="0" w:color="auto"/>
              <w:bottom w:val="single" w:sz="4" w:space="0" w:color="auto"/>
              <w:right w:val="single" w:sz="4" w:space="0" w:color="auto"/>
            </w:tcBorders>
          </w:tcPr>
          <w:p w:rsidR="005B34FD" w:rsidRPr="005B34FD" w:rsidRDefault="005B34FD" w:rsidP="009A3870">
            <w:pPr>
              <w:tabs>
                <w:tab w:val="left" w:pos="426"/>
                <w:tab w:val="left" w:pos="3976"/>
              </w:tabs>
              <w:ind w:left="426" w:right="282" w:firstLine="0"/>
              <w:rPr>
                <w:sz w:val="18"/>
                <w:szCs w:val="18"/>
              </w:rPr>
            </w:pPr>
            <w:r w:rsidRPr="005B34FD">
              <w:rPr>
                <w:sz w:val="18"/>
                <w:szCs w:val="18"/>
              </w:rPr>
              <w:t xml:space="preserve">Опубликование и размещение на </w:t>
            </w:r>
            <w:r w:rsidRPr="005B34FD">
              <w:rPr>
                <w:sz w:val="18"/>
                <w:szCs w:val="18"/>
                <w:lang w:val="en-US"/>
              </w:rPr>
              <w:t>WEB</w:t>
            </w:r>
            <w:r w:rsidRPr="005B34FD">
              <w:rPr>
                <w:sz w:val="18"/>
                <w:szCs w:val="18"/>
              </w:rPr>
              <w:t>-портале органа местного самоуправления Хомутовского муниципального образования в информационно-телекоммуникационной сети "Интернет" (</w:t>
            </w:r>
            <w:hyperlink r:id="rId10" w:history="1">
              <w:r w:rsidRPr="005B34FD">
                <w:rPr>
                  <w:rStyle w:val="af"/>
                  <w:sz w:val="18"/>
                  <w:szCs w:val="18"/>
                </w:rPr>
                <w:t>http://</w:t>
              </w:r>
              <w:r w:rsidRPr="005B34FD">
                <w:rPr>
                  <w:rStyle w:val="af"/>
                  <w:sz w:val="18"/>
                  <w:szCs w:val="18"/>
                  <w:lang w:val="en-US"/>
                </w:rPr>
                <w:t>khomutovskoe</w:t>
              </w:r>
              <w:r w:rsidRPr="005B34FD">
                <w:rPr>
                  <w:rStyle w:val="af"/>
                  <w:sz w:val="18"/>
                  <w:szCs w:val="18"/>
                </w:rPr>
                <w:t>-</w:t>
              </w:r>
              <w:r w:rsidRPr="005B34FD">
                <w:rPr>
                  <w:rStyle w:val="af"/>
                  <w:sz w:val="18"/>
                  <w:szCs w:val="18"/>
                  <w:lang w:val="en-US"/>
                </w:rPr>
                <w:t>mo</w:t>
              </w:r>
              <w:r w:rsidRPr="005B34FD">
                <w:rPr>
                  <w:rStyle w:val="af"/>
                  <w:sz w:val="18"/>
                  <w:szCs w:val="18"/>
                </w:rPr>
                <w:t>.</w:t>
              </w:r>
              <w:r w:rsidRPr="005B34FD">
                <w:rPr>
                  <w:rStyle w:val="af"/>
                  <w:sz w:val="18"/>
                  <w:szCs w:val="18"/>
                  <w:lang w:val="en-US"/>
                </w:rPr>
                <w:t>ru</w:t>
              </w:r>
            </w:hyperlink>
            <w:r w:rsidRPr="005B34FD">
              <w:rPr>
                <w:sz w:val="18"/>
                <w:szCs w:val="18"/>
              </w:rPr>
              <w:t>), заключения о результатах публичных слушаний</w:t>
            </w:r>
          </w:p>
        </w:tc>
        <w:tc>
          <w:tcPr>
            <w:tcW w:w="2126" w:type="dxa"/>
            <w:tcBorders>
              <w:top w:val="single" w:sz="4" w:space="0" w:color="auto"/>
              <w:left w:val="single" w:sz="4" w:space="0" w:color="auto"/>
              <w:bottom w:val="single" w:sz="4" w:space="0" w:color="auto"/>
              <w:right w:val="single" w:sz="4" w:space="0" w:color="auto"/>
            </w:tcBorders>
          </w:tcPr>
          <w:p w:rsidR="005B34FD" w:rsidRPr="005B34FD" w:rsidRDefault="005B34FD" w:rsidP="009A3870">
            <w:pPr>
              <w:tabs>
                <w:tab w:val="left" w:pos="426"/>
                <w:tab w:val="left" w:pos="3976"/>
              </w:tabs>
              <w:ind w:left="426" w:right="282" w:firstLine="0"/>
              <w:rPr>
                <w:sz w:val="18"/>
                <w:szCs w:val="18"/>
              </w:rPr>
            </w:pPr>
            <w:r w:rsidRPr="005B34FD">
              <w:rPr>
                <w:sz w:val="18"/>
                <w:szCs w:val="18"/>
              </w:rPr>
              <w:t>28.11.2024 г.</w:t>
            </w:r>
          </w:p>
        </w:tc>
        <w:tc>
          <w:tcPr>
            <w:tcW w:w="2126" w:type="dxa"/>
            <w:tcBorders>
              <w:top w:val="single" w:sz="4" w:space="0" w:color="auto"/>
              <w:left w:val="single" w:sz="4" w:space="0" w:color="auto"/>
              <w:bottom w:val="single" w:sz="4" w:space="0" w:color="auto"/>
              <w:right w:val="single" w:sz="4" w:space="0" w:color="auto"/>
            </w:tcBorders>
          </w:tcPr>
          <w:p w:rsidR="005B34FD" w:rsidRPr="005B34FD" w:rsidRDefault="005B34FD" w:rsidP="005B34FD">
            <w:pPr>
              <w:tabs>
                <w:tab w:val="left" w:pos="426"/>
                <w:tab w:val="left" w:pos="3976"/>
              </w:tabs>
              <w:ind w:left="426" w:right="282" w:firstLine="426"/>
              <w:rPr>
                <w:sz w:val="18"/>
                <w:szCs w:val="18"/>
              </w:rPr>
            </w:pPr>
            <w:r w:rsidRPr="005B34FD">
              <w:rPr>
                <w:sz w:val="18"/>
                <w:szCs w:val="18"/>
              </w:rPr>
              <w:t>_</w:t>
            </w:r>
          </w:p>
          <w:p w:rsidR="005B34FD" w:rsidRPr="005B34FD" w:rsidRDefault="005B34FD" w:rsidP="005B34FD">
            <w:pPr>
              <w:tabs>
                <w:tab w:val="left" w:pos="426"/>
                <w:tab w:val="left" w:pos="3976"/>
              </w:tabs>
              <w:ind w:left="426" w:right="282" w:firstLine="426"/>
              <w:rPr>
                <w:sz w:val="18"/>
                <w:szCs w:val="18"/>
              </w:rPr>
            </w:pPr>
          </w:p>
          <w:p w:rsidR="005B34FD" w:rsidRPr="005B34FD" w:rsidRDefault="005B34FD" w:rsidP="005B34FD">
            <w:pPr>
              <w:tabs>
                <w:tab w:val="left" w:pos="426"/>
                <w:tab w:val="left" w:pos="3976"/>
              </w:tabs>
              <w:ind w:left="426" w:right="282" w:firstLine="426"/>
              <w:rPr>
                <w:sz w:val="18"/>
                <w:szCs w:val="18"/>
              </w:rPr>
            </w:pPr>
          </w:p>
        </w:tc>
      </w:tr>
    </w:tbl>
    <w:p w:rsidR="005B34FD" w:rsidRPr="005B34FD" w:rsidRDefault="005B34FD" w:rsidP="005B34FD">
      <w:pPr>
        <w:tabs>
          <w:tab w:val="left" w:pos="426"/>
          <w:tab w:val="left" w:pos="3976"/>
        </w:tabs>
        <w:ind w:left="426" w:right="282" w:firstLine="426"/>
        <w:rPr>
          <w:sz w:val="18"/>
          <w:szCs w:val="18"/>
        </w:rPr>
      </w:pPr>
    </w:p>
    <w:p w:rsidR="005B34FD" w:rsidRPr="005B34FD" w:rsidRDefault="005B34FD" w:rsidP="005B34FD">
      <w:pPr>
        <w:tabs>
          <w:tab w:val="left" w:pos="426"/>
          <w:tab w:val="left" w:pos="3976"/>
        </w:tabs>
        <w:ind w:left="426" w:right="282" w:firstLine="426"/>
        <w:rPr>
          <w:sz w:val="18"/>
          <w:szCs w:val="18"/>
        </w:rPr>
      </w:pPr>
    </w:p>
    <w:p w:rsidR="005B34FD" w:rsidRPr="009A3870" w:rsidRDefault="005B34FD" w:rsidP="005B34FD">
      <w:pPr>
        <w:tabs>
          <w:tab w:val="left" w:pos="426"/>
          <w:tab w:val="left" w:pos="3976"/>
        </w:tabs>
        <w:ind w:left="426" w:right="282" w:firstLine="426"/>
        <w:rPr>
          <w:i/>
          <w:sz w:val="18"/>
          <w:szCs w:val="18"/>
        </w:rPr>
      </w:pPr>
    </w:p>
    <w:p w:rsidR="005B34FD" w:rsidRDefault="005B34FD" w:rsidP="005B34FD">
      <w:pPr>
        <w:tabs>
          <w:tab w:val="left" w:pos="426"/>
          <w:tab w:val="left" w:pos="3976"/>
        </w:tabs>
        <w:ind w:left="426" w:right="282" w:firstLine="426"/>
        <w:rPr>
          <w:i/>
          <w:sz w:val="18"/>
          <w:szCs w:val="18"/>
        </w:rPr>
      </w:pPr>
      <w:r w:rsidRPr="009A3870">
        <w:rPr>
          <w:i/>
          <w:sz w:val="18"/>
          <w:szCs w:val="18"/>
        </w:rPr>
        <w:t xml:space="preserve">Начальник отдела градостроительства, земельных и имущественных отношений               </w:t>
      </w:r>
      <w:r w:rsidR="000F094F">
        <w:rPr>
          <w:i/>
          <w:sz w:val="18"/>
          <w:szCs w:val="18"/>
        </w:rPr>
        <w:t xml:space="preserve">      </w:t>
      </w:r>
      <w:r w:rsidRPr="009A3870">
        <w:rPr>
          <w:i/>
          <w:sz w:val="18"/>
          <w:szCs w:val="18"/>
        </w:rPr>
        <w:t xml:space="preserve"> Ю.В. Тюкавкина</w:t>
      </w:r>
    </w:p>
    <w:p w:rsidR="003E104A" w:rsidRDefault="003E104A" w:rsidP="005B34FD">
      <w:pPr>
        <w:tabs>
          <w:tab w:val="left" w:pos="426"/>
          <w:tab w:val="left" w:pos="3976"/>
        </w:tabs>
        <w:ind w:left="426" w:right="282" w:firstLine="426"/>
        <w:rPr>
          <w:i/>
          <w:sz w:val="18"/>
          <w:szCs w:val="18"/>
        </w:rPr>
      </w:pPr>
    </w:p>
    <w:p w:rsidR="003E104A" w:rsidRDefault="003E104A" w:rsidP="005B34FD">
      <w:pPr>
        <w:tabs>
          <w:tab w:val="left" w:pos="426"/>
          <w:tab w:val="left" w:pos="3976"/>
        </w:tabs>
        <w:ind w:left="426" w:right="282" w:firstLine="426"/>
        <w:rPr>
          <w:i/>
          <w:sz w:val="18"/>
          <w:szCs w:val="18"/>
        </w:rPr>
      </w:pPr>
    </w:p>
    <w:p w:rsidR="003E104A" w:rsidRDefault="003E104A" w:rsidP="005B34FD">
      <w:pPr>
        <w:tabs>
          <w:tab w:val="left" w:pos="426"/>
          <w:tab w:val="left" w:pos="3976"/>
        </w:tabs>
        <w:ind w:left="426" w:right="282" w:firstLine="426"/>
        <w:rPr>
          <w:i/>
          <w:sz w:val="18"/>
          <w:szCs w:val="18"/>
        </w:rPr>
      </w:pPr>
    </w:p>
    <w:p w:rsidR="003E104A" w:rsidRPr="009A3870" w:rsidRDefault="003E104A" w:rsidP="005B34FD">
      <w:pPr>
        <w:tabs>
          <w:tab w:val="left" w:pos="426"/>
          <w:tab w:val="left" w:pos="3976"/>
        </w:tabs>
        <w:ind w:left="426" w:right="282" w:firstLine="426"/>
        <w:rPr>
          <w:i/>
          <w:sz w:val="18"/>
          <w:szCs w:val="18"/>
        </w:rPr>
      </w:pPr>
    </w:p>
    <w:p w:rsidR="005B34FD" w:rsidRPr="009A3870" w:rsidRDefault="005B34FD" w:rsidP="005B34FD">
      <w:pPr>
        <w:tabs>
          <w:tab w:val="left" w:pos="426"/>
          <w:tab w:val="left" w:pos="3976"/>
        </w:tabs>
        <w:ind w:left="426" w:right="282" w:firstLine="426"/>
        <w:rPr>
          <w:i/>
          <w:sz w:val="18"/>
          <w:szCs w:val="18"/>
        </w:rPr>
      </w:pPr>
    </w:p>
    <w:p w:rsidR="005B34FD" w:rsidRPr="005B34FD" w:rsidRDefault="005B34FD" w:rsidP="00F611DB">
      <w:pPr>
        <w:tabs>
          <w:tab w:val="left" w:pos="426"/>
          <w:tab w:val="left" w:pos="3976"/>
        </w:tabs>
        <w:ind w:left="426" w:right="282" w:firstLine="426"/>
        <w:rPr>
          <w:sz w:val="18"/>
          <w:szCs w:val="18"/>
        </w:rPr>
      </w:pPr>
    </w:p>
    <w:p w:rsidR="00D143BA" w:rsidRDefault="00D143BA" w:rsidP="00F611DB">
      <w:pPr>
        <w:tabs>
          <w:tab w:val="left" w:pos="426"/>
          <w:tab w:val="left" w:pos="3976"/>
        </w:tabs>
        <w:ind w:left="426" w:right="282" w:firstLine="426"/>
        <w:rPr>
          <w:i/>
          <w:sz w:val="18"/>
          <w:szCs w:val="18"/>
        </w:rPr>
      </w:pPr>
    </w:p>
    <w:p w:rsidR="00D143BA" w:rsidRDefault="00D143BA" w:rsidP="00F611DB">
      <w:pPr>
        <w:tabs>
          <w:tab w:val="left" w:pos="426"/>
          <w:tab w:val="left" w:pos="3976"/>
        </w:tabs>
        <w:ind w:left="426" w:right="282" w:firstLine="426"/>
        <w:rPr>
          <w:i/>
          <w:sz w:val="18"/>
          <w:szCs w:val="18"/>
        </w:rPr>
      </w:pPr>
    </w:p>
    <w:p w:rsidR="00D143BA" w:rsidRDefault="00D143BA" w:rsidP="00F611DB">
      <w:pPr>
        <w:tabs>
          <w:tab w:val="left" w:pos="426"/>
          <w:tab w:val="left" w:pos="3976"/>
        </w:tabs>
        <w:ind w:left="426" w:right="282" w:firstLine="426"/>
        <w:rPr>
          <w:i/>
          <w:sz w:val="18"/>
          <w:szCs w:val="18"/>
        </w:rPr>
      </w:pPr>
    </w:p>
    <w:p w:rsidR="00D143BA" w:rsidRDefault="00D143BA" w:rsidP="00D143BA">
      <w:pPr>
        <w:tabs>
          <w:tab w:val="left" w:pos="426"/>
          <w:tab w:val="left" w:pos="3976"/>
        </w:tabs>
        <w:ind w:left="426" w:right="282" w:firstLine="426"/>
        <w:jc w:val="center"/>
        <w:rPr>
          <w:i/>
          <w:sz w:val="18"/>
          <w:szCs w:val="18"/>
        </w:rPr>
      </w:pPr>
    </w:p>
    <w:p w:rsidR="00D143BA" w:rsidRDefault="00D143BA" w:rsidP="00D143BA">
      <w:pPr>
        <w:tabs>
          <w:tab w:val="left" w:pos="0"/>
          <w:tab w:val="left" w:pos="3976"/>
        </w:tabs>
        <w:ind w:left="0" w:right="282" w:firstLine="567"/>
        <w:jc w:val="center"/>
        <w:rPr>
          <w:sz w:val="18"/>
          <w:szCs w:val="18"/>
        </w:rPr>
      </w:pPr>
    </w:p>
    <w:p w:rsidR="00D143BA" w:rsidRDefault="00D143BA" w:rsidP="00D143BA">
      <w:pPr>
        <w:tabs>
          <w:tab w:val="left" w:pos="0"/>
          <w:tab w:val="left" w:pos="3976"/>
        </w:tabs>
        <w:ind w:left="0" w:right="282" w:firstLine="567"/>
        <w:jc w:val="center"/>
        <w:rPr>
          <w:sz w:val="18"/>
          <w:szCs w:val="18"/>
        </w:rPr>
      </w:pPr>
    </w:p>
    <w:p w:rsidR="00D143BA" w:rsidRDefault="00D143BA" w:rsidP="00D143BA">
      <w:pPr>
        <w:tabs>
          <w:tab w:val="left" w:pos="0"/>
          <w:tab w:val="left" w:pos="3976"/>
        </w:tabs>
        <w:ind w:left="0" w:right="282" w:firstLine="567"/>
        <w:jc w:val="center"/>
        <w:rPr>
          <w:sz w:val="18"/>
          <w:szCs w:val="18"/>
        </w:rPr>
      </w:pPr>
    </w:p>
    <w:p w:rsidR="00D143BA" w:rsidRDefault="00D143BA" w:rsidP="00D143BA">
      <w:pPr>
        <w:tabs>
          <w:tab w:val="left" w:pos="0"/>
          <w:tab w:val="left" w:pos="3976"/>
        </w:tabs>
        <w:ind w:left="0" w:right="282" w:firstLine="567"/>
        <w:jc w:val="center"/>
        <w:rPr>
          <w:sz w:val="18"/>
          <w:szCs w:val="18"/>
        </w:rPr>
      </w:pPr>
    </w:p>
    <w:p w:rsidR="00D143BA" w:rsidRDefault="00D143BA" w:rsidP="00D143BA">
      <w:pPr>
        <w:tabs>
          <w:tab w:val="left" w:pos="0"/>
          <w:tab w:val="left" w:pos="3976"/>
        </w:tabs>
        <w:ind w:left="0" w:right="282" w:firstLine="567"/>
        <w:jc w:val="center"/>
        <w:rPr>
          <w:sz w:val="18"/>
          <w:szCs w:val="18"/>
        </w:rPr>
      </w:pPr>
    </w:p>
    <w:p w:rsidR="00D143BA" w:rsidRDefault="00D143BA" w:rsidP="00D143BA">
      <w:pPr>
        <w:tabs>
          <w:tab w:val="left" w:pos="0"/>
          <w:tab w:val="left" w:pos="3976"/>
        </w:tabs>
        <w:ind w:left="0" w:right="282" w:firstLine="567"/>
        <w:jc w:val="center"/>
        <w:rPr>
          <w:sz w:val="18"/>
          <w:szCs w:val="18"/>
        </w:rPr>
      </w:pPr>
    </w:p>
    <w:p w:rsidR="005B34FD" w:rsidRDefault="005B34FD" w:rsidP="00D143BA">
      <w:pPr>
        <w:tabs>
          <w:tab w:val="left" w:pos="0"/>
          <w:tab w:val="left" w:pos="3976"/>
        </w:tabs>
        <w:ind w:left="0" w:right="282" w:firstLine="567"/>
        <w:jc w:val="center"/>
        <w:rPr>
          <w:b/>
          <w:sz w:val="18"/>
          <w:szCs w:val="18"/>
        </w:rPr>
      </w:pPr>
    </w:p>
    <w:p w:rsidR="002F0F05" w:rsidRDefault="002F0F05" w:rsidP="00D143BA">
      <w:pPr>
        <w:tabs>
          <w:tab w:val="left" w:pos="0"/>
          <w:tab w:val="left" w:pos="3976"/>
        </w:tabs>
        <w:ind w:left="0" w:right="282" w:firstLine="567"/>
        <w:jc w:val="center"/>
        <w:rPr>
          <w:b/>
          <w:sz w:val="18"/>
          <w:szCs w:val="18"/>
        </w:rPr>
      </w:pPr>
    </w:p>
    <w:p w:rsidR="002F0F05" w:rsidRDefault="002F0F05" w:rsidP="00D143BA">
      <w:pPr>
        <w:tabs>
          <w:tab w:val="left" w:pos="0"/>
          <w:tab w:val="left" w:pos="3976"/>
        </w:tabs>
        <w:ind w:left="0" w:right="282" w:firstLine="567"/>
        <w:jc w:val="center"/>
        <w:rPr>
          <w:b/>
          <w:sz w:val="18"/>
          <w:szCs w:val="18"/>
        </w:rPr>
      </w:pPr>
    </w:p>
    <w:p w:rsidR="000F094F" w:rsidRDefault="000F094F" w:rsidP="00D143BA">
      <w:pPr>
        <w:tabs>
          <w:tab w:val="left" w:pos="0"/>
          <w:tab w:val="left" w:pos="3976"/>
        </w:tabs>
        <w:ind w:left="0" w:right="282" w:firstLine="567"/>
        <w:jc w:val="center"/>
        <w:rPr>
          <w:b/>
          <w:sz w:val="18"/>
          <w:szCs w:val="18"/>
        </w:rPr>
      </w:pPr>
    </w:p>
    <w:p w:rsidR="000F094F" w:rsidRDefault="000F094F" w:rsidP="00D143BA">
      <w:pPr>
        <w:tabs>
          <w:tab w:val="left" w:pos="0"/>
          <w:tab w:val="left" w:pos="3976"/>
        </w:tabs>
        <w:ind w:left="0" w:right="282" w:firstLine="567"/>
        <w:jc w:val="center"/>
        <w:rPr>
          <w:b/>
          <w:sz w:val="18"/>
          <w:szCs w:val="18"/>
        </w:rPr>
      </w:pPr>
    </w:p>
    <w:p w:rsidR="000F094F" w:rsidRDefault="000F094F" w:rsidP="00D143BA">
      <w:pPr>
        <w:tabs>
          <w:tab w:val="left" w:pos="0"/>
          <w:tab w:val="left" w:pos="3976"/>
        </w:tabs>
        <w:ind w:left="0" w:right="282" w:firstLine="567"/>
        <w:jc w:val="center"/>
        <w:rPr>
          <w:b/>
          <w:sz w:val="18"/>
          <w:szCs w:val="18"/>
        </w:rPr>
      </w:pPr>
    </w:p>
    <w:p w:rsidR="00D143BA" w:rsidRPr="00D143BA" w:rsidRDefault="00D143BA" w:rsidP="00D143BA">
      <w:pPr>
        <w:tabs>
          <w:tab w:val="left" w:pos="0"/>
          <w:tab w:val="left" w:pos="3976"/>
        </w:tabs>
        <w:ind w:left="0" w:right="282" w:firstLine="567"/>
        <w:jc w:val="center"/>
        <w:rPr>
          <w:b/>
          <w:sz w:val="18"/>
          <w:szCs w:val="18"/>
        </w:rPr>
      </w:pPr>
      <w:r w:rsidRPr="00D143BA">
        <w:rPr>
          <w:b/>
          <w:sz w:val="18"/>
          <w:szCs w:val="18"/>
        </w:rPr>
        <w:t>Администрация Хомутовского муниципального образования сообщает о начале публичных слушаний по проекту межевания территории кадастрового квартала 38:06:100103.</w:t>
      </w:r>
    </w:p>
    <w:p w:rsidR="00D143BA" w:rsidRPr="00D143BA" w:rsidRDefault="00D143BA" w:rsidP="00D143BA">
      <w:pPr>
        <w:tabs>
          <w:tab w:val="left" w:pos="0"/>
          <w:tab w:val="left" w:pos="3976"/>
        </w:tabs>
        <w:ind w:left="0" w:right="282" w:firstLine="567"/>
        <w:rPr>
          <w:sz w:val="18"/>
          <w:szCs w:val="18"/>
        </w:rPr>
      </w:pPr>
    </w:p>
    <w:p w:rsidR="00D143BA" w:rsidRPr="00D143BA" w:rsidRDefault="00D143BA" w:rsidP="00D143BA">
      <w:pPr>
        <w:tabs>
          <w:tab w:val="left" w:pos="0"/>
          <w:tab w:val="left" w:pos="3976"/>
        </w:tabs>
        <w:ind w:left="0" w:right="282" w:firstLine="567"/>
        <w:rPr>
          <w:sz w:val="18"/>
          <w:szCs w:val="18"/>
        </w:rPr>
      </w:pPr>
      <w:r w:rsidRPr="00D143BA">
        <w:rPr>
          <w:sz w:val="18"/>
          <w:szCs w:val="18"/>
        </w:rPr>
        <w:t xml:space="preserve">Информационные материалы к проекту: </w:t>
      </w:r>
    </w:p>
    <w:p w:rsidR="00D143BA" w:rsidRPr="00D143BA" w:rsidRDefault="007B362D" w:rsidP="00D143BA">
      <w:pPr>
        <w:tabs>
          <w:tab w:val="left" w:pos="0"/>
          <w:tab w:val="left" w:pos="3976"/>
        </w:tabs>
        <w:ind w:left="0" w:right="282" w:firstLine="567"/>
        <w:rPr>
          <w:sz w:val="18"/>
          <w:szCs w:val="18"/>
        </w:rPr>
      </w:pPr>
      <w:r>
        <w:rPr>
          <w:sz w:val="18"/>
          <w:szCs w:val="18"/>
        </w:rPr>
        <w:t>1.</w:t>
      </w:r>
      <w:r w:rsidR="00D143BA" w:rsidRPr="00D143BA">
        <w:rPr>
          <w:sz w:val="18"/>
          <w:szCs w:val="18"/>
        </w:rPr>
        <w:t>Проект межевания территории кадастрового квартала 38:06:100103;</w:t>
      </w:r>
    </w:p>
    <w:p w:rsidR="00D143BA" w:rsidRPr="00D143BA" w:rsidRDefault="00D143BA" w:rsidP="00D143BA">
      <w:pPr>
        <w:tabs>
          <w:tab w:val="left" w:pos="0"/>
          <w:tab w:val="left" w:pos="3976"/>
        </w:tabs>
        <w:ind w:left="0" w:right="282" w:firstLine="567"/>
        <w:rPr>
          <w:sz w:val="18"/>
          <w:szCs w:val="18"/>
        </w:rPr>
      </w:pPr>
      <w:r w:rsidRPr="00D143BA">
        <w:rPr>
          <w:sz w:val="18"/>
          <w:szCs w:val="18"/>
        </w:rPr>
        <w:t>Порядок проведения публичных слушаний определен статьей 5.1 Градостроительного кодекса Российской Федерации, Решением Думы Хомутовского муниципального образования № 13-56/д от 26.07.2018 «Об утверждении Положения о проведения общественных обсуждений, публичных слушаний в области градостроительной деятельности в Хомутовском муниципальном образовании», а также планом работы по подготовке и проведению публичных слушаний по проекту.</w:t>
      </w:r>
    </w:p>
    <w:p w:rsidR="00D143BA" w:rsidRPr="00D143BA" w:rsidRDefault="00D143BA" w:rsidP="00D143BA">
      <w:pPr>
        <w:tabs>
          <w:tab w:val="left" w:pos="0"/>
          <w:tab w:val="left" w:pos="3976"/>
        </w:tabs>
        <w:ind w:left="0" w:right="282" w:firstLine="567"/>
        <w:rPr>
          <w:sz w:val="18"/>
          <w:szCs w:val="18"/>
        </w:rPr>
      </w:pPr>
      <w:r w:rsidRPr="00D143BA">
        <w:rPr>
          <w:sz w:val="18"/>
          <w:szCs w:val="18"/>
        </w:rPr>
        <w:t>Срок проведения публичных слушаний: 12.11.2024 – 28.11.2024.</w:t>
      </w:r>
    </w:p>
    <w:p w:rsidR="00D143BA" w:rsidRPr="00D143BA" w:rsidRDefault="00D143BA" w:rsidP="00D143BA">
      <w:pPr>
        <w:tabs>
          <w:tab w:val="left" w:pos="0"/>
          <w:tab w:val="left" w:pos="3976"/>
        </w:tabs>
        <w:ind w:left="0" w:right="282" w:firstLine="567"/>
        <w:rPr>
          <w:sz w:val="18"/>
          <w:szCs w:val="18"/>
        </w:rPr>
      </w:pPr>
      <w:r w:rsidRPr="00D143BA">
        <w:rPr>
          <w:sz w:val="18"/>
          <w:szCs w:val="18"/>
        </w:rPr>
        <w:t>Место и дата открытия экспозиции проекта: Иркутская область, Иркутский район, с. Хомутово, ул. Кирова, 7 «а», 1 этаж, 3 кабинет (отдел градостроительства, земельных и имущественных отношений) 18.11.2024 г.</w:t>
      </w:r>
    </w:p>
    <w:p w:rsidR="00D143BA" w:rsidRPr="00D143BA" w:rsidRDefault="00D143BA" w:rsidP="00D143BA">
      <w:pPr>
        <w:tabs>
          <w:tab w:val="left" w:pos="0"/>
          <w:tab w:val="left" w:pos="3976"/>
        </w:tabs>
        <w:ind w:left="0" w:right="282" w:firstLine="567"/>
        <w:rPr>
          <w:sz w:val="18"/>
          <w:szCs w:val="18"/>
        </w:rPr>
      </w:pPr>
      <w:r w:rsidRPr="00D143BA">
        <w:rPr>
          <w:sz w:val="18"/>
          <w:szCs w:val="18"/>
        </w:rPr>
        <w:t>Срок, время проведения экспозиции проекта: в период с 18.11.2024 г. по 25.11.2024 г. (все дни, кроме выходных).</w:t>
      </w:r>
    </w:p>
    <w:p w:rsidR="00D143BA" w:rsidRPr="00D143BA" w:rsidRDefault="00D143BA" w:rsidP="00D143BA">
      <w:pPr>
        <w:tabs>
          <w:tab w:val="left" w:pos="0"/>
          <w:tab w:val="left" w:pos="3976"/>
        </w:tabs>
        <w:ind w:left="0" w:right="282" w:firstLine="567"/>
        <w:rPr>
          <w:sz w:val="18"/>
          <w:szCs w:val="18"/>
        </w:rPr>
      </w:pPr>
      <w:r w:rsidRPr="00D143BA">
        <w:rPr>
          <w:sz w:val="18"/>
          <w:szCs w:val="18"/>
        </w:rPr>
        <w:t>Консультирование посетителей экспозиции проекта проводится по адресу: Иркутская область, Иркутский район, с. Хомутово, ул. Кирова, 7 а, 1 этаж, 3 кабинет (отдел градостроительства, земельных и имущественных отношений), в период с 18.11.2024 г. по 25.11.2024 г. с 09.00 до 12.00 часов (понедельник, четверг, кроме праздничных дней).</w:t>
      </w:r>
    </w:p>
    <w:p w:rsidR="00D143BA" w:rsidRPr="00D143BA" w:rsidRDefault="00D143BA" w:rsidP="00D143BA">
      <w:pPr>
        <w:tabs>
          <w:tab w:val="left" w:pos="0"/>
          <w:tab w:val="left" w:pos="3976"/>
        </w:tabs>
        <w:ind w:left="0" w:right="282" w:firstLine="567"/>
        <w:rPr>
          <w:sz w:val="18"/>
          <w:szCs w:val="18"/>
        </w:rPr>
      </w:pPr>
      <w:r w:rsidRPr="00D143BA">
        <w:rPr>
          <w:sz w:val="18"/>
          <w:szCs w:val="18"/>
        </w:rPr>
        <w:t>Собрание участников публичных слушаний:</w:t>
      </w:r>
    </w:p>
    <w:p w:rsidR="00D143BA" w:rsidRPr="00D143BA" w:rsidRDefault="00D143BA" w:rsidP="00D143BA">
      <w:pPr>
        <w:tabs>
          <w:tab w:val="left" w:pos="0"/>
          <w:tab w:val="left" w:pos="3976"/>
        </w:tabs>
        <w:ind w:left="0" w:right="282" w:firstLine="567"/>
        <w:rPr>
          <w:sz w:val="18"/>
          <w:szCs w:val="18"/>
        </w:rPr>
      </w:pPr>
      <w:r w:rsidRPr="00D143BA">
        <w:rPr>
          <w:sz w:val="18"/>
          <w:szCs w:val="18"/>
        </w:rPr>
        <w:t>1. Иркутская область, Иркутский район, с. Хомутово, ул. Кирова, 7 «а», 1 этаж, 3 кабинет (отдел градостроительства, земельных и имущественных отношений), регистрация лиц, участвующих в собрании участников публичных слушаний: 25.11.2024 г. с 16.00 до 16.10 часов, собрание участников публичных слушаний: с 16.10 до 17.00 часов.</w:t>
      </w:r>
    </w:p>
    <w:p w:rsidR="00D143BA" w:rsidRPr="00D143BA" w:rsidRDefault="00D143BA" w:rsidP="00D143BA">
      <w:pPr>
        <w:tabs>
          <w:tab w:val="left" w:pos="0"/>
          <w:tab w:val="left" w:pos="3976"/>
        </w:tabs>
        <w:ind w:left="0" w:right="282" w:firstLine="567"/>
        <w:rPr>
          <w:sz w:val="18"/>
          <w:szCs w:val="18"/>
        </w:rPr>
      </w:pPr>
    </w:p>
    <w:p w:rsidR="00D143BA" w:rsidRPr="00D143BA" w:rsidRDefault="00D143BA" w:rsidP="00D143BA">
      <w:pPr>
        <w:tabs>
          <w:tab w:val="left" w:pos="0"/>
          <w:tab w:val="left" w:pos="3976"/>
        </w:tabs>
        <w:ind w:left="0" w:right="282" w:firstLine="567"/>
        <w:rPr>
          <w:sz w:val="18"/>
          <w:szCs w:val="18"/>
        </w:rPr>
      </w:pPr>
      <w:r w:rsidRPr="00D143BA">
        <w:rPr>
          <w:sz w:val="18"/>
          <w:szCs w:val="18"/>
        </w:rPr>
        <w:t>Участники публичных слушаний, прошедшие в установленном порядке идентификацию, имеют право вносить предложения и замечания, касающиеся проекта:</w:t>
      </w:r>
    </w:p>
    <w:p w:rsidR="00D143BA" w:rsidRPr="00D143BA" w:rsidRDefault="00D143BA" w:rsidP="00D143BA">
      <w:pPr>
        <w:tabs>
          <w:tab w:val="left" w:pos="0"/>
          <w:tab w:val="left" w:pos="3976"/>
        </w:tabs>
        <w:ind w:left="0" w:right="282" w:firstLine="567"/>
        <w:rPr>
          <w:sz w:val="18"/>
          <w:szCs w:val="18"/>
        </w:rPr>
      </w:pPr>
      <w:r w:rsidRPr="00D143BA">
        <w:rPr>
          <w:sz w:val="18"/>
          <w:szCs w:val="18"/>
        </w:rPr>
        <w:t>- в письменной или устной форме в ходе проведения собрания участников публичных слушаний;</w:t>
      </w:r>
    </w:p>
    <w:p w:rsidR="00D143BA" w:rsidRPr="00D143BA" w:rsidRDefault="00D143BA" w:rsidP="00D143BA">
      <w:pPr>
        <w:tabs>
          <w:tab w:val="left" w:pos="0"/>
          <w:tab w:val="left" w:pos="3976"/>
        </w:tabs>
        <w:ind w:left="0" w:right="282" w:firstLine="567"/>
        <w:rPr>
          <w:sz w:val="18"/>
          <w:szCs w:val="18"/>
        </w:rPr>
      </w:pPr>
      <w:r w:rsidRPr="00D143BA">
        <w:rPr>
          <w:sz w:val="18"/>
          <w:szCs w:val="18"/>
        </w:rPr>
        <w:t>- в письменной форме в адрес отдела градостроительства, земельных и имущественных отношений администрации Хомутовского муниципального образования по адресу: Иркутская область, Иркутский район, с. Хомутово, ул. Кирова, 7 а, 1 этаж, 3 кабинет (отдел градостроительства, земельных и имущественных отношений) в период с 18.11.2024 г. по 25.11.2024 г. с 9.00 до 12.00 часов, с 13.00 до 17.00 часов (все дни, кроме выходных и праздничных дней);</w:t>
      </w:r>
    </w:p>
    <w:p w:rsidR="00D143BA" w:rsidRPr="00D143BA" w:rsidRDefault="00D143BA" w:rsidP="00D143BA">
      <w:pPr>
        <w:tabs>
          <w:tab w:val="left" w:pos="0"/>
          <w:tab w:val="left" w:pos="3976"/>
        </w:tabs>
        <w:ind w:left="0" w:right="282" w:firstLine="567"/>
        <w:rPr>
          <w:sz w:val="18"/>
          <w:szCs w:val="18"/>
        </w:rPr>
      </w:pPr>
      <w:r w:rsidRPr="00D143BA">
        <w:rPr>
          <w:sz w:val="18"/>
          <w:szCs w:val="18"/>
        </w:rPr>
        <w:t>В целях идентификации участникам публичных слушаний необходимо представить сведения о себе с приложением документов, подтверждающих такие сведения:</w:t>
      </w:r>
    </w:p>
    <w:p w:rsidR="00D143BA" w:rsidRPr="00D143BA" w:rsidRDefault="00D143BA" w:rsidP="00D143BA">
      <w:pPr>
        <w:tabs>
          <w:tab w:val="left" w:pos="0"/>
          <w:tab w:val="left" w:pos="3976"/>
        </w:tabs>
        <w:ind w:left="0" w:right="282" w:firstLine="567"/>
        <w:rPr>
          <w:sz w:val="18"/>
          <w:szCs w:val="18"/>
        </w:rPr>
      </w:pPr>
      <w:r w:rsidRPr="00D143BA">
        <w:rPr>
          <w:sz w:val="18"/>
          <w:szCs w:val="18"/>
        </w:rPr>
        <w:t>- для физических лиц: фамилию, имя, отчество (при наличии), дату рождения, адрес места жительства (регистрации), копия паспорта гражданина РФ;</w:t>
      </w:r>
    </w:p>
    <w:p w:rsidR="00D143BA" w:rsidRPr="00D143BA" w:rsidRDefault="00D143BA" w:rsidP="00D143BA">
      <w:pPr>
        <w:tabs>
          <w:tab w:val="left" w:pos="0"/>
          <w:tab w:val="left" w:pos="3976"/>
        </w:tabs>
        <w:ind w:left="0" w:right="282" w:firstLine="567"/>
        <w:rPr>
          <w:sz w:val="18"/>
          <w:szCs w:val="18"/>
        </w:rPr>
      </w:pPr>
      <w:r w:rsidRPr="00D143BA">
        <w:rPr>
          <w:sz w:val="18"/>
          <w:szCs w:val="18"/>
        </w:rPr>
        <w:t>- для юридических лиц: наименование, основной государственный регистрационный номер, место нахождения и адрес, копия свидетельства о государственной регистрации, выписка Единого государственного реестра юридических лиц (ЕГРЮЛ).</w:t>
      </w:r>
    </w:p>
    <w:p w:rsidR="00D143BA" w:rsidRPr="00D143BA" w:rsidRDefault="00D143BA" w:rsidP="00D143BA">
      <w:pPr>
        <w:tabs>
          <w:tab w:val="left" w:pos="0"/>
          <w:tab w:val="left" w:pos="3976"/>
        </w:tabs>
        <w:ind w:left="0" w:right="282" w:firstLine="567"/>
        <w:rPr>
          <w:sz w:val="18"/>
          <w:szCs w:val="18"/>
        </w:rPr>
      </w:pPr>
      <w:r w:rsidRPr="00D143BA">
        <w:rPr>
          <w:sz w:val="18"/>
          <w:szCs w:val="18"/>
        </w:rPr>
        <w:t>Участники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rsidR="00D143BA" w:rsidRPr="00D143BA" w:rsidRDefault="00D143BA" w:rsidP="00D143BA">
      <w:pPr>
        <w:tabs>
          <w:tab w:val="left" w:pos="0"/>
          <w:tab w:val="left" w:pos="3976"/>
        </w:tabs>
        <w:ind w:left="0" w:right="282" w:firstLine="567"/>
        <w:rPr>
          <w:sz w:val="18"/>
          <w:szCs w:val="18"/>
        </w:rPr>
      </w:pPr>
      <w:r w:rsidRPr="00D143BA">
        <w:rPr>
          <w:sz w:val="18"/>
          <w:szCs w:val="18"/>
        </w:rPr>
        <w:t>Проект и информационные материалы к нему будут размещены на WEB-портале органа местного самоуправления Хомутовского муниципального образования в информационно-телекоммуникационной сети «Интернет» (http://khomutovskoe-mo.ru), обеспечивающими доступ участников публичных слушаний к информации о проведении публичных слушаний, с 18.11.2024 г. по 25.11.2024 г.</w:t>
      </w:r>
    </w:p>
    <w:p w:rsidR="00D143BA" w:rsidRDefault="00D143BA" w:rsidP="00D143BA">
      <w:pPr>
        <w:tabs>
          <w:tab w:val="left" w:pos="0"/>
          <w:tab w:val="left" w:pos="3976"/>
        </w:tabs>
        <w:ind w:left="0" w:right="282" w:firstLine="567"/>
        <w:rPr>
          <w:sz w:val="18"/>
          <w:szCs w:val="18"/>
        </w:rPr>
      </w:pPr>
      <w:r w:rsidRPr="00D143BA">
        <w:rPr>
          <w:sz w:val="18"/>
          <w:szCs w:val="18"/>
        </w:rPr>
        <w:t xml:space="preserve">  Справки по вопросам организации и проведения публичных слушаний по телефону: 696-182.</w:t>
      </w:r>
    </w:p>
    <w:p w:rsidR="003E104A" w:rsidRDefault="003E104A" w:rsidP="00D143BA">
      <w:pPr>
        <w:tabs>
          <w:tab w:val="left" w:pos="0"/>
          <w:tab w:val="left" w:pos="3976"/>
        </w:tabs>
        <w:ind w:left="0" w:right="282" w:firstLine="567"/>
        <w:rPr>
          <w:sz w:val="18"/>
          <w:szCs w:val="18"/>
        </w:rPr>
      </w:pPr>
    </w:p>
    <w:p w:rsidR="003E104A" w:rsidRDefault="003E104A" w:rsidP="00D143BA">
      <w:pPr>
        <w:tabs>
          <w:tab w:val="left" w:pos="0"/>
          <w:tab w:val="left" w:pos="3976"/>
        </w:tabs>
        <w:ind w:left="0" w:right="282" w:firstLine="567"/>
        <w:rPr>
          <w:sz w:val="18"/>
          <w:szCs w:val="18"/>
        </w:rPr>
      </w:pPr>
    </w:p>
    <w:p w:rsidR="003E104A" w:rsidRDefault="003E104A" w:rsidP="003E104A">
      <w:pPr>
        <w:tabs>
          <w:tab w:val="left" w:pos="0"/>
          <w:tab w:val="left" w:pos="3976"/>
        </w:tabs>
        <w:ind w:left="0" w:right="282" w:firstLine="567"/>
        <w:jc w:val="center"/>
        <w:rPr>
          <w:sz w:val="18"/>
          <w:szCs w:val="18"/>
        </w:rPr>
      </w:pPr>
    </w:p>
    <w:p w:rsidR="003E104A" w:rsidRPr="003E104A" w:rsidRDefault="003E104A" w:rsidP="003E104A">
      <w:pPr>
        <w:tabs>
          <w:tab w:val="left" w:pos="0"/>
          <w:tab w:val="left" w:pos="3976"/>
        </w:tabs>
        <w:ind w:left="0" w:right="282" w:firstLine="567"/>
        <w:jc w:val="center"/>
        <w:rPr>
          <w:sz w:val="18"/>
          <w:szCs w:val="18"/>
        </w:rPr>
      </w:pPr>
      <w:r w:rsidRPr="003E104A">
        <w:rPr>
          <w:sz w:val="18"/>
          <w:szCs w:val="18"/>
        </w:rPr>
        <w:t>РОССИЙСКАЯ ФЕДЕРАЦИЯ</w:t>
      </w:r>
    </w:p>
    <w:p w:rsidR="003E104A" w:rsidRPr="003E104A" w:rsidRDefault="003E104A" w:rsidP="003E104A">
      <w:pPr>
        <w:tabs>
          <w:tab w:val="left" w:pos="0"/>
          <w:tab w:val="left" w:pos="3976"/>
        </w:tabs>
        <w:ind w:left="0" w:right="282" w:firstLine="567"/>
        <w:jc w:val="center"/>
        <w:rPr>
          <w:sz w:val="18"/>
          <w:szCs w:val="18"/>
        </w:rPr>
      </w:pPr>
      <w:r w:rsidRPr="003E104A">
        <w:rPr>
          <w:sz w:val="18"/>
          <w:szCs w:val="18"/>
        </w:rPr>
        <w:t>ИРКУТСКАЯ ОБЛАСТЬ ИРКУТСКИЙ РАЙОН</w:t>
      </w:r>
    </w:p>
    <w:p w:rsidR="003E104A" w:rsidRPr="003E104A" w:rsidRDefault="003E104A" w:rsidP="003E104A">
      <w:pPr>
        <w:tabs>
          <w:tab w:val="left" w:pos="0"/>
          <w:tab w:val="left" w:pos="3976"/>
        </w:tabs>
        <w:ind w:left="0" w:right="282" w:firstLine="567"/>
        <w:jc w:val="center"/>
        <w:rPr>
          <w:sz w:val="18"/>
          <w:szCs w:val="18"/>
        </w:rPr>
      </w:pPr>
      <w:r w:rsidRPr="003E104A">
        <w:rPr>
          <w:sz w:val="18"/>
          <w:szCs w:val="18"/>
        </w:rPr>
        <w:t>ХОМУТОВСКОЕ МУНИЦИПАЛЬНОЕ ОБРАЗОВАНИЕ</w:t>
      </w:r>
    </w:p>
    <w:p w:rsidR="003E104A" w:rsidRPr="003E104A" w:rsidRDefault="003E104A" w:rsidP="003E104A">
      <w:pPr>
        <w:tabs>
          <w:tab w:val="left" w:pos="0"/>
          <w:tab w:val="left" w:pos="3976"/>
        </w:tabs>
        <w:ind w:left="0" w:right="282" w:firstLine="567"/>
        <w:jc w:val="center"/>
        <w:rPr>
          <w:sz w:val="18"/>
          <w:szCs w:val="18"/>
        </w:rPr>
      </w:pPr>
      <w:r w:rsidRPr="003E104A">
        <w:rPr>
          <w:sz w:val="18"/>
          <w:szCs w:val="18"/>
        </w:rPr>
        <w:t>АДМИНИСТРАЦИЯ</w:t>
      </w:r>
    </w:p>
    <w:p w:rsidR="003E104A" w:rsidRPr="003E104A" w:rsidRDefault="003E104A" w:rsidP="003E104A">
      <w:pPr>
        <w:tabs>
          <w:tab w:val="left" w:pos="0"/>
          <w:tab w:val="left" w:pos="3976"/>
        </w:tabs>
        <w:ind w:left="0" w:right="282" w:firstLine="567"/>
        <w:jc w:val="center"/>
        <w:rPr>
          <w:sz w:val="18"/>
          <w:szCs w:val="18"/>
        </w:rPr>
      </w:pPr>
      <w:r w:rsidRPr="003E104A">
        <w:rPr>
          <w:sz w:val="18"/>
          <w:szCs w:val="18"/>
        </w:rPr>
        <w:t>ПОСТАНОВЛЕНИЕ</w:t>
      </w:r>
    </w:p>
    <w:p w:rsidR="003E104A" w:rsidRPr="003E104A" w:rsidRDefault="003E104A" w:rsidP="003E104A">
      <w:pPr>
        <w:tabs>
          <w:tab w:val="left" w:pos="0"/>
          <w:tab w:val="left" w:pos="3976"/>
        </w:tabs>
        <w:ind w:left="0" w:right="282" w:firstLine="567"/>
        <w:rPr>
          <w:sz w:val="18"/>
          <w:szCs w:val="18"/>
        </w:rPr>
      </w:pPr>
    </w:p>
    <w:p w:rsidR="003E104A" w:rsidRPr="003E104A" w:rsidRDefault="003E104A" w:rsidP="003E104A">
      <w:pPr>
        <w:tabs>
          <w:tab w:val="left" w:pos="0"/>
          <w:tab w:val="left" w:pos="3976"/>
        </w:tabs>
        <w:ind w:left="0" w:right="282" w:firstLine="567"/>
        <w:rPr>
          <w:sz w:val="18"/>
          <w:szCs w:val="18"/>
          <w:u w:val="single"/>
        </w:rPr>
      </w:pPr>
      <w:r w:rsidRPr="003E104A">
        <w:rPr>
          <w:sz w:val="18"/>
          <w:szCs w:val="18"/>
          <w:u w:val="single"/>
        </w:rPr>
        <w:t>12.11.2024  № 247 од</w:t>
      </w:r>
    </w:p>
    <w:p w:rsidR="003E104A" w:rsidRPr="00D143BA" w:rsidRDefault="003E104A" w:rsidP="003E104A">
      <w:pPr>
        <w:tabs>
          <w:tab w:val="left" w:pos="0"/>
          <w:tab w:val="left" w:pos="3976"/>
        </w:tabs>
        <w:ind w:left="0" w:right="282" w:firstLine="567"/>
        <w:rPr>
          <w:sz w:val="18"/>
          <w:szCs w:val="18"/>
        </w:rPr>
      </w:pPr>
      <w:r w:rsidRPr="003E104A">
        <w:rPr>
          <w:sz w:val="18"/>
          <w:szCs w:val="18"/>
        </w:rPr>
        <w:t xml:space="preserve">       с. Хомутово</w:t>
      </w:r>
    </w:p>
    <w:p w:rsidR="00D143BA" w:rsidRDefault="00D143BA" w:rsidP="00F611DB">
      <w:pPr>
        <w:tabs>
          <w:tab w:val="left" w:pos="426"/>
          <w:tab w:val="left" w:pos="3976"/>
        </w:tabs>
        <w:ind w:left="426" w:right="282" w:firstLine="426"/>
        <w:rPr>
          <w:i/>
          <w:sz w:val="18"/>
          <w:szCs w:val="18"/>
        </w:rPr>
      </w:pPr>
    </w:p>
    <w:p w:rsidR="003E104A" w:rsidRPr="00124241" w:rsidRDefault="003E104A" w:rsidP="00F611DB">
      <w:pPr>
        <w:tabs>
          <w:tab w:val="left" w:pos="426"/>
          <w:tab w:val="left" w:pos="3976"/>
        </w:tabs>
        <w:ind w:left="426" w:right="282" w:firstLine="426"/>
        <w:rPr>
          <w:i/>
          <w:sz w:val="18"/>
          <w:szCs w:val="18"/>
        </w:rPr>
      </w:pPr>
    </w:p>
    <w:p w:rsidR="003E104A" w:rsidRPr="003E104A" w:rsidRDefault="003E104A" w:rsidP="003E104A">
      <w:pPr>
        <w:tabs>
          <w:tab w:val="left" w:pos="426"/>
          <w:tab w:val="left" w:pos="3976"/>
        </w:tabs>
        <w:ind w:left="426" w:right="282" w:firstLine="426"/>
        <w:rPr>
          <w:sz w:val="18"/>
          <w:szCs w:val="18"/>
        </w:rPr>
      </w:pPr>
      <w:r w:rsidRPr="003E104A">
        <w:rPr>
          <w:sz w:val="18"/>
          <w:szCs w:val="18"/>
        </w:rPr>
        <w:t>Об определении места накопления  ртутьсодержащих ламп</w:t>
      </w:r>
      <w:r w:rsidR="00E06DA1">
        <w:rPr>
          <w:sz w:val="18"/>
          <w:szCs w:val="18"/>
        </w:rPr>
        <w:t xml:space="preserve"> </w:t>
      </w:r>
      <w:r w:rsidRPr="003E104A">
        <w:rPr>
          <w:sz w:val="18"/>
          <w:szCs w:val="18"/>
        </w:rPr>
        <w:t>и лиц ответственных за содержание ртутьсодержащих ламп</w:t>
      </w:r>
    </w:p>
    <w:p w:rsidR="003E104A" w:rsidRPr="003E104A" w:rsidRDefault="003E104A" w:rsidP="003E104A">
      <w:pPr>
        <w:tabs>
          <w:tab w:val="left" w:pos="426"/>
          <w:tab w:val="left" w:pos="3976"/>
        </w:tabs>
        <w:ind w:left="426" w:right="282" w:firstLine="426"/>
        <w:rPr>
          <w:sz w:val="18"/>
          <w:szCs w:val="18"/>
        </w:rPr>
      </w:pPr>
    </w:p>
    <w:p w:rsidR="003E104A" w:rsidRPr="003E104A" w:rsidRDefault="003E104A" w:rsidP="003E104A">
      <w:pPr>
        <w:tabs>
          <w:tab w:val="left" w:pos="0"/>
          <w:tab w:val="left" w:pos="3976"/>
        </w:tabs>
        <w:ind w:left="0" w:right="282" w:firstLine="567"/>
        <w:rPr>
          <w:sz w:val="18"/>
          <w:szCs w:val="18"/>
        </w:rPr>
      </w:pPr>
      <w:r w:rsidRPr="003E104A">
        <w:rPr>
          <w:sz w:val="18"/>
          <w:szCs w:val="18"/>
        </w:rPr>
        <w:t xml:space="preserve">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24.06.1998 года №89-ФЗ «Об отходах производства и потребления», постановлением Правительства Российской Федерации от 28.12.2020 года № 2314 «Об утверждении Правил обращения с отходами производства и потреблений в части осветительных устройств, электрических ламп, ненадлежащие сбор, накопление, использование, обезвреживание, транспортирование и размещение которых может повлечь причинение вреда жизни, здоровью граждан, вреда животным, растениям и окружающей среде», руководствуясь Уставом Хомутовского муниципального образования  </w:t>
      </w:r>
    </w:p>
    <w:p w:rsidR="003E104A" w:rsidRDefault="003E104A" w:rsidP="003E104A">
      <w:pPr>
        <w:tabs>
          <w:tab w:val="left" w:pos="0"/>
          <w:tab w:val="left" w:pos="3976"/>
        </w:tabs>
        <w:ind w:left="0" w:right="282" w:firstLine="567"/>
        <w:rPr>
          <w:sz w:val="18"/>
          <w:szCs w:val="18"/>
        </w:rPr>
      </w:pPr>
      <w:r w:rsidRPr="003E104A">
        <w:rPr>
          <w:sz w:val="18"/>
          <w:szCs w:val="18"/>
        </w:rPr>
        <w:t>ПОСТАНОВЛЯЕТ:</w:t>
      </w:r>
    </w:p>
    <w:p w:rsidR="003E104A" w:rsidRPr="003E104A" w:rsidRDefault="003E104A" w:rsidP="003E104A">
      <w:pPr>
        <w:tabs>
          <w:tab w:val="left" w:pos="0"/>
          <w:tab w:val="left" w:pos="3976"/>
        </w:tabs>
        <w:ind w:left="0" w:right="282" w:firstLine="567"/>
        <w:rPr>
          <w:sz w:val="18"/>
          <w:szCs w:val="18"/>
        </w:rPr>
      </w:pPr>
    </w:p>
    <w:p w:rsidR="003E104A" w:rsidRPr="003E104A" w:rsidRDefault="003E104A" w:rsidP="003E104A">
      <w:pPr>
        <w:tabs>
          <w:tab w:val="left" w:pos="0"/>
          <w:tab w:val="left" w:pos="3976"/>
        </w:tabs>
        <w:ind w:left="0" w:right="282" w:firstLine="567"/>
        <w:rPr>
          <w:sz w:val="18"/>
          <w:szCs w:val="18"/>
        </w:rPr>
      </w:pPr>
      <w:r w:rsidRPr="003E104A">
        <w:rPr>
          <w:sz w:val="18"/>
          <w:szCs w:val="18"/>
        </w:rPr>
        <w:lastRenderedPageBreak/>
        <w:t xml:space="preserve">    1. Определить на территории Хомутовского муниципального образования местом  накопления отработанных ртутьсодержащих ламп у потребителей ртутьсодержащих ламп (кроме потребителей ртутьсодержащих ламп, являющихся собственниками, нанимателями, пользователями помещений в многоквартирных домах и имеющих заключенный собственниками, указанных помещений договор управления многоквартирными домами или договор оказания услуг и (или) выполнения работ по содержанию и ремонту общего имущества в таких домах) – помещение, расположенное в нежилом здании с кадастровым номером 38:06:100103:4352 по адресу: Иркутская область, Иркутский район, с. Хомутово, ул. Лавыгина, д. 16 «А».  </w:t>
      </w:r>
    </w:p>
    <w:p w:rsidR="003E104A" w:rsidRPr="003E104A" w:rsidRDefault="003E104A" w:rsidP="003E104A">
      <w:pPr>
        <w:tabs>
          <w:tab w:val="left" w:pos="0"/>
          <w:tab w:val="left" w:pos="3976"/>
        </w:tabs>
        <w:ind w:left="0" w:right="282" w:firstLine="567"/>
        <w:rPr>
          <w:sz w:val="18"/>
          <w:szCs w:val="18"/>
        </w:rPr>
      </w:pPr>
      <w:r w:rsidRPr="003E104A">
        <w:rPr>
          <w:sz w:val="18"/>
          <w:szCs w:val="18"/>
        </w:rPr>
        <w:t xml:space="preserve">            2.  Назначить ответственным лицом за накопление  и  содержание ртутьсодержащих ламп директора МКУ «Хозяйственно – эксплуатационная служба Хомутовского муниципального образования» (далее – ответственное лицо), установив график передачи в место накопления ртутьсодержащих ламп – каждый понедельник месяца с 10.00 часов до 12.00 часов (по предварительной записи по телефону: 8 (3952) 696-501. </w:t>
      </w:r>
    </w:p>
    <w:p w:rsidR="003E104A" w:rsidRPr="003E104A" w:rsidRDefault="003E104A" w:rsidP="003E104A">
      <w:pPr>
        <w:tabs>
          <w:tab w:val="left" w:pos="0"/>
          <w:tab w:val="left" w:pos="3976"/>
        </w:tabs>
        <w:ind w:left="0" w:right="282" w:firstLine="567"/>
        <w:rPr>
          <w:sz w:val="18"/>
          <w:szCs w:val="18"/>
        </w:rPr>
      </w:pPr>
      <w:r w:rsidRPr="003E104A">
        <w:rPr>
          <w:sz w:val="18"/>
          <w:szCs w:val="18"/>
        </w:rPr>
        <w:t xml:space="preserve">      3.  Ответственному лицу организовать работу по сбору и размещению отработанных ртутьсодержащих ламп на территории Хомутовского муниципального образования в соответствие с нормами действующего законодательства Российской Федерации. </w:t>
      </w:r>
    </w:p>
    <w:p w:rsidR="003E104A" w:rsidRPr="003E104A" w:rsidRDefault="003E104A" w:rsidP="003E104A">
      <w:pPr>
        <w:tabs>
          <w:tab w:val="left" w:pos="0"/>
          <w:tab w:val="left" w:pos="3976"/>
        </w:tabs>
        <w:ind w:left="0" w:right="282" w:firstLine="567"/>
        <w:rPr>
          <w:sz w:val="18"/>
          <w:szCs w:val="18"/>
        </w:rPr>
      </w:pPr>
      <w:r w:rsidRPr="003E104A">
        <w:rPr>
          <w:sz w:val="18"/>
          <w:szCs w:val="18"/>
        </w:rPr>
        <w:t xml:space="preserve">      4. Опубликовать настоящее постановление в установленном законом порядке.</w:t>
      </w:r>
    </w:p>
    <w:p w:rsidR="003E104A" w:rsidRPr="003E104A" w:rsidRDefault="003E104A" w:rsidP="003E104A">
      <w:pPr>
        <w:tabs>
          <w:tab w:val="left" w:pos="0"/>
          <w:tab w:val="left" w:pos="3976"/>
        </w:tabs>
        <w:ind w:left="0" w:right="282" w:firstLine="567"/>
        <w:rPr>
          <w:sz w:val="18"/>
          <w:szCs w:val="18"/>
        </w:rPr>
      </w:pPr>
      <w:r w:rsidRPr="003E104A">
        <w:rPr>
          <w:sz w:val="18"/>
          <w:szCs w:val="18"/>
        </w:rPr>
        <w:t xml:space="preserve">      5.  Контроль за исполнением настоящего постановления возложить на Первого заместителя Главы администрации.</w:t>
      </w:r>
    </w:p>
    <w:p w:rsidR="003E104A" w:rsidRPr="003E104A" w:rsidRDefault="003E104A" w:rsidP="003E104A">
      <w:pPr>
        <w:tabs>
          <w:tab w:val="left" w:pos="426"/>
          <w:tab w:val="left" w:pos="3976"/>
        </w:tabs>
        <w:ind w:left="426" w:right="282" w:firstLine="426"/>
        <w:rPr>
          <w:sz w:val="18"/>
          <w:szCs w:val="18"/>
        </w:rPr>
      </w:pPr>
    </w:p>
    <w:p w:rsidR="003E104A" w:rsidRPr="00E06DA1" w:rsidRDefault="003E104A" w:rsidP="003E104A">
      <w:pPr>
        <w:tabs>
          <w:tab w:val="left" w:pos="426"/>
          <w:tab w:val="left" w:pos="3976"/>
        </w:tabs>
        <w:ind w:left="426" w:right="282" w:firstLine="426"/>
        <w:rPr>
          <w:i/>
          <w:sz w:val="18"/>
          <w:szCs w:val="18"/>
        </w:rPr>
      </w:pPr>
    </w:p>
    <w:p w:rsidR="00F611DB" w:rsidRDefault="00E06DA1" w:rsidP="003E104A">
      <w:pPr>
        <w:tabs>
          <w:tab w:val="left" w:pos="426"/>
          <w:tab w:val="left" w:pos="3976"/>
        </w:tabs>
        <w:ind w:left="426" w:right="282" w:firstLine="426"/>
        <w:rPr>
          <w:i/>
          <w:sz w:val="18"/>
          <w:szCs w:val="18"/>
        </w:rPr>
      </w:pPr>
      <w:r w:rsidRPr="00E06DA1">
        <w:rPr>
          <w:i/>
          <w:sz w:val="18"/>
          <w:szCs w:val="18"/>
        </w:rPr>
        <w:t xml:space="preserve">                                                     </w:t>
      </w:r>
      <w:r w:rsidR="003E104A" w:rsidRPr="00E06DA1">
        <w:rPr>
          <w:i/>
          <w:sz w:val="18"/>
          <w:szCs w:val="18"/>
        </w:rPr>
        <w:t>Глава администрации                                                                         А.В. Иваненко</w:t>
      </w:r>
    </w:p>
    <w:p w:rsidR="00E06DA1" w:rsidRDefault="00E06DA1" w:rsidP="003E104A">
      <w:pPr>
        <w:tabs>
          <w:tab w:val="left" w:pos="426"/>
          <w:tab w:val="left" w:pos="3976"/>
        </w:tabs>
        <w:ind w:left="426" w:right="282" w:firstLine="426"/>
        <w:rPr>
          <w:i/>
          <w:sz w:val="18"/>
          <w:szCs w:val="18"/>
        </w:rPr>
      </w:pPr>
    </w:p>
    <w:p w:rsidR="00F611DB" w:rsidRDefault="00F611DB" w:rsidP="00423342">
      <w:pPr>
        <w:tabs>
          <w:tab w:val="left" w:pos="426"/>
          <w:tab w:val="left" w:pos="3976"/>
        </w:tabs>
        <w:ind w:left="426" w:right="282" w:firstLine="426"/>
        <w:rPr>
          <w:sz w:val="18"/>
          <w:szCs w:val="18"/>
        </w:rPr>
      </w:pPr>
    </w:p>
    <w:p w:rsidR="00E06DA1" w:rsidRPr="00E06DA1" w:rsidRDefault="00E06DA1" w:rsidP="00E06DA1">
      <w:pPr>
        <w:tabs>
          <w:tab w:val="left" w:pos="426"/>
          <w:tab w:val="left" w:pos="3976"/>
        </w:tabs>
        <w:ind w:left="426" w:right="282" w:firstLine="426"/>
        <w:rPr>
          <w:sz w:val="18"/>
          <w:szCs w:val="18"/>
        </w:rPr>
      </w:pPr>
    </w:p>
    <w:p w:rsidR="00E06DA1" w:rsidRPr="00E06DA1" w:rsidRDefault="00E06DA1" w:rsidP="009930F2">
      <w:pPr>
        <w:tabs>
          <w:tab w:val="left" w:pos="426"/>
          <w:tab w:val="left" w:pos="3976"/>
        </w:tabs>
        <w:ind w:left="426" w:right="282" w:firstLine="426"/>
        <w:jc w:val="center"/>
        <w:rPr>
          <w:sz w:val="18"/>
          <w:szCs w:val="18"/>
        </w:rPr>
      </w:pPr>
      <w:r w:rsidRPr="00E06DA1">
        <w:rPr>
          <w:sz w:val="18"/>
          <w:szCs w:val="18"/>
        </w:rPr>
        <w:t>РОССИЙСКАЯ ФЕДЕРАЦИЯ</w:t>
      </w:r>
    </w:p>
    <w:p w:rsidR="00E06DA1" w:rsidRPr="00E06DA1" w:rsidRDefault="00E06DA1" w:rsidP="009930F2">
      <w:pPr>
        <w:tabs>
          <w:tab w:val="left" w:pos="426"/>
          <w:tab w:val="left" w:pos="3976"/>
        </w:tabs>
        <w:ind w:left="426" w:right="282" w:firstLine="426"/>
        <w:jc w:val="center"/>
        <w:rPr>
          <w:sz w:val="18"/>
          <w:szCs w:val="18"/>
        </w:rPr>
      </w:pPr>
      <w:r w:rsidRPr="00E06DA1">
        <w:rPr>
          <w:sz w:val="18"/>
          <w:szCs w:val="18"/>
        </w:rPr>
        <w:t>ИРКУТСКАЯ ОБЛАСТЬ ИРКУТСКИЙ РАЙОН</w:t>
      </w:r>
    </w:p>
    <w:p w:rsidR="00E06DA1" w:rsidRPr="00E06DA1" w:rsidRDefault="00E06DA1" w:rsidP="009930F2">
      <w:pPr>
        <w:tabs>
          <w:tab w:val="left" w:pos="426"/>
          <w:tab w:val="left" w:pos="3976"/>
        </w:tabs>
        <w:ind w:left="426" w:right="282" w:firstLine="426"/>
        <w:jc w:val="center"/>
        <w:rPr>
          <w:sz w:val="18"/>
          <w:szCs w:val="18"/>
        </w:rPr>
      </w:pPr>
      <w:r w:rsidRPr="00E06DA1">
        <w:rPr>
          <w:sz w:val="18"/>
          <w:szCs w:val="18"/>
        </w:rPr>
        <w:t>ХОМУТОВСКОЕ МУНИЦИПАЛЬНОЕ ОБРАЗОВАНИЕ</w:t>
      </w:r>
    </w:p>
    <w:p w:rsidR="00E06DA1" w:rsidRPr="00E06DA1" w:rsidRDefault="00E06DA1" w:rsidP="009930F2">
      <w:pPr>
        <w:tabs>
          <w:tab w:val="left" w:pos="426"/>
          <w:tab w:val="left" w:pos="3976"/>
        </w:tabs>
        <w:ind w:left="426" w:right="282" w:firstLine="426"/>
        <w:jc w:val="center"/>
        <w:rPr>
          <w:sz w:val="18"/>
          <w:szCs w:val="18"/>
        </w:rPr>
      </w:pPr>
      <w:r w:rsidRPr="00E06DA1">
        <w:rPr>
          <w:sz w:val="18"/>
          <w:szCs w:val="18"/>
        </w:rPr>
        <w:t>АДМИНИСТРАЦИЯ</w:t>
      </w:r>
    </w:p>
    <w:p w:rsidR="00E06DA1" w:rsidRPr="00E06DA1" w:rsidRDefault="00E06DA1" w:rsidP="009930F2">
      <w:pPr>
        <w:tabs>
          <w:tab w:val="left" w:pos="426"/>
          <w:tab w:val="left" w:pos="3976"/>
        </w:tabs>
        <w:ind w:left="426" w:right="282" w:firstLine="426"/>
        <w:jc w:val="center"/>
        <w:rPr>
          <w:sz w:val="18"/>
          <w:szCs w:val="18"/>
        </w:rPr>
      </w:pPr>
      <w:r w:rsidRPr="00E06DA1">
        <w:rPr>
          <w:sz w:val="18"/>
          <w:szCs w:val="18"/>
        </w:rPr>
        <w:t>ПОСТАНОВЛЕНИЕ</w:t>
      </w:r>
    </w:p>
    <w:p w:rsidR="00E06DA1" w:rsidRPr="00E06DA1" w:rsidRDefault="00E06DA1" w:rsidP="00E06DA1">
      <w:pPr>
        <w:tabs>
          <w:tab w:val="left" w:pos="426"/>
          <w:tab w:val="left" w:pos="3976"/>
        </w:tabs>
        <w:ind w:left="426" w:right="282" w:firstLine="426"/>
        <w:rPr>
          <w:sz w:val="18"/>
          <w:szCs w:val="18"/>
        </w:rPr>
      </w:pPr>
    </w:p>
    <w:p w:rsidR="00E06DA1" w:rsidRPr="001A0585" w:rsidRDefault="00E06DA1" w:rsidP="000F094F">
      <w:pPr>
        <w:tabs>
          <w:tab w:val="left" w:pos="426"/>
          <w:tab w:val="left" w:pos="3976"/>
        </w:tabs>
        <w:ind w:right="282"/>
        <w:rPr>
          <w:sz w:val="18"/>
          <w:szCs w:val="18"/>
          <w:u w:val="single"/>
        </w:rPr>
      </w:pPr>
      <w:r w:rsidRPr="001A0585">
        <w:rPr>
          <w:sz w:val="18"/>
          <w:szCs w:val="18"/>
          <w:u w:val="single"/>
        </w:rPr>
        <w:t>1</w:t>
      </w:r>
      <w:r w:rsidR="001A0585" w:rsidRPr="001A0585">
        <w:rPr>
          <w:sz w:val="18"/>
          <w:szCs w:val="18"/>
          <w:u w:val="single"/>
        </w:rPr>
        <w:t>3</w:t>
      </w:r>
      <w:r w:rsidRPr="001A0585">
        <w:rPr>
          <w:sz w:val="18"/>
          <w:szCs w:val="18"/>
          <w:u w:val="single"/>
        </w:rPr>
        <w:t>.11.2024  № 24</w:t>
      </w:r>
      <w:r w:rsidR="001A0585" w:rsidRPr="001A0585">
        <w:rPr>
          <w:sz w:val="18"/>
          <w:szCs w:val="18"/>
          <w:u w:val="single"/>
        </w:rPr>
        <w:t>9</w:t>
      </w:r>
      <w:r w:rsidRPr="001A0585">
        <w:rPr>
          <w:sz w:val="18"/>
          <w:szCs w:val="18"/>
          <w:u w:val="single"/>
        </w:rPr>
        <w:t xml:space="preserve"> од</w:t>
      </w:r>
    </w:p>
    <w:p w:rsidR="00F611DB" w:rsidRDefault="000F094F" w:rsidP="000F094F">
      <w:pPr>
        <w:tabs>
          <w:tab w:val="left" w:pos="426"/>
          <w:tab w:val="left" w:pos="3976"/>
        </w:tabs>
        <w:ind w:left="0" w:right="282" w:firstLine="567"/>
        <w:rPr>
          <w:sz w:val="18"/>
          <w:szCs w:val="18"/>
        </w:rPr>
      </w:pPr>
      <w:r>
        <w:rPr>
          <w:sz w:val="18"/>
          <w:szCs w:val="18"/>
        </w:rPr>
        <w:t xml:space="preserve">   </w:t>
      </w:r>
      <w:r w:rsidR="00E06DA1" w:rsidRPr="00E06DA1">
        <w:rPr>
          <w:sz w:val="18"/>
          <w:szCs w:val="18"/>
        </w:rPr>
        <w:t xml:space="preserve"> с. Хомутово</w:t>
      </w:r>
    </w:p>
    <w:p w:rsidR="001A0585" w:rsidRDefault="001A0585" w:rsidP="00823DCA">
      <w:pPr>
        <w:tabs>
          <w:tab w:val="left" w:pos="0"/>
          <w:tab w:val="left" w:pos="3976"/>
        </w:tabs>
        <w:ind w:left="0" w:right="282" w:firstLine="567"/>
        <w:rPr>
          <w:sz w:val="18"/>
          <w:szCs w:val="18"/>
        </w:rPr>
      </w:pPr>
    </w:p>
    <w:p w:rsidR="001A0585" w:rsidRPr="001A0585" w:rsidRDefault="001A0585" w:rsidP="00823DCA">
      <w:pPr>
        <w:tabs>
          <w:tab w:val="left" w:pos="0"/>
          <w:tab w:val="left" w:pos="3976"/>
        </w:tabs>
        <w:ind w:left="0" w:right="282" w:firstLine="567"/>
        <w:rPr>
          <w:sz w:val="18"/>
          <w:szCs w:val="18"/>
        </w:rPr>
      </w:pPr>
      <w:r w:rsidRPr="001A0585">
        <w:rPr>
          <w:sz w:val="18"/>
          <w:szCs w:val="18"/>
        </w:rPr>
        <w:t>О рабочей группе по комплексному развитию территорий на территории Хомутовского муниципального образования</w:t>
      </w:r>
    </w:p>
    <w:p w:rsidR="001A0585" w:rsidRPr="001A0585" w:rsidRDefault="001A0585" w:rsidP="00823DCA">
      <w:pPr>
        <w:tabs>
          <w:tab w:val="left" w:pos="0"/>
          <w:tab w:val="left" w:pos="3976"/>
        </w:tabs>
        <w:ind w:left="0" w:right="282" w:firstLine="567"/>
        <w:rPr>
          <w:sz w:val="18"/>
          <w:szCs w:val="18"/>
        </w:rPr>
      </w:pPr>
    </w:p>
    <w:p w:rsidR="001A0585" w:rsidRDefault="001A0585" w:rsidP="00823DCA">
      <w:pPr>
        <w:tabs>
          <w:tab w:val="left" w:pos="0"/>
          <w:tab w:val="left" w:pos="3976"/>
        </w:tabs>
        <w:ind w:left="0" w:right="282" w:firstLine="567"/>
        <w:rPr>
          <w:sz w:val="18"/>
          <w:szCs w:val="18"/>
        </w:rPr>
      </w:pPr>
      <w:r w:rsidRPr="001A0585">
        <w:rPr>
          <w:sz w:val="18"/>
          <w:szCs w:val="18"/>
        </w:rPr>
        <w:t>В соответствии с Федеральным законом от 30.12.2020 № 494-ФЗ «О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 руководствуясь постановлением Правительства Иркутской области от 23.04.2021 № 293-пп «Об отдельных вопросах комплексного развития территорий в Иркутской области», Уставом Хомутовского муниципального образования, Администрация Хомутовского муниципального образования</w:t>
      </w:r>
    </w:p>
    <w:p w:rsidR="001A0585" w:rsidRPr="001A0585" w:rsidRDefault="001A0585" w:rsidP="00823DCA">
      <w:pPr>
        <w:tabs>
          <w:tab w:val="left" w:pos="0"/>
          <w:tab w:val="left" w:pos="3976"/>
        </w:tabs>
        <w:ind w:left="0" w:right="282" w:firstLine="567"/>
        <w:rPr>
          <w:sz w:val="18"/>
          <w:szCs w:val="18"/>
        </w:rPr>
      </w:pPr>
    </w:p>
    <w:p w:rsidR="001A0585" w:rsidRDefault="001A0585" w:rsidP="00823DCA">
      <w:pPr>
        <w:tabs>
          <w:tab w:val="left" w:pos="0"/>
          <w:tab w:val="left" w:pos="3976"/>
        </w:tabs>
        <w:ind w:left="0" w:right="282" w:firstLine="567"/>
        <w:rPr>
          <w:sz w:val="18"/>
          <w:szCs w:val="18"/>
        </w:rPr>
      </w:pPr>
      <w:r w:rsidRPr="001A0585">
        <w:rPr>
          <w:sz w:val="18"/>
          <w:szCs w:val="18"/>
        </w:rPr>
        <w:t>ПОСТАНОВЛЯЕТ:</w:t>
      </w:r>
    </w:p>
    <w:p w:rsidR="001A0585" w:rsidRPr="001A0585" w:rsidRDefault="001A0585" w:rsidP="00823DCA">
      <w:pPr>
        <w:tabs>
          <w:tab w:val="left" w:pos="0"/>
          <w:tab w:val="left" w:pos="3976"/>
        </w:tabs>
        <w:ind w:left="0" w:right="282" w:firstLine="567"/>
        <w:rPr>
          <w:sz w:val="18"/>
          <w:szCs w:val="18"/>
        </w:rPr>
      </w:pPr>
    </w:p>
    <w:p w:rsidR="001A0585" w:rsidRPr="001A0585" w:rsidRDefault="001A0585" w:rsidP="00823DCA">
      <w:pPr>
        <w:tabs>
          <w:tab w:val="left" w:pos="0"/>
          <w:tab w:val="left" w:pos="3976"/>
        </w:tabs>
        <w:ind w:left="0" w:right="282" w:firstLine="567"/>
        <w:rPr>
          <w:sz w:val="18"/>
          <w:szCs w:val="18"/>
        </w:rPr>
      </w:pPr>
      <w:r w:rsidRPr="001A0585">
        <w:rPr>
          <w:sz w:val="18"/>
          <w:szCs w:val="18"/>
        </w:rPr>
        <w:t>1. Создать рабочую группу по комплексному развитию территорий на территории Хомутовского муниципального образования (далее - рабочая группа).</w:t>
      </w:r>
    </w:p>
    <w:p w:rsidR="001A0585" w:rsidRPr="001A0585" w:rsidRDefault="001A0585" w:rsidP="00823DCA">
      <w:pPr>
        <w:tabs>
          <w:tab w:val="left" w:pos="0"/>
          <w:tab w:val="left" w:pos="3976"/>
        </w:tabs>
        <w:ind w:left="0" w:right="282" w:firstLine="567"/>
        <w:rPr>
          <w:sz w:val="18"/>
          <w:szCs w:val="18"/>
        </w:rPr>
      </w:pPr>
      <w:r w:rsidRPr="001A0585">
        <w:rPr>
          <w:sz w:val="18"/>
          <w:szCs w:val="18"/>
        </w:rPr>
        <w:t>2. Утвердить:</w:t>
      </w:r>
    </w:p>
    <w:p w:rsidR="001A0585" w:rsidRPr="001A0585" w:rsidRDefault="001A0585" w:rsidP="00823DCA">
      <w:pPr>
        <w:tabs>
          <w:tab w:val="left" w:pos="0"/>
          <w:tab w:val="left" w:pos="3976"/>
        </w:tabs>
        <w:ind w:left="0" w:right="282" w:firstLine="567"/>
        <w:rPr>
          <w:sz w:val="18"/>
          <w:szCs w:val="18"/>
        </w:rPr>
      </w:pPr>
      <w:r w:rsidRPr="001A0585">
        <w:rPr>
          <w:sz w:val="18"/>
          <w:szCs w:val="18"/>
        </w:rPr>
        <w:t>2.1. Положение о рабочей группе (Приложение 1).</w:t>
      </w:r>
    </w:p>
    <w:p w:rsidR="001A0585" w:rsidRPr="001A0585" w:rsidRDefault="001A0585" w:rsidP="00823DCA">
      <w:pPr>
        <w:tabs>
          <w:tab w:val="left" w:pos="0"/>
          <w:tab w:val="left" w:pos="3976"/>
        </w:tabs>
        <w:ind w:left="0" w:right="282" w:firstLine="567"/>
        <w:rPr>
          <w:sz w:val="18"/>
          <w:szCs w:val="18"/>
        </w:rPr>
      </w:pPr>
      <w:r w:rsidRPr="001A0585">
        <w:rPr>
          <w:sz w:val="18"/>
          <w:szCs w:val="18"/>
        </w:rPr>
        <w:t>2.2. Состав рабочей группы (Приложение 2).</w:t>
      </w:r>
    </w:p>
    <w:p w:rsidR="001A0585" w:rsidRPr="001A0585" w:rsidRDefault="001A0585" w:rsidP="00823DCA">
      <w:pPr>
        <w:tabs>
          <w:tab w:val="left" w:pos="0"/>
          <w:tab w:val="left" w:pos="3976"/>
        </w:tabs>
        <w:ind w:left="0" w:right="282" w:firstLine="567"/>
        <w:rPr>
          <w:sz w:val="18"/>
          <w:szCs w:val="18"/>
        </w:rPr>
      </w:pPr>
      <w:r w:rsidRPr="001A0585">
        <w:rPr>
          <w:sz w:val="18"/>
          <w:szCs w:val="18"/>
        </w:rPr>
        <w:t>3. Опубликовать настоящее постановление в установленном законом порядке.</w:t>
      </w:r>
    </w:p>
    <w:p w:rsidR="001A0585" w:rsidRPr="001A0585" w:rsidRDefault="001A0585" w:rsidP="00823DCA">
      <w:pPr>
        <w:tabs>
          <w:tab w:val="left" w:pos="0"/>
          <w:tab w:val="left" w:pos="3976"/>
        </w:tabs>
        <w:ind w:left="0" w:right="282" w:firstLine="567"/>
        <w:rPr>
          <w:sz w:val="18"/>
          <w:szCs w:val="18"/>
        </w:rPr>
      </w:pPr>
      <w:r w:rsidRPr="001A0585">
        <w:rPr>
          <w:sz w:val="18"/>
          <w:szCs w:val="18"/>
        </w:rPr>
        <w:t>4. Контроль за исполнением данного постановления возложить на Первого заместителя Главы администрации Хомутовского муниципального образования.</w:t>
      </w:r>
    </w:p>
    <w:p w:rsidR="001A0585" w:rsidRPr="001A0585" w:rsidRDefault="001A0585" w:rsidP="001A0585">
      <w:pPr>
        <w:tabs>
          <w:tab w:val="left" w:pos="426"/>
          <w:tab w:val="left" w:pos="3976"/>
        </w:tabs>
        <w:ind w:left="426" w:right="282" w:firstLine="426"/>
        <w:rPr>
          <w:sz w:val="18"/>
          <w:szCs w:val="18"/>
        </w:rPr>
      </w:pPr>
    </w:p>
    <w:p w:rsidR="001A0585" w:rsidRPr="001A0585" w:rsidRDefault="001A0585" w:rsidP="001A0585">
      <w:pPr>
        <w:tabs>
          <w:tab w:val="left" w:pos="426"/>
          <w:tab w:val="left" w:pos="3976"/>
        </w:tabs>
        <w:ind w:left="426" w:right="282" w:firstLine="426"/>
        <w:rPr>
          <w:sz w:val="18"/>
          <w:szCs w:val="18"/>
        </w:rPr>
      </w:pPr>
    </w:p>
    <w:p w:rsidR="00F611DB" w:rsidRPr="001A0585" w:rsidRDefault="001A0585" w:rsidP="001A0585">
      <w:pPr>
        <w:tabs>
          <w:tab w:val="left" w:pos="426"/>
          <w:tab w:val="left" w:pos="3976"/>
        </w:tabs>
        <w:ind w:left="426" w:right="282" w:firstLine="426"/>
        <w:rPr>
          <w:i/>
          <w:sz w:val="18"/>
          <w:szCs w:val="18"/>
        </w:rPr>
      </w:pPr>
      <w:r>
        <w:rPr>
          <w:i/>
          <w:sz w:val="18"/>
          <w:szCs w:val="18"/>
        </w:rPr>
        <w:t xml:space="preserve">                                                                                          </w:t>
      </w:r>
      <w:r w:rsidRPr="001A0585">
        <w:rPr>
          <w:i/>
          <w:sz w:val="18"/>
          <w:szCs w:val="18"/>
        </w:rPr>
        <w:t xml:space="preserve">Глава                                                  </w:t>
      </w:r>
      <w:r>
        <w:rPr>
          <w:i/>
          <w:sz w:val="18"/>
          <w:szCs w:val="18"/>
        </w:rPr>
        <w:t xml:space="preserve">         </w:t>
      </w:r>
      <w:r w:rsidRPr="001A0585">
        <w:rPr>
          <w:i/>
          <w:sz w:val="18"/>
          <w:szCs w:val="18"/>
        </w:rPr>
        <w:t xml:space="preserve">    А.В. Иваненко</w:t>
      </w:r>
    </w:p>
    <w:p w:rsidR="001A0585" w:rsidRDefault="001A0585" w:rsidP="002C3A35">
      <w:pPr>
        <w:tabs>
          <w:tab w:val="left" w:pos="426"/>
          <w:tab w:val="left" w:pos="3976"/>
        </w:tabs>
        <w:ind w:left="426" w:right="282" w:firstLine="426"/>
        <w:jc w:val="right"/>
        <w:rPr>
          <w:sz w:val="18"/>
          <w:szCs w:val="18"/>
        </w:rPr>
      </w:pPr>
    </w:p>
    <w:p w:rsidR="00823DCA" w:rsidRDefault="00823DCA" w:rsidP="002C3A35">
      <w:pPr>
        <w:tabs>
          <w:tab w:val="left" w:pos="426"/>
          <w:tab w:val="left" w:pos="3976"/>
        </w:tabs>
        <w:ind w:left="426" w:right="282" w:firstLine="426"/>
        <w:jc w:val="right"/>
        <w:rPr>
          <w:i/>
          <w:sz w:val="18"/>
          <w:szCs w:val="18"/>
        </w:rPr>
      </w:pPr>
    </w:p>
    <w:p w:rsidR="00823DCA" w:rsidRDefault="00823DCA" w:rsidP="002C3A35">
      <w:pPr>
        <w:tabs>
          <w:tab w:val="left" w:pos="426"/>
          <w:tab w:val="left" w:pos="3976"/>
        </w:tabs>
        <w:ind w:left="426" w:right="282" w:firstLine="426"/>
        <w:jc w:val="right"/>
        <w:rPr>
          <w:i/>
          <w:sz w:val="18"/>
          <w:szCs w:val="18"/>
        </w:rPr>
      </w:pPr>
    </w:p>
    <w:p w:rsidR="00823DCA" w:rsidRDefault="00823DCA" w:rsidP="002C3A35">
      <w:pPr>
        <w:tabs>
          <w:tab w:val="left" w:pos="426"/>
          <w:tab w:val="left" w:pos="3976"/>
        </w:tabs>
        <w:ind w:left="426" w:right="282" w:firstLine="426"/>
        <w:jc w:val="right"/>
        <w:rPr>
          <w:i/>
          <w:sz w:val="18"/>
          <w:szCs w:val="18"/>
        </w:rPr>
      </w:pPr>
    </w:p>
    <w:p w:rsidR="00823DCA" w:rsidRDefault="00823DCA" w:rsidP="002C3A35">
      <w:pPr>
        <w:tabs>
          <w:tab w:val="left" w:pos="426"/>
          <w:tab w:val="left" w:pos="3976"/>
        </w:tabs>
        <w:ind w:left="426" w:right="282" w:firstLine="426"/>
        <w:jc w:val="right"/>
        <w:rPr>
          <w:i/>
          <w:sz w:val="18"/>
          <w:szCs w:val="18"/>
        </w:rPr>
      </w:pPr>
    </w:p>
    <w:p w:rsidR="00823DCA" w:rsidRDefault="00823DCA" w:rsidP="002C3A35">
      <w:pPr>
        <w:tabs>
          <w:tab w:val="left" w:pos="426"/>
          <w:tab w:val="left" w:pos="3976"/>
        </w:tabs>
        <w:ind w:left="426" w:right="282" w:firstLine="426"/>
        <w:jc w:val="right"/>
        <w:rPr>
          <w:i/>
          <w:sz w:val="18"/>
          <w:szCs w:val="18"/>
        </w:rPr>
      </w:pPr>
    </w:p>
    <w:p w:rsidR="00823DCA" w:rsidRDefault="00823DCA" w:rsidP="002C3A35">
      <w:pPr>
        <w:tabs>
          <w:tab w:val="left" w:pos="426"/>
          <w:tab w:val="left" w:pos="3976"/>
        </w:tabs>
        <w:ind w:left="426" w:right="282" w:firstLine="426"/>
        <w:jc w:val="right"/>
        <w:rPr>
          <w:i/>
          <w:sz w:val="18"/>
          <w:szCs w:val="18"/>
        </w:rPr>
      </w:pPr>
    </w:p>
    <w:p w:rsidR="00823DCA" w:rsidRDefault="00823DCA" w:rsidP="002C3A35">
      <w:pPr>
        <w:tabs>
          <w:tab w:val="left" w:pos="426"/>
          <w:tab w:val="left" w:pos="3976"/>
        </w:tabs>
        <w:ind w:left="426" w:right="282" w:firstLine="426"/>
        <w:jc w:val="right"/>
        <w:rPr>
          <w:i/>
          <w:sz w:val="18"/>
          <w:szCs w:val="18"/>
        </w:rPr>
      </w:pPr>
    </w:p>
    <w:p w:rsidR="00823DCA" w:rsidRDefault="00823DCA" w:rsidP="002C3A35">
      <w:pPr>
        <w:tabs>
          <w:tab w:val="left" w:pos="426"/>
          <w:tab w:val="left" w:pos="3976"/>
        </w:tabs>
        <w:ind w:left="426" w:right="282" w:firstLine="426"/>
        <w:jc w:val="right"/>
        <w:rPr>
          <w:i/>
          <w:sz w:val="18"/>
          <w:szCs w:val="18"/>
        </w:rPr>
      </w:pPr>
    </w:p>
    <w:p w:rsidR="00823DCA" w:rsidRDefault="00823DCA" w:rsidP="002C3A35">
      <w:pPr>
        <w:tabs>
          <w:tab w:val="left" w:pos="426"/>
          <w:tab w:val="left" w:pos="3976"/>
        </w:tabs>
        <w:ind w:left="426" w:right="282" w:firstLine="426"/>
        <w:jc w:val="right"/>
        <w:rPr>
          <w:i/>
          <w:sz w:val="18"/>
          <w:szCs w:val="18"/>
        </w:rPr>
      </w:pPr>
    </w:p>
    <w:p w:rsidR="00823DCA" w:rsidRDefault="00823DCA" w:rsidP="002C3A35">
      <w:pPr>
        <w:tabs>
          <w:tab w:val="left" w:pos="426"/>
          <w:tab w:val="left" w:pos="3976"/>
        </w:tabs>
        <w:ind w:left="426" w:right="282" w:firstLine="426"/>
        <w:jc w:val="right"/>
        <w:rPr>
          <w:i/>
          <w:sz w:val="18"/>
          <w:szCs w:val="18"/>
        </w:rPr>
      </w:pPr>
    </w:p>
    <w:p w:rsidR="00823DCA" w:rsidRDefault="00823DCA" w:rsidP="002C3A35">
      <w:pPr>
        <w:tabs>
          <w:tab w:val="left" w:pos="426"/>
          <w:tab w:val="left" w:pos="3976"/>
        </w:tabs>
        <w:ind w:left="426" w:right="282" w:firstLine="426"/>
        <w:jc w:val="right"/>
        <w:rPr>
          <w:i/>
          <w:sz w:val="18"/>
          <w:szCs w:val="18"/>
        </w:rPr>
      </w:pPr>
    </w:p>
    <w:p w:rsidR="00823DCA" w:rsidRDefault="00823DCA" w:rsidP="002C3A35">
      <w:pPr>
        <w:tabs>
          <w:tab w:val="left" w:pos="426"/>
          <w:tab w:val="left" w:pos="3976"/>
        </w:tabs>
        <w:ind w:left="426" w:right="282" w:firstLine="426"/>
        <w:jc w:val="right"/>
        <w:rPr>
          <w:i/>
          <w:sz w:val="18"/>
          <w:szCs w:val="18"/>
        </w:rPr>
      </w:pPr>
    </w:p>
    <w:p w:rsidR="00823DCA" w:rsidRDefault="00823DCA" w:rsidP="002C3A35">
      <w:pPr>
        <w:tabs>
          <w:tab w:val="left" w:pos="426"/>
          <w:tab w:val="left" w:pos="3976"/>
        </w:tabs>
        <w:ind w:left="426" w:right="282" w:firstLine="426"/>
        <w:jc w:val="right"/>
        <w:rPr>
          <w:i/>
          <w:sz w:val="18"/>
          <w:szCs w:val="18"/>
        </w:rPr>
      </w:pPr>
    </w:p>
    <w:p w:rsidR="00823DCA" w:rsidRDefault="00823DCA" w:rsidP="002C3A35">
      <w:pPr>
        <w:tabs>
          <w:tab w:val="left" w:pos="426"/>
          <w:tab w:val="left" w:pos="3976"/>
        </w:tabs>
        <w:ind w:left="426" w:right="282" w:firstLine="426"/>
        <w:jc w:val="right"/>
        <w:rPr>
          <w:i/>
          <w:sz w:val="18"/>
          <w:szCs w:val="18"/>
        </w:rPr>
      </w:pPr>
    </w:p>
    <w:p w:rsidR="00823DCA" w:rsidRDefault="00823DCA" w:rsidP="002C3A35">
      <w:pPr>
        <w:tabs>
          <w:tab w:val="left" w:pos="426"/>
          <w:tab w:val="left" w:pos="3976"/>
        </w:tabs>
        <w:ind w:left="426" w:right="282" w:firstLine="426"/>
        <w:jc w:val="right"/>
        <w:rPr>
          <w:i/>
          <w:sz w:val="18"/>
          <w:szCs w:val="18"/>
        </w:rPr>
      </w:pPr>
    </w:p>
    <w:p w:rsidR="00823DCA" w:rsidRDefault="00823DCA" w:rsidP="002C3A35">
      <w:pPr>
        <w:tabs>
          <w:tab w:val="left" w:pos="426"/>
          <w:tab w:val="left" w:pos="3976"/>
        </w:tabs>
        <w:ind w:left="426" w:right="282" w:firstLine="426"/>
        <w:jc w:val="right"/>
        <w:rPr>
          <w:i/>
          <w:sz w:val="18"/>
          <w:szCs w:val="18"/>
        </w:rPr>
      </w:pPr>
    </w:p>
    <w:p w:rsidR="00823DCA" w:rsidRDefault="00823DCA" w:rsidP="002C3A35">
      <w:pPr>
        <w:tabs>
          <w:tab w:val="left" w:pos="426"/>
          <w:tab w:val="left" w:pos="3976"/>
        </w:tabs>
        <w:ind w:left="426" w:right="282" w:firstLine="426"/>
        <w:jc w:val="right"/>
        <w:rPr>
          <w:i/>
          <w:sz w:val="18"/>
          <w:szCs w:val="18"/>
        </w:rPr>
      </w:pPr>
    </w:p>
    <w:p w:rsidR="00823DCA" w:rsidRDefault="00823DCA" w:rsidP="002C3A35">
      <w:pPr>
        <w:tabs>
          <w:tab w:val="left" w:pos="426"/>
          <w:tab w:val="left" w:pos="3976"/>
        </w:tabs>
        <w:ind w:left="426" w:right="282" w:firstLine="426"/>
        <w:jc w:val="right"/>
        <w:rPr>
          <w:i/>
          <w:sz w:val="18"/>
          <w:szCs w:val="18"/>
        </w:rPr>
      </w:pPr>
    </w:p>
    <w:p w:rsidR="007B362D" w:rsidRDefault="007B362D" w:rsidP="002C3A35">
      <w:pPr>
        <w:tabs>
          <w:tab w:val="left" w:pos="426"/>
          <w:tab w:val="left" w:pos="3976"/>
        </w:tabs>
        <w:ind w:left="426" w:right="282" w:firstLine="426"/>
        <w:jc w:val="right"/>
        <w:rPr>
          <w:i/>
          <w:sz w:val="18"/>
          <w:szCs w:val="18"/>
        </w:rPr>
      </w:pPr>
    </w:p>
    <w:p w:rsidR="007B362D" w:rsidRDefault="007B362D" w:rsidP="002C3A35">
      <w:pPr>
        <w:tabs>
          <w:tab w:val="left" w:pos="426"/>
          <w:tab w:val="left" w:pos="3976"/>
        </w:tabs>
        <w:ind w:left="426" w:right="282" w:firstLine="426"/>
        <w:jc w:val="right"/>
        <w:rPr>
          <w:i/>
          <w:sz w:val="18"/>
          <w:szCs w:val="18"/>
        </w:rPr>
      </w:pPr>
    </w:p>
    <w:p w:rsidR="007B362D" w:rsidRDefault="007B362D" w:rsidP="002C3A35">
      <w:pPr>
        <w:tabs>
          <w:tab w:val="left" w:pos="426"/>
          <w:tab w:val="left" w:pos="3976"/>
        </w:tabs>
        <w:ind w:left="426" w:right="282" w:firstLine="426"/>
        <w:jc w:val="right"/>
        <w:rPr>
          <w:i/>
          <w:sz w:val="18"/>
          <w:szCs w:val="18"/>
        </w:rPr>
      </w:pPr>
    </w:p>
    <w:p w:rsidR="00EC34DB" w:rsidRDefault="00EC34DB" w:rsidP="002C3A35">
      <w:pPr>
        <w:tabs>
          <w:tab w:val="left" w:pos="426"/>
          <w:tab w:val="left" w:pos="3976"/>
        </w:tabs>
        <w:ind w:left="426" w:right="282" w:firstLine="426"/>
        <w:jc w:val="right"/>
        <w:rPr>
          <w:i/>
          <w:sz w:val="18"/>
          <w:szCs w:val="18"/>
        </w:rPr>
      </w:pPr>
    </w:p>
    <w:p w:rsidR="002C3A35" w:rsidRPr="00823DCA" w:rsidRDefault="002C3A35" w:rsidP="002C3A35">
      <w:pPr>
        <w:tabs>
          <w:tab w:val="left" w:pos="426"/>
          <w:tab w:val="left" w:pos="3976"/>
        </w:tabs>
        <w:ind w:left="426" w:right="282" w:firstLine="426"/>
        <w:jc w:val="right"/>
        <w:rPr>
          <w:i/>
          <w:sz w:val="18"/>
          <w:szCs w:val="18"/>
        </w:rPr>
      </w:pPr>
      <w:r w:rsidRPr="00823DCA">
        <w:rPr>
          <w:i/>
          <w:sz w:val="18"/>
          <w:szCs w:val="18"/>
        </w:rPr>
        <w:lastRenderedPageBreak/>
        <w:t>Приложение 1</w:t>
      </w:r>
    </w:p>
    <w:p w:rsidR="002C3A35" w:rsidRPr="00823DCA" w:rsidRDefault="002C3A35" w:rsidP="002C3A35">
      <w:pPr>
        <w:tabs>
          <w:tab w:val="left" w:pos="426"/>
          <w:tab w:val="left" w:pos="3976"/>
        </w:tabs>
        <w:ind w:left="426" w:right="282" w:firstLine="426"/>
        <w:jc w:val="right"/>
        <w:rPr>
          <w:i/>
          <w:sz w:val="18"/>
          <w:szCs w:val="18"/>
        </w:rPr>
      </w:pPr>
      <w:bookmarkStart w:id="0" w:name="_Hlk182313652"/>
      <w:r w:rsidRPr="00823DCA">
        <w:rPr>
          <w:i/>
          <w:sz w:val="18"/>
          <w:szCs w:val="18"/>
        </w:rPr>
        <w:t xml:space="preserve">утверждено постановлением администрации </w:t>
      </w:r>
    </w:p>
    <w:p w:rsidR="002C3A35" w:rsidRPr="00823DCA" w:rsidRDefault="002C3A35" w:rsidP="002C3A35">
      <w:pPr>
        <w:tabs>
          <w:tab w:val="left" w:pos="426"/>
          <w:tab w:val="left" w:pos="3976"/>
        </w:tabs>
        <w:ind w:left="426" w:right="282" w:firstLine="426"/>
        <w:jc w:val="right"/>
        <w:rPr>
          <w:i/>
          <w:sz w:val="18"/>
          <w:szCs w:val="18"/>
        </w:rPr>
      </w:pPr>
      <w:r w:rsidRPr="00823DCA">
        <w:rPr>
          <w:i/>
          <w:sz w:val="18"/>
          <w:szCs w:val="18"/>
        </w:rPr>
        <w:t>Хомутовского муниципального образования</w:t>
      </w:r>
    </w:p>
    <w:bookmarkEnd w:id="0"/>
    <w:p w:rsidR="002C3A35" w:rsidRPr="00823DCA" w:rsidRDefault="002C3A35" w:rsidP="002C3A35">
      <w:pPr>
        <w:tabs>
          <w:tab w:val="left" w:pos="426"/>
          <w:tab w:val="left" w:pos="3976"/>
        </w:tabs>
        <w:ind w:left="426" w:right="282" w:firstLine="426"/>
        <w:jc w:val="right"/>
        <w:rPr>
          <w:i/>
          <w:sz w:val="18"/>
          <w:szCs w:val="18"/>
        </w:rPr>
      </w:pPr>
      <w:r w:rsidRPr="00823DCA">
        <w:rPr>
          <w:i/>
          <w:sz w:val="18"/>
          <w:szCs w:val="18"/>
        </w:rPr>
        <w:t xml:space="preserve">от 13 ноября 2024№ </w:t>
      </w:r>
      <w:r w:rsidR="00823DCA" w:rsidRPr="00823DCA">
        <w:rPr>
          <w:i/>
          <w:sz w:val="18"/>
          <w:szCs w:val="18"/>
        </w:rPr>
        <w:t>249 од</w:t>
      </w:r>
    </w:p>
    <w:p w:rsidR="002C3A35" w:rsidRPr="002C3A35" w:rsidRDefault="002C3A35" w:rsidP="002C3A35">
      <w:pPr>
        <w:tabs>
          <w:tab w:val="left" w:pos="426"/>
          <w:tab w:val="left" w:pos="3976"/>
        </w:tabs>
        <w:ind w:left="426" w:right="282" w:firstLine="426"/>
        <w:rPr>
          <w:sz w:val="18"/>
          <w:szCs w:val="18"/>
        </w:rPr>
      </w:pPr>
    </w:p>
    <w:p w:rsidR="002C3A35" w:rsidRPr="002C3A35" w:rsidRDefault="002C3A35" w:rsidP="00823DCA">
      <w:pPr>
        <w:tabs>
          <w:tab w:val="left" w:pos="0"/>
          <w:tab w:val="left" w:pos="3976"/>
        </w:tabs>
        <w:ind w:left="0" w:right="282" w:firstLine="567"/>
        <w:rPr>
          <w:sz w:val="18"/>
          <w:szCs w:val="18"/>
        </w:rPr>
      </w:pPr>
    </w:p>
    <w:p w:rsidR="002C3A35" w:rsidRPr="002C3A35" w:rsidRDefault="002C3A35" w:rsidP="00823DCA">
      <w:pPr>
        <w:tabs>
          <w:tab w:val="left" w:pos="0"/>
          <w:tab w:val="left" w:pos="3976"/>
        </w:tabs>
        <w:ind w:left="0" w:right="282" w:firstLine="567"/>
        <w:rPr>
          <w:b/>
          <w:bCs/>
          <w:sz w:val="18"/>
          <w:szCs w:val="18"/>
        </w:rPr>
      </w:pPr>
      <w:r w:rsidRPr="002C3A35">
        <w:rPr>
          <w:b/>
          <w:bCs/>
          <w:sz w:val="18"/>
          <w:szCs w:val="18"/>
        </w:rPr>
        <w:t>ПОЛОЖЕНИЕ О РАБОЧЕЙ ГРУППЕ ПО КОМПЛЕКСНОМУ РАЗВИТИЮ ТЕРРИТОРИЙ НА ТЕРИТОРИИ ХОМУТОВСКОГО МУНИЦИПАЛЬНОГО ОБРАЗОВАНИЯ</w:t>
      </w:r>
    </w:p>
    <w:p w:rsidR="002C3A35" w:rsidRPr="002C3A35" w:rsidRDefault="002C3A35" w:rsidP="00823DCA">
      <w:pPr>
        <w:tabs>
          <w:tab w:val="left" w:pos="0"/>
          <w:tab w:val="left" w:pos="3976"/>
        </w:tabs>
        <w:ind w:left="0" w:right="282" w:firstLine="567"/>
        <w:rPr>
          <w:b/>
          <w:bCs/>
          <w:sz w:val="18"/>
          <w:szCs w:val="18"/>
        </w:rPr>
      </w:pPr>
    </w:p>
    <w:p w:rsidR="002C3A35" w:rsidRPr="002C3A35" w:rsidRDefault="002C3A35" w:rsidP="00823DCA">
      <w:pPr>
        <w:tabs>
          <w:tab w:val="left" w:pos="0"/>
          <w:tab w:val="left" w:pos="3976"/>
        </w:tabs>
        <w:ind w:left="0" w:right="282" w:firstLine="567"/>
        <w:rPr>
          <w:b/>
          <w:bCs/>
          <w:sz w:val="18"/>
          <w:szCs w:val="18"/>
        </w:rPr>
      </w:pPr>
      <w:r w:rsidRPr="002C3A35">
        <w:rPr>
          <w:b/>
          <w:bCs/>
          <w:sz w:val="18"/>
          <w:szCs w:val="18"/>
        </w:rPr>
        <w:t>1. Общие положения</w:t>
      </w:r>
    </w:p>
    <w:p w:rsidR="002C3A35" w:rsidRPr="002C3A35" w:rsidRDefault="002C3A35" w:rsidP="00823DCA">
      <w:pPr>
        <w:tabs>
          <w:tab w:val="left" w:pos="0"/>
          <w:tab w:val="left" w:pos="3976"/>
        </w:tabs>
        <w:ind w:left="0" w:right="282" w:firstLine="567"/>
        <w:rPr>
          <w:sz w:val="18"/>
          <w:szCs w:val="18"/>
        </w:rPr>
      </w:pPr>
    </w:p>
    <w:p w:rsidR="002C3A35" w:rsidRPr="002C3A35" w:rsidRDefault="002C3A35" w:rsidP="00823DCA">
      <w:pPr>
        <w:tabs>
          <w:tab w:val="left" w:pos="0"/>
          <w:tab w:val="left" w:pos="3976"/>
        </w:tabs>
        <w:ind w:left="0" w:right="282" w:firstLine="567"/>
        <w:rPr>
          <w:sz w:val="18"/>
          <w:szCs w:val="18"/>
        </w:rPr>
      </w:pPr>
      <w:r w:rsidRPr="002C3A35">
        <w:rPr>
          <w:sz w:val="18"/>
          <w:szCs w:val="18"/>
        </w:rPr>
        <w:t>1.1. Рабочая группа по комплексному развитию территорий на территории Хомутовского муниципального образования формируется в целях выработки рекомендаций по взаимодействию структурных подразделений администрации Хомутовского муниципального образования, администрации Иркутского районного муниципального образования и министерства строительства Иркутской области при принятии решений о комплексном развитии территорий.</w:t>
      </w:r>
    </w:p>
    <w:p w:rsidR="002C3A35" w:rsidRPr="002C3A35" w:rsidRDefault="002C3A35" w:rsidP="00823DCA">
      <w:pPr>
        <w:tabs>
          <w:tab w:val="left" w:pos="0"/>
          <w:tab w:val="left" w:pos="3976"/>
        </w:tabs>
        <w:ind w:left="0" w:right="282" w:firstLine="567"/>
        <w:rPr>
          <w:sz w:val="18"/>
          <w:szCs w:val="18"/>
        </w:rPr>
      </w:pPr>
      <w:r w:rsidRPr="002C3A35">
        <w:rPr>
          <w:sz w:val="18"/>
          <w:szCs w:val="18"/>
        </w:rPr>
        <w:t>1.2. В состав рабочей группы по комплексному развитию территорий на территории Хомутовского муниципального образования (далее - рабочая группа) входят сотрудники структурных подразделений администрации Хомутовского муниципального образования, представители (по согласованию) администрации Иркутского районного муниципального образования и министерства строительства Иркутской области.</w:t>
      </w:r>
    </w:p>
    <w:p w:rsidR="002C3A35" w:rsidRPr="002C3A35" w:rsidRDefault="002C3A35" w:rsidP="00823DCA">
      <w:pPr>
        <w:tabs>
          <w:tab w:val="left" w:pos="0"/>
          <w:tab w:val="left" w:pos="3976"/>
        </w:tabs>
        <w:ind w:left="0" w:right="282" w:firstLine="567"/>
        <w:rPr>
          <w:sz w:val="18"/>
          <w:szCs w:val="18"/>
        </w:rPr>
      </w:pPr>
      <w:r w:rsidRPr="002C3A35">
        <w:rPr>
          <w:sz w:val="18"/>
          <w:szCs w:val="18"/>
        </w:rPr>
        <w:t>Председателем рабочей группы является Глава администрации Хомутовского муниципального образования, заместителем председателя рабочей группы – первый заместитель Главы администрации Хомутовского муниципального образования, курирующий вопросы градостроительства, земельных и имущественных отношений.</w:t>
      </w:r>
    </w:p>
    <w:p w:rsidR="002C3A35" w:rsidRPr="002C3A35" w:rsidRDefault="002C3A35" w:rsidP="00823DCA">
      <w:pPr>
        <w:tabs>
          <w:tab w:val="left" w:pos="0"/>
          <w:tab w:val="left" w:pos="3976"/>
        </w:tabs>
        <w:ind w:left="0" w:right="282" w:firstLine="567"/>
        <w:rPr>
          <w:sz w:val="18"/>
          <w:szCs w:val="18"/>
        </w:rPr>
      </w:pPr>
      <w:r w:rsidRPr="002C3A35">
        <w:rPr>
          <w:sz w:val="18"/>
          <w:szCs w:val="18"/>
        </w:rPr>
        <w:t>Положение о рабочей группе и ее состав утверждаются постановлением администрации Хомутовского муниципального образования.</w:t>
      </w:r>
    </w:p>
    <w:p w:rsidR="002C3A35" w:rsidRPr="002C3A35" w:rsidRDefault="002C3A35" w:rsidP="00823DCA">
      <w:pPr>
        <w:tabs>
          <w:tab w:val="left" w:pos="0"/>
          <w:tab w:val="left" w:pos="3976"/>
        </w:tabs>
        <w:ind w:left="0" w:right="282" w:firstLine="567"/>
        <w:rPr>
          <w:sz w:val="18"/>
          <w:szCs w:val="18"/>
        </w:rPr>
      </w:pPr>
      <w:r w:rsidRPr="002C3A35">
        <w:rPr>
          <w:sz w:val="18"/>
          <w:szCs w:val="18"/>
        </w:rPr>
        <w:t>1.3. Рабочая группа действует на постоянной основе.</w:t>
      </w:r>
    </w:p>
    <w:p w:rsidR="002C3A35" w:rsidRPr="002C3A35" w:rsidRDefault="002C3A35" w:rsidP="00823DCA">
      <w:pPr>
        <w:tabs>
          <w:tab w:val="left" w:pos="0"/>
          <w:tab w:val="left" w:pos="3976"/>
        </w:tabs>
        <w:ind w:left="0" w:right="282" w:firstLine="567"/>
        <w:rPr>
          <w:sz w:val="18"/>
          <w:szCs w:val="18"/>
        </w:rPr>
      </w:pPr>
      <w:r w:rsidRPr="002C3A35">
        <w:rPr>
          <w:sz w:val="18"/>
          <w:szCs w:val="18"/>
        </w:rPr>
        <w:t>1.4. Рабочая группа в своей деятельности руководствуется Конституцией Российской Федерации, федеральными законами, нормативными правовыми актами Иркутской области, настоящим Положением.</w:t>
      </w:r>
    </w:p>
    <w:p w:rsidR="002C3A35" w:rsidRPr="002C3A35" w:rsidRDefault="002C3A35" w:rsidP="00823DCA">
      <w:pPr>
        <w:tabs>
          <w:tab w:val="left" w:pos="0"/>
          <w:tab w:val="left" w:pos="3976"/>
        </w:tabs>
        <w:ind w:left="0" w:right="282" w:firstLine="567"/>
        <w:rPr>
          <w:sz w:val="18"/>
          <w:szCs w:val="18"/>
        </w:rPr>
      </w:pPr>
      <w:r w:rsidRPr="002C3A35">
        <w:rPr>
          <w:sz w:val="18"/>
          <w:szCs w:val="18"/>
        </w:rPr>
        <w:t>1.5. На основании рекомендаций рабочей группы издаются постановления администрации Хомутовского муниципального образования о комплексном развитии территории и проведении торгов на право заключения договора о комплексном развитии территории, а также принимаются решения о заключении договоров о комплексном развитии территории с правообладателями, определенными частью 1 статьи 70 Градостроительного кодекса Российской Федерации, земельных участков и (или) расположенных на них объектов недвижимого имущества, без проведения торгов (конкурса или аукциона).</w:t>
      </w:r>
    </w:p>
    <w:p w:rsidR="002C3A35" w:rsidRPr="002C3A35" w:rsidRDefault="002C3A35" w:rsidP="00823DCA">
      <w:pPr>
        <w:tabs>
          <w:tab w:val="left" w:pos="0"/>
          <w:tab w:val="left" w:pos="3976"/>
        </w:tabs>
        <w:ind w:left="0" w:right="282" w:firstLine="567"/>
        <w:rPr>
          <w:b/>
          <w:bCs/>
          <w:sz w:val="18"/>
          <w:szCs w:val="18"/>
        </w:rPr>
      </w:pPr>
    </w:p>
    <w:p w:rsidR="002C3A35" w:rsidRPr="002C3A35" w:rsidRDefault="002C3A35" w:rsidP="00823DCA">
      <w:pPr>
        <w:tabs>
          <w:tab w:val="left" w:pos="0"/>
          <w:tab w:val="left" w:pos="3976"/>
        </w:tabs>
        <w:ind w:left="0" w:right="282" w:firstLine="567"/>
        <w:rPr>
          <w:b/>
          <w:bCs/>
          <w:sz w:val="18"/>
          <w:szCs w:val="18"/>
        </w:rPr>
      </w:pPr>
      <w:r w:rsidRPr="002C3A35">
        <w:rPr>
          <w:b/>
          <w:bCs/>
          <w:sz w:val="18"/>
          <w:szCs w:val="18"/>
        </w:rPr>
        <w:t>2. Основные задачи рабочей группы</w:t>
      </w:r>
    </w:p>
    <w:p w:rsidR="002C3A35" w:rsidRPr="002C3A35" w:rsidRDefault="002C3A35" w:rsidP="00823DCA">
      <w:pPr>
        <w:tabs>
          <w:tab w:val="left" w:pos="0"/>
          <w:tab w:val="left" w:pos="3976"/>
        </w:tabs>
        <w:ind w:left="0" w:right="282" w:firstLine="567"/>
        <w:rPr>
          <w:sz w:val="18"/>
          <w:szCs w:val="18"/>
        </w:rPr>
      </w:pPr>
      <w:r w:rsidRPr="002C3A35">
        <w:rPr>
          <w:sz w:val="18"/>
          <w:szCs w:val="18"/>
        </w:rPr>
        <w:t>2.1. Координация деятельности структурных подразделений администрации Хомутовского муниципального образования по комплексному развитию территорий Хомутовского муниципального образования.</w:t>
      </w:r>
    </w:p>
    <w:p w:rsidR="002C3A35" w:rsidRPr="002C3A35" w:rsidRDefault="002C3A35" w:rsidP="00823DCA">
      <w:pPr>
        <w:tabs>
          <w:tab w:val="left" w:pos="0"/>
          <w:tab w:val="left" w:pos="3976"/>
        </w:tabs>
        <w:ind w:left="0" w:right="282" w:firstLine="567"/>
        <w:rPr>
          <w:sz w:val="18"/>
          <w:szCs w:val="18"/>
        </w:rPr>
      </w:pPr>
      <w:r w:rsidRPr="002C3A35">
        <w:rPr>
          <w:sz w:val="18"/>
          <w:szCs w:val="18"/>
        </w:rPr>
        <w:t>2.2. Осуществление контроля за реализацией решений администрации Хомутовского муниципального образования о комплексном развитии территорий Хомутовского муниципального образования.</w:t>
      </w:r>
    </w:p>
    <w:p w:rsidR="002C3A35" w:rsidRPr="002C3A35" w:rsidRDefault="002C3A35" w:rsidP="00823DCA">
      <w:pPr>
        <w:tabs>
          <w:tab w:val="left" w:pos="0"/>
          <w:tab w:val="left" w:pos="3976"/>
        </w:tabs>
        <w:ind w:left="0" w:right="282" w:firstLine="567"/>
        <w:rPr>
          <w:sz w:val="18"/>
          <w:szCs w:val="18"/>
        </w:rPr>
      </w:pPr>
      <w:r w:rsidRPr="002C3A35">
        <w:rPr>
          <w:sz w:val="18"/>
          <w:szCs w:val="18"/>
        </w:rPr>
        <w:t>2.3. Определение территорий, подлежащих комплексному развитию.</w:t>
      </w:r>
    </w:p>
    <w:p w:rsidR="002C3A35" w:rsidRPr="002C3A35" w:rsidRDefault="002C3A35" w:rsidP="00823DCA">
      <w:pPr>
        <w:tabs>
          <w:tab w:val="left" w:pos="0"/>
          <w:tab w:val="left" w:pos="3976"/>
        </w:tabs>
        <w:ind w:left="0" w:right="282" w:firstLine="567"/>
        <w:rPr>
          <w:b/>
          <w:bCs/>
          <w:sz w:val="18"/>
          <w:szCs w:val="18"/>
        </w:rPr>
      </w:pPr>
    </w:p>
    <w:p w:rsidR="002C3A35" w:rsidRPr="002C3A35" w:rsidRDefault="002C3A35" w:rsidP="00823DCA">
      <w:pPr>
        <w:tabs>
          <w:tab w:val="left" w:pos="0"/>
          <w:tab w:val="left" w:pos="3976"/>
        </w:tabs>
        <w:ind w:left="0" w:right="282" w:firstLine="567"/>
        <w:rPr>
          <w:b/>
          <w:bCs/>
          <w:sz w:val="18"/>
          <w:szCs w:val="18"/>
        </w:rPr>
      </w:pPr>
      <w:r w:rsidRPr="002C3A35">
        <w:rPr>
          <w:b/>
          <w:bCs/>
          <w:sz w:val="18"/>
          <w:szCs w:val="18"/>
        </w:rPr>
        <w:t>3. Порядок работы рабочей группы</w:t>
      </w:r>
    </w:p>
    <w:p w:rsidR="002C3A35" w:rsidRPr="002C3A35" w:rsidRDefault="002C3A35" w:rsidP="00823DCA">
      <w:pPr>
        <w:tabs>
          <w:tab w:val="left" w:pos="0"/>
          <w:tab w:val="left" w:pos="3976"/>
        </w:tabs>
        <w:ind w:left="0" w:right="282" w:firstLine="567"/>
        <w:rPr>
          <w:sz w:val="18"/>
          <w:szCs w:val="18"/>
        </w:rPr>
      </w:pPr>
    </w:p>
    <w:p w:rsidR="002C3A35" w:rsidRPr="002C3A35" w:rsidRDefault="002C3A35" w:rsidP="00823DCA">
      <w:pPr>
        <w:tabs>
          <w:tab w:val="left" w:pos="0"/>
          <w:tab w:val="left" w:pos="3976"/>
        </w:tabs>
        <w:ind w:left="0" w:right="282" w:firstLine="567"/>
        <w:rPr>
          <w:sz w:val="18"/>
          <w:szCs w:val="18"/>
        </w:rPr>
      </w:pPr>
      <w:r w:rsidRPr="002C3A35">
        <w:rPr>
          <w:sz w:val="18"/>
          <w:szCs w:val="18"/>
        </w:rPr>
        <w:t>3.1. Для достижения целей, указанных в пункте 1.1 раздела 1 настоящего Положения, рабочая группа организует заседания, совещания, рабочие встречи, в том числе с участием экспертов и других компетентных лиц.</w:t>
      </w:r>
    </w:p>
    <w:p w:rsidR="002C3A35" w:rsidRPr="002C3A35" w:rsidRDefault="002C3A35" w:rsidP="00823DCA">
      <w:pPr>
        <w:tabs>
          <w:tab w:val="left" w:pos="0"/>
          <w:tab w:val="left" w:pos="3976"/>
        </w:tabs>
        <w:ind w:left="0" w:right="282" w:firstLine="567"/>
        <w:rPr>
          <w:sz w:val="18"/>
          <w:szCs w:val="18"/>
        </w:rPr>
      </w:pPr>
      <w:r w:rsidRPr="002C3A35">
        <w:rPr>
          <w:sz w:val="18"/>
          <w:szCs w:val="18"/>
        </w:rPr>
        <w:t>3.2. Проведение заседаний, совещаний, рабочих встреч, в том числе с участием экспертов и других компетентных лиц, осуществляется по мере необходимости.</w:t>
      </w:r>
    </w:p>
    <w:p w:rsidR="002C3A35" w:rsidRPr="002C3A35" w:rsidRDefault="002C3A35" w:rsidP="00823DCA">
      <w:pPr>
        <w:tabs>
          <w:tab w:val="left" w:pos="0"/>
          <w:tab w:val="left" w:pos="3976"/>
        </w:tabs>
        <w:ind w:left="0" w:right="282" w:firstLine="567"/>
        <w:rPr>
          <w:sz w:val="18"/>
          <w:szCs w:val="18"/>
        </w:rPr>
      </w:pPr>
      <w:r w:rsidRPr="002C3A35">
        <w:rPr>
          <w:sz w:val="18"/>
          <w:szCs w:val="18"/>
        </w:rPr>
        <w:t>3.3. Председатель рабочей группы руководит деятельностью рабочей группы. В отсутствие председателя рабочей группы его функции исполняет заместитель председателя рабочей группы.</w:t>
      </w:r>
    </w:p>
    <w:p w:rsidR="002C3A35" w:rsidRPr="002C3A35" w:rsidRDefault="002C3A35" w:rsidP="00823DCA">
      <w:pPr>
        <w:tabs>
          <w:tab w:val="left" w:pos="0"/>
          <w:tab w:val="left" w:pos="3976"/>
        </w:tabs>
        <w:ind w:left="0" w:right="282" w:firstLine="567"/>
        <w:rPr>
          <w:sz w:val="18"/>
          <w:szCs w:val="18"/>
        </w:rPr>
      </w:pPr>
      <w:r w:rsidRPr="002C3A35">
        <w:rPr>
          <w:sz w:val="18"/>
          <w:szCs w:val="18"/>
        </w:rPr>
        <w:t>3.4. Секретарь рабочей группы:</w:t>
      </w:r>
    </w:p>
    <w:p w:rsidR="002C3A35" w:rsidRPr="002C3A35" w:rsidRDefault="002C3A35" w:rsidP="00823DCA">
      <w:pPr>
        <w:tabs>
          <w:tab w:val="left" w:pos="0"/>
          <w:tab w:val="left" w:pos="3976"/>
        </w:tabs>
        <w:ind w:left="0" w:right="282" w:firstLine="567"/>
        <w:rPr>
          <w:sz w:val="18"/>
          <w:szCs w:val="18"/>
        </w:rPr>
      </w:pPr>
      <w:r w:rsidRPr="002C3A35">
        <w:rPr>
          <w:sz w:val="18"/>
          <w:szCs w:val="18"/>
        </w:rPr>
        <w:t>готовит повестки дня заседаний рабочей группы, проекты решений рабочей группы, иных документов рабочей группы;</w:t>
      </w:r>
    </w:p>
    <w:p w:rsidR="002C3A35" w:rsidRPr="002C3A35" w:rsidRDefault="002C3A35" w:rsidP="00823DCA">
      <w:pPr>
        <w:tabs>
          <w:tab w:val="left" w:pos="0"/>
          <w:tab w:val="left" w:pos="3976"/>
        </w:tabs>
        <w:ind w:left="0" w:right="282" w:firstLine="567"/>
        <w:rPr>
          <w:sz w:val="18"/>
          <w:szCs w:val="18"/>
        </w:rPr>
      </w:pPr>
      <w:r w:rsidRPr="002C3A35">
        <w:rPr>
          <w:sz w:val="18"/>
          <w:szCs w:val="18"/>
        </w:rPr>
        <w:t>ведет протоколы заседаний рабочей группы;</w:t>
      </w:r>
    </w:p>
    <w:p w:rsidR="002C3A35" w:rsidRPr="002C3A35" w:rsidRDefault="002C3A35" w:rsidP="00823DCA">
      <w:pPr>
        <w:tabs>
          <w:tab w:val="left" w:pos="0"/>
          <w:tab w:val="left" w:pos="3976"/>
        </w:tabs>
        <w:ind w:left="0" w:right="282" w:firstLine="567"/>
        <w:rPr>
          <w:sz w:val="18"/>
          <w:szCs w:val="18"/>
        </w:rPr>
      </w:pPr>
      <w:r w:rsidRPr="002C3A35">
        <w:rPr>
          <w:sz w:val="18"/>
          <w:szCs w:val="18"/>
        </w:rPr>
        <w:t>организует документооборот, обеспечивающий деятельность рабочей группы.</w:t>
      </w:r>
    </w:p>
    <w:p w:rsidR="002C3A35" w:rsidRPr="002C3A35" w:rsidRDefault="002C3A35" w:rsidP="00823DCA">
      <w:pPr>
        <w:tabs>
          <w:tab w:val="left" w:pos="0"/>
          <w:tab w:val="left" w:pos="3976"/>
        </w:tabs>
        <w:ind w:left="0" w:right="282" w:firstLine="567"/>
        <w:rPr>
          <w:sz w:val="18"/>
          <w:szCs w:val="18"/>
        </w:rPr>
      </w:pPr>
      <w:r w:rsidRPr="002C3A35">
        <w:rPr>
          <w:sz w:val="18"/>
          <w:szCs w:val="18"/>
        </w:rPr>
        <w:t>3.5. Заседание рабочей группы осуществляется путем личного участия ее членов в рассмотрении вопросов. При невозможности членов рабочей группы лично присутствовать на заседании рабочей группы к участию в заседании рабочей группы допускаются их представители.</w:t>
      </w:r>
    </w:p>
    <w:p w:rsidR="002C3A35" w:rsidRPr="002C3A35" w:rsidRDefault="002C3A35" w:rsidP="00823DCA">
      <w:pPr>
        <w:tabs>
          <w:tab w:val="left" w:pos="0"/>
          <w:tab w:val="left" w:pos="3976"/>
        </w:tabs>
        <w:ind w:left="0" w:right="282" w:firstLine="567"/>
        <w:rPr>
          <w:sz w:val="18"/>
          <w:szCs w:val="18"/>
        </w:rPr>
      </w:pPr>
      <w:r w:rsidRPr="002C3A35">
        <w:rPr>
          <w:sz w:val="18"/>
          <w:szCs w:val="18"/>
        </w:rPr>
        <w:t>3.6. По итогам рассмотрения вопросов, выносимых на заседание рабочей группы, рабочая группа простым большинством голосов от числа присутствующих на заседании рабочей группы членов рабочей группы путем открытого голосования принимает соответствующие решения, которые оформляются протоколом заседания рабочей группы. В случае равенства голосов решающим является голос председательствующего на заседании рабочей группы.</w:t>
      </w:r>
    </w:p>
    <w:p w:rsidR="002C3A35" w:rsidRPr="002C3A35" w:rsidRDefault="002C3A35" w:rsidP="00823DCA">
      <w:pPr>
        <w:tabs>
          <w:tab w:val="left" w:pos="0"/>
          <w:tab w:val="left" w:pos="3976"/>
        </w:tabs>
        <w:ind w:left="0" w:right="282" w:firstLine="567"/>
        <w:rPr>
          <w:sz w:val="18"/>
          <w:szCs w:val="18"/>
        </w:rPr>
      </w:pPr>
      <w:r w:rsidRPr="002C3A35">
        <w:rPr>
          <w:sz w:val="18"/>
          <w:szCs w:val="18"/>
        </w:rPr>
        <w:t>3.7. Протокол заседания рабочей группы подписывается председательствующим на заседании рабочей группы и секретарем рабочей группы.</w:t>
      </w:r>
    </w:p>
    <w:p w:rsidR="002C3A35" w:rsidRPr="002C3A35" w:rsidRDefault="002C3A35" w:rsidP="00823DCA">
      <w:pPr>
        <w:tabs>
          <w:tab w:val="left" w:pos="0"/>
          <w:tab w:val="left" w:pos="3976"/>
        </w:tabs>
        <w:ind w:left="0" w:right="282" w:firstLine="567"/>
        <w:rPr>
          <w:sz w:val="18"/>
          <w:szCs w:val="18"/>
        </w:rPr>
      </w:pPr>
      <w:r w:rsidRPr="002C3A35">
        <w:rPr>
          <w:sz w:val="18"/>
          <w:szCs w:val="18"/>
        </w:rPr>
        <w:t>3.8. Рабочая группа в установленном порядке имеет право запрашивать и получать от структурных подразделений администрации Хомутовского муниципального образования необходимую информацию по вопросам своей деятельности.</w:t>
      </w:r>
    </w:p>
    <w:p w:rsidR="002C3A35" w:rsidRPr="002C3A35" w:rsidRDefault="002C3A35" w:rsidP="00823DCA">
      <w:pPr>
        <w:tabs>
          <w:tab w:val="left" w:pos="0"/>
          <w:tab w:val="left" w:pos="3976"/>
        </w:tabs>
        <w:ind w:left="0" w:right="282" w:firstLine="567"/>
        <w:rPr>
          <w:sz w:val="18"/>
          <w:szCs w:val="18"/>
        </w:rPr>
      </w:pPr>
    </w:p>
    <w:p w:rsidR="002C3A35" w:rsidRPr="00823DCA" w:rsidRDefault="002C3A35" w:rsidP="00823DCA">
      <w:pPr>
        <w:tabs>
          <w:tab w:val="left" w:pos="0"/>
          <w:tab w:val="left" w:pos="3976"/>
        </w:tabs>
        <w:ind w:left="0" w:right="282" w:firstLine="567"/>
        <w:rPr>
          <w:i/>
          <w:sz w:val="18"/>
          <w:szCs w:val="18"/>
        </w:rPr>
      </w:pPr>
    </w:p>
    <w:p w:rsidR="002C3A35" w:rsidRPr="00823DCA" w:rsidRDefault="002C3A35" w:rsidP="00823DCA">
      <w:pPr>
        <w:tabs>
          <w:tab w:val="left" w:pos="0"/>
          <w:tab w:val="left" w:pos="3976"/>
        </w:tabs>
        <w:ind w:left="0" w:right="282" w:firstLine="567"/>
        <w:rPr>
          <w:i/>
          <w:sz w:val="18"/>
          <w:szCs w:val="18"/>
        </w:rPr>
      </w:pPr>
      <w:r w:rsidRPr="00823DCA">
        <w:rPr>
          <w:i/>
          <w:sz w:val="18"/>
          <w:szCs w:val="18"/>
        </w:rPr>
        <w:t>Начальник отдела градостроительства,Земе</w:t>
      </w:r>
      <w:r w:rsidR="00823DCA">
        <w:rPr>
          <w:i/>
          <w:sz w:val="18"/>
          <w:szCs w:val="18"/>
        </w:rPr>
        <w:t>льных и имущественных отношений</w:t>
      </w:r>
      <w:r w:rsidRPr="00823DCA">
        <w:rPr>
          <w:i/>
          <w:sz w:val="18"/>
          <w:szCs w:val="18"/>
        </w:rPr>
        <w:t xml:space="preserve">  </w:t>
      </w:r>
      <w:r w:rsidR="00823DCA" w:rsidRPr="00823DCA">
        <w:rPr>
          <w:i/>
          <w:sz w:val="18"/>
          <w:szCs w:val="18"/>
        </w:rPr>
        <w:t xml:space="preserve">   </w:t>
      </w:r>
      <w:r w:rsidR="00823DCA">
        <w:rPr>
          <w:i/>
          <w:sz w:val="18"/>
          <w:szCs w:val="18"/>
        </w:rPr>
        <w:t xml:space="preserve">                  </w:t>
      </w:r>
      <w:r w:rsidRPr="00823DCA">
        <w:rPr>
          <w:i/>
          <w:sz w:val="18"/>
          <w:szCs w:val="18"/>
        </w:rPr>
        <w:t xml:space="preserve">  Ю.В. Тюкавкина</w:t>
      </w:r>
    </w:p>
    <w:p w:rsidR="002C3A35" w:rsidRPr="002C3A35" w:rsidRDefault="002C3A35" w:rsidP="00823DCA">
      <w:pPr>
        <w:tabs>
          <w:tab w:val="left" w:pos="0"/>
          <w:tab w:val="left" w:pos="3976"/>
        </w:tabs>
        <w:ind w:left="0" w:right="282" w:firstLine="567"/>
        <w:rPr>
          <w:sz w:val="18"/>
          <w:szCs w:val="18"/>
        </w:rPr>
      </w:pPr>
    </w:p>
    <w:p w:rsidR="002C3A35" w:rsidRPr="002C3A35" w:rsidRDefault="002C3A35" w:rsidP="002C3A35">
      <w:pPr>
        <w:tabs>
          <w:tab w:val="left" w:pos="426"/>
          <w:tab w:val="left" w:pos="3976"/>
        </w:tabs>
        <w:ind w:left="426" w:right="282" w:firstLine="426"/>
        <w:rPr>
          <w:sz w:val="18"/>
          <w:szCs w:val="18"/>
        </w:rPr>
        <w:sectPr w:rsidR="002C3A35" w:rsidRPr="002C3A35" w:rsidSect="007B362D">
          <w:pgSz w:w="11906" w:h="16838" w:code="9"/>
          <w:pgMar w:top="567" w:right="567" w:bottom="567" w:left="1276" w:header="709" w:footer="709" w:gutter="0"/>
          <w:cols w:space="708"/>
          <w:docGrid w:linePitch="360"/>
        </w:sectPr>
      </w:pPr>
    </w:p>
    <w:p w:rsidR="002C3A35" w:rsidRPr="007B362D" w:rsidRDefault="002C3A35" w:rsidP="007B362D">
      <w:pPr>
        <w:tabs>
          <w:tab w:val="left" w:pos="426"/>
          <w:tab w:val="left" w:pos="3976"/>
        </w:tabs>
        <w:ind w:left="426" w:right="282" w:firstLine="426"/>
        <w:jc w:val="right"/>
        <w:rPr>
          <w:i/>
          <w:sz w:val="18"/>
          <w:szCs w:val="18"/>
        </w:rPr>
      </w:pPr>
      <w:r w:rsidRPr="007B362D">
        <w:rPr>
          <w:i/>
          <w:sz w:val="18"/>
          <w:szCs w:val="18"/>
        </w:rPr>
        <w:lastRenderedPageBreak/>
        <w:t>Приложение № 2</w:t>
      </w:r>
    </w:p>
    <w:p w:rsidR="002C3A35" w:rsidRPr="007B362D" w:rsidRDefault="002C3A35" w:rsidP="007B362D">
      <w:pPr>
        <w:tabs>
          <w:tab w:val="left" w:pos="426"/>
          <w:tab w:val="left" w:pos="3976"/>
        </w:tabs>
        <w:ind w:left="426" w:right="282" w:firstLine="426"/>
        <w:jc w:val="right"/>
        <w:rPr>
          <w:i/>
          <w:sz w:val="18"/>
          <w:szCs w:val="18"/>
        </w:rPr>
      </w:pPr>
      <w:r w:rsidRPr="007B362D">
        <w:rPr>
          <w:i/>
          <w:sz w:val="18"/>
          <w:szCs w:val="18"/>
        </w:rPr>
        <w:t>утверждено постановлением администрации</w:t>
      </w:r>
    </w:p>
    <w:p w:rsidR="002C3A35" w:rsidRPr="007B362D" w:rsidRDefault="002C3A35" w:rsidP="007B362D">
      <w:pPr>
        <w:tabs>
          <w:tab w:val="left" w:pos="426"/>
          <w:tab w:val="left" w:pos="3976"/>
        </w:tabs>
        <w:ind w:left="426" w:right="282" w:firstLine="426"/>
        <w:jc w:val="right"/>
        <w:rPr>
          <w:i/>
          <w:sz w:val="18"/>
          <w:szCs w:val="18"/>
        </w:rPr>
      </w:pPr>
      <w:r w:rsidRPr="007B362D">
        <w:rPr>
          <w:i/>
          <w:sz w:val="18"/>
          <w:szCs w:val="18"/>
        </w:rPr>
        <w:t>Хомутовского муниципального образования</w:t>
      </w:r>
    </w:p>
    <w:p w:rsidR="002C3A35" w:rsidRPr="007B362D" w:rsidRDefault="002C3A35" w:rsidP="007B362D">
      <w:pPr>
        <w:tabs>
          <w:tab w:val="left" w:pos="426"/>
          <w:tab w:val="left" w:pos="3976"/>
        </w:tabs>
        <w:ind w:left="426" w:right="282" w:firstLine="426"/>
        <w:jc w:val="right"/>
        <w:rPr>
          <w:i/>
          <w:sz w:val="18"/>
          <w:szCs w:val="18"/>
        </w:rPr>
      </w:pPr>
      <w:r w:rsidRPr="007B362D">
        <w:rPr>
          <w:i/>
          <w:sz w:val="18"/>
          <w:szCs w:val="18"/>
        </w:rPr>
        <w:t xml:space="preserve">от </w:t>
      </w:r>
      <w:r w:rsidR="00CD42CE">
        <w:rPr>
          <w:i/>
          <w:sz w:val="18"/>
          <w:szCs w:val="18"/>
        </w:rPr>
        <w:t>13 ноября</w:t>
      </w:r>
      <w:r w:rsidRPr="007B362D">
        <w:rPr>
          <w:i/>
          <w:sz w:val="18"/>
          <w:szCs w:val="18"/>
        </w:rPr>
        <w:t xml:space="preserve"> №</w:t>
      </w:r>
      <w:r w:rsidR="00CD42CE">
        <w:rPr>
          <w:i/>
          <w:sz w:val="18"/>
          <w:szCs w:val="18"/>
        </w:rPr>
        <w:t xml:space="preserve"> 249 од</w:t>
      </w:r>
    </w:p>
    <w:p w:rsidR="002C3A35" w:rsidRPr="002C3A35" w:rsidRDefault="002C3A35" w:rsidP="002C3A35">
      <w:pPr>
        <w:tabs>
          <w:tab w:val="left" w:pos="426"/>
          <w:tab w:val="left" w:pos="3976"/>
        </w:tabs>
        <w:ind w:left="426" w:right="282" w:firstLine="426"/>
        <w:rPr>
          <w:sz w:val="18"/>
          <w:szCs w:val="18"/>
        </w:rPr>
      </w:pPr>
    </w:p>
    <w:p w:rsidR="002C3A35" w:rsidRPr="002C3A35" w:rsidRDefault="002C3A35" w:rsidP="002C3A35">
      <w:pPr>
        <w:tabs>
          <w:tab w:val="left" w:pos="426"/>
          <w:tab w:val="left" w:pos="3976"/>
        </w:tabs>
        <w:ind w:left="426" w:right="282" w:firstLine="426"/>
        <w:rPr>
          <w:b/>
          <w:sz w:val="18"/>
          <w:szCs w:val="18"/>
        </w:rPr>
      </w:pPr>
      <w:r w:rsidRPr="002C3A35">
        <w:rPr>
          <w:b/>
          <w:sz w:val="18"/>
          <w:szCs w:val="18"/>
        </w:rPr>
        <w:t xml:space="preserve">СОСТАВ </w:t>
      </w:r>
      <w:r w:rsidRPr="002C3A35">
        <w:rPr>
          <w:b/>
          <w:bCs/>
          <w:sz w:val="18"/>
          <w:szCs w:val="18"/>
        </w:rPr>
        <w:t>РАБОЧЕЙ ГРУППЫ ПО КОМПЛЕКСНОМУ РАЗВИТИЮ ТЕРРИТОРИЙ НА ТЕРИТОРИИ ХОМУТОВСКОГО МУНИЦИПАЛЬНОГО ОБРАЗОВАНИЯ</w:t>
      </w:r>
    </w:p>
    <w:p w:rsidR="002C3A35" w:rsidRPr="002C3A35" w:rsidRDefault="002C3A35" w:rsidP="002C3A35">
      <w:pPr>
        <w:tabs>
          <w:tab w:val="left" w:pos="426"/>
          <w:tab w:val="left" w:pos="3976"/>
        </w:tabs>
        <w:ind w:left="426" w:right="282" w:firstLine="426"/>
        <w:rPr>
          <w:b/>
          <w:sz w:val="18"/>
          <w:szCs w:val="18"/>
        </w:rPr>
      </w:pPr>
    </w:p>
    <w:tbl>
      <w:tblPr>
        <w:tblStyle w:val="aa"/>
        <w:tblW w:w="10065" w:type="dxa"/>
        <w:tblInd w:w="-318" w:type="dxa"/>
        <w:tblLook w:val="04A0" w:firstRow="1" w:lastRow="0" w:firstColumn="1" w:lastColumn="0" w:noHBand="0" w:noVBand="1"/>
      </w:tblPr>
      <w:tblGrid>
        <w:gridCol w:w="2836"/>
        <w:gridCol w:w="7229"/>
      </w:tblGrid>
      <w:tr w:rsidR="002C3A35" w:rsidRPr="002C3A35" w:rsidTr="002C3A35">
        <w:tc>
          <w:tcPr>
            <w:tcW w:w="2836" w:type="dxa"/>
            <w:vAlign w:val="center"/>
          </w:tcPr>
          <w:p w:rsidR="002C3A35" w:rsidRPr="002C3A35" w:rsidRDefault="002C3A35" w:rsidP="002C3A35">
            <w:pPr>
              <w:tabs>
                <w:tab w:val="left" w:pos="426"/>
                <w:tab w:val="left" w:pos="3976"/>
              </w:tabs>
              <w:ind w:left="426" w:right="282" w:firstLine="426"/>
              <w:rPr>
                <w:sz w:val="18"/>
                <w:szCs w:val="18"/>
              </w:rPr>
            </w:pPr>
            <w:r w:rsidRPr="002C3A35">
              <w:rPr>
                <w:sz w:val="18"/>
                <w:szCs w:val="18"/>
              </w:rPr>
              <w:t>Председатель рабочей группы</w:t>
            </w:r>
          </w:p>
        </w:tc>
        <w:tc>
          <w:tcPr>
            <w:tcW w:w="7229" w:type="dxa"/>
            <w:vAlign w:val="center"/>
          </w:tcPr>
          <w:p w:rsidR="002C3A35" w:rsidRPr="002C3A35" w:rsidRDefault="002C3A35" w:rsidP="002C3A35">
            <w:pPr>
              <w:tabs>
                <w:tab w:val="left" w:pos="426"/>
                <w:tab w:val="left" w:pos="3976"/>
              </w:tabs>
              <w:ind w:left="426" w:right="282" w:firstLine="426"/>
              <w:rPr>
                <w:sz w:val="18"/>
                <w:szCs w:val="18"/>
              </w:rPr>
            </w:pPr>
            <w:r w:rsidRPr="002C3A35">
              <w:rPr>
                <w:sz w:val="18"/>
                <w:szCs w:val="18"/>
              </w:rPr>
              <w:t>Глава администрации Хомутовского муниципального образования</w:t>
            </w:r>
          </w:p>
        </w:tc>
      </w:tr>
      <w:tr w:rsidR="002C3A35" w:rsidRPr="002C3A35" w:rsidTr="002C3A35">
        <w:tc>
          <w:tcPr>
            <w:tcW w:w="2836" w:type="dxa"/>
            <w:vAlign w:val="center"/>
          </w:tcPr>
          <w:p w:rsidR="002C3A35" w:rsidRPr="002C3A35" w:rsidRDefault="002C3A35" w:rsidP="00746188">
            <w:pPr>
              <w:tabs>
                <w:tab w:val="left" w:pos="426"/>
                <w:tab w:val="left" w:pos="3976"/>
              </w:tabs>
              <w:ind w:left="357" w:right="282" w:firstLine="0"/>
              <w:rPr>
                <w:sz w:val="18"/>
                <w:szCs w:val="18"/>
              </w:rPr>
            </w:pPr>
            <w:r w:rsidRPr="002C3A35">
              <w:rPr>
                <w:sz w:val="18"/>
                <w:szCs w:val="18"/>
              </w:rPr>
              <w:t>Заместитель председателя рабочей группы</w:t>
            </w:r>
          </w:p>
        </w:tc>
        <w:tc>
          <w:tcPr>
            <w:tcW w:w="7229" w:type="dxa"/>
            <w:vAlign w:val="center"/>
          </w:tcPr>
          <w:p w:rsidR="002C3A35" w:rsidRPr="002C3A35" w:rsidRDefault="002C3A35" w:rsidP="002C3A35">
            <w:pPr>
              <w:tabs>
                <w:tab w:val="left" w:pos="426"/>
                <w:tab w:val="left" w:pos="3976"/>
              </w:tabs>
              <w:ind w:left="426" w:right="282" w:firstLine="426"/>
              <w:rPr>
                <w:sz w:val="18"/>
                <w:szCs w:val="18"/>
              </w:rPr>
            </w:pPr>
            <w:r w:rsidRPr="002C3A35">
              <w:rPr>
                <w:sz w:val="18"/>
                <w:szCs w:val="18"/>
              </w:rPr>
              <w:t>Первый заместитель Главы администрации Хомутовского муниципального образования</w:t>
            </w:r>
          </w:p>
        </w:tc>
      </w:tr>
      <w:tr w:rsidR="002C3A35" w:rsidRPr="002C3A35" w:rsidTr="002C3A35">
        <w:tc>
          <w:tcPr>
            <w:tcW w:w="2836" w:type="dxa"/>
            <w:vAlign w:val="center"/>
          </w:tcPr>
          <w:p w:rsidR="002C3A35" w:rsidRPr="002C3A35" w:rsidRDefault="00746188" w:rsidP="00746188">
            <w:pPr>
              <w:tabs>
                <w:tab w:val="left" w:pos="426"/>
                <w:tab w:val="left" w:pos="3976"/>
              </w:tabs>
              <w:ind w:left="357" w:right="282" w:firstLine="0"/>
              <w:rPr>
                <w:sz w:val="18"/>
                <w:szCs w:val="18"/>
              </w:rPr>
            </w:pPr>
            <w:r>
              <w:rPr>
                <w:sz w:val="18"/>
                <w:szCs w:val="18"/>
              </w:rPr>
              <w:t xml:space="preserve">Секретарь </w:t>
            </w:r>
            <w:r w:rsidR="002C3A35" w:rsidRPr="002C3A35">
              <w:rPr>
                <w:sz w:val="18"/>
                <w:szCs w:val="18"/>
              </w:rPr>
              <w:t>рабочей группы</w:t>
            </w:r>
          </w:p>
        </w:tc>
        <w:tc>
          <w:tcPr>
            <w:tcW w:w="7229" w:type="dxa"/>
            <w:vAlign w:val="center"/>
          </w:tcPr>
          <w:p w:rsidR="002C3A35" w:rsidRPr="002C3A35" w:rsidRDefault="002C3A35" w:rsidP="002C3A35">
            <w:pPr>
              <w:tabs>
                <w:tab w:val="left" w:pos="426"/>
                <w:tab w:val="left" w:pos="3976"/>
              </w:tabs>
              <w:ind w:left="426" w:right="282" w:firstLine="426"/>
              <w:rPr>
                <w:sz w:val="18"/>
                <w:szCs w:val="18"/>
              </w:rPr>
            </w:pPr>
            <w:r w:rsidRPr="002C3A35">
              <w:rPr>
                <w:sz w:val="18"/>
                <w:szCs w:val="18"/>
              </w:rPr>
              <w:t>Консультант отдела градостроительства, земельных и имущественных отношений администрации Хомутовского муниципального образования</w:t>
            </w:r>
          </w:p>
        </w:tc>
      </w:tr>
      <w:tr w:rsidR="002C3A35" w:rsidRPr="002C3A35" w:rsidTr="002C3A35">
        <w:tc>
          <w:tcPr>
            <w:tcW w:w="2836" w:type="dxa"/>
            <w:vAlign w:val="center"/>
          </w:tcPr>
          <w:p w:rsidR="002C3A35" w:rsidRPr="002C3A35" w:rsidRDefault="002C3A35" w:rsidP="00746188">
            <w:pPr>
              <w:tabs>
                <w:tab w:val="left" w:pos="426"/>
                <w:tab w:val="left" w:pos="3976"/>
              </w:tabs>
              <w:ind w:left="426" w:right="282" w:firstLine="0"/>
              <w:rPr>
                <w:sz w:val="18"/>
                <w:szCs w:val="18"/>
              </w:rPr>
            </w:pPr>
            <w:r w:rsidRPr="002C3A35">
              <w:rPr>
                <w:sz w:val="18"/>
                <w:szCs w:val="18"/>
              </w:rPr>
              <w:t>Член рабочей группы</w:t>
            </w:r>
          </w:p>
        </w:tc>
        <w:tc>
          <w:tcPr>
            <w:tcW w:w="7229" w:type="dxa"/>
            <w:vAlign w:val="center"/>
          </w:tcPr>
          <w:p w:rsidR="002C3A35" w:rsidRPr="002C3A35" w:rsidRDefault="002C3A35" w:rsidP="002C3A35">
            <w:pPr>
              <w:tabs>
                <w:tab w:val="left" w:pos="426"/>
                <w:tab w:val="left" w:pos="3976"/>
              </w:tabs>
              <w:ind w:left="426" w:right="282" w:firstLine="426"/>
              <w:rPr>
                <w:sz w:val="18"/>
                <w:szCs w:val="18"/>
              </w:rPr>
            </w:pPr>
            <w:bookmarkStart w:id="1" w:name="_Hlk181968984"/>
            <w:r w:rsidRPr="002C3A35">
              <w:rPr>
                <w:sz w:val="18"/>
                <w:szCs w:val="18"/>
              </w:rPr>
              <w:t>Заместитель Главы администрации Хомутовского муниципального образования по социально-культурному развитию территории</w:t>
            </w:r>
            <w:bookmarkEnd w:id="1"/>
          </w:p>
        </w:tc>
      </w:tr>
      <w:tr w:rsidR="002C3A35" w:rsidRPr="002C3A35" w:rsidTr="002C3A35">
        <w:tc>
          <w:tcPr>
            <w:tcW w:w="2836" w:type="dxa"/>
            <w:vAlign w:val="center"/>
          </w:tcPr>
          <w:p w:rsidR="002C3A35" w:rsidRPr="002C3A35" w:rsidRDefault="002C3A35" w:rsidP="00746188">
            <w:pPr>
              <w:tabs>
                <w:tab w:val="left" w:pos="426"/>
                <w:tab w:val="left" w:pos="3976"/>
              </w:tabs>
              <w:ind w:left="426" w:right="282" w:firstLine="0"/>
              <w:rPr>
                <w:sz w:val="18"/>
                <w:szCs w:val="18"/>
              </w:rPr>
            </w:pPr>
            <w:r w:rsidRPr="002C3A35">
              <w:rPr>
                <w:sz w:val="18"/>
                <w:szCs w:val="18"/>
              </w:rPr>
              <w:t>Член рабочей группы</w:t>
            </w:r>
          </w:p>
        </w:tc>
        <w:tc>
          <w:tcPr>
            <w:tcW w:w="7229" w:type="dxa"/>
            <w:vAlign w:val="center"/>
          </w:tcPr>
          <w:p w:rsidR="002C3A35" w:rsidRPr="002C3A35" w:rsidRDefault="002C3A35" w:rsidP="002C3A35">
            <w:pPr>
              <w:tabs>
                <w:tab w:val="left" w:pos="426"/>
                <w:tab w:val="left" w:pos="3976"/>
              </w:tabs>
              <w:ind w:left="426" w:right="282" w:firstLine="426"/>
              <w:rPr>
                <w:sz w:val="18"/>
                <w:szCs w:val="18"/>
              </w:rPr>
            </w:pPr>
            <w:r w:rsidRPr="002C3A35">
              <w:rPr>
                <w:sz w:val="18"/>
                <w:szCs w:val="18"/>
              </w:rPr>
              <w:t>Заместитель Главы администрации Хомутовского муниципального образования</w:t>
            </w:r>
          </w:p>
        </w:tc>
      </w:tr>
      <w:tr w:rsidR="002C3A35" w:rsidRPr="002C3A35" w:rsidTr="002C3A35">
        <w:tc>
          <w:tcPr>
            <w:tcW w:w="2836" w:type="dxa"/>
            <w:vAlign w:val="center"/>
          </w:tcPr>
          <w:p w:rsidR="002C3A35" w:rsidRPr="002C3A35" w:rsidRDefault="002C3A35" w:rsidP="00746188">
            <w:pPr>
              <w:tabs>
                <w:tab w:val="left" w:pos="426"/>
                <w:tab w:val="left" w:pos="3976"/>
              </w:tabs>
              <w:ind w:left="426" w:right="282" w:firstLine="0"/>
              <w:rPr>
                <w:sz w:val="18"/>
                <w:szCs w:val="18"/>
              </w:rPr>
            </w:pPr>
            <w:r w:rsidRPr="002C3A35">
              <w:rPr>
                <w:sz w:val="18"/>
                <w:szCs w:val="18"/>
              </w:rPr>
              <w:t>Член рабочей группы</w:t>
            </w:r>
          </w:p>
        </w:tc>
        <w:tc>
          <w:tcPr>
            <w:tcW w:w="7229" w:type="dxa"/>
            <w:vAlign w:val="center"/>
          </w:tcPr>
          <w:p w:rsidR="002C3A35" w:rsidRPr="002C3A35" w:rsidRDefault="002C3A35" w:rsidP="002C3A35">
            <w:pPr>
              <w:tabs>
                <w:tab w:val="left" w:pos="426"/>
                <w:tab w:val="left" w:pos="3976"/>
              </w:tabs>
              <w:ind w:left="426" w:right="282" w:firstLine="426"/>
              <w:rPr>
                <w:sz w:val="18"/>
                <w:szCs w:val="18"/>
              </w:rPr>
            </w:pPr>
            <w:r w:rsidRPr="002C3A35">
              <w:rPr>
                <w:sz w:val="18"/>
                <w:szCs w:val="18"/>
              </w:rPr>
              <w:t>Начальник отдела градостроительства, земельных и имущественных отношений администрации Хомутовского муниципального образования</w:t>
            </w:r>
          </w:p>
        </w:tc>
      </w:tr>
      <w:tr w:rsidR="002C3A35" w:rsidRPr="002C3A35" w:rsidTr="002C3A35">
        <w:tc>
          <w:tcPr>
            <w:tcW w:w="2836" w:type="dxa"/>
          </w:tcPr>
          <w:p w:rsidR="002C3A35" w:rsidRPr="002C3A35" w:rsidRDefault="002C3A35" w:rsidP="00746188">
            <w:pPr>
              <w:tabs>
                <w:tab w:val="left" w:pos="426"/>
                <w:tab w:val="left" w:pos="3976"/>
              </w:tabs>
              <w:ind w:left="426" w:right="282" w:firstLine="0"/>
              <w:rPr>
                <w:sz w:val="18"/>
                <w:szCs w:val="18"/>
              </w:rPr>
            </w:pPr>
            <w:r w:rsidRPr="002C3A35">
              <w:rPr>
                <w:sz w:val="18"/>
                <w:szCs w:val="18"/>
              </w:rPr>
              <w:t>Член рабочей группы</w:t>
            </w:r>
          </w:p>
        </w:tc>
        <w:tc>
          <w:tcPr>
            <w:tcW w:w="7229" w:type="dxa"/>
            <w:vAlign w:val="center"/>
          </w:tcPr>
          <w:p w:rsidR="002C3A35" w:rsidRPr="002C3A35" w:rsidRDefault="002C3A35" w:rsidP="002C3A35">
            <w:pPr>
              <w:tabs>
                <w:tab w:val="left" w:pos="426"/>
                <w:tab w:val="left" w:pos="3976"/>
              </w:tabs>
              <w:ind w:left="426" w:right="282" w:firstLine="426"/>
              <w:rPr>
                <w:sz w:val="18"/>
                <w:szCs w:val="18"/>
              </w:rPr>
            </w:pPr>
            <w:r w:rsidRPr="002C3A35">
              <w:rPr>
                <w:sz w:val="18"/>
                <w:szCs w:val="18"/>
              </w:rPr>
              <w:t>Начальник отдела муниципального заказа и реализации муниципальных программ администрации Хомутовского муниципального образования</w:t>
            </w:r>
          </w:p>
        </w:tc>
      </w:tr>
      <w:tr w:rsidR="002C3A35" w:rsidRPr="002C3A35" w:rsidTr="002C3A35">
        <w:tc>
          <w:tcPr>
            <w:tcW w:w="2836" w:type="dxa"/>
          </w:tcPr>
          <w:p w:rsidR="002C3A35" w:rsidRPr="002C3A35" w:rsidRDefault="002C3A35" w:rsidP="00746188">
            <w:pPr>
              <w:tabs>
                <w:tab w:val="left" w:pos="426"/>
                <w:tab w:val="left" w:pos="3976"/>
              </w:tabs>
              <w:ind w:left="426" w:right="282" w:firstLine="0"/>
              <w:rPr>
                <w:sz w:val="18"/>
                <w:szCs w:val="18"/>
              </w:rPr>
            </w:pPr>
            <w:r w:rsidRPr="002C3A35">
              <w:rPr>
                <w:sz w:val="18"/>
                <w:szCs w:val="18"/>
              </w:rPr>
              <w:t>Член рабочей группы</w:t>
            </w:r>
          </w:p>
        </w:tc>
        <w:tc>
          <w:tcPr>
            <w:tcW w:w="7229" w:type="dxa"/>
            <w:vAlign w:val="center"/>
          </w:tcPr>
          <w:p w:rsidR="002C3A35" w:rsidRPr="002C3A35" w:rsidRDefault="002C3A35" w:rsidP="002C3A35">
            <w:pPr>
              <w:tabs>
                <w:tab w:val="left" w:pos="426"/>
                <w:tab w:val="left" w:pos="3976"/>
              </w:tabs>
              <w:ind w:left="426" w:right="282" w:firstLine="426"/>
              <w:rPr>
                <w:sz w:val="18"/>
                <w:szCs w:val="18"/>
              </w:rPr>
            </w:pPr>
            <w:r w:rsidRPr="002C3A35">
              <w:rPr>
                <w:sz w:val="18"/>
                <w:szCs w:val="18"/>
              </w:rPr>
              <w:t>Начальник юридического отдела администрации Хомутовского муниципального образования</w:t>
            </w:r>
          </w:p>
        </w:tc>
      </w:tr>
      <w:tr w:rsidR="002C3A35" w:rsidRPr="002C3A35" w:rsidTr="002C3A35">
        <w:tc>
          <w:tcPr>
            <w:tcW w:w="2836" w:type="dxa"/>
            <w:vAlign w:val="center"/>
          </w:tcPr>
          <w:p w:rsidR="002C3A35" w:rsidRPr="002C3A35" w:rsidRDefault="002C3A35" w:rsidP="00746188">
            <w:pPr>
              <w:tabs>
                <w:tab w:val="left" w:pos="426"/>
                <w:tab w:val="left" w:pos="3976"/>
              </w:tabs>
              <w:ind w:left="426" w:right="282" w:firstLine="0"/>
              <w:rPr>
                <w:sz w:val="18"/>
                <w:szCs w:val="18"/>
              </w:rPr>
            </w:pPr>
            <w:r w:rsidRPr="002C3A35">
              <w:rPr>
                <w:sz w:val="18"/>
                <w:szCs w:val="18"/>
              </w:rPr>
              <w:t>Член рабочей группы</w:t>
            </w:r>
          </w:p>
        </w:tc>
        <w:tc>
          <w:tcPr>
            <w:tcW w:w="7229" w:type="dxa"/>
            <w:vAlign w:val="center"/>
          </w:tcPr>
          <w:p w:rsidR="002C3A35" w:rsidRPr="002C3A35" w:rsidRDefault="002C3A35" w:rsidP="002C3A35">
            <w:pPr>
              <w:tabs>
                <w:tab w:val="left" w:pos="426"/>
                <w:tab w:val="left" w:pos="3976"/>
              </w:tabs>
              <w:ind w:left="426" w:right="282" w:firstLine="426"/>
              <w:rPr>
                <w:sz w:val="18"/>
                <w:szCs w:val="18"/>
              </w:rPr>
            </w:pPr>
            <w:r w:rsidRPr="002C3A35">
              <w:rPr>
                <w:sz w:val="18"/>
                <w:szCs w:val="18"/>
              </w:rPr>
              <w:t>Представитель администрации Иркутского районного муниципального образования (по согласованию)</w:t>
            </w:r>
          </w:p>
        </w:tc>
      </w:tr>
      <w:tr w:rsidR="002C3A35" w:rsidRPr="002C3A35" w:rsidTr="002C3A35">
        <w:tc>
          <w:tcPr>
            <w:tcW w:w="2836" w:type="dxa"/>
            <w:vAlign w:val="center"/>
          </w:tcPr>
          <w:p w:rsidR="002C3A35" w:rsidRPr="002C3A35" w:rsidRDefault="002C3A35" w:rsidP="00746188">
            <w:pPr>
              <w:tabs>
                <w:tab w:val="left" w:pos="426"/>
                <w:tab w:val="left" w:pos="3976"/>
              </w:tabs>
              <w:ind w:left="426" w:right="282" w:firstLine="0"/>
              <w:rPr>
                <w:sz w:val="18"/>
                <w:szCs w:val="18"/>
              </w:rPr>
            </w:pPr>
            <w:r w:rsidRPr="002C3A35">
              <w:rPr>
                <w:sz w:val="18"/>
                <w:szCs w:val="18"/>
              </w:rPr>
              <w:t>Член рабочей группы</w:t>
            </w:r>
          </w:p>
        </w:tc>
        <w:tc>
          <w:tcPr>
            <w:tcW w:w="7229" w:type="dxa"/>
            <w:vAlign w:val="center"/>
          </w:tcPr>
          <w:p w:rsidR="002C3A35" w:rsidRPr="002C3A35" w:rsidRDefault="002C3A35" w:rsidP="002C3A35">
            <w:pPr>
              <w:tabs>
                <w:tab w:val="left" w:pos="426"/>
                <w:tab w:val="left" w:pos="3976"/>
              </w:tabs>
              <w:ind w:left="426" w:right="282" w:firstLine="426"/>
              <w:rPr>
                <w:sz w:val="18"/>
                <w:szCs w:val="18"/>
              </w:rPr>
            </w:pPr>
            <w:r w:rsidRPr="002C3A35">
              <w:rPr>
                <w:sz w:val="18"/>
                <w:szCs w:val="18"/>
              </w:rPr>
              <w:t>Представитель министерства строительства Иркутской области (по согласованию)</w:t>
            </w:r>
          </w:p>
        </w:tc>
      </w:tr>
    </w:tbl>
    <w:p w:rsidR="002C3A35" w:rsidRPr="00CD42CE" w:rsidRDefault="002C3A35" w:rsidP="002C3A35">
      <w:pPr>
        <w:tabs>
          <w:tab w:val="left" w:pos="426"/>
          <w:tab w:val="left" w:pos="3976"/>
        </w:tabs>
        <w:ind w:left="426" w:right="282" w:firstLine="426"/>
        <w:rPr>
          <w:i/>
          <w:sz w:val="18"/>
          <w:szCs w:val="18"/>
        </w:rPr>
      </w:pPr>
    </w:p>
    <w:p w:rsidR="002C3A35" w:rsidRPr="00CD42CE" w:rsidRDefault="002C3A35" w:rsidP="002C3A35">
      <w:pPr>
        <w:tabs>
          <w:tab w:val="left" w:pos="426"/>
          <w:tab w:val="left" w:pos="3976"/>
        </w:tabs>
        <w:ind w:left="426" w:right="282" w:firstLine="426"/>
        <w:rPr>
          <w:i/>
          <w:sz w:val="18"/>
          <w:szCs w:val="18"/>
        </w:rPr>
      </w:pPr>
    </w:p>
    <w:p w:rsidR="002C3A35" w:rsidRDefault="002C3A35" w:rsidP="004E77FA">
      <w:pPr>
        <w:tabs>
          <w:tab w:val="left" w:pos="426"/>
          <w:tab w:val="left" w:pos="3976"/>
        </w:tabs>
        <w:ind w:right="282"/>
        <w:rPr>
          <w:i/>
          <w:sz w:val="18"/>
          <w:szCs w:val="18"/>
        </w:rPr>
      </w:pPr>
      <w:r w:rsidRPr="00CD42CE">
        <w:rPr>
          <w:i/>
          <w:sz w:val="18"/>
          <w:szCs w:val="18"/>
        </w:rPr>
        <w:t>Начальник отдела градостроительства,</w:t>
      </w:r>
      <w:r w:rsidR="004E77FA">
        <w:rPr>
          <w:i/>
          <w:sz w:val="18"/>
          <w:szCs w:val="18"/>
        </w:rPr>
        <w:t xml:space="preserve"> </w:t>
      </w:r>
      <w:r w:rsidRPr="00CD42CE">
        <w:rPr>
          <w:i/>
          <w:sz w:val="18"/>
          <w:szCs w:val="18"/>
        </w:rPr>
        <w:t>Земельных и имущественных отношений                                      Ю.В. Тюкавкина</w:t>
      </w:r>
    </w:p>
    <w:p w:rsidR="004E77FA" w:rsidRDefault="004E77FA" w:rsidP="004E77FA">
      <w:pPr>
        <w:tabs>
          <w:tab w:val="left" w:pos="426"/>
          <w:tab w:val="left" w:pos="3976"/>
        </w:tabs>
        <w:ind w:right="282"/>
        <w:rPr>
          <w:i/>
          <w:sz w:val="18"/>
          <w:szCs w:val="18"/>
        </w:rPr>
      </w:pPr>
    </w:p>
    <w:p w:rsidR="004E77FA" w:rsidRPr="004E77FA" w:rsidRDefault="004E77FA" w:rsidP="004E77FA">
      <w:pPr>
        <w:ind w:hanging="147"/>
        <w:jc w:val="center"/>
        <w:rPr>
          <w:sz w:val="18"/>
          <w:szCs w:val="18"/>
        </w:rPr>
      </w:pPr>
    </w:p>
    <w:p w:rsidR="004E77FA" w:rsidRPr="004E77FA" w:rsidRDefault="004E77FA" w:rsidP="004E77FA">
      <w:pPr>
        <w:ind w:hanging="147"/>
        <w:jc w:val="center"/>
        <w:rPr>
          <w:sz w:val="18"/>
          <w:szCs w:val="18"/>
        </w:rPr>
      </w:pPr>
    </w:p>
    <w:p w:rsidR="004E77FA" w:rsidRPr="004E77FA" w:rsidRDefault="004E77FA" w:rsidP="004E77FA">
      <w:pPr>
        <w:ind w:hanging="147"/>
        <w:jc w:val="center"/>
        <w:rPr>
          <w:sz w:val="18"/>
          <w:szCs w:val="18"/>
        </w:rPr>
      </w:pPr>
      <w:r w:rsidRPr="004E77FA">
        <w:rPr>
          <w:sz w:val="18"/>
          <w:szCs w:val="18"/>
        </w:rPr>
        <w:t>РОССИЙСКАЯ ФЕДЕРАЦИЯ</w:t>
      </w:r>
    </w:p>
    <w:p w:rsidR="004E77FA" w:rsidRPr="004E77FA" w:rsidRDefault="004E77FA" w:rsidP="004E77FA">
      <w:pPr>
        <w:ind w:hanging="147"/>
        <w:jc w:val="center"/>
        <w:rPr>
          <w:sz w:val="18"/>
          <w:szCs w:val="18"/>
        </w:rPr>
      </w:pPr>
      <w:r w:rsidRPr="004E77FA">
        <w:rPr>
          <w:sz w:val="18"/>
          <w:szCs w:val="18"/>
        </w:rPr>
        <w:t>ИРКУТСКАЯ ОБЛАСТЬ ИРКУТСКИЙ РАЙОН</w:t>
      </w:r>
    </w:p>
    <w:p w:rsidR="004E77FA" w:rsidRPr="004E77FA" w:rsidRDefault="004E77FA" w:rsidP="004E77FA">
      <w:pPr>
        <w:ind w:hanging="147"/>
        <w:jc w:val="center"/>
        <w:rPr>
          <w:sz w:val="18"/>
          <w:szCs w:val="18"/>
        </w:rPr>
      </w:pPr>
      <w:r w:rsidRPr="004E77FA">
        <w:rPr>
          <w:sz w:val="18"/>
          <w:szCs w:val="18"/>
        </w:rPr>
        <w:t>ХОМУТОВСКОЕ МУНИЦИПАЛЬНОЕ ОБРАЗОВАНИЕ</w:t>
      </w:r>
    </w:p>
    <w:p w:rsidR="004E77FA" w:rsidRPr="004E77FA" w:rsidRDefault="004E77FA" w:rsidP="004E77FA">
      <w:pPr>
        <w:ind w:hanging="147"/>
        <w:jc w:val="center"/>
        <w:rPr>
          <w:sz w:val="18"/>
          <w:szCs w:val="18"/>
        </w:rPr>
      </w:pPr>
      <w:r w:rsidRPr="004E77FA">
        <w:rPr>
          <w:sz w:val="18"/>
          <w:szCs w:val="18"/>
        </w:rPr>
        <w:t>АДМИНИСТРАЦИЯ</w:t>
      </w:r>
    </w:p>
    <w:p w:rsidR="004E77FA" w:rsidRPr="004E77FA" w:rsidRDefault="004E77FA" w:rsidP="004E77FA">
      <w:pPr>
        <w:ind w:hanging="147"/>
        <w:jc w:val="center"/>
        <w:rPr>
          <w:sz w:val="18"/>
          <w:szCs w:val="18"/>
        </w:rPr>
      </w:pPr>
      <w:r w:rsidRPr="004E77FA">
        <w:rPr>
          <w:sz w:val="18"/>
          <w:szCs w:val="18"/>
        </w:rPr>
        <w:t>ПОСТАНОВЛЕНИЕ</w:t>
      </w:r>
    </w:p>
    <w:p w:rsidR="004E77FA" w:rsidRPr="004E77FA" w:rsidRDefault="004E77FA" w:rsidP="004E77FA">
      <w:pPr>
        <w:ind w:hanging="147"/>
        <w:jc w:val="center"/>
        <w:rPr>
          <w:sz w:val="18"/>
          <w:szCs w:val="18"/>
        </w:rPr>
      </w:pPr>
    </w:p>
    <w:p w:rsidR="004E77FA" w:rsidRPr="00746188" w:rsidRDefault="004E77FA" w:rsidP="004E77FA">
      <w:pPr>
        <w:ind w:hanging="147"/>
        <w:jc w:val="left"/>
        <w:rPr>
          <w:sz w:val="18"/>
          <w:szCs w:val="18"/>
          <w:u w:val="single"/>
        </w:rPr>
      </w:pPr>
      <w:r w:rsidRPr="00746188">
        <w:rPr>
          <w:sz w:val="18"/>
          <w:szCs w:val="18"/>
          <w:u w:val="single"/>
        </w:rPr>
        <w:t>13.11.2024  № 2</w:t>
      </w:r>
      <w:r w:rsidR="00746188" w:rsidRPr="00746188">
        <w:rPr>
          <w:sz w:val="18"/>
          <w:szCs w:val="18"/>
          <w:u w:val="single"/>
        </w:rPr>
        <w:t>50</w:t>
      </w:r>
      <w:r w:rsidRPr="00746188">
        <w:rPr>
          <w:sz w:val="18"/>
          <w:szCs w:val="18"/>
          <w:u w:val="single"/>
        </w:rPr>
        <w:t xml:space="preserve"> од</w:t>
      </w:r>
    </w:p>
    <w:p w:rsidR="007C40A9" w:rsidRDefault="004E77FA" w:rsidP="004E77FA">
      <w:pPr>
        <w:ind w:hanging="147"/>
        <w:jc w:val="left"/>
        <w:rPr>
          <w:sz w:val="18"/>
          <w:szCs w:val="18"/>
        </w:rPr>
      </w:pPr>
      <w:r w:rsidRPr="004E77FA">
        <w:rPr>
          <w:sz w:val="18"/>
          <w:szCs w:val="18"/>
        </w:rPr>
        <w:t xml:space="preserve">    с. Хомутово</w:t>
      </w:r>
    </w:p>
    <w:p w:rsidR="00A823A4" w:rsidRDefault="00A823A4" w:rsidP="004E77FA">
      <w:pPr>
        <w:ind w:hanging="147"/>
        <w:jc w:val="left"/>
        <w:rPr>
          <w:sz w:val="18"/>
          <w:szCs w:val="18"/>
        </w:rPr>
      </w:pPr>
    </w:p>
    <w:p w:rsidR="00A823A4" w:rsidRPr="00A823A4" w:rsidRDefault="00A823A4" w:rsidP="00A823A4">
      <w:pPr>
        <w:ind w:left="0" w:firstLine="567"/>
        <w:jc w:val="left"/>
        <w:rPr>
          <w:bCs/>
          <w:sz w:val="18"/>
          <w:szCs w:val="18"/>
        </w:rPr>
      </w:pPr>
      <w:r w:rsidRPr="00A823A4">
        <w:rPr>
          <w:bCs/>
          <w:sz w:val="18"/>
          <w:szCs w:val="18"/>
        </w:rPr>
        <w:t>Об организации и проведении на территории Хомутовского муниципального образования сезонной ярмарки «Хомутовский огородник»</w:t>
      </w:r>
    </w:p>
    <w:p w:rsidR="00A823A4" w:rsidRPr="00A823A4" w:rsidRDefault="00A823A4" w:rsidP="00A823A4">
      <w:pPr>
        <w:ind w:left="0" w:firstLine="567"/>
        <w:jc w:val="left"/>
        <w:rPr>
          <w:sz w:val="18"/>
          <w:szCs w:val="18"/>
        </w:rPr>
      </w:pPr>
    </w:p>
    <w:p w:rsidR="00A823A4" w:rsidRPr="00A823A4" w:rsidRDefault="00A823A4" w:rsidP="00A823A4">
      <w:pPr>
        <w:ind w:left="0" w:firstLine="567"/>
        <w:jc w:val="left"/>
        <w:rPr>
          <w:sz w:val="18"/>
          <w:szCs w:val="18"/>
        </w:rPr>
      </w:pPr>
      <w:r w:rsidRPr="00A823A4">
        <w:rPr>
          <w:sz w:val="18"/>
          <w:szCs w:val="18"/>
        </w:rPr>
        <w:t>Руководствуясь ст. 11 Федерального закона № 381-ФЗ от 28.12.2009 «Об основах государственного регулирования торговой деятельности в Российской Федерации», Постановлением Правительства Иркутской области № 284-пп от 17.11.2010 «Об утверждении Положения о порядке организации ярмарок на территории Иркутской области и продажи товаров на них и требованиях к организации продажи товаров (выполнения работ и оказания услуг) на ярмарках, организованных на территории Иркутской области», Уставом Хомутовского  муниципального  образования, Администрация Хомутовского муниципального образования</w:t>
      </w:r>
    </w:p>
    <w:p w:rsidR="00A823A4" w:rsidRDefault="00A823A4" w:rsidP="00A823A4">
      <w:pPr>
        <w:ind w:left="0" w:firstLine="567"/>
        <w:jc w:val="left"/>
        <w:rPr>
          <w:sz w:val="18"/>
          <w:szCs w:val="18"/>
        </w:rPr>
      </w:pPr>
      <w:r w:rsidRPr="00A823A4">
        <w:rPr>
          <w:sz w:val="18"/>
          <w:szCs w:val="18"/>
        </w:rPr>
        <w:t>ПОСТАНОВЛЯЕТ:</w:t>
      </w:r>
    </w:p>
    <w:p w:rsidR="00A823A4" w:rsidRPr="00A823A4" w:rsidRDefault="00A823A4" w:rsidP="00A823A4">
      <w:pPr>
        <w:ind w:left="0" w:firstLine="567"/>
        <w:jc w:val="left"/>
        <w:rPr>
          <w:sz w:val="18"/>
          <w:szCs w:val="18"/>
        </w:rPr>
      </w:pPr>
    </w:p>
    <w:p w:rsidR="00A823A4" w:rsidRPr="00A823A4" w:rsidRDefault="00A823A4" w:rsidP="00A823A4">
      <w:pPr>
        <w:ind w:left="0" w:firstLine="567"/>
        <w:jc w:val="left"/>
        <w:rPr>
          <w:sz w:val="18"/>
          <w:szCs w:val="18"/>
        </w:rPr>
      </w:pPr>
      <w:r w:rsidRPr="00A823A4">
        <w:rPr>
          <w:sz w:val="18"/>
          <w:szCs w:val="18"/>
        </w:rPr>
        <w:t>1. Провести на территории Хомутовского муниципального образования сезонную ярмарку «Хомутовский огородник» в период с 01.11.2024 по 31.12.2024.</w:t>
      </w:r>
    </w:p>
    <w:p w:rsidR="00A823A4" w:rsidRPr="00A823A4" w:rsidRDefault="00A823A4" w:rsidP="00A823A4">
      <w:pPr>
        <w:ind w:left="0" w:firstLine="567"/>
        <w:jc w:val="left"/>
        <w:rPr>
          <w:sz w:val="18"/>
          <w:szCs w:val="18"/>
        </w:rPr>
      </w:pPr>
      <w:r w:rsidRPr="00A823A4">
        <w:rPr>
          <w:sz w:val="18"/>
          <w:szCs w:val="18"/>
        </w:rPr>
        <w:t>2. Утвердить порядок организации сезонной ярмарки «Хомутовский огородник» и продажи товаров (оказания услуг) на ней (Приложение 1).</w:t>
      </w:r>
    </w:p>
    <w:p w:rsidR="00A823A4" w:rsidRPr="00A823A4" w:rsidRDefault="00A823A4" w:rsidP="00A823A4">
      <w:pPr>
        <w:ind w:left="0" w:firstLine="567"/>
        <w:jc w:val="left"/>
        <w:rPr>
          <w:sz w:val="18"/>
          <w:szCs w:val="18"/>
        </w:rPr>
      </w:pPr>
      <w:r w:rsidRPr="00A823A4">
        <w:rPr>
          <w:sz w:val="18"/>
          <w:szCs w:val="18"/>
        </w:rPr>
        <w:t>3.  Утвердить План мероприятий по организации сезонной ярмарки «Хомутовский огородник» (Приложение 2).</w:t>
      </w:r>
    </w:p>
    <w:p w:rsidR="00A823A4" w:rsidRPr="00A823A4" w:rsidRDefault="00A823A4" w:rsidP="00A823A4">
      <w:pPr>
        <w:ind w:left="0" w:firstLine="567"/>
        <w:jc w:val="left"/>
        <w:rPr>
          <w:sz w:val="18"/>
          <w:szCs w:val="18"/>
        </w:rPr>
      </w:pPr>
      <w:r w:rsidRPr="00A823A4">
        <w:rPr>
          <w:sz w:val="18"/>
          <w:szCs w:val="18"/>
        </w:rPr>
        <w:t>4. Опубликовать настоящее постановление в газете «Вестник Хомутовского поселения» и разместить на WЕВ-портале органов местного самоуправления Хомутовского муниципального образования в информационно-телекоммуникационной сети «Интернет» (</w:t>
      </w:r>
      <w:r w:rsidRPr="00A823A4">
        <w:rPr>
          <w:sz w:val="18"/>
          <w:szCs w:val="18"/>
          <w:lang w:val="en-US"/>
        </w:rPr>
        <w:t>https</w:t>
      </w:r>
      <w:r w:rsidRPr="00A823A4">
        <w:rPr>
          <w:sz w:val="18"/>
          <w:szCs w:val="18"/>
        </w:rPr>
        <w:t>://</w:t>
      </w:r>
      <w:r w:rsidRPr="00A823A4">
        <w:rPr>
          <w:sz w:val="18"/>
          <w:szCs w:val="18"/>
          <w:lang w:val="en-US"/>
        </w:rPr>
        <w:t>khomutovskoe</w:t>
      </w:r>
      <w:r w:rsidRPr="00A823A4">
        <w:rPr>
          <w:sz w:val="18"/>
          <w:szCs w:val="18"/>
        </w:rPr>
        <w:t>-</w:t>
      </w:r>
      <w:r w:rsidRPr="00A823A4">
        <w:rPr>
          <w:sz w:val="18"/>
          <w:szCs w:val="18"/>
          <w:lang w:val="en-US"/>
        </w:rPr>
        <w:t>mo</w:t>
      </w:r>
      <w:r w:rsidRPr="00A823A4">
        <w:rPr>
          <w:sz w:val="18"/>
          <w:szCs w:val="18"/>
        </w:rPr>
        <w:t>.</w:t>
      </w:r>
      <w:r w:rsidRPr="00A823A4">
        <w:rPr>
          <w:sz w:val="18"/>
          <w:szCs w:val="18"/>
          <w:lang w:val="en-US"/>
        </w:rPr>
        <w:t>ru</w:t>
      </w:r>
      <w:r w:rsidRPr="00A823A4">
        <w:rPr>
          <w:sz w:val="18"/>
          <w:szCs w:val="18"/>
        </w:rPr>
        <w:t>/) в установленные законом сроки.</w:t>
      </w:r>
    </w:p>
    <w:p w:rsidR="00A823A4" w:rsidRPr="00A823A4" w:rsidRDefault="00A823A4" w:rsidP="00A823A4">
      <w:pPr>
        <w:ind w:left="0" w:firstLine="567"/>
        <w:jc w:val="left"/>
        <w:rPr>
          <w:sz w:val="18"/>
          <w:szCs w:val="18"/>
        </w:rPr>
      </w:pPr>
      <w:r w:rsidRPr="00A823A4">
        <w:rPr>
          <w:sz w:val="18"/>
          <w:szCs w:val="18"/>
        </w:rPr>
        <w:t>5. Контроль за исполнением настоящего постановления оставляю за собой.</w:t>
      </w:r>
    </w:p>
    <w:p w:rsidR="00A823A4" w:rsidRPr="00A823A4" w:rsidRDefault="00A823A4" w:rsidP="00A823A4">
      <w:pPr>
        <w:ind w:hanging="147"/>
        <w:jc w:val="left"/>
        <w:rPr>
          <w:sz w:val="18"/>
          <w:szCs w:val="18"/>
        </w:rPr>
      </w:pPr>
    </w:p>
    <w:p w:rsidR="00A823A4" w:rsidRPr="00A823A4" w:rsidRDefault="00A823A4" w:rsidP="00A823A4">
      <w:pPr>
        <w:ind w:hanging="147"/>
        <w:jc w:val="left"/>
        <w:rPr>
          <w:i/>
          <w:sz w:val="18"/>
          <w:szCs w:val="18"/>
        </w:rPr>
      </w:pPr>
    </w:p>
    <w:p w:rsidR="00A823A4" w:rsidRPr="00A823A4" w:rsidRDefault="00A823A4" w:rsidP="00A823A4">
      <w:pPr>
        <w:ind w:hanging="147"/>
        <w:jc w:val="left"/>
        <w:rPr>
          <w:i/>
          <w:sz w:val="18"/>
          <w:szCs w:val="18"/>
        </w:rPr>
      </w:pPr>
      <w:r>
        <w:rPr>
          <w:i/>
          <w:sz w:val="18"/>
          <w:szCs w:val="18"/>
        </w:rPr>
        <w:t xml:space="preserve">                                                                                               </w:t>
      </w:r>
      <w:r w:rsidRPr="00A823A4">
        <w:rPr>
          <w:i/>
          <w:sz w:val="18"/>
          <w:szCs w:val="18"/>
        </w:rPr>
        <w:t xml:space="preserve">Глава                                                                        </w:t>
      </w:r>
      <w:r>
        <w:rPr>
          <w:i/>
          <w:sz w:val="18"/>
          <w:szCs w:val="18"/>
        </w:rPr>
        <w:t xml:space="preserve">     </w:t>
      </w:r>
      <w:r w:rsidRPr="00A823A4">
        <w:rPr>
          <w:i/>
          <w:sz w:val="18"/>
          <w:szCs w:val="18"/>
        </w:rPr>
        <w:t xml:space="preserve"> </w:t>
      </w:r>
      <w:r>
        <w:rPr>
          <w:i/>
          <w:sz w:val="18"/>
          <w:szCs w:val="18"/>
        </w:rPr>
        <w:t>А.В. Иваненко</w:t>
      </w:r>
    </w:p>
    <w:p w:rsidR="00A823A4" w:rsidRDefault="00A823A4" w:rsidP="00A823A4">
      <w:pPr>
        <w:ind w:hanging="147"/>
        <w:jc w:val="left"/>
        <w:rPr>
          <w:sz w:val="18"/>
          <w:szCs w:val="18"/>
        </w:rPr>
      </w:pPr>
    </w:p>
    <w:p w:rsidR="00A94724" w:rsidRDefault="00A94724" w:rsidP="00CC5E73">
      <w:pPr>
        <w:ind w:hanging="147"/>
        <w:jc w:val="right"/>
        <w:rPr>
          <w:i/>
          <w:sz w:val="18"/>
          <w:szCs w:val="18"/>
        </w:rPr>
      </w:pPr>
    </w:p>
    <w:p w:rsidR="00A94724" w:rsidRDefault="00A94724" w:rsidP="00CC5E73">
      <w:pPr>
        <w:ind w:hanging="147"/>
        <w:jc w:val="right"/>
        <w:rPr>
          <w:i/>
          <w:sz w:val="18"/>
          <w:szCs w:val="18"/>
        </w:rPr>
      </w:pPr>
    </w:p>
    <w:p w:rsidR="00A94724" w:rsidRDefault="00A94724" w:rsidP="00CC5E73">
      <w:pPr>
        <w:ind w:hanging="147"/>
        <w:jc w:val="right"/>
        <w:rPr>
          <w:i/>
          <w:sz w:val="18"/>
          <w:szCs w:val="18"/>
        </w:rPr>
      </w:pPr>
    </w:p>
    <w:p w:rsidR="00A94724" w:rsidRDefault="00A94724" w:rsidP="00CC5E73">
      <w:pPr>
        <w:ind w:hanging="147"/>
        <w:jc w:val="right"/>
        <w:rPr>
          <w:i/>
          <w:sz w:val="18"/>
          <w:szCs w:val="18"/>
        </w:rPr>
      </w:pPr>
    </w:p>
    <w:p w:rsidR="00A823A4" w:rsidRPr="00CC5E73" w:rsidRDefault="00A823A4" w:rsidP="00CC5E73">
      <w:pPr>
        <w:ind w:hanging="147"/>
        <w:jc w:val="right"/>
        <w:rPr>
          <w:i/>
          <w:sz w:val="18"/>
          <w:szCs w:val="18"/>
        </w:rPr>
      </w:pPr>
      <w:r w:rsidRPr="00CC5E73">
        <w:rPr>
          <w:i/>
          <w:sz w:val="18"/>
          <w:szCs w:val="18"/>
        </w:rPr>
        <w:lastRenderedPageBreak/>
        <w:t>Приложение 1</w:t>
      </w:r>
    </w:p>
    <w:p w:rsidR="00A823A4" w:rsidRPr="00CC5E73" w:rsidRDefault="00A823A4" w:rsidP="00CC5E73">
      <w:pPr>
        <w:ind w:hanging="147"/>
        <w:jc w:val="right"/>
        <w:rPr>
          <w:i/>
          <w:sz w:val="18"/>
          <w:szCs w:val="18"/>
        </w:rPr>
      </w:pPr>
      <w:r w:rsidRPr="00CC5E73">
        <w:rPr>
          <w:i/>
          <w:sz w:val="18"/>
          <w:szCs w:val="18"/>
        </w:rPr>
        <w:t>Утвержден</w:t>
      </w:r>
    </w:p>
    <w:p w:rsidR="00A823A4" w:rsidRPr="00CC5E73" w:rsidRDefault="00A823A4" w:rsidP="00CC5E73">
      <w:pPr>
        <w:ind w:hanging="147"/>
        <w:jc w:val="right"/>
        <w:rPr>
          <w:i/>
          <w:sz w:val="18"/>
          <w:szCs w:val="18"/>
        </w:rPr>
      </w:pPr>
      <w:r w:rsidRPr="00CC5E73">
        <w:rPr>
          <w:i/>
          <w:sz w:val="18"/>
          <w:szCs w:val="18"/>
        </w:rPr>
        <w:t xml:space="preserve">Постановление администрации </w:t>
      </w:r>
    </w:p>
    <w:p w:rsidR="00A823A4" w:rsidRPr="00CC5E73" w:rsidRDefault="00A823A4" w:rsidP="00CC5E73">
      <w:pPr>
        <w:ind w:hanging="147"/>
        <w:jc w:val="right"/>
        <w:rPr>
          <w:i/>
          <w:sz w:val="18"/>
          <w:szCs w:val="18"/>
        </w:rPr>
      </w:pPr>
      <w:r w:rsidRPr="00CC5E73">
        <w:rPr>
          <w:i/>
          <w:sz w:val="18"/>
          <w:szCs w:val="18"/>
        </w:rPr>
        <w:t>Хомутовского муниципального образования</w:t>
      </w:r>
    </w:p>
    <w:p w:rsidR="00A823A4" w:rsidRPr="00CC5E73" w:rsidRDefault="00A823A4" w:rsidP="00CC5E73">
      <w:pPr>
        <w:ind w:hanging="147"/>
        <w:jc w:val="right"/>
        <w:rPr>
          <w:i/>
          <w:sz w:val="18"/>
          <w:szCs w:val="18"/>
        </w:rPr>
      </w:pPr>
      <w:r w:rsidRPr="00CC5E73">
        <w:rPr>
          <w:i/>
          <w:sz w:val="18"/>
          <w:szCs w:val="18"/>
        </w:rPr>
        <w:t>от</w:t>
      </w:r>
      <w:r w:rsidR="005E32B1">
        <w:rPr>
          <w:i/>
          <w:sz w:val="18"/>
          <w:szCs w:val="18"/>
        </w:rPr>
        <w:t>13 ноября 2024</w:t>
      </w:r>
      <w:r w:rsidR="001E7800">
        <w:rPr>
          <w:i/>
          <w:sz w:val="18"/>
          <w:szCs w:val="18"/>
        </w:rPr>
        <w:t xml:space="preserve"> </w:t>
      </w:r>
      <w:r w:rsidRPr="00CC5E73">
        <w:rPr>
          <w:i/>
          <w:sz w:val="18"/>
          <w:szCs w:val="18"/>
        </w:rPr>
        <w:t>№</w:t>
      </w:r>
      <w:r w:rsidR="001E7800">
        <w:rPr>
          <w:i/>
          <w:sz w:val="18"/>
          <w:szCs w:val="18"/>
        </w:rPr>
        <w:t xml:space="preserve"> 250 од</w:t>
      </w:r>
    </w:p>
    <w:p w:rsidR="00A823A4" w:rsidRPr="00A823A4" w:rsidRDefault="00A823A4" w:rsidP="00D01419">
      <w:pPr>
        <w:ind w:left="0" w:firstLine="567"/>
        <w:jc w:val="left"/>
        <w:rPr>
          <w:sz w:val="18"/>
          <w:szCs w:val="18"/>
        </w:rPr>
      </w:pPr>
    </w:p>
    <w:p w:rsidR="00A823A4" w:rsidRPr="00A823A4" w:rsidRDefault="00A823A4" w:rsidP="00D01419">
      <w:pPr>
        <w:ind w:left="0" w:firstLine="567"/>
        <w:jc w:val="left"/>
        <w:rPr>
          <w:b/>
          <w:bCs/>
          <w:sz w:val="18"/>
          <w:szCs w:val="18"/>
        </w:rPr>
      </w:pPr>
      <w:r w:rsidRPr="00A823A4">
        <w:rPr>
          <w:b/>
          <w:bCs/>
          <w:sz w:val="18"/>
          <w:szCs w:val="18"/>
        </w:rPr>
        <w:t xml:space="preserve">Порядок организации сезонной ярмарки «Хомутовский огородник» и продажи товаров (оказания услуг) на ней </w:t>
      </w:r>
    </w:p>
    <w:p w:rsidR="00A823A4" w:rsidRPr="00A823A4" w:rsidRDefault="00A823A4" w:rsidP="00D01419">
      <w:pPr>
        <w:ind w:left="0" w:firstLine="567"/>
        <w:jc w:val="left"/>
        <w:rPr>
          <w:b/>
          <w:bCs/>
          <w:sz w:val="18"/>
          <w:szCs w:val="18"/>
        </w:rPr>
      </w:pPr>
    </w:p>
    <w:p w:rsidR="00A823A4" w:rsidRPr="00A823A4" w:rsidRDefault="00A823A4" w:rsidP="00D01419">
      <w:pPr>
        <w:ind w:left="0" w:firstLine="567"/>
        <w:jc w:val="left"/>
        <w:rPr>
          <w:b/>
          <w:bCs/>
          <w:sz w:val="18"/>
          <w:szCs w:val="18"/>
        </w:rPr>
      </w:pPr>
      <w:r w:rsidRPr="00A823A4">
        <w:rPr>
          <w:b/>
          <w:bCs/>
          <w:sz w:val="18"/>
          <w:szCs w:val="18"/>
        </w:rPr>
        <w:t>1. Общие положения</w:t>
      </w:r>
    </w:p>
    <w:p w:rsidR="00A823A4" w:rsidRPr="00A823A4" w:rsidRDefault="00A823A4" w:rsidP="00D01419">
      <w:pPr>
        <w:ind w:left="0" w:firstLine="567"/>
        <w:jc w:val="left"/>
        <w:rPr>
          <w:sz w:val="18"/>
          <w:szCs w:val="18"/>
        </w:rPr>
      </w:pPr>
    </w:p>
    <w:p w:rsidR="00A823A4" w:rsidRPr="00A823A4" w:rsidRDefault="00A823A4" w:rsidP="00D01419">
      <w:pPr>
        <w:ind w:left="0" w:firstLine="567"/>
        <w:jc w:val="left"/>
        <w:rPr>
          <w:sz w:val="18"/>
          <w:szCs w:val="18"/>
        </w:rPr>
      </w:pPr>
      <w:r w:rsidRPr="00A823A4">
        <w:rPr>
          <w:sz w:val="18"/>
          <w:szCs w:val="18"/>
        </w:rPr>
        <w:t>1.1. Порядок организации ярмарки (далее-Порядок) разработан в соответствии с Федеральным Законом от 28.12.2009 № 381-ФЗ «Об основах государственного регулирования торговой деятельности в Российской Федерации», Постановлением Правительства Иркутской области от 17.11.2010 № 284-пп «Об утверждении Положения о порядке организации ярмарок на территории Иркутской области и продажи товаров (выполнения работ, оказания услуг) на них и требованиях к организации продажи товаров (выполнения работ, оказания услуг) на ярмарках, организованных на территории Иркутской области» и регулирует организацию ярмарки. Ярмарка проводится с целью увеличения обеспечения жителей и гостей Хомутовского муниципального образования услугами торговли.</w:t>
      </w:r>
    </w:p>
    <w:p w:rsidR="00A823A4" w:rsidRPr="00A823A4" w:rsidRDefault="00A823A4" w:rsidP="00D01419">
      <w:pPr>
        <w:ind w:left="0" w:firstLine="567"/>
        <w:jc w:val="left"/>
        <w:rPr>
          <w:sz w:val="18"/>
          <w:szCs w:val="18"/>
        </w:rPr>
      </w:pPr>
      <w:r w:rsidRPr="00A823A4">
        <w:rPr>
          <w:sz w:val="18"/>
          <w:szCs w:val="18"/>
        </w:rPr>
        <w:t>1.2. Наименование организатора ярмарки: администрация Хомутовского муниципального образования.</w:t>
      </w:r>
    </w:p>
    <w:p w:rsidR="00A823A4" w:rsidRPr="00A823A4" w:rsidRDefault="00A823A4" w:rsidP="00D01419">
      <w:pPr>
        <w:ind w:left="0" w:firstLine="567"/>
        <w:jc w:val="left"/>
        <w:rPr>
          <w:sz w:val="18"/>
          <w:szCs w:val="18"/>
        </w:rPr>
      </w:pPr>
      <w:r w:rsidRPr="00A823A4">
        <w:rPr>
          <w:sz w:val="18"/>
          <w:szCs w:val="18"/>
        </w:rPr>
        <w:t>1.3. Режим работы ярмарки: с 08-00 ч. до 20-00 ч.</w:t>
      </w:r>
    </w:p>
    <w:p w:rsidR="00A823A4" w:rsidRPr="00A823A4" w:rsidRDefault="00A823A4" w:rsidP="00D01419">
      <w:pPr>
        <w:ind w:left="0" w:firstLine="567"/>
        <w:jc w:val="left"/>
        <w:rPr>
          <w:sz w:val="18"/>
          <w:szCs w:val="18"/>
        </w:rPr>
      </w:pPr>
      <w:r w:rsidRPr="00A823A4">
        <w:rPr>
          <w:sz w:val="18"/>
          <w:szCs w:val="18"/>
        </w:rPr>
        <w:t>1.4. Вид ярмарки –сезонная ярмарка.</w:t>
      </w:r>
    </w:p>
    <w:p w:rsidR="00A823A4" w:rsidRPr="00A823A4" w:rsidRDefault="00A823A4" w:rsidP="00D01419">
      <w:pPr>
        <w:ind w:left="0" w:firstLine="567"/>
        <w:jc w:val="left"/>
        <w:rPr>
          <w:sz w:val="18"/>
          <w:szCs w:val="18"/>
        </w:rPr>
      </w:pPr>
      <w:r w:rsidRPr="00A823A4">
        <w:rPr>
          <w:sz w:val="18"/>
          <w:szCs w:val="18"/>
        </w:rPr>
        <w:t>1.5. Тип ярмарки – универсальная.</w:t>
      </w:r>
    </w:p>
    <w:p w:rsidR="00A823A4" w:rsidRPr="00A823A4" w:rsidRDefault="00A823A4" w:rsidP="00D01419">
      <w:pPr>
        <w:ind w:left="0" w:firstLine="567"/>
        <w:jc w:val="left"/>
        <w:rPr>
          <w:sz w:val="18"/>
          <w:szCs w:val="18"/>
        </w:rPr>
      </w:pPr>
      <w:r w:rsidRPr="00A823A4">
        <w:rPr>
          <w:sz w:val="18"/>
          <w:szCs w:val="18"/>
        </w:rPr>
        <w:t>1.6. Место проведения ярмарки: перечень торговых мест проведения ярмарки отражен в приложении №1 к Порядку.</w:t>
      </w:r>
    </w:p>
    <w:p w:rsidR="00A823A4" w:rsidRPr="00A823A4" w:rsidRDefault="00A823A4" w:rsidP="00D01419">
      <w:pPr>
        <w:ind w:left="0" w:firstLine="567"/>
        <w:jc w:val="left"/>
        <w:rPr>
          <w:sz w:val="18"/>
          <w:szCs w:val="18"/>
        </w:rPr>
      </w:pPr>
      <w:r w:rsidRPr="00A823A4">
        <w:rPr>
          <w:sz w:val="18"/>
          <w:szCs w:val="18"/>
        </w:rPr>
        <w:t>1.7. Срок проведения ярмарки: 01.11.2024 - 31.12.2024.</w:t>
      </w:r>
    </w:p>
    <w:p w:rsidR="00A823A4" w:rsidRPr="00A823A4" w:rsidRDefault="00A823A4" w:rsidP="00D01419">
      <w:pPr>
        <w:ind w:left="0" w:firstLine="567"/>
        <w:jc w:val="left"/>
        <w:rPr>
          <w:sz w:val="18"/>
          <w:szCs w:val="18"/>
        </w:rPr>
      </w:pPr>
      <w:r w:rsidRPr="00A823A4">
        <w:rPr>
          <w:sz w:val="18"/>
          <w:szCs w:val="18"/>
        </w:rPr>
        <w:t>1.8. Ассортиментный перечень продукции, разрешенный для торговли на ярмарке, отражен в приложении №2 к Порядку.</w:t>
      </w:r>
    </w:p>
    <w:p w:rsidR="00A823A4" w:rsidRPr="00A823A4" w:rsidRDefault="00A823A4" w:rsidP="00D01419">
      <w:pPr>
        <w:ind w:left="0" w:firstLine="567"/>
        <w:jc w:val="left"/>
        <w:rPr>
          <w:sz w:val="18"/>
          <w:szCs w:val="18"/>
        </w:rPr>
      </w:pPr>
      <w:r w:rsidRPr="00A823A4">
        <w:rPr>
          <w:sz w:val="18"/>
          <w:szCs w:val="18"/>
        </w:rPr>
        <w:t>1.9. Предоставление торговых мест на ярмарке осуществляется в соответствии с Порядком предоставления мест для продажи товаров на сезонной ярмарке «Хомутовский огородник», согласно Приложению №3 к Порядку.</w:t>
      </w:r>
    </w:p>
    <w:p w:rsidR="00A823A4" w:rsidRPr="00A823A4" w:rsidRDefault="00A823A4" w:rsidP="00D01419">
      <w:pPr>
        <w:ind w:left="0" w:firstLine="567"/>
        <w:jc w:val="left"/>
        <w:rPr>
          <w:sz w:val="18"/>
          <w:szCs w:val="18"/>
        </w:rPr>
      </w:pPr>
      <w:r w:rsidRPr="00A823A4">
        <w:rPr>
          <w:sz w:val="18"/>
          <w:szCs w:val="18"/>
        </w:rPr>
        <w:t>1.10. На ярмарке ЗАПРЕЩАЕТСЯ торговля: алкогольной продукцией, продукцией, не согласованной с Организатором, не подходящей под концепт и формат проведения ярмарки.</w:t>
      </w:r>
    </w:p>
    <w:p w:rsidR="00A823A4" w:rsidRPr="00A823A4" w:rsidRDefault="00A823A4" w:rsidP="00D01419">
      <w:pPr>
        <w:ind w:left="0" w:firstLine="567"/>
        <w:jc w:val="left"/>
        <w:rPr>
          <w:sz w:val="18"/>
          <w:szCs w:val="18"/>
        </w:rPr>
      </w:pPr>
      <w:r w:rsidRPr="00A823A4">
        <w:rPr>
          <w:sz w:val="18"/>
          <w:szCs w:val="18"/>
        </w:rPr>
        <w:t xml:space="preserve">1.11. Участникам сезонной ярмарки предоставляются торговые места на бесплатной основе. </w:t>
      </w:r>
    </w:p>
    <w:p w:rsidR="00A823A4" w:rsidRPr="00A823A4" w:rsidRDefault="00A823A4" w:rsidP="00D01419">
      <w:pPr>
        <w:ind w:left="0" w:firstLine="567"/>
        <w:jc w:val="left"/>
        <w:rPr>
          <w:sz w:val="18"/>
          <w:szCs w:val="18"/>
        </w:rPr>
      </w:pPr>
      <w:r w:rsidRPr="00A823A4">
        <w:rPr>
          <w:sz w:val="18"/>
          <w:szCs w:val="18"/>
        </w:rPr>
        <w:t>1.12. Размещение торговых мест на ярмарке должно обеспечивать удобство торговли, свободный проход покупателей по территории ярмарки и доступ их к торговым местам, соблюдение санитарных и противопожарных правил.</w:t>
      </w:r>
    </w:p>
    <w:p w:rsidR="00A823A4" w:rsidRPr="00A823A4" w:rsidRDefault="00A823A4" w:rsidP="00D01419">
      <w:pPr>
        <w:ind w:left="0" w:firstLine="567"/>
        <w:jc w:val="left"/>
        <w:rPr>
          <w:sz w:val="18"/>
          <w:szCs w:val="18"/>
        </w:rPr>
      </w:pPr>
    </w:p>
    <w:p w:rsidR="00A823A4" w:rsidRPr="00A823A4" w:rsidRDefault="00A823A4" w:rsidP="00D01419">
      <w:pPr>
        <w:ind w:left="0" w:firstLine="567"/>
        <w:jc w:val="left"/>
        <w:rPr>
          <w:b/>
          <w:bCs/>
          <w:sz w:val="18"/>
          <w:szCs w:val="18"/>
        </w:rPr>
      </w:pPr>
      <w:r w:rsidRPr="00A823A4">
        <w:rPr>
          <w:b/>
          <w:bCs/>
          <w:sz w:val="18"/>
          <w:szCs w:val="18"/>
        </w:rPr>
        <w:t>2. Организация деятельности ярмарки.</w:t>
      </w:r>
    </w:p>
    <w:p w:rsidR="00A823A4" w:rsidRPr="00A823A4" w:rsidRDefault="00A823A4" w:rsidP="00D01419">
      <w:pPr>
        <w:ind w:left="0" w:firstLine="567"/>
        <w:jc w:val="left"/>
        <w:rPr>
          <w:sz w:val="18"/>
          <w:szCs w:val="18"/>
        </w:rPr>
      </w:pPr>
    </w:p>
    <w:p w:rsidR="00A823A4" w:rsidRPr="00A823A4" w:rsidRDefault="00A823A4" w:rsidP="00D01419">
      <w:pPr>
        <w:ind w:left="0" w:firstLine="567"/>
        <w:jc w:val="left"/>
        <w:rPr>
          <w:sz w:val="18"/>
          <w:szCs w:val="18"/>
        </w:rPr>
      </w:pPr>
      <w:r w:rsidRPr="00A823A4">
        <w:rPr>
          <w:sz w:val="18"/>
          <w:szCs w:val="18"/>
        </w:rPr>
        <w:t xml:space="preserve">2.1. Организатор ярмарки разрабатывает план мероприятий по организации ярмарки и продажи товаров на ней. </w:t>
      </w:r>
    </w:p>
    <w:p w:rsidR="00A823A4" w:rsidRPr="00A823A4" w:rsidRDefault="00A823A4" w:rsidP="00D01419">
      <w:pPr>
        <w:ind w:left="0" w:firstLine="567"/>
        <w:jc w:val="left"/>
        <w:rPr>
          <w:sz w:val="18"/>
          <w:szCs w:val="18"/>
        </w:rPr>
      </w:pPr>
      <w:r w:rsidRPr="00A823A4">
        <w:rPr>
          <w:sz w:val="18"/>
          <w:szCs w:val="18"/>
        </w:rPr>
        <w:t>2.2. Организатор ярмарки определяет режим работы ярмарки и место ее проведения.</w:t>
      </w:r>
    </w:p>
    <w:p w:rsidR="00A823A4" w:rsidRPr="00A823A4" w:rsidRDefault="00A823A4" w:rsidP="00D01419">
      <w:pPr>
        <w:ind w:left="0" w:firstLine="567"/>
        <w:jc w:val="left"/>
        <w:rPr>
          <w:sz w:val="18"/>
          <w:szCs w:val="18"/>
        </w:rPr>
      </w:pPr>
      <w:r w:rsidRPr="00A823A4">
        <w:rPr>
          <w:sz w:val="18"/>
          <w:szCs w:val="18"/>
        </w:rPr>
        <w:t>2.3. Организатор ярмарки размещает на официальном сайте Хомутовского муниципального образования извещение об организации ярмарки не позднее, чем за 10 календарных дней до начала работы ярмарки.</w:t>
      </w:r>
    </w:p>
    <w:p w:rsidR="00A823A4" w:rsidRPr="00A823A4" w:rsidRDefault="00A823A4" w:rsidP="00D01419">
      <w:pPr>
        <w:ind w:left="0" w:firstLine="567"/>
        <w:jc w:val="left"/>
        <w:rPr>
          <w:sz w:val="18"/>
          <w:szCs w:val="18"/>
        </w:rPr>
      </w:pPr>
    </w:p>
    <w:p w:rsidR="00A823A4" w:rsidRPr="00A823A4" w:rsidRDefault="00A823A4" w:rsidP="00D01419">
      <w:pPr>
        <w:ind w:left="0" w:firstLine="567"/>
        <w:jc w:val="left"/>
        <w:rPr>
          <w:b/>
          <w:bCs/>
          <w:sz w:val="18"/>
          <w:szCs w:val="18"/>
        </w:rPr>
      </w:pPr>
      <w:r w:rsidRPr="00A823A4">
        <w:rPr>
          <w:b/>
          <w:bCs/>
          <w:sz w:val="18"/>
          <w:szCs w:val="18"/>
        </w:rPr>
        <w:t>3. Осуществление деятельности по продаже товаров на ярмарке</w:t>
      </w:r>
    </w:p>
    <w:p w:rsidR="00A823A4" w:rsidRPr="00A823A4" w:rsidRDefault="00A823A4" w:rsidP="00D01419">
      <w:pPr>
        <w:ind w:left="0" w:firstLine="567"/>
        <w:jc w:val="left"/>
        <w:rPr>
          <w:sz w:val="18"/>
          <w:szCs w:val="18"/>
        </w:rPr>
      </w:pPr>
    </w:p>
    <w:p w:rsidR="00A823A4" w:rsidRPr="00A823A4" w:rsidRDefault="00A823A4" w:rsidP="00D01419">
      <w:pPr>
        <w:ind w:left="0" w:firstLine="567"/>
        <w:jc w:val="left"/>
        <w:rPr>
          <w:sz w:val="18"/>
          <w:szCs w:val="18"/>
        </w:rPr>
      </w:pPr>
      <w:r w:rsidRPr="00A823A4">
        <w:rPr>
          <w:sz w:val="18"/>
          <w:szCs w:val="18"/>
        </w:rPr>
        <w:t xml:space="preserve">3.1. При осуществлении деятельности по продаже товаров на ярмарке участники ярмарки обязаны: </w:t>
      </w:r>
    </w:p>
    <w:p w:rsidR="00A823A4" w:rsidRPr="00A823A4" w:rsidRDefault="00A823A4" w:rsidP="00D01419">
      <w:pPr>
        <w:ind w:left="0" w:firstLine="567"/>
        <w:jc w:val="left"/>
        <w:rPr>
          <w:sz w:val="18"/>
          <w:szCs w:val="18"/>
        </w:rPr>
      </w:pPr>
      <w:r w:rsidRPr="00A823A4">
        <w:rPr>
          <w:sz w:val="18"/>
          <w:szCs w:val="18"/>
        </w:rPr>
        <w:t>3.1.1. Соблюдать требования в области обеспечения санитарно-эпидемиологического благополучия населения, охраны окружающей среды, пожарной безопасности, ветеринарии, защиты прав потребителей, требования, предъявляемые к продаже отдельных видов товаров, и иные требования, предусмотренные действующим законодательством.</w:t>
      </w:r>
    </w:p>
    <w:p w:rsidR="00A823A4" w:rsidRPr="00A823A4" w:rsidRDefault="00A823A4" w:rsidP="00D01419">
      <w:pPr>
        <w:ind w:left="0" w:firstLine="567"/>
        <w:jc w:val="left"/>
        <w:rPr>
          <w:sz w:val="18"/>
          <w:szCs w:val="18"/>
        </w:rPr>
      </w:pPr>
      <w:r w:rsidRPr="00A823A4">
        <w:rPr>
          <w:sz w:val="18"/>
          <w:szCs w:val="18"/>
        </w:rPr>
        <w:t xml:space="preserve"> 3.1.2. В случаях, предусмотренных законодательством Российской Федерации, производить расчёты за товары с покупателями с применением контрольно-кассовых машин. </w:t>
      </w:r>
    </w:p>
    <w:p w:rsidR="00A823A4" w:rsidRPr="00A823A4" w:rsidRDefault="00A823A4" w:rsidP="00D01419">
      <w:pPr>
        <w:ind w:left="0" w:firstLine="567"/>
        <w:jc w:val="left"/>
        <w:rPr>
          <w:sz w:val="18"/>
          <w:szCs w:val="18"/>
        </w:rPr>
      </w:pPr>
      <w:r w:rsidRPr="00A823A4">
        <w:rPr>
          <w:sz w:val="18"/>
          <w:szCs w:val="18"/>
        </w:rPr>
        <w:t xml:space="preserve">3.1.3. Своевременно в наглядной и доступной форме доводить до сведения покупателей необходимую и достоверную информацию о товарах, обеспечивающую возможность их правильного выбора. </w:t>
      </w:r>
    </w:p>
    <w:p w:rsidR="00A823A4" w:rsidRPr="00A823A4" w:rsidRDefault="00A823A4" w:rsidP="00D01419">
      <w:pPr>
        <w:ind w:left="0" w:firstLine="567"/>
        <w:jc w:val="left"/>
        <w:rPr>
          <w:sz w:val="18"/>
          <w:szCs w:val="18"/>
        </w:rPr>
      </w:pPr>
      <w:r w:rsidRPr="00A823A4">
        <w:rPr>
          <w:sz w:val="18"/>
          <w:szCs w:val="18"/>
        </w:rPr>
        <w:t xml:space="preserve">3.1.4. В случаях, установленных законодательством Российской Федерации, иметь в наличии документы, подтверждающие соответствие товаров установленным действующим законодательством требованиям (сертификат или декларацию о соответствии, либо их копии, заверенные в установленном порядке), товарно-сопроводительные документы, ветеринарные сопроводительные документы. </w:t>
      </w:r>
    </w:p>
    <w:p w:rsidR="00A823A4" w:rsidRPr="00A823A4" w:rsidRDefault="00A823A4" w:rsidP="00D01419">
      <w:pPr>
        <w:ind w:left="0" w:firstLine="567"/>
        <w:jc w:val="left"/>
        <w:rPr>
          <w:sz w:val="18"/>
          <w:szCs w:val="18"/>
        </w:rPr>
      </w:pPr>
      <w:r w:rsidRPr="00A823A4">
        <w:rPr>
          <w:sz w:val="18"/>
          <w:szCs w:val="18"/>
        </w:rPr>
        <w:t xml:space="preserve">3.1.5. В случае реализации пищевых продуктов (ягоды из леса, сада, огорода) иметь на рабочем месте личную медицинскую книжку продавца установленного образца с полными данными медицинских обследований. </w:t>
      </w:r>
    </w:p>
    <w:p w:rsidR="00A823A4" w:rsidRPr="00A823A4" w:rsidRDefault="00A823A4" w:rsidP="00D01419">
      <w:pPr>
        <w:ind w:left="0" w:firstLine="567"/>
        <w:jc w:val="left"/>
        <w:rPr>
          <w:sz w:val="18"/>
          <w:szCs w:val="18"/>
        </w:rPr>
      </w:pPr>
      <w:r w:rsidRPr="00A823A4">
        <w:rPr>
          <w:sz w:val="18"/>
          <w:szCs w:val="18"/>
        </w:rPr>
        <w:t xml:space="preserve">3.1.6. Хранить документы на продукцию в течение всего времени работы ярмарки и предъявлять их по первому требованию контролирующих органов. </w:t>
      </w:r>
    </w:p>
    <w:p w:rsidR="00A823A4" w:rsidRPr="00A823A4" w:rsidRDefault="00A823A4" w:rsidP="00D01419">
      <w:pPr>
        <w:ind w:left="0" w:firstLine="567"/>
        <w:jc w:val="left"/>
        <w:rPr>
          <w:sz w:val="18"/>
          <w:szCs w:val="18"/>
        </w:rPr>
      </w:pPr>
      <w:r w:rsidRPr="00A823A4">
        <w:rPr>
          <w:sz w:val="18"/>
          <w:szCs w:val="18"/>
        </w:rPr>
        <w:t xml:space="preserve">3.1.7. Соблюдать правила личной гигиены. </w:t>
      </w:r>
    </w:p>
    <w:p w:rsidR="00A823A4" w:rsidRPr="00A823A4" w:rsidRDefault="00A823A4" w:rsidP="00D01419">
      <w:pPr>
        <w:ind w:left="0" w:firstLine="567"/>
        <w:jc w:val="left"/>
        <w:rPr>
          <w:sz w:val="18"/>
          <w:szCs w:val="18"/>
        </w:rPr>
      </w:pPr>
      <w:r w:rsidRPr="00A823A4">
        <w:rPr>
          <w:sz w:val="18"/>
          <w:szCs w:val="18"/>
        </w:rPr>
        <w:t xml:space="preserve">3.1.8. В случаях, установленных законодательством Российской Федерации, иметь в наличии разрешение на осуществление иностранным гражданином на территории Российской Федерации трудовой деятельности. </w:t>
      </w:r>
    </w:p>
    <w:p w:rsidR="00A823A4" w:rsidRPr="00A823A4" w:rsidRDefault="00A823A4" w:rsidP="00D01419">
      <w:pPr>
        <w:ind w:left="0" w:firstLine="567"/>
        <w:jc w:val="left"/>
        <w:rPr>
          <w:sz w:val="18"/>
          <w:szCs w:val="18"/>
        </w:rPr>
      </w:pPr>
      <w:r w:rsidRPr="00A823A4">
        <w:rPr>
          <w:sz w:val="18"/>
          <w:szCs w:val="18"/>
        </w:rPr>
        <w:t xml:space="preserve">3.1.9. Не загромождать подходы к торговому месту, производить уборку мусора в специально отведенные для этой цели контейнеры, расположенные на территории ярмарки. </w:t>
      </w:r>
    </w:p>
    <w:p w:rsidR="00A823A4" w:rsidRPr="00A823A4" w:rsidRDefault="00A823A4" w:rsidP="00D01419">
      <w:pPr>
        <w:ind w:left="0" w:firstLine="567"/>
        <w:jc w:val="left"/>
        <w:rPr>
          <w:sz w:val="18"/>
          <w:szCs w:val="18"/>
        </w:rPr>
      </w:pPr>
      <w:r w:rsidRPr="00A823A4">
        <w:rPr>
          <w:sz w:val="18"/>
          <w:szCs w:val="18"/>
        </w:rPr>
        <w:t xml:space="preserve">3.1.10. Осуществлять торговую деятельность только в пределах предоставленного торгового места. Размещение дополнительного торгового оборудования, выходящего за пределы торгового места, осуществляется только по согласованию с Организатором ярмарки. </w:t>
      </w:r>
    </w:p>
    <w:p w:rsidR="00A823A4" w:rsidRPr="00A823A4" w:rsidRDefault="00A823A4" w:rsidP="00D01419">
      <w:pPr>
        <w:ind w:left="0" w:firstLine="567"/>
        <w:jc w:val="left"/>
        <w:rPr>
          <w:sz w:val="18"/>
          <w:szCs w:val="18"/>
        </w:rPr>
      </w:pPr>
      <w:r w:rsidRPr="00A823A4">
        <w:rPr>
          <w:sz w:val="18"/>
          <w:szCs w:val="18"/>
        </w:rPr>
        <w:t xml:space="preserve">3.1.11. Использовать торговое место исключительно по назначению. </w:t>
      </w:r>
    </w:p>
    <w:p w:rsidR="00A823A4" w:rsidRPr="00A823A4" w:rsidRDefault="00A823A4" w:rsidP="00D01419">
      <w:pPr>
        <w:ind w:left="0" w:firstLine="567"/>
        <w:jc w:val="left"/>
        <w:rPr>
          <w:sz w:val="18"/>
          <w:szCs w:val="18"/>
        </w:rPr>
      </w:pPr>
      <w:r w:rsidRPr="00A823A4">
        <w:rPr>
          <w:sz w:val="18"/>
          <w:szCs w:val="18"/>
        </w:rPr>
        <w:t xml:space="preserve">3.1.12. Осуществлять торговлю товарами в соответствии с ассортиментным перечнем, утвержденным в установленном порядке и предоставленном с заявлением. </w:t>
      </w:r>
    </w:p>
    <w:p w:rsidR="00A823A4" w:rsidRPr="00A823A4" w:rsidRDefault="00A823A4" w:rsidP="00D01419">
      <w:pPr>
        <w:ind w:left="0" w:firstLine="567"/>
        <w:jc w:val="left"/>
        <w:rPr>
          <w:sz w:val="18"/>
          <w:szCs w:val="18"/>
        </w:rPr>
      </w:pPr>
      <w:r w:rsidRPr="00A823A4">
        <w:rPr>
          <w:sz w:val="18"/>
          <w:szCs w:val="18"/>
        </w:rPr>
        <w:t xml:space="preserve">3.1.13. Не производить реконструкцию и изменение внешнего облика торгового места без письменного согласования с Организатором ярмарки. </w:t>
      </w:r>
    </w:p>
    <w:p w:rsidR="00A823A4" w:rsidRPr="00A823A4" w:rsidRDefault="00A823A4" w:rsidP="00D01419">
      <w:pPr>
        <w:ind w:left="0" w:firstLine="567"/>
        <w:jc w:val="left"/>
        <w:rPr>
          <w:sz w:val="18"/>
          <w:szCs w:val="18"/>
        </w:rPr>
      </w:pPr>
      <w:r w:rsidRPr="00A823A4">
        <w:rPr>
          <w:sz w:val="18"/>
          <w:szCs w:val="18"/>
        </w:rPr>
        <w:t xml:space="preserve">3.1.14. Не производить передачу права на использование торгового места третьим лицам. </w:t>
      </w:r>
    </w:p>
    <w:p w:rsidR="00A823A4" w:rsidRPr="00A823A4" w:rsidRDefault="00A823A4" w:rsidP="00D01419">
      <w:pPr>
        <w:ind w:left="0" w:firstLine="567"/>
        <w:jc w:val="left"/>
        <w:rPr>
          <w:sz w:val="18"/>
          <w:szCs w:val="18"/>
        </w:rPr>
      </w:pPr>
      <w:r w:rsidRPr="00A823A4">
        <w:rPr>
          <w:sz w:val="18"/>
          <w:szCs w:val="18"/>
        </w:rPr>
        <w:lastRenderedPageBreak/>
        <w:t xml:space="preserve">3.1.15. По окончании срока действия разрешения освободить занимаемое торговое место. В случае досрочного аннулирования разрешения освободить занимаемое торговое место в течение 3 дней с момента получения уведомления об аннулировании разрешения. </w:t>
      </w:r>
    </w:p>
    <w:p w:rsidR="00A823A4" w:rsidRPr="00A823A4" w:rsidRDefault="00A823A4" w:rsidP="00D01419">
      <w:pPr>
        <w:ind w:left="0" w:firstLine="567"/>
        <w:jc w:val="left"/>
        <w:rPr>
          <w:sz w:val="18"/>
          <w:szCs w:val="18"/>
        </w:rPr>
      </w:pPr>
      <w:r w:rsidRPr="00A823A4">
        <w:rPr>
          <w:sz w:val="18"/>
          <w:szCs w:val="18"/>
        </w:rPr>
        <w:t>3.1.16. В соответствии с требованиями санитарных правил организовать уборку территории и вывоз мусора.</w:t>
      </w:r>
    </w:p>
    <w:p w:rsidR="00A823A4" w:rsidRPr="00A823A4" w:rsidRDefault="00A823A4" w:rsidP="00D01419">
      <w:pPr>
        <w:ind w:left="0" w:firstLine="567"/>
        <w:jc w:val="left"/>
        <w:rPr>
          <w:sz w:val="18"/>
          <w:szCs w:val="18"/>
        </w:rPr>
      </w:pPr>
      <w:r w:rsidRPr="00A823A4">
        <w:rPr>
          <w:sz w:val="18"/>
          <w:szCs w:val="18"/>
        </w:rPr>
        <w:t>3.2. В случае если продажа товаров на ярмарке осуществляется, с использованием средств измерений (весов, гирь, мерных ёмкостей, метров и других), продавцами на торговом месте должны быть установлены измерительные приборы, соответствующие метрологическим правилам и нормам. Измерительные приборы должны быть установлены таким образом, чтобы в наглядной и доступной форме обеспечивать процессы взвешивания товаров, отмеривания товаров, определения их стоимости, а также их отпуска.</w:t>
      </w:r>
    </w:p>
    <w:p w:rsidR="00A823A4" w:rsidRPr="00A823A4" w:rsidRDefault="00A823A4" w:rsidP="00D01419">
      <w:pPr>
        <w:ind w:left="0" w:firstLine="567"/>
        <w:jc w:val="left"/>
        <w:rPr>
          <w:sz w:val="18"/>
          <w:szCs w:val="18"/>
        </w:rPr>
      </w:pPr>
      <w:r w:rsidRPr="00A823A4">
        <w:rPr>
          <w:sz w:val="18"/>
          <w:szCs w:val="18"/>
        </w:rPr>
        <w:t xml:space="preserve"> 3.3. Каждое торговое место должно быть оснащено вывеской или табличкой, на которой указывается информация о фирменном наименовании (наименовании) продавца, месте его государственной регистрации (адресе) и информация о государственной регистрации и наименовании зарегистрировавшего его органа. </w:t>
      </w:r>
    </w:p>
    <w:p w:rsidR="00A823A4" w:rsidRPr="00A823A4" w:rsidRDefault="00A823A4" w:rsidP="00D01419">
      <w:pPr>
        <w:ind w:left="0" w:firstLine="567"/>
        <w:jc w:val="left"/>
        <w:rPr>
          <w:sz w:val="18"/>
          <w:szCs w:val="18"/>
        </w:rPr>
      </w:pPr>
      <w:r w:rsidRPr="00A823A4">
        <w:rPr>
          <w:sz w:val="18"/>
          <w:szCs w:val="18"/>
        </w:rPr>
        <w:t>3.4. Организатор ярмарки обязан:</w:t>
      </w:r>
    </w:p>
    <w:p w:rsidR="00A823A4" w:rsidRPr="00A823A4" w:rsidRDefault="00A823A4" w:rsidP="00D01419">
      <w:pPr>
        <w:ind w:left="0" w:firstLine="567"/>
        <w:jc w:val="left"/>
        <w:rPr>
          <w:sz w:val="18"/>
          <w:szCs w:val="18"/>
        </w:rPr>
      </w:pPr>
      <w:r w:rsidRPr="00A823A4">
        <w:rPr>
          <w:sz w:val="18"/>
          <w:szCs w:val="18"/>
        </w:rPr>
        <w:t xml:space="preserve">3.4.1. Оборудовать доступное для обозрения место, на котором размещается информация об организаторе ярмарки с указанием его наименования, режима работы ярмарки. </w:t>
      </w:r>
    </w:p>
    <w:p w:rsidR="00A823A4" w:rsidRPr="00A823A4" w:rsidRDefault="00A823A4" w:rsidP="00D01419">
      <w:pPr>
        <w:ind w:left="0" w:firstLine="567"/>
        <w:jc w:val="left"/>
        <w:rPr>
          <w:sz w:val="18"/>
          <w:szCs w:val="18"/>
        </w:rPr>
      </w:pPr>
      <w:r w:rsidRPr="00A823A4">
        <w:rPr>
          <w:sz w:val="18"/>
          <w:szCs w:val="18"/>
        </w:rPr>
        <w:t>3.4.2. Обеспечить доступность территории и торговых мест на ярмарке для инвалидов (включая инвалидов, использующих кресла-коляски и собак-проводников) и других маломобильных групп населения.</w:t>
      </w:r>
    </w:p>
    <w:p w:rsidR="00A823A4" w:rsidRPr="00A823A4" w:rsidRDefault="00A823A4" w:rsidP="00D01419">
      <w:pPr>
        <w:ind w:left="0" w:firstLine="567"/>
        <w:jc w:val="left"/>
        <w:rPr>
          <w:sz w:val="18"/>
          <w:szCs w:val="18"/>
        </w:rPr>
      </w:pPr>
      <w:r w:rsidRPr="00A823A4">
        <w:rPr>
          <w:sz w:val="18"/>
          <w:szCs w:val="18"/>
        </w:rPr>
        <w:t xml:space="preserve">3.4.3. Обеспечить, в рамках своей компетенции, выполнение участниками ярмарки требований, предусмотренных законодательством Российской Федерации в области обеспечения санитарно-эпидемиологического благополучия населения, охраны окружающей среды, пожарной безопасности, ветеринарии, защиты прав потребителей. </w:t>
      </w:r>
    </w:p>
    <w:p w:rsidR="00A823A4" w:rsidRPr="00A823A4" w:rsidRDefault="00A823A4" w:rsidP="00D01419">
      <w:pPr>
        <w:ind w:left="0" w:firstLine="567"/>
        <w:jc w:val="left"/>
        <w:rPr>
          <w:sz w:val="18"/>
          <w:szCs w:val="18"/>
        </w:rPr>
      </w:pPr>
      <w:r w:rsidRPr="00A823A4">
        <w:rPr>
          <w:sz w:val="18"/>
          <w:szCs w:val="18"/>
        </w:rPr>
        <w:t>3.4.4. Обеспечить наличие торговых мест.</w:t>
      </w:r>
    </w:p>
    <w:p w:rsidR="00A823A4" w:rsidRPr="00A823A4" w:rsidRDefault="00A823A4" w:rsidP="00D01419">
      <w:pPr>
        <w:ind w:left="0" w:firstLine="567"/>
        <w:jc w:val="left"/>
        <w:rPr>
          <w:sz w:val="18"/>
          <w:szCs w:val="18"/>
        </w:rPr>
      </w:pPr>
      <w:r w:rsidRPr="00A823A4">
        <w:rPr>
          <w:sz w:val="18"/>
          <w:szCs w:val="18"/>
        </w:rPr>
        <w:t>3.5. Организатор ярмарки в процессе осуществления торговли вправе:</w:t>
      </w:r>
    </w:p>
    <w:p w:rsidR="00A823A4" w:rsidRPr="00A823A4" w:rsidRDefault="00A823A4" w:rsidP="00D01419">
      <w:pPr>
        <w:ind w:left="0" w:firstLine="567"/>
        <w:jc w:val="left"/>
        <w:rPr>
          <w:sz w:val="18"/>
          <w:szCs w:val="18"/>
        </w:rPr>
      </w:pPr>
      <w:r w:rsidRPr="00A823A4">
        <w:rPr>
          <w:sz w:val="18"/>
          <w:szCs w:val="18"/>
        </w:rPr>
        <w:t>- прервать участие Участника в ярмарке и аннулировать разрешение за нарушение положений настоящего Порядка.</w:t>
      </w:r>
    </w:p>
    <w:p w:rsidR="00A823A4" w:rsidRPr="00A823A4" w:rsidRDefault="00A823A4" w:rsidP="00D01419">
      <w:pPr>
        <w:ind w:left="0" w:firstLine="567"/>
        <w:jc w:val="left"/>
        <w:rPr>
          <w:sz w:val="18"/>
          <w:szCs w:val="18"/>
        </w:rPr>
      </w:pPr>
      <w:r w:rsidRPr="00A823A4">
        <w:rPr>
          <w:sz w:val="18"/>
          <w:szCs w:val="18"/>
        </w:rPr>
        <w:t xml:space="preserve">- запрашивать у участников ярмарки документы, подтверждающие происхождение товаров и соответствие товаров установленным действующим законодательством требованиям: сертификат или декларацию о соответствии либо их копии, заверенные в установленном порядке, товарно-сопроводительные документы, заключения лаборатории ветеринарно-санитарной экспертизы и иные документы, предусмотренные действующим законодательством; </w:t>
      </w:r>
    </w:p>
    <w:p w:rsidR="00A823A4" w:rsidRPr="00A823A4" w:rsidRDefault="00A823A4" w:rsidP="00D01419">
      <w:pPr>
        <w:ind w:left="0" w:firstLine="567"/>
        <w:jc w:val="left"/>
        <w:rPr>
          <w:sz w:val="18"/>
          <w:szCs w:val="18"/>
        </w:rPr>
      </w:pPr>
      <w:r w:rsidRPr="00A823A4">
        <w:rPr>
          <w:sz w:val="18"/>
          <w:szCs w:val="18"/>
        </w:rPr>
        <w:t xml:space="preserve">- составить акт, в случае нарушения настоящего Порядка участниками ярмарки. </w:t>
      </w:r>
    </w:p>
    <w:p w:rsidR="00A823A4" w:rsidRPr="00A823A4" w:rsidRDefault="00A823A4" w:rsidP="00D01419">
      <w:pPr>
        <w:ind w:left="0" w:firstLine="567"/>
        <w:jc w:val="left"/>
        <w:rPr>
          <w:sz w:val="18"/>
          <w:szCs w:val="18"/>
        </w:rPr>
      </w:pPr>
    </w:p>
    <w:p w:rsidR="00A823A4" w:rsidRPr="00A823A4" w:rsidRDefault="00A823A4" w:rsidP="00D01419">
      <w:pPr>
        <w:ind w:left="0" w:firstLine="567"/>
        <w:jc w:val="left"/>
        <w:rPr>
          <w:b/>
          <w:bCs/>
          <w:sz w:val="18"/>
          <w:szCs w:val="18"/>
        </w:rPr>
      </w:pPr>
      <w:r w:rsidRPr="00A823A4">
        <w:rPr>
          <w:b/>
          <w:bCs/>
          <w:sz w:val="18"/>
          <w:szCs w:val="18"/>
        </w:rPr>
        <w:t>4. Ответственность за нарушение Порядка</w:t>
      </w:r>
    </w:p>
    <w:p w:rsidR="00A823A4" w:rsidRPr="00A823A4" w:rsidRDefault="00A823A4" w:rsidP="00D01419">
      <w:pPr>
        <w:ind w:left="0" w:firstLine="567"/>
        <w:jc w:val="left"/>
        <w:rPr>
          <w:sz w:val="18"/>
          <w:szCs w:val="18"/>
        </w:rPr>
      </w:pPr>
    </w:p>
    <w:p w:rsidR="00A823A4" w:rsidRPr="00A823A4" w:rsidRDefault="00A823A4" w:rsidP="00D01419">
      <w:pPr>
        <w:ind w:left="0" w:firstLine="567"/>
        <w:jc w:val="left"/>
        <w:rPr>
          <w:sz w:val="18"/>
          <w:szCs w:val="18"/>
        </w:rPr>
      </w:pPr>
      <w:r w:rsidRPr="00A823A4">
        <w:rPr>
          <w:sz w:val="18"/>
          <w:szCs w:val="18"/>
        </w:rPr>
        <w:t xml:space="preserve"> Контроль за соблюдением требований, установленных настоящим Порядком, осуществляется администрацией Хомутовского муниципального образования в соответствии с действующим законодательством. </w:t>
      </w:r>
    </w:p>
    <w:p w:rsidR="00A823A4" w:rsidRPr="00A823A4" w:rsidRDefault="00A823A4" w:rsidP="00D01419">
      <w:pPr>
        <w:ind w:left="0" w:firstLine="567"/>
        <w:jc w:val="left"/>
        <w:rPr>
          <w:sz w:val="18"/>
          <w:szCs w:val="18"/>
        </w:rPr>
      </w:pPr>
      <w:r w:rsidRPr="00A823A4">
        <w:rPr>
          <w:sz w:val="18"/>
          <w:szCs w:val="18"/>
        </w:rPr>
        <w:t>Нарушение требований Порядка участником ярмарки является основанием для аннулирования разрешения и лишения торгового места.</w:t>
      </w:r>
    </w:p>
    <w:p w:rsidR="00A823A4" w:rsidRPr="00A823A4" w:rsidRDefault="00A823A4" w:rsidP="00A823A4">
      <w:pPr>
        <w:ind w:hanging="147"/>
        <w:jc w:val="left"/>
        <w:rPr>
          <w:sz w:val="18"/>
          <w:szCs w:val="18"/>
        </w:rPr>
      </w:pPr>
    </w:p>
    <w:p w:rsidR="00A823A4" w:rsidRPr="00A823A4" w:rsidRDefault="00A823A4" w:rsidP="00A823A4">
      <w:pPr>
        <w:ind w:hanging="147"/>
        <w:jc w:val="left"/>
        <w:rPr>
          <w:sz w:val="18"/>
          <w:szCs w:val="18"/>
        </w:rPr>
      </w:pPr>
    </w:p>
    <w:p w:rsidR="00A823A4" w:rsidRPr="00A823A4" w:rsidRDefault="00A823A4" w:rsidP="00A823A4">
      <w:pPr>
        <w:ind w:hanging="147"/>
        <w:jc w:val="left"/>
        <w:rPr>
          <w:sz w:val="18"/>
          <w:szCs w:val="18"/>
        </w:rPr>
      </w:pPr>
    </w:p>
    <w:p w:rsidR="00A823A4" w:rsidRPr="001E7800" w:rsidRDefault="001E7800" w:rsidP="00A823A4">
      <w:pPr>
        <w:ind w:hanging="147"/>
        <w:jc w:val="left"/>
        <w:rPr>
          <w:i/>
          <w:sz w:val="18"/>
          <w:szCs w:val="18"/>
        </w:rPr>
      </w:pPr>
      <w:r>
        <w:rPr>
          <w:sz w:val="18"/>
          <w:szCs w:val="18"/>
        </w:rPr>
        <w:t xml:space="preserve">                                                                  </w:t>
      </w:r>
      <w:r w:rsidR="00A823A4" w:rsidRPr="001E7800">
        <w:rPr>
          <w:i/>
          <w:sz w:val="18"/>
          <w:szCs w:val="18"/>
        </w:rPr>
        <w:t>Начальник отдела МЗ и РМП                                                     Дубровина Е.Н.</w:t>
      </w:r>
      <w:r w:rsidR="00A823A4" w:rsidRPr="001E7800">
        <w:rPr>
          <w:i/>
          <w:sz w:val="18"/>
          <w:szCs w:val="18"/>
        </w:rPr>
        <w:tab/>
      </w:r>
    </w:p>
    <w:p w:rsidR="00A823A4" w:rsidRPr="00A823A4" w:rsidRDefault="00A823A4" w:rsidP="00A823A4">
      <w:pPr>
        <w:ind w:hanging="147"/>
        <w:jc w:val="left"/>
        <w:rPr>
          <w:sz w:val="18"/>
          <w:szCs w:val="18"/>
        </w:rPr>
      </w:pPr>
    </w:p>
    <w:p w:rsidR="00A823A4" w:rsidRPr="00A823A4" w:rsidRDefault="00A823A4" w:rsidP="00A94724">
      <w:pPr>
        <w:jc w:val="left"/>
        <w:rPr>
          <w:sz w:val="18"/>
          <w:szCs w:val="18"/>
        </w:rPr>
      </w:pPr>
    </w:p>
    <w:tbl>
      <w:tblPr>
        <w:tblW w:w="5279" w:type="dxa"/>
        <w:tblInd w:w="4077" w:type="dxa"/>
        <w:tblLook w:val="04A0" w:firstRow="1" w:lastRow="0" w:firstColumn="1" w:lastColumn="0" w:noHBand="0" w:noVBand="1"/>
      </w:tblPr>
      <w:tblGrid>
        <w:gridCol w:w="5279"/>
      </w:tblGrid>
      <w:tr w:rsidR="00A823A4" w:rsidRPr="00A823A4" w:rsidTr="00A823A4">
        <w:tc>
          <w:tcPr>
            <w:tcW w:w="5279" w:type="dxa"/>
          </w:tcPr>
          <w:p w:rsidR="00A823A4" w:rsidRPr="00A823A4" w:rsidRDefault="00A823A4" w:rsidP="00A94724">
            <w:pPr>
              <w:ind w:left="0" w:firstLine="567"/>
              <w:jc w:val="right"/>
              <w:rPr>
                <w:sz w:val="18"/>
                <w:szCs w:val="18"/>
              </w:rPr>
            </w:pPr>
            <w:r w:rsidRPr="00A823A4">
              <w:rPr>
                <w:sz w:val="18"/>
                <w:szCs w:val="18"/>
              </w:rPr>
              <w:t xml:space="preserve">                          Приложение №1</w:t>
            </w:r>
          </w:p>
          <w:p w:rsidR="00A823A4" w:rsidRPr="00A823A4" w:rsidRDefault="00A823A4" w:rsidP="00A94724">
            <w:pPr>
              <w:ind w:left="0" w:firstLine="567"/>
              <w:jc w:val="right"/>
              <w:rPr>
                <w:sz w:val="18"/>
                <w:szCs w:val="18"/>
              </w:rPr>
            </w:pPr>
            <w:r w:rsidRPr="00A823A4">
              <w:rPr>
                <w:sz w:val="18"/>
                <w:szCs w:val="18"/>
              </w:rPr>
              <w:t xml:space="preserve">              к Порядку организации сезонной ярмарки «Хомутовский огородник» и продажи товаров (оказания услуг) на ней </w:t>
            </w:r>
          </w:p>
          <w:p w:rsidR="00A823A4" w:rsidRPr="00A823A4" w:rsidRDefault="00A823A4" w:rsidP="000860BF">
            <w:pPr>
              <w:ind w:left="0" w:firstLine="567"/>
              <w:rPr>
                <w:sz w:val="18"/>
                <w:szCs w:val="18"/>
              </w:rPr>
            </w:pPr>
          </w:p>
        </w:tc>
      </w:tr>
    </w:tbl>
    <w:p w:rsidR="00A823A4" w:rsidRPr="00A823A4" w:rsidRDefault="00A823A4" w:rsidP="000860BF">
      <w:pPr>
        <w:ind w:left="0" w:firstLine="567"/>
        <w:rPr>
          <w:b/>
          <w:sz w:val="18"/>
          <w:szCs w:val="18"/>
        </w:rPr>
      </w:pPr>
      <w:r w:rsidRPr="00A823A4">
        <w:rPr>
          <w:b/>
          <w:sz w:val="18"/>
          <w:szCs w:val="18"/>
        </w:rPr>
        <w:t>Перечень торговых мест</w:t>
      </w:r>
      <w:r w:rsidR="00D01419">
        <w:rPr>
          <w:b/>
          <w:sz w:val="18"/>
          <w:szCs w:val="18"/>
        </w:rPr>
        <w:t xml:space="preserve"> </w:t>
      </w:r>
      <w:r w:rsidRPr="00A823A4">
        <w:rPr>
          <w:b/>
          <w:sz w:val="18"/>
          <w:szCs w:val="18"/>
        </w:rPr>
        <w:t xml:space="preserve">проведения сезонной ярмарки «Хомутовский огородник»  </w:t>
      </w:r>
    </w:p>
    <w:p w:rsidR="00A823A4" w:rsidRPr="00A823A4" w:rsidRDefault="00A823A4" w:rsidP="000860BF">
      <w:pPr>
        <w:ind w:left="0" w:firstLine="567"/>
        <w:rPr>
          <w:b/>
          <w:sz w:val="18"/>
          <w:szCs w:val="18"/>
        </w:rPr>
      </w:pPr>
    </w:p>
    <w:p w:rsidR="00A823A4" w:rsidRPr="00A823A4" w:rsidRDefault="00A823A4" w:rsidP="000860BF">
      <w:pPr>
        <w:ind w:left="0" w:firstLine="567"/>
        <w:rPr>
          <w:sz w:val="18"/>
          <w:szCs w:val="18"/>
        </w:rPr>
      </w:pPr>
      <w:r w:rsidRPr="00A823A4">
        <w:rPr>
          <w:sz w:val="18"/>
          <w:szCs w:val="18"/>
        </w:rPr>
        <w:t>Места для проведения ярмарки:</w:t>
      </w:r>
    </w:p>
    <w:p w:rsidR="00A823A4" w:rsidRPr="00A823A4" w:rsidRDefault="00A823A4" w:rsidP="000860BF">
      <w:pPr>
        <w:ind w:left="0" w:firstLine="567"/>
        <w:rPr>
          <w:sz w:val="18"/>
          <w:szCs w:val="18"/>
        </w:rPr>
      </w:pPr>
      <w:r w:rsidRPr="00A823A4">
        <w:rPr>
          <w:sz w:val="18"/>
          <w:szCs w:val="18"/>
        </w:rPr>
        <w:t>- с. Хомутово, ул. Трактовая, 2/1Г напротив ворот въезда в ТЦ «Тракт» - 10 торговых мест;</w:t>
      </w:r>
    </w:p>
    <w:p w:rsidR="00A823A4" w:rsidRPr="00A823A4" w:rsidRDefault="00A823A4" w:rsidP="000860BF">
      <w:pPr>
        <w:ind w:left="0" w:firstLine="567"/>
        <w:rPr>
          <w:sz w:val="18"/>
          <w:szCs w:val="18"/>
        </w:rPr>
      </w:pPr>
      <w:r w:rsidRPr="00A823A4">
        <w:rPr>
          <w:sz w:val="18"/>
          <w:szCs w:val="18"/>
        </w:rPr>
        <w:t>- с.Хомутово, ул.Колхозная,135/2 напротив супермаркета «Слата» (земельный участок с кадастровым номером 38:06:100102:1078) – 10 торговых мест;</w:t>
      </w:r>
    </w:p>
    <w:p w:rsidR="00A823A4" w:rsidRPr="00A823A4" w:rsidRDefault="00A823A4" w:rsidP="000860BF">
      <w:pPr>
        <w:ind w:left="0" w:firstLine="567"/>
        <w:rPr>
          <w:sz w:val="18"/>
          <w:szCs w:val="18"/>
        </w:rPr>
      </w:pPr>
      <w:r w:rsidRPr="00A823A4">
        <w:rPr>
          <w:sz w:val="18"/>
          <w:szCs w:val="18"/>
        </w:rPr>
        <w:t>- с. Хомутово, ул. Трактовая, напротив ТЦ «Исток», магазина «Виноград» - 30 торговых мест;</w:t>
      </w:r>
    </w:p>
    <w:p w:rsidR="00A823A4" w:rsidRPr="00A823A4" w:rsidRDefault="00A823A4" w:rsidP="000860BF">
      <w:pPr>
        <w:ind w:left="0" w:firstLine="567"/>
        <w:rPr>
          <w:sz w:val="18"/>
          <w:szCs w:val="18"/>
        </w:rPr>
      </w:pPr>
      <w:r w:rsidRPr="00A823A4">
        <w:rPr>
          <w:sz w:val="18"/>
          <w:szCs w:val="18"/>
        </w:rPr>
        <w:t>- с. Хомутово, ул. Колхозная, 4а возле Дома народного творчества – 5 торговых мест.</w:t>
      </w:r>
    </w:p>
    <w:p w:rsidR="00A823A4" w:rsidRPr="00A823A4" w:rsidRDefault="00A823A4" w:rsidP="00A823A4">
      <w:pPr>
        <w:ind w:hanging="147"/>
        <w:jc w:val="left"/>
        <w:rPr>
          <w:sz w:val="18"/>
          <w:szCs w:val="18"/>
        </w:rPr>
      </w:pPr>
    </w:p>
    <w:p w:rsidR="00A823A4" w:rsidRPr="00A823A4" w:rsidRDefault="00A823A4" w:rsidP="000860BF">
      <w:pPr>
        <w:ind w:left="0" w:firstLine="0"/>
        <w:jc w:val="left"/>
        <w:rPr>
          <w:sz w:val="18"/>
          <w:szCs w:val="18"/>
        </w:rPr>
      </w:pPr>
    </w:p>
    <w:p w:rsidR="00A823A4" w:rsidRPr="00A823A4" w:rsidRDefault="00A823A4" w:rsidP="00A823A4">
      <w:pPr>
        <w:ind w:hanging="147"/>
        <w:jc w:val="left"/>
        <w:rPr>
          <w:sz w:val="18"/>
          <w:szCs w:val="18"/>
        </w:rPr>
      </w:pPr>
    </w:p>
    <w:tbl>
      <w:tblPr>
        <w:tblW w:w="5279" w:type="dxa"/>
        <w:tblInd w:w="4077" w:type="dxa"/>
        <w:tblLook w:val="04A0" w:firstRow="1" w:lastRow="0" w:firstColumn="1" w:lastColumn="0" w:noHBand="0" w:noVBand="1"/>
      </w:tblPr>
      <w:tblGrid>
        <w:gridCol w:w="5279"/>
      </w:tblGrid>
      <w:tr w:rsidR="00A823A4" w:rsidRPr="00A823A4" w:rsidTr="000860BF">
        <w:trPr>
          <w:trHeight w:val="68"/>
        </w:trPr>
        <w:tc>
          <w:tcPr>
            <w:tcW w:w="5279" w:type="dxa"/>
          </w:tcPr>
          <w:p w:rsidR="00A823A4" w:rsidRPr="00A823A4" w:rsidRDefault="00A823A4" w:rsidP="00A823A4">
            <w:pPr>
              <w:ind w:hanging="147"/>
              <w:jc w:val="left"/>
              <w:rPr>
                <w:sz w:val="18"/>
                <w:szCs w:val="18"/>
              </w:rPr>
            </w:pPr>
            <w:r w:rsidRPr="00A823A4">
              <w:rPr>
                <w:sz w:val="18"/>
                <w:szCs w:val="18"/>
              </w:rPr>
              <w:t xml:space="preserve">                                                         Приложение №2</w:t>
            </w:r>
          </w:p>
          <w:p w:rsidR="00A823A4" w:rsidRPr="00A823A4" w:rsidRDefault="00A823A4" w:rsidP="00A823A4">
            <w:pPr>
              <w:ind w:hanging="147"/>
              <w:jc w:val="left"/>
              <w:rPr>
                <w:sz w:val="18"/>
                <w:szCs w:val="18"/>
              </w:rPr>
            </w:pPr>
            <w:r w:rsidRPr="00A823A4">
              <w:rPr>
                <w:sz w:val="18"/>
                <w:szCs w:val="18"/>
              </w:rPr>
              <w:t xml:space="preserve">              к Порядку организации сезонной ярмарки «Хомутовский огородник» и продажи товаров (оказания услуг) на ней </w:t>
            </w:r>
          </w:p>
        </w:tc>
      </w:tr>
    </w:tbl>
    <w:p w:rsidR="00A823A4" w:rsidRPr="00A823A4" w:rsidRDefault="00A823A4" w:rsidP="00A823A4">
      <w:pPr>
        <w:ind w:hanging="147"/>
        <w:jc w:val="left"/>
        <w:rPr>
          <w:b/>
          <w:sz w:val="18"/>
          <w:szCs w:val="18"/>
        </w:rPr>
      </w:pPr>
    </w:p>
    <w:p w:rsidR="00A823A4" w:rsidRPr="00A823A4" w:rsidRDefault="00A823A4" w:rsidP="00A823A4">
      <w:pPr>
        <w:ind w:hanging="147"/>
        <w:jc w:val="left"/>
        <w:rPr>
          <w:b/>
          <w:sz w:val="18"/>
          <w:szCs w:val="18"/>
        </w:rPr>
      </w:pPr>
      <w:r w:rsidRPr="00A823A4">
        <w:rPr>
          <w:b/>
          <w:sz w:val="18"/>
          <w:szCs w:val="18"/>
        </w:rPr>
        <w:t>Ассортимент продаваемых товаров,</w:t>
      </w:r>
    </w:p>
    <w:p w:rsidR="00A823A4" w:rsidRPr="00A823A4" w:rsidRDefault="00A823A4" w:rsidP="00A823A4">
      <w:pPr>
        <w:ind w:hanging="147"/>
        <w:jc w:val="left"/>
        <w:rPr>
          <w:b/>
          <w:sz w:val="18"/>
          <w:szCs w:val="18"/>
        </w:rPr>
      </w:pPr>
      <w:r w:rsidRPr="00A823A4">
        <w:rPr>
          <w:b/>
          <w:sz w:val="18"/>
          <w:szCs w:val="18"/>
        </w:rPr>
        <w:t xml:space="preserve"> Реализуемых на сезонной ярмарке «Хомутовский огородник»  </w:t>
      </w:r>
    </w:p>
    <w:p w:rsidR="00A823A4" w:rsidRPr="00A823A4" w:rsidRDefault="00A823A4" w:rsidP="00A823A4">
      <w:pPr>
        <w:ind w:hanging="147"/>
        <w:jc w:val="left"/>
        <w:rPr>
          <w:b/>
          <w:sz w:val="18"/>
          <w:szCs w:val="18"/>
        </w:rPr>
      </w:pPr>
    </w:p>
    <w:p w:rsidR="00A823A4" w:rsidRPr="00A823A4" w:rsidRDefault="00A823A4" w:rsidP="00A823A4">
      <w:pPr>
        <w:ind w:hanging="147"/>
        <w:jc w:val="left"/>
        <w:rPr>
          <w:sz w:val="18"/>
          <w:szCs w:val="18"/>
        </w:rPr>
      </w:pPr>
    </w:p>
    <w:p w:rsidR="00A823A4" w:rsidRPr="00A823A4" w:rsidRDefault="00A823A4" w:rsidP="00A823A4">
      <w:pPr>
        <w:ind w:hanging="147"/>
        <w:jc w:val="left"/>
        <w:rPr>
          <w:sz w:val="18"/>
          <w:szCs w:val="18"/>
        </w:rPr>
      </w:pPr>
      <w:r w:rsidRPr="00A823A4">
        <w:rPr>
          <w:sz w:val="18"/>
          <w:szCs w:val="18"/>
        </w:rPr>
        <w:t>Примерный перечень товаров, реализуемых в местах проведения ярмарки:</w:t>
      </w:r>
    </w:p>
    <w:p w:rsidR="00A823A4" w:rsidRPr="00A823A4" w:rsidRDefault="00A823A4" w:rsidP="00A823A4">
      <w:pPr>
        <w:numPr>
          <w:ilvl w:val="0"/>
          <w:numId w:val="11"/>
        </w:numPr>
        <w:jc w:val="left"/>
        <w:rPr>
          <w:sz w:val="18"/>
          <w:szCs w:val="18"/>
        </w:rPr>
      </w:pPr>
      <w:r w:rsidRPr="00A823A4">
        <w:rPr>
          <w:sz w:val="18"/>
          <w:szCs w:val="18"/>
        </w:rPr>
        <w:t>Рассада, зелень;</w:t>
      </w:r>
    </w:p>
    <w:p w:rsidR="00A823A4" w:rsidRPr="00A823A4" w:rsidRDefault="00A823A4" w:rsidP="00A823A4">
      <w:pPr>
        <w:numPr>
          <w:ilvl w:val="0"/>
          <w:numId w:val="11"/>
        </w:numPr>
        <w:jc w:val="left"/>
        <w:rPr>
          <w:sz w:val="18"/>
          <w:szCs w:val="18"/>
        </w:rPr>
      </w:pPr>
      <w:r w:rsidRPr="00A823A4">
        <w:rPr>
          <w:sz w:val="18"/>
          <w:szCs w:val="18"/>
        </w:rPr>
        <w:t>Цветы;</w:t>
      </w:r>
    </w:p>
    <w:p w:rsidR="00A823A4" w:rsidRPr="00A823A4" w:rsidRDefault="00A823A4" w:rsidP="00A823A4">
      <w:pPr>
        <w:numPr>
          <w:ilvl w:val="0"/>
          <w:numId w:val="11"/>
        </w:numPr>
        <w:jc w:val="left"/>
        <w:rPr>
          <w:sz w:val="18"/>
          <w:szCs w:val="18"/>
        </w:rPr>
      </w:pPr>
      <w:r w:rsidRPr="00A823A4">
        <w:rPr>
          <w:sz w:val="18"/>
          <w:szCs w:val="18"/>
        </w:rPr>
        <w:t>Кустарники;</w:t>
      </w:r>
    </w:p>
    <w:p w:rsidR="00A823A4" w:rsidRPr="00A823A4" w:rsidRDefault="00A823A4" w:rsidP="00A823A4">
      <w:pPr>
        <w:numPr>
          <w:ilvl w:val="0"/>
          <w:numId w:val="11"/>
        </w:numPr>
        <w:jc w:val="left"/>
        <w:rPr>
          <w:sz w:val="18"/>
          <w:szCs w:val="18"/>
        </w:rPr>
      </w:pPr>
      <w:r w:rsidRPr="00A823A4">
        <w:rPr>
          <w:sz w:val="18"/>
          <w:szCs w:val="18"/>
        </w:rPr>
        <w:t>Саженцы;</w:t>
      </w:r>
    </w:p>
    <w:p w:rsidR="00A823A4" w:rsidRPr="00176C8E" w:rsidRDefault="00A823A4" w:rsidP="00176C8E">
      <w:pPr>
        <w:numPr>
          <w:ilvl w:val="0"/>
          <w:numId w:val="11"/>
        </w:numPr>
        <w:jc w:val="left"/>
        <w:rPr>
          <w:sz w:val="18"/>
          <w:szCs w:val="18"/>
        </w:rPr>
      </w:pPr>
      <w:r w:rsidRPr="00A823A4">
        <w:rPr>
          <w:sz w:val="18"/>
          <w:szCs w:val="18"/>
        </w:rPr>
        <w:t>Овощи, фрукты;</w:t>
      </w:r>
      <w:r w:rsidR="00176C8E">
        <w:rPr>
          <w:sz w:val="18"/>
          <w:szCs w:val="18"/>
        </w:rPr>
        <w:t xml:space="preserve"> </w:t>
      </w:r>
      <w:r w:rsidRPr="00176C8E">
        <w:rPr>
          <w:sz w:val="18"/>
          <w:szCs w:val="18"/>
        </w:rPr>
        <w:t>Ягода;</w:t>
      </w:r>
      <w:r w:rsidR="00176C8E">
        <w:rPr>
          <w:sz w:val="18"/>
          <w:szCs w:val="18"/>
        </w:rPr>
        <w:t xml:space="preserve"> </w:t>
      </w:r>
      <w:r w:rsidRPr="00176C8E">
        <w:rPr>
          <w:sz w:val="18"/>
          <w:szCs w:val="18"/>
        </w:rPr>
        <w:t>Семена, орехи.</w:t>
      </w:r>
    </w:p>
    <w:p w:rsidR="00A823A4" w:rsidRPr="00A823A4" w:rsidRDefault="00A823A4" w:rsidP="00A823A4">
      <w:pPr>
        <w:ind w:hanging="147"/>
        <w:jc w:val="left"/>
        <w:rPr>
          <w:b/>
          <w:sz w:val="18"/>
          <w:szCs w:val="18"/>
        </w:rPr>
      </w:pPr>
    </w:p>
    <w:p w:rsidR="00A823A4" w:rsidRPr="00176C8E" w:rsidRDefault="00A823A4" w:rsidP="00176C8E">
      <w:pPr>
        <w:ind w:hanging="147"/>
        <w:jc w:val="right"/>
        <w:rPr>
          <w:i/>
          <w:sz w:val="18"/>
          <w:szCs w:val="18"/>
        </w:rPr>
      </w:pPr>
    </w:p>
    <w:p w:rsidR="00A823A4" w:rsidRPr="00176C8E" w:rsidRDefault="00A823A4" w:rsidP="00176C8E">
      <w:pPr>
        <w:ind w:hanging="147"/>
        <w:jc w:val="right"/>
        <w:rPr>
          <w:i/>
          <w:sz w:val="18"/>
          <w:szCs w:val="18"/>
        </w:rPr>
      </w:pPr>
      <w:r w:rsidRPr="00176C8E">
        <w:rPr>
          <w:i/>
          <w:sz w:val="18"/>
          <w:szCs w:val="18"/>
        </w:rPr>
        <w:t>Приложение №3</w:t>
      </w:r>
    </w:p>
    <w:p w:rsidR="00A823A4" w:rsidRPr="00176C8E" w:rsidRDefault="00A823A4" w:rsidP="00176C8E">
      <w:pPr>
        <w:ind w:hanging="147"/>
        <w:jc w:val="right"/>
        <w:rPr>
          <w:i/>
          <w:sz w:val="18"/>
          <w:szCs w:val="18"/>
        </w:rPr>
      </w:pPr>
      <w:r w:rsidRPr="00176C8E">
        <w:rPr>
          <w:i/>
          <w:sz w:val="18"/>
          <w:szCs w:val="18"/>
        </w:rPr>
        <w:t xml:space="preserve">              к Порядку организации сезонной ярмарки </w:t>
      </w:r>
    </w:p>
    <w:p w:rsidR="00A823A4" w:rsidRPr="00176C8E" w:rsidRDefault="00A823A4" w:rsidP="00176C8E">
      <w:pPr>
        <w:ind w:hanging="147"/>
        <w:jc w:val="right"/>
        <w:rPr>
          <w:i/>
          <w:sz w:val="18"/>
          <w:szCs w:val="18"/>
        </w:rPr>
      </w:pPr>
      <w:r w:rsidRPr="00176C8E">
        <w:rPr>
          <w:i/>
          <w:sz w:val="18"/>
          <w:szCs w:val="18"/>
        </w:rPr>
        <w:t xml:space="preserve">«Хомутовский огородник» и продажи </w:t>
      </w:r>
    </w:p>
    <w:p w:rsidR="00A823A4" w:rsidRPr="00176C8E" w:rsidRDefault="00A823A4" w:rsidP="00176C8E">
      <w:pPr>
        <w:ind w:hanging="147"/>
        <w:jc w:val="right"/>
        <w:rPr>
          <w:i/>
          <w:sz w:val="18"/>
          <w:szCs w:val="18"/>
        </w:rPr>
      </w:pPr>
      <w:r w:rsidRPr="00176C8E">
        <w:rPr>
          <w:i/>
          <w:sz w:val="18"/>
          <w:szCs w:val="18"/>
        </w:rPr>
        <w:t>товаров (оказания услуг) на ней</w:t>
      </w:r>
    </w:p>
    <w:p w:rsidR="00A823A4" w:rsidRPr="00A823A4" w:rsidRDefault="00A823A4" w:rsidP="00A823A4">
      <w:pPr>
        <w:ind w:hanging="147"/>
        <w:jc w:val="left"/>
        <w:rPr>
          <w:b/>
          <w:bCs/>
          <w:sz w:val="18"/>
          <w:szCs w:val="18"/>
        </w:rPr>
      </w:pPr>
    </w:p>
    <w:p w:rsidR="00A823A4" w:rsidRPr="00A823A4" w:rsidRDefault="00A823A4" w:rsidP="00176C8E">
      <w:pPr>
        <w:ind w:left="0" w:firstLine="567"/>
        <w:rPr>
          <w:b/>
          <w:bCs/>
          <w:sz w:val="18"/>
          <w:szCs w:val="18"/>
        </w:rPr>
      </w:pPr>
      <w:r w:rsidRPr="00A823A4">
        <w:rPr>
          <w:b/>
          <w:bCs/>
          <w:sz w:val="18"/>
          <w:szCs w:val="18"/>
        </w:rPr>
        <w:t xml:space="preserve">Порядок предоставления мест для продажи товаров на сезонной ярмарке </w:t>
      </w:r>
      <w:r w:rsidR="00176C8E">
        <w:rPr>
          <w:b/>
          <w:bCs/>
          <w:sz w:val="18"/>
          <w:szCs w:val="18"/>
        </w:rPr>
        <w:t xml:space="preserve"> </w:t>
      </w:r>
      <w:r w:rsidRPr="00A823A4">
        <w:rPr>
          <w:b/>
          <w:bCs/>
          <w:sz w:val="18"/>
          <w:szCs w:val="18"/>
        </w:rPr>
        <w:t xml:space="preserve"> «Хомутовский огородник»</w:t>
      </w:r>
    </w:p>
    <w:p w:rsidR="00A823A4" w:rsidRPr="00A823A4" w:rsidRDefault="00A823A4" w:rsidP="00176C8E">
      <w:pPr>
        <w:ind w:left="0" w:firstLine="567"/>
        <w:rPr>
          <w:b/>
          <w:bCs/>
          <w:sz w:val="18"/>
          <w:szCs w:val="18"/>
        </w:rPr>
      </w:pPr>
    </w:p>
    <w:p w:rsidR="00A823A4" w:rsidRPr="00A823A4" w:rsidRDefault="00A823A4" w:rsidP="00176C8E">
      <w:pPr>
        <w:ind w:left="0" w:firstLine="567"/>
        <w:rPr>
          <w:sz w:val="18"/>
          <w:szCs w:val="18"/>
        </w:rPr>
      </w:pPr>
      <w:r w:rsidRPr="00A823A4">
        <w:rPr>
          <w:sz w:val="18"/>
          <w:szCs w:val="18"/>
        </w:rPr>
        <w:t xml:space="preserve">1. Для участия в сезонной ярмарке «Хомутовский огородник» на территории Хомутовского муниципального образования, лицам, соответствующим категории участников ярмарки, необходимо предоставить заявку(и) на участие в сезонной ярмарке с приложением соответствующих документов согласно форме заявки, определенной приложением 1 к настоящему Порядку в администрацию Хомутовского муниципального образования по адресу: Иркутская область, Иркутский район, с. Хомутово, ул. Колхозная, 4, кабинет отдела муниципального заказа и реализации муниципальных программ, а также посредством электронной почты: </w:t>
      </w:r>
      <w:r w:rsidRPr="00A823A4">
        <w:rPr>
          <w:sz w:val="18"/>
          <w:szCs w:val="18"/>
          <w:lang w:val="en-US"/>
        </w:rPr>
        <w:t>admkhom</w:t>
      </w:r>
      <w:r w:rsidRPr="00A823A4">
        <w:rPr>
          <w:sz w:val="18"/>
          <w:szCs w:val="18"/>
        </w:rPr>
        <w:t>@</w:t>
      </w:r>
      <w:r w:rsidRPr="00A823A4">
        <w:rPr>
          <w:sz w:val="18"/>
          <w:szCs w:val="18"/>
          <w:lang w:val="en-US"/>
        </w:rPr>
        <w:t>yandex</w:t>
      </w:r>
      <w:r w:rsidRPr="00A823A4">
        <w:rPr>
          <w:sz w:val="18"/>
          <w:szCs w:val="18"/>
        </w:rPr>
        <w:t>.</w:t>
      </w:r>
      <w:r w:rsidRPr="00A823A4">
        <w:rPr>
          <w:sz w:val="18"/>
          <w:szCs w:val="18"/>
          <w:lang w:val="en-US"/>
        </w:rPr>
        <w:t>ru</w:t>
      </w:r>
      <w:r w:rsidRPr="00A823A4">
        <w:rPr>
          <w:sz w:val="18"/>
          <w:szCs w:val="18"/>
        </w:rPr>
        <w:t>.</w:t>
      </w:r>
    </w:p>
    <w:p w:rsidR="00A823A4" w:rsidRPr="00A823A4" w:rsidRDefault="00A823A4" w:rsidP="00176C8E">
      <w:pPr>
        <w:ind w:left="0" w:firstLine="567"/>
        <w:rPr>
          <w:sz w:val="18"/>
          <w:szCs w:val="18"/>
        </w:rPr>
      </w:pPr>
      <w:r w:rsidRPr="00A823A4">
        <w:rPr>
          <w:sz w:val="18"/>
          <w:szCs w:val="18"/>
        </w:rPr>
        <w:t xml:space="preserve">2. Заявки принимаются с момента опубликования данного постановления на сайте администрации Хомутовского муниципального образования </w:t>
      </w:r>
      <w:hyperlink r:id="rId11" w:history="1">
        <w:r w:rsidRPr="00A823A4">
          <w:rPr>
            <w:rStyle w:val="af"/>
            <w:sz w:val="18"/>
            <w:szCs w:val="18"/>
          </w:rPr>
          <w:t>https://khomutovskoe-mo.ru/</w:t>
        </w:r>
      </w:hyperlink>
      <w:r w:rsidRPr="00A823A4">
        <w:rPr>
          <w:sz w:val="18"/>
          <w:szCs w:val="18"/>
        </w:rPr>
        <w:t xml:space="preserve"> весь период ярмарки, при наличии на ярмарке свободных мест для продажи товаров на момент подачи заявки. Заявки рассматриваются в день подачи заявки.</w:t>
      </w:r>
    </w:p>
    <w:p w:rsidR="00A823A4" w:rsidRPr="00A823A4" w:rsidRDefault="00A823A4" w:rsidP="00176C8E">
      <w:pPr>
        <w:ind w:left="0" w:firstLine="567"/>
        <w:rPr>
          <w:sz w:val="18"/>
          <w:szCs w:val="18"/>
        </w:rPr>
      </w:pPr>
      <w:r w:rsidRPr="00A823A4">
        <w:rPr>
          <w:sz w:val="18"/>
          <w:szCs w:val="18"/>
        </w:rPr>
        <w:t>3. При превышении количества заявок над лимитом мест для продажи товаров на ярмарке, места для продажи товаров на ярмарке предоставляются участникам, первым подавшим заявку.</w:t>
      </w:r>
    </w:p>
    <w:p w:rsidR="00A823A4" w:rsidRPr="00A823A4" w:rsidRDefault="00A823A4" w:rsidP="00176C8E">
      <w:pPr>
        <w:ind w:left="0" w:firstLine="567"/>
        <w:rPr>
          <w:sz w:val="18"/>
          <w:szCs w:val="18"/>
        </w:rPr>
      </w:pPr>
      <w:r w:rsidRPr="00A823A4">
        <w:rPr>
          <w:sz w:val="18"/>
          <w:szCs w:val="18"/>
        </w:rPr>
        <w:t>4. Основаниями для отказа в предоставлении места для продажи товаров на ярмарке являются:</w:t>
      </w:r>
    </w:p>
    <w:p w:rsidR="00A823A4" w:rsidRPr="00A823A4" w:rsidRDefault="00A823A4" w:rsidP="00176C8E">
      <w:pPr>
        <w:ind w:left="0" w:firstLine="567"/>
        <w:rPr>
          <w:sz w:val="18"/>
          <w:szCs w:val="18"/>
        </w:rPr>
      </w:pPr>
      <w:r w:rsidRPr="00A823A4">
        <w:rPr>
          <w:sz w:val="18"/>
          <w:szCs w:val="18"/>
        </w:rPr>
        <w:t>нарушение срока подачи заявки;</w:t>
      </w:r>
    </w:p>
    <w:p w:rsidR="00A823A4" w:rsidRPr="00A823A4" w:rsidRDefault="00A823A4" w:rsidP="00176C8E">
      <w:pPr>
        <w:ind w:left="0" w:firstLine="567"/>
        <w:rPr>
          <w:sz w:val="18"/>
          <w:szCs w:val="18"/>
        </w:rPr>
      </w:pPr>
      <w:r w:rsidRPr="00A823A4">
        <w:rPr>
          <w:sz w:val="18"/>
          <w:szCs w:val="18"/>
        </w:rPr>
        <w:t>отсутствие на ярмарке свободных мест для продажи товаров на момент подачи заявки;</w:t>
      </w:r>
    </w:p>
    <w:p w:rsidR="00A823A4" w:rsidRPr="00A823A4" w:rsidRDefault="00A823A4" w:rsidP="00176C8E">
      <w:pPr>
        <w:ind w:left="0" w:firstLine="567"/>
        <w:rPr>
          <w:sz w:val="18"/>
          <w:szCs w:val="18"/>
        </w:rPr>
      </w:pPr>
      <w:r w:rsidRPr="00A823A4">
        <w:rPr>
          <w:sz w:val="18"/>
          <w:szCs w:val="18"/>
        </w:rPr>
        <w:t>несоответствие поданной заявки форме заявки, определенной приложением 1 к настоящему Порядку;</w:t>
      </w:r>
    </w:p>
    <w:p w:rsidR="00A823A4" w:rsidRPr="00A823A4" w:rsidRDefault="00A823A4" w:rsidP="00176C8E">
      <w:pPr>
        <w:ind w:left="0" w:firstLine="567"/>
        <w:rPr>
          <w:sz w:val="18"/>
          <w:szCs w:val="18"/>
        </w:rPr>
      </w:pPr>
      <w:r w:rsidRPr="00A823A4">
        <w:rPr>
          <w:sz w:val="18"/>
          <w:szCs w:val="18"/>
        </w:rPr>
        <w:t>непредоставление, либо предоставление не в полном объеме требуемых документов согласно форме заявки, определенной приложением 1 к настоящему Порядку;</w:t>
      </w:r>
    </w:p>
    <w:p w:rsidR="00A823A4" w:rsidRPr="00A823A4" w:rsidRDefault="00A823A4" w:rsidP="00176C8E">
      <w:pPr>
        <w:ind w:left="0" w:firstLine="567"/>
        <w:rPr>
          <w:sz w:val="18"/>
          <w:szCs w:val="18"/>
        </w:rPr>
      </w:pPr>
      <w:r w:rsidRPr="00A823A4">
        <w:rPr>
          <w:sz w:val="18"/>
          <w:szCs w:val="18"/>
        </w:rPr>
        <w:t>несоответствие предлагаемых заявителем видов товаров.</w:t>
      </w:r>
    </w:p>
    <w:p w:rsidR="00A823A4" w:rsidRPr="00A823A4" w:rsidRDefault="00A823A4" w:rsidP="00176C8E">
      <w:pPr>
        <w:ind w:left="0" w:firstLine="567"/>
        <w:rPr>
          <w:sz w:val="18"/>
          <w:szCs w:val="18"/>
        </w:rPr>
      </w:pPr>
      <w:r w:rsidRPr="00A823A4">
        <w:rPr>
          <w:sz w:val="18"/>
          <w:szCs w:val="18"/>
        </w:rPr>
        <w:t>5. Уведомление об отказе в предоставлении места, для продажи товаров на ярмарке, согласно Форме уведомления (приложение 2 к настоящему Порядку) направляется в течение трех рабочих дней с даты подачи заявки.</w:t>
      </w:r>
    </w:p>
    <w:p w:rsidR="00A823A4" w:rsidRPr="00A823A4" w:rsidRDefault="00A823A4" w:rsidP="00176C8E">
      <w:pPr>
        <w:ind w:left="0" w:firstLine="567"/>
        <w:rPr>
          <w:sz w:val="18"/>
          <w:szCs w:val="18"/>
        </w:rPr>
      </w:pPr>
      <w:r w:rsidRPr="00A823A4">
        <w:rPr>
          <w:sz w:val="18"/>
          <w:szCs w:val="18"/>
        </w:rPr>
        <w:t xml:space="preserve">6. Плата за пользование местом для продажи товаров на ярмарке не осуществляется. </w:t>
      </w:r>
    </w:p>
    <w:p w:rsidR="00A823A4" w:rsidRPr="00A823A4" w:rsidRDefault="00A823A4" w:rsidP="00176C8E">
      <w:pPr>
        <w:ind w:left="0" w:firstLine="567"/>
        <w:rPr>
          <w:b/>
          <w:bCs/>
          <w:sz w:val="18"/>
          <w:szCs w:val="18"/>
        </w:rPr>
      </w:pPr>
      <w:r w:rsidRPr="00A823A4">
        <w:rPr>
          <w:sz w:val="18"/>
          <w:szCs w:val="18"/>
        </w:rPr>
        <w:t>7. Размещение участников ярмарок осуществляется в соответствии с Перечнем торговых мест на ярмарке и выдается разрешение на предоставление торгового места на ярмарке по форме согласно приложению №3 к настоящему Порядку.</w:t>
      </w:r>
    </w:p>
    <w:p w:rsidR="00A823A4" w:rsidRPr="00A823A4" w:rsidRDefault="00A823A4" w:rsidP="00A823A4">
      <w:pPr>
        <w:ind w:hanging="147"/>
        <w:jc w:val="left"/>
        <w:rPr>
          <w:sz w:val="18"/>
          <w:szCs w:val="18"/>
        </w:rPr>
      </w:pPr>
    </w:p>
    <w:p w:rsidR="00A823A4" w:rsidRPr="00A823A4" w:rsidRDefault="00A823A4" w:rsidP="00A823A4">
      <w:pPr>
        <w:ind w:hanging="147"/>
        <w:jc w:val="left"/>
        <w:rPr>
          <w:sz w:val="18"/>
          <w:szCs w:val="18"/>
        </w:rPr>
      </w:pPr>
    </w:p>
    <w:p w:rsidR="00A823A4" w:rsidRPr="00A823A4" w:rsidRDefault="00A823A4" w:rsidP="00A823A4">
      <w:pPr>
        <w:ind w:hanging="147"/>
        <w:jc w:val="left"/>
        <w:rPr>
          <w:sz w:val="18"/>
          <w:szCs w:val="18"/>
        </w:rPr>
      </w:pPr>
    </w:p>
    <w:p w:rsidR="00A823A4" w:rsidRPr="00176C8E" w:rsidRDefault="00176C8E" w:rsidP="00A823A4">
      <w:pPr>
        <w:ind w:hanging="147"/>
        <w:jc w:val="left"/>
        <w:rPr>
          <w:i/>
          <w:sz w:val="18"/>
          <w:szCs w:val="18"/>
        </w:rPr>
      </w:pPr>
      <w:r>
        <w:rPr>
          <w:i/>
          <w:sz w:val="18"/>
          <w:szCs w:val="18"/>
        </w:rPr>
        <w:t xml:space="preserve">                                                                            </w:t>
      </w:r>
      <w:r w:rsidR="00A823A4" w:rsidRPr="00176C8E">
        <w:rPr>
          <w:i/>
          <w:sz w:val="18"/>
          <w:szCs w:val="18"/>
        </w:rPr>
        <w:t>Начальник отдела МЗ и РМП                                                     Дубровина Е.Н.</w:t>
      </w:r>
      <w:r w:rsidR="00A823A4" w:rsidRPr="00176C8E">
        <w:rPr>
          <w:i/>
          <w:sz w:val="18"/>
          <w:szCs w:val="18"/>
        </w:rPr>
        <w:tab/>
      </w:r>
    </w:p>
    <w:p w:rsidR="00A823A4" w:rsidRPr="00A823A4" w:rsidRDefault="00A823A4" w:rsidP="000017DC">
      <w:pPr>
        <w:ind w:hanging="147"/>
        <w:jc w:val="right"/>
        <w:rPr>
          <w:sz w:val="18"/>
          <w:szCs w:val="18"/>
        </w:rPr>
      </w:pPr>
    </w:p>
    <w:p w:rsidR="00A823A4" w:rsidRPr="000453C6" w:rsidRDefault="00A823A4" w:rsidP="000017DC">
      <w:pPr>
        <w:ind w:hanging="147"/>
        <w:jc w:val="right"/>
        <w:rPr>
          <w:i/>
          <w:sz w:val="18"/>
          <w:szCs w:val="18"/>
        </w:rPr>
      </w:pPr>
      <w:r w:rsidRPr="00A823A4">
        <w:rPr>
          <w:sz w:val="18"/>
          <w:szCs w:val="18"/>
        </w:rPr>
        <w:tab/>
      </w:r>
      <w:r w:rsidRPr="000453C6">
        <w:rPr>
          <w:i/>
          <w:sz w:val="18"/>
          <w:szCs w:val="18"/>
        </w:rPr>
        <w:t>Приложение №1</w:t>
      </w:r>
    </w:p>
    <w:p w:rsidR="00A823A4" w:rsidRPr="000453C6" w:rsidRDefault="00A823A4" w:rsidP="000017DC">
      <w:pPr>
        <w:ind w:hanging="147"/>
        <w:jc w:val="right"/>
        <w:rPr>
          <w:i/>
          <w:sz w:val="18"/>
          <w:szCs w:val="18"/>
        </w:rPr>
      </w:pPr>
      <w:r w:rsidRPr="000453C6">
        <w:rPr>
          <w:i/>
          <w:sz w:val="18"/>
          <w:szCs w:val="18"/>
        </w:rPr>
        <w:t xml:space="preserve">              к Порядку предоставления мест для продажи товаров </w:t>
      </w:r>
    </w:p>
    <w:p w:rsidR="00A823A4" w:rsidRPr="000453C6" w:rsidRDefault="00A823A4" w:rsidP="000017DC">
      <w:pPr>
        <w:ind w:hanging="147"/>
        <w:jc w:val="right"/>
        <w:rPr>
          <w:i/>
          <w:sz w:val="18"/>
          <w:szCs w:val="18"/>
        </w:rPr>
      </w:pPr>
      <w:r w:rsidRPr="000453C6">
        <w:rPr>
          <w:i/>
          <w:sz w:val="18"/>
          <w:szCs w:val="18"/>
        </w:rPr>
        <w:t>на сезонной ярмарке «Хомутовский огородник»</w:t>
      </w:r>
    </w:p>
    <w:p w:rsidR="00A823A4" w:rsidRPr="00A823A4" w:rsidRDefault="00A823A4" w:rsidP="00A823A4">
      <w:pPr>
        <w:ind w:hanging="147"/>
        <w:jc w:val="left"/>
        <w:rPr>
          <w:b/>
          <w:bCs/>
          <w:sz w:val="18"/>
          <w:szCs w:val="18"/>
        </w:rPr>
      </w:pPr>
      <w:r w:rsidRPr="00A823A4">
        <w:rPr>
          <w:b/>
          <w:bCs/>
          <w:sz w:val="18"/>
          <w:szCs w:val="18"/>
        </w:rPr>
        <w:t>Форма заявки на участие в сезонной ярмарке «Хомутовский огородник» на территории Хомутовского муниципального образования</w:t>
      </w:r>
    </w:p>
    <w:p w:rsidR="00A823A4" w:rsidRPr="00A823A4" w:rsidRDefault="00A823A4" w:rsidP="00A823A4">
      <w:pPr>
        <w:ind w:hanging="147"/>
        <w:jc w:val="left"/>
        <w:rPr>
          <w:sz w:val="18"/>
          <w:szCs w:val="18"/>
        </w:rPr>
      </w:pPr>
    </w:p>
    <w:p w:rsidR="00A823A4" w:rsidRPr="00A823A4" w:rsidRDefault="00A823A4" w:rsidP="000453C6">
      <w:pPr>
        <w:ind w:hanging="147"/>
        <w:jc w:val="right"/>
        <w:rPr>
          <w:sz w:val="18"/>
          <w:szCs w:val="18"/>
        </w:rPr>
      </w:pPr>
      <w:r w:rsidRPr="00A823A4">
        <w:rPr>
          <w:sz w:val="18"/>
          <w:szCs w:val="18"/>
        </w:rPr>
        <w:t>Кому_____________________________________</w:t>
      </w:r>
    </w:p>
    <w:p w:rsidR="00A823A4" w:rsidRPr="00A823A4" w:rsidRDefault="00A823A4" w:rsidP="000453C6">
      <w:pPr>
        <w:ind w:hanging="147"/>
        <w:jc w:val="right"/>
        <w:rPr>
          <w:sz w:val="18"/>
          <w:szCs w:val="18"/>
        </w:rPr>
      </w:pPr>
    </w:p>
    <w:p w:rsidR="00A823A4" w:rsidRPr="00A823A4" w:rsidRDefault="000453C6" w:rsidP="000453C6">
      <w:pPr>
        <w:ind w:hanging="147"/>
        <w:jc w:val="center"/>
        <w:rPr>
          <w:sz w:val="18"/>
          <w:szCs w:val="18"/>
        </w:rPr>
      </w:pPr>
      <w:r>
        <w:rPr>
          <w:sz w:val="18"/>
          <w:szCs w:val="18"/>
        </w:rPr>
        <w:t xml:space="preserve">                                                                                                                         </w:t>
      </w:r>
      <w:r w:rsidR="00A823A4" w:rsidRPr="00A823A4">
        <w:rPr>
          <w:sz w:val="18"/>
          <w:szCs w:val="18"/>
        </w:rPr>
        <w:t>от_______________________________________</w:t>
      </w:r>
    </w:p>
    <w:p w:rsidR="00A823A4" w:rsidRPr="00A823A4" w:rsidRDefault="00A823A4" w:rsidP="000453C6">
      <w:pPr>
        <w:ind w:hanging="147"/>
        <w:jc w:val="right"/>
        <w:rPr>
          <w:sz w:val="18"/>
          <w:szCs w:val="18"/>
        </w:rPr>
      </w:pPr>
      <w:r w:rsidRPr="00A823A4">
        <w:rPr>
          <w:sz w:val="18"/>
          <w:szCs w:val="18"/>
        </w:rPr>
        <w:t>адрес_______________________________________</w:t>
      </w:r>
    </w:p>
    <w:p w:rsidR="00A823A4" w:rsidRPr="00A823A4" w:rsidRDefault="00A823A4" w:rsidP="000453C6">
      <w:pPr>
        <w:ind w:hanging="147"/>
        <w:jc w:val="right"/>
        <w:rPr>
          <w:sz w:val="18"/>
          <w:szCs w:val="18"/>
        </w:rPr>
      </w:pPr>
      <w:r w:rsidRPr="00A823A4">
        <w:rPr>
          <w:sz w:val="18"/>
          <w:szCs w:val="18"/>
        </w:rPr>
        <w:t>тел.__________________________</w:t>
      </w:r>
    </w:p>
    <w:p w:rsidR="00A823A4" w:rsidRPr="00A823A4" w:rsidRDefault="00A823A4" w:rsidP="00A823A4">
      <w:pPr>
        <w:ind w:hanging="147"/>
        <w:jc w:val="left"/>
        <w:rPr>
          <w:sz w:val="18"/>
          <w:szCs w:val="18"/>
        </w:rPr>
      </w:pPr>
    </w:p>
    <w:p w:rsidR="00A823A4" w:rsidRPr="00A823A4" w:rsidRDefault="00A823A4" w:rsidP="00A823A4">
      <w:pPr>
        <w:ind w:hanging="147"/>
        <w:jc w:val="left"/>
        <w:rPr>
          <w:sz w:val="18"/>
          <w:szCs w:val="18"/>
        </w:rPr>
      </w:pPr>
    </w:p>
    <w:p w:rsidR="00A823A4" w:rsidRPr="00A823A4" w:rsidRDefault="00A823A4" w:rsidP="000453C6">
      <w:pPr>
        <w:ind w:hanging="147"/>
        <w:jc w:val="center"/>
        <w:rPr>
          <w:sz w:val="18"/>
          <w:szCs w:val="18"/>
        </w:rPr>
      </w:pPr>
      <w:r w:rsidRPr="00A823A4">
        <w:rPr>
          <w:sz w:val="18"/>
          <w:szCs w:val="18"/>
        </w:rPr>
        <w:t>ЗАЯВЛЕНИЕ</w:t>
      </w:r>
    </w:p>
    <w:p w:rsidR="00A823A4" w:rsidRPr="00A823A4" w:rsidRDefault="00A823A4" w:rsidP="000453C6">
      <w:pPr>
        <w:ind w:hanging="147"/>
        <w:jc w:val="center"/>
        <w:rPr>
          <w:sz w:val="18"/>
          <w:szCs w:val="18"/>
        </w:rPr>
      </w:pPr>
    </w:p>
    <w:p w:rsidR="00A823A4" w:rsidRPr="00A823A4" w:rsidRDefault="00A823A4" w:rsidP="000453C6">
      <w:pPr>
        <w:ind w:left="0" w:firstLine="567"/>
        <w:rPr>
          <w:sz w:val="18"/>
          <w:szCs w:val="18"/>
        </w:rPr>
      </w:pPr>
      <w:r w:rsidRPr="00A823A4">
        <w:rPr>
          <w:sz w:val="18"/>
          <w:szCs w:val="18"/>
        </w:rPr>
        <w:t>Прошу разрешить___________________________________________________</w:t>
      </w:r>
    </w:p>
    <w:p w:rsidR="00A823A4" w:rsidRPr="00A823A4" w:rsidRDefault="00A823A4" w:rsidP="000453C6">
      <w:pPr>
        <w:ind w:left="0" w:firstLine="567"/>
        <w:rPr>
          <w:sz w:val="18"/>
          <w:szCs w:val="18"/>
        </w:rPr>
      </w:pPr>
      <w:r w:rsidRPr="00A823A4">
        <w:rPr>
          <w:sz w:val="18"/>
          <w:szCs w:val="18"/>
        </w:rPr>
        <w:t>(полное и сокращенное наименование юридического лица, в т.ч. фирменное наименование, фамилия, имя, отчество индивидуального предпринимателя, гражданина)</w:t>
      </w:r>
    </w:p>
    <w:p w:rsidR="00A823A4" w:rsidRPr="00A823A4" w:rsidRDefault="00A823A4" w:rsidP="000453C6">
      <w:pPr>
        <w:ind w:left="0" w:firstLine="567"/>
        <w:rPr>
          <w:sz w:val="18"/>
          <w:szCs w:val="18"/>
        </w:rPr>
      </w:pPr>
      <w:r w:rsidRPr="00A823A4">
        <w:rPr>
          <w:sz w:val="18"/>
          <w:szCs w:val="18"/>
        </w:rPr>
        <w:t>__________________________________________________________________</w:t>
      </w:r>
    </w:p>
    <w:p w:rsidR="00A823A4" w:rsidRPr="00A823A4" w:rsidRDefault="00A823A4" w:rsidP="000453C6">
      <w:pPr>
        <w:ind w:left="0" w:firstLine="567"/>
        <w:rPr>
          <w:sz w:val="18"/>
          <w:szCs w:val="18"/>
        </w:rPr>
      </w:pPr>
      <w:r w:rsidRPr="00A823A4">
        <w:rPr>
          <w:sz w:val="18"/>
          <w:szCs w:val="18"/>
        </w:rPr>
        <w:t>__________________________________________________________________</w:t>
      </w:r>
    </w:p>
    <w:p w:rsidR="00A823A4" w:rsidRPr="00A823A4" w:rsidRDefault="00A823A4" w:rsidP="000453C6">
      <w:pPr>
        <w:ind w:left="0" w:firstLine="567"/>
        <w:rPr>
          <w:sz w:val="18"/>
          <w:szCs w:val="18"/>
        </w:rPr>
      </w:pPr>
      <w:r w:rsidRPr="00A823A4">
        <w:rPr>
          <w:sz w:val="18"/>
          <w:szCs w:val="18"/>
        </w:rPr>
        <w:t>(юридический адрес юридического лица, адрес места жительства индивидуального  предпринимателя, гражданина)</w:t>
      </w:r>
    </w:p>
    <w:p w:rsidR="00A823A4" w:rsidRPr="00A823A4" w:rsidRDefault="00A823A4" w:rsidP="000453C6">
      <w:pPr>
        <w:ind w:left="0" w:firstLine="567"/>
        <w:rPr>
          <w:sz w:val="18"/>
          <w:szCs w:val="18"/>
        </w:rPr>
      </w:pPr>
      <w:r w:rsidRPr="00A823A4">
        <w:rPr>
          <w:sz w:val="18"/>
          <w:szCs w:val="18"/>
        </w:rPr>
        <w:t>торговлю на сезонной ярмарке «Хомутовский огородник»</w:t>
      </w:r>
    </w:p>
    <w:p w:rsidR="00A823A4" w:rsidRPr="00A823A4" w:rsidRDefault="00A823A4" w:rsidP="000453C6">
      <w:pPr>
        <w:ind w:left="0" w:firstLine="567"/>
        <w:rPr>
          <w:sz w:val="18"/>
          <w:szCs w:val="18"/>
        </w:rPr>
      </w:pPr>
      <w:r w:rsidRPr="00A823A4">
        <w:rPr>
          <w:sz w:val="18"/>
          <w:szCs w:val="18"/>
        </w:rPr>
        <w:t>Идентификационный номер налогоплательщика________________________</w:t>
      </w:r>
    </w:p>
    <w:p w:rsidR="00A823A4" w:rsidRPr="00A823A4" w:rsidRDefault="00A823A4" w:rsidP="000453C6">
      <w:pPr>
        <w:ind w:left="0" w:firstLine="567"/>
        <w:rPr>
          <w:sz w:val="18"/>
          <w:szCs w:val="18"/>
        </w:rPr>
      </w:pPr>
      <w:r w:rsidRPr="00A823A4">
        <w:rPr>
          <w:sz w:val="18"/>
          <w:szCs w:val="18"/>
        </w:rPr>
        <w:t>Ассортимент реализуемой продукции:</w:t>
      </w:r>
    </w:p>
    <w:p w:rsidR="00A823A4" w:rsidRPr="00A823A4" w:rsidRDefault="00A823A4" w:rsidP="000453C6">
      <w:pPr>
        <w:ind w:left="0" w:firstLine="567"/>
        <w:rPr>
          <w:sz w:val="18"/>
          <w:szCs w:val="18"/>
        </w:rPr>
      </w:pPr>
      <w:r w:rsidRPr="00A823A4">
        <w:rPr>
          <w:sz w:val="18"/>
          <w:szCs w:val="18"/>
        </w:rPr>
        <w:t>____________________________________________________________________________________________________________________________________</w:t>
      </w:r>
    </w:p>
    <w:p w:rsidR="00A823A4" w:rsidRPr="00A823A4" w:rsidRDefault="00A823A4" w:rsidP="000453C6">
      <w:pPr>
        <w:ind w:left="0" w:firstLine="567"/>
        <w:rPr>
          <w:sz w:val="18"/>
          <w:szCs w:val="18"/>
        </w:rPr>
      </w:pPr>
      <w:r w:rsidRPr="00A823A4">
        <w:rPr>
          <w:sz w:val="18"/>
          <w:szCs w:val="18"/>
        </w:rPr>
        <w:t>____________________________________________________________________________________________________________________________________</w:t>
      </w:r>
    </w:p>
    <w:p w:rsidR="00A823A4" w:rsidRPr="00A823A4" w:rsidRDefault="00A823A4" w:rsidP="000453C6">
      <w:pPr>
        <w:ind w:left="0" w:firstLine="567"/>
        <w:rPr>
          <w:sz w:val="18"/>
          <w:szCs w:val="18"/>
        </w:rPr>
      </w:pPr>
      <w:r w:rsidRPr="00A823A4">
        <w:rPr>
          <w:sz w:val="18"/>
          <w:szCs w:val="18"/>
        </w:rPr>
        <w:t>__________________________________________________________________</w:t>
      </w:r>
    </w:p>
    <w:p w:rsidR="00A823A4" w:rsidRPr="00A823A4" w:rsidRDefault="00A823A4" w:rsidP="000453C6">
      <w:pPr>
        <w:ind w:left="0" w:firstLine="567"/>
        <w:rPr>
          <w:sz w:val="18"/>
          <w:szCs w:val="18"/>
        </w:rPr>
      </w:pPr>
      <w:r w:rsidRPr="00A823A4">
        <w:rPr>
          <w:sz w:val="18"/>
          <w:szCs w:val="18"/>
        </w:rPr>
        <w:t>Примечание:</w:t>
      </w:r>
    </w:p>
    <w:p w:rsidR="00A823A4" w:rsidRPr="00A823A4" w:rsidRDefault="00A823A4" w:rsidP="000453C6">
      <w:pPr>
        <w:ind w:left="0" w:firstLine="567"/>
        <w:rPr>
          <w:sz w:val="18"/>
          <w:szCs w:val="18"/>
        </w:rPr>
      </w:pPr>
      <w:r w:rsidRPr="00A823A4">
        <w:rPr>
          <w:sz w:val="18"/>
          <w:szCs w:val="18"/>
        </w:rPr>
        <w:t>____________________________________________________________</w:t>
      </w:r>
    </w:p>
    <w:p w:rsidR="00A823A4" w:rsidRPr="00A823A4" w:rsidRDefault="00A823A4" w:rsidP="000453C6">
      <w:pPr>
        <w:ind w:left="0" w:firstLine="567"/>
        <w:rPr>
          <w:sz w:val="18"/>
          <w:szCs w:val="18"/>
        </w:rPr>
      </w:pPr>
      <w:r w:rsidRPr="00A823A4">
        <w:rPr>
          <w:sz w:val="18"/>
          <w:szCs w:val="18"/>
        </w:rPr>
        <w:t>_____________________________________________________________</w:t>
      </w:r>
    </w:p>
    <w:p w:rsidR="00A823A4" w:rsidRPr="00A823A4" w:rsidRDefault="00A823A4" w:rsidP="00A823A4">
      <w:pPr>
        <w:ind w:hanging="147"/>
        <w:jc w:val="left"/>
        <w:rPr>
          <w:sz w:val="18"/>
          <w:szCs w:val="18"/>
        </w:rPr>
      </w:pPr>
    </w:p>
    <w:p w:rsidR="00A823A4" w:rsidRPr="00A823A4" w:rsidRDefault="00A823A4" w:rsidP="00A823A4">
      <w:pPr>
        <w:ind w:hanging="147"/>
        <w:jc w:val="left"/>
        <w:rPr>
          <w:sz w:val="18"/>
          <w:szCs w:val="18"/>
        </w:rPr>
      </w:pPr>
    </w:p>
    <w:p w:rsidR="00A823A4" w:rsidRPr="00A823A4" w:rsidRDefault="00A823A4" w:rsidP="00A823A4">
      <w:pPr>
        <w:ind w:hanging="147"/>
        <w:jc w:val="left"/>
        <w:rPr>
          <w:sz w:val="18"/>
          <w:szCs w:val="18"/>
        </w:rPr>
      </w:pPr>
      <w:r w:rsidRPr="00A823A4">
        <w:rPr>
          <w:sz w:val="18"/>
          <w:szCs w:val="18"/>
        </w:rPr>
        <w:t xml:space="preserve"> Подпись                                                                                  Дата________</w:t>
      </w:r>
    </w:p>
    <w:p w:rsidR="00A823A4" w:rsidRPr="00A823A4" w:rsidRDefault="00A823A4" w:rsidP="00A823A4">
      <w:pPr>
        <w:ind w:hanging="147"/>
        <w:jc w:val="left"/>
        <w:rPr>
          <w:sz w:val="18"/>
          <w:szCs w:val="18"/>
        </w:rPr>
      </w:pPr>
      <w:r w:rsidRPr="00A823A4">
        <w:rPr>
          <w:sz w:val="18"/>
          <w:szCs w:val="18"/>
        </w:rPr>
        <w:t xml:space="preserve">                                                     </w:t>
      </w:r>
    </w:p>
    <w:p w:rsidR="00A823A4" w:rsidRPr="00A823A4" w:rsidRDefault="00A823A4" w:rsidP="000017DC">
      <w:pPr>
        <w:jc w:val="left"/>
        <w:rPr>
          <w:sz w:val="18"/>
          <w:szCs w:val="18"/>
        </w:rPr>
      </w:pPr>
    </w:p>
    <w:p w:rsidR="00A823A4" w:rsidRPr="00A823A4" w:rsidRDefault="00A823A4" w:rsidP="00A823A4">
      <w:pPr>
        <w:ind w:hanging="147"/>
        <w:jc w:val="left"/>
        <w:rPr>
          <w:sz w:val="18"/>
          <w:szCs w:val="18"/>
        </w:rPr>
      </w:pPr>
    </w:p>
    <w:p w:rsidR="00A823A4" w:rsidRPr="00A823A4" w:rsidRDefault="00A823A4" w:rsidP="000017DC">
      <w:pPr>
        <w:ind w:hanging="147"/>
        <w:jc w:val="right"/>
        <w:rPr>
          <w:sz w:val="18"/>
          <w:szCs w:val="18"/>
        </w:rPr>
      </w:pPr>
      <w:r w:rsidRPr="00A823A4">
        <w:rPr>
          <w:sz w:val="18"/>
          <w:szCs w:val="18"/>
        </w:rPr>
        <w:t>Приложение №2</w:t>
      </w:r>
    </w:p>
    <w:p w:rsidR="00A823A4" w:rsidRPr="00A823A4" w:rsidRDefault="00A823A4" w:rsidP="000017DC">
      <w:pPr>
        <w:ind w:hanging="147"/>
        <w:jc w:val="right"/>
        <w:rPr>
          <w:sz w:val="18"/>
          <w:szCs w:val="18"/>
        </w:rPr>
      </w:pPr>
      <w:r w:rsidRPr="00A823A4">
        <w:rPr>
          <w:sz w:val="18"/>
          <w:szCs w:val="18"/>
        </w:rPr>
        <w:t>к Порядку предоставления мест для продажи товаров</w:t>
      </w:r>
    </w:p>
    <w:p w:rsidR="00A823A4" w:rsidRPr="00A823A4" w:rsidRDefault="00A823A4" w:rsidP="000017DC">
      <w:pPr>
        <w:ind w:hanging="147"/>
        <w:jc w:val="right"/>
        <w:rPr>
          <w:sz w:val="18"/>
          <w:szCs w:val="18"/>
        </w:rPr>
      </w:pPr>
      <w:r w:rsidRPr="00A823A4">
        <w:rPr>
          <w:sz w:val="18"/>
          <w:szCs w:val="18"/>
        </w:rPr>
        <w:t>на сезонной ярмарке «Хомутовский огородник»</w:t>
      </w:r>
    </w:p>
    <w:p w:rsidR="00A823A4" w:rsidRPr="00A823A4" w:rsidRDefault="00A823A4" w:rsidP="00A823A4">
      <w:pPr>
        <w:ind w:hanging="147"/>
        <w:jc w:val="left"/>
        <w:rPr>
          <w:sz w:val="18"/>
          <w:szCs w:val="18"/>
        </w:rPr>
      </w:pPr>
    </w:p>
    <w:p w:rsidR="00A823A4" w:rsidRPr="00A823A4" w:rsidRDefault="00A823A4" w:rsidP="00A823A4">
      <w:pPr>
        <w:ind w:hanging="147"/>
        <w:jc w:val="left"/>
        <w:rPr>
          <w:sz w:val="18"/>
          <w:szCs w:val="18"/>
        </w:rPr>
      </w:pPr>
    </w:p>
    <w:p w:rsidR="00A823A4" w:rsidRPr="00A823A4" w:rsidRDefault="00A823A4" w:rsidP="000017DC">
      <w:pPr>
        <w:ind w:hanging="147"/>
        <w:jc w:val="center"/>
        <w:rPr>
          <w:b/>
          <w:bCs/>
          <w:sz w:val="18"/>
          <w:szCs w:val="18"/>
        </w:rPr>
      </w:pPr>
      <w:r w:rsidRPr="00A823A4">
        <w:rPr>
          <w:b/>
          <w:bCs/>
          <w:sz w:val="18"/>
          <w:szCs w:val="18"/>
        </w:rPr>
        <w:t>Форма уведомления</w:t>
      </w:r>
    </w:p>
    <w:p w:rsidR="00A823A4" w:rsidRPr="00A823A4" w:rsidRDefault="00A823A4" w:rsidP="000017DC">
      <w:pPr>
        <w:ind w:hanging="147"/>
        <w:jc w:val="center"/>
        <w:rPr>
          <w:b/>
          <w:bCs/>
          <w:sz w:val="18"/>
          <w:szCs w:val="18"/>
        </w:rPr>
      </w:pPr>
      <w:r w:rsidRPr="00A823A4">
        <w:rPr>
          <w:b/>
          <w:bCs/>
          <w:sz w:val="18"/>
          <w:szCs w:val="18"/>
        </w:rPr>
        <w:t>об отказе в предоставления места для</w:t>
      </w:r>
    </w:p>
    <w:p w:rsidR="00A823A4" w:rsidRPr="00A823A4" w:rsidRDefault="00A823A4" w:rsidP="000017DC">
      <w:pPr>
        <w:ind w:hanging="147"/>
        <w:jc w:val="center"/>
        <w:rPr>
          <w:b/>
          <w:bCs/>
          <w:sz w:val="18"/>
          <w:szCs w:val="18"/>
        </w:rPr>
      </w:pPr>
      <w:r w:rsidRPr="00A823A4">
        <w:rPr>
          <w:b/>
          <w:bCs/>
          <w:sz w:val="18"/>
          <w:szCs w:val="18"/>
        </w:rPr>
        <w:t xml:space="preserve">продажи товаров на сезонной ярмарке «Хомутовский огородник» </w:t>
      </w:r>
      <w:r w:rsidRPr="00A823A4">
        <w:rPr>
          <w:b/>
          <w:bCs/>
          <w:sz w:val="18"/>
          <w:szCs w:val="18"/>
        </w:rPr>
        <w:br/>
      </w:r>
    </w:p>
    <w:p w:rsidR="00A823A4" w:rsidRPr="00A823A4" w:rsidRDefault="00A823A4" w:rsidP="00A823A4">
      <w:pPr>
        <w:ind w:hanging="147"/>
        <w:jc w:val="left"/>
        <w:rPr>
          <w:b/>
          <w:sz w:val="18"/>
          <w:szCs w:val="18"/>
        </w:rPr>
      </w:pPr>
    </w:p>
    <w:p w:rsidR="00A823A4" w:rsidRPr="00A823A4" w:rsidRDefault="00A823A4" w:rsidP="00A823A4">
      <w:pPr>
        <w:ind w:hanging="147"/>
        <w:jc w:val="left"/>
        <w:rPr>
          <w:b/>
          <w:sz w:val="18"/>
          <w:szCs w:val="18"/>
        </w:rPr>
      </w:pPr>
    </w:p>
    <w:p w:rsidR="00A823A4" w:rsidRPr="00A823A4" w:rsidRDefault="00A823A4" w:rsidP="00A823A4">
      <w:pPr>
        <w:ind w:hanging="147"/>
        <w:jc w:val="left"/>
        <w:rPr>
          <w:b/>
          <w:sz w:val="18"/>
          <w:szCs w:val="18"/>
        </w:rPr>
      </w:pPr>
    </w:p>
    <w:tbl>
      <w:tblPr>
        <w:tblW w:w="0" w:type="auto"/>
        <w:tblLook w:val="01E0" w:firstRow="1" w:lastRow="1" w:firstColumn="1" w:lastColumn="1" w:noHBand="0" w:noVBand="0"/>
      </w:tblPr>
      <w:tblGrid>
        <w:gridCol w:w="3397"/>
        <w:gridCol w:w="6889"/>
      </w:tblGrid>
      <w:tr w:rsidR="00A823A4" w:rsidRPr="00A823A4" w:rsidTr="00A823A4">
        <w:tc>
          <w:tcPr>
            <w:tcW w:w="3510" w:type="dxa"/>
            <w:shd w:val="clear" w:color="auto" w:fill="auto"/>
          </w:tcPr>
          <w:p w:rsidR="00A823A4" w:rsidRPr="00A823A4" w:rsidRDefault="00A823A4" w:rsidP="00A823A4">
            <w:pPr>
              <w:ind w:hanging="147"/>
              <w:jc w:val="left"/>
              <w:rPr>
                <w:sz w:val="18"/>
                <w:szCs w:val="18"/>
              </w:rPr>
            </w:pPr>
          </w:p>
          <w:p w:rsidR="00A823A4" w:rsidRPr="00A823A4" w:rsidRDefault="00A823A4" w:rsidP="00A823A4">
            <w:pPr>
              <w:ind w:hanging="147"/>
              <w:jc w:val="left"/>
              <w:rPr>
                <w:sz w:val="18"/>
                <w:szCs w:val="18"/>
              </w:rPr>
            </w:pPr>
          </w:p>
        </w:tc>
        <w:tc>
          <w:tcPr>
            <w:tcW w:w="6912" w:type="dxa"/>
            <w:shd w:val="clear" w:color="auto" w:fill="auto"/>
          </w:tcPr>
          <w:p w:rsidR="00A823A4" w:rsidRPr="00A823A4" w:rsidRDefault="00A823A4" w:rsidP="00A823A4">
            <w:pPr>
              <w:ind w:hanging="147"/>
              <w:jc w:val="left"/>
              <w:rPr>
                <w:sz w:val="18"/>
                <w:szCs w:val="18"/>
              </w:rPr>
            </w:pPr>
            <w:r w:rsidRPr="00A823A4">
              <w:rPr>
                <w:sz w:val="18"/>
                <w:szCs w:val="18"/>
              </w:rPr>
              <w:t xml:space="preserve"> ____________________________________________________________</w:t>
            </w:r>
          </w:p>
          <w:p w:rsidR="00A823A4" w:rsidRPr="00A823A4" w:rsidRDefault="00A823A4" w:rsidP="00A823A4">
            <w:pPr>
              <w:ind w:hanging="147"/>
              <w:jc w:val="left"/>
              <w:rPr>
                <w:sz w:val="18"/>
                <w:szCs w:val="18"/>
              </w:rPr>
            </w:pPr>
            <w:r w:rsidRPr="00A823A4">
              <w:rPr>
                <w:sz w:val="18"/>
                <w:szCs w:val="18"/>
              </w:rPr>
              <w:t>наименование</w:t>
            </w:r>
          </w:p>
          <w:p w:rsidR="00A823A4" w:rsidRPr="00A823A4" w:rsidRDefault="00A823A4" w:rsidP="00A823A4">
            <w:pPr>
              <w:ind w:hanging="147"/>
              <w:jc w:val="left"/>
              <w:rPr>
                <w:sz w:val="18"/>
                <w:szCs w:val="18"/>
              </w:rPr>
            </w:pPr>
            <w:r w:rsidRPr="00A823A4">
              <w:rPr>
                <w:sz w:val="18"/>
                <w:szCs w:val="18"/>
              </w:rPr>
              <w:t>______________________________________________________________</w:t>
            </w:r>
          </w:p>
          <w:p w:rsidR="00A823A4" w:rsidRPr="00A823A4" w:rsidRDefault="00A823A4" w:rsidP="00A823A4">
            <w:pPr>
              <w:ind w:hanging="147"/>
              <w:jc w:val="left"/>
              <w:rPr>
                <w:sz w:val="18"/>
                <w:szCs w:val="18"/>
              </w:rPr>
            </w:pPr>
            <w:r w:rsidRPr="00A823A4">
              <w:rPr>
                <w:sz w:val="18"/>
                <w:szCs w:val="18"/>
              </w:rPr>
              <w:t>(юридический, почтовый адрес)</w:t>
            </w:r>
          </w:p>
          <w:p w:rsidR="00A823A4" w:rsidRPr="00A823A4" w:rsidRDefault="00A823A4" w:rsidP="00A823A4">
            <w:pPr>
              <w:ind w:hanging="147"/>
              <w:jc w:val="left"/>
              <w:rPr>
                <w:sz w:val="18"/>
                <w:szCs w:val="18"/>
              </w:rPr>
            </w:pPr>
            <w:r w:rsidRPr="00A823A4">
              <w:rPr>
                <w:sz w:val="18"/>
                <w:szCs w:val="18"/>
              </w:rPr>
              <w:t>_____________________________________________________________</w:t>
            </w:r>
          </w:p>
          <w:p w:rsidR="00A823A4" w:rsidRPr="00A823A4" w:rsidRDefault="00A823A4" w:rsidP="00A823A4">
            <w:pPr>
              <w:ind w:hanging="147"/>
              <w:jc w:val="left"/>
              <w:rPr>
                <w:sz w:val="18"/>
                <w:szCs w:val="18"/>
              </w:rPr>
            </w:pPr>
            <w:r w:rsidRPr="00A823A4">
              <w:rPr>
                <w:sz w:val="18"/>
                <w:szCs w:val="18"/>
              </w:rPr>
              <w:t>контактная информация (номер телефона, адрес электронной почты)</w:t>
            </w:r>
          </w:p>
        </w:tc>
      </w:tr>
    </w:tbl>
    <w:p w:rsidR="00A823A4" w:rsidRPr="00A823A4" w:rsidRDefault="00A823A4" w:rsidP="00A823A4">
      <w:pPr>
        <w:ind w:hanging="147"/>
        <w:jc w:val="left"/>
        <w:rPr>
          <w:sz w:val="18"/>
          <w:szCs w:val="18"/>
        </w:rPr>
      </w:pPr>
    </w:p>
    <w:p w:rsidR="00A823A4" w:rsidRPr="00A823A4" w:rsidRDefault="00A823A4" w:rsidP="00A823A4">
      <w:pPr>
        <w:ind w:hanging="147"/>
        <w:jc w:val="left"/>
        <w:rPr>
          <w:sz w:val="18"/>
          <w:szCs w:val="18"/>
        </w:rPr>
      </w:pPr>
      <w:r w:rsidRPr="00A823A4">
        <w:rPr>
          <w:sz w:val="18"/>
          <w:szCs w:val="18"/>
        </w:rPr>
        <w:t>Уведомление</w:t>
      </w:r>
    </w:p>
    <w:p w:rsidR="00A823A4" w:rsidRPr="00A823A4" w:rsidRDefault="00A823A4" w:rsidP="00A823A4">
      <w:pPr>
        <w:ind w:hanging="147"/>
        <w:jc w:val="left"/>
        <w:rPr>
          <w:sz w:val="18"/>
          <w:szCs w:val="18"/>
        </w:rPr>
      </w:pPr>
    </w:p>
    <w:p w:rsidR="00A823A4" w:rsidRPr="00A823A4" w:rsidRDefault="00A823A4" w:rsidP="00A823A4">
      <w:pPr>
        <w:ind w:hanging="147"/>
        <w:jc w:val="left"/>
        <w:rPr>
          <w:sz w:val="18"/>
          <w:szCs w:val="18"/>
        </w:rPr>
      </w:pPr>
      <w:r w:rsidRPr="00A823A4">
        <w:rPr>
          <w:sz w:val="18"/>
          <w:szCs w:val="18"/>
        </w:rPr>
        <w:t>Администрация Хомутовского муниципального образования, извещает Вас об отказе в предоставлении места на сезонной ярмарке по причине:__________________________________________________________</w:t>
      </w:r>
    </w:p>
    <w:p w:rsidR="00A823A4" w:rsidRPr="00A823A4" w:rsidRDefault="00A823A4" w:rsidP="00A823A4">
      <w:pPr>
        <w:ind w:hanging="147"/>
        <w:jc w:val="left"/>
        <w:rPr>
          <w:sz w:val="18"/>
          <w:szCs w:val="18"/>
        </w:rPr>
      </w:pPr>
      <w:r w:rsidRPr="00A823A4">
        <w:rPr>
          <w:sz w:val="18"/>
          <w:szCs w:val="18"/>
        </w:rPr>
        <w:t xml:space="preserve">                                                                                      </w:t>
      </w:r>
    </w:p>
    <w:p w:rsidR="00A823A4" w:rsidRPr="00A823A4" w:rsidRDefault="00A823A4" w:rsidP="00A823A4">
      <w:pPr>
        <w:ind w:hanging="147"/>
        <w:jc w:val="left"/>
        <w:rPr>
          <w:sz w:val="18"/>
          <w:szCs w:val="18"/>
        </w:rPr>
      </w:pPr>
      <w:r w:rsidRPr="00A823A4">
        <w:rPr>
          <w:sz w:val="18"/>
          <w:szCs w:val="18"/>
        </w:rPr>
        <w:t>«______» ___ 20___ г.                                                  _________ /___________________/</w:t>
      </w:r>
    </w:p>
    <w:p w:rsidR="00A823A4" w:rsidRPr="00A823A4" w:rsidRDefault="00A823A4" w:rsidP="00A823A4">
      <w:pPr>
        <w:ind w:hanging="147"/>
        <w:jc w:val="left"/>
        <w:rPr>
          <w:sz w:val="18"/>
          <w:szCs w:val="18"/>
        </w:rPr>
      </w:pPr>
      <w:r w:rsidRPr="00A823A4">
        <w:rPr>
          <w:sz w:val="18"/>
          <w:szCs w:val="18"/>
        </w:rPr>
        <w:t xml:space="preserve">                                                                                   (подпись)                 (Ф.И.О.)</w:t>
      </w:r>
    </w:p>
    <w:p w:rsidR="00A823A4" w:rsidRPr="00A823A4" w:rsidRDefault="00A823A4" w:rsidP="00A823A4">
      <w:pPr>
        <w:ind w:hanging="147"/>
        <w:jc w:val="left"/>
        <w:rPr>
          <w:sz w:val="18"/>
          <w:szCs w:val="18"/>
        </w:rPr>
      </w:pPr>
    </w:p>
    <w:p w:rsidR="00A823A4" w:rsidRPr="00A823A4" w:rsidRDefault="00A823A4" w:rsidP="00A823A4">
      <w:pPr>
        <w:ind w:hanging="147"/>
        <w:jc w:val="left"/>
        <w:rPr>
          <w:sz w:val="18"/>
          <w:szCs w:val="18"/>
        </w:rPr>
      </w:pPr>
    </w:p>
    <w:p w:rsidR="00A823A4" w:rsidRPr="00A823A4" w:rsidRDefault="00A823A4" w:rsidP="00A823A4">
      <w:pPr>
        <w:ind w:hanging="147"/>
        <w:jc w:val="left"/>
        <w:rPr>
          <w:sz w:val="18"/>
          <w:szCs w:val="18"/>
        </w:rPr>
      </w:pPr>
    </w:p>
    <w:p w:rsidR="00A823A4" w:rsidRPr="000017DC" w:rsidRDefault="00A823A4" w:rsidP="000017DC">
      <w:pPr>
        <w:ind w:hanging="147"/>
        <w:jc w:val="right"/>
        <w:rPr>
          <w:i/>
          <w:sz w:val="18"/>
          <w:szCs w:val="18"/>
        </w:rPr>
      </w:pPr>
    </w:p>
    <w:p w:rsidR="00A823A4" w:rsidRPr="000017DC" w:rsidRDefault="00A823A4" w:rsidP="000017DC">
      <w:pPr>
        <w:ind w:hanging="147"/>
        <w:jc w:val="right"/>
        <w:rPr>
          <w:i/>
          <w:sz w:val="18"/>
          <w:szCs w:val="18"/>
        </w:rPr>
      </w:pPr>
      <w:r w:rsidRPr="000017DC">
        <w:rPr>
          <w:i/>
          <w:sz w:val="18"/>
          <w:szCs w:val="18"/>
        </w:rPr>
        <w:t>Приложение №3</w:t>
      </w:r>
    </w:p>
    <w:p w:rsidR="00A823A4" w:rsidRPr="000017DC" w:rsidRDefault="00A823A4" w:rsidP="000017DC">
      <w:pPr>
        <w:ind w:hanging="147"/>
        <w:jc w:val="right"/>
        <w:rPr>
          <w:i/>
          <w:sz w:val="18"/>
          <w:szCs w:val="18"/>
        </w:rPr>
      </w:pPr>
      <w:r w:rsidRPr="000017DC">
        <w:rPr>
          <w:i/>
          <w:sz w:val="18"/>
          <w:szCs w:val="18"/>
        </w:rPr>
        <w:t xml:space="preserve">              к Порядку предоставления мест для продажи товаров </w:t>
      </w:r>
    </w:p>
    <w:p w:rsidR="00A823A4" w:rsidRPr="000017DC" w:rsidRDefault="00A823A4" w:rsidP="000017DC">
      <w:pPr>
        <w:ind w:hanging="147"/>
        <w:jc w:val="right"/>
        <w:rPr>
          <w:i/>
          <w:sz w:val="18"/>
          <w:szCs w:val="18"/>
        </w:rPr>
      </w:pPr>
      <w:r w:rsidRPr="000017DC">
        <w:rPr>
          <w:i/>
          <w:sz w:val="18"/>
          <w:szCs w:val="18"/>
        </w:rPr>
        <w:t>на сезонной ярмарке «Хомутовский огородник»</w:t>
      </w:r>
    </w:p>
    <w:p w:rsidR="00A823A4" w:rsidRPr="00A823A4" w:rsidRDefault="00A823A4" w:rsidP="00A823A4">
      <w:pPr>
        <w:ind w:hanging="147"/>
        <w:jc w:val="left"/>
        <w:rPr>
          <w:sz w:val="18"/>
          <w:szCs w:val="18"/>
        </w:rPr>
      </w:pPr>
    </w:p>
    <w:p w:rsidR="00A823A4" w:rsidRPr="00A823A4" w:rsidRDefault="00A823A4" w:rsidP="00A823A4">
      <w:pPr>
        <w:ind w:hanging="147"/>
        <w:jc w:val="left"/>
        <w:rPr>
          <w:sz w:val="18"/>
          <w:szCs w:val="18"/>
        </w:rPr>
      </w:pPr>
    </w:p>
    <w:p w:rsidR="00A823A4" w:rsidRPr="00A823A4" w:rsidRDefault="00A823A4" w:rsidP="00A823A4">
      <w:pPr>
        <w:ind w:hanging="147"/>
        <w:jc w:val="left"/>
        <w:rPr>
          <w:b/>
          <w:bCs/>
          <w:sz w:val="18"/>
          <w:szCs w:val="18"/>
        </w:rPr>
      </w:pPr>
      <w:r w:rsidRPr="00A823A4">
        <w:rPr>
          <w:b/>
          <w:bCs/>
          <w:sz w:val="18"/>
          <w:szCs w:val="18"/>
        </w:rPr>
        <w:t>Форма разрешения на предоставление торгового места на сезонную ярмарку «Хомутовский огородник»</w:t>
      </w:r>
    </w:p>
    <w:p w:rsidR="00A823A4" w:rsidRPr="00A823A4" w:rsidRDefault="00A823A4" w:rsidP="00A823A4">
      <w:pPr>
        <w:ind w:hanging="147"/>
        <w:jc w:val="left"/>
        <w:rPr>
          <w:sz w:val="18"/>
          <w:szCs w:val="18"/>
        </w:rPr>
      </w:pPr>
    </w:p>
    <w:p w:rsidR="00A823A4" w:rsidRPr="00A823A4" w:rsidRDefault="00A823A4" w:rsidP="00A823A4">
      <w:pPr>
        <w:ind w:hanging="147"/>
        <w:jc w:val="left"/>
        <w:rPr>
          <w:sz w:val="18"/>
          <w:szCs w:val="18"/>
        </w:rPr>
      </w:pPr>
    </w:p>
    <w:p w:rsidR="00A823A4" w:rsidRPr="00A823A4" w:rsidRDefault="00A823A4" w:rsidP="00A823A4">
      <w:pPr>
        <w:ind w:hanging="147"/>
        <w:jc w:val="left"/>
        <w:rPr>
          <w:sz w:val="18"/>
          <w:szCs w:val="18"/>
        </w:rPr>
      </w:pPr>
      <w:r w:rsidRPr="00A823A4">
        <w:rPr>
          <w:sz w:val="18"/>
          <w:szCs w:val="18"/>
        </w:rPr>
        <w:t xml:space="preserve">№_____________                     </w:t>
      </w:r>
    </w:p>
    <w:p w:rsidR="00A823A4" w:rsidRPr="00A823A4" w:rsidRDefault="00A823A4" w:rsidP="00A823A4">
      <w:pPr>
        <w:ind w:hanging="147"/>
        <w:jc w:val="left"/>
        <w:rPr>
          <w:sz w:val="18"/>
          <w:szCs w:val="18"/>
        </w:rPr>
      </w:pPr>
    </w:p>
    <w:p w:rsidR="00A823A4" w:rsidRPr="00A823A4" w:rsidRDefault="00A823A4" w:rsidP="00A823A4">
      <w:pPr>
        <w:ind w:hanging="147"/>
        <w:jc w:val="left"/>
        <w:rPr>
          <w:sz w:val="18"/>
          <w:szCs w:val="18"/>
        </w:rPr>
      </w:pPr>
      <w:r w:rsidRPr="00A823A4">
        <w:rPr>
          <w:sz w:val="18"/>
          <w:szCs w:val="18"/>
        </w:rPr>
        <w:t>Дата «</w:t>
      </w:r>
      <w:r w:rsidRPr="00A823A4">
        <w:rPr>
          <w:sz w:val="18"/>
          <w:szCs w:val="18"/>
          <w:u w:val="single"/>
        </w:rPr>
        <w:t xml:space="preserve"> __ </w:t>
      </w:r>
      <w:r w:rsidRPr="00A823A4">
        <w:rPr>
          <w:sz w:val="18"/>
          <w:szCs w:val="18"/>
        </w:rPr>
        <w:t xml:space="preserve">» </w:t>
      </w:r>
      <w:r w:rsidRPr="00A823A4">
        <w:rPr>
          <w:sz w:val="18"/>
          <w:szCs w:val="18"/>
          <w:u w:val="single"/>
        </w:rPr>
        <w:t xml:space="preserve"> ______________</w:t>
      </w:r>
      <w:r w:rsidRPr="00A823A4">
        <w:rPr>
          <w:sz w:val="18"/>
          <w:szCs w:val="18"/>
        </w:rPr>
        <w:t xml:space="preserve"> 2024г.</w:t>
      </w:r>
    </w:p>
    <w:p w:rsidR="00A823A4" w:rsidRPr="00A823A4" w:rsidRDefault="00A823A4" w:rsidP="00A823A4">
      <w:pPr>
        <w:ind w:hanging="147"/>
        <w:jc w:val="left"/>
        <w:rPr>
          <w:sz w:val="18"/>
          <w:szCs w:val="18"/>
          <w:u w:val="single"/>
        </w:rPr>
      </w:pPr>
      <w:r w:rsidRPr="00A823A4">
        <w:rPr>
          <w:sz w:val="18"/>
          <w:szCs w:val="18"/>
        </w:rPr>
        <w:br/>
        <w:t>Выдано (участнику ярмарки*): _______________________________________</w:t>
      </w:r>
    </w:p>
    <w:p w:rsidR="00A823A4" w:rsidRPr="00A823A4" w:rsidRDefault="00A823A4" w:rsidP="00A823A4">
      <w:pPr>
        <w:ind w:hanging="147"/>
        <w:jc w:val="left"/>
        <w:rPr>
          <w:sz w:val="18"/>
          <w:szCs w:val="18"/>
        </w:rPr>
      </w:pPr>
    </w:p>
    <w:p w:rsidR="00A823A4" w:rsidRPr="00A823A4" w:rsidRDefault="00A823A4" w:rsidP="00A823A4">
      <w:pPr>
        <w:ind w:hanging="147"/>
        <w:jc w:val="left"/>
        <w:rPr>
          <w:sz w:val="18"/>
          <w:szCs w:val="18"/>
        </w:rPr>
      </w:pPr>
      <w:r w:rsidRPr="00A823A4">
        <w:rPr>
          <w:sz w:val="18"/>
          <w:szCs w:val="18"/>
        </w:rPr>
        <w:t>тел:__________________________</w:t>
      </w:r>
      <w:r w:rsidRPr="00A823A4">
        <w:rPr>
          <w:sz w:val="18"/>
          <w:szCs w:val="18"/>
          <w:u w:val="single"/>
        </w:rPr>
        <w:t xml:space="preserve">                                           </w:t>
      </w:r>
    </w:p>
    <w:p w:rsidR="00A823A4" w:rsidRPr="00A823A4" w:rsidRDefault="00A823A4" w:rsidP="00A823A4">
      <w:pPr>
        <w:ind w:hanging="147"/>
        <w:jc w:val="left"/>
        <w:rPr>
          <w:sz w:val="18"/>
          <w:szCs w:val="18"/>
        </w:rPr>
      </w:pPr>
    </w:p>
    <w:p w:rsidR="00A823A4" w:rsidRPr="00A823A4" w:rsidRDefault="00A823A4" w:rsidP="00A823A4">
      <w:pPr>
        <w:ind w:hanging="147"/>
        <w:jc w:val="left"/>
        <w:rPr>
          <w:sz w:val="18"/>
          <w:szCs w:val="18"/>
          <w:u w:val="single"/>
        </w:rPr>
      </w:pPr>
      <w:r w:rsidRPr="00A823A4">
        <w:rPr>
          <w:sz w:val="18"/>
          <w:szCs w:val="18"/>
        </w:rPr>
        <w:t>Юридический адрес: ________________________________________________</w:t>
      </w:r>
      <w:r w:rsidRPr="00A823A4">
        <w:rPr>
          <w:sz w:val="18"/>
          <w:szCs w:val="18"/>
          <w:u w:val="single"/>
        </w:rPr>
        <w:t xml:space="preserve"> </w:t>
      </w:r>
    </w:p>
    <w:p w:rsidR="00A823A4" w:rsidRPr="00A823A4" w:rsidRDefault="00A823A4" w:rsidP="00A823A4">
      <w:pPr>
        <w:ind w:hanging="147"/>
        <w:jc w:val="left"/>
        <w:rPr>
          <w:sz w:val="18"/>
          <w:szCs w:val="18"/>
          <w:u w:val="single"/>
        </w:rPr>
      </w:pPr>
    </w:p>
    <w:p w:rsidR="00A823A4" w:rsidRPr="00A823A4" w:rsidRDefault="00A823A4" w:rsidP="00A823A4">
      <w:pPr>
        <w:ind w:hanging="147"/>
        <w:jc w:val="left"/>
        <w:rPr>
          <w:sz w:val="18"/>
          <w:szCs w:val="18"/>
        </w:rPr>
      </w:pPr>
      <w:r w:rsidRPr="00A823A4">
        <w:rPr>
          <w:sz w:val="18"/>
          <w:szCs w:val="18"/>
        </w:rPr>
        <w:t xml:space="preserve">         </w:t>
      </w:r>
      <w:r w:rsidRPr="00A823A4">
        <w:rPr>
          <w:sz w:val="18"/>
          <w:szCs w:val="18"/>
          <w:u w:val="single"/>
        </w:rPr>
        <w:t xml:space="preserve">                                                                   </w:t>
      </w:r>
      <w:r w:rsidRPr="00A823A4">
        <w:rPr>
          <w:sz w:val="18"/>
          <w:szCs w:val="18"/>
        </w:rPr>
        <w:t xml:space="preserve"> </w:t>
      </w:r>
    </w:p>
    <w:p w:rsidR="00A823A4" w:rsidRPr="00A823A4" w:rsidRDefault="00A823A4" w:rsidP="00A823A4">
      <w:pPr>
        <w:ind w:hanging="147"/>
        <w:jc w:val="left"/>
        <w:rPr>
          <w:sz w:val="18"/>
          <w:szCs w:val="18"/>
        </w:rPr>
      </w:pPr>
      <w:r w:rsidRPr="00A823A4">
        <w:rPr>
          <w:sz w:val="18"/>
          <w:szCs w:val="18"/>
        </w:rPr>
        <w:t>Вид деятельности: __</w:t>
      </w:r>
      <w:r w:rsidRPr="00A823A4">
        <w:rPr>
          <w:sz w:val="18"/>
          <w:szCs w:val="18"/>
          <w:u w:val="single"/>
        </w:rPr>
        <w:t xml:space="preserve">выездная торговля              </w:t>
      </w:r>
      <w:r w:rsidRPr="00A823A4">
        <w:rPr>
          <w:sz w:val="18"/>
          <w:szCs w:val="18"/>
        </w:rPr>
        <w:t xml:space="preserve">_________________________ </w:t>
      </w:r>
    </w:p>
    <w:p w:rsidR="00A823A4" w:rsidRPr="00A823A4" w:rsidRDefault="00A823A4" w:rsidP="00A823A4">
      <w:pPr>
        <w:ind w:hanging="147"/>
        <w:jc w:val="left"/>
        <w:rPr>
          <w:sz w:val="18"/>
          <w:szCs w:val="18"/>
        </w:rPr>
      </w:pPr>
    </w:p>
    <w:p w:rsidR="00A823A4" w:rsidRPr="00A823A4" w:rsidRDefault="00A823A4" w:rsidP="00A823A4">
      <w:pPr>
        <w:ind w:hanging="147"/>
        <w:jc w:val="left"/>
        <w:rPr>
          <w:sz w:val="18"/>
          <w:szCs w:val="18"/>
        </w:rPr>
      </w:pPr>
      <w:r w:rsidRPr="00A823A4">
        <w:rPr>
          <w:sz w:val="18"/>
          <w:szCs w:val="18"/>
        </w:rPr>
        <w:t>Розничная продажа: _________________________________________________</w:t>
      </w:r>
    </w:p>
    <w:p w:rsidR="00A823A4" w:rsidRPr="00A823A4" w:rsidRDefault="00A823A4" w:rsidP="00A823A4">
      <w:pPr>
        <w:ind w:hanging="147"/>
        <w:jc w:val="left"/>
        <w:rPr>
          <w:sz w:val="18"/>
          <w:szCs w:val="18"/>
        </w:rPr>
      </w:pPr>
    </w:p>
    <w:p w:rsidR="00A823A4" w:rsidRPr="00A823A4" w:rsidRDefault="00A823A4" w:rsidP="00A823A4">
      <w:pPr>
        <w:ind w:hanging="147"/>
        <w:jc w:val="left"/>
        <w:rPr>
          <w:sz w:val="18"/>
          <w:szCs w:val="18"/>
        </w:rPr>
      </w:pPr>
      <w:r w:rsidRPr="00A823A4">
        <w:rPr>
          <w:sz w:val="18"/>
          <w:szCs w:val="18"/>
        </w:rPr>
        <w:t>__________________________________________________________________</w:t>
      </w:r>
    </w:p>
    <w:p w:rsidR="00A823A4" w:rsidRPr="00A823A4" w:rsidRDefault="00A823A4" w:rsidP="00A823A4">
      <w:pPr>
        <w:ind w:hanging="147"/>
        <w:jc w:val="left"/>
        <w:rPr>
          <w:sz w:val="18"/>
          <w:szCs w:val="18"/>
        </w:rPr>
      </w:pPr>
    </w:p>
    <w:p w:rsidR="00A823A4" w:rsidRPr="00A823A4" w:rsidRDefault="00A823A4" w:rsidP="00A823A4">
      <w:pPr>
        <w:ind w:hanging="147"/>
        <w:jc w:val="left"/>
        <w:rPr>
          <w:sz w:val="18"/>
          <w:szCs w:val="18"/>
        </w:rPr>
      </w:pPr>
      <w:r w:rsidRPr="00A823A4">
        <w:rPr>
          <w:sz w:val="18"/>
          <w:szCs w:val="18"/>
        </w:rPr>
        <w:t>Место действия разрешения: _________________________________________</w:t>
      </w:r>
    </w:p>
    <w:p w:rsidR="00A823A4" w:rsidRPr="00A823A4" w:rsidRDefault="00A823A4" w:rsidP="00A823A4">
      <w:pPr>
        <w:ind w:hanging="147"/>
        <w:jc w:val="left"/>
        <w:rPr>
          <w:sz w:val="18"/>
          <w:szCs w:val="18"/>
        </w:rPr>
      </w:pPr>
    </w:p>
    <w:p w:rsidR="00A823A4" w:rsidRPr="00A823A4" w:rsidRDefault="00A823A4" w:rsidP="00A823A4">
      <w:pPr>
        <w:ind w:hanging="147"/>
        <w:jc w:val="left"/>
        <w:rPr>
          <w:sz w:val="18"/>
          <w:szCs w:val="18"/>
        </w:rPr>
      </w:pPr>
      <w:r w:rsidRPr="00A823A4">
        <w:rPr>
          <w:sz w:val="18"/>
          <w:szCs w:val="18"/>
        </w:rPr>
        <w:t xml:space="preserve">Согласно Перечня торговых мест проведения сезонной ярмарки «Хомутовский огородник» </w:t>
      </w:r>
    </w:p>
    <w:p w:rsidR="00A823A4" w:rsidRPr="00A823A4" w:rsidRDefault="00A823A4" w:rsidP="00A823A4">
      <w:pPr>
        <w:ind w:hanging="147"/>
        <w:jc w:val="left"/>
        <w:rPr>
          <w:sz w:val="18"/>
          <w:szCs w:val="18"/>
        </w:rPr>
      </w:pPr>
    </w:p>
    <w:p w:rsidR="00A823A4" w:rsidRPr="00A823A4" w:rsidRDefault="00A823A4" w:rsidP="00A823A4">
      <w:pPr>
        <w:ind w:hanging="147"/>
        <w:jc w:val="left"/>
        <w:rPr>
          <w:sz w:val="18"/>
          <w:szCs w:val="18"/>
        </w:rPr>
      </w:pPr>
      <w:r w:rsidRPr="00A823A4">
        <w:rPr>
          <w:sz w:val="18"/>
          <w:szCs w:val="18"/>
        </w:rPr>
        <w:t xml:space="preserve"> Срок действия разрешения с 08.00 до 20.00 с 01.11.2024 по 31.12.2024г.  </w:t>
      </w:r>
    </w:p>
    <w:p w:rsidR="00A823A4" w:rsidRPr="00A823A4" w:rsidRDefault="00A823A4" w:rsidP="00A823A4">
      <w:pPr>
        <w:ind w:hanging="147"/>
        <w:jc w:val="left"/>
        <w:rPr>
          <w:sz w:val="18"/>
          <w:szCs w:val="18"/>
        </w:rPr>
      </w:pPr>
    </w:p>
    <w:p w:rsidR="00A823A4" w:rsidRPr="00A823A4" w:rsidRDefault="00A823A4" w:rsidP="00A823A4">
      <w:pPr>
        <w:ind w:hanging="147"/>
        <w:jc w:val="left"/>
        <w:rPr>
          <w:sz w:val="18"/>
          <w:szCs w:val="18"/>
        </w:rPr>
      </w:pPr>
      <w:r w:rsidRPr="00A823A4">
        <w:rPr>
          <w:sz w:val="18"/>
          <w:szCs w:val="18"/>
        </w:rPr>
        <w:t>*в период работы ярмарки и после её завершения участником ярмарки осуществляется:</w:t>
      </w:r>
    </w:p>
    <w:p w:rsidR="00A823A4" w:rsidRPr="00A823A4" w:rsidRDefault="00A823A4" w:rsidP="00A823A4">
      <w:pPr>
        <w:ind w:hanging="147"/>
        <w:jc w:val="left"/>
        <w:rPr>
          <w:sz w:val="18"/>
          <w:szCs w:val="18"/>
        </w:rPr>
      </w:pPr>
      <w:r w:rsidRPr="00A823A4">
        <w:rPr>
          <w:sz w:val="18"/>
          <w:szCs w:val="18"/>
        </w:rPr>
        <w:t xml:space="preserve">   -  уборка и вывоз мусора;</w:t>
      </w:r>
    </w:p>
    <w:p w:rsidR="00A823A4" w:rsidRPr="00A823A4" w:rsidRDefault="00A823A4" w:rsidP="00A823A4">
      <w:pPr>
        <w:ind w:hanging="147"/>
        <w:jc w:val="left"/>
        <w:rPr>
          <w:sz w:val="18"/>
          <w:szCs w:val="18"/>
        </w:rPr>
      </w:pPr>
      <w:r w:rsidRPr="00A823A4">
        <w:rPr>
          <w:sz w:val="18"/>
          <w:szCs w:val="18"/>
        </w:rPr>
        <w:t xml:space="preserve">   - обеспечение соблюдений требований пожарной безопасности, охраны общественного порядка.</w:t>
      </w:r>
    </w:p>
    <w:p w:rsidR="00A823A4" w:rsidRPr="00A823A4" w:rsidRDefault="00A823A4" w:rsidP="00A823A4">
      <w:pPr>
        <w:ind w:hanging="147"/>
        <w:jc w:val="left"/>
        <w:rPr>
          <w:sz w:val="18"/>
          <w:szCs w:val="18"/>
        </w:rPr>
      </w:pPr>
    </w:p>
    <w:p w:rsidR="00A823A4" w:rsidRPr="00A823A4" w:rsidRDefault="00A823A4" w:rsidP="00A823A4">
      <w:pPr>
        <w:ind w:hanging="147"/>
        <w:jc w:val="left"/>
        <w:rPr>
          <w:b/>
          <w:sz w:val="18"/>
          <w:szCs w:val="18"/>
        </w:rPr>
      </w:pPr>
    </w:p>
    <w:p w:rsidR="00A823A4" w:rsidRPr="00A823A4" w:rsidRDefault="00A823A4" w:rsidP="00B35B7E">
      <w:pPr>
        <w:ind w:left="0" w:firstLine="0"/>
        <w:jc w:val="left"/>
        <w:rPr>
          <w:b/>
          <w:sz w:val="18"/>
          <w:szCs w:val="18"/>
        </w:rPr>
      </w:pPr>
    </w:p>
    <w:p w:rsidR="00B35B7E" w:rsidRDefault="00B35B7E" w:rsidP="000017DC">
      <w:pPr>
        <w:ind w:hanging="147"/>
        <w:jc w:val="right"/>
        <w:rPr>
          <w:i/>
          <w:sz w:val="18"/>
          <w:szCs w:val="18"/>
        </w:rPr>
      </w:pPr>
    </w:p>
    <w:p w:rsidR="00B35B7E" w:rsidRDefault="00B35B7E" w:rsidP="000017DC">
      <w:pPr>
        <w:ind w:hanging="147"/>
        <w:jc w:val="right"/>
        <w:rPr>
          <w:i/>
          <w:sz w:val="18"/>
          <w:szCs w:val="18"/>
        </w:rPr>
      </w:pPr>
    </w:p>
    <w:p w:rsidR="00B35B7E" w:rsidRDefault="00B35B7E" w:rsidP="000017DC">
      <w:pPr>
        <w:ind w:hanging="147"/>
        <w:jc w:val="right"/>
        <w:rPr>
          <w:i/>
          <w:sz w:val="18"/>
          <w:szCs w:val="18"/>
        </w:rPr>
      </w:pPr>
    </w:p>
    <w:p w:rsidR="00B35B7E" w:rsidRDefault="00B35B7E" w:rsidP="000017DC">
      <w:pPr>
        <w:ind w:hanging="147"/>
        <w:jc w:val="right"/>
        <w:rPr>
          <w:i/>
          <w:sz w:val="18"/>
          <w:szCs w:val="18"/>
        </w:rPr>
      </w:pPr>
    </w:p>
    <w:p w:rsidR="00A823A4" w:rsidRPr="000017DC" w:rsidRDefault="00A823A4" w:rsidP="000017DC">
      <w:pPr>
        <w:ind w:hanging="147"/>
        <w:jc w:val="right"/>
        <w:rPr>
          <w:i/>
          <w:sz w:val="18"/>
          <w:szCs w:val="18"/>
        </w:rPr>
      </w:pPr>
      <w:r w:rsidRPr="000017DC">
        <w:rPr>
          <w:i/>
          <w:sz w:val="18"/>
          <w:szCs w:val="18"/>
        </w:rPr>
        <w:lastRenderedPageBreak/>
        <w:t>Приложение 2</w:t>
      </w:r>
    </w:p>
    <w:p w:rsidR="00A823A4" w:rsidRPr="000017DC" w:rsidRDefault="00A823A4" w:rsidP="000017DC">
      <w:pPr>
        <w:ind w:hanging="147"/>
        <w:jc w:val="right"/>
        <w:rPr>
          <w:i/>
          <w:sz w:val="18"/>
          <w:szCs w:val="18"/>
        </w:rPr>
      </w:pPr>
      <w:r w:rsidRPr="000017DC">
        <w:rPr>
          <w:i/>
          <w:sz w:val="18"/>
          <w:szCs w:val="18"/>
        </w:rPr>
        <w:t>Утвержден</w:t>
      </w:r>
    </w:p>
    <w:p w:rsidR="00A823A4" w:rsidRPr="000017DC" w:rsidRDefault="00A823A4" w:rsidP="000017DC">
      <w:pPr>
        <w:ind w:hanging="147"/>
        <w:jc w:val="right"/>
        <w:rPr>
          <w:i/>
          <w:sz w:val="18"/>
          <w:szCs w:val="18"/>
        </w:rPr>
      </w:pPr>
      <w:r w:rsidRPr="000017DC">
        <w:rPr>
          <w:i/>
          <w:sz w:val="18"/>
          <w:szCs w:val="18"/>
        </w:rPr>
        <w:t xml:space="preserve">Постановлением администрации </w:t>
      </w:r>
    </w:p>
    <w:p w:rsidR="00A823A4" w:rsidRPr="000017DC" w:rsidRDefault="00A823A4" w:rsidP="000017DC">
      <w:pPr>
        <w:ind w:hanging="147"/>
        <w:jc w:val="right"/>
        <w:rPr>
          <w:i/>
          <w:sz w:val="18"/>
          <w:szCs w:val="18"/>
        </w:rPr>
      </w:pPr>
      <w:r w:rsidRPr="000017DC">
        <w:rPr>
          <w:i/>
          <w:sz w:val="18"/>
          <w:szCs w:val="18"/>
        </w:rPr>
        <w:t>Хомутовского муниципального образования</w:t>
      </w:r>
    </w:p>
    <w:p w:rsidR="00A823A4" w:rsidRPr="000017DC" w:rsidRDefault="00A823A4" w:rsidP="000017DC">
      <w:pPr>
        <w:ind w:hanging="147"/>
        <w:jc w:val="right"/>
        <w:rPr>
          <w:i/>
          <w:sz w:val="18"/>
          <w:szCs w:val="18"/>
        </w:rPr>
      </w:pPr>
      <w:r w:rsidRPr="000017DC">
        <w:rPr>
          <w:i/>
          <w:sz w:val="18"/>
          <w:szCs w:val="18"/>
        </w:rPr>
        <w:t>от</w:t>
      </w:r>
      <w:r w:rsidR="000017DC">
        <w:rPr>
          <w:i/>
          <w:sz w:val="18"/>
          <w:szCs w:val="18"/>
        </w:rPr>
        <w:t xml:space="preserve"> 13 ноября 2024 г </w:t>
      </w:r>
      <w:r w:rsidRPr="000017DC">
        <w:rPr>
          <w:i/>
          <w:sz w:val="18"/>
          <w:szCs w:val="18"/>
        </w:rPr>
        <w:t>№</w:t>
      </w:r>
      <w:r w:rsidR="000017DC">
        <w:rPr>
          <w:i/>
          <w:sz w:val="18"/>
          <w:szCs w:val="18"/>
        </w:rPr>
        <w:t xml:space="preserve"> 250 од</w:t>
      </w:r>
    </w:p>
    <w:p w:rsidR="00A823A4" w:rsidRPr="00A823A4" w:rsidRDefault="00A823A4" w:rsidP="00A823A4">
      <w:pPr>
        <w:ind w:hanging="147"/>
        <w:jc w:val="left"/>
        <w:rPr>
          <w:sz w:val="18"/>
          <w:szCs w:val="18"/>
        </w:rPr>
      </w:pPr>
    </w:p>
    <w:p w:rsidR="00A823A4" w:rsidRPr="00A823A4" w:rsidRDefault="00A823A4" w:rsidP="00A823A4">
      <w:pPr>
        <w:ind w:hanging="147"/>
        <w:jc w:val="left"/>
        <w:rPr>
          <w:b/>
          <w:bCs/>
          <w:sz w:val="18"/>
          <w:szCs w:val="18"/>
        </w:rPr>
      </w:pPr>
      <w:r w:rsidRPr="00A823A4">
        <w:rPr>
          <w:b/>
          <w:bCs/>
          <w:sz w:val="18"/>
          <w:szCs w:val="18"/>
        </w:rPr>
        <w:t xml:space="preserve">План мероприятий по организации </w:t>
      </w:r>
      <w:r w:rsidR="005E438A">
        <w:rPr>
          <w:b/>
          <w:bCs/>
          <w:sz w:val="18"/>
          <w:szCs w:val="18"/>
        </w:rPr>
        <w:t xml:space="preserve"> </w:t>
      </w:r>
      <w:r w:rsidRPr="00A823A4">
        <w:rPr>
          <w:b/>
          <w:bCs/>
          <w:sz w:val="18"/>
          <w:szCs w:val="18"/>
        </w:rPr>
        <w:t>сезонной ярмарки «Хомутовский огородник»</w:t>
      </w:r>
    </w:p>
    <w:p w:rsidR="00A823A4" w:rsidRPr="00A823A4" w:rsidRDefault="00A823A4" w:rsidP="00A823A4">
      <w:pPr>
        <w:ind w:hanging="147"/>
        <w:jc w:val="left"/>
        <w:rPr>
          <w:sz w:val="18"/>
          <w:szCs w:val="18"/>
        </w:rPr>
      </w:pPr>
    </w:p>
    <w:tbl>
      <w:tblPr>
        <w:tblStyle w:val="aa"/>
        <w:tblW w:w="10037" w:type="dxa"/>
        <w:tblInd w:w="-289" w:type="dxa"/>
        <w:tblLayout w:type="fixed"/>
        <w:tblLook w:val="04A0" w:firstRow="1" w:lastRow="0" w:firstColumn="1" w:lastColumn="0" w:noHBand="0" w:noVBand="1"/>
      </w:tblPr>
      <w:tblGrid>
        <w:gridCol w:w="568"/>
        <w:gridCol w:w="4678"/>
        <w:gridCol w:w="1701"/>
        <w:gridCol w:w="3090"/>
      </w:tblGrid>
      <w:tr w:rsidR="00A823A4" w:rsidRPr="00A823A4" w:rsidTr="00A823A4">
        <w:trPr>
          <w:trHeight w:val="654"/>
        </w:trPr>
        <w:tc>
          <w:tcPr>
            <w:tcW w:w="568" w:type="dxa"/>
            <w:vAlign w:val="center"/>
          </w:tcPr>
          <w:p w:rsidR="00A823A4" w:rsidRPr="00A823A4" w:rsidRDefault="00A823A4" w:rsidP="00A823A4">
            <w:pPr>
              <w:ind w:hanging="147"/>
              <w:jc w:val="left"/>
              <w:rPr>
                <w:sz w:val="18"/>
                <w:szCs w:val="18"/>
              </w:rPr>
            </w:pPr>
            <w:r w:rsidRPr="00A823A4">
              <w:rPr>
                <w:sz w:val="18"/>
                <w:szCs w:val="18"/>
              </w:rPr>
              <w:t>№ п/п</w:t>
            </w:r>
          </w:p>
        </w:tc>
        <w:tc>
          <w:tcPr>
            <w:tcW w:w="4678" w:type="dxa"/>
            <w:vAlign w:val="center"/>
          </w:tcPr>
          <w:p w:rsidR="00A823A4" w:rsidRPr="00A823A4" w:rsidRDefault="00A823A4" w:rsidP="00A823A4">
            <w:pPr>
              <w:ind w:hanging="147"/>
              <w:jc w:val="left"/>
              <w:rPr>
                <w:sz w:val="18"/>
                <w:szCs w:val="18"/>
              </w:rPr>
            </w:pPr>
            <w:r w:rsidRPr="00A823A4">
              <w:rPr>
                <w:sz w:val="18"/>
                <w:szCs w:val="18"/>
              </w:rPr>
              <w:t>Наименование мероприятия</w:t>
            </w:r>
          </w:p>
        </w:tc>
        <w:tc>
          <w:tcPr>
            <w:tcW w:w="1701" w:type="dxa"/>
            <w:vAlign w:val="center"/>
          </w:tcPr>
          <w:p w:rsidR="00A823A4" w:rsidRPr="00A823A4" w:rsidRDefault="00A823A4" w:rsidP="005E438A">
            <w:pPr>
              <w:ind w:left="357" w:firstLine="0"/>
              <w:jc w:val="left"/>
              <w:rPr>
                <w:sz w:val="18"/>
                <w:szCs w:val="18"/>
              </w:rPr>
            </w:pPr>
            <w:r w:rsidRPr="00A823A4">
              <w:rPr>
                <w:sz w:val="18"/>
                <w:szCs w:val="18"/>
              </w:rPr>
              <w:t>Срок реализации мероприятия</w:t>
            </w:r>
          </w:p>
        </w:tc>
        <w:tc>
          <w:tcPr>
            <w:tcW w:w="3090" w:type="dxa"/>
            <w:vAlign w:val="center"/>
          </w:tcPr>
          <w:p w:rsidR="00A823A4" w:rsidRPr="00A823A4" w:rsidRDefault="00A823A4" w:rsidP="00A823A4">
            <w:pPr>
              <w:ind w:hanging="147"/>
              <w:jc w:val="left"/>
              <w:rPr>
                <w:sz w:val="18"/>
                <w:szCs w:val="18"/>
              </w:rPr>
            </w:pPr>
            <w:r w:rsidRPr="00A823A4">
              <w:rPr>
                <w:sz w:val="18"/>
                <w:szCs w:val="18"/>
              </w:rPr>
              <w:t>Ответственный исполнитель</w:t>
            </w:r>
          </w:p>
        </w:tc>
      </w:tr>
      <w:tr w:rsidR="00A823A4" w:rsidRPr="00A823A4" w:rsidTr="00A823A4">
        <w:trPr>
          <w:trHeight w:val="257"/>
        </w:trPr>
        <w:tc>
          <w:tcPr>
            <w:tcW w:w="568" w:type="dxa"/>
            <w:vAlign w:val="center"/>
          </w:tcPr>
          <w:p w:rsidR="00A823A4" w:rsidRPr="00A823A4" w:rsidRDefault="00A823A4" w:rsidP="00A823A4">
            <w:pPr>
              <w:ind w:hanging="147"/>
              <w:jc w:val="left"/>
              <w:rPr>
                <w:sz w:val="18"/>
                <w:szCs w:val="18"/>
              </w:rPr>
            </w:pPr>
            <w:r w:rsidRPr="00A823A4">
              <w:rPr>
                <w:sz w:val="18"/>
                <w:szCs w:val="18"/>
              </w:rPr>
              <w:t>1</w:t>
            </w:r>
          </w:p>
        </w:tc>
        <w:tc>
          <w:tcPr>
            <w:tcW w:w="4678" w:type="dxa"/>
            <w:vAlign w:val="center"/>
          </w:tcPr>
          <w:p w:rsidR="00A823A4" w:rsidRPr="00A823A4" w:rsidRDefault="00A823A4" w:rsidP="00A823A4">
            <w:pPr>
              <w:ind w:hanging="147"/>
              <w:jc w:val="left"/>
              <w:rPr>
                <w:sz w:val="18"/>
                <w:szCs w:val="18"/>
              </w:rPr>
            </w:pPr>
            <w:r w:rsidRPr="00A823A4">
              <w:rPr>
                <w:sz w:val="18"/>
                <w:szCs w:val="18"/>
              </w:rPr>
              <w:t>2</w:t>
            </w:r>
          </w:p>
        </w:tc>
        <w:tc>
          <w:tcPr>
            <w:tcW w:w="1701" w:type="dxa"/>
            <w:vAlign w:val="center"/>
          </w:tcPr>
          <w:p w:rsidR="00A823A4" w:rsidRPr="00A823A4" w:rsidRDefault="00A823A4" w:rsidP="00A823A4">
            <w:pPr>
              <w:ind w:hanging="147"/>
              <w:jc w:val="left"/>
              <w:rPr>
                <w:sz w:val="18"/>
                <w:szCs w:val="18"/>
              </w:rPr>
            </w:pPr>
            <w:r w:rsidRPr="00A823A4">
              <w:rPr>
                <w:sz w:val="18"/>
                <w:szCs w:val="18"/>
              </w:rPr>
              <w:t>3</w:t>
            </w:r>
          </w:p>
        </w:tc>
        <w:tc>
          <w:tcPr>
            <w:tcW w:w="3090" w:type="dxa"/>
            <w:vAlign w:val="center"/>
          </w:tcPr>
          <w:p w:rsidR="00A823A4" w:rsidRPr="00A823A4" w:rsidRDefault="00A823A4" w:rsidP="00A823A4">
            <w:pPr>
              <w:ind w:hanging="147"/>
              <w:jc w:val="left"/>
              <w:rPr>
                <w:sz w:val="18"/>
                <w:szCs w:val="18"/>
              </w:rPr>
            </w:pPr>
            <w:r w:rsidRPr="00A823A4">
              <w:rPr>
                <w:sz w:val="18"/>
                <w:szCs w:val="18"/>
              </w:rPr>
              <w:t>4</w:t>
            </w:r>
          </w:p>
        </w:tc>
      </w:tr>
      <w:tr w:rsidR="00A823A4" w:rsidRPr="00A823A4" w:rsidTr="00A823A4">
        <w:trPr>
          <w:trHeight w:val="642"/>
        </w:trPr>
        <w:tc>
          <w:tcPr>
            <w:tcW w:w="568" w:type="dxa"/>
          </w:tcPr>
          <w:p w:rsidR="00A823A4" w:rsidRPr="00A823A4" w:rsidRDefault="00A823A4" w:rsidP="00A823A4">
            <w:pPr>
              <w:ind w:hanging="147"/>
              <w:jc w:val="left"/>
              <w:rPr>
                <w:sz w:val="18"/>
                <w:szCs w:val="18"/>
              </w:rPr>
            </w:pPr>
            <w:r w:rsidRPr="00A823A4">
              <w:rPr>
                <w:sz w:val="18"/>
                <w:szCs w:val="18"/>
              </w:rPr>
              <w:t>1</w:t>
            </w:r>
          </w:p>
        </w:tc>
        <w:tc>
          <w:tcPr>
            <w:tcW w:w="4678" w:type="dxa"/>
          </w:tcPr>
          <w:p w:rsidR="00A823A4" w:rsidRPr="00A823A4" w:rsidRDefault="00A823A4" w:rsidP="005E438A">
            <w:pPr>
              <w:ind w:left="357" w:firstLine="0"/>
              <w:jc w:val="left"/>
              <w:rPr>
                <w:sz w:val="18"/>
                <w:szCs w:val="18"/>
              </w:rPr>
            </w:pPr>
            <w:r w:rsidRPr="00A823A4">
              <w:rPr>
                <w:sz w:val="18"/>
                <w:szCs w:val="18"/>
              </w:rPr>
              <w:t>Обеспечить регистрацию письменных заявок на участие в сезонной ярмарке  на территории Хомутовского муниципального образования (далее – ярмарка)</w:t>
            </w:r>
          </w:p>
        </w:tc>
        <w:tc>
          <w:tcPr>
            <w:tcW w:w="1701" w:type="dxa"/>
          </w:tcPr>
          <w:p w:rsidR="00A823A4" w:rsidRPr="00A823A4" w:rsidRDefault="00A823A4" w:rsidP="005E438A">
            <w:pPr>
              <w:ind w:left="357" w:firstLine="0"/>
              <w:jc w:val="left"/>
              <w:rPr>
                <w:sz w:val="18"/>
                <w:szCs w:val="18"/>
              </w:rPr>
            </w:pPr>
            <w:r w:rsidRPr="00A823A4">
              <w:rPr>
                <w:sz w:val="18"/>
                <w:szCs w:val="18"/>
              </w:rPr>
              <w:t>Весь период проведения ярмарки</w:t>
            </w:r>
          </w:p>
        </w:tc>
        <w:tc>
          <w:tcPr>
            <w:tcW w:w="3090" w:type="dxa"/>
          </w:tcPr>
          <w:p w:rsidR="00A823A4" w:rsidRPr="00A823A4" w:rsidRDefault="00A823A4" w:rsidP="00A823A4">
            <w:pPr>
              <w:ind w:hanging="147"/>
              <w:jc w:val="left"/>
              <w:rPr>
                <w:sz w:val="18"/>
                <w:szCs w:val="18"/>
              </w:rPr>
            </w:pPr>
            <w:r w:rsidRPr="00A823A4">
              <w:rPr>
                <w:sz w:val="18"/>
                <w:szCs w:val="18"/>
              </w:rPr>
              <w:t>Отдел МЗ и РМП администрации Хомутовского муниципального образования</w:t>
            </w:r>
          </w:p>
        </w:tc>
      </w:tr>
      <w:tr w:rsidR="00A823A4" w:rsidRPr="00A823A4" w:rsidTr="00A823A4">
        <w:trPr>
          <w:trHeight w:val="315"/>
        </w:trPr>
        <w:tc>
          <w:tcPr>
            <w:tcW w:w="568" w:type="dxa"/>
          </w:tcPr>
          <w:p w:rsidR="00A823A4" w:rsidRPr="00A823A4" w:rsidRDefault="00A823A4" w:rsidP="00A823A4">
            <w:pPr>
              <w:ind w:hanging="147"/>
              <w:jc w:val="left"/>
              <w:rPr>
                <w:sz w:val="18"/>
                <w:szCs w:val="18"/>
              </w:rPr>
            </w:pPr>
            <w:r w:rsidRPr="00A823A4">
              <w:rPr>
                <w:sz w:val="18"/>
                <w:szCs w:val="18"/>
              </w:rPr>
              <w:t>2</w:t>
            </w:r>
          </w:p>
        </w:tc>
        <w:tc>
          <w:tcPr>
            <w:tcW w:w="4678" w:type="dxa"/>
          </w:tcPr>
          <w:p w:rsidR="00A823A4" w:rsidRPr="00A823A4" w:rsidRDefault="00A823A4" w:rsidP="005E438A">
            <w:pPr>
              <w:ind w:left="357" w:firstLine="0"/>
              <w:jc w:val="left"/>
              <w:rPr>
                <w:sz w:val="18"/>
                <w:szCs w:val="18"/>
              </w:rPr>
            </w:pPr>
            <w:r w:rsidRPr="00A823A4">
              <w:rPr>
                <w:sz w:val="18"/>
                <w:szCs w:val="18"/>
              </w:rPr>
              <w:t>Выдать разрешение на предоставление места на ярмарке для продажи товаров</w:t>
            </w:r>
          </w:p>
        </w:tc>
        <w:tc>
          <w:tcPr>
            <w:tcW w:w="1701" w:type="dxa"/>
          </w:tcPr>
          <w:p w:rsidR="00A823A4" w:rsidRPr="00A823A4" w:rsidRDefault="00A823A4" w:rsidP="005E438A">
            <w:pPr>
              <w:ind w:left="357" w:firstLine="0"/>
              <w:jc w:val="left"/>
              <w:rPr>
                <w:sz w:val="18"/>
                <w:szCs w:val="18"/>
              </w:rPr>
            </w:pPr>
            <w:r w:rsidRPr="00A823A4">
              <w:rPr>
                <w:sz w:val="18"/>
                <w:szCs w:val="18"/>
              </w:rPr>
              <w:t>Весь период проведения ярмарки</w:t>
            </w:r>
          </w:p>
        </w:tc>
        <w:tc>
          <w:tcPr>
            <w:tcW w:w="3090" w:type="dxa"/>
          </w:tcPr>
          <w:p w:rsidR="00A823A4" w:rsidRPr="00A823A4" w:rsidRDefault="00A823A4" w:rsidP="00A823A4">
            <w:pPr>
              <w:ind w:hanging="147"/>
              <w:jc w:val="left"/>
              <w:rPr>
                <w:sz w:val="18"/>
                <w:szCs w:val="18"/>
              </w:rPr>
            </w:pPr>
            <w:r w:rsidRPr="00A823A4">
              <w:rPr>
                <w:sz w:val="18"/>
                <w:szCs w:val="18"/>
              </w:rPr>
              <w:t>Отдел МЗ и РМП администрации Хомутовского муниципального образования</w:t>
            </w:r>
          </w:p>
        </w:tc>
      </w:tr>
      <w:tr w:rsidR="00A823A4" w:rsidRPr="00A823A4" w:rsidTr="00A823A4">
        <w:trPr>
          <w:trHeight w:val="315"/>
        </w:trPr>
        <w:tc>
          <w:tcPr>
            <w:tcW w:w="568" w:type="dxa"/>
          </w:tcPr>
          <w:p w:rsidR="00A823A4" w:rsidRPr="00A823A4" w:rsidRDefault="00A823A4" w:rsidP="00A823A4">
            <w:pPr>
              <w:ind w:hanging="147"/>
              <w:jc w:val="left"/>
              <w:rPr>
                <w:sz w:val="18"/>
                <w:szCs w:val="18"/>
              </w:rPr>
            </w:pPr>
            <w:r w:rsidRPr="00A823A4">
              <w:rPr>
                <w:sz w:val="18"/>
                <w:szCs w:val="18"/>
              </w:rPr>
              <w:t>3</w:t>
            </w:r>
          </w:p>
        </w:tc>
        <w:tc>
          <w:tcPr>
            <w:tcW w:w="4678" w:type="dxa"/>
          </w:tcPr>
          <w:p w:rsidR="00A823A4" w:rsidRPr="00A823A4" w:rsidRDefault="00A823A4" w:rsidP="006A43A7">
            <w:pPr>
              <w:ind w:left="357" w:firstLine="0"/>
              <w:jc w:val="left"/>
              <w:rPr>
                <w:sz w:val="18"/>
                <w:szCs w:val="18"/>
              </w:rPr>
            </w:pPr>
            <w:r w:rsidRPr="00A823A4">
              <w:rPr>
                <w:sz w:val="18"/>
                <w:szCs w:val="18"/>
              </w:rPr>
              <w:t>Обеспечить предоставление информации участникам ярмарки о необходимости самостоятельно осуществлять уборку территории и вывоз твердых коммунальных отходов</w:t>
            </w:r>
          </w:p>
        </w:tc>
        <w:tc>
          <w:tcPr>
            <w:tcW w:w="1701" w:type="dxa"/>
          </w:tcPr>
          <w:p w:rsidR="00A823A4" w:rsidRPr="00A823A4" w:rsidRDefault="00A823A4" w:rsidP="005E438A">
            <w:pPr>
              <w:ind w:left="357" w:firstLine="0"/>
              <w:jc w:val="left"/>
              <w:rPr>
                <w:sz w:val="18"/>
                <w:szCs w:val="18"/>
              </w:rPr>
            </w:pPr>
            <w:r w:rsidRPr="00A823A4">
              <w:rPr>
                <w:sz w:val="18"/>
                <w:szCs w:val="18"/>
              </w:rPr>
              <w:t>Весь период проведения ярмарки</w:t>
            </w:r>
          </w:p>
        </w:tc>
        <w:tc>
          <w:tcPr>
            <w:tcW w:w="3090" w:type="dxa"/>
          </w:tcPr>
          <w:p w:rsidR="00A823A4" w:rsidRPr="00A823A4" w:rsidRDefault="00A823A4" w:rsidP="00A823A4">
            <w:pPr>
              <w:ind w:hanging="147"/>
              <w:jc w:val="left"/>
              <w:rPr>
                <w:sz w:val="18"/>
                <w:szCs w:val="18"/>
              </w:rPr>
            </w:pPr>
            <w:r w:rsidRPr="00A823A4">
              <w:rPr>
                <w:sz w:val="18"/>
                <w:szCs w:val="18"/>
              </w:rPr>
              <w:t>Отдел МЗ и РМП администрации Хомутовского муниципального образования</w:t>
            </w:r>
          </w:p>
        </w:tc>
      </w:tr>
      <w:tr w:rsidR="00A823A4" w:rsidRPr="00A823A4" w:rsidTr="00A823A4">
        <w:trPr>
          <w:trHeight w:val="1309"/>
        </w:trPr>
        <w:tc>
          <w:tcPr>
            <w:tcW w:w="568" w:type="dxa"/>
          </w:tcPr>
          <w:p w:rsidR="00A823A4" w:rsidRPr="00A823A4" w:rsidRDefault="00A823A4" w:rsidP="00A823A4">
            <w:pPr>
              <w:ind w:hanging="147"/>
              <w:jc w:val="left"/>
              <w:rPr>
                <w:sz w:val="18"/>
                <w:szCs w:val="18"/>
              </w:rPr>
            </w:pPr>
            <w:r w:rsidRPr="00A823A4">
              <w:rPr>
                <w:sz w:val="18"/>
                <w:szCs w:val="18"/>
              </w:rPr>
              <w:t>4</w:t>
            </w:r>
          </w:p>
        </w:tc>
        <w:tc>
          <w:tcPr>
            <w:tcW w:w="4678" w:type="dxa"/>
          </w:tcPr>
          <w:p w:rsidR="00A823A4" w:rsidRPr="00A823A4" w:rsidRDefault="00A823A4" w:rsidP="006A43A7">
            <w:pPr>
              <w:ind w:left="357" w:firstLine="0"/>
              <w:jc w:val="left"/>
              <w:rPr>
                <w:sz w:val="18"/>
                <w:szCs w:val="18"/>
              </w:rPr>
            </w:pPr>
            <w:r w:rsidRPr="00A823A4">
              <w:rPr>
                <w:sz w:val="18"/>
                <w:szCs w:val="18"/>
              </w:rPr>
              <w:t>Осуществлять контроль  соответствия ассортимента товаров, реализуемого на ярмарке, согласно приложению 2 к  Порядку организации ярмарки и продажи товаров (оказания услуг) на ней</w:t>
            </w:r>
          </w:p>
        </w:tc>
        <w:tc>
          <w:tcPr>
            <w:tcW w:w="1701" w:type="dxa"/>
          </w:tcPr>
          <w:p w:rsidR="00A823A4" w:rsidRPr="00A823A4" w:rsidRDefault="00A823A4" w:rsidP="006A43A7">
            <w:pPr>
              <w:ind w:left="357" w:firstLine="0"/>
              <w:jc w:val="left"/>
              <w:rPr>
                <w:sz w:val="18"/>
                <w:szCs w:val="18"/>
              </w:rPr>
            </w:pPr>
            <w:r w:rsidRPr="00A823A4">
              <w:rPr>
                <w:sz w:val="18"/>
                <w:szCs w:val="18"/>
              </w:rPr>
              <w:t>Весь период проведения ярмарки</w:t>
            </w:r>
          </w:p>
        </w:tc>
        <w:tc>
          <w:tcPr>
            <w:tcW w:w="3090" w:type="dxa"/>
          </w:tcPr>
          <w:p w:rsidR="00A823A4" w:rsidRPr="00A823A4" w:rsidRDefault="00A823A4" w:rsidP="00A823A4">
            <w:pPr>
              <w:ind w:hanging="147"/>
              <w:jc w:val="left"/>
              <w:rPr>
                <w:sz w:val="18"/>
                <w:szCs w:val="18"/>
              </w:rPr>
            </w:pPr>
            <w:r w:rsidRPr="00A823A4">
              <w:rPr>
                <w:sz w:val="18"/>
                <w:szCs w:val="18"/>
              </w:rPr>
              <w:t>Отдел МЗ и РМП администрации Хомутовского муниципального образования</w:t>
            </w:r>
          </w:p>
        </w:tc>
      </w:tr>
      <w:tr w:rsidR="00A823A4" w:rsidRPr="00A823A4" w:rsidTr="00A823A4">
        <w:trPr>
          <w:trHeight w:val="448"/>
        </w:trPr>
        <w:tc>
          <w:tcPr>
            <w:tcW w:w="568" w:type="dxa"/>
          </w:tcPr>
          <w:p w:rsidR="00A823A4" w:rsidRPr="00A823A4" w:rsidRDefault="00A823A4" w:rsidP="00A823A4">
            <w:pPr>
              <w:ind w:hanging="147"/>
              <w:jc w:val="left"/>
              <w:rPr>
                <w:sz w:val="18"/>
                <w:szCs w:val="18"/>
              </w:rPr>
            </w:pPr>
            <w:r w:rsidRPr="00A823A4">
              <w:rPr>
                <w:sz w:val="18"/>
                <w:szCs w:val="18"/>
              </w:rPr>
              <w:t>5</w:t>
            </w:r>
          </w:p>
        </w:tc>
        <w:tc>
          <w:tcPr>
            <w:tcW w:w="4678" w:type="dxa"/>
          </w:tcPr>
          <w:p w:rsidR="00A823A4" w:rsidRPr="00A823A4" w:rsidRDefault="00A823A4" w:rsidP="006A43A7">
            <w:pPr>
              <w:ind w:left="357" w:firstLine="0"/>
              <w:jc w:val="left"/>
              <w:rPr>
                <w:sz w:val="18"/>
                <w:szCs w:val="18"/>
              </w:rPr>
            </w:pPr>
            <w:r w:rsidRPr="00A823A4">
              <w:rPr>
                <w:sz w:val="18"/>
                <w:szCs w:val="18"/>
              </w:rPr>
              <w:t>Обеспечить контроль соблюдения соответствия занимаемых участниками ярмарки мест согласно Перечня торговых мест проведения ярмарки, определенным приложением 1 к  Порядку организации ярмарки и продажи товаров (оказания услуг) на ней</w:t>
            </w:r>
          </w:p>
        </w:tc>
        <w:tc>
          <w:tcPr>
            <w:tcW w:w="1701" w:type="dxa"/>
          </w:tcPr>
          <w:p w:rsidR="00A823A4" w:rsidRPr="00A823A4" w:rsidRDefault="00A823A4" w:rsidP="006A43A7">
            <w:pPr>
              <w:ind w:left="357" w:firstLine="0"/>
              <w:jc w:val="left"/>
              <w:rPr>
                <w:sz w:val="18"/>
                <w:szCs w:val="18"/>
              </w:rPr>
            </w:pPr>
            <w:r w:rsidRPr="00A823A4">
              <w:rPr>
                <w:sz w:val="18"/>
                <w:szCs w:val="18"/>
              </w:rPr>
              <w:t>Весь период проведения ярмарки</w:t>
            </w:r>
          </w:p>
        </w:tc>
        <w:tc>
          <w:tcPr>
            <w:tcW w:w="3090" w:type="dxa"/>
          </w:tcPr>
          <w:p w:rsidR="00A823A4" w:rsidRPr="00A823A4" w:rsidRDefault="00A823A4" w:rsidP="00A823A4">
            <w:pPr>
              <w:ind w:hanging="147"/>
              <w:jc w:val="left"/>
              <w:rPr>
                <w:sz w:val="18"/>
                <w:szCs w:val="18"/>
              </w:rPr>
            </w:pPr>
            <w:r w:rsidRPr="00A823A4">
              <w:rPr>
                <w:sz w:val="18"/>
                <w:szCs w:val="18"/>
              </w:rPr>
              <w:t>Отдел МЗ и РМП администрации Хомутовского муниципального образования</w:t>
            </w:r>
          </w:p>
        </w:tc>
      </w:tr>
      <w:tr w:rsidR="00A823A4" w:rsidRPr="00A823A4" w:rsidTr="00A823A4">
        <w:trPr>
          <w:trHeight w:val="328"/>
        </w:trPr>
        <w:tc>
          <w:tcPr>
            <w:tcW w:w="568" w:type="dxa"/>
          </w:tcPr>
          <w:p w:rsidR="00A823A4" w:rsidRPr="00A823A4" w:rsidRDefault="00A823A4" w:rsidP="00A823A4">
            <w:pPr>
              <w:ind w:hanging="147"/>
              <w:jc w:val="left"/>
              <w:rPr>
                <w:sz w:val="18"/>
                <w:szCs w:val="18"/>
              </w:rPr>
            </w:pPr>
            <w:r w:rsidRPr="00A823A4">
              <w:rPr>
                <w:sz w:val="18"/>
                <w:szCs w:val="18"/>
              </w:rPr>
              <w:t>6</w:t>
            </w:r>
          </w:p>
        </w:tc>
        <w:tc>
          <w:tcPr>
            <w:tcW w:w="4678" w:type="dxa"/>
          </w:tcPr>
          <w:p w:rsidR="00A823A4" w:rsidRPr="00A823A4" w:rsidRDefault="00A823A4" w:rsidP="006A43A7">
            <w:pPr>
              <w:ind w:left="357" w:firstLine="0"/>
              <w:jc w:val="left"/>
              <w:rPr>
                <w:sz w:val="18"/>
                <w:szCs w:val="18"/>
              </w:rPr>
            </w:pPr>
            <w:r w:rsidRPr="00A823A4">
              <w:rPr>
                <w:sz w:val="18"/>
                <w:szCs w:val="18"/>
              </w:rPr>
              <w:t xml:space="preserve">Обеспечить контроль за соблюдением пользователями мест обязанностей, предусмотренных законодательством в области торговой деятельности, а также в целях обеспечения санитарных норм и санитарно-эпидемиологического благополучия населения </w:t>
            </w:r>
          </w:p>
        </w:tc>
        <w:tc>
          <w:tcPr>
            <w:tcW w:w="1701" w:type="dxa"/>
          </w:tcPr>
          <w:p w:rsidR="00A823A4" w:rsidRPr="00A823A4" w:rsidRDefault="00A823A4" w:rsidP="006A43A7">
            <w:pPr>
              <w:ind w:left="357" w:firstLine="0"/>
              <w:jc w:val="left"/>
              <w:rPr>
                <w:sz w:val="18"/>
                <w:szCs w:val="18"/>
              </w:rPr>
            </w:pPr>
            <w:r w:rsidRPr="00A823A4">
              <w:rPr>
                <w:sz w:val="18"/>
                <w:szCs w:val="18"/>
              </w:rPr>
              <w:t>Весь период проведения ярмарки</w:t>
            </w:r>
          </w:p>
        </w:tc>
        <w:tc>
          <w:tcPr>
            <w:tcW w:w="3090" w:type="dxa"/>
          </w:tcPr>
          <w:p w:rsidR="00A823A4" w:rsidRPr="00A823A4" w:rsidRDefault="00A823A4" w:rsidP="00A823A4">
            <w:pPr>
              <w:ind w:hanging="147"/>
              <w:jc w:val="left"/>
              <w:rPr>
                <w:sz w:val="18"/>
                <w:szCs w:val="18"/>
              </w:rPr>
            </w:pPr>
            <w:r w:rsidRPr="00A823A4">
              <w:rPr>
                <w:sz w:val="18"/>
                <w:szCs w:val="18"/>
              </w:rPr>
              <w:t>Отдел МЗ и РМП администрации Хомутовского муниципального образования</w:t>
            </w:r>
          </w:p>
        </w:tc>
      </w:tr>
      <w:tr w:rsidR="00A823A4" w:rsidRPr="00A823A4" w:rsidTr="00A823A4">
        <w:trPr>
          <w:trHeight w:val="328"/>
        </w:trPr>
        <w:tc>
          <w:tcPr>
            <w:tcW w:w="568" w:type="dxa"/>
          </w:tcPr>
          <w:p w:rsidR="00A823A4" w:rsidRPr="00A823A4" w:rsidRDefault="00A823A4" w:rsidP="00A823A4">
            <w:pPr>
              <w:ind w:hanging="147"/>
              <w:jc w:val="left"/>
              <w:rPr>
                <w:sz w:val="18"/>
                <w:szCs w:val="18"/>
              </w:rPr>
            </w:pPr>
            <w:r w:rsidRPr="00A823A4">
              <w:rPr>
                <w:sz w:val="18"/>
                <w:szCs w:val="18"/>
              </w:rPr>
              <w:t>7</w:t>
            </w:r>
          </w:p>
        </w:tc>
        <w:tc>
          <w:tcPr>
            <w:tcW w:w="4678" w:type="dxa"/>
          </w:tcPr>
          <w:p w:rsidR="00A823A4" w:rsidRPr="00A823A4" w:rsidRDefault="00A823A4" w:rsidP="006A43A7">
            <w:pPr>
              <w:ind w:left="357" w:firstLine="0"/>
              <w:jc w:val="left"/>
              <w:rPr>
                <w:sz w:val="18"/>
                <w:szCs w:val="18"/>
              </w:rPr>
            </w:pPr>
            <w:r w:rsidRPr="00A823A4">
              <w:rPr>
                <w:sz w:val="18"/>
                <w:szCs w:val="18"/>
              </w:rPr>
              <w:t>Обеспечить контроль за соблюдением на территории проведения ярмарки требований пожарной безопасности</w:t>
            </w:r>
          </w:p>
          <w:p w:rsidR="00A823A4" w:rsidRPr="00A823A4" w:rsidRDefault="00A823A4" w:rsidP="00A823A4">
            <w:pPr>
              <w:ind w:hanging="147"/>
              <w:jc w:val="left"/>
              <w:rPr>
                <w:sz w:val="18"/>
                <w:szCs w:val="18"/>
              </w:rPr>
            </w:pPr>
          </w:p>
        </w:tc>
        <w:tc>
          <w:tcPr>
            <w:tcW w:w="1701" w:type="dxa"/>
          </w:tcPr>
          <w:p w:rsidR="00A823A4" w:rsidRPr="00A823A4" w:rsidRDefault="00A823A4" w:rsidP="006A43A7">
            <w:pPr>
              <w:ind w:left="357" w:firstLine="0"/>
              <w:jc w:val="left"/>
              <w:rPr>
                <w:sz w:val="18"/>
                <w:szCs w:val="18"/>
              </w:rPr>
            </w:pPr>
            <w:r w:rsidRPr="00A823A4">
              <w:rPr>
                <w:sz w:val="18"/>
                <w:szCs w:val="18"/>
              </w:rPr>
              <w:t>Весь период проведения ярмарки</w:t>
            </w:r>
          </w:p>
        </w:tc>
        <w:tc>
          <w:tcPr>
            <w:tcW w:w="3090" w:type="dxa"/>
          </w:tcPr>
          <w:p w:rsidR="00A823A4" w:rsidRPr="00A823A4" w:rsidRDefault="00A823A4" w:rsidP="00A823A4">
            <w:pPr>
              <w:ind w:hanging="147"/>
              <w:jc w:val="left"/>
              <w:rPr>
                <w:sz w:val="18"/>
                <w:szCs w:val="18"/>
              </w:rPr>
            </w:pPr>
            <w:r w:rsidRPr="00A823A4">
              <w:rPr>
                <w:sz w:val="18"/>
                <w:szCs w:val="18"/>
              </w:rPr>
              <w:t>Отдел МЗ и РМП администрации Хомутовского муниципального образования</w:t>
            </w:r>
          </w:p>
        </w:tc>
      </w:tr>
      <w:tr w:rsidR="00A823A4" w:rsidRPr="00A823A4" w:rsidTr="00A823A4">
        <w:trPr>
          <w:trHeight w:val="328"/>
        </w:trPr>
        <w:tc>
          <w:tcPr>
            <w:tcW w:w="568" w:type="dxa"/>
          </w:tcPr>
          <w:p w:rsidR="00A823A4" w:rsidRPr="00A823A4" w:rsidRDefault="00A823A4" w:rsidP="00A823A4">
            <w:pPr>
              <w:ind w:hanging="147"/>
              <w:jc w:val="left"/>
              <w:rPr>
                <w:sz w:val="18"/>
                <w:szCs w:val="18"/>
              </w:rPr>
            </w:pPr>
            <w:r w:rsidRPr="00A823A4">
              <w:rPr>
                <w:sz w:val="18"/>
                <w:szCs w:val="18"/>
              </w:rPr>
              <w:t>8</w:t>
            </w:r>
          </w:p>
        </w:tc>
        <w:tc>
          <w:tcPr>
            <w:tcW w:w="4678" w:type="dxa"/>
          </w:tcPr>
          <w:p w:rsidR="00A823A4" w:rsidRPr="00A823A4" w:rsidRDefault="00A823A4" w:rsidP="006A43A7">
            <w:pPr>
              <w:jc w:val="left"/>
              <w:rPr>
                <w:sz w:val="18"/>
                <w:szCs w:val="18"/>
              </w:rPr>
            </w:pPr>
            <w:r w:rsidRPr="00A823A4">
              <w:rPr>
                <w:sz w:val="18"/>
                <w:szCs w:val="18"/>
              </w:rPr>
              <w:t>Обеспечить кон</w:t>
            </w:r>
            <w:r w:rsidR="006A43A7">
              <w:rPr>
                <w:sz w:val="18"/>
                <w:szCs w:val="18"/>
              </w:rPr>
              <w:t xml:space="preserve">троль за исполнением настоящего </w:t>
            </w:r>
            <w:r w:rsidRPr="00A823A4">
              <w:rPr>
                <w:sz w:val="18"/>
                <w:szCs w:val="18"/>
              </w:rPr>
              <w:t>Плана мероприятий</w:t>
            </w:r>
          </w:p>
        </w:tc>
        <w:tc>
          <w:tcPr>
            <w:tcW w:w="1701" w:type="dxa"/>
          </w:tcPr>
          <w:p w:rsidR="00A823A4" w:rsidRPr="00A823A4" w:rsidRDefault="00A823A4" w:rsidP="006A43A7">
            <w:pPr>
              <w:ind w:left="357" w:firstLine="0"/>
              <w:jc w:val="left"/>
              <w:rPr>
                <w:sz w:val="18"/>
                <w:szCs w:val="18"/>
              </w:rPr>
            </w:pPr>
            <w:r w:rsidRPr="00A823A4">
              <w:rPr>
                <w:sz w:val="18"/>
                <w:szCs w:val="18"/>
              </w:rPr>
              <w:t>Весь период проведения ярмарки</w:t>
            </w:r>
          </w:p>
        </w:tc>
        <w:tc>
          <w:tcPr>
            <w:tcW w:w="3090" w:type="dxa"/>
          </w:tcPr>
          <w:p w:rsidR="00A823A4" w:rsidRPr="00A823A4" w:rsidRDefault="00A823A4" w:rsidP="00A823A4">
            <w:pPr>
              <w:ind w:hanging="147"/>
              <w:jc w:val="left"/>
              <w:rPr>
                <w:sz w:val="18"/>
                <w:szCs w:val="18"/>
              </w:rPr>
            </w:pPr>
            <w:r w:rsidRPr="00A823A4">
              <w:rPr>
                <w:sz w:val="18"/>
                <w:szCs w:val="18"/>
              </w:rPr>
              <w:t>Отдел МЗ и РМП администрации Хомутовского муниципального образования</w:t>
            </w:r>
          </w:p>
        </w:tc>
      </w:tr>
    </w:tbl>
    <w:p w:rsidR="00A823A4" w:rsidRPr="00A823A4" w:rsidRDefault="00A823A4" w:rsidP="00A823A4">
      <w:pPr>
        <w:ind w:hanging="147"/>
        <w:jc w:val="left"/>
        <w:rPr>
          <w:sz w:val="18"/>
          <w:szCs w:val="18"/>
        </w:rPr>
      </w:pPr>
    </w:p>
    <w:p w:rsidR="00A823A4" w:rsidRPr="006A43A7" w:rsidRDefault="00A823A4" w:rsidP="00A823A4">
      <w:pPr>
        <w:ind w:hanging="147"/>
        <w:jc w:val="left"/>
        <w:rPr>
          <w:i/>
          <w:sz w:val="18"/>
          <w:szCs w:val="18"/>
        </w:rPr>
      </w:pPr>
    </w:p>
    <w:p w:rsidR="00A823A4" w:rsidRDefault="006A43A7" w:rsidP="00A823A4">
      <w:pPr>
        <w:ind w:hanging="147"/>
        <w:jc w:val="left"/>
        <w:rPr>
          <w:i/>
          <w:sz w:val="18"/>
          <w:szCs w:val="18"/>
        </w:rPr>
      </w:pPr>
      <w:r>
        <w:rPr>
          <w:i/>
          <w:sz w:val="18"/>
          <w:szCs w:val="18"/>
        </w:rPr>
        <w:t xml:space="preserve">                                                                      </w:t>
      </w:r>
      <w:r w:rsidR="00A823A4" w:rsidRPr="006A43A7">
        <w:rPr>
          <w:i/>
          <w:sz w:val="18"/>
          <w:szCs w:val="18"/>
        </w:rPr>
        <w:t>Начальник отдела МЗ и РМП                                                     Дубровина Е.Н.</w:t>
      </w:r>
      <w:r w:rsidR="00A823A4" w:rsidRPr="006A43A7">
        <w:rPr>
          <w:i/>
          <w:sz w:val="18"/>
          <w:szCs w:val="18"/>
        </w:rPr>
        <w:tab/>
      </w:r>
      <w:r w:rsidR="00A823A4" w:rsidRPr="006A43A7">
        <w:rPr>
          <w:i/>
          <w:sz w:val="18"/>
          <w:szCs w:val="18"/>
        </w:rPr>
        <w:tab/>
      </w:r>
    </w:p>
    <w:p w:rsidR="009736CF" w:rsidRDefault="009736CF" w:rsidP="00A823A4">
      <w:pPr>
        <w:ind w:hanging="147"/>
        <w:jc w:val="left"/>
        <w:rPr>
          <w:i/>
          <w:sz w:val="18"/>
          <w:szCs w:val="18"/>
        </w:rPr>
      </w:pPr>
    </w:p>
    <w:p w:rsidR="009736CF" w:rsidRDefault="009736CF" w:rsidP="00A823A4">
      <w:pPr>
        <w:ind w:hanging="147"/>
        <w:jc w:val="left"/>
        <w:rPr>
          <w:i/>
          <w:sz w:val="18"/>
          <w:szCs w:val="18"/>
        </w:rPr>
      </w:pPr>
    </w:p>
    <w:p w:rsidR="009736CF" w:rsidRDefault="009736CF" w:rsidP="00A823A4">
      <w:pPr>
        <w:ind w:hanging="147"/>
        <w:jc w:val="left"/>
        <w:rPr>
          <w:i/>
          <w:sz w:val="18"/>
          <w:szCs w:val="18"/>
        </w:rPr>
      </w:pPr>
    </w:p>
    <w:p w:rsidR="009736CF" w:rsidRPr="006A43A7" w:rsidRDefault="009736CF" w:rsidP="00A823A4">
      <w:pPr>
        <w:ind w:hanging="147"/>
        <w:jc w:val="left"/>
        <w:rPr>
          <w:i/>
          <w:sz w:val="18"/>
          <w:szCs w:val="18"/>
        </w:rPr>
      </w:pPr>
    </w:p>
    <w:p w:rsidR="009736CF" w:rsidRPr="009736CF" w:rsidRDefault="009736CF" w:rsidP="009736CF">
      <w:pPr>
        <w:ind w:hanging="147"/>
        <w:jc w:val="left"/>
        <w:rPr>
          <w:sz w:val="18"/>
          <w:szCs w:val="18"/>
        </w:rPr>
      </w:pPr>
    </w:p>
    <w:p w:rsidR="00EA0256" w:rsidRDefault="00EA0256" w:rsidP="009736CF">
      <w:pPr>
        <w:ind w:hanging="147"/>
        <w:jc w:val="left"/>
        <w:rPr>
          <w:sz w:val="18"/>
          <w:szCs w:val="18"/>
        </w:rPr>
      </w:pPr>
    </w:p>
    <w:p w:rsidR="00EA0256" w:rsidRDefault="00EA0256" w:rsidP="009736CF">
      <w:pPr>
        <w:ind w:hanging="147"/>
        <w:jc w:val="left"/>
        <w:rPr>
          <w:sz w:val="18"/>
          <w:szCs w:val="18"/>
        </w:rPr>
      </w:pPr>
    </w:p>
    <w:p w:rsidR="00EA0256" w:rsidRDefault="00EA0256" w:rsidP="009736CF">
      <w:pPr>
        <w:ind w:hanging="147"/>
        <w:jc w:val="left"/>
        <w:rPr>
          <w:sz w:val="18"/>
          <w:szCs w:val="18"/>
        </w:rPr>
      </w:pPr>
    </w:p>
    <w:p w:rsidR="00EA0256" w:rsidRDefault="00EA0256" w:rsidP="009736CF">
      <w:pPr>
        <w:ind w:hanging="147"/>
        <w:jc w:val="left"/>
        <w:rPr>
          <w:sz w:val="18"/>
          <w:szCs w:val="18"/>
        </w:rPr>
      </w:pPr>
    </w:p>
    <w:p w:rsidR="00EA0256" w:rsidRDefault="00EA0256" w:rsidP="009736CF">
      <w:pPr>
        <w:ind w:hanging="147"/>
        <w:jc w:val="left"/>
        <w:rPr>
          <w:sz w:val="18"/>
          <w:szCs w:val="18"/>
        </w:rPr>
      </w:pPr>
    </w:p>
    <w:p w:rsidR="00EA0256" w:rsidRDefault="00EA0256" w:rsidP="009736CF">
      <w:pPr>
        <w:ind w:hanging="147"/>
        <w:jc w:val="left"/>
        <w:rPr>
          <w:sz w:val="18"/>
          <w:szCs w:val="18"/>
        </w:rPr>
      </w:pPr>
    </w:p>
    <w:p w:rsidR="00EA0256" w:rsidRDefault="00EA0256" w:rsidP="009736CF">
      <w:pPr>
        <w:ind w:hanging="147"/>
        <w:jc w:val="left"/>
        <w:rPr>
          <w:sz w:val="18"/>
          <w:szCs w:val="18"/>
        </w:rPr>
      </w:pPr>
    </w:p>
    <w:p w:rsidR="009736CF" w:rsidRPr="009736CF" w:rsidRDefault="009736CF" w:rsidP="00EA0256">
      <w:pPr>
        <w:ind w:hanging="147"/>
        <w:jc w:val="center"/>
        <w:rPr>
          <w:sz w:val="18"/>
          <w:szCs w:val="18"/>
        </w:rPr>
      </w:pPr>
      <w:r w:rsidRPr="009736CF">
        <w:rPr>
          <w:sz w:val="18"/>
          <w:szCs w:val="18"/>
        </w:rPr>
        <w:lastRenderedPageBreak/>
        <w:t>РОССИЙСКАЯ ФЕДЕРАЦИЯ</w:t>
      </w:r>
    </w:p>
    <w:p w:rsidR="009736CF" w:rsidRPr="009736CF" w:rsidRDefault="009736CF" w:rsidP="00EA0256">
      <w:pPr>
        <w:ind w:hanging="147"/>
        <w:jc w:val="center"/>
        <w:rPr>
          <w:sz w:val="18"/>
          <w:szCs w:val="18"/>
        </w:rPr>
      </w:pPr>
      <w:r w:rsidRPr="009736CF">
        <w:rPr>
          <w:sz w:val="18"/>
          <w:szCs w:val="18"/>
        </w:rPr>
        <w:t>ИРКУТСКАЯ ОБЛАСТЬ ИРКУТСКИЙ РАЙОН</w:t>
      </w:r>
    </w:p>
    <w:p w:rsidR="009736CF" w:rsidRPr="009736CF" w:rsidRDefault="009736CF" w:rsidP="00EA0256">
      <w:pPr>
        <w:ind w:hanging="147"/>
        <w:jc w:val="center"/>
        <w:rPr>
          <w:sz w:val="18"/>
          <w:szCs w:val="18"/>
        </w:rPr>
      </w:pPr>
      <w:r w:rsidRPr="009736CF">
        <w:rPr>
          <w:sz w:val="18"/>
          <w:szCs w:val="18"/>
        </w:rPr>
        <w:t>ХОМУТОВСКОЕ МУНИЦИПАЛЬНОЕ ОБРАЗОВАНИЕ</w:t>
      </w:r>
    </w:p>
    <w:p w:rsidR="009736CF" w:rsidRPr="009736CF" w:rsidRDefault="009736CF" w:rsidP="00EA0256">
      <w:pPr>
        <w:ind w:hanging="147"/>
        <w:jc w:val="center"/>
        <w:rPr>
          <w:sz w:val="18"/>
          <w:szCs w:val="18"/>
        </w:rPr>
      </w:pPr>
      <w:r w:rsidRPr="009736CF">
        <w:rPr>
          <w:sz w:val="18"/>
          <w:szCs w:val="18"/>
        </w:rPr>
        <w:t>АДМИНИСТРАЦИЯ</w:t>
      </w:r>
    </w:p>
    <w:p w:rsidR="009736CF" w:rsidRPr="009736CF" w:rsidRDefault="009736CF" w:rsidP="00EA0256">
      <w:pPr>
        <w:ind w:hanging="147"/>
        <w:jc w:val="center"/>
        <w:rPr>
          <w:sz w:val="18"/>
          <w:szCs w:val="18"/>
        </w:rPr>
      </w:pPr>
      <w:r w:rsidRPr="009736CF">
        <w:rPr>
          <w:sz w:val="18"/>
          <w:szCs w:val="18"/>
        </w:rPr>
        <w:t>ПОСТАНОВЛЕНИЕ</w:t>
      </w:r>
    </w:p>
    <w:p w:rsidR="009736CF" w:rsidRPr="009736CF" w:rsidRDefault="009736CF" w:rsidP="009736CF">
      <w:pPr>
        <w:ind w:hanging="147"/>
        <w:jc w:val="left"/>
        <w:rPr>
          <w:sz w:val="18"/>
          <w:szCs w:val="18"/>
        </w:rPr>
      </w:pPr>
    </w:p>
    <w:p w:rsidR="009736CF" w:rsidRPr="00EA0256" w:rsidRDefault="00EA0256" w:rsidP="009736CF">
      <w:pPr>
        <w:ind w:hanging="147"/>
        <w:jc w:val="left"/>
        <w:rPr>
          <w:sz w:val="18"/>
          <w:szCs w:val="18"/>
          <w:u w:val="single"/>
        </w:rPr>
      </w:pPr>
      <w:r w:rsidRPr="00EA0256">
        <w:rPr>
          <w:sz w:val="18"/>
          <w:szCs w:val="18"/>
          <w:u w:val="single"/>
        </w:rPr>
        <w:t>15.11.2024  № 251</w:t>
      </w:r>
      <w:r w:rsidR="009736CF" w:rsidRPr="00EA0256">
        <w:rPr>
          <w:sz w:val="18"/>
          <w:szCs w:val="18"/>
          <w:u w:val="single"/>
        </w:rPr>
        <w:t xml:space="preserve"> од</w:t>
      </w:r>
    </w:p>
    <w:p w:rsidR="00A823A4" w:rsidRDefault="009736CF" w:rsidP="009736CF">
      <w:pPr>
        <w:ind w:hanging="147"/>
        <w:jc w:val="left"/>
        <w:rPr>
          <w:sz w:val="18"/>
          <w:szCs w:val="18"/>
        </w:rPr>
      </w:pPr>
      <w:r w:rsidRPr="009736CF">
        <w:rPr>
          <w:sz w:val="18"/>
          <w:szCs w:val="18"/>
        </w:rPr>
        <w:t xml:space="preserve">    с. Хомутово</w:t>
      </w:r>
    </w:p>
    <w:p w:rsidR="00661F09" w:rsidRDefault="00661F09" w:rsidP="009736CF">
      <w:pPr>
        <w:ind w:hanging="147"/>
        <w:jc w:val="left"/>
        <w:rPr>
          <w:sz w:val="18"/>
          <w:szCs w:val="18"/>
        </w:rPr>
      </w:pPr>
    </w:p>
    <w:p w:rsidR="00661F09" w:rsidRDefault="00661F09" w:rsidP="009736CF">
      <w:pPr>
        <w:ind w:hanging="147"/>
        <w:jc w:val="left"/>
        <w:rPr>
          <w:sz w:val="18"/>
          <w:szCs w:val="18"/>
        </w:rPr>
      </w:pPr>
    </w:p>
    <w:p w:rsidR="00661F09" w:rsidRPr="00661F09" w:rsidRDefault="00661F09" w:rsidP="00661F09">
      <w:pPr>
        <w:ind w:left="0" w:firstLine="567"/>
        <w:rPr>
          <w:sz w:val="18"/>
          <w:szCs w:val="18"/>
        </w:rPr>
      </w:pPr>
      <w:r w:rsidRPr="00661F09">
        <w:rPr>
          <w:sz w:val="18"/>
          <w:szCs w:val="18"/>
        </w:rPr>
        <w:t>О внесении изменений в Положение о проведении открытого творческого конкурса на лучший эскизный проект памятника ветеранам боевых действий, вооружённых конфликтов и специальной военной операции на территории Хомутовского муниципального образования Иркутского района Иркутской области, утвержденное постановлением администрации Хомутовского муниципального образования от 28.08.2024 № 186 о/д</w:t>
      </w:r>
    </w:p>
    <w:p w:rsidR="00661F09" w:rsidRPr="00661F09" w:rsidRDefault="00661F09" w:rsidP="00661F09">
      <w:pPr>
        <w:ind w:left="0" w:firstLine="567"/>
        <w:rPr>
          <w:sz w:val="18"/>
          <w:szCs w:val="18"/>
        </w:rPr>
      </w:pPr>
    </w:p>
    <w:p w:rsidR="00661F09" w:rsidRPr="00661F09" w:rsidRDefault="00661F09" w:rsidP="00661F09">
      <w:pPr>
        <w:ind w:left="0" w:firstLine="567"/>
        <w:rPr>
          <w:sz w:val="18"/>
          <w:szCs w:val="18"/>
        </w:rPr>
      </w:pPr>
      <w:r w:rsidRPr="00661F09">
        <w:rPr>
          <w:sz w:val="18"/>
          <w:szCs w:val="18"/>
        </w:rPr>
        <w:t xml:space="preserve">   В связи с поступившими предложениями и для обеспечения максимального вовлечения общественности, исключения рисков принятия необъективного решения, в соответствии со ст. 14 Федерального закона от 06.10.2003 N 131-ФЗ «Об общих принципах организации местного самоуправления в Российской Федерации», главой 57 Гражданского кодекса Российской Федерации</w:t>
      </w:r>
    </w:p>
    <w:p w:rsidR="00661F09" w:rsidRDefault="00661F09" w:rsidP="00661F09">
      <w:pPr>
        <w:ind w:left="0" w:firstLine="567"/>
        <w:rPr>
          <w:sz w:val="18"/>
          <w:szCs w:val="18"/>
        </w:rPr>
      </w:pPr>
      <w:r w:rsidRPr="00661F09">
        <w:rPr>
          <w:sz w:val="18"/>
          <w:szCs w:val="18"/>
        </w:rPr>
        <w:t>ПОСТАНОВЛЯЕТ:</w:t>
      </w:r>
    </w:p>
    <w:p w:rsidR="00661F09" w:rsidRPr="00661F09" w:rsidRDefault="00661F09" w:rsidP="00661F09">
      <w:pPr>
        <w:ind w:left="0" w:firstLine="567"/>
        <w:rPr>
          <w:sz w:val="18"/>
          <w:szCs w:val="18"/>
        </w:rPr>
      </w:pPr>
    </w:p>
    <w:p w:rsidR="00661F09" w:rsidRPr="00661F09" w:rsidRDefault="00661F09" w:rsidP="00661F09">
      <w:pPr>
        <w:ind w:left="0" w:firstLine="567"/>
        <w:rPr>
          <w:sz w:val="18"/>
          <w:szCs w:val="18"/>
        </w:rPr>
      </w:pPr>
      <w:r w:rsidRPr="00661F09">
        <w:rPr>
          <w:sz w:val="18"/>
          <w:szCs w:val="18"/>
        </w:rPr>
        <w:t>1.</w:t>
      </w:r>
      <w:r w:rsidRPr="00661F09">
        <w:rPr>
          <w:sz w:val="18"/>
          <w:szCs w:val="18"/>
        </w:rPr>
        <w:tab/>
        <w:t>Внести в Положение о проведении открытого творческого конкурса на лучший эскизный проект памятника ветеранам боевых действий, вооружённых конфликтов и специальной военной операции на территории Хомутовского муниципального образования Иркутского района Иркутской области, утвержденное постановлением администрации Хомутовского муниципального образования от 28.08.2024 № 186 о/д, следующие изменения:</w:t>
      </w:r>
    </w:p>
    <w:p w:rsidR="00661F09" w:rsidRPr="00661F09" w:rsidRDefault="00661F09" w:rsidP="00661F09">
      <w:pPr>
        <w:ind w:left="0" w:firstLine="567"/>
        <w:rPr>
          <w:sz w:val="18"/>
          <w:szCs w:val="18"/>
        </w:rPr>
      </w:pPr>
      <w:r w:rsidRPr="00661F09">
        <w:rPr>
          <w:sz w:val="18"/>
          <w:szCs w:val="18"/>
        </w:rPr>
        <w:t>1.1.</w:t>
      </w:r>
      <w:r w:rsidRPr="00661F09">
        <w:rPr>
          <w:sz w:val="18"/>
          <w:szCs w:val="18"/>
        </w:rPr>
        <w:tab/>
        <w:t>главу 4 «Срок проведения конкурса» изложить в следующей редакции:</w:t>
      </w:r>
    </w:p>
    <w:p w:rsidR="00661F09" w:rsidRPr="00661F09" w:rsidRDefault="00661F09" w:rsidP="00661F09">
      <w:pPr>
        <w:ind w:left="0" w:firstLine="567"/>
        <w:rPr>
          <w:sz w:val="18"/>
          <w:szCs w:val="18"/>
        </w:rPr>
      </w:pPr>
      <w:r w:rsidRPr="00661F09">
        <w:rPr>
          <w:sz w:val="18"/>
          <w:szCs w:val="18"/>
        </w:rPr>
        <w:t>«4.1. Конкурс проводится в период с 19 августа 2024 года до 22 января 2025 г. включительно.</w:t>
      </w:r>
    </w:p>
    <w:p w:rsidR="00661F09" w:rsidRPr="00661F09" w:rsidRDefault="00661F09" w:rsidP="00661F09">
      <w:pPr>
        <w:ind w:left="0" w:firstLine="567"/>
        <w:rPr>
          <w:sz w:val="18"/>
          <w:szCs w:val="18"/>
        </w:rPr>
      </w:pPr>
      <w:r w:rsidRPr="00661F09">
        <w:rPr>
          <w:sz w:val="18"/>
          <w:szCs w:val="18"/>
        </w:rPr>
        <w:t>4.2. Заявки эскизных проектов принимаются с 02 сентября 2024 года до 17 часов 00 минут по местному времени 02 декабря 2024 г.</w:t>
      </w:r>
    </w:p>
    <w:p w:rsidR="00661F09" w:rsidRPr="00661F09" w:rsidRDefault="00661F09" w:rsidP="00661F09">
      <w:pPr>
        <w:ind w:left="0" w:firstLine="567"/>
        <w:rPr>
          <w:sz w:val="18"/>
          <w:szCs w:val="18"/>
        </w:rPr>
      </w:pPr>
      <w:r w:rsidRPr="00661F09">
        <w:rPr>
          <w:sz w:val="18"/>
          <w:szCs w:val="18"/>
        </w:rPr>
        <w:t>4.3.</w:t>
      </w:r>
      <w:r w:rsidRPr="00661F09">
        <w:rPr>
          <w:sz w:val="18"/>
          <w:szCs w:val="18"/>
        </w:rPr>
        <w:tab/>
        <w:t>Подведение итогов эскизных проектов проводится конкурсной комиссией для предоставления на общественное обсуждение – 10 декабря 2024 года.</w:t>
      </w:r>
    </w:p>
    <w:p w:rsidR="00661F09" w:rsidRPr="00661F09" w:rsidRDefault="00661F09" w:rsidP="00661F09">
      <w:pPr>
        <w:ind w:left="0" w:firstLine="567"/>
        <w:rPr>
          <w:sz w:val="18"/>
          <w:szCs w:val="18"/>
        </w:rPr>
      </w:pPr>
      <w:r w:rsidRPr="00661F09">
        <w:rPr>
          <w:sz w:val="18"/>
          <w:szCs w:val="18"/>
        </w:rPr>
        <w:t>4.4.</w:t>
      </w:r>
      <w:r w:rsidRPr="00661F09">
        <w:rPr>
          <w:sz w:val="18"/>
          <w:szCs w:val="18"/>
        </w:rPr>
        <w:tab/>
        <w:t xml:space="preserve">Сроки общественного голосования с 11 декабря 2024 года по 15 января 2025 года. Голосование проводится посредством социальных сетей. </w:t>
      </w:r>
    </w:p>
    <w:p w:rsidR="00661F09" w:rsidRPr="00661F09" w:rsidRDefault="00661F09" w:rsidP="00661F09">
      <w:pPr>
        <w:ind w:left="0" w:firstLine="567"/>
        <w:rPr>
          <w:sz w:val="18"/>
          <w:szCs w:val="18"/>
        </w:rPr>
      </w:pPr>
      <w:r w:rsidRPr="00661F09">
        <w:rPr>
          <w:sz w:val="18"/>
          <w:szCs w:val="18"/>
        </w:rPr>
        <w:t>4.5.</w:t>
      </w:r>
      <w:r w:rsidRPr="00661F09">
        <w:rPr>
          <w:sz w:val="18"/>
          <w:szCs w:val="18"/>
        </w:rPr>
        <w:tab/>
        <w:t>Организатор обнародует результаты конкурса путем размещения на сайте, в газете «Хомутовский вестник», в мессенджерах, социальных сетях соответствующей информации с 17 января 2025 года по 22 января 2025 года.</w:t>
      </w:r>
    </w:p>
    <w:p w:rsidR="00661F09" w:rsidRPr="00661F09" w:rsidRDefault="00661F09" w:rsidP="00661F09">
      <w:pPr>
        <w:ind w:left="0" w:firstLine="567"/>
        <w:rPr>
          <w:sz w:val="18"/>
          <w:szCs w:val="18"/>
        </w:rPr>
      </w:pPr>
      <w:r w:rsidRPr="00661F09">
        <w:rPr>
          <w:sz w:val="18"/>
          <w:szCs w:val="18"/>
        </w:rPr>
        <w:t>1.2.</w:t>
      </w:r>
      <w:r w:rsidRPr="00661F09">
        <w:rPr>
          <w:sz w:val="18"/>
          <w:szCs w:val="18"/>
        </w:rPr>
        <w:tab/>
        <w:t>дополнить главу 9 «Заключительное положение» пунктом 9.6 следующего содержания:</w:t>
      </w:r>
    </w:p>
    <w:p w:rsidR="00661F09" w:rsidRPr="00661F09" w:rsidRDefault="00661F09" w:rsidP="00661F09">
      <w:pPr>
        <w:ind w:left="0" w:firstLine="567"/>
        <w:rPr>
          <w:sz w:val="18"/>
          <w:szCs w:val="18"/>
        </w:rPr>
      </w:pPr>
      <w:r w:rsidRPr="00661F09">
        <w:rPr>
          <w:sz w:val="18"/>
          <w:szCs w:val="18"/>
        </w:rPr>
        <w:t>«9.6. Организатор имеет право признать конкурс несостоявшимся по следующим основаниям:</w:t>
      </w:r>
    </w:p>
    <w:p w:rsidR="00661F09" w:rsidRPr="00661F09" w:rsidRDefault="00661F09" w:rsidP="00661F09">
      <w:pPr>
        <w:ind w:left="0" w:firstLine="567"/>
        <w:rPr>
          <w:sz w:val="18"/>
          <w:szCs w:val="18"/>
        </w:rPr>
      </w:pPr>
      <w:r w:rsidRPr="00661F09">
        <w:rPr>
          <w:sz w:val="18"/>
          <w:szCs w:val="18"/>
        </w:rPr>
        <w:t>9.6.1. Отсутствие или поступление менее трех заявок на участие в конкурсе и прилагаемых к ним документов, предусмотренных п. 1.7. настоящего Положения;</w:t>
      </w:r>
    </w:p>
    <w:p w:rsidR="00661F09" w:rsidRPr="00661F09" w:rsidRDefault="00661F09" w:rsidP="00661F09">
      <w:pPr>
        <w:ind w:left="0" w:firstLine="567"/>
        <w:rPr>
          <w:sz w:val="18"/>
          <w:szCs w:val="18"/>
        </w:rPr>
      </w:pPr>
      <w:r w:rsidRPr="00661F09">
        <w:rPr>
          <w:sz w:val="18"/>
          <w:szCs w:val="18"/>
        </w:rPr>
        <w:t xml:space="preserve">9.6.2. Неполный комплект документов, согласно п. 1.7. настоящего Положения, к поступившей заявке, в том числе невозможность установления заявителя.» </w:t>
      </w:r>
    </w:p>
    <w:p w:rsidR="00661F09" w:rsidRPr="00661F09" w:rsidRDefault="00661F09" w:rsidP="00661F09">
      <w:pPr>
        <w:ind w:left="0" w:firstLine="567"/>
        <w:rPr>
          <w:sz w:val="18"/>
          <w:szCs w:val="18"/>
        </w:rPr>
      </w:pPr>
      <w:r w:rsidRPr="00661F09">
        <w:rPr>
          <w:sz w:val="18"/>
          <w:szCs w:val="18"/>
        </w:rPr>
        <w:t>2. Опубликовать настоящее постановление в газете «Вестник Хомутовского поселения» и разместить на WEB-портале органов местного самоуправления Хомутовского муниципального образования в информационно-телекоммуникационной сети «Интернет» (http://khomutovskoe-mo.ru).</w:t>
      </w:r>
    </w:p>
    <w:p w:rsidR="00661F09" w:rsidRPr="00661F09" w:rsidRDefault="00661F09" w:rsidP="00661F09">
      <w:pPr>
        <w:ind w:left="0" w:firstLine="567"/>
        <w:rPr>
          <w:sz w:val="18"/>
          <w:szCs w:val="18"/>
        </w:rPr>
      </w:pPr>
      <w:r w:rsidRPr="00661F09">
        <w:rPr>
          <w:sz w:val="18"/>
          <w:szCs w:val="18"/>
        </w:rPr>
        <w:t>3. Контроль за исполнением настоящего постановления возложить на заместителя Главы администрации по социально-культурному развитию территорий Хомутовского муниципального образования.</w:t>
      </w:r>
    </w:p>
    <w:p w:rsidR="00661F09" w:rsidRPr="00661F09" w:rsidRDefault="00661F09" w:rsidP="00661F09">
      <w:pPr>
        <w:ind w:hanging="147"/>
        <w:jc w:val="left"/>
        <w:rPr>
          <w:sz w:val="18"/>
          <w:szCs w:val="18"/>
        </w:rPr>
      </w:pPr>
    </w:p>
    <w:p w:rsidR="00661F09" w:rsidRPr="00661F09" w:rsidRDefault="00661F09" w:rsidP="00661F09">
      <w:pPr>
        <w:ind w:hanging="147"/>
        <w:jc w:val="left"/>
        <w:rPr>
          <w:sz w:val="18"/>
          <w:szCs w:val="18"/>
        </w:rPr>
      </w:pPr>
    </w:p>
    <w:p w:rsidR="00661F09" w:rsidRDefault="00661F09" w:rsidP="00661F09">
      <w:pPr>
        <w:ind w:hanging="147"/>
        <w:jc w:val="left"/>
        <w:rPr>
          <w:i/>
          <w:sz w:val="18"/>
          <w:szCs w:val="18"/>
        </w:rPr>
      </w:pPr>
      <w:r>
        <w:rPr>
          <w:i/>
          <w:sz w:val="18"/>
          <w:szCs w:val="18"/>
        </w:rPr>
        <w:t xml:space="preserve">                                                                                                                          </w:t>
      </w:r>
      <w:r w:rsidRPr="00661F09">
        <w:rPr>
          <w:i/>
          <w:sz w:val="18"/>
          <w:szCs w:val="18"/>
        </w:rPr>
        <w:t>Глава администрации</w:t>
      </w:r>
      <w:r w:rsidRPr="00661F09">
        <w:rPr>
          <w:i/>
          <w:sz w:val="18"/>
          <w:szCs w:val="18"/>
        </w:rPr>
        <w:tab/>
        <w:t xml:space="preserve">     </w:t>
      </w:r>
      <w:r>
        <w:rPr>
          <w:i/>
          <w:sz w:val="18"/>
          <w:szCs w:val="18"/>
        </w:rPr>
        <w:t xml:space="preserve">                  </w:t>
      </w:r>
      <w:r w:rsidRPr="00661F09">
        <w:rPr>
          <w:i/>
          <w:sz w:val="18"/>
          <w:szCs w:val="18"/>
        </w:rPr>
        <w:t xml:space="preserve"> А.В. Иваненко</w:t>
      </w:r>
    </w:p>
    <w:p w:rsidR="00461632" w:rsidRDefault="00461632" w:rsidP="00661F09">
      <w:pPr>
        <w:ind w:hanging="147"/>
        <w:jc w:val="left"/>
        <w:rPr>
          <w:i/>
          <w:sz w:val="18"/>
          <w:szCs w:val="18"/>
        </w:rPr>
      </w:pPr>
    </w:p>
    <w:p w:rsidR="00461632" w:rsidRDefault="00461632" w:rsidP="00661F09">
      <w:pPr>
        <w:ind w:hanging="147"/>
        <w:jc w:val="left"/>
        <w:rPr>
          <w:i/>
          <w:sz w:val="18"/>
          <w:szCs w:val="18"/>
        </w:rPr>
      </w:pPr>
    </w:p>
    <w:p w:rsidR="00461632" w:rsidRPr="00661F09" w:rsidRDefault="00461632" w:rsidP="00461632">
      <w:pPr>
        <w:ind w:hanging="147"/>
        <w:jc w:val="center"/>
        <w:rPr>
          <w:i/>
          <w:sz w:val="18"/>
          <w:szCs w:val="18"/>
        </w:rPr>
      </w:pPr>
    </w:p>
    <w:p w:rsidR="00461632" w:rsidRPr="00461632" w:rsidRDefault="00461632" w:rsidP="00461632">
      <w:pPr>
        <w:ind w:hanging="147"/>
        <w:jc w:val="center"/>
        <w:rPr>
          <w:sz w:val="18"/>
          <w:szCs w:val="18"/>
        </w:rPr>
      </w:pPr>
    </w:p>
    <w:p w:rsidR="00461632" w:rsidRPr="00461632" w:rsidRDefault="00461632" w:rsidP="00461632">
      <w:pPr>
        <w:ind w:hanging="147"/>
        <w:jc w:val="center"/>
        <w:rPr>
          <w:sz w:val="18"/>
          <w:szCs w:val="18"/>
        </w:rPr>
      </w:pPr>
      <w:r w:rsidRPr="00461632">
        <w:rPr>
          <w:sz w:val="18"/>
          <w:szCs w:val="18"/>
        </w:rPr>
        <w:t>РОССИЙСКАЯ ФЕДЕРАЦИЯ</w:t>
      </w:r>
    </w:p>
    <w:p w:rsidR="00461632" w:rsidRPr="00461632" w:rsidRDefault="00461632" w:rsidP="00461632">
      <w:pPr>
        <w:ind w:hanging="147"/>
        <w:jc w:val="center"/>
        <w:rPr>
          <w:sz w:val="18"/>
          <w:szCs w:val="18"/>
        </w:rPr>
      </w:pPr>
      <w:r w:rsidRPr="00461632">
        <w:rPr>
          <w:sz w:val="18"/>
          <w:szCs w:val="18"/>
        </w:rPr>
        <w:t>ИРКУТСКАЯ ОБЛАСТЬ   ИРКУТСКИЙ РАЙОН</w:t>
      </w:r>
    </w:p>
    <w:p w:rsidR="00461632" w:rsidRPr="00461632" w:rsidRDefault="00461632" w:rsidP="00461632">
      <w:pPr>
        <w:ind w:hanging="147"/>
        <w:jc w:val="center"/>
        <w:rPr>
          <w:sz w:val="18"/>
          <w:szCs w:val="18"/>
        </w:rPr>
      </w:pPr>
      <w:r w:rsidRPr="00461632">
        <w:rPr>
          <w:sz w:val="18"/>
          <w:szCs w:val="18"/>
        </w:rPr>
        <w:t>ДУМА</w:t>
      </w:r>
    </w:p>
    <w:p w:rsidR="00461632" w:rsidRPr="00461632" w:rsidRDefault="00461632" w:rsidP="00461632">
      <w:pPr>
        <w:ind w:hanging="147"/>
        <w:jc w:val="center"/>
        <w:rPr>
          <w:sz w:val="18"/>
          <w:szCs w:val="18"/>
        </w:rPr>
      </w:pPr>
      <w:r w:rsidRPr="00461632">
        <w:rPr>
          <w:sz w:val="18"/>
          <w:szCs w:val="18"/>
        </w:rPr>
        <w:t>Хомутовского муниципального образования</w:t>
      </w:r>
    </w:p>
    <w:p w:rsidR="00461632" w:rsidRPr="00461632" w:rsidRDefault="00461632" w:rsidP="00461632">
      <w:pPr>
        <w:ind w:hanging="147"/>
        <w:jc w:val="center"/>
        <w:rPr>
          <w:sz w:val="18"/>
          <w:szCs w:val="18"/>
        </w:rPr>
      </w:pPr>
      <w:r w:rsidRPr="00461632">
        <w:rPr>
          <w:sz w:val="18"/>
          <w:szCs w:val="18"/>
        </w:rPr>
        <w:t>Пятый созыв</w:t>
      </w:r>
    </w:p>
    <w:p w:rsidR="00461632" w:rsidRPr="00461632" w:rsidRDefault="005866CF" w:rsidP="00461632">
      <w:pPr>
        <w:ind w:hanging="147"/>
        <w:jc w:val="center"/>
        <w:rPr>
          <w:sz w:val="18"/>
          <w:szCs w:val="18"/>
        </w:rPr>
      </w:pPr>
      <w:r>
        <w:rPr>
          <w:sz w:val="18"/>
          <w:szCs w:val="18"/>
        </w:rPr>
        <w:t xml:space="preserve"> Проект </w:t>
      </w:r>
      <w:r w:rsidR="00461632" w:rsidRPr="00461632">
        <w:rPr>
          <w:sz w:val="18"/>
          <w:szCs w:val="18"/>
        </w:rPr>
        <w:t>Решение</w:t>
      </w:r>
    </w:p>
    <w:p w:rsidR="005866CF" w:rsidRDefault="005866CF" w:rsidP="00461632">
      <w:pPr>
        <w:ind w:hanging="147"/>
        <w:jc w:val="left"/>
        <w:rPr>
          <w:sz w:val="18"/>
          <w:szCs w:val="18"/>
        </w:rPr>
      </w:pPr>
    </w:p>
    <w:p w:rsidR="00661F09" w:rsidRDefault="00461632" w:rsidP="00461632">
      <w:pPr>
        <w:ind w:hanging="147"/>
        <w:jc w:val="left"/>
        <w:rPr>
          <w:sz w:val="18"/>
          <w:szCs w:val="18"/>
        </w:rPr>
      </w:pPr>
      <w:r w:rsidRPr="00461632">
        <w:rPr>
          <w:sz w:val="18"/>
          <w:szCs w:val="18"/>
        </w:rPr>
        <w:t xml:space="preserve">       с. Хомутово</w:t>
      </w:r>
    </w:p>
    <w:p w:rsidR="005866CF" w:rsidRDefault="005866CF" w:rsidP="00461632">
      <w:pPr>
        <w:ind w:hanging="147"/>
        <w:jc w:val="left"/>
        <w:rPr>
          <w:sz w:val="18"/>
          <w:szCs w:val="18"/>
        </w:rPr>
      </w:pPr>
    </w:p>
    <w:p w:rsidR="005866CF" w:rsidRDefault="005866CF" w:rsidP="00EF61F9">
      <w:pPr>
        <w:ind w:left="0" w:firstLine="567"/>
        <w:rPr>
          <w:sz w:val="18"/>
          <w:szCs w:val="18"/>
        </w:rPr>
      </w:pPr>
    </w:p>
    <w:p w:rsidR="005866CF" w:rsidRPr="005866CF" w:rsidRDefault="005866CF" w:rsidP="00EF61F9">
      <w:pPr>
        <w:ind w:left="0" w:firstLine="567"/>
        <w:rPr>
          <w:sz w:val="18"/>
          <w:szCs w:val="18"/>
        </w:rPr>
      </w:pPr>
      <w:r w:rsidRPr="005866CF">
        <w:rPr>
          <w:sz w:val="18"/>
          <w:szCs w:val="18"/>
        </w:rPr>
        <w:t>О бюджете Хомутовского муниципального образования на 2025 год и на плановый период 2026 и 2027 годов</w:t>
      </w:r>
      <w:r w:rsidRPr="005866CF">
        <w:rPr>
          <w:sz w:val="18"/>
          <w:szCs w:val="18"/>
        </w:rPr>
        <w:tab/>
      </w:r>
    </w:p>
    <w:p w:rsidR="005866CF" w:rsidRPr="005866CF" w:rsidRDefault="005866CF" w:rsidP="00EF61F9">
      <w:pPr>
        <w:ind w:left="0" w:firstLine="567"/>
        <w:rPr>
          <w:sz w:val="18"/>
          <w:szCs w:val="18"/>
        </w:rPr>
      </w:pPr>
    </w:p>
    <w:p w:rsidR="005866CF" w:rsidRDefault="005866CF" w:rsidP="00EF61F9">
      <w:pPr>
        <w:ind w:left="0" w:firstLine="567"/>
        <w:rPr>
          <w:sz w:val="18"/>
          <w:szCs w:val="18"/>
        </w:rPr>
      </w:pPr>
      <w:r w:rsidRPr="005866CF">
        <w:rPr>
          <w:sz w:val="18"/>
          <w:szCs w:val="18"/>
        </w:rPr>
        <w:t>В соответствии со ст.ст. 15, 187 Бюджетного кодекса Российской Федерации, ст.ст. 14, 52 Федерального закона от 06.10.2003 № 131-ФЗ «Об общих принципах организации местного самоуправления в Российской Федерации», ст.ст. 6, 18 Положения о бюджетном процессе в Хомутовском муниципальном образовании, утвержденным решением Думы  Хомутовского муниципального образования  от 31.08.2017 № 69-295/д, руководствуясь ст.ст. 35, 69 Устава Хомутовского  муниципального образования, Дума Хомутовского муниципального образования</w:t>
      </w:r>
    </w:p>
    <w:p w:rsidR="00EF61F9" w:rsidRPr="005866CF" w:rsidRDefault="00EF61F9" w:rsidP="00EF61F9">
      <w:pPr>
        <w:ind w:left="0" w:firstLine="567"/>
        <w:rPr>
          <w:sz w:val="18"/>
          <w:szCs w:val="18"/>
        </w:rPr>
      </w:pPr>
    </w:p>
    <w:p w:rsidR="005866CF" w:rsidRPr="005866CF" w:rsidRDefault="005866CF" w:rsidP="00EF61F9">
      <w:pPr>
        <w:ind w:left="0" w:firstLine="567"/>
        <w:rPr>
          <w:sz w:val="18"/>
          <w:szCs w:val="18"/>
        </w:rPr>
      </w:pPr>
    </w:p>
    <w:p w:rsidR="005866CF" w:rsidRDefault="005866CF" w:rsidP="00EF61F9">
      <w:pPr>
        <w:ind w:left="0" w:firstLine="567"/>
        <w:rPr>
          <w:sz w:val="18"/>
          <w:szCs w:val="18"/>
        </w:rPr>
      </w:pPr>
      <w:r w:rsidRPr="005866CF">
        <w:rPr>
          <w:sz w:val="18"/>
          <w:szCs w:val="18"/>
        </w:rPr>
        <w:t>РЕШИЛА:</w:t>
      </w:r>
    </w:p>
    <w:p w:rsidR="00EF61F9" w:rsidRPr="005866CF" w:rsidRDefault="00EF61F9" w:rsidP="00EF61F9">
      <w:pPr>
        <w:ind w:left="0" w:firstLine="567"/>
        <w:rPr>
          <w:sz w:val="18"/>
          <w:szCs w:val="18"/>
        </w:rPr>
      </w:pPr>
    </w:p>
    <w:p w:rsidR="005866CF" w:rsidRPr="005866CF" w:rsidRDefault="005866CF" w:rsidP="00EF61F9">
      <w:pPr>
        <w:ind w:left="0" w:firstLine="567"/>
        <w:rPr>
          <w:sz w:val="18"/>
          <w:szCs w:val="18"/>
        </w:rPr>
      </w:pPr>
      <w:r w:rsidRPr="005866CF">
        <w:rPr>
          <w:sz w:val="18"/>
          <w:szCs w:val="18"/>
        </w:rPr>
        <w:t>Статья 1</w:t>
      </w:r>
    </w:p>
    <w:p w:rsidR="005866CF" w:rsidRPr="005866CF" w:rsidRDefault="005866CF" w:rsidP="00EF61F9">
      <w:pPr>
        <w:ind w:left="0" w:firstLine="567"/>
        <w:rPr>
          <w:sz w:val="18"/>
          <w:szCs w:val="18"/>
        </w:rPr>
      </w:pPr>
      <w:r w:rsidRPr="005866CF">
        <w:rPr>
          <w:sz w:val="18"/>
          <w:szCs w:val="18"/>
        </w:rPr>
        <w:t>Утвердить основные характеристики бюджета Хомутовского муниципального образования (далее – бюджет поселения) на 2025 год:</w:t>
      </w:r>
    </w:p>
    <w:p w:rsidR="005866CF" w:rsidRPr="005866CF" w:rsidRDefault="005866CF" w:rsidP="00EF61F9">
      <w:pPr>
        <w:ind w:left="0" w:firstLine="567"/>
        <w:rPr>
          <w:sz w:val="18"/>
          <w:szCs w:val="18"/>
        </w:rPr>
      </w:pPr>
      <w:r w:rsidRPr="005866CF">
        <w:rPr>
          <w:sz w:val="18"/>
          <w:szCs w:val="18"/>
        </w:rPr>
        <w:t>1) общий объем доходов - в сумме 241 079,44 тыс. руб., в том числе налоговые и неналоговые доходы в сумме 81 068,40 тыс. руб., безвозмездные поступления в сумме 160 011,04 тыс. руб., из них объем дотации на выравнивание бюджетной обеспеченности –101 294,90 тыс. руб.;</w:t>
      </w:r>
    </w:p>
    <w:p w:rsidR="005866CF" w:rsidRPr="005866CF" w:rsidRDefault="005866CF" w:rsidP="00EF61F9">
      <w:pPr>
        <w:ind w:left="0" w:firstLine="567"/>
        <w:rPr>
          <w:sz w:val="18"/>
          <w:szCs w:val="18"/>
        </w:rPr>
      </w:pPr>
      <w:r w:rsidRPr="005866CF">
        <w:rPr>
          <w:sz w:val="18"/>
          <w:szCs w:val="18"/>
        </w:rPr>
        <w:t>2) общий объем расходов бюджета поселения в сумме 247 190,76 тыс. руб.;</w:t>
      </w:r>
    </w:p>
    <w:p w:rsidR="005866CF" w:rsidRPr="005866CF" w:rsidRDefault="005866CF" w:rsidP="00EF61F9">
      <w:pPr>
        <w:ind w:left="0" w:firstLine="567"/>
        <w:rPr>
          <w:sz w:val="18"/>
          <w:szCs w:val="18"/>
        </w:rPr>
      </w:pPr>
      <w:r w:rsidRPr="005866CF">
        <w:rPr>
          <w:sz w:val="18"/>
          <w:szCs w:val="18"/>
        </w:rPr>
        <w:t>3) размер дефицита бюджета поселения в сумме 6 111,32 тыс. руб. или 7,5% общего годового объема доходов бюджета без учета безвозмездных поступлений.</w:t>
      </w:r>
    </w:p>
    <w:p w:rsidR="005866CF" w:rsidRPr="005866CF" w:rsidRDefault="005866CF" w:rsidP="00EF61F9">
      <w:pPr>
        <w:ind w:left="0" w:firstLine="567"/>
        <w:rPr>
          <w:sz w:val="18"/>
          <w:szCs w:val="18"/>
        </w:rPr>
      </w:pPr>
      <w:r w:rsidRPr="005866CF">
        <w:rPr>
          <w:sz w:val="18"/>
          <w:szCs w:val="18"/>
        </w:rPr>
        <w:t>Статья 2</w:t>
      </w:r>
    </w:p>
    <w:p w:rsidR="005866CF" w:rsidRPr="005866CF" w:rsidRDefault="005866CF" w:rsidP="00EF61F9">
      <w:pPr>
        <w:ind w:left="0" w:firstLine="567"/>
        <w:rPr>
          <w:sz w:val="18"/>
          <w:szCs w:val="18"/>
        </w:rPr>
      </w:pPr>
      <w:r w:rsidRPr="005866CF">
        <w:rPr>
          <w:sz w:val="18"/>
          <w:szCs w:val="18"/>
        </w:rPr>
        <w:t>Утвердить основные характеристики бюджета Хомутовского муниципального образования на плановый период 2026 и 2027  годов:</w:t>
      </w:r>
    </w:p>
    <w:p w:rsidR="005866CF" w:rsidRPr="005866CF" w:rsidRDefault="005866CF" w:rsidP="00EF61F9">
      <w:pPr>
        <w:ind w:left="0" w:firstLine="567"/>
        <w:rPr>
          <w:sz w:val="18"/>
          <w:szCs w:val="18"/>
        </w:rPr>
      </w:pPr>
      <w:r w:rsidRPr="005866CF">
        <w:rPr>
          <w:sz w:val="18"/>
          <w:szCs w:val="18"/>
        </w:rPr>
        <w:t>1) общий объем доходов бюджета Хомутовского муниципального образования на 2026 год составляет 161 057,27 тыс. руб., на 2026 год – 172 354,80 тыс. руб. В том числе налоговые и неналоговые доходы на 2026 год в сумме 83 452,07 тыс. руб., на 2027 год в сумме 91 919,20 тыс. руб.; безвозмездные поступления на 2026 год в сумме 77 605,20 тыс. руб., на 2027 год в сумме 76 650,00 тыс.руб. Из них объем дотации на выравнивание бюджетной обеспеченности на 2026 год – 65 391,00 тыс. руб., на 2027 год – 64 335,80 тыс.руб.</w:t>
      </w:r>
      <w:r w:rsidRPr="005866CF">
        <w:rPr>
          <w:sz w:val="18"/>
          <w:szCs w:val="18"/>
        </w:rPr>
        <w:cr/>
      </w:r>
    </w:p>
    <w:p w:rsidR="005866CF" w:rsidRPr="005866CF" w:rsidRDefault="005866CF" w:rsidP="00EF61F9">
      <w:pPr>
        <w:ind w:left="0" w:firstLine="567"/>
        <w:rPr>
          <w:sz w:val="18"/>
          <w:szCs w:val="18"/>
        </w:rPr>
      </w:pPr>
      <w:r w:rsidRPr="005866CF">
        <w:rPr>
          <w:sz w:val="18"/>
          <w:szCs w:val="18"/>
        </w:rPr>
        <w:t>2) общий объем расходов бюджета поселения на 2026 год составит  167 347,72 тыс. руб., на 2027 год  -  179 571,32 тыс. руб., в том числе условно утвержденные расходы на 2026 год составят 4 017,85 тыс. руб., на 2027 год – 7 964,62 тыс. руб.</w:t>
      </w:r>
    </w:p>
    <w:p w:rsidR="005866CF" w:rsidRPr="005866CF" w:rsidRDefault="005866CF" w:rsidP="00EF61F9">
      <w:pPr>
        <w:ind w:left="0" w:firstLine="567"/>
        <w:rPr>
          <w:sz w:val="18"/>
          <w:szCs w:val="18"/>
        </w:rPr>
      </w:pPr>
      <w:r w:rsidRPr="005866CF">
        <w:rPr>
          <w:sz w:val="18"/>
          <w:szCs w:val="18"/>
        </w:rPr>
        <w:t>3) размер дефицита бюджета поселения на 2026 год составит 6 290,45 тыс. руб. или 7,5 % без учета безвозмездных поступлений; на 2027 год в сумме 7 216,52 тыс. руб. или 7,5 % без учета безвозмездных поступлений.</w:t>
      </w:r>
    </w:p>
    <w:p w:rsidR="005866CF" w:rsidRPr="005866CF" w:rsidRDefault="005866CF" w:rsidP="00EF61F9">
      <w:pPr>
        <w:ind w:left="0" w:firstLine="567"/>
        <w:rPr>
          <w:sz w:val="18"/>
          <w:szCs w:val="18"/>
        </w:rPr>
      </w:pPr>
      <w:r w:rsidRPr="005866CF">
        <w:rPr>
          <w:sz w:val="18"/>
          <w:szCs w:val="18"/>
        </w:rPr>
        <w:t>Статья 3</w:t>
      </w:r>
    </w:p>
    <w:p w:rsidR="005866CF" w:rsidRPr="005866CF" w:rsidRDefault="005866CF" w:rsidP="00EF61F9">
      <w:pPr>
        <w:ind w:left="0" w:firstLine="567"/>
        <w:rPr>
          <w:sz w:val="18"/>
          <w:szCs w:val="18"/>
        </w:rPr>
      </w:pPr>
      <w:r w:rsidRPr="005866CF">
        <w:rPr>
          <w:sz w:val="18"/>
          <w:szCs w:val="18"/>
        </w:rPr>
        <w:t>Установить прогнозируемые доходы бюджета поселения по классификации доходов бюджетов Российской Федерации на 2024 год согласно приложению 1 и на плановый период 2025 и 2026 годов согласно приложению 2.</w:t>
      </w:r>
    </w:p>
    <w:p w:rsidR="005866CF" w:rsidRPr="005866CF" w:rsidRDefault="005866CF" w:rsidP="00EF61F9">
      <w:pPr>
        <w:ind w:left="0" w:firstLine="567"/>
        <w:rPr>
          <w:sz w:val="18"/>
          <w:szCs w:val="18"/>
        </w:rPr>
      </w:pPr>
      <w:r w:rsidRPr="005866CF">
        <w:rPr>
          <w:sz w:val="18"/>
          <w:szCs w:val="18"/>
        </w:rPr>
        <w:t>Статья 4</w:t>
      </w:r>
    </w:p>
    <w:p w:rsidR="005866CF" w:rsidRPr="005866CF" w:rsidRDefault="005866CF" w:rsidP="00EF61F9">
      <w:pPr>
        <w:ind w:left="0" w:firstLine="567"/>
        <w:rPr>
          <w:sz w:val="18"/>
          <w:szCs w:val="18"/>
        </w:rPr>
      </w:pPr>
      <w:r w:rsidRPr="005866CF">
        <w:rPr>
          <w:sz w:val="18"/>
          <w:szCs w:val="18"/>
        </w:rPr>
        <w:t>1. В случае изменения в 2025 году состава и (или) функций главных администраторов доходов бюджета поселения, или главных администраторов источников финансирования дефицита бюджета поселения администрация Хомутовского муниципального образования вносит соответствующие изменения в состав закрепленных за ними кодов классификации доходов бюджетов Российской Федерации или классификации источников финансирования дефицита бюджетов Российской Федерации с последующим внесением изменений в настоящее решение Думы.</w:t>
      </w:r>
    </w:p>
    <w:p w:rsidR="005866CF" w:rsidRPr="005866CF" w:rsidRDefault="005866CF" w:rsidP="00EF61F9">
      <w:pPr>
        <w:ind w:left="0" w:firstLine="567"/>
        <w:rPr>
          <w:sz w:val="18"/>
          <w:szCs w:val="18"/>
        </w:rPr>
      </w:pPr>
      <w:r w:rsidRPr="005866CF">
        <w:rPr>
          <w:sz w:val="18"/>
          <w:szCs w:val="18"/>
        </w:rPr>
        <w:t>Статья 5</w:t>
      </w:r>
    </w:p>
    <w:p w:rsidR="005866CF" w:rsidRPr="005866CF" w:rsidRDefault="005866CF" w:rsidP="00EF61F9">
      <w:pPr>
        <w:ind w:left="0" w:firstLine="567"/>
        <w:rPr>
          <w:sz w:val="18"/>
          <w:szCs w:val="18"/>
        </w:rPr>
      </w:pPr>
      <w:r w:rsidRPr="005866CF">
        <w:rPr>
          <w:sz w:val="18"/>
          <w:szCs w:val="18"/>
        </w:rPr>
        <w:t>Утвердить распределение бюджетных ассигнований:</w:t>
      </w:r>
    </w:p>
    <w:p w:rsidR="005866CF" w:rsidRPr="005866CF" w:rsidRDefault="005866CF" w:rsidP="00EF61F9">
      <w:pPr>
        <w:ind w:left="0" w:firstLine="567"/>
        <w:rPr>
          <w:sz w:val="18"/>
          <w:szCs w:val="18"/>
        </w:rPr>
      </w:pPr>
      <w:r w:rsidRPr="005866CF">
        <w:rPr>
          <w:sz w:val="18"/>
          <w:szCs w:val="18"/>
        </w:rPr>
        <w:t>1)</w:t>
      </w:r>
      <w:r w:rsidRPr="005866CF">
        <w:rPr>
          <w:sz w:val="18"/>
          <w:szCs w:val="18"/>
        </w:rPr>
        <w:tab/>
        <w:t>по разделам и подразделам классификации расходов бюджета поселения на 2025 год согласно приложению 3 к настоящему решению;</w:t>
      </w:r>
    </w:p>
    <w:p w:rsidR="005866CF" w:rsidRPr="005866CF" w:rsidRDefault="005866CF" w:rsidP="00EF61F9">
      <w:pPr>
        <w:ind w:left="0" w:firstLine="567"/>
        <w:rPr>
          <w:sz w:val="18"/>
          <w:szCs w:val="18"/>
        </w:rPr>
      </w:pPr>
      <w:r w:rsidRPr="005866CF">
        <w:rPr>
          <w:sz w:val="18"/>
          <w:szCs w:val="18"/>
        </w:rPr>
        <w:t>2)</w:t>
      </w:r>
      <w:r w:rsidRPr="005866CF">
        <w:rPr>
          <w:sz w:val="18"/>
          <w:szCs w:val="18"/>
        </w:rPr>
        <w:tab/>
        <w:t>по разделам и подразделам классификации расходов бюджета поселения на плановый период 2026 и 2027 годов согласно приложению 4 к настоящему решению;</w:t>
      </w:r>
    </w:p>
    <w:p w:rsidR="005866CF" w:rsidRPr="005866CF" w:rsidRDefault="005866CF" w:rsidP="00EF61F9">
      <w:pPr>
        <w:ind w:left="0" w:firstLine="567"/>
        <w:rPr>
          <w:sz w:val="18"/>
          <w:szCs w:val="18"/>
        </w:rPr>
      </w:pPr>
      <w:r w:rsidRPr="005866CF">
        <w:rPr>
          <w:sz w:val="18"/>
          <w:szCs w:val="18"/>
        </w:rPr>
        <w:t>3)</w:t>
      </w:r>
      <w:r w:rsidRPr="005866CF">
        <w:rPr>
          <w:sz w:val="18"/>
          <w:szCs w:val="18"/>
        </w:rPr>
        <w:tab/>
        <w:t>по целевым статьям (муниципальным программам Хомутовского муниципального образования и непрограммным направлениям деятельности), видам расходов, разделам, подразделам классификации расходов бюджетов на 2025 год согласно приложению 5 к настоящему решению;</w:t>
      </w:r>
    </w:p>
    <w:p w:rsidR="005866CF" w:rsidRPr="005866CF" w:rsidRDefault="005866CF" w:rsidP="00EF61F9">
      <w:pPr>
        <w:ind w:left="0" w:firstLine="567"/>
        <w:rPr>
          <w:sz w:val="18"/>
          <w:szCs w:val="18"/>
        </w:rPr>
      </w:pPr>
      <w:r w:rsidRPr="005866CF">
        <w:rPr>
          <w:sz w:val="18"/>
          <w:szCs w:val="18"/>
        </w:rPr>
        <w:t>4)</w:t>
      </w:r>
      <w:r w:rsidRPr="005866CF">
        <w:rPr>
          <w:sz w:val="18"/>
          <w:szCs w:val="18"/>
        </w:rPr>
        <w:tab/>
        <w:t>по целевым статьям (муниципальным программам Хомутовского муниципального образования и непрограммным направлениям деятельности), видам расходов, разделам, подразделам классификации расходов бюджетов на плановый период 2026 и 2027 годов согласно приложению 6 к настоящему решению;</w:t>
      </w:r>
    </w:p>
    <w:p w:rsidR="005866CF" w:rsidRPr="005866CF" w:rsidRDefault="005866CF" w:rsidP="00EF61F9">
      <w:pPr>
        <w:ind w:left="0" w:firstLine="567"/>
        <w:rPr>
          <w:sz w:val="18"/>
          <w:szCs w:val="18"/>
        </w:rPr>
      </w:pPr>
      <w:r w:rsidRPr="005866CF">
        <w:rPr>
          <w:sz w:val="18"/>
          <w:szCs w:val="18"/>
        </w:rPr>
        <w:t>5)</w:t>
      </w:r>
      <w:r w:rsidRPr="005866CF">
        <w:rPr>
          <w:sz w:val="18"/>
          <w:szCs w:val="18"/>
        </w:rPr>
        <w:tab/>
        <w:t>по ведомственной структуре расходов бюджета Хомутовского муниципального образования на 2025 год (по главным распорядителям средств бюджета Хомутовского муниципального образования, разделам, подразделам, целевым статьям (муниципальным программам Хомутовского муниципального образования непрограммным направлениям деятельности),  видам расходов классификации расходов бюджетов) согласно приложению 7 к настоящему решению;</w:t>
      </w:r>
    </w:p>
    <w:p w:rsidR="005866CF" w:rsidRPr="005866CF" w:rsidRDefault="005866CF" w:rsidP="00EF61F9">
      <w:pPr>
        <w:ind w:left="0" w:firstLine="567"/>
        <w:rPr>
          <w:sz w:val="18"/>
          <w:szCs w:val="18"/>
        </w:rPr>
      </w:pPr>
      <w:r w:rsidRPr="005866CF">
        <w:rPr>
          <w:sz w:val="18"/>
          <w:szCs w:val="18"/>
        </w:rPr>
        <w:t>6)</w:t>
      </w:r>
      <w:r w:rsidRPr="005866CF">
        <w:rPr>
          <w:sz w:val="18"/>
          <w:szCs w:val="18"/>
        </w:rPr>
        <w:tab/>
        <w:t>по ведомственной структуре расходов бюджета Хомутовского муниципального образования на плановый период 2026 и 2027 годов (по главным распорядителям средств бюджета Хомутовского муниципального образования, разделам, подразделам, целевым статьям (муниципальным программам Хомутовского муниципального образования непрограммным направлениям деятельности), видам расходов классификации расходов бюджетов) согласно приложению 8 к настоящему решению.</w:t>
      </w:r>
    </w:p>
    <w:p w:rsidR="005866CF" w:rsidRPr="005866CF" w:rsidRDefault="005866CF" w:rsidP="00EF61F9">
      <w:pPr>
        <w:ind w:left="0" w:firstLine="567"/>
        <w:rPr>
          <w:sz w:val="18"/>
          <w:szCs w:val="18"/>
        </w:rPr>
      </w:pPr>
      <w:r w:rsidRPr="005866CF">
        <w:rPr>
          <w:sz w:val="18"/>
          <w:szCs w:val="18"/>
        </w:rPr>
        <w:t>Статья 6</w:t>
      </w:r>
    </w:p>
    <w:p w:rsidR="005866CF" w:rsidRPr="005866CF" w:rsidRDefault="005866CF" w:rsidP="00EF61F9">
      <w:pPr>
        <w:ind w:left="0" w:firstLine="567"/>
        <w:rPr>
          <w:sz w:val="18"/>
          <w:szCs w:val="18"/>
        </w:rPr>
      </w:pPr>
      <w:r w:rsidRPr="005866CF">
        <w:rPr>
          <w:sz w:val="18"/>
          <w:szCs w:val="18"/>
        </w:rPr>
        <w:t>Утвердить общий объем бюджетных ассигнований, направляемых на исполнение публичных нормативных обязательств Хомутовского муниципального образования:</w:t>
      </w:r>
    </w:p>
    <w:p w:rsidR="005866CF" w:rsidRPr="005866CF" w:rsidRDefault="005866CF" w:rsidP="00EF61F9">
      <w:pPr>
        <w:ind w:left="0" w:firstLine="567"/>
        <w:rPr>
          <w:sz w:val="18"/>
          <w:szCs w:val="18"/>
        </w:rPr>
      </w:pPr>
      <w:r w:rsidRPr="005866CF">
        <w:rPr>
          <w:sz w:val="18"/>
          <w:szCs w:val="18"/>
        </w:rPr>
        <w:t>на 2025 год в сумме 2 025,02 тыс. руб.;</w:t>
      </w:r>
    </w:p>
    <w:p w:rsidR="005866CF" w:rsidRPr="005866CF" w:rsidRDefault="005866CF" w:rsidP="00EF61F9">
      <w:pPr>
        <w:ind w:left="0" w:firstLine="567"/>
        <w:rPr>
          <w:sz w:val="18"/>
          <w:szCs w:val="18"/>
        </w:rPr>
      </w:pPr>
      <w:r w:rsidRPr="005866CF">
        <w:rPr>
          <w:sz w:val="18"/>
          <w:szCs w:val="18"/>
        </w:rPr>
        <w:t>на 2026 год в сумме 0 тыс. руб.;</w:t>
      </w:r>
    </w:p>
    <w:p w:rsidR="005866CF" w:rsidRPr="005866CF" w:rsidRDefault="005866CF" w:rsidP="00EF61F9">
      <w:pPr>
        <w:ind w:left="0" w:firstLine="567"/>
        <w:rPr>
          <w:sz w:val="18"/>
          <w:szCs w:val="18"/>
        </w:rPr>
      </w:pPr>
      <w:r w:rsidRPr="005866CF">
        <w:rPr>
          <w:sz w:val="18"/>
          <w:szCs w:val="18"/>
        </w:rPr>
        <w:t>на 2027 год в сумме 0 тыс. руб.</w:t>
      </w:r>
    </w:p>
    <w:p w:rsidR="005866CF" w:rsidRPr="005866CF" w:rsidRDefault="005866CF" w:rsidP="00EF61F9">
      <w:pPr>
        <w:ind w:left="0" w:firstLine="567"/>
        <w:rPr>
          <w:sz w:val="18"/>
          <w:szCs w:val="18"/>
        </w:rPr>
      </w:pPr>
      <w:r w:rsidRPr="005866CF">
        <w:rPr>
          <w:sz w:val="18"/>
          <w:szCs w:val="18"/>
        </w:rPr>
        <w:t>Статья 7</w:t>
      </w:r>
    </w:p>
    <w:p w:rsidR="005866CF" w:rsidRPr="005866CF" w:rsidRDefault="005866CF" w:rsidP="00EF61F9">
      <w:pPr>
        <w:ind w:left="0" w:firstLine="567"/>
        <w:rPr>
          <w:sz w:val="18"/>
          <w:szCs w:val="18"/>
        </w:rPr>
      </w:pPr>
      <w:r w:rsidRPr="005866CF">
        <w:rPr>
          <w:sz w:val="18"/>
          <w:szCs w:val="18"/>
        </w:rPr>
        <w:t>Утвердить размер резервного фонда Хомутовского муниципального образования:</w:t>
      </w:r>
    </w:p>
    <w:p w:rsidR="005866CF" w:rsidRPr="005866CF" w:rsidRDefault="005866CF" w:rsidP="00EF61F9">
      <w:pPr>
        <w:ind w:left="0" w:firstLine="567"/>
        <w:rPr>
          <w:sz w:val="18"/>
          <w:szCs w:val="18"/>
        </w:rPr>
      </w:pPr>
      <w:r w:rsidRPr="005866CF">
        <w:rPr>
          <w:sz w:val="18"/>
          <w:szCs w:val="18"/>
        </w:rPr>
        <w:t>на 2025 год в сумме  244,5 тыс. руб.;</w:t>
      </w:r>
    </w:p>
    <w:p w:rsidR="005866CF" w:rsidRPr="005866CF" w:rsidRDefault="005866CF" w:rsidP="00EF61F9">
      <w:pPr>
        <w:ind w:left="0" w:firstLine="567"/>
        <w:rPr>
          <w:sz w:val="18"/>
          <w:szCs w:val="18"/>
        </w:rPr>
      </w:pPr>
      <w:r w:rsidRPr="005866CF">
        <w:rPr>
          <w:sz w:val="18"/>
          <w:szCs w:val="18"/>
        </w:rPr>
        <w:t>на 2026 год в сумме 244,5 тыс. руб.;</w:t>
      </w:r>
    </w:p>
    <w:p w:rsidR="005866CF" w:rsidRPr="005866CF" w:rsidRDefault="005866CF" w:rsidP="00EF61F9">
      <w:pPr>
        <w:ind w:left="0" w:firstLine="567"/>
        <w:rPr>
          <w:sz w:val="18"/>
          <w:szCs w:val="18"/>
        </w:rPr>
      </w:pPr>
      <w:r w:rsidRPr="005866CF">
        <w:rPr>
          <w:sz w:val="18"/>
          <w:szCs w:val="18"/>
        </w:rPr>
        <w:t>на 2027 год в сумме 194,5 тыс. руб.</w:t>
      </w:r>
    </w:p>
    <w:p w:rsidR="005866CF" w:rsidRPr="005866CF" w:rsidRDefault="005866CF" w:rsidP="00EF61F9">
      <w:pPr>
        <w:ind w:left="0" w:firstLine="567"/>
        <w:rPr>
          <w:sz w:val="18"/>
          <w:szCs w:val="18"/>
        </w:rPr>
      </w:pPr>
      <w:r w:rsidRPr="005866CF">
        <w:rPr>
          <w:sz w:val="18"/>
          <w:szCs w:val="18"/>
        </w:rPr>
        <w:t>Статья 8</w:t>
      </w:r>
    </w:p>
    <w:p w:rsidR="005866CF" w:rsidRPr="005866CF" w:rsidRDefault="005866CF" w:rsidP="00EF61F9">
      <w:pPr>
        <w:ind w:left="0" w:firstLine="567"/>
        <w:rPr>
          <w:sz w:val="18"/>
          <w:szCs w:val="18"/>
        </w:rPr>
      </w:pPr>
      <w:r w:rsidRPr="005866CF">
        <w:rPr>
          <w:sz w:val="18"/>
          <w:szCs w:val="18"/>
        </w:rPr>
        <w:t>Утвердить источники внутреннего финансирования дефицита бюджета поселения на 2025 год согласно приложению 9 к настоящему решению.</w:t>
      </w:r>
    </w:p>
    <w:p w:rsidR="005866CF" w:rsidRPr="005866CF" w:rsidRDefault="005866CF" w:rsidP="00EF61F9">
      <w:pPr>
        <w:ind w:left="0" w:firstLine="567"/>
        <w:rPr>
          <w:sz w:val="18"/>
          <w:szCs w:val="18"/>
        </w:rPr>
      </w:pPr>
      <w:r w:rsidRPr="005866CF">
        <w:rPr>
          <w:sz w:val="18"/>
          <w:szCs w:val="18"/>
        </w:rPr>
        <w:t>Статья 9</w:t>
      </w:r>
    </w:p>
    <w:p w:rsidR="005866CF" w:rsidRPr="005866CF" w:rsidRDefault="005866CF" w:rsidP="00EF61F9">
      <w:pPr>
        <w:ind w:left="0" w:firstLine="567"/>
        <w:rPr>
          <w:sz w:val="18"/>
          <w:szCs w:val="18"/>
        </w:rPr>
      </w:pPr>
      <w:r w:rsidRPr="005866CF">
        <w:rPr>
          <w:sz w:val="18"/>
          <w:szCs w:val="18"/>
        </w:rPr>
        <w:t>Утвердить источники внутреннего финансирования дефицита бюджета поселения на плановый период на 2026 и 2027 годов согласно приложению 10 к настоящему решению.</w:t>
      </w:r>
    </w:p>
    <w:p w:rsidR="005866CF" w:rsidRPr="005866CF" w:rsidRDefault="005866CF" w:rsidP="00EF61F9">
      <w:pPr>
        <w:ind w:left="0" w:firstLine="567"/>
        <w:rPr>
          <w:sz w:val="18"/>
          <w:szCs w:val="18"/>
        </w:rPr>
      </w:pPr>
      <w:r w:rsidRPr="005866CF">
        <w:rPr>
          <w:sz w:val="18"/>
          <w:szCs w:val="18"/>
        </w:rPr>
        <w:t>Статья 10</w:t>
      </w:r>
    </w:p>
    <w:p w:rsidR="005866CF" w:rsidRPr="005866CF" w:rsidRDefault="005866CF" w:rsidP="00EF61F9">
      <w:pPr>
        <w:ind w:left="0" w:firstLine="567"/>
        <w:rPr>
          <w:sz w:val="18"/>
          <w:szCs w:val="18"/>
        </w:rPr>
      </w:pPr>
      <w:r w:rsidRPr="005866CF">
        <w:rPr>
          <w:sz w:val="18"/>
          <w:szCs w:val="18"/>
        </w:rPr>
        <w:t>Утвердить предельный объем муниципального долга Хомутовского муниципального образования:</w:t>
      </w:r>
    </w:p>
    <w:p w:rsidR="005866CF" w:rsidRPr="005866CF" w:rsidRDefault="005866CF" w:rsidP="00EF61F9">
      <w:pPr>
        <w:ind w:left="0" w:firstLine="567"/>
        <w:rPr>
          <w:sz w:val="18"/>
          <w:szCs w:val="18"/>
        </w:rPr>
      </w:pPr>
      <w:r w:rsidRPr="005866CF">
        <w:rPr>
          <w:sz w:val="18"/>
          <w:szCs w:val="18"/>
        </w:rPr>
        <w:t>на 2025 год в сумме 81 068,40 тыс. руб.;</w:t>
      </w:r>
    </w:p>
    <w:p w:rsidR="005866CF" w:rsidRPr="005866CF" w:rsidRDefault="005866CF" w:rsidP="00EF61F9">
      <w:pPr>
        <w:ind w:left="0" w:firstLine="567"/>
        <w:rPr>
          <w:sz w:val="18"/>
          <w:szCs w:val="18"/>
        </w:rPr>
      </w:pPr>
      <w:r w:rsidRPr="005866CF">
        <w:rPr>
          <w:sz w:val="18"/>
          <w:szCs w:val="18"/>
        </w:rPr>
        <w:t>на 2026 год в сумме 83 452,07 тыс. руб.;</w:t>
      </w:r>
    </w:p>
    <w:p w:rsidR="005866CF" w:rsidRPr="005866CF" w:rsidRDefault="005866CF" w:rsidP="00EF61F9">
      <w:pPr>
        <w:ind w:left="0" w:firstLine="567"/>
        <w:rPr>
          <w:sz w:val="18"/>
          <w:szCs w:val="18"/>
        </w:rPr>
      </w:pPr>
      <w:r w:rsidRPr="005866CF">
        <w:rPr>
          <w:sz w:val="18"/>
          <w:szCs w:val="18"/>
        </w:rPr>
        <w:lastRenderedPageBreak/>
        <w:t xml:space="preserve">на 2027 год в сумме 95 704,80 тыс. руб. </w:t>
      </w:r>
    </w:p>
    <w:p w:rsidR="005866CF" w:rsidRPr="005866CF" w:rsidRDefault="005866CF" w:rsidP="00EF61F9">
      <w:pPr>
        <w:ind w:left="0" w:firstLine="567"/>
        <w:rPr>
          <w:sz w:val="18"/>
          <w:szCs w:val="18"/>
        </w:rPr>
      </w:pPr>
      <w:r w:rsidRPr="005866CF">
        <w:rPr>
          <w:sz w:val="18"/>
          <w:szCs w:val="18"/>
        </w:rPr>
        <w:t>Статья 11</w:t>
      </w:r>
    </w:p>
    <w:p w:rsidR="005866CF" w:rsidRPr="005866CF" w:rsidRDefault="005866CF" w:rsidP="00EF61F9">
      <w:pPr>
        <w:ind w:left="0" w:firstLine="567"/>
        <w:rPr>
          <w:sz w:val="18"/>
          <w:szCs w:val="18"/>
        </w:rPr>
      </w:pPr>
      <w:r w:rsidRPr="005866CF">
        <w:rPr>
          <w:sz w:val="18"/>
          <w:szCs w:val="18"/>
        </w:rPr>
        <w:t>Утвердить верхний предел муниципального внутреннего долга Хомутовского муниципального образования по состоянию:</w:t>
      </w:r>
    </w:p>
    <w:p w:rsidR="005866CF" w:rsidRPr="005866CF" w:rsidRDefault="005866CF" w:rsidP="00EF61F9">
      <w:pPr>
        <w:ind w:left="0" w:firstLine="567"/>
        <w:rPr>
          <w:sz w:val="18"/>
          <w:szCs w:val="18"/>
        </w:rPr>
      </w:pPr>
      <w:r w:rsidRPr="005866CF">
        <w:rPr>
          <w:sz w:val="18"/>
          <w:szCs w:val="18"/>
        </w:rPr>
        <w:t>на  1 января 2026 года в сумме 23 029,69 тыс. руб., в том числе предельный объем обязательств по муниципальным гарантиям в сумме 0 тыс. руб.;</w:t>
      </w:r>
    </w:p>
    <w:p w:rsidR="005866CF" w:rsidRPr="005866CF" w:rsidRDefault="005866CF" w:rsidP="00EF61F9">
      <w:pPr>
        <w:ind w:left="0" w:firstLine="567"/>
        <w:rPr>
          <w:sz w:val="18"/>
          <w:szCs w:val="18"/>
        </w:rPr>
      </w:pPr>
      <w:r w:rsidRPr="005866CF">
        <w:rPr>
          <w:sz w:val="18"/>
          <w:szCs w:val="18"/>
        </w:rPr>
        <w:t>на 1 января 2027 года в сумме  29 320,14 тыс. руб., в том числе предельный объем обязательств по муниципальным гарантиям в сумме 0 тыс. руб.;</w:t>
      </w:r>
    </w:p>
    <w:p w:rsidR="005866CF" w:rsidRPr="005866CF" w:rsidRDefault="005866CF" w:rsidP="00EF61F9">
      <w:pPr>
        <w:ind w:left="0" w:firstLine="567"/>
        <w:rPr>
          <w:sz w:val="18"/>
          <w:szCs w:val="18"/>
        </w:rPr>
      </w:pPr>
      <w:r w:rsidRPr="005866CF">
        <w:rPr>
          <w:sz w:val="18"/>
          <w:szCs w:val="18"/>
        </w:rPr>
        <w:t>на 1 января 2028 года в сумме  36 536,66 тыс. руб., в том числе предельный объем обязательств по муниципальным гарантиям в сумме 0 тыс. руб.</w:t>
      </w:r>
    </w:p>
    <w:p w:rsidR="005866CF" w:rsidRPr="005866CF" w:rsidRDefault="005866CF" w:rsidP="00EF61F9">
      <w:pPr>
        <w:ind w:left="0" w:firstLine="567"/>
        <w:rPr>
          <w:sz w:val="18"/>
          <w:szCs w:val="18"/>
        </w:rPr>
      </w:pPr>
      <w:r w:rsidRPr="005866CF">
        <w:rPr>
          <w:sz w:val="18"/>
          <w:szCs w:val="18"/>
        </w:rPr>
        <w:t>Уполномоченным органом, осуществляющим муниципальные внутренние заимствования, является администрация Хомутовского муниципального образования.</w:t>
      </w:r>
    </w:p>
    <w:p w:rsidR="005866CF" w:rsidRPr="005866CF" w:rsidRDefault="005866CF" w:rsidP="00EF61F9">
      <w:pPr>
        <w:ind w:left="0" w:firstLine="567"/>
        <w:rPr>
          <w:sz w:val="18"/>
          <w:szCs w:val="18"/>
        </w:rPr>
      </w:pPr>
      <w:r w:rsidRPr="005866CF">
        <w:rPr>
          <w:sz w:val="18"/>
          <w:szCs w:val="18"/>
        </w:rPr>
        <w:t>Статья 12</w:t>
      </w:r>
      <w:r w:rsidRPr="005866CF">
        <w:rPr>
          <w:sz w:val="18"/>
          <w:szCs w:val="18"/>
        </w:rPr>
        <w:tab/>
      </w:r>
    </w:p>
    <w:p w:rsidR="005866CF" w:rsidRPr="005866CF" w:rsidRDefault="005866CF" w:rsidP="00EF61F9">
      <w:pPr>
        <w:ind w:left="0" w:firstLine="567"/>
        <w:rPr>
          <w:sz w:val="18"/>
          <w:szCs w:val="18"/>
        </w:rPr>
      </w:pPr>
      <w:r w:rsidRPr="005866CF">
        <w:rPr>
          <w:sz w:val="18"/>
          <w:szCs w:val="18"/>
        </w:rPr>
        <w:t>Утвердить предельный объем расходов на обслуживание муниципального долга Хомутовского муниципального образования:</w:t>
      </w:r>
    </w:p>
    <w:p w:rsidR="005866CF" w:rsidRPr="005866CF" w:rsidRDefault="005866CF" w:rsidP="00EF61F9">
      <w:pPr>
        <w:ind w:left="0" w:firstLine="567"/>
        <w:rPr>
          <w:sz w:val="18"/>
          <w:szCs w:val="18"/>
        </w:rPr>
      </w:pPr>
      <w:r w:rsidRPr="005866CF">
        <w:rPr>
          <w:sz w:val="18"/>
          <w:szCs w:val="18"/>
        </w:rPr>
        <w:t>на 2025 год в сумме 189,62 тыс. руб.;</w:t>
      </w:r>
    </w:p>
    <w:p w:rsidR="005866CF" w:rsidRPr="005866CF" w:rsidRDefault="005866CF" w:rsidP="00EF61F9">
      <w:pPr>
        <w:ind w:left="0" w:firstLine="567"/>
        <w:rPr>
          <w:sz w:val="18"/>
          <w:szCs w:val="18"/>
        </w:rPr>
      </w:pPr>
      <w:r w:rsidRPr="005866CF">
        <w:rPr>
          <w:sz w:val="18"/>
          <w:szCs w:val="18"/>
        </w:rPr>
        <w:t>на 2026 год в сумме 189,62 тыс. руб.;</w:t>
      </w:r>
    </w:p>
    <w:p w:rsidR="005866CF" w:rsidRPr="005866CF" w:rsidRDefault="005866CF" w:rsidP="00EF61F9">
      <w:pPr>
        <w:ind w:left="0" w:firstLine="567"/>
        <w:rPr>
          <w:sz w:val="18"/>
          <w:szCs w:val="18"/>
        </w:rPr>
      </w:pPr>
      <w:r w:rsidRPr="005866CF">
        <w:rPr>
          <w:sz w:val="18"/>
          <w:szCs w:val="18"/>
        </w:rPr>
        <w:t>на 2027 год в сумме 0 тыс. руб.</w:t>
      </w:r>
    </w:p>
    <w:p w:rsidR="005866CF" w:rsidRPr="005866CF" w:rsidRDefault="005866CF" w:rsidP="00EF61F9">
      <w:pPr>
        <w:ind w:left="0" w:firstLine="567"/>
        <w:rPr>
          <w:sz w:val="18"/>
          <w:szCs w:val="18"/>
        </w:rPr>
      </w:pPr>
      <w:r w:rsidRPr="005866CF">
        <w:rPr>
          <w:sz w:val="18"/>
          <w:szCs w:val="18"/>
        </w:rPr>
        <w:t>Статья 13</w:t>
      </w:r>
    </w:p>
    <w:p w:rsidR="005866CF" w:rsidRPr="005866CF" w:rsidRDefault="005866CF" w:rsidP="00EF61F9">
      <w:pPr>
        <w:ind w:left="0" w:firstLine="567"/>
        <w:rPr>
          <w:sz w:val="18"/>
          <w:szCs w:val="18"/>
        </w:rPr>
      </w:pPr>
      <w:r w:rsidRPr="005866CF">
        <w:rPr>
          <w:sz w:val="18"/>
          <w:szCs w:val="18"/>
        </w:rPr>
        <w:t>Установить, что средства, полученные казенными учреждениями, находящимися в ведении органов местного самоуправления Хомутовского муниципального образования и финансируемыми за счет средств местного бюджета подлежат отражению в доходах местного бюджета, учитываются на лицевом счете, открытом в органе, осуществляющим кассовое обслуживание исполнения местного бюджета поселения и расходуются в соответствии со сметами расходов в пределах остатков средств на их лицевом счете.</w:t>
      </w:r>
    </w:p>
    <w:p w:rsidR="005866CF" w:rsidRPr="005866CF" w:rsidRDefault="005866CF" w:rsidP="00EF61F9">
      <w:pPr>
        <w:ind w:left="0" w:firstLine="567"/>
        <w:rPr>
          <w:sz w:val="18"/>
          <w:szCs w:val="18"/>
        </w:rPr>
      </w:pPr>
      <w:r w:rsidRPr="005866CF">
        <w:rPr>
          <w:sz w:val="18"/>
          <w:szCs w:val="18"/>
        </w:rPr>
        <w:t>Статья 14</w:t>
      </w:r>
    </w:p>
    <w:p w:rsidR="005866CF" w:rsidRPr="005866CF" w:rsidRDefault="005866CF" w:rsidP="00EF61F9">
      <w:pPr>
        <w:ind w:left="0" w:firstLine="567"/>
        <w:rPr>
          <w:sz w:val="18"/>
          <w:szCs w:val="18"/>
        </w:rPr>
      </w:pPr>
      <w:r w:rsidRPr="005866CF">
        <w:rPr>
          <w:sz w:val="18"/>
          <w:szCs w:val="18"/>
        </w:rPr>
        <w:t>Утвердить распределение бюджетных ассигнований на реализацию целевых программ за счет бюджета поселения на 2025 год согласно приложению 11 к настоящему решению.</w:t>
      </w:r>
    </w:p>
    <w:p w:rsidR="005866CF" w:rsidRPr="005866CF" w:rsidRDefault="005866CF" w:rsidP="00EF61F9">
      <w:pPr>
        <w:ind w:left="0" w:firstLine="567"/>
        <w:rPr>
          <w:sz w:val="18"/>
          <w:szCs w:val="18"/>
        </w:rPr>
      </w:pPr>
      <w:r w:rsidRPr="005866CF">
        <w:rPr>
          <w:sz w:val="18"/>
          <w:szCs w:val="18"/>
        </w:rPr>
        <w:t>Статья 15</w:t>
      </w:r>
    </w:p>
    <w:p w:rsidR="005866CF" w:rsidRPr="005866CF" w:rsidRDefault="005866CF" w:rsidP="00EF61F9">
      <w:pPr>
        <w:ind w:left="0" w:firstLine="567"/>
        <w:rPr>
          <w:sz w:val="18"/>
          <w:szCs w:val="18"/>
        </w:rPr>
      </w:pPr>
      <w:r w:rsidRPr="005866CF">
        <w:rPr>
          <w:sz w:val="18"/>
          <w:szCs w:val="18"/>
        </w:rPr>
        <w:t>Утвердить распределение бюджетных ассигнований на реализацию целевых программ за счет бюджета поселения на плановый период 2026 год и 2027 годов согласно приложению 12 к настоящему решению.</w:t>
      </w:r>
    </w:p>
    <w:p w:rsidR="005866CF" w:rsidRPr="005866CF" w:rsidRDefault="005866CF" w:rsidP="00EF61F9">
      <w:pPr>
        <w:ind w:left="0" w:firstLine="567"/>
        <w:rPr>
          <w:sz w:val="18"/>
          <w:szCs w:val="18"/>
        </w:rPr>
      </w:pPr>
      <w:r w:rsidRPr="005866CF">
        <w:rPr>
          <w:sz w:val="18"/>
          <w:szCs w:val="18"/>
        </w:rPr>
        <w:t>Статья 16</w:t>
      </w:r>
    </w:p>
    <w:p w:rsidR="005866CF" w:rsidRPr="005866CF" w:rsidRDefault="005866CF" w:rsidP="00EF61F9">
      <w:pPr>
        <w:ind w:left="0" w:firstLine="567"/>
        <w:rPr>
          <w:sz w:val="18"/>
          <w:szCs w:val="18"/>
        </w:rPr>
      </w:pPr>
      <w:r w:rsidRPr="005866CF">
        <w:rPr>
          <w:sz w:val="18"/>
          <w:szCs w:val="18"/>
        </w:rPr>
        <w:t>Утвердить программу муниципальных внутренних заимствований Хомутовского муниципального образования на 2025 год согласно приложению 13 к настоящему решению.</w:t>
      </w:r>
    </w:p>
    <w:p w:rsidR="005866CF" w:rsidRPr="005866CF" w:rsidRDefault="005866CF" w:rsidP="00EF61F9">
      <w:pPr>
        <w:ind w:left="0" w:firstLine="567"/>
        <w:rPr>
          <w:sz w:val="18"/>
          <w:szCs w:val="18"/>
        </w:rPr>
      </w:pPr>
      <w:r w:rsidRPr="005866CF">
        <w:rPr>
          <w:sz w:val="18"/>
          <w:szCs w:val="18"/>
        </w:rPr>
        <w:t>Статья 17</w:t>
      </w:r>
    </w:p>
    <w:p w:rsidR="005866CF" w:rsidRPr="005866CF" w:rsidRDefault="005866CF" w:rsidP="00EF61F9">
      <w:pPr>
        <w:ind w:left="0" w:firstLine="567"/>
        <w:rPr>
          <w:sz w:val="18"/>
          <w:szCs w:val="18"/>
        </w:rPr>
      </w:pPr>
      <w:r w:rsidRPr="005866CF">
        <w:rPr>
          <w:sz w:val="18"/>
          <w:szCs w:val="18"/>
        </w:rPr>
        <w:t>Утвердить программу муниципальных внутренних заимствований Хомутовского муниципального образования на плановый период 2026 год и 2027 годов согласно приложению 14 к настоящему решению.</w:t>
      </w:r>
    </w:p>
    <w:p w:rsidR="005866CF" w:rsidRPr="005866CF" w:rsidRDefault="005866CF" w:rsidP="00EF61F9">
      <w:pPr>
        <w:ind w:left="0" w:firstLine="567"/>
        <w:rPr>
          <w:sz w:val="18"/>
          <w:szCs w:val="18"/>
        </w:rPr>
      </w:pPr>
      <w:r w:rsidRPr="005866CF">
        <w:rPr>
          <w:sz w:val="18"/>
          <w:szCs w:val="18"/>
        </w:rPr>
        <w:t>Статья 18</w:t>
      </w:r>
    </w:p>
    <w:p w:rsidR="005866CF" w:rsidRPr="005866CF" w:rsidRDefault="005866CF" w:rsidP="00EF61F9">
      <w:pPr>
        <w:ind w:left="0" w:firstLine="567"/>
        <w:rPr>
          <w:sz w:val="18"/>
          <w:szCs w:val="18"/>
        </w:rPr>
      </w:pPr>
      <w:r w:rsidRPr="005866CF">
        <w:rPr>
          <w:sz w:val="18"/>
          <w:szCs w:val="18"/>
        </w:rPr>
        <w:t>Утвердить объем межбюджетных трансфертов, предоставляемых из местного бюджета бюджетам бюджетной системы Российской Федерации:</w:t>
      </w:r>
    </w:p>
    <w:p w:rsidR="005866CF" w:rsidRPr="005866CF" w:rsidRDefault="005866CF" w:rsidP="00EF61F9">
      <w:pPr>
        <w:ind w:left="0" w:firstLine="567"/>
        <w:rPr>
          <w:sz w:val="18"/>
          <w:szCs w:val="18"/>
        </w:rPr>
      </w:pPr>
      <w:r w:rsidRPr="005866CF">
        <w:rPr>
          <w:sz w:val="18"/>
          <w:szCs w:val="18"/>
        </w:rPr>
        <w:t>на 2025 году в сумме 731,85 тыс. руб.</w:t>
      </w:r>
    </w:p>
    <w:p w:rsidR="005866CF" w:rsidRPr="005866CF" w:rsidRDefault="005866CF" w:rsidP="00EF61F9">
      <w:pPr>
        <w:ind w:left="0" w:firstLine="567"/>
        <w:rPr>
          <w:sz w:val="18"/>
          <w:szCs w:val="18"/>
        </w:rPr>
      </w:pPr>
      <w:r w:rsidRPr="005866CF">
        <w:rPr>
          <w:sz w:val="18"/>
          <w:szCs w:val="18"/>
        </w:rPr>
        <w:t>Статья 19</w:t>
      </w:r>
    </w:p>
    <w:p w:rsidR="005866CF" w:rsidRPr="005866CF" w:rsidRDefault="005866CF" w:rsidP="00EF61F9">
      <w:pPr>
        <w:ind w:left="0" w:firstLine="567"/>
        <w:rPr>
          <w:sz w:val="18"/>
          <w:szCs w:val="18"/>
        </w:rPr>
      </w:pPr>
      <w:r w:rsidRPr="005866CF">
        <w:rPr>
          <w:sz w:val="18"/>
          <w:szCs w:val="18"/>
        </w:rPr>
        <w:t>Разрешить администрации Хомутовского муниципального образования принимать решения о привлечении кредитных ресурсов у банков и других кредитных организаций.</w:t>
      </w:r>
    </w:p>
    <w:p w:rsidR="005866CF" w:rsidRPr="005866CF" w:rsidRDefault="005866CF" w:rsidP="00EF61F9">
      <w:pPr>
        <w:ind w:left="0" w:firstLine="567"/>
        <w:rPr>
          <w:sz w:val="18"/>
          <w:szCs w:val="18"/>
        </w:rPr>
      </w:pPr>
      <w:r w:rsidRPr="005866CF">
        <w:rPr>
          <w:sz w:val="18"/>
          <w:szCs w:val="18"/>
        </w:rPr>
        <w:t>Статья 20</w:t>
      </w:r>
    </w:p>
    <w:p w:rsidR="005866CF" w:rsidRPr="005866CF" w:rsidRDefault="005866CF" w:rsidP="00EF61F9">
      <w:pPr>
        <w:ind w:left="0" w:firstLine="567"/>
        <w:rPr>
          <w:sz w:val="18"/>
          <w:szCs w:val="18"/>
        </w:rPr>
      </w:pPr>
      <w:r w:rsidRPr="005866CF">
        <w:rPr>
          <w:sz w:val="18"/>
          <w:szCs w:val="18"/>
        </w:rPr>
        <w:t>Установить, что оплата кредиторской задолженности по принятым в предыдущие годы бюджетным обязательствам получателей средств местного бюджета, сложившейся по состоянию на 01 января 2025 года, осуществляется за счет средств местного бюджета, в пределах, доведенных до получателя лимитов бюджетных обязательств на 2025 год.</w:t>
      </w:r>
    </w:p>
    <w:p w:rsidR="005866CF" w:rsidRPr="005866CF" w:rsidRDefault="005866CF" w:rsidP="00EF61F9">
      <w:pPr>
        <w:ind w:left="0" w:firstLine="567"/>
        <w:rPr>
          <w:sz w:val="18"/>
          <w:szCs w:val="18"/>
        </w:rPr>
      </w:pPr>
      <w:r w:rsidRPr="005866CF">
        <w:rPr>
          <w:sz w:val="18"/>
          <w:szCs w:val="18"/>
        </w:rPr>
        <w:t>Статья 21</w:t>
      </w:r>
    </w:p>
    <w:p w:rsidR="005866CF" w:rsidRPr="005866CF" w:rsidRDefault="005866CF" w:rsidP="00EF61F9">
      <w:pPr>
        <w:ind w:left="0" w:firstLine="567"/>
        <w:rPr>
          <w:sz w:val="18"/>
          <w:szCs w:val="18"/>
        </w:rPr>
      </w:pPr>
      <w:r w:rsidRPr="005866CF">
        <w:rPr>
          <w:sz w:val="18"/>
          <w:szCs w:val="18"/>
        </w:rPr>
        <w:t>1.</w:t>
      </w:r>
      <w:r w:rsidRPr="005866CF">
        <w:rPr>
          <w:sz w:val="18"/>
          <w:szCs w:val="18"/>
        </w:rPr>
        <w:tab/>
        <w:t>Установить, что в 2025 году за счет средств бюджета поселения субсидии юридическим лицам (за исключением субсидий государственным (муниципальным) учреждениям), индивидуальным предпринимателям и физическим лицам - производителям товаров, работ, услуг в целях возмещения затрат или недополученных доходов в связи с производством (реализацией) товаров, выполнением работ, оказания услуг предоставляются на безвозмездной и безвозвратной основе в случаях:</w:t>
      </w:r>
    </w:p>
    <w:p w:rsidR="005866CF" w:rsidRPr="005866CF" w:rsidRDefault="005866CF" w:rsidP="00EF61F9">
      <w:pPr>
        <w:ind w:left="0" w:firstLine="567"/>
        <w:rPr>
          <w:sz w:val="18"/>
          <w:szCs w:val="18"/>
        </w:rPr>
      </w:pPr>
      <w:r w:rsidRPr="005866CF">
        <w:rPr>
          <w:sz w:val="18"/>
          <w:szCs w:val="18"/>
        </w:rPr>
        <w:t>- выполнения работ, оказания услуг по сбору и вывозу твердых жидких бытовых отходов у населения Хомутовского муниципального образования;</w:t>
      </w:r>
    </w:p>
    <w:p w:rsidR="005866CF" w:rsidRPr="005866CF" w:rsidRDefault="005866CF" w:rsidP="00EF61F9">
      <w:pPr>
        <w:ind w:left="0" w:firstLine="567"/>
        <w:rPr>
          <w:sz w:val="18"/>
          <w:szCs w:val="18"/>
        </w:rPr>
      </w:pPr>
      <w:r w:rsidRPr="005866CF">
        <w:rPr>
          <w:sz w:val="18"/>
          <w:szCs w:val="18"/>
        </w:rPr>
        <w:t>- оказания услуг по перевозке пассажиров по социально-значимым маршрутам с уровнем пассажиропотока, не обеспечивающим рентабельную работу перевозчиков.</w:t>
      </w:r>
    </w:p>
    <w:p w:rsidR="005866CF" w:rsidRPr="005866CF" w:rsidRDefault="005866CF" w:rsidP="00EF61F9">
      <w:pPr>
        <w:ind w:left="0" w:firstLine="567"/>
        <w:rPr>
          <w:sz w:val="18"/>
          <w:szCs w:val="18"/>
        </w:rPr>
      </w:pPr>
      <w:r w:rsidRPr="005866CF">
        <w:rPr>
          <w:sz w:val="18"/>
          <w:szCs w:val="18"/>
        </w:rPr>
        <w:t>Статья 22</w:t>
      </w:r>
    </w:p>
    <w:p w:rsidR="005866CF" w:rsidRPr="005866CF" w:rsidRDefault="005866CF" w:rsidP="00EF61F9">
      <w:pPr>
        <w:ind w:left="0" w:firstLine="567"/>
        <w:rPr>
          <w:sz w:val="18"/>
          <w:szCs w:val="18"/>
        </w:rPr>
      </w:pPr>
      <w:r w:rsidRPr="005866CF">
        <w:rPr>
          <w:sz w:val="18"/>
          <w:szCs w:val="18"/>
        </w:rPr>
        <w:t>Утвердить объем бюджетных ассигнований Дорожного фонда Хомутовского муниципального образования:</w:t>
      </w:r>
    </w:p>
    <w:p w:rsidR="005866CF" w:rsidRPr="005866CF" w:rsidRDefault="005866CF" w:rsidP="00EF61F9">
      <w:pPr>
        <w:ind w:left="0" w:firstLine="567"/>
        <w:rPr>
          <w:sz w:val="18"/>
          <w:szCs w:val="18"/>
        </w:rPr>
      </w:pPr>
      <w:r w:rsidRPr="005866CF">
        <w:rPr>
          <w:sz w:val="18"/>
          <w:szCs w:val="18"/>
        </w:rPr>
        <w:t>на 2025 год в сумме 76 044,90 тыс. руб.;</w:t>
      </w:r>
    </w:p>
    <w:p w:rsidR="005866CF" w:rsidRPr="005866CF" w:rsidRDefault="005866CF" w:rsidP="00EF61F9">
      <w:pPr>
        <w:ind w:left="0" w:firstLine="567"/>
        <w:rPr>
          <w:sz w:val="18"/>
          <w:szCs w:val="18"/>
        </w:rPr>
      </w:pPr>
      <w:r w:rsidRPr="005866CF">
        <w:rPr>
          <w:sz w:val="18"/>
          <w:szCs w:val="18"/>
        </w:rPr>
        <w:t>на 2026 год в сумме 29 720,60 тыс. руб.;</w:t>
      </w:r>
    </w:p>
    <w:p w:rsidR="005866CF" w:rsidRPr="005866CF" w:rsidRDefault="005866CF" w:rsidP="00EF61F9">
      <w:pPr>
        <w:ind w:left="0" w:firstLine="567"/>
        <w:rPr>
          <w:sz w:val="18"/>
          <w:szCs w:val="18"/>
        </w:rPr>
      </w:pPr>
      <w:r w:rsidRPr="005866CF">
        <w:rPr>
          <w:sz w:val="18"/>
          <w:szCs w:val="18"/>
        </w:rPr>
        <w:t>на 2027 год в сумме 40 708,70 тыс. руб.</w:t>
      </w:r>
    </w:p>
    <w:p w:rsidR="005866CF" w:rsidRPr="005866CF" w:rsidRDefault="005866CF" w:rsidP="00EF61F9">
      <w:pPr>
        <w:ind w:left="0" w:firstLine="567"/>
        <w:rPr>
          <w:sz w:val="18"/>
          <w:szCs w:val="18"/>
        </w:rPr>
      </w:pPr>
      <w:r w:rsidRPr="005866CF">
        <w:rPr>
          <w:sz w:val="18"/>
          <w:szCs w:val="18"/>
        </w:rPr>
        <w:t>Статья 23</w:t>
      </w:r>
    </w:p>
    <w:p w:rsidR="005866CF" w:rsidRPr="005866CF" w:rsidRDefault="005866CF" w:rsidP="00EF61F9">
      <w:pPr>
        <w:ind w:left="0" w:firstLine="567"/>
        <w:rPr>
          <w:sz w:val="18"/>
          <w:szCs w:val="18"/>
        </w:rPr>
      </w:pPr>
      <w:r w:rsidRPr="005866CF">
        <w:rPr>
          <w:sz w:val="18"/>
          <w:szCs w:val="18"/>
        </w:rPr>
        <w:t xml:space="preserve"> Установить, что в случае, предусмотренном настоящим пунктом, Управление Федерального казначейства по Иркутской области осуществляет казначейское сопровождение средств бюджета Хомутовского муниципального образования с последующим подтверждением их использования в соответствии с условиями и (или) целями, установленными при предоставлении указанных средств (далее – целевые средства).</w:t>
      </w:r>
    </w:p>
    <w:p w:rsidR="005866CF" w:rsidRPr="005866CF" w:rsidRDefault="005866CF" w:rsidP="00EF61F9">
      <w:pPr>
        <w:ind w:left="0" w:firstLine="567"/>
        <w:rPr>
          <w:sz w:val="18"/>
          <w:szCs w:val="18"/>
        </w:rPr>
      </w:pPr>
      <w:r w:rsidRPr="005866CF">
        <w:rPr>
          <w:sz w:val="18"/>
          <w:szCs w:val="18"/>
        </w:rPr>
        <w:t>Установить, что в соответствии со статьей 242.26 Бюджетного кодекса Российской Федерации казначейскому сопровождению подлежат следующие целевые средства, получаемые на основании муниципальных контрактов, договоров (соглашений), источником финансового обеспечения которых являются средства местного бюджета, в том числе:</w:t>
      </w:r>
    </w:p>
    <w:p w:rsidR="005866CF" w:rsidRPr="005866CF" w:rsidRDefault="005866CF" w:rsidP="00EF61F9">
      <w:pPr>
        <w:ind w:left="0" w:firstLine="567"/>
        <w:rPr>
          <w:sz w:val="18"/>
          <w:szCs w:val="18"/>
        </w:rPr>
      </w:pPr>
      <w:r w:rsidRPr="005866CF">
        <w:rPr>
          <w:sz w:val="18"/>
          <w:szCs w:val="18"/>
        </w:rPr>
        <w:t>- субсидии, бюджетные инвестиции, предоставляемые юридическим лицам на основании соглашений, а также расчеты по контрактам (договорам), заключенным в целях исполнения указанных соглашений;</w:t>
      </w:r>
    </w:p>
    <w:p w:rsidR="005866CF" w:rsidRPr="005866CF" w:rsidRDefault="005866CF" w:rsidP="00EF61F9">
      <w:pPr>
        <w:ind w:left="0" w:firstLine="567"/>
        <w:rPr>
          <w:sz w:val="18"/>
          <w:szCs w:val="18"/>
        </w:rPr>
      </w:pPr>
      <w:r w:rsidRPr="005866CF">
        <w:rPr>
          <w:sz w:val="18"/>
          <w:szCs w:val="18"/>
        </w:rPr>
        <w:t>- расчеты  по муниципальным контрактам (договорам) на сумму 50,00 млн. рублей и более, а также расчеты по контрактам (договорам), заключенным в целях исполнения указанных муниципальных контрактов (договоров);</w:t>
      </w:r>
    </w:p>
    <w:p w:rsidR="005866CF" w:rsidRPr="005866CF" w:rsidRDefault="005866CF" w:rsidP="00EF61F9">
      <w:pPr>
        <w:ind w:left="0" w:firstLine="567"/>
        <w:rPr>
          <w:sz w:val="18"/>
          <w:szCs w:val="18"/>
        </w:rPr>
      </w:pPr>
      <w:r w:rsidRPr="005866CF">
        <w:rPr>
          <w:sz w:val="18"/>
          <w:szCs w:val="18"/>
        </w:rPr>
        <w:lastRenderedPageBreak/>
        <w:t>- расчеты по контрактам (договорам), заключенным на сумму 50,00 млн. рублей и более муниципальными бюджетными или автономными учреждениями, лицевые счета которым открыты в финансовом органе, а  также расчеты по контрактам (договорам), заключенным в целях исполнения указанных контрактов (договоров).</w:t>
      </w:r>
    </w:p>
    <w:p w:rsidR="005866CF" w:rsidRPr="005866CF" w:rsidRDefault="005866CF" w:rsidP="00EF61F9">
      <w:pPr>
        <w:ind w:left="0" w:firstLine="567"/>
        <w:rPr>
          <w:sz w:val="18"/>
          <w:szCs w:val="18"/>
        </w:rPr>
      </w:pPr>
      <w:r w:rsidRPr="005866CF">
        <w:rPr>
          <w:sz w:val="18"/>
          <w:szCs w:val="18"/>
        </w:rPr>
        <w:t>Статья 24</w:t>
      </w:r>
    </w:p>
    <w:p w:rsidR="005866CF" w:rsidRPr="005866CF" w:rsidRDefault="005866CF" w:rsidP="00EF61F9">
      <w:pPr>
        <w:ind w:left="0" w:firstLine="567"/>
        <w:rPr>
          <w:sz w:val="18"/>
          <w:szCs w:val="18"/>
        </w:rPr>
      </w:pPr>
      <w:r w:rsidRPr="005866CF">
        <w:rPr>
          <w:sz w:val="18"/>
          <w:szCs w:val="18"/>
        </w:rPr>
        <w:t>Установить, что остатки средств местного бюджета на начало текущего финансового года, за исключением остатков неиспользованных межбюджетных трансфертов, имеющих целевое назначение, в объеме до 100 процентов могут направляться на покрытие временных кассовых разрывов, возникающих при исполнении местного бюджета, и (или) на увеличение бюджетных ассигнований на оплату заключенных от имени муниципального образования муниципальных контрактов на поставку товаров, выполнение работ, оказание услуг, подлежавших в соответствии с условиями этих муниципальных контрактов оплате в отчетном финансовом году, в объеме, не превышающем сумму остатка неиспользованных бюджетных ассигнований на указанные цели.</w:t>
      </w:r>
    </w:p>
    <w:p w:rsidR="005866CF" w:rsidRPr="005866CF" w:rsidRDefault="005866CF" w:rsidP="00EF61F9">
      <w:pPr>
        <w:ind w:left="0" w:firstLine="567"/>
        <w:rPr>
          <w:sz w:val="18"/>
          <w:szCs w:val="18"/>
        </w:rPr>
      </w:pPr>
      <w:r w:rsidRPr="005866CF">
        <w:rPr>
          <w:sz w:val="18"/>
          <w:szCs w:val="18"/>
        </w:rPr>
        <w:t>Статья 25</w:t>
      </w:r>
    </w:p>
    <w:p w:rsidR="005866CF" w:rsidRPr="005866CF" w:rsidRDefault="005866CF" w:rsidP="00EF61F9">
      <w:pPr>
        <w:ind w:left="0" w:firstLine="567"/>
        <w:rPr>
          <w:sz w:val="18"/>
          <w:szCs w:val="18"/>
        </w:rPr>
      </w:pPr>
      <w:r w:rsidRPr="005866CF">
        <w:rPr>
          <w:sz w:val="18"/>
          <w:szCs w:val="18"/>
        </w:rPr>
        <w:t>Настоящее решение вступает в силу с 1 января 2025 года.</w:t>
      </w:r>
    </w:p>
    <w:p w:rsidR="005866CF" w:rsidRPr="005866CF" w:rsidRDefault="005866CF" w:rsidP="00EF61F9">
      <w:pPr>
        <w:ind w:left="0" w:firstLine="567"/>
        <w:rPr>
          <w:sz w:val="18"/>
          <w:szCs w:val="18"/>
        </w:rPr>
      </w:pPr>
      <w:r w:rsidRPr="005866CF">
        <w:rPr>
          <w:sz w:val="18"/>
          <w:szCs w:val="18"/>
        </w:rPr>
        <w:t>Статья 26</w:t>
      </w:r>
    </w:p>
    <w:p w:rsidR="005866CF" w:rsidRPr="005866CF" w:rsidRDefault="005866CF" w:rsidP="00EF61F9">
      <w:pPr>
        <w:ind w:left="0" w:firstLine="567"/>
        <w:rPr>
          <w:sz w:val="18"/>
          <w:szCs w:val="18"/>
        </w:rPr>
      </w:pPr>
      <w:r w:rsidRPr="005866CF">
        <w:rPr>
          <w:sz w:val="18"/>
          <w:szCs w:val="18"/>
        </w:rPr>
        <w:t>Опубликовать данное решение в газете «Вестник Хомутовского поселения» и на официальном сайте: khomutovskoe-mo.ru.</w:t>
      </w:r>
    </w:p>
    <w:p w:rsidR="005866CF" w:rsidRPr="005866CF" w:rsidRDefault="005866CF" w:rsidP="00EF61F9">
      <w:pPr>
        <w:ind w:left="0" w:firstLine="567"/>
        <w:rPr>
          <w:sz w:val="18"/>
          <w:szCs w:val="18"/>
        </w:rPr>
      </w:pPr>
      <w:r w:rsidRPr="005866CF">
        <w:rPr>
          <w:sz w:val="18"/>
          <w:szCs w:val="18"/>
        </w:rPr>
        <w:t>Статья 27</w:t>
      </w:r>
    </w:p>
    <w:p w:rsidR="005866CF" w:rsidRPr="005866CF" w:rsidRDefault="005866CF" w:rsidP="00EF61F9">
      <w:pPr>
        <w:ind w:left="0" w:firstLine="567"/>
        <w:rPr>
          <w:sz w:val="18"/>
          <w:szCs w:val="18"/>
        </w:rPr>
      </w:pPr>
      <w:r w:rsidRPr="005866CF">
        <w:rPr>
          <w:sz w:val="18"/>
          <w:szCs w:val="18"/>
        </w:rPr>
        <w:t xml:space="preserve">Контроль за выполнением данного решения возложить на комиссию по бюджету, ценообразованию, социально-экономическому развитию и ресурсообеспечению Думы Хомутовского муниципального образования (Анисимов А.В.). </w:t>
      </w:r>
    </w:p>
    <w:p w:rsidR="005866CF" w:rsidRPr="005866CF" w:rsidRDefault="005866CF" w:rsidP="005866CF">
      <w:pPr>
        <w:ind w:hanging="147"/>
        <w:jc w:val="left"/>
        <w:rPr>
          <w:sz w:val="18"/>
          <w:szCs w:val="18"/>
        </w:rPr>
      </w:pPr>
    </w:p>
    <w:p w:rsidR="005866CF" w:rsidRPr="00513DC7" w:rsidRDefault="00513DC7" w:rsidP="005866CF">
      <w:pPr>
        <w:ind w:hanging="147"/>
        <w:jc w:val="left"/>
        <w:rPr>
          <w:i/>
          <w:sz w:val="18"/>
          <w:szCs w:val="18"/>
        </w:rPr>
      </w:pPr>
      <w:r>
        <w:rPr>
          <w:i/>
          <w:sz w:val="18"/>
          <w:szCs w:val="18"/>
        </w:rPr>
        <w:t xml:space="preserve">                                                </w:t>
      </w:r>
      <w:r w:rsidR="005866CF" w:rsidRPr="00513DC7">
        <w:rPr>
          <w:i/>
          <w:sz w:val="18"/>
          <w:szCs w:val="18"/>
        </w:rPr>
        <w:t xml:space="preserve">Глава Хомутовского                 </w:t>
      </w:r>
    </w:p>
    <w:p w:rsidR="005866CF" w:rsidRPr="00513DC7" w:rsidRDefault="00513DC7" w:rsidP="005866CF">
      <w:pPr>
        <w:ind w:hanging="147"/>
        <w:jc w:val="left"/>
        <w:rPr>
          <w:i/>
          <w:sz w:val="18"/>
          <w:szCs w:val="18"/>
        </w:rPr>
      </w:pPr>
      <w:r>
        <w:rPr>
          <w:i/>
          <w:sz w:val="18"/>
          <w:szCs w:val="18"/>
        </w:rPr>
        <w:t xml:space="preserve">                                               </w:t>
      </w:r>
      <w:r w:rsidR="005866CF" w:rsidRPr="00513DC7">
        <w:rPr>
          <w:i/>
          <w:sz w:val="18"/>
          <w:szCs w:val="18"/>
        </w:rPr>
        <w:t xml:space="preserve">муниципального образования                                                         А.В.Иваненко                           </w:t>
      </w:r>
    </w:p>
    <w:p w:rsidR="005866CF" w:rsidRDefault="005866CF" w:rsidP="00461632">
      <w:pPr>
        <w:ind w:hanging="147"/>
        <w:jc w:val="left"/>
        <w:rPr>
          <w:sz w:val="18"/>
          <w:szCs w:val="18"/>
        </w:rPr>
      </w:pPr>
    </w:p>
    <w:p w:rsidR="00543A19" w:rsidRDefault="00543A19" w:rsidP="00461632">
      <w:pPr>
        <w:ind w:hanging="147"/>
        <w:jc w:val="left"/>
        <w:rPr>
          <w:sz w:val="18"/>
          <w:szCs w:val="18"/>
        </w:rPr>
      </w:pPr>
    </w:p>
    <w:p w:rsidR="00543A19" w:rsidRDefault="00543A19" w:rsidP="00461632">
      <w:pPr>
        <w:ind w:hanging="147"/>
        <w:jc w:val="left"/>
        <w:rPr>
          <w:sz w:val="18"/>
          <w:szCs w:val="18"/>
        </w:rPr>
      </w:pPr>
    </w:p>
    <w:p w:rsidR="00543A19" w:rsidRDefault="00543A19" w:rsidP="00543A19">
      <w:pPr>
        <w:ind w:hanging="147"/>
        <w:jc w:val="right"/>
        <w:rPr>
          <w:sz w:val="18"/>
          <w:szCs w:val="18"/>
        </w:rPr>
      </w:pPr>
    </w:p>
    <w:p w:rsidR="00543A19" w:rsidRPr="00543A19" w:rsidRDefault="00543A19" w:rsidP="00543A19">
      <w:pPr>
        <w:ind w:hanging="147"/>
        <w:jc w:val="right"/>
        <w:rPr>
          <w:sz w:val="18"/>
          <w:szCs w:val="18"/>
        </w:rPr>
      </w:pPr>
      <w:r w:rsidRPr="00543A19">
        <w:rPr>
          <w:sz w:val="18"/>
          <w:szCs w:val="18"/>
        </w:rPr>
        <w:t>Приложение 1</w:t>
      </w:r>
    </w:p>
    <w:p w:rsidR="00543A19" w:rsidRPr="00543A19" w:rsidRDefault="00543A19" w:rsidP="00543A19">
      <w:pPr>
        <w:ind w:hanging="147"/>
        <w:jc w:val="right"/>
        <w:rPr>
          <w:sz w:val="18"/>
          <w:szCs w:val="18"/>
        </w:rPr>
      </w:pPr>
      <w:r w:rsidRPr="00543A19">
        <w:rPr>
          <w:sz w:val="18"/>
          <w:szCs w:val="18"/>
        </w:rPr>
        <w:t>к решению Думы Хомутовского</w:t>
      </w:r>
    </w:p>
    <w:p w:rsidR="00543A19" w:rsidRPr="00543A19" w:rsidRDefault="00543A19" w:rsidP="00543A19">
      <w:pPr>
        <w:ind w:hanging="147"/>
        <w:jc w:val="right"/>
        <w:rPr>
          <w:sz w:val="18"/>
          <w:szCs w:val="18"/>
        </w:rPr>
      </w:pPr>
      <w:r w:rsidRPr="00543A19">
        <w:rPr>
          <w:sz w:val="18"/>
          <w:szCs w:val="18"/>
        </w:rPr>
        <w:t>муниципального образования</w:t>
      </w:r>
    </w:p>
    <w:p w:rsidR="00543A19" w:rsidRPr="00543A19" w:rsidRDefault="00543A19" w:rsidP="00543A19">
      <w:pPr>
        <w:ind w:hanging="147"/>
        <w:jc w:val="right"/>
        <w:rPr>
          <w:sz w:val="18"/>
          <w:szCs w:val="18"/>
        </w:rPr>
      </w:pPr>
      <w:r w:rsidRPr="00543A19">
        <w:rPr>
          <w:sz w:val="18"/>
          <w:szCs w:val="18"/>
        </w:rPr>
        <w:t>от ____________¬¬___№_________</w:t>
      </w:r>
    </w:p>
    <w:p w:rsidR="00543A19" w:rsidRPr="00543A19" w:rsidRDefault="00543A19" w:rsidP="00543A19">
      <w:pPr>
        <w:ind w:hanging="147"/>
        <w:jc w:val="center"/>
        <w:rPr>
          <w:sz w:val="18"/>
          <w:szCs w:val="18"/>
        </w:rPr>
      </w:pPr>
    </w:p>
    <w:p w:rsidR="00543A19" w:rsidRPr="00543A19" w:rsidRDefault="00543A19" w:rsidP="00543A19">
      <w:pPr>
        <w:ind w:hanging="147"/>
        <w:jc w:val="center"/>
        <w:rPr>
          <w:sz w:val="18"/>
          <w:szCs w:val="18"/>
        </w:rPr>
      </w:pPr>
      <w:r w:rsidRPr="00543A19">
        <w:rPr>
          <w:sz w:val="18"/>
          <w:szCs w:val="18"/>
        </w:rPr>
        <w:t>Прогнозируемые доходы бюджета Хомутовского муниципального образования на 2025 год</w:t>
      </w:r>
    </w:p>
    <w:p w:rsidR="00543A19" w:rsidRPr="00543A19" w:rsidRDefault="00543A19" w:rsidP="00543A19">
      <w:pPr>
        <w:ind w:hanging="147"/>
        <w:jc w:val="center"/>
        <w:rPr>
          <w:sz w:val="18"/>
          <w:szCs w:val="18"/>
        </w:rPr>
      </w:pPr>
    </w:p>
    <w:p w:rsidR="00543A19" w:rsidRDefault="00543A19" w:rsidP="00543A19">
      <w:pPr>
        <w:ind w:hanging="147"/>
        <w:jc w:val="center"/>
        <w:rPr>
          <w:sz w:val="18"/>
          <w:szCs w:val="18"/>
        </w:rPr>
      </w:pPr>
      <w:r w:rsidRPr="00543A19">
        <w:rPr>
          <w:sz w:val="18"/>
          <w:szCs w:val="18"/>
        </w:rPr>
        <w:t>Единица измерения: тыс. руб.</w:t>
      </w:r>
    </w:p>
    <w:p w:rsidR="00543A19" w:rsidRPr="00543A19" w:rsidRDefault="00543A19" w:rsidP="00543A19">
      <w:pPr>
        <w:ind w:hanging="147"/>
        <w:jc w:val="left"/>
        <w:rPr>
          <w:sz w:val="18"/>
          <w:szCs w:val="18"/>
        </w:rPr>
      </w:pPr>
    </w:p>
    <w:tbl>
      <w:tblPr>
        <w:tblW w:w="5061" w:type="pct"/>
        <w:tblLayout w:type="fixed"/>
        <w:tblLook w:val="04A0" w:firstRow="1" w:lastRow="0" w:firstColumn="1" w:lastColumn="0" w:noHBand="0" w:noVBand="1"/>
      </w:tblPr>
      <w:tblGrid>
        <w:gridCol w:w="236"/>
        <w:gridCol w:w="5259"/>
        <w:gridCol w:w="1134"/>
        <w:gridCol w:w="2270"/>
        <w:gridCol w:w="1512"/>
      </w:tblGrid>
      <w:tr w:rsidR="00543A19" w:rsidRPr="00543A19" w:rsidTr="00660EC3">
        <w:trPr>
          <w:cantSplit/>
        </w:trPr>
        <w:tc>
          <w:tcPr>
            <w:tcW w:w="236" w:type="dxa"/>
            <w:tcBorders>
              <w:top w:val="single" w:sz="10" w:space="0" w:color="auto"/>
              <w:left w:val="single" w:sz="10" w:space="0" w:color="auto"/>
              <w:bottom w:val="single" w:sz="10" w:space="0" w:color="auto"/>
              <w:right w:val="single" w:sz="5" w:space="0" w:color="auto"/>
            </w:tcBorders>
          </w:tcPr>
          <w:p w:rsidR="00543A19" w:rsidRPr="00543A19" w:rsidRDefault="00543A19" w:rsidP="00543A19">
            <w:pPr>
              <w:ind w:hanging="147"/>
              <w:jc w:val="left"/>
              <w:rPr>
                <w:sz w:val="18"/>
                <w:szCs w:val="18"/>
              </w:rPr>
            </w:pPr>
          </w:p>
        </w:tc>
        <w:tc>
          <w:tcPr>
            <w:tcW w:w="5259" w:type="dxa"/>
            <w:tcBorders>
              <w:top w:val="single" w:sz="10" w:space="0" w:color="auto"/>
              <w:left w:val="single" w:sz="10" w:space="0" w:color="auto"/>
              <w:bottom w:val="single" w:sz="10" w:space="0" w:color="auto"/>
              <w:right w:val="single" w:sz="5" w:space="0" w:color="auto"/>
            </w:tcBorders>
            <w:shd w:val="clear" w:color="auto" w:fill="auto"/>
            <w:vAlign w:val="center"/>
          </w:tcPr>
          <w:p w:rsidR="00543A19" w:rsidRPr="00543A19" w:rsidRDefault="00543A19" w:rsidP="00543A19">
            <w:pPr>
              <w:ind w:hanging="147"/>
              <w:jc w:val="left"/>
              <w:rPr>
                <w:sz w:val="18"/>
                <w:szCs w:val="18"/>
              </w:rPr>
            </w:pPr>
            <w:r w:rsidRPr="00543A19">
              <w:rPr>
                <w:sz w:val="18"/>
                <w:szCs w:val="18"/>
              </w:rPr>
              <w:t>Наименование показателя</w:t>
            </w:r>
          </w:p>
        </w:tc>
        <w:tc>
          <w:tcPr>
            <w:tcW w:w="1134" w:type="dxa"/>
            <w:tcBorders>
              <w:top w:val="single" w:sz="10" w:space="0" w:color="auto"/>
              <w:left w:val="single" w:sz="5" w:space="0" w:color="auto"/>
              <w:bottom w:val="single" w:sz="10" w:space="0" w:color="auto"/>
              <w:right w:val="single" w:sz="5" w:space="0" w:color="auto"/>
            </w:tcBorders>
            <w:shd w:val="clear" w:color="auto" w:fill="auto"/>
            <w:vAlign w:val="center"/>
          </w:tcPr>
          <w:p w:rsidR="00543A19" w:rsidRPr="00543A19" w:rsidRDefault="00543A19" w:rsidP="00543A19">
            <w:pPr>
              <w:ind w:left="0" w:firstLine="0"/>
              <w:jc w:val="left"/>
              <w:rPr>
                <w:sz w:val="18"/>
                <w:szCs w:val="18"/>
              </w:rPr>
            </w:pPr>
            <w:r w:rsidRPr="00543A19">
              <w:rPr>
                <w:sz w:val="18"/>
                <w:szCs w:val="18"/>
              </w:rPr>
              <w:t>ППП</w:t>
            </w:r>
          </w:p>
        </w:tc>
        <w:tc>
          <w:tcPr>
            <w:tcW w:w="2270" w:type="dxa"/>
            <w:tcBorders>
              <w:top w:val="single" w:sz="10" w:space="0" w:color="auto"/>
              <w:left w:val="single" w:sz="5" w:space="0" w:color="auto"/>
              <w:bottom w:val="none" w:sz="5" w:space="0" w:color="auto"/>
            </w:tcBorders>
            <w:shd w:val="clear" w:color="auto" w:fill="auto"/>
            <w:vAlign w:val="center"/>
          </w:tcPr>
          <w:p w:rsidR="00543A19" w:rsidRPr="00543A19" w:rsidRDefault="00543A19" w:rsidP="00543A19">
            <w:pPr>
              <w:ind w:left="357" w:firstLine="0"/>
              <w:jc w:val="left"/>
              <w:rPr>
                <w:sz w:val="18"/>
                <w:szCs w:val="18"/>
              </w:rPr>
            </w:pPr>
            <w:r w:rsidRPr="00543A19">
              <w:rPr>
                <w:sz w:val="18"/>
                <w:szCs w:val="18"/>
              </w:rPr>
              <w:t>Классификатор доходов</w:t>
            </w:r>
          </w:p>
        </w:tc>
        <w:tc>
          <w:tcPr>
            <w:tcW w:w="1512" w:type="dxa"/>
            <w:tcBorders>
              <w:top w:val="single" w:sz="10" w:space="0" w:color="auto"/>
              <w:left w:val="single" w:sz="5" w:space="0" w:color="auto"/>
              <w:bottom w:val="single" w:sz="10" w:space="0" w:color="auto"/>
              <w:right w:val="single" w:sz="10" w:space="0" w:color="auto"/>
            </w:tcBorders>
            <w:shd w:val="clear" w:color="auto" w:fill="auto"/>
            <w:vAlign w:val="center"/>
          </w:tcPr>
          <w:p w:rsidR="00543A19" w:rsidRPr="00543A19" w:rsidRDefault="00543A19" w:rsidP="00543A19">
            <w:pPr>
              <w:ind w:left="357" w:firstLine="0"/>
              <w:jc w:val="left"/>
              <w:rPr>
                <w:sz w:val="18"/>
                <w:szCs w:val="18"/>
              </w:rPr>
            </w:pPr>
            <w:r w:rsidRPr="00543A19">
              <w:rPr>
                <w:sz w:val="18"/>
                <w:szCs w:val="18"/>
              </w:rPr>
              <w:t>Сумма на 2025 год</w:t>
            </w:r>
          </w:p>
        </w:tc>
      </w:tr>
    </w:tbl>
    <w:p w:rsidR="00543A19" w:rsidRDefault="00543A19" w:rsidP="00461632">
      <w:pPr>
        <w:ind w:hanging="147"/>
        <w:jc w:val="left"/>
        <w:rPr>
          <w:sz w:val="18"/>
          <w:szCs w:val="18"/>
        </w:rPr>
      </w:pPr>
    </w:p>
    <w:tbl>
      <w:tblPr>
        <w:tblW w:w="5054" w:type="pct"/>
        <w:tblInd w:w="13" w:type="dxa"/>
        <w:tblLook w:val="04A0" w:firstRow="1" w:lastRow="0" w:firstColumn="1" w:lastColumn="0" w:noHBand="0" w:noVBand="1"/>
      </w:tblPr>
      <w:tblGrid>
        <w:gridCol w:w="222"/>
        <w:gridCol w:w="222"/>
        <w:gridCol w:w="222"/>
        <w:gridCol w:w="222"/>
        <w:gridCol w:w="222"/>
        <w:gridCol w:w="222"/>
        <w:gridCol w:w="222"/>
        <w:gridCol w:w="222"/>
        <w:gridCol w:w="222"/>
        <w:gridCol w:w="222"/>
        <w:gridCol w:w="222"/>
        <w:gridCol w:w="222"/>
        <w:gridCol w:w="1193"/>
        <w:gridCol w:w="1671"/>
        <w:gridCol w:w="1053"/>
        <w:gridCol w:w="2313"/>
        <w:gridCol w:w="911"/>
        <w:gridCol w:w="592"/>
      </w:tblGrid>
      <w:tr w:rsidR="00660EC3" w:rsidRPr="00660EC3" w:rsidTr="00660EC3">
        <w:trPr>
          <w:cantSplit/>
        </w:trPr>
        <w:tc>
          <w:tcPr>
            <w:tcW w:w="7655" w:type="dxa"/>
            <w:gridSpan w:val="15"/>
            <w:tcBorders>
              <w:top w:val="single" w:sz="5" w:space="0" w:color="auto"/>
              <w:left w:val="single" w:sz="10" w:space="0" w:color="auto"/>
              <w:bottom w:val="single" w:sz="5" w:space="0" w:color="auto"/>
              <w:right w:val="single" w:sz="5" w:space="0" w:color="auto"/>
            </w:tcBorders>
            <w:shd w:val="clear" w:color="auto" w:fill="auto"/>
            <w:vAlign w:val="bottom"/>
          </w:tcPr>
          <w:p w:rsidR="00660EC3" w:rsidRPr="00660EC3" w:rsidRDefault="00660EC3" w:rsidP="00660EC3">
            <w:pPr>
              <w:ind w:hanging="147"/>
              <w:jc w:val="left"/>
              <w:rPr>
                <w:sz w:val="18"/>
                <w:szCs w:val="18"/>
              </w:rPr>
            </w:pPr>
            <w:r w:rsidRPr="00660EC3">
              <w:rPr>
                <w:b/>
                <w:sz w:val="18"/>
                <w:szCs w:val="18"/>
              </w:rPr>
              <w:t>НАЛОГОВЫЕ И НЕНАЛОГОВЫЕ ДОХОДЫ</w:t>
            </w:r>
          </w:p>
        </w:tc>
        <w:tc>
          <w:tcPr>
            <w:tcW w:w="1842" w:type="dxa"/>
            <w:tcBorders>
              <w:top w:val="single" w:sz="5" w:space="0" w:color="auto"/>
              <w:left w:val="single" w:sz="5" w:space="0" w:color="auto"/>
              <w:bottom w:val="single" w:sz="5" w:space="0" w:color="auto"/>
            </w:tcBorders>
            <w:shd w:val="clear" w:color="auto" w:fill="auto"/>
            <w:vAlign w:val="bottom"/>
          </w:tcPr>
          <w:p w:rsidR="00660EC3" w:rsidRPr="00660EC3" w:rsidRDefault="00660EC3" w:rsidP="00660EC3">
            <w:pPr>
              <w:ind w:hanging="147"/>
              <w:jc w:val="left"/>
              <w:rPr>
                <w:sz w:val="18"/>
                <w:szCs w:val="18"/>
              </w:rPr>
            </w:pPr>
            <w:r w:rsidRPr="00660EC3">
              <w:rPr>
                <w:b/>
                <w:sz w:val="18"/>
                <w:szCs w:val="18"/>
              </w:rPr>
              <w:t>10000000000000000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60EC3" w:rsidRPr="00660EC3" w:rsidRDefault="00660EC3" w:rsidP="00660EC3">
            <w:pPr>
              <w:ind w:hanging="147"/>
              <w:jc w:val="left"/>
              <w:rPr>
                <w:sz w:val="18"/>
                <w:szCs w:val="18"/>
              </w:rPr>
            </w:pPr>
            <w:r w:rsidRPr="00660EC3">
              <w:rPr>
                <w:b/>
                <w:sz w:val="18"/>
                <w:szCs w:val="18"/>
              </w:rPr>
              <w:t>81 068,40</w:t>
            </w:r>
          </w:p>
        </w:tc>
      </w:tr>
      <w:tr w:rsidR="00660EC3" w:rsidRPr="00660EC3" w:rsidTr="00660EC3">
        <w:trPr>
          <w:cantSplit/>
        </w:trPr>
        <w:tc>
          <w:tcPr>
            <w:tcW w:w="46" w:type="dxa"/>
            <w:tcBorders>
              <w:left w:val="single" w:sz="10" w:space="0" w:color="auto"/>
            </w:tcBorders>
            <w:shd w:val="clear" w:color="auto" w:fill="auto"/>
            <w:vAlign w:val="bottom"/>
          </w:tcPr>
          <w:p w:rsidR="00660EC3" w:rsidRPr="00660EC3" w:rsidRDefault="00660EC3" w:rsidP="00660EC3">
            <w:pPr>
              <w:ind w:hanging="147"/>
              <w:jc w:val="left"/>
              <w:rPr>
                <w:sz w:val="18"/>
                <w:szCs w:val="18"/>
              </w:rPr>
            </w:pPr>
          </w:p>
        </w:tc>
        <w:tc>
          <w:tcPr>
            <w:tcW w:w="7609"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660EC3" w:rsidRPr="00660EC3" w:rsidRDefault="00660EC3" w:rsidP="00660EC3">
            <w:pPr>
              <w:ind w:hanging="147"/>
              <w:jc w:val="left"/>
              <w:rPr>
                <w:sz w:val="18"/>
                <w:szCs w:val="18"/>
              </w:rPr>
            </w:pPr>
            <w:r w:rsidRPr="00660EC3">
              <w:rPr>
                <w:i/>
                <w:sz w:val="18"/>
                <w:szCs w:val="18"/>
              </w:rPr>
              <w:t>НАЛОГИ НА ПРИБЫЛЬ, ДОХОДЫ</w:t>
            </w:r>
          </w:p>
        </w:tc>
        <w:tc>
          <w:tcPr>
            <w:tcW w:w="1842" w:type="dxa"/>
            <w:tcBorders>
              <w:top w:val="single" w:sz="5" w:space="0" w:color="auto"/>
              <w:left w:val="single" w:sz="5" w:space="0" w:color="auto"/>
              <w:bottom w:val="single" w:sz="5" w:space="0" w:color="auto"/>
            </w:tcBorders>
            <w:shd w:val="clear" w:color="auto" w:fill="auto"/>
            <w:vAlign w:val="bottom"/>
          </w:tcPr>
          <w:p w:rsidR="00660EC3" w:rsidRPr="00660EC3" w:rsidRDefault="00660EC3" w:rsidP="00660EC3">
            <w:pPr>
              <w:ind w:hanging="147"/>
              <w:jc w:val="left"/>
              <w:rPr>
                <w:sz w:val="18"/>
                <w:szCs w:val="18"/>
              </w:rPr>
            </w:pPr>
            <w:r w:rsidRPr="00660EC3">
              <w:rPr>
                <w:i/>
                <w:sz w:val="18"/>
                <w:szCs w:val="18"/>
              </w:rPr>
              <w:t>10100000000000000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60EC3" w:rsidRPr="00660EC3" w:rsidRDefault="00660EC3" w:rsidP="00660EC3">
            <w:pPr>
              <w:ind w:hanging="147"/>
              <w:jc w:val="left"/>
              <w:rPr>
                <w:sz w:val="18"/>
                <w:szCs w:val="18"/>
              </w:rPr>
            </w:pPr>
            <w:r w:rsidRPr="00660EC3">
              <w:rPr>
                <w:i/>
                <w:sz w:val="18"/>
                <w:szCs w:val="18"/>
              </w:rPr>
              <w:t>6 326,50</w:t>
            </w:r>
          </w:p>
        </w:tc>
      </w:tr>
      <w:tr w:rsidR="00660EC3" w:rsidRPr="00660EC3" w:rsidTr="00660EC3">
        <w:trPr>
          <w:cantSplit/>
        </w:trPr>
        <w:tc>
          <w:tcPr>
            <w:tcW w:w="46" w:type="dxa"/>
            <w:tcBorders>
              <w:left w:val="single" w:sz="10" w:space="0" w:color="auto"/>
            </w:tcBorders>
            <w:shd w:val="clear" w:color="auto" w:fill="auto"/>
            <w:vAlign w:val="bottom"/>
          </w:tcPr>
          <w:p w:rsidR="00660EC3" w:rsidRPr="00660EC3" w:rsidRDefault="00660EC3" w:rsidP="00660EC3">
            <w:pPr>
              <w:ind w:hanging="147"/>
              <w:jc w:val="left"/>
              <w:rPr>
                <w:sz w:val="18"/>
                <w:szCs w:val="18"/>
              </w:rPr>
            </w:pPr>
          </w:p>
        </w:tc>
        <w:tc>
          <w:tcPr>
            <w:tcW w:w="30" w:type="dxa"/>
            <w:shd w:val="clear" w:color="auto" w:fill="auto"/>
            <w:vAlign w:val="bottom"/>
          </w:tcPr>
          <w:p w:rsidR="00660EC3" w:rsidRPr="00660EC3" w:rsidRDefault="00660EC3" w:rsidP="00660EC3">
            <w:pPr>
              <w:ind w:hanging="147"/>
              <w:jc w:val="left"/>
              <w:rPr>
                <w:sz w:val="18"/>
                <w:szCs w:val="18"/>
              </w:rPr>
            </w:pPr>
          </w:p>
        </w:tc>
        <w:tc>
          <w:tcPr>
            <w:tcW w:w="7579"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660EC3" w:rsidRPr="00660EC3" w:rsidRDefault="00660EC3" w:rsidP="00660EC3">
            <w:pPr>
              <w:ind w:hanging="147"/>
              <w:jc w:val="left"/>
              <w:rPr>
                <w:sz w:val="18"/>
                <w:szCs w:val="18"/>
              </w:rPr>
            </w:pPr>
            <w:r w:rsidRPr="00660EC3">
              <w:rPr>
                <w:b/>
                <w:sz w:val="18"/>
                <w:szCs w:val="18"/>
              </w:rPr>
              <w:t>Налог на доходы физических лиц</w:t>
            </w:r>
          </w:p>
        </w:tc>
        <w:tc>
          <w:tcPr>
            <w:tcW w:w="1842" w:type="dxa"/>
            <w:tcBorders>
              <w:top w:val="single" w:sz="5" w:space="0" w:color="auto"/>
              <w:left w:val="single" w:sz="5" w:space="0" w:color="auto"/>
              <w:bottom w:val="single" w:sz="5" w:space="0" w:color="auto"/>
            </w:tcBorders>
            <w:shd w:val="clear" w:color="auto" w:fill="auto"/>
            <w:vAlign w:val="bottom"/>
          </w:tcPr>
          <w:p w:rsidR="00660EC3" w:rsidRPr="00660EC3" w:rsidRDefault="00660EC3" w:rsidP="00660EC3">
            <w:pPr>
              <w:ind w:hanging="147"/>
              <w:jc w:val="left"/>
              <w:rPr>
                <w:sz w:val="18"/>
                <w:szCs w:val="18"/>
              </w:rPr>
            </w:pPr>
            <w:r w:rsidRPr="00660EC3">
              <w:rPr>
                <w:b/>
                <w:sz w:val="18"/>
                <w:szCs w:val="18"/>
              </w:rPr>
              <w:t>10102000010000110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60EC3" w:rsidRPr="00660EC3" w:rsidRDefault="00660EC3" w:rsidP="00660EC3">
            <w:pPr>
              <w:ind w:hanging="147"/>
              <w:jc w:val="left"/>
              <w:rPr>
                <w:sz w:val="18"/>
                <w:szCs w:val="18"/>
              </w:rPr>
            </w:pPr>
            <w:r w:rsidRPr="00660EC3">
              <w:rPr>
                <w:b/>
                <w:sz w:val="18"/>
                <w:szCs w:val="18"/>
              </w:rPr>
              <w:t>6 325,50</w:t>
            </w:r>
          </w:p>
        </w:tc>
      </w:tr>
      <w:tr w:rsidR="00660EC3" w:rsidRPr="00660EC3" w:rsidTr="00660EC3">
        <w:trPr>
          <w:cantSplit/>
        </w:trPr>
        <w:tc>
          <w:tcPr>
            <w:tcW w:w="46" w:type="dxa"/>
            <w:tcBorders>
              <w:left w:val="single" w:sz="10" w:space="0" w:color="auto"/>
            </w:tcBorders>
            <w:shd w:val="clear" w:color="auto" w:fill="auto"/>
            <w:vAlign w:val="bottom"/>
          </w:tcPr>
          <w:p w:rsidR="00660EC3" w:rsidRPr="00660EC3" w:rsidRDefault="00660EC3" w:rsidP="00660EC3">
            <w:pPr>
              <w:ind w:hanging="147"/>
              <w:jc w:val="left"/>
              <w:rPr>
                <w:sz w:val="18"/>
                <w:szCs w:val="18"/>
              </w:rPr>
            </w:pPr>
          </w:p>
        </w:tc>
        <w:tc>
          <w:tcPr>
            <w:tcW w:w="30" w:type="dxa"/>
            <w:shd w:val="clear" w:color="auto" w:fill="auto"/>
            <w:vAlign w:val="bottom"/>
          </w:tcPr>
          <w:p w:rsidR="00660EC3" w:rsidRPr="00660EC3" w:rsidRDefault="00660EC3" w:rsidP="00660EC3">
            <w:pPr>
              <w:ind w:hanging="147"/>
              <w:jc w:val="left"/>
              <w:rPr>
                <w:sz w:val="18"/>
                <w:szCs w:val="18"/>
              </w:rPr>
            </w:pPr>
          </w:p>
        </w:tc>
        <w:tc>
          <w:tcPr>
            <w:tcW w:w="46" w:type="dxa"/>
            <w:shd w:val="clear" w:color="auto" w:fill="auto"/>
            <w:vAlign w:val="bottom"/>
          </w:tcPr>
          <w:p w:rsidR="00660EC3" w:rsidRPr="00660EC3" w:rsidRDefault="00660EC3" w:rsidP="00660EC3">
            <w:pPr>
              <w:ind w:hanging="147"/>
              <w:jc w:val="left"/>
              <w:rPr>
                <w:sz w:val="18"/>
                <w:szCs w:val="18"/>
              </w:rPr>
            </w:pPr>
          </w:p>
        </w:tc>
        <w:tc>
          <w:tcPr>
            <w:tcW w:w="30" w:type="dxa"/>
            <w:shd w:val="clear" w:color="auto" w:fill="auto"/>
            <w:tcMar>
              <w:left w:w="0" w:type="dxa"/>
            </w:tcMar>
            <w:vAlign w:val="bottom"/>
          </w:tcPr>
          <w:p w:rsidR="00660EC3" w:rsidRPr="00660EC3" w:rsidRDefault="00660EC3" w:rsidP="00660EC3">
            <w:pPr>
              <w:ind w:hanging="147"/>
              <w:jc w:val="left"/>
              <w:rPr>
                <w:sz w:val="18"/>
                <w:szCs w:val="18"/>
              </w:rPr>
            </w:pPr>
          </w:p>
        </w:tc>
        <w:tc>
          <w:tcPr>
            <w:tcW w:w="46" w:type="dxa"/>
            <w:shd w:val="clear" w:color="auto" w:fill="auto"/>
            <w:tcMar>
              <w:left w:w="0" w:type="dxa"/>
            </w:tcMar>
            <w:vAlign w:val="bottom"/>
          </w:tcPr>
          <w:p w:rsidR="00660EC3" w:rsidRPr="00660EC3" w:rsidRDefault="00660EC3" w:rsidP="00660EC3">
            <w:pPr>
              <w:ind w:hanging="147"/>
              <w:jc w:val="left"/>
              <w:rPr>
                <w:sz w:val="18"/>
                <w:szCs w:val="18"/>
              </w:rPr>
            </w:pPr>
          </w:p>
        </w:tc>
        <w:tc>
          <w:tcPr>
            <w:tcW w:w="30" w:type="dxa"/>
            <w:shd w:val="clear" w:color="auto" w:fill="auto"/>
            <w:tcMar>
              <w:left w:w="0" w:type="dxa"/>
            </w:tcMar>
            <w:vAlign w:val="bottom"/>
          </w:tcPr>
          <w:p w:rsidR="00660EC3" w:rsidRPr="00660EC3" w:rsidRDefault="00660EC3" w:rsidP="00660EC3">
            <w:pPr>
              <w:ind w:hanging="147"/>
              <w:jc w:val="left"/>
              <w:rPr>
                <w:sz w:val="18"/>
                <w:szCs w:val="18"/>
              </w:rPr>
            </w:pPr>
          </w:p>
        </w:tc>
        <w:tc>
          <w:tcPr>
            <w:tcW w:w="60" w:type="dxa"/>
            <w:shd w:val="clear" w:color="auto" w:fill="auto"/>
            <w:tcMar>
              <w:left w:w="0" w:type="dxa"/>
            </w:tcMar>
            <w:vAlign w:val="bottom"/>
          </w:tcPr>
          <w:p w:rsidR="00660EC3" w:rsidRPr="00660EC3" w:rsidRDefault="00660EC3" w:rsidP="00660EC3">
            <w:pPr>
              <w:ind w:hanging="147"/>
              <w:jc w:val="left"/>
              <w:rPr>
                <w:sz w:val="18"/>
                <w:szCs w:val="18"/>
              </w:rPr>
            </w:pPr>
          </w:p>
        </w:tc>
        <w:tc>
          <w:tcPr>
            <w:tcW w:w="76" w:type="dxa"/>
            <w:shd w:val="clear" w:color="auto" w:fill="auto"/>
            <w:tcMar>
              <w:left w:w="0" w:type="dxa"/>
            </w:tcMar>
            <w:vAlign w:val="bottom"/>
          </w:tcPr>
          <w:p w:rsidR="00660EC3" w:rsidRPr="00660EC3" w:rsidRDefault="00660EC3" w:rsidP="00660EC3">
            <w:pPr>
              <w:ind w:hanging="147"/>
              <w:jc w:val="left"/>
              <w:rPr>
                <w:sz w:val="18"/>
                <w:szCs w:val="18"/>
              </w:rPr>
            </w:pPr>
          </w:p>
        </w:tc>
        <w:tc>
          <w:tcPr>
            <w:tcW w:w="660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60EC3" w:rsidRPr="00660EC3" w:rsidRDefault="00660EC3" w:rsidP="00660EC3">
            <w:pPr>
              <w:ind w:hanging="147"/>
              <w:jc w:val="left"/>
              <w:rPr>
                <w:sz w:val="18"/>
                <w:szCs w:val="18"/>
              </w:rPr>
            </w:pPr>
            <w:r w:rsidRPr="00660EC3">
              <w:rPr>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682" w:type="dxa"/>
            <w:tcBorders>
              <w:top w:val="single" w:sz="5" w:space="0" w:color="auto"/>
              <w:left w:val="single" w:sz="5" w:space="0" w:color="auto"/>
              <w:bottom w:val="single" w:sz="5" w:space="0" w:color="auto"/>
              <w:right w:val="single" w:sz="5" w:space="0" w:color="auto"/>
            </w:tcBorders>
            <w:shd w:val="clear" w:color="auto" w:fill="auto"/>
            <w:vAlign w:val="bottom"/>
          </w:tcPr>
          <w:p w:rsidR="00660EC3" w:rsidRPr="00660EC3" w:rsidRDefault="00660EC3" w:rsidP="00660EC3">
            <w:pPr>
              <w:ind w:hanging="147"/>
              <w:jc w:val="left"/>
              <w:rPr>
                <w:sz w:val="18"/>
                <w:szCs w:val="18"/>
              </w:rPr>
            </w:pPr>
            <w:r w:rsidRPr="00660EC3">
              <w:rPr>
                <w:sz w:val="18"/>
                <w:szCs w:val="18"/>
              </w:rPr>
              <w:t>182</w:t>
            </w:r>
          </w:p>
        </w:tc>
        <w:tc>
          <w:tcPr>
            <w:tcW w:w="1842" w:type="dxa"/>
            <w:tcBorders>
              <w:top w:val="single" w:sz="5" w:space="0" w:color="auto"/>
              <w:left w:val="single" w:sz="5" w:space="0" w:color="auto"/>
              <w:bottom w:val="single" w:sz="5" w:space="0" w:color="auto"/>
            </w:tcBorders>
            <w:shd w:val="clear" w:color="auto" w:fill="auto"/>
            <w:vAlign w:val="bottom"/>
          </w:tcPr>
          <w:p w:rsidR="00660EC3" w:rsidRPr="00660EC3" w:rsidRDefault="00660EC3" w:rsidP="00660EC3">
            <w:pPr>
              <w:ind w:hanging="147"/>
              <w:jc w:val="left"/>
              <w:rPr>
                <w:sz w:val="18"/>
                <w:szCs w:val="18"/>
              </w:rPr>
            </w:pPr>
            <w:r w:rsidRPr="00660EC3">
              <w:rPr>
                <w:sz w:val="18"/>
                <w:szCs w:val="18"/>
              </w:rPr>
              <w:t>10102010010000110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60EC3" w:rsidRPr="00660EC3" w:rsidRDefault="00660EC3" w:rsidP="00660EC3">
            <w:pPr>
              <w:ind w:hanging="147"/>
              <w:jc w:val="left"/>
              <w:rPr>
                <w:sz w:val="18"/>
                <w:szCs w:val="18"/>
              </w:rPr>
            </w:pPr>
            <w:r w:rsidRPr="00660EC3">
              <w:rPr>
                <w:sz w:val="18"/>
                <w:szCs w:val="18"/>
              </w:rPr>
              <w:t>5 023,60</w:t>
            </w:r>
          </w:p>
        </w:tc>
      </w:tr>
      <w:tr w:rsidR="00660EC3" w:rsidRPr="00660EC3" w:rsidTr="00660EC3">
        <w:trPr>
          <w:cantSplit/>
        </w:trPr>
        <w:tc>
          <w:tcPr>
            <w:tcW w:w="46" w:type="dxa"/>
            <w:tcBorders>
              <w:left w:val="single" w:sz="10" w:space="0" w:color="auto"/>
            </w:tcBorders>
            <w:shd w:val="clear" w:color="auto" w:fill="auto"/>
            <w:vAlign w:val="bottom"/>
          </w:tcPr>
          <w:p w:rsidR="00660EC3" w:rsidRPr="00660EC3" w:rsidRDefault="00660EC3" w:rsidP="00660EC3">
            <w:pPr>
              <w:ind w:hanging="147"/>
              <w:jc w:val="left"/>
              <w:rPr>
                <w:sz w:val="18"/>
                <w:szCs w:val="18"/>
              </w:rPr>
            </w:pPr>
          </w:p>
        </w:tc>
        <w:tc>
          <w:tcPr>
            <w:tcW w:w="30" w:type="dxa"/>
            <w:shd w:val="clear" w:color="auto" w:fill="auto"/>
            <w:vAlign w:val="bottom"/>
          </w:tcPr>
          <w:p w:rsidR="00660EC3" w:rsidRPr="00660EC3" w:rsidRDefault="00660EC3" w:rsidP="00660EC3">
            <w:pPr>
              <w:ind w:hanging="147"/>
              <w:jc w:val="left"/>
              <w:rPr>
                <w:sz w:val="18"/>
                <w:szCs w:val="18"/>
              </w:rPr>
            </w:pPr>
          </w:p>
        </w:tc>
        <w:tc>
          <w:tcPr>
            <w:tcW w:w="46" w:type="dxa"/>
            <w:shd w:val="clear" w:color="auto" w:fill="auto"/>
            <w:vAlign w:val="bottom"/>
          </w:tcPr>
          <w:p w:rsidR="00660EC3" w:rsidRPr="00660EC3" w:rsidRDefault="00660EC3" w:rsidP="00660EC3">
            <w:pPr>
              <w:ind w:hanging="147"/>
              <w:jc w:val="left"/>
              <w:rPr>
                <w:sz w:val="18"/>
                <w:szCs w:val="18"/>
              </w:rPr>
            </w:pPr>
          </w:p>
        </w:tc>
        <w:tc>
          <w:tcPr>
            <w:tcW w:w="30" w:type="dxa"/>
            <w:shd w:val="clear" w:color="auto" w:fill="auto"/>
            <w:tcMar>
              <w:left w:w="0" w:type="dxa"/>
            </w:tcMar>
            <w:vAlign w:val="bottom"/>
          </w:tcPr>
          <w:p w:rsidR="00660EC3" w:rsidRPr="00660EC3" w:rsidRDefault="00660EC3" w:rsidP="00660EC3">
            <w:pPr>
              <w:ind w:hanging="147"/>
              <w:jc w:val="left"/>
              <w:rPr>
                <w:sz w:val="18"/>
                <w:szCs w:val="18"/>
              </w:rPr>
            </w:pPr>
          </w:p>
        </w:tc>
        <w:tc>
          <w:tcPr>
            <w:tcW w:w="46" w:type="dxa"/>
            <w:shd w:val="clear" w:color="auto" w:fill="auto"/>
            <w:tcMar>
              <w:left w:w="0" w:type="dxa"/>
            </w:tcMar>
            <w:vAlign w:val="bottom"/>
          </w:tcPr>
          <w:p w:rsidR="00660EC3" w:rsidRPr="00660EC3" w:rsidRDefault="00660EC3" w:rsidP="00660EC3">
            <w:pPr>
              <w:ind w:hanging="147"/>
              <w:jc w:val="left"/>
              <w:rPr>
                <w:sz w:val="18"/>
                <w:szCs w:val="18"/>
              </w:rPr>
            </w:pPr>
          </w:p>
        </w:tc>
        <w:tc>
          <w:tcPr>
            <w:tcW w:w="30" w:type="dxa"/>
            <w:shd w:val="clear" w:color="auto" w:fill="auto"/>
            <w:tcMar>
              <w:left w:w="0" w:type="dxa"/>
            </w:tcMar>
            <w:vAlign w:val="bottom"/>
          </w:tcPr>
          <w:p w:rsidR="00660EC3" w:rsidRPr="00660EC3" w:rsidRDefault="00660EC3" w:rsidP="00660EC3">
            <w:pPr>
              <w:ind w:hanging="147"/>
              <w:jc w:val="left"/>
              <w:rPr>
                <w:sz w:val="18"/>
                <w:szCs w:val="18"/>
              </w:rPr>
            </w:pPr>
          </w:p>
        </w:tc>
        <w:tc>
          <w:tcPr>
            <w:tcW w:w="60" w:type="dxa"/>
            <w:shd w:val="clear" w:color="auto" w:fill="auto"/>
            <w:tcMar>
              <w:left w:w="0" w:type="dxa"/>
            </w:tcMar>
            <w:vAlign w:val="bottom"/>
          </w:tcPr>
          <w:p w:rsidR="00660EC3" w:rsidRPr="00660EC3" w:rsidRDefault="00660EC3" w:rsidP="00660EC3">
            <w:pPr>
              <w:ind w:hanging="147"/>
              <w:jc w:val="left"/>
              <w:rPr>
                <w:sz w:val="18"/>
                <w:szCs w:val="18"/>
              </w:rPr>
            </w:pPr>
          </w:p>
        </w:tc>
        <w:tc>
          <w:tcPr>
            <w:tcW w:w="76" w:type="dxa"/>
            <w:shd w:val="clear" w:color="auto" w:fill="auto"/>
            <w:tcMar>
              <w:left w:w="0" w:type="dxa"/>
            </w:tcMar>
            <w:vAlign w:val="bottom"/>
          </w:tcPr>
          <w:p w:rsidR="00660EC3" w:rsidRPr="00660EC3" w:rsidRDefault="00660EC3" w:rsidP="00660EC3">
            <w:pPr>
              <w:ind w:hanging="147"/>
              <w:jc w:val="left"/>
              <w:rPr>
                <w:sz w:val="18"/>
                <w:szCs w:val="18"/>
              </w:rPr>
            </w:pPr>
          </w:p>
        </w:tc>
        <w:tc>
          <w:tcPr>
            <w:tcW w:w="660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60EC3" w:rsidRPr="00660EC3" w:rsidRDefault="00660EC3" w:rsidP="00660EC3">
            <w:pPr>
              <w:ind w:hanging="147"/>
              <w:jc w:val="left"/>
              <w:rPr>
                <w:sz w:val="18"/>
                <w:szCs w:val="18"/>
              </w:rPr>
            </w:pPr>
            <w:r w:rsidRPr="00660EC3">
              <w:rPr>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682" w:type="dxa"/>
            <w:tcBorders>
              <w:top w:val="single" w:sz="5" w:space="0" w:color="auto"/>
              <w:left w:val="single" w:sz="5" w:space="0" w:color="auto"/>
              <w:bottom w:val="single" w:sz="5" w:space="0" w:color="auto"/>
              <w:right w:val="single" w:sz="5" w:space="0" w:color="auto"/>
            </w:tcBorders>
            <w:shd w:val="clear" w:color="auto" w:fill="auto"/>
            <w:vAlign w:val="bottom"/>
          </w:tcPr>
          <w:p w:rsidR="00660EC3" w:rsidRPr="00660EC3" w:rsidRDefault="00660EC3" w:rsidP="00660EC3">
            <w:pPr>
              <w:ind w:hanging="147"/>
              <w:jc w:val="left"/>
              <w:rPr>
                <w:sz w:val="18"/>
                <w:szCs w:val="18"/>
              </w:rPr>
            </w:pPr>
            <w:r w:rsidRPr="00660EC3">
              <w:rPr>
                <w:sz w:val="18"/>
                <w:szCs w:val="18"/>
              </w:rPr>
              <w:t>182</w:t>
            </w:r>
          </w:p>
        </w:tc>
        <w:tc>
          <w:tcPr>
            <w:tcW w:w="1842" w:type="dxa"/>
            <w:tcBorders>
              <w:top w:val="single" w:sz="5" w:space="0" w:color="auto"/>
              <w:left w:val="single" w:sz="5" w:space="0" w:color="auto"/>
              <w:bottom w:val="single" w:sz="5" w:space="0" w:color="auto"/>
            </w:tcBorders>
            <w:shd w:val="clear" w:color="auto" w:fill="auto"/>
            <w:vAlign w:val="bottom"/>
          </w:tcPr>
          <w:p w:rsidR="00660EC3" w:rsidRPr="00660EC3" w:rsidRDefault="00660EC3" w:rsidP="00660EC3">
            <w:pPr>
              <w:ind w:hanging="147"/>
              <w:jc w:val="left"/>
              <w:rPr>
                <w:sz w:val="18"/>
                <w:szCs w:val="18"/>
              </w:rPr>
            </w:pPr>
            <w:r w:rsidRPr="00660EC3">
              <w:rPr>
                <w:sz w:val="18"/>
                <w:szCs w:val="18"/>
              </w:rPr>
              <w:t>10102020010000110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60EC3" w:rsidRPr="00660EC3" w:rsidRDefault="00660EC3" w:rsidP="00660EC3">
            <w:pPr>
              <w:ind w:hanging="147"/>
              <w:jc w:val="left"/>
              <w:rPr>
                <w:sz w:val="18"/>
                <w:szCs w:val="18"/>
              </w:rPr>
            </w:pPr>
            <w:r w:rsidRPr="00660EC3">
              <w:rPr>
                <w:sz w:val="18"/>
                <w:szCs w:val="18"/>
              </w:rPr>
              <w:t>76,20</w:t>
            </w:r>
          </w:p>
        </w:tc>
      </w:tr>
      <w:tr w:rsidR="00660EC3" w:rsidRPr="00660EC3" w:rsidTr="00660EC3">
        <w:trPr>
          <w:cantSplit/>
        </w:trPr>
        <w:tc>
          <w:tcPr>
            <w:tcW w:w="46" w:type="dxa"/>
            <w:tcBorders>
              <w:left w:val="single" w:sz="10" w:space="0" w:color="auto"/>
            </w:tcBorders>
            <w:shd w:val="clear" w:color="auto" w:fill="auto"/>
            <w:vAlign w:val="bottom"/>
          </w:tcPr>
          <w:p w:rsidR="00660EC3" w:rsidRPr="00660EC3" w:rsidRDefault="00660EC3" w:rsidP="00660EC3">
            <w:pPr>
              <w:ind w:hanging="147"/>
              <w:jc w:val="left"/>
              <w:rPr>
                <w:sz w:val="18"/>
                <w:szCs w:val="18"/>
              </w:rPr>
            </w:pPr>
          </w:p>
        </w:tc>
        <w:tc>
          <w:tcPr>
            <w:tcW w:w="30" w:type="dxa"/>
            <w:shd w:val="clear" w:color="auto" w:fill="auto"/>
            <w:vAlign w:val="bottom"/>
          </w:tcPr>
          <w:p w:rsidR="00660EC3" w:rsidRPr="00660EC3" w:rsidRDefault="00660EC3" w:rsidP="00660EC3">
            <w:pPr>
              <w:ind w:hanging="147"/>
              <w:jc w:val="left"/>
              <w:rPr>
                <w:sz w:val="18"/>
                <w:szCs w:val="18"/>
              </w:rPr>
            </w:pPr>
          </w:p>
        </w:tc>
        <w:tc>
          <w:tcPr>
            <w:tcW w:w="46" w:type="dxa"/>
            <w:shd w:val="clear" w:color="auto" w:fill="auto"/>
            <w:vAlign w:val="bottom"/>
          </w:tcPr>
          <w:p w:rsidR="00660EC3" w:rsidRPr="00660EC3" w:rsidRDefault="00660EC3" w:rsidP="00660EC3">
            <w:pPr>
              <w:ind w:hanging="147"/>
              <w:jc w:val="left"/>
              <w:rPr>
                <w:sz w:val="18"/>
                <w:szCs w:val="18"/>
              </w:rPr>
            </w:pPr>
          </w:p>
        </w:tc>
        <w:tc>
          <w:tcPr>
            <w:tcW w:w="30" w:type="dxa"/>
            <w:shd w:val="clear" w:color="auto" w:fill="auto"/>
            <w:tcMar>
              <w:left w:w="0" w:type="dxa"/>
            </w:tcMar>
            <w:vAlign w:val="bottom"/>
          </w:tcPr>
          <w:p w:rsidR="00660EC3" w:rsidRPr="00660EC3" w:rsidRDefault="00660EC3" w:rsidP="00660EC3">
            <w:pPr>
              <w:ind w:hanging="147"/>
              <w:jc w:val="left"/>
              <w:rPr>
                <w:sz w:val="18"/>
                <w:szCs w:val="18"/>
              </w:rPr>
            </w:pPr>
          </w:p>
        </w:tc>
        <w:tc>
          <w:tcPr>
            <w:tcW w:w="46" w:type="dxa"/>
            <w:shd w:val="clear" w:color="auto" w:fill="auto"/>
            <w:tcMar>
              <w:left w:w="0" w:type="dxa"/>
            </w:tcMar>
            <w:vAlign w:val="bottom"/>
          </w:tcPr>
          <w:p w:rsidR="00660EC3" w:rsidRPr="00660EC3" w:rsidRDefault="00660EC3" w:rsidP="00660EC3">
            <w:pPr>
              <w:ind w:hanging="147"/>
              <w:jc w:val="left"/>
              <w:rPr>
                <w:sz w:val="18"/>
                <w:szCs w:val="18"/>
              </w:rPr>
            </w:pPr>
          </w:p>
        </w:tc>
        <w:tc>
          <w:tcPr>
            <w:tcW w:w="30" w:type="dxa"/>
            <w:shd w:val="clear" w:color="auto" w:fill="auto"/>
            <w:tcMar>
              <w:left w:w="0" w:type="dxa"/>
            </w:tcMar>
            <w:vAlign w:val="bottom"/>
          </w:tcPr>
          <w:p w:rsidR="00660EC3" w:rsidRPr="00660EC3" w:rsidRDefault="00660EC3" w:rsidP="00660EC3">
            <w:pPr>
              <w:ind w:hanging="147"/>
              <w:jc w:val="left"/>
              <w:rPr>
                <w:sz w:val="18"/>
                <w:szCs w:val="18"/>
              </w:rPr>
            </w:pPr>
          </w:p>
        </w:tc>
        <w:tc>
          <w:tcPr>
            <w:tcW w:w="60" w:type="dxa"/>
            <w:shd w:val="clear" w:color="auto" w:fill="auto"/>
            <w:tcMar>
              <w:left w:w="0" w:type="dxa"/>
            </w:tcMar>
            <w:vAlign w:val="bottom"/>
          </w:tcPr>
          <w:p w:rsidR="00660EC3" w:rsidRPr="00660EC3" w:rsidRDefault="00660EC3" w:rsidP="00660EC3">
            <w:pPr>
              <w:ind w:hanging="147"/>
              <w:jc w:val="left"/>
              <w:rPr>
                <w:sz w:val="18"/>
                <w:szCs w:val="18"/>
              </w:rPr>
            </w:pPr>
          </w:p>
        </w:tc>
        <w:tc>
          <w:tcPr>
            <w:tcW w:w="76" w:type="dxa"/>
            <w:shd w:val="clear" w:color="auto" w:fill="auto"/>
            <w:tcMar>
              <w:left w:w="0" w:type="dxa"/>
            </w:tcMar>
            <w:vAlign w:val="bottom"/>
          </w:tcPr>
          <w:p w:rsidR="00660EC3" w:rsidRPr="00660EC3" w:rsidRDefault="00660EC3" w:rsidP="00660EC3">
            <w:pPr>
              <w:ind w:hanging="147"/>
              <w:jc w:val="left"/>
              <w:rPr>
                <w:sz w:val="18"/>
                <w:szCs w:val="18"/>
              </w:rPr>
            </w:pPr>
          </w:p>
        </w:tc>
        <w:tc>
          <w:tcPr>
            <w:tcW w:w="660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60EC3" w:rsidRPr="00660EC3" w:rsidRDefault="00660EC3" w:rsidP="00660EC3">
            <w:pPr>
              <w:ind w:hanging="147"/>
              <w:jc w:val="left"/>
              <w:rPr>
                <w:sz w:val="18"/>
                <w:szCs w:val="18"/>
              </w:rPr>
            </w:pPr>
            <w:r w:rsidRPr="00660EC3">
              <w:rPr>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682" w:type="dxa"/>
            <w:tcBorders>
              <w:top w:val="single" w:sz="5" w:space="0" w:color="auto"/>
              <w:left w:val="single" w:sz="5" w:space="0" w:color="auto"/>
              <w:bottom w:val="single" w:sz="5" w:space="0" w:color="auto"/>
              <w:right w:val="single" w:sz="5" w:space="0" w:color="auto"/>
            </w:tcBorders>
            <w:shd w:val="clear" w:color="auto" w:fill="auto"/>
            <w:vAlign w:val="bottom"/>
          </w:tcPr>
          <w:p w:rsidR="00660EC3" w:rsidRPr="00660EC3" w:rsidRDefault="00660EC3" w:rsidP="00660EC3">
            <w:pPr>
              <w:ind w:hanging="147"/>
              <w:jc w:val="left"/>
              <w:rPr>
                <w:sz w:val="18"/>
                <w:szCs w:val="18"/>
              </w:rPr>
            </w:pPr>
            <w:r w:rsidRPr="00660EC3">
              <w:rPr>
                <w:sz w:val="18"/>
                <w:szCs w:val="18"/>
              </w:rPr>
              <w:t>182</w:t>
            </w:r>
          </w:p>
        </w:tc>
        <w:tc>
          <w:tcPr>
            <w:tcW w:w="1842" w:type="dxa"/>
            <w:tcBorders>
              <w:top w:val="single" w:sz="5" w:space="0" w:color="auto"/>
              <w:left w:val="single" w:sz="5" w:space="0" w:color="auto"/>
              <w:bottom w:val="single" w:sz="5" w:space="0" w:color="auto"/>
            </w:tcBorders>
            <w:shd w:val="clear" w:color="auto" w:fill="auto"/>
            <w:vAlign w:val="bottom"/>
          </w:tcPr>
          <w:p w:rsidR="00660EC3" w:rsidRPr="00660EC3" w:rsidRDefault="00660EC3" w:rsidP="00660EC3">
            <w:pPr>
              <w:ind w:hanging="147"/>
              <w:jc w:val="left"/>
              <w:rPr>
                <w:sz w:val="18"/>
                <w:szCs w:val="18"/>
              </w:rPr>
            </w:pPr>
            <w:r w:rsidRPr="00660EC3">
              <w:rPr>
                <w:sz w:val="18"/>
                <w:szCs w:val="18"/>
              </w:rPr>
              <w:t>10102030010000110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60EC3" w:rsidRPr="00660EC3" w:rsidRDefault="00660EC3" w:rsidP="00660EC3">
            <w:pPr>
              <w:ind w:hanging="147"/>
              <w:jc w:val="left"/>
              <w:rPr>
                <w:sz w:val="18"/>
                <w:szCs w:val="18"/>
              </w:rPr>
            </w:pPr>
            <w:r w:rsidRPr="00660EC3">
              <w:rPr>
                <w:sz w:val="18"/>
                <w:szCs w:val="18"/>
              </w:rPr>
              <w:t>305,40</w:t>
            </w:r>
          </w:p>
        </w:tc>
      </w:tr>
      <w:tr w:rsidR="00660EC3" w:rsidRPr="00660EC3" w:rsidTr="00660EC3">
        <w:trPr>
          <w:cantSplit/>
        </w:trPr>
        <w:tc>
          <w:tcPr>
            <w:tcW w:w="46" w:type="dxa"/>
            <w:tcBorders>
              <w:left w:val="single" w:sz="10" w:space="0" w:color="auto"/>
            </w:tcBorders>
            <w:shd w:val="clear" w:color="auto" w:fill="auto"/>
            <w:vAlign w:val="bottom"/>
          </w:tcPr>
          <w:p w:rsidR="00660EC3" w:rsidRPr="00660EC3" w:rsidRDefault="00660EC3" w:rsidP="00660EC3">
            <w:pPr>
              <w:ind w:hanging="147"/>
              <w:jc w:val="left"/>
              <w:rPr>
                <w:sz w:val="18"/>
                <w:szCs w:val="18"/>
              </w:rPr>
            </w:pPr>
          </w:p>
        </w:tc>
        <w:tc>
          <w:tcPr>
            <w:tcW w:w="30" w:type="dxa"/>
            <w:shd w:val="clear" w:color="auto" w:fill="auto"/>
            <w:vAlign w:val="bottom"/>
          </w:tcPr>
          <w:p w:rsidR="00660EC3" w:rsidRPr="00660EC3" w:rsidRDefault="00660EC3" w:rsidP="00660EC3">
            <w:pPr>
              <w:ind w:hanging="147"/>
              <w:jc w:val="left"/>
              <w:rPr>
                <w:sz w:val="18"/>
                <w:szCs w:val="18"/>
              </w:rPr>
            </w:pPr>
          </w:p>
        </w:tc>
        <w:tc>
          <w:tcPr>
            <w:tcW w:w="46" w:type="dxa"/>
            <w:shd w:val="clear" w:color="auto" w:fill="auto"/>
            <w:vAlign w:val="bottom"/>
          </w:tcPr>
          <w:p w:rsidR="00660EC3" w:rsidRPr="00660EC3" w:rsidRDefault="00660EC3" w:rsidP="00660EC3">
            <w:pPr>
              <w:ind w:hanging="147"/>
              <w:jc w:val="left"/>
              <w:rPr>
                <w:sz w:val="18"/>
                <w:szCs w:val="18"/>
              </w:rPr>
            </w:pPr>
          </w:p>
        </w:tc>
        <w:tc>
          <w:tcPr>
            <w:tcW w:w="30" w:type="dxa"/>
            <w:shd w:val="clear" w:color="auto" w:fill="auto"/>
            <w:tcMar>
              <w:left w:w="0" w:type="dxa"/>
            </w:tcMar>
            <w:vAlign w:val="bottom"/>
          </w:tcPr>
          <w:p w:rsidR="00660EC3" w:rsidRPr="00660EC3" w:rsidRDefault="00660EC3" w:rsidP="00660EC3">
            <w:pPr>
              <w:ind w:hanging="147"/>
              <w:jc w:val="left"/>
              <w:rPr>
                <w:sz w:val="18"/>
                <w:szCs w:val="18"/>
              </w:rPr>
            </w:pPr>
          </w:p>
        </w:tc>
        <w:tc>
          <w:tcPr>
            <w:tcW w:w="46" w:type="dxa"/>
            <w:shd w:val="clear" w:color="auto" w:fill="auto"/>
            <w:tcMar>
              <w:left w:w="0" w:type="dxa"/>
            </w:tcMar>
            <w:vAlign w:val="bottom"/>
          </w:tcPr>
          <w:p w:rsidR="00660EC3" w:rsidRPr="00660EC3" w:rsidRDefault="00660EC3" w:rsidP="00660EC3">
            <w:pPr>
              <w:ind w:hanging="147"/>
              <w:jc w:val="left"/>
              <w:rPr>
                <w:sz w:val="18"/>
                <w:szCs w:val="18"/>
              </w:rPr>
            </w:pPr>
          </w:p>
        </w:tc>
        <w:tc>
          <w:tcPr>
            <w:tcW w:w="30" w:type="dxa"/>
            <w:shd w:val="clear" w:color="auto" w:fill="auto"/>
            <w:tcMar>
              <w:left w:w="0" w:type="dxa"/>
            </w:tcMar>
            <w:vAlign w:val="bottom"/>
          </w:tcPr>
          <w:p w:rsidR="00660EC3" w:rsidRPr="00660EC3" w:rsidRDefault="00660EC3" w:rsidP="00660EC3">
            <w:pPr>
              <w:ind w:hanging="147"/>
              <w:jc w:val="left"/>
              <w:rPr>
                <w:sz w:val="18"/>
                <w:szCs w:val="18"/>
              </w:rPr>
            </w:pPr>
          </w:p>
        </w:tc>
        <w:tc>
          <w:tcPr>
            <w:tcW w:w="60" w:type="dxa"/>
            <w:shd w:val="clear" w:color="auto" w:fill="auto"/>
            <w:tcMar>
              <w:left w:w="0" w:type="dxa"/>
            </w:tcMar>
            <w:vAlign w:val="bottom"/>
          </w:tcPr>
          <w:p w:rsidR="00660EC3" w:rsidRPr="00660EC3" w:rsidRDefault="00660EC3" w:rsidP="00660EC3">
            <w:pPr>
              <w:ind w:hanging="147"/>
              <w:jc w:val="left"/>
              <w:rPr>
                <w:sz w:val="18"/>
                <w:szCs w:val="18"/>
              </w:rPr>
            </w:pPr>
          </w:p>
        </w:tc>
        <w:tc>
          <w:tcPr>
            <w:tcW w:w="76" w:type="dxa"/>
            <w:shd w:val="clear" w:color="auto" w:fill="auto"/>
            <w:tcMar>
              <w:left w:w="0" w:type="dxa"/>
            </w:tcMar>
            <w:vAlign w:val="bottom"/>
          </w:tcPr>
          <w:p w:rsidR="00660EC3" w:rsidRPr="00660EC3" w:rsidRDefault="00660EC3" w:rsidP="00660EC3">
            <w:pPr>
              <w:ind w:hanging="147"/>
              <w:jc w:val="left"/>
              <w:rPr>
                <w:sz w:val="18"/>
                <w:szCs w:val="18"/>
              </w:rPr>
            </w:pPr>
          </w:p>
        </w:tc>
        <w:tc>
          <w:tcPr>
            <w:tcW w:w="660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60EC3" w:rsidRPr="00660EC3" w:rsidRDefault="00660EC3" w:rsidP="00660EC3">
            <w:pPr>
              <w:ind w:hanging="147"/>
              <w:jc w:val="left"/>
              <w:rPr>
                <w:sz w:val="18"/>
                <w:szCs w:val="18"/>
              </w:rPr>
            </w:pPr>
            <w:r w:rsidRPr="00660EC3">
              <w:rPr>
                <w:sz w:val="18"/>
                <w:szCs w:val="18"/>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682" w:type="dxa"/>
            <w:tcBorders>
              <w:top w:val="single" w:sz="5" w:space="0" w:color="auto"/>
              <w:left w:val="single" w:sz="5" w:space="0" w:color="auto"/>
              <w:bottom w:val="single" w:sz="5" w:space="0" w:color="auto"/>
              <w:right w:val="single" w:sz="5" w:space="0" w:color="auto"/>
            </w:tcBorders>
            <w:shd w:val="clear" w:color="auto" w:fill="auto"/>
            <w:vAlign w:val="bottom"/>
          </w:tcPr>
          <w:p w:rsidR="00660EC3" w:rsidRPr="00660EC3" w:rsidRDefault="00660EC3" w:rsidP="00660EC3">
            <w:pPr>
              <w:ind w:hanging="147"/>
              <w:jc w:val="left"/>
              <w:rPr>
                <w:sz w:val="18"/>
                <w:szCs w:val="18"/>
              </w:rPr>
            </w:pPr>
            <w:r w:rsidRPr="00660EC3">
              <w:rPr>
                <w:sz w:val="18"/>
                <w:szCs w:val="18"/>
              </w:rPr>
              <w:t>182</w:t>
            </w:r>
          </w:p>
        </w:tc>
        <w:tc>
          <w:tcPr>
            <w:tcW w:w="1842" w:type="dxa"/>
            <w:tcBorders>
              <w:top w:val="single" w:sz="5" w:space="0" w:color="auto"/>
              <w:left w:val="single" w:sz="5" w:space="0" w:color="auto"/>
              <w:bottom w:val="single" w:sz="5" w:space="0" w:color="auto"/>
            </w:tcBorders>
            <w:shd w:val="clear" w:color="auto" w:fill="auto"/>
            <w:vAlign w:val="bottom"/>
          </w:tcPr>
          <w:p w:rsidR="00660EC3" w:rsidRPr="00660EC3" w:rsidRDefault="00660EC3" w:rsidP="00660EC3">
            <w:pPr>
              <w:ind w:hanging="147"/>
              <w:jc w:val="left"/>
              <w:rPr>
                <w:sz w:val="18"/>
                <w:szCs w:val="18"/>
              </w:rPr>
            </w:pPr>
            <w:r w:rsidRPr="00660EC3">
              <w:rPr>
                <w:sz w:val="18"/>
                <w:szCs w:val="18"/>
              </w:rPr>
              <w:t>10102040010000110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60EC3" w:rsidRPr="00660EC3" w:rsidRDefault="00660EC3" w:rsidP="00660EC3">
            <w:pPr>
              <w:ind w:hanging="147"/>
              <w:jc w:val="left"/>
              <w:rPr>
                <w:sz w:val="18"/>
                <w:szCs w:val="18"/>
              </w:rPr>
            </w:pPr>
            <w:r w:rsidRPr="00660EC3">
              <w:rPr>
                <w:sz w:val="18"/>
                <w:szCs w:val="18"/>
              </w:rPr>
              <w:t>246,10</w:t>
            </w:r>
          </w:p>
        </w:tc>
      </w:tr>
      <w:tr w:rsidR="00660EC3" w:rsidRPr="00660EC3" w:rsidTr="00660EC3">
        <w:trPr>
          <w:cantSplit/>
        </w:trPr>
        <w:tc>
          <w:tcPr>
            <w:tcW w:w="46" w:type="dxa"/>
            <w:tcBorders>
              <w:left w:val="single" w:sz="10" w:space="0" w:color="auto"/>
            </w:tcBorders>
            <w:shd w:val="clear" w:color="auto" w:fill="auto"/>
            <w:vAlign w:val="bottom"/>
          </w:tcPr>
          <w:p w:rsidR="00660EC3" w:rsidRPr="00660EC3" w:rsidRDefault="00660EC3" w:rsidP="00660EC3">
            <w:pPr>
              <w:ind w:hanging="147"/>
              <w:jc w:val="left"/>
              <w:rPr>
                <w:sz w:val="18"/>
                <w:szCs w:val="18"/>
              </w:rPr>
            </w:pPr>
          </w:p>
        </w:tc>
        <w:tc>
          <w:tcPr>
            <w:tcW w:w="30" w:type="dxa"/>
            <w:shd w:val="clear" w:color="auto" w:fill="auto"/>
            <w:vAlign w:val="bottom"/>
          </w:tcPr>
          <w:p w:rsidR="00660EC3" w:rsidRPr="00660EC3" w:rsidRDefault="00660EC3" w:rsidP="00660EC3">
            <w:pPr>
              <w:ind w:hanging="147"/>
              <w:jc w:val="left"/>
              <w:rPr>
                <w:sz w:val="18"/>
                <w:szCs w:val="18"/>
              </w:rPr>
            </w:pPr>
          </w:p>
        </w:tc>
        <w:tc>
          <w:tcPr>
            <w:tcW w:w="46" w:type="dxa"/>
            <w:shd w:val="clear" w:color="auto" w:fill="auto"/>
            <w:vAlign w:val="bottom"/>
          </w:tcPr>
          <w:p w:rsidR="00660EC3" w:rsidRPr="00660EC3" w:rsidRDefault="00660EC3" w:rsidP="00660EC3">
            <w:pPr>
              <w:ind w:hanging="147"/>
              <w:jc w:val="left"/>
              <w:rPr>
                <w:sz w:val="18"/>
                <w:szCs w:val="18"/>
              </w:rPr>
            </w:pPr>
          </w:p>
        </w:tc>
        <w:tc>
          <w:tcPr>
            <w:tcW w:w="30" w:type="dxa"/>
            <w:shd w:val="clear" w:color="auto" w:fill="auto"/>
            <w:tcMar>
              <w:left w:w="0" w:type="dxa"/>
            </w:tcMar>
            <w:vAlign w:val="bottom"/>
          </w:tcPr>
          <w:p w:rsidR="00660EC3" w:rsidRPr="00660EC3" w:rsidRDefault="00660EC3" w:rsidP="00660EC3">
            <w:pPr>
              <w:ind w:hanging="147"/>
              <w:jc w:val="left"/>
              <w:rPr>
                <w:sz w:val="18"/>
                <w:szCs w:val="18"/>
              </w:rPr>
            </w:pPr>
          </w:p>
        </w:tc>
        <w:tc>
          <w:tcPr>
            <w:tcW w:w="46" w:type="dxa"/>
            <w:shd w:val="clear" w:color="auto" w:fill="auto"/>
            <w:tcMar>
              <w:left w:w="0" w:type="dxa"/>
            </w:tcMar>
            <w:vAlign w:val="bottom"/>
          </w:tcPr>
          <w:p w:rsidR="00660EC3" w:rsidRPr="00660EC3" w:rsidRDefault="00660EC3" w:rsidP="00660EC3">
            <w:pPr>
              <w:ind w:hanging="147"/>
              <w:jc w:val="left"/>
              <w:rPr>
                <w:sz w:val="18"/>
                <w:szCs w:val="18"/>
              </w:rPr>
            </w:pPr>
          </w:p>
        </w:tc>
        <w:tc>
          <w:tcPr>
            <w:tcW w:w="30" w:type="dxa"/>
            <w:shd w:val="clear" w:color="auto" w:fill="auto"/>
            <w:tcMar>
              <w:left w:w="0" w:type="dxa"/>
            </w:tcMar>
            <w:vAlign w:val="bottom"/>
          </w:tcPr>
          <w:p w:rsidR="00660EC3" w:rsidRPr="00660EC3" w:rsidRDefault="00660EC3" w:rsidP="00660EC3">
            <w:pPr>
              <w:ind w:hanging="147"/>
              <w:jc w:val="left"/>
              <w:rPr>
                <w:sz w:val="18"/>
                <w:szCs w:val="18"/>
              </w:rPr>
            </w:pPr>
          </w:p>
        </w:tc>
        <w:tc>
          <w:tcPr>
            <w:tcW w:w="60" w:type="dxa"/>
            <w:shd w:val="clear" w:color="auto" w:fill="auto"/>
            <w:tcMar>
              <w:left w:w="0" w:type="dxa"/>
            </w:tcMar>
            <w:vAlign w:val="bottom"/>
          </w:tcPr>
          <w:p w:rsidR="00660EC3" w:rsidRPr="00660EC3" w:rsidRDefault="00660EC3" w:rsidP="00660EC3">
            <w:pPr>
              <w:ind w:hanging="147"/>
              <w:jc w:val="left"/>
              <w:rPr>
                <w:sz w:val="18"/>
                <w:szCs w:val="18"/>
              </w:rPr>
            </w:pPr>
          </w:p>
        </w:tc>
        <w:tc>
          <w:tcPr>
            <w:tcW w:w="76" w:type="dxa"/>
            <w:shd w:val="clear" w:color="auto" w:fill="auto"/>
            <w:tcMar>
              <w:left w:w="0" w:type="dxa"/>
            </w:tcMar>
            <w:vAlign w:val="bottom"/>
          </w:tcPr>
          <w:p w:rsidR="00660EC3" w:rsidRPr="00660EC3" w:rsidRDefault="00660EC3" w:rsidP="00660EC3">
            <w:pPr>
              <w:ind w:hanging="147"/>
              <w:jc w:val="left"/>
              <w:rPr>
                <w:sz w:val="18"/>
                <w:szCs w:val="18"/>
              </w:rPr>
            </w:pPr>
          </w:p>
        </w:tc>
        <w:tc>
          <w:tcPr>
            <w:tcW w:w="660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60EC3" w:rsidRPr="00660EC3" w:rsidRDefault="00660EC3" w:rsidP="00660EC3">
            <w:pPr>
              <w:ind w:hanging="147"/>
              <w:jc w:val="left"/>
              <w:rPr>
                <w:sz w:val="18"/>
                <w:szCs w:val="18"/>
              </w:rPr>
            </w:pPr>
            <w:r w:rsidRPr="00660EC3">
              <w:rPr>
                <w:sz w:val="18"/>
                <w:szCs w:val="18"/>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 в виде дивидендов)</w:t>
            </w:r>
          </w:p>
        </w:tc>
        <w:tc>
          <w:tcPr>
            <w:tcW w:w="682" w:type="dxa"/>
            <w:tcBorders>
              <w:top w:val="single" w:sz="5" w:space="0" w:color="auto"/>
              <w:left w:val="single" w:sz="5" w:space="0" w:color="auto"/>
              <w:bottom w:val="single" w:sz="5" w:space="0" w:color="auto"/>
              <w:right w:val="single" w:sz="5" w:space="0" w:color="auto"/>
            </w:tcBorders>
            <w:shd w:val="clear" w:color="auto" w:fill="auto"/>
            <w:vAlign w:val="bottom"/>
          </w:tcPr>
          <w:p w:rsidR="00660EC3" w:rsidRPr="00660EC3" w:rsidRDefault="00660EC3" w:rsidP="00660EC3">
            <w:pPr>
              <w:ind w:hanging="147"/>
              <w:jc w:val="left"/>
              <w:rPr>
                <w:sz w:val="18"/>
                <w:szCs w:val="18"/>
              </w:rPr>
            </w:pPr>
            <w:r w:rsidRPr="00660EC3">
              <w:rPr>
                <w:sz w:val="18"/>
                <w:szCs w:val="18"/>
              </w:rPr>
              <w:t>182</w:t>
            </w:r>
          </w:p>
        </w:tc>
        <w:tc>
          <w:tcPr>
            <w:tcW w:w="1842" w:type="dxa"/>
            <w:tcBorders>
              <w:top w:val="single" w:sz="5" w:space="0" w:color="auto"/>
              <w:left w:val="single" w:sz="5" w:space="0" w:color="auto"/>
              <w:bottom w:val="single" w:sz="5" w:space="0" w:color="auto"/>
            </w:tcBorders>
            <w:shd w:val="clear" w:color="auto" w:fill="auto"/>
            <w:vAlign w:val="bottom"/>
          </w:tcPr>
          <w:p w:rsidR="00660EC3" w:rsidRPr="00660EC3" w:rsidRDefault="00660EC3" w:rsidP="00660EC3">
            <w:pPr>
              <w:ind w:hanging="147"/>
              <w:jc w:val="left"/>
              <w:rPr>
                <w:sz w:val="18"/>
                <w:szCs w:val="18"/>
              </w:rPr>
            </w:pPr>
            <w:r w:rsidRPr="00660EC3">
              <w:rPr>
                <w:sz w:val="18"/>
                <w:szCs w:val="18"/>
              </w:rPr>
              <w:t>10102080010000110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60EC3" w:rsidRPr="00660EC3" w:rsidRDefault="00660EC3" w:rsidP="00660EC3">
            <w:pPr>
              <w:ind w:hanging="147"/>
              <w:jc w:val="left"/>
              <w:rPr>
                <w:sz w:val="18"/>
                <w:szCs w:val="18"/>
              </w:rPr>
            </w:pPr>
            <w:r w:rsidRPr="00660EC3">
              <w:rPr>
                <w:sz w:val="18"/>
                <w:szCs w:val="18"/>
              </w:rPr>
              <w:t>168,50</w:t>
            </w:r>
          </w:p>
        </w:tc>
      </w:tr>
      <w:tr w:rsidR="00660EC3" w:rsidRPr="00660EC3" w:rsidTr="00660EC3">
        <w:trPr>
          <w:cantSplit/>
        </w:trPr>
        <w:tc>
          <w:tcPr>
            <w:tcW w:w="46" w:type="dxa"/>
            <w:tcBorders>
              <w:left w:val="single" w:sz="10" w:space="0" w:color="auto"/>
            </w:tcBorders>
            <w:shd w:val="clear" w:color="auto" w:fill="auto"/>
            <w:vAlign w:val="bottom"/>
          </w:tcPr>
          <w:p w:rsidR="00660EC3" w:rsidRPr="00660EC3" w:rsidRDefault="00660EC3" w:rsidP="00660EC3">
            <w:pPr>
              <w:ind w:hanging="147"/>
              <w:jc w:val="left"/>
              <w:rPr>
                <w:sz w:val="18"/>
                <w:szCs w:val="18"/>
              </w:rPr>
            </w:pPr>
          </w:p>
        </w:tc>
        <w:tc>
          <w:tcPr>
            <w:tcW w:w="30" w:type="dxa"/>
            <w:shd w:val="clear" w:color="auto" w:fill="auto"/>
            <w:vAlign w:val="bottom"/>
          </w:tcPr>
          <w:p w:rsidR="00660EC3" w:rsidRPr="00660EC3" w:rsidRDefault="00660EC3" w:rsidP="00660EC3">
            <w:pPr>
              <w:ind w:hanging="147"/>
              <w:jc w:val="left"/>
              <w:rPr>
                <w:sz w:val="18"/>
                <w:szCs w:val="18"/>
              </w:rPr>
            </w:pPr>
          </w:p>
        </w:tc>
        <w:tc>
          <w:tcPr>
            <w:tcW w:w="46" w:type="dxa"/>
            <w:shd w:val="clear" w:color="auto" w:fill="auto"/>
            <w:vAlign w:val="bottom"/>
          </w:tcPr>
          <w:p w:rsidR="00660EC3" w:rsidRPr="00660EC3" w:rsidRDefault="00660EC3" w:rsidP="00660EC3">
            <w:pPr>
              <w:ind w:hanging="147"/>
              <w:jc w:val="left"/>
              <w:rPr>
                <w:sz w:val="18"/>
                <w:szCs w:val="18"/>
              </w:rPr>
            </w:pPr>
          </w:p>
        </w:tc>
        <w:tc>
          <w:tcPr>
            <w:tcW w:w="30" w:type="dxa"/>
            <w:shd w:val="clear" w:color="auto" w:fill="auto"/>
            <w:tcMar>
              <w:left w:w="0" w:type="dxa"/>
            </w:tcMar>
            <w:vAlign w:val="bottom"/>
          </w:tcPr>
          <w:p w:rsidR="00660EC3" w:rsidRPr="00660EC3" w:rsidRDefault="00660EC3" w:rsidP="00660EC3">
            <w:pPr>
              <w:ind w:hanging="147"/>
              <w:jc w:val="left"/>
              <w:rPr>
                <w:sz w:val="18"/>
                <w:szCs w:val="18"/>
              </w:rPr>
            </w:pPr>
          </w:p>
        </w:tc>
        <w:tc>
          <w:tcPr>
            <w:tcW w:w="46" w:type="dxa"/>
            <w:shd w:val="clear" w:color="auto" w:fill="auto"/>
            <w:tcMar>
              <w:left w:w="0" w:type="dxa"/>
            </w:tcMar>
            <w:vAlign w:val="bottom"/>
          </w:tcPr>
          <w:p w:rsidR="00660EC3" w:rsidRPr="00660EC3" w:rsidRDefault="00660EC3" w:rsidP="00660EC3">
            <w:pPr>
              <w:ind w:hanging="147"/>
              <w:jc w:val="left"/>
              <w:rPr>
                <w:sz w:val="18"/>
                <w:szCs w:val="18"/>
              </w:rPr>
            </w:pPr>
          </w:p>
        </w:tc>
        <w:tc>
          <w:tcPr>
            <w:tcW w:w="30" w:type="dxa"/>
            <w:shd w:val="clear" w:color="auto" w:fill="auto"/>
            <w:tcMar>
              <w:left w:w="0" w:type="dxa"/>
            </w:tcMar>
            <w:vAlign w:val="bottom"/>
          </w:tcPr>
          <w:p w:rsidR="00660EC3" w:rsidRPr="00660EC3" w:rsidRDefault="00660EC3" w:rsidP="00660EC3">
            <w:pPr>
              <w:ind w:hanging="147"/>
              <w:jc w:val="left"/>
              <w:rPr>
                <w:sz w:val="18"/>
                <w:szCs w:val="18"/>
              </w:rPr>
            </w:pPr>
          </w:p>
        </w:tc>
        <w:tc>
          <w:tcPr>
            <w:tcW w:w="60" w:type="dxa"/>
            <w:shd w:val="clear" w:color="auto" w:fill="auto"/>
            <w:tcMar>
              <w:left w:w="0" w:type="dxa"/>
            </w:tcMar>
            <w:vAlign w:val="bottom"/>
          </w:tcPr>
          <w:p w:rsidR="00660EC3" w:rsidRPr="00660EC3" w:rsidRDefault="00660EC3" w:rsidP="00660EC3">
            <w:pPr>
              <w:ind w:hanging="147"/>
              <w:jc w:val="left"/>
              <w:rPr>
                <w:sz w:val="18"/>
                <w:szCs w:val="18"/>
              </w:rPr>
            </w:pPr>
          </w:p>
        </w:tc>
        <w:tc>
          <w:tcPr>
            <w:tcW w:w="76" w:type="dxa"/>
            <w:shd w:val="clear" w:color="auto" w:fill="auto"/>
            <w:tcMar>
              <w:left w:w="0" w:type="dxa"/>
            </w:tcMar>
            <w:vAlign w:val="bottom"/>
          </w:tcPr>
          <w:p w:rsidR="00660EC3" w:rsidRPr="00660EC3" w:rsidRDefault="00660EC3" w:rsidP="00660EC3">
            <w:pPr>
              <w:ind w:hanging="147"/>
              <w:jc w:val="left"/>
              <w:rPr>
                <w:sz w:val="18"/>
                <w:szCs w:val="18"/>
              </w:rPr>
            </w:pPr>
          </w:p>
        </w:tc>
        <w:tc>
          <w:tcPr>
            <w:tcW w:w="660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60EC3" w:rsidRPr="00660EC3" w:rsidRDefault="00660EC3" w:rsidP="00660EC3">
            <w:pPr>
              <w:ind w:hanging="147"/>
              <w:jc w:val="left"/>
              <w:rPr>
                <w:sz w:val="18"/>
                <w:szCs w:val="18"/>
              </w:rPr>
            </w:pPr>
            <w:r w:rsidRPr="00660EC3">
              <w:rPr>
                <w:sz w:val="18"/>
                <w:szCs w:val="18"/>
              </w:rPr>
              <w:t>Налог на доходы физических лиц в отношении доходов от долевого участия в организации, полученных в виде дивидендов (в части суммы налога, не превышающей 650 000 рублей)</w:t>
            </w:r>
          </w:p>
        </w:tc>
        <w:tc>
          <w:tcPr>
            <w:tcW w:w="682" w:type="dxa"/>
            <w:tcBorders>
              <w:top w:val="single" w:sz="5" w:space="0" w:color="auto"/>
              <w:left w:val="single" w:sz="5" w:space="0" w:color="auto"/>
              <w:bottom w:val="single" w:sz="5" w:space="0" w:color="auto"/>
              <w:right w:val="single" w:sz="5" w:space="0" w:color="auto"/>
            </w:tcBorders>
            <w:shd w:val="clear" w:color="auto" w:fill="auto"/>
            <w:vAlign w:val="bottom"/>
          </w:tcPr>
          <w:p w:rsidR="00660EC3" w:rsidRPr="00660EC3" w:rsidRDefault="00660EC3" w:rsidP="00660EC3">
            <w:pPr>
              <w:ind w:hanging="147"/>
              <w:jc w:val="left"/>
              <w:rPr>
                <w:sz w:val="18"/>
                <w:szCs w:val="18"/>
              </w:rPr>
            </w:pPr>
            <w:r w:rsidRPr="00660EC3">
              <w:rPr>
                <w:sz w:val="18"/>
                <w:szCs w:val="18"/>
              </w:rPr>
              <w:t>182</w:t>
            </w:r>
          </w:p>
        </w:tc>
        <w:tc>
          <w:tcPr>
            <w:tcW w:w="1842" w:type="dxa"/>
            <w:tcBorders>
              <w:top w:val="single" w:sz="5" w:space="0" w:color="auto"/>
              <w:left w:val="single" w:sz="5" w:space="0" w:color="auto"/>
              <w:bottom w:val="single" w:sz="5" w:space="0" w:color="auto"/>
            </w:tcBorders>
            <w:shd w:val="clear" w:color="auto" w:fill="auto"/>
            <w:vAlign w:val="bottom"/>
          </w:tcPr>
          <w:p w:rsidR="00660EC3" w:rsidRPr="00660EC3" w:rsidRDefault="00660EC3" w:rsidP="00660EC3">
            <w:pPr>
              <w:ind w:hanging="147"/>
              <w:jc w:val="left"/>
              <w:rPr>
                <w:sz w:val="18"/>
                <w:szCs w:val="18"/>
              </w:rPr>
            </w:pPr>
            <w:r w:rsidRPr="00660EC3">
              <w:rPr>
                <w:sz w:val="18"/>
                <w:szCs w:val="18"/>
              </w:rPr>
              <w:t>10102130010000110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60EC3" w:rsidRPr="00660EC3" w:rsidRDefault="00660EC3" w:rsidP="00660EC3">
            <w:pPr>
              <w:ind w:hanging="147"/>
              <w:jc w:val="left"/>
              <w:rPr>
                <w:sz w:val="18"/>
                <w:szCs w:val="18"/>
              </w:rPr>
            </w:pPr>
            <w:r w:rsidRPr="00660EC3">
              <w:rPr>
                <w:sz w:val="18"/>
                <w:szCs w:val="18"/>
              </w:rPr>
              <w:t>87,70</w:t>
            </w:r>
          </w:p>
        </w:tc>
      </w:tr>
      <w:tr w:rsidR="00660EC3" w:rsidRPr="00660EC3" w:rsidTr="00660EC3">
        <w:trPr>
          <w:cantSplit/>
        </w:trPr>
        <w:tc>
          <w:tcPr>
            <w:tcW w:w="46" w:type="dxa"/>
            <w:tcBorders>
              <w:left w:val="single" w:sz="10" w:space="0" w:color="auto"/>
            </w:tcBorders>
            <w:shd w:val="clear" w:color="auto" w:fill="auto"/>
            <w:vAlign w:val="bottom"/>
          </w:tcPr>
          <w:p w:rsidR="00660EC3" w:rsidRPr="00660EC3" w:rsidRDefault="00660EC3" w:rsidP="00660EC3">
            <w:pPr>
              <w:ind w:hanging="147"/>
              <w:jc w:val="left"/>
              <w:rPr>
                <w:sz w:val="18"/>
                <w:szCs w:val="18"/>
              </w:rPr>
            </w:pPr>
          </w:p>
        </w:tc>
        <w:tc>
          <w:tcPr>
            <w:tcW w:w="30" w:type="dxa"/>
            <w:shd w:val="clear" w:color="auto" w:fill="auto"/>
            <w:vAlign w:val="bottom"/>
          </w:tcPr>
          <w:p w:rsidR="00660EC3" w:rsidRPr="00660EC3" w:rsidRDefault="00660EC3" w:rsidP="00660EC3">
            <w:pPr>
              <w:ind w:hanging="147"/>
              <w:jc w:val="left"/>
              <w:rPr>
                <w:sz w:val="18"/>
                <w:szCs w:val="18"/>
              </w:rPr>
            </w:pPr>
          </w:p>
        </w:tc>
        <w:tc>
          <w:tcPr>
            <w:tcW w:w="46" w:type="dxa"/>
            <w:shd w:val="clear" w:color="auto" w:fill="auto"/>
            <w:vAlign w:val="bottom"/>
          </w:tcPr>
          <w:p w:rsidR="00660EC3" w:rsidRPr="00660EC3" w:rsidRDefault="00660EC3" w:rsidP="00660EC3">
            <w:pPr>
              <w:ind w:hanging="147"/>
              <w:jc w:val="left"/>
              <w:rPr>
                <w:sz w:val="18"/>
                <w:szCs w:val="18"/>
              </w:rPr>
            </w:pPr>
          </w:p>
        </w:tc>
        <w:tc>
          <w:tcPr>
            <w:tcW w:w="30" w:type="dxa"/>
            <w:shd w:val="clear" w:color="auto" w:fill="auto"/>
            <w:tcMar>
              <w:left w:w="0" w:type="dxa"/>
            </w:tcMar>
            <w:vAlign w:val="bottom"/>
          </w:tcPr>
          <w:p w:rsidR="00660EC3" w:rsidRPr="00660EC3" w:rsidRDefault="00660EC3" w:rsidP="00660EC3">
            <w:pPr>
              <w:ind w:hanging="147"/>
              <w:jc w:val="left"/>
              <w:rPr>
                <w:sz w:val="18"/>
                <w:szCs w:val="18"/>
              </w:rPr>
            </w:pPr>
          </w:p>
        </w:tc>
        <w:tc>
          <w:tcPr>
            <w:tcW w:w="46" w:type="dxa"/>
            <w:shd w:val="clear" w:color="auto" w:fill="auto"/>
            <w:tcMar>
              <w:left w:w="0" w:type="dxa"/>
            </w:tcMar>
            <w:vAlign w:val="bottom"/>
          </w:tcPr>
          <w:p w:rsidR="00660EC3" w:rsidRPr="00660EC3" w:rsidRDefault="00660EC3" w:rsidP="00660EC3">
            <w:pPr>
              <w:ind w:hanging="147"/>
              <w:jc w:val="left"/>
              <w:rPr>
                <w:sz w:val="18"/>
                <w:szCs w:val="18"/>
              </w:rPr>
            </w:pPr>
          </w:p>
        </w:tc>
        <w:tc>
          <w:tcPr>
            <w:tcW w:w="30" w:type="dxa"/>
            <w:shd w:val="clear" w:color="auto" w:fill="auto"/>
            <w:tcMar>
              <w:left w:w="0" w:type="dxa"/>
            </w:tcMar>
            <w:vAlign w:val="bottom"/>
          </w:tcPr>
          <w:p w:rsidR="00660EC3" w:rsidRPr="00660EC3" w:rsidRDefault="00660EC3" w:rsidP="00660EC3">
            <w:pPr>
              <w:ind w:hanging="147"/>
              <w:jc w:val="left"/>
              <w:rPr>
                <w:sz w:val="18"/>
                <w:szCs w:val="18"/>
              </w:rPr>
            </w:pPr>
          </w:p>
        </w:tc>
        <w:tc>
          <w:tcPr>
            <w:tcW w:w="60" w:type="dxa"/>
            <w:shd w:val="clear" w:color="auto" w:fill="auto"/>
            <w:tcMar>
              <w:left w:w="0" w:type="dxa"/>
            </w:tcMar>
            <w:vAlign w:val="bottom"/>
          </w:tcPr>
          <w:p w:rsidR="00660EC3" w:rsidRPr="00660EC3" w:rsidRDefault="00660EC3" w:rsidP="00660EC3">
            <w:pPr>
              <w:ind w:hanging="147"/>
              <w:jc w:val="left"/>
              <w:rPr>
                <w:sz w:val="18"/>
                <w:szCs w:val="18"/>
              </w:rPr>
            </w:pPr>
          </w:p>
        </w:tc>
        <w:tc>
          <w:tcPr>
            <w:tcW w:w="76" w:type="dxa"/>
            <w:shd w:val="clear" w:color="auto" w:fill="auto"/>
            <w:tcMar>
              <w:left w:w="0" w:type="dxa"/>
            </w:tcMar>
            <w:vAlign w:val="bottom"/>
          </w:tcPr>
          <w:p w:rsidR="00660EC3" w:rsidRPr="00660EC3" w:rsidRDefault="00660EC3" w:rsidP="00660EC3">
            <w:pPr>
              <w:ind w:hanging="147"/>
              <w:jc w:val="left"/>
              <w:rPr>
                <w:sz w:val="18"/>
                <w:szCs w:val="18"/>
              </w:rPr>
            </w:pPr>
          </w:p>
        </w:tc>
        <w:tc>
          <w:tcPr>
            <w:tcW w:w="660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60EC3" w:rsidRPr="00660EC3" w:rsidRDefault="00660EC3" w:rsidP="00660EC3">
            <w:pPr>
              <w:ind w:hanging="147"/>
              <w:jc w:val="left"/>
              <w:rPr>
                <w:sz w:val="18"/>
                <w:szCs w:val="18"/>
              </w:rPr>
            </w:pPr>
            <w:r w:rsidRPr="00660EC3">
              <w:rPr>
                <w:sz w:val="18"/>
                <w:szCs w:val="18"/>
              </w:rPr>
              <w:t>Налог на доходы физических лиц в отношении доходов от долевого участия в организации, полученных в виде дивидендов (в части суммы налога, превышающей 650 000 рублей)</w:t>
            </w:r>
          </w:p>
        </w:tc>
        <w:tc>
          <w:tcPr>
            <w:tcW w:w="682" w:type="dxa"/>
            <w:tcBorders>
              <w:top w:val="single" w:sz="5" w:space="0" w:color="auto"/>
              <w:left w:val="single" w:sz="5" w:space="0" w:color="auto"/>
              <w:bottom w:val="single" w:sz="5" w:space="0" w:color="auto"/>
              <w:right w:val="single" w:sz="5" w:space="0" w:color="auto"/>
            </w:tcBorders>
            <w:shd w:val="clear" w:color="auto" w:fill="auto"/>
            <w:vAlign w:val="bottom"/>
          </w:tcPr>
          <w:p w:rsidR="00660EC3" w:rsidRPr="00660EC3" w:rsidRDefault="00660EC3" w:rsidP="00660EC3">
            <w:pPr>
              <w:ind w:hanging="147"/>
              <w:jc w:val="left"/>
              <w:rPr>
                <w:sz w:val="18"/>
                <w:szCs w:val="18"/>
              </w:rPr>
            </w:pPr>
            <w:r w:rsidRPr="00660EC3">
              <w:rPr>
                <w:sz w:val="18"/>
                <w:szCs w:val="18"/>
              </w:rPr>
              <w:t>182</w:t>
            </w:r>
          </w:p>
        </w:tc>
        <w:tc>
          <w:tcPr>
            <w:tcW w:w="1842" w:type="dxa"/>
            <w:tcBorders>
              <w:top w:val="single" w:sz="5" w:space="0" w:color="auto"/>
              <w:left w:val="single" w:sz="5" w:space="0" w:color="auto"/>
              <w:bottom w:val="single" w:sz="5" w:space="0" w:color="auto"/>
            </w:tcBorders>
            <w:shd w:val="clear" w:color="auto" w:fill="auto"/>
            <w:vAlign w:val="bottom"/>
          </w:tcPr>
          <w:p w:rsidR="00660EC3" w:rsidRPr="00660EC3" w:rsidRDefault="00660EC3" w:rsidP="00660EC3">
            <w:pPr>
              <w:ind w:hanging="147"/>
              <w:jc w:val="left"/>
              <w:rPr>
                <w:sz w:val="18"/>
                <w:szCs w:val="18"/>
              </w:rPr>
            </w:pPr>
            <w:r w:rsidRPr="00660EC3">
              <w:rPr>
                <w:sz w:val="18"/>
                <w:szCs w:val="18"/>
              </w:rPr>
              <w:t>10102140010000110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60EC3" w:rsidRPr="00660EC3" w:rsidRDefault="00660EC3" w:rsidP="00660EC3">
            <w:pPr>
              <w:ind w:hanging="147"/>
              <w:jc w:val="left"/>
              <w:rPr>
                <w:sz w:val="18"/>
                <w:szCs w:val="18"/>
              </w:rPr>
            </w:pPr>
            <w:r w:rsidRPr="00660EC3">
              <w:rPr>
                <w:sz w:val="18"/>
                <w:szCs w:val="18"/>
              </w:rPr>
              <w:t>419,00</w:t>
            </w:r>
          </w:p>
        </w:tc>
      </w:tr>
      <w:tr w:rsidR="00660EC3" w:rsidRPr="00660EC3" w:rsidTr="00660EC3">
        <w:trPr>
          <w:cantSplit/>
        </w:trPr>
        <w:tc>
          <w:tcPr>
            <w:tcW w:w="46" w:type="dxa"/>
            <w:tcBorders>
              <w:left w:val="single" w:sz="10" w:space="0" w:color="auto"/>
            </w:tcBorders>
            <w:shd w:val="clear" w:color="auto" w:fill="auto"/>
            <w:vAlign w:val="bottom"/>
          </w:tcPr>
          <w:p w:rsidR="00660EC3" w:rsidRPr="00660EC3" w:rsidRDefault="00660EC3" w:rsidP="00660EC3">
            <w:pPr>
              <w:ind w:hanging="147"/>
              <w:jc w:val="left"/>
              <w:rPr>
                <w:sz w:val="18"/>
                <w:szCs w:val="18"/>
              </w:rPr>
            </w:pPr>
          </w:p>
        </w:tc>
        <w:tc>
          <w:tcPr>
            <w:tcW w:w="7609"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660EC3" w:rsidRPr="00660EC3" w:rsidRDefault="00660EC3" w:rsidP="00660EC3">
            <w:pPr>
              <w:ind w:hanging="147"/>
              <w:jc w:val="left"/>
              <w:rPr>
                <w:sz w:val="18"/>
                <w:szCs w:val="18"/>
              </w:rPr>
            </w:pPr>
            <w:r w:rsidRPr="00660EC3">
              <w:rPr>
                <w:i/>
                <w:sz w:val="18"/>
                <w:szCs w:val="18"/>
              </w:rPr>
              <w:t>НАЛОГИ НА ТОВАРЫ (РАБОТЫ, УСЛУГИ), РЕАЛИЗУЕМЫЕ НА ТЕРРИТОРИИ РОССИЙСКОЙ ФЕДЕРАЦИИ</w:t>
            </w:r>
          </w:p>
        </w:tc>
        <w:tc>
          <w:tcPr>
            <w:tcW w:w="1842" w:type="dxa"/>
            <w:tcBorders>
              <w:top w:val="single" w:sz="5" w:space="0" w:color="auto"/>
              <w:left w:val="single" w:sz="5" w:space="0" w:color="auto"/>
              <w:bottom w:val="single" w:sz="5" w:space="0" w:color="auto"/>
            </w:tcBorders>
            <w:shd w:val="clear" w:color="auto" w:fill="auto"/>
            <w:vAlign w:val="bottom"/>
          </w:tcPr>
          <w:p w:rsidR="00660EC3" w:rsidRPr="00660EC3" w:rsidRDefault="00660EC3" w:rsidP="00660EC3">
            <w:pPr>
              <w:ind w:hanging="147"/>
              <w:jc w:val="left"/>
              <w:rPr>
                <w:sz w:val="18"/>
                <w:szCs w:val="18"/>
              </w:rPr>
            </w:pPr>
            <w:r w:rsidRPr="00660EC3">
              <w:rPr>
                <w:i/>
                <w:sz w:val="18"/>
                <w:szCs w:val="18"/>
              </w:rPr>
              <w:t>10300000000000000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60EC3" w:rsidRPr="00660EC3" w:rsidRDefault="00660EC3" w:rsidP="00660EC3">
            <w:pPr>
              <w:ind w:hanging="147"/>
              <w:jc w:val="left"/>
              <w:rPr>
                <w:sz w:val="18"/>
                <w:szCs w:val="18"/>
              </w:rPr>
            </w:pPr>
            <w:r w:rsidRPr="00660EC3">
              <w:rPr>
                <w:i/>
                <w:sz w:val="18"/>
                <w:szCs w:val="18"/>
              </w:rPr>
              <w:t>28 564,20</w:t>
            </w:r>
          </w:p>
        </w:tc>
      </w:tr>
      <w:tr w:rsidR="00660EC3" w:rsidRPr="00660EC3" w:rsidTr="00660EC3">
        <w:trPr>
          <w:cantSplit/>
        </w:trPr>
        <w:tc>
          <w:tcPr>
            <w:tcW w:w="46" w:type="dxa"/>
            <w:tcBorders>
              <w:left w:val="single" w:sz="10" w:space="0" w:color="auto"/>
            </w:tcBorders>
            <w:shd w:val="clear" w:color="auto" w:fill="auto"/>
            <w:vAlign w:val="bottom"/>
          </w:tcPr>
          <w:p w:rsidR="00660EC3" w:rsidRPr="00660EC3" w:rsidRDefault="00660EC3" w:rsidP="00660EC3">
            <w:pPr>
              <w:ind w:hanging="147"/>
              <w:jc w:val="left"/>
              <w:rPr>
                <w:sz w:val="18"/>
                <w:szCs w:val="18"/>
              </w:rPr>
            </w:pPr>
          </w:p>
        </w:tc>
        <w:tc>
          <w:tcPr>
            <w:tcW w:w="30" w:type="dxa"/>
            <w:shd w:val="clear" w:color="auto" w:fill="auto"/>
            <w:vAlign w:val="bottom"/>
          </w:tcPr>
          <w:p w:rsidR="00660EC3" w:rsidRPr="00660EC3" w:rsidRDefault="00660EC3" w:rsidP="00660EC3">
            <w:pPr>
              <w:ind w:hanging="147"/>
              <w:jc w:val="left"/>
              <w:rPr>
                <w:sz w:val="18"/>
                <w:szCs w:val="18"/>
              </w:rPr>
            </w:pPr>
          </w:p>
        </w:tc>
        <w:tc>
          <w:tcPr>
            <w:tcW w:w="7579"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660EC3" w:rsidRPr="00660EC3" w:rsidRDefault="00660EC3" w:rsidP="00660EC3">
            <w:pPr>
              <w:ind w:hanging="147"/>
              <w:jc w:val="left"/>
              <w:rPr>
                <w:sz w:val="18"/>
                <w:szCs w:val="18"/>
              </w:rPr>
            </w:pPr>
            <w:r w:rsidRPr="00660EC3">
              <w:rPr>
                <w:b/>
                <w:sz w:val="18"/>
                <w:szCs w:val="18"/>
              </w:rPr>
              <w:t>Акцизы по подакцизным товарам (продукции), производимым на территории Российской Федерации</w:t>
            </w:r>
          </w:p>
        </w:tc>
        <w:tc>
          <w:tcPr>
            <w:tcW w:w="1842" w:type="dxa"/>
            <w:tcBorders>
              <w:top w:val="single" w:sz="5" w:space="0" w:color="auto"/>
              <w:left w:val="single" w:sz="5" w:space="0" w:color="auto"/>
              <w:bottom w:val="single" w:sz="5" w:space="0" w:color="auto"/>
            </w:tcBorders>
            <w:shd w:val="clear" w:color="auto" w:fill="auto"/>
            <w:vAlign w:val="bottom"/>
          </w:tcPr>
          <w:p w:rsidR="00660EC3" w:rsidRPr="00660EC3" w:rsidRDefault="00660EC3" w:rsidP="00660EC3">
            <w:pPr>
              <w:ind w:hanging="147"/>
              <w:jc w:val="left"/>
              <w:rPr>
                <w:sz w:val="18"/>
                <w:szCs w:val="18"/>
              </w:rPr>
            </w:pPr>
            <w:r w:rsidRPr="00660EC3">
              <w:rPr>
                <w:b/>
                <w:sz w:val="18"/>
                <w:szCs w:val="18"/>
              </w:rPr>
              <w:t>10302000010000110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60EC3" w:rsidRPr="00660EC3" w:rsidRDefault="00660EC3" w:rsidP="00660EC3">
            <w:pPr>
              <w:ind w:hanging="147"/>
              <w:jc w:val="left"/>
              <w:rPr>
                <w:sz w:val="18"/>
                <w:szCs w:val="18"/>
              </w:rPr>
            </w:pPr>
            <w:r w:rsidRPr="00660EC3">
              <w:rPr>
                <w:sz w:val="18"/>
                <w:szCs w:val="18"/>
              </w:rPr>
              <w:t>28 564,20</w:t>
            </w:r>
          </w:p>
        </w:tc>
      </w:tr>
      <w:tr w:rsidR="00660EC3" w:rsidRPr="00660EC3" w:rsidTr="00660EC3">
        <w:trPr>
          <w:cantSplit/>
        </w:trPr>
        <w:tc>
          <w:tcPr>
            <w:tcW w:w="46" w:type="dxa"/>
            <w:tcBorders>
              <w:left w:val="single" w:sz="10" w:space="0" w:color="auto"/>
            </w:tcBorders>
            <w:shd w:val="clear" w:color="auto" w:fill="auto"/>
            <w:vAlign w:val="bottom"/>
          </w:tcPr>
          <w:p w:rsidR="00660EC3" w:rsidRPr="00660EC3" w:rsidRDefault="00660EC3" w:rsidP="00660EC3">
            <w:pPr>
              <w:ind w:hanging="147"/>
              <w:jc w:val="left"/>
              <w:rPr>
                <w:sz w:val="18"/>
                <w:szCs w:val="18"/>
              </w:rPr>
            </w:pPr>
          </w:p>
        </w:tc>
        <w:tc>
          <w:tcPr>
            <w:tcW w:w="30" w:type="dxa"/>
            <w:shd w:val="clear" w:color="auto" w:fill="auto"/>
            <w:vAlign w:val="bottom"/>
          </w:tcPr>
          <w:p w:rsidR="00660EC3" w:rsidRPr="00660EC3" w:rsidRDefault="00660EC3" w:rsidP="00660EC3">
            <w:pPr>
              <w:ind w:hanging="147"/>
              <w:jc w:val="left"/>
              <w:rPr>
                <w:sz w:val="18"/>
                <w:szCs w:val="18"/>
              </w:rPr>
            </w:pPr>
          </w:p>
        </w:tc>
        <w:tc>
          <w:tcPr>
            <w:tcW w:w="46" w:type="dxa"/>
            <w:shd w:val="clear" w:color="auto" w:fill="auto"/>
            <w:vAlign w:val="bottom"/>
          </w:tcPr>
          <w:p w:rsidR="00660EC3" w:rsidRPr="00660EC3" w:rsidRDefault="00660EC3" w:rsidP="00660EC3">
            <w:pPr>
              <w:ind w:hanging="147"/>
              <w:jc w:val="left"/>
              <w:rPr>
                <w:sz w:val="18"/>
                <w:szCs w:val="18"/>
              </w:rPr>
            </w:pPr>
          </w:p>
        </w:tc>
        <w:tc>
          <w:tcPr>
            <w:tcW w:w="30" w:type="dxa"/>
            <w:shd w:val="clear" w:color="auto" w:fill="auto"/>
            <w:tcMar>
              <w:left w:w="0" w:type="dxa"/>
            </w:tcMar>
            <w:vAlign w:val="bottom"/>
          </w:tcPr>
          <w:p w:rsidR="00660EC3" w:rsidRPr="00660EC3" w:rsidRDefault="00660EC3" w:rsidP="00660EC3">
            <w:pPr>
              <w:ind w:hanging="147"/>
              <w:jc w:val="left"/>
              <w:rPr>
                <w:sz w:val="18"/>
                <w:szCs w:val="18"/>
              </w:rPr>
            </w:pPr>
          </w:p>
        </w:tc>
        <w:tc>
          <w:tcPr>
            <w:tcW w:w="46" w:type="dxa"/>
            <w:shd w:val="clear" w:color="auto" w:fill="auto"/>
            <w:tcMar>
              <w:left w:w="0" w:type="dxa"/>
            </w:tcMar>
            <w:vAlign w:val="bottom"/>
          </w:tcPr>
          <w:p w:rsidR="00660EC3" w:rsidRPr="00660EC3" w:rsidRDefault="00660EC3" w:rsidP="00660EC3">
            <w:pPr>
              <w:ind w:hanging="147"/>
              <w:jc w:val="left"/>
              <w:rPr>
                <w:sz w:val="18"/>
                <w:szCs w:val="18"/>
              </w:rPr>
            </w:pPr>
          </w:p>
        </w:tc>
        <w:tc>
          <w:tcPr>
            <w:tcW w:w="30" w:type="dxa"/>
            <w:shd w:val="clear" w:color="auto" w:fill="auto"/>
            <w:tcMar>
              <w:left w:w="0" w:type="dxa"/>
            </w:tcMar>
            <w:vAlign w:val="bottom"/>
          </w:tcPr>
          <w:p w:rsidR="00660EC3" w:rsidRPr="00660EC3" w:rsidRDefault="00660EC3" w:rsidP="00660EC3">
            <w:pPr>
              <w:ind w:hanging="147"/>
              <w:jc w:val="left"/>
              <w:rPr>
                <w:sz w:val="18"/>
                <w:szCs w:val="18"/>
              </w:rPr>
            </w:pPr>
          </w:p>
        </w:tc>
        <w:tc>
          <w:tcPr>
            <w:tcW w:w="60" w:type="dxa"/>
            <w:shd w:val="clear" w:color="auto" w:fill="auto"/>
            <w:tcMar>
              <w:left w:w="0" w:type="dxa"/>
            </w:tcMar>
            <w:vAlign w:val="bottom"/>
          </w:tcPr>
          <w:p w:rsidR="00660EC3" w:rsidRPr="00660EC3" w:rsidRDefault="00660EC3" w:rsidP="00660EC3">
            <w:pPr>
              <w:ind w:hanging="147"/>
              <w:jc w:val="left"/>
              <w:rPr>
                <w:sz w:val="18"/>
                <w:szCs w:val="18"/>
              </w:rPr>
            </w:pPr>
          </w:p>
        </w:tc>
        <w:tc>
          <w:tcPr>
            <w:tcW w:w="76" w:type="dxa"/>
            <w:shd w:val="clear" w:color="auto" w:fill="auto"/>
            <w:tcMar>
              <w:left w:w="0" w:type="dxa"/>
            </w:tcMar>
            <w:vAlign w:val="bottom"/>
          </w:tcPr>
          <w:p w:rsidR="00660EC3" w:rsidRPr="00660EC3" w:rsidRDefault="00660EC3" w:rsidP="00660EC3">
            <w:pPr>
              <w:ind w:hanging="147"/>
              <w:jc w:val="left"/>
              <w:rPr>
                <w:sz w:val="18"/>
                <w:szCs w:val="18"/>
              </w:rPr>
            </w:pPr>
          </w:p>
        </w:tc>
        <w:tc>
          <w:tcPr>
            <w:tcW w:w="660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60EC3" w:rsidRPr="00660EC3" w:rsidRDefault="00660EC3" w:rsidP="00660EC3">
            <w:pPr>
              <w:ind w:hanging="147"/>
              <w:jc w:val="left"/>
              <w:rPr>
                <w:sz w:val="18"/>
                <w:szCs w:val="18"/>
              </w:rPr>
            </w:pPr>
            <w:r w:rsidRPr="00660EC3">
              <w:rPr>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682" w:type="dxa"/>
            <w:tcBorders>
              <w:top w:val="single" w:sz="5" w:space="0" w:color="auto"/>
              <w:left w:val="single" w:sz="5" w:space="0" w:color="auto"/>
              <w:bottom w:val="single" w:sz="5" w:space="0" w:color="auto"/>
              <w:right w:val="single" w:sz="5" w:space="0" w:color="auto"/>
            </w:tcBorders>
            <w:shd w:val="clear" w:color="auto" w:fill="auto"/>
            <w:vAlign w:val="bottom"/>
          </w:tcPr>
          <w:p w:rsidR="00660EC3" w:rsidRPr="00660EC3" w:rsidRDefault="00660EC3" w:rsidP="00660EC3">
            <w:pPr>
              <w:ind w:hanging="147"/>
              <w:jc w:val="left"/>
              <w:rPr>
                <w:sz w:val="18"/>
                <w:szCs w:val="18"/>
              </w:rPr>
            </w:pPr>
            <w:r w:rsidRPr="00660EC3">
              <w:rPr>
                <w:sz w:val="18"/>
                <w:szCs w:val="18"/>
              </w:rPr>
              <w:t>182</w:t>
            </w:r>
          </w:p>
        </w:tc>
        <w:tc>
          <w:tcPr>
            <w:tcW w:w="1842" w:type="dxa"/>
            <w:tcBorders>
              <w:top w:val="single" w:sz="5" w:space="0" w:color="auto"/>
              <w:left w:val="single" w:sz="5" w:space="0" w:color="auto"/>
              <w:bottom w:val="single" w:sz="5" w:space="0" w:color="auto"/>
            </w:tcBorders>
            <w:shd w:val="clear" w:color="auto" w:fill="auto"/>
            <w:vAlign w:val="bottom"/>
          </w:tcPr>
          <w:p w:rsidR="00660EC3" w:rsidRPr="00660EC3" w:rsidRDefault="00660EC3" w:rsidP="00660EC3">
            <w:pPr>
              <w:ind w:hanging="147"/>
              <w:jc w:val="left"/>
              <w:rPr>
                <w:sz w:val="18"/>
                <w:szCs w:val="18"/>
              </w:rPr>
            </w:pPr>
            <w:r w:rsidRPr="00660EC3">
              <w:rPr>
                <w:sz w:val="18"/>
                <w:szCs w:val="18"/>
              </w:rPr>
              <w:t>10302230010000110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60EC3" w:rsidRPr="00660EC3" w:rsidRDefault="00660EC3" w:rsidP="00660EC3">
            <w:pPr>
              <w:ind w:hanging="147"/>
              <w:jc w:val="left"/>
              <w:rPr>
                <w:sz w:val="18"/>
                <w:szCs w:val="18"/>
              </w:rPr>
            </w:pPr>
            <w:r w:rsidRPr="00660EC3">
              <w:rPr>
                <w:sz w:val="18"/>
                <w:szCs w:val="18"/>
              </w:rPr>
              <w:t>14 860,80</w:t>
            </w:r>
          </w:p>
        </w:tc>
      </w:tr>
      <w:tr w:rsidR="00660EC3" w:rsidRPr="00660EC3" w:rsidTr="00660EC3">
        <w:trPr>
          <w:cantSplit/>
        </w:trPr>
        <w:tc>
          <w:tcPr>
            <w:tcW w:w="46" w:type="dxa"/>
            <w:tcBorders>
              <w:left w:val="single" w:sz="10" w:space="0" w:color="auto"/>
            </w:tcBorders>
            <w:shd w:val="clear" w:color="auto" w:fill="auto"/>
            <w:vAlign w:val="bottom"/>
          </w:tcPr>
          <w:p w:rsidR="00660EC3" w:rsidRPr="00660EC3" w:rsidRDefault="00660EC3" w:rsidP="00660EC3">
            <w:pPr>
              <w:ind w:hanging="147"/>
              <w:jc w:val="left"/>
              <w:rPr>
                <w:sz w:val="18"/>
                <w:szCs w:val="18"/>
              </w:rPr>
            </w:pPr>
          </w:p>
        </w:tc>
        <w:tc>
          <w:tcPr>
            <w:tcW w:w="30" w:type="dxa"/>
            <w:shd w:val="clear" w:color="auto" w:fill="auto"/>
            <w:vAlign w:val="bottom"/>
          </w:tcPr>
          <w:p w:rsidR="00660EC3" w:rsidRPr="00660EC3" w:rsidRDefault="00660EC3" w:rsidP="00660EC3">
            <w:pPr>
              <w:ind w:hanging="147"/>
              <w:jc w:val="left"/>
              <w:rPr>
                <w:sz w:val="18"/>
                <w:szCs w:val="18"/>
              </w:rPr>
            </w:pPr>
          </w:p>
        </w:tc>
        <w:tc>
          <w:tcPr>
            <w:tcW w:w="46" w:type="dxa"/>
            <w:shd w:val="clear" w:color="auto" w:fill="auto"/>
            <w:vAlign w:val="bottom"/>
          </w:tcPr>
          <w:p w:rsidR="00660EC3" w:rsidRPr="00660EC3" w:rsidRDefault="00660EC3" w:rsidP="00660EC3">
            <w:pPr>
              <w:ind w:hanging="147"/>
              <w:jc w:val="left"/>
              <w:rPr>
                <w:sz w:val="18"/>
                <w:szCs w:val="18"/>
              </w:rPr>
            </w:pPr>
          </w:p>
        </w:tc>
        <w:tc>
          <w:tcPr>
            <w:tcW w:w="30" w:type="dxa"/>
            <w:shd w:val="clear" w:color="auto" w:fill="auto"/>
            <w:tcMar>
              <w:left w:w="0" w:type="dxa"/>
            </w:tcMar>
            <w:vAlign w:val="bottom"/>
          </w:tcPr>
          <w:p w:rsidR="00660EC3" w:rsidRPr="00660EC3" w:rsidRDefault="00660EC3" w:rsidP="00660EC3">
            <w:pPr>
              <w:ind w:hanging="147"/>
              <w:jc w:val="left"/>
              <w:rPr>
                <w:sz w:val="18"/>
                <w:szCs w:val="18"/>
              </w:rPr>
            </w:pPr>
          </w:p>
        </w:tc>
        <w:tc>
          <w:tcPr>
            <w:tcW w:w="46" w:type="dxa"/>
            <w:shd w:val="clear" w:color="auto" w:fill="auto"/>
            <w:tcMar>
              <w:left w:w="0" w:type="dxa"/>
            </w:tcMar>
            <w:vAlign w:val="bottom"/>
          </w:tcPr>
          <w:p w:rsidR="00660EC3" w:rsidRPr="00660EC3" w:rsidRDefault="00660EC3" w:rsidP="00660EC3">
            <w:pPr>
              <w:ind w:hanging="147"/>
              <w:jc w:val="left"/>
              <w:rPr>
                <w:sz w:val="18"/>
                <w:szCs w:val="18"/>
              </w:rPr>
            </w:pPr>
          </w:p>
        </w:tc>
        <w:tc>
          <w:tcPr>
            <w:tcW w:w="30" w:type="dxa"/>
            <w:shd w:val="clear" w:color="auto" w:fill="auto"/>
            <w:tcMar>
              <w:left w:w="0" w:type="dxa"/>
            </w:tcMar>
            <w:vAlign w:val="bottom"/>
          </w:tcPr>
          <w:p w:rsidR="00660EC3" w:rsidRPr="00660EC3" w:rsidRDefault="00660EC3" w:rsidP="00660EC3">
            <w:pPr>
              <w:ind w:hanging="147"/>
              <w:jc w:val="left"/>
              <w:rPr>
                <w:sz w:val="18"/>
                <w:szCs w:val="18"/>
              </w:rPr>
            </w:pPr>
          </w:p>
        </w:tc>
        <w:tc>
          <w:tcPr>
            <w:tcW w:w="60" w:type="dxa"/>
            <w:shd w:val="clear" w:color="auto" w:fill="auto"/>
            <w:tcMar>
              <w:left w:w="0" w:type="dxa"/>
            </w:tcMar>
            <w:vAlign w:val="bottom"/>
          </w:tcPr>
          <w:p w:rsidR="00660EC3" w:rsidRPr="00660EC3" w:rsidRDefault="00660EC3" w:rsidP="00660EC3">
            <w:pPr>
              <w:ind w:hanging="147"/>
              <w:jc w:val="left"/>
              <w:rPr>
                <w:sz w:val="18"/>
                <w:szCs w:val="18"/>
              </w:rPr>
            </w:pPr>
          </w:p>
        </w:tc>
        <w:tc>
          <w:tcPr>
            <w:tcW w:w="76" w:type="dxa"/>
            <w:shd w:val="clear" w:color="auto" w:fill="auto"/>
            <w:tcMar>
              <w:left w:w="0" w:type="dxa"/>
            </w:tcMar>
            <w:vAlign w:val="bottom"/>
          </w:tcPr>
          <w:p w:rsidR="00660EC3" w:rsidRPr="00660EC3" w:rsidRDefault="00660EC3" w:rsidP="00660EC3">
            <w:pPr>
              <w:ind w:hanging="147"/>
              <w:jc w:val="left"/>
              <w:rPr>
                <w:sz w:val="18"/>
                <w:szCs w:val="18"/>
              </w:rPr>
            </w:pPr>
          </w:p>
        </w:tc>
        <w:tc>
          <w:tcPr>
            <w:tcW w:w="660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60EC3" w:rsidRPr="00660EC3" w:rsidRDefault="00660EC3" w:rsidP="00660EC3">
            <w:pPr>
              <w:ind w:hanging="147"/>
              <w:jc w:val="left"/>
              <w:rPr>
                <w:sz w:val="18"/>
                <w:szCs w:val="18"/>
              </w:rPr>
            </w:pPr>
            <w:r w:rsidRPr="00660EC3">
              <w:rPr>
                <w:sz w:val="18"/>
                <w:szCs w:val="18"/>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682" w:type="dxa"/>
            <w:tcBorders>
              <w:top w:val="single" w:sz="5" w:space="0" w:color="auto"/>
              <w:left w:val="single" w:sz="5" w:space="0" w:color="auto"/>
              <w:bottom w:val="single" w:sz="5" w:space="0" w:color="auto"/>
              <w:right w:val="single" w:sz="5" w:space="0" w:color="auto"/>
            </w:tcBorders>
            <w:shd w:val="clear" w:color="auto" w:fill="auto"/>
            <w:vAlign w:val="bottom"/>
          </w:tcPr>
          <w:p w:rsidR="00660EC3" w:rsidRPr="00660EC3" w:rsidRDefault="00660EC3" w:rsidP="00660EC3">
            <w:pPr>
              <w:ind w:hanging="147"/>
              <w:jc w:val="left"/>
              <w:rPr>
                <w:sz w:val="18"/>
                <w:szCs w:val="18"/>
              </w:rPr>
            </w:pPr>
            <w:r w:rsidRPr="00660EC3">
              <w:rPr>
                <w:sz w:val="18"/>
                <w:szCs w:val="18"/>
              </w:rPr>
              <w:t>182</w:t>
            </w:r>
          </w:p>
        </w:tc>
        <w:tc>
          <w:tcPr>
            <w:tcW w:w="1842" w:type="dxa"/>
            <w:tcBorders>
              <w:top w:val="single" w:sz="5" w:space="0" w:color="auto"/>
              <w:left w:val="single" w:sz="5" w:space="0" w:color="auto"/>
              <w:bottom w:val="single" w:sz="5" w:space="0" w:color="auto"/>
            </w:tcBorders>
            <w:shd w:val="clear" w:color="auto" w:fill="auto"/>
            <w:vAlign w:val="bottom"/>
          </w:tcPr>
          <w:p w:rsidR="00660EC3" w:rsidRPr="00660EC3" w:rsidRDefault="00660EC3" w:rsidP="00660EC3">
            <w:pPr>
              <w:ind w:hanging="147"/>
              <w:jc w:val="left"/>
              <w:rPr>
                <w:sz w:val="18"/>
                <w:szCs w:val="18"/>
              </w:rPr>
            </w:pPr>
            <w:r w:rsidRPr="00660EC3">
              <w:rPr>
                <w:sz w:val="18"/>
                <w:szCs w:val="18"/>
              </w:rPr>
              <w:t>10302240010000110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60EC3" w:rsidRPr="00660EC3" w:rsidRDefault="00660EC3" w:rsidP="00660EC3">
            <w:pPr>
              <w:ind w:hanging="147"/>
              <w:jc w:val="left"/>
              <w:rPr>
                <w:sz w:val="18"/>
                <w:szCs w:val="18"/>
              </w:rPr>
            </w:pPr>
            <w:r w:rsidRPr="00660EC3">
              <w:rPr>
                <w:sz w:val="18"/>
                <w:szCs w:val="18"/>
              </w:rPr>
              <w:t>78,00</w:t>
            </w:r>
          </w:p>
        </w:tc>
      </w:tr>
      <w:tr w:rsidR="00660EC3" w:rsidRPr="00660EC3" w:rsidTr="00660EC3">
        <w:trPr>
          <w:cantSplit/>
        </w:trPr>
        <w:tc>
          <w:tcPr>
            <w:tcW w:w="46" w:type="dxa"/>
            <w:tcBorders>
              <w:left w:val="single" w:sz="10" w:space="0" w:color="auto"/>
            </w:tcBorders>
            <w:shd w:val="clear" w:color="auto" w:fill="auto"/>
            <w:vAlign w:val="bottom"/>
          </w:tcPr>
          <w:p w:rsidR="00660EC3" w:rsidRPr="00660EC3" w:rsidRDefault="00660EC3" w:rsidP="00660EC3">
            <w:pPr>
              <w:ind w:hanging="147"/>
              <w:jc w:val="left"/>
              <w:rPr>
                <w:sz w:val="18"/>
                <w:szCs w:val="18"/>
              </w:rPr>
            </w:pPr>
          </w:p>
        </w:tc>
        <w:tc>
          <w:tcPr>
            <w:tcW w:w="30" w:type="dxa"/>
            <w:shd w:val="clear" w:color="auto" w:fill="auto"/>
            <w:vAlign w:val="bottom"/>
          </w:tcPr>
          <w:p w:rsidR="00660EC3" w:rsidRPr="00660EC3" w:rsidRDefault="00660EC3" w:rsidP="00660EC3">
            <w:pPr>
              <w:ind w:hanging="147"/>
              <w:jc w:val="left"/>
              <w:rPr>
                <w:sz w:val="18"/>
                <w:szCs w:val="18"/>
              </w:rPr>
            </w:pPr>
          </w:p>
        </w:tc>
        <w:tc>
          <w:tcPr>
            <w:tcW w:w="46" w:type="dxa"/>
            <w:shd w:val="clear" w:color="auto" w:fill="auto"/>
            <w:vAlign w:val="bottom"/>
          </w:tcPr>
          <w:p w:rsidR="00660EC3" w:rsidRPr="00660EC3" w:rsidRDefault="00660EC3" w:rsidP="00660EC3">
            <w:pPr>
              <w:ind w:hanging="147"/>
              <w:jc w:val="left"/>
              <w:rPr>
                <w:sz w:val="18"/>
                <w:szCs w:val="18"/>
              </w:rPr>
            </w:pPr>
          </w:p>
        </w:tc>
        <w:tc>
          <w:tcPr>
            <w:tcW w:w="30" w:type="dxa"/>
            <w:shd w:val="clear" w:color="auto" w:fill="auto"/>
            <w:tcMar>
              <w:left w:w="0" w:type="dxa"/>
            </w:tcMar>
            <w:vAlign w:val="bottom"/>
          </w:tcPr>
          <w:p w:rsidR="00660EC3" w:rsidRPr="00660EC3" w:rsidRDefault="00660EC3" w:rsidP="00660EC3">
            <w:pPr>
              <w:ind w:hanging="147"/>
              <w:jc w:val="left"/>
              <w:rPr>
                <w:sz w:val="18"/>
                <w:szCs w:val="18"/>
              </w:rPr>
            </w:pPr>
          </w:p>
        </w:tc>
        <w:tc>
          <w:tcPr>
            <w:tcW w:w="46" w:type="dxa"/>
            <w:shd w:val="clear" w:color="auto" w:fill="auto"/>
            <w:tcMar>
              <w:left w:w="0" w:type="dxa"/>
            </w:tcMar>
            <w:vAlign w:val="bottom"/>
          </w:tcPr>
          <w:p w:rsidR="00660EC3" w:rsidRPr="00660EC3" w:rsidRDefault="00660EC3" w:rsidP="00660EC3">
            <w:pPr>
              <w:ind w:hanging="147"/>
              <w:jc w:val="left"/>
              <w:rPr>
                <w:sz w:val="18"/>
                <w:szCs w:val="18"/>
              </w:rPr>
            </w:pPr>
          </w:p>
        </w:tc>
        <w:tc>
          <w:tcPr>
            <w:tcW w:w="30" w:type="dxa"/>
            <w:shd w:val="clear" w:color="auto" w:fill="auto"/>
            <w:tcMar>
              <w:left w:w="0" w:type="dxa"/>
            </w:tcMar>
            <w:vAlign w:val="bottom"/>
          </w:tcPr>
          <w:p w:rsidR="00660EC3" w:rsidRPr="00660EC3" w:rsidRDefault="00660EC3" w:rsidP="00660EC3">
            <w:pPr>
              <w:ind w:hanging="147"/>
              <w:jc w:val="left"/>
              <w:rPr>
                <w:sz w:val="18"/>
                <w:szCs w:val="18"/>
              </w:rPr>
            </w:pPr>
          </w:p>
        </w:tc>
        <w:tc>
          <w:tcPr>
            <w:tcW w:w="60" w:type="dxa"/>
            <w:shd w:val="clear" w:color="auto" w:fill="auto"/>
            <w:tcMar>
              <w:left w:w="0" w:type="dxa"/>
            </w:tcMar>
            <w:vAlign w:val="bottom"/>
          </w:tcPr>
          <w:p w:rsidR="00660EC3" w:rsidRPr="00660EC3" w:rsidRDefault="00660EC3" w:rsidP="00660EC3">
            <w:pPr>
              <w:ind w:hanging="147"/>
              <w:jc w:val="left"/>
              <w:rPr>
                <w:sz w:val="18"/>
                <w:szCs w:val="18"/>
              </w:rPr>
            </w:pPr>
          </w:p>
        </w:tc>
        <w:tc>
          <w:tcPr>
            <w:tcW w:w="76" w:type="dxa"/>
            <w:shd w:val="clear" w:color="auto" w:fill="auto"/>
            <w:tcMar>
              <w:left w:w="0" w:type="dxa"/>
            </w:tcMar>
            <w:vAlign w:val="bottom"/>
          </w:tcPr>
          <w:p w:rsidR="00660EC3" w:rsidRPr="00660EC3" w:rsidRDefault="00660EC3" w:rsidP="00660EC3">
            <w:pPr>
              <w:ind w:hanging="147"/>
              <w:jc w:val="left"/>
              <w:rPr>
                <w:sz w:val="18"/>
                <w:szCs w:val="18"/>
              </w:rPr>
            </w:pPr>
          </w:p>
        </w:tc>
        <w:tc>
          <w:tcPr>
            <w:tcW w:w="660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60EC3" w:rsidRPr="00660EC3" w:rsidRDefault="00660EC3" w:rsidP="00660EC3">
            <w:pPr>
              <w:ind w:hanging="147"/>
              <w:jc w:val="left"/>
              <w:rPr>
                <w:sz w:val="18"/>
                <w:szCs w:val="18"/>
              </w:rPr>
            </w:pPr>
            <w:r w:rsidRPr="00660EC3">
              <w:rPr>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682" w:type="dxa"/>
            <w:tcBorders>
              <w:top w:val="single" w:sz="5" w:space="0" w:color="auto"/>
              <w:left w:val="single" w:sz="5" w:space="0" w:color="auto"/>
              <w:bottom w:val="single" w:sz="5" w:space="0" w:color="auto"/>
              <w:right w:val="single" w:sz="5" w:space="0" w:color="auto"/>
            </w:tcBorders>
            <w:shd w:val="clear" w:color="auto" w:fill="auto"/>
            <w:vAlign w:val="bottom"/>
          </w:tcPr>
          <w:p w:rsidR="00660EC3" w:rsidRPr="00660EC3" w:rsidRDefault="00660EC3" w:rsidP="00660EC3">
            <w:pPr>
              <w:ind w:hanging="147"/>
              <w:jc w:val="left"/>
              <w:rPr>
                <w:sz w:val="18"/>
                <w:szCs w:val="18"/>
              </w:rPr>
            </w:pPr>
            <w:r w:rsidRPr="00660EC3">
              <w:rPr>
                <w:sz w:val="18"/>
                <w:szCs w:val="18"/>
              </w:rPr>
              <w:t>182</w:t>
            </w:r>
          </w:p>
        </w:tc>
        <w:tc>
          <w:tcPr>
            <w:tcW w:w="1842" w:type="dxa"/>
            <w:tcBorders>
              <w:top w:val="single" w:sz="5" w:space="0" w:color="auto"/>
              <w:left w:val="single" w:sz="5" w:space="0" w:color="auto"/>
              <w:bottom w:val="single" w:sz="5" w:space="0" w:color="auto"/>
            </w:tcBorders>
            <w:shd w:val="clear" w:color="auto" w:fill="auto"/>
            <w:vAlign w:val="bottom"/>
          </w:tcPr>
          <w:p w:rsidR="00660EC3" w:rsidRPr="00660EC3" w:rsidRDefault="00660EC3" w:rsidP="00660EC3">
            <w:pPr>
              <w:ind w:hanging="147"/>
              <w:jc w:val="left"/>
              <w:rPr>
                <w:sz w:val="18"/>
                <w:szCs w:val="18"/>
              </w:rPr>
            </w:pPr>
            <w:r w:rsidRPr="00660EC3">
              <w:rPr>
                <w:sz w:val="18"/>
                <w:szCs w:val="18"/>
              </w:rPr>
              <w:t>10302250010000110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60EC3" w:rsidRPr="00660EC3" w:rsidRDefault="00660EC3" w:rsidP="00660EC3">
            <w:pPr>
              <w:ind w:hanging="147"/>
              <w:jc w:val="left"/>
              <w:rPr>
                <w:sz w:val="18"/>
                <w:szCs w:val="18"/>
              </w:rPr>
            </w:pPr>
            <w:r w:rsidRPr="00660EC3">
              <w:rPr>
                <w:sz w:val="18"/>
                <w:szCs w:val="18"/>
              </w:rPr>
              <w:t>15 472,70</w:t>
            </w:r>
          </w:p>
        </w:tc>
      </w:tr>
      <w:tr w:rsidR="00660EC3" w:rsidRPr="00660EC3" w:rsidTr="00660EC3">
        <w:trPr>
          <w:cantSplit/>
        </w:trPr>
        <w:tc>
          <w:tcPr>
            <w:tcW w:w="46" w:type="dxa"/>
            <w:tcBorders>
              <w:left w:val="single" w:sz="10" w:space="0" w:color="auto"/>
            </w:tcBorders>
            <w:shd w:val="clear" w:color="auto" w:fill="auto"/>
            <w:vAlign w:val="bottom"/>
          </w:tcPr>
          <w:p w:rsidR="00660EC3" w:rsidRPr="00660EC3" w:rsidRDefault="00660EC3" w:rsidP="00660EC3">
            <w:pPr>
              <w:ind w:hanging="147"/>
              <w:jc w:val="left"/>
              <w:rPr>
                <w:sz w:val="18"/>
                <w:szCs w:val="18"/>
              </w:rPr>
            </w:pPr>
          </w:p>
        </w:tc>
        <w:tc>
          <w:tcPr>
            <w:tcW w:w="30" w:type="dxa"/>
            <w:shd w:val="clear" w:color="auto" w:fill="auto"/>
            <w:vAlign w:val="bottom"/>
          </w:tcPr>
          <w:p w:rsidR="00660EC3" w:rsidRPr="00660EC3" w:rsidRDefault="00660EC3" w:rsidP="00660EC3">
            <w:pPr>
              <w:ind w:hanging="147"/>
              <w:jc w:val="left"/>
              <w:rPr>
                <w:sz w:val="18"/>
                <w:szCs w:val="18"/>
              </w:rPr>
            </w:pPr>
          </w:p>
        </w:tc>
        <w:tc>
          <w:tcPr>
            <w:tcW w:w="46" w:type="dxa"/>
            <w:shd w:val="clear" w:color="auto" w:fill="auto"/>
            <w:vAlign w:val="bottom"/>
          </w:tcPr>
          <w:p w:rsidR="00660EC3" w:rsidRPr="00660EC3" w:rsidRDefault="00660EC3" w:rsidP="00660EC3">
            <w:pPr>
              <w:ind w:hanging="147"/>
              <w:jc w:val="left"/>
              <w:rPr>
                <w:sz w:val="18"/>
                <w:szCs w:val="18"/>
              </w:rPr>
            </w:pPr>
          </w:p>
        </w:tc>
        <w:tc>
          <w:tcPr>
            <w:tcW w:w="30" w:type="dxa"/>
            <w:shd w:val="clear" w:color="auto" w:fill="auto"/>
            <w:tcMar>
              <w:left w:w="0" w:type="dxa"/>
            </w:tcMar>
            <w:vAlign w:val="bottom"/>
          </w:tcPr>
          <w:p w:rsidR="00660EC3" w:rsidRPr="00660EC3" w:rsidRDefault="00660EC3" w:rsidP="00660EC3">
            <w:pPr>
              <w:ind w:hanging="147"/>
              <w:jc w:val="left"/>
              <w:rPr>
                <w:sz w:val="18"/>
                <w:szCs w:val="18"/>
              </w:rPr>
            </w:pPr>
          </w:p>
        </w:tc>
        <w:tc>
          <w:tcPr>
            <w:tcW w:w="46" w:type="dxa"/>
            <w:shd w:val="clear" w:color="auto" w:fill="auto"/>
            <w:tcMar>
              <w:left w:w="0" w:type="dxa"/>
            </w:tcMar>
            <w:vAlign w:val="bottom"/>
          </w:tcPr>
          <w:p w:rsidR="00660EC3" w:rsidRPr="00660EC3" w:rsidRDefault="00660EC3" w:rsidP="00660EC3">
            <w:pPr>
              <w:ind w:hanging="147"/>
              <w:jc w:val="left"/>
              <w:rPr>
                <w:sz w:val="18"/>
                <w:szCs w:val="18"/>
              </w:rPr>
            </w:pPr>
          </w:p>
        </w:tc>
        <w:tc>
          <w:tcPr>
            <w:tcW w:w="30" w:type="dxa"/>
            <w:shd w:val="clear" w:color="auto" w:fill="auto"/>
            <w:tcMar>
              <w:left w:w="0" w:type="dxa"/>
            </w:tcMar>
            <w:vAlign w:val="bottom"/>
          </w:tcPr>
          <w:p w:rsidR="00660EC3" w:rsidRPr="00660EC3" w:rsidRDefault="00660EC3" w:rsidP="00660EC3">
            <w:pPr>
              <w:ind w:hanging="147"/>
              <w:jc w:val="left"/>
              <w:rPr>
                <w:sz w:val="18"/>
                <w:szCs w:val="18"/>
              </w:rPr>
            </w:pPr>
          </w:p>
        </w:tc>
        <w:tc>
          <w:tcPr>
            <w:tcW w:w="60" w:type="dxa"/>
            <w:shd w:val="clear" w:color="auto" w:fill="auto"/>
            <w:tcMar>
              <w:left w:w="0" w:type="dxa"/>
            </w:tcMar>
            <w:vAlign w:val="bottom"/>
          </w:tcPr>
          <w:p w:rsidR="00660EC3" w:rsidRPr="00660EC3" w:rsidRDefault="00660EC3" w:rsidP="00660EC3">
            <w:pPr>
              <w:ind w:hanging="147"/>
              <w:jc w:val="left"/>
              <w:rPr>
                <w:sz w:val="18"/>
                <w:szCs w:val="18"/>
              </w:rPr>
            </w:pPr>
          </w:p>
        </w:tc>
        <w:tc>
          <w:tcPr>
            <w:tcW w:w="76" w:type="dxa"/>
            <w:shd w:val="clear" w:color="auto" w:fill="auto"/>
            <w:tcMar>
              <w:left w:w="0" w:type="dxa"/>
            </w:tcMar>
            <w:vAlign w:val="bottom"/>
          </w:tcPr>
          <w:p w:rsidR="00660EC3" w:rsidRPr="00660EC3" w:rsidRDefault="00660EC3" w:rsidP="00660EC3">
            <w:pPr>
              <w:ind w:hanging="147"/>
              <w:jc w:val="left"/>
              <w:rPr>
                <w:sz w:val="18"/>
                <w:szCs w:val="18"/>
              </w:rPr>
            </w:pPr>
          </w:p>
        </w:tc>
        <w:tc>
          <w:tcPr>
            <w:tcW w:w="660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60EC3" w:rsidRPr="00660EC3" w:rsidRDefault="00660EC3" w:rsidP="008B0117">
            <w:pPr>
              <w:ind w:left="357" w:firstLine="0"/>
              <w:jc w:val="left"/>
              <w:rPr>
                <w:sz w:val="18"/>
                <w:szCs w:val="18"/>
              </w:rPr>
            </w:pPr>
            <w:r w:rsidRPr="00660EC3">
              <w:rPr>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682" w:type="dxa"/>
            <w:tcBorders>
              <w:top w:val="single" w:sz="5" w:space="0" w:color="auto"/>
              <w:left w:val="single" w:sz="5" w:space="0" w:color="auto"/>
              <w:bottom w:val="single" w:sz="5" w:space="0" w:color="auto"/>
              <w:right w:val="single" w:sz="5" w:space="0" w:color="auto"/>
            </w:tcBorders>
            <w:shd w:val="clear" w:color="auto" w:fill="auto"/>
            <w:vAlign w:val="bottom"/>
          </w:tcPr>
          <w:p w:rsidR="00660EC3" w:rsidRPr="00660EC3" w:rsidRDefault="00660EC3" w:rsidP="00660EC3">
            <w:pPr>
              <w:ind w:hanging="147"/>
              <w:jc w:val="left"/>
              <w:rPr>
                <w:sz w:val="18"/>
                <w:szCs w:val="18"/>
              </w:rPr>
            </w:pPr>
            <w:r w:rsidRPr="00660EC3">
              <w:rPr>
                <w:sz w:val="18"/>
                <w:szCs w:val="18"/>
              </w:rPr>
              <w:t>182</w:t>
            </w:r>
          </w:p>
        </w:tc>
        <w:tc>
          <w:tcPr>
            <w:tcW w:w="1842" w:type="dxa"/>
            <w:tcBorders>
              <w:top w:val="single" w:sz="5" w:space="0" w:color="auto"/>
              <w:left w:val="single" w:sz="5" w:space="0" w:color="auto"/>
              <w:bottom w:val="single" w:sz="5" w:space="0" w:color="auto"/>
            </w:tcBorders>
            <w:shd w:val="clear" w:color="auto" w:fill="auto"/>
            <w:vAlign w:val="bottom"/>
          </w:tcPr>
          <w:p w:rsidR="00660EC3" w:rsidRPr="00660EC3" w:rsidRDefault="00660EC3" w:rsidP="00660EC3">
            <w:pPr>
              <w:ind w:hanging="147"/>
              <w:jc w:val="left"/>
              <w:rPr>
                <w:sz w:val="18"/>
                <w:szCs w:val="18"/>
              </w:rPr>
            </w:pPr>
            <w:r w:rsidRPr="00660EC3">
              <w:rPr>
                <w:sz w:val="18"/>
                <w:szCs w:val="18"/>
              </w:rPr>
              <w:t>10302260010000110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60EC3" w:rsidRPr="00660EC3" w:rsidRDefault="00660EC3" w:rsidP="00660EC3">
            <w:pPr>
              <w:ind w:hanging="147"/>
              <w:jc w:val="left"/>
              <w:rPr>
                <w:sz w:val="18"/>
                <w:szCs w:val="18"/>
              </w:rPr>
            </w:pPr>
            <w:r w:rsidRPr="00660EC3">
              <w:rPr>
                <w:sz w:val="18"/>
                <w:szCs w:val="18"/>
              </w:rPr>
              <w:t>-1 847,30</w:t>
            </w:r>
          </w:p>
        </w:tc>
      </w:tr>
      <w:tr w:rsidR="00660EC3" w:rsidRPr="00660EC3" w:rsidTr="00660EC3">
        <w:trPr>
          <w:cantSplit/>
        </w:trPr>
        <w:tc>
          <w:tcPr>
            <w:tcW w:w="46" w:type="dxa"/>
            <w:tcBorders>
              <w:left w:val="single" w:sz="10" w:space="0" w:color="auto"/>
            </w:tcBorders>
            <w:shd w:val="clear" w:color="auto" w:fill="auto"/>
            <w:vAlign w:val="bottom"/>
          </w:tcPr>
          <w:p w:rsidR="00660EC3" w:rsidRPr="00660EC3" w:rsidRDefault="00660EC3" w:rsidP="00660EC3">
            <w:pPr>
              <w:ind w:hanging="147"/>
              <w:jc w:val="left"/>
              <w:rPr>
                <w:sz w:val="18"/>
                <w:szCs w:val="18"/>
              </w:rPr>
            </w:pPr>
          </w:p>
        </w:tc>
        <w:tc>
          <w:tcPr>
            <w:tcW w:w="7609"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660EC3" w:rsidRPr="00660EC3" w:rsidRDefault="00660EC3" w:rsidP="00660EC3">
            <w:pPr>
              <w:ind w:hanging="147"/>
              <w:jc w:val="left"/>
              <w:rPr>
                <w:sz w:val="18"/>
                <w:szCs w:val="18"/>
              </w:rPr>
            </w:pPr>
            <w:r w:rsidRPr="00660EC3">
              <w:rPr>
                <w:i/>
                <w:sz w:val="18"/>
                <w:szCs w:val="18"/>
              </w:rPr>
              <w:t>НАЛОГИ НА СОВОКУПНЫЙ ДОХОД</w:t>
            </w:r>
          </w:p>
        </w:tc>
        <w:tc>
          <w:tcPr>
            <w:tcW w:w="1842" w:type="dxa"/>
            <w:tcBorders>
              <w:top w:val="single" w:sz="5" w:space="0" w:color="auto"/>
              <w:left w:val="single" w:sz="5" w:space="0" w:color="auto"/>
              <w:bottom w:val="single" w:sz="5" w:space="0" w:color="auto"/>
            </w:tcBorders>
            <w:shd w:val="clear" w:color="auto" w:fill="auto"/>
            <w:vAlign w:val="bottom"/>
          </w:tcPr>
          <w:p w:rsidR="00660EC3" w:rsidRPr="00660EC3" w:rsidRDefault="00660EC3" w:rsidP="00660EC3">
            <w:pPr>
              <w:ind w:hanging="147"/>
              <w:jc w:val="left"/>
              <w:rPr>
                <w:sz w:val="18"/>
                <w:szCs w:val="18"/>
              </w:rPr>
            </w:pPr>
            <w:r w:rsidRPr="00660EC3">
              <w:rPr>
                <w:i/>
                <w:sz w:val="18"/>
                <w:szCs w:val="18"/>
              </w:rPr>
              <w:t>10500000000000000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60EC3" w:rsidRPr="00660EC3" w:rsidRDefault="00660EC3" w:rsidP="00660EC3">
            <w:pPr>
              <w:ind w:hanging="147"/>
              <w:jc w:val="left"/>
              <w:rPr>
                <w:sz w:val="18"/>
                <w:szCs w:val="18"/>
              </w:rPr>
            </w:pPr>
            <w:r w:rsidRPr="00660EC3">
              <w:rPr>
                <w:i/>
                <w:sz w:val="18"/>
                <w:szCs w:val="18"/>
              </w:rPr>
              <w:t>113.50</w:t>
            </w:r>
          </w:p>
        </w:tc>
      </w:tr>
      <w:tr w:rsidR="00660EC3" w:rsidRPr="00660EC3" w:rsidTr="00660EC3">
        <w:trPr>
          <w:cantSplit/>
        </w:trPr>
        <w:tc>
          <w:tcPr>
            <w:tcW w:w="46" w:type="dxa"/>
            <w:tcBorders>
              <w:left w:val="single" w:sz="10" w:space="0" w:color="auto"/>
            </w:tcBorders>
            <w:shd w:val="clear" w:color="auto" w:fill="auto"/>
            <w:vAlign w:val="bottom"/>
          </w:tcPr>
          <w:p w:rsidR="00660EC3" w:rsidRPr="00660EC3" w:rsidRDefault="00660EC3" w:rsidP="00660EC3">
            <w:pPr>
              <w:ind w:hanging="147"/>
              <w:jc w:val="left"/>
              <w:rPr>
                <w:sz w:val="18"/>
                <w:szCs w:val="18"/>
              </w:rPr>
            </w:pPr>
          </w:p>
        </w:tc>
        <w:tc>
          <w:tcPr>
            <w:tcW w:w="30" w:type="dxa"/>
            <w:shd w:val="clear" w:color="auto" w:fill="auto"/>
            <w:vAlign w:val="bottom"/>
          </w:tcPr>
          <w:p w:rsidR="00660EC3" w:rsidRPr="00660EC3" w:rsidRDefault="00660EC3" w:rsidP="00660EC3">
            <w:pPr>
              <w:ind w:hanging="147"/>
              <w:jc w:val="left"/>
              <w:rPr>
                <w:sz w:val="18"/>
                <w:szCs w:val="18"/>
              </w:rPr>
            </w:pPr>
          </w:p>
        </w:tc>
        <w:tc>
          <w:tcPr>
            <w:tcW w:w="7579"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660EC3" w:rsidRPr="00660EC3" w:rsidRDefault="00660EC3" w:rsidP="00660EC3">
            <w:pPr>
              <w:ind w:hanging="147"/>
              <w:jc w:val="left"/>
              <w:rPr>
                <w:sz w:val="18"/>
                <w:szCs w:val="18"/>
              </w:rPr>
            </w:pPr>
            <w:r w:rsidRPr="00660EC3">
              <w:rPr>
                <w:b/>
                <w:sz w:val="18"/>
                <w:szCs w:val="18"/>
              </w:rPr>
              <w:t>Единый сельскохозяйственный налог</w:t>
            </w:r>
          </w:p>
        </w:tc>
        <w:tc>
          <w:tcPr>
            <w:tcW w:w="1842" w:type="dxa"/>
            <w:tcBorders>
              <w:top w:val="single" w:sz="5" w:space="0" w:color="auto"/>
              <w:left w:val="single" w:sz="5" w:space="0" w:color="auto"/>
              <w:bottom w:val="single" w:sz="5" w:space="0" w:color="auto"/>
            </w:tcBorders>
            <w:shd w:val="clear" w:color="auto" w:fill="auto"/>
            <w:vAlign w:val="bottom"/>
          </w:tcPr>
          <w:p w:rsidR="00660EC3" w:rsidRPr="00660EC3" w:rsidRDefault="00660EC3" w:rsidP="00660EC3">
            <w:pPr>
              <w:ind w:hanging="147"/>
              <w:jc w:val="left"/>
              <w:rPr>
                <w:sz w:val="18"/>
                <w:szCs w:val="18"/>
              </w:rPr>
            </w:pPr>
            <w:r w:rsidRPr="00660EC3">
              <w:rPr>
                <w:b/>
                <w:sz w:val="18"/>
                <w:szCs w:val="18"/>
              </w:rPr>
              <w:t>10503000010000110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60EC3" w:rsidRPr="00660EC3" w:rsidRDefault="00660EC3" w:rsidP="00660EC3">
            <w:pPr>
              <w:ind w:hanging="147"/>
              <w:jc w:val="left"/>
              <w:rPr>
                <w:b/>
                <w:sz w:val="18"/>
                <w:szCs w:val="18"/>
              </w:rPr>
            </w:pPr>
            <w:r w:rsidRPr="00660EC3">
              <w:rPr>
                <w:b/>
                <w:sz w:val="18"/>
                <w:szCs w:val="18"/>
              </w:rPr>
              <w:t>43,50</w:t>
            </w:r>
          </w:p>
        </w:tc>
      </w:tr>
      <w:tr w:rsidR="00660EC3" w:rsidRPr="00660EC3" w:rsidTr="00660EC3">
        <w:trPr>
          <w:cantSplit/>
        </w:trPr>
        <w:tc>
          <w:tcPr>
            <w:tcW w:w="46" w:type="dxa"/>
            <w:tcBorders>
              <w:left w:val="single" w:sz="10" w:space="0" w:color="auto"/>
            </w:tcBorders>
            <w:shd w:val="clear" w:color="auto" w:fill="auto"/>
            <w:vAlign w:val="bottom"/>
          </w:tcPr>
          <w:p w:rsidR="00660EC3" w:rsidRPr="00660EC3" w:rsidRDefault="00660EC3" w:rsidP="00660EC3">
            <w:pPr>
              <w:ind w:hanging="147"/>
              <w:jc w:val="left"/>
              <w:rPr>
                <w:sz w:val="18"/>
                <w:szCs w:val="18"/>
              </w:rPr>
            </w:pPr>
          </w:p>
        </w:tc>
        <w:tc>
          <w:tcPr>
            <w:tcW w:w="30" w:type="dxa"/>
            <w:shd w:val="clear" w:color="auto" w:fill="auto"/>
            <w:vAlign w:val="bottom"/>
          </w:tcPr>
          <w:p w:rsidR="00660EC3" w:rsidRPr="00660EC3" w:rsidRDefault="00660EC3" w:rsidP="00660EC3">
            <w:pPr>
              <w:ind w:hanging="147"/>
              <w:jc w:val="left"/>
              <w:rPr>
                <w:sz w:val="18"/>
                <w:szCs w:val="18"/>
              </w:rPr>
            </w:pPr>
          </w:p>
        </w:tc>
        <w:tc>
          <w:tcPr>
            <w:tcW w:w="46" w:type="dxa"/>
            <w:shd w:val="clear" w:color="auto" w:fill="auto"/>
            <w:vAlign w:val="bottom"/>
          </w:tcPr>
          <w:p w:rsidR="00660EC3" w:rsidRPr="00660EC3" w:rsidRDefault="00660EC3" w:rsidP="00660EC3">
            <w:pPr>
              <w:ind w:hanging="147"/>
              <w:jc w:val="left"/>
              <w:rPr>
                <w:sz w:val="18"/>
                <w:szCs w:val="18"/>
              </w:rPr>
            </w:pPr>
          </w:p>
        </w:tc>
        <w:tc>
          <w:tcPr>
            <w:tcW w:w="30" w:type="dxa"/>
            <w:shd w:val="clear" w:color="auto" w:fill="auto"/>
            <w:tcMar>
              <w:left w:w="0" w:type="dxa"/>
            </w:tcMar>
            <w:vAlign w:val="bottom"/>
          </w:tcPr>
          <w:p w:rsidR="00660EC3" w:rsidRPr="00660EC3" w:rsidRDefault="00660EC3" w:rsidP="00660EC3">
            <w:pPr>
              <w:ind w:hanging="147"/>
              <w:jc w:val="left"/>
              <w:rPr>
                <w:sz w:val="18"/>
                <w:szCs w:val="18"/>
              </w:rPr>
            </w:pPr>
          </w:p>
        </w:tc>
        <w:tc>
          <w:tcPr>
            <w:tcW w:w="46" w:type="dxa"/>
            <w:shd w:val="clear" w:color="auto" w:fill="auto"/>
            <w:tcMar>
              <w:left w:w="0" w:type="dxa"/>
            </w:tcMar>
            <w:vAlign w:val="bottom"/>
          </w:tcPr>
          <w:p w:rsidR="00660EC3" w:rsidRPr="00660EC3" w:rsidRDefault="00660EC3" w:rsidP="00660EC3">
            <w:pPr>
              <w:ind w:hanging="147"/>
              <w:jc w:val="left"/>
              <w:rPr>
                <w:sz w:val="18"/>
                <w:szCs w:val="18"/>
              </w:rPr>
            </w:pPr>
          </w:p>
        </w:tc>
        <w:tc>
          <w:tcPr>
            <w:tcW w:w="30" w:type="dxa"/>
            <w:shd w:val="clear" w:color="auto" w:fill="auto"/>
            <w:tcMar>
              <w:left w:w="0" w:type="dxa"/>
            </w:tcMar>
            <w:vAlign w:val="bottom"/>
          </w:tcPr>
          <w:p w:rsidR="00660EC3" w:rsidRPr="00660EC3" w:rsidRDefault="00660EC3" w:rsidP="00660EC3">
            <w:pPr>
              <w:ind w:hanging="147"/>
              <w:jc w:val="left"/>
              <w:rPr>
                <w:sz w:val="18"/>
                <w:szCs w:val="18"/>
              </w:rPr>
            </w:pPr>
          </w:p>
        </w:tc>
        <w:tc>
          <w:tcPr>
            <w:tcW w:w="60" w:type="dxa"/>
            <w:shd w:val="clear" w:color="auto" w:fill="auto"/>
            <w:tcMar>
              <w:left w:w="0" w:type="dxa"/>
            </w:tcMar>
            <w:vAlign w:val="bottom"/>
          </w:tcPr>
          <w:p w:rsidR="00660EC3" w:rsidRPr="00660EC3" w:rsidRDefault="00660EC3" w:rsidP="00660EC3">
            <w:pPr>
              <w:ind w:hanging="147"/>
              <w:jc w:val="left"/>
              <w:rPr>
                <w:sz w:val="18"/>
                <w:szCs w:val="18"/>
              </w:rPr>
            </w:pPr>
          </w:p>
        </w:tc>
        <w:tc>
          <w:tcPr>
            <w:tcW w:w="76" w:type="dxa"/>
            <w:shd w:val="clear" w:color="auto" w:fill="auto"/>
            <w:tcMar>
              <w:left w:w="0" w:type="dxa"/>
            </w:tcMar>
            <w:vAlign w:val="bottom"/>
          </w:tcPr>
          <w:p w:rsidR="00660EC3" w:rsidRPr="00660EC3" w:rsidRDefault="00660EC3" w:rsidP="00660EC3">
            <w:pPr>
              <w:ind w:hanging="147"/>
              <w:jc w:val="left"/>
              <w:rPr>
                <w:sz w:val="18"/>
                <w:szCs w:val="18"/>
              </w:rPr>
            </w:pPr>
          </w:p>
        </w:tc>
        <w:tc>
          <w:tcPr>
            <w:tcW w:w="660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60EC3" w:rsidRPr="00660EC3" w:rsidRDefault="00660EC3" w:rsidP="00660EC3">
            <w:pPr>
              <w:ind w:hanging="147"/>
              <w:jc w:val="left"/>
              <w:rPr>
                <w:sz w:val="18"/>
                <w:szCs w:val="18"/>
              </w:rPr>
            </w:pPr>
            <w:r w:rsidRPr="00660EC3">
              <w:rPr>
                <w:sz w:val="18"/>
                <w:szCs w:val="18"/>
              </w:rPr>
              <w:t>Единый сельскохозяйственный налог</w:t>
            </w:r>
          </w:p>
        </w:tc>
        <w:tc>
          <w:tcPr>
            <w:tcW w:w="682" w:type="dxa"/>
            <w:tcBorders>
              <w:top w:val="single" w:sz="5" w:space="0" w:color="auto"/>
              <w:left w:val="single" w:sz="5" w:space="0" w:color="auto"/>
              <w:bottom w:val="single" w:sz="5" w:space="0" w:color="auto"/>
              <w:right w:val="single" w:sz="5" w:space="0" w:color="auto"/>
            </w:tcBorders>
            <w:shd w:val="clear" w:color="auto" w:fill="auto"/>
            <w:vAlign w:val="bottom"/>
          </w:tcPr>
          <w:p w:rsidR="00660EC3" w:rsidRPr="00660EC3" w:rsidRDefault="00660EC3" w:rsidP="00660EC3">
            <w:pPr>
              <w:ind w:hanging="147"/>
              <w:jc w:val="left"/>
              <w:rPr>
                <w:sz w:val="18"/>
                <w:szCs w:val="18"/>
              </w:rPr>
            </w:pPr>
            <w:r w:rsidRPr="00660EC3">
              <w:rPr>
                <w:sz w:val="18"/>
                <w:szCs w:val="18"/>
              </w:rPr>
              <w:t>182</w:t>
            </w:r>
          </w:p>
        </w:tc>
        <w:tc>
          <w:tcPr>
            <w:tcW w:w="1842" w:type="dxa"/>
            <w:tcBorders>
              <w:top w:val="single" w:sz="5" w:space="0" w:color="auto"/>
              <w:left w:val="single" w:sz="5" w:space="0" w:color="auto"/>
              <w:bottom w:val="single" w:sz="5" w:space="0" w:color="auto"/>
            </w:tcBorders>
            <w:shd w:val="clear" w:color="auto" w:fill="auto"/>
            <w:vAlign w:val="bottom"/>
          </w:tcPr>
          <w:p w:rsidR="00660EC3" w:rsidRPr="00660EC3" w:rsidRDefault="00660EC3" w:rsidP="00660EC3">
            <w:pPr>
              <w:ind w:hanging="147"/>
              <w:jc w:val="left"/>
              <w:rPr>
                <w:sz w:val="18"/>
                <w:szCs w:val="18"/>
              </w:rPr>
            </w:pPr>
            <w:r w:rsidRPr="00660EC3">
              <w:rPr>
                <w:sz w:val="18"/>
                <w:szCs w:val="18"/>
              </w:rPr>
              <w:t>10503010010000110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60EC3" w:rsidRPr="00660EC3" w:rsidRDefault="00660EC3" w:rsidP="00660EC3">
            <w:pPr>
              <w:ind w:hanging="147"/>
              <w:jc w:val="left"/>
              <w:rPr>
                <w:sz w:val="18"/>
                <w:szCs w:val="18"/>
              </w:rPr>
            </w:pPr>
            <w:r w:rsidRPr="00660EC3">
              <w:rPr>
                <w:sz w:val="18"/>
                <w:szCs w:val="18"/>
              </w:rPr>
              <w:t>43,50</w:t>
            </w:r>
          </w:p>
        </w:tc>
      </w:tr>
      <w:tr w:rsidR="00660EC3" w:rsidRPr="00660EC3" w:rsidTr="00660EC3">
        <w:trPr>
          <w:cantSplit/>
        </w:trPr>
        <w:tc>
          <w:tcPr>
            <w:tcW w:w="46" w:type="dxa"/>
            <w:tcBorders>
              <w:left w:val="single" w:sz="10" w:space="0" w:color="auto"/>
            </w:tcBorders>
            <w:shd w:val="clear" w:color="auto" w:fill="auto"/>
            <w:vAlign w:val="bottom"/>
          </w:tcPr>
          <w:p w:rsidR="00660EC3" w:rsidRPr="00660EC3" w:rsidRDefault="00660EC3" w:rsidP="00660EC3">
            <w:pPr>
              <w:ind w:hanging="147"/>
              <w:jc w:val="left"/>
              <w:rPr>
                <w:sz w:val="18"/>
                <w:szCs w:val="18"/>
              </w:rPr>
            </w:pPr>
          </w:p>
        </w:tc>
        <w:tc>
          <w:tcPr>
            <w:tcW w:w="7609"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660EC3" w:rsidRPr="00660EC3" w:rsidRDefault="00660EC3" w:rsidP="00660EC3">
            <w:pPr>
              <w:ind w:hanging="147"/>
              <w:jc w:val="left"/>
              <w:rPr>
                <w:sz w:val="18"/>
                <w:szCs w:val="18"/>
              </w:rPr>
            </w:pPr>
            <w:r w:rsidRPr="00660EC3">
              <w:rPr>
                <w:i/>
                <w:sz w:val="18"/>
                <w:szCs w:val="18"/>
              </w:rPr>
              <w:t>НАЛОГИ НА ИМУЩЕСТВО</w:t>
            </w:r>
          </w:p>
        </w:tc>
        <w:tc>
          <w:tcPr>
            <w:tcW w:w="1842" w:type="dxa"/>
            <w:tcBorders>
              <w:top w:val="single" w:sz="5" w:space="0" w:color="auto"/>
              <w:left w:val="single" w:sz="5" w:space="0" w:color="auto"/>
              <w:bottom w:val="single" w:sz="5" w:space="0" w:color="auto"/>
            </w:tcBorders>
            <w:shd w:val="clear" w:color="auto" w:fill="auto"/>
            <w:vAlign w:val="bottom"/>
          </w:tcPr>
          <w:p w:rsidR="00660EC3" w:rsidRPr="00660EC3" w:rsidRDefault="00660EC3" w:rsidP="00660EC3">
            <w:pPr>
              <w:ind w:hanging="147"/>
              <w:jc w:val="left"/>
              <w:rPr>
                <w:sz w:val="18"/>
                <w:szCs w:val="18"/>
              </w:rPr>
            </w:pPr>
            <w:r w:rsidRPr="00660EC3">
              <w:rPr>
                <w:i/>
                <w:sz w:val="18"/>
                <w:szCs w:val="18"/>
              </w:rPr>
              <w:t>10600000000000000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60EC3" w:rsidRPr="00660EC3" w:rsidRDefault="00660EC3" w:rsidP="00660EC3">
            <w:pPr>
              <w:ind w:hanging="147"/>
              <w:jc w:val="left"/>
              <w:rPr>
                <w:b/>
                <w:sz w:val="18"/>
                <w:szCs w:val="18"/>
              </w:rPr>
            </w:pPr>
            <w:r w:rsidRPr="00660EC3">
              <w:rPr>
                <w:b/>
                <w:sz w:val="18"/>
                <w:szCs w:val="18"/>
              </w:rPr>
              <w:t>42 283,00</w:t>
            </w:r>
          </w:p>
        </w:tc>
      </w:tr>
      <w:tr w:rsidR="00660EC3" w:rsidRPr="00660EC3" w:rsidTr="00660EC3">
        <w:trPr>
          <w:cantSplit/>
        </w:trPr>
        <w:tc>
          <w:tcPr>
            <w:tcW w:w="46" w:type="dxa"/>
            <w:tcBorders>
              <w:left w:val="single" w:sz="10" w:space="0" w:color="auto"/>
            </w:tcBorders>
            <w:shd w:val="clear" w:color="auto" w:fill="auto"/>
            <w:vAlign w:val="bottom"/>
          </w:tcPr>
          <w:p w:rsidR="00660EC3" w:rsidRPr="00660EC3" w:rsidRDefault="00660EC3" w:rsidP="00660EC3">
            <w:pPr>
              <w:ind w:hanging="147"/>
              <w:jc w:val="left"/>
              <w:rPr>
                <w:sz w:val="18"/>
                <w:szCs w:val="18"/>
              </w:rPr>
            </w:pPr>
          </w:p>
        </w:tc>
        <w:tc>
          <w:tcPr>
            <w:tcW w:w="30" w:type="dxa"/>
            <w:shd w:val="clear" w:color="auto" w:fill="auto"/>
            <w:vAlign w:val="bottom"/>
          </w:tcPr>
          <w:p w:rsidR="00660EC3" w:rsidRPr="00660EC3" w:rsidRDefault="00660EC3" w:rsidP="00660EC3">
            <w:pPr>
              <w:ind w:hanging="147"/>
              <w:jc w:val="left"/>
              <w:rPr>
                <w:sz w:val="18"/>
                <w:szCs w:val="18"/>
              </w:rPr>
            </w:pPr>
          </w:p>
        </w:tc>
        <w:tc>
          <w:tcPr>
            <w:tcW w:w="7579"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660EC3" w:rsidRPr="00660EC3" w:rsidRDefault="00660EC3" w:rsidP="00660EC3">
            <w:pPr>
              <w:ind w:hanging="147"/>
              <w:jc w:val="left"/>
              <w:rPr>
                <w:sz w:val="18"/>
                <w:szCs w:val="18"/>
              </w:rPr>
            </w:pPr>
            <w:r w:rsidRPr="00660EC3">
              <w:rPr>
                <w:b/>
                <w:sz w:val="18"/>
                <w:szCs w:val="18"/>
              </w:rPr>
              <w:t>Налог на имущество физических лиц</w:t>
            </w:r>
          </w:p>
        </w:tc>
        <w:tc>
          <w:tcPr>
            <w:tcW w:w="1842" w:type="dxa"/>
            <w:tcBorders>
              <w:top w:val="single" w:sz="5" w:space="0" w:color="auto"/>
              <w:left w:val="single" w:sz="5" w:space="0" w:color="auto"/>
              <w:bottom w:val="single" w:sz="5" w:space="0" w:color="auto"/>
            </w:tcBorders>
            <w:shd w:val="clear" w:color="auto" w:fill="auto"/>
            <w:vAlign w:val="bottom"/>
          </w:tcPr>
          <w:p w:rsidR="00660EC3" w:rsidRPr="00660EC3" w:rsidRDefault="00660EC3" w:rsidP="00660EC3">
            <w:pPr>
              <w:ind w:hanging="147"/>
              <w:jc w:val="left"/>
              <w:rPr>
                <w:sz w:val="18"/>
                <w:szCs w:val="18"/>
              </w:rPr>
            </w:pPr>
            <w:r w:rsidRPr="00660EC3">
              <w:rPr>
                <w:b/>
                <w:sz w:val="18"/>
                <w:szCs w:val="18"/>
              </w:rPr>
              <w:t>10601000000000110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60EC3" w:rsidRPr="00660EC3" w:rsidRDefault="00660EC3" w:rsidP="00660EC3">
            <w:pPr>
              <w:ind w:hanging="147"/>
              <w:jc w:val="left"/>
              <w:rPr>
                <w:b/>
                <w:sz w:val="18"/>
                <w:szCs w:val="18"/>
              </w:rPr>
            </w:pPr>
            <w:r w:rsidRPr="00660EC3">
              <w:rPr>
                <w:b/>
                <w:sz w:val="18"/>
                <w:szCs w:val="18"/>
              </w:rPr>
              <w:t>8 517,00</w:t>
            </w:r>
          </w:p>
        </w:tc>
      </w:tr>
      <w:tr w:rsidR="00660EC3" w:rsidRPr="00660EC3" w:rsidTr="00660EC3">
        <w:trPr>
          <w:cantSplit/>
        </w:trPr>
        <w:tc>
          <w:tcPr>
            <w:tcW w:w="46" w:type="dxa"/>
            <w:tcBorders>
              <w:left w:val="single" w:sz="10" w:space="0" w:color="auto"/>
            </w:tcBorders>
            <w:shd w:val="clear" w:color="auto" w:fill="auto"/>
            <w:vAlign w:val="bottom"/>
          </w:tcPr>
          <w:p w:rsidR="00660EC3" w:rsidRPr="00660EC3" w:rsidRDefault="00660EC3" w:rsidP="00660EC3">
            <w:pPr>
              <w:ind w:hanging="147"/>
              <w:jc w:val="left"/>
              <w:rPr>
                <w:sz w:val="18"/>
                <w:szCs w:val="18"/>
              </w:rPr>
            </w:pPr>
          </w:p>
        </w:tc>
        <w:tc>
          <w:tcPr>
            <w:tcW w:w="30" w:type="dxa"/>
            <w:shd w:val="clear" w:color="auto" w:fill="auto"/>
            <w:vAlign w:val="bottom"/>
          </w:tcPr>
          <w:p w:rsidR="00660EC3" w:rsidRPr="00660EC3" w:rsidRDefault="00660EC3" w:rsidP="00660EC3">
            <w:pPr>
              <w:ind w:hanging="147"/>
              <w:jc w:val="left"/>
              <w:rPr>
                <w:sz w:val="18"/>
                <w:szCs w:val="18"/>
              </w:rPr>
            </w:pPr>
          </w:p>
        </w:tc>
        <w:tc>
          <w:tcPr>
            <w:tcW w:w="46" w:type="dxa"/>
            <w:shd w:val="clear" w:color="auto" w:fill="auto"/>
            <w:vAlign w:val="bottom"/>
          </w:tcPr>
          <w:p w:rsidR="00660EC3" w:rsidRPr="00660EC3" w:rsidRDefault="00660EC3" w:rsidP="00660EC3">
            <w:pPr>
              <w:ind w:hanging="147"/>
              <w:jc w:val="left"/>
              <w:rPr>
                <w:sz w:val="18"/>
                <w:szCs w:val="18"/>
              </w:rPr>
            </w:pPr>
          </w:p>
        </w:tc>
        <w:tc>
          <w:tcPr>
            <w:tcW w:w="30" w:type="dxa"/>
            <w:shd w:val="clear" w:color="auto" w:fill="auto"/>
            <w:tcMar>
              <w:left w:w="0" w:type="dxa"/>
            </w:tcMar>
            <w:vAlign w:val="bottom"/>
          </w:tcPr>
          <w:p w:rsidR="00660EC3" w:rsidRPr="00660EC3" w:rsidRDefault="00660EC3" w:rsidP="00660EC3">
            <w:pPr>
              <w:ind w:hanging="147"/>
              <w:jc w:val="left"/>
              <w:rPr>
                <w:sz w:val="18"/>
                <w:szCs w:val="18"/>
              </w:rPr>
            </w:pPr>
          </w:p>
        </w:tc>
        <w:tc>
          <w:tcPr>
            <w:tcW w:w="46" w:type="dxa"/>
            <w:shd w:val="clear" w:color="auto" w:fill="auto"/>
            <w:tcMar>
              <w:left w:w="0" w:type="dxa"/>
            </w:tcMar>
            <w:vAlign w:val="bottom"/>
          </w:tcPr>
          <w:p w:rsidR="00660EC3" w:rsidRPr="00660EC3" w:rsidRDefault="00660EC3" w:rsidP="00660EC3">
            <w:pPr>
              <w:ind w:hanging="147"/>
              <w:jc w:val="left"/>
              <w:rPr>
                <w:sz w:val="18"/>
                <w:szCs w:val="18"/>
              </w:rPr>
            </w:pPr>
          </w:p>
        </w:tc>
        <w:tc>
          <w:tcPr>
            <w:tcW w:w="30" w:type="dxa"/>
            <w:shd w:val="clear" w:color="auto" w:fill="auto"/>
            <w:tcMar>
              <w:left w:w="0" w:type="dxa"/>
            </w:tcMar>
            <w:vAlign w:val="bottom"/>
          </w:tcPr>
          <w:p w:rsidR="00660EC3" w:rsidRPr="00660EC3" w:rsidRDefault="00660EC3" w:rsidP="00660EC3">
            <w:pPr>
              <w:ind w:hanging="147"/>
              <w:jc w:val="left"/>
              <w:rPr>
                <w:sz w:val="18"/>
                <w:szCs w:val="18"/>
              </w:rPr>
            </w:pPr>
          </w:p>
        </w:tc>
        <w:tc>
          <w:tcPr>
            <w:tcW w:w="60" w:type="dxa"/>
            <w:shd w:val="clear" w:color="auto" w:fill="auto"/>
            <w:tcMar>
              <w:left w:w="0" w:type="dxa"/>
            </w:tcMar>
            <w:vAlign w:val="bottom"/>
          </w:tcPr>
          <w:p w:rsidR="00660EC3" w:rsidRPr="00660EC3" w:rsidRDefault="00660EC3" w:rsidP="00660EC3">
            <w:pPr>
              <w:ind w:hanging="147"/>
              <w:jc w:val="left"/>
              <w:rPr>
                <w:sz w:val="18"/>
                <w:szCs w:val="18"/>
              </w:rPr>
            </w:pPr>
          </w:p>
        </w:tc>
        <w:tc>
          <w:tcPr>
            <w:tcW w:w="76" w:type="dxa"/>
            <w:shd w:val="clear" w:color="auto" w:fill="auto"/>
            <w:tcMar>
              <w:left w:w="0" w:type="dxa"/>
            </w:tcMar>
            <w:vAlign w:val="bottom"/>
          </w:tcPr>
          <w:p w:rsidR="00660EC3" w:rsidRPr="00660EC3" w:rsidRDefault="00660EC3" w:rsidP="00660EC3">
            <w:pPr>
              <w:ind w:hanging="147"/>
              <w:jc w:val="left"/>
              <w:rPr>
                <w:sz w:val="18"/>
                <w:szCs w:val="18"/>
              </w:rPr>
            </w:pPr>
          </w:p>
        </w:tc>
        <w:tc>
          <w:tcPr>
            <w:tcW w:w="660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60EC3" w:rsidRPr="00660EC3" w:rsidRDefault="00660EC3" w:rsidP="00660EC3">
            <w:pPr>
              <w:ind w:hanging="147"/>
              <w:jc w:val="left"/>
              <w:rPr>
                <w:sz w:val="18"/>
                <w:szCs w:val="18"/>
              </w:rPr>
            </w:pPr>
            <w:r w:rsidRPr="00660EC3">
              <w:rPr>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682" w:type="dxa"/>
            <w:tcBorders>
              <w:top w:val="single" w:sz="5" w:space="0" w:color="auto"/>
              <w:left w:val="single" w:sz="5" w:space="0" w:color="auto"/>
              <w:bottom w:val="single" w:sz="5" w:space="0" w:color="auto"/>
              <w:right w:val="single" w:sz="5" w:space="0" w:color="auto"/>
            </w:tcBorders>
            <w:shd w:val="clear" w:color="auto" w:fill="auto"/>
            <w:vAlign w:val="bottom"/>
          </w:tcPr>
          <w:p w:rsidR="00660EC3" w:rsidRPr="00660EC3" w:rsidRDefault="00660EC3" w:rsidP="00660EC3">
            <w:pPr>
              <w:ind w:hanging="147"/>
              <w:jc w:val="left"/>
              <w:rPr>
                <w:sz w:val="18"/>
                <w:szCs w:val="18"/>
              </w:rPr>
            </w:pPr>
            <w:r w:rsidRPr="00660EC3">
              <w:rPr>
                <w:sz w:val="18"/>
                <w:szCs w:val="18"/>
              </w:rPr>
              <w:t>182</w:t>
            </w:r>
          </w:p>
        </w:tc>
        <w:tc>
          <w:tcPr>
            <w:tcW w:w="1842" w:type="dxa"/>
            <w:tcBorders>
              <w:top w:val="single" w:sz="5" w:space="0" w:color="auto"/>
              <w:left w:val="single" w:sz="5" w:space="0" w:color="auto"/>
              <w:bottom w:val="single" w:sz="5" w:space="0" w:color="auto"/>
            </w:tcBorders>
            <w:shd w:val="clear" w:color="auto" w:fill="auto"/>
            <w:vAlign w:val="bottom"/>
          </w:tcPr>
          <w:p w:rsidR="00660EC3" w:rsidRPr="00660EC3" w:rsidRDefault="00660EC3" w:rsidP="00660EC3">
            <w:pPr>
              <w:ind w:hanging="147"/>
              <w:jc w:val="left"/>
              <w:rPr>
                <w:sz w:val="18"/>
                <w:szCs w:val="18"/>
              </w:rPr>
            </w:pPr>
            <w:r w:rsidRPr="00660EC3">
              <w:rPr>
                <w:sz w:val="18"/>
                <w:szCs w:val="18"/>
              </w:rPr>
              <w:t>10601030100000110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60EC3" w:rsidRPr="00660EC3" w:rsidRDefault="00660EC3" w:rsidP="00660EC3">
            <w:pPr>
              <w:ind w:hanging="147"/>
              <w:jc w:val="left"/>
              <w:rPr>
                <w:sz w:val="18"/>
                <w:szCs w:val="18"/>
              </w:rPr>
            </w:pPr>
            <w:r w:rsidRPr="00660EC3">
              <w:rPr>
                <w:sz w:val="18"/>
                <w:szCs w:val="18"/>
              </w:rPr>
              <w:t>8 517,00</w:t>
            </w:r>
          </w:p>
        </w:tc>
      </w:tr>
      <w:tr w:rsidR="00660EC3" w:rsidRPr="00660EC3" w:rsidTr="00660EC3">
        <w:trPr>
          <w:cantSplit/>
        </w:trPr>
        <w:tc>
          <w:tcPr>
            <w:tcW w:w="46" w:type="dxa"/>
            <w:tcBorders>
              <w:left w:val="single" w:sz="10" w:space="0" w:color="auto"/>
            </w:tcBorders>
            <w:shd w:val="clear" w:color="auto" w:fill="auto"/>
            <w:vAlign w:val="bottom"/>
          </w:tcPr>
          <w:p w:rsidR="00660EC3" w:rsidRPr="00660EC3" w:rsidRDefault="00660EC3" w:rsidP="00660EC3">
            <w:pPr>
              <w:ind w:hanging="147"/>
              <w:jc w:val="left"/>
              <w:rPr>
                <w:sz w:val="18"/>
                <w:szCs w:val="18"/>
              </w:rPr>
            </w:pPr>
          </w:p>
        </w:tc>
        <w:tc>
          <w:tcPr>
            <w:tcW w:w="30" w:type="dxa"/>
            <w:shd w:val="clear" w:color="auto" w:fill="auto"/>
            <w:vAlign w:val="bottom"/>
          </w:tcPr>
          <w:p w:rsidR="00660EC3" w:rsidRPr="00660EC3" w:rsidRDefault="00660EC3" w:rsidP="00660EC3">
            <w:pPr>
              <w:ind w:hanging="147"/>
              <w:jc w:val="left"/>
              <w:rPr>
                <w:sz w:val="18"/>
                <w:szCs w:val="18"/>
              </w:rPr>
            </w:pPr>
          </w:p>
        </w:tc>
        <w:tc>
          <w:tcPr>
            <w:tcW w:w="7579"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660EC3" w:rsidRPr="00660EC3" w:rsidRDefault="00660EC3" w:rsidP="00660EC3">
            <w:pPr>
              <w:ind w:hanging="147"/>
              <w:jc w:val="left"/>
              <w:rPr>
                <w:sz w:val="18"/>
                <w:szCs w:val="18"/>
              </w:rPr>
            </w:pPr>
            <w:r w:rsidRPr="00660EC3">
              <w:rPr>
                <w:b/>
                <w:sz w:val="18"/>
                <w:szCs w:val="18"/>
              </w:rPr>
              <w:t>Земельный налог</w:t>
            </w:r>
          </w:p>
        </w:tc>
        <w:tc>
          <w:tcPr>
            <w:tcW w:w="1842" w:type="dxa"/>
            <w:tcBorders>
              <w:top w:val="single" w:sz="5" w:space="0" w:color="auto"/>
              <w:left w:val="single" w:sz="5" w:space="0" w:color="auto"/>
              <w:bottom w:val="single" w:sz="5" w:space="0" w:color="auto"/>
            </w:tcBorders>
            <w:shd w:val="clear" w:color="auto" w:fill="auto"/>
            <w:vAlign w:val="bottom"/>
          </w:tcPr>
          <w:p w:rsidR="00660EC3" w:rsidRPr="00660EC3" w:rsidRDefault="00660EC3" w:rsidP="00660EC3">
            <w:pPr>
              <w:ind w:hanging="147"/>
              <w:jc w:val="left"/>
              <w:rPr>
                <w:sz w:val="18"/>
                <w:szCs w:val="18"/>
              </w:rPr>
            </w:pPr>
            <w:r w:rsidRPr="00660EC3">
              <w:rPr>
                <w:b/>
                <w:sz w:val="18"/>
                <w:szCs w:val="18"/>
              </w:rPr>
              <w:t>10606000000000110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60EC3" w:rsidRPr="00660EC3" w:rsidRDefault="00660EC3" w:rsidP="00660EC3">
            <w:pPr>
              <w:ind w:hanging="147"/>
              <w:jc w:val="left"/>
              <w:rPr>
                <w:b/>
                <w:sz w:val="18"/>
                <w:szCs w:val="18"/>
              </w:rPr>
            </w:pPr>
            <w:r w:rsidRPr="00660EC3">
              <w:rPr>
                <w:b/>
                <w:sz w:val="18"/>
                <w:szCs w:val="18"/>
              </w:rPr>
              <w:t>33 766,00</w:t>
            </w:r>
          </w:p>
        </w:tc>
      </w:tr>
      <w:tr w:rsidR="00660EC3" w:rsidRPr="00660EC3" w:rsidTr="00660EC3">
        <w:trPr>
          <w:cantSplit/>
        </w:trPr>
        <w:tc>
          <w:tcPr>
            <w:tcW w:w="46" w:type="dxa"/>
            <w:tcBorders>
              <w:left w:val="single" w:sz="10" w:space="0" w:color="auto"/>
            </w:tcBorders>
            <w:shd w:val="clear" w:color="auto" w:fill="auto"/>
            <w:vAlign w:val="bottom"/>
          </w:tcPr>
          <w:p w:rsidR="00660EC3" w:rsidRPr="00660EC3" w:rsidRDefault="00660EC3" w:rsidP="00660EC3">
            <w:pPr>
              <w:ind w:hanging="147"/>
              <w:jc w:val="left"/>
              <w:rPr>
                <w:sz w:val="18"/>
                <w:szCs w:val="18"/>
              </w:rPr>
            </w:pPr>
          </w:p>
        </w:tc>
        <w:tc>
          <w:tcPr>
            <w:tcW w:w="30" w:type="dxa"/>
            <w:shd w:val="clear" w:color="auto" w:fill="auto"/>
            <w:vAlign w:val="bottom"/>
          </w:tcPr>
          <w:p w:rsidR="00660EC3" w:rsidRPr="00660EC3" w:rsidRDefault="00660EC3" w:rsidP="00660EC3">
            <w:pPr>
              <w:ind w:hanging="147"/>
              <w:jc w:val="left"/>
              <w:rPr>
                <w:sz w:val="18"/>
                <w:szCs w:val="18"/>
              </w:rPr>
            </w:pPr>
          </w:p>
        </w:tc>
        <w:tc>
          <w:tcPr>
            <w:tcW w:w="46" w:type="dxa"/>
            <w:shd w:val="clear" w:color="auto" w:fill="auto"/>
            <w:vAlign w:val="bottom"/>
          </w:tcPr>
          <w:p w:rsidR="00660EC3" w:rsidRPr="00660EC3" w:rsidRDefault="00660EC3" w:rsidP="00660EC3">
            <w:pPr>
              <w:ind w:hanging="147"/>
              <w:jc w:val="left"/>
              <w:rPr>
                <w:sz w:val="18"/>
                <w:szCs w:val="18"/>
              </w:rPr>
            </w:pPr>
          </w:p>
        </w:tc>
        <w:tc>
          <w:tcPr>
            <w:tcW w:w="7533"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60EC3" w:rsidRPr="00660EC3" w:rsidRDefault="00660EC3" w:rsidP="00660EC3">
            <w:pPr>
              <w:ind w:hanging="147"/>
              <w:jc w:val="left"/>
              <w:rPr>
                <w:sz w:val="18"/>
                <w:szCs w:val="18"/>
              </w:rPr>
            </w:pPr>
            <w:r w:rsidRPr="00660EC3">
              <w:rPr>
                <w:i/>
                <w:sz w:val="18"/>
                <w:szCs w:val="18"/>
              </w:rPr>
              <w:t>Земельный налог с организаций</w:t>
            </w:r>
          </w:p>
        </w:tc>
        <w:tc>
          <w:tcPr>
            <w:tcW w:w="1842" w:type="dxa"/>
            <w:tcBorders>
              <w:top w:val="single" w:sz="5" w:space="0" w:color="auto"/>
              <w:left w:val="single" w:sz="5" w:space="0" w:color="auto"/>
              <w:bottom w:val="single" w:sz="5" w:space="0" w:color="auto"/>
            </w:tcBorders>
            <w:shd w:val="clear" w:color="auto" w:fill="auto"/>
            <w:vAlign w:val="bottom"/>
          </w:tcPr>
          <w:p w:rsidR="00660EC3" w:rsidRPr="00660EC3" w:rsidRDefault="00660EC3" w:rsidP="00660EC3">
            <w:pPr>
              <w:ind w:hanging="147"/>
              <w:jc w:val="left"/>
              <w:rPr>
                <w:sz w:val="18"/>
                <w:szCs w:val="18"/>
              </w:rPr>
            </w:pPr>
            <w:r w:rsidRPr="00660EC3">
              <w:rPr>
                <w:i/>
                <w:sz w:val="18"/>
                <w:szCs w:val="18"/>
              </w:rPr>
              <w:t>10606030000000110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60EC3" w:rsidRPr="00660EC3" w:rsidRDefault="00660EC3" w:rsidP="00660EC3">
            <w:pPr>
              <w:ind w:hanging="147"/>
              <w:jc w:val="left"/>
              <w:rPr>
                <w:b/>
                <w:sz w:val="18"/>
                <w:szCs w:val="18"/>
              </w:rPr>
            </w:pPr>
            <w:r w:rsidRPr="00660EC3">
              <w:rPr>
                <w:b/>
                <w:sz w:val="18"/>
                <w:szCs w:val="18"/>
              </w:rPr>
              <w:t>8 980,00</w:t>
            </w:r>
          </w:p>
        </w:tc>
      </w:tr>
      <w:tr w:rsidR="00660EC3" w:rsidRPr="00660EC3" w:rsidTr="00660EC3">
        <w:trPr>
          <w:cantSplit/>
        </w:trPr>
        <w:tc>
          <w:tcPr>
            <w:tcW w:w="46" w:type="dxa"/>
            <w:tcBorders>
              <w:left w:val="single" w:sz="10" w:space="0" w:color="auto"/>
            </w:tcBorders>
            <w:shd w:val="clear" w:color="auto" w:fill="auto"/>
            <w:vAlign w:val="bottom"/>
          </w:tcPr>
          <w:p w:rsidR="00660EC3" w:rsidRPr="00660EC3" w:rsidRDefault="00660EC3" w:rsidP="00660EC3">
            <w:pPr>
              <w:ind w:hanging="147"/>
              <w:jc w:val="left"/>
              <w:rPr>
                <w:sz w:val="18"/>
                <w:szCs w:val="18"/>
              </w:rPr>
            </w:pPr>
          </w:p>
        </w:tc>
        <w:tc>
          <w:tcPr>
            <w:tcW w:w="30" w:type="dxa"/>
            <w:shd w:val="clear" w:color="auto" w:fill="auto"/>
            <w:vAlign w:val="bottom"/>
          </w:tcPr>
          <w:p w:rsidR="00660EC3" w:rsidRPr="00660EC3" w:rsidRDefault="00660EC3" w:rsidP="00660EC3">
            <w:pPr>
              <w:ind w:hanging="147"/>
              <w:jc w:val="left"/>
              <w:rPr>
                <w:sz w:val="18"/>
                <w:szCs w:val="18"/>
              </w:rPr>
            </w:pPr>
          </w:p>
        </w:tc>
        <w:tc>
          <w:tcPr>
            <w:tcW w:w="46" w:type="dxa"/>
            <w:shd w:val="clear" w:color="auto" w:fill="auto"/>
            <w:vAlign w:val="bottom"/>
          </w:tcPr>
          <w:p w:rsidR="00660EC3" w:rsidRPr="00660EC3" w:rsidRDefault="00660EC3" w:rsidP="00660EC3">
            <w:pPr>
              <w:ind w:hanging="147"/>
              <w:jc w:val="left"/>
              <w:rPr>
                <w:sz w:val="18"/>
                <w:szCs w:val="18"/>
              </w:rPr>
            </w:pPr>
          </w:p>
        </w:tc>
        <w:tc>
          <w:tcPr>
            <w:tcW w:w="30" w:type="dxa"/>
            <w:shd w:val="clear" w:color="auto" w:fill="auto"/>
            <w:tcMar>
              <w:left w:w="0" w:type="dxa"/>
            </w:tcMar>
            <w:vAlign w:val="bottom"/>
          </w:tcPr>
          <w:p w:rsidR="00660EC3" w:rsidRPr="00660EC3" w:rsidRDefault="00660EC3" w:rsidP="00660EC3">
            <w:pPr>
              <w:ind w:hanging="147"/>
              <w:jc w:val="left"/>
              <w:rPr>
                <w:sz w:val="18"/>
                <w:szCs w:val="18"/>
              </w:rPr>
            </w:pPr>
          </w:p>
        </w:tc>
        <w:tc>
          <w:tcPr>
            <w:tcW w:w="46" w:type="dxa"/>
            <w:shd w:val="clear" w:color="auto" w:fill="auto"/>
            <w:tcMar>
              <w:left w:w="0" w:type="dxa"/>
            </w:tcMar>
            <w:vAlign w:val="bottom"/>
          </w:tcPr>
          <w:p w:rsidR="00660EC3" w:rsidRPr="00660EC3" w:rsidRDefault="00660EC3" w:rsidP="00660EC3">
            <w:pPr>
              <w:ind w:hanging="147"/>
              <w:jc w:val="left"/>
              <w:rPr>
                <w:sz w:val="18"/>
                <w:szCs w:val="18"/>
              </w:rPr>
            </w:pPr>
          </w:p>
        </w:tc>
        <w:tc>
          <w:tcPr>
            <w:tcW w:w="30" w:type="dxa"/>
            <w:shd w:val="clear" w:color="auto" w:fill="auto"/>
            <w:tcMar>
              <w:left w:w="0" w:type="dxa"/>
            </w:tcMar>
            <w:vAlign w:val="bottom"/>
          </w:tcPr>
          <w:p w:rsidR="00660EC3" w:rsidRPr="00660EC3" w:rsidRDefault="00660EC3" w:rsidP="00660EC3">
            <w:pPr>
              <w:ind w:hanging="147"/>
              <w:jc w:val="left"/>
              <w:rPr>
                <w:sz w:val="18"/>
                <w:szCs w:val="18"/>
              </w:rPr>
            </w:pPr>
          </w:p>
        </w:tc>
        <w:tc>
          <w:tcPr>
            <w:tcW w:w="60" w:type="dxa"/>
            <w:shd w:val="clear" w:color="auto" w:fill="auto"/>
            <w:tcMar>
              <w:left w:w="0" w:type="dxa"/>
            </w:tcMar>
            <w:vAlign w:val="bottom"/>
          </w:tcPr>
          <w:p w:rsidR="00660EC3" w:rsidRPr="00660EC3" w:rsidRDefault="00660EC3" w:rsidP="00660EC3">
            <w:pPr>
              <w:ind w:hanging="147"/>
              <w:jc w:val="left"/>
              <w:rPr>
                <w:sz w:val="18"/>
                <w:szCs w:val="18"/>
              </w:rPr>
            </w:pPr>
          </w:p>
        </w:tc>
        <w:tc>
          <w:tcPr>
            <w:tcW w:w="76" w:type="dxa"/>
            <w:shd w:val="clear" w:color="auto" w:fill="auto"/>
            <w:tcMar>
              <w:left w:w="0" w:type="dxa"/>
            </w:tcMar>
            <w:vAlign w:val="bottom"/>
          </w:tcPr>
          <w:p w:rsidR="00660EC3" w:rsidRPr="00660EC3" w:rsidRDefault="00660EC3" w:rsidP="00660EC3">
            <w:pPr>
              <w:ind w:hanging="147"/>
              <w:jc w:val="left"/>
              <w:rPr>
                <w:sz w:val="18"/>
                <w:szCs w:val="18"/>
              </w:rPr>
            </w:pPr>
          </w:p>
        </w:tc>
        <w:tc>
          <w:tcPr>
            <w:tcW w:w="660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60EC3" w:rsidRPr="00660EC3" w:rsidRDefault="00660EC3" w:rsidP="00660EC3">
            <w:pPr>
              <w:ind w:hanging="147"/>
              <w:jc w:val="left"/>
              <w:rPr>
                <w:sz w:val="18"/>
                <w:szCs w:val="18"/>
              </w:rPr>
            </w:pPr>
            <w:r w:rsidRPr="00660EC3">
              <w:rPr>
                <w:sz w:val="18"/>
                <w:szCs w:val="18"/>
              </w:rPr>
              <w:t>Земельный налог с организаций, обладающих земельным участком, расположенным в границах сельских поселений</w:t>
            </w:r>
          </w:p>
        </w:tc>
        <w:tc>
          <w:tcPr>
            <w:tcW w:w="682" w:type="dxa"/>
            <w:tcBorders>
              <w:top w:val="single" w:sz="5" w:space="0" w:color="auto"/>
              <w:left w:val="single" w:sz="5" w:space="0" w:color="auto"/>
              <w:bottom w:val="single" w:sz="5" w:space="0" w:color="auto"/>
              <w:right w:val="single" w:sz="5" w:space="0" w:color="auto"/>
            </w:tcBorders>
            <w:shd w:val="clear" w:color="auto" w:fill="auto"/>
            <w:vAlign w:val="bottom"/>
          </w:tcPr>
          <w:p w:rsidR="00660EC3" w:rsidRPr="00660EC3" w:rsidRDefault="00660EC3" w:rsidP="00660EC3">
            <w:pPr>
              <w:ind w:hanging="147"/>
              <w:jc w:val="left"/>
              <w:rPr>
                <w:sz w:val="18"/>
                <w:szCs w:val="18"/>
              </w:rPr>
            </w:pPr>
            <w:r w:rsidRPr="00660EC3">
              <w:rPr>
                <w:sz w:val="18"/>
                <w:szCs w:val="18"/>
              </w:rPr>
              <w:t>182</w:t>
            </w:r>
          </w:p>
        </w:tc>
        <w:tc>
          <w:tcPr>
            <w:tcW w:w="1842" w:type="dxa"/>
            <w:tcBorders>
              <w:top w:val="single" w:sz="5" w:space="0" w:color="auto"/>
              <w:left w:val="single" w:sz="5" w:space="0" w:color="auto"/>
              <w:bottom w:val="single" w:sz="5" w:space="0" w:color="auto"/>
            </w:tcBorders>
            <w:shd w:val="clear" w:color="auto" w:fill="auto"/>
            <w:vAlign w:val="bottom"/>
          </w:tcPr>
          <w:p w:rsidR="00660EC3" w:rsidRPr="00660EC3" w:rsidRDefault="00660EC3" w:rsidP="00660EC3">
            <w:pPr>
              <w:ind w:hanging="147"/>
              <w:jc w:val="left"/>
              <w:rPr>
                <w:sz w:val="18"/>
                <w:szCs w:val="18"/>
              </w:rPr>
            </w:pPr>
            <w:r w:rsidRPr="00660EC3">
              <w:rPr>
                <w:sz w:val="18"/>
                <w:szCs w:val="18"/>
              </w:rPr>
              <w:t>10606033100000110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60EC3" w:rsidRPr="00660EC3" w:rsidRDefault="00660EC3" w:rsidP="00660EC3">
            <w:pPr>
              <w:ind w:hanging="147"/>
              <w:jc w:val="left"/>
              <w:rPr>
                <w:sz w:val="18"/>
                <w:szCs w:val="18"/>
              </w:rPr>
            </w:pPr>
            <w:r w:rsidRPr="00660EC3">
              <w:rPr>
                <w:sz w:val="18"/>
                <w:szCs w:val="18"/>
              </w:rPr>
              <w:t>8 980,00</w:t>
            </w:r>
          </w:p>
        </w:tc>
      </w:tr>
      <w:tr w:rsidR="00660EC3" w:rsidRPr="00660EC3" w:rsidTr="00660EC3">
        <w:trPr>
          <w:cantSplit/>
        </w:trPr>
        <w:tc>
          <w:tcPr>
            <w:tcW w:w="46" w:type="dxa"/>
            <w:tcBorders>
              <w:left w:val="single" w:sz="10" w:space="0" w:color="auto"/>
            </w:tcBorders>
            <w:shd w:val="clear" w:color="auto" w:fill="auto"/>
            <w:vAlign w:val="bottom"/>
          </w:tcPr>
          <w:p w:rsidR="00660EC3" w:rsidRPr="00660EC3" w:rsidRDefault="00660EC3" w:rsidP="00660EC3">
            <w:pPr>
              <w:ind w:hanging="147"/>
              <w:jc w:val="left"/>
              <w:rPr>
                <w:sz w:val="18"/>
                <w:szCs w:val="18"/>
              </w:rPr>
            </w:pPr>
          </w:p>
        </w:tc>
        <w:tc>
          <w:tcPr>
            <w:tcW w:w="30" w:type="dxa"/>
            <w:shd w:val="clear" w:color="auto" w:fill="auto"/>
            <w:vAlign w:val="bottom"/>
          </w:tcPr>
          <w:p w:rsidR="00660EC3" w:rsidRPr="00660EC3" w:rsidRDefault="00660EC3" w:rsidP="00660EC3">
            <w:pPr>
              <w:ind w:hanging="147"/>
              <w:jc w:val="left"/>
              <w:rPr>
                <w:sz w:val="18"/>
                <w:szCs w:val="18"/>
              </w:rPr>
            </w:pPr>
          </w:p>
        </w:tc>
        <w:tc>
          <w:tcPr>
            <w:tcW w:w="46" w:type="dxa"/>
            <w:shd w:val="clear" w:color="auto" w:fill="auto"/>
            <w:vAlign w:val="bottom"/>
          </w:tcPr>
          <w:p w:rsidR="00660EC3" w:rsidRPr="00660EC3" w:rsidRDefault="00660EC3" w:rsidP="00660EC3">
            <w:pPr>
              <w:ind w:hanging="147"/>
              <w:jc w:val="left"/>
              <w:rPr>
                <w:sz w:val="18"/>
                <w:szCs w:val="18"/>
              </w:rPr>
            </w:pPr>
          </w:p>
        </w:tc>
        <w:tc>
          <w:tcPr>
            <w:tcW w:w="7533"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60EC3" w:rsidRPr="00660EC3" w:rsidRDefault="00660EC3" w:rsidP="00660EC3">
            <w:pPr>
              <w:ind w:hanging="147"/>
              <w:jc w:val="left"/>
              <w:rPr>
                <w:sz w:val="18"/>
                <w:szCs w:val="18"/>
              </w:rPr>
            </w:pPr>
            <w:r w:rsidRPr="00660EC3">
              <w:rPr>
                <w:i/>
                <w:sz w:val="18"/>
                <w:szCs w:val="18"/>
              </w:rPr>
              <w:t>Земельный налог с физических лиц</w:t>
            </w:r>
          </w:p>
        </w:tc>
        <w:tc>
          <w:tcPr>
            <w:tcW w:w="1842" w:type="dxa"/>
            <w:tcBorders>
              <w:top w:val="single" w:sz="5" w:space="0" w:color="auto"/>
              <w:left w:val="single" w:sz="5" w:space="0" w:color="auto"/>
              <w:bottom w:val="single" w:sz="5" w:space="0" w:color="auto"/>
            </w:tcBorders>
            <w:shd w:val="clear" w:color="auto" w:fill="auto"/>
            <w:vAlign w:val="bottom"/>
          </w:tcPr>
          <w:p w:rsidR="00660EC3" w:rsidRPr="00660EC3" w:rsidRDefault="00660EC3" w:rsidP="00660EC3">
            <w:pPr>
              <w:ind w:hanging="147"/>
              <w:jc w:val="left"/>
              <w:rPr>
                <w:sz w:val="18"/>
                <w:szCs w:val="18"/>
              </w:rPr>
            </w:pPr>
            <w:r w:rsidRPr="00660EC3">
              <w:rPr>
                <w:i/>
                <w:sz w:val="18"/>
                <w:szCs w:val="18"/>
              </w:rPr>
              <w:t>10606040000000110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60EC3" w:rsidRPr="00660EC3" w:rsidRDefault="00660EC3" w:rsidP="00660EC3">
            <w:pPr>
              <w:ind w:hanging="147"/>
              <w:jc w:val="left"/>
              <w:rPr>
                <w:b/>
                <w:sz w:val="18"/>
                <w:szCs w:val="18"/>
              </w:rPr>
            </w:pPr>
            <w:r w:rsidRPr="00660EC3">
              <w:rPr>
                <w:b/>
                <w:sz w:val="18"/>
                <w:szCs w:val="18"/>
              </w:rPr>
              <w:t>24 786,00</w:t>
            </w:r>
          </w:p>
        </w:tc>
      </w:tr>
      <w:tr w:rsidR="00660EC3" w:rsidRPr="00660EC3" w:rsidTr="00660EC3">
        <w:trPr>
          <w:cantSplit/>
        </w:trPr>
        <w:tc>
          <w:tcPr>
            <w:tcW w:w="46" w:type="dxa"/>
            <w:tcBorders>
              <w:left w:val="single" w:sz="10" w:space="0" w:color="auto"/>
            </w:tcBorders>
            <w:shd w:val="clear" w:color="auto" w:fill="auto"/>
            <w:vAlign w:val="bottom"/>
          </w:tcPr>
          <w:p w:rsidR="00660EC3" w:rsidRPr="00660EC3" w:rsidRDefault="00660EC3" w:rsidP="00660EC3">
            <w:pPr>
              <w:ind w:hanging="147"/>
              <w:jc w:val="left"/>
              <w:rPr>
                <w:sz w:val="18"/>
                <w:szCs w:val="18"/>
              </w:rPr>
            </w:pPr>
          </w:p>
        </w:tc>
        <w:tc>
          <w:tcPr>
            <w:tcW w:w="30" w:type="dxa"/>
            <w:shd w:val="clear" w:color="auto" w:fill="auto"/>
            <w:vAlign w:val="bottom"/>
          </w:tcPr>
          <w:p w:rsidR="00660EC3" w:rsidRPr="00660EC3" w:rsidRDefault="00660EC3" w:rsidP="00660EC3">
            <w:pPr>
              <w:ind w:hanging="147"/>
              <w:jc w:val="left"/>
              <w:rPr>
                <w:sz w:val="18"/>
                <w:szCs w:val="18"/>
              </w:rPr>
            </w:pPr>
          </w:p>
        </w:tc>
        <w:tc>
          <w:tcPr>
            <w:tcW w:w="46" w:type="dxa"/>
            <w:shd w:val="clear" w:color="auto" w:fill="auto"/>
            <w:vAlign w:val="bottom"/>
          </w:tcPr>
          <w:p w:rsidR="00660EC3" w:rsidRPr="00660EC3" w:rsidRDefault="00660EC3" w:rsidP="00660EC3">
            <w:pPr>
              <w:ind w:hanging="147"/>
              <w:jc w:val="left"/>
              <w:rPr>
                <w:sz w:val="18"/>
                <w:szCs w:val="18"/>
              </w:rPr>
            </w:pPr>
          </w:p>
        </w:tc>
        <w:tc>
          <w:tcPr>
            <w:tcW w:w="30" w:type="dxa"/>
            <w:shd w:val="clear" w:color="auto" w:fill="auto"/>
            <w:tcMar>
              <w:left w:w="0" w:type="dxa"/>
            </w:tcMar>
            <w:vAlign w:val="bottom"/>
          </w:tcPr>
          <w:p w:rsidR="00660EC3" w:rsidRPr="00660EC3" w:rsidRDefault="00660EC3" w:rsidP="00660EC3">
            <w:pPr>
              <w:ind w:hanging="147"/>
              <w:jc w:val="left"/>
              <w:rPr>
                <w:sz w:val="18"/>
                <w:szCs w:val="18"/>
              </w:rPr>
            </w:pPr>
          </w:p>
        </w:tc>
        <w:tc>
          <w:tcPr>
            <w:tcW w:w="46" w:type="dxa"/>
            <w:shd w:val="clear" w:color="auto" w:fill="auto"/>
            <w:tcMar>
              <w:left w:w="0" w:type="dxa"/>
            </w:tcMar>
            <w:vAlign w:val="bottom"/>
          </w:tcPr>
          <w:p w:rsidR="00660EC3" w:rsidRPr="00660EC3" w:rsidRDefault="00660EC3" w:rsidP="00660EC3">
            <w:pPr>
              <w:ind w:hanging="147"/>
              <w:jc w:val="left"/>
              <w:rPr>
                <w:sz w:val="18"/>
                <w:szCs w:val="18"/>
              </w:rPr>
            </w:pPr>
          </w:p>
        </w:tc>
        <w:tc>
          <w:tcPr>
            <w:tcW w:w="30" w:type="dxa"/>
            <w:shd w:val="clear" w:color="auto" w:fill="auto"/>
            <w:tcMar>
              <w:left w:w="0" w:type="dxa"/>
            </w:tcMar>
            <w:vAlign w:val="bottom"/>
          </w:tcPr>
          <w:p w:rsidR="00660EC3" w:rsidRPr="00660EC3" w:rsidRDefault="00660EC3" w:rsidP="00660EC3">
            <w:pPr>
              <w:ind w:hanging="147"/>
              <w:jc w:val="left"/>
              <w:rPr>
                <w:sz w:val="18"/>
                <w:szCs w:val="18"/>
              </w:rPr>
            </w:pPr>
          </w:p>
        </w:tc>
        <w:tc>
          <w:tcPr>
            <w:tcW w:w="60" w:type="dxa"/>
            <w:shd w:val="clear" w:color="auto" w:fill="auto"/>
            <w:tcMar>
              <w:left w:w="0" w:type="dxa"/>
            </w:tcMar>
            <w:vAlign w:val="bottom"/>
          </w:tcPr>
          <w:p w:rsidR="00660EC3" w:rsidRPr="00660EC3" w:rsidRDefault="00660EC3" w:rsidP="00660EC3">
            <w:pPr>
              <w:ind w:hanging="147"/>
              <w:jc w:val="left"/>
              <w:rPr>
                <w:sz w:val="18"/>
                <w:szCs w:val="18"/>
              </w:rPr>
            </w:pPr>
          </w:p>
        </w:tc>
        <w:tc>
          <w:tcPr>
            <w:tcW w:w="76" w:type="dxa"/>
            <w:shd w:val="clear" w:color="auto" w:fill="auto"/>
            <w:tcMar>
              <w:left w:w="0" w:type="dxa"/>
            </w:tcMar>
            <w:vAlign w:val="bottom"/>
          </w:tcPr>
          <w:p w:rsidR="00660EC3" w:rsidRPr="00660EC3" w:rsidRDefault="00660EC3" w:rsidP="00660EC3">
            <w:pPr>
              <w:ind w:hanging="147"/>
              <w:jc w:val="left"/>
              <w:rPr>
                <w:sz w:val="18"/>
                <w:szCs w:val="18"/>
              </w:rPr>
            </w:pPr>
          </w:p>
        </w:tc>
        <w:tc>
          <w:tcPr>
            <w:tcW w:w="660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60EC3" w:rsidRPr="00660EC3" w:rsidRDefault="00660EC3" w:rsidP="00660EC3">
            <w:pPr>
              <w:ind w:hanging="147"/>
              <w:jc w:val="left"/>
              <w:rPr>
                <w:sz w:val="18"/>
                <w:szCs w:val="18"/>
              </w:rPr>
            </w:pPr>
            <w:r w:rsidRPr="00660EC3">
              <w:rPr>
                <w:sz w:val="18"/>
                <w:szCs w:val="18"/>
              </w:rPr>
              <w:t>Земельный налог с физических лиц, обладающих земельным участком, расположенным в границах сельских поселений</w:t>
            </w:r>
          </w:p>
        </w:tc>
        <w:tc>
          <w:tcPr>
            <w:tcW w:w="682" w:type="dxa"/>
            <w:tcBorders>
              <w:top w:val="single" w:sz="5" w:space="0" w:color="auto"/>
              <w:left w:val="single" w:sz="5" w:space="0" w:color="auto"/>
              <w:bottom w:val="single" w:sz="5" w:space="0" w:color="auto"/>
              <w:right w:val="single" w:sz="5" w:space="0" w:color="auto"/>
            </w:tcBorders>
            <w:shd w:val="clear" w:color="auto" w:fill="auto"/>
            <w:vAlign w:val="bottom"/>
          </w:tcPr>
          <w:p w:rsidR="00660EC3" w:rsidRPr="00660EC3" w:rsidRDefault="00660EC3" w:rsidP="00660EC3">
            <w:pPr>
              <w:ind w:hanging="147"/>
              <w:jc w:val="left"/>
              <w:rPr>
                <w:sz w:val="18"/>
                <w:szCs w:val="18"/>
              </w:rPr>
            </w:pPr>
            <w:r w:rsidRPr="00660EC3">
              <w:rPr>
                <w:sz w:val="18"/>
                <w:szCs w:val="18"/>
              </w:rPr>
              <w:t>182</w:t>
            </w:r>
          </w:p>
        </w:tc>
        <w:tc>
          <w:tcPr>
            <w:tcW w:w="1842" w:type="dxa"/>
            <w:tcBorders>
              <w:top w:val="single" w:sz="5" w:space="0" w:color="auto"/>
              <w:left w:val="single" w:sz="5" w:space="0" w:color="auto"/>
              <w:bottom w:val="single" w:sz="5" w:space="0" w:color="auto"/>
            </w:tcBorders>
            <w:shd w:val="clear" w:color="auto" w:fill="auto"/>
            <w:vAlign w:val="bottom"/>
          </w:tcPr>
          <w:p w:rsidR="00660EC3" w:rsidRPr="00660EC3" w:rsidRDefault="00660EC3" w:rsidP="00660EC3">
            <w:pPr>
              <w:ind w:hanging="147"/>
              <w:jc w:val="left"/>
              <w:rPr>
                <w:sz w:val="18"/>
                <w:szCs w:val="18"/>
              </w:rPr>
            </w:pPr>
            <w:r w:rsidRPr="00660EC3">
              <w:rPr>
                <w:sz w:val="18"/>
                <w:szCs w:val="18"/>
              </w:rPr>
              <w:t>10606043100000110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60EC3" w:rsidRPr="00660EC3" w:rsidRDefault="00660EC3" w:rsidP="00660EC3">
            <w:pPr>
              <w:ind w:hanging="147"/>
              <w:jc w:val="left"/>
              <w:rPr>
                <w:sz w:val="18"/>
                <w:szCs w:val="18"/>
              </w:rPr>
            </w:pPr>
            <w:r w:rsidRPr="00660EC3">
              <w:rPr>
                <w:sz w:val="18"/>
                <w:szCs w:val="18"/>
              </w:rPr>
              <w:t>24 786,00</w:t>
            </w:r>
          </w:p>
        </w:tc>
      </w:tr>
      <w:tr w:rsidR="00660EC3" w:rsidRPr="00660EC3" w:rsidTr="00660EC3">
        <w:trPr>
          <w:cantSplit/>
        </w:trPr>
        <w:tc>
          <w:tcPr>
            <w:tcW w:w="46" w:type="dxa"/>
            <w:tcBorders>
              <w:left w:val="single" w:sz="10" w:space="0" w:color="auto"/>
            </w:tcBorders>
            <w:shd w:val="clear" w:color="auto" w:fill="auto"/>
            <w:vAlign w:val="bottom"/>
          </w:tcPr>
          <w:p w:rsidR="00660EC3" w:rsidRPr="00660EC3" w:rsidRDefault="00660EC3" w:rsidP="00660EC3">
            <w:pPr>
              <w:ind w:hanging="147"/>
              <w:jc w:val="left"/>
              <w:rPr>
                <w:sz w:val="18"/>
                <w:szCs w:val="18"/>
              </w:rPr>
            </w:pPr>
          </w:p>
        </w:tc>
        <w:tc>
          <w:tcPr>
            <w:tcW w:w="7609"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660EC3" w:rsidRPr="00660EC3" w:rsidRDefault="00660EC3" w:rsidP="00660EC3">
            <w:pPr>
              <w:ind w:hanging="147"/>
              <w:jc w:val="left"/>
              <w:rPr>
                <w:sz w:val="18"/>
                <w:szCs w:val="18"/>
              </w:rPr>
            </w:pPr>
            <w:r w:rsidRPr="00660EC3">
              <w:rPr>
                <w:i/>
                <w:sz w:val="18"/>
                <w:szCs w:val="18"/>
              </w:rPr>
              <w:t>ГОСУДАРСТВЕННАЯ ПОШЛИНА</w:t>
            </w:r>
          </w:p>
        </w:tc>
        <w:tc>
          <w:tcPr>
            <w:tcW w:w="1842" w:type="dxa"/>
            <w:tcBorders>
              <w:top w:val="single" w:sz="5" w:space="0" w:color="auto"/>
              <w:left w:val="single" w:sz="5" w:space="0" w:color="auto"/>
              <w:bottom w:val="single" w:sz="5" w:space="0" w:color="auto"/>
            </w:tcBorders>
            <w:shd w:val="clear" w:color="auto" w:fill="auto"/>
            <w:vAlign w:val="bottom"/>
          </w:tcPr>
          <w:p w:rsidR="00660EC3" w:rsidRPr="00660EC3" w:rsidRDefault="00660EC3" w:rsidP="00660EC3">
            <w:pPr>
              <w:ind w:hanging="147"/>
              <w:jc w:val="left"/>
              <w:rPr>
                <w:sz w:val="18"/>
                <w:szCs w:val="18"/>
              </w:rPr>
            </w:pPr>
            <w:r w:rsidRPr="00660EC3">
              <w:rPr>
                <w:i/>
                <w:sz w:val="18"/>
                <w:szCs w:val="18"/>
              </w:rPr>
              <w:t>10800000000000000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60EC3" w:rsidRPr="00660EC3" w:rsidRDefault="00660EC3" w:rsidP="00660EC3">
            <w:pPr>
              <w:ind w:hanging="147"/>
              <w:jc w:val="left"/>
              <w:rPr>
                <w:b/>
                <w:sz w:val="18"/>
                <w:szCs w:val="18"/>
              </w:rPr>
            </w:pPr>
            <w:r w:rsidRPr="00660EC3">
              <w:rPr>
                <w:b/>
                <w:sz w:val="18"/>
                <w:szCs w:val="18"/>
              </w:rPr>
              <w:t>65,60</w:t>
            </w:r>
          </w:p>
        </w:tc>
      </w:tr>
      <w:tr w:rsidR="00660EC3" w:rsidRPr="00660EC3" w:rsidTr="00660EC3">
        <w:trPr>
          <w:cantSplit/>
        </w:trPr>
        <w:tc>
          <w:tcPr>
            <w:tcW w:w="46" w:type="dxa"/>
            <w:tcBorders>
              <w:left w:val="single" w:sz="10" w:space="0" w:color="auto"/>
            </w:tcBorders>
            <w:shd w:val="clear" w:color="auto" w:fill="auto"/>
            <w:vAlign w:val="bottom"/>
          </w:tcPr>
          <w:p w:rsidR="00660EC3" w:rsidRPr="00660EC3" w:rsidRDefault="00660EC3" w:rsidP="00660EC3">
            <w:pPr>
              <w:ind w:hanging="147"/>
              <w:jc w:val="left"/>
              <w:rPr>
                <w:sz w:val="18"/>
                <w:szCs w:val="18"/>
              </w:rPr>
            </w:pPr>
          </w:p>
        </w:tc>
        <w:tc>
          <w:tcPr>
            <w:tcW w:w="30" w:type="dxa"/>
            <w:shd w:val="clear" w:color="auto" w:fill="auto"/>
            <w:vAlign w:val="bottom"/>
          </w:tcPr>
          <w:p w:rsidR="00660EC3" w:rsidRPr="00660EC3" w:rsidRDefault="00660EC3" w:rsidP="00660EC3">
            <w:pPr>
              <w:ind w:hanging="147"/>
              <w:jc w:val="left"/>
              <w:rPr>
                <w:sz w:val="18"/>
                <w:szCs w:val="18"/>
              </w:rPr>
            </w:pPr>
          </w:p>
        </w:tc>
        <w:tc>
          <w:tcPr>
            <w:tcW w:w="7579"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660EC3" w:rsidRPr="00660EC3" w:rsidRDefault="00660EC3" w:rsidP="00660EC3">
            <w:pPr>
              <w:ind w:hanging="147"/>
              <w:jc w:val="left"/>
              <w:rPr>
                <w:sz w:val="18"/>
                <w:szCs w:val="18"/>
              </w:rPr>
            </w:pPr>
            <w:r w:rsidRPr="00660EC3">
              <w:rPr>
                <w:b/>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842" w:type="dxa"/>
            <w:tcBorders>
              <w:top w:val="single" w:sz="5" w:space="0" w:color="auto"/>
              <w:left w:val="single" w:sz="5" w:space="0" w:color="auto"/>
              <w:bottom w:val="single" w:sz="5" w:space="0" w:color="auto"/>
            </w:tcBorders>
            <w:shd w:val="clear" w:color="auto" w:fill="auto"/>
            <w:vAlign w:val="bottom"/>
          </w:tcPr>
          <w:p w:rsidR="00660EC3" w:rsidRPr="00660EC3" w:rsidRDefault="00660EC3" w:rsidP="00660EC3">
            <w:pPr>
              <w:ind w:hanging="147"/>
              <w:jc w:val="left"/>
              <w:rPr>
                <w:sz w:val="18"/>
                <w:szCs w:val="18"/>
              </w:rPr>
            </w:pPr>
            <w:r w:rsidRPr="00660EC3">
              <w:rPr>
                <w:b/>
                <w:sz w:val="18"/>
                <w:szCs w:val="18"/>
              </w:rPr>
              <w:t>10804000010000110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60EC3" w:rsidRPr="00660EC3" w:rsidRDefault="00660EC3" w:rsidP="00660EC3">
            <w:pPr>
              <w:ind w:hanging="147"/>
              <w:jc w:val="left"/>
              <w:rPr>
                <w:sz w:val="18"/>
                <w:szCs w:val="18"/>
              </w:rPr>
            </w:pPr>
            <w:r w:rsidRPr="00660EC3">
              <w:rPr>
                <w:b/>
                <w:sz w:val="18"/>
                <w:szCs w:val="18"/>
              </w:rPr>
              <w:t>65,60</w:t>
            </w:r>
          </w:p>
        </w:tc>
      </w:tr>
      <w:tr w:rsidR="00660EC3" w:rsidRPr="00660EC3" w:rsidTr="00660EC3">
        <w:trPr>
          <w:cantSplit/>
        </w:trPr>
        <w:tc>
          <w:tcPr>
            <w:tcW w:w="46" w:type="dxa"/>
            <w:tcBorders>
              <w:left w:val="single" w:sz="10" w:space="0" w:color="auto"/>
            </w:tcBorders>
            <w:shd w:val="clear" w:color="auto" w:fill="auto"/>
            <w:vAlign w:val="bottom"/>
          </w:tcPr>
          <w:p w:rsidR="00660EC3" w:rsidRPr="00660EC3" w:rsidRDefault="00660EC3" w:rsidP="00660EC3">
            <w:pPr>
              <w:ind w:hanging="147"/>
              <w:jc w:val="left"/>
              <w:rPr>
                <w:sz w:val="18"/>
                <w:szCs w:val="18"/>
              </w:rPr>
            </w:pPr>
          </w:p>
        </w:tc>
        <w:tc>
          <w:tcPr>
            <w:tcW w:w="30" w:type="dxa"/>
            <w:shd w:val="clear" w:color="auto" w:fill="auto"/>
            <w:vAlign w:val="bottom"/>
          </w:tcPr>
          <w:p w:rsidR="00660EC3" w:rsidRPr="00660EC3" w:rsidRDefault="00660EC3" w:rsidP="00660EC3">
            <w:pPr>
              <w:ind w:hanging="147"/>
              <w:jc w:val="left"/>
              <w:rPr>
                <w:sz w:val="18"/>
                <w:szCs w:val="18"/>
              </w:rPr>
            </w:pPr>
          </w:p>
        </w:tc>
        <w:tc>
          <w:tcPr>
            <w:tcW w:w="46" w:type="dxa"/>
            <w:shd w:val="clear" w:color="auto" w:fill="auto"/>
            <w:vAlign w:val="bottom"/>
          </w:tcPr>
          <w:p w:rsidR="00660EC3" w:rsidRPr="00660EC3" w:rsidRDefault="00660EC3" w:rsidP="00660EC3">
            <w:pPr>
              <w:ind w:hanging="147"/>
              <w:jc w:val="left"/>
              <w:rPr>
                <w:sz w:val="18"/>
                <w:szCs w:val="18"/>
              </w:rPr>
            </w:pPr>
          </w:p>
        </w:tc>
        <w:tc>
          <w:tcPr>
            <w:tcW w:w="30" w:type="dxa"/>
            <w:shd w:val="clear" w:color="auto" w:fill="auto"/>
            <w:tcMar>
              <w:left w:w="0" w:type="dxa"/>
            </w:tcMar>
            <w:vAlign w:val="bottom"/>
          </w:tcPr>
          <w:p w:rsidR="00660EC3" w:rsidRPr="00660EC3" w:rsidRDefault="00660EC3" w:rsidP="00660EC3">
            <w:pPr>
              <w:ind w:hanging="147"/>
              <w:jc w:val="left"/>
              <w:rPr>
                <w:sz w:val="18"/>
                <w:szCs w:val="18"/>
              </w:rPr>
            </w:pPr>
          </w:p>
        </w:tc>
        <w:tc>
          <w:tcPr>
            <w:tcW w:w="46" w:type="dxa"/>
            <w:shd w:val="clear" w:color="auto" w:fill="auto"/>
            <w:tcMar>
              <w:left w:w="0" w:type="dxa"/>
            </w:tcMar>
            <w:vAlign w:val="bottom"/>
          </w:tcPr>
          <w:p w:rsidR="00660EC3" w:rsidRPr="00660EC3" w:rsidRDefault="00660EC3" w:rsidP="00660EC3">
            <w:pPr>
              <w:ind w:hanging="147"/>
              <w:jc w:val="left"/>
              <w:rPr>
                <w:sz w:val="18"/>
                <w:szCs w:val="18"/>
              </w:rPr>
            </w:pPr>
          </w:p>
        </w:tc>
        <w:tc>
          <w:tcPr>
            <w:tcW w:w="30" w:type="dxa"/>
            <w:shd w:val="clear" w:color="auto" w:fill="auto"/>
            <w:tcMar>
              <w:left w:w="0" w:type="dxa"/>
            </w:tcMar>
            <w:vAlign w:val="bottom"/>
          </w:tcPr>
          <w:p w:rsidR="00660EC3" w:rsidRPr="00660EC3" w:rsidRDefault="00660EC3" w:rsidP="00660EC3">
            <w:pPr>
              <w:ind w:hanging="147"/>
              <w:jc w:val="left"/>
              <w:rPr>
                <w:sz w:val="18"/>
                <w:szCs w:val="18"/>
              </w:rPr>
            </w:pPr>
          </w:p>
        </w:tc>
        <w:tc>
          <w:tcPr>
            <w:tcW w:w="60" w:type="dxa"/>
            <w:shd w:val="clear" w:color="auto" w:fill="auto"/>
            <w:tcMar>
              <w:left w:w="0" w:type="dxa"/>
            </w:tcMar>
            <w:vAlign w:val="bottom"/>
          </w:tcPr>
          <w:p w:rsidR="00660EC3" w:rsidRPr="00660EC3" w:rsidRDefault="00660EC3" w:rsidP="00660EC3">
            <w:pPr>
              <w:ind w:hanging="147"/>
              <w:jc w:val="left"/>
              <w:rPr>
                <w:sz w:val="18"/>
                <w:szCs w:val="18"/>
              </w:rPr>
            </w:pPr>
          </w:p>
        </w:tc>
        <w:tc>
          <w:tcPr>
            <w:tcW w:w="76" w:type="dxa"/>
            <w:shd w:val="clear" w:color="auto" w:fill="auto"/>
            <w:tcMar>
              <w:left w:w="0" w:type="dxa"/>
            </w:tcMar>
            <w:vAlign w:val="bottom"/>
          </w:tcPr>
          <w:p w:rsidR="00660EC3" w:rsidRPr="00660EC3" w:rsidRDefault="00660EC3" w:rsidP="00660EC3">
            <w:pPr>
              <w:ind w:hanging="147"/>
              <w:jc w:val="left"/>
              <w:rPr>
                <w:sz w:val="18"/>
                <w:szCs w:val="18"/>
              </w:rPr>
            </w:pPr>
          </w:p>
        </w:tc>
        <w:tc>
          <w:tcPr>
            <w:tcW w:w="660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60EC3" w:rsidRPr="00660EC3" w:rsidRDefault="00660EC3" w:rsidP="00660EC3">
            <w:pPr>
              <w:ind w:hanging="147"/>
              <w:jc w:val="left"/>
              <w:rPr>
                <w:sz w:val="18"/>
                <w:szCs w:val="18"/>
              </w:rPr>
            </w:pPr>
            <w:r w:rsidRPr="00660EC3">
              <w:rPr>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682" w:type="dxa"/>
            <w:tcBorders>
              <w:top w:val="single" w:sz="5" w:space="0" w:color="auto"/>
              <w:left w:val="single" w:sz="5" w:space="0" w:color="auto"/>
              <w:bottom w:val="single" w:sz="5" w:space="0" w:color="auto"/>
              <w:right w:val="single" w:sz="5" w:space="0" w:color="auto"/>
            </w:tcBorders>
            <w:shd w:val="clear" w:color="auto" w:fill="auto"/>
            <w:vAlign w:val="bottom"/>
          </w:tcPr>
          <w:p w:rsidR="00660EC3" w:rsidRPr="00660EC3" w:rsidRDefault="00660EC3" w:rsidP="00660EC3">
            <w:pPr>
              <w:ind w:hanging="147"/>
              <w:jc w:val="left"/>
              <w:rPr>
                <w:sz w:val="18"/>
                <w:szCs w:val="18"/>
              </w:rPr>
            </w:pPr>
            <w:r w:rsidRPr="00660EC3">
              <w:rPr>
                <w:sz w:val="18"/>
                <w:szCs w:val="18"/>
              </w:rPr>
              <w:t>734</w:t>
            </w:r>
          </w:p>
        </w:tc>
        <w:tc>
          <w:tcPr>
            <w:tcW w:w="1842" w:type="dxa"/>
            <w:tcBorders>
              <w:top w:val="single" w:sz="5" w:space="0" w:color="auto"/>
              <w:left w:val="single" w:sz="5" w:space="0" w:color="auto"/>
              <w:bottom w:val="single" w:sz="5" w:space="0" w:color="auto"/>
            </w:tcBorders>
            <w:shd w:val="clear" w:color="auto" w:fill="auto"/>
            <w:vAlign w:val="bottom"/>
          </w:tcPr>
          <w:p w:rsidR="00660EC3" w:rsidRPr="00660EC3" w:rsidRDefault="00660EC3" w:rsidP="00660EC3">
            <w:pPr>
              <w:ind w:hanging="147"/>
              <w:jc w:val="left"/>
              <w:rPr>
                <w:sz w:val="18"/>
                <w:szCs w:val="18"/>
              </w:rPr>
            </w:pPr>
            <w:r w:rsidRPr="00660EC3">
              <w:rPr>
                <w:sz w:val="18"/>
                <w:szCs w:val="18"/>
              </w:rPr>
              <w:t>10804020010000110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60EC3" w:rsidRPr="00660EC3" w:rsidRDefault="00660EC3" w:rsidP="00660EC3">
            <w:pPr>
              <w:ind w:hanging="147"/>
              <w:jc w:val="left"/>
              <w:rPr>
                <w:sz w:val="18"/>
                <w:szCs w:val="18"/>
              </w:rPr>
            </w:pPr>
            <w:r w:rsidRPr="00660EC3">
              <w:rPr>
                <w:sz w:val="18"/>
                <w:szCs w:val="18"/>
              </w:rPr>
              <w:t>65,60</w:t>
            </w:r>
          </w:p>
        </w:tc>
      </w:tr>
      <w:tr w:rsidR="00660EC3" w:rsidRPr="00660EC3" w:rsidTr="00660EC3">
        <w:trPr>
          <w:cantSplit/>
        </w:trPr>
        <w:tc>
          <w:tcPr>
            <w:tcW w:w="46" w:type="dxa"/>
            <w:tcBorders>
              <w:left w:val="single" w:sz="10" w:space="0" w:color="auto"/>
            </w:tcBorders>
            <w:shd w:val="clear" w:color="auto" w:fill="auto"/>
            <w:vAlign w:val="bottom"/>
          </w:tcPr>
          <w:p w:rsidR="00660EC3" w:rsidRPr="00660EC3" w:rsidRDefault="00660EC3" w:rsidP="00660EC3">
            <w:pPr>
              <w:ind w:hanging="147"/>
              <w:jc w:val="left"/>
              <w:rPr>
                <w:sz w:val="18"/>
                <w:szCs w:val="18"/>
              </w:rPr>
            </w:pPr>
          </w:p>
        </w:tc>
        <w:tc>
          <w:tcPr>
            <w:tcW w:w="7609"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660EC3" w:rsidRPr="00660EC3" w:rsidRDefault="00660EC3" w:rsidP="00660EC3">
            <w:pPr>
              <w:ind w:hanging="147"/>
              <w:jc w:val="left"/>
              <w:rPr>
                <w:sz w:val="18"/>
                <w:szCs w:val="18"/>
              </w:rPr>
            </w:pPr>
            <w:r w:rsidRPr="00660EC3">
              <w:rPr>
                <w:i/>
                <w:sz w:val="18"/>
                <w:szCs w:val="18"/>
              </w:rPr>
              <w:t>ДОХОДЫ ОТ ИСПОЛЬЗОВАНИЯ ИМУЩЕСТВА, НАХОДЯЩЕГОСЯ В ГОСУДАРСТВЕННОЙ И МУНИЦИПАЛЬНОЙ СОБСТВЕННОСТИ</w:t>
            </w:r>
          </w:p>
        </w:tc>
        <w:tc>
          <w:tcPr>
            <w:tcW w:w="1842" w:type="dxa"/>
            <w:tcBorders>
              <w:top w:val="single" w:sz="5" w:space="0" w:color="auto"/>
              <w:left w:val="single" w:sz="5" w:space="0" w:color="auto"/>
              <w:bottom w:val="single" w:sz="5" w:space="0" w:color="auto"/>
            </w:tcBorders>
            <w:shd w:val="clear" w:color="auto" w:fill="auto"/>
            <w:vAlign w:val="bottom"/>
          </w:tcPr>
          <w:p w:rsidR="00660EC3" w:rsidRPr="00660EC3" w:rsidRDefault="00660EC3" w:rsidP="00660EC3">
            <w:pPr>
              <w:ind w:hanging="147"/>
              <w:jc w:val="left"/>
              <w:rPr>
                <w:sz w:val="18"/>
                <w:szCs w:val="18"/>
              </w:rPr>
            </w:pPr>
            <w:r w:rsidRPr="00660EC3">
              <w:rPr>
                <w:i/>
                <w:sz w:val="18"/>
                <w:szCs w:val="18"/>
              </w:rPr>
              <w:t>11100000000000000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60EC3" w:rsidRPr="00660EC3" w:rsidRDefault="00660EC3" w:rsidP="00660EC3">
            <w:pPr>
              <w:ind w:hanging="147"/>
              <w:jc w:val="left"/>
              <w:rPr>
                <w:sz w:val="18"/>
                <w:szCs w:val="18"/>
              </w:rPr>
            </w:pPr>
            <w:r w:rsidRPr="00660EC3">
              <w:rPr>
                <w:i/>
                <w:sz w:val="18"/>
                <w:szCs w:val="18"/>
              </w:rPr>
              <w:t>48,10</w:t>
            </w:r>
          </w:p>
        </w:tc>
      </w:tr>
      <w:tr w:rsidR="00660EC3" w:rsidRPr="00660EC3" w:rsidTr="00660EC3">
        <w:trPr>
          <w:cantSplit/>
        </w:trPr>
        <w:tc>
          <w:tcPr>
            <w:tcW w:w="46" w:type="dxa"/>
            <w:tcBorders>
              <w:left w:val="single" w:sz="10" w:space="0" w:color="auto"/>
            </w:tcBorders>
            <w:shd w:val="clear" w:color="auto" w:fill="auto"/>
            <w:vAlign w:val="bottom"/>
          </w:tcPr>
          <w:p w:rsidR="00660EC3" w:rsidRPr="00660EC3" w:rsidRDefault="00660EC3" w:rsidP="00660EC3">
            <w:pPr>
              <w:ind w:hanging="147"/>
              <w:jc w:val="left"/>
              <w:rPr>
                <w:sz w:val="18"/>
                <w:szCs w:val="18"/>
              </w:rPr>
            </w:pPr>
          </w:p>
        </w:tc>
        <w:tc>
          <w:tcPr>
            <w:tcW w:w="30" w:type="dxa"/>
            <w:shd w:val="clear" w:color="auto" w:fill="auto"/>
            <w:vAlign w:val="bottom"/>
          </w:tcPr>
          <w:p w:rsidR="00660EC3" w:rsidRPr="00660EC3" w:rsidRDefault="00660EC3" w:rsidP="00660EC3">
            <w:pPr>
              <w:ind w:hanging="147"/>
              <w:jc w:val="left"/>
              <w:rPr>
                <w:sz w:val="18"/>
                <w:szCs w:val="18"/>
              </w:rPr>
            </w:pPr>
          </w:p>
        </w:tc>
        <w:tc>
          <w:tcPr>
            <w:tcW w:w="7579"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660EC3" w:rsidRPr="00660EC3" w:rsidRDefault="00660EC3" w:rsidP="00660EC3">
            <w:pPr>
              <w:ind w:hanging="147"/>
              <w:jc w:val="left"/>
              <w:rPr>
                <w:sz w:val="18"/>
                <w:szCs w:val="18"/>
              </w:rPr>
            </w:pPr>
            <w:r w:rsidRPr="00660EC3">
              <w:rPr>
                <w:b/>
                <w:sz w:val="18"/>
                <w:szCs w:val="18"/>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842" w:type="dxa"/>
            <w:tcBorders>
              <w:top w:val="single" w:sz="5" w:space="0" w:color="auto"/>
              <w:left w:val="single" w:sz="5" w:space="0" w:color="auto"/>
              <w:bottom w:val="single" w:sz="5" w:space="0" w:color="auto"/>
            </w:tcBorders>
            <w:shd w:val="clear" w:color="auto" w:fill="auto"/>
            <w:vAlign w:val="bottom"/>
          </w:tcPr>
          <w:p w:rsidR="00660EC3" w:rsidRPr="00660EC3" w:rsidRDefault="00660EC3" w:rsidP="00660EC3">
            <w:pPr>
              <w:ind w:hanging="147"/>
              <w:jc w:val="left"/>
              <w:rPr>
                <w:sz w:val="18"/>
                <w:szCs w:val="18"/>
              </w:rPr>
            </w:pPr>
            <w:r w:rsidRPr="00660EC3">
              <w:rPr>
                <w:b/>
                <w:sz w:val="18"/>
                <w:szCs w:val="18"/>
              </w:rPr>
              <w:t>11105000000000120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60EC3" w:rsidRPr="00660EC3" w:rsidRDefault="00660EC3" w:rsidP="00660EC3">
            <w:pPr>
              <w:ind w:hanging="147"/>
              <w:jc w:val="left"/>
              <w:rPr>
                <w:sz w:val="18"/>
                <w:szCs w:val="18"/>
              </w:rPr>
            </w:pPr>
            <w:r w:rsidRPr="00660EC3">
              <w:rPr>
                <w:b/>
                <w:sz w:val="18"/>
                <w:szCs w:val="18"/>
              </w:rPr>
              <w:t>41,50</w:t>
            </w:r>
          </w:p>
        </w:tc>
      </w:tr>
      <w:tr w:rsidR="00660EC3" w:rsidRPr="00660EC3" w:rsidTr="00660EC3">
        <w:trPr>
          <w:cantSplit/>
        </w:trPr>
        <w:tc>
          <w:tcPr>
            <w:tcW w:w="46" w:type="dxa"/>
            <w:tcBorders>
              <w:left w:val="single" w:sz="10" w:space="0" w:color="auto"/>
            </w:tcBorders>
            <w:shd w:val="clear" w:color="auto" w:fill="auto"/>
            <w:vAlign w:val="bottom"/>
          </w:tcPr>
          <w:p w:rsidR="00660EC3" w:rsidRPr="00660EC3" w:rsidRDefault="00660EC3" w:rsidP="00660EC3">
            <w:pPr>
              <w:ind w:hanging="147"/>
              <w:jc w:val="left"/>
              <w:rPr>
                <w:sz w:val="18"/>
                <w:szCs w:val="18"/>
              </w:rPr>
            </w:pPr>
          </w:p>
        </w:tc>
        <w:tc>
          <w:tcPr>
            <w:tcW w:w="30" w:type="dxa"/>
            <w:shd w:val="clear" w:color="auto" w:fill="auto"/>
            <w:vAlign w:val="bottom"/>
          </w:tcPr>
          <w:p w:rsidR="00660EC3" w:rsidRPr="00660EC3" w:rsidRDefault="00660EC3" w:rsidP="00660EC3">
            <w:pPr>
              <w:ind w:hanging="147"/>
              <w:jc w:val="left"/>
              <w:rPr>
                <w:sz w:val="18"/>
                <w:szCs w:val="18"/>
              </w:rPr>
            </w:pPr>
          </w:p>
        </w:tc>
        <w:tc>
          <w:tcPr>
            <w:tcW w:w="46" w:type="dxa"/>
            <w:shd w:val="clear" w:color="auto" w:fill="auto"/>
            <w:vAlign w:val="bottom"/>
          </w:tcPr>
          <w:p w:rsidR="00660EC3" w:rsidRPr="00660EC3" w:rsidRDefault="00660EC3" w:rsidP="00660EC3">
            <w:pPr>
              <w:ind w:hanging="147"/>
              <w:jc w:val="left"/>
              <w:rPr>
                <w:sz w:val="18"/>
                <w:szCs w:val="18"/>
              </w:rPr>
            </w:pPr>
          </w:p>
        </w:tc>
        <w:tc>
          <w:tcPr>
            <w:tcW w:w="7533"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60EC3" w:rsidRPr="00660EC3" w:rsidRDefault="00660EC3" w:rsidP="00660EC3">
            <w:pPr>
              <w:ind w:hanging="147"/>
              <w:jc w:val="left"/>
              <w:rPr>
                <w:sz w:val="18"/>
                <w:szCs w:val="18"/>
              </w:rPr>
            </w:pPr>
            <w:r w:rsidRPr="00660EC3">
              <w:rPr>
                <w:i/>
                <w:sz w:val="18"/>
                <w:szCs w:val="18"/>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842" w:type="dxa"/>
            <w:tcBorders>
              <w:top w:val="single" w:sz="5" w:space="0" w:color="auto"/>
              <w:left w:val="single" w:sz="5" w:space="0" w:color="auto"/>
              <w:bottom w:val="single" w:sz="5" w:space="0" w:color="auto"/>
            </w:tcBorders>
            <w:shd w:val="clear" w:color="auto" w:fill="auto"/>
            <w:vAlign w:val="bottom"/>
          </w:tcPr>
          <w:p w:rsidR="00660EC3" w:rsidRPr="00660EC3" w:rsidRDefault="00660EC3" w:rsidP="00660EC3">
            <w:pPr>
              <w:ind w:hanging="147"/>
              <w:jc w:val="left"/>
              <w:rPr>
                <w:sz w:val="18"/>
                <w:szCs w:val="18"/>
              </w:rPr>
            </w:pPr>
            <w:r w:rsidRPr="00660EC3">
              <w:rPr>
                <w:i/>
                <w:sz w:val="18"/>
                <w:szCs w:val="18"/>
              </w:rPr>
              <w:t>11105020000000120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60EC3" w:rsidRPr="00660EC3" w:rsidRDefault="00660EC3" w:rsidP="00660EC3">
            <w:pPr>
              <w:ind w:hanging="147"/>
              <w:jc w:val="left"/>
              <w:rPr>
                <w:sz w:val="18"/>
                <w:szCs w:val="18"/>
              </w:rPr>
            </w:pPr>
            <w:r w:rsidRPr="00660EC3">
              <w:rPr>
                <w:i/>
                <w:sz w:val="18"/>
                <w:szCs w:val="18"/>
              </w:rPr>
              <w:t>14,10</w:t>
            </w:r>
          </w:p>
        </w:tc>
      </w:tr>
      <w:tr w:rsidR="00660EC3" w:rsidRPr="00660EC3" w:rsidTr="00660EC3">
        <w:trPr>
          <w:cantSplit/>
        </w:trPr>
        <w:tc>
          <w:tcPr>
            <w:tcW w:w="46" w:type="dxa"/>
            <w:tcBorders>
              <w:left w:val="single" w:sz="10" w:space="0" w:color="auto"/>
            </w:tcBorders>
            <w:shd w:val="clear" w:color="auto" w:fill="auto"/>
            <w:vAlign w:val="bottom"/>
          </w:tcPr>
          <w:p w:rsidR="00660EC3" w:rsidRPr="00660EC3" w:rsidRDefault="00660EC3" w:rsidP="00660EC3">
            <w:pPr>
              <w:ind w:hanging="147"/>
              <w:jc w:val="left"/>
              <w:rPr>
                <w:sz w:val="18"/>
                <w:szCs w:val="18"/>
              </w:rPr>
            </w:pPr>
          </w:p>
        </w:tc>
        <w:tc>
          <w:tcPr>
            <w:tcW w:w="30" w:type="dxa"/>
            <w:shd w:val="clear" w:color="auto" w:fill="auto"/>
            <w:vAlign w:val="bottom"/>
          </w:tcPr>
          <w:p w:rsidR="00660EC3" w:rsidRPr="00660EC3" w:rsidRDefault="00660EC3" w:rsidP="00660EC3">
            <w:pPr>
              <w:ind w:hanging="147"/>
              <w:jc w:val="left"/>
              <w:rPr>
                <w:sz w:val="18"/>
                <w:szCs w:val="18"/>
              </w:rPr>
            </w:pPr>
          </w:p>
        </w:tc>
        <w:tc>
          <w:tcPr>
            <w:tcW w:w="46" w:type="dxa"/>
            <w:shd w:val="clear" w:color="auto" w:fill="auto"/>
            <w:vAlign w:val="bottom"/>
          </w:tcPr>
          <w:p w:rsidR="00660EC3" w:rsidRPr="00660EC3" w:rsidRDefault="00660EC3" w:rsidP="00660EC3">
            <w:pPr>
              <w:ind w:hanging="147"/>
              <w:jc w:val="left"/>
              <w:rPr>
                <w:sz w:val="18"/>
                <w:szCs w:val="18"/>
              </w:rPr>
            </w:pPr>
          </w:p>
        </w:tc>
        <w:tc>
          <w:tcPr>
            <w:tcW w:w="30" w:type="dxa"/>
            <w:shd w:val="clear" w:color="auto" w:fill="auto"/>
            <w:tcMar>
              <w:left w:w="0" w:type="dxa"/>
            </w:tcMar>
            <w:vAlign w:val="bottom"/>
          </w:tcPr>
          <w:p w:rsidR="00660EC3" w:rsidRPr="00660EC3" w:rsidRDefault="00660EC3" w:rsidP="00660EC3">
            <w:pPr>
              <w:ind w:hanging="147"/>
              <w:jc w:val="left"/>
              <w:rPr>
                <w:sz w:val="18"/>
                <w:szCs w:val="18"/>
              </w:rPr>
            </w:pPr>
          </w:p>
        </w:tc>
        <w:tc>
          <w:tcPr>
            <w:tcW w:w="46" w:type="dxa"/>
            <w:shd w:val="clear" w:color="auto" w:fill="auto"/>
            <w:tcMar>
              <w:left w:w="0" w:type="dxa"/>
            </w:tcMar>
            <w:vAlign w:val="bottom"/>
          </w:tcPr>
          <w:p w:rsidR="00660EC3" w:rsidRPr="00660EC3" w:rsidRDefault="00660EC3" w:rsidP="00660EC3">
            <w:pPr>
              <w:ind w:hanging="147"/>
              <w:jc w:val="left"/>
              <w:rPr>
                <w:sz w:val="18"/>
                <w:szCs w:val="18"/>
              </w:rPr>
            </w:pPr>
          </w:p>
        </w:tc>
        <w:tc>
          <w:tcPr>
            <w:tcW w:w="30" w:type="dxa"/>
            <w:shd w:val="clear" w:color="auto" w:fill="auto"/>
            <w:tcMar>
              <w:left w:w="0" w:type="dxa"/>
            </w:tcMar>
            <w:vAlign w:val="bottom"/>
          </w:tcPr>
          <w:p w:rsidR="00660EC3" w:rsidRPr="00660EC3" w:rsidRDefault="00660EC3" w:rsidP="00660EC3">
            <w:pPr>
              <w:ind w:hanging="147"/>
              <w:jc w:val="left"/>
              <w:rPr>
                <w:sz w:val="18"/>
                <w:szCs w:val="18"/>
              </w:rPr>
            </w:pPr>
          </w:p>
        </w:tc>
        <w:tc>
          <w:tcPr>
            <w:tcW w:w="60" w:type="dxa"/>
            <w:shd w:val="clear" w:color="auto" w:fill="auto"/>
            <w:tcMar>
              <w:left w:w="0" w:type="dxa"/>
            </w:tcMar>
            <w:vAlign w:val="bottom"/>
          </w:tcPr>
          <w:p w:rsidR="00660EC3" w:rsidRPr="00660EC3" w:rsidRDefault="00660EC3" w:rsidP="00660EC3">
            <w:pPr>
              <w:ind w:hanging="147"/>
              <w:jc w:val="left"/>
              <w:rPr>
                <w:sz w:val="18"/>
                <w:szCs w:val="18"/>
              </w:rPr>
            </w:pPr>
          </w:p>
        </w:tc>
        <w:tc>
          <w:tcPr>
            <w:tcW w:w="76" w:type="dxa"/>
            <w:shd w:val="clear" w:color="auto" w:fill="auto"/>
            <w:tcMar>
              <w:left w:w="0" w:type="dxa"/>
            </w:tcMar>
            <w:vAlign w:val="bottom"/>
          </w:tcPr>
          <w:p w:rsidR="00660EC3" w:rsidRPr="00660EC3" w:rsidRDefault="00660EC3" w:rsidP="00660EC3">
            <w:pPr>
              <w:ind w:hanging="147"/>
              <w:jc w:val="left"/>
              <w:rPr>
                <w:sz w:val="18"/>
                <w:szCs w:val="18"/>
              </w:rPr>
            </w:pPr>
          </w:p>
        </w:tc>
        <w:tc>
          <w:tcPr>
            <w:tcW w:w="660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60EC3" w:rsidRPr="00660EC3" w:rsidRDefault="00660EC3" w:rsidP="00660EC3">
            <w:pPr>
              <w:ind w:hanging="147"/>
              <w:jc w:val="left"/>
              <w:rPr>
                <w:sz w:val="18"/>
                <w:szCs w:val="18"/>
              </w:rPr>
            </w:pPr>
            <w:r w:rsidRPr="00660EC3">
              <w:rPr>
                <w:sz w:val="18"/>
                <w:szCs w:val="18"/>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
        </w:tc>
        <w:tc>
          <w:tcPr>
            <w:tcW w:w="682" w:type="dxa"/>
            <w:tcBorders>
              <w:top w:val="single" w:sz="5" w:space="0" w:color="auto"/>
              <w:left w:val="single" w:sz="5" w:space="0" w:color="auto"/>
              <w:bottom w:val="single" w:sz="5" w:space="0" w:color="auto"/>
              <w:right w:val="single" w:sz="5" w:space="0" w:color="auto"/>
            </w:tcBorders>
            <w:shd w:val="clear" w:color="auto" w:fill="auto"/>
            <w:vAlign w:val="bottom"/>
          </w:tcPr>
          <w:p w:rsidR="00660EC3" w:rsidRPr="00660EC3" w:rsidRDefault="00660EC3" w:rsidP="00660EC3">
            <w:pPr>
              <w:ind w:hanging="147"/>
              <w:jc w:val="left"/>
              <w:rPr>
                <w:sz w:val="18"/>
                <w:szCs w:val="18"/>
              </w:rPr>
            </w:pPr>
            <w:r w:rsidRPr="00660EC3">
              <w:rPr>
                <w:sz w:val="18"/>
                <w:szCs w:val="18"/>
              </w:rPr>
              <w:t>734</w:t>
            </w:r>
          </w:p>
        </w:tc>
        <w:tc>
          <w:tcPr>
            <w:tcW w:w="1842" w:type="dxa"/>
            <w:tcBorders>
              <w:top w:val="single" w:sz="5" w:space="0" w:color="auto"/>
              <w:left w:val="single" w:sz="5" w:space="0" w:color="auto"/>
              <w:bottom w:val="single" w:sz="5" w:space="0" w:color="auto"/>
            </w:tcBorders>
            <w:shd w:val="clear" w:color="auto" w:fill="auto"/>
            <w:vAlign w:val="bottom"/>
          </w:tcPr>
          <w:p w:rsidR="00660EC3" w:rsidRPr="00660EC3" w:rsidRDefault="00660EC3" w:rsidP="00660EC3">
            <w:pPr>
              <w:ind w:hanging="147"/>
              <w:jc w:val="left"/>
              <w:rPr>
                <w:sz w:val="18"/>
                <w:szCs w:val="18"/>
              </w:rPr>
            </w:pPr>
            <w:r w:rsidRPr="00660EC3">
              <w:rPr>
                <w:sz w:val="18"/>
                <w:szCs w:val="18"/>
              </w:rPr>
              <w:t>11105025100000120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60EC3" w:rsidRPr="00660EC3" w:rsidRDefault="00660EC3" w:rsidP="00660EC3">
            <w:pPr>
              <w:ind w:hanging="147"/>
              <w:jc w:val="left"/>
              <w:rPr>
                <w:sz w:val="18"/>
                <w:szCs w:val="18"/>
              </w:rPr>
            </w:pPr>
            <w:r w:rsidRPr="00660EC3">
              <w:rPr>
                <w:sz w:val="18"/>
                <w:szCs w:val="18"/>
              </w:rPr>
              <w:t>14,10</w:t>
            </w:r>
          </w:p>
        </w:tc>
      </w:tr>
      <w:tr w:rsidR="00660EC3" w:rsidRPr="00660EC3" w:rsidTr="00660EC3">
        <w:trPr>
          <w:cantSplit/>
        </w:trPr>
        <w:tc>
          <w:tcPr>
            <w:tcW w:w="46" w:type="dxa"/>
            <w:tcBorders>
              <w:left w:val="single" w:sz="10" w:space="0" w:color="auto"/>
            </w:tcBorders>
            <w:shd w:val="clear" w:color="auto" w:fill="auto"/>
            <w:vAlign w:val="bottom"/>
          </w:tcPr>
          <w:p w:rsidR="00660EC3" w:rsidRPr="00660EC3" w:rsidRDefault="00660EC3" w:rsidP="00660EC3">
            <w:pPr>
              <w:ind w:hanging="147"/>
              <w:jc w:val="left"/>
              <w:rPr>
                <w:sz w:val="18"/>
                <w:szCs w:val="18"/>
              </w:rPr>
            </w:pPr>
          </w:p>
        </w:tc>
        <w:tc>
          <w:tcPr>
            <w:tcW w:w="30" w:type="dxa"/>
            <w:shd w:val="clear" w:color="auto" w:fill="auto"/>
            <w:vAlign w:val="bottom"/>
          </w:tcPr>
          <w:p w:rsidR="00660EC3" w:rsidRPr="00660EC3" w:rsidRDefault="00660EC3" w:rsidP="00660EC3">
            <w:pPr>
              <w:ind w:hanging="147"/>
              <w:jc w:val="left"/>
              <w:rPr>
                <w:sz w:val="18"/>
                <w:szCs w:val="18"/>
              </w:rPr>
            </w:pPr>
          </w:p>
        </w:tc>
        <w:tc>
          <w:tcPr>
            <w:tcW w:w="46" w:type="dxa"/>
            <w:shd w:val="clear" w:color="auto" w:fill="auto"/>
            <w:vAlign w:val="bottom"/>
          </w:tcPr>
          <w:p w:rsidR="00660EC3" w:rsidRPr="00660EC3" w:rsidRDefault="00660EC3" w:rsidP="00660EC3">
            <w:pPr>
              <w:ind w:hanging="147"/>
              <w:jc w:val="left"/>
              <w:rPr>
                <w:sz w:val="18"/>
                <w:szCs w:val="18"/>
              </w:rPr>
            </w:pPr>
          </w:p>
        </w:tc>
        <w:tc>
          <w:tcPr>
            <w:tcW w:w="7533"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60EC3" w:rsidRPr="00660EC3" w:rsidRDefault="00660EC3" w:rsidP="00660EC3">
            <w:pPr>
              <w:ind w:hanging="147"/>
              <w:jc w:val="left"/>
              <w:rPr>
                <w:sz w:val="18"/>
                <w:szCs w:val="18"/>
              </w:rPr>
            </w:pPr>
            <w:r w:rsidRPr="00660EC3">
              <w:rPr>
                <w:i/>
                <w:sz w:val="18"/>
                <w:szCs w:val="18"/>
              </w:rPr>
              <w:t>Доходы от сдачи в аренду имущества, составляющего государственную (муниципальную) казну (за исключением земельных участков)</w:t>
            </w:r>
          </w:p>
        </w:tc>
        <w:tc>
          <w:tcPr>
            <w:tcW w:w="1842" w:type="dxa"/>
            <w:tcBorders>
              <w:top w:val="single" w:sz="5" w:space="0" w:color="auto"/>
              <w:left w:val="single" w:sz="5" w:space="0" w:color="auto"/>
              <w:bottom w:val="single" w:sz="5" w:space="0" w:color="auto"/>
            </w:tcBorders>
            <w:shd w:val="clear" w:color="auto" w:fill="auto"/>
            <w:vAlign w:val="bottom"/>
          </w:tcPr>
          <w:p w:rsidR="00660EC3" w:rsidRPr="00660EC3" w:rsidRDefault="00660EC3" w:rsidP="00660EC3">
            <w:pPr>
              <w:ind w:hanging="147"/>
              <w:jc w:val="left"/>
              <w:rPr>
                <w:sz w:val="18"/>
                <w:szCs w:val="18"/>
              </w:rPr>
            </w:pPr>
            <w:r w:rsidRPr="00660EC3">
              <w:rPr>
                <w:i/>
                <w:sz w:val="18"/>
                <w:szCs w:val="18"/>
              </w:rPr>
              <w:t>11105070000000120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60EC3" w:rsidRPr="00660EC3" w:rsidRDefault="00660EC3" w:rsidP="00660EC3">
            <w:pPr>
              <w:ind w:hanging="147"/>
              <w:jc w:val="left"/>
              <w:rPr>
                <w:sz w:val="18"/>
                <w:szCs w:val="18"/>
              </w:rPr>
            </w:pPr>
            <w:r w:rsidRPr="00660EC3">
              <w:rPr>
                <w:sz w:val="18"/>
                <w:szCs w:val="18"/>
              </w:rPr>
              <w:t>27,40</w:t>
            </w:r>
          </w:p>
        </w:tc>
      </w:tr>
      <w:tr w:rsidR="00660EC3" w:rsidRPr="00660EC3" w:rsidTr="00660EC3">
        <w:trPr>
          <w:cantSplit/>
        </w:trPr>
        <w:tc>
          <w:tcPr>
            <w:tcW w:w="46" w:type="dxa"/>
            <w:tcBorders>
              <w:left w:val="single" w:sz="10" w:space="0" w:color="auto"/>
            </w:tcBorders>
            <w:shd w:val="clear" w:color="auto" w:fill="auto"/>
            <w:vAlign w:val="bottom"/>
          </w:tcPr>
          <w:p w:rsidR="00660EC3" w:rsidRPr="00660EC3" w:rsidRDefault="00660EC3" w:rsidP="00660EC3">
            <w:pPr>
              <w:ind w:hanging="147"/>
              <w:jc w:val="left"/>
              <w:rPr>
                <w:sz w:val="18"/>
                <w:szCs w:val="18"/>
              </w:rPr>
            </w:pPr>
          </w:p>
        </w:tc>
        <w:tc>
          <w:tcPr>
            <w:tcW w:w="30" w:type="dxa"/>
            <w:shd w:val="clear" w:color="auto" w:fill="auto"/>
            <w:vAlign w:val="bottom"/>
          </w:tcPr>
          <w:p w:rsidR="00660EC3" w:rsidRPr="00660EC3" w:rsidRDefault="00660EC3" w:rsidP="00660EC3">
            <w:pPr>
              <w:ind w:hanging="147"/>
              <w:jc w:val="left"/>
              <w:rPr>
                <w:sz w:val="18"/>
                <w:szCs w:val="18"/>
              </w:rPr>
            </w:pPr>
          </w:p>
        </w:tc>
        <w:tc>
          <w:tcPr>
            <w:tcW w:w="46" w:type="dxa"/>
            <w:shd w:val="clear" w:color="auto" w:fill="auto"/>
            <w:vAlign w:val="bottom"/>
          </w:tcPr>
          <w:p w:rsidR="00660EC3" w:rsidRPr="00660EC3" w:rsidRDefault="00660EC3" w:rsidP="00660EC3">
            <w:pPr>
              <w:ind w:hanging="147"/>
              <w:jc w:val="left"/>
              <w:rPr>
                <w:sz w:val="18"/>
                <w:szCs w:val="18"/>
              </w:rPr>
            </w:pPr>
          </w:p>
        </w:tc>
        <w:tc>
          <w:tcPr>
            <w:tcW w:w="30" w:type="dxa"/>
            <w:shd w:val="clear" w:color="auto" w:fill="auto"/>
            <w:tcMar>
              <w:left w:w="0" w:type="dxa"/>
            </w:tcMar>
            <w:vAlign w:val="bottom"/>
          </w:tcPr>
          <w:p w:rsidR="00660EC3" w:rsidRPr="00660EC3" w:rsidRDefault="00660EC3" w:rsidP="00660EC3">
            <w:pPr>
              <w:ind w:hanging="147"/>
              <w:jc w:val="left"/>
              <w:rPr>
                <w:sz w:val="18"/>
                <w:szCs w:val="18"/>
              </w:rPr>
            </w:pPr>
          </w:p>
        </w:tc>
        <w:tc>
          <w:tcPr>
            <w:tcW w:w="46" w:type="dxa"/>
            <w:shd w:val="clear" w:color="auto" w:fill="auto"/>
            <w:tcMar>
              <w:left w:w="0" w:type="dxa"/>
            </w:tcMar>
            <w:vAlign w:val="bottom"/>
          </w:tcPr>
          <w:p w:rsidR="00660EC3" w:rsidRPr="00660EC3" w:rsidRDefault="00660EC3" w:rsidP="00660EC3">
            <w:pPr>
              <w:ind w:hanging="147"/>
              <w:jc w:val="left"/>
              <w:rPr>
                <w:sz w:val="18"/>
                <w:szCs w:val="18"/>
              </w:rPr>
            </w:pPr>
          </w:p>
        </w:tc>
        <w:tc>
          <w:tcPr>
            <w:tcW w:w="30" w:type="dxa"/>
            <w:shd w:val="clear" w:color="auto" w:fill="auto"/>
            <w:tcMar>
              <w:left w:w="0" w:type="dxa"/>
            </w:tcMar>
            <w:vAlign w:val="bottom"/>
          </w:tcPr>
          <w:p w:rsidR="00660EC3" w:rsidRPr="00660EC3" w:rsidRDefault="00660EC3" w:rsidP="00660EC3">
            <w:pPr>
              <w:ind w:hanging="147"/>
              <w:jc w:val="left"/>
              <w:rPr>
                <w:sz w:val="18"/>
                <w:szCs w:val="18"/>
              </w:rPr>
            </w:pPr>
          </w:p>
        </w:tc>
        <w:tc>
          <w:tcPr>
            <w:tcW w:w="60" w:type="dxa"/>
            <w:shd w:val="clear" w:color="auto" w:fill="auto"/>
            <w:tcMar>
              <w:left w:w="0" w:type="dxa"/>
            </w:tcMar>
            <w:vAlign w:val="bottom"/>
          </w:tcPr>
          <w:p w:rsidR="00660EC3" w:rsidRPr="00660EC3" w:rsidRDefault="00660EC3" w:rsidP="00660EC3">
            <w:pPr>
              <w:ind w:hanging="147"/>
              <w:jc w:val="left"/>
              <w:rPr>
                <w:sz w:val="18"/>
                <w:szCs w:val="18"/>
              </w:rPr>
            </w:pPr>
          </w:p>
        </w:tc>
        <w:tc>
          <w:tcPr>
            <w:tcW w:w="76" w:type="dxa"/>
            <w:shd w:val="clear" w:color="auto" w:fill="auto"/>
            <w:tcMar>
              <w:left w:w="0" w:type="dxa"/>
            </w:tcMar>
            <w:vAlign w:val="bottom"/>
          </w:tcPr>
          <w:p w:rsidR="00660EC3" w:rsidRPr="00660EC3" w:rsidRDefault="00660EC3" w:rsidP="00660EC3">
            <w:pPr>
              <w:ind w:hanging="147"/>
              <w:jc w:val="left"/>
              <w:rPr>
                <w:sz w:val="18"/>
                <w:szCs w:val="18"/>
              </w:rPr>
            </w:pPr>
          </w:p>
        </w:tc>
        <w:tc>
          <w:tcPr>
            <w:tcW w:w="660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60EC3" w:rsidRPr="00660EC3" w:rsidRDefault="00660EC3" w:rsidP="00660EC3">
            <w:pPr>
              <w:ind w:hanging="147"/>
              <w:jc w:val="left"/>
              <w:rPr>
                <w:sz w:val="18"/>
                <w:szCs w:val="18"/>
              </w:rPr>
            </w:pPr>
            <w:r w:rsidRPr="00660EC3">
              <w:rPr>
                <w:sz w:val="18"/>
                <w:szCs w:val="18"/>
              </w:rPr>
              <w:t>Доходы от сдачи в аренду имущества, составляющего казну сельских поселений (за исключением земельных участков)</w:t>
            </w:r>
          </w:p>
        </w:tc>
        <w:tc>
          <w:tcPr>
            <w:tcW w:w="682" w:type="dxa"/>
            <w:tcBorders>
              <w:top w:val="single" w:sz="5" w:space="0" w:color="auto"/>
              <w:left w:val="single" w:sz="5" w:space="0" w:color="auto"/>
              <w:bottom w:val="single" w:sz="5" w:space="0" w:color="auto"/>
              <w:right w:val="single" w:sz="5" w:space="0" w:color="auto"/>
            </w:tcBorders>
            <w:shd w:val="clear" w:color="auto" w:fill="auto"/>
            <w:vAlign w:val="bottom"/>
          </w:tcPr>
          <w:p w:rsidR="00660EC3" w:rsidRPr="00660EC3" w:rsidRDefault="00660EC3" w:rsidP="00660EC3">
            <w:pPr>
              <w:ind w:hanging="147"/>
              <w:jc w:val="left"/>
              <w:rPr>
                <w:sz w:val="18"/>
                <w:szCs w:val="18"/>
              </w:rPr>
            </w:pPr>
            <w:r w:rsidRPr="00660EC3">
              <w:rPr>
                <w:sz w:val="18"/>
                <w:szCs w:val="18"/>
              </w:rPr>
              <w:t>734</w:t>
            </w:r>
          </w:p>
        </w:tc>
        <w:tc>
          <w:tcPr>
            <w:tcW w:w="1842" w:type="dxa"/>
            <w:tcBorders>
              <w:top w:val="single" w:sz="5" w:space="0" w:color="auto"/>
              <w:left w:val="single" w:sz="5" w:space="0" w:color="auto"/>
              <w:bottom w:val="single" w:sz="5" w:space="0" w:color="auto"/>
            </w:tcBorders>
            <w:shd w:val="clear" w:color="auto" w:fill="auto"/>
            <w:vAlign w:val="bottom"/>
          </w:tcPr>
          <w:p w:rsidR="00660EC3" w:rsidRPr="00660EC3" w:rsidRDefault="00660EC3" w:rsidP="00660EC3">
            <w:pPr>
              <w:ind w:hanging="147"/>
              <w:jc w:val="left"/>
              <w:rPr>
                <w:sz w:val="18"/>
                <w:szCs w:val="18"/>
              </w:rPr>
            </w:pPr>
            <w:r w:rsidRPr="00660EC3">
              <w:rPr>
                <w:sz w:val="18"/>
                <w:szCs w:val="18"/>
              </w:rPr>
              <w:t>11105075100000120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60EC3" w:rsidRPr="00660EC3" w:rsidRDefault="00660EC3" w:rsidP="00660EC3">
            <w:pPr>
              <w:ind w:hanging="147"/>
              <w:jc w:val="left"/>
              <w:rPr>
                <w:sz w:val="18"/>
                <w:szCs w:val="18"/>
              </w:rPr>
            </w:pPr>
            <w:r w:rsidRPr="00660EC3">
              <w:rPr>
                <w:sz w:val="18"/>
                <w:szCs w:val="18"/>
              </w:rPr>
              <w:t>27,40</w:t>
            </w:r>
          </w:p>
        </w:tc>
      </w:tr>
      <w:tr w:rsidR="00660EC3" w:rsidRPr="00660EC3" w:rsidTr="00660EC3">
        <w:trPr>
          <w:cantSplit/>
        </w:trPr>
        <w:tc>
          <w:tcPr>
            <w:tcW w:w="46" w:type="dxa"/>
            <w:tcBorders>
              <w:left w:val="single" w:sz="10" w:space="0" w:color="auto"/>
            </w:tcBorders>
            <w:shd w:val="clear" w:color="auto" w:fill="auto"/>
            <w:vAlign w:val="bottom"/>
          </w:tcPr>
          <w:p w:rsidR="00660EC3" w:rsidRPr="00660EC3" w:rsidRDefault="00660EC3" w:rsidP="00660EC3">
            <w:pPr>
              <w:ind w:hanging="147"/>
              <w:jc w:val="left"/>
              <w:rPr>
                <w:sz w:val="18"/>
                <w:szCs w:val="18"/>
              </w:rPr>
            </w:pPr>
          </w:p>
        </w:tc>
        <w:tc>
          <w:tcPr>
            <w:tcW w:w="30" w:type="dxa"/>
            <w:shd w:val="clear" w:color="auto" w:fill="auto"/>
            <w:vAlign w:val="bottom"/>
          </w:tcPr>
          <w:p w:rsidR="00660EC3" w:rsidRPr="00660EC3" w:rsidRDefault="00660EC3" w:rsidP="00660EC3">
            <w:pPr>
              <w:ind w:hanging="147"/>
              <w:jc w:val="left"/>
              <w:rPr>
                <w:sz w:val="18"/>
                <w:szCs w:val="18"/>
              </w:rPr>
            </w:pPr>
          </w:p>
        </w:tc>
        <w:tc>
          <w:tcPr>
            <w:tcW w:w="7579"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660EC3" w:rsidRPr="00660EC3" w:rsidRDefault="00660EC3" w:rsidP="00660EC3">
            <w:pPr>
              <w:ind w:hanging="147"/>
              <w:jc w:val="left"/>
              <w:rPr>
                <w:sz w:val="18"/>
                <w:szCs w:val="18"/>
              </w:rPr>
            </w:pPr>
            <w:r w:rsidRPr="00660EC3">
              <w:rPr>
                <w:b/>
                <w:sz w:val="18"/>
                <w:szCs w:val="18"/>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1842" w:type="dxa"/>
            <w:tcBorders>
              <w:top w:val="single" w:sz="5" w:space="0" w:color="auto"/>
              <w:left w:val="single" w:sz="5" w:space="0" w:color="auto"/>
              <w:bottom w:val="single" w:sz="5" w:space="0" w:color="auto"/>
            </w:tcBorders>
            <w:shd w:val="clear" w:color="auto" w:fill="auto"/>
            <w:vAlign w:val="bottom"/>
          </w:tcPr>
          <w:p w:rsidR="00660EC3" w:rsidRPr="00660EC3" w:rsidRDefault="00660EC3" w:rsidP="00660EC3">
            <w:pPr>
              <w:ind w:hanging="147"/>
              <w:jc w:val="left"/>
              <w:rPr>
                <w:sz w:val="18"/>
                <w:szCs w:val="18"/>
              </w:rPr>
            </w:pPr>
            <w:r w:rsidRPr="00660EC3">
              <w:rPr>
                <w:b/>
                <w:sz w:val="18"/>
                <w:szCs w:val="18"/>
              </w:rPr>
              <w:t>11105300000000120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60EC3" w:rsidRPr="00660EC3" w:rsidRDefault="00660EC3" w:rsidP="00660EC3">
            <w:pPr>
              <w:ind w:hanging="147"/>
              <w:jc w:val="left"/>
              <w:rPr>
                <w:b/>
                <w:sz w:val="18"/>
                <w:szCs w:val="18"/>
              </w:rPr>
            </w:pPr>
            <w:r w:rsidRPr="00660EC3">
              <w:rPr>
                <w:b/>
                <w:sz w:val="18"/>
                <w:szCs w:val="18"/>
              </w:rPr>
              <w:t>6,60</w:t>
            </w:r>
          </w:p>
        </w:tc>
      </w:tr>
      <w:tr w:rsidR="00660EC3" w:rsidRPr="00660EC3" w:rsidTr="00660EC3">
        <w:trPr>
          <w:cantSplit/>
        </w:trPr>
        <w:tc>
          <w:tcPr>
            <w:tcW w:w="46" w:type="dxa"/>
            <w:tcBorders>
              <w:left w:val="single" w:sz="10" w:space="0" w:color="auto"/>
            </w:tcBorders>
            <w:shd w:val="clear" w:color="auto" w:fill="auto"/>
            <w:vAlign w:val="bottom"/>
          </w:tcPr>
          <w:p w:rsidR="00660EC3" w:rsidRPr="00660EC3" w:rsidRDefault="00660EC3" w:rsidP="00660EC3">
            <w:pPr>
              <w:ind w:hanging="147"/>
              <w:jc w:val="left"/>
              <w:rPr>
                <w:sz w:val="18"/>
                <w:szCs w:val="18"/>
              </w:rPr>
            </w:pPr>
          </w:p>
        </w:tc>
        <w:tc>
          <w:tcPr>
            <w:tcW w:w="30" w:type="dxa"/>
            <w:shd w:val="clear" w:color="auto" w:fill="auto"/>
            <w:vAlign w:val="bottom"/>
          </w:tcPr>
          <w:p w:rsidR="00660EC3" w:rsidRPr="00660EC3" w:rsidRDefault="00660EC3" w:rsidP="00660EC3">
            <w:pPr>
              <w:ind w:hanging="147"/>
              <w:jc w:val="left"/>
              <w:rPr>
                <w:sz w:val="18"/>
                <w:szCs w:val="18"/>
              </w:rPr>
            </w:pPr>
          </w:p>
        </w:tc>
        <w:tc>
          <w:tcPr>
            <w:tcW w:w="46" w:type="dxa"/>
            <w:shd w:val="clear" w:color="auto" w:fill="auto"/>
            <w:vAlign w:val="bottom"/>
          </w:tcPr>
          <w:p w:rsidR="00660EC3" w:rsidRPr="00660EC3" w:rsidRDefault="00660EC3" w:rsidP="00660EC3">
            <w:pPr>
              <w:ind w:hanging="147"/>
              <w:jc w:val="left"/>
              <w:rPr>
                <w:sz w:val="18"/>
                <w:szCs w:val="18"/>
              </w:rPr>
            </w:pPr>
          </w:p>
        </w:tc>
        <w:tc>
          <w:tcPr>
            <w:tcW w:w="7533"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60EC3" w:rsidRPr="00660EC3" w:rsidRDefault="00660EC3" w:rsidP="00660EC3">
            <w:pPr>
              <w:ind w:hanging="147"/>
              <w:jc w:val="left"/>
              <w:rPr>
                <w:sz w:val="18"/>
                <w:szCs w:val="18"/>
              </w:rPr>
            </w:pPr>
            <w:r w:rsidRPr="00660EC3">
              <w:rPr>
                <w:i/>
                <w:sz w:val="18"/>
                <w:szCs w:val="18"/>
              </w:rPr>
              <w:t>Плата по соглашениям об установлении сервитута в отношении земельных участков после разграничения государственной собственности на землю</w:t>
            </w:r>
          </w:p>
        </w:tc>
        <w:tc>
          <w:tcPr>
            <w:tcW w:w="1842" w:type="dxa"/>
            <w:tcBorders>
              <w:top w:val="single" w:sz="5" w:space="0" w:color="auto"/>
              <w:left w:val="single" w:sz="5" w:space="0" w:color="auto"/>
              <w:bottom w:val="single" w:sz="5" w:space="0" w:color="auto"/>
            </w:tcBorders>
            <w:shd w:val="clear" w:color="auto" w:fill="auto"/>
            <w:vAlign w:val="bottom"/>
          </w:tcPr>
          <w:p w:rsidR="00660EC3" w:rsidRPr="00660EC3" w:rsidRDefault="00660EC3" w:rsidP="00660EC3">
            <w:pPr>
              <w:ind w:hanging="147"/>
              <w:jc w:val="left"/>
              <w:rPr>
                <w:sz w:val="18"/>
                <w:szCs w:val="18"/>
              </w:rPr>
            </w:pPr>
            <w:r w:rsidRPr="00660EC3">
              <w:rPr>
                <w:i/>
                <w:sz w:val="18"/>
                <w:szCs w:val="18"/>
              </w:rPr>
              <w:t>11105320000000120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60EC3" w:rsidRPr="00660EC3" w:rsidRDefault="00660EC3" w:rsidP="00660EC3">
            <w:pPr>
              <w:ind w:hanging="147"/>
              <w:jc w:val="left"/>
              <w:rPr>
                <w:sz w:val="18"/>
                <w:szCs w:val="18"/>
              </w:rPr>
            </w:pPr>
            <w:r w:rsidRPr="00660EC3">
              <w:rPr>
                <w:sz w:val="18"/>
                <w:szCs w:val="18"/>
              </w:rPr>
              <w:t>6,60</w:t>
            </w:r>
          </w:p>
        </w:tc>
      </w:tr>
      <w:tr w:rsidR="00660EC3" w:rsidRPr="00660EC3" w:rsidTr="00660EC3">
        <w:trPr>
          <w:cantSplit/>
        </w:trPr>
        <w:tc>
          <w:tcPr>
            <w:tcW w:w="46" w:type="dxa"/>
            <w:tcBorders>
              <w:left w:val="single" w:sz="10" w:space="0" w:color="auto"/>
            </w:tcBorders>
            <w:shd w:val="clear" w:color="auto" w:fill="auto"/>
            <w:vAlign w:val="bottom"/>
          </w:tcPr>
          <w:p w:rsidR="00660EC3" w:rsidRPr="00660EC3" w:rsidRDefault="00660EC3" w:rsidP="00660EC3">
            <w:pPr>
              <w:ind w:hanging="147"/>
              <w:jc w:val="left"/>
              <w:rPr>
                <w:sz w:val="18"/>
                <w:szCs w:val="18"/>
              </w:rPr>
            </w:pPr>
          </w:p>
        </w:tc>
        <w:tc>
          <w:tcPr>
            <w:tcW w:w="30" w:type="dxa"/>
            <w:shd w:val="clear" w:color="auto" w:fill="auto"/>
            <w:vAlign w:val="bottom"/>
          </w:tcPr>
          <w:p w:rsidR="00660EC3" w:rsidRPr="00660EC3" w:rsidRDefault="00660EC3" w:rsidP="00660EC3">
            <w:pPr>
              <w:ind w:hanging="147"/>
              <w:jc w:val="left"/>
              <w:rPr>
                <w:sz w:val="18"/>
                <w:szCs w:val="18"/>
              </w:rPr>
            </w:pPr>
          </w:p>
        </w:tc>
        <w:tc>
          <w:tcPr>
            <w:tcW w:w="46" w:type="dxa"/>
            <w:shd w:val="clear" w:color="auto" w:fill="auto"/>
            <w:vAlign w:val="bottom"/>
          </w:tcPr>
          <w:p w:rsidR="00660EC3" w:rsidRPr="00660EC3" w:rsidRDefault="00660EC3" w:rsidP="00660EC3">
            <w:pPr>
              <w:ind w:hanging="147"/>
              <w:jc w:val="left"/>
              <w:rPr>
                <w:sz w:val="18"/>
                <w:szCs w:val="18"/>
              </w:rPr>
            </w:pPr>
          </w:p>
        </w:tc>
        <w:tc>
          <w:tcPr>
            <w:tcW w:w="30" w:type="dxa"/>
            <w:shd w:val="clear" w:color="auto" w:fill="auto"/>
            <w:tcMar>
              <w:left w:w="0" w:type="dxa"/>
            </w:tcMar>
            <w:vAlign w:val="bottom"/>
          </w:tcPr>
          <w:p w:rsidR="00660EC3" w:rsidRPr="00660EC3" w:rsidRDefault="00660EC3" w:rsidP="00660EC3">
            <w:pPr>
              <w:ind w:hanging="147"/>
              <w:jc w:val="left"/>
              <w:rPr>
                <w:sz w:val="18"/>
                <w:szCs w:val="18"/>
              </w:rPr>
            </w:pPr>
          </w:p>
        </w:tc>
        <w:tc>
          <w:tcPr>
            <w:tcW w:w="46" w:type="dxa"/>
            <w:shd w:val="clear" w:color="auto" w:fill="auto"/>
            <w:tcMar>
              <w:left w:w="0" w:type="dxa"/>
            </w:tcMar>
            <w:vAlign w:val="bottom"/>
          </w:tcPr>
          <w:p w:rsidR="00660EC3" w:rsidRPr="00660EC3" w:rsidRDefault="00660EC3" w:rsidP="00660EC3">
            <w:pPr>
              <w:ind w:hanging="147"/>
              <w:jc w:val="left"/>
              <w:rPr>
                <w:sz w:val="18"/>
                <w:szCs w:val="18"/>
              </w:rPr>
            </w:pPr>
          </w:p>
        </w:tc>
        <w:tc>
          <w:tcPr>
            <w:tcW w:w="30" w:type="dxa"/>
            <w:shd w:val="clear" w:color="auto" w:fill="auto"/>
            <w:tcMar>
              <w:left w:w="0" w:type="dxa"/>
            </w:tcMar>
            <w:vAlign w:val="bottom"/>
          </w:tcPr>
          <w:p w:rsidR="00660EC3" w:rsidRPr="00660EC3" w:rsidRDefault="00660EC3" w:rsidP="00660EC3">
            <w:pPr>
              <w:ind w:hanging="147"/>
              <w:jc w:val="left"/>
              <w:rPr>
                <w:sz w:val="18"/>
                <w:szCs w:val="18"/>
              </w:rPr>
            </w:pPr>
          </w:p>
        </w:tc>
        <w:tc>
          <w:tcPr>
            <w:tcW w:w="60" w:type="dxa"/>
            <w:shd w:val="clear" w:color="auto" w:fill="auto"/>
            <w:tcMar>
              <w:left w:w="0" w:type="dxa"/>
            </w:tcMar>
            <w:vAlign w:val="bottom"/>
          </w:tcPr>
          <w:p w:rsidR="00660EC3" w:rsidRPr="00660EC3" w:rsidRDefault="00660EC3" w:rsidP="00660EC3">
            <w:pPr>
              <w:ind w:hanging="147"/>
              <w:jc w:val="left"/>
              <w:rPr>
                <w:sz w:val="18"/>
                <w:szCs w:val="18"/>
              </w:rPr>
            </w:pPr>
          </w:p>
        </w:tc>
        <w:tc>
          <w:tcPr>
            <w:tcW w:w="76" w:type="dxa"/>
            <w:shd w:val="clear" w:color="auto" w:fill="auto"/>
            <w:tcMar>
              <w:left w:w="0" w:type="dxa"/>
            </w:tcMar>
            <w:vAlign w:val="bottom"/>
          </w:tcPr>
          <w:p w:rsidR="00660EC3" w:rsidRPr="00660EC3" w:rsidRDefault="00660EC3" w:rsidP="00660EC3">
            <w:pPr>
              <w:ind w:hanging="147"/>
              <w:jc w:val="left"/>
              <w:rPr>
                <w:sz w:val="18"/>
                <w:szCs w:val="18"/>
              </w:rPr>
            </w:pPr>
          </w:p>
        </w:tc>
        <w:tc>
          <w:tcPr>
            <w:tcW w:w="660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60EC3" w:rsidRPr="00660EC3" w:rsidRDefault="00660EC3" w:rsidP="00660EC3">
            <w:pPr>
              <w:ind w:hanging="147"/>
              <w:jc w:val="left"/>
              <w:rPr>
                <w:sz w:val="18"/>
                <w:szCs w:val="18"/>
              </w:rPr>
            </w:pPr>
            <w:r w:rsidRPr="00660EC3">
              <w:rPr>
                <w:sz w:val="18"/>
                <w:szCs w:val="18"/>
              </w:rPr>
              <w:t>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сельских поселений</w:t>
            </w:r>
          </w:p>
        </w:tc>
        <w:tc>
          <w:tcPr>
            <w:tcW w:w="682" w:type="dxa"/>
            <w:tcBorders>
              <w:top w:val="single" w:sz="5" w:space="0" w:color="auto"/>
              <w:left w:val="single" w:sz="5" w:space="0" w:color="auto"/>
              <w:bottom w:val="single" w:sz="5" w:space="0" w:color="auto"/>
              <w:right w:val="single" w:sz="5" w:space="0" w:color="auto"/>
            </w:tcBorders>
            <w:shd w:val="clear" w:color="auto" w:fill="auto"/>
            <w:vAlign w:val="bottom"/>
          </w:tcPr>
          <w:p w:rsidR="00660EC3" w:rsidRPr="00660EC3" w:rsidRDefault="00660EC3" w:rsidP="00660EC3">
            <w:pPr>
              <w:ind w:hanging="147"/>
              <w:jc w:val="left"/>
              <w:rPr>
                <w:sz w:val="18"/>
                <w:szCs w:val="18"/>
              </w:rPr>
            </w:pPr>
            <w:r w:rsidRPr="00660EC3">
              <w:rPr>
                <w:sz w:val="18"/>
                <w:szCs w:val="18"/>
              </w:rPr>
              <w:t>734</w:t>
            </w:r>
          </w:p>
        </w:tc>
        <w:tc>
          <w:tcPr>
            <w:tcW w:w="1842" w:type="dxa"/>
            <w:tcBorders>
              <w:top w:val="single" w:sz="5" w:space="0" w:color="auto"/>
              <w:left w:val="single" w:sz="5" w:space="0" w:color="auto"/>
              <w:bottom w:val="single" w:sz="5" w:space="0" w:color="auto"/>
            </w:tcBorders>
            <w:shd w:val="clear" w:color="auto" w:fill="auto"/>
            <w:vAlign w:val="bottom"/>
          </w:tcPr>
          <w:p w:rsidR="00660EC3" w:rsidRPr="00660EC3" w:rsidRDefault="00660EC3" w:rsidP="00660EC3">
            <w:pPr>
              <w:ind w:hanging="147"/>
              <w:jc w:val="left"/>
              <w:rPr>
                <w:sz w:val="18"/>
                <w:szCs w:val="18"/>
              </w:rPr>
            </w:pPr>
            <w:r w:rsidRPr="00660EC3">
              <w:rPr>
                <w:sz w:val="18"/>
                <w:szCs w:val="18"/>
              </w:rPr>
              <w:t>11105325100000120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60EC3" w:rsidRPr="00660EC3" w:rsidRDefault="00660EC3" w:rsidP="00660EC3">
            <w:pPr>
              <w:ind w:hanging="147"/>
              <w:jc w:val="left"/>
              <w:rPr>
                <w:sz w:val="18"/>
                <w:szCs w:val="18"/>
              </w:rPr>
            </w:pPr>
            <w:r w:rsidRPr="00660EC3">
              <w:rPr>
                <w:sz w:val="18"/>
                <w:szCs w:val="18"/>
              </w:rPr>
              <w:t>6,60</w:t>
            </w:r>
          </w:p>
        </w:tc>
      </w:tr>
      <w:tr w:rsidR="00660EC3" w:rsidRPr="00660EC3" w:rsidTr="00660EC3">
        <w:trPr>
          <w:cantSplit/>
        </w:trPr>
        <w:tc>
          <w:tcPr>
            <w:tcW w:w="46" w:type="dxa"/>
            <w:tcBorders>
              <w:left w:val="single" w:sz="10" w:space="0" w:color="auto"/>
            </w:tcBorders>
            <w:shd w:val="clear" w:color="auto" w:fill="auto"/>
            <w:vAlign w:val="bottom"/>
          </w:tcPr>
          <w:p w:rsidR="00660EC3" w:rsidRPr="00660EC3" w:rsidRDefault="00660EC3" w:rsidP="00660EC3">
            <w:pPr>
              <w:ind w:hanging="147"/>
              <w:jc w:val="left"/>
              <w:rPr>
                <w:sz w:val="18"/>
                <w:szCs w:val="18"/>
              </w:rPr>
            </w:pPr>
          </w:p>
        </w:tc>
        <w:tc>
          <w:tcPr>
            <w:tcW w:w="7609"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660EC3" w:rsidRPr="00660EC3" w:rsidRDefault="00660EC3" w:rsidP="00660EC3">
            <w:pPr>
              <w:ind w:hanging="147"/>
              <w:jc w:val="left"/>
              <w:rPr>
                <w:sz w:val="18"/>
                <w:szCs w:val="18"/>
              </w:rPr>
            </w:pPr>
            <w:r w:rsidRPr="00660EC3">
              <w:rPr>
                <w:i/>
                <w:sz w:val="18"/>
                <w:szCs w:val="18"/>
              </w:rPr>
              <w:t>ДОХОДЫ ОТ ОКАЗАНИЯ ПЛАТНЫХ УСЛУГ И КОМПЕНСАЦИИ ЗАТРАТ ГОСУДАРСТВА</w:t>
            </w:r>
          </w:p>
        </w:tc>
        <w:tc>
          <w:tcPr>
            <w:tcW w:w="1842" w:type="dxa"/>
            <w:tcBorders>
              <w:top w:val="single" w:sz="5" w:space="0" w:color="auto"/>
              <w:left w:val="single" w:sz="5" w:space="0" w:color="auto"/>
              <w:bottom w:val="single" w:sz="5" w:space="0" w:color="auto"/>
            </w:tcBorders>
            <w:shd w:val="clear" w:color="auto" w:fill="auto"/>
            <w:vAlign w:val="bottom"/>
          </w:tcPr>
          <w:p w:rsidR="00660EC3" w:rsidRPr="00660EC3" w:rsidRDefault="00660EC3" w:rsidP="00660EC3">
            <w:pPr>
              <w:ind w:hanging="147"/>
              <w:jc w:val="left"/>
              <w:rPr>
                <w:sz w:val="18"/>
                <w:szCs w:val="18"/>
              </w:rPr>
            </w:pPr>
            <w:r w:rsidRPr="00660EC3">
              <w:rPr>
                <w:i/>
                <w:sz w:val="18"/>
                <w:szCs w:val="18"/>
              </w:rPr>
              <w:t>11300000000000000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60EC3" w:rsidRPr="00660EC3" w:rsidRDefault="00660EC3" w:rsidP="00660EC3">
            <w:pPr>
              <w:ind w:hanging="147"/>
              <w:jc w:val="left"/>
              <w:rPr>
                <w:i/>
                <w:sz w:val="18"/>
                <w:szCs w:val="18"/>
              </w:rPr>
            </w:pPr>
            <w:r w:rsidRPr="00660EC3">
              <w:rPr>
                <w:i/>
                <w:sz w:val="18"/>
                <w:szCs w:val="18"/>
              </w:rPr>
              <w:t>3 737,50</w:t>
            </w:r>
          </w:p>
        </w:tc>
      </w:tr>
      <w:tr w:rsidR="00660EC3" w:rsidRPr="00660EC3" w:rsidTr="00660EC3">
        <w:trPr>
          <w:cantSplit/>
        </w:trPr>
        <w:tc>
          <w:tcPr>
            <w:tcW w:w="46" w:type="dxa"/>
            <w:tcBorders>
              <w:left w:val="single" w:sz="10" w:space="0" w:color="auto"/>
            </w:tcBorders>
            <w:shd w:val="clear" w:color="auto" w:fill="auto"/>
            <w:vAlign w:val="bottom"/>
          </w:tcPr>
          <w:p w:rsidR="00660EC3" w:rsidRPr="00660EC3" w:rsidRDefault="00660EC3" w:rsidP="00660EC3">
            <w:pPr>
              <w:ind w:hanging="147"/>
              <w:jc w:val="left"/>
              <w:rPr>
                <w:sz w:val="18"/>
                <w:szCs w:val="18"/>
              </w:rPr>
            </w:pPr>
          </w:p>
        </w:tc>
        <w:tc>
          <w:tcPr>
            <w:tcW w:w="30" w:type="dxa"/>
            <w:shd w:val="clear" w:color="auto" w:fill="auto"/>
            <w:vAlign w:val="bottom"/>
          </w:tcPr>
          <w:p w:rsidR="00660EC3" w:rsidRPr="00660EC3" w:rsidRDefault="00660EC3" w:rsidP="00660EC3">
            <w:pPr>
              <w:ind w:hanging="147"/>
              <w:jc w:val="left"/>
              <w:rPr>
                <w:sz w:val="18"/>
                <w:szCs w:val="18"/>
              </w:rPr>
            </w:pPr>
          </w:p>
        </w:tc>
        <w:tc>
          <w:tcPr>
            <w:tcW w:w="7579"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660EC3" w:rsidRPr="00660EC3" w:rsidRDefault="00660EC3" w:rsidP="00660EC3">
            <w:pPr>
              <w:ind w:hanging="147"/>
              <w:jc w:val="left"/>
              <w:rPr>
                <w:sz w:val="18"/>
                <w:szCs w:val="18"/>
              </w:rPr>
            </w:pPr>
            <w:r w:rsidRPr="00660EC3">
              <w:rPr>
                <w:b/>
                <w:sz w:val="18"/>
                <w:szCs w:val="18"/>
              </w:rPr>
              <w:t>Доходы от оказания платных услуг (работ)</w:t>
            </w:r>
          </w:p>
        </w:tc>
        <w:tc>
          <w:tcPr>
            <w:tcW w:w="1842" w:type="dxa"/>
            <w:tcBorders>
              <w:top w:val="single" w:sz="5" w:space="0" w:color="auto"/>
              <w:left w:val="single" w:sz="5" w:space="0" w:color="auto"/>
              <w:bottom w:val="single" w:sz="5" w:space="0" w:color="auto"/>
            </w:tcBorders>
            <w:shd w:val="clear" w:color="auto" w:fill="auto"/>
            <w:vAlign w:val="bottom"/>
          </w:tcPr>
          <w:p w:rsidR="00660EC3" w:rsidRPr="00660EC3" w:rsidRDefault="00660EC3" w:rsidP="00660EC3">
            <w:pPr>
              <w:ind w:hanging="147"/>
              <w:jc w:val="left"/>
              <w:rPr>
                <w:sz w:val="18"/>
                <w:szCs w:val="18"/>
              </w:rPr>
            </w:pPr>
            <w:r w:rsidRPr="00660EC3">
              <w:rPr>
                <w:b/>
                <w:sz w:val="18"/>
                <w:szCs w:val="18"/>
              </w:rPr>
              <w:t>11301000000000130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60EC3" w:rsidRPr="00660EC3" w:rsidRDefault="00660EC3" w:rsidP="00660EC3">
            <w:pPr>
              <w:ind w:hanging="147"/>
              <w:jc w:val="left"/>
              <w:rPr>
                <w:b/>
                <w:sz w:val="18"/>
                <w:szCs w:val="18"/>
              </w:rPr>
            </w:pPr>
            <w:r w:rsidRPr="00660EC3">
              <w:rPr>
                <w:b/>
                <w:sz w:val="18"/>
                <w:szCs w:val="18"/>
              </w:rPr>
              <w:t>3 737,50</w:t>
            </w:r>
          </w:p>
        </w:tc>
      </w:tr>
      <w:tr w:rsidR="00660EC3" w:rsidRPr="00660EC3" w:rsidTr="00660EC3">
        <w:trPr>
          <w:cantSplit/>
        </w:trPr>
        <w:tc>
          <w:tcPr>
            <w:tcW w:w="46" w:type="dxa"/>
            <w:tcBorders>
              <w:left w:val="single" w:sz="10" w:space="0" w:color="auto"/>
            </w:tcBorders>
            <w:shd w:val="clear" w:color="auto" w:fill="auto"/>
            <w:vAlign w:val="bottom"/>
          </w:tcPr>
          <w:p w:rsidR="00660EC3" w:rsidRPr="00660EC3" w:rsidRDefault="00660EC3" w:rsidP="00660EC3">
            <w:pPr>
              <w:ind w:hanging="147"/>
              <w:jc w:val="left"/>
              <w:rPr>
                <w:sz w:val="18"/>
                <w:szCs w:val="18"/>
              </w:rPr>
            </w:pPr>
          </w:p>
        </w:tc>
        <w:tc>
          <w:tcPr>
            <w:tcW w:w="30" w:type="dxa"/>
            <w:shd w:val="clear" w:color="auto" w:fill="auto"/>
            <w:vAlign w:val="bottom"/>
          </w:tcPr>
          <w:p w:rsidR="00660EC3" w:rsidRPr="00660EC3" w:rsidRDefault="00660EC3" w:rsidP="00660EC3">
            <w:pPr>
              <w:ind w:hanging="147"/>
              <w:jc w:val="left"/>
              <w:rPr>
                <w:sz w:val="18"/>
                <w:szCs w:val="18"/>
              </w:rPr>
            </w:pPr>
          </w:p>
        </w:tc>
        <w:tc>
          <w:tcPr>
            <w:tcW w:w="46" w:type="dxa"/>
            <w:shd w:val="clear" w:color="auto" w:fill="auto"/>
            <w:vAlign w:val="bottom"/>
          </w:tcPr>
          <w:p w:rsidR="00660EC3" w:rsidRPr="00660EC3" w:rsidRDefault="00660EC3" w:rsidP="00660EC3">
            <w:pPr>
              <w:ind w:hanging="147"/>
              <w:jc w:val="left"/>
              <w:rPr>
                <w:sz w:val="18"/>
                <w:szCs w:val="18"/>
              </w:rPr>
            </w:pPr>
          </w:p>
        </w:tc>
        <w:tc>
          <w:tcPr>
            <w:tcW w:w="7533"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60EC3" w:rsidRPr="00660EC3" w:rsidRDefault="00660EC3" w:rsidP="00660EC3">
            <w:pPr>
              <w:ind w:hanging="147"/>
              <w:jc w:val="left"/>
              <w:rPr>
                <w:sz w:val="18"/>
                <w:szCs w:val="18"/>
              </w:rPr>
            </w:pPr>
            <w:r w:rsidRPr="00660EC3">
              <w:rPr>
                <w:i/>
                <w:sz w:val="18"/>
                <w:szCs w:val="18"/>
              </w:rPr>
              <w:t>Прочие доходы от оказания платных услуг (работ)</w:t>
            </w:r>
          </w:p>
        </w:tc>
        <w:tc>
          <w:tcPr>
            <w:tcW w:w="1842" w:type="dxa"/>
            <w:tcBorders>
              <w:top w:val="single" w:sz="5" w:space="0" w:color="auto"/>
              <w:left w:val="single" w:sz="5" w:space="0" w:color="auto"/>
              <w:bottom w:val="single" w:sz="5" w:space="0" w:color="auto"/>
            </w:tcBorders>
            <w:shd w:val="clear" w:color="auto" w:fill="auto"/>
            <w:vAlign w:val="bottom"/>
          </w:tcPr>
          <w:p w:rsidR="00660EC3" w:rsidRPr="00660EC3" w:rsidRDefault="00660EC3" w:rsidP="00660EC3">
            <w:pPr>
              <w:ind w:hanging="147"/>
              <w:jc w:val="left"/>
              <w:rPr>
                <w:sz w:val="18"/>
                <w:szCs w:val="18"/>
              </w:rPr>
            </w:pPr>
            <w:r w:rsidRPr="00660EC3">
              <w:rPr>
                <w:i/>
                <w:sz w:val="18"/>
                <w:szCs w:val="18"/>
              </w:rPr>
              <w:t>11301990000000130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60EC3" w:rsidRPr="00660EC3" w:rsidRDefault="00660EC3" w:rsidP="00660EC3">
            <w:pPr>
              <w:ind w:hanging="147"/>
              <w:jc w:val="left"/>
              <w:rPr>
                <w:sz w:val="18"/>
                <w:szCs w:val="18"/>
              </w:rPr>
            </w:pPr>
            <w:r w:rsidRPr="00660EC3">
              <w:rPr>
                <w:sz w:val="18"/>
                <w:szCs w:val="18"/>
              </w:rPr>
              <w:t>3 737,50</w:t>
            </w:r>
          </w:p>
        </w:tc>
      </w:tr>
      <w:tr w:rsidR="00660EC3" w:rsidRPr="00660EC3" w:rsidTr="00660EC3">
        <w:trPr>
          <w:cantSplit/>
        </w:trPr>
        <w:tc>
          <w:tcPr>
            <w:tcW w:w="46" w:type="dxa"/>
            <w:tcBorders>
              <w:left w:val="single" w:sz="10" w:space="0" w:color="auto"/>
            </w:tcBorders>
            <w:shd w:val="clear" w:color="auto" w:fill="auto"/>
            <w:vAlign w:val="bottom"/>
          </w:tcPr>
          <w:p w:rsidR="00660EC3" w:rsidRPr="00660EC3" w:rsidRDefault="00660EC3" w:rsidP="00660EC3">
            <w:pPr>
              <w:ind w:hanging="147"/>
              <w:jc w:val="left"/>
              <w:rPr>
                <w:sz w:val="18"/>
                <w:szCs w:val="18"/>
              </w:rPr>
            </w:pPr>
          </w:p>
        </w:tc>
        <w:tc>
          <w:tcPr>
            <w:tcW w:w="30" w:type="dxa"/>
            <w:shd w:val="clear" w:color="auto" w:fill="auto"/>
            <w:vAlign w:val="bottom"/>
          </w:tcPr>
          <w:p w:rsidR="00660EC3" w:rsidRPr="00660EC3" w:rsidRDefault="00660EC3" w:rsidP="00660EC3">
            <w:pPr>
              <w:ind w:hanging="147"/>
              <w:jc w:val="left"/>
              <w:rPr>
                <w:sz w:val="18"/>
                <w:szCs w:val="18"/>
              </w:rPr>
            </w:pPr>
          </w:p>
        </w:tc>
        <w:tc>
          <w:tcPr>
            <w:tcW w:w="46" w:type="dxa"/>
            <w:shd w:val="clear" w:color="auto" w:fill="auto"/>
            <w:vAlign w:val="bottom"/>
          </w:tcPr>
          <w:p w:rsidR="00660EC3" w:rsidRPr="00660EC3" w:rsidRDefault="00660EC3" w:rsidP="00660EC3">
            <w:pPr>
              <w:ind w:hanging="147"/>
              <w:jc w:val="left"/>
              <w:rPr>
                <w:sz w:val="18"/>
                <w:szCs w:val="18"/>
              </w:rPr>
            </w:pPr>
          </w:p>
        </w:tc>
        <w:tc>
          <w:tcPr>
            <w:tcW w:w="30" w:type="dxa"/>
            <w:shd w:val="clear" w:color="auto" w:fill="auto"/>
            <w:tcMar>
              <w:left w:w="0" w:type="dxa"/>
            </w:tcMar>
            <w:vAlign w:val="bottom"/>
          </w:tcPr>
          <w:p w:rsidR="00660EC3" w:rsidRPr="00660EC3" w:rsidRDefault="00660EC3" w:rsidP="00660EC3">
            <w:pPr>
              <w:ind w:hanging="147"/>
              <w:jc w:val="left"/>
              <w:rPr>
                <w:sz w:val="18"/>
                <w:szCs w:val="18"/>
              </w:rPr>
            </w:pPr>
          </w:p>
        </w:tc>
        <w:tc>
          <w:tcPr>
            <w:tcW w:w="46" w:type="dxa"/>
            <w:shd w:val="clear" w:color="auto" w:fill="auto"/>
            <w:tcMar>
              <w:left w:w="0" w:type="dxa"/>
            </w:tcMar>
            <w:vAlign w:val="bottom"/>
          </w:tcPr>
          <w:p w:rsidR="00660EC3" w:rsidRPr="00660EC3" w:rsidRDefault="00660EC3" w:rsidP="00660EC3">
            <w:pPr>
              <w:ind w:hanging="147"/>
              <w:jc w:val="left"/>
              <w:rPr>
                <w:sz w:val="18"/>
                <w:szCs w:val="18"/>
              </w:rPr>
            </w:pPr>
          </w:p>
        </w:tc>
        <w:tc>
          <w:tcPr>
            <w:tcW w:w="30" w:type="dxa"/>
            <w:shd w:val="clear" w:color="auto" w:fill="auto"/>
            <w:tcMar>
              <w:left w:w="0" w:type="dxa"/>
            </w:tcMar>
            <w:vAlign w:val="bottom"/>
          </w:tcPr>
          <w:p w:rsidR="00660EC3" w:rsidRPr="00660EC3" w:rsidRDefault="00660EC3" w:rsidP="00660EC3">
            <w:pPr>
              <w:ind w:hanging="147"/>
              <w:jc w:val="left"/>
              <w:rPr>
                <w:sz w:val="18"/>
                <w:szCs w:val="18"/>
              </w:rPr>
            </w:pPr>
          </w:p>
        </w:tc>
        <w:tc>
          <w:tcPr>
            <w:tcW w:w="60" w:type="dxa"/>
            <w:shd w:val="clear" w:color="auto" w:fill="auto"/>
            <w:tcMar>
              <w:left w:w="0" w:type="dxa"/>
            </w:tcMar>
            <w:vAlign w:val="bottom"/>
          </w:tcPr>
          <w:p w:rsidR="00660EC3" w:rsidRPr="00660EC3" w:rsidRDefault="00660EC3" w:rsidP="00660EC3">
            <w:pPr>
              <w:ind w:hanging="147"/>
              <w:jc w:val="left"/>
              <w:rPr>
                <w:sz w:val="18"/>
                <w:szCs w:val="18"/>
              </w:rPr>
            </w:pPr>
          </w:p>
        </w:tc>
        <w:tc>
          <w:tcPr>
            <w:tcW w:w="76" w:type="dxa"/>
            <w:shd w:val="clear" w:color="auto" w:fill="auto"/>
            <w:tcMar>
              <w:left w:w="0" w:type="dxa"/>
            </w:tcMar>
            <w:vAlign w:val="bottom"/>
          </w:tcPr>
          <w:p w:rsidR="00660EC3" w:rsidRPr="00660EC3" w:rsidRDefault="00660EC3" w:rsidP="00660EC3">
            <w:pPr>
              <w:ind w:hanging="147"/>
              <w:jc w:val="left"/>
              <w:rPr>
                <w:sz w:val="18"/>
                <w:szCs w:val="18"/>
              </w:rPr>
            </w:pPr>
          </w:p>
        </w:tc>
        <w:tc>
          <w:tcPr>
            <w:tcW w:w="660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60EC3" w:rsidRPr="00660EC3" w:rsidRDefault="00660EC3" w:rsidP="00660EC3">
            <w:pPr>
              <w:ind w:hanging="147"/>
              <w:jc w:val="left"/>
              <w:rPr>
                <w:sz w:val="18"/>
                <w:szCs w:val="18"/>
              </w:rPr>
            </w:pPr>
            <w:r w:rsidRPr="00660EC3">
              <w:rPr>
                <w:sz w:val="18"/>
                <w:szCs w:val="18"/>
              </w:rPr>
              <w:t>Прочие доходы от оказания платных услуг (работ) получателями средств бюджетов сельских поселений</w:t>
            </w:r>
          </w:p>
        </w:tc>
        <w:tc>
          <w:tcPr>
            <w:tcW w:w="682" w:type="dxa"/>
            <w:tcBorders>
              <w:top w:val="single" w:sz="5" w:space="0" w:color="auto"/>
              <w:left w:val="single" w:sz="5" w:space="0" w:color="auto"/>
              <w:bottom w:val="single" w:sz="5" w:space="0" w:color="auto"/>
              <w:right w:val="single" w:sz="5" w:space="0" w:color="auto"/>
            </w:tcBorders>
            <w:shd w:val="clear" w:color="auto" w:fill="auto"/>
            <w:vAlign w:val="bottom"/>
          </w:tcPr>
          <w:p w:rsidR="00660EC3" w:rsidRPr="00660EC3" w:rsidRDefault="00660EC3" w:rsidP="00660EC3">
            <w:pPr>
              <w:ind w:hanging="147"/>
              <w:jc w:val="left"/>
              <w:rPr>
                <w:sz w:val="18"/>
                <w:szCs w:val="18"/>
              </w:rPr>
            </w:pPr>
            <w:r w:rsidRPr="00660EC3">
              <w:rPr>
                <w:sz w:val="18"/>
                <w:szCs w:val="18"/>
              </w:rPr>
              <w:t>734</w:t>
            </w:r>
          </w:p>
        </w:tc>
        <w:tc>
          <w:tcPr>
            <w:tcW w:w="1842" w:type="dxa"/>
            <w:tcBorders>
              <w:top w:val="single" w:sz="5" w:space="0" w:color="auto"/>
              <w:left w:val="single" w:sz="5" w:space="0" w:color="auto"/>
              <w:bottom w:val="single" w:sz="5" w:space="0" w:color="auto"/>
            </w:tcBorders>
            <w:shd w:val="clear" w:color="auto" w:fill="auto"/>
            <w:vAlign w:val="bottom"/>
          </w:tcPr>
          <w:p w:rsidR="00660EC3" w:rsidRPr="00660EC3" w:rsidRDefault="00660EC3" w:rsidP="00660EC3">
            <w:pPr>
              <w:ind w:hanging="147"/>
              <w:jc w:val="left"/>
              <w:rPr>
                <w:sz w:val="18"/>
                <w:szCs w:val="18"/>
              </w:rPr>
            </w:pPr>
            <w:r w:rsidRPr="00660EC3">
              <w:rPr>
                <w:sz w:val="18"/>
                <w:szCs w:val="18"/>
              </w:rPr>
              <w:t>11301995100000130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60EC3" w:rsidRPr="00660EC3" w:rsidRDefault="00660EC3" w:rsidP="00660EC3">
            <w:pPr>
              <w:ind w:hanging="147"/>
              <w:jc w:val="left"/>
              <w:rPr>
                <w:sz w:val="18"/>
                <w:szCs w:val="18"/>
              </w:rPr>
            </w:pPr>
            <w:r w:rsidRPr="00660EC3">
              <w:rPr>
                <w:sz w:val="18"/>
                <w:szCs w:val="18"/>
              </w:rPr>
              <w:t>3 737,50</w:t>
            </w:r>
          </w:p>
        </w:tc>
      </w:tr>
      <w:tr w:rsidR="00660EC3" w:rsidRPr="00660EC3" w:rsidTr="00660EC3">
        <w:trPr>
          <w:cantSplit/>
        </w:trPr>
        <w:tc>
          <w:tcPr>
            <w:tcW w:w="7655" w:type="dxa"/>
            <w:gridSpan w:val="15"/>
            <w:tcBorders>
              <w:top w:val="single" w:sz="5" w:space="0" w:color="auto"/>
              <w:left w:val="single" w:sz="10" w:space="0" w:color="auto"/>
              <w:bottom w:val="single" w:sz="5" w:space="0" w:color="auto"/>
              <w:right w:val="single" w:sz="5" w:space="0" w:color="auto"/>
            </w:tcBorders>
            <w:shd w:val="clear" w:color="auto" w:fill="auto"/>
            <w:vAlign w:val="bottom"/>
          </w:tcPr>
          <w:p w:rsidR="00660EC3" w:rsidRPr="00660EC3" w:rsidRDefault="00660EC3" w:rsidP="00660EC3">
            <w:pPr>
              <w:ind w:hanging="147"/>
              <w:jc w:val="left"/>
              <w:rPr>
                <w:sz w:val="18"/>
                <w:szCs w:val="18"/>
              </w:rPr>
            </w:pPr>
            <w:r w:rsidRPr="00660EC3">
              <w:rPr>
                <w:b/>
                <w:sz w:val="18"/>
                <w:szCs w:val="18"/>
              </w:rPr>
              <w:t>БЕЗВОЗМЕЗДНЫЕ ПОСТУПЛЕНИЯ</w:t>
            </w:r>
          </w:p>
        </w:tc>
        <w:tc>
          <w:tcPr>
            <w:tcW w:w="1842" w:type="dxa"/>
            <w:tcBorders>
              <w:top w:val="single" w:sz="5" w:space="0" w:color="auto"/>
              <w:left w:val="single" w:sz="5" w:space="0" w:color="auto"/>
              <w:bottom w:val="single" w:sz="5" w:space="0" w:color="auto"/>
            </w:tcBorders>
            <w:shd w:val="clear" w:color="auto" w:fill="auto"/>
            <w:vAlign w:val="bottom"/>
          </w:tcPr>
          <w:p w:rsidR="00660EC3" w:rsidRPr="00660EC3" w:rsidRDefault="00660EC3" w:rsidP="00660EC3">
            <w:pPr>
              <w:ind w:hanging="147"/>
              <w:jc w:val="left"/>
              <w:rPr>
                <w:sz w:val="18"/>
                <w:szCs w:val="18"/>
              </w:rPr>
            </w:pPr>
            <w:r w:rsidRPr="00660EC3">
              <w:rPr>
                <w:b/>
                <w:sz w:val="18"/>
                <w:szCs w:val="18"/>
              </w:rPr>
              <w:t>20000000000000000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60EC3" w:rsidRPr="00660EC3" w:rsidRDefault="00660EC3" w:rsidP="00A40D6B">
            <w:pPr>
              <w:jc w:val="left"/>
              <w:rPr>
                <w:b/>
                <w:sz w:val="18"/>
                <w:szCs w:val="18"/>
              </w:rPr>
            </w:pPr>
            <w:r w:rsidRPr="00660EC3">
              <w:rPr>
                <w:b/>
                <w:sz w:val="18"/>
                <w:szCs w:val="18"/>
              </w:rPr>
              <w:t>160 011,04</w:t>
            </w:r>
          </w:p>
        </w:tc>
      </w:tr>
      <w:tr w:rsidR="00660EC3" w:rsidRPr="00660EC3" w:rsidTr="00660EC3">
        <w:trPr>
          <w:cantSplit/>
        </w:trPr>
        <w:tc>
          <w:tcPr>
            <w:tcW w:w="46" w:type="dxa"/>
            <w:tcBorders>
              <w:left w:val="single" w:sz="10" w:space="0" w:color="auto"/>
            </w:tcBorders>
            <w:shd w:val="clear" w:color="auto" w:fill="auto"/>
            <w:vAlign w:val="bottom"/>
          </w:tcPr>
          <w:p w:rsidR="00660EC3" w:rsidRPr="00660EC3" w:rsidRDefault="00660EC3" w:rsidP="00660EC3">
            <w:pPr>
              <w:ind w:hanging="147"/>
              <w:jc w:val="left"/>
              <w:rPr>
                <w:sz w:val="18"/>
                <w:szCs w:val="18"/>
              </w:rPr>
            </w:pPr>
          </w:p>
        </w:tc>
        <w:tc>
          <w:tcPr>
            <w:tcW w:w="7609"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660EC3" w:rsidRPr="00660EC3" w:rsidRDefault="00660EC3" w:rsidP="00660EC3">
            <w:pPr>
              <w:ind w:hanging="147"/>
              <w:jc w:val="left"/>
              <w:rPr>
                <w:sz w:val="18"/>
                <w:szCs w:val="18"/>
              </w:rPr>
            </w:pPr>
            <w:r w:rsidRPr="00660EC3">
              <w:rPr>
                <w:i/>
                <w:sz w:val="18"/>
                <w:szCs w:val="18"/>
              </w:rPr>
              <w:t>БЕЗВОЗМЕЗДНЫЕ ПОСТУПЛЕНИЯ ОТ ДРУГИХ БЮДЖЕТОВ БЮДЖЕТНОЙ СИСТЕМЫ РОССИЙСКОЙ ФЕДЕРАЦИИ</w:t>
            </w:r>
          </w:p>
        </w:tc>
        <w:tc>
          <w:tcPr>
            <w:tcW w:w="1842" w:type="dxa"/>
            <w:tcBorders>
              <w:top w:val="single" w:sz="5" w:space="0" w:color="auto"/>
              <w:left w:val="single" w:sz="5" w:space="0" w:color="auto"/>
              <w:bottom w:val="single" w:sz="5" w:space="0" w:color="auto"/>
            </w:tcBorders>
            <w:shd w:val="clear" w:color="auto" w:fill="auto"/>
            <w:vAlign w:val="bottom"/>
          </w:tcPr>
          <w:p w:rsidR="00660EC3" w:rsidRPr="00660EC3" w:rsidRDefault="00660EC3" w:rsidP="00660EC3">
            <w:pPr>
              <w:ind w:hanging="147"/>
              <w:jc w:val="left"/>
              <w:rPr>
                <w:sz w:val="18"/>
                <w:szCs w:val="18"/>
              </w:rPr>
            </w:pPr>
            <w:r w:rsidRPr="00660EC3">
              <w:rPr>
                <w:i/>
                <w:sz w:val="18"/>
                <w:szCs w:val="18"/>
              </w:rPr>
              <w:t>20200000000000000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60EC3" w:rsidRPr="00660EC3" w:rsidRDefault="00660EC3" w:rsidP="00A40D6B">
            <w:pPr>
              <w:jc w:val="left"/>
              <w:rPr>
                <w:sz w:val="18"/>
                <w:szCs w:val="18"/>
              </w:rPr>
            </w:pPr>
            <w:r w:rsidRPr="00660EC3">
              <w:rPr>
                <w:sz w:val="18"/>
                <w:szCs w:val="18"/>
              </w:rPr>
              <w:t>160 011,04</w:t>
            </w:r>
          </w:p>
        </w:tc>
      </w:tr>
      <w:tr w:rsidR="00660EC3" w:rsidRPr="00660EC3" w:rsidTr="00660EC3">
        <w:trPr>
          <w:cantSplit/>
        </w:trPr>
        <w:tc>
          <w:tcPr>
            <w:tcW w:w="46" w:type="dxa"/>
            <w:tcBorders>
              <w:left w:val="single" w:sz="10" w:space="0" w:color="auto"/>
            </w:tcBorders>
            <w:shd w:val="clear" w:color="auto" w:fill="auto"/>
            <w:vAlign w:val="bottom"/>
          </w:tcPr>
          <w:p w:rsidR="00660EC3" w:rsidRPr="00660EC3" w:rsidRDefault="00660EC3" w:rsidP="00660EC3">
            <w:pPr>
              <w:ind w:hanging="147"/>
              <w:jc w:val="left"/>
              <w:rPr>
                <w:sz w:val="18"/>
                <w:szCs w:val="18"/>
              </w:rPr>
            </w:pPr>
          </w:p>
        </w:tc>
        <w:tc>
          <w:tcPr>
            <w:tcW w:w="30" w:type="dxa"/>
            <w:shd w:val="clear" w:color="auto" w:fill="auto"/>
            <w:vAlign w:val="bottom"/>
          </w:tcPr>
          <w:p w:rsidR="00660EC3" w:rsidRPr="00660EC3" w:rsidRDefault="00660EC3" w:rsidP="00660EC3">
            <w:pPr>
              <w:ind w:hanging="147"/>
              <w:jc w:val="left"/>
              <w:rPr>
                <w:sz w:val="18"/>
                <w:szCs w:val="18"/>
              </w:rPr>
            </w:pPr>
          </w:p>
        </w:tc>
        <w:tc>
          <w:tcPr>
            <w:tcW w:w="7579"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660EC3" w:rsidRPr="00660EC3" w:rsidRDefault="00660EC3" w:rsidP="00660EC3">
            <w:pPr>
              <w:ind w:hanging="147"/>
              <w:jc w:val="left"/>
              <w:rPr>
                <w:sz w:val="18"/>
                <w:szCs w:val="18"/>
              </w:rPr>
            </w:pPr>
            <w:r w:rsidRPr="00660EC3">
              <w:rPr>
                <w:b/>
                <w:sz w:val="18"/>
                <w:szCs w:val="18"/>
              </w:rPr>
              <w:t>Дотации бюджетам бюджетной системы Российской Федерации</w:t>
            </w:r>
          </w:p>
        </w:tc>
        <w:tc>
          <w:tcPr>
            <w:tcW w:w="1842" w:type="dxa"/>
            <w:tcBorders>
              <w:top w:val="single" w:sz="5" w:space="0" w:color="auto"/>
              <w:left w:val="single" w:sz="5" w:space="0" w:color="auto"/>
              <w:bottom w:val="single" w:sz="5" w:space="0" w:color="auto"/>
            </w:tcBorders>
            <w:shd w:val="clear" w:color="auto" w:fill="auto"/>
            <w:vAlign w:val="bottom"/>
          </w:tcPr>
          <w:p w:rsidR="00660EC3" w:rsidRPr="00660EC3" w:rsidRDefault="00660EC3" w:rsidP="00660EC3">
            <w:pPr>
              <w:ind w:hanging="147"/>
              <w:jc w:val="left"/>
              <w:rPr>
                <w:sz w:val="18"/>
                <w:szCs w:val="18"/>
              </w:rPr>
            </w:pPr>
            <w:r w:rsidRPr="00660EC3">
              <w:rPr>
                <w:b/>
                <w:sz w:val="18"/>
                <w:szCs w:val="18"/>
              </w:rPr>
              <w:t>20210000000000150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60EC3" w:rsidRPr="00660EC3" w:rsidRDefault="00660EC3" w:rsidP="00A40D6B">
            <w:pPr>
              <w:jc w:val="left"/>
              <w:rPr>
                <w:b/>
                <w:sz w:val="18"/>
                <w:szCs w:val="18"/>
              </w:rPr>
            </w:pPr>
            <w:r w:rsidRPr="00660EC3">
              <w:rPr>
                <w:b/>
                <w:sz w:val="18"/>
                <w:szCs w:val="18"/>
              </w:rPr>
              <w:t>101 294,90</w:t>
            </w:r>
          </w:p>
        </w:tc>
      </w:tr>
      <w:tr w:rsidR="00660EC3" w:rsidRPr="00660EC3" w:rsidTr="00660EC3">
        <w:trPr>
          <w:cantSplit/>
        </w:trPr>
        <w:tc>
          <w:tcPr>
            <w:tcW w:w="46" w:type="dxa"/>
            <w:tcBorders>
              <w:left w:val="single" w:sz="10" w:space="0" w:color="auto"/>
            </w:tcBorders>
            <w:shd w:val="clear" w:color="auto" w:fill="auto"/>
            <w:vAlign w:val="bottom"/>
          </w:tcPr>
          <w:p w:rsidR="00660EC3" w:rsidRPr="00660EC3" w:rsidRDefault="00660EC3" w:rsidP="00660EC3">
            <w:pPr>
              <w:ind w:hanging="147"/>
              <w:jc w:val="left"/>
              <w:rPr>
                <w:sz w:val="18"/>
                <w:szCs w:val="18"/>
              </w:rPr>
            </w:pPr>
          </w:p>
        </w:tc>
        <w:tc>
          <w:tcPr>
            <w:tcW w:w="30" w:type="dxa"/>
            <w:shd w:val="clear" w:color="auto" w:fill="auto"/>
            <w:vAlign w:val="bottom"/>
          </w:tcPr>
          <w:p w:rsidR="00660EC3" w:rsidRPr="00660EC3" w:rsidRDefault="00660EC3" w:rsidP="00660EC3">
            <w:pPr>
              <w:ind w:hanging="147"/>
              <w:jc w:val="left"/>
              <w:rPr>
                <w:sz w:val="18"/>
                <w:szCs w:val="18"/>
              </w:rPr>
            </w:pPr>
          </w:p>
        </w:tc>
        <w:tc>
          <w:tcPr>
            <w:tcW w:w="46" w:type="dxa"/>
            <w:shd w:val="clear" w:color="auto" w:fill="auto"/>
            <w:vAlign w:val="bottom"/>
          </w:tcPr>
          <w:p w:rsidR="00660EC3" w:rsidRPr="00660EC3" w:rsidRDefault="00660EC3" w:rsidP="00660EC3">
            <w:pPr>
              <w:ind w:hanging="147"/>
              <w:jc w:val="left"/>
              <w:rPr>
                <w:sz w:val="18"/>
                <w:szCs w:val="18"/>
              </w:rPr>
            </w:pPr>
          </w:p>
        </w:tc>
        <w:tc>
          <w:tcPr>
            <w:tcW w:w="7533"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60EC3" w:rsidRPr="00660EC3" w:rsidRDefault="00660EC3" w:rsidP="00660EC3">
            <w:pPr>
              <w:ind w:hanging="147"/>
              <w:jc w:val="left"/>
              <w:rPr>
                <w:sz w:val="18"/>
                <w:szCs w:val="18"/>
              </w:rPr>
            </w:pPr>
            <w:r w:rsidRPr="00660EC3">
              <w:rPr>
                <w:i/>
                <w:sz w:val="18"/>
                <w:szCs w:val="18"/>
              </w:rPr>
              <w:t>Дотации на выравнивание бюджетной обеспеченности из бюджетов муниципальных районов, городских округов с внутригородским делением</w:t>
            </w:r>
          </w:p>
        </w:tc>
        <w:tc>
          <w:tcPr>
            <w:tcW w:w="1842" w:type="dxa"/>
            <w:tcBorders>
              <w:top w:val="single" w:sz="5" w:space="0" w:color="auto"/>
              <w:left w:val="single" w:sz="5" w:space="0" w:color="auto"/>
              <w:bottom w:val="single" w:sz="5" w:space="0" w:color="auto"/>
            </w:tcBorders>
            <w:shd w:val="clear" w:color="auto" w:fill="auto"/>
            <w:vAlign w:val="bottom"/>
          </w:tcPr>
          <w:p w:rsidR="00660EC3" w:rsidRPr="00660EC3" w:rsidRDefault="00660EC3" w:rsidP="00660EC3">
            <w:pPr>
              <w:ind w:hanging="147"/>
              <w:jc w:val="left"/>
              <w:rPr>
                <w:sz w:val="18"/>
                <w:szCs w:val="18"/>
              </w:rPr>
            </w:pPr>
            <w:r w:rsidRPr="00660EC3">
              <w:rPr>
                <w:i/>
                <w:sz w:val="18"/>
                <w:szCs w:val="18"/>
              </w:rPr>
              <w:t>20216001000000150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60EC3" w:rsidRPr="00660EC3" w:rsidRDefault="00660EC3" w:rsidP="00A40D6B">
            <w:pPr>
              <w:jc w:val="left"/>
              <w:rPr>
                <w:sz w:val="18"/>
                <w:szCs w:val="18"/>
              </w:rPr>
            </w:pPr>
            <w:r w:rsidRPr="00660EC3">
              <w:rPr>
                <w:sz w:val="18"/>
                <w:szCs w:val="18"/>
              </w:rPr>
              <w:t>101 294,90</w:t>
            </w:r>
          </w:p>
        </w:tc>
      </w:tr>
      <w:tr w:rsidR="00660EC3" w:rsidRPr="00660EC3" w:rsidTr="00660EC3">
        <w:trPr>
          <w:cantSplit/>
        </w:trPr>
        <w:tc>
          <w:tcPr>
            <w:tcW w:w="46" w:type="dxa"/>
            <w:tcBorders>
              <w:left w:val="single" w:sz="10" w:space="0" w:color="auto"/>
            </w:tcBorders>
            <w:shd w:val="clear" w:color="auto" w:fill="auto"/>
            <w:vAlign w:val="bottom"/>
          </w:tcPr>
          <w:p w:rsidR="00660EC3" w:rsidRPr="00660EC3" w:rsidRDefault="00660EC3" w:rsidP="00660EC3">
            <w:pPr>
              <w:ind w:hanging="147"/>
              <w:jc w:val="left"/>
              <w:rPr>
                <w:sz w:val="18"/>
                <w:szCs w:val="18"/>
              </w:rPr>
            </w:pPr>
          </w:p>
        </w:tc>
        <w:tc>
          <w:tcPr>
            <w:tcW w:w="30" w:type="dxa"/>
            <w:shd w:val="clear" w:color="auto" w:fill="auto"/>
            <w:vAlign w:val="bottom"/>
          </w:tcPr>
          <w:p w:rsidR="00660EC3" w:rsidRPr="00660EC3" w:rsidRDefault="00660EC3" w:rsidP="00660EC3">
            <w:pPr>
              <w:ind w:hanging="147"/>
              <w:jc w:val="left"/>
              <w:rPr>
                <w:sz w:val="18"/>
                <w:szCs w:val="18"/>
              </w:rPr>
            </w:pPr>
          </w:p>
        </w:tc>
        <w:tc>
          <w:tcPr>
            <w:tcW w:w="46" w:type="dxa"/>
            <w:shd w:val="clear" w:color="auto" w:fill="auto"/>
            <w:vAlign w:val="bottom"/>
          </w:tcPr>
          <w:p w:rsidR="00660EC3" w:rsidRPr="00660EC3" w:rsidRDefault="00660EC3" w:rsidP="00660EC3">
            <w:pPr>
              <w:ind w:hanging="147"/>
              <w:jc w:val="left"/>
              <w:rPr>
                <w:sz w:val="18"/>
                <w:szCs w:val="18"/>
              </w:rPr>
            </w:pPr>
          </w:p>
        </w:tc>
        <w:tc>
          <w:tcPr>
            <w:tcW w:w="30" w:type="dxa"/>
            <w:shd w:val="clear" w:color="auto" w:fill="auto"/>
            <w:tcMar>
              <w:left w:w="0" w:type="dxa"/>
            </w:tcMar>
            <w:vAlign w:val="bottom"/>
          </w:tcPr>
          <w:p w:rsidR="00660EC3" w:rsidRPr="00660EC3" w:rsidRDefault="00660EC3" w:rsidP="00660EC3">
            <w:pPr>
              <w:ind w:hanging="147"/>
              <w:jc w:val="left"/>
              <w:rPr>
                <w:sz w:val="18"/>
                <w:szCs w:val="18"/>
              </w:rPr>
            </w:pPr>
          </w:p>
        </w:tc>
        <w:tc>
          <w:tcPr>
            <w:tcW w:w="46" w:type="dxa"/>
            <w:shd w:val="clear" w:color="auto" w:fill="auto"/>
            <w:tcMar>
              <w:left w:w="0" w:type="dxa"/>
            </w:tcMar>
            <w:vAlign w:val="bottom"/>
          </w:tcPr>
          <w:p w:rsidR="00660EC3" w:rsidRPr="00660EC3" w:rsidRDefault="00660EC3" w:rsidP="00660EC3">
            <w:pPr>
              <w:ind w:hanging="147"/>
              <w:jc w:val="left"/>
              <w:rPr>
                <w:sz w:val="18"/>
                <w:szCs w:val="18"/>
              </w:rPr>
            </w:pPr>
          </w:p>
        </w:tc>
        <w:tc>
          <w:tcPr>
            <w:tcW w:w="30" w:type="dxa"/>
            <w:shd w:val="clear" w:color="auto" w:fill="auto"/>
            <w:tcMar>
              <w:left w:w="0" w:type="dxa"/>
            </w:tcMar>
            <w:vAlign w:val="bottom"/>
          </w:tcPr>
          <w:p w:rsidR="00660EC3" w:rsidRPr="00660EC3" w:rsidRDefault="00660EC3" w:rsidP="00660EC3">
            <w:pPr>
              <w:ind w:hanging="147"/>
              <w:jc w:val="left"/>
              <w:rPr>
                <w:sz w:val="18"/>
                <w:szCs w:val="18"/>
              </w:rPr>
            </w:pPr>
          </w:p>
        </w:tc>
        <w:tc>
          <w:tcPr>
            <w:tcW w:w="60" w:type="dxa"/>
            <w:shd w:val="clear" w:color="auto" w:fill="auto"/>
            <w:tcMar>
              <w:left w:w="0" w:type="dxa"/>
            </w:tcMar>
            <w:vAlign w:val="bottom"/>
          </w:tcPr>
          <w:p w:rsidR="00660EC3" w:rsidRPr="00660EC3" w:rsidRDefault="00660EC3" w:rsidP="00660EC3">
            <w:pPr>
              <w:ind w:hanging="147"/>
              <w:jc w:val="left"/>
              <w:rPr>
                <w:sz w:val="18"/>
                <w:szCs w:val="18"/>
              </w:rPr>
            </w:pPr>
          </w:p>
        </w:tc>
        <w:tc>
          <w:tcPr>
            <w:tcW w:w="76" w:type="dxa"/>
            <w:shd w:val="clear" w:color="auto" w:fill="auto"/>
            <w:tcMar>
              <w:left w:w="0" w:type="dxa"/>
            </w:tcMar>
            <w:vAlign w:val="bottom"/>
          </w:tcPr>
          <w:p w:rsidR="00660EC3" w:rsidRPr="00660EC3" w:rsidRDefault="00660EC3" w:rsidP="00660EC3">
            <w:pPr>
              <w:ind w:hanging="147"/>
              <w:jc w:val="left"/>
              <w:rPr>
                <w:sz w:val="18"/>
                <w:szCs w:val="18"/>
              </w:rPr>
            </w:pPr>
          </w:p>
        </w:tc>
        <w:tc>
          <w:tcPr>
            <w:tcW w:w="660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60EC3" w:rsidRPr="00660EC3" w:rsidRDefault="00660EC3" w:rsidP="00660EC3">
            <w:pPr>
              <w:ind w:hanging="147"/>
              <w:jc w:val="left"/>
              <w:rPr>
                <w:sz w:val="18"/>
                <w:szCs w:val="18"/>
              </w:rPr>
            </w:pPr>
            <w:r w:rsidRPr="00660EC3">
              <w:rPr>
                <w:sz w:val="18"/>
                <w:szCs w:val="18"/>
              </w:rPr>
              <w:t>Дотации бюджетам сельских поселений на выравнивание бюджетной обеспеченности из бюджетов муниципальных районов</w:t>
            </w:r>
          </w:p>
        </w:tc>
        <w:tc>
          <w:tcPr>
            <w:tcW w:w="682" w:type="dxa"/>
            <w:tcBorders>
              <w:top w:val="single" w:sz="5" w:space="0" w:color="auto"/>
              <w:left w:val="single" w:sz="5" w:space="0" w:color="auto"/>
              <w:bottom w:val="single" w:sz="5" w:space="0" w:color="auto"/>
              <w:right w:val="single" w:sz="5" w:space="0" w:color="auto"/>
            </w:tcBorders>
            <w:shd w:val="clear" w:color="auto" w:fill="auto"/>
            <w:vAlign w:val="bottom"/>
          </w:tcPr>
          <w:p w:rsidR="00660EC3" w:rsidRPr="00660EC3" w:rsidRDefault="00660EC3" w:rsidP="00660EC3">
            <w:pPr>
              <w:ind w:hanging="147"/>
              <w:jc w:val="left"/>
              <w:rPr>
                <w:sz w:val="18"/>
                <w:szCs w:val="18"/>
              </w:rPr>
            </w:pPr>
            <w:r w:rsidRPr="00660EC3">
              <w:rPr>
                <w:sz w:val="18"/>
                <w:szCs w:val="18"/>
              </w:rPr>
              <w:t>734</w:t>
            </w:r>
          </w:p>
        </w:tc>
        <w:tc>
          <w:tcPr>
            <w:tcW w:w="1842" w:type="dxa"/>
            <w:tcBorders>
              <w:top w:val="single" w:sz="5" w:space="0" w:color="auto"/>
              <w:left w:val="single" w:sz="5" w:space="0" w:color="auto"/>
              <w:bottom w:val="single" w:sz="5" w:space="0" w:color="auto"/>
            </w:tcBorders>
            <w:shd w:val="clear" w:color="auto" w:fill="auto"/>
            <w:vAlign w:val="bottom"/>
          </w:tcPr>
          <w:p w:rsidR="00660EC3" w:rsidRPr="00660EC3" w:rsidRDefault="00660EC3" w:rsidP="00660EC3">
            <w:pPr>
              <w:ind w:hanging="147"/>
              <w:jc w:val="left"/>
              <w:rPr>
                <w:sz w:val="18"/>
                <w:szCs w:val="18"/>
              </w:rPr>
            </w:pPr>
            <w:r w:rsidRPr="00660EC3">
              <w:rPr>
                <w:sz w:val="18"/>
                <w:szCs w:val="18"/>
              </w:rPr>
              <w:t>20216001100000150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60EC3" w:rsidRPr="00660EC3" w:rsidRDefault="00660EC3" w:rsidP="00A40D6B">
            <w:pPr>
              <w:jc w:val="left"/>
              <w:rPr>
                <w:sz w:val="18"/>
                <w:szCs w:val="18"/>
              </w:rPr>
            </w:pPr>
            <w:r w:rsidRPr="00660EC3">
              <w:rPr>
                <w:sz w:val="18"/>
                <w:szCs w:val="18"/>
              </w:rPr>
              <w:t>101 294,90</w:t>
            </w:r>
          </w:p>
        </w:tc>
      </w:tr>
      <w:tr w:rsidR="00660EC3" w:rsidRPr="00660EC3" w:rsidTr="00660EC3">
        <w:trPr>
          <w:cantSplit/>
        </w:trPr>
        <w:tc>
          <w:tcPr>
            <w:tcW w:w="46" w:type="dxa"/>
            <w:tcBorders>
              <w:left w:val="single" w:sz="10" w:space="0" w:color="auto"/>
            </w:tcBorders>
            <w:shd w:val="clear" w:color="auto" w:fill="auto"/>
            <w:vAlign w:val="bottom"/>
          </w:tcPr>
          <w:p w:rsidR="00660EC3" w:rsidRPr="00660EC3" w:rsidRDefault="00660EC3" w:rsidP="00660EC3">
            <w:pPr>
              <w:ind w:hanging="147"/>
              <w:jc w:val="left"/>
              <w:rPr>
                <w:sz w:val="18"/>
                <w:szCs w:val="18"/>
              </w:rPr>
            </w:pPr>
          </w:p>
        </w:tc>
        <w:tc>
          <w:tcPr>
            <w:tcW w:w="30" w:type="dxa"/>
            <w:shd w:val="clear" w:color="auto" w:fill="auto"/>
            <w:vAlign w:val="bottom"/>
          </w:tcPr>
          <w:p w:rsidR="00660EC3" w:rsidRPr="00660EC3" w:rsidRDefault="00660EC3" w:rsidP="00660EC3">
            <w:pPr>
              <w:ind w:hanging="147"/>
              <w:jc w:val="left"/>
              <w:rPr>
                <w:sz w:val="18"/>
                <w:szCs w:val="18"/>
              </w:rPr>
            </w:pPr>
          </w:p>
        </w:tc>
        <w:tc>
          <w:tcPr>
            <w:tcW w:w="7579"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660EC3" w:rsidRPr="00660EC3" w:rsidRDefault="00660EC3" w:rsidP="00660EC3">
            <w:pPr>
              <w:ind w:hanging="147"/>
              <w:jc w:val="left"/>
              <w:rPr>
                <w:sz w:val="18"/>
                <w:szCs w:val="18"/>
              </w:rPr>
            </w:pPr>
            <w:r w:rsidRPr="00660EC3">
              <w:rPr>
                <w:b/>
                <w:sz w:val="18"/>
                <w:szCs w:val="18"/>
              </w:rPr>
              <w:t>Субсидии бюджетам бюджетной системы Российской Федерации (межбюджетные субсидии)</w:t>
            </w:r>
          </w:p>
        </w:tc>
        <w:tc>
          <w:tcPr>
            <w:tcW w:w="1842" w:type="dxa"/>
            <w:tcBorders>
              <w:top w:val="single" w:sz="5" w:space="0" w:color="auto"/>
              <w:left w:val="single" w:sz="5" w:space="0" w:color="auto"/>
              <w:bottom w:val="single" w:sz="5" w:space="0" w:color="auto"/>
            </w:tcBorders>
            <w:shd w:val="clear" w:color="auto" w:fill="auto"/>
            <w:vAlign w:val="bottom"/>
          </w:tcPr>
          <w:p w:rsidR="00660EC3" w:rsidRPr="00660EC3" w:rsidRDefault="00660EC3" w:rsidP="00660EC3">
            <w:pPr>
              <w:ind w:hanging="147"/>
              <w:jc w:val="left"/>
              <w:rPr>
                <w:sz w:val="18"/>
                <w:szCs w:val="18"/>
              </w:rPr>
            </w:pPr>
            <w:r w:rsidRPr="00660EC3">
              <w:rPr>
                <w:b/>
                <w:sz w:val="18"/>
                <w:szCs w:val="18"/>
              </w:rPr>
              <w:t>20220000000000150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60EC3" w:rsidRPr="00660EC3" w:rsidRDefault="00660EC3" w:rsidP="00660EC3">
            <w:pPr>
              <w:ind w:hanging="147"/>
              <w:jc w:val="left"/>
              <w:rPr>
                <w:b/>
                <w:sz w:val="18"/>
                <w:szCs w:val="18"/>
              </w:rPr>
            </w:pPr>
            <w:r w:rsidRPr="00660EC3">
              <w:rPr>
                <w:b/>
                <w:sz w:val="18"/>
                <w:szCs w:val="18"/>
              </w:rPr>
              <w:t>55 179,90</w:t>
            </w:r>
          </w:p>
        </w:tc>
      </w:tr>
      <w:tr w:rsidR="00660EC3" w:rsidRPr="00660EC3" w:rsidTr="00660EC3">
        <w:trPr>
          <w:cantSplit/>
        </w:trPr>
        <w:tc>
          <w:tcPr>
            <w:tcW w:w="46" w:type="dxa"/>
            <w:tcBorders>
              <w:left w:val="single" w:sz="10" w:space="0" w:color="auto"/>
            </w:tcBorders>
            <w:shd w:val="clear" w:color="auto" w:fill="auto"/>
            <w:vAlign w:val="bottom"/>
          </w:tcPr>
          <w:p w:rsidR="00660EC3" w:rsidRPr="00660EC3" w:rsidRDefault="00660EC3" w:rsidP="00660EC3">
            <w:pPr>
              <w:ind w:hanging="147"/>
              <w:jc w:val="left"/>
              <w:rPr>
                <w:sz w:val="18"/>
                <w:szCs w:val="18"/>
              </w:rPr>
            </w:pPr>
          </w:p>
        </w:tc>
        <w:tc>
          <w:tcPr>
            <w:tcW w:w="30" w:type="dxa"/>
            <w:shd w:val="clear" w:color="auto" w:fill="auto"/>
            <w:vAlign w:val="bottom"/>
          </w:tcPr>
          <w:p w:rsidR="00660EC3" w:rsidRPr="00660EC3" w:rsidRDefault="00660EC3" w:rsidP="00660EC3">
            <w:pPr>
              <w:ind w:hanging="147"/>
              <w:jc w:val="left"/>
              <w:rPr>
                <w:sz w:val="18"/>
                <w:szCs w:val="18"/>
              </w:rPr>
            </w:pPr>
          </w:p>
        </w:tc>
        <w:tc>
          <w:tcPr>
            <w:tcW w:w="46" w:type="dxa"/>
            <w:shd w:val="clear" w:color="auto" w:fill="auto"/>
            <w:vAlign w:val="bottom"/>
          </w:tcPr>
          <w:p w:rsidR="00660EC3" w:rsidRPr="00660EC3" w:rsidRDefault="00660EC3" w:rsidP="00660EC3">
            <w:pPr>
              <w:ind w:hanging="147"/>
              <w:jc w:val="left"/>
              <w:rPr>
                <w:sz w:val="18"/>
                <w:szCs w:val="18"/>
              </w:rPr>
            </w:pPr>
          </w:p>
        </w:tc>
        <w:tc>
          <w:tcPr>
            <w:tcW w:w="7533"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60EC3" w:rsidRPr="00660EC3" w:rsidRDefault="00660EC3" w:rsidP="00660EC3">
            <w:pPr>
              <w:ind w:hanging="147"/>
              <w:jc w:val="left"/>
              <w:rPr>
                <w:sz w:val="18"/>
                <w:szCs w:val="18"/>
              </w:rPr>
            </w:pPr>
            <w:r w:rsidRPr="00660EC3">
              <w:rPr>
                <w:i/>
                <w:sz w:val="18"/>
                <w:szCs w:val="18"/>
              </w:rPr>
              <w:t>Прочие субсидии</w:t>
            </w:r>
          </w:p>
        </w:tc>
        <w:tc>
          <w:tcPr>
            <w:tcW w:w="1842" w:type="dxa"/>
            <w:tcBorders>
              <w:top w:val="single" w:sz="5" w:space="0" w:color="auto"/>
              <w:left w:val="single" w:sz="5" w:space="0" w:color="auto"/>
              <w:bottom w:val="single" w:sz="5" w:space="0" w:color="auto"/>
            </w:tcBorders>
            <w:shd w:val="clear" w:color="auto" w:fill="auto"/>
            <w:vAlign w:val="bottom"/>
          </w:tcPr>
          <w:p w:rsidR="00660EC3" w:rsidRPr="00660EC3" w:rsidRDefault="00660EC3" w:rsidP="00660EC3">
            <w:pPr>
              <w:ind w:hanging="147"/>
              <w:jc w:val="left"/>
              <w:rPr>
                <w:sz w:val="18"/>
                <w:szCs w:val="18"/>
              </w:rPr>
            </w:pPr>
            <w:r w:rsidRPr="00660EC3">
              <w:rPr>
                <w:i/>
                <w:sz w:val="18"/>
                <w:szCs w:val="18"/>
              </w:rPr>
              <w:t>20229999000000150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60EC3" w:rsidRPr="00660EC3" w:rsidRDefault="00660EC3" w:rsidP="00660EC3">
            <w:pPr>
              <w:ind w:hanging="147"/>
              <w:jc w:val="left"/>
              <w:rPr>
                <w:sz w:val="18"/>
                <w:szCs w:val="18"/>
              </w:rPr>
            </w:pPr>
            <w:r w:rsidRPr="00660EC3">
              <w:rPr>
                <w:sz w:val="18"/>
                <w:szCs w:val="18"/>
              </w:rPr>
              <w:t>55 179,90</w:t>
            </w:r>
          </w:p>
        </w:tc>
      </w:tr>
      <w:tr w:rsidR="00660EC3" w:rsidRPr="00660EC3" w:rsidTr="00660EC3">
        <w:trPr>
          <w:cantSplit/>
        </w:trPr>
        <w:tc>
          <w:tcPr>
            <w:tcW w:w="46" w:type="dxa"/>
            <w:tcBorders>
              <w:left w:val="single" w:sz="10" w:space="0" w:color="auto"/>
            </w:tcBorders>
            <w:shd w:val="clear" w:color="auto" w:fill="auto"/>
            <w:vAlign w:val="bottom"/>
          </w:tcPr>
          <w:p w:rsidR="00660EC3" w:rsidRPr="00660EC3" w:rsidRDefault="00660EC3" w:rsidP="00660EC3">
            <w:pPr>
              <w:ind w:hanging="147"/>
              <w:jc w:val="left"/>
              <w:rPr>
                <w:sz w:val="18"/>
                <w:szCs w:val="18"/>
              </w:rPr>
            </w:pPr>
          </w:p>
        </w:tc>
        <w:tc>
          <w:tcPr>
            <w:tcW w:w="30" w:type="dxa"/>
            <w:shd w:val="clear" w:color="auto" w:fill="auto"/>
            <w:vAlign w:val="bottom"/>
          </w:tcPr>
          <w:p w:rsidR="00660EC3" w:rsidRPr="00660EC3" w:rsidRDefault="00660EC3" w:rsidP="00660EC3">
            <w:pPr>
              <w:ind w:hanging="147"/>
              <w:jc w:val="left"/>
              <w:rPr>
                <w:sz w:val="18"/>
                <w:szCs w:val="18"/>
              </w:rPr>
            </w:pPr>
          </w:p>
        </w:tc>
        <w:tc>
          <w:tcPr>
            <w:tcW w:w="46" w:type="dxa"/>
            <w:shd w:val="clear" w:color="auto" w:fill="auto"/>
            <w:vAlign w:val="bottom"/>
          </w:tcPr>
          <w:p w:rsidR="00660EC3" w:rsidRPr="00660EC3" w:rsidRDefault="00660EC3" w:rsidP="00660EC3">
            <w:pPr>
              <w:ind w:hanging="147"/>
              <w:jc w:val="left"/>
              <w:rPr>
                <w:sz w:val="18"/>
                <w:szCs w:val="18"/>
              </w:rPr>
            </w:pPr>
          </w:p>
        </w:tc>
        <w:tc>
          <w:tcPr>
            <w:tcW w:w="30" w:type="dxa"/>
            <w:shd w:val="clear" w:color="auto" w:fill="auto"/>
            <w:tcMar>
              <w:left w:w="0" w:type="dxa"/>
            </w:tcMar>
            <w:vAlign w:val="bottom"/>
          </w:tcPr>
          <w:p w:rsidR="00660EC3" w:rsidRPr="00660EC3" w:rsidRDefault="00660EC3" w:rsidP="00660EC3">
            <w:pPr>
              <w:ind w:hanging="147"/>
              <w:jc w:val="left"/>
              <w:rPr>
                <w:sz w:val="18"/>
                <w:szCs w:val="18"/>
              </w:rPr>
            </w:pPr>
          </w:p>
        </w:tc>
        <w:tc>
          <w:tcPr>
            <w:tcW w:w="46" w:type="dxa"/>
            <w:shd w:val="clear" w:color="auto" w:fill="auto"/>
            <w:tcMar>
              <w:left w:w="0" w:type="dxa"/>
            </w:tcMar>
            <w:vAlign w:val="bottom"/>
          </w:tcPr>
          <w:p w:rsidR="00660EC3" w:rsidRPr="00660EC3" w:rsidRDefault="00660EC3" w:rsidP="00660EC3">
            <w:pPr>
              <w:ind w:hanging="147"/>
              <w:jc w:val="left"/>
              <w:rPr>
                <w:sz w:val="18"/>
                <w:szCs w:val="18"/>
              </w:rPr>
            </w:pPr>
          </w:p>
        </w:tc>
        <w:tc>
          <w:tcPr>
            <w:tcW w:w="30" w:type="dxa"/>
            <w:shd w:val="clear" w:color="auto" w:fill="auto"/>
            <w:tcMar>
              <w:left w:w="0" w:type="dxa"/>
            </w:tcMar>
            <w:vAlign w:val="bottom"/>
          </w:tcPr>
          <w:p w:rsidR="00660EC3" w:rsidRPr="00660EC3" w:rsidRDefault="00660EC3" w:rsidP="00660EC3">
            <w:pPr>
              <w:ind w:hanging="147"/>
              <w:jc w:val="left"/>
              <w:rPr>
                <w:sz w:val="18"/>
                <w:szCs w:val="18"/>
              </w:rPr>
            </w:pPr>
          </w:p>
        </w:tc>
        <w:tc>
          <w:tcPr>
            <w:tcW w:w="60" w:type="dxa"/>
            <w:shd w:val="clear" w:color="auto" w:fill="auto"/>
            <w:tcMar>
              <w:left w:w="0" w:type="dxa"/>
            </w:tcMar>
            <w:vAlign w:val="bottom"/>
          </w:tcPr>
          <w:p w:rsidR="00660EC3" w:rsidRPr="00660EC3" w:rsidRDefault="00660EC3" w:rsidP="00660EC3">
            <w:pPr>
              <w:ind w:hanging="147"/>
              <w:jc w:val="left"/>
              <w:rPr>
                <w:sz w:val="18"/>
                <w:szCs w:val="18"/>
              </w:rPr>
            </w:pPr>
          </w:p>
        </w:tc>
        <w:tc>
          <w:tcPr>
            <w:tcW w:w="76" w:type="dxa"/>
            <w:shd w:val="clear" w:color="auto" w:fill="auto"/>
            <w:tcMar>
              <w:left w:w="0" w:type="dxa"/>
            </w:tcMar>
            <w:vAlign w:val="bottom"/>
          </w:tcPr>
          <w:p w:rsidR="00660EC3" w:rsidRPr="00660EC3" w:rsidRDefault="00660EC3" w:rsidP="00660EC3">
            <w:pPr>
              <w:ind w:hanging="147"/>
              <w:jc w:val="left"/>
              <w:rPr>
                <w:sz w:val="18"/>
                <w:szCs w:val="18"/>
              </w:rPr>
            </w:pPr>
          </w:p>
        </w:tc>
        <w:tc>
          <w:tcPr>
            <w:tcW w:w="660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60EC3" w:rsidRPr="00660EC3" w:rsidRDefault="00660EC3" w:rsidP="00660EC3">
            <w:pPr>
              <w:ind w:hanging="147"/>
              <w:jc w:val="left"/>
              <w:rPr>
                <w:sz w:val="18"/>
                <w:szCs w:val="18"/>
              </w:rPr>
            </w:pPr>
            <w:r w:rsidRPr="00660EC3">
              <w:rPr>
                <w:sz w:val="18"/>
                <w:szCs w:val="18"/>
              </w:rPr>
              <w:t>Прочие субсидии бюджетам сельских поселений</w:t>
            </w:r>
          </w:p>
        </w:tc>
        <w:tc>
          <w:tcPr>
            <w:tcW w:w="682" w:type="dxa"/>
            <w:tcBorders>
              <w:top w:val="single" w:sz="5" w:space="0" w:color="auto"/>
              <w:left w:val="single" w:sz="5" w:space="0" w:color="auto"/>
              <w:bottom w:val="single" w:sz="5" w:space="0" w:color="auto"/>
              <w:right w:val="single" w:sz="5" w:space="0" w:color="auto"/>
            </w:tcBorders>
            <w:shd w:val="clear" w:color="auto" w:fill="auto"/>
            <w:vAlign w:val="bottom"/>
          </w:tcPr>
          <w:p w:rsidR="00660EC3" w:rsidRPr="00660EC3" w:rsidRDefault="00660EC3" w:rsidP="00660EC3">
            <w:pPr>
              <w:ind w:hanging="147"/>
              <w:jc w:val="left"/>
              <w:rPr>
                <w:sz w:val="18"/>
                <w:szCs w:val="18"/>
              </w:rPr>
            </w:pPr>
            <w:r w:rsidRPr="00660EC3">
              <w:rPr>
                <w:sz w:val="18"/>
                <w:szCs w:val="18"/>
              </w:rPr>
              <w:t>734</w:t>
            </w:r>
          </w:p>
        </w:tc>
        <w:tc>
          <w:tcPr>
            <w:tcW w:w="1842" w:type="dxa"/>
            <w:tcBorders>
              <w:top w:val="single" w:sz="5" w:space="0" w:color="auto"/>
              <w:left w:val="single" w:sz="5" w:space="0" w:color="auto"/>
              <w:bottom w:val="single" w:sz="5" w:space="0" w:color="auto"/>
            </w:tcBorders>
            <w:shd w:val="clear" w:color="auto" w:fill="auto"/>
            <w:vAlign w:val="bottom"/>
          </w:tcPr>
          <w:p w:rsidR="00660EC3" w:rsidRPr="00660EC3" w:rsidRDefault="00660EC3" w:rsidP="00660EC3">
            <w:pPr>
              <w:ind w:hanging="147"/>
              <w:jc w:val="left"/>
              <w:rPr>
                <w:sz w:val="18"/>
                <w:szCs w:val="18"/>
              </w:rPr>
            </w:pPr>
            <w:r w:rsidRPr="00660EC3">
              <w:rPr>
                <w:sz w:val="18"/>
                <w:szCs w:val="18"/>
              </w:rPr>
              <w:t>20229999100000150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60EC3" w:rsidRPr="00660EC3" w:rsidRDefault="00660EC3" w:rsidP="00660EC3">
            <w:pPr>
              <w:ind w:hanging="147"/>
              <w:jc w:val="left"/>
              <w:rPr>
                <w:sz w:val="18"/>
                <w:szCs w:val="18"/>
              </w:rPr>
            </w:pPr>
            <w:r w:rsidRPr="00660EC3">
              <w:rPr>
                <w:sz w:val="18"/>
                <w:szCs w:val="18"/>
              </w:rPr>
              <w:t>55 179,90</w:t>
            </w:r>
          </w:p>
        </w:tc>
      </w:tr>
      <w:tr w:rsidR="00660EC3" w:rsidRPr="00660EC3" w:rsidTr="00660EC3">
        <w:trPr>
          <w:cantSplit/>
        </w:trPr>
        <w:tc>
          <w:tcPr>
            <w:tcW w:w="46" w:type="dxa"/>
            <w:tcBorders>
              <w:left w:val="single" w:sz="10" w:space="0" w:color="auto"/>
            </w:tcBorders>
            <w:shd w:val="clear" w:color="auto" w:fill="auto"/>
            <w:vAlign w:val="bottom"/>
          </w:tcPr>
          <w:p w:rsidR="00660EC3" w:rsidRPr="00660EC3" w:rsidRDefault="00660EC3" w:rsidP="00660EC3">
            <w:pPr>
              <w:ind w:hanging="147"/>
              <w:jc w:val="left"/>
              <w:rPr>
                <w:sz w:val="18"/>
                <w:szCs w:val="18"/>
              </w:rPr>
            </w:pPr>
          </w:p>
        </w:tc>
        <w:tc>
          <w:tcPr>
            <w:tcW w:w="30" w:type="dxa"/>
            <w:shd w:val="clear" w:color="auto" w:fill="auto"/>
            <w:vAlign w:val="bottom"/>
          </w:tcPr>
          <w:p w:rsidR="00660EC3" w:rsidRPr="00660EC3" w:rsidRDefault="00660EC3" w:rsidP="00660EC3">
            <w:pPr>
              <w:ind w:hanging="147"/>
              <w:jc w:val="left"/>
              <w:rPr>
                <w:sz w:val="18"/>
                <w:szCs w:val="18"/>
              </w:rPr>
            </w:pPr>
          </w:p>
        </w:tc>
        <w:tc>
          <w:tcPr>
            <w:tcW w:w="7579"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660EC3" w:rsidRPr="00660EC3" w:rsidRDefault="00660EC3" w:rsidP="00660EC3">
            <w:pPr>
              <w:ind w:hanging="147"/>
              <w:jc w:val="left"/>
              <w:rPr>
                <w:sz w:val="18"/>
                <w:szCs w:val="18"/>
              </w:rPr>
            </w:pPr>
            <w:r w:rsidRPr="00660EC3">
              <w:rPr>
                <w:b/>
                <w:sz w:val="18"/>
                <w:szCs w:val="18"/>
              </w:rPr>
              <w:t>Субвенции бюджетам бюджетной системы Российской Федерации</w:t>
            </w:r>
          </w:p>
        </w:tc>
        <w:tc>
          <w:tcPr>
            <w:tcW w:w="1842" w:type="dxa"/>
            <w:tcBorders>
              <w:top w:val="single" w:sz="5" w:space="0" w:color="auto"/>
              <w:left w:val="single" w:sz="5" w:space="0" w:color="auto"/>
              <w:bottom w:val="single" w:sz="5" w:space="0" w:color="auto"/>
            </w:tcBorders>
            <w:shd w:val="clear" w:color="auto" w:fill="auto"/>
            <w:vAlign w:val="bottom"/>
          </w:tcPr>
          <w:p w:rsidR="00660EC3" w:rsidRPr="00660EC3" w:rsidRDefault="00660EC3" w:rsidP="00660EC3">
            <w:pPr>
              <w:ind w:hanging="147"/>
              <w:jc w:val="left"/>
              <w:rPr>
                <w:sz w:val="18"/>
                <w:szCs w:val="18"/>
              </w:rPr>
            </w:pPr>
            <w:r w:rsidRPr="00660EC3">
              <w:rPr>
                <w:b/>
                <w:sz w:val="18"/>
                <w:szCs w:val="18"/>
              </w:rPr>
              <w:t>20230000000000150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60EC3" w:rsidRPr="00660EC3" w:rsidRDefault="00660EC3" w:rsidP="00660EC3">
            <w:pPr>
              <w:ind w:hanging="147"/>
              <w:jc w:val="left"/>
              <w:rPr>
                <w:sz w:val="18"/>
                <w:szCs w:val="18"/>
              </w:rPr>
            </w:pPr>
            <w:r w:rsidRPr="00660EC3">
              <w:rPr>
                <w:sz w:val="18"/>
                <w:szCs w:val="18"/>
              </w:rPr>
              <w:t>2 374,60</w:t>
            </w:r>
          </w:p>
        </w:tc>
      </w:tr>
      <w:tr w:rsidR="00660EC3" w:rsidRPr="00660EC3" w:rsidTr="00660EC3">
        <w:trPr>
          <w:cantSplit/>
        </w:trPr>
        <w:tc>
          <w:tcPr>
            <w:tcW w:w="46" w:type="dxa"/>
            <w:tcBorders>
              <w:left w:val="single" w:sz="10" w:space="0" w:color="auto"/>
            </w:tcBorders>
            <w:shd w:val="clear" w:color="auto" w:fill="auto"/>
            <w:vAlign w:val="bottom"/>
          </w:tcPr>
          <w:p w:rsidR="00660EC3" w:rsidRPr="00660EC3" w:rsidRDefault="00660EC3" w:rsidP="00660EC3">
            <w:pPr>
              <w:ind w:hanging="147"/>
              <w:jc w:val="left"/>
              <w:rPr>
                <w:sz w:val="18"/>
                <w:szCs w:val="18"/>
              </w:rPr>
            </w:pPr>
          </w:p>
        </w:tc>
        <w:tc>
          <w:tcPr>
            <w:tcW w:w="30" w:type="dxa"/>
            <w:shd w:val="clear" w:color="auto" w:fill="auto"/>
            <w:vAlign w:val="bottom"/>
          </w:tcPr>
          <w:p w:rsidR="00660EC3" w:rsidRPr="00660EC3" w:rsidRDefault="00660EC3" w:rsidP="00660EC3">
            <w:pPr>
              <w:ind w:hanging="147"/>
              <w:jc w:val="left"/>
              <w:rPr>
                <w:sz w:val="18"/>
                <w:szCs w:val="18"/>
              </w:rPr>
            </w:pPr>
          </w:p>
        </w:tc>
        <w:tc>
          <w:tcPr>
            <w:tcW w:w="46" w:type="dxa"/>
            <w:shd w:val="clear" w:color="auto" w:fill="auto"/>
            <w:vAlign w:val="bottom"/>
          </w:tcPr>
          <w:p w:rsidR="00660EC3" w:rsidRPr="00660EC3" w:rsidRDefault="00660EC3" w:rsidP="00660EC3">
            <w:pPr>
              <w:ind w:hanging="147"/>
              <w:jc w:val="left"/>
              <w:rPr>
                <w:sz w:val="18"/>
                <w:szCs w:val="18"/>
              </w:rPr>
            </w:pPr>
          </w:p>
        </w:tc>
        <w:tc>
          <w:tcPr>
            <w:tcW w:w="7533"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60EC3" w:rsidRPr="00660EC3" w:rsidRDefault="00660EC3" w:rsidP="00660EC3">
            <w:pPr>
              <w:ind w:hanging="147"/>
              <w:jc w:val="left"/>
              <w:rPr>
                <w:sz w:val="18"/>
                <w:szCs w:val="18"/>
              </w:rPr>
            </w:pPr>
            <w:r w:rsidRPr="00660EC3">
              <w:rPr>
                <w:i/>
                <w:sz w:val="18"/>
                <w:szCs w:val="18"/>
              </w:rPr>
              <w:t>Субвенции местным бюджетам на выполнение передаваемых полномочий субъектов Российской Федерации</w:t>
            </w:r>
          </w:p>
        </w:tc>
        <w:tc>
          <w:tcPr>
            <w:tcW w:w="1842" w:type="dxa"/>
            <w:tcBorders>
              <w:top w:val="single" w:sz="5" w:space="0" w:color="auto"/>
              <w:left w:val="single" w:sz="5" w:space="0" w:color="auto"/>
              <w:bottom w:val="single" w:sz="5" w:space="0" w:color="auto"/>
            </w:tcBorders>
            <w:shd w:val="clear" w:color="auto" w:fill="auto"/>
            <w:vAlign w:val="bottom"/>
          </w:tcPr>
          <w:p w:rsidR="00660EC3" w:rsidRPr="00660EC3" w:rsidRDefault="00660EC3" w:rsidP="00660EC3">
            <w:pPr>
              <w:ind w:hanging="147"/>
              <w:jc w:val="left"/>
              <w:rPr>
                <w:sz w:val="18"/>
                <w:szCs w:val="18"/>
              </w:rPr>
            </w:pPr>
            <w:r w:rsidRPr="00660EC3">
              <w:rPr>
                <w:i/>
                <w:sz w:val="18"/>
                <w:szCs w:val="18"/>
              </w:rPr>
              <w:t>20230024000000150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60EC3" w:rsidRPr="00660EC3" w:rsidRDefault="00660EC3" w:rsidP="00660EC3">
            <w:pPr>
              <w:ind w:hanging="147"/>
              <w:jc w:val="left"/>
              <w:rPr>
                <w:sz w:val="18"/>
                <w:szCs w:val="18"/>
              </w:rPr>
            </w:pPr>
            <w:r w:rsidRPr="00660EC3">
              <w:rPr>
                <w:sz w:val="18"/>
                <w:szCs w:val="18"/>
              </w:rPr>
              <w:t>0,70</w:t>
            </w:r>
          </w:p>
        </w:tc>
      </w:tr>
      <w:tr w:rsidR="00660EC3" w:rsidRPr="00660EC3" w:rsidTr="00660EC3">
        <w:trPr>
          <w:cantSplit/>
        </w:trPr>
        <w:tc>
          <w:tcPr>
            <w:tcW w:w="46" w:type="dxa"/>
            <w:tcBorders>
              <w:left w:val="single" w:sz="10" w:space="0" w:color="auto"/>
            </w:tcBorders>
            <w:shd w:val="clear" w:color="auto" w:fill="auto"/>
            <w:vAlign w:val="bottom"/>
          </w:tcPr>
          <w:p w:rsidR="00660EC3" w:rsidRPr="00660EC3" w:rsidRDefault="00660EC3" w:rsidP="00660EC3">
            <w:pPr>
              <w:ind w:hanging="147"/>
              <w:jc w:val="left"/>
              <w:rPr>
                <w:sz w:val="18"/>
                <w:szCs w:val="18"/>
              </w:rPr>
            </w:pPr>
          </w:p>
        </w:tc>
        <w:tc>
          <w:tcPr>
            <w:tcW w:w="30" w:type="dxa"/>
            <w:shd w:val="clear" w:color="auto" w:fill="auto"/>
            <w:vAlign w:val="bottom"/>
          </w:tcPr>
          <w:p w:rsidR="00660EC3" w:rsidRPr="00660EC3" w:rsidRDefault="00660EC3" w:rsidP="00660EC3">
            <w:pPr>
              <w:ind w:hanging="147"/>
              <w:jc w:val="left"/>
              <w:rPr>
                <w:sz w:val="18"/>
                <w:szCs w:val="18"/>
              </w:rPr>
            </w:pPr>
          </w:p>
        </w:tc>
        <w:tc>
          <w:tcPr>
            <w:tcW w:w="46" w:type="dxa"/>
            <w:shd w:val="clear" w:color="auto" w:fill="auto"/>
            <w:vAlign w:val="bottom"/>
          </w:tcPr>
          <w:p w:rsidR="00660EC3" w:rsidRPr="00660EC3" w:rsidRDefault="00660EC3" w:rsidP="00660EC3">
            <w:pPr>
              <w:ind w:hanging="147"/>
              <w:jc w:val="left"/>
              <w:rPr>
                <w:sz w:val="18"/>
                <w:szCs w:val="18"/>
              </w:rPr>
            </w:pPr>
          </w:p>
        </w:tc>
        <w:tc>
          <w:tcPr>
            <w:tcW w:w="30" w:type="dxa"/>
            <w:shd w:val="clear" w:color="auto" w:fill="auto"/>
            <w:tcMar>
              <w:left w:w="0" w:type="dxa"/>
            </w:tcMar>
            <w:vAlign w:val="bottom"/>
          </w:tcPr>
          <w:p w:rsidR="00660EC3" w:rsidRPr="00660EC3" w:rsidRDefault="00660EC3" w:rsidP="00660EC3">
            <w:pPr>
              <w:ind w:hanging="147"/>
              <w:jc w:val="left"/>
              <w:rPr>
                <w:sz w:val="18"/>
                <w:szCs w:val="18"/>
              </w:rPr>
            </w:pPr>
          </w:p>
        </w:tc>
        <w:tc>
          <w:tcPr>
            <w:tcW w:w="46" w:type="dxa"/>
            <w:shd w:val="clear" w:color="auto" w:fill="auto"/>
            <w:tcMar>
              <w:left w:w="0" w:type="dxa"/>
            </w:tcMar>
            <w:vAlign w:val="bottom"/>
          </w:tcPr>
          <w:p w:rsidR="00660EC3" w:rsidRPr="00660EC3" w:rsidRDefault="00660EC3" w:rsidP="00660EC3">
            <w:pPr>
              <w:ind w:hanging="147"/>
              <w:jc w:val="left"/>
              <w:rPr>
                <w:sz w:val="18"/>
                <w:szCs w:val="18"/>
              </w:rPr>
            </w:pPr>
          </w:p>
        </w:tc>
        <w:tc>
          <w:tcPr>
            <w:tcW w:w="30" w:type="dxa"/>
            <w:shd w:val="clear" w:color="auto" w:fill="auto"/>
            <w:tcMar>
              <w:left w:w="0" w:type="dxa"/>
            </w:tcMar>
            <w:vAlign w:val="bottom"/>
          </w:tcPr>
          <w:p w:rsidR="00660EC3" w:rsidRPr="00660EC3" w:rsidRDefault="00660EC3" w:rsidP="00660EC3">
            <w:pPr>
              <w:ind w:hanging="147"/>
              <w:jc w:val="left"/>
              <w:rPr>
                <w:sz w:val="18"/>
                <w:szCs w:val="18"/>
              </w:rPr>
            </w:pPr>
          </w:p>
        </w:tc>
        <w:tc>
          <w:tcPr>
            <w:tcW w:w="60" w:type="dxa"/>
            <w:shd w:val="clear" w:color="auto" w:fill="auto"/>
            <w:tcMar>
              <w:left w:w="0" w:type="dxa"/>
            </w:tcMar>
            <w:vAlign w:val="bottom"/>
          </w:tcPr>
          <w:p w:rsidR="00660EC3" w:rsidRPr="00660EC3" w:rsidRDefault="00660EC3" w:rsidP="00660EC3">
            <w:pPr>
              <w:ind w:hanging="147"/>
              <w:jc w:val="left"/>
              <w:rPr>
                <w:sz w:val="18"/>
                <w:szCs w:val="18"/>
              </w:rPr>
            </w:pPr>
          </w:p>
        </w:tc>
        <w:tc>
          <w:tcPr>
            <w:tcW w:w="76" w:type="dxa"/>
            <w:shd w:val="clear" w:color="auto" w:fill="auto"/>
            <w:tcMar>
              <w:left w:w="0" w:type="dxa"/>
            </w:tcMar>
            <w:vAlign w:val="bottom"/>
          </w:tcPr>
          <w:p w:rsidR="00660EC3" w:rsidRPr="00660EC3" w:rsidRDefault="00660EC3" w:rsidP="00660EC3">
            <w:pPr>
              <w:ind w:hanging="147"/>
              <w:jc w:val="left"/>
              <w:rPr>
                <w:sz w:val="18"/>
                <w:szCs w:val="18"/>
              </w:rPr>
            </w:pPr>
          </w:p>
        </w:tc>
        <w:tc>
          <w:tcPr>
            <w:tcW w:w="660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60EC3" w:rsidRPr="00660EC3" w:rsidRDefault="00660EC3" w:rsidP="00660EC3">
            <w:pPr>
              <w:ind w:hanging="147"/>
              <w:jc w:val="left"/>
              <w:rPr>
                <w:sz w:val="18"/>
                <w:szCs w:val="18"/>
              </w:rPr>
            </w:pPr>
            <w:r w:rsidRPr="00660EC3">
              <w:rPr>
                <w:sz w:val="18"/>
                <w:szCs w:val="18"/>
              </w:rPr>
              <w:t>Субвенции бюджетам сельских поселений на выполнение передаваемых полномочий субъектов Российской Федерации</w:t>
            </w:r>
          </w:p>
        </w:tc>
        <w:tc>
          <w:tcPr>
            <w:tcW w:w="682" w:type="dxa"/>
            <w:tcBorders>
              <w:top w:val="single" w:sz="5" w:space="0" w:color="auto"/>
              <w:left w:val="single" w:sz="5" w:space="0" w:color="auto"/>
              <w:bottom w:val="single" w:sz="5" w:space="0" w:color="auto"/>
              <w:right w:val="single" w:sz="5" w:space="0" w:color="auto"/>
            </w:tcBorders>
            <w:shd w:val="clear" w:color="auto" w:fill="auto"/>
            <w:vAlign w:val="bottom"/>
          </w:tcPr>
          <w:p w:rsidR="00660EC3" w:rsidRPr="00660EC3" w:rsidRDefault="00660EC3" w:rsidP="00660EC3">
            <w:pPr>
              <w:ind w:hanging="147"/>
              <w:jc w:val="left"/>
              <w:rPr>
                <w:sz w:val="18"/>
                <w:szCs w:val="18"/>
              </w:rPr>
            </w:pPr>
            <w:r w:rsidRPr="00660EC3">
              <w:rPr>
                <w:sz w:val="18"/>
                <w:szCs w:val="18"/>
              </w:rPr>
              <w:t>734</w:t>
            </w:r>
          </w:p>
        </w:tc>
        <w:tc>
          <w:tcPr>
            <w:tcW w:w="1842" w:type="dxa"/>
            <w:tcBorders>
              <w:top w:val="single" w:sz="5" w:space="0" w:color="auto"/>
              <w:left w:val="single" w:sz="5" w:space="0" w:color="auto"/>
              <w:bottom w:val="single" w:sz="5" w:space="0" w:color="auto"/>
            </w:tcBorders>
            <w:shd w:val="clear" w:color="auto" w:fill="auto"/>
            <w:vAlign w:val="bottom"/>
          </w:tcPr>
          <w:p w:rsidR="00660EC3" w:rsidRPr="00660EC3" w:rsidRDefault="00660EC3" w:rsidP="00660EC3">
            <w:pPr>
              <w:ind w:hanging="147"/>
              <w:jc w:val="left"/>
              <w:rPr>
                <w:sz w:val="18"/>
                <w:szCs w:val="18"/>
              </w:rPr>
            </w:pPr>
            <w:r w:rsidRPr="00660EC3">
              <w:rPr>
                <w:sz w:val="18"/>
                <w:szCs w:val="18"/>
              </w:rPr>
              <w:t>20230024100000150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60EC3" w:rsidRPr="00660EC3" w:rsidRDefault="00660EC3" w:rsidP="00660EC3">
            <w:pPr>
              <w:ind w:hanging="147"/>
              <w:jc w:val="left"/>
              <w:rPr>
                <w:sz w:val="18"/>
                <w:szCs w:val="18"/>
              </w:rPr>
            </w:pPr>
            <w:r w:rsidRPr="00660EC3">
              <w:rPr>
                <w:sz w:val="18"/>
                <w:szCs w:val="18"/>
              </w:rPr>
              <w:t>0,70</w:t>
            </w:r>
          </w:p>
        </w:tc>
      </w:tr>
      <w:tr w:rsidR="00660EC3" w:rsidRPr="00660EC3" w:rsidTr="00660EC3">
        <w:trPr>
          <w:cantSplit/>
        </w:trPr>
        <w:tc>
          <w:tcPr>
            <w:tcW w:w="46" w:type="dxa"/>
            <w:tcBorders>
              <w:left w:val="single" w:sz="10" w:space="0" w:color="auto"/>
            </w:tcBorders>
            <w:shd w:val="clear" w:color="auto" w:fill="auto"/>
            <w:vAlign w:val="bottom"/>
          </w:tcPr>
          <w:p w:rsidR="00660EC3" w:rsidRPr="00660EC3" w:rsidRDefault="00660EC3" w:rsidP="00660EC3">
            <w:pPr>
              <w:ind w:hanging="147"/>
              <w:jc w:val="left"/>
              <w:rPr>
                <w:sz w:val="18"/>
                <w:szCs w:val="18"/>
              </w:rPr>
            </w:pPr>
          </w:p>
        </w:tc>
        <w:tc>
          <w:tcPr>
            <w:tcW w:w="30" w:type="dxa"/>
            <w:shd w:val="clear" w:color="auto" w:fill="auto"/>
            <w:vAlign w:val="bottom"/>
          </w:tcPr>
          <w:p w:rsidR="00660EC3" w:rsidRPr="00660EC3" w:rsidRDefault="00660EC3" w:rsidP="00660EC3">
            <w:pPr>
              <w:ind w:hanging="147"/>
              <w:jc w:val="left"/>
              <w:rPr>
                <w:sz w:val="18"/>
                <w:szCs w:val="18"/>
              </w:rPr>
            </w:pPr>
          </w:p>
        </w:tc>
        <w:tc>
          <w:tcPr>
            <w:tcW w:w="46" w:type="dxa"/>
            <w:shd w:val="clear" w:color="auto" w:fill="auto"/>
            <w:vAlign w:val="bottom"/>
          </w:tcPr>
          <w:p w:rsidR="00660EC3" w:rsidRPr="00660EC3" w:rsidRDefault="00660EC3" w:rsidP="00660EC3">
            <w:pPr>
              <w:ind w:hanging="147"/>
              <w:jc w:val="left"/>
              <w:rPr>
                <w:sz w:val="18"/>
                <w:szCs w:val="18"/>
              </w:rPr>
            </w:pPr>
          </w:p>
        </w:tc>
        <w:tc>
          <w:tcPr>
            <w:tcW w:w="7533"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60EC3" w:rsidRPr="00660EC3" w:rsidRDefault="00660EC3" w:rsidP="00660EC3">
            <w:pPr>
              <w:ind w:hanging="147"/>
              <w:jc w:val="left"/>
              <w:rPr>
                <w:sz w:val="18"/>
                <w:szCs w:val="18"/>
              </w:rPr>
            </w:pPr>
            <w:r w:rsidRPr="00660EC3">
              <w:rPr>
                <w:i/>
                <w:sz w:val="18"/>
                <w:szCs w:val="18"/>
              </w:rPr>
              <w:t>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1842" w:type="dxa"/>
            <w:tcBorders>
              <w:top w:val="single" w:sz="5" w:space="0" w:color="auto"/>
              <w:left w:val="single" w:sz="5" w:space="0" w:color="auto"/>
              <w:bottom w:val="single" w:sz="5" w:space="0" w:color="auto"/>
            </w:tcBorders>
            <w:shd w:val="clear" w:color="auto" w:fill="auto"/>
            <w:vAlign w:val="bottom"/>
          </w:tcPr>
          <w:p w:rsidR="00660EC3" w:rsidRPr="00660EC3" w:rsidRDefault="00660EC3" w:rsidP="00660EC3">
            <w:pPr>
              <w:ind w:hanging="147"/>
              <w:jc w:val="left"/>
              <w:rPr>
                <w:sz w:val="18"/>
                <w:szCs w:val="18"/>
              </w:rPr>
            </w:pPr>
            <w:r w:rsidRPr="00660EC3">
              <w:rPr>
                <w:i/>
                <w:sz w:val="18"/>
                <w:szCs w:val="18"/>
              </w:rPr>
              <w:t>20235118000000150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60EC3" w:rsidRPr="00660EC3" w:rsidRDefault="00660EC3" w:rsidP="00660EC3">
            <w:pPr>
              <w:ind w:hanging="147"/>
              <w:jc w:val="left"/>
              <w:rPr>
                <w:sz w:val="18"/>
                <w:szCs w:val="18"/>
              </w:rPr>
            </w:pPr>
            <w:r w:rsidRPr="00660EC3">
              <w:rPr>
                <w:sz w:val="18"/>
                <w:szCs w:val="18"/>
              </w:rPr>
              <w:t>2 373,90</w:t>
            </w:r>
          </w:p>
        </w:tc>
      </w:tr>
      <w:tr w:rsidR="00660EC3" w:rsidRPr="00660EC3" w:rsidTr="00660EC3">
        <w:trPr>
          <w:cantSplit/>
        </w:trPr>
        <w:tc>
          <w:tcPr>
            <w:tcW w:w="46" w:type="dxa"/>
            <w:tcBorders>
              <w:left w:val="single" w:sz="10" w:space="0" w:color="auto"/>
            </w:tcBorders>
            <w:shd w:val="clear" w:color="auto" w:fill="auto"/>
            <w:vAlign w:val="bottom"/>
          </w:tcPr>
          <w:p w:rsidR="00660EC3" w:rsidRPr="00660EC3" w:rsidRDefault="00660EC3" w:rsidP="00660EC3">
            <w:pPr>
              <w:ind w:hanging="147"/>
              <w:jc w:val="left"/>
              <w:rPr>
                <w:sz w:val="18"/>
                <w:szCs w:val="18"/>
              </w:rPr>
            </w:pPr>
          </w:p>
        </w:tc>
        <w:tc>
          <w:tcPr>
            <w:tcW w:w="30" w:type="dxa"/>
            <w:shd w:val="clear" w:color="auto" w:fill="auto"/>
            <w:vAlign w:val="bottom"/>
          </w:tcPr>
          <w:p w:rsidR="00660EC3" w:rsidRPr="00660EC3" w:rsidRDefault="00660EC3" w:rsidP="00660EC3">
            <w:pPr>
              <w:ind w:hanging="147"/>
              <w:jc w:val="left"/>
              <w:rPr>
                <w:sz w:val="18"/>
                <w:szCs w:val="18"/>
              </w:rPr>
            </w:pPr>
          </w:p>
        </w:tc>
        <w:tc>
          <w:tcPr>
            <w:tcW w:w="46" w:type="dxa"/>
            <w:shd w:val="clear" w:color="auto" w:fill="auto"/>
            <w:vAlign w:val="bottom"/>
          </w:tcPr>
          <w:p w:rsidR="00660EC3" w:rsidRPr="00660EC3" w:rsidRDefault="00660EC3" w:rsidP="00660EC3">
            <w:pPr>
              <w:ind w:hanging="147"/>
              <w:jc w:val="left"/>
              <w:rPr>
                <w:sz w:val="18"/>
                <w:szCs w:val="18"/>
              </w:rPr>
            </w:pPr>
          </w:p>
        </w:tc>
        <w:tc>
          <w:tcPr>
            <w:tcW w:w="30" w:type="dxa"/>
            <w:shd w:val="clear" w:color="auto" w:fill="auto"/>
            <w:tcMar>
              <w:left w:w="0" w:type="dxa"/>
            </w:tcMar>
            <w:vAlign w:val="bottom"/>
          </w:tcPr>
          <w:p w:rsidR="00660EC3" w:rsidRPr="00660EC3" w:rsidRDefault="00660EC3" w:rsidP="00660EC3">
            <w:pPr>
              <w:ind w:hanging="147"/>
              <w:jc w:val="left"/>
              <w:rPr>
                <w:sz w:val="18"/>
                <w:szCs w:val="18"/>
              </w:rPr>
            </w:pPr>
          </w:p>
        </w:tc>
        <w:tc>
          <w:tcPr>
            <w:tcW w:w="46" w:type="dxa"/>
            <w:shd w:val="clear" w:color="auto" w:fill="auto"/>
            <w:tcMar>
              <w:left w:w="0" w:type="dxa"/>
            </w:tcMar>
            <w:vAlign w:val="bottom"/>
          </w:tcPr>
          <w:p w:rsidR="00660EC3" w:rsidRPr="00660EC3" w:rsidRDefault="00660EC3" w:rsidP="00660EC3">
            <w:pPr>
              <w:ind w:hanging="147"/>
              <w:jc w:val="left"/>
              <w:rPr>
                <w:sz w:val="18"/>
                <w:szCs w:val="18"/>
              </w:rPr>
            </w:pPr>
          </w:p>
        </w:tc>
        <w:tc>
          <w:tcPr>
            <w:tcW w:w="30" w:type="dxa"/>
            <w:shd w:val="clear" w:color="auto" w:fill="auto"/>
            <w:tcMar>
              <w:left w:w="0" w:type="dxa"/>
            </w:tcMar>
            <w:vAlign w:val="bottom"/>
          </w:tcPr>
          <w:p w:rsidR="00660EC3" w:rsidRPr="00660EC3" w:rsidRDefault="00660EC3" w:rsidP="00660EC3">
            <w:pPr>
              <w:ind w:hanging="147"/>
              <w:jc w:val="left"/>
              <w:rPr>
                <w:sz w:val="18"/>
                <w:szCs w:val="18"/>
              </w:rPr>
            </w:pPr>
          </w:p>
        </w:tc>
        <w:tc>
          <w:tcPr>
            <w:tcW w:w="60" w:type="dxa"/>
            <w:shd w:val="clear" w:color="auto" w:fill="auto"/>
            <w:tcMar>
              <w:left w:w="0" w:type="dxa"/>
            </w:tcMar>
            <w:vAlign w:val="bottom"/>
          </w:tcPr>
          <w:p w:rsidR="00660EC3" w:rsidRPr="00660EC3" w:rsidRDefault="00660EC3" w:rsidP="00660EC3">
            <w:pPr>
              <w:ind w:hanging="147"/>
              <w:jc w:val="left"/>
              <w:rPr>
                <w:sz w:val="18"/>
                <w:szCs w:val="18"/>
              </w:rPr>
            </w:pPr>
          </w:p>
        </w:tc>
        <w:tc>
          <w:tcPr>
            <w:tcW w:w="76" w:type="dxa"/>
            <w:shd w:val="clear" w:color="auto" w:fill="auto"/>
            <w:tcMar>
              <w:left w:w="0" w:type="dxa"/>
            </w:tcMar>
            <w:vAlign w:val="bottom"/>
          </w:tcPr>
          <w:p w:rsidR="00660EC3" w:rsidRPr="00660EC3" w:rsidRDefault="00660EC3" w:rsidP="00660EC3">
            <w:pPr>
              <w:ind w:hanging="147"/>
              <w:jc w:val="left"/>
              <w:rPr>
                <w:sz w:val="18"/>
                <w:szCs w:val="18"/>
              </w:rPr>
            </w:pPr>
          </w:p>
        </w:tc>
        <w:tc>
          <w:tcPr>
            <w:tcW w:w="660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60EC3" w:rsidRPr="00660EC3" w:rsidRDefault="00660EC3" w:rsidP="00660EC3">
            <w:pPr>
              <w:ind w:hanging="147"/>
              <w:jc w:val="left"/>
              <w:rPr>
                <w:sz w:val="18"/>
                <w:szCs w:val="18"/>
              </w:rPr>
            </w:pPr>
            <w:r w:rsidRPr="00660EC3">
              <w:rPr>
                <w:sz w:val="18"/>
                <w:szCs w:val="18"/>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682" w:type="dxa"/>
            <w:tcBorders>
              <w:top w:val="single" w:sz="5" w:space="0" w:color="auto"/>
              <w:left w:val="single" w:sz="5" w:space="0" w:color="auto"/>
              <w:bottom w:val="single" w:sz="5" w:space="0" w:color="auto"/>
              <w:right w:val="single" w:sz="5" w:space="0" w:color="auto"/>
            </w:tcBorders>
            <w:shd w:val="clear" w:color="auto" w:fill="auto"/>
            <w:vAlign w:val="bottom"/>
          </w:tcPr>
          <w:p w:rsidR="00660EC3" w:rsidRPr="00660EC3" w:rsidRDefault="00660EC3" w:rsidP="00660EC3">
            <w:pPr>
              <w:ind w:hanging="147"/>
              <w:jc w:val="left"/>
              <w:rPr>
                <w:sz w:val="18"/>
                <w:szCs w:val="18"/>
              </w:rPr>
            </w:pPr>
            <w:r w:rsidRPr="00660EC3">
              <w:rPr>
                <w:sz w:val="18"/>
                <w:szCs w:val="18"/>
              </w:rPr>
              <w:t>734</w:t>
            </w:r>
          </w:p>
        </w:tc>
        <w:tc>
          <w:tcPr>
            <w:tcW w:w="1842" w:type="dxa"/>
            <w:tcBorders>
              <w:top w:val="single" w:sz="5" w:space="0" w:color="auto"/>
              <w:left w:val="single" w:sz="5" w:space="0" w:color="auto"/>
              <w:bottom w:val="single" w:sz="5" w:space="0" w:color="auto"/>
            </w:tcBorders>
            <w:shd w:val="clear" w:color="auto" w:fill="auto"/>
            <w:vAlign w:val="bottom"/>
          </w:tcPr>
          <w:p w:rsidR="00660EC3" w:rsidRPr="00660EC3" w:rsidRDefault="00660EC3" w:rsidP="00660EC3">
            <w:pPr>
              <w:ind w:hanging="147"/>
              <w:jc w:val="left"/>
              <w:rPr>
                <w:sz w:val="18"/>
                <w:szCs w:val="18"/>
              </w:rPr>
            </w:pPr>
            <w:r w:rsidRPr="00660EC3">
              <w:rPr>
                <w:sz w:val="18"/>
                <w:szCs w:val="18"/>
              </w:rPr>
              <w:t>20235118100000150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60EC3" w:rsidRPr="00660EC3" w:rsidRDefault="00660EC3" w:rsidP="00660EC3">
            <w:pPr>
              <w:ind w:hanging="147"/>
              <w:jc w:val="left"/>
              <w:rPr>
                <w:sz w:val="18"/>
                <w:szCs w:val="18"/>
              </w:rPr>
            </w:pPr>
            <w:r w:rsidRPr="00660EC3">
              <w:rPr>
                <w:sz w:val="18"/>
                <w:szCs w:val="18"/>
              </w:rPr>
              <w:t>2 373,90</w:t>
            </w:r>
          </w:p>
        </w:tc>
      </w:tr>
      <w:tr w:rsidR="00660EC3" w:rsidRPr="00660EC3" w:rsidTr="00660EC3">
        <w:trPr>
          <w:cantSplit/>
        </w:trPr>
        <w:tc>
          <w:tcPr>
            <w:tcW w:w="46" w:type="dxa"/>
            <w:tcBorders>
              <w:left w:val="single" w:sz="10" w:space="0" w:color="auto"/>
            </w:tcBorders>
            <w:shd w:val="clear" w:color="auto" w:fill="auto"/>
            <w:vAlign w:val="bottom"/>
          </w:tcPr>
          <w:p w:rsidR="00660EC3" w:rsidRPr="00660EC3" w:rsidRDefault="00660EC3" w:rsidP="00660EC3">
            <w:pPr>
              <w:ind w:hanging="147"/>
              <w:jc w:val="left"/>
              <w:rPr>
                <w:sz w:val="18"/>
                <w:szCs w:val="18"/>
              </w:rPr>
            </w:pPr>
          </w:p>
        </w:tc>
        <w:tc>
          <w:tcPr>
            <w:tcW w:w="30" w:type="dxa"/>
            <w:shd w:val="clear" w:color="auto" w:fill="auto"/>
            <w:vAlign w:val="bottom"/>
          </w:tcPr>
          <w:p w:rsidR="00660EC3" w:rsidRPr="00660EC3" w:rsidRDefault="00660EC3" w:rsidP="00660EC3">
            <w:pPr>
              <w:ind w:hanging="147"/>
              <w:jc w:val="left"/>
              <w:rPr>
                <w:sz w:val="18"/>
                <w:szCs w:val="18"/>
              </w:rPr>
            </w:pPr>
          </w:p>
        </w:tc>
        <w:tc>
          <w:tcPr>
            <w:tcW w:w="7579"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660EC3" w:rsidRPr="00660EC3" w:rsidRDefault="00660EC3" w:rsidP="00660EC3">
            <w:pPr>
              <w:ind w:hanging="147"/>
              <w:jc w:val="left"/>
              <w:rPr>
                <w:sz w:val="18"/>
                <w:szCs w:val="18"/>
              </w:rPr>
            </w:pPr>
            <w:r w:rsidRPr="00660EC3">
              <w:rPr>
                <w:b/>
                <w:sz w:val="18"/>
                <w:szCs w:val="18"/>
              </w:rPr>
              <w:t>Иные межбюджетные трансферты</w:t>
            </w:r>
          </w:p>
        </w:tc>
        <w:tc>
          <w:tcPr>
            <w:tcW w:w="1842" w:type="dxa"/>
            <w:tcBorders>
              <w:top w:val="single" w:sz="5" w:space="0" w:color="auto"/>
              <w:left w:val="single" w:sz="5" w:space="0" w:color="auto"/>
              <w:bottom w:val="single" w:sz="5" w:space="0" w:color="auto"/>
            </w:tcBorders>
            <w:shd w:val="clear" w:color="auto" w:fill="auto"/>
            <w:vAlign w:val="bottom"/>
          </w:tcPr>
          <w:p w:rsidR="00660EC3" w:rsidRPr="00660EC3" w:rsidRDefault="00660EC3" w:rsidP="00660EC3">
            <w:pPr>
              <w:ind w:hanging="147"/>
              <w:jc w:val="left"/>
              <w:rPr>
                <w:sz w:val="18"/>
                <w:szCs w:val="18"/>
              </w:rPr>
            </w:pPr>
            <w:r w:rsidRPr="00660EC3">
              <w:rPr>
                <w:b/>
                <w:sz w:val="18"/>
                <w:szCs w:val="18"/>
              </w:rPr>
              <w:t>20240000000000150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60EC3" w:rsidRPr="00660EC3" w:rsidRDefault="00660EC3" w:rsidP="00660EC3">
            <w:pPr>
              <w:ind w:hanging="147"/>
              <w:jc w:val="left"/>
              <w:rPr>
                <w:b/>
                <w:sz w:val="18"/>
                <w:szCs w:val="18"/>
              </w:rPr>
            </w:pPr>
            <w:r w:rsidRPr="00660EC3">
              <w:rPr>
                <w:b/>
                <w:sz w:val="18"/>
                <w:szCs w:val="18"/>
              </w:rPr>
              <w:t>1 161,64</w:t>
            </w:r>
          </w:p>
        </w:tc>
      </w:tr>
      <w:tr w:rsidR="00660EC3" w:rsidRPr="00660EC3" w:rsidTr="00660EC3">
        <w:trPr>
          <w:cantSplit/>
        </w:trPr>
        <w:tc>
          <w:tcPr>
            <w:tcW w:w="46" w:type="dxa"/>
            <w:tcBorders>
              <w:left w:val="single" w:sz="10" w:space="0" w:color="auto"/>
            </w:tcBorders>
            <w:shd w:val="clear" w:color="auto" w:fill="auto"/>
            <w:vAlign w:val="bottom"/>
          </w:tcPr>
          <w:p w:rsidR="00660EC3" w:rsidRPr="00660EC3" w:rsidRDefault="00660EC3" w:rsidP="00660EC3">
            <w:pPr>
              <w:ind w:hanging="147"/>
              <w:jc w:val="left"/>
              <w:rPr>
                <w:sz w:val="18"/>
                <w:szCs w:val="18"/>
              </w:rPr>
            </w:pPr>
          </w:p>
        </w:tc>
        <w:tc>
          <w:tcPr>
            <w:tcW w:w="30" w:type="dxa"/>
            <w:shd w:val="clear" w:color="auto" w:fill="auto"/>
            <w:vAlign w:val="bottom"/>
          </w:tcPr>
          <w:p w:rsidR="00660EC3" w:rsidRPr="00660EC3" w:rsidRDefault="00660EC3" w:rsidP="00660EC3">
            <w:pPr>
              <w:ind w:hanging="147"/>
              <w:jc w:val="left"/>
              <w:rPr>
                <w:sz w:val="18"/>
                <w:szCs w:val="18"/>
              </w:rPr>
            </w:pPr>
          </w:p>
        </w:tc>
        <w:tc>
          <w:tcPr>
            <w:tcW w:w="46" w:type="dxa"/>
            <w:shd w:val="clear" w:color="auto" w:fill="auto"/>
            <w:vAlign w:val="bottom"/>
          </w:tcPr>
          <w:p w:rsidR="00660EC3" w:rsidRPr="00660EC3" w:rsidRDefault="00660EC3" w:rsidP="00660EC3">
            <w:pPr>
              <w:ind w:hanging="147"/>
              <w:jc w:val="left"/>
              <w:rPr>
                <w:sz w:val="18"/>
                <w:szCs w:val="18"/>
              </w:rPr>
            </w:pPr>
          </w:p>
        </w:tc>
        <w:tc>
          <w:tcPr>
            <w:tcW w:w="7533"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60EC3" w:rsidRPr="00660EC3" w:rsidRDefault="00660EC3" w:rsidP="00660EC3">
            <w:pPr>
              <w:ind w:hanging="147"/>
              <w:jc w:val="left"/>
              <w:rPr>
                <w:sz w:val="18"/>
                <w:szCs w:val="18"/>
              </w:rPr>
            </w:pPr>
            <w:r w:rsidRPr="00660EC3">
              <w:rPr>
                <w:sz w:val="18"/>
                <w:szCs w:val="18"/>
              </w:rPr>
              <w:t>Прочие межбюджетные трансферты, передаваемые бюджетам</w:t>
            </w:r>
          </w:p>
        </w:tc>
        <w:tc>
          <w:tcPr>
            <w:tcW w:w="1842" w:type="dxa"/>
            <w:tcBorders>
              <w:top w:val="single" w:sz="5" w:space="0" w:color="auto"/>
              <w:left w:val="single" w:sz="5" w:space="0" w:color="auto"/>
              <w:bottom w:val="single" w:sz="5" w:space="0" w:color="auto"/>
            </w:tcBorders>
            <w:shd w:val="clear" w:color="auto" w:fill="auto"/>
            <w:vAlign w:val="bottom"/>
          </w:tcPr>
          <w:p w:rsidR="00660EC3" w:rsidRPr="00660EC3" w:rsidRDefault="00660EC3" w:rsidP="00660EC3">
            <w:pPr>
              <w:ind w:hanging="147"/>
              <w:jc w:val="left"/>
              <w:rPr>
                <w:sz w:val="18"/>
                <w:szCs w:val="18"/>
              </w:rPr>
            </w:pPr>
            <w:r w:rsidRPr="00660EC3">
              <w:rPr>
                <w:sz w:val="18"/>
                <w:szCs w:val="18"/>
              </w:rPr>
              <w:t>20249999000000150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60EC3" w:rsidRPr="00660EC3" w:rsidRDefault="00660EC3" w:rsidP="00660EC3">
            <w:pPr>
              <w:ind w:hanging="147"/>
              <w:jc w:val="left"/>
              <w:rPr>
                <w:sz w:val="18"/>
                <w:szCs w:val="18"/>
              </w:rPr>
            </w:pPr>
            <w:r w:rsidRPr="00660EC3">
              <w:rPr>
                <w:sz w:val="18"/>
                <w:szCs w:val="18"/>
              </w:rPr>
              <w:t>1 164,64</w:t>
            </w:r>
          </w:p>
        </w:tc>
      </w:tr>
      <w:tr w:rsidR="00660EC3" w:rsidRPr="00660EC3" w:rsidTr="00660EC3">
        <w:trPr>
          <w:cantSplit/>
        </w:trPr>
        <w:tc>
          <w:tcPr>
            <w:tcW w:w="46" w:type="dxa"/>
            <w:tcBorders>
              <w:left w:val="single" w:sz="10" w:space="0" w:color="auto"/>
            </w:tcBorders>
            <w:shd w:val="clear" w:color="auto" w:fill="auto"/>
            <w:vAlign w:val="bottom"/>
          </w:tcPr>
          <w:p w:rsidR="00660EC3" w:rsidRPr="00660EC3" w:rsidRDefault="00660EC3" w:rsidP="00660EC3">
            <w:pPr>
              <w:ind w:hanging="147"/>
              <w:jc w:val="left"/>
              <w:rPr>
                <w:sz w:val="18"/>
                <w:szCs w:val="18"/>
              </w:rPr>
            </w:pPr>
          </w:p>
        </w:tc>
        <w:tc>
          <w:tcPr>
            <w:tcW w:w="30" w:type="dxa"/>
            <w:shd w:val="clear" w:color="auto" w:fill="auto"/>
            <w:vAlign w:val="bottom"/>
          </w:tcPr>
          <w:p w:rsidR="00660EC3" w:rsidRPr="00660EC3" w:rsidRDefault="00660EC3" w:rsidP="00660EC3">
            <w:pPr>
              <w:ind w:hanging="147"/>
              <w:jc w:val="left"/>
              <w:rPr>
                <w:sz w:val="18"/>
                <w:szCs w:val="18"/>
              </w:rPr>
            </w:pPr>
          </w:p>
        </w:tc>
        <w:tc>
          <w:tcPr>
            <w:tcW w:w="46" w:type="dxa"/>
            <w:shd w:val="clear" w:color="auto" w:fill="auto"/>
            <w:vAlign w:val="bottom"/>
          </w:tcPr>
          <w:p w:rsidR="00660EC3" w:rsidRPr="00660EC3" w:rsidRDefault="00660EC3" w:rsidP="00660EC3">
            <w:pPr>
              <w:ind w:hanging="147"/>
              <w:jc w:val="left"/>
              <w:rPr>
                <w:sz w:val="18"/>
                <w:szCs w:val="18"/>
              </w:rPr>
            </w:pPr>
          </w:p>
        </w:tc>
        <w:tc>
          <w:tcPr>
            <w:tcW w:w="30" w:type="dxa"/>
            <w:shd w:val="clear" w:color="auto" w:fill="auto"/>
            <w:tcMar>
              <w:left w:w="0" w:type="dxa"/>
            </w:tcMar>
            <w:vAlign w:val="bottom"/>
          </w:tcPr>
          <w:p w:rsidR="00660EC3" w:rsidRPr="00660EC3" w:rsidRDefault="00660EC3" w:rsidP="00660EC3">
            <w:pPr>
              <w:ind w:hanging="147"/>
              <w:jc w:val="left"/>
              <w:rPr>
                <w:sz w:val="18"/>
                <w:szCs w:val="18"/>
              </w:rPr>
            </w:pPr>
          </w:p>
        </w:tc>
        <w:tc>
          <w:tcPr>
            <w:tcW w:w="46" w:type="dxa"/>
            <w:shd w:val="clear" w:color="auto" w:fill="auto"/>
            <w:tcMar>
              <w:left w:w="0" w:type="dxa"/>
            </w:tcMar>
            <w:vAlign w:val="bottom"/>
          </w:tcPr>
          <w:p w:rsidR="00660EC3" w:rsidRPr="00660EC3" w:rsidRDefault="00660EC3" w:rsidP="00660EC3">
            <w:pPr>
              <w:ind w:hanging="147"/>
              <w:jc w:val="left"/>
              <w:rPr>
                <w:sz w:val="18"/>
                <w:szCs w:val="18"/>
              </w:rPr>
            </w:pPr>
          </w:p>
        </w:tc>
        <w:tc>
          <w:tcPr>
            <w:tcW w:w="30" w:type="dxa"/>
            <w:shd w:val="clear" w:color="auto" w:fill="auto"/>
            <w:tcMar>
              <w:left w:w="0" w:type="dxa"/>
            </w:tcMar>
            <w:vAlign w:val="bottom"/>
          </w:tcPr>
          <w:p w:rsidR="00660EC3" w:rsidRPr="00660EC3" w:rsidRDefault="00660EC3" w:rsidP="00660EC3">
            <w:pPr>
              <w:ind w:hanging="147"/>
              <w:jc w:val="left"/>
              <w:rPr>
                <w:sz w:val="18"/>
                <w:szCs w:val="18"/>
              </w:rPr>
            </w:pPr>
          </w:p>
        </w:tc>
        <w:tc>
          <w:tcPr>
            <w:tcW w:w="60" w:type="dxa"/>
            <w:shd w:val="clear" w:color="auto" w:fill="auto"/>
            <w:tcMar>
              <w:left w:w="0" w:type="dxa"/>
            </w:tcMar>
            <w:vAlign w:val="bottom"/>
          </w:tcPr>
          <w:p w:rsidR="00660EC3" w:rsidRPr="00660EC3" w:rsidRDefault="00660EC3" w:rsidP="00660EC3">
            <w:pPr>
              <w:ind w:hanging="147"/>
              <w:jc w:val="left"/>
              <w:rPr>
                <w:sz w:val="18"/>
                <w:szCs w:val="18"/>
              </w:rPr>
            </w:pPr>
          </w:p>
        </w:tc>
        <w:tc>
          <w:tcPr>
            <w:tcW w:w="76" w:type="dxa"/>
            <w:shd w:val="clear" w:color="auto" w:fill="auto"/>
            <w:tcMar>
              <w:left w:w="0" w:type="dxa"/>
            </w:tcMar>
            <w:vAlign w:val="bottom"/>
          </w:tcPr>
          <w:p w:rsidR="00660EC3" w:rsidRPr="00660EC3" w:rsidRDefault="00660EC3" w:rsidP="00660EC3">
            <w:pPr>
              <w:ind w:hanging="147"/>
              <w:jc w:val="left"/>
              <w:rPr>
                <w:sz w:val="18"/>
                <w:szCs w:val="18"/>
              </w:rPr>
            </w:pPr>
          </w:p>
        </w:tc>
        <w:tc>
          <w:tcPr>
            <w:tcW w:w="660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60EC3" w:rsidRPr="00660EC3" w:rsidRDefault="00660EC3" w:rsidP="00660EC3">
            <w:pPr>
              <w:ind w:hanging="147"/>
              <w:jc w:val="left"/>
              <w:rPr>
                <w:sz w:val="18"/>
                <w:szCs w:val="18"/>
              </w:rPr>
            </w:pPr>
            <w:r w:rsidRPr="00660EC3">
              <w:rPr>
                <w:sz w:val="18"/>
                <w:szCs w:val="18"/>
              </w:rPr>
              <w:t>Прочие межбюджетные трансферты, передаваемые бюджетам сельских поселений</w:t>
            </w:r>
          </w:p>
        </w:tc>
        <w:tc>
          <w:tcPr>
            <w:tcW w:w="682" w:type="dxa"/>
            <w:tcBorders>
              <w:top w:val="single" w:sz="5" w:space="0" w:color="auto"/>
              <w:left w:val="single" w:sz="5" w:space="0" w:color="auto"/>
              <w:bottom w:val="single" w:sz="5" w:space="0" w:color="auto"/>
              <w:right w:val="single" w:sz="5" w:space="0" w:color="auto"/>
            </w:tcBorders>
            <w:shd w:val="clear" w:color="auto" w:fill="auto"/>
            <w:vAlign w:val="bottom"/>
          </w:tcPr>
          <w:p w:rsidR="00660EC3" w:rsidRPr="00660EC3" w:rsidRDefault="00660EC3" w:rsidP="00660EC3">
            <w:pPr>
              <w:ind w:hanging="147"/>
              <w:jc w:val="left"/>
              <w:rPr>
                <w:sz w:val="18"/>
                <w:szCs w:val="18"/>
              </w:rPr>
            </w:pPr>
            <w:r w:rsidRPr="00660EC3">
              <w:rPr>
                <w:sz w:val="18"/>
                <w:szCs w:val="18"/>
              </w:rPr>
              <w:t>734</w:t>
            </w:r>
          </w:p>
        </w:tc>
        <w:tc>
          <w:tcPr>
            <w:tcW w:w="1842" w:type="dxa"/>
            <w:tcBorders>
              <w:top w:val="single" w:sz="5" w:space="0" w:color="auto"/>
              <w:left w:val="single" w:sz="5" w:space="0" w:color="auto"/>
              <w:bottom w:val="single" w:sz="5" w:space="0" w:color="auto"/>
            </w:tcBorders>
            <w:shd w:val="clear" w:color="auto" w:fill="auto"/>
            <w:vAlign w:val="bottom"/>
          </w:tcPr>
          <w:p w:rsidR="00660EC3" w:rsidRPr="00660EC3" w:rsidRDefault="00660EC3" w:rsidP="00660EC3">
            <w:pPr>
              <w:ind w:hanging="147"/>
              <w:jc w:val="left"/>
              <w:rPr>
                <w:sz w:val="18"/>
                <w:szCs w:val="18"/>
              </w:rPr>
            </w:pPr>
            <w:r w:rsidRPr="00660EC3">
              <w:rPr>
                <w:sz w:val="18"/>
                <w:szCs w:val="18"/>
              </w:rPr>
              <w:t>20249999100000150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60EC3" w:rsidRPr="00660EC3" w:rsidRDefault="00660EC3" w:rsidP="00660EC3">
            <w:pPr>
              <w:ind w:hanging="147"/>
              <w:jc w:val="left"/>
              <w:rPr>
                <w:sz w:val="18"/>
                <w:szCs w:val="18"/>
              </w:rPr>
            </w:pPr>
            <w:r w:rsidRPr="00660EC3">
              <w:rPr>
                <w:sz w:val="18"/>
                <w:szCs w:val="18"/>
              </w:rPr>
              <w:t>1 164,64</w:t>
            </w:r>
          </w:p>
        </w:tc>
      </w:tr>
      <w:tr w:rsidR="00660EC3" w:rsidRPr="00660EC3" w:rsidTr="00660EC3">
        <w:trPr>
          <w:cantSplit/>
        </w:trPr>
        <w:tc>
          <w:tcPr>
            <w:tcW w:w="46" w:type="dxa"/>
            <w:tcBorders>
              <w:top w:val="single" w:sz="10" w:space="0" w:color="auto"/>
            </w:tcBorders>
            <w:shd w:val="clear" w:color="auto" w:fill="auto"/>
            <w:vAlign w:val="bottom"/>
          </w:tcPr>
          <w:p w:rsidR="00660EC3" w:rsidRPr="00660EC3" w:rsidRDefault="00660EC3" w:rsidP="00660EC3">
            <w:pPr>
              <w:ind w:hanging="147"/>
              <w:jc w:val="left"/>
              <w:rPr>
                <w:sz w:val="18"/>
                <w:szCs w:val="18"/>
              </w:rPr>
            </w:pPr>
          </w:p>
        </w:tc>
        <w:tc>
          <w:tcPr>
            <w:tcW w:w="30" w:type="dxa"/>
            <w:tcBorders>
              <w:top w:val="single" w:sz="10" w:space="0" w:color="auto"/>
            </w:tcBorders>
            <w:shd w:val="clear" w:color="auto" w:fill="auto"/>
            <w:vAlign w:val="bottom"/>
          </w:tcPr>
          <w:p w:rsidR="00660EC3" w:rsidRPr="00660EC3" w:rsidRDefault="00660EC3" w:rsidP="00660EC3">
            <w:pPr>
              <w:ind w:hanging="147"/>
              <w:jc w:val="left"/>
              <w:rPr>
                <w:sz w:val="18"/>
                <w:szCs w:val="18"/>
              </w:rPr>
            </w:pPr>
          </w:p>
        </w:tc>
        <w:tc>
          <w:tcPr>
            <w:tcW w:w="46" w:type="dxa"/>
            <w:tcBorders>
              <w:top w:val="single" w:sz="10" w:space="0" w:color="auto"/>
            </w:tcBorders>
            <w:shd w:val="clear" w:color="auto" w:fill="auto"/>
            <w:vAlign w:val="bottom"/>
          </w:tcPr>
          <w:p w:rsidR="00660EC3" w:rsidRPr="00660EC3" w:rsidRDefault="00660EC3" w:rsidP="00660EC3">
            <w:pPr>
              <w:ind w:hanging="147"/>
              <w:jc w:val="left"/>
              <w:rPr>
                <w:sz w:val="18"/>
                <w:szCs w:val="18"/>
              </w:rPr>
            </w:pPr>
          </w:p>
        </w:tc>
        <w:tc>
          <w:tcPr>
            <w:tcW w:w="30" w:type="dxa"/>
            <w:tcBorders>
              <w:top w:val="single" w:sz="10" w:space="0" w:color="auto"/>
            </w:tcBorders>
            <w:shd w:val="clear" w:color="auto" w:fill="auto"/>
            <w:vAlign w:val="bottom"/>
          </w:tcPr>
          <w:p w:rsidR="00660EC3" w:rsidRPr="00660EC3" w:rsidRDefault="00660EC3" w:rsidP="00660EC3">
            <w:pPr>
              <w:ind w:hanging="147"/>
              <w:jc w:val="left"/>
              <w:rPr>
                <w:sz w:val="18"/>
                <w:szCs w:val="18"/>
              </w:rPr>
            </w:pPr>
          </w:p>
        </w:tc>
        <w:tc>
          <w:tcPr>
            <w:tcW w:w="46" w:type="dxa"/>
            <w:tcBorders>
              <w:top w:val="single" w:sz="10" w:space="0" w:color="auto"/>
            </w:tcBorders>
            <w:shd w:val="clear" w:color="auto" w:fill="auto"/>
            <w:vAlign w:val="bottom"/>
          </w:tcPr>
          <w:p w:rsidR="00660EC3" w:rsidRPr="00660EC3" w:rsidRDefault="00660EC3" w:rsidP="00660EC3">
            <w:pPr>
              <w:ind w:hanging="147"/>
              <w:jc w:val="left"/>
              <w:rPr>
                <w:sz w:val="18"/>
                <w:szCs w:val="18"/>
              </w:rPr>
            </w:pPr>
          </w:p>
        </w:tc>
        <w:tc>
          <w:tcPr>
            <w:tcW w:w="30" w:type="dxa"/>
            <w:tcBorders>
              <w:top w:val="single" w:sz="10" w:space="0" w:color="auto"/>
            </w:tcBorders>
            <w:shd w:val="clear" w:color="auto" w:fill="auto"/>
            <w:vAlign w:val="bottom"/>
          </w:tcPr>
          <w:p w:rsidR="00660EC3" w:rsidRPr="00660EC3" w:rsidRDefault="00660EC3" w:rsidP="00660EC3">
            <w:pPr>
              <w:ind w:hanging="147"/>
              <w:jc w:val="left"/>
              <w:rPr>
                <w:sz w:val="18"/>
                <w:szCs w:val="18"/>
              </w:rPr>
            </w:pPr>
          </w:p>
        </w:tc>
        <w:tc>
          <w:tcPr>
            <w:tcW w:w="60" w:type="dxa"/>
            <w:tcBorders>
              <w:top w:val="single" w:sz="10" w:space="0" w:color="auto"/>
            </w:tcBorders>
            <w:shd w:val="clear" w:color="auto" w:fill="auto"/>
            <w:vAlign w:val="bottom"/>
          </w:tcPr>
          <w:p w:rsidR="00660EC3" w:rsidRPr="00660EC3" w:rsidRDefault="00660EC3" w:rsidP="00660EC3">
            <w:pPr>
              <w:ind w:hanging="147"/>
              <w:jc w:val="left"/>
              <w:rPr>
                <w:sz w:val="18"/>
                <w:szCs w:val="18"/>
              </w:rPr>
            </w:pPr>
          </w:p>
        </w:tc>
        <w:tc>
          <w:tcPr>
            <w:tcW w:w="76" w:type="dxa"/>
            <w:tcBorders>
              <w:top w:val="single" w:sz="10" w:space="0" w:color="auto"/>
            </w:tcBorders>
            <w:shd w:val="clear" w:color="auto" w:fill="auto"/>
            <w:vAlign w:val="bottom"/>
          </w:tcPr>
          <w:p w:rsidR="00660EC3" w:rsidRPr="00660EC3" w:rsidRDefault="00660EC3" w:rsidP="00660EC3">
            <w:pPr>
              <w:ind w:hanging="147"/>
              <w:jc w:val="left"/>
              <w:rPr>
                <w:sz w:val="18"/>
                <w:szCs w:val="18"/>
              </w:rPr>
            </w:pPr>
          </w:p>
        </w:tc>
        <w:tc>
          <w:tcPr>
            <w:tcW w:w="61" w:type="dxa"/>
            <w:tcBorders>
              <w:top w:val="single" w:sz="10" w:space="0" w:color="auto"/>
            </w:tcBorders>
            <w:shd w:val="clear" w:color="auto" w:fill="auto"/>
            <w:vAlign w:val="bottom"/>
          </w:tcPr>
          <w:p w:rsidR="00660EC3" w:rsidRPr="00660EC3" w:rsidRDefault="00660EC3" w:rsidP="00660EC3">
            <w:pPr>
              <w:ind w:hanging="147"/>
              <w:jc w:val="left"/>
              <w:rPr>
                <w:sz w:val="18"/>
                <w:szCs w:val="18"/>
              </w:rPr>
            </w:pPr>
          </w:p>
        </w:tc>
        <w:tc>
          <w:tcPr>
            <w:tcW w:w="15" w:type="dxa"/>
            <w:tcBorders>
              <w:top w:val="single" w:sz="10" w:space="0" w:color="auto"/>
            </w:tcBorders>
            <w:shd w:val="clear" w:color="auto" w:fill="auto"/>
            <w:vAlign w:val="bottom"/>
          </w:tcPr>
          <w:p w:rsidR="00660EC3" w:rsidRPr="00660EC3" w:rsidRDefault="00660EC3" w:rsidP="00660EC3">
            <w:pPr>
              <w:ind w:hanging="147"/>
              <w:jc w:val="left"/>
              <w:rPr>
                <w:sz w:val="18"/>
                <w:szCs w:val="18"/>
              </w:rPr>
            </w:pPr>
          </w:p>
        </w:tc>
        <w:tc>
          <w:tcPr>
            <w:tcW w:w="46" w:type="dxa"/>
            <w:tcBorders>
              <w:top w:val="single" w:sz="10" w:space="0" w:color="auto"/>
            </w:tcBorders>
            <w:shd w:val="clear" w:color="auto" w:fill="auto"/>
            <w:vAlign w:val="bottom"/>
          </w:tcPr>
          <w:p w:rsidR="00660EC3" w:rsidRPr="00660EC3" w:rsidRDefault="00660EC3" w:rsidP="00660EC3">
            <w:pPr>
              <w:ind w:hanging="147"/>
              <w:jc w:val="left"/>
              <w:rPr>
                <w:sz w:val="18"/>
                <w:szCs w:val="18"/>
              </w:rPr>
            </w:pPr>
          </w:p>
        </w:tc>
        <w:tc>
          <w:tcPr>
            <w:tcW w:w="46" w:type="dxa"/>
            <w:tcBorders>
              <w:top w:val="single" w:sz="10" w:space="0" w:color="auto"/>
            </w:tcBorders>
            <w:shd w:val="clear" w:color="auto" w:fill="auto"/>
            <w:vAlign w:val="bottom"/>
          </w:tcPr>
          <w:p w:rsidR="00660EC3" w:rsidRPr="00660EC3" w:rsidRDefault="00660EC3" w:rsidP="00660EC3">
            <w:pPr>
              <w:ind w:hanging="147"/>
              <w:jc w:val="left"/>
              <w:rPr>
                <w:sz w:val="18"/>
                <w:szCs w:val="18"/>
              </w:rPr>
            </w:pPr>
          </w:p>
        </w:tc>
        <w:tc>
          <w:tcPr>
            <w:tcW w:w="2351" w:type="dxa"/>
            <w:tcBorders>
              <w:top w:val="single" w:sz="10" w:space="0" w:color="auto"/>
            </w:tcBorders>
            <w:shd w:val="clear" w:color="auto" w:fill="auto"/>
            <w:vAlign w:val="bottom"/>
          </w:tcPr>
          <w:p w:rsidR="00660EC3" w:rsidRPr="00660EC3" w:rsidRDefault="00660EC3" w:rsidP="00660EC3">
            <w:pPr>
              <w:ind w:hanging="147"/>
              <w:jc w:val="left"/>
              <w:rPr>
                <w:sz w:val="18"/>
                <w:szCs w:val="18"/>
              </w:rPr>
            </w:pPr>
          </w:p>
        </w:tc>
        <w:tc>
          <w:tcPr>
            <w:tcW w:w="4090" w:type="dxa"/>
            <w:tcBorders>
              <w:top w:val="single" w:sz="10" w:space="0" w:color="auto"/>
            </w:tcBorders>
            <w:shd w:val="clear" w:color="auto" w:fill="auto"/>
            <w:vAlign w:val="bottom"/>
          </w:tcPr>
          <w:p w:rsidR="00660EC3" w:rsidRPr="00660EC3" w:rsidRDefault="00660EC3" w:rsidP="00660EC3">
            <w:pPr>
              <w:ind w:hanging="147"/>
              <w:jc w:val="left"/>
              <w:rPr>
                <w:sz w:val="18"/>
                <w:szCs w:val="18"/>
              </w:rPr>
            </w:pPr>
          </w:p>
        </w:tc>
        <w:tc>
          <w:tcPr>
            <w:tcW w:w="682" w:type="dxa"/>
            <w:tcBorders>
              <w:top w:val="single" w:sz="10" w:space="0" w:color="auto"/>
            </w:tcBorders>
            <w:shd w:val="clear" w:color="auto" w:fill="auto"/>
            <w:vAlign w:val="bottom"/>
          </w:tcPr>
          <w:p w:rsidR="00660EC3" w:rsidRPr="00660EC3" w:rsidRDefault="00660EC3" w:rsidP="00660EC3">
            <w:pPr>
              <w:ind w:hanging="147"/>
              <w:jc w:val="left"/>
              <w:rPr>
                <w:sz w:val="18"/>
                <w:szCs w:val="18"/>
              </w:rPr>
            </w:pPr>
          </w:p>
        </w:tc>
        <w:tc>
          <w:tcPr>
            <w:tcW w:w="1842" w:type="dxa"/>
            <w:tcBorders>
              <w:top w:val="single" w:sz="10" w:space="0" w:color="auto"/>
            </w:tcBorders>
            <w:shd w:val="clear" w:color="auto" w:fill="auto"/>
            <w:vAlign w:val="bottom"/>
          </w:tcPr>
          <w:p w:rsidR="00660EC3" w:rsidRPr="00660EC3" w:rsidRDefault="00660EC3" w:rsidP="00660EC3">
            <w:pPr>
              <w:ind w:hanging="147"/>
              <w:jc w:val="left"/>
              <w:rPr>
                <w:sz w:val="18"/>
                <w:szCs w:val="18"/>
              </w:rPr>
            </w:pPr>
            <w:r w:rsidRPr="00660EC3">
              <w:rPr>
                <w:b/>
                <w:sz w:val="18"/>
                <w:szCs w:val="18"/>
              </w:rPr>
              <w:t>Итого доходов:</w:t>
            </w:r>
          </w:p>
        </w:tc>
        <w:tc>
          <w:tcPr>
            <w:tcW w:w="1275" w:type="dxa"/>
            <w:gridSpan w:val="2"/>
            <w:tcBorders>
              <w:top w:val="single" w:sz="5" w:space="0" w:color="auto"/>
              <w:left w:val="single" w:sz="10" w:space="0" w:color="auto"/>
              <w:bottom w:val="single" w:sz="10" w:space="0" w:color="auto"/>
              <w:right w:val="single" w:sz="10" w:space="0" w:color="auto"/>
            </w:tcBorders>
            <w:shd w:val="clear" w:color="auto" w:fill="auto"/>
            <w:vAlign w:val="bottom"/>
          </w:tcPr>
          <w:p w:rsidR="00660EC3" w:rsidRPr="00660EC3" w:rsidRDefault="00660EC3" w:rsidP="008714D3">
            <w:pPr>
              <w:jc w:val="left"/>
              <w:rPr>
                <w:b/>
                <w:sz w:val="18"/>
                <w:szCs w:val="18"/>
              </w:rPr>
            </w:pPr>
            <w:r w:rsidRPr="00660EC3">
              <w:rPr>
                <w:b/>
                <w:sz w:val="18"/>
                <w:szCs w:val="18"/>
              </w:rPr>
              <w:t>241 079,44</w:t>
            </w:r>
          </w:p>
        </w:tc>
      </w:tr>
      <w:tr w:rsidR="00660EC3" w:rsidRPr="00660EC3" w:rsidTr="00660EC3">
        <w:trPr>
          <w:cantSplit/>
        </w:trPr>
        <w:tc>
          <w:tcPr>
            <w:tcW w:w="46" w:type="dxa"/>
            <w:shd w:val="clear" w:color="auto" w:fill="auto"/>
            <w:vAlign w:val="bottom"/>
          </w:tcPr>
          <w:p w:rsidR="00660EC3" w:rsidRPr="00660EC3" w:rsidRDefault="00660EC3" w:rsidP="00660EC3">
            <w:pPr>
              <w:ind w:hanging="147"/>
              <w:jc w:val="left"/>
              <w:rPr>
                <w:sz w:val="18"/>
                <w:szCs w:val="18"/>
              </w:rPr>
            </w:pPr>
          </w:p>
        </w:tc>
        <w:tc>
          <w:tcPr>
            <w:tcW w:w="30" w:type="dxa"/>
            <w:shd w:val="clear" w:color="auto" w:fill="auto"/>
            <w:vAlign w:val="bottom"/>
          </w:tcPr>
          <w:p w:rsidR="00660EC3" w:rsidRPr="00660EC3" w:rsidRDefault="00660EC3" w:rsidP="00660EC3">
            <w:pPr>
              <w:ind w:hanging="147"/>
              <w:jc w:val="left"/>
              <w:rPr>
                <w:sz w:val="18"/>
                <w:szCs w:val="18"/>
              </w:rPr>
            </w:pPr>
          </w:p>
        </w:tc>
        <w:tc>
          <w:tcPr>
            <w:tcW w:w="46" w:type="dxa"/>
            <w:shd w:val="clear" w:color="auto" w:fill="auto"/>
            <w:vAlign w:val="bottom"/>
          </w:tcPr>
          <w:p w:rsidR="00660EC3" w:rsidRPr="00660EC3" w:rsidRDefault="00660EC3" w:rsidP="00660EC3">
            <w:pPr>
              <w:ind w:hanging="147"/>
              <w:jc w:val="left"/>
              <w:rPr>
                <w:sz w:val="18"/>
                <w:szCs w:val="18"/>
              </w:rPr>
            </w:pPr>
          </w:p>
        </w:tc>
        <w:tc>
          <w:tcPr>
            <w:tcW w:w="30" w:type="dxa"/>
            <w:shd w:val="clear" w:color="auto" w:fill="auto"/>
            <w:vAlign w:val="bottom"/>
          </w:tcPr>
          <w:p w:rsidR="00660EC3" w:rsidRPr="00660EC3" w:rsidRDefault="00660EC3" w:rsidP="00660EC3">
            <w:pPr>
              <w:ind w:hanging="147"/>
              <w:jc w:val="left"/>
              <w:rPr>
                <w:sz w:val="18"/>
                <w:szCs w:val="18"/>
              </w:rPr>
            </w:pPr>
          </w:p>
        </w:tc>
        <w:tc>
          <w:tcPr>
            <w:tcW w:w="46" w:type="dxa"/>
            <w:shd w:val="clear" w:color="auto" w:fill="auto"/>
            <w:vAlign w:val="bottom"/>
          </w:tcPr>
          <w:p w:rsidR="00660EC3" w:rsidRPr="00660EC3" w:rsidRDefault="00660EC3" w:rsidP="00660EC3">
            <w:pPr>
              <w:ind w:hanging="147"/>
              <w:jc w:val="left"/>
              <w:rPr>
                <w:sz w:val="18"/>
                <w:szCs w:val="18"/>
              </w:rPr>
            </w:pPr>
          </w:p>
        </w:tc>
        <w:tc>
          <w:tcPr>
            <w:tcW w:w="30" w:type="dxa"/>
            <w:shd w:val="clear" w:color="auto" w:fill="auto"/>
            <w:vAlign w:val="bottom"/>
          </w:tcPr>
          <w:p w:rsidR="00660EC3" w:rsidRPr="00660EC3" w:rsidRDefault="00660EC3" w:rsidP="00660EC3">
            <w:pPr>
              <w:ind w:hanging="147"/>
              <w:jc w:val="left"/>
              <w:rPr>
                <w:sz w:val="18"/>
                <w:szCs w:val="18"/>
              </w:rPr>
            </w:pPr>
          </w:p>
        </w:tc>
        <w:tc>
          <w:tcPr>
            <w:tcW w:w="60" w:type="dxa"/>
            <w:shd w:val="clear" w:color="auto" w:fill="auto"/>
            <w:vAlign w:val="bottom"/>
          </w:tcPr>
          <w:p w:rsidR="00660EC3" w:rsidRPr="00660EC3" w:rsidRDefault="00660EC3" w:rsidP="00660EC3">
            <w:pPr>
              <w:ind w:hanging="147"/>
              <w:jc w:val="left"/>
              <w:rPr>
                <w:sz w:val="18"/>
                <w:szCs w:val="18"/>
              </w:rPr>
            </w:pPr>
          </w:p>
        </w:tc>
        <w:tc>
          <w:tcPr>
            <w:tcW w:w="76" w:type="dxa"/>
            <w:shd w:val="clear" w:color="auto" w:fill="auto"/>
            <w:vAlign w:val="bottom"/>
          </w:tcPr>
          <w:p w:rsidR="00660EC3" w:rsidRPr="00660EC3" w:rsidRDefault="00660EC3" w:rsidP="00660EC3">
            <w:pPr>
              <w:ind w:hanging="147"/>
              <w:jc w:val="left"/>
              <w:rPr>
                <w:sz w:val="18"/>
                <w:szCs w:val="18"/>
              </w:rPr>
            </w:pPr>
          </w:p>
        </w:tc>
        <w:tc>
          <w:tcPr>
            <w:tcW w:w="61" w:type="dxa"/>
            <w:shd w:val="clear" w:color="auto" w:fill="auto"/>
            <w:vAlign w:val="bottom"/>
          </w:tcPr>
          <w:p w:rsidR="00660EC3" w:rsidRPr="00660EC3" w:rsidRDefault="00660EC3" w:rsidP="00660EC3">
            <w:pPr>
              <w:ind w:hanging="147"/>
              <w:jc w:val="left"/>
              <w:rPr>
                <w:sz w:val="18"/>
                <w:szCs w:val="18"/>
              </w:rPr>
            </w:pPr>
          </w:p>
        </w:tc>
        <w:tc>
          <w:tcPr>
            <w:tcW w:w="15" w:type="dxa"/>
            <w:shd w:val="clear" w:color="auto" w:fill="auto"/>
            <w:vAlign w:val="bottom"/>
          </w:tcPr>
          <w:p w:rsidR="00660EC3" w:rsidRPr="00660EC3" w:rsidRDefault="00660EC3" w:rsidP="00660EC3">
            <w:pPr>
              <w:ind w:hanging="147"/>
              <w:jc w:val="left"/>
              <w:rPr>
                <w:sz w:val="18"/>
                <w:szCs w:val="18"/>
              </w:rPr>
            </w:pPr>
          </w:p>
        </w:tc>
        <w:tc>
          <w:tcPr>
            <w:tcW w:w="46" w:type="dxa"/>
            <w:shd w:val="clear" w:color="auto" w:fill="auto"/>
            <w:vAlign w:val="bottom"/>
          </w:tcPr>
          <w:p w:rsidR="00660EC3" w:rsidRPr="00660EC3" w:rsidRDefault="00660EC3" w:rsidP="00660EC3">
            <w:pPr>
              <w:ind w:hanging="147"/>
              <w:jc w:val="left"/>
              <w:rPr>
                <w:sz w:val="18"/>
                <w:szCs w:val="18"/>
              </w:rPr>
            </w:pPr>
          </w:p>
        </w:tc>
        <w:tc>
          <w:tcPr>
            <w:tcW w:w="46" w:type="dxa"/>
            <w:shd w:val="clear" w:color="auto" w:fill="auto"/>
            <w:vAlign w:val="bottom"/>
          </w:tcPr>
          <w:p w:rsidR="00660EC3" w:rsidRPr="00660EC3" w:rsidRDefault="00660EC3" w:rsidP="00660EC3">
            <w:pPr>
              <w:ind w:hanging="147"/>
              <w:jc w:val="left"/>
              <w:rPr>
                <w:sz w:val="18"/>
                <w:szCs w:val="18"/>
              </w:rPr>
            </w:pPr>
          </w:p>
        </w:tc>
        <w:tc>
          <w:tcPr>
            <w:tcW w:w="2351" w:type="dxa"/>
            <w:shd w:val="clear" w:color="auto" w:fill="auto"/>
            <w:vAlign w:val="bottom"/>
          </w:tcPr>
          <w:p w:rsidR="00660EC3" w:rsidRPr="00660EC3" w:rsidRDefault="00660EC3" w:rsidP="00660EC3">
            <w:pPr>
              <w:ind w:hanging="147"/>
              <w:jc w:val="left"/>
              <w:rPr>
                <w:sz w:val="18"/>
                <w:szCs w:val="18"/>
              </w:rPr>
            </w:pPr>
          </w:p>
        </w:tc>
        <w:tc>
          <w:tcPr>
            <w:tcW w:w="4090" w:type="dxa"/>
            <w:shd w:val="clear" w:color="auto" w:fill="auto"/>
            <w:vAlign w:val="bottom"/>
          </w:tcPr>
          <w:p w:rsidR="00660EC3" w:rsidRPr="00660EC3" w:rsidRDefault="00660EC3" w:rsidP="00660EC3">
            <w:pPr>
              <w:ind w:hanging="147"/>
              <w:jc w:val="left"/>
              <w:rPr>
                <w:sz w:val="18"/>
                <w:szCs w:val="18"/>
              </w:rPr>
            </w:pPr>
          </w:p>
        </w:tc>
        <w:tc>
          <w:tcPr>
            <w:tcW w:w="682" w:type="dxa"/>
            <w:shd w:val="clear" w:color="auto" w:fill="auto"/>
            <w:vAlign w:val="bottom"/>
          </w:tcPr>
          <w:p w:rsidR="00660EC3" w:rsidRPr="00660EC3" w:rsidRDefault="00660EC3" w:rsidP="00660EC3">
            <w:pPr>
              <w:ind w:hanging="147"/>
              <w:jc w:val="left"/>
              <w:rPr>
                <w:sz w:val="18"/>
                <w:szCs w:val="18"/>
              </w:rPr>
            </w:pPr>
          </w:p>
        </w:tc>
        <w:tc>
          <w:tcPr>
            <w:tcW w:w="1842" w:type="dxa"/>
            <w:shd w:val="clear" w:color="auto" w:fill="auto"/>
            <w:vAlign w:val="bottom"/>
          </w:tcPr>
          <w:p w:rsidR="00660EC3" w:rsidRPr="00660EC3" w:rsidRDefault="00660EC3" w:rsidP="00660EC3">
            <w:pPr>
              <w:ind w:hanging="147"/>
              <w:jc w:val="left"/>
              <w:rPr>
                <w:sz w:val="18"/>
                <w:szCs w:val="18"/>
              </w:rPr>
            </w:pPr>
          </w:p>
        </w:tc>
        <w:tc>
          <w:tcPr>
            <w:tcW w:w="820" w:type="dxa"/>
            <w:shd w:val="clear" w:color="auto" w:fill="auto"/>
            <w:vAlign w:val="bottom"/>
          </w:tcPr>
          <w:p w:rsidR="00660EC3" w:rsidRPr="00660EC3" w:rsidRDefault="00660EC3" w:rsidP="00660EC3">
            <w:pPr>
              <w:ind w:hanging="147"/>
              <w:jc w:val="left"/>
              <w:rPr>
                <w:sz w:val="18"/>
                <w:szCs w:val="18"/>
              </w:rPr>
            </w:pPr>
          </w:p>
        </w:tc>
        <w:tc>
          <w:tcPr>
            <w:tcW w:w="455" w:type="dxa"/>
            <w:shd w:val="clear" w:color="auto" w:fill="auto"/>
            <w:vAlign w:val="bottom"/>
          </w:tcPr>
          <w:p w:rsidR="00660EC3" w:rsidRPr="00660EC3" w:rsidRDefault="00660EC3" w:rsidP="00660EC3">
            <w:pPr>
              <w:ind w:hanging="147"/>
              <w:jc w:val="left"/>
              <w:rPr>
                <w:sz w:val="18"/>
                <w:szCs w:val="18"/>
              </w:rPr>
            </w:pPr>
          </w:p>
        </w:tc>
      </w:tr>
    </w:tbl>
    <w:p w:rsidR="005866CF" w:rsidRDefault="005866CF" w:rsidP="00461632">
      <w:pPr>
        <w:ind w:hanging="147"/>
        <w:jc w:val="left"/>
        <w:rPr>
          <w:sz w:val="18"/>
          <w:szCs w:val="18"/>
        </w:rPr>
      </w:pPr>
    </w:p>
    <w:p w:rsidR="008B0117" w:rsidRDefault="008B0117" w:rsidP="00461632">
      <w:pPr>
        <w:ind w:hanging="147"/>
        <w:jc w:val="left"/>
        <w:rPr>
          <w:sz w:val="18"/>
          <w:szCs w:val="18"/>
        </w:rPr>
      </w:pPr>
    </w:p>
    <w:p w:rsidR="008714D3" w:rsidRDefault="008714D3" w:rsidP="00461632">
      <w:pPr>
        <w:ind w:hanging="147"/>
        <w:jc w:val="left"/>
        <w:rPr>
          <w:sz w:val="18"/>
          <w:szCs w:val="18"/>
        </w:rPr>
      </w:pPr>
    </w:p>
    <w:p w:rsidR="008B0117" w:rsidRDefault="008B0117" w:rsidP="00461632">
      <w:pPr>
        <w:ind w:hanging="147"/>
        <w:jc w:val="left"/>
        <w:rPr>
          <w:sz w:val="18"/>
          <w:szCs w:val="18"/>
        </w:rPr>
      </w:pPr>
    </w:p>
    <w:p w:rsidR="00A40D6B" w:rsidRDefault="00A40D6B" w:rsidP="00461632">
      <w:pPr>
        <w:ind w:hanging="147"/>
        <w:jc w:val="left"/>
        <w:rPr>
          <w:sz w:val="18"/>
          <w:szCs w:val="18"/>
        </w:rPr>
      </w:pPr>
    </w:p>
    <w:p w:rsidR="00A40D6B" w:rsidRDefault="00A40D6B" w:rsidP="00461632">
      <w:pPr>
        <w:ind w:hanging="147"/>
        <w:jc w:val="left"/>
        <w:rPr>
          <w:sz w:val="18"/>
          <w:szCs w:val="18"/>
        </w:rPr>
      </w:pPr>
    </w:p>
    <w:p w:rsidR="008B0117" w:rsidRDefault="008B0117" w:rsidP="00461632">
      <w:pPr>
        <w:ind w:hanging="147"/>
        <w:jc w:val="left"/>
        <w:rPr>
          <w:sz w:val="18"/>
          <w:szCs w:val="18"/>
        </w:rPr>
      </w:pPr>
    </w:p>
    <w:tbl>
      <w:tblPr>
        <w:tblStyle w:val="TableStyle01"/>
        <w:tblW w:w="11461" w:type="dxa"/>
        <w:tblInd w:w="0" w:type="dxa"/>
        <w:tblLayout w:type="fixed"/>
        <w:tblLook w:val="04A0" w:firstRow="1" w:lastRow="0" w:firstColumn="1" w:lastColumn="0" w:noHBand="0" w:noVBand="1"/>
      </w:tblPr>
      <w:tblGrid>
        <w:gridCol w:w="10773"/>
        <w:gridCol w:w="688"/>
      </w:tblGrid>
      <w:tr w:rsidR="008B0117" w:rsidRPr="008714D3" w:rsidTr="008B0117">
        <w:trPr>
          <w:trHeight w:val="60"/>
        </w:trPr>
        <w:tc>
          <w:tcPr>
            <w:tcW w:w="11461" w:type="dxa"/>
            <w:gridSpan w:val="2"/>
            <w:shd w:val="clear" w:color="FFFFFF" w:fill="auto"/>
            <w:vAlign w:val="bottom"/>
          </w:tcPr>
          <w:p w:rsidR="008B0117" w:rsidRPr="008714D3" w:rsidRDefault="008B0117" w:rsidP="008714D3">
            <w:pPr>
              <w:ind w:hanging="147"/>
              <w:jc w:val="right"/>
              <w:rPr>
                <w:sz w:val="18"/>
                <w:szCs w:val="18"/>
              </w:rPr>
            </w:pPr>
            <w:r w:rsidRPr="008714D3">
              <w:rPr>
                <w:sz w:val="18"/>
                <w:szCs w:val="18"/>
              </w:rPr>
              <w:lastRenderedPageBreak/>
              <w:t>Приложение 2</w:t>
            </w:r>
          </w:p>
          <w:p w:rsidR="008B0117" w:rsidRPr="008714D3" w:rsidRDefault="008B0117" w:rsidP="008714D3">
            <w:pPr>
              <w:ind w:hanging="147"/>
              <w:jc w:val="right"/>
              <w:rPr>
                <w:sz w:val="18"/>
                <w:szCs w:val="18"/>
              </w:rPr>
            </w:pPr>
            <w:r w:rsidRPr="008714D3">
              <w:rPr>
                <w:sz w:val="18"/>
                <w:szCs w:val="18"/>
              </w:rPr>
              <w:t>к решению Думы Хомутовского</w:t>
            </w:r>
          </w:p>
          <w:p w:rsidR="008B0117" w:rsidRPr="008714D3" w:rsidRDefault="008B0117" w:rsidP="008714D3">
            <w:pPr>
              <w:ind w:hanging="147"/>
              <w:jc w:val="right"/>
              <w:rPr>
                <w:sz w:val="18"/>
                <w:szCs w:val="18"/>
              </w:rPr>
            </w:pPr>
            <w:r w:rsidRPr="008714D3">
              <w:rPr>
                <w:sz w:val="18"/>
                <w:szCs w:val="18"/>
              </w:rPr>
              <w:t>муниципального образования</w:t>
            </w:r>
          </w:p>
          <w:p w:rsidR="008B0117" w:rsidRPr="008714D3" w:rsidRDefault="008B0117" w:rsidP="008714D3">
            <w:pPr>
              <w:ind w:hanging="147"/>
              <w:jc w:val="right"/>
              <w:rPr>
                <w:sz w:val="18"/>
                <w:szCs w:val="18"/>
              </w:rPr>
            </w:pPr>
            <w:r w:rsidRPr="008714D3">
              <w:rPr>
                <w:sz w:val="18"/>
                <w:szCs w:val="18"/>
              </w:rPr>
              <w:t>от ____________</w:t>
            </w:r>
            <w:r w:rsidRPr="008714D3">
              <w:rPr>
                <w:sz w:val="18"/>
                <w:szCs w:val="18"/>
              </w:rPr>
              <w:softHyphen/>
            </w:r>
            <w:r w:rsidRPr="008714D3">
              <w:rPr>
                <w:sz w:val="18"/>
                <w:szCs w:val="18"/>
              </w:rPr>
              <w:softHyphen/>
              <w:t>___№_________</w:t>
            </w:r>
          </w:p>
        </w:tc>
      </w:tr>
      <w:tr w:rsidR="008B0117" w:rsidRPr="008714D3" w:rsidTr="008B0117">
        <w:trPr>
          <w:gridAfter w:val="1"/>
          <w:wAfter w:w="688" w:type="dxa"/>
          <w:trHeight w:val="60"/>
        </w:trPr>
        <w:tc>
          <w:tcPr>
            <w:tcW w:w="10773" w:type="dxa"/>
            <w:shd w:val="clear" w:color="FFFFFF" w:fill="auto"/>
            <w:vAlign w:val="bottom"/>
          </w:tcPr>
          <w:p w:rsidR="008B0117" w:rsidRPr="008714D3" w:rsidRDefault="008B0117" w:rsidP="008B0117">
            <w:pPr>
              <w:ind w:hanging="147"/>
              <w:jc w:val="left"/>
              <w:rPr>
                <w:sz w:val="18"/>
                <w:szCs w:val="18"/>
              </w:rPr>
            </w:pPr>
          </w:p>
          <w:p w:rsidR="008B0117" w:rsidRPr="008714D3" w:rsidRDefault="008B0117" w:rsidP="008B0117">
            <w:pPr>
              <w:ind w:hanging="147"/>
              <w:jc w:val="left"/>
              <w:rPr>
                <w:sz w:val="18"/>
                <w:szCs w:val="18"/>
              </w:rPr>
            </w:pPr>
            <w:r w:rsidRPr="008714D3">
              <w:rPr>
                <w:sz w:val="18"/>
                <w:szCs w:val="18"/>
              </w:rPr>
              <w:t>Прогнозируемые доходы бюджета Хомутовского муниципального образования на 2026 - 2027 годы</w:t>
            </w:r>
          </w:p>
        </w:tc>
      </w:tr>
      <w:tr w:rsidR="008B0117" w:rsidRPr="008714D3" w:rsidTr="008B0117">
        <w:trPr>
          <w:trHeight w:val="60"/>
        </w:trPr>
        <w:tc>
          <w:tcPr>
            <w:tcW w:w="11461" w:type="dxa"/>
            <w:gridSpan w:val="2"/>
            <w:shd w:val="clear" w:color="FFFFFF" w:fill="auto"/>
            <w:vAlign w:val="bottom"/>
          </w:tcPr>
          <w:p w:rsidR="008B0117" w:rsidRPr="008714D3" w:rsidRDefault="008B0117" w:rsidP="008B0117">
            <w:pPr>
              <w:ind w:hanging="147"/>
              <w:jc w:val="left"/>
              <w:rPr>
                <w:sz w:val="18"/>
                <w:szCs w:val="18"/>
              </w:rPr>
            </w:pPr>
          </w:p>
        </w:tc>
      </w:tr>
      <w:tr w:rsidR="008B0117" w:rsidRPr="008714D3" w:rsidTr="008B0117">
        <w:trPr>
          <w:trHeight w:val="598"/>
        </w:trPr>
        <w:tc>
          <w:tcPr>
            <w:tcW w:w="11461" w:type="dxa"/>
            <w:gridSpan w:val="2"/>
            <w:shd w:val="clear" w:color="FFFFFF" w:fill="auto"/>
            <w:vAlign w:val="bottom"/>
          </w:tcPr>
          <w:p w:rsidR="008B0117" w:rsidRPr="008714D3" w:rsidRDefault="008B0117" w:rsidP="008B0117">
            <w:pPr>
              <w:ind w:hanging="147"/>
              <w:jc w:val="left"/>
              <w:rPr>
                <w:sz w:val="18"/>
                <w:szCs w:val="18"/>
              </w:rPr>
            </w:pPr>
            <w:r w:rsidRPr="008714D3">
              <w:rPr>
                <w:sz w:val="18"/>
                <w:szCs w:val="18"/>
              </w:rPr>
              <w:t>Единица измерения: тыс. руб.</w:t>
            </w:r>
          </w:p>
          <w:p w:rsidR="008B0117" w:rsidRPr="008714D3" w:rsidRDefault="008B0117" w:rsidP="008B0117">
            <w:pPr>
              <w:ind w:hanging="147"/>
              <w:jc w:val="left"/>
              <w:rPr>
                <w:sz w:val="18"/>
                <w:szCs w:val="18"/>
              </w:rPr>
            </w:pPr>
          </w:p>
        </w:tc>
      </w:tr>
    </w:tbl>
    <w:tbl>
      <w:tblPr>
        <w:tblStyle w:val="TableStyle0"/>
        <w:tblW w:w="5000" w:type="pct"/>
        <w:tblInd w:w="0" w:type="dxa"/>
        <w:tblLayout w:type="fixed"/>
        <w:tblLook w:val="04A0" w:firstRow="1" w:lastRow="0" w:firstColumn="1" w:lastColumn="0" w:noHBand="0" w:noVBand="1"/>
      </w:tblPr>
      <w:tblGrid>
        <w:gridCol w:w="4408"/>
        <w:gridCol w:w="850"/>
        <w:gridCol w:w="2268"/>
        <w:gridCol w:w="1276"/>
        <w:gridCol w:w="1294"/>
      </w:tblGrid>
      <w:tr w:rsidR="008B0117" w:rsidRPr="008714D3" w:rsidTr="00305F1F">
        <w:trPr>
          <w:cantSplit/>
        </w:trPr>
        <w:tc>
          <w:tcPr>
            <w:tcW w:w="4408" w:type="dxa"/>
            <w:tcBorders>
              <w:top w:val="single" w:sz="10" w:space="0" w:color="auto"/>
              <w:left w:val="single" w:sz="10" w:space="0" w:color="auto"/>
              <w:bottom w:val="single" w:sz="10" w:space="0" w:color="auto"/>
              <w:right w:val="single" w:sz="5" w:space="0" w:color="auto"/>
            </w:tcBorders>
            <w:shd w:val="clear" w:color="auto" w:fill="auto"/>
            <w:vAlign w:val="center"/>
          </w:tcPr>
          <w:p w:rsidR="008B0117" w:rsidRPr="008714D3" w:rsidRDefault="008B0117" w:rsidP="008B0117">
            <w:pPr>
              <w:ind w:hanging="147"/>
              <w:jc w:val="left"/>
              <w:rPr>
                <w:sz w:val="18"/>
                <w:szCs w:val="18"/>
              </w:rPr>
            </w:pPr>
            <w:r w:rsidRPr="008714D3">
              <w:rPr>
                <w:sz w:val="18"/>
                <w:szCs w:val="18"/>
              </w:rPr>
              <w:t>Наименование показателя</w:t>
            </w:r>
          </w:p>
        </w:tc>
        <w:tc>
          <w:tcPr>
            <w:tcW w:w="850" w:type="dxa"/>
            <w:tcBorders>
              <w:top w:val="single" w:sz="10" w:space="0" w:color="auto"/>
              <w:left w:val="single" w:sz="5" w:space="0" w:color="auto"/>
              <w:bottom w:val="single" w:sz="10" w:space="0" w:color="auto"/>
              <w:right w:val="single" w:sz="5" w:space="0" w:color="auto"/>
            </w:tcBorders>
            <w:shd w:val="clear" w:color="auto" w:fill="auto"/>
            <w:vAlign w:val="center"/>
          </w:tcPr>
          <w:p w:rsidR="008B0117" w:rsidRPr="008714D3" w:rsidRDefault="008B0117" w:rsidP="009610C3">
            <w:pPr>
              <w:jc w:val="left"/>
              <w:rPr>
                <w:sz w:val="18"/>
                <w:szCs w:val="18"/>
              </w:rPr>
            </w:pPr>
            <w:r w:rsidRPr="008714D3">
              <w:rPr>
                <w:sz w:val="18"/>
                <w:szCs w:val="18"/>
              </w:rPr>
              <w:t>ППП</w:t>
            </w:r>
          </w:p>
        </w:tc>
        <w:tc>
          <w:tcPr>
            <w:tcW w:w="2268" w:type="dxa"/>
            <w:tcBorders>
              <w:top w:val="single" w:sz="10" w:space="0" w:color="auto"/>
              <w:left w:val="single" w:sz="5" w:space="0" w:color="auto"/>
              <w:bottom w:val="none" w:sz="5" w:space="0" w:color="auto"/>
            </w:tcBorders>
            <w:shd w:val="clear" w:color="auto" w:fill="auto"/>
            <w:vAlign w:val="center"/>
          </w:tcPr>
          <w:p w:rsidR="008B0117" w:rsidRPr="008714D3" w:rsidRDefault="008B0117" w:rsidP="008B0117">
            <w:pPr>
              <w:ind w:hanging="147"/>
              <w:jc w:val="left"/>
              <w:rPr>
                <w:sz w:val="18"/>
                <w:szCs w:val="18"/>
              </w:rPr>
            </w:pPr>
            <w:r w:rsidRPr="008714D3">
              <w:rPr>
                <w:sz w:val="18"/>
                <w:szCs w:val="18"/>
              </w:rPr>
              <w:t>Классификатор доходов</w:t>
            </w:r>
          </w:p>
        </w:tc>
        <w:tc>
          <w:tcPr>
            <w:tcW w:w="1276" w:type="dxa"/>
            <w:tcBorders>
              <w:top w:val="single" w:sz="10" w:space="0" w:color="auto"/>
              <w:left w:val="single" w:sz="5" w:space="0" w:color="auto"/>
              <w:bottom w:val="single" w:sz="10" w:space="0" w:color="auto"/>
              <w:right w:val="single" w:sz="10" w:space="0" w:color="auto"/>
            </w:tcBorders>
            <w:shd w:val="clear" w:color="auto" w:fill="auto"/>
            <w:vAlign w:val="center"/>
          </w:tcPr>
          <w:p w:rsidR="008B0117" w:rsidRPr="008714D3" w:rsidRDefault="008B0117" w:rsidP="009610C3">
            <w:pPr>
              <w:ind w:left="357" w:firstLine="0"/>
              <w:jc w:val="left"/>
              <w:rPr>
                <w:sz w:val="18"/>
                <w:szCs w:val="18"/>
              </w:rPr>
            </w:pPr>
            <w:r w:rsidRPr="008714D3">
              <w:rPr>
                <w:sz w:val="18"/>
                <w:szCs w:val="18"/>
              </w:rPr>
              <w:t>Сумма на 2026 год</w:t>
            </w:r>
          </w:p>
        </w:tc>
        <w:tc>
          <w:tcPr>
            <w:tcW w:w="1294" w:type="dxa"/>
            <w:tcBorders>
              <w:top w:val="single" w:sz="10" w:space="0" w:color="auto"/>
              <w:left w:val="single" w:sz="5" w:space="0" w:color="auto"/>
              <w:bottom w:val="single" w:sz="10" w:space="0" w:color="auto"/>
              <w:right w:val="single" w:sz="10" w:space="0" w:color="auto"/>
            </w:tcBorders>
          </w:tcPr>
          <w:p w:rsidR="008B0117" w:rsidRPr="008714D3" w:rsidRDefault="008B0117" w:rsidP="009610C3">
            <w:pPr>
              <w:ind w:left="357" w:firstLine="0"/>
              <w:jc w:val="left"/>
              <w:rPr>
                <w:sz w:val="18"/>
                <w:szCs w:val="18"/>
              </w:rPr>
            </w:pPr>
            <w:r w:rsidRPr="008714D3">
              <w:rPr>
                <w:sz w:val="18"/>
                <w:szCs w:val="18"/>
              </w:rPr>
              <w:t>Сумма на 2027 год</w:t>
            </w:r>
          </w:p>
        </w:tc>
      </w:tr>
    </w:tbl>
    <w:tbl>
      <w:tblPr>
        <w:tblStyle w:val="TableStyle1"/>
        <w:tblW w:w="4994" w:type="pct"/>
        <w:tblInd w:w="13" w:type="dxa"/>
        <w:tblLayout w:type="fixed"/>
        <w:tblLook w:val="04A0" w:firstRow="1" w:lastRow="0" w:firstColumn="1" w:lastColumn="0" w:noHBand="0" w:noVBand="1"/>
      </w:tblPr>
      <w:tblGrid>
        <w:gridCol w:w="48"/>
        <w:gridCol w:w="30"/>
        <w:gridCol w:w="46"/>
        <w:gridCol w:w="30"/>
        <w:gridCol w:w="42"/>
        <w:gridCol w:w="30"/>
        <w:gridCol w:w="49"/>
        <w:gridCol w:w="62"/>
        <w:gridCol w:w="61"/>
        <w:gridCol w:w="20"/>
        <w:gridCol w:w="46"/>
        <w:gridCol w:w="46"/>
        <w:gridCol w:w="1699"/>
        <w:gridCol w:w="2312"/>
        <w:gridCol w:w="724"/>
        <w:gridCol w:w="2126"/>
        <w:gridCol w:w="1219"/>
        <w:gridCol w:w="199"/>
        <w:gridCol w:w="1295"/>
      </w:tblGrid>
      <w:tr w:rsidR="008B0117" w:rsidRPr="008B0117" w:rsidTr="009648FB">
        <w:trPr>
          <w:cantSplit/>
        </w:trPr>
        <w:tc>
          <w:tcPr>
            <w:tcW w:w="5245" w:type="dxa"/>
            <w:gridSpan w:val="15"/>
            <w:tcBorders>
              <w:top w:val="single" w:sz="5" w:space="0" w:color="auto"/>
              <w:left w:val="single" w:sz="10"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b/>
                <w:sz w:val="18"/>
                <w:szCs w:val="18"/>
              </w:rPr>
              <w:t>НАЛОГОВЫЕ И НЕНАЛОГОВЫЕ ДОХОДЫ</w:t>
            </w:r>
          </w:p>
        </w:tc>
        <w:tc>
          <w:tcPr>
            <w:tcW w:w="2126" w:type="dxa"/>
            <w:tcBorders>
              <w:top w:val="single" w:sz="5" w:space="0" w:color="auto"/>
              <w:left w:val="single" w:sz="5" w:space="0" w:color="auto"/>
              <w:bottom w:val="single" w:sz="5" w:space="0" w:color="auto"/>
            </w:tcBorders>
            <w:shd w:val="clear" w:color="auto" w:fill="auto"/>
            <w:vAlign w:val="bottom"/>
          </w:tcPr>
          <w:p w:rsidR="008B0117" w:rsidRPr="008B0117" w:rsidRDefault="008B0117" w:rsidP="00305F1F">
            <w:pPr>
              <w:jc w:val="left"/>
              <w:rPr>
                <w:sz w:val="18"/>
                <w:szCs w:val="18"/>
              </w:rPr>
            </w:pPr>
            <w:r w:rsidRPr="008B0117">
              <w:rPr>
                <w:b/>
                <w:sz w:val="18"/>
                <w:szCs w:val="18"/>
              </w:rPr>
              <w:t>10000000000000000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9610C3">
            <w:pPr>
              <w:ind w:left="357" w:firstLine="0"/>
              <w:jc w:val="left"/>
              <w:rPr>
                <w:b/>
                <w:sz w:val="18"/>
                <w:szCs w:val="18"/>
              </w:rPr>
            </w:pPr>
            <w:r w:rsidRPr="008B0117">
              <w:rPr>
                <w:b/>
                <w:sz w:val="18"/>
                <w:szCs w:val="18"/>
              </w:rPr>
              <w:t>83 452,07</w:t>
            </w:r>
          </w:p>
        </w:tc>
        <w:tc>
          <w:tcPr>
            <w:tcW w:w="1295" w:type="dxa"/>
            <w:tcBorders>
              <w:top w:val="single" w:sz="5" w:space="0" w:color="auto"/>
              <w:left w:val="single" w:sz="5" w:space="0" w:color="auto"/>
              <w:bottom w:val="single" w:sz="5" w:space="0" w:color="auto"/>
              <w:right w:val="single" w:sz="10" w:space="0" w:color="auto"/>
            </w:tcBorders>
          </w:tcPr>
          <w:p w:rsidR="008B0117" w:rsidRPr="008B0117" w:rsidRDefault="008B0117" w:rsidP="009610C3">
            <w:pPr>
              <w:ind w:left="357" w:firstLine="0"/>
              <w:jc w:val="left"/>
              <w:rPr>
                <w:b/>
                <w:sz w:val="18"/>
                <w:szCs w:val="18"/>
              </w:rPr>
            </w:pPr>
            <w:r w:rsidRPr="008B0117">
              <w:rPr>
                <w:b/>
                <w:sz w:val="18"/>
                <w:szCs w:val="18"/>
              </w:rPr>
              <w:t>95 704,80</w:t>
            </w:r>
          </w:p>
        </w:tc>
      </w:tr>
      <w:tr w:rsidR="008B0117" w:rsidRPr="008B0117" w:rsidTr="009648FB">
        <w:trPr>
          <w:cantSplit/>
        </w:trPr>
        <w:tc>
          <w:tcPr>
            <w:tcW w:w="48"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5197"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НАЛОГИ НА ПРИБЫЛЬ, ДОХОДЫ</w:t>
            </w:r>
          </w:p>
        </w:tc>
        <w:tc>
          <w:tcPr>
            <w:tcW w:w="2126" w:type="dxa"/>
            <w:tcBorders>
              <w:top w:val="single" w:sz="5" w:space="0" w:color="auto"/>
              <w:left w:val="single" w:sz="5" w:space="0" w:color="auto"/>
              <w:bottom w:val="single" w:sz="5" w:space="0" w:color="auto"/>
            </w:tcBorders>
            <w:shd w:val="clear" w:color="auto" w:fill="auto"/>
            <w:vAlign w:val="bottom"/>
          </w:tcPr>
          <w:p w:rsidR="008B0117" w:rsidRPr="008B0117" w:rsidRDefault="008B0117" w:rsidP="00305F1F">
            <w:pPr>
              <w:jc w:val="left"/>
              <w:rPr>
                <w:sz w:val="18"/>
                <w:szCs w:val="18"/>
              </w:rPr>
            </w:pPr>
            <w:r w:rsidRPr="008B0117">
              <w:rPr>
                <w:i/>
                <w:sz w:val="18"/>
                <w:szCs w:val="18"/>
              </w:rPr>
              <w:t>10100000000000000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9610C3">
            <w:pPr>
              <w:jc w:val="left"/>
              <w:rPr>
                <w:i/>
                <w:sz w:val="18"/>
                <w:szCs w:val="18"/>
              </w:rPr>
            </w:pPr>
            <w:r w:rsidRPr="008B0117">
              <w:rPr>
                <w:i/>
                <w:sz w:val="18"/>
                <w:szCs w:val="18"/>
              </w:rPr>
              <w:t>6 707,24</w:t>
            </w:r>
          </w:p>
        </w:tc>
        <w:tc>
          <w:tcPr>
            <w:tcW w:w="1295" w:type="dxa"/>
            <w:tcBorders>
              <w:top w:val="single" w:sz="5" w:space="0" w:color="auto"/>
              <w:left w:val="single" w:sz="5" w:space="0" w:color="auto"/>
              <w:bottom w:val="single" w:sz="5" w:space="0" w:color="auto"/>
              <w:right w:val="single" w:sz="10" w:space="0" w:color="auto"/>
            </w:tcBorders>
          </w:tcPr>
          <w:p w:rsidR="008B0117" w:rsidRPr="008B0117" w:rsidRDefault="008B0117" w:rsidP="008B0117">
            <w:pPr>
              <w:ind w:hanging="147"/>
              <w:jc w:val="left"/>
              <w:rPr>
                <w:i/>
                <w:sz w:val="18"/>
                <w:szCs w:val="18"/>
              </w:rPr>
            </w:pPr>
            <w:r w:rsidRPr="008B0117">
              <w:rPr>
                <w:i/>
                <w:sz w:val="18"/>
                <w:szCs w:val="18"/>
              </w:rPr>
              <w:t>7 108,35</w:t>
            </w:r>
          </w:p>
        </w:tc>
      </w:tr>
      <w:tr w:rsidR="008B0117" w:rsidRPr="008B0117" w:rsidTr="009648FB">
        <w:trPr>
          <w:cantSplit/>
        </w:trPr>
        <w:tc>
          <w:tcPr>
            <w:tcW w:w="48"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30" w:type="dxa"/>
            <w:shd w:val="clear" w:color="auto" w:fill="auto"/>
            <w:vAlign w:val="bottom"/>
          </w:tcPr>
          <w:p w:rsidR="008B0117" w:rsidRPr="008B0117" w:rsidRDefault="008B0117" w:rsidP="008B0117">
            <w:pPr>
              <w:ind w:hanging="147"/>
              <w:jc w:val="left"/>
              <w:rPr>
                <w:sz w:val="18"/>
                <w:szCs w:val="18"/>
              </w:rPr>
            </w:pPr>
          </w:p>
        </w:tc>
        <w:tc>
          <w:tcPr>
            <w:tcW w:w="5167"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b/>
                <w:sz w:val="18"/>
                <w:szCs w:val="18"/>
              </w:rPr>
              <w:t>Налог на доходы физических лиц</w:t>
            </w:r>
          </w:p>
        </w:tc>
        <w:tc>
          <w:tcPr>
            <w:tcW w:w="2126" w:type="dxa"/>
            <w:tcBorders>
              <w:top w:val="single" w:sz="5" w:space="0" w:color="auto"/>
              <w:left w:val="single" w:sz="5" w:space="0" w:color="auto"/>
              <w:bottom w:val="single" w:sz="5" w:space="0" w:color="auto"/>
            </w:tcBorders>
            <w:shd w:val="clear" w:color="auto" w:fill="auto"/>
            <w:vAlign w:val="bottom"/>
          </w:tcPr>
          <w:p w:rsidR="008B0117" w:rsidRPr="008B0117" w:rsidRDefault="008B0117" w:rsidP="00305F1F">
            <w:pPr>
              <w:jc w:val="left"/>
              <w:rPr>
                <w:sz w:val="18"/>
                <w:szCs w:val="18"/>
              </w:rPr>
            </w:pPr>
            <w:r w:rsidRPr="008B0117">
              <w:rPr>
                <w:b/>
                <w:sz w:val="18"/>
                <w:szCs w:val="18"/>
              </w:rPr>
              <w:t>10102000010000110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9610C3">
            <w:pPr>
              <w:jc w:val="left"/>
              <w:rPr>
                <w:b/>
                <w:sz w:val="18"/>
                <w:szCs w:val="18"/>
              </w:rPr>
            </w:pPr>
            <w:r w:rsidRPr="008B0117">
              <w:rPr>
                <w:b/>
                <w:sz w:val="18"/>
                <w:szCs w:val="18"/>
              </w:rPr>
              <w:t>6 707,24</w:t>
            </w:r>
          </w:p>
        </w:tc>
        <w:tc>
          <w:tcPr>
            <w:tcW w:w="1295" w:type="dxa"/>
            <w:tcBorders>
              <w:top w:val="single" w:sz="5" w:space="0" w:color="auto"/>
              <w:left w:val="single" w:sz="5" w:space="0" w:color="auto"/>
              <w:bottom w:val="single" w:sz="5" w:space="0" w:color="auto"/>
              <w:right w:val="single" w:sz="10" w:space="0" w:color="auto"/>
            </w:tcBorders>
          </w:tcPr>
          <w:p w:rsidR="008B0117" w:rsidRPr="008B0117" w:rsidRDefault="008B0117" w:rsidP="008B0117">
            <w:pPr>
              <w:ind w:hanging="147"/>
              <w:jc w:val="left"/>
              <w:rPr>
                <w:b/>
                <w:sz w:val="18"/>
                <w:szCs w:val="18"/>
              </w:rPr>
            </w:pPr>
            <w:r w:rsidRPr="008B0117">
              <w:rPr>
                <w:b/>
                <w:sz w:val="18"/>
                <w:szCs w:val="18"/>
              </w:rPr>
              <w:t>7 108,35</w:t>
            </w:r>
          </w:p>
        </w:tc>
      </w:tr>
      <w:tr w:rsidR="008B0117" w:rsidRPr="008B0117" w:rsidTr="009648FB">
        <w:trPr>
          <w:cantSplit/>
        </w:trPr>
        <w:tc>
          <w:tcPr>
            <w:tcW w:w="48"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30" w:type="dxa"/>
            <w:shd w:val="clear" w:color="auto" w:fill="auto"/>
            <w:vAlign w:val="bottom"/>
          </w:tcPr>
          <w:p w:rsidR="008B0117" w:rsidRPr="008B0117" w:rsidRDefault="008B0117" w:rsidP="008B0117">
            <w:pPr>
              <w:ind w:hanging="147"/>
              <w:jc w:val="left"/>
              <w:rPr>
                <w:sz w:val="18"/>
                <w:szCs w:val="18"/>
              </w:rPr>
            </w:pPr>
          </w:p>
        </w:tc>
        <w:tc>
          <w:tcPr>
            <w:tcW w:w="46" w:type="dxa"/>
            <w:shd w:val="clear" w:color="auto" w:fill="auto"/>
            <w:vAlign w:val="bottom"/>
          </w:tcPr>
          <w:p w:rsidR="008B0117" w:rsidRPr="008B0117" w:rsidRDefault="008B0117" w:rsidP="008B0117">
            <w:pPr>
              <w:ind w:hanging="147"/>
              <w:jc w:val="left"/>
              <w:rPr>
                <w:sz w:val="18"/>
                <w:szCs w:val="18"/>
              </w:rPr>
            </w:pPr>
          </w:p>
        </w:tc>
        <w:tc>
          <w:tcPr>
            <w:tcW w:w="30" w:type="dxa"/>
            <w:shd w:val="clear" w:color="auto" w:fill="auto"/>
            <w:tcMar>
              <w:left w:w="0" w:type="dxa"/>
            </w:tcMar>
            <w:vAlign w:val="bottom"/>
          </w:tcPr>
          <w:p w:rsidR="008B0117" w:rsidRPr="008B0117" w:rsidRDefault="008B0117" w:rsidP="008B0117">
            <w:pPr>
              <w:ind w:hanging="147"/>
              <w:jc w:val="left"/>
              <w:rPr>
                <w:sz w:val="18"/>
                <w:szCs w:val="18"/>
              </w:rPr>
            </w:pPr>
          </w:p>
        </w:tc>
        <w:tc>
          <w:tcPr>
            <w:tcW w:w="42" w:type="dxa"/>
            <w:shd w:val="clear" w:color="auto" w:fill="auto"/>
            <w:tcMar>
              <w:left w:w="0" w:type="dxa"/>
            </w:tcMar>
            <w:vAlign w:val="bottom"/>
          </w:tcPr>
          <w:p w:rsidR="008B0117" w:rsidRPr="008B0117" w:rsidRDefault="008B0117" w:rsidP="008B0117">
            <w:pPr>
              <w:ind w:hanging="147"/>
              <w:jc w:val="left"/>
              <w:rPr>
                <w:sz w:val="18"/>
                <w:szCs w:val="18"/>
              </w:rPr>
            </w:pPr>
          </w:p>
        </w:tc>
        <w:tc>
          <w:tcPr>
            <w:tcW w:w="30" w:type="dxa"/>
            <w:shd w:val="clear" w:color="auto" w:fill="auto"/>
            <w:tcMar>
              <w:left w:w="0" w:type="dxa"/>
            </w:tcMar>
            <w:vAlign w:val="bottom"/>
          </w:tcPr>
          <w:p w:rsidR="008B0117" w:rsidRPr="008B0117" w:rsidRDefault="008B0117" w:rsidP="008B0117">
            <w:pPr>
              <w:ind w:hanging="147"/>
              <w:jc w:val="left"/>
              <w:rPr>
                <w:sz w:val="18"/>
                <w:szCs w:val="18"/>
              </w:rPr>
            </w:pPr>
          </w:p>
        </w:tc>
        <w:tc>
          <w:tcPr>
            <w:tcW w:w="49" w:type="dxa"/>
            <w:shd w:val="clear" w:color="auto" w:fill="auto"/>
            <w:tcMar>
              <w:left w:w="0" w:type="dxa"/>
            </w:tcMar>
            <w:vAlign w:val="bottom"/>
          </w:tcPr>
          <w:p w:rsidR="008B0117" w:rsidRPr="008B0117" w:rsidRDefault="008B0117" w:rsidP="008B0117">
            <w:pPr>
              <w:ind w:hanging="147"/>
              <w:jc w:val="left"/>
              <w:rPr>
                <w:sz w:val="18"/>
                <w:szCs w:val="18"/>
              </w:rPr>
            </w:pPr>
          </w:p>
        </w:tc>
        <w:tc>
          <w:tcPr>
            <w:tcW w:w="62" w:type="dxa"/>
            <w:shd w:val="clear" w:color="auto" w:fill="auto"/>
            <w:tcMar>
              <w:left w:w="0" w:type="dxa"/>
            </w:tcMar>
            <w:vAlign w:val="bottom"/>
          </w:tcPr>
          <w:p w:rsidR="008B0117" w:rsidRPr="008B0117" w:rsidRDefault="008B0117" w:rsidP="008B0117">
            <w:pPr>
              <w:ind w:hanging="147"/>
              <w:jc w:val="left"/>
              <w:rPr>
                <w:sz w:val="18"/>
                <w:szCs w:val="18"/>
              </w:rPr>
            </w:pPr>
          </w:p>
        </w:tc>
        <w:tc>
          <w:tcPr>
            <w:tcW w:w="418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8B0117" w:rsidRPr="008B0117" w:rsidRDefault="008B0117" w:rsidP="009610C3">
            <w:pPr>
              <w:ind w:left="357" w:firstLine="0"/>
              <w:jc w:val="left"/>
              <w:rPr>
                <w:sz w:val="18"/>
                <w:szCs w:val="18"/>
              </w:rPr>
            </w:pPr>
            <w:r w:rsidRPr="008B0117">
              <w:rPr>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724"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182</w:t>
            </w:r>
          </w:p>
        </w:tc>
        <w:tc>
          <w:tcPr>
            <w:tcW w:w="2126" w:type="dxa"/>
            <w:tcBorders>
              <w:top w:val="single" w:sz="5" w:space="0" w:color="auto"/>
              <w:left w:val="single" w:sz="5" w:space="0" w:color="auto"/>
              <w:bottom w:val="single" w:sz="5" w:space="0" w:color="auto"/>
            </w:tcBorders>
            <w:shd w:val="clear" w:color="auto" w:fill="auto"/>
            <w:vAlign w:val="bottom"/>
          </w:tcPr>
          <w:p w:rsidR="008B0117" w:rsidRPr="008B0117" w:rsidRDefault="008B0117" w:rsidP="00305F1F">
            <w:pPr>
              <w:jc w:val="left"/>
              <w:rPr>
                <w:sz w:val="18"/>
                <w:szCs w:val="18"/>
              </w:rPr>
            </w:pPr>
            <w:r w:rsidRPr="008B0117">
              <w:rPr>
                <w:sz w:val="18"/>
                <w:szCs w:val="18"/>
              </w:rPr>
              <w:t>10102010010000110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5 325,14</w:t>
            </w:r>
          </w:p>
        </w:tc>
        <w:tc>
          <w:tcPr>
            <w:tcW w:w="1295" w:type="dxa"/>
            <w:tcBorders>
              <w:top w:val="single" w:sz="5" w:space="0" w:color="auto"/>
              <w:left w:val="single" w:sz="5" w:space="0" w:color="auto"/>
              <w:bottom w:val="single" w:sz="5" w:space="0" w:color="auto"/>
              <w:right w:val="single" w:sz="10" w:space="0" w:color="auto"/>
            </w:tcBorders>
            <w:vAlign w:val="bottom"/>
          </w:tcPr>
          <w:p w:rsidR="008B0117" w:rsidRPr="008B0117" w:rsidRDefault="008B0117" w:rsidP="008B0117">
            <w:pPr>
              <w:ind w:hanging="147"/>
              <w:jc w:val="left"/>
              <w:rPr>
                <w:sz w:val="18"/>
                <w:szCs w:val="18"/>
              </w:rPr>
            </w:pPr>
            <w:r w:rsidRPr="008B0117">
              <w:rPr>
                <w:sz w:val="18"/>
                <w:szCs w:val="18"/>
              </w:rPr>
              <w:t>5 644,55</w:t>
            </w:r>
          </w:p>
        </w:tc>
      </w:tr>
      <w:tr w:rsidR="008B0117" w:rsidRPr="008B0117" w:rsidTr="009648FB">
        <w:trPr>
          <w:cantSplit/>
        </w:trPr>
        <w:tc>
          <w:tcPr>
            <w:tcW w:w="48"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30" w:type="dxa"/>
            <w:shd w:val="clear" w:color="auto" w:fill="auto"/>
            <w:vAlign w:val="bottom"/>
          </w:tcPr>
          <w:p w:rsidR="008B0117" w:rsidRPr="008B0117" w:rsidRDefault="008B0117" w:rsidP="008B0117">
            <w:pPr>
              <w:ind w:hanging="147"/>
              <w:jc w:val="left"/>
              <w:rPr>
                <w:sz w:val="18"/>
                <w:szCs w:val="18"/>
              </w:rPr>
            </w:pPr>
          </w:p>
        </w:tc>
        <w:tc>
          <w:tcPr>
            <w:tcW w:w="46" w:type="dxa"/>
            <w:shd w:val="clear" w:color="auto" w:fill="auto"/>
            <w:vAlign w:val="bottom"/>
          </w:tcPr>
          <w:p w:rsidR="008B0117" w:rsidRPr="008B0117" w:rsidRDefault="008B0117" w:rsidP="008B0117">
            <w:pPr>
              <w:ind w:hanging="147"/>
              <w:jc w:val="left"/>
              <w:rPr>
                <w:sz w:val="18"/>
                <w:szCs w:val="18"/>
              </w:rPr>
            </w:pPr>
          </w:p>
        </w:tc>
        <w:tc>
          <w:tcPr>
            <w:tcW w:w="30" w:type="dxa"/>
            <w:shd w:val="clear" w:color="auto" w:fill="auto"/>
            <w:tcMar>
              <w:left w:w="0" w:type="dxa"/>
            </w:tcMar>
            <w:vAlign w:val="bottom"/>
          </w:tcPr>
          <w:p w:rsidR="008B0117" w:rsidRPr="008B0117" w:rsidRDefault="008B0117" w:rsidP="008B0117">
            <w:pPr>
              <w:ind w:hanging="147"/>
              <w:jc w:val="left"/>
              <w:rPr>
                <w:sz w:val="18"/>
                <w:szCs w:val="18"/>
              </w:rPr>
            </w:pPr>
          </w:p>
        </w:tc>
        <w:tc>
          <w:tcPr>
            <w:tcW w:w="42" w:type="dxa"/>
            <w:shd w:val="clear" w:color="auto" w:fill="auto"/>
            <w:tcMar>
              <w:left w:w="0" w:type="dxa"/>
            </w:tcMar>
            <w:vAlign w:val="bottom"/>
          </w:tcPr>
          <w:p w:rsidR="008B0117" w:rsidRPr="008B0117" w:rsidRDefault="008B0117" w:rsidP="008B0117">
            <w:pPr>
              <w:ind w:hanging="147"/>
              <w:jc w:val="left"/>
              <w:rPr>
                <w:sz w:val="18"/>
                <w:szCs w:val="18"/>
              </w:rPr>
            </w:pPr>
          </w:p>
        </w:tc>
        <w:tc>
          <w:tcPr>
            <w:tcW w:w="30" w:type="dxa"/>
            <w:shd w:val="clear" w:color="auto" w:fill="auto"/>
            <w:tcMar>
              <w:left w:w="0" w:type="dxa"/>
            </w:tcMar>
            <w:vAlign w:val="bottom"/>
          </w:tcPr>
          <w:p w:rsidR="008B0117" w:rsidRPr="008B0117" w:rsidRDefault="008B0117" w:rsidP="008B0117">
            <w:pPr>
              <w:ind w:hanging="147"/>
              <w:jc w:val="left"/>
              <w:rPr>
                <w:sz w:val="18"/>
                <w:szCs w:val="18"/>
              </w:rPr>
            </w:pPr>
          </w:p>
        </w:tc>
        <w:tc>
          <w:tcPr>
            <w:tcW w:w="49" w:type="dxa"/>
            <w:shd w:val="clear" w:color="auto" w:fill="auto"/>
            <w:tcMar>
              <w:left w:w="0" w:type="dxa"/>
            </w:tcMar>
            <w:vAlign w:val="bottom"/>
          </w:tcPr>
          <w:p w:rsidR="008B0117" w:rsidRPr="008B0117" w:rsidRDefault="008B0117" w:rsidP="008B0117">
            <w:pPr>
              <w:ind w:hanging="147"/>
              <w:jc w:val="left"/>
              <w:rPr>
                <w:sz w:val="18"/>
                <w:szCs w:val="18"/>
              </w:rPr>
            </w:pPr>
          </w:p>
        </w:tc>
        <w:tc>
          <w:tcPr>
            <w:tcW w:w="62" w:type="dxa"/>
            <w:shd w:val="clear" w:color="auto" w:fill="auto"/>
            <w:tcMar>
              <w:left w:w="0" w:type="dxa"/>
            </w:tcMar>
            <w:vAlign w:val="bottom"/>
          </w:tcPr>
          <w:p w:rsidR="008B0117" w:rsidRPr="008B0117" w:rsidRDefault="008B0117" w:rsidP="008B0117">
            <w:pPr>
              <w:ind w:hanging="147"/>
              <w:jc w:val="left"/>
              <w:rPr>
                <w:sz w:val="18"/>
                <w:szCs w:val="18"/>
              </w:rPr>
            </w:pPr>
          </w:p>
        </w:tc>
        <w:tc>
          <w:tcPr>
            <w:tcW w:w="418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8B0117" w:rsidRPr="008B0117" w:rsidRDefault="008B0117" w:rsidP="009610C3">
            <w:pPr>
              <w:ind w:left="357" w:firstLine="0"/>
              <w:jc w:val="left"/>
              <w:rPr>
                <w:sz w:val="18"/>
                <w:szCs w:val="18"/>
              </w:rPr>
            </w:pPr>
            <w:r w:rsidRPr="008B0117">
              <w:rPr>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724"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182</w:t>
            </w:r>
          </w:p>
        </w:tc>
        <w:tc>
          <w:tcPr>
            <w:tcW w:w="2126" w:type="dxa"/>
            <w:tcBorders>
              <w:top w:val="single" w:sz="5" w:space="0" w:color="auto"/>
              <w:left w:val="single" w:sz="5" w:space="0" w:color="auto"/>
              <w:bottom w:val="single" w:sz="5" w:space="0" w:color="auto"/>
            </w:tcBorders>
            <w:shd w:val="clear" w:color="auto" w:fill="auto"/>
            <w:vAlign w:val="bottom"/>
          </w:tcPr>
          <w:p w:rsidR="008B0117" w:rsidRPr="008B0117" w:rsidRDefault="008B0117" w:rsidP="00305F1F">
            <w:pPr>
              <w:jc w:val="left"/>
              <w:rPr>
                <w:sz w:val="18"/>
                <w:szCs w:val="18"/>
              </w:rPr>
            </w:pPr>
            <w:r w:rsidRPr="008B0117">
              <w:rPr>
                <w:sz w:val="18"/>
                <w:szCs w:val="18"/>
              </w:rPr>
              <w:t>10102020010000110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80,80</w:t>
            </w:r>
          </w:p>
        </w:tc>
        <w:tc>
          <w:tcPr>
            <w:tcW w:w="1295" w:type="dxa"/>
            <w:tcBorders>
              <w:top w:val="single" w:sz="5" w:space="0" w:color="auto"/>
              <w:left w:val="single" w:sz="5" w:space="0" w:color="auto"/>
              <w:bottom w:val="single" w:sz="5" w:space="0" w:color="auto"/>
              <w:right w:val="single" w:sz="10" w:space="0" w:color="auto"/>
            </w:tcBorders>
            <w:vAlign w:val="bottom"/>
          </w:tcPr>
          <w:p w:rsidR="008B0117" w:rsidRPr="008B0117" w:rsidRDefault="008B0117" w:rsidP="008B0117">
            <w:pPr>
              <w:ind w:hanging="147"/>
              <w:jc w:val="left"/>
              <w:rPr>
                <w:sz w:val="18"/>
                <w:szCs w:val="18"/>
              </w:rPr>
            </w:pPr>
            <w:r w:rsidRPr="008B0117">
              <w:rPr>
                <w:sz w:val="18"/>
                <w:szCs w:val="18"/>
              </w:rPr>
              <w:t>85,60</w:t>
            </w:r>
          </w:p>
        </w:tc>
      </w:tr>
      <w:tr w:rsidR="008B0117" w:rsidRPr="008B0117" w:rsidTr="009648FB">
        <w:trPr>
          <w:cantSplit/>
        </w:trPr>
        <w:tc>
          <w:tcPr>
            <w:tcW w:w="48"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30" w:type="dxa"/>
            <w:shd w:val="clear" w:color="auto" w:fill="auto"/>
            <w:vAlign w:val="bottom"/>
          </w:tcPr>
          <w:p w:rsidR="008B0117" w:rsidRPr="008B0117" w:rsidRDefault="008B0117" w:rsidP="008B0117">
            <w:pPr>
              <w:ind w:hanging="147"/>
              <w:jc w:val="left"/>
              <w:rPr>
                <w:sz w:val="18"/>
                <w:szCs w:val="18"/>
              </w:rPr>
            </w:pPr>
          </w:p>
        </w:tc>
        <w:tc>
          <w:tcPr>
            <w:tcW w:w="46" w:type="dxa"/>
            <w:shd w:val="clear" w:color="auto" w:fill="auto"/>
            <w:vAlign w:val="bottom"/>
          </w:tcPr>
          <w:p w:rsidR="008B0117" w:rsidRPr="008B0117" w:rsidRDefault="008B0117" w:rsidP="008B0117">
            <w:pPr>
              <w:ind w:hanging="147"/>
              <w:jc w:val="left"/>
              <w:rPr>
                <w:sz w:val="18"/>
                <w:szCs w:val="18"/>
              </w:rPr>
            </w:pPr>
          </w:p>
        </w:tc>
        <w:tc>
          <w:tcPr>
            <w:tcW w:w="30" w:type="dxa"/>
            <w:shd w:val="clear" w:color="auto" w:fill="auto"/>
            <w:tcMar>
              <w:left w:w="0" w:type="dxa"/>
            </w:tcMar>
            <w:vAlign w:val="bottom"/>
          </w:tcPr>
          <w:p w:rsidR="008B0117" w:rsidRPr="008B0117" w:rsidRDefault="008B0117" w:rsidP="008B0117">
            <w:pPr>
              <w:ind w:hanging="147"/>
              <w:jc w:val="left"/>
              <w:rPr>
                <w:sz w:val="18"/>
                <w:szCs w:val="18"/>
              </w:rPr>
            </w:pPr>
          </w:p>
        </w:tc>
        <w:tc>
          <w:tcPr>
            <w:tcW w:w="42" w:type="dxa"/>
            <w:shd w:val="clear" w:color="auto" w:fill="auto"/>
            <w:tcMar>
              <w:left w:w="0" w:type="dxa"/>
            </w:tcMar>
            <w:vAlign w:val="bottom"/>
          </w:tcPr>
          <w:p w:rsidR="008B0117" w:rsidRPr="008B0117" w:rsidRDefault="008B0117" w:rsidP="008B0117">
            <w:pPr>
              <w:ind w:hanging="147"/>
              <w:jc w:val="left"/>
              <w:rPr>
                <w:sz w:val="18"/>
                <w:szCs w:val="18"/>
              </w:rPr>
            </w:pPr>
          </w:p>
        </w:tc>
        <w:tc>
          <w:tcPr>
            <w:tcW w:w="30" w:type="dxa"/>
            <w:shd w:val="clear" w:color="auto" w:fill="auto"/>
            <w:tcMar>
              <w:left w:w="0" w:type="dxa"/>
            </w:tcMar>
            <w:vAlign w:val="bottom"/>
          </w:tcPr>
          <w:p w:rsidR="008B0117" w:rsidRPr="008B0117" w:rsidRDefault="008B0117" w:rsidP="008B0117">
            <w:pPr>
              <w:ind w:hanging="147"/>
              <w:jc w:val="left"/>
              <w:rPr>
                <w:sz w:val="18"/>
                <w:szCs w:val="18"/>
              </w:rPr>
            </w:pPr>
          </w:p>
        </w:tc>
        <w:tc>
          <w:tcPr>
            <w:tcW w:w="49" w:type="dxa"/>
            <w:shd w:val="clear" w:color="auto" w:fill="auto"/>
            <w:tcMar>
              <w:left w:w="0" w:type="dxa"/>
            </w:tcMar>
            <w:vAlign w:val="bottom"/>
          </w:tcPr>
          <w:p w:rsidR="008B0117" w:rsidRPr="008B0117" w:rsidRDefault="008B0117" w:rsidP="008B0117">
            <w:pPr>
              <w:ind w:hanging="147"/>
              <w:jc w:val="left"/>
              <w:rPr>
                <w:sz w:val="18"/>
                <w:szCs w:val="18"/>
              </w:rPr>
            </w:pPr>
          </w:p>
        </w:tc>
        <w:tc>
          <w:tcPr>
            <w:tcW w:w="62" w:type="dxa"/>
            <w:shd w:val="clear" w:color="auto" w:fill="auto"/>
            <w:tcMar>
              <w:left w:w="0" w:type="dxa"/>
            </w:tcMar>
            <w:vAlign w:val="bottom"/>
          </w:tcPr>
          <w:p w:rsidR="008B0117" w:rsidRPr="008B0117" w:rsidRDefault="008B0117" w:rsidP="008B0117">
            <w:pPr>
              <w:ind w:hanging="147"/>
              <w:jc w:val="left"/>
              <w:rPr>
                <w:sz w:val="18"/>
                <w:szCs w:val="18"/>
              </w:rPr>
            </w:pPr>
          </w:p>
        </w:tc>
        <w:tc>
          <w:tcPr>
            <w:tcW w:w="418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8B0117" w:rsidRPr="008B0117" w:rsidRDefault="008B0117" w:rsidP="00305F1F">
            <w:pPr>
              <w:ind w:left="357" w:firstLine="0"/>
              <w:jc w:val="left"/>
              <w:rPr>
                <w:sz w:val="18"/>
                <w:szCs w:val="18"/>
              </w:rPr>
            </w:pPr>
            <w:r w:rsidRPr="008B0117">
              <w:rPr>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724"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182</w:t>
            </w:r>
          </w:p>
        </w:tc>
        <w:tc>
          <w:tcPr>
            <w:tcW w:w="2126" w:type="dxa"/>
            <w:tcBorders>
              <w:top w:val="single" w:sz="5" w:space="0" w:color="auto"/>
              <w:left w:val="single" w:sz="5" w:space="0" w:color="auto"/>
              <w:bottom w:val="single" w:sz="5" w:space="0" w:color="auto"/>
            </w:tcBorders>
            <w:shd w:val="clear" w:color="auto" w:fill="auto"/>
            <w:vAlign w:val="bottom"/>
          </w:tcPr>
          <w:p w:rsidR="008B0117" w:rsidRPr="008B0117" w:rsidRDefault="008B0117" w:rsidP="00305F1F">
            <w:pPr>
              <w:jc w:val="left"/>
              <w:rPr>
                <w:sz w:val="18"/>
                <w:szCs w:val="18"/>
              </w:rPr>
            </w:pPr>
            <w:r w:rsidRPr="008B0117">
              <w:rPr>
                <w:sz w:val="18"/>
                <w:szCs w:val="18"/>
              </w:rPr>
              <w:t>10102030010000110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323,70</w:t>
            </w:r>
          </w:p>
        </w:tc>
        <w:tc>
          <w:tcPr>
            <w:tcW w:w="1295" w:type="dxa"/>
            <w:tcBorders>
              <w:top w:val="single" w:sz="5" w:space="0" w:color="auto"/>
              <w:left w:val="single" w:sz="5" w:space="0" w:color="auto"/>
              <w:bottom w:val="single" w:sz="5" w:space="0" w:color="auto"/>
              <w:right w:val="single" w:sz="10" w:space="0" w:color="auto"/>
            </w:tcBorders>
            <w:vAlign w:val="bottom"/>
          </w:tcPr>
          <w:p w:rsidR="008B0117" w:rsidRPr="008B0117" w:rsidRDefault="008B0117" w:rsidP="008B0117">
            <w:pPr>
              <w:ind w:hanging="147"/>
              <w:jc w:val="left"/>
              <w:rPr>
                <w:sz w:val="18"/>
                <w:szCs w:val="18"/>
              </w:rPr>
            </w:pPr>
            <w:r w:rsidRPr="008B0117">
              <w:rPr>
                <w:sz w:val="18"/>
                <w:szCs w:val="18"/>
              </w:rPr>
              <w:t>343,10</w:t>
            </w:r>
          </w:p>
        </w:tc>
      </w:tr>
      <w:tr w:rsidR="008B0117" w:rsidRPr="008B0117" w:rsidTr="009648FB">
        <w:trPr>
          <w:cantSplit/>
        </w:trPr>
        <w:tc>
          <w:tcPr>
            <w:tcW w:w="48"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30" w:type="dxa"/>
            <w:shd w:val="clear" w:color="auto" w:fill="auto"/>
            <w:vAlign w:val="bottom"/>
          </w:tcPr>
          <w:p w:rsidR="008B0117" w:rsidRPr="008B0117" w:rsidRDefault="008B0117" w:rsidP="008B0117">
            <w:pPr>
              <w:ind w:hanging="147"/>
              <w:jc w:val="left"/>
              <w:rPr>
                <w:sz w:val="18"/>
                <w:szCs w:val="18"/>
              </w:rPr>
            </w:pPr>
          </w:p>
        </w:tc>
        <w:tc>
          <w:tcPr>
            <w:tcW w:w="46" w:type="dxa"/>
            <w:shd w:val="clear" w:color="auto" w:fill="auto"/>
            <w:vAlign w:val="bottom"/>
          </w:tcPr>
          <w:p w:rsidR="008B0117" w:rsidRPr="008B0117" w:rsidRDefault="008B0117" w:rsidP="008B0117">
            <w:pPr>
              <w:ind w:hanging="147"/>
              <w:jc w:val="left"/>
              <w:rPr>
                <w:sz w:val="18"/>
                <w:szCs w:val="18"/>
              </w:rPr>
            </w:pPr>
          </w:p>
        </w:tc>
        <w:tc>
          <w:tcPr>
            <w:tcW w:w="30" w:type="dxa"/>
            <w:shd w:val="clear" w:color="auto" w:fill="auto"/>
            <w:tcMar>
              <w:left w:w="0" w:type="dxa"/>
            </w:tcMar>
            <w:vAlign w:val="bottom"/>
          </w:tcPr>
          <w:p w:rsidR="008B0117" w:rsidRPr="008B0117" w:rsidRDefault="008B0117" w:rsidP="008B0117">
            <w:pPr>
              <w:ind w:hanging="147"/>
              <w:jc w:val="left"/>
              <w:rPr>
                <w:sz w:val="18"/>
                <w:szCs w:val="18"/>
              </w:rPr>
            </w:pPr>
          </w:p>
        </w:tc>
        <w:tc>
          <w:tcPr>
            <w:tcW w:w="42" w:type="dxa"/>
            <w:shd w:val="clear" w:color="auto" w:fill="auto"/>
            <w:tcMar>
              <w:left w:w="0" w:type="dxa"/>
            </w:tcMar>
            <w:vAlign w:val="bottom"/>
          </w:tcPr>
          <w:p w:rsidR="008B0117" w:rsidRPr="008B0117" w:rsidRDefault="008B0117" w:rsidP="008B0117">
            <w:pPr>
              <w:ind w:hanging="147"/>
              <w:jc w:val="left"/>
              <w:rPr>
                <w:sz w:val="18"/>
                <w:szCs w:val="18"/>
              </w:rPr>
            </w:pPr>
          </w:p>
        </w:tc>
        <w:tc>
          <w:tcPr>
            <w:tcW w:w="30" w:type="dxa"/>
            <w:shd w:val="clear" w:color="auto" w:fill="auto"/>
            <w:tcMar>
              <w:left w:w="0" w:type="dxa"/>
            </w:tcMar>
            <w:vAlign w:val="bottom"/>
          </w:tcPr>
          <w:p w:rsidR="008B0117" w:rsidRPr="008B0117" w:rsidRDefault="008B0117" w:rsidP="008B0117">
            <w:pPr>
              <w:ind w:hanging="147"/>
              <w:jc w:val="left"/>
              <w:rPr>
                <w:sz w:val="18"/>
                <w:szCs w:val="18"/>
              </w:rPr>
            </w:pPr>
          </w:p>
        </w:tc>
        <w:tc>
          <w:tcPr>
            <w:tcW w:w="49" w:type="dxa"/>
            <w:shd w:val="clear" w:color="auto" w:fill="auto"/>
            <w:tcMar>
              <w:left w:w="0" w:type="dxa"/>
            </w:tcMar>
            <w:vAlign w:val="bottom"/>
          </w:tcPr>
          <w:p w:rsidR="008B0117" w:rsidRPr="008B0117" w:rsidRDefault="008B0117" w:rsidP="008B0117">
            <w:pPr>
              <w:ind w:hanging="147"/>
              <w:jc w:val="left"/>
              <w:rPr>
                <w:sz w:val="18"/>
                <w:szCs w:val="18"/>
              </w:rPr>
            </w:pPr>
          </w:p>
        </w:tc>
        <w:tc>
          <w:tcPr>
            <w:tcW w:w="62" w:type="dxa"/>
            <w:shd w:val="clear" w:color="auto" w:fill="auto"/>
            <w:tcMar>
              <w:left w:w="0" w:type="dxa"/>
            </w:tcMar>
            <w:vAlign w:val="bottom"/>
          </w:tcPr>
          <w:p w:rsidR="008B0117" w:rsidRPr="008B0117" w:rsidRDefault="008B0117" w:rsidP="008B0117">
            <w:pPr>
              <w:ind w:hanging="147"/>
              <w:jc w:val="left"/>
              <w:rPr>
                <w:sz w:val="18"/>
                <w:szCs w:val="18"/>
              </w:rPr>
            </w:pPr>
          </w:p>
        </w:tc>
        <w:tc>
          <w:tcPr>
            <w:tcW w:w="418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8B0117" w:rsidRPr="008B0117" w:rsidRDefault="008B0117" w:rsidP="00305F1F">
            <w:pPr>
              <w:ind w:left="357" w:firstLine="0"/>
              <w:jc w:val="left"/>
              <w:rPr>
                <w:sz w:val="18"/>
                <w:szCs w:val="18"/>
              </w:rPr>
            </w:pPr>
            <w:r w:rsidRPr="008B0117">
              <w:rPr>
                <w:sz w:val="18"/>
                <w:szCs w:val="18"/>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724"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182</w:t>
            </w:r>
          </w:p>
        </w:tc>
        <w:tc>
          <w:tcPr>
            <w:tcW w:w="2126" w:type="dxa"/>
            <w:tcBorders>
              <w:top w:val="single" w:sz="5" w:space="0" w:color="auto"/>
              <w:left w:val="single" w:sz="5" w:space="0" w:color="auto"/>
              <w:bottom w:val="single" w:sz="5" w:space="0" w:color="auto"/>
            </w:tcBorders>
            <w:shd w:val="clear" w:color="auto" w:fill="auto"/>
            <w:vAlign w:val="bottom"/>
          </w:tcPr>
          <w:p w:rsidR="008B0117" w:rsidRPr="008B0117" w:rsidRDefault="008B0117" w:rsidP="00305F1F">
            <w:pPr>
              <w:jc w:val="left"/>
              <w:rPr>
                <w:sz w:val="18"/>
                <w:szCs w:val="18"/>
              </w:rPr>
            </w:pPr>
            <w:r w:rsidRPr="008B0117">
              <w:rPr>
                <w:sz w:val="18"/>
                <w:szCs w:val="18"/>
              </w:rPr>
              <w:t>10102040010000110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260,90</w:t>
            </w:r>
          </w:p>
        </w:tc>
        <w:tc>
          <w:tcPr>
            <w:tcW w:w="1295" w:type="dxa"/>
            <w:tcBorders>
              <w:top w:val="single" w:sz="5" w:space="0" w:color="auto"/>
              <w:left w:val="single" w:sz="5" w:space="0" w:color="auto"/>
              <w:bottom w:val="single" w:sz="5" w:space="0" w:color="auto"/>
              <w:right w:val="single" w:sz="10" w:space="0" w:color="auto"/>
            </w:tcBorders>
            <w:vAlign w:val="bottom"/>
          </w:tcPr>
          <w:p w:rsidR="008B0117" w:rsidRPr="008B0117" w:rsidRDefault="008B0117" w:rsidP="008B0117">
            <w:pPr>
              <w:ind w:hanging="147"/>
              <w:jc w:val="left"/>
              <w:rPr>
                <w:sz w:val="18"/>
                <w:szCs w:val="18"/>
              </w:rPr>
            </w:pPr>
            <w:r w:rsidRPr="008B0117">
              <w:rPr>
                <w:sz w:val="18"/>
                <w:szCs w:val="18"/>
              </w:rPr>
              <w:t>276,50</w:t>
            </w:r>
          </w:p>
        </w:tc>
      </w:tr>
      <w:tr w:rsidR="008B0117" w:rsidRPr="008B0117" w:rsidTr="009648FB">
        <w:trPr>
          <w:cantSplit/>
        </w:trPr>
        <w:tc>
          <w:tcPr>
            <w:tcW w:w="48"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30" w:type="dxa"/>
            <w:shd w:val="clear" w:color="auto" w:fill="auto"/>
            <w:vAlign w:val="bottom"/>
          </w:tcPr>
          <w:p w:rsidR="008B0117" w:rsidRPr="008B0117" w:rsidRDefault="008B0117" w:rsidP="008B0117">
            <w:pPr>
              <w:ind w:hanging="147"/>
              <w:jc w:val="left"/>
              <w:rPr>
                <w:sz w:val="18"/>
                <w:szCs w:val="18"/>
              </w:rPr>
            </w:pPr>
          </w:p>
        </w:tc>
        <w:tc>
          <w:tcPr>
            <w:tcW w:w="46" w:type="dxa"/>
            <w:shd w:val="clear" w:color="auto" w:fill="auto"/>
            <w:vAlign w:val="bottom"/>
          </w:tcPr>
          <w:p w:rsidR="008B0117" w:rsidRPr="008B0117" w:rsidRDefault="008B0117" w:rsidP="008B0117">
            <w:pPr>
              <w:ind w:hanging="147"/>
              <w:jc w:val="left"/>
              <w:rPr>
                <w:sz w:val="18"/>
                <w:szCs w:val="18"/>
              </w:rPr>
            </w:pPr>
          </w:p>
        </w:tc>
        <w:tc>
          <w:tcPr>
            <w:tcW w:w="30" w:type="dxa"/>
            <w:shd w:val="clear" w:color="auto" w:fill="auto"/>
            <w:tcMar>
              <w:left w:w="0" w:type="dxa"/>
            </w:tcMar>
            <w:vAlign w:val="bottom"/>
          </w:tcPr>
          <w:p w:rsidR="008B0117" w:rsidRPr="008B0117" w:rsidRDefault="008B0117" w:rsidP="008B0117">
            <w:pPr>
              <w:ind w:hanging="147"/>
              <w:jc w:val="left"/>
              <w:rPr>
                <w:sz w:val="18"/>
                <w:szCs w:val="18"/>
              </w:rPr>
            </w:pPr>
          </w:p>
        </w:tc>
        <w:tc>
          <w:tcPr>
            <w:tcW w:w="42" w:type="dxa"/>
            <w:shd w:val="clear" w:color="auto" w:fill="auto"/>
            <w:tcMar>
              <w:left w:w="0" w:type="dxa"/>
            </w:tcMar>
            <w:vAlign w:val="bottom"/>
          </w:tcPr>
          <w:p w:rsidR="008B0117" w:rsidRPr="008B0117" w:rsidRDefault="008B0117" w:rsidP="008B0117">
            <w:pPr>
              <w:ind w:hanging="147"/>
              <w:jc w:val="left"/>
              <w:rPr>
                <w:sz w:val="18"/>
                <w:szCs w:val="18"/>
              </w:rPr>
            </w:pPr>
          </w:p>
        </w:tc>
        <w:tc>
          <w:tcPr>
            <w:tcW w:w="30" w:type="dxa"/>
            <w:shd w:val="clear" w:color="auto" w:fill="auto"/>
            <w:tcMar>
              <w:left w:w="0" w:type="dxa"/>
            </w:tcMar>
            <w:vAlign w:val="bottom"/>
          </w:tcPr>
          <w:p w:rsidR="008B0117" w:rsidRPr="008B0117" w:rsidRDefault="008B0117" w:rsidP="008B0117">
            <w:pPr>
              <w:ind w:hanging="147"/>
              <w:jc w:val="left"/>
              <w:rPr>
                <w:sz w:val="18"/>
                <w:szCs w:val="18"/>
              </w:rPr>
            </w:pPr>
          </w:p>
        </w:tc>
        <w:tc>
          <w:tcPr>
            <w:tcW w:w="49" w:type="dxa"/>
            <w:shd w:val="clear" w:color="auto" w:fill="auto"/>
            <w:tcMar>
              <w:left w:w="0" w:type="dxa"/>
            </w:tcMar>
            <w:vAlign w:val="bottom"/>
          </w:tcPr>
          <w:p w:rsidR="008B0117" w:rsidRPr="008B0117" w:rsidRDefault="008B0117" w:rsidP="008B0117">
            <w:pPr>
              <w:ind w:hanging="147"/>
              <w:jc w:val="left"/>
              <w:rPr>
                <w:sz w:val="18"/>
                <w:szCs w:val="18"/>
              </w:rPr>
            </w:pPr>
          </w:p>
        </w:tc>
        <w:tc>
          <w:tcPr>
            <w:tcW w:w="62" w:type="dxa"/>
            <w:shd w:val="clear" w:color="auto" w:fill="auto"/>
            <w:tcMar>
              <w:left w:w="0" w:type="dxa"/>
            </w:tcMar>
            <w:vAlign w:val="bottom"/>
          </w:tcPr>
          <w:p w:rsidR="008B0117" w:rsidRPr="008B0117" w:rsidRDefault="008B0117" w:rsidP="008B0117">
            <w:pPr>
              <w:ind w:hanging="147"/>
              <w:jc w:val="left"/>
              <w:rPr>
                <w:sz w:val="18"/>
                <w:szCs w:val="18"/>
              </w:rPr>
            </w:pPr>
          </w:p>
        </w:tc>
        <w:tc>
          <w:tcPr>
            <w:tcW w:w="418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8B0117" w:rsidRPr="008B0117" w:rsidRDefault="008B0117" w:rsidP="00305F1F">
            <w:pPr>
              <w:ind w:left="357" w:firstLine="0"/>
              <w:jc w:val="left"/>
              <w:rPr>
                <w:sz w:val="18"/>
                <w:szCs w:val="18"/>
              </w:rPr>
            </w:pPr>
            <w:r w:rsidRPr="008B0117">
              <w:rPr>
                <w:sz w:val="18"/>
                <w:szCs w:val="18"/>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 в виде дивидендов)</w:t>
            </w:r>
          </w:p>
        </w:tc>
        <w:tc>
          <w:tcPr>
            <w:tcW w:w="724"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182</w:t>
            </w:r>
          </w:p>
        </w:tc>
        <w:tc>
          <w:tcPr>
            <w:tcW w:w="2126" w:type="dxa"/>
            <w:tcBorders>
              <w:top w:val="single" w:sz="5" w:space="0" w:color="auto"/>
              <w:left w:val="single" w:sz="5" w:space="0" w:color="auto"/>
              <w:bottom w:val="single" w:sz="5" w:space="0" w:color="auto"/>
            </w:tcBorders>
            <w:shd w:val="clear" w:color="auto" w:fill="auto"/>
            <w:vAlign w:val="bottom"/>
          </w:tcPr>
          <w:p w:rsidR="008B0117" w:rsidRPr="008B0117" w:rsidRDefault="008B0117" w:rsidP="006F1ACF">
            <w:pPr>
              <w:jc w:val="left"/>
              <w:rPr>
                <w:sz w:val="18"/>
                <w:szCs w:val="18"/>
              </w:rPr>
            </w:pPr>
            <w:r w:rsidRPr="008B0117">
              <w:rPr>
                <w:sz w:val="18"/>
                <w:szCs w:val="18"/>
              </w:rPr>
              <w:t>10102080010000110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179,60</w:t>
            </w:r>
          </w:p>
        </w:tc>
        <w:tc>
          <w:tcPr>
            <w:tcW w:w="1295" w:type="dxa"/>
            <w:tcBorders>
              <w:top w:val="single" w:sz="5" w:space="0" w:color="auto"/>
              <w:left w:val="single" w:sz="5" w:space="0" w:color="auto"/>
              <w:bottom w:val="single" w:sz="5" w:space="0" w:color="auto"/>
              <w:right w:val="single" w:sz="10" w:space="0" w:color="auto"/>
            </w:tcBorders>
            <w:vAlign w:val="bottom"/>
          </w:tcPr>
          <w:p w:rsidR="008B0117" w:rsidRPr="008B0117" w:rsidRDefault="008B0117" w:rsidP="008B0117">
            <w:pPr>
              <w:ind w:hanging="147"/>
              <w:jc w:val="left"/>
              <w:rPr>
                <w:sz w:val="18"/>
                <w:szCs w:val="18"/>
              </w:rPr>
            </w:pPr>
            <w:r w:rsidRPr="008B0117">
              <w:rPr>
                <w:sz w:val="18"/>
                <w:szCs w:val="18"/>
              </w:rPr>
              <w:t>189,30</w:t>
            </w:r>
          </w:p>
        </w:tc>
      </w:tr>
      <w:tr w:rsidR="008B0117" w:rsidRPr="008B0117" w:rsidTr="009648FB">
        <w:trPr>
          <w:cantSplit/>
        </w:trPr>
        <w:tc>
          <w:tcPr>
            <w:tcW w:w="48"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30" w:type="dxa"/>
            <w:shd w:val="clear" w:color="auto" w:fill="auto"/>
            <w:vAlign w:val="bottom"/>
          </w:tcPr>
          <w:p w:rsidR="008B0117" w:rsidRPr="008B0117" w:rsidRDefault="008B0117" w:rsidP="008B0117">
            <w:pPr>
              <w:ind w:hanging="147"/>
              <w:jc w:val="left"/>
              <w:rPr>
                <w:sz w:val="18"/>
                <w:szCs w:val="18"/>
              </w:rPr>
            </w:pPr>
          </w:p>
        </w:tc>
        <w:tc>
          <w:tcPr>
            <w:tcW w:w="46" w:type="dxa"/>
            <w:shd w:val="clear" w:color="auto" w:fill="auto"/>
            <w:vAlign w:val="bottom"/>
          </w:tcPr>
          <w:p w:rsidR="008B0117" w:rsidRPr="008B0117" w:rsidRDefault="008B0117" w:rsidP="008B0117">
            <w:pPr>
              <w:ind w:hanging="147"/>
              <w:jc w:val="left"/>
              <w:rPr>
                <w:sz w:val="18"/>
                <w:szCs w:val="18"/>
              </w:rPr>
            </w:pPr>
          </w:p>
        </w:tc>
        <w:tc>
          <w:tcPr>
            <w:tcW w:w="30" w:type="dxa"/>
            <w:shd w:val="clear" w:color="auto" w:fill="auto"/>
            <w:tcMar>
              <w:left w:w="0" w:type="dxa"/>
            </w:tcMar>
            <w:vAlign w:val="bottom"/>
          </w:tcPr>
          <w:p w:rsidR="008B0117" w:rsidRPr="008B0117" w:rsidRDefault="008B0117" w:rsidP="008B0117">
            <w:pPr>
              <w:ind w:hanging="147"/>
              <w:jc w:val="left"/>
              <w:rPr>
                <w:sz w:val="18"/>
                <w:szCs w:val="18"/>
              </w:rPr>
            </w:pPr>
          </w:p>
        </w:tc>
        <w:tc>
          <w:tcPr>
            <w:tcW w:w="42" w:type="dxa"/>
            <w:shd w:val="clear" w:color="auto" w:fill="auto"/>
            <w:tcMar>
              <w:left w:w="0" w:type="dxa"/>
            </w:tcMar>
            <w:vAlign w:val="bottom"/>
          </w:tcPr>
          <w:p w:rsidR="008B0117" w:rsidRPr="008B0117" w:rsidRDefault="008B0117" w:rsidP="008B0117">
            <w:pPr>
              <w:ind w:hanging="147"/>
              <w:jc w:val="left"/>
              <w:rPr>
                <w:sz w:val="18"/>
                <w:szCs w:val="18"/>
              </w:rPr>
            </w:pPr>
          </w:p>
        </w:tc>
        <w:tc>
          <w:tcPr>
            <w:tcW w:w="30" w:type="dxa"/>
            <w:shd w:val="clear" w:color="auto" w:fill="auto"/>
            <w:tcMar>
              <w:left w:w="0" w:type="dxa"/>
            </w:tcMar>
            <w:vAlign w:val="bottom"/>
          </w:tcPr>
          <w:p w:rsidR="008B0117" w:rsidRPr="008B0117" w:rsidRDefault="008B0117" w:rsidP="008B0117">
            <w:pPr>
              <w:ind w:hanging="147"/>
              <w:jc w:val="left"/>
              <w:rPr>
                <w:sz w:val="18"/>
                <w:szCs w:val="18"/>
              </w:rPr>
            </w:pPr>
          </w:p>
        </w:tc>
        <w:tc>
          <w:tcPr>
            <w:tcW w:w="49" w:type="dxa"/>
            <w:shd w:val="clear" w:color="auto" w:fill="auto"/>
            <w:tcMar>
              <w:left w:w="0" w:type="dxa"/>
            </w:tcMar>
            <w:vAlign w:val="bottom"/>
          </w:tcPr>
          <w:p w:rsidR="008B0117" w:rsidRPr="008B0117" w:rsidRDefault="008B0117" w:rsidP="008B0117">
            <w:pPr>
              <w:ind w:hanging="147"/>
              <w:jc w:val="left"/>
              <w:rPr>
                <w:sz w:val="18"/>
                <w:szCs w:val="18"/>
              </w:rPr>
            </w:pPr>
          </w:p>
        </w:tc>
        <w:tc>
          <w:tcPr>
            <w:tcW w:w="62" w:type="dxa"/>
            <w:shd w:val="clear" w:color="auto" w:fill="auto"/>
            <w:tcMar>
              <w:left w:w="0" w:type="dxa"/>
            </w:tcMar>
            <w:vAlign w:val="bottom"/>
          </w:tcPr>
          <w:p w:rsidR="008B0117" w:rsidRPr="008B0117" w:rsidRDefault="008B0117" w:rsidP="008B0117">
            <w:pPr>
              <w:ind w:hanging="147"/>
              <w:jc w:val="left"/>
              <w:rPr>
                <w:sz w:val="18"/>
                <w:szCs w:val="18"/>
              </w:rPr>
            </w:pPr>
          </w:p>
        </w:tc>
        <w:tc>
          <w:tcPr>
            <w:tcW w:w="418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8B0117" w:rsidRPr="008B0117" w:rsidRDefault="008B0117" w:rsidP="00305F1F">
            <w:pPr>
              <w:ind w:left="357" w:firstLine="0"/>
              <w:jc w:val="left"/>
              <w:rPr>
                <w:sz w:val="18"/>
                <w:szCs w:val="18"/>
              </w:rPr>
            </w:pPr>
            <w:r w:rsidRPr="008B0117">
              <w:rPr>
                <w:sz w:val="18"/>
                <w:szCs w:val="18"/>
              </w:rPr>
              <w:t>Налог на доходы физических лиц в отношении доходов от долевого участия в организации, полученных в виде дивидендов (в части суммы налога, не превышающей 650 000 рублей)</w:t>
            </w:r>
          </w:p>
        </w:tc>
        <w:tc>
          <w:tcPr>
            <w:tcW w:w="724"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182</w:t>
            </w:r>
          </w:p>
        </w:tc>
        <w:tc>
          <w:tcPr>
            <w:tcW w:w="2126" w:type="dxa"/>
            <w:tcBorders>
              <w:top w:val="single" w:sz="5" w:space="0" w:color="auto"/>
              <w:left w:val="single" w:sz="5" w:space="0" w:color="auto"/>
              <w:bottom w:val="single" w:sz="5" w:space="0" w:color="auto"/>
            </w:tcBorders>
            <w:shd w:val="clear" w:color="auto" w:fill="auto"/>
            <w:vAlign w:val="bottom"/>
          </w:tcPr>
          <w:p w:rsidR="008B0117" w:rsidRPr="008B0117" w:rsidRDefault="008B0117" w:rsidP="006F1ACF">
            <w:pPr>
              <w:jc w:val="left"/>
              <w:rPr>
                <w:sz w:val="18"/>
                <w:szCs w:val="18"/>
              </w:rPr>
            </w:pPr>
            <w:r w:rsidRPr="008B0117">
              <w:rPr>
                <w:sz w:val="18"/>
                <w:szCs w:val="18"/>
              </w:rPr>
              <w:t>10102130010000110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93,00</w:t>
            </w:r>
          </w:p>
        </w:tc>
        <w:tc>
          <w:tcPr>
            <w:tcW w:w="1295" w:type="dxa"/>
            <w:tcBorders>
              <w:top w:val="single" w:sz="5" w:space="0" w:color="auto"/>
              <w:left w:val="single" w:sz="5" w:space="0" w:color="auto"/>
              <w:bottom w:val="single" w:sz="5" w:space="0" w:color="auto"/>
              <w:right w:val="single" w:sz="10" w:space="0" w:color="auto"/>
            </w:tcBorders>
            <w:vAlign w:val="bottom"/>
          </w:tcPr>
          <w:p w:rsidR="008B0117" w:rsidRPr="008B0117" w:rsidRDefault="008B0117" w:rsidP="008B0117">
            <w:pPr>
              <w:ind w:hanging="147"/>
              <w:jc w:val="left"/>
              <w:rPr>
                <w:sz w:val="18"/>
                <w:szCs w:val="18"/>
              </w:rPr>
            </w:pPr>
            <w:r w:rsidRPr="008B0117">
              <w:rPr>
                <w:sz w:val="18"/>
                <w:szCs w:val="18"/>
              </w:rPr>
              <w:t>98,60</w:t>
            </w:r>
          </w:p>
        </w:tc>
      </w:tr>
      <w:tr w:rsidR="008B0117" w:rsidRPr="008B0117" w:rsidTr="009648FB">
        <w:trPr>
          <w:cantSplit/>
        </w:trPr>
        <w:tc>
          <w:tcPr>
            <w:tcW w:w="48"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30" w:type="dxa"/>
            <w:shd w:val="clear" w:color="auto" w:fill="auto"/>
            <w:vAlign w:val="bottom"/>
          </w:tcPr>
          <w:p w:rsidR="008B0117" w:rsidRPr="008B0117" w:rsidRDefault="008B0117" w:rsidP="008B0117">
            <w:pPr>
              <w:ind w:hanging="147"/>
              <w:jc w:val="left"/>
              <w:rPr>
                <w:sz w:val="18"/>
                <w:szCs w:val="18"/>
              </w:rPr>
            </w:pPr>
          </w:p>
        </w:tc>
        <w:tc>
          <w:tcPr>
            <w:tcW w:w="46" w:type="dxa"/>
            <w:shd w:val="clear" w:color="auto" w:fill="auto"/>
            <w:vAlign w:val="bottom"/>
          </w:tcPr>
          <w:p w:rsidR="008B0117" w:rsidRPr="008B0117" w:rsidRDefault="008B0117" w:rsidP="008B0117">
            <w:pPr>
              <w:ind w:hanging="147"/>
              <w:jc w:val="left"/>
              <w:rPr>
                <w:sz w:val="18"/>
                <w:szCs w:val="18"/>
              </w:rPr>
            </w:pPr>
          </w:p>
        </w:tc>
        <w:tc>
          <w:tcPr>
            <w:tcW w:w="30" w:type="dxa"/>
            <w:shd w:val="clear" w:color="auto" w:fill="auto"/>
            <w:tcMar>
              <w:left w:w="0" w:type="dxa"/>
            </w:tcMar>
            <w:vAlign w:val="bottom"/>
          </w:tcPr>
          <w:p w:rsidR="008B0117" w:rsidRPr="008B0117" w:rsidRDefault="008B0117" w:rsidP="008B0117">
            <w:pPr>
              <w:ind w:hanging="147"/>
              <w:jc w:val="left"/>
              <w:rPr>
                <w:sz w:val="18"/>
                <w:szCs w:val="18"/>
              </w:rPr>
            </w:pPr>
          </w:p>
        </w:tc>
        <w:tc>
          <w:tcPr>
            <w:tcW w:w="42" w:type="dxa"/>
            <w:shd w:val="clear" w:color="auto" w:fill="auto"/>
            <w:tcMar>
              <w:left w:w="0" w:type="dxa"/>
            </w:tcMar>
            <w:vAlign w:val="bottom"/>
          </w:tcPr>
          <w:p w:rsidR="008B0117" w:rsidRPr="008B0117" w:rsidRDefault="008B0117" w:rsidP="008B0117">
            <w:pPr>
              <w:ind w:hanging="147"/>
              <w:jc w:val="left"/>
              <w:rPr>
                <w:sz w:val="18"/>
                <w:szCs w:val="18"/>
              </w:rPr>
            </w:pPr>
          </w:p>
        </w:tc>
        <w:tc>
          <w:tcPr>
            <w:tcW w:w="30" w:type="dxa"/>
            <w:shd w:val="clear" w:color="auto" w:fill="auto"/>
            <w:tcMar>
              <w:left w:w="0" w:type="dxa"/>
            </w:tcMar>
            <w:vAlign w:val="bottom"/>
          </w:tcPr>
          <w:p w:rsidR="008B0117" w:rsidRPr="008B0117" w:rsidRDefault="008B0117" w:rsidP="008B0117">
            <w:pPr>
              <w:ind w:hanging="147"/>
              <w:jc w:val="left"/>
              <w:rPr>
                <w:sz w:val="18"/>
                <w:szCs w:val="18"/>
              </w:rPr>
            </w:pPr>
          </w:p>
        </w:tc>
        <w:tc>
          <w:tcPr>
            <w:tcW w:w="49" w:type="dxa"/>
            <w:shd w:val="clear" w:color="auto" w:fill="auto"/>
            <w:tcMar>
              <w:left w:w="0" w:type="dxa"/>
            </w:tcMar>
            <w:vAlign w:val="bottom"/>
          </w:tcPr>
          <w:p w:rsidR="008B0117" w:rsidRPr="008B0117" w:rsidRDefault="008B0117" w:rsidP="008B0117">
            <w:pPr>
              <w:ind w:hanging="147"/>
              <w:jc w:val="left"/>
              <w:rPr>
                <w:sz w:val="18"/>
                <w:szCs w:val="18"/>
              </w:rPr>
            </w:pPr>
          </w:p>
        </w:tc>
        <w:tc>
          <w:tcPr>
            <w:tcW w:w="62" w:type="dxa"/>
            <w:shd w:val="clear" w:color="auto" w:fill="auto"/>
            <w:tcMar>
              <w:left w:w="0" w:type="dxa"/>
            </w:tcMar>
            <w:vAlign w:val="bottom"/>
          </w:tcPr>
          <w:p w:rsidR="008B0117" w:rsidRPr="008B0117" w:rsidRDefault="008B0117" w:rsidP="008B0117">
            <w:pPr>
              <w:ind w:hanging="147"/>
              <w:jc w:val="left"/>
              <w:rPr>
                <w:sz w:val="18"/>
                <w:szCs w:val="18"/>
              </w:rPr>
            </w:pPr>
          </w:p>
        </w:tc>
        <w:tc>
          <w:tcPr>
            <w:tcW w:w="418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8B0117" w:rsidRPr="008B0117" w:rsidRDefault="008B0117" w:rsidP="00305F1F">
            <w:pPr>
              <w:ind w:left="357" w:firstLine="0"/>
              <w:jc w:val="left"/>
              <w:rPr>
                <w:sz w:val="18"/>
                <w:szCs w:val="18"/>
              </w:rPr>
            </w:pPr>
            <w:r w:rsidRPr="008B0117">
              <w:rPr>
                <w:sz w:val="18"/>
                <w:szCs w:val="18"/>
              </w:rPr>
              <w:t>Налог на доходы физических лиц в отношении доходов от долевого участия в организации, полученных в виде дивидендов (в части суммы налога, превышающей 650 000 рублей)</w:t>
            </w:r>
          </w:p>
        </w:tc>
        <w:tc>
          <w:tcPr>
            <w:tcW w:w="724"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182</w:t>
            </w:r>
          </w:p>
        </w:tc>
        <w:tc>
          <w:tcPr>
            <w:tcW w:w="2126" w:type="dxa"/>
            <w:tcBorders>
              <w:top w:val="single" w:sz="5" w:space="0" w:color="auto"/>
              <w:left w:val="single" w:sz="5" w:space="0" w:color="auto"/>
              <w:bottom w:val="single" w:sz="5" w:space="0" w:color="auto"/>
            </w:tcBorders>
            <w:shd w:val="clear" w:color="auto" w:fill="auto"/>
            <w:vAlign w:val="bottom"/>
          </w:tcPr>
          <w:p w:rsidR="008B0117" w:rsidRPr="008B0117" w:rsidRDefault="008B0117" w:rsidP="006F1ACF">
            <w:pPr>
              <w:jc w:val="left"/>
              <w:rPr>
                <w:sz w:val="18"/>
                <w:szCs w:val="18"/>
              </w:rPr>
            </w:pPr>
            <w:r w:rsidRPr="008B0117">
              <w:rPr>
                <w:sz w:val="18"/>
                <w:szCs w:val="18"/>
              </w:rPr>
              <w:t>10102140010000110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444,10</w:t>
            </w:r>
          </w:p>
        </w:tc>
        <w:tc>
          <w:tcPr>
            <w:tcW w:w="1295" w:type="dxa"/>
            <w:tcBorders>
              <w:top w:val="single" w:sz="5" w:space="0" w:color="auto"/>
              <w:left w:val="single" w:sz="5" w:space="0" w:color="auto"/>
              <w:bottom w:val="single" w:sz="5" w:space="0" w:color="auto"/>
              <w:right w:val="single" w:sz="10" w:space="0" w:color="auto"/>
            </w:tcBorders>
            <w:vAlign w:val="bottom"/>
          </w:tcPr>
          <w:p w:rsidR="008B0117" w:rsidRPr="008B0117" w:rsidRDefault="008B0117" w:rsidP="008B0117">
            <w:pPr>
              <w:ind w:hanging="147"/>
              <w:jc w:val="left"/>
              <w:rPr>
                <w:sz w:val="18"/>
                <w:szCs w:val="18"/>
              </w:rPr>
            </w:pPr>
            <w:r w:rsidRPr="008B0117">
              <w:rPr>
                <w:sz w:val="18"/>
                <w:szCs w:val="18"/>
              </w:rPr>
              <w:t>470,70</w:t>
            </w:r>
          </w:p>
        </w:tc>
      </w:tr>
      <w:tr w:rsidR="008B0117" w:rsidRPr="008B0117" w:rsidTr="009648FB">
        <w:trPr>
          <w:cantSplit/>
        </w:trPr>
        <w:tc>
          <w:tcPr>
            <w:tcW w:w="48"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5197"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НАЛОГИ НА ТОВАРЫ (РАБОТЫ, УСЛУГИ), РЕАЛИЗУЕМЫЕ НА ТЕРРИТОРИИ РОССИЙСКОЙ ФЕДЕРАЦИИ</w:t>
            </w:r>
          </w:p>
        </w:tc>
        <w:tc>
          <w:tcPr>
            <w:tcW w:w="2126" w:type="dxa"/>
            <w:tcBorders>
              <w:top w:val="single" w:sz="5" w:space="0" w:color="auto"/>
              <w:left w:val="single" w:sz="5" w:space="0" w:color="auto"/>
              <w:bottom w:val="single" w:sz="5" w:space="0" w:color="auto"/>
            </w:tcBorders>
            <w:shd w:val="clear" w:color="auto" w:fill="auto"/>
            <w:vAlign w:val="bottom"/>
          </w:tcPr>
          <w:p w:rsidR="008B0117" w:rsidRPr="008B0117" w:rsidRDefault="008B0117" w:rsidP="006F1ACF">
            <w:pPr>
              <w:jc w:val="left"/>
              <w:rPr>
                <w:sz w:val="18"/>
                <w:szCs w:val="18"/>
              </w:rPr>
            </w:pPr>
            <w:r w:rsidRPr="008B0117">
              <w:rPr>
                <w:i/>
                <w:sz w:val="18"/>
                <w:szCs w:val="18"/>
              </w:rPr>
              <w:t>10300000000000000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6F1ACF">
            <w:pPr>
              <w:jc w:val="left"/>
              <w:rPr>
                <w:i/>
                <w:sz w:val="18"/>
                <w:szCs w:val="18"/>
              </w:rPr>
            </w:pPr>
            <w:r w:rsidRPr="008B0117">
              <w:rPr>
                <w:i/>
                <w:sz w:val="18"/>
                <w:szCs w:val="18"/>
              </w:rPr>
              <w:t>29 720,64</w:t>
            </w:r>
          </w:p>
        </w:tc>
        <w:tc>
          <w:tcPr>
            <w:tcW w:w="1295" w:type="dxa"/>
            <w:tcBorders>
              <w:top w:val="single" w:sz="5" w:space="0" w:color="auto"/>
              <w:left w:val="single" w:sz="5" w:space="0" w:color="auto"/>
              <w:bottom w:val="single" w:sz="5" w:space="0" w:color="auto"/>
              <w:right w:val="single" w:sz="10" w:space="0" w:color="auto"/>
            </w:tcBorders>
            <w:vAlign w:val="bottom"/>
          </w:tcPr>
          <w:p w:rsidR="008B0117" w:rsidRPr="008B0117" w:rsidRDefault="008B0117" w:rsidP="006F1ACF">
            <w:pPr>
              <w:jc w:val="left"/>
              <w:rPr>
                <w:i/>
                <w:sz w:val="18"/>
                <w:szCs w:val="18"/>
              </w:rPr>
            </w:pPr>
            <w:r w:rsidRPr="008B0117">
              <w:rPr>
                <w:i/>
                <w:sz w:val="18"/>
                <w:szCs w:val="18"/>
              </w:rPr>
              <w:t>40 708,70</w:t>
            </w:r>
          </w:p>
        </w:tc>
      </w:tr>
      <w:tr w:rsidR="008B0117" w:rsidRPr="008B0117" w:rsidTr="009648FB">
        <w:trPr>
          <w:cantSplit/>
        </w:trPr>
        <w:tc>
          <w:tcPr>
            <w:tcW w:w="48"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30" w:type="dxa"/>
            <w:shd w:val="clear" w:color="auto" w:fill="auto"/>
            <w:vAlign w:val="bottom"/>
          </w:tcPr>
          <w:p w:rsidR="008B0117" w:rsidRPr="008B0117" w:rsidRDefault="008B0117" w:rsidP="008B0117">
            <w:pPr>
              <w:ind w:hanging="147"/>
              <w:jc w:val="left"/>
              <w:rPr>
                <w:sz w:val="18"/>
                <w:szCs w:val="18"/>
              </w:rPr>
            </w:pPr>
          </w:p>
        </w:tc>
        <w:tc>
          <w:tcPr>
            <w:tcW w:w="5167"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b/>
                <w:sz w:val="18"/>
                <w:szCs w:val="18"/>
              </w:rPr>
              <w:t>Акцизы по подакцизным товарам (продукции), производимым на территории Российской Федерации</w:t>
            </w:r>
          </w:p>
        </w:tc>
        <w:tc>
          <w:tcPr>
            <w:tcW w:w="2126" w:type="dxa"/>
            <w:tcBorders>
              <w:top w:val="single" w:sz="5" w:space="0" w:color="auto"/>
              <w:left w:val="single" w:sz="5" w:space="0" w:color="auto"/>
              <w:bottom w:val="single" w:sz="5" w:space="0" w:color="auto"/>
            </w:tcBorders>
            <w:shd w:val="clear" w:color="auto" w:fill="auto"/>
            <w:vAlign w:val="bottom"/>
          </w:tcPr>
          <w:p w:rsidR="008B0117" w:rsidRPr="008B0117" w:rsidRDefault="008B0117" w:rsidP="006F1ACF">
            <w:pPr>
              <w:jc w:val="left"/>
              <w:rPr>
                <w:sz w:val="18"/>
                <w:szCs w:val="18"/>
              </w:rPr>
            </w:pPr>
            <w:r w:rsidRPr="008B0117">
              <w:rPr>
                <w:b/>
                <w:sz w:val="18"/>
                <w:szCs w:val="18"/>
              </w:rPr>
              <w:t>10302000010000110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6F1ACF">
            <w:pPr>
              <w:jc w:val="left"/>
              <w:rPr>
                <w:b/>
                <w:sz w:val="18"/>
                <w:szCs w:val="18"/>
              </w:rPr>
            </w:pPr>
            <w:r w:rsidRPr="008B0117">
              <w:rPr>
                <w:b/>
                <w:sz w:val="18"/>
                <w:szCs w:val="18"/>
              </w:rPr>
              <w:t>29 720,64</w:t>
            </w:r>
          </w:p>
        </w:tc>
        <w:tc>
          <w:tcPr>
            <w:tcW w:w="1295" w:type="dxa"/>
            <w:tcBorders>
              <w:top w:val="single" w:sz="5" w:space="0" w:color="auto"/>
              <w:left w:val="single" w:sz="5" w:space="0" w:color="auto"/>
              <w:bottom w:val="single" w:sz="5" w:space="0" w:color="auto"/>
              <w:right w:val="single" w:sz="10" w:space="0" w:color="auto"/>
            </w:tcBorders>
            <w:vAlign w:val="bottom"/>
          </w:tcPr>
          <w:p w:rsidR="008B0117" w:rsidRPr="008B0117" w:rsidRDefault="008B0117" w:rsidP="006F1ACF">
            <w:pPr>
              <w:jc w:val="left"/>
              <w:rPr>
                <w:b/>
                <w:sz w:val="18"/>
                <w:szCs w:val="18"/>
              </w:rPr>
            </w:pPr>
            <w:r w:rsidRPr="008B0117">
              <w:rPr>
                <w:b/>
                <w:sz w:val="18"/>
                <w:szCs w:val="18"/>
              </w:rPr>
              <w:t>40 708,70</w:t>
            </w:r>
          </w:p>
        </w:tc>
      </w:tr>
      <w:tr w:rsidR="008B0117" w:rsidRPr="008B0117" w:rsidTr="009648FB">
        <w:trPr>
          <w:cantSplit/>
        </w:trPr>
        <w:tc>
          <w:tcPr>
            <w:tcW w:w="48"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30" w:type="dxa"/>
            <w:shd w:val="clear" w:color="auto" w:fill="auto"/>
            <w:vAlign w:val="bottom"/>
          </w:tcPr>
          <w:p w:rsidR="008B0117" w:rsidRPr="008B0117" w:rsidRDefault="008B0117" w:rsidP="008B0117">
            <w:pPr>
              <w:ind w:hanging="147"/>
              <w:jc w:val="left"/>
              <w:rPr>
                <w:sz w:val="18"/>
                <w:szCs w:val="18"/>
              </w:rPr>
            </w:pPr>
          </w:p>
        </w:tc>
        <w:tc>
          <w:tcPr>
            <w:tcW w:w="46" w:type="dxa"/>
            <w:shd w:val="clear" w:color="auto" w:fill="auto"/>
            <w:vAlign w:val="bottom"/>
          </w:tcPr>
          <w:p w:rsidR="008B0117" w:rsidRPr="008B0117" w:rsidRDefault="008B0117" w:rsidP="008B0117">
            <w:pPr>
              <w:ind w:hanging="147"/>
              <w:jc w:val="left"/>
              <w:rPr>
                <w:sz w:val="18"/>
                <w:szCs w:val="18"/>
              </w:rPr>
            </w:pPr>
          </w:p>
        </w:tc>
        <w:tc>
          <w:tcPr>
            <w:tcW w:w="30" w:type="dxa"/>
            <w:shd w:val="clear" w:color="auto" w:fill="auto"/>
            <w:tcMar>
              <w:left w:w="0" w:type="dxa"/>
            </w:tcMar>
            <w:vAlign w:val="bottom"/>
          </w:tcPr>
          <w:p w:rsidR="008B0117" w:rsidRPr="008B0117" w:rsidRDefault="008B0117" w:rsidP="008B0117">
            <w:pPr>
              <w:ind w:hanging="147"/>
              <w:jc w:val="left"/>
              <w:rPr>
                <w:sz w:val="18"/>
                <w:szCs w:val="18"/>
              </w:rPr>
            </w:pPr>
          </w:p>
        </w:tc>
        <w:tc>
          <w:tcPr>
            <w:tcW w:w="42" w:type="dxa"/>
            <w:shd w:val="clear" w:color="auto" w:fill="auto"/>
            <w:tcMar>
              <w:left w:w="0" w:type="dxa"/>
            </w:tcMar>
            <w:vAlign w:val="bottom"/>
          </w:tcPr>
          <w:p w:rsidR="008B0117" w:rsidRPr="008B0117" w:rsidRDefault="008B0117" w:rsidP="008B0117">
            <w:pPr>
              <w:ind w:hanging="147"/>
              <w:jc w:val="left"/>
              <w:rPr>
                <w:sz w:val="18"/>
                <w:szCs w:val="18"/>
              </w:rPr>
            </w:pPr>
          </w:p>
        </w:tc>
        <w:tc>
          <w:tcPr>
            <w:tcW w:w="30" w:type="dxa"/>
            <w:shd w:val="clear" w:color="auto" w:fill="auto"/>
            <w:tcMar>
              <w:left w:w="0" w:type="dxa"/>
            </w:tcMar>
            <w:vAlign w:val="bottom"/>
          </w:tcPr>
          <w:p w:rsidR="008B0117" w:rsidRPr="008B0117" w:rsidRDefault="008B0117" w:rsidP="008B0117">
            <w:pPr>
              <w:ind w:hanging="147"/>
              <w:jc w:val="left"/>
              <w:rPr>
                <w:sz w:val="18"/>
                <w:szCs w:val="18"/>
              </w:rPr>
            </w:pPr>
          </w:p>
        </w:tc>
        <w:tc>
          <w:tcPr>
            <w:tcW w:w="49" w:type="dxa"/>
            <w:shd w:val="clear" w:color="auto" w:fill="auto"/>
            <w:tcMar>
              <w:left w:w="0" w:type="dxa"/>
            </w:tcMar>
            <w:vAlign w:val="bottom"/>
          </w:tcPr>
          <w:p w:rsidR="008B0117" w:rsidRPr="008B0117" w:rsidRDefault="008B0117" w:rsidP="008B0117">
            <w:pPr>
              <w:ind w:hanging="147"/>
              <w:jc w:val="left"/>
              <w:rPr>
                <w:sz w:val="18"/>
                <w:szCs w:val="18"/>
              </w:rPr>
            </w:pPr>
          </w:p>
        </w:tc>
        <w:tc>
          <w:tcPr>
            <w:tcW w:w="62" w:type="dxa"/>
            <w:shd w:val="clear" w:color="auto" w:fill="auto"/>
            <w:tcMar>
              <w:left w:w="0" w:type="dxa"/>
            </w:tcMar>
            <w:vAlign w:val="bottom"/>
          </w:tcPr>
          <w:p w:rsidR="008B0117" w:rsidRPr="008B0117" w:rsidRDefault="008B0117" w:rsidP="008B0117">
            <w:pPr>
              <w:ind w:hanging="147"/>
              <w:jc w:val="left"/>
              <w:rPr>
                <w:sz w:val="18"/>
                <w:szCs w:val="18"/>
              </w:rPr>
            </w:pPr>
          </w:p>
        </w:tc>
        <w:tc>
          <w:tcPr>
            <w:tcW w:w="418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8B0117" w:rsidRPr="008B0117" w:rsidRDefault="008B0117" w:rsidP="006F1ACF">
            <w:pPr>
              <w:ind w:left="357" w:firstLine="0"/>
              <w:jc w:val="left"/>
              <w:rPr>
                <w:sz w:val="18"/>
                <w:szCs w:val="18"/>
              </w:rPr>
            </w:pPr>
            <w:r w:rsidRPr="008B0117">
              <w:rPr>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724"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182</w:t>
            </w:r>
          </w:p>
        </w:tc>
        <w:tc>
          <w:tcPr>
            <w:tcW w:w="2126" w:type="dxa"/>
            <w:tcBorders>
              <w:top w:val="single" w:sz="5" w:space="0" w:color="auto"/>
              <w:left w:val="single" w:sz="5" w:space="0" w:color="auto"/>
              <w:bottom w:val="single" w:sz="5" w:space="0" w:color="auto"/>
            </w:tcBorders>
            <w:shd w:val="clear" w:color="auto" w:fill="auto"/>
            <w:vAlign w:val="bottom"/>
          </w:tcPr>
          <w:p w:rsidR="008B0117" w:rsidRPr="008B0117" w:rsidRDefault="008B0117" w:rsidP="006F1ACF">
            <w:pPr>
              <w:jc w:val="left"/>
              <w:rPr>
                <w:sz w:val="18"/>
                <w:szCs w:val="18"/>
              </w:rPr>
            </w:pPr>
            <w:r w:rsidRPr="008B0117">
              <w:rPr>
                <w:sz w:val="18"/>
                <w:szCs w:val="18"/>
              </w:rPr>
              <w:t>10302230010000110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6F1ACF">
            <w:pPr>
              <w:jc w:val="left"/>
              <w:rPr>
                <w:sz w:val="18"/>
                <w:szCs w:val="18"/>
              </w:rPr>
            </w:pPr>
            <w:r w:rsidRPr="008B0117">
              <w:rPr>
                <w:sz w:val="18"/>
                <w:szCs w:val="18"/>
              </w:rPr>
              <w:t>15 481,44</w:t>
            </w:r>
          </w:p>
        </w:tc>
        <w:tc>
          <w:tcPr>
            <w:tcW w:w="1295" w:type="dxa"/>
            <w:tcBorders>
              <w:top w:val="single" w:sz="5" w:space="0" w:color="auto"/>
              <w:left w:val="single" w:sz="5" w:space="0" w:color="auto"/>
              <w:bottom w:val="single" w:sz="5" w:space="0" w:color="auto"/>
              <w:right w:val="single" w:sz="10" w:space="0" w:color="auto"/>
            </w:tcBorders>
            <w:vAlign w:val="bottom"/>
          </w:tcPr>
          <w:p w:rsidR="008B0117" w:rsidRPr="008B0117" w:rsidRDefault="008B0117" w:rsidP="006F1ACF">
            <w:pPr>
              <w:jc w:val="left"/>
              <w:rPr>
                <w:sz w:val="18"/>
                <w:szCs w:val="18"/>
              </w:rPr>
            </w:pPr>
            <w:r w:rsidRPr="008B0117">
              <w:rPr>
                <w:sz w:val="18"/>
                <w:szCs w:val="18"/>
              </w:rPr>
              <w:t>21 205,10</w:t>
            </w:r>
          </w:p>
        </w:tc>
      </w:tr>
      <w:tr w:rsidR="008B0117" w:rsidRPr="008B0117" w:rsidTr="009648FB">
        <w:trPr>
          <w:cantSplit/>
        </w:trPr>
        <w:tc>
          <w:tcPr>
            <w:tcW w:w="48"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30" w:type="dxa"/>
            <w:shd w:val="clear" w:color="auto" w:fill="auto"/>
            <w:vAlign w:val="bottom"/>
          </w:tcPr>
          <w:p w:rsidR="008B0117" w:rsidRPr="008B0117" w:rsidRDefault="008B0117" w:rsidP="008B0117">
            <w:pPr>
              <w:ind w:hanging="147"/>
              <w:jc w:val="left"/>
              <w:rPr>
                <w:sz w:val="18"/>
                <w:szCs w:val="18"/>
              </w:rPr>
            </w:pPr>
          </w:p>
        </w:tc>
        <w:tc>
          <w:tcPr>
            <w:tcW w:w="46" w:type="dxa"/>
            <w:shd w:val="clear" w:color="auto" w:fill="auto"/>
            <w:vAlign w:val="bottom"/>
          </w:tcPr>
          <w:p w:rsidR="008B0117" w:rsidRPr="008B0117" w:rsidRDefault="008B0117" w:rsidP="008B0117">
            <w:pPr>
              <w:ind w:hanging="147"/>
              <w:jc w:val="left"/>
              <w:rPr>
                <w:sz w:val="18"/>
                <w:szCs w:val="18"/>
              </w:rPr>
            </w:pPr>
          </w:p>
        </w:tc>
        <w:tc>
          <w:tcPr>
            <w:tcW w:w="30" w:type="dxa"/>
            <w:shd w:val="clear" w:color="auto" w:fill="auto"/>
            <w:tcMar>
              <w:left w:w="0" w:type="dxa"/>
            </w:tcMar>
            <w:vAlign w:val="bottom"/>
          </w:tcPr>
          <w:p w:rsidR="008B0117" w:rsidRPr="008B0117" w:rsidRDefault="008B0117" w:rsidP="008B0117">
            <w:pPr>
              <w:ind w:hanging="147"/>
              <w:jc w:val="left"/>
              <w:rPr>
                <w:sz w:val="18"/>
                <w:szCs w:val="18"/>
              </w:rPr>
            </w:pPr>
          </w:p>
        </w:tc>
        <w:tc>
          <w:tcPr>
            <w:tcW w:w="42" w:type="dxa"/>
            <w:shd w:val="clear" w:color="auto" w:fill="auto"/>
            <w:tcMar>
              <w:left w:w="0" w:type="dxa"/>
            </w:tcMar>
            <w:vAlign w:val="bottom"/>
          </w:tcPr>
          <w:p w:rsidR="008B0117" w:rsidRPr="008B0117" w:rsidRDefault="008B0117" w:rsidP="008B0117">
            <w:pPr>
              <w:ind w:hanging="147"/>
              <w:jc w:val="left"/>
              <w:rPr>
                <w:sz w:val="18"/>
                <w:szCs w:val="18"/>
              </w:rPr>
            </w:pPr>
          </w:p>
        </w:tc>
        <w:tc>
          <w:tcPr>
            <w:tcW w:w="30" w:type="dxa"/>
            <w:shd w:val="clear" w:color="auto" w:fill="auto"/>
            <w:tcMar>
              <w:left w:w="0" w:type="dxa"/>
            </w:tcMar>
            <w:vAlign w:val="bottom"/>
          </w:tcPr>
          <w:p w:rsidR="008B0117" w:rsidRPr="008B0117" w:rsidRDefault="008B0117" w:rsidP="008B0117">
            <w:pPr>
              <w:ind w:hanging="147"/>
              <w:jc w:val="left"/>
              <w:rPr>
                <w:sz w:val="18"/>
                <w:szCs w:val="18"/>
              </w:rPr>
            </w:pPr>
          </w:p>
        </w:tc>
        <w:tc>
          <w:tcPr>
            <w:tcW w:w="49" w:type="dxa"/>
            <w:shd w:val="clear" w:color="auto" w:fill="auto"/>
            <w:tcMar>
              <w:left w:w="0" w:type="dxa"/>
            </w:tcMar>
            <w:vAlign w:val="bottom"/>
          </w:tcPr>
          <w:p w:rsidR="008B0117" w:rsidRPr="008B0117" w:rsidRDefault="008B0117" w:rsidP="008B0117">
            <w:pPr>
              <w:ind w:hanging="147"/>
              <w:jc w:val="left"/>
              <w:rPr>
                <w:sz w:val="18"/>
                <w:szCs w:val="18"/>
              </w:rPr>
            </w:pPr>
          </w:p>
        </w:tc>
        <w:tc>
          <w:tcPr>
            <w:tcW w:w="62" w:type="dxa"/>
            <w:shd w:val="clear" w:color="auto" w:fill="auto"/>
            <w:tcMar>
              <w:left w:w="0" w:type="dxa"/>
            </w:tcMar>
            <w:vAlign w:val="bottom"/>
          </w:tcPr>
          <w:p w:rsidR="008B0117" w:rsidRPr="008B0117" w:rsidRDefault="008B0117" w:rsidP="008B0117">
            <w:pPr>
              <w:ind w:hanging="147"/>
              <w:jc w:val="left"/>
              <w:rPr>
                <w:sz w:val="18"/>
                <w:szCs w:val="18"/>
              </w:rPr>
            </w:pPr>
          </w:p>
        </w:tc>
        <w:tc>
          <w:tcPr>
            <w:tcW w:w="418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8B0117" w:rsidRPr="008B0117" w:rsidRDefault="008B0117" w:rsidP="006F1ACF">
            <w:pPr>
              <w:ind w:left="357" w:firstLine="0"/>
              <w:jc w:val="left"/>
              <w:rPr>
                <w:sz w:val="18"/>
                <w:szCs w:val="18"/>
              </w:rPr>
            </w:pPr>
            <w:r w:rsidRPr="008B0117">
              <w:rPr>
                <w:sz w:val="18"/>
                <w:szCs w:val="18"/>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724"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182</w:t>
            </w:r>
          </w:p>
        </w:tc>
        <w:tc>
          <w:tcPr>
            <w:tcW w:w="2126" w:type="dxa"/>
            <w:tcBorders>
              <w:top w:val="single" w:sz="5" w:space="0" w:color="auto"/>
              <w:left w:val="single" w:sz="5" w:space="0" w:color="auto"/>
              <w:bottom w:val="single" w:sz="5" w:space="0" w:color="auto"/>
            </w:tcBorders>
            <w:shd w:val="clear" w:color="auto" w:fill="auto"/>
            <w:vAlign w:val="bottom"/>
          </w:tcPr>
          <w:p w:rsidR="008B0117" w:rsidRPr="008B0117" w:rsidRDefault="008B0117" w:rsidP="006F1ACF">
            <w:pPr>
              <w:jc w:val="left"/>
              <w:rPr>
                <w:sz w:val="18"/>
                <w:szCs w:val="18"/>
              </w:rPr>
            </w:pPr>
            <w:r w:rsidRPr="008B0117">
              <w:rPr>
                <w:sz w:val="18"/>
                <w:szCs w:val="18"/>
              </w:rPr>
              <w:t>10302240010000110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82,20</w:t>
            </w:r>
          </w:p>
        </w:tc>
        <w:tc>
          <w:tcPr>
            <w:tcW w:w="1295" w:type="dxa"/>
            <w:tcBorders>
              <w:top w:val="single" w:sz="5" w:space="0" w:color="auto"/>
              <w:left w:val="single" w:sz="5" w:space="0" w:color="auto"/>
              <w:bottom w:val="single" w:sz="5" w:space="0" w:color="auto"/>
              <w:right w:val="single" w:sz="10" w:space="0" w:color="auto"/>
            </w:tcBorders>
            <w:vAlign w:val="bottom"/>
          </w:tcPr>
          <w:p w:rsidR="008B0117" w:rsidRPr="008B0117" w:rsidRDefault="008B0117" w:rsidP="008B0117">
            <w:pPr>
              <w:ind w:hanging="147"/>
              <w:jc w:val="left"/>
              <w:rPr>
                <w:sz w:val="18"/>
                <w:szCs w:val="18"/>
              </w:rPr>
            </w:pPr>
            <w:r w:rsidRPr="008B0117">
              <w:rPr>
                <w:sz w:val="18"/>
                <w:szCs w:val="18"/>
              </w:rPr>
              <w:t>112,60</w:t>
            </w:r>
          </w:p>
        </w:tc>
      </w:tr>
      <w:tr w:rsidR="008B0117" w:rsidRPr="008B0117" w:rsidTr="009648FB">
        <w:trPr>
          <w:cantSplit/>
        </w:trPr>
        <w:tc>
          <w:tcPr>
            <w:tcW w:w="48"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30" w:type="dxa"/>
            <w:shd w:val="clear" w:color="auto" w:fill="auto"/>
            <w:vAlign w:val="bottom"/>
          </w:tcPr>
          <w:p w:rsidR="008B0117" w:rsidRPr="008B0117" w:rsidRDefault="008B0117" w:rsidP="008B0117">
            <w:pPr>
              <w:ind w:hanging="147"/>
              <w:jc w:val="left"/>
              <w:rPr>
                <w:sz w:val="18"/>
                <w:szCs w:val="18"/>
              </w:rPr>
            </w:pPr>
          </w:p>
        </w:tc>
        <w:tc>
          <w:tcPr>
            <w:tcW w:w="46" w:type="dxa"/>
            <w:shd w:val="clear" w:color="auto" w:fill="auto"/>
            <w:vAlign w:val="bottom"/>
          </w:tcPr>
          <w:p w:rsidR="008B0117" w:rsidRPr="008B0117" w:rsidRDefault="008B0117" w:rsidP="008B0117">
            <w:pPr>
              <w:ind w:hanging="147"/>
              <w:jc w:val="left"/>
              <w:rPr>
                <w:sz w:val="18"/>
                <w:szCs w:val="18"/>
              </w:rPr>
            </w:pPr>
          </w:p>
        </w:tc>
        <w:tc>
          <w:tcPr>
            <w:tcW w:w="30" w:type="dxa"/>
            <w:shd w:val="clear" w:color="auto" w:fill="auto"/>
            <w:tcMar>
              <w:left w:w="0" w:type="dxa"/>
            </w:tcMar>
            <w:vAlign w:val="bottom"/>
          </w:tcPr>
          <w:p w:rsidR="008B0117" w:rsidRPr="008B0117" w:rsidRDefault="008B0117" w:rsidP="008B0117">
            <w:pPr>
              <w:ind w:hanging="147"/>
              <w:jc w:val="left"/>
              <w:rPr>
                <w:sz w:val="18"/>
                <w:szCs w:val="18"/>
              </w:rPr>
            </w:pPr>
          </w:p>
        </w:tc>
        <w:tc>
          <w:tcPr>
            <w:tcW w:w="42" w:type="dxa"/>
            <w:shd w:val="clear" w:color="auto" w:fill="auto"/>
            <w:tcMar>
              <w:left w:w="0" w:type="dxa"/>
            </w:tcMar>
            <w:vAlign w:val="bottom"/>
          </w:tcPr>
          <w:p w:rsidR="008B0117" w:rsidRPr="008B0117" w:rsidRDefault="008B0117" w:rsidP="008B0117">
            <w:pPr>
              <w:ind w:hanging="147"/>
              <w:jc w:val="left"/>
              <w:rPr>
                <w:sz w:val="18"/>
                <w:szCs w:val="18"/>
              </w:rPr>
            </w:pPr>
          </w:p>
        </w:tc>
        <w:tc>
          <w:tcPr>
            <w:tcW w:w="30" w:type="dxa"/>
            <w:shd w:val="clear" w:color="auto" w:fill="auto"/>
            <w:tcMar>
              <w:left w:w="0" w:type="dxa"/>
            </w:tcMar>
            <w:vAlign w:val="bottom"/>
          </w:tcPr>
          <w:p w:rsidR="008B0117" w:rsidRPr="008B0117" w:rsidRDefault="008B0117" w:rsidP="008B0117">
            <w:pPr>
              <w:ind w:hanging="147"/>
              <w:jc w:val="left"/>
              <w:rPr>
                <w:sz w:val="18"/>
                <w:szCs w:val="18"/>
              </w:rPr>
            </w:pPr>
          </w:p>
        </w:tc>
        <w:tc>
          <w:tcPr>
            <w:tcW w:w="49" w:type="dxa"/>
            <w:shd w:val="clear" w:color="auto" w:fill="auto"/>
            <w:tcMar>
              <w:left w:w="0" w:type="dxa"/>
            </w:tcMar>
            <w:vAlign w:val="bottom"/>
          </w:tcPr>
          <w:p w:rsidR="008B0117" w:rsidRPr="008B0117" w:rsidRDefault="008B0117" w:rsidP="008B0117">
            <w:pPr>
              <w:ind w:hanging="147"/>
              <w:jc w:val="left"/>
              <w:rPr>
                <w:sz w:val="18"/>
                <w:szCs w:val="18"/>
              </w:rPr>
            </w:pPr>
          </w:p>
        </w:tc>
        <w:tc>
          <w:tcPr>
            <w:tcW w:w="62" w:type="dxa"/>
            <w:shd w:val="clear" w:color="auto" w:fill="auto"/>
            <w:tcMar>
              <w:left w:w="0" w:type="dxa"/>
            </w:tcMar>
            <w:vAlign w:val="bottom"/>
          </w:tcPr>
          <w:p w:rsidR="008B0117" w:rsidRPr="008B0117" w:rsidRDefault="008B0117" w:rsidP="008B0117">
            <w:pPr>
              <w:ind w:hanging="147"/>
              <w:jc w:val="left"/>
              <w:rPr>
                <w:sz w:val="18"/>
                <w:szCs w:val="18"/>
              </w:rPr>
            </w:pPr>
          </w:p>
        </w:tc>
        <w:tc>
          <w:tcPr>
            <w:tcW w:w="418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8B0117" w:rsidRPr="008B0117" w:rsidRDefault="008B0117" w:rsidP="006F1ACF">
            <w:pPr>
              <w:ind w:left="357" w:firstLine="0"/>
              <w:jc w:val="left"/>
              <w:rPr>
                <w:sz w:val="18"/>
                <w:szCs w:val="18"/>
              </w:rPr>
            </w:pPr>
            <w:r w:rsidRPr="008B0117">
              <w:rPr>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724"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182</w:t>
            </w:r>
          </w:p>
        </w:tc>
        <w:tc>
          <w:tcPr>
            <w:tcW w:w="2126" w:type="dxa"/>
            <w:tcBorders>
              <w:top w:val="single" w:sz="5" w:space="0" w:color="auto"/>
              <w:left w:val="single" w:sz="5" w:space="0" w:color="auto"/>
              <w:bottom w:val="single" w:sz="5" w:space="0" w:color="auto"/>
            </w:tcBorders>
            <w:shd w:val="clear" w:color="auto" w:fill="auto"/>
            <w:vAlign w:val="bottom"/>
          </w:tcPr>
          <w:p w:rsidR="008B0117" w:rsidRPr="008B0117" w:rsidRDefault="008B0117" w:rsidP="006F1ACF">
            <w:pPr>
              <w:jc w:val="left"/>
              <w:rPr>
                <w:sz w:val="18"/>
                <w:szCs w:val="18"/>
              </w:rPr>
            </w:pPr>
            <w:r w:rsidRPr="008B0117">
              <w:rPr>
                <w:sz w:val="18"/>
                <w:szCs w:val="18"/>
              </w:rPr>
              <w:t>10302250010000110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6F1ACF">
            <w:pPr>
              <w:jc w:val="left"/>
              <w:rPr>
                <w:sz w:val="18"/>
                <w:szCs w:val="18"/>
              </w:rPr>
            </w:pPr>
            <w:r w:rsidRPr="008B0117">
              <w:rPr>
                <w:sz w:val="18"/>
                <w:szCs w:val="18"/>
              </w:rPr>
              <w:t>16 124,00</w:t>
            </w:r>
          </w:p>
        </w:tc>
        <w:tc>
          <w:tcPr>
            <w:tcW w:w="1295" w:type="dxa"/>
            <w:tcBorders>
              <w:top w:val="single" w:sz="5" w:space="0" w:color="auto"/>
              <w:left w:val="single" w:sz="5" w:space="0" w:color="auto"/>
              <w:bottom w:val="single" w:sz="5" w:space="0" w:color="auto"/>
              <w:right w:val="single" w:sz="10" w:space="0" w:color="auto"/>
            </w:tcBorders>
            <w:vAlign w:val="bottom"/>
          </w:tcPr>
          <w:p w:rsidR="008B0117" w:rsidRPr="008B0117" w:rsidRDefault="008B0117" w:rsidP="006F1ACF">
            <w:pPr>
              <w:jc w:val="left"/>
              <w:rPr>
                <w:sz w:val="18"/>
                <w:szCs w:val="18"/>
              </w:rPr>
            </w:pPr>
            <w:r w:rsidRPr="008B0117">
              <w:rPr>
                <w:sz w:val="18"/>
                <w:szCs w:val="18"/>
              </w:rPr>
              <w:t>22 085,20</w:t>
            </w:r>
          </w:p>
        </w:tc>
      </w:tr>
      <w:tr w:rsidR="008B0117" w:rsidRPr="008B0117" w:rsidTr="009648FB">
        <w:trPr>
          <w:cantSplit/>
        </w:trPr>
        <w:tc>
          <w:tcPr>
            <w:tcW w:w="48"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30" w:type="dxa"/>
            <w:shd w:val="clear" w:color="auto" w:fill="auto"/>
            <w:vAlign w:val="bottom"/>
          </w:tcPr>
          <w:p w:rsidR="008B0117" w:rsidRPr="008B0117" w:rsidRDefault="008B0117" w:rsidP="008B0117">
            <w:pPr>
              <w:ind w:hanging="147"/>
              <w:jc w:val="left"/>
              <w:rPr>
                <w:sz w:val="18"/>
                <w:szCs w:val="18"/>
              </w:rPr>
            </w:pPr>
          </w:p>
        </w:tc>
        <w:tc>
          <w:tcPr>
            <w:tcW w:w="46" w:type="dxa"/>
            <w:shd w:val="clear" w:color="auto" w:fill="auto"/>
            <w:vAlign w:val="bottom"/>
          </w:tcPr>
          <w:p w:rsidR="008B0117" w:rsidRPr="008B0117" w:rsidRDefault="008B0117" w:rsidP="008B0117">
            <w:pPr>
              <w:ind w:hanging="147"/>
              <w:jc w:val="left"/>
              <w:rPr>
                <w:sz w:val="18"/>
                <w:szCs w:val="18"/>
              </w:rPr>
            </w:pPr>
          </w:p>
        </w:tc>
        <w:tc>
          <w:tcPr>
            <w:tcW w:w="30" w:type="dxa"/>
            <w:shd w:val="clear" w:color="auto" w:fill="auto"/>
            <w:tcMar>
              <w:left w:w="0" w:type="dxa"/>
            </w:tcMar>
            <w:vAlign w:val="bottom"/>
          </w:tcPr>
          <w:p w:rsidR="008B0117" w:rsidRPr="008B0117" w:rsidRDefault="008B0117" w:rsidP="008B0117">
            <w:pPr>
              <w:ind w:hanging="147"/>
              <w:jc w:val="left"/>
              <w:rPr>
                <w:sz w:val="18"/>
                <w:szCs w:val="18"/>
              </w:rPr>
            </w:pPr>
          </w:p>
        </w:tc>
        <w:tc>
          <w:tcPr>
            <w:tcW w:w="42" w:type="dxa"/>
            <w:shd w:val="clear" w:color="auto" w:fill="auto"/>
            <w:tcMar>
              <w:left w:w="0" w:type="dxa"/>
            </w:tcMar>
            <w:vAlign w:val="bottom"/>
          </w:tcPr>
          <w:p w:rsidR="008B0117" w:rsidRPr="008B0117" w:rsidRDefault="008B0117" w:rsidP="008B0117">
            <w:pPr>
              <w:ind w:hanging="147"/>
              <w:jc w:val="left"/>
              <w:rPr>
                <w:sz w:val="18"/>
                <w:szCs w:val="18"/>
              </w:rPr>
            </w:pPr>
          </w:p>
        </w:tc>
        <w:tc>
          <w:tcPr>
            <w:tcW w:w="30" w:type="dxa"/>
            <w:shd w:val="clear" w:color="auto" w:fill="auto"/>
            <w:tcMar>
              <w:left w:w="0" w:type="dxa"/>
            </w:tcMar>
            <w:vAlign w:val="bottom"/>
          </w:tcPr>
          <w:p w:rsidR="008B0117" w:rsidRPr="008B0117" w:rsidRDefault="008B0117" w:rsidP="008B0117">
            <w:pPr>
              <w:ind w:hanging="147"/>
              <w:jc w:val="left"/>
              <w:rPr>
                <w:sz w:val="18"/>
                <w:szCs w:val="18"/>
              </w:rPr>
            </w:pPr>
          </w:p>
        </w:tc>
        <w:tc>
          <w:tcPr>
            <w:tcW w:w="49" w:type="dxa"/>
            <w:shd w:val="clear" w:color="auto" w:fill="auto"/>
            <w:tcMar>
              <w:left w:w="0" w:type="dxa"/>
            </w:tcMar>
            <w:vAlign w:val="bottom"/>
          </w:tcPr>
          <w:p w:rsidR="008B0117" w:rsidRPr="008B0117" w:rsidRDefault="008B0117" w:rsidP="008B0117">
            <w:pPr>
              <w:ind w:hanging="147"/>
              <w:jc w:val="left"/>
              <w:rPr>
                <w:sz w:val="18"/>
                <w:szCs w:val="18"/>
              </w:rPr>
            </w:pPr>
          </w:p>
        </w:tc>
        <w:tc>
          <w:tcPr>
            <w:tcW w:w="62" w:type="dxa"/>
            <w:shd w:val="clear" w:color="auto" w:fill="auto"/>
            <w:tcMar>
              <w:left w:w="0" w:type="dxa"/>
            </w:tcMar>
            <w:vAlign w:val="bottom"/>
          </w:tcPr>
          <w:p w:rsidR="008B0117" w:rsidRPr="008B0117" w:rsidRDefault="008B0117" w:rsidP="008B0117">
            <w:pPr>
              <w:ind w:hanging="147"/>
              <w:jc w:val="left"/>
              <w:rPr>
                <w:sz w:val="18"/>
                <w:szCs w:val="18"/>
              </w:rPr>
            </w:pPr>
          </w:p>
        </w:tc>
        <w:tc>
          <w:tcPr>
            <w:tcW w:w="418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8B0117" w:rsidRPr="008B0117" w:rsidRDefault="008B0117" w:rsidP="006F1ACF">
            <w:pPr>
              <w:ind w:left="357" w:firstLine="0"/>
              <w:jc w:val="left"/>
              <w:rPr>
                <w:sz w:val="18"/>
                <w:szCs w:val="18"/>
              </w:rPr>
            </w:pPr>
            <w:r w:rsidRPr="008B0117">
              <w:rPr>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724"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182</w:t>
            </w:r>
          </w:p>
        </w:tc>
        <w:tc>
          <w:tcPr>
            <w:tcW w:w="2126" w:type="dxa"/>
            <w:tcBorders>
              <w:top w:val="single" w:sz="5" w:space="0" w:color="auto"/>
              <w:left w:val="single" w:sz="5" w:space="0" w:color="auto"/>
              <w:bottom w:val="single" w:sz="5" w:space="0" w:color="auto"/>
            </w:tcBorders>
            <w:shd w:val="clear" w:color="auto" w:fill="auto"/>
            <w:vAlign w:val="bottom"/>
          </w:tcPr>
          <w:p w:rsidR="008B0117" w:rsidRPr="008B0117" w:rsidRDefault="008B0117" w:rsidP="006F1ACF">
            <w:pPr>
              <w:jc w:val="left"/>
              <w:rPr>
                <w:sz w:val="18"/>
                <w:szCs w:val="18"/>
              </w:rPr>
            </w:pPr>
            <w:r w:rsidRPr="008B0117">
              <w:rPr>
                <w:sz w:val="18"/>
                <w:szCs w:val="18"/>
              </w:rPr>
              <w:t>10302260010000110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6F1ACF">
            <w:pPr>
              <w:jc w:val="left"/>
              <w:rPr>
                <w:sz w:val="18"/>
                <w:szCs w:val="18"/>
              </w:rPr>
            </w:pPr>
            <w:r w:rsidRPr="008B0117">
              <w:rPr>
                <w:sz w:val="18"/>
                <w:szCs w:val="18"/>
              </w:rPr>
              <w:t>-1 967,00</w:t>
            </w:r>
          </w:p>
        </w:tc>
        <w:tc>
          <w:tcPr>
            <w:tcW w:w="1295" w:type="dxa"/>
            <w:tcBorders>
              <w:top w:val="single" w:sz="5" w:space="0" w:color="auto"/>
              <w:left w:val="single" w:sz="5" w:space="0" w:color="auto"/>
              <w:bottom w:val="single" w:sz="5" w:space="0" w:color="auto"/>
              <w:right w:val="single" w:sz="10" w:space="0" w:color="auto"/>
            </w:tcBorders>
            <w:vAlign w:val="bottom"/>
          </w:tcPr>
          <w:p w:rsidR="008B0117" w:rsidRPr="008B0117" w:rsidRDefault="008B0117" w:rsidP="006F1ACF">
            <w:pPr>
              <w:jc w:val="left"/>
              <w:rPr>
                <w:sz w:val="18"/>
                <w:szCs w:val="18"/>
              </w:rPr>
            </w:pPr>
            <w:r w:rsidRPr="008B0117">
              <w:rPr>
                <w:sz w:val="18"/>
                <w:szCs w:val="18"/>
              </w:rPr>
              <w:t>-2 694,20</w:t>
            </w:r>
          </w:p>
        </w:tc>
      </w:tr>
      <w:tr w:rsidR="008B0117" w:rsidRPr="008B0117" w:rsidTr="009648FB">
        <w:trPr>
          <w:cantSplit/>
        </w:trPr>
        <w:tc>
          <w:tcPr>
            <w:tcW w:w="48"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5197"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НАЛОГИ НА СОВОКУПНЫЙ ДОХОД</w:t>
            </w:r>
          </w:p>
        </w:tc>
        <w:tc>
          <w:tcPr>
            <w:tcW w:w="2126" w:type="dxa"/>
            <w:tcBorders>
              <w:top w:val="single" w:sz="5" w:space="0" w:color="auto"/>
              <w:left w:val="single" w:sz="5" w:space="0" w:color="auto"/>
              <w:bottom w:val="single" w:sz="5" w:space="0" w:color="auto"/>
            </w:tcBorders>
            <w:shd w:val="clear" w:color="auto" w:fill="auto"/>
            <w:vAlign w:val="bottom"/>
          </w:tcPr>
          <w:p w:rsidR="008B0117" w:rsidRPr="008B0117" w:rsidRDefault="008B0117" w:rsidP="006F1ACF">
            <w:pPr>
              <w:jc w:val="left"/>
              <w:rPr>
                <w:sz w:val="18"/>
                <w:szCs w:val="18"/>
              </w:rPr>
            </w:pPr>
            <w:r w:rsidRPr="008B0117">
              <w:rPr>
                <w:i/>
                <w:sz w:val="18"/>
                <w:szCs w:val="18"/>
              </w:rPr>
              <w:t>10500000000000000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i/>
                <w:sz w:val="18"/>
                <w:szCs w:val="18"/>
              </w:rPr>
            </w:pPr>
            <w:r w:rsidRPr="008B0117">
              <w:rPr>
                <w:i/>
                <w:sz w:val="18"/>
                <w:szCs w:val="18"/>
              </w:rPr>
              <w:t>44,44</w:t>
            </w:r>
          </w:p>
        </w:tc>
        <w:tc>
          <w:tcPr>
            <w:tcW w:w="1295" w:type="dxa"/>
            <w:tcBorders>
              <w:top w:val="single" w:sz="5" w:space="0" w:color="auto"/>
              <w:left w:val="single" w:sz="5" w:space="0" w:color="auto"/>
              <w:bottom w:val="single" w:sz="5" w:space="0" w:color="auto"/>
              <w:right w:val="single" w:sz="10" w:space="0" w:color="auto"/>
            </w:tcBorders>
          </w:tcPr>
          <w:p w:rsidR="008B0117" w:rsidRPr="008B0117" w:rsidRDefault="008B0117" w:rsidP="008B0117">
            <w:pPr>
              <w:ind w:hanging="147"/>
              <w:jc w:val="left"/>
              <w:rPr>
                <w:i/>
                <w:sz w:val="18"/>
                <w:szCs w:val="18"/>
              </w:rPr>
            </w:pPr>
            <w:r w:rsidRPr="008B0117">
              <w:rPr>
                <w:i/>
                <w:sz w:val="18"/>
                <w:szCs w:val="18"/>
              </w:rPr>
              <w:t>45,30</w:t>
            </w:r>
          </w:p>
        </w:tc>
      </w:tr>
      <w:tr w:rsidR="008B0117" w:rsidRPr="008B0117" w:rsidTr="009648FB">
        <w:trPr>
          <w:cantSplit/>
        </w:trPr>
        <w:tc>
          <w:tcPr>
            <w:tcW w:w="48"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30" w:type="dxa"/>
            <w:shd w:val="clear" w:color="auto" w:fill="auto"/>
            <w:vAlign w:val="bottom"/>
          </w:tcPr>
          <w:p w:rsidR="008B0117" w:rsidRPr="008B0117" w:rsidRDefault="008B0117" w:rsidP="008B0117">
            <w:pPr>
              <w:ind w:hanging="147"/>
              <w:jc w:val="left"/>
              <w:rPr>
                <w:sz w:val="18"/>
                <w:szCs w:val="18"/>
              </w:rPr>
            </w:pPr>
          </w:p>
        </w:tc>
        <w:tc>
          <w:tcPr>
            <w:tcW w:w="5167"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b/>
                <w:sz w:val="18"/>
                <w:szCs w:val="18"/>
              </w:rPr>
              <w:t>Единый сельскохозяйственный налог</w:t>
            </w:r>
          </w:p>
        </w:tc>
        <w:tc>
          <w:tcPr>
            <w:tcW w:w="2126" w:type="dxa"/>
            <w:tcBorders>
              <w:top w:val="single" w:sz="5" w:space="0" w:color="auto"/>
              <w:left w:val="single" w:sz="5" w:space="0" w:color="auto"/>
              <w:bottom w:val="single" w:sz="5" w:space="0" w:color="auto"/>
            </w:tcBorders>
            <w:shd w:val="clear" w:color="auto" w:fill="auto"/>
            <w:vAlign w:val="bottom"/>
          </w:tcPr>
          <w:p w:rsidR="008B0117" w:rsidRPr="008B0117" w:rsidRDefault="008B0117" w:rsidP="006F1ACF">
            <w:pPr>
              <w:jc w:val="left"/>
              <w:rPr>
                <w:sz w:val="18"/>
                <w:szCs w:val="18"/>
              </w:rPr>
            </w:pPr>
            <w:r w:rsidRPr="008B0117">
              <w:rPr>
                <w:b/>
                <w:sz w:val="18"/>
                <w:szCs w:val="18"/>
              </w:rPr>
              <w:t>10503000010000110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b/>
                <w:sz w:val="18"/>
                <w:szCs w:val="18"/>
              </w:rPr>
            </w:pPr>
            <w:r w:rsidRPr="008B0117">
              <w:rPr>
                <w:b/>
                <w:sz w:val="18"/>
                <w:szCs w:val="18"/>
              </w:rPr>
              <w:t>44,44</w:t>
            </w:r>
          </w:p>
        </w:tc>
        <w:tc>
          <w:tcPr>
            <w:tcW w:w="1295" w:type="dxa"/>
            <w:tcBorders>
              <w:top w:val="single" w:sz="5" w:space="0" w:color="auto"/>
              <w:left w:val="single" w:sz="5" w:space="0" w:color="auto"/>
              <w:bottom w:val="single" w:sz="5" w:space="0" w:color="auto"/>
              <w:right w:val="single" w:sz="10" w:space="0" w:color="auto"/>
            </w:tcBorders>
          </w:tcPr>
          <w:p w:rsidR="008B0117" w:rsidRPr="008B0117" w:rsidRDefault="008B0117" w:rsidP="008B0117">
            <w:pPr>
              <w:ind w:hanging="147"/>
              <w:jc w:val="left"/>
              <w:rPr>
                <w:b/>
                <w:sz w:val="18"/>
                <w:szCs w:val="18"/>
              </w:rPr>
            </w:pPr>
            <w:r w:rsidRPr="008B0117">
              <w:rPr>
                <w:b/>
                <w:sz w:val="18"/>
                <w:szCs w:val="18"/>
              </w:rPr>
              <w:t>45,30</w:t>
            </w:r>
          </w:p>
        </w:tc>
      </w:tr>
      <w:tr w:rsidR="008B0117" w:rsidRPr="008B0117" w:rsidTr="009648FB">
        <w:trPr>
          <w:cantSplit/>
        </w:trPr>
        <w:tc>
          <w:tcPr>
            <w:tcW w:w="48"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30" w:type="dxa"/>
            <w:shd w:val="clear" w:color="auto" w:fill="auto"/>
            <w:vAlign w:val="bottom"/>
          </w:tcPr>
          <w:p w:rsidR="008B0117" w:rsidRPr="008B0117" w:rsidRDefault="008B0117" w:rsidP="008B0117">
            <w:pPr>
              <w:ind w:hanging="147"/>
              <w:jc w:val="left"/>
              <w:rPr>
                <w:sz w:val="18"/>
                <w:szCs w:val="18"/>
              </w:rPr>
            </w:pPr>
          </w:p>
        </w:tc>
        <w:tc>
          <w:tcPr>
            <w:tcW w:w="46" w:type="dxa"/>
            <w:shd w:val="clear" w:color="auto" w:fill="auto"/>
            <w:vAlign w:val="bottom"/>
          </w:tcPr>
          <w:p w:rsidR="008B0117" w:rsidRPr="008B0117" w:rsidRDefault="008B0117" w:rsidP="008B0117">
            <w:pPr>
              <w:ind w:hanging="147"/>
              <w:jc w:val="left"/>
              <w:rPr>
                <w:sz w:val="18"/>
                <w:szCs w:val="18"/>
              </w:rPr>
            </w:pPr>
          </w:p>
        </w:tc>
        <w:tc>
          <w:tcPr>
            <w:tcW w:w="30" w:type="dxa"/>
            <w:shd w:val="clear" w:color="auto" w:fill="auto"/>
            <w:tcMar>
              <w:left w:w="0" w:type="dxa"/>
            </w:tcMar>
            <w:vAlign w:val="bottom"/>
          </w:tcPr>
          <w:p w:rsidR="008B0117" w:rsidRPr="008B0117" w:rsidRDefault="008B0117" w:rsidP="008B0117">
            <w:pPr>
              <w:ind w:hanging="147"/>
              <w:jc w:val="left"/>
              <w:rPr>
                <w:sz w:val="18"/>
                <w:szCs w:val="18"/>
              </w:rPr>
            </w:pPr>
          </w:p>
        </w:tc>
        <w:tc>
          <w:tcPr>
            <w:tcW w:w="42" w:type="dxa"/>
            <w:shd w:val="clear" w:color="auto" w:fill="auto"/>
            <w:tcMar>
              <w:left w:w="0" w:type="dxa"/>
            </w:tcMar>
            <w:vAlign w:val="bottom"/>
          </w:tcPr>
          <w:p w:rsidR="008B0117" w:rsidRPr="008B0117" w:rsidRDefault="008B0117" w:rsidP="008B0117">
            <w:pPr>
              <w:ind w:hanging="147"/>
              <w:jc w:val="left"/>
              <w:rPr>
                <w:sz w:val="18"/>
                <w:szCs w:val="18"/>
              </w:rPr>
            </w:pPr>
          </w:p>
        </w:tc>
        <w:tc>
          <w:tcPr>
            <w:tcW w:w="30" w:type="dxa"/>
            <w:shd w:val="clear" w:color="auto" w:fill="auto"/>
            <w:tcMar>
              <w:left w:w="0" w:type="dxa"/>
            </w:tcMar>
            <w:vAlign w:val="bottom"/>
          </w:tcPr>
          <w:p w:rsidR="008B0117" w:rsidRPr="008B0117" w:rsidRDefault="008B0117" w:rsidP="008B0117">
            <w:pPr>
              <w:ind w:hanging="147"/>
              <w:jc w:val="left"/>
              <w:rPr>
                <w:sz w:val="18"/>
                <w:szCs w:val="18"/>
              </w:rPr>
            </w:pPr>
          </w:p>
        </w:tc>
        <w:tc>
          <w:tcPr>
            <w:tcW w:w="49" w:type="dxa"/>
            <w:shd w:val="clear" w:color="auto" w:fill="auto"/>
            <w:tcMar>
              <w:left w:w="0" w:type="dxa"/>
            </w:tcMar>
            <w:vAlign w:val="bottom"/>
          </w:tcPr>
          <w:p w:rsidR="008B0117" w:rsidRPr="008B0117" w:rsidRDefault="008B0117" w:rsidP="008B0117">
            <w:pPr>
              <w:ind w:hanging="147"/>
              <w:jc w:val="left"/>
              <w:rPr>
                <w:sz w:val="18"/>
                <w:szCs w:val="18"/>
              </w:rPr>
            </w:pPr>
          </w:p>
        </w:tc>
        <w:tc>
          <w:tcPr>
            <w:tcW w:w="62" w:type="dxa"/>
            <w:shd w:val="clear" w:color="auto" w:fill="auto"/>
            <w:tcMar>
              <w:left w:w="0" w:type="dxa"/>
            </w:tcMar>
            <w:vAlign w:val="bottom"/>
          </w:tcPr>
          <w:p w:rsidR="008B0117" w:rsidRPr="008B0117" w:rsidRDefault="008B0117" w:rsidP="008B0117">
            <w:pPr>
              <w:ind w:hanging="147"/>
              <w:jc w:val="left"/>
              <w:rPr>
                <w:sz w:val="18"/>
                <w:szCs w:val="18"/>
              </w:rPr>
            </w:pPr>
          </w:p>
        </w:tc>
        <w:tc>
          <w:tcPr>
            <w:tcW w:w="418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8B0117" w:rsidRPr="008B0117" w:rsidRDefault="008B0117" w:rsidP="008B0117">
            <w:pPr>
              <w:ind w:hanging="147"/>
              <w:jc w:val="left"/>
              <w:rPr>
                <w:sz w:val="18"/>
                <w:szCs w:val="18"/>
              </w:rPr>
            </w:pPr>
            <w:r w:rsidRPr="008B0117">
              <w:rPr>
                <w:sz w:val="18"/>
                <w:szCs w:val="18"/>
              </w:rPr>
              <w:t>Единый сельскохозяйственный налог</w:t>
            </w:r>
          </w:p>
        </w:tc>
        <w:tc>
          <w:tcPr>
            <w:tcW w:w="724"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182</w:t>
            </w:r>
          </w:p>
        </w:tc>
        <w:tc>
          <w:tcPr>
            <w:tcW w:w="2126" w:type="dxa"/>
            <w:tcBorders>
              <w:top w:val="single" w:sz="5" w:space="0" w:color="auto"/>
              <w:left w:val="single" w:sz="5" w:space="0" w:color="auto"/>
              <w:bottom w:val="single" w:sz="5" w:space="0" w:color="auto"/>
            </w:tcBorders>
            <w:shd w:val="clear" w:color="auto" w:fill="auto"/>
            <w:vAlign w:val="bottom"/>
          </w:tcPr>
          <w:p w:rsidR="008B0117" w:rsidRPr="008B0117" w:rsidRDefault="008B0117" w:rsidP="006F1ACF">
            <w:pPr>
              <w:jc w:val="left"/>
              <w:rPr>
                <w:sz w:val="18"/>
                <w:szCs w:val="18"/>
              </w:rPr>
            </w:pPr>
            <w:r w:rsidRPr="008B0117">
              <w:rPr>
                <w:sz w:val="18"/>
                <w:szCs w:val="18"/>
              </w:rPr>
              <w:t>10503010010000110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44,44</w:t>
            </w:r>
          </w:p>
        </w:tc>
        <w:tc>
          <w:tcPr>
            <w:tcW w:w="1295" w:type="dxa"/>
            <w:tcBorders>
              <w:top w:val="single" w:sz="5" w:space="0" w:color="auto"/>
              <w:left w:val="single" w:sz="5" w:space="0" w:color="auto"/>
              <w:bottom w:val="single" w:sz="5" w:space="0" w:color="auto"/>
              <w:right w:val="single" w:sz="10" w:space="0" w:color="auto"/>
            </w:tcBorders>
          </w:tcPr>
          <w:p w:rsidR="008B0117" w:rsidRPr="008B0117" w:rsidRDefault="008B0117" w:rsidP="008B0117">
            <w:pPr>
              <w:ind w:hanging="147"/>
              <w:jc w:val="left"/>
              <w:rPr>
                <w:sz w:val="18"/>
                <w:szCs w:val="18"/>
              </w:rPr>
            </w:pPr>
            <w:r w:rsidRPr="008B0117">
              <w:rPr>
                <w:sz w:val="18"/>
                <w:szCs w:val="18"/>
              </w:rPr>
              <w:t>45,30</w:t>
            </w:r>
          </w:p>
        </w:tc>
      </w:tr>
      <w:tr w:rsidR="008B0117" w:rsidRPr="008B0117" w:rsidTr="009648FB">
        <w:trPr>
          <w:cantSplit/>
        </w:trPr>
        <w:tc>
          <w:tcPr>
            <w:tcW w:w="48"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5197"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НАЛОГИ НА ИМУЩЕСТВО</w:t>
            </w:r>
          </w:p>
        </w:tc>
        <w:tc>
          <w:tcPr>
            <w:tcW w:w="2126" w:type="dxa"/>
            <w:tcBorders>
              <w:top w:val="single" w:sz="5" w:space="0" w:color="auto"/>
              <w:left w:val="single" w:sz="5" w:space="0" w:color="auto"/>
              <w:bottom w:val="single" w:sz="5" w:space="0" w:color="auto"/>
            </w:tcBorders>
            <w:shd w:val="clear" w:color="auto" w:fill="auto"/>
            <w:vAlign w:val="bottom"/>
          </w:tcPr>
          <w:p w:rsidR="008B0117" w:rsidRPr="008B0117" w:rsidRDefault="008B0117" w:rsidP="00230B80">
            <w:pPr>
              <w:jc w:val="left"/>
              <w:rPr>
                <w:sz w:val="18"/>
                <w:szCs w:val="18"/>
              </w:rPr>
            </w:pPr>
            <w:r w:rsidRPr="008B0117">
              <w:rPr>
                <w:i/>
                <w:sz w:val="18"/>
                <w:szCs w:val="18"/>
              </w:rPr>
              <w:t>10600000000000000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230B80">
            <w:pPr>
              <w:jc w:val="left"/>
              <w:rPr>
                <w:sz w:val="18"/>
                <w:szCs w:val="18"/>
              </w:rPr>
            </w:pPr>
            <w:r w:rsidRPr="008B0117">
              <w:rPr>
                <w:sz w:val="18"/>
                <w:szCs w:val="18"/>
              </w:rPr>
              <w:t>43 128,55</w:t>
            </w:r>
          </w:p>
        </w:tc>
        <w:tc>
          <w:tcPr>
            <w:tcW w:w="1295" w:type="dxa"/>
            <w:tcBorders>
              <w:top w:val="single" w:sz="5" w:space="0" w:color="auto"/>
              <w:left w:val="single" w:sz="5" w:space="0" w:color="auto"/>
              <w:bottom w:val="single" w:sz="5" w:space="0" w:color="auto"/>
              <w:right w:val="single" w:sz="10" w:space="0" w:color="auto"/>
            </w:tcBorders>
            <w:vAlign w:val="bottom"/>
          </w:tcPr>
          <w:p w:rsidR="008B0117" w:rsidRPr="008B0117" w:rsidRDefault="008B0117" w:rsidP="00230B80">
            <w:pPr>
              <w:jc w:val="left"/>
              <w:rPr>
                <w:i/>
                <w:sz w:val="18"/>
                <w:szCs w:val="18"/>
              </w:rPr>
            </w:pPr>
            <w:r w:rsidRPr="008B0117">
              <w:rPr>
                <w:i/>
                <w:sz w:val="18"/>
                <w:szCs w:val="18"/>
              </w:rPr>
              <w:t>43 991,25</w:t>
            </w:r>
          </w:p>
        </w:tc>
      </w:tr>
      <w:tr w:rsidR="008B0117" w:rsidRPr="008B0117" w:rsidTr="009648FB">
        <w:trPr>
          <w:cantSplit/>
        </w:trPr>
        <w:tc>
          <w:tcPr>
            <w:tcW w:w="48"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30" w:type="dxa"/>
            <w:shd w:val="clear" w:color="auto" w:fill="auto"/>
            <w:vAlign w:val="bottom"/>
          </w:tcPr>
          <w:p w:rsidR="008B0117" w:rsidRPr="008B0117" w:rsidRDefault="008B0117" w:rsidP="008B0117">
            <w:pPr>
              <w:ind w:hanging="147"/>
              <w:jc w:val="left"/>
              <w:rPr>
                <w:sz w:val="18"/>
                <w:szCs w:val="18"/>
              </w:rPr>
            </w:pPr>
          </w:p>
        </w:tc>
        <w:tc>
          <w:tcPr>
            <w:tcW w:w="5167"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b/>
                <w:sz w:val="18"/>
                <w:szCs w:val="18"/>
              </w:rPr>
              <w:t>Налог на имущество физических лиц</w:t>
            </w:r>
          </w:p>
        </w:tc>
        <w:tc>
          <w:tcPr>
            <w:tcW w:w="2126" w:type="dxa"/>
            <w:tcBorders>
              <w:top w:val="single" w:sz="5" w:space="0" w:color="auto"/>
              <w:left w:val="single" w:sz="5" w:space="0" w:color="auto"/>
              <w:bottom w:val="single" w:sz="5" w:space="0" w:color="auto"/>
            </w:tcBorders>
            <w:shd w:val="clear" w:color="auto" w:fill="auto"/>
            <w:vAlign w:val="bottom"/>
          </w:tcPr>
          <w:p w:rsidR="008B0117" w:rsidRPr="008B0117" w:rsidRDefault="008B0117" w:rsidP="00230B80">
            <w:pPr>
              <w:jc w:val="left"/>
              <w:rPr>
                <w:sz w:val="18"/>
                <w:szCs w:val="18"/>
              </w:rPr>
            </w:pPr>
            <w:r w:rsidRPr="008B0117">
              <w:rPr>
                <w:b/>
                <w:sz w:val="18"/>
                <w:szCs w:val="18"/>
              </w:rPr>
              <w:t>10601000000000110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8 687,32</w:t>
            </w:r>
          </w:p>
        </w:tc>
        <w:tc>
          <w:tcPr>
            <w:tcW w:w="1295" w:type="dxa"/>
            <w:tcBorders>
              <w:top w:val="single" w:sz="5" w:space="0" w:color="auto"/>
              <w:left w:val="single" w:sz="5" w:space="0" w:color="auto"/>
              <w:bottom w:val="single" w:sz="5" w:space="0" w:color="auto"/>
              <w:right w:val="single" w:sz="10" w:space="0" w:color="auto"/>
            </w:tcBorders>
            <w:vAlign w:val="bottom"/>
          </w:tcPr>
          <w:p w:rsidR="008B0117" w:rsidRPr="008B0117" w:rsidRDefault="008B0117" w:rsidP="008B0117">
            <w:pPr>
              <w:ind w:hanging="147"/>
              <w:jc w:val="left"/>
              <w:rPr>
                <w:b/>
                <w:sz w:val="18"/>
                <w:szCs w:val="18"/>
              </w:rPr>
            </w:pPr>
            <w:r w:rsidRPr="008B0117">
              <w:rPr>
                <w:b/>
                <w:sz w:val="18"/>
                <w:szCs w:val="18"/>
              </w:rPr>
              <w:t>8 861,10</w:t>
            </w:r>
          </w:p>
        </w:tc>
      </w:tr>
      <w:tr w:rsidR="008B0117" w:rsidRPr="008B0117" w:rsidTr="009648FB">
        <w:trPr>
          <w:cantSplit/>
        </w:trPr>
        <w:tc>
          <w:tcPr>
            <w:tcW w:w="48"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30" w:type="dxa"/>
            <w:shd w:val="clear" w:color="auto" w:fill="auto"/>
            <w:vAlign w:val="bottom"/>
          </w:tcPr>
          <w:p w:rsidR="008B0117" w:rsidRPr="008B0117" w:rsidRDefault="008B0117" w:rsidP="008B0117">
            <w:pPr>
              <w:ind w:hanging="147"/>
              <w:jc w:val="left"/>
              <w:rPr>
                <w:sz w:val="18"/>
                <w:szCs w:val="18"/>
              </w:rPr>
            </w:pPr>
          </w:p>
        </w:tc>
        <w:tc>
          <w:tcPr>
            <w:tcW w:w="46" w:type="dxa"/>
            <w:shd w:val="clear" w:color="auto" w:fill="auto"/>
            <w:vAlign w:val="bottom"/>
          </w:tcPr>
          <w:p w:rsidR="008B0117" w:rsidRPr="008B0117" w:rsidRDefault="008B0117" w:rsidP="008B0117">
            <w:pPr>
              <w:ind w:hanging="147"/>
              <w:jc w:val="left"/>
              <w:rPr>
                <w:sz w:val="18"/>
                <w:szCs w:val="18"/>
              </w:rPr>
            </w:pPr>
          </w:p>
        </w:tc>
        <w:tc>
          <w:tcPr>
            <w:tcW w:w="30" w:type="dxa"/>
            <w:shd w:val="clear" w:color="auto" w:fill="auto"/>
            <w:tcMar>
              <w:left w:w="0" w:type="dxa"/>
            </w:tcMar>
            <w:vAlign w:val="bottom"/>
          </w:tcPr>
          <w:p w:rsidR="008B0117" w:rsidRPr="008B0117" w:rsidRDefault="008B0117" w:rsidP="008B0117">
            <w:pPr>
              <w:ind w:hanging="147"/>
              <w:jc w:val="left"/>
              <w:rPr>
                <w:sz w:val="18"/>
                <w:szCs w:val="18"/>
              </w:rPr>
            </w:pPr>
          </w:p>
        </w:tc>
        <w:tc>
          <w:tcPr>
            <w:tcW w:w="42" w:type="dxa"/>
            <w:shd w:val="clear" w:color="auto" w:fill="auto"/>
            <w:tcMar>
              <w:left w:w="0" w:type="dxa"/>
            </w:tcMar>
            <w:vAlign w:val="bottom"/>
          </w:tcPr>
          <w:p w:rsidR="008B0117" w:rsidRPr="008B0117" w:rsidRDefault="008B0117" w:rsidP="008B0117">
            <w:pPr>
              <w:ind w:hanging="147"/>
              <w:jc w:val="left"/>
              <w:rPr>
                <w:sz w:val="18"/>
                <w:szCs w:val="18"/>
              </w:rPr>
            </w:pPr>
          </w:p>
        </w:tc>
        <w:tc>
          <w:tcPr>
            <w:tcW w:w="30" w:type="dxa"/>
            <w:shd w:val="clear" w:color="auto" w:fill="auto"/>
            <w:tcMar>
              <w:left w:w="0" w:type="dxa"/>
            </w:tcMar>
            <w:vAlign w:val="bottom"/>
          </w:tcPr>
          <w:p w:rsidR="008B0117" w:rsidRPr="008B0117" w:rsidRDefault="008B0117" w:rsidP="008B0117">
            <w:pPr>
              <w:ind w:hanging="147"/>
              <w:jc w:val="left"/>
              <w:rPr>
                <w:sz w:val="18"/>
                <w:szCs w:val="18"/>
              </w:rPr>
            </w:pPr>
          </w:p>
        </w:tc>
        <w:tc>
          <w:tcPr>
            <w:tcW w:w="49" w:type="dxa"/>
            <w:shd w:val="clear" w:color="auto" w:fill="auto"/>
            <w:tcMar>
              <w:left w:w="0" w:type="dxa"/>
            </w:tcMar>
            <w:vAlign w:val="bottom"/>
          </w:tcPr>
          <w:p w:rsidR="008B0117" w:rsidRPr="008B0117" w:rsidRDefault="008B0117" w:rsidP="008B0117">
            <w:pPr>
              <w:ind w:hanging="147"/>
              <w:jc w:val="left"/>
              <w:rPr>
                <w:sz w:val="18"/>
                <w:szCs w:val="18"/>
              </w:rPr>
            </w:pPr>
          </w:p>
        </w:tc>
        <w:tc>
          <w:tcPr>
            <w:tcW w:w="62" w:type="dxa"/>
            <w:shd w:val="clear" w:color="auto" w:fill="auto"/>
            <w:tcMar>
              <w:left w:w="0" w:type="dxa"/>
            </w:tcMar>
            <w:vAlign w:val="bottom"/>
          </w:tcPr>
          <w:p w:rsidR="008B0117" w:rsidRPr="008B0117" w:rsidRDefault="008B0117" w:rsidP="008B0117">
            <w:pPr>
              <w:ind w:hanging="147"/>
              <w:jc w:val="left"/>
              <w:rPr>
                <w:sz w:val="18"/>
                <w:szCs w:val="18"/>
              </w:rPr>
            </w:pPr>
          </w:p>
        </w:tc>
        <w:tc>
          <w:tcPr>
            <w:tcW w:w="418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8B0117" w:rsidRPr="008B0117" w:rsidRDefault="008B0117" w:rsidP="00230B80">
            <w:pPr>
              <w:ind w:left="357" w:firstLine="0"/>
              <w:jc w:val="left"/>
              <w:rPr>
                <w:sz w:val="18"/>
                <w:szCs w:val="18"/>
              </w:rPr>
            </w:pPr>
            <w:r w:rsidRPr="008B0117">
              <w:rPr>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724"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182</w:t>
            </w:r>
          </w:p>
        </w:tc>
        <w:tc>
          <w:tcPr>
            <w:tcW w:w="2126" w:type="dxa"/>
            <w:tcBorders>
              <w:top w:val="single" w:sz="5" w:space="0" w:color="auto"/>
              <w:left w:val="single" w:sz="5" w:space="0" w:color="auto"/>
              <w:bottom w:val="single" w:sz="5" w:space="0" w:color="auto"/>
            </w:tcBorders>
            <w:shd w:val="clear" w:color="auto" w:fill="auto"/>
            <w:vAlign w:val="bottom"/>
          </w:tcPr>
          <w:p w:rsidR="008B0117" w:rsidRPr="008B0117" w:rsidRDefault="008B0117" w:rsidP="00230B80">
            <w:pPr>
              <w:jc w:val="left"/>
              <w:rPr>
                <w:sz w:val="18"/>
                <w:szCs w:val="18"/>
              </w:rPr>
            </w:pPr>
            <w:r w:rsidRPr="008B0117">
              <w:rPr>
                <w:sz w:val="18"/>
                <w:szCs w:val="18"/>
              </w:rPr>
              <w:t>10601030100000110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8 687,32</w:t>
            </w:r>
          </w:p>
        </w:tc>
        <w:tc>
          <w:tcPr>
            <w:tcW w:w="1295" w:type="dxa"/>
            <w:tcBorders>
              <w:top w:val="single" w:sz="5" w:space="0" w:color="auto"/>
              <w:left w:val="single" w:sz="5" w:space="0" w:color="auto"/>
              <w:bottom w:val="single" w:sz="5" w:space="0" w:color="auto"/>
              <w:right w:val="single" w:sz="10" w:space="0" w:color="auto"/>
            </w:tcBorders>
            <w:vAlign w:val="bottom"/>
          </w:tcPr>
          <w:p w:rsidR="008B0117" w:rsidRPr="008B0117" w:rsidRDefault="008B0117" w:rsidP="008B0117">
            <w:pPr>
              <w:ind w:hanging="147"/>
              <w:jc w:val="left"/>
              <w:rPr>
                <w:sz w:val="18"/>
                <w:szCs w:val="18"/>
              </w:rPr>
            </w:pPr>
            <w:r w:rsidRPr="008B0117">
              <w:rPr>
                <w:sz w:val="18"/>
                <w:szCs w:val="18"/>
              </w:rPr>
              <w:t>8 861,10</w:t>
            </w:r>
          </w:p>
        </w:tc>
      </w:tr>
      <w:tr w:rsidR="008B0117" w:rsidRPr="008B0117" w:rsidTr="009648FB">
        <w:trPr>
          <w:cantSplit/>
        </w:trPr>
        <w:tc>
          <w:tcPr>
            <w:tcW w:w="48"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30" w:type="dxa"/>
            <w:shd w:val="clear" w:color="auto" w:fill="auto"/>
            <w:vAlign w:val="bottom"/>
          </w:tcPr>
          <w:p w:rsidR="008B0117" w:rsidRPr="008B0117" w:rsidRDefault="008B0117" w:rsidP="008B0117">
            <w:pPr>
              <w:ind w:hanging="147"/>
              <w:jc w:val="left"/>
              <w:rPr>
                <w:sz w:val="18"/>
                <w:szCs w:val="18"/>
              </w:rPr>
            </w:pPr>
          </w:p>
        </w:tc>
        <w:tc>
          <w:tcPr>
            <w:tcW w:w="5167"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b/>
                <w:sz w:val="18"/>
                <w:szCs w:val="18"/>
              </w:rPr>
              <w:t>Земельный налог</w:t>
            </w:r>
          </w:p>
        </w:tc>
        <w:tc>
          <w:tcPr>
            <w:tcW w:w="2126" w:type="dxa"/>
            <w:tcBorders>
              <w:top w:val="single" w:sz="5" w:space="0" w:color="auto"/>
              <w:left w:val="single" w:sz="5" w:space="0" w:color="auto"/>
              <w:bottom w:val="single" w:sz="5" w:space="0" w:color="auto"/>
            </w:tcBorders>
            <w:shd w:val="clear" w:color="auto" w:fill="auto"/>
            <w:vAlign w:val="bottom"/>
          </w:tcPr>
          <w:p w:rsidR="008B0117" w:rsidRPr="008B0117" w:rsidRDefault="00230B80" w:rsidP="00230B80">
            <w:pPr>
              <w:ind w:left="0" w:firstLine="0"/>
              <w:jc w:val="left"/>
              <w:rPr>
                <w:sz w:val="18"/>
                <w:szCs w:val="18"/>
              </w:rPr>
            </w:pPr>
            <w:r>
              <w:rPr>
                <w:b/>
                <w:sz w:val="18"/>
                <w:szCs w:val="18"/>
              </w:rPr>
              <w:t xml:space="preserve">       </w:t>
            </w:r>
            <w:r w:rsidR="008B0117" w:rsidRPr="008B0117">
              <w:rPr>
                <w:b/>
                <w:sz w:val="18"/>
                <w:szCs w:val="18"/>
              </w:rPr>
              <w:t>10606000000000110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230B80">
            <w:pPr>
              <w:jc w:val="left"/>
              <w:rPr>
                <w:b/>
                <w:sz w:val="18"/>
                <w:szCs w:val="18"/>
              </w:rPr>
            </w:pPr>
            <w:r w:rsidRPr="008B0117">
              <w:rPr>
                <w:b/>
                <w:sz w:val="18"/>
                <w:szCs w:val="18"/>
              </w:rPr>
              <w:t>34 441,23</w:t>
            </w:r>
          </w:p>
        </w:tc>
        <w:tc>
          <w:tcPr>
            <w:tcW w:w="1295" w:type="dxa"/>
            <w:tcBorders>
              <w:top w:val="single" w:sz="5" w:space="0" w:color="auto"/>
              <w:left w:val="single" w:sz="5" w:space="0" w:color="auto"/>
              <w:bottom w:val="single" w:sz="5" w:space="0" w:color="auto"/>
              <w:right w:val="single" w:sz="10" w:space="0" w:color="auto"/>
            </w:tcBorders>
            <w:vAlign w:val="bottom"/>
          </w:tcPr>
          <w:p w:rsidR="008B0117" w:rsidRPr="008B0117" w:rsidRDefault="008B0117" w:rsidP="00230B80">
            <w:pPr>
              <w:jc w:val="left"/>
              <w:rPr>
                <w:b/>
                <w:sz w:val="18"/>
                <w:szCs w:val="18"/>
              </w:rPr>
            </w:pPr>
            <w:r w:rsidRPr="008B0117">
              <w:rPr>
                <w:b/>
                <w:sz w:val="18"/>
                <w:szCs w:val="18"/>
              </w:rPr>
              <w:t>35 130,15</w:t>
            </w:r>
          </w:p>
        </w:tc>
      </w:tr>
      <w:tr w:rsidR="008B0117" w:rsidRPr="008B0117" w:rsidTr="009648FB">
        <w:trPr>
          <w:cantSplit/>
        </w:trPr>
        <w:tc>
          <w:tcPr>
            <w:tcW w:w="48"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30" w:type="dxa"/>
            <w:shd w:val="clear" w:color="auto" w:fill="auto"/>
            <w:vAlign w:val="bottom"/>
          </w:tcPr>
          <w:p w:rsidR="008B0117" w:rsidRPr="008B0117" w:rsidRDefault="008B0117" w:rsidP="008B0117">
            <w:pPr>
              <w:ind w:hanging="147"/>
              <w:jc w:val="left"/>
              <w:rPr>
                <w:sz w:val="18"/>
                <w:szCs w:val="18"/>
              </w:rPr>
            </w:pPr>
          </w:p>
        </w:tc>
        <w:tc>
          <w:tcPr>
            <w:tcW w:w="46" w:type="dxa"/>
            <w:shd w:val="clear" w:color="auto" w:fill="auto"/>
            <w:vAlign w:val="bottom"/>
          </w:tcPr>
          <w:p w:rsidR="008B0117" w:rsidRPr="008B0117" w:rsidRDefault="008B0117" w:rsidP="008B0117">
            <w:pPr>
              <w:ind w:hanging="147"/>
              <w:jc w:val="left"/>
              <w:rPr>
                <w:sz w:val="18"/>
                <w:szCs w:val="18"/>
              </w:rPr>
            </w:pPr>
          </w:p>
        </w:tc>
        <w:tc>
          <w:tcPr>
            <w:tcW w:w="5121"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8B0117" w:rsidRPr="008B0117" w:rsidRDefault="008B0117" w:rsidP="008B0117">
            <w:pPr>
              <w:ind w:hanging="147"/>
              <w:jc w:val="left"/>
              <w:rPr>
                <w:sz w:val="18"/>
                <w:szCs w:val="18"/>
              </w:rPr>
            </w:pPr>
            <w:r w:rsidRPr="008B0117">
              <w:rPr>
                <w:i/>
                <w:sz w:val="18"/>
                <w:szCs w:val="18"/>
              </w:rPr>
              <w:t>Земельный налог с организаций</w:t>
            </w:r>
          </w:p>
        </w:tc>
        <w:tc>
          <w:tcPr>
            <w:tcW w:w="2126" w:type="dxa"/>
            <w:tcBorders>
              <w:top w:val="single" w:sz="5" w:space="0" w:color="auto"/>
              <w:left w:val="single" w:sz="5" w:space="0" w:color="auto"/>
              <w:bottom w:val="single" w:sz="5" w:space="0" w:color="auto"/>
            </w:tcBorders>
            <w:shd w:val="clear" w:color="auto" w:fill="auto"/>
            <w:vAlign w:val="bottom"/>
          </w:tcPr>
          <w:p w:rsidR="008B0117" w:rsidRPr="008B0117" w:rsidRDefault="008B0117" w:rsidP="00230B80">
            <w:pPr>
              <w:jc w:val="left"/>
              <w:rPr>
                <w:sz w:val="18"/>
                <w:szCs w:val="18"/>
              </w:rPr>
            </w:pPr>
            <w:r w:rsidRPr="008B0117">
              <w:rPr>
                <w:i/>
                <w:sz w:val="18"/>
                <w:szCs w:val="18"/>
              </w:rPr>
              <w:t>10606030000000110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230B80">
            <w:pPr>
              <w:jc w:val="left"/>
              <w:rPr>
                <w:sz w:val="18"/>
                <w:szCs w:val="18"/>
              </w:rPr>
            </w:pPr>
            <w:r w:rsidRPr="008B0117">
              <w:rPr>
                <w:sz w:val="18"/>
                <w:szCs w:val="18"/>
              </w:rPr>
              <w:t>9 159,55</w:t>
            </w:r>
          </w:p>
        </w:tc>
        <w:tc>
          <w:tcPr>
            <w:tcW w:w="1295" w:type="dxa"/>
            <w:tcBorders>
              <w:top w:val="single" w:sz="5" w:space="0" w:color="auto"/>
              <w:left w:val="single" w:sz="5" w:space="0" w:color="auto"/>
              <w:bottom w:val="single" w:sz="5" w:space="0" w:color="auto"/>
              <w:right w:val="single" w:sz="10" w:space="0" w:color="auto"/>
            </w:tcBorders>
            <w:vAlign w:val="bottom"/>
          </w:tcPr>
          <w:p w:rsidR="008B0117" w:rsidRPr="008B0117" w:rsidRDefault="008B0117" w:rsidP="008B0117">
            <w:pPr>
              <w:ind w:hanging="147"/>
              <w:jc w:val="left"/>
              <w:rPr>
                <w:i/>
                <w:sz w:val="18"/>
                <w:szCs w:val="18"/>
              </w:rPr>
            </w:pPr>
            <w:r w:rsidRPr="008B0117">
              <w:rPr>
                <w:i/>
                <w:sz w:val="18"/>
                <w:szCs w:val="18"/>
              </w:rPr>
              <w:t>9 342,80</w:t>
            </w:r>
          </w:p>
        </w:tc>
      </w:tr>
      <w:tr w:rsidR="008B0117" w:rsidRPr="008B0117" w:rsidTr="009648FB">
        <w:trPr>
          <w:cantSplit/>
        </w:trPr>
        <w:tc>
          <w:tcPr>
            <w:tcW w:w="48"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30" w:type="dxa"/>
            <w:shd w:val="clear" w:color="auto" w:fill="auto"/>
            <w:vAlign w:val="bottom"/>
          </w:tcPr>
          <w:p w:rsidR="008B0117" w:rsidRPr="008B0117" w:rsidRDefault="008B0117" w:rsidP="008B0117">
            <w:pPr>
              <w:ind w:hanging="147"/>
              <w:jc w:val="left"/>
              <w:rPr>
                <w:sz w:val="18"/>
                <w:szCs w:val="18"/>
              </w:rPr>
            </w:pPr>
          </w:p>
        </w:tc>
        <w:tc>
          <w:tcPr>
            <w:tcW w:w="46" w:type="dxa"/>
            <w:shd w:val="clear" w:color="auto" w:fill="auto"/>
            <w:vAlign w:val="bottom"/>
          </w:tcPr>
          <w:p w:rsidR="008B0117" w:rsidRPr="008B0117" w:rsidRDefault="008B0117" w:rsidP="008B0117">
            <w:pPr>
              <w:ind w:hanging="147"/>
              <w:jc w:val="left"/>
              <w:rPr>
                <w:sz w:val="18"/>
                <w:szCs w:val="18"/>
              </w:rPr>
            </w:pPr>
          </w:p>
        </w:tc>
        <w:tc>
          <w:tcPr>
            <w:tcW w:w="30" w:type="dxa"/>
            <w:shd w:val="clear" w:color="auto" w:fill="auto"/>
            <w:tcMar>
              <w:left w:w="0" w:type="dxa"/>
            </w:tcMar>
            <w:vAlign w:val="bottom"/>
          </w:tcPr>
          <w:p w:rsidR="008B0117" w:rsidRPr="008B0117" w:rsidRDefault="008B0117" w:rsidP="008B0117">
            <w:pPr>
              <w:ind w:hanging="147"/>
              <w:jc w:val="left"/>
              <w:rPr>
                <w:sz w:val="18"/>
                <w:szCs w:val="18"/>
              </w:rPr>
            </w:pPr>
          </w:p>
        </w:tc>
        <w:tc>
          <w:tcPr>
            <w:tcW w:w="42" w:type="dxa"/>
            <w:shd w:val="clear" w:color="auto" w:fill="auto"/>
            <w:tcMar>
              <w:left w:w="0" w:type="dxa"/>
            </w:tcMar>
            <w:vAlign w:val="bottom"/>
          </w:tcPr>
          <w:p w:rsidR="008B0117" w:rsidRPr="008B0117" w:rsidRDefault="008B0117" w:rsidP="008B0117">
            <w:pPr>
              <w:ind w:hanging="147"/>
              <w:jc w:val="left"/>
              <w:rPr>
                <w:sz w:val="18"/>
                <w:szCs w:val="18"/>
              </w:rPr>
            </w:pPr>
          </w:p>
        </w:tc>
        <w:tc>
          <w:tcPr>
            <w:tcW w:w="30" w:type="dxa"/>
            <w:shd w:val="clear" w:color="auto" w:fill="auto"/>
            <w:tcMar>
              <w:left w:w="0" w:type="dxa"/>
            </w:tcMar>
            <w:vAlign w:val="bottom"/>
          </w:tcPr>
          <w:p w:rsidR="008B0117" w:rsidRPr="008B0117" w:rsidRDefault="008B0117" w:rsidP="008B0117">
            <w:pPr>
              <w:ind w:hanging="147"/>
              <w:jc w:val="left"/>
              <w:rPr>
                <w:sz w:val="18"/>
                <w:szCs w:val="18"/>
              </w:rPr>
            </w:pPr>
          </w:p>
        </w:tc>
        <w:tc>
          <w:tcPr>
            <w:tcW w:w="49" w:type="dxa"/>
            <w:shd w:val="clear" w:color="auto" w:fill="auto"/>
            <w:tcMar>
              <w:left w:w="0" w:type="dxa"/>
            </w:tcMar>
            <w:vAlign w:val="bottom"/>
          </w:tcPr>
          <w:p w:rsidR="008B0117" w:rsidRPr="008B0117" w:rsidRDefault="008B0117" w:rsidP="008B0117">
            <w:pPr>
              <w:ind w:hanging="147"/>
              <w:jc w:val="left"/>
              <w:rPr>
                <w:sz w:val="18"/>
                <w:szCs w:val="18"/>
              </w:rPr>
            </w:pPr>
          </w:p>
        </w:tc>
        <w:tc>
          <w:tcPr>
            <w:tcW w:w="62" w:type="dxa"/>
            <w:shd w:val="clear" w:color="auto" w:fill="auto"/>
            <w:tcMar>
              <w:left w:w="0" w:type="dxa"/>
            </w:tcMar>
            <w:vAlign w:val="bottom"/>
          </w:tcPr>
          <w:p w:rsidR="008B0117" w:rsidRPr="008B0117" w:rsidRDefault="008B0117" w:rsidP="008B0117">
            <w:pPr>
              <w:ind w:hanging="147"/>
              <w:jc w:val="left"/>
              <w:rPr>
                <w:sz w:val="18"/>
                <w:szCs w:val="18"/>
              </w:rPr>
            </w:pPr>
          </w:p>
        </w:tc>
        <w:tc>
          <w:tcPr>
            <w:tcW w:w="418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8B0117" w:rsidRPr="008B0117" w:rsidRDefault="008B0117" w:rsidP="00230B80">
            <w:pPr>
              <w:ind w:left="357" w:firstLine="0"/>
              <w:jc w:val="left"/>
              <w:rPr>
                <w:sz w:val="18"/>
                <w:szCs w:val="18"/>
              </w:rPr>
            </w:pPr>
            <w:r w:rsidRPr="008B0117">
              <w:rPr>
                <w:sz w:val="18"/>
                <w:szCs w:val="18"/>
              </w:rPr>
              <w:t>Земельный налог с организаций, обладающих земельным участком, расположенным в границах сельских поселений</w:t>
            </w:r>
          </w:p>
        </w:tc>
        <w:tc>
          <w:tcPr>
            <w:tcW w:w="724"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182</w:t>
            </w:r>
          </w:p>
        </w:tc>
        <w:tc>
          <w:tcPr>
            <w:tcW w:w="2126" w:type="dxa"/>
            <w:tcBorders>
              <w:top w:val="single" w:sz="5" w:space="0" w:color="auto"/>
              <w:left w:val="single" w:sz="5" w:space="0" w:color="auto"/>
              <w:bottom w:val="single" w:sz="5" w:space="0" w:color="auto"/>
            </w:tcBorders>
            <w:shd w:val="clear" w:color="auto" w:fill="auto"/>
            <w:vAlign w:val="bottom"/>
          </w:tcPr>
          <w:p w:rsidR="008B0117" w:rsidRPr="008B0117" w:rsidRDefault="008B0117" w:rsidP="00230B80">
            <w:pPr>
              <w:jc w:val="left"/>
              <w:rPr>
                <w:sz w:val="18"/>
                <w:szCs w:val="18"/>
              </w:rPr>
            </w:pPr>
            <w:r w:rsidRPr="008B0117">
              <w:rPr>
                <w:sz w:val="18"/>
                <w:szCs w:val="18"/>
              </w:rPr>
              <w:t>10606033100000110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230B80">
            <w:pPr>
              <w:jc w:val="left"/>
              <w:rPr>
                <w:sz w:val="18"/>
                <w:szCs w:val="18"/>
              </w:rPr>
            </w:pPr>
            <w:r w:rsidRPr="008B0117">
              <w:rPr>
                <w:sz w:val="18"/>
                <w:szCs w:val="18"/>
              </w:rPr>
              <w:t>9 159,55</w:t>
            </w:r>
          </w:p>
        </w:tc>
        <w:tc>
          <w:tcPr>
            <w:tcW w:w="1295" w:type="dxa"/>
            <w:tcBorders>
              <w:top w:val="single" w:sz="5" w:space="0" w:color="auto"/>
              <w:left w:val="single" w:sz="5" w:space="0" w:color="auto"/>
              <w:bottom w:val="single" w:sz="5" w:space="0" w:color="auto"/>
              <w:right w:val="single" w:sz="10" w:space="0" w:color="auto"/>
            </w:tcBorders>
            <w:vAlign w:val="bottom"/>
          </w:tcPr>
          <w:p w:rsidR="008B0117" w:rsidRPr="008B0117" w:rsidRDefault="008B0117" w:rsidP="008B0117">
            <w:pPr>
              <w:ind w:hanging="147"/>
              <w:jc w:val="left"/>
              <w:rPr>
                <w:sz w:val="18"/>
                <w:szCs w:val="18"/>
              </w:rPr>
            </w:pPr>
            <w:r w:rsidRPr="008B0117">
              <w:rPr>
                <w:sz w:val="18"/>
                <w:szCs w:val="18"/>
              </w:rPr>
              <w:t>9 342,80</w:t>
            </w:r>
          </w:p>
        </w:tc>
      </w:tr>
      <w:tr w:rsidR="008B0117" w:rsidRPr="008B0117" w:rsidTr="009648FB">
        <w:trPr>
          <w:cantSplit/>
        </w:trPr>
        <w:tc>
          <w:tcPr>
            <w:tcW w:w="48"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30" w:type="dxa"/>
            <w:shd w:val="clear" w:color="auto" w:fill="auto"/>
            <w:vAlign w:val="bottom"/>
          </w:tcPr>
          <w:p w:rsidR="008B0117" w:rsidRPr="008B0117" w:rsidRDefault="008B0117" w:rsidP="008B0117">
            <w:pPr>
              <w:ind w:hanging="147"/>
              <w:jc w:val="left"/>
              <w:rPr>
                <w:sz w:val="18"/>
                <w:szCs w:val="18"/>
              </w:rPr>
            </w:pPr>
          </w:p>
        </w:tc>
        <w:tc>
          <w:tcPr>
            <w:tcW w:w="46" w:type="dxa"/>
            <w:shd w:val="clear" w:color="auto" w:fill="auto"/>
            <w:vAlign w:val="bottom"/>
          </w:tcPr>
          <w:p w:rsidR="008B0117" w:rsidRPr="008B0117" w:rsidRDefault="008B0117" w:rsidP="008B0117">
            <w:pPr>
              <w:ind w:hanging="147"/>
              <w:jc w:val="left"/>
              <w:rPr>
                <w:sz w:val="18"/>
                <w:szCs w:val="18"/>
              </w:rPr>
            </w:pPr>
          </w:p>
        </w:tc>
        <w:tc>
          <w:tcPr>
            <w:tcW w:w="5121"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8B0117" w:rsidRPr="008B0117" w:rsidRDefault="008B0117" w:rsidP="008B0117">
            <w:pPr>
              <w:ind w:hanging="147"/>
              <w:jc w:val="left"/>
              <w:rPr>
                <w:sz w:val="18"/>
                <w:szCs w:val="18"/>
              </w:rPr>
            </w:pPr>
            <w:r w:rsidRPr="008B0117">
              <w:rPr>
                <w:i/>
                <w:sz w:val="18"/>
                <w:szCs w:val="18"/>
              </w:rPr>
              <w:t>Земельный налог с физических лиц</w:t>
            </w:r>
          </w:p>
        </w:tc>
        <w:tc>
          <w:tcPr>
            <w:tcW w:w="2126" w:type="dxa"/>
            <w:tcBorders>
              <w:top w:val="single" w:sz="5" w:space="0" w:color="auto"/>
              <w:left w:val="single" w:sz="5" w:space="0" w:color="auto"/>
              <w:bottom w:val="single" w:sz="5" w:space="0" w:color="auto"/>
            </w:tcBorders>
            <w:shd w:val="clear" w:color="auto" w:fill="auto"/>
            <w:vAlign w:val="bottom"/>
          </w:tcPr>
          <w:p w:rsidR="008B0117" w:rsidRPr="008B0117" w:rsidRDefault="008B0117" w:rsidP="00230B80">
            <w:pPr>
              <w:jc w:val="left"/>
              <w:rPr>
                <w:sz w:val="18"/>
                <w:szCs w:val="18"/>
              </w:rPr>
            </w:pPr>
            <w:r w:rsidRPr="008B0117">
              <w:rPr>
                <w:i/>
                <w:sz w:val="18"/>
                <w:szCs w:val="18"/>
              </w:rPr>
              <w:t>10606040000000110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230B80" w:rsidP="008B0117">
            <w:pPr>
              <w:ind w:hanging="147"/>
              <w:jc w:val="left"/>
              <w:rPr>
                <w:sz w:val="18"/>
                <w:szCs w:val="18"/>
              </w:rPr>
            </w:pPr>
            <w:r>
              <w:rPr>
                <w:sz w:val="18"/>
                <w:szCs w:val="18"/>
              </w:rPr>
              <w:t>2</w:t>
            </w:r>
            <w:r w:rsidR="008B0117" w:rsidRPr="008B0117">
              <w:rPr>
                <w:sz w:val="18"/>
                <w:szCs w:val="18"/>
              </w:rPr>
              <w:t>281,68</w:t>
            </w:r>
          </w:p>
        </w:tc>
        <w:tc>
          <w:tcPr>
            <w:tcW w:w="1295" w:type="dxa"/>
            <w:tcBorders>
              <w:top w:val="single" w:sz="5" w:space="0" w:color="auto"/>
              <w:left w:val="single" w:sz="5" w:space="0" w:color="auto"/>
              <w:bottom w:val="single" w:sz="5" w:space="0" w:color="auto"/>
              <w:right w:val="single" w:sz="10" w:space="0" w:color="auto"/>
            </w:tcBorders>
            <w:vAlign w:val="bottom"/>
          </w:tcPr>
          <w:p w:rsidR="008B0117" w:rsidRPr="008B0117" w:rsidRDefault="008B0117" w:rsidP="00230B80">
            <w:pPr>
              <w:jc w:val="left"/>
              <w:rPr>
                <w:i/>
                <w:sz w:val="18"/>
                <w:szCs w:val="18"/>
              </w:rPr>
            </w:pPr>
            <w:r w:rsidRPr="008B0117">
              <w:rPr>
                <w:i/>
                <w:sz w:val="18"/>
                <w:szCs w:val="18"/>
              </w:rPr>
              <w:t>25 787,35</w:t>
            </w:r>
          </w:p>
        </w:tc>
      </w:tr>
      <w:tr w:rsidR="008B0117" w:rsidRPr="008B0117" w:rsidTr="009648FB">
        <w:trPr>
          <w:cantSplit/>
        </w:trPr>
        <w:tc>
          <w:tcPr>
            <w:tcW w:w="48"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30" w:type="dxa"/>
            <w:shd w:val="clear" w:color="auto" w:fill="auto"/>
            <w:vAlign w:val="bottom"/>
          </w:tcPr>
          <w:p w:rsidR="008B0117" w:rsidRPr="008B0117" w:rsidRDefault="008B0117" w:rsidP="008B0117">
            <w:pPr>
              <w:ind w:hanging="147"/>
              <w:jc w:val="left"/>
              <w:rPr>
                <w:sz w:val="18"/>
                <w:szCs w:val="18"/>
              </w:rPr>
            </w:pPr>
          </w:p>
        </w:tc>
        <w:tc>
          <w:tcPr>
            <w:tcW w:w="46" w:type="dxa"/>
            <w:shd w:val="clear" w:color="auto" w:fill="auto"/>
            <w:vAlign w:val="bottom"/>
          </w:tcPr>
          <w:p w:rsidR="008B0117" w:rsidRPr="008B0117" w:rsidRDefault="008B0117" w:rsidP="008B0117">
            <w:pPr>
              <w:ind w:hanging="147"/>
              <w:jc w:val="left"/>
              <w:rPr>
                <w:sz w:val="18"/>
                <w:szCs w:val="18"/>
              </w:rPr>
            </w:pPr>
          </w:p>
        </w:tc>
        <w:tc>
          <w:tcPr>
            <w:tcW w:w="30" w:type="dxa"/>
            <w:shd w:val="clear" w:color="auto" w:fill="auto"/>
            <w:tcMar>
              <w:left w:w="0" w:type="dxa"/>
            </w:tcMar>
            <w:vAlign w:val="bottom"/>
          </w:tcPr>
          <w:p w:rsidR="008B0117" w:rsidRPr="008B0117" w:rsidRDefault="008B0117" w:rsidP="008B0117">
            <w:pPr>
              <w:ind w:hanging="147"/>
              <w:jc w:val="left"/>
              <w:rPr>
                <w:sz w:val="18"/>
                <w:szCs w:val="18"/>
              </w:rPr>
            </w:pPr>
          </w:p>
        </w:tc>
        <w:tc>
          <w:tcPr>
            <w:tcW w:w="42" w:type="dxa"/>
            <w:shd w:val="clear" w:color="auto" w:fill="auto"/>
            <w:tcMar>
              <w:left w:w="0" w:type="dxa"/>
            </w:tcMar>
            <w:vAlign w:val="bottom"/>
          </w:tcPr>
          <w:p w:rsidR="008B0117" w:rsidRPr="008B0117" w:rsidRDefault="008B0117" w:rsidP="008B0117">
            <w:pPr>
              <w:ind w:hanging="147"/>
              <w:jc w:val="left"/>
              <w:rPr>
                <w:sz w:val="18"/>
                <w:szCs w:val="18"/>
              </w:rPr>
            </w:pPr>
          </w:p>
        </w:tc>
        <w:tc>
          <w:tcPr>
            <w:tcW w:w="30" w:type="dxa"/>
            <w:shd w:val="clear" w:color="auto" w:fill="auto"/>
            <w:tcMar>
              <w:left w:w="0" w:type="dxa"/>
            </w:tcMar>
            <w:vAlign w:val="bottom"/>
          </w:tcPr>
          <w:p w:rsidR="008B0117" w:rsidRPr="008B0117" w:rsidRDefault="008B0117" w:rsidP="008B0117">
            <w:pPr>
              <w:ind w:hanging="147"/>
              <w:jc w:val="left"/>
              <w:rPr>
                <w:sz w:val="18"/>
                <w:szCs w:val="18"/>
              </w:rPr>
            </w:pPr>
          </w:p>
        </w:tc>
        <w:tc>
          <w:tcPr>
            <w:tcW w:w="49" w:type="dxa"/>
            <w:shd w:val="clear" w:color="auto" w:fill="auto"/>
            <w:tcMar>
              <w:left w:w="0" w:type="dxa"/>
            </w:tcMar>
            <w:vAlign w:val="bottom"/>
          </w:tcPr>
          <w:p w:rsidR="008B0117" w:rsidRPr="008B0117" w:rsidRDefault="008B0117" w:rsidP="008B0117">
            <w:pPr>
              <w:ind w:hanging="147"/>
              <w:jc w:val="left"/>
              <w:rPr>
                <w:sz w:val="18"/>
                <w:szCs w:val="18"/>
              </w:rPr>
            </w:pPr>
          </w:p>
        </w:tc>
        <w:tc>
          <w:tcPr>
            <w:tcW w:w="62" w:type="dxa"/>
            <w:shd w:val="clear" w:color="auto" w:fill="auto"/>
            <w:tcMar>
              <w:left w:w="0" w:type="dxa"/>
            </w:tcMar>
            <w:vAlign w:val="bottom"/>
          </w:tcPr>
          <w:p w:rsidR="008B0117" w:rsidRPr="008B0117" w:rsidRDefault="008B0117" w:rsidP="008B0117">
            <w:pPr>
              <w:ind w:hanging="147"/>
              <w:jc w:val="left"/>
              <w:rPr>
                <w:sz w:val="18"/>
                <w:szCs w:val="18"/>
              </w:rPr>
            </w:pPr>
          </w:p>
        </w:tc>
        <w:tc>
          <w:tcPr>
            <w:tcW w:w="418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8B0117" w:rsidRPr="008B0117" w:rsidRDefault="008B0117" w:rsidP="00230B80">
            <w:pPr>
              <w:ind w:left="357" w:firstLine="0"/>
              <w:jc w:val="left"/>
              <w:rPr>
                <w:sz w:val="18"/>
                <w:szCs w:val="18"/>
              </w:rPr>
            </w:pPr>
            <w:r w:rsidRPr="008B0117">
              <w:rPr>
                <w:sz w:val="18"/>
                <w:szCs w:val="18"/>
              </w:rPr>
              <w:t>Земельный налог с физических лиц, обладающих земельным участком, расположенным в границах сельских поселений</w:t>
            </w:r>
          </w:p>
        </w:tc>
        <w:tc>
          <w:tcPr>
            <w:tcW w:w="724"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182</w:t>
            </w:r>
          </w:p>
        </w:tc>
        <w:tc>
          <w:tcPr>
            <w:tcW w:w="2126" w:type="dxa"/>
            <w:tcBorders>
              <w:top w:val="single" w:sz="5" w:space="0" w:color="auto"/>
              <w:left w:val="single" w:sz="5" w:space="0" w:color="auto"/>
              <w:bottom w:val="single" w:sz="5" w:space="0" w:color="auto"/>
            </w:tcBorders>
            <w:shd w:val="clear" w:color="auto" w:fill="auto"/>
            <w:vAlign w:val="bottom"/>
          </w:tcPr>
          <w:p w:rsidR="008B0117" w:rsidRPr="008B0117" w:rsidRDefault="008B0117" w:rsidP="00230B80">
            <w:pPr>
              <w:jc w:val="left"/>
              <w:rPr>
                <w:sz w:val="18"/>
                <w:szCs w:val="18"/>
              </w:rPr>
            </w:pPr>
            <w:r w:rsidRPr="008B0117">
              <w:rPr>
                <w:sz w:val="18"/>
                <w:szCs w:val="18"/>
              </w:rPr>
              <w:t>10606043100000110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230B80">
            <w:pPr>
              <w:jc w:val="left"/>
              <w:rPr>
                <w:sz w:val="18"/>
                <w:szCs w:val="18"/>
              </w:rPr>
            </w:pPr>
            <w:r w:rsidRPr="008B0117">
              <w:rPr>
                <w:sz w:val="18"/>
                <w:szCs w:val="18"/>
              </w:rPr>
              <w:t>25 281,68</w:t>
            </w:r>
          </w:p>
        </w:tc>
        <w:tc>
          <w:tcPr>
            <w:tcW w:w="1295" w:type="dxa"/>
            <w:tcBorders>
              <w:top w:val="single" w:sz="5" w:space="0" w:color="auto"/>
              <w:left w:val="single" w:sz="5" w:space="0" w:color="auto"/>
              <w:bottom w:val="single" w:sz="5" w:space="0" w:color="auto"/>
              <w:right w:val="single" w:sz="10" w:space="0" w:color="auto"/>
            </w:tcBorders>
            <w:vAlign w:val="bottom"/>
          </w:tcPr>
          <w:p w:rsidR="008B0117" w:rsidRPr="008B0117" w:rsidRDefault="008B0117" w:rsidP="00230B80">
            <w:pPr>
              <w:jc w:val="left"/>
              <w:rPr>
                <w:sz w:val="18"/>
                <w:szCs w:val="18"/>
              </w:rPr>
            </w:pPr>
            <w:r w:rsidRPr="008B0117">
              <w:rPr>
                <w:sz w:val="18"/>
                <w:szCs w:val="18"/>
              </w:rPr>
              <w:t>25 787,35</w:t>
            </w:r>
          </w:p>
        </w:tc>
      </w:tr>
      <w:tr w:rsidR="008B0117" w:rsidRPr="008B0117" w:rsidTr="009648FB">
        <w:trPr>
          <w:cantSplit/>
        </w:trPr>
        <w:tc>
          <w:tcPr>
            <w:tcW w:w="48"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5197"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ГОСУДАРСТВЕННАЯ ПОШЛИНА</w:t>
            </w:r>
          </w:p>
        </w:tc>
        <w:tc>
          <w:tcPr>
            <w:tcW w:w="2126" w:type="dxa"/>
            <w:tcBorders>
              <w:top w:val="single" w:sz="5" w:space="0" w:color="auto"/>
              <w:left w:val="single" w:sz="5" w:space="0" w:color="auto"/>
              <w:bottom w:val="single" w:sz="5" w:space="0" w:color="auto"/>
            </w:tcBorders>
            <w:shd w:val="clear" w:color="auto" w:fill="auto"/>
            <w:vAlign w:val="bottom"/>
          </w:tcPr>
          <w:p w:rsidR="008B0117" w:rsidRPr="008B0117" w:rsidRDefault="008B0117" w:rsidP="00230B80">
            <w:pPr>
              <w:jc w:val="left"/>
              <w:rPr>
                <w:sz w:val="18"/>
                <w:szCs w:val="18"/>
              </w:rPr>
            </w:pPr>
            <w:r w:rsidRPr="008B0117">
              <w:rPr>
                <w:i/>
                <w:sz w:val="18"/>
                <w:szCs w:val="18"/>
              </w:rPr>
              <w:t>10800000000000000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i/>
                <w:sz w:val="18"/>
                <w:szCs w:val="18"/>
              </w:rPr>
            </w:pPr>
            <w:r w:rsidRPr="008B0117">
              <w:rPr>
                <w:i/>
                <w:sz w:val="18"/>
                <w:szCs w:val="18"/>
              </w:rPr>
              <w:t>65,60</w:t>
            </w:r>
          </w:p>
        </w:tc>
        <w:tc>
          <w:tcPr>
            <w:tcW w:w="1295" w:type="dxa"/>
            <w:tcBorders>
              <w:top w:val="single" w:sz="5" w:space="0" w:color="auto"/>
              <w:left w:val="single" w:sz="5" w:space="0" w:color="auto"/>
              <w:bottom w:val="single" w:sz="5" w:space="0" w:color="auto"/>
              <w:right w:val="single" w:sz="10" w:space="0" w:color="auto"/>
            </w:tcBorders>
            <w:vAlign w:val="bottom"/>
          </w:tcPr>
          <w:p w:rsidR="008B0117" w:rsidRPr="008B0117" w:rsidRDefault="008B0117" w:rsidP="008B0117">
            <w:pPr>
              <w:ind w:hanging="147"/>
              <w:jc w:val="left"/>
              <w:rPr>
                <w:i/>
                <w:sz w:val="18"/>
                <w:szCs w:val="18"/>
              </w:rPr>
            </w:pPr>
            <w:r w:rsidRPr="008B0117">
              <w:rPr>
                <w:i/>
                <w:sz w:val="18"/>
                <w:szCs w:val="18"/>
              </w:rPr>
              <w:t>65,60</w:t>
            </w:r>
          </w:p>
        </w:tc>
      </w:tr>
      <w:tr w:rsidR="008B0117" w:rsidRPr="008B0117" w:rsidTr="009648FB">
        <w:trPr>
          <w:cantSplit/>
        </w:trPr>
        <w:tc>
          <w:tcPr>
            <w:tcW w:w="48"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30" w:type="dxa"/>
            <w:shd w:val="clear" w:color="auto" w:fill="auto"/>
            <w:vAlign w:val="bottom"/>
          </w:tcPr>
          <w:p w:rsidR="008B0117" w:rsidRPr="008B0117" w:rsidRDefault="008B0117" w:rsidP="008B0117">
            <w:pPr>
              <w:ind w:hanging="147"/>
              <w:jc w:val="left"/>
              <w:rPr>
                <w:sz w:val="18"/>
                <w:szCs w:val="18"/>
              </w:rPr>
            </w:pPr>
          </w:p>
        </w:tc>
        <w:tc>
          <w:tcPr>
            <w:tcW w:w="5167"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230B80">
            <w:pPr>
              <w:ind w:left="357" w:firstLine="0"/>
              <w:jc w:val="left"/>
              <w:rPr>
                <w:sz w:val="18"/>
                <w:szCs w:val="18"/>
              </w:rPr>
            </w:pPr>
            <w:r w:rsidRPr="008B0117">
              <w:rPr>
                <w:b/>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2126" w:type="dxa"/>
            <w:tcBorders>
              <w:top w:val="single" w:sz="5" w:space="0" w:color="auto"/>
              <w:left w:val="single" w:sz="5" w:space="0" w:color="auto"/>
              <w:bottom w:val="single" w:sz="5" w:space="0" w:color="auto"/>
            </w:tcBorders>
            <w:shd w:val="clear" w:color="auto" w:fill="auto"/>
            <w:vAlign w:val="bottom"/>
          </w:tcPr>
          <w:p w:rsidR="008B0117" w:rsidRPr="008B0117" w:rsidRDefault="008B0117" w:rsidP="00230B80">
            <w:pPr>
              <w:jc w:val="left"/>
              <w:rPr>
                <w:sz w:val="18"/>
                <w:szCs w:val="18"/>
              </w:rPr>
            </w:pPr>
            <w:r w:rsidRPr="008B0117">
              <w:rPr>
                <w:b/>
                <w:sz w:val="18"/>
                <w:szCs w:val="18"/>
              </w:rPr>
              <w:t>10804000010000110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b/>
                <w:sz w:val="18"/>
                <w:szCs w:val="18"/>
              </w:rPr>
            </w:pPr>
            <w:r w:rsidRPr="008B0117">
              <w:rPr>
                <w:b/>
                <w:sz w:val="18"/>
                <w:szCs w:val="18"/>
              </w:rPr>
              <w:t>65,60</w:t>
            </w:r>
          </w:p>
        </w:tc>
        <w:tc>
          <w:tcPr>
            <w:tcW w:w="1295" w:type="dxa"/>
            <w:tcBorders>
              <w:top w:val="single" w:sz="5" w:space="0" w:color="auto"/>
              <w:left w:val="single" w:sz="5" w:space="0" w:color="auto"/>
              <w:bottom w:val="single" w:sz="5" w:space="0" w:color="auto"/>
              <w:right w:val="single" w:sz="10" w:space="0" w:color="auto"/>
            </w:tcBorders>
            <w:vAlign w:val="bottom"/>
          </w:tcPr>
          <w:p w:rsidR="008B0117" w:rsidRPr="008B0117" w:rsidRDefault="008B0117" w:rsidP="008B0117">
            <w:pPr>
              <w:ind w:hanging="147"/>
              <w:jc w:val="left"/>
              <w:rPr>
                <w:b/>
                <w:sz w:val="18"/>
                <w:szCs w:val="18"/>
              </w:rPr>
            </w:pPr>
            <w:r w:rsidRPr="008B0117">
              <w:rPr>
                <w:b/>
                <w:sz w:val="18"/>
                <w:szCs w:val="18"/>
              </w:rPr>
              <w:t>65,60</w:t>
            </w:r>
          </w:p>
        </w:tc>
      </w:tr>
      <w:tr w:rsidR="008B0117" w:rsidRPr="008B0117" w:rsidTr="009648FB">
        <w:trPr>
          <w:cantSplit/>
        </w:trPr>
        <w:tc>
          <w:tcPr>
            <w:tcW w:w="48"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30" w:type="dxa"/>
            <w:shd w:val="clear" w:color="auto" w:fill="auto"/>
            <w:vAlign w:val="bottom"/>
          </w:tcPr>
          <w:p w:rsidR="008B0117" w:rsidRPr="008B0117" w:rsidRDefault="008B0117" w:rsidP="008B0117">
            <w:pPr>
              <w:ind w:hanging="147"/>
              <w:jc w:val="left"/>
              <w:rPr>
                <w:sz w:val="18"/>
                <w:szCs w:val="18"/>
              </w:rPr>
            </w:pPr>
          </w:p>
        </w:tc>
        <w:tc>
          <w:tcPr>
            <w:tcW w:w="46" w:type="dxa"/>
            <w:shd w:val="clear" w:color="auto" w:fill="auto"/>
            <w:vAlign w:val="bottom"/>
          </w:tcPr>
          <w:p w:rsidR="008B0117" w:rsidRPr="008B0117" w:rsidRDefault="008B0117" w:rsidP="008B0117">
            <w:pPr>
              <w:ind w:hanging="147"/>
              <w:jc w:val="left"/>
              <w:rPr>
                <w:sz w:val="18"/>
                <w:szCs w:val="18"/>
              </w:rPr>
            </w:pPr>
          </w:p>
        </w:tc>
        <w:tc>
          <w:tcPr>
            <w:tcW w:w="30" w:type="dxa"/>
            <w:shd w:val="clear" w:color="auto" w:fill="auto"/>
            <w:tcMar>
              <w:left w:w="0" w:type="dxa"/>
            </w:tcMar>
            <w:vAlign w:val="bottom"/>
          </w:tcPr>
          <w:p w:rsidR="008B0117" w:rsidRPr="008B0117" w:rsidRDefault="008B0117" w:rsidP="008B0117">
            <w:pPr>
              <w:ind w:hanging="147"/>
              <w:jc w:val="left"/>
              <w:rPr>
                <w:sz w:val="18"/>
                <w:szCs w:val="18"/>
              </w:rPr>
            </w:pPr>
          </w:p>
        </w:tc>
        <w:tc>
          <w:tcPr>
            <w:tcW w:w="42" w:type="dxa"/>
            <w:shd w:val="clear" w:color="auto" w:fill="auto"/>
            <w:tcMar>
              <w:left w:w="0" w:type="dxa"/>
            </w:tcMar>
            <w:vAlign w:val="bottom"/>
          </w:tcPr>
          <w:p w:rsidR="008B0117" w:rsidRPr="008B0117" w:rsidRDefault="008B0117" w:rsidP="008B0117">
            <w:pPr>
              <w:ind w:hanging="147"/>
              <w:jc w:val="left"/>
              <w:rPr>
                <w:sz w:val="18"/>
                <w:szCs w:val="18"/>
              </w:rPr>
            </w:pPr>
          </w:p>
        </w:tc>
        <w:tc>
          <w:tcPr>
            <w:tcW w:w="30" w:type="dxa"/>
            <w:shd w:val="clear" w:color="auto" w:fill="auto"/>
            <w:tcMar>
              <w:left w:w="0" w:type="dxa"/>
            </w:tcMar>
            <w:vAlign w:val="bottom"/>
          </w:tcPr>
          <w:p w:rsidR="008B0117" w:rsidRPr="008B0117" w:rsidRDefault="008B0117" w:rsidP="008B0117">
            <w:pPr>
              <w:ind w:hanging="147"/>
              <w:jc w:val="left"/>
              <w:rPr>
                <w:sz w:val="18"/>
                <w:szCs w:val="18"/>
              </w:rPr>
            </w:pPr>
          </w:p>
        </w:tc>
        <w:tc>
          <w:tcPr>
            <w:tcW w:w="49" w:type="dxa"/>
            <w:shd w:val="clear" w:color="auto" w:fill="auto"/>
            <w:tcMar>
              <w:left w:w="0" w:type="dxa"/>
            </w:tcMar>
            <w:vAlign w:val="bottom"/>
          </w:tcPr>
          <w:p w:rsidR="008B0117" w:rsidRPr="008B0117" w:rsidRDefault="008B0117" w:rsidP="008B0117">
            <w:pPr>
              <w:ind w:hanging="147"/>
              <w:jc w:val="left"/>
              <w:rPr>
                <w:sz w:val="18"/>
                <w:szCs w:val="18"/>
              </w:rPr>
            </w:pPr>
          </w:p>
        </w:tc>
        <w:tc>
          <w:tcPr>
            <w:tcW w:w="62" w:type="dxa"/>
            <w:shd w:val="clear" w:color="auto" w:fill="auto"/>
            <w:tcMar>
              <w:left w:w="0" w:type="dxa"/>
            </w:tcMar>
            <w:vAlign w:val="bottom"/>
          </w:tcPr>
          <w:p w:rsidR="008B0117" w:rsidRPr="008B0117" w:rsidRDefault="008B0117" w:rsidP="008B0117">
            <w:pPr>
              <w:ind w:hanging="147"/>
              <w:jc w:val="left"/>
              <w:rPr>
                <w:sz w:val="18"/>
                <w:szCs w:val="18"/>
              </w:rPr>
            </w:pPr>
          </w:p>
        </w:tc>
        <w:tc>
          <w:tcPr>
            <w:tcW w:w="418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8B0117" w:rsidRPr="008B0117" w:rsidRDefault="008B0117" w:rsidP="00230B80">
            <w:pPr>
              <w:ind w:left="357" w:firstLine="0"/>
              <w:jc w:val="left"/>
              <w:rPr>
                <w:sz w:val="18"/>
                <w:szCs w:val="18"/>
              </w:rPr>
            </w:pPr>
            <w:r w:rsidRPr="008B0117">
              <w:rPr>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724"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734</w:t>
            </w:r>
          </w:p>
        </w:tc>
        <w:tc>
          <w:tcPr>
            <w:tcW w:w="2126" w:type="dxa"/>
            <w:tcBorders>
              <w:top w:val="single" w:sz="5" w:space="0" w:color="auto"/>
              <w:left w:val="single" w:sz="5" w:space="0" w:color="auto"/>
              <w:bottom w:val="single" w:sz="5" w:space="0" w:color="auto"/>
            </w:tcBorders>
            <w:shd w:val="clear" w:color="auto" w:fill="auto"/>
            <w:vAlign w:val="bottom"/>
          </w:tcPr>
          <w:p w:rsidR="008B0117" w:rsidRPr="008B0117" w:rsidRDefault="008B0117" w:rsidP="00230B80">
            <w:pPr>
              <w:jc w:val="left"/>
              <w:rPr>
                <w:sz w:val="18"/>
                <w:szCs w:val="18"/>
              </w:rPr>
            </w:pPr>
            <w:r w:rsidRPr="008B0117">
              <w:rPr>
                <w:sz w:val="18"/>
                <w:szCs w:val="18"/>
              </w:rPr>
              <w:t>10804020010000110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65,60</w:t>
            </w:r>
          </w:p>
        </w:tc>
        <w:tc>
          <w:tcPr>
            <w:tcW w:w="1295" w:type="dxa"/>
            <w:tcBorders>
              <w:top w:val="single" w:sz="5" w:space="0" w:color="auto"/>
              <w:left w:val="single" w:sz="5" w:space="0" w:color="auto"/>
              <w:bottom w:val="single" w:sz="5" w:space="0" w:color="auto"/>
              <w:right w:val="single" w:sz="10" w:space="0" w:color="auto"/>
            </w:tcBorders>
            <w:vAlign w:val="bottom"/>
          </w:tcPr>
          <w:p w:rsidR="008B0117" w:rsidRPr="008B0117" w:rsidRDefault="008B0117" w:rsidP="008B0117">
            <w:pPr>
              <w:ind w:hanging="147"/>
              <w:jc w:val="left"/>
              <w:rPr>
                <w:sz w:val="18"/>
                <w:szCs w:val="18"/>
              </w:rPr>
            </w:pPr>
            <w:r w:rsidRPr="008B0117">
              <w:rPr>
                <w:sz w:val="18"/>
                <w:szCs w:val="18"/>
              </w:rPr>
              <w:t>65,60</w:t>
            </w:r>
          </w:p>
        </w:tc>
      </w:tr>
      <w:tr w:rsidR="008B0117" w:rsidRPr="008B0117" w:rsidTr="009648FB">
        <w:trPr>
          <w:cantSplit/>
        </w:trPr>
        <w:tc>
          <w:tcPr>
            <w:tcW w:w="48"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5197"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230B80">
            <w:pPr>
              <w:ind w:left="357" w:firstLine="0"/>
              <w:jc w:val="left"/>
              <w:rPr>
                <w:sz w:val="18"/>
                <w:szCs w:val="18"/>
              </w:rPr>
            </w:pPr>
            <w:r w:rsidRPr="008B0117">
              <w:rPr>
                <w:i/>
                <w:sz w:val="18"/>
                <w:szCs w:val="18"/>
              </w:rPr>
              <w:t>ДОХОДЫ ОТ ИСПОЛЬЗОВАНИЯ ИМУЩЕСТВА, НАХОДЯЩЕГОСЯ В ГОСУДАРСТВЕННОЙ И МУНИЦИПАЛЬНОЙ СОБСТВЕННОСТИ</w:t>
            </w:r>
          </w:p>
        </w:tc>
        <w:tc>
          <w:tcPr>
            <w:tcW w:w="2126" w:type="dxa"/>
            <w:tcBorders>
              <w:top w:val="single" w:sz="5" w:space="0" w:color="auto"/>
              <w:left w:val="single" w:sz="5" w:space="0" w:color="auto"/>
              <w:bottom w:val="single" w:sz="5" w:space="0" w:color="auto"/>
            </w:tcBorders>
            <w:shd w:val="clear" w:color="auto" w:fill="auto"/>
            <w:vAlign w:val="bottom"/>
          </w:tcPr>
          <w:p w:rsidR="008B0117" w:rsidRPr="008B0117" w:rsidRDefault="00230B80" w:rsidP="00230B80">
            <w:pPr>
              <w:ind w:left="0" w:firstLine="0"/>
              <w:jc w:val="left"/>
              <w:rPr>
                <w:sz w:val="18"/>
                <w:szCs w:val="18"/>
              </w:rPr>
            </w:pPr>
            <w:r>
              <w:rPr>
                <w:i/>
                <w:sz w:val="18"/>
                <w:szCs w:val="18"/>
              </w:rPr>
              <w:t xml:space="preserve">      </w:t>
            </w:r>
            <w:r w:rsidR="008B0117" w:rsidRPr="008B0117">
              <w:rPr>
                <w:i/>
                <w:sz w:val="18"/>
                <w:szCs w:val="18"/>
              </w:rPr>
              <w:t>11100000000000000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i/>
                <w:sz w:val="18"/>
                <w:szCs w:val="18"/>
              </w:rPr>
            </w:pPr>
            <w:r w:rsidRPr="008B0117">
              <w:rPr>
                <w:i/>
                <w:sz w:val="18"/>
                <w:szCs w:val="18"/>
              </w:rPr>
              <w:t>48,10</w:t>
            </w:r>
          </w:p>
        </w:tc>
        <w:tc>
          <w:tcPr>
            <w:tcW w:w="1295" w:type="dxa"/>
            <w:tcBorders>
              <w:top w:val="single" w:sz="5" w:space="0" w:color="auto"/>
              <w:left w:val="single" w:sz="5" w:space="0" w:color="auto"/>
              <w:bottom w:val="single" w:sz="5" w:space="0" w:color="auto"/>
              <w:right w:val="single" w:sz="10" w:space="0" w:color="auto"/>
            </w:tcBorders>
            <w:vAlign w:val="bottom"/>
          </w:tcPr>
          <w:p w:rsidR="008B0117" w:rsidRPr="008B0117" w:rsidRDefault="008B0117" w:rsidP="008B0117">
            <w:pPr>
              <w:ind w:hanging="147"/>
              <w:jc w:val="left"/>
              <w:rPr>
                <w:i/>
                <w:sz w:val="18"/>
                <w:szCs w:val="18"/>
              </w:rPr>
            </w:pPr>
            <w:r w:rsidRPr="008B0117">
              <w:rPr>
                <w:i/>
                <w:sz w:val="18"/>
                <w:szCs w:val="18"/>
              </w:rPr>
              <w:t>48,10</w:t>
            </w:r>
          </w:p>
        </w:tc>
      </w:tr>
      <w:tr w:rsidR="008B0117" w:rsidRPr="008B0117" w:rsidTr="009648FB">
        <w:trPr>
          <w:cantSplit/>
        </w:trPr>
        <w:tc>
          <w:tcPr>
            <w:tcW w:w="48"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30" w:type="dxa"/>
            <w:shd w:val="clear" w:color="auto" w:fill="auto"/>
            <w:vAlign w:val="bottom"/>
          </w:tcPr>
          <w:p w:rsidR="008B0117" w:rsidRPr="008B0117" w:rsidRDefault="008B0117" w:rsidP="008B0117">
            <w:pPr>
              <w:ind w:hanging="147"/>
              <w:jc w:val="left"/>
              <w:rPr>
                <w:sz w:val="18"/>
                <w:szCs w:val="18"/>
              </w:rPr>
            </w:pPr>
          </w:p>
        </w:tc>
        <w:tc>
          <w:tcPr>
            <w:tcW w:w="5167"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230B80">
            <w:pPr>
              <w:ind w:left="357" w:firstLine="0"/>
              <w:jc w:val="left"/>
              <w:rPr>
                <w:sz w:val="18"/>
                <w:szCs w:val="18"/>
              </w:rPr>
            </w:pPr>
            <w:r w:rsidRPr="008B0117">
              <w:rPr>
                <w:b/>
                <w:sz w:val="18"/>
                <w:szCs w:val="18"/>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126" w:type="dxa"/>
            <w:tcBorders>
              <w:top w:val="single" w:sz="5" w:space="0" w:color="auto"/>
              <w:left w:val="single" w:sz="5" w:space="0" w:color="auto"/>
              <w:bottom w:val="single" w:sz="5" w:space="0" w:color="auto"/>
            </w:tcBorders>
            <w:shd w:val="clear" w:color="auto" w:fill="auto"/>
            <w:vAlign w:val="bottom"/>
          </w:tcPr>
          <w:p w:rsidR="008B0117" w:rsidRPr="008B0117" w:rsidRDefault="008B0117" w:rsidP="00230B80">
            <w:pPr>
              <w:jc w:val="left"/>
              <w:rPr>
                <w:sz w:val="18"/>
                <w:szCs w:val="18"/>
              </w:rPr>
            </w:pPr>
            <w:r w:rsidRPr="008B0117">
              <w:rPr>
                <w:b/>
                <w:sz w:val="18"/>
                <w:szCs w:val="18"/>
              </w:rPr>
              <w:t>11105000000000120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b/>
                <w:sz w:val="18"/>
                <w:szCs w:val="18"/>
              </w:rPr>
            </w:pPr>
            <w:r w:rsidRPr="008B0117">
              <w:rPr>
                <w:b/>
                <w:sz w:val="18"/>
                <w:szCs w:val="18"/>
              </w:rPr>
              <w:t>41,50</w:t>
            </w:r>
          </w:p>
        </w:tc>
        <w:tc>
          <w:tcPr>
            <w:tcW w:w="1295" w:type="dxa"/>
            <w:tcBorders>
              <w:top w:val="single" w:sz="5" w:space="0" w:color="auto"/>
              <w:left w:val="single" w:sz="5" w:space="0" w:color="auto"/>
              <w:bottom w:val="single" w:sz="5" w:space="0" w:color="auto"/>
              <w:right w:val="single" w:sz="10" w:space="0" w:color="auto"/>
            </w:tcBorders>
            <w:vAlign w:val="bottom"/>
          </w:tcPr>
          <w:p w:rsidR="008B0117" w:rsidRPr="008B0117" w:rsidRDefault="008B0117" w:rsidP="008B0117">
            <w:pPr>
              <w:ind w:hanging="147"/>
              <w:jc w:val="left"/>
              <w:rPr>
                <w:b/>
                <w:sz w:val="18"/>
                <w:szCs w:val="18"/>
              </w:rPr>
            </w:pPr>
            <w:r w:rsidRPr="008B0117">
              <w:rPr>
                <w:b/>
                <w:sz w:val="18"/>
                <w:szCs w:val="18"/>
              </w:rPr>
              <w:t>41,50</w:t>
            </w:r>
          </w:p>
        </w:tc>
      </w:tr>
      <w:tr w:rsidR="008B0117" w:rsidRPr="008B0117" w:rsidTr="009648FB">
        <w:trPr>
          <w:cantSplit/>
        </w:trPr>
        <w:tc>
          <w:tcPr>
            <w:tcW w:w="48"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30" w:type="dxa"/>
            <w:shd w:val="clear" w:color="auto" w:fill="auto"/>
            <w:vAlign w:val="bottom"/>
          </w:tcPr>
          <w:p w:rsidR="008B0117" w:rsidRPr="008B0117" w:rsidRDefault="008B0117" w:rsidP="008B0117">
            <w:pPr>
              <w:ind w:hanging="147"/>
              <w:jc w:val="left"/>
              <w:rPr>
                <w:sz w:val="18"/>
                <w:szCs w:val="18"/>
              </w:rPr>
            </w:pPr>
          </w:p>
        </w:tc>
        <w:tc>
          <w:tcPr>
            <w:tcW w:w="46" w:type="dxa"/>
            <w:shd w:val="clear" w:color="auto" w:fill="auto"/>
            <w:vAlign w:val="bottom"/>
          </w:tcPr>
          <w:p w:rsidR="008B0117" w:rsidRPr="008B0117" w:rsidRDefault="008B0117" w:rsidP="008B0117">
            <w:pPr>
              <w:ind w:hanging="147"/>
              <w:jc w:val="left"/>
              <w:rPr>
                <w:sz w:val="18"/>
                <w:szCs w:val="18"/>
              </w:rPr>
            </w:pPr>
          </w:p>
        </w:tc>
        <w:tc>
          <w:tcPr>
            <w:tcW w:w="5121"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8B0117" w:rsidRPr="008B0117" w:rsidRDefault="008B0117" w:rsidP="00230B80">
            <w:pPr>
              <w:ind w:left="357" w:firstLine="0"/>
              <w:jc w:val="left"/>
              <w:rPr>
                <w:sz w:val="18"/>
                <w:szCs w:val="18"/>
              </w:rPr>
            </w:pPr>
            <w:r w:rsidRPr="008B0117">
              <w:rPr>
                <w:i/>
                <w:sz w:val="18"/>
                <w:szCs w:val="18"/>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2126" w:type="dxa"/>
            <w:tcBorders>
              <w:top w:val="single" w:sz="5" w:space="0" w:color="auto"/>
              <w:left w:val="single" w:sz="5" w:space="0" w:color="auto"/>
              <w:bottom w:val="single" w:sz="5" w:space="0" w:color="auto"/>
            </w:tcBorders>
            <w:shd w:val="clear" w:color="auto" w:fill="auto"/>
            <w:vAlign w:val="bottom"/>
          </w:tcPr>
          <w:p w:rsidR="008B0117" w:rsidRPr="008B0117" w:rsidRDefault="008B0117" w:rsidP="00230B80">
            <w:pPr>
              <w:jc w:val="left"/>
              <w:rPr>
                <w:sz w:val="18"/>
                <w:szCs w:val="18"/>
              </w:rPr>
            </w:pPr>
            <w:r w:rsidRPr="008B0117">
              <w:rPr>
                <w:i/>
                <w:sz w:val="18"/>
                <w:szCs w:val="18"/>
              </w:rPr>
              <w:t>11105020000000120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i/>
                <w:sz w:val="18"/>
                <w:szCs w:val="18"/>
              </w:rPr>
            </w:pPr>
            <w:r w:rsidRPr="008B0117">
              <w:rPr>
                <w:i/>
                <w:sz w:val="18"/>
                <w:szCs w:val="18"/>
              </w:rPr>
              <w:t>14,10</w:t>
            </w:r>
          </w:p>
        </w:tc>
        <w:tc>
          <w:tcPr>
            <w:tcW w:w="1295" w:type="dxa"/>
            <w:tcBorders>
              <w:top w:val="single" w:sz="5" w:space="0" w:color="auto"/>
              <w:left w:val="single" w:sz="5" w:space="0" w:color="auto"/>
              <w:bottom w:val="single" w:sz="5" w:space="0" w:color="auto"/>
              <w:right w:val="single" w:sz="10" w:space="0" w:color="auto"/>
            </w:tcBorders>
            <w:vAlign w:val="bottom"/>
          </w:tcPr>
          <w:p w:rsidR="008B0117" w:rsidRPr="008B0117" w:rsidRDefault="008B0117" w:rsidP="008B0117">
            <w:pPr>
              <w:ind w:hanging="147"/>
              <w:jc w:val="left"/>
              <w:rPr>
                <w:i/>
                <w:sz w:val="18"/>
                <w:szCs w:val="18"/>
              </w:rPr>
            </w:pPr>
            <w:r w:rsidRPr="008B0117">
              <w:rPr>
                <w:i/>
                <w:sz w:val="18"/>
                <w:szCs w:val="18"/>
              </w:rPr>
              <w:t>14,10</w:t>
            </w:r>
          </w:p>
        </w:tc>
      </w:tr>
      <w:tr w:rsidR="008B0117" w:rsidRPr="008B0117" w:rsidTr="009648FB">
        <w:trPr>
          <w:cantSplit/>
        </w:trPr>
        <w:tc>
          <w:tcPr>
            <w:tcW w:w="48"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30" w:type="dxa"/>
            <w:shd w:val="clear" w:color="auto" w:fill="auto"/>
            <w:vAlign w:val="bottom"/>
          </w:tcPr>
          <w:p w:rsidR="008B0117" w:rsidRPr="008B0117" w:rsidRDefault="008B0117" w:rsidP="008B0117">
            <w:pPr>
              <w:ind w:hanging="147"/>
              <w:jc w:val="left"/>
              <w:rPr>
                <w:sz w:val="18"/>
                <w:szCs w:val="18"/>
              </w:rPr>
            </w:pPr>
          </w:p>
        </w:tc>
        <w:tc>
          <w:tcPr>
            <w:tcW w:w="46" w:type="dxa"/>
            <w:shd w:val="clear" w:color="auto" w:fill="auto"/>
            <w:vAlign w:val="bottom"/>
          </w:tcPr>
          <w:p w:rsidR="008B0117" w:rsidRPr="008B0117" w:rsidRDefault="008B0117" w:rsidP="008B0117">
            <w:pPr>
              <w:ind w:hanging="147"/>
              <w:jc w:val="left"/>
              <w:rPr>
                <w:sz w:val="18"/>
                <w:szCs w:val="18"/>
              </w:rPr>
            </w:pPr>
          </w:p>
        </w:tc>
        <w:tc>
          <w:tcPr>
            <w:tcW w:w="30" w:type="dxa"/>
            <w:shd w:val="clear" w:color="auto" w:fill="auto"/>
            <w:tcMar>
              <w:left w:w="0" w:type="dxa"/>
            </w:tcMar>
            <w:vAlign w:val="bottom"/>
          </w:tcPr>
          <w:p w:rsidR="008B0117" w:rsidRPr="008B0117" w:rsidRDefault="008B0117" w:rsidP="008B0117">
            <w:pPr>
              <w:ind w:hanging="147"/>
              <w:jc w:val="left"/>
              <w:rPr>
                <w:sz w:val="18"/>
                <w:szCs w:val="18"/>
              </w:rPr>
            </w:pPr>
          </w:p>
        </w:tc>
        <w:tc>
          <w:tcPr>
            <w:tcW w:w="42" w:type="dxa"/>
            <w:shd w:val="clear" w:color="auto" w:fill="auto"/>
            <w:tcMar>
              <w:left w:w="0" w:type="dxa"/>
            </w:tcMar>
            <w:vAlign w:val="bottom"/>
          </w:tcPr>
          <w:p w:rsidR="008B0117" w:rsidRPr="008B0117" w:rsidRDefault="008B0117" w:rsidP="008B0117">
            <w:pPr>
              <w:ind w:hanging="147"/>
              <w:jc w:val="left"/>
              <w:rPr>
                <w:sz w:val="18"/>
                <w:szCs w:val="18"/>
              </w:rPr>
            </w:pPr>
          </w:p>
        </w:tc>
        <w:tc>
          <w:tcPr>
            <w:tcW w:w="30" w:type="dxa"/>
            <w:shd w:val="clear" w:color="auto" w:fill="auto"/>
            <w:tcMar>
              <w:left w:w="0" w:type="dxa"/>
            </w:tcMar>
            <w:vAlign w:val="bottom"/>
          </w:tcPr>
          <w:p w:rsidR="008B0117" w:rsidRPr="008B0117" w:rsidRDefault="008B0117" w:rsidP="008B0117">
            <w:pPr>
              <w:ind w:hanging="147"/>
              <w:jc w:val="left"/>
              <w:rPr>
                <w:sz w:val="18"/>
                <w:szCs w:val="18"/>
              </w:rPr>
            </w:pPr>
          </w:p>
        </w:tc>
        <w:tc>
          <w:tcPr>
            <w:tcW w:w="49" w:type="dxa"/>
            <w:shd w:val="clear" w:color="auto" w:fill="auto"/>
            <w:tcMar>
              <w:left w:w="0" w:type="dxa"/>
            </w:tcMar>
            <w:vAlign w:val="bottom"/>
          </w:tcPr>
          <w:p w:rsidR="008B0117" w:rsidRPr="008B0117" w:rsidRDefault="008B0117" w:rsidP="008B0117">
            <w:pPr>
              <w:ind w:hanging="147"/>
              <w:jc w:val="left"/>
              <w:rPr>
                <w:sz w:val="18"/>
                <w:szCs w:val="18"/>
              </w:rPr>
            </w:pPr>
          </w:p>
        </w:tc>
        <w:tc>
          <w:tcPr>
            <w:tcW w:w="62" w:type="dxa"/>
            <w:shd w:val="clear" w:color="auto" w:fill="auto"/>
            <w:tcMar>
              <w:left w:w="0" w:type="dxa"/>
            </w:tcMar>
            <w:vAlign w:val="bottom"/>
          </w:tcPr>
          <w:p w:rsidR="008B0117" w:rsidRPr="008B0117" w:rsidRDefault="008B0117" w:rsidP="008B0117">
            <w:pPr>
              <w:ind w:hanging="147"/>
              <w:jc w:val="left"/>
              <w:rPr>
                <w:sz w:val="18"/>
                <w:szCs w:val="18"/>
              </w:rPr>
            </w:pPr>
          </w:p>
        </w:tc>
        <w:tc>
          <w:tcPr>
            <w:tcW w:w="418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8B0117" w:rsidRPr="008B0117" w:rsidRDefault="008B0117" w:rsidP="00230B80">
            <w:pPr>
              <w:ind w:left="357" w:firstLine="0"/>
              <w:jc w:val="left"/>
              <w:rPr>
                <w:sz w:val="18"/>
                <w:szCs w:val="18"/>
              </w:rPr>
            </w:pPr>
            <w:r w:rsidRPr="008B0117">
              <w:rPr>
                <w:sz w:val="18"/>
                <w:szCs w:val="18"/>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
        </w:tc>
        <w:tc>
          <w:tcPr>
            <w:tcW w:w="724"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734</w:t>
            </w:r>
          </w:p>
        </w:tc>
        <w:tc>
          <w:tcPr>
            <w:tcW w:w="2126" w:type="dxa"/>
            <w:tcBorders>
              <w:top w:val="single" w:sz="5" w:space="0" w:color="auto"/>
              <w:left w:val="single" w:sz="5" w:space="0" w:color="auto"/>
              <w:bottom w:val="single" w:sz="5" w:space="0" w:color="auto"/>
            </w:tcBorders>
            <w:shd w:val="clear" w:color="auto" w:fill="auto"/>
            <w:vAlign w:val="bottom"/>
          </w:tcPr>
          <w:p w:rsidR="008B0117" w:rsidRPr="008B0117" w:rsidRDefault="008B0117" w:rsidP="00230B80">
            <w:pPr>
              <w:jc w:val="left"/>
              <w:rPr>
                <w:sz w:val="18"/>
                <w:szCs w:val="18"/>
              </w:rPr>
            </w:pPr>
            <w:r w:rsidRPr="008B0117">
              <w:rPr>
                <w:sz w:val="18"/>
                <w:szCs w:val="18"/>
              </w:rPr>
              <w:t>11105025100000120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14,10</w:t>
            </w:r>
          </w:p>
        </w:tc>
        <w:tc>
          <w:tcPr>
            <w:tcW w:w="1295" w:type="dxa"/>
            <w:tcBorders>
              <w:top w:val="single" w:sz="5" w:space="0" w:color="auto"/>
              <w:left w:val="single" w:sz="5" w:space="0" w:color="auto"/>
              <w:bottom w:val="single" w:sz="5" w:space="0" w:color="auto"/>
              <w:right w:val="single" w:sz="10" w:space="0" w:color="auto"/>
            </w:tcBorders>
            <w:vAlign w:val="bottom"/>
          </w:tcPr>
          <w:p w:rsidR="008B0117" w:rsidRPr="008B0117" w:rsidRDefault="008B0117" w:rsidP="008B0117">
            <w:pPr>
              <w:ind w:hanging="147"/>
              <w:jc w:val="left"/>
              <w:rPr>
                <w:sz w:val="18"/>
                <w:szCs w:val="18"/>
              </w:rPr>
            </w:pPr>
            <w:r w:rsidRPr="008B0117">
              <w:rPr>
                <w:sz w:val="18"/>
                <w:szCs w:val="18"/>
              </w:rPr>
              <w:t>14,10</w:t>
            </w:r>
          </w:p>
        </w:tc>
      </w:tr>
      <w:tr w:rsidR="008B0117" w:rsidRPr="008B0117" w:rsidTr="009648FB">
        <w:trPr>
          <w:cantSplit/>
        </w:trPr>
        <w:tc>
          <w:tcPr>
            <w:tcW w:w="48"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30" w:type="dxa"/>
            <w:shd w:val="clear" w:color="auto" w:fill="auto"/>
            <w:vAlign w:val="bottom"/>
          </w:tcPr>
          <w:p w:rsidR="008B0117" w:rsidRPr="008B0117" w:rsidRDefault="008B0117" w:rsidP="008B0117">
            <w:pPr>
              <w:ind w:hanging="147"/>
              <w:jc w:val="left"/>
              <w:rPr>
                <w:sz w:val="18"/>
                <w:szCs w:val="18"/>
              </w:rPr>
            </w:pPr>
          </w:p>
        </w:tc>
        <w:tc>
          <w:tcPr>
            <w:tcW w:w="46" w:type="dxa"/>
            <w:shd w:val="clear" w:color="auto" w:fill="auto"/>
            <w:vAlign w:val="bottom"/>
          </w:tcPr>
          <w:p w:rsidR="008B0117" w:rsidRPr="008B0117" w:rsidRDefault="008B0117" w:rsidP="008B0117">
            <w:pPr>
              <w:ind w:hanging="147"/>
              <w:jc w:val="left"/>
              <w:rPr>
                <w:sz w:val="18"/>
                <w:szCs w:val="18"/>
              </w:rPr>
            </w:pPr>
          </w:p>
        </w:tc>
        <w:tc>
          <w:tcPr>
            <w:tcW w:w="5121"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8B0117" w:rsidRPr="008B0117" w:rsidRDefault="008B0117" w:rsidP="00230B80">
            <w:pPr>
              <w:ind w:left="357" w:firstLine="0"/>
              <w:jc w:val="left"/>
              <w:rPr>
                <w:sz w:val="18"/>
                <w:szCs w:val="18"/>
              </w:rPr>
            </w:pPr>
            <w:r w:rsidRPr="008B0117">
              <w:rPr>
                <w:i/>
                <w:sz w:val="18"/>
                <w:szCs w:val="18"/>
              </w:rPr>
              <w:t>Доходы от сдачи в аренду имущества, составляющего государственную (муниципальную) казну (за исключением земельных участков)</w:t>
            </w:r>
          </w:p>
        </w:tc>
        <w:tc>
          <w:tcPr>
            <w:tcW w:w="2126" w:type="dxa"/>
            <w:tcBorders>
              <w:top w:val="single" w:sz="5" w:space="0" w:color="auto"/>
              <w:left w:val="single" w:sz="5" w:space="0" w:color="auto"/>
              <w:bottom w:val="single" w:sz="5" w:space="0" w:color="auto"/>
            </w:tcBorders>
            <w:shd w:val="clear" w:color="auto" w:fill="auto"/>
            <w:vAlign w:val="bottom"/>
          </w:tcPr>
          <w:p w:rsidR="008B0117" w:rsidRPr="008B0117" w:rsidRDefault="008B0117" w:rsidP="00230B80">
            <w:pPr>
              <w:jc w:val="left"/>
              <w:rPr>
                <w:sz w:val="18"/>
                <w:szCs w:val="18"/>
              </w:rPr>
            </w:pPr>
            <w:r w:rsidRPr="008B0117">
              <w:rPr>
                <w:i/>
                <w:sz w:val="18"/>
                <w:szCs w:val="18"/>
              </w:rPr>
              <w:t>11105070000000120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i/>
                <w:sz w:val="18"/>
                <w:szCs w:val="18"/>
              </w:rPr>
            </w:pPr>
            <w:r w:rsidRPr="008B0117">
              <w:rPr>
                <w:i/>
                <w:sz w:val="18"/>
                <w:szCs w:val="18"/>
              </w:rPr>
              <w:t>27,40</w:t>
            </w:r>
          </w:p>
        </w:tc>
        <w:tc>
          <w:tcPr>
            <w:tcW w:w="1295" w:type="dxa"/>
            <w:tcBorders>
              <w:top w:val="single" w:sz="5" w:space="0" w:color="auto"/>
              <w:left w:val="single" w:sz="5" w:space="0" w:color="auto"/>
              <w:bottom w:val="single" w:sz="5" w:space="0" w:color="auto"/>
              <w:right w:val="single" w:sz="10" w:space="0" w:color="auto"/>
            </w:tcBorders>
            <w:vAlign w:val="bottom"/>
          </w:tcPr>
          <w:p w:rsidR="008B0117" w:rsidRPr="008B0117" w:rsidRDefault="008B0117" w:rsidP="008B0117">
            <w:pPr>
              <w:ind w:hanging="147"/>
              <w:jc w:val="left"/>
              <w:rPr>
                <w:i/>
                <w:sz w:val="18"/>
                <w:szCs w:val="18"/>
              </w:rPr>
            </w:pPr>
            <w:r w:rsidRPr="008B0117">
              <w:rPr>
                <w:i/>
                <w:sz w:val="18"/>
                <w:szCs w:val="18"/>
              </w:rPr>
              <w:t>27,40</w:t>
            </w:r>
          </w:p>
        </w:tc>
      </w:tr>
      <w:tr w:rsidR="008B0117" w:rsidRPr="008B0117" w:rsidTr="009648FB">
        <w:trPr>
          <w:cantSplit/>
        </w:trPr>
        <w:tc>
          <w:tcPr>
            <w:tcW w:w="48"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30" w:type="dxa"/>
            <w:shd w:val="clear" w:color="auto" w:fill="auto"/>
            <w:vAlign w:val="bottom"/>
          </w:tcPr>
          <w:p w:rsidR="008B0117" w:rsidRPr="008B0117" w:rsidRDefault="008B0117" w:rsidP="008B0117">
            <w:pPr>
              <w:ind w:hanging="147"/>
              <w:jc w:val="left"/>
              <w:rPr>
                <w:sz w:val="18"/>
                <w:szCs w:val="18"/>
              </w:rPr>
            </w:pPr>
          </w:p>
        </w:tc>
        <w:tc>
          <w:tcPr>
            <w:tcW w:w="46" w:type="dxa"/>
            <w:shd w:val="clear" w:color="auto" w:fill="auto"/>
            <w:vAlign w:val="bottom"/>
          </w:tcPr>
          <w:p w:rsidR="008B0117" w:rsidRPr="008B0117" w:rsidRDefault="008B0117" w:rsidP="008B0117">
            <w:pPr>
              <w:ind w:hanging="147"/>
              <w:jc w:val="left"/>
              <w:rPr>
                <w:sz w:val="18"/>
                <w:szCs w:val="18"/>
              </w:rPr>
            </w:pPr>
          </w:p>
        </w:tc>
        <w:tc>
          <w:tcPr>
            <w:tcW w:w="30" w:type="dxa"/>
            <w:shd w:val="clear" w:color="auto" w:fill="auto"/>
            <w:tcMar>
              <w:left w:w="0" w:type="dxa"/>
            </w:tcMar>
            <w:vAlign w:val="bottom"/>
          </w:tcPr>
          <w:p w:rsidR="008B0117" w:rsidRPr="008B0117" w:rsidRDefault="008B0117" w:rsidP="008B0117">
            <w:pPr>
              <w:ind w:hanging="147"/>
              <w:jc w:val="left"/>
              <w:rPr>
                <w:sz w:val="18"/>
                <w:szCs w:val="18"/>
              </w:rPr>
            </w:pPr>
          </w:p>
        </w:tc>
        <w:tc>
          <w:tcPr>
            <w:tcW w:w="42" w:type="dxa"/>
            <w:shd w:val="clear" w:color="auto" w:fill="auto"/>
            <w:tcMar>
              <w:left w:w="0" w:type="dxa"/>
            </w:tcMar>
            <w:vAlign w:val="bottom"/>
          </w:tcPr>
          <w:p w:rsidR="008B0117" w:rsidRPr="008B0117" w:rsidRDefault="008B0117" w:rsidP="008B0117">
            <w:pPr>
              <w:ind w:hanging="147"/>
              <w:jc w:val="left"/>
              <w:rPr>
                <w:sz w:val="18"/>
                <w:szCs w:val="18"/>
              </w:rPr>
            </w:pPr>
          </w:p>
        </w:tc>
        <w:tc>
          <w:tcPr>
            <w:tcW w:w="30" w:type="dxa"/>
            <w:shd w:val="clear" w:color="auto" w:fill="auto"/>
            <w:tcMar>
              <w:left w:w="0" w:type="dxa"/>
            </w:tcMar>
            <w:vAlign w:val="bottom"/>
          </w:tcPr>
          <w:p w:rsidR="008B0117" w:rsidRPr="008B0117" w:rsidRDefault="008B0117" w:rsidP="008B0117">
            <w:pPr>
              <w:ind w:hanging="147"/>
              <w:jc w:val="left"/>
              <w:rPr>
                <w:sz w:val="18"/>
                <w:szCs w:val="18"/>
              </w:rPr>
            </w:pPr>
          </w:p>
        </w:tc>
        <w:tc>
          <w:tcPr>
            <w:tcW w:w="49" w:type="dxa"/>
            <w:shd w:val="clear" w:color="auto" w:fill="auto"/>
            <w:tcMar>
              <w:left w:w="0" w:type="dxa"/>
            </w:tcMar>
            <w:vAlign w:val="bottom"/>
          </w:tcPr>
          <w:p w:rsidR="008B0117" w:rsidRPr="008B0117" w:rsidRDefault="008B0117" w:rsidP="008B0117">
            <w:pPr>
              <w:ind w:hanging="147"/>
              <w:jc w:val="left"/>
              <w:rPr>
                <w:sz w:val="18"/>
                <w:szCs w:val="18"/>
              </w:rPr>
            </w:pPr>
          </w:p>
        </w:tc>
        <w:tc>
          <w:tcPr>
            <w:tcW w:w="62" w:type="dxa"/>
            <w:shd w:val="clear" w:color="auto" w:fill="auto"/>
            <w:tcMar>
              <w:left w:w="0" w:type="dxa"/>
            </w:tcMar>
            <w:vAlign w:val="bottom"/>
          </w:tcPr>
          <w:p w:rsidR="008B0117" w:rsidRPr="008B0117" w:rsidRDefault="008B0117" w:rsidP="008B0117">
            <w:pPr>
              <w:ind w:hanging="147"/>
              <w:jc w:val="left"/>
              <w:rPr>
                <w:sz w:val="18"/>
                <w:szCs w:val="18"/>
              </w:rPr>
            </w:pPr>
          </w:p>
        </w:tc>
        <w:tc>
          <w:tcPr>
            <w:tcW w:w="418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8B0117" w:rsidRPr="008B0117" w:rsidRDefault="008B0117" w:rsidP="00230B80">
            <w:pPr>
              <w:ind w:left="357" w:firstLine="0"/>
              <w:jc w:val="left"/>
              <w:rPr>
                <w:sz w:val="18"/>
                <w:szCs w:val="18"/>
              </w:rPr>
            </w:pPr>
            <w:r w:rsidRPr="008B0117">
              <w:rPr>
                <w:sz w:val="18"/>
                <w:szCs w:val="18"/>
              </w:rPr>
              <w:t>Доходы от сдачи в аренду имущества, составляющего казну сельских поселений (за исключением земельных участков)</w:t>
            </w:r>
          </w:p>
        </w:tc>
        <w:tc>
          <w:tcPr>
            <w:tcW w:w="724"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734</w:t>
            </w:r>
          </w:p>
        </w:tc>
        <w:tc>
          <w:tcPr>
            <w:tcW w:w="2126" w:type="dxa"/>
            <w:tcBorders>
              <w:top w:val="single" w:sz="5" w:space="0" w:color="auto"/>
              <w:left w:val="single" w:sz="5" w:space="0" w:color="auto"/>
              <w:bottom w:val="single" w:sz="5" w:space="0" w:color="auto"/>
            </w:tcBorders>
            <w:shd w:val="clear" w:color="auto" w:fill="auto"/>
            <w:vAlign w:val="bottom"/>
          </w:tcPr>
          <w:p w:rsidR="008B0117" w:rsidRPr="008B0117" w:rsidRDefault="008B0117" w:rsidP="00A219F4">
            <w:pPr>
              <w:jc w:val="left"/>
              <w:rPr>
                <w:sz w:val="18"/>
                <w:szCs w:val="18"/>
              </w:rPr>
            </w:pPr>
            <w:r w:rsidRPr="008B0117">
              <w:rPr>
                <w:sz w:val="18"/>
                <w:szCs w:val="18"/>
              </w:rPr>
              <w:t>11105075100000120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27,40</w:t>
            </w:r>
          </w:p>
        </w:tc>
        <w:tc>
          <w:tcPr>
            <w:tcW w:w="1295" w:type="dxa"/>
            <w:tcBorders>
              <w:top w:val="single" w:sz="5" w:space="0" w:color="auto"/>
              <w:left w:val="single" w:sz="5" w:space="0" w:color="auto"/>
              <w:bottom w:val="single" w:sz="5" w:space="0" w:color="auto"/>
              <w:right w:val="single" w:sz="10" w:space="0" w:color="auto"/>
            </w:tcBorders>
            <w:vAlign w:val="bottom"/>
          </w:tcPr>
          <w:p w:rsidR="008B0117" w:rsidRPr="008B0117" w:rsidRDefault="008B0117" w:rsidP="008B0117">
            <w:pPr>
              <w:ind w:hanging="147"/>
              <w:jc w:val="left"/>
              <w:rPr>
                <w:sz w:val="18"/>
                <w:szCs w:val="18"/>
              </w:rPr>
            </w:pPr>
            <w:r w:rsidRPr="008B0117">
              <w:rPr>
                <w:sz w:val="18"/>
                <w:szCs w:val="18"/>
              </w:rPr>
              <w:t>27,40</w:t>
            </w:r>
          </w:p>
        </w:tc>
      </w:tr>
      <w:tr w:rsidR="008B0117" w:rsidRPr="008B0117" w:rsidTr="009648FB">
        <w:trPr>
          <w:cantSplit/>
        </w:trPr>
        <w:tc>
          <w:tcPr>
            <w:tcW w:w="48"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30" w:type="dxa"/>
            <w:shd w:val="clear" w:color="auto" w:fill="auto"/>
            <w:vAlign w:val="bottom"/>
          </w:tcPr>
          <w:p w:rsidR="008B0117" w:rsidRPr="008B0117" w:rsidRDefault="008B0117" w:rsidP="008B0117">
            <w:pPr>
              <w:ind w:hanging="147"/>
              <w:jc w:val="left"/>
              <w:rPr>
                <w:sz w:val="18"/>
                <w:szCs w:val="18"/>
              </w:rPr>
            </w:pPr>
          </w:p>
        </w:tc>
        <w:tc>
          <w:tcPr>
            <w:tcW w:w="5167"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230B80">
            <w:pPr>
              <w:ind w:left="357" w:firstLine="0"/>
              <w:jc w:val="left"/>
              <w:rPr>
                <w:sz w:val="18"/>
                <w:szCs w:val="18"/>
              </w:rPr>
            </w:pPr>
            <w:r w:rsidRPr="008B0117">
              <w:rPr>
                <w:b/>
                <w:sz w:val="18"/>
                <w:szCs w:val="18"/>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2126" w:type="dxa"/>
            <w:tcBorders>
              <w:top w:val="single" w:sz="5" w:space="0" w:color="auto"/>
              <w:left w:val="single" w:sz="5" w:space="0" w:color="auto"/>
              <w:bottom w:val="single" w:sz="5" w:space="0" w:color="auto"/>
            </w:tcBorders>
            <w:shd w:val="clear" w:color="auto" w:fill="auto"/>
            <w:vAlign w:val="bottom"/>
          </w:tcPr>
          <w:p w:rsidR="008B0117" w:rsidRPr="008B0117" w:rsidRDefault="008B0117" w:rsidP="00A219F4">
            <w:pPr>
              <w:jc w:val="left"/>
              <w:rPr>
                <w:sz w:val="18"/>
                <w:szCs w:val="18"/>
              </w:rPr>
            </w:pPr>
            <w:r w:rsidRPr="008B0117">
              <w:rPr>
                <w:b/>
                <w:sz w:val="18"/>
                <w:szCs w:val="18"/>
              </w:rPr>
              <w:t>11105300000000120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b/>
                <w:sz w:val="18"/>
                <w:szCs w:val="18"/>
              </w:rPr>
            </w:pPr>
            <w:r w:rsidRPr="008B0117">
              <w:rPr>
                <w:b/>
                <w:sz w:val="18"/>
                <w:szCs w:val="18"/>
              </w:rPr>
              <w:t>6,60</w:t>
            </w:r>
          </w:p>
        </w:tc>
        <w:tc>
          <w:tcPr>
            <w:tcW w:w="1295" w:type="dxa"/>
            <w:tcBorders>
              <w:top w:val="single" w:sz="5" w:space="0" w:color="auto"/>
              <w:left w:val="single" w:sz="5" w:space="0" w:color="auto"/>
              <w:bottom w:val="single" w:sz="5" w:space="0" w:color="auto"/>
              <w:right w:val="single" w:sz="10" w:space="0" w:color="auto"/>
            </w:tcBorders>
            <w:vAlign w:val="bottom"/>
          </w:tcPr>
          <w:p w:rsidR="008B0117" w:rsidRPr="008B0117" w:rsidRDefault="008B0117" w:rsidP="008B0117">
            <w:pPr>
              <w:ind w:hanging="147"/>
              <w:jc w:val="left"/>
              <w:rPr>
                <w:b/>
                <w:sz w:val="18"/>
                <w:szCs w:val="18"/>
              </w:rPr>
            </w:pPr>
            <w:r w:rsidRPr="008B0117">
              <w:rPr>
                <w:b/>
                <w:sz w:val="18"/>
                <w:szCs w:val="18"/>
              </w:rPr>
              <w:t>6,60</w:t>
            </w:r>
          </w:p>
        </w:tc>
      </w:tr>
      <w:tr w:rsidR="008B0117" w:rsidRPr="008B0117" w:rsidTr="009648FB">
        <w:trPr>
          <w:cantSplit/>
        </w:trPr>
        <w:tc>
          <w:tcPr>
            <w:tcW w:w="48"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30" w:type="dxa"/>
            <w:shd w:val="clear" w:color="auto" w:fill="auto"/>
            <w:vAlign w:val="bottom"/>
          </w:tcPr>
          <w:p w:rsidR="008B0117" w:rsidRPr="008B0117" w:rsidRDefault="008B0117" w:rsidP="008B0117">
            <w:pPr>
              <w:ind w:hanging="147"/>
              <w:jc w:val="left"/>
              <w:rPr>
                <w:sz w:val="18"/>
                <w:szCs w:val="18"/>
              </w:rPr>
            </w:pPr>
          </w:p>
        </w:tc>
        <w:tc>
          <w:tcPr>
            <w:tcW w:w="46" w:type="dxa"/>
            <w:shd w:val="clear" w:color="auto" w:fill="auto"/>
            <w:vAlign w:val="bottom"/>
          </w:tcPr>
          <w:p w:rsidR="008B0117" w:rsidRPr="008B0117" w:rsidRDefault="008B0117" w:rsidP="008B0117">
            <w:pPr>
              <w:ind w:hanging="147"/>
              <w:jc w:val="left"/>
              <w:rPr>
                <w:sz w:val="18"/>
                <w:szCs w:val="18"/>
              </w:rPr>
            </w:pPr>
          </w:p>
        </w:tc>
        <w:tc>
          <w:tcPr>
            <w:tcW w:w="5121"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8B0117" w:rsidRPr="008B0117" w:rsidRDefault="008B0117" w:rsidP="00230B80">
            <w:pPr>
              <w:ind w:left="357" w:firstLine="0"/>
              <w:jc w:val="left"/>
              <w:rPr>
                <w:sz w:val="18"/>
                <w:szCs w:val="18"/>
              </w:rPr>
            </w:pPr>
            <w:r w:rsidRPr="008B0117">
              <w:rPr>
                <w:i/>
                <w:sz w:val="18"/>
                <w:szCs w:val="18"/>
              </w:rPr>
              <w:t>Плата по соглашениям об установлении сервитута в отношении земельных участков после разграничения государственной собственности на землю</w:t>
            </w:r>
          </w:p>
        </w:tc>
        <w:tc>
          <w:tcPr>
            <w:tcW w:w="2126" w:type="dxa"/>
            <w:tcBorders>
              <w:top w:val="single" w:sz="5" w:space="0" w:color="auto"/>
              <w:left w:val="single" w:sz="5" w:space="0" w:color="auto"/>
              <w:bottom w:val="single" w:sz="5" w:space="0" w:color="auto"/>
            </w:tcBorders>
            <w:shd w:val="clear" w:color="auto" w:fill="auto"/>
            <w:vAlign w:val="bottom"/>
          </w:tcPr>
          <w:p w:rsidR="008B0117" w:rsidRPr="008B0117" w:rsidRDefault="008B0117" w:rsidP="00A219F4">
            <w:pPr>
              <w:jc w:val="left"/>
              <w:rPr>
                <w:sz w:val="18"/>
                <w:szCs w:val="18"/>
              </w:rPr>
            </w:pPr>
            <w:r w:rsidRPr="008B0117">
              <w:rPr>
                <w:i/>
                <w:sz w:val="18"/>
                <w:szCs w:val="18"/>
              </w:rPr>
              <w:t>11105320000000120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6,60</w:t>
            </w:r>
          </w:p>
        </w:tc>
        <w:tc>
          <w:tcPr>
            <w:tcW w:w="1295" w:type="dxa"/>
            <w:tcBorders>
              <w:top w:val="single" w:sz="5" w:space="0" w:color="auto"/>
              <w:left w:val="single" w:sz="5" w:space="0" w:color="auto"/>
              <w:bottom w:val="single" w:sz="5" w:space="0" w:color="auto"/>
              <w:right w:val="single" w:sz="10" w:space="0" w:color="auto"/>
            </w:tcBorders>
            <w:vAlign w:val="bottom"/>
          </w:tcPr>
          <w:p w:rsidR="008B0117" w:rsidRPr="008B0117" w:rsidRDefault="008B0117" w:rsidP="008B0117">
            <w:pPr>
              <w:ind w:hanging="147"/>
              <w:jc w:val="left"/>
              <w:rPr>
                <w:i/>
                <w:sz w:val="18"/>
                <w:szCs w:val="18"/>
              </w:rPr>
            </w:pPr>
            <w:r w:rsidRPr="008B0117">
              <w:rPr>
                <w:i/>
                <w:sz w:val="18"/>
                <w:szCs w:val="18"/>
              </w:rPr>
              <w:t>6,60</w:t>
            </w:r>
          </w:p>
        </w:tc>
      </w:tr>
      <w:tr w:rsidR="008B0117" w:rsidRPr="008B0117" w:rsidTr="009648FB">
        <w:trPr>
          <w:cantSplit/>
        </w:trPr>
        <w:tc>
          <w:tcPr>
            <w:tcW w:w="48"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30" w:type="dxa"/>
            <w:shd w:val="clear" w:color="auto" w:fill="auto"/>
            <w:vAlign w:val="bottom"/>
          </w:tcPr>
          <w:p w:rsidR="008B0117" w:rsidRPr="008B0117" w:rsidRDefault="008B0117" w:rsidP="008B0117">
            <w:pPr>
              <w:ind w:hanging="147"/>
              <w:jc w:val="left"/>
              <w:rPr>
                <w:sz w:val="18"/>
                <w:szCs w:val="18"/>
              </w:rPr>
            </w:pPr>
          </w:p>
        </w:tc>
        <w:tc>
          <w:tcPr>
            <w:tcW w:w="46" w:type="dxa"/>
            <w:shd w:val="clear" w:color="auto" w:fill="auto"/>
            <w:vAlign w:val="bottom"/>
          </w:tcPr>
          <w:p w:rsidR="008B0117" w:rsidRPr="008B0117" w:rsidRDefault="008B0117" w:rsidP="008B0117">
            <w:pPr>
              <w:ind w:hanging="147"/>
              <w:jc w:val="left"/>
              <w:rPr>
                <w:sz w:val="18"/>
                <w:szCs w:val="18"/>
              </w:rPr>
            </w:pPr>
          </w:p>
        </w:tc>
        <w:tc>
          <w:tcPr>
            <w:tcW w:w="30" w:type="dxa"/>
            <w:shd w:val="clear" w:color="auto" w:fill="auto"/>
            <w:tcMar>
              <w:left w:w="0" w:type="dxa"/>
            </w:tcMar>
            <w:vAlign w:val="bottom"/>
          </w:tcPr>
          <w:p w:rsidR="008B0117" w:rsidRPr="008B0117" w:rsidRDefault="008B0117" w:rsidP="008B0117">
            <w:pPr>
              <w:ind w:hanging="147"/>
              <w:jc w:val="left"/>
              <w:rPr>
                <w:sz w:val="18"/>
                <w:szCs w:val="18"/>
              </w:rPr>
            </w:pPr>
          </w:p>
        </w:tc>
        <w:tc>
          <w:tcPr>
            <w:tcW w:w="42" w:type="dxa"/>
            <w:shd w:val="clear" w:color="auto" w:fill="auto"/>
            <w:tcMar>
              <w:left w:w="0" w:type="dxa"/>
            </w:tcMar>
            <w:vAlign w:val="bottom"/>
          </w:tcPr>
          <w:p w:rsidR="008B0117" w:rsidRPr="008B0117" w:rsidRDefault="008B0117" w:rsidP="008B0117">
            <w:pPr>
              <w:ind w:hanging="147"/>
              <w:jc w:val="left"/>
              <w:rPr>
                <w:sz w:val="18"/>
                <w:szCs w:val="18"/>
              </w:rPr>
            </w:pPr>
          </w:p>
        </w:tc>
        <w:tc>
          <w:tcPr>
            <w:tcW w:w="30" w:type="dxa"/>
            <w:shd w:val="clear" w:color="auto" w:fill="auto"/>
            <w:tcMar>
              <w:left w:w="0" w:type="dxa"/>
            </w:tcMar>
            <w:vAlign w:val="bottom"/>
          </w:tcPr>
          <w:p w:rsidR="008B0117" w:rsidRPr="008B0117" w:rsidRDefault="008B0117" w:rsidP="008B0117">
            <w:pPr>
              <w:ind w:hanging="147"/>
              <w:jc w:val="left"/>
              <w:rPr>
                <w:sz w:val="18"/>
                <w:szCs w:val="18"/>
              </w:rPr>
            </w:pPr>
          </w:p>
        </w:tc>
        <w:tc>
          <w:tcPr>
            <w:tcW w:w="49" w:type="dxa"/>
            <w:shd w:val="clear" w:color="auto" w:fill="auto"/>
            <w:tcMar>
              <w:left w:w="0" w:type="dxa"/>
            </w:tcMar>
            <w:vAlign w:val="bottom"/>
          </w:tcPr>
          <w:p w:rsidR="008B0117" w:rsidRPr="008B0117" w:rsidRDefault="008B0117" w:rsidP="008B0117">
            <w:pPr>
              <w:ind w:hanging="147"/>
              <w:jc w:val="left"/>
              <w:rPr>
                <w:sz w:val="18"/>
                <w:szCs w:val="18"/>
              </w:rPr>
            </w:pPr>
          </w:p>
        </w:tc>
        <w:tc>
          <w:tcPr>
            <w:tcW w:w="62" w:type="dxa"/>
            <w:shd w:val="clear" w:color="auto" w:fill="auto"/>
            <w:tcMar>
              <w:left w:w="0" w:type="dxa"/>
            </w:tcMar>
            <w:vAlign w:val="bottom"/>
          </w:tcPr>
          <w:p w:rsidR="008B0117" w:rsidRPr="008B0117" w:rsidRDefault="008B0117" w:rsidP="008B0117">
            <w:pPr>
              <w:ind w:hanging="147"/>
              <w:jc w:val="left"/>
              <w:rPr>
                <w:sz w:val="18"/>
                <w:szCs w:val="18"/>
              </w:rPr>
            </w:pPr>
          </w:p>
        </w:tc>
        <w:tc>
          <w:tcPr>
            <w:tcW w:w="418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8B0117" w:rsidRPr="008B0117" w:rsidRDefault="008B0117" w:rsidP="00230B80">
            <w:pPr>
              <w:ind w:left="357" w:firstLine="0"/>
              <w:jc w:val="left"/>
              <w:rPr>
                <w:sz w:val="18"/>
                <w:szCs w:val="18"/>
              </w:rPr>
            </w:pPr>
            <w:r w:rsidRPr="008B0117">
              <w:rPr>
                <w:sz w:val="18"/>
                <w:szCs w:val="18"/>
              </w:rPr>
              <w:t>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сельских поселений</w:t>
            </w:r>
          </w:p>
        </w:tc>
        <w:tc>
          <w:tcPr>
            <w:tcW w:w="724"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734</w:t>
            </w:r>
          </w:p>
        </w:tc>
        <w:tc>
          <w:tcPr>
            <w:tcW w:w="2126" w:type="dxa"/>
            <w:tcBorders>
              <w:top w:val="single" w:sz="5" w:space="0" w:color="auto"/>
              <w:left w:val="single" w:sz="5" w:space="0" w:color="auto"/>
              <w:bottom w:val="single" w:sz="5" w:space="0" w:color="auto"/>
            </w:tcBorders>
            <w:shd w:val="clear" w:color="auto" w:fill="auto"/>
            <w:vAlign w:val="bottom"/>
          </w:tcPr>
          <w:p w:rsidR="008B0117" w:rsidRPr="008B0117" w:rsidRDefault="008B0117" w:rsidP="00A219F4">
            <w:pPr>
              <w:jc w:val="left"/>
              <w:rPr>
                <w:sz w:val="18"/>
                <w:szCs w:val="18"/>
              </w:rPr>
            </w:pPr>
            <w:r w:rsidRPr="008B0117">
              <w:rPr>
                <w:sz w:val="18"/>
                <w:szCs w:val="18"/>
              </w:rPr>
              <w:t>11105325100000120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6,60</w:t>
            </w:r>
          </w:p>
        </w:tc>
        <w:tc>
          <w:tcPr>
            <w:tcW w:w="1295" w:type="dxa"/>
            <w:tcBorders>
              <w:top w:val="single" w:sz="5" w:space="0" w:color="auto"/>
              <w:left w:val="single" w:sz="5" w:space="0" w:color="auto"/>
              <w:bottom w:val="single" w:sz="5" w:space="0" w:color="auto"/>
              <w:right w:val="single" w:sz="10" w:space="0" w:color="auto"/>
            </w:tcBorders>
            <w:vAlign w:val="bottom"/>
          </w:tcPr>
          <w:p w:rsidR="008B0117" w:rsidRPr="008B0117" w:rsidRDefault="008B0117" w:rsidP="008B0117">
            <w:pPr>
              <w:ind w:hanging="147"/>
              <w:jc w:val="left"/>
              <w:rPr>
                <w:sz w:val="18"/>
                <w:szCs w:val="18"/>
              </w:rPr>
            </w:pPr>
            <w:r w:rsidRPr="008B0117">
              <w:rPr>
                <w:sz w:val="18"/>
                <w:szCs w:val="18"/>
              </w:rPr>
              <w:t>6,60</w:t>
            </w:r>
          </w:p>
        </w:tc>
      </w:tr>
      <w:tr w:rsidR="008B0117" w:rsidRPr="008B0117" w:rsidTr="009648FB">
        <w:trPr>
          <w:cantSplit/>
        </w:trPr>
        <w:tc>
          <w:tcPr>
            <w:tcW w:w="48"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5197"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ДОХОДЫ ОТ ОКАЗАНИЯ ПЛАТНЫХ УСЛУГ И КОМПЕНСАЦИИ ЗАТРАТ ГОСУДАРСТВА</w:t>
            </w:r>
          </w:p>
        </w:tc>
        <w:tc>
          <w:tcPr>
            <w:tcW w:w="2126" w:type="dxa"/>
            <w:tcBorders>
              <w:top w:val="single" w:sz="5" w:space="0" w:color="auto"/>
              <w:left w:val="single" w:sz="5" w:space="0" w:color="auto"/>
              <w:bottom w:val="single" w:sz="5" w:space="0" w:color="auto"/>
            </w:tcBorders>
            <w:shd w:val="clear" w:color="auto" w:fill="auto"/>
            <w:vAlign w:val="bottom"/>
          </w:tcPr>
          <w:p w:rsidR="008B0117" w:rsidRPr="008B0117" w:rsidRDefault="008B0117" w:rsidP="00A219F4">
            <w:pPr>
              <w:jc w:val="left"/>
              <w:rPr>
                <w:sz w:val="18"/>
                <w:szCs w:val="18"/>
              </w:rPr>
            </w:pPr>
            <w:r w:rsidRPr="008B0117">
              <w:rPr>
                <w:i/>
                <w:sz w:val="18"/>
                <w:szCs w:val="18"/>
              </w:rPr>
              <w:t>11300000000000000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A219F4">
            <w:pPr>
              <w:jc w:val="left"/>
              <w:rPr>
                <w:i/>
                <w:sz w:val="18"/>
                <w:szCs w:val="18"/>
              </w:rPr>
            </w:pPr>
            <w:r w:rsidRPr="008B0117">
              <w:rPr>
                <w:i/>
                <w:sz w:val="18"/>
                <w:szCs w:val="18"/>
              </w:rPr>
              <w:t>3 737,50</w:t>
            </w:r>
          </w:p>
        </w:tc>
        <w:tc>
          <w:tcPr>
            <w:tcW w:w="1295" w:type="dxa"/>
            <w:tcBorders>
              <w:top w:val="single" w:sz="5" w:space="0" w:color="auto"/>
              <w:left w:val="single" w:sz="5" w:space="0" w:color="auto"/>
              <w:bottom w:val="single" w:sz="5" w:space="0" w:color="auto"/>
              <w:right w:val="single" w:sz="10" w:space="0" w:color="auto"/>
            </w:tcBorders>
            <w:vAlign w:val="bottom"/>
          </w:tcPr>
          <w:p w:rsidR="008B0117" w:rsidRPr="008B0117" w:rsidRDefault="008B0117" w:rsidP="008B0117">
            <w:pPr>
              <w:ind w:hanging="147"/>
              <w:jc w:val="left"/>
              <w:rPr>
                <w:i/>
                <w:sz w:val="18"/>
                <w:szCs w:val="18"/>
              </w:rPr>
            </w:pPr>
            <w:r w:rsidRPr="008B0117">
              <w:rPr>
                <w:i/>
                <w:sz w:val="18"/>
                <w:szCs w:val="18"/>
              </w:rPr>
              <w:t>3737,50</w:t>
            </w:r>
          </w:p>
        </w:tc>
      </w:tr>
      <w:tr w:rsidR="008B0117" w:rsidRPr="008B0117" w:rsidTr="009648FB">
        <w:trPr>
          <w:cantSplit/>
        </w:trPr>
        <w:tc>
          <w:tcPr>
            <w:tcW w:w="48"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30" w:type="dxa"/>
            <w:shd w:val="clear" w:color="auto" w:fill="auto"/>
            <w:vAlign w:val="bottom"/>
          </w:tcPr>
          <w:p w:rsidR="008B0117" w:rsidRPr="008B0117" w:rsidRDefault="008B0117" w:rsidP="008B0117">
            <w:pPr>
              <w:ind w:hanging="147"/>
              <w:jc w:val="left"/>
              <w:rPr>
                <w:sz w:val="18"/>
                <w:szCs w:val="18"/>
              </w:rPr>
            </w:pPr>
          </w:p>
        </w:tc>
        <w:tc>
          <w:tcPr>
            <w:tcW w:w="5167"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b/>
                <w:sz w:val="18"/>
                <w:szCs w:val="18"/>
              </w:rPr>
              <w:t>Доходы от оказания платных услуг (работ)</w:t>
            </w:r>
          </w:p>
        </w:tc>
        <w:tc>
          <w:tcPr>
            <w:tcW w:w="2126" w:type="dxa"/>
            <w:tcBorders>
              <w:top w:val="single" w:sz="5" w:space="0" w:color="auto"/>
              <w:left w:val="single" w:sz="5" w:space="0" w:color="auto"/>
              <w:bottom w:val="single" w:sz="5" w:space="0" w:color="auto"/>
            </w:tcBorders>
            <w:shd w:val="clear" w:color="auto" w:fill="auto"/>
            <w:vAlign w:val="bottom"/>
          </w:tcPr>
          <w:p w:rsidR="008B0117" w:rsidRPr="008B0117" w:rsidRDefault="008B0117" w:rsidP="00A219F4">
            <w:pPr>
              <w:jc w:val="left"/>
              <w:rPr>
                <w:sz w:val="18"/>
                <w:szCs w:val="18"/>
              </w:rPr>
            </w:pPr>
            <w:r w:rsidRPr="008B0117">
              <w:rPr>
                <w:b/>
                <w:sz w:val="18"/>
                <w:szCs w:val="18"/>
              </w:rPr>
              <w:t>11301000000000130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A219F4">
            <w:pPr>
              <w:jc w:val="left"/>
              <w:rPr>
                <w:b/>
                <w:sz w:val="18"/>
                <w:szCs w:val="18"/>
              </w:rPr>
            </w:pPr>
            <w:r w:rsidRPr="008B0117">
              <w:rPr>
                <w:b/>
                <w:sz w:val="18"/>
                <w:szCs w:val="18"/>
              </w:rPr>
              <w:t>3 737,50</w:t>
            </w:r>
          </w:p>
        </w:tc>
        <w:tc>
          <w:tcPr>
            <w:tcW w:w="1295" w:type="dxa"/>
            <w:tcBorders>
              <w:top w:val="single" w:sz="5" w:space="0" w:color="auto"/>
              <w:left w:val="single" w:sz="5" w:space="0" w:color="auto"/>
              <w:bottom w:val="single" w:sz="5" w:space="0" w:color="auto"/>
              <w:right w:val="single" w:sz="10" w:space="0" w:color="auto"/>
            </w:tcBorders>
            <w:vAlign w:val="bottom"/>
          </w:tcPr>
          <w:p w:rsidR="008B0117" w:rsidRPr="008B0117" w:rsidRDefault="008B0117" w:rsidP="008B0117">
            <w:pPr>
              <w:ind w:hanging="147"/>
              <w:jc w:val="left"/>
              <w:rPr>
                <w:b/>
                <w:sz w:val="18"/>
                <w:szCs w:val="18"/>
              </w:rPr>
            </w:pPr>
            <w:r w:rsidRPr="008B0117">
              <w:rPr>
                <w:b/>
                <w:sz w:val="18"/>
                <w:szCs w:val="18"/>
              </w:rPr>
              <w:t>3737,50</w:t>
            </w:r>
          </w:p>
        </w:tc>
      </w:tr>
      <w:tr w:rsidR="008B0117" w:rsidRPr="008B0117" w:rsidTr="009648FB">
        <w:trPr>
          <w:cantSplit/>
        </w:trPr>
        <w:tc>
          <w:tcPr>
            <w:tcW w:w="48"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30" w:type="dxa"/>
            <w:shd w:val="clear" w:color="auto" w:fill="auto"/>
            <w:vAlign w:val="bottom"/>
          </w:tcPr>
          <w:p w:rsidR="008B0117" w:rsidRPr="008B0117" w:rsidRDefault="008B0117" w:rsidP="008B0117">
            <w:pPr>
              <w:ind w:hanging="147"/>
              <w:jc w:val="left"/>
              <w:rPr>
                <w:sz w:val="18"/>
                <w:szCs w:val="18"/>
              </w:rPr>
            </w:pPr>
          </w:p>
        </w:tc>
        <w:tc>
          <w:tcPr>
            <w:tcW w:w="46" w:type="dxa"/>
            <w:shd w:val="clear" w:color="auto" w:fill="auto"/>
            <w:vAlign w:val="bottom"/>
          </w:tcPr>
          <w:p w:rsidR="008B0117" w:rsidRPr="008B0117" w:rsidRDefault="008B0117" w:rsidP="008B0117">
            <w:pPr>
              <w:ind w:hanging="147"/>
              <w:jc w:val="left"/>
              <w:rPr>
                <w:sz w:val="18"/>
                <w:szCs w:val="18"/>
              </w:rPr>
            </w:pPr>
          </w:p>
        </w:tc>
        <w:tc>
          <w:tcPr>
            <w:tcW w:w="5121"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8B0117" w:rsidRPr="008B0117" w:rsidRDefault="008B0117" w:rsidP="008B0117">
            <w:pPr>
              <w:ind w:hanging="147"/>
              <w:jc w:val="left"/>
              <w:rPr>
                <w:sz w:val="18"/>
                <w:szCs w:val="18"/>
              </w:rPr>
            </w:pPr>
            <w:r w:rsidRPr="008B0117">
              <w:rPr>
                <w:i/>
                <w:sz w:val="18"/>
                <w:szCs w:val="18"/>
              </w:rPr>
              <w:t>Прочие доходы от оказания платных услуг (работ)</w:t>
            </w:r>
          </w:p>
        </w:tc>
        <w:tc>
          <w:tcPr>
            <w:tcW w:w="2126" w:type="dxa"/>
            <w:tcBorders>
              <w:top w:val="single" w:sz="5" w:space="0" w:color="auto"/>
              <w:left w:val="single" w:sz="5" w:space="0" w:color="auto"/>
              <w:bottom w:val="single" w:sz="5" w:space="0" w:color="auto"/>
            </w:tcBorders>
            <w:shd w:val="clear" w:color="auto" w:fill="auto"/>
            <w:vAlign w:val="bottom"/>
          </w:tcPr>
          <w:p w:rsidR="008B0117" w:rsidRPr="008B0117" w:rsidRDefault="008B0117" w:rsidP="00A219F4">
            <w:pPr>
              <w:jc w:val="left"/>
              <w:rPr>
                <w:sz w:val="18"/>
                <w:szCs w:val="18"/>
              </w:rPr>
            </w:pPr>
            <w:r w:rsidRPr="008B0117">
              <w:rPr>
                <w:i/>
                <w:sz w:val="18"/>
                <w:szCs w:val="18"/>
              </w:rPr>
              <w:t>11301990000000130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A219F4">
            <w:pPr>
              <w:jc w:val="left"/>
              <w:rPr>
                <w:sz w:val="18"/>
                <w:szCs w:val="18"/>
              </w:rPr>
            </w:pPr>
            <w:r w:rsidRPr="008B0117">
              <w:rPr>
                <w:sz w:val="18"/>
                <w:szCs w:val="18"/>
              </w:rPr>
              <w:t>3 737,50</w:t>
            </w:r>
          </w:p>
        </w:tc>
        <w:tc>
          <w:tcPr>
            <w:tcW w:w="1295" w:type="dxa"/>
            <w:tcBorders>
              <w:top w:val="single" w:sz="5" w:space="0" w:color="auto"/>
              <w:left w:val="single" w:sz="5" w:space="0" w:color="auto"/>
              <w:bottom w:val="single" w:sz="5" w:space="0" w:color="auto"/>
              <w:right w:val="single" w:sz="10" w:space="0" w:color="auto"/>
            </w:tcBorders>
          </w:tcPr>
          <w:p w:rsidR="008B0117" w:rsidRPr="008B0117" w:rsidRDefault="008B0117" w:rsidP="008B0117">
            <w:pPr>
              <w:ind w:hanging="147"/>
              <w:jc w:val="left"/>
              <w:rPr>
                <w:i/>
                <w:sz w:val="18"/>
                <w:szCs w:val="18"/>
              </w:rPr>
            </w:pPr>
            <w:r w:rsidRPr="008B0117">
              <w:rPr>
                <w:i/>
                <w:sz w:val="18"/>
                <w:szCs w:val="18"/>
              </w:rPr>
              <w:t>3737,50</w:t>
            </w:r>
          </w:p>
        </w:tc>
      </w:tr>
      <w:tr w:rsidR="008B0117" w:rsidRPr="008B0117" w:rsidTr="009648FB">
        <w:trPr>
          <w:cantSplit/>
        </w:trPr>
        <w:tc>
          <w:tcPr>
            <w:tcW w:w="48"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30" w:type="dxa"/>
            <w:shd w:val="clear" w:color="auto" w:fill="auto"/>
            <w:vAlign w:val="bottom"/>
          </w:tcPr>
          <w:p w:rsidR="008B0117" w:rsidRPr="008B0117" w:rsidRDefault="008B0117" w:rsidP="008B0117">
            <w:pPr>
              <w:ind w:hanging="147"/>
              <w:jc w:val="left"/>
              <w:rPr>
                <w:sz w:val="18"/>
                <w:szCs w:val="18"/>
              </w:rPr>
            </w:pPr>
          </w:p>
        </w:tc>
        <w:tc>
          <w:tcPr>
            <w:tcW w:w="46" w:type="dxa"/>
            <w:shd w:val="clear" w:color="auto" w:fill="auto"/>
            <w:vAlign w:val="bottom"/>
          </w:tcPr>
          <w:p w:rsidR="008B0117" w:rsidRPr="008B0117" w:rsidRDefault="008B0117" w:rsidP="008B0117">
            <w:pPr>
              <w:ind w:hanging="147"/>
              <w:jc w:val="left"/>
              <w:rPr>
                <w:sz w:val="18"/>
                <w:szCs w:val="18"/>
              </w:rPr>
            </w:pPr>
          </w:p>
        </w:tc>
        <w:tc>
          <w:tcPr>
            <w:tcW w:w="30" w:type="dxa"/>
            <w:shd w:val="clear" w:color="auto" w:fill="auto"/>
            <w:tcMar>
              <w:left w:w="0" w:type="dxa"/>
            </w:tcMar>
            <w:vAlign w:val="bottom"/>
          </w:tcPr>
          <w:p w:rsidR="008B0117" w:rsidRPr="008B0117" w:rsidRDefault="008B0117" w:rsidP="008B0117">
            <w:pPr>
              <w:ind w:hanging="147"/>
              <w:jc w:val="left"/>
              <w:rPr>
                <w:sz w:val="18"/>
                <w:szCs w:val="18"/>
              </w:rPr>
            </w:pPr>
          </w:p>
        </w:tc>
        <w:tc>
          <w:tcPr>
            <w:tcW w:w="42" w:type="dxa"/>
            <w:shd w:val="clear" w:color="auto" w:fill="auto"/>
            <w:tcMar>
              <w:left w:w="0" w:type="dxa"/>
            </w:tcMar>
            <w:vAlign w:val="bottom"/>
          </w:tcPr>
          <w:p w:rsidR="008B0117" w:rsidRPr="008B0117" w:rsidRDefault="008B0117" w:rsidP="008B0117">
            <w:pPr>
              <w:ind w:hanging="147"/>
              <w:jc w:val="left"/>
              <w:rPr>
                <w:sz w:val="18"/>
                <w:szCs w:val="18"/>
              </w:rPr>
            </w:pPr>
          </w:p>
        </w:tc>
        <w:tc>
          <w:tcPr>
            <w:tcW w:w="30" w:type="dxa"/>
            <w:shd w:val="clear" w:color="auto" w:fill="auto"/>
            <w:tcMar>
              <w:left w:w="0" w:type="dxa"/>
            </w:tcMar>
            <w:vAlign w:val="bottom"/>
          </w:tcPr>
          <w:p w:rsidR="008B0117" w:rsidRPr="008B0117" w:rsidRDefault="008B0117" w:rsidP="008B0117">
            <w:pPr>
              <w:ind w:hanging="147"/>
              <w:jc w:val="left"/>
              <w:rPr>
                <w:sz w:val="18"/>
                <w:szCs w:val="18"/>
              </w:rPr>
            </w:pPr>
          </w:p>
        </w:tc>
        <w:tc>
          <w:tcPr>
            <w:tcW w:w="49" w:type="dxa"/>
            <w:shd w:val="clear" w:color="auto" w:fill="auto"/>
            <w:tcMar>
              <w:left w:w="0" w:type="dxa"/>
            </w:tcMar>
            <w:vAlign w:val="bottom"/>
          </w:tcPr>
          <w:p w:rsidR="008B0117" w:rsidRPr="008B0117" w:rsidRDefault="008B0117" w:rsidP="008B0117">
            <w:pPr>
              <w:ind w:hanging="147"/>
              <w:jc w:val="left"/>
              <w:rPr>
                <w:sz w:val="18"/>
                <w:szCs w:val="18"/>
              </w:rPr>
            </w:pPr>
          </w:p>
        </w:tc>
        <w:tc>
          <w:tcPr>
            <w:tcW w:w="62" w:type="dxa"/>
            <w:shd w:val="clear" w:color="auto" w:fill="auto"/>
            <w:tcMar>
              <w:left w:w="0" w:type="dxa"/>
            </w:tcMar>
            <w:vAlign w:val="bottom"/>
          </w:tcPr>
          <w:p w:rsidR="008B0117" w:rsidRPr="008B0117" w:rsidRDefault="008B0117" w:rsidP="008B0117">
            <w:pPr>
              <w:ind w:hanging="147"/>
              <w:jc w:val="left"/>
              <w:rPr>
                <w:sz w:val="18"/>
                <w:szCs w:val="18"/>
              </w:rPr>
            </w:pPr>
          </w:p>
        </w:tc>
        <w:tc>
          <w:tcPr>
            <w:tcW w:w="418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8B0117" w:rsidRPr="008B0117" w:rsidRDefault="008B0117" w:rsidP="00A219F4">
            <w:pPr>
              <w:ind w:left="357" w:firstLine="0"/>
              <w:jc w:val="left"/>
              <w:rPr>
                <w:sz w:val="18"/>
                <w:szCs w:val="18"/>
              </w:rPr>
            </w:pPr>
            <w:r w:rsidRPr="008B0117">
              <w:rPr>
                <w:sz w:val="18"/>
                <w:szCs w:val="18"/>
              </w:rPr>
              <w:t>Прочие доходы от оказания платных услуг (работ) получателями средств бюджетов сельских поселений</w:t>
            </w:r>
          </w:p>
        </w:tc>
        <w:tc>
          <w:tcPr>
            <w:tcW w:w="724"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734</w:t>
            </w:r>
          </w:p>
        </w:tc>
        <w:tc>
          <w:tcPr>
            <w:tcW w:w="2126" w:type="dxa"/>
            <w:tcBorders>
              <w:top w:val="single" w:sz="5" w:space="0" w:color="auto"/>
              <w:left w:val="single" w:sz="5" w:space="0" w:color="auto"/>
              <w:bottom w:val="single" w:sz="5" w:space="0" w:color="auto"/>
            </w:tcBorders>
            <w:shd w:val="clear" w:color="auto" w:fill="auto"/>
            <w:vAlign w:val="bottom"/>
          </w:tcPr>
          <w:p w:rsidR="008B0117" w:rsidRPr="008B0117" w:rsidRDefault="008B0117" w:rsidP="00A219F4">
            <w:pPr>
              <w:jc w:val="left"/>
              <w:rPr>
                <w:sz w:val="18"/>
                <w:szCs w:val="18"/>
              </w:rPr>
            </w:pPr>
            <w:r w:rsidRPr="008B0117">
              <w:rPr>
                <w:sz w:val="18"/>
                <w:szCs w:val="18"/>
              </w:rPr>
              <w:t>11301995100000130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A219F4">
            <w:pPr>
              <w:jc w:val="left"/>
              <w:rPr>
                <w:sz w:val="18"/>
                <w:szCs w:val="18"/>
              </w:rPr>
            </w:pPr>
            <w:r w:rsidRPr="008B0117">
              <w:rPr>
                <w:sz w:val="18"/>
                <w:szCs w:val="18"/>
              </w:rPr>
              <w:t>3 737,50</w:t>
            </w:r>
          </w:p>
        </w:tc>
        <w:tc>
          <w:tcPr>
            <w:tcW w:w="1295" w:type="dxa"/>
            <w:tcBorders>
              <w:top w:val="single" w:sz="5" w:space="0" w:color="auto"/>
              <w:left w:val="single" w:sz="5" w:space="0" w:color="auto"/>
              <w:bottom w:val="single" w:sz="5" w:space="0" w:color="auto"/>
              <w:right w:val="single" w:sz="10" w:space="0" w:color="auto"/>
            </w:tcBorders>
            <w:vAlign w:val="bottom"/>
          </w:tcPr>
          <w:p w:rsidR="008B0117" w:rsidRPr="008B0117" w:rsidRDefault="008B0117" w:rsidP="008B0117">
            <w:pPr>
              <w:ind w:hanging="147"/>
              <w:jc w:val="left"/>
              <w:rPr>
                <w:sz w:val="18"/>
                <w:szCs w:val="18"/>
              </w:rPr>
            </w:pPr>
            <w:r w:rsidRPr="008B0117">
              <w:rPr>
                <w:sz w:val="18"/>
                <w:szCs w:val="18"/>
              </w:rPr>
              <w:t>3737,50</w:t>
            </w:r>
          </w:p>
        </w:tc>
      </w:tr>
      <w:tr w:rsidR="008B0117" w:rsidRPr="008B0117" w:rsidTr="009648FB">
        <w:trPr>
          <w:cantSplit/>
        </w:trPr>
        <w:tc>
          <w:tcPr>
            <w:tcW w:w="5245" w:type="dxa"/>
            <w:gridSpan w:val="15"/>
            <w:tcBorders>
              <w:top w:val="single" w:sz="5" w:space="0" w:color="auto"/>
              <w:left w:val="single" w:sz="10"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b/>
                <w:sz w:val="18"/>
                <w:szCs w:val="18"/>
              </w:rPr>
              <w:t>БЕЗВОЗМЕЗДНЫЕ ПОСТУПЛЕНИЯ</w:t>
            </w:r>
          </w:p>
        </w:tc>
        <w:tc>
          <w:tcPr>
            <w:tcW w:w="2126" w:type="dxa"/>
            <w:tcBorders>
              <w:top w:val="single" w:sz="5" w:space="0" w:color="auto"/>
              <w:left w:val="single" w:sz="5" w:space="0" w:color="auto"/>
              <w:bottom w:val="single" w:sz="5" w:space="0" w:color="auto"/>
            </w:tcBorders>
            <w:shd w:val="clear" w:color="auto" w:fill="auto"/>
            <w:vAlign w:val="bottom"/>
          </w:tcPr>
          <w:p w:rsidR="008B0117" w:rsidRPr="008B0117" w:rsidRDefault="008B0117" w:rsidP="00A219F4">
            <w:pPr>
              <w:jc w:val="left"/>
              <w:rPr>
                <w:sz w:val="18"/>
                <w:szCs w:val="18"/>
              </w:rPr>
            </w:pPr>
            <w:r w:rsidRPr="008B0117">
              <w:rPr>
                <w:b/>
                <w:sz w:val="18"/>
                <w:szCs w:val="18"/>
              </w:rPr>
              <w:t>20000000000000000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A219F4">
            <w:pPr>
              <w:jc w:val="left"/>
              <w:rPr>
                <w:b/>
                <w:sz w:val="18"/>
                <w:szCs w:val="18"/>
              </w:rPr>
            </w:pPr>
            <w:r w:rsidRPr="008B0117">
              <w:rPr>
                <w:b/>
                <w:sz w:val="18"/>
                <w:szCs w:val="18"/>
              </w:rPr>
              <w:t>77 605,20</w:t>
            </w:r>
          </w:p>
        </w:tc>
        <w:tc>
          <w:tcPr>
            <w:tcW w:w="1295" w:type="dxa"/>
            <w:tcBorders>
              <w:top w:val="single" w:sz="5" w:space="0" w:color="auto"/>
              <w:left w:val="single" w:sz="5" w:space="0" w:color="auto"/>
              <w:bottom w:val="single" w:sz="5" w:space="0" w:color="auto"/>
              <w:right w:val="single" w:sz="10" w:space="0" w:color="auto"/>
            </w:tcBorders>
            <w:vAlign w:val="bottom"/>
          </w:tcPr>
          <w:p w:rsidR="008B0117" w:rsidRPr="008B0117" w:rsidRDefault="008B0117" w:rsidP="00A219F4">
            <w:pPr>
              <w:jc w:val="left"/>
              <w:rPr>
                <w:b/>
                <w:sz w:val="18"/>
                <w:szCs w:val="18"/>
              </w:rPr>
            </w:pPr>
            <w:r w:rsidRPr="008B0117">
              <w:rPr>
                <w:b/>
                <w:sz w:val="18"/>
                <w:szCs w:val="18"/>
              </w:rPr>
              <w:t>76 650,00</w:t>
            </w:r>
          </w:p>
        </w:tc>
      </w:tr>
      <w:tr w:rsidR="008B0117" w:rsidRPr="008B0117" w:rsidTr="009648FB">
        <w:trPr>
          <w:cantSplit/>
        </w:trPr>
        <w:tc>
          <w:tcPr>
            <w:tcW w:w="48"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5197"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A219F4">
            <w:pPr>
              <w:ind w:left="357" w:firstLine="0"/>
              <w:jc w:val="left"/>
              <w:rPr>
                <w:sz w:val="18"/>
                <w:szCs w:val="18"/>
              </w:rPr>
            </w:pPr>
            <w:r w:rsidRPr="008B0117">
              <w:rPr>
                <w:i/>
                <w:sz w:val="18"/>
                <w:szCs w:val="18"/>
              </w:rPr>
              <w:t>БЕЗВОЗМЕЗДНЫЕ ПОСТУПЛЕНИЯ ОТ ДРУГИХ БЮДЖЕТОВ БЮДЖЕТНОЙ СИСТЕМЫ РОССИЙСКОЙ ФЕДЕРАЦИИ</w:t>
            </w:r>
          </w:p>
        </w:tc>
        <w:tc>
          <w:tcPr>
            <w:tcW w:w="2126" w:type="dxa"/>
            <w:tcBorders>
              <w:top w:val="single" w:sz="5" w:space="0" w:color="auto"/>
              <w:left w:val="single" w:sz="5" w:space="0" w:color="auto"/>
              <w:bottom w:val="single" w:sz="5" w:space="0" w:color="auto"/>
            </w:tcBorders>
            <w:shd w:val="clear" w:color="auto" w:fill="auto"/>
            <w:vAlign w:val="bottom"/>
          </w:tcPr>
          <w:p w:rsidR="008B0117" w:rsidRPr="008B0117" w:rsidRDefault="008B0117" w:rsidP="00A219F4">
            <w:pPr>
              <w:jc w:val="left"/>
              <w:rPr>
                <w:sz w:val="18"/>
                <w:szCs w:val="18"/>
              </w:rPr>
            </w:pPr>
            <w:r w:rsidRPr="008B0117">
              <w:rPr>
                <w:i/>
                <w:sz w:val="18"/>
                <w:szCs w:val="18"/>
              </w:rPr>
              <w:t>20200000000000000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A219F4">
            <w:pPr>
              <w:jc w:val="left"/>
              <w:rPr>
                <w:sz w:val="18"/>
                <w:szCs w:val="18"/>
              </w:rPr>
            </w:pPr>
            <w:r w:rsidRPr="008B0117">
              <w:rPr>
                <w:sz w:val="18"/>
                <w:szCs w:val="18"/>
              </w:rPr>
              <w:t>77 605,20</w:t>
            </w:r>
          </w:p>
        </w:tc>
        <w:tc>
          <w:tcPr>
            <w:tcW w:w="1295" w:type="dxa"/>
            <w:tcBorders>
              <w:top w:val="single" w:sz="5" w:space="0" w:color="auto"/>
              <w:left w:val="single" w:sz="5" w:space="0" w:color="auto"/>
              <w:bottom w:val="single" w:sz="5" w:space="0" w:color="auto"/>
              <w:right w:val="single" w:sz="10" w:space="0" w:color="auto"/>
            </w:tcBorders>
            <w:vAlign w:val="bottom"/>
          </w:tcPr>
          <w:p w:rsidR="008B0117" w:rsidRPr="008B0117" w:rsidRDefault="008B0117" w:rsidP="00A219F4">
            <w:pPr>
              <w:jc w:val="left"/>
              <w:rPr>
                <w:i/>
                <w:sz w:val="18"/>
                <w:szCs w:val="18"/>
              </w:rPr>
            </w:pPr>
            <w:r w:rsidRPr="008B0117">
              <w:rPr>
                <w:i/>
                <w:sz w:val="18"/>
                <w:szCs w:val="18"/>
              </w:rPr>
              <w:t>76 650,00</w:t>
            </w:r>
          </w:p>
        </w:tc>
      </w:tr>
      <w:tr w:rsidR="008B0117" w:rsidRPr="008B0117" w:rsidTr="009648FB">
        <w:trPr>
          <w:cantSplit/>
        </w:trPr>
        <w:tc>
          <w:tcPr>
            <w:tcW w:w="48"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30" w:type="dxa"/>
            <w:shd w:val="clear" w:color="auto" w:fill="auto"/>
            <w:vAlign w:val="bottom"/>
          </w:tcPr>
          <w:p w:rsidR="008B0117" w:rsidRPr="008B0117" w:rsidRDefault="008B0117" w:rsidP="008B0117">
            <w:pPr>
              <w:ind w:hanging="147"/>
              <w:jc w:val="left"/>
              <w:rPr>
                <w:sz w:val="18"/>
                <w:szCs w:val="18"/>
              </w:rPr>
            </w:pPr>
          </w:p>
        </w:tc>
        <w:tc>
          <w:tcPr>
            <w:tcW w:w="5167"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A219F4">
            <w:pPr>
              <w:ind w:left="357" w:firstLine="0"/>
              <w:jc w:val="left"/>
              <w:rPr>
                <w:sz w:val="18"/>
                <w:szCs w:val="18"/>
              </w:rPr>
            </w:pPr>
            <w:r w:rsidRPr="008B0117">
              <w:rPr>
                <w:b/>
                <w:sz w:val="18"/>
                <w:szCs w:val="18"/>
              </w:rPr>
              <w:t>Дотации бюджетам бюджетной системы Российской Федерации</w:t>
            </w:r>
          </w:p>
        </w:tc>
        <w:tc>
          <w:tcPr>
            <w:tcW w:w="2126" w:type="dxa"/>
            <w:tcBorders>
              <w:top w:val="single" w:sz="5" w:space="0" w:color="auto"/>
              <w:left w:val="single" w:sz="5" w:space="0" w:color="auto"/>
              <w:bottom w:val="single" w:sz="5" w:space="0" w:color="auto"/>
            </w:tcBorders>
            <w:shd w:val="clear" w:color="auto" w:fill="auto"/>
            <w:vAlign w:val="bottom"/>
          </w:tcPr>
          <w:p w:rsidR="008B0117" w:rsidRPr="008B0117" w:rsidRDefault="008B0117" w:rsidP="00A219F4">
            <w:pPr>
              <w:jc w:val="left"/>
              <w:rPr>
                <w:sz w:val="18"/>
                <w:szCs w:val="18"/>
              </w:rPr>
            </w:pPr>
            <w:r w:rsidRPr="008B0117">
              <w:rPr>
                <w:b/>
                <w:sz w:val="18"/>
                <w:szCs w:val="18"/>
              </w:rPr>
              <w:t>20210000000000150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A219F4">
            <w:pPr>
              <w:jc w:val="left"/>
              <w:rPr>
                <w:b/>
                <w:sz w:val="18"/>
                <w:szCs w:val="18"/>
              </w:rPr>
            </w:pPr>
            <w:r w:rsidRPr="008B0117">
              <w:rPr>
                <w:b/>
                <w:sz w:val="18"/>
                <w:szCs w:val="18"/>
              </w:rPr>
              <w:t>65 391,00</w:t>
            </w:r>
          </w:p>
        </w:tc>
        <w:tc>
          <w:tcPr>
            <w:tcW w:w="1295" w:type="dxa"/>
            <w:tcBorders>
              <w:top w:val="single" w:sz="5" w:space="0" w:color="auto"/>
              <w:left w:val="single" w:sz="5" w:space="0" w:color="auto"/>
              <w:bottom w:val="single" w:sz="5" w:space="0" w:color="auto"/>
              <w:right w:val="single" w:sz="10" w:space="0" w:color="auto"/>
            </w:tcBorders>
            <w:vAlign w:val="bottom"/>
          </w:tcPr>
          <w:p w:rsidR="008B0117" w:rsidRPr="008B0117" w:rsidRDefault="008B0117" w:rsidP="00A219F4">
            <w:pPr>
              <w:jc w:val="left"/>
              <w:rPr>
                <w:b/>
                <w:sz w:val="18"/>
                <w:szCs w:val="18"/>
              </w:rPr>
            </w:pPr>
            <w:r w:rsidRPr="008B0117">
              <w:rPr>
                <w:b/>
                <w:sz w:val="18"/>
                <w:szCs w:val="18"/>
              </w:rPr>
              <w:t>64 335,80</w:t>
            </w:r>
          </w:p>
        </w:tc>
      </w:tr>
      <w:tr w:rsidR="008B0117" w:rsidRPr="008B0117" w:rsidTr="009648FB">
        <w:trPr>
          <w:cantSplit/>
        </w:trPr>
        <w:tc>
          <w:tcPr>
            <w:tcW w:w="48"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30" w:type="dxa"/>
            <w:shd w:val="clear" w:color="auto" w:fill="auto"/>
            <w:vAlign w:val="bottom"/>
          </w:tcPr>
          <w:p w:rsidR="008B0117" w:rsidRPr="008B0117" w:rsidRDefault="008B0117" w:rsidP="008B0117">
            <w:pPr>
              <w:ind w:hanging="147"/>
              <w:jc w:val="left"/>
              <w:rPr>
                <w:sz w:val="18"/>
                <w:szCs w:val="18"/>
              </w:rPr>
            </w:pPr>
          </w:p>
        </w:tc>
        <w:tc>
          <w:tcPr>
            <w:tcW w:w="46" w:type="dxa"/>
            <w:shd w:val="clear" w:color="auto" w:fill="auto"/>
            <w:vAlign w:val="bottom"/>
          </w:tcPr>
          <w:p w:rsidR="008B0117" w:rsidRPr="008B0117" w:rsidRDefault="008B0117" w:rsidP="008B0117">
            <w:pPr>
              <w:ind w:hanging="147"/>
              <w:jc w:val="left"/>
              <w:rPr>
                <w:sz w:val="18"/>
                <w:szCs w:val="18"/>
              </w:rPr>
            </w:pPr>
          </w:p>
        </w:tc>
        <w:tc>
          <w:tcPr>
            <w:tcW w:w="5121"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8B0117" w:rsidRPr="008B0117" w:rsidRDefault="008B0117" w:rsidP="00A219F4">
            <w:pPr>
              <w:ind w:left="357" w:firstLine="0"/>
              <w:jc w:val="left"/>
              <w:rPr>
                <w:sz w:val="18"/>
                <w:szCs w:val="18"/>
              </w:rPr>
            </w:pPr>
            <w:r w:rsidRPr="008B0117">
              <w:rPr>
                <w:i/>
                <w:sz w:val="18"/>
                <w:szCs w:val="18"/>
              </w:rPr>
              <w:t>Дотации на выравнивание бюджетной обеспеченности из бюджетов муниципальных районов, городских округов с внутригородским делением</w:t>
            </w:r>
          </w:p>
        </w:tc>
        <w:tc>
          <w:tcPr>
            <w:tcW w:w="2126" w:type="dxa"/>
            <w:tcBorders>
              <w:top w:val="single" w:sz="5" w:space="0" w:color="auto"/>
              <w:left w:val="single" w:sz="5" w:space="0" w:color="auto"/>
              <w:bottom w:val="single" w:sz="5" w:space="0" w:color="auto"/>
            </w:tcBorders>
            <w:shd w:val="clear" w:color="auto" w:fill="auto"/>
            <w:vAlign w:val="bottom"/>
          </w:tcPr>
          <w:p w:rsidR="008B0117" w:rsidRPr="008B0117" w:rsidRDefault="008B0117" w:rsidP="00A219F4">
            <w:pPr>
              <w:jc w:val="left"/>
              <w:rPr>
                <w:sz w:val="18"/>
                <w:szCs w:val="18"/>
              </w:rPr>
            </w:pPr>
            <w:r w:rsidRPr="008B0117">
              <w:rPr>
                <w:i/>
                <w:sz w:val="18"/>
                <w:szCs w:val="18"/>
              </w:rPr>
              <w:t>20216001000000150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A219F4">
            <w:pPr>
              <w:jc w:val="left"/>
              <w:rPr>
                <w:sz w:val="18"/>
                <w:szCs w:val="18"/>
              </w:rPr>
            </w:pPr>
            <w:r w:rsidRPr="008B0117">
              <w:rPr>
                <w:sz w:val="18"/>
                <w:szCs w:val="18"/>
              </w:rPr>
              <w:t>65 391,00</w:t>
            </w:r>
          </w:p>
        </w:tc>
        <w:tc>
          <w:tcPr>
            <w:tcW w:w="1295" w:type="dxa"/>
            <w:tcBorders>
              <w:top w:val="single" w:sz="5" w:space="0" w:color="auto"/>
              <w:left w:val="single" w:sz="5" w:space="0" w:color="auto"/>
              <w:bottom w:val="single" w:sz="5" w:space="0" w:color="auto"/>
              <w:right w:val="single" w:sz="10" w:space="0" w:color="auto"/>
            </w:tcBorders>
            <w:vAlign w:val="bottom"/>
          </w:tcPr>
          <w:p w:rsidR="008B0117" w:rsidRPr="008B0117" w:rsidRDefault="008B0117" w:rsidP="00A219F4">
            <w:pPr>
              <w:jc w:val="left"/>
              <w:rPr>
                <w:i/>
                <w:sz w:val="18"/>
                <w:szCs w:val="18"/>
              </w:rPr>
            </w:pPr>
            <w:r w:rsidRPr="008B0117">
              <w:rPr>
                <w:i/>
                <w:sz w:val="18"/>
                <w:szCs w:val="18"/>
              </w:rPr>
              <w:t>64 335,80</w:t>
            </w:r>
          </w:p>
        </w:tc>
      </w:tr>
      <w:tr w:rsidR="008B0117" w:rsidRPr="008B0117" w:rsidTr="009648FB">
        <w:trPr>
          <w:cantSplit/>
        </w:trPr>
        <w:tc>
          <w:tcPr>
            <w:tcW w:w="48"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30" w:type="dxa"/>
            <w:shd w:val="clear" w:color="auto" w:fill="auto"/>
            <w:vAlign w:val="bottom"/>
          </w:tcPr>
          <w:p w:rsidR="008B0117" w:rsidRPr="008B0117" w:rsidRDefault="008B0117" w:rsidP="008B0117">
            <w:pPr>
              <w:ind w:hanging="147"/>
              <w:jc w:val="left"/>
              <w:rPr>
                <w:sz w:val="18"/>
                <w:szCs w:val="18"/>
              </w:rPr>
            </w:pPr>
          </w:p>
        </w:tc>
        <w:tc>
          <w:tcPr>
            <w:tcW w:w="46" w:type="dxa"/>
            <w:shd w:val="clear" w:color="auto" w:fill="auto"/>
            <w:vAlign w:val="bottom"/>
          </w:tcPr>
          <w:p w:rsidR="008B0117" w:rsidRPr="008B0117" w:rsidRDefault="008B0117" w:rsidP="008B0117">
            <w:pPr>
              <w:ind w:hanging="147"/>
              <w:jc w:val="left"/>
              <w:rPr>
                <w:sz w:val="18"/>
                <w:szCs w:val="18"/>
              </w:rPr>
            </w:pPr>
          </w:p>
        </w:tc>
        <w:tc>
          <w:tcPr>
            <w:tcW w:w="30" w:type="dxa"/>
            <w:shd w:val="clear" w:color="auto" w:fill="auto"/>
            <w:tcMar>
              <w:left w:w="0" w:type="dxa"/>
            </w:tcMar>
            <w:vAlign w:val="bottom"/>
          </w:tcPr>
          <w:p w:rsidR="008B0117" w:rsidRPr="008B0117" w:rsidRDefault="008B0117" w:rsidP="008B0117">
            <w:pPr>
              <w:ind w:hanging="147"/>
              <w:jc w:val="left"/>
              <w:rPr>
                <w:sz w:val="18"/>
                <w:szCs w:val="18"/>
              </w:rPr>
            </w:pPr>
          </w:p>
        </w:tc>
        <w:tc>
          <w:tcPr>
            <w:tcW w:w="42" w:type="dxa"/>
            <w:shd w:val="clear" w:color="auto" w:fill="auto"/>
            <w:tcMar>
              <w:left w:w="0" w:type="dxa"/>
            </w:tcMar>
            <w:vAlign w:val="bottom"/>
          </w:tcPr>
          <w:p w:rsidR="008B0117" w:rsidRPr="008B0117" w:rsidRDefault="008B0117" w:rsidP="008B0117">
            <w:pPr>
              <w:ind w:hanging="147"/>
              <w:jc w:val="left"/>
              <w:rPr>
                <w:sz w:val="18"/>
                <w:szCs w:val="18"/>
              </w:rPr>
            </w:pPr>
          </w:p>
        </w:tc>
        <w:tc>
          <w:tcPr>
            <w:tcW w:w="30" w:type="dxa"/>
            <w:shd w:val="clear" w:color="auto" w:fill="auto"/>
            <w:tcMar>
              <w:left w:w="0" w:type="dxa"/>
            </w:tcMar>
            <w:vAlign w:val="bottom"/>
          </w:tcPr>
          <w:p w:rsidR="008B0117" w:rsidRPr="008B0117" w:rsidRDefault="008B0117" w:rsidP="008B0117">
            <w:pPr>
              <w:ind w:hanging="147"/>
              <w:jc w:val="left"/>
              <w:rPr>
                <w:sz w:val="18"/>
                <w:szCs w:val="18"/>
              </w:rPr>
            </w:pPr>
          </w:p>
        </w:tc>
        <w:tc>
          <w:tcPr>
            <w:tcW w:w="49" w:type="dxa"/>
            <w:shd w:val="clear" w:color="auto" w:fill="auto"/>
            <w:tcMar>
              <w:left w:w="0" w:type="dxa"/>
            </w:tcMar>
            <w:vAlign w:val="bottom"/>
          </w:tcPr>
          <w:p w:rsidR="008B0117" w:rsidRPr="008B0117" w:rsidRDefault="008B0117" w:rsidP="008B0117">
            <w:pPr>
              <w:ind w:hanging="147"/>
              <w:jc w:val="left"/>
              <w:rPr>
                <w:sz w:val="18"/>
                <w:szCs w:val="18"/>
              </w:rPr>
            </w:pPr>
          </w:p>
        </w:tc>
        <w:tc>
          <w:tcPr>
            <w:tcW w:w="62" w:type="dxa"/>
            <w:shd w:val="clear" w:color="auto" w:fill="auto"/>
            <w:tcMar>
              <w:left w:w="0" w:type="dxa"/>
            </w:tcMar>
            <w:vAlign w:val="bottom"/>
          </w:tcPr>
          <w:p w:rsidR="008B0117" w:rsidRPr="008B0117" w:rsidRDefault="008B0117" w:rsidP="008B0117">
            <w:pPr>
              <w:ind w:hanging="147"/>
              <w:jc w:val="left"/>
              <w:rPr>
                <w:sz w:val="18"/>
                <w:szCs w:val="18"/>
              </w:rPr>
            </w:pPr>
          </w:p>
        </w:tc>
        <w:tc>
          <w:tcPr>
            <w:tcW w:w="418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8B0117" w:rsidRPr="008B0117" w:rsidRDefault="008B0117" w:rsidP="00614445">
            <w:pPr>
              <w:ind w:left="357" w:firstLine="0"/>
              <w:jc w:val="left"/>
              <w:rPr>
                <w:sz w:val="18"/>
                <w:szCs w:val="18"/>
              </w:rPr>
            </w:pPr>
            <w:r w:rsidRPr="008B0117">
              <w:rPr>
                <w:sz w:val="18"/>
                <w:szCs w:val="18"/>
              </w:rPr>
              <w:t>Дотации бюджетам сельских поселений на выравнивание бюджетной обеспеченности из бюджетов муниципальных районов</w:t>
            </w:r>
          </w:p>
        </w:tc>
        <w:tc>
          <w:tcPr>
            <w:tcW w:w="724"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734</w:t>
            </w:r>
          </w:p>
        </w:tc>
        <w:tc>
          <w:tcPr>
            <w:tcW w:w="2126" w:type="dxa"/>
            <w:tcBorders>
              <w:top w:val="single" w:sz="5" w:space="0" w:color="auto"/>
              <w:left w:val="single" w:sz="5" w:space="0" w:color="auto"/>
              <w:bottom w:val="single" w:sz="5" w:space="0" w:color="auto"/>
            </w:tcBorders>
            <w:shd w:val="clear" w:color="auto" w:fill="auto"/>
            <w:vAlign w:val="bottom"/>
          </w:tcPr>
          <w:p w:rsidR="008B0117" w:rsidRPr="008B0117" w:rsidRDefault="008B0117" w:rsidP="00614445">
            <w:pPr>
              <w:jc w:val="left"/>
              <w:rPr>
                <w:sz w:val="18"/>
                <w:szCs w:val="18"/>
              </w:rPr>
            </w:pPr>
            <w:r w:rsidRPr="008B0117">
              <w:rPr>
                <w:sz w:val="18"/>
                <w:szCs w:val="18"/>
              </w:rPr>
              <w:t>20216001100000150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614445">
            <w:pPr>
              <w:jc w:val="left"/>
              <w:rPr>
                <w:sz w:val="18"/>
                <w:szCs w:val="18"/>
              </w:rPr>
            </w:pPr>
            <w:r w:rsidRPr="008B0117">
              <w:rPr>
                <w:sz w:val="18"/>
                <w:szCs w:val="18"/>
              </w:rPr>
              <w:t>65 391,00</w:t>
            </w:r>
          </w:p>
        </w:tc>
        <w:tc>
          <w:tcPr>
            <w:tcW w:w="1295" w:type="dxa"/>
            <w:tcBorders>
              <w:top w:val="single" w:sz="5" w:space="0" w:color="auto"/>
              <w:left w:val="single" w:sz="5" w:space="0" w:color="auto"/>
              <w:bottom w:val="single" w:sz="5" w:space="0" w:color="auto"/>
              <w:right w:val="single" w:sz="10" w:space="0" w:color="auto"/>
            </w:tcBorders>
            <w:vAlign w:val="bottom"/>
          </w:tcPr>
          <w:p w:rsidR="008B0117" w:rsidRPr="008B0117" w:rsidRDefault="008B0117" w:rsidP="00614445">
            <w:pPr>
              <w:jc w:val="left"/>
              <w:rPr>
                <w:sz w:val="18"/>
                <w:szCs w:val="18"/>
              </w:rPr>
            </w:pPr>
            <w:r w:rsidRPr="008B0117">
              <w:rPr>
                <w:sz w:val="18"/>
                <w:szCs w:val="18"/>
              </w:rPr>
              <w:t>64 335,80</w:t>
            </w:r>
          </w:p>
        </w:tc>
      </w:tr>
      <w:tr w:rsidR="008B0117" w:rsidRPr="008B0117" w:rsidTr="009648FB">
        <w:trPr>
          <w:cantSplit/>
        </w:trPr>
        <w:tc>
          <w:tcPr>
            <w:tcW w:w="48"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30" w:type="dxa"/>
            <w:shd w:val="clear" w:color="auto" w:fill="auto"/>
            <w:vAlign w:val="bottom"/>
          </w:tcPr>
          <w:p w:rsidR="008B0117" w:rsidRPr="008B0117" w:rsidRDefault="008B0117" w:rsidP="008B0117">
            <w:pPr>
              <w:ind w:hanging="147"/>
              <w:jc w:val="left"/>
              <w:rPr>
                <w:sz w:val="18"/>
                <w:szCs w:val="18"/>
              </w:rPr>
            </w:pPr>
          </w:p>
        </w:tc>
        <w:tc>
          <w:tcPr>
            <w:tcW w:w="5167"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614445">
            <w:pPr>
              <w:ind w:left="357" w:firstLine="0"/>
              <w:jc w:val="left"/>
              <w:rPr>
                <w:sz w:val="18"/>
                <w:szCs w:val="18"/>
              </w:rPr>
            </w:pPr>
            <w:r w:rsidRPr="008B0117">
              <w:rPr>
                <w:b/>
                <w:sz w:val="18"/>
                <w:szCs w:val="18"/>
              </w:rPr>
              <w:t>Субсидии бюджетам бюджетной системы Российской Федерации (межбюджетные субсидии)</w:t>
            </w:r>
          </w:p>
        </w:tc>
        <w:tc>
          <w:tcPr>
            <w:tcW w:w="2126" w:type="dxa"/>
            <w:tcBorders>
              <w:top w:val="single" w:sz="5" w:space="0" w:color="auto"/>
              <w:left w:val="single" w:sz="5" w:space="0" w:color="auto"/>
              <w:bottom w:val="single" w:sz="5" w:space="0" w:color="auto"/>
            </w:tcBorders>
            <w:shd w:val="clear" w:color="auto" w:fill="auto"/>
            <w:vAlign w:val="bottom"/>
          </w:tcPr>
          <w:p w:rsidR="008B0117" w:rsidRPr="008B0117" w:rsidRDefault="008B0117" w:rsidP="00614445">
            <w:pPr>
              <w:jc w:val="left"/>
              <w:rPr>
                <w:sz w:val="18"/>
                <w:szCs w:val="18"/>
              </w:rPr>
            </w:pPr>
            <w:r w:rsidRPr="008B0117">
              <w:rPr>
                <w:b/>
                <w:sz w:val="18"/>
                <w:szCs w:val="18"/>
              </w:rPr>
              <w:t>20220000000000150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614445">
            <w:pPr>
              <w:jc w:val="left"/>
              <w:rPr>
                <w:b/>
                <w:sz w:val="18"/>
                <w:szCs w:val="18"/>
              </w:rPr>
            </w:pPr>
            <w:r w:rsidRPr="008B0117">
              <w:rPr>
                <w:b/>
                <w:sz w:val="18"/>
                <w:szCs w:val="18"/>
              </w:rPr>
              <w:t>9 598,40</w:t>
            </w:r>
          </w:p>
        </w:tc>
        <w:tc>
          <w:tcPr>
            <w:tcW w:w="1295" w:type="dxa"/>
            <w:tcBorders>
              <w:top w:val="single" w:sz="5" w:space="0" w:color="auto"/>
              <w:left w:val="single" w:sz="5" w:space="0" w:color="auto"/>
              <w:bottom w:val="single" w:sz="5" w:space="0" w:color="auto"/>
              <w:right w:val="single" w:sz="10" w:space="0" w:color="auto"/>
            </w:tcBorders>
            <w:vAlign w:val="bottom"/>
          </w:tcPr>
          <w:p w:rsidR="008B0117" w:rsidRPr="008B0117" w:rsidRDefault="008B0117" w:rsidP="008B0117">
            <w:pPr>
              <w:ind w:hanging="147"/>
              <w:jc w:val="left"/>
              <w:rPr>
                <w:b/>
                <w:sz w:val="18"/>
                <w:szCs w:val="18"/>
              </w:rPr>
            </w:pPr>
            <w:r w:rsidRPr="008B0117">
              <w:rPr>
                <w:b/>
                <w:sz w:val="18"/>
                <w:szCs w:val="18"/>
              </w:rPr>
              <w:t>9 598,40</w:t>
            </w:r>
          </w:p>
        </w:tc>
      </w:tr>
      <w:tr w:rsidR="008B0117" w:rsidRPr="008B0117" w:rsidTr="009648FB">
        <w:trPr>
          <w:cantSplit/>
        </w:trPr>
        <w:tc>
          <w:tcPr>
            <w:tcW w:w="48"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30" w:type="dxa"/>
            <w:shd w:val="clear" w:color="auto" w:fill="auto"/>
            <w:vAlign w:val="bottom"/>
          </w:tcPr>
          <w:p w:rsidR="008B0117" w:rsidRPr="008B0117" w:rsidRDefault="008B0117" w:rsidP="008B0117">
            <w:pPr>
              <w:ind w:hanging="147"/>
              <w:jc w:val="left"/>
              <w:rPr>
                <w:sz w:val="18"/>
                <w:szCs w:val="18"/>
              </w:rPr>
            </w:pPr>
          </w:p>
        </w:tc>
        <w:tc>
          <w:tcPr>
            <w:tcW w:w="46" w:type="dxa"/>
            <w:shd w:val="clear" w:color="auto" w:fill="auto"/>
            <w:vAlign w:val="bottom"/>
          </w:tcPr>
          <w:p w:rsidR="008B0117" w:rsidRPr="008B0117" w:rsidRDefault="008B0117" w:rsidP="008B0117">
            <w:pPr>
              <w:ind w:hanging="147"/>
              <w:jc w:val="left"/>
              <w:rPr>
                <w:sz w:val="18"/>
                <w:szCs w:val="18"/>
              </w:rPr>
            </w:pPr>
          </w:p>
        </w:tc>
        <w:tc>
          <w:tcPr>
            <w:tcW w:w="5121"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8B0117" w:rsidRPr="008B0117" w:rsidRDefault="008B0117" w:rsidP="008B0117">
            <w:pPr>
              <w:ind w:hanging="147"/>
              <w:jc w:val="left"/>
              <w:rPr>
                <w:sz w:val="18"/>
                <w:szCs w:val="18"/>
              </w:rPr>
            </w:pPr>
            <w:r w:rsidRPr="008B0117">
              <w:rPr>
                <w:i/>
                <w:sz w:val="18"/>
                <w:szCs w:val="18"/>
              </w:rPr>
              <w:t>Прочие субсидии</w:t>
            </w:r>
          </w:p>
        </w:tc>
        <w:tc>
          <w:tcPr>
            <w:tcW w:w="2126" w:type="dxa"/>
            <w:tcBorders>
              <w:top w:val="single" w:sz="5" w:space="0" w:color="auto"/>
              <w:left w:val="single" w:sz="5" w:space="0" w:color="auto"/>
              <w:bottom w:val="single" w:sz="5" w:space="0" w:color="auto"/>
            </w:tcBorders>
            <w:shd w:val="clear" w:color="auto" w:fill="auto"/>
            <w:vAlign w:val="bottom"/>
          </w:tcPr>
          <w:p w:rsidR="008B0117" w:rsidRPr="008B0117" w:rsidRDefault="008B0117" w:rsidP="00614445">
            <w:pPr>
              <w:jc w:val="left"/>
              <w:rPr>
                <w:sz w:val="18"/>
                <w:szCs w:val="18"/>
              </w:rPr>
            </w:pPr>
            <w:r w:rsidRPr="008B0117">
              <w:rPr>
                <w:i/>
                <w:sz w:val="18"/>
                <w:szCs w:val="18"/>
              </w:rPr>
              <w:t>20229999000000150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614445">
            <w:pPr>
              <w:jc w:val="left"/>
              <w:rPr>
                <w:sz w:val="18"/>
                <w:szCs w:val="18"/>
              </w:rPr>
            </w:pPr>
            <w:r w:rsidRPr="008B0117">
              <w:rPr>
                <w:sz w:val="18"/>
                <w:szCs w:val="18"/>
              </w:rPr>
              <w:t>9 598,40</w:t>
            </w:r>
          </w:p>
        </w:tc>
        <w:tc>
          <w:tcPr>
            <w:tcW w:w="1295" w:type="dxa"/>
            <w:tcBorders>
              <w:top w:val="single" w:sz="5" w:space="0" w:color="auto"/>
              <w:left w:val="single" w:sz="5" w:space="0" w:color="auto"/>
              <w:bottom w:val="single" w:sz="5" w:space="0" w:color="auto"/>
              <w:right w:val="single" w:sz="10" w:space="0" w:color="auto"/>
            </w:tcBorders>
            <w:vAlign w:val="bottom"/>
          </w:tcPr>
          <w:p w:rsidR="008B0117" w:rsidRPr="008B0117" w:rsidRDefault="008B0117" w:rsidP="008B0117">
            <w:pPr>
              <w:ind w:hanging="147"/>
              <w:jc w:val="left"/>
              <w:rPr>
                <w:i/>
                <w:sz w:val="18"/>
                <w:szCs w:val="18"/>
              </w:rPr>
            </w:pPr>
            <w:r w:rsidRPr="008B0117">
              <w:rPr>
                <w:i/>
                <w:sz w:val="18"/>
                <w:szCs w:val="18"/>
              </w:rPr>
              <w:t>9 598,40</w:t>
            </w:r>
          </w:p>
        </w:tc>
      </w:tr>
      <w:tr w:rsidR="008B0117" w:rsidRPr="008B0117" w:rsidTr="009648FB">
        <w:trPr>
          <w:cantSplit/>
        </w:trPr>
        <w:tc>
          <w:tcPr>
            <w:tcW w:w="48"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30" w:type="dxa"/>
            <w:shd w:val="clear" w:color="auto" w:fill="auto"/>
            <w:vAlign w:val="bottom"/>
          </w:tcPr>
          <w:p w:rsidR="008B0117" w:rsidRPr="008B0117" w:rsidRDefault="008B0117" w:rsidP="008B0117">
            <w:pPr>
              <w:ind w:hanging="147"/>
              <w:jc w:val="left"/>
              <w:rPr>
                <w:sz w:val="18"/>
                <w:szCs w:val="18"/>
              </w:rPr>
            </w:pPr>
          </w:p>
        </w:tc>
        <w:tc>
          <w:tcPr>
            <w:tcW w:w="46" w:type="dxa"/>
            <w:shd w:val="clear" w:color="auto" w:fill="auto"/>
            <w:vAlign w:val="bottom"/>
          </w:tcPr>
          <w:p w:rsidR="008B0117" w:rsidRPr="008B0117" w:rsidRDefault="008B0117" w:rsidP="008B0117">
            <w:pPr>
              <w:ind w:hanging="147"/>
              <w:jc w:val="left"/>
              <w:rPr>
                <w:sz w:val="18"/>
                <w:szCs w:val="18"/>
              </w:rPr>
            </w:pPr>
          </w:p>
        </w:tc>
        <w:tc>
          <w:tcPr>
            <w:tcW w:w="30" w:type="dxa"/>
            <w:shd w:val="clear" w:color="auto" w:fill="auto"/>
            <w:tcMar>
              <w:left w:w="0" w:type="dxa"/>
            </w:tcMar>
            <w:vAlign w:val="bottom"/>
          </w:tcPr>
          <w:p w:rsidR="008B0117" w:rsidRPr="008B0117" w:rsidRDefault="008B0117" w:rsidP="008B0117">
            <w:pPr>
              <w:ind w:hanging="147"/>
              <w:jc w:val="left"/>
              <w:rPr>
                <w:sz w:val="18"/>
                <w:szCs w:val="18"/>
              </w:rPr>
            </w:pPr>
          </w:p>
        </w:tc>
        <w:tc>
          <w:tcPr>
            <w:tcW w:w="42" w:type="dxa"/>
            <w:shd w:val="clear" w:color="auto" w:fill="auto"/>
            <w:tcMar>
              <w:left w:w="0" w:type="dxa"/>
            </w:tcMar>
            <w:vAlign w:val="bottom"/>
          </w:tcPr>
          <w:p w:rsidR="008B0117" w:rsidRPr="008B0117" w:rsidRDefault="008B0117" w:rsidP="008B0117">
            <w:pPr>
              <w:ind w:hanging="147"/>
              <w:jc w:val="left"/>
              <w:rPr>
                <w:sz w:val="18"/>
                <w:szCs w:val="18"/>
              </w:rPr>
            </w:pPr>
          </w:p>
        </w:tc>
        <w:tc>
          <w:tcPr>
            <w:tcW w:w="30" w:type="dxa"/>
            <w:shd w:val="clear" w:color="auto" w:fill="auto"/>
            <w:tcMar>
              <w:left w:w="0" w:type="dxa"/>
            </w:tcMar>
            <w:vAlign w:val="bottom"/>
          </w:tcPr>
          <w:p w:rsidR="008B0117" w:rsidRPr="008B0117" w:rsidRDefault="008B0117" w:rsidP="008B0117">
            <w:pPr>
              <w:ind w:hanging="147"/>
              <w:jc w:val="left"/>
              <w:rPr>
                <w:sz w:val="18"/>
                <w:szCs w:val="18"/>
              </w:rPr>
            </w:pPr>
          </w:p>
        </w:tc>
        <w:tc>
          <w:tcPr>
            <w:tcW w:w="49" w:type="dxa"/>
            <w:shd w:val="clear" w:color="auto" w:fill="auto"/>
            <w:tcMar>
              <w:left w:w="0" w:type="dxa"/>
            </w:tcMar>
            <w:vAlign w:val="bottom"/>
          </w:tcPr>
          <w:p w:rsidR="008B0117" w:rsidRPr="008B0117" w:rsidRDefault="008B0117" w:rsidP="008B0117">
            <w:pPr>
              <w:ind w:hanging="147"/>
              <w:jc w:val="left"/>
              <w:rPr>
                <w:sz w:val="18"/>
                <w:szCs w:val="18"/>
              </w:rPr>
            </w:pPr>
          </w:p>
        </w:tc>
        <w:tc>
          <w:tcPr>
            <w:tcW w:w="62" w:type="dxa"/>
            <w:shd w:val="clear" w:color="auto" w:fill="auto"/>
            <w:tcMar>
              <w:left w:w="0" w:type="dxa"/>
            </w:tcMar>
            <w:vAlign w:val="bottom"/>
          </w:tcPr>
          <w:p w:rsidR="008B0117" w:rsidRPr="008B0117" w:rsidRDefault="008B0117" w:rsidP="008B0117">
            <w:pPr>
              <w:ind w:hanging="147"/>
              <w:jc w:val="left"/>
              <w:rPr>
                <w:sz w:val="18"/>
                <w:szCs w:val="18"/>
              </w:rPr>
            </w:pPr>
          </w:p>
        </w:tc>
        <w:tc>
          <w:tcPr>
            <w:tcW w:w="418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8B0117" w:rsidRPr="008B0117" w:rsidRDefault="008B0117" w:rsidP="008B0117">
            <w:pPr>
              <w:ind w:hanging="147"/>
              <w:jc w:val="left"/>
              <w:rPr>
                <w:sz w:val="18"/>
                <w:szCs w:val="18"/>
              </w:rPr>
            </w:pPr>
            <w:r w:rsidRPr="008B0117">
              <w:rPr>
                <w:sz w:val="18"/>
                <w:szCs w:val="18"/>
              </w:rPr>
              <w:t>Прочие субсидии бюджетам сельских поселений</w:t>
            </w:r>
          </w:p>
        </w:tc>
        <w:tc>
          <w:tcPr>
            <w:tcW w:w="724"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734</w:t>
            </w:r>
          </w:p>
        </w:tc>
        <w:tc>
          <w:tcPr>
            <w:tcW w:w="2126" w:type="dxa"/>
            <w:tcBorders>
              <w:top w:val="single" w:sz="5" w:space="0" w:color="auto"/>
              <w:left w:val="single" w:sz="5" w:space="0" w:color="auto"/>
              <w:bottom w:val="single" w:sz="5" w:space="0" w:color="auto"/>
            </w:tcBorders>
            <w:shd w:val="clear" w:color="auto" w:fill="auto"/>
            <w:vAlign w:val="bottom"/>
          </w:tcPr>
          <w:p w:rsidR="008B0117" w:rsidRPr="008B0117" w:rsidRDefault="008B0117" w:rsidP="00614445">
            <w:pPr>
              <w:jc w:val="left"/>
              <w:rPr>
                <w:sz w:val="18"/>
                <w:szCs w:val="18"/>
              </w:rPr>
            </w:pPr>
            <w:r w:rsidRPr="008B0117">
              <w:rPr>
                <w:sz w:val="18"/>
                <w:szCs w:val="18"/>
              </w:rPr>
              <w:t>20229999100000150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614445">
            <w:pPr>
              <w:jc w:val="left"/>
              <w:rPr>
                <w:sz w:val="18"/>
                <w:szCs w:val="18"/>
              </w:rPr>
            </w:pPr>
            <w:r w:rsidRPr="008B0117">
              <w:rPr>
                <w:sz w:val="18"/>
                <w:szCs w:val="18"/>
              </w:rPr>
              <w:t>9 598,40</w:t>
            </w:r>
          </w:p>
        </w:tc>
        <w:tc>
          <w:tcPr>
            <w:tcW w:w="1295" w:type="dxa"/>
            <w:tcBorders>
              <w:top w:val="single" w:sz="5" w:space="0" w:color="auto"/>
              <w:left w:val="single" w:sz="5" w:space="0" w:color="auto"/>
              <w:bottom w:val="single" w:sz="5" w:space="0" w:color="auto"/>
              <w:right w:val="single" w:sz="10" w:space="0" w:color="auto"/>
            </w:tcBorders>
            <w:vAlign w:val="bottom"/>
          </w:tcPr>
          <w:p w:rsidR="008B0117" w:rsidRPr="008B0117" w:rsidRDefault="008B0117" w:rsidP="008B0117">
            <w:pPr>
              <w:ind w:hanging="147"/>
              <w:jc w:val="left"/>
              <w:rPr>
                <w:sz w:val="18"/>
                <w:szCs w:val="18"/>
              </w:rPr>
            </w:pPr>
            <w:r w:rsidRPr="008B0117">
              <w:rPr>
                <w:sz w:val="18"/>
                <w:szCs w:val="18"/>
              </w:rPr>
              <w:t>9 598,40</w:t>
            </w:r>
          </w:p>
        </w:tc>
      </w:tr>
      <w:tr w:rsidR="008B0117" w:rsidRPr="008B0117" w:rsidTr="009648FB">
        <w:trPr>
          <w:cantSplit/>
        </w:trPr>
        <w:tc>
          <w:tcPr>
            <w:tcW w:w="48"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30" w:type="dxa"/>
            <w:shd w:val="clear" w:color="auto" w:fill="auto"/>
            <w:vAlign w:val="bottom"/>
          </w:tcPr>
          <w:p w:rsidR="008B0117" w:rsidRPr="008B0117" w:rsidRDefault="008B0117" w:rsidP="008B0117">
            <w:pPr>
              <w:ind w:hanging="147"/>
              <w:jc w:val="left"/>
              <w:rPr>
                <w:sz w:val="18"/>
                <w:szCs w:val="18"/>
              </w:rPr>
            </w:pPr>
          </w:p>
        </w:tc>
        <w:tc>
          <w:tcPr>
            <w:tcW w:w="5167"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0C13CC">
            <w:pPr>
              <w:ind w:left="357" w:firstLine="0"/>
              <w:jc w:val="left"/>
              <w:rPr>
                <w:sz w:val="18"/>
                <w:szCs w:val="18"/>
              </w:rPr>
            </w:pPr>
            <w:r w:rsidRPr="008B0117">
              <w:rPr>
                <w:b/>
                <w:sz w:val="18"/>
                <w:szCs w:val="18"/>
              </w:rPr>
              <w:t>Субвенции бюджетам бюджетной системы Российской Федерации</w:t>
            </w:r>
          </w:p>
        </w:tc>
        <w:tc>
          <w:tcPr>
            <w:tcW w:w="2126" w:type="dxa"/>
            <w:tcBorders>
              <w:top w:val="single" w:sz="5" w:space="0" w:color="auto"/>
              <w:left w:val="single" w:sz="5" w:space="0" w:color="auto"/>
              <w:bottom w:val="single" w:sz="5" w:space="0" w:color="auto"/>
            </w:tcBorders>
            <w:shd w:val="clear" w:color="auto" w:fill="auto"/>
            <w:vAlign w:val="bottom"/>
          </w:tcPr>
          <w:p w:rsidR="008B0117" w:rsidRPr="008B0117" w:rsidRDefault="008B0117" w:rsidP="000C13CC">
            <w:pPr>
              <w:jc w:val="left"/>
              <w:rPr>
                <w:sz w:val="18"/>
                <w:szCs w:val="18"/>
              </w:rPr>
            </w:pPr>
            <w:r w:rsidRPr="008B0117">
              <w:rPr>
                <w:b/>
                <w:sz w:val="18"/>
                <w:szCs w:val="18"/>
              </w:rPr>
              <w:t>20230000000000150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0C13CC">
            <w:pPr>
              <w:jc w:val="left"/>
              <w:rPr>
                <w:b/>
                <w:sz w:val="18"/>
                <w:szCs w:val="18"/>
              </w:rPr>
            </w:pPr>
            <w:r w:rsidRPr="008B0117">
              <w:rPr>
                <w:b/>
                <w:sz w:val="18"/>
                <w:szCs w:val="18"/>
              </w:rPr>
              <w:t>2 615,80</w:t>
            </w:r>
          </w:p>
        </w:tc>
        <w:tc>
          <w:tcPr>
            <w:tcW w:w="1295" w:type="dxa"/>
            <w:tcBorders>
              <w:top w:val="single" w:sz="5" w:space="0" w:color="auto"/>
              <w:left w:val="single" w:sz="5" w:space="0" w:color="auto"/>
              <w:bottom w:val="single" w:sz="5" w:space="0" w:color="auto"/>
              <w:right w:val="single" w:sz="10" w:space="0" w:color="auto"/>
            </w:tcBorders>
            <w:vAlign w:val="bottom"/>
          </w:tcPr>
          <w:p w:rsidR="008B0117" w:rsidRPr="008B0117" w:rsidRDefault="008B0117" w:rsidP="008B0117">
            <w:pPr>
              <w:ind w:hanging="147"/>
              <w:jc w:val="left"/>
              <w:rPr>
                <w:b/>
                <w:sz w:val="18"/>
                <w:szCs w:val="18"/>
              </w:rPr>
            </w:pPr>
            <w:r w:rsidRPr="008B0117">
              <w:rPr>
                <w:b/>
                <w:sz w:val="18"/>
                <w:szCs w:val="18"/>
              </w:rPr>
              <w:t>2 715,80</w:t>
            </w:r>
          </w:p>
        </w:tc>
      </w:tr>
      <w:tr w:rsidR="008B0117" w:rsidRPr="008B0117" w:rsidTr="009648FB">
        <w:trPr>
          <w:cantSplit/>
        </w:trPr>
        <w:tc>
          <w:tcPr>
            <w:tcW w:w="48"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30" w:type="dxa"/>
            <w:shd w:val="clear" w:color="auto" w:fill="auto"/>
            <w:vAlign w:val="bottom"/>
          </w:tcPr>
          <w:p w:rsidR="008B0117" w:rsidRPr="008B0117" w:rsidRDefault="008B0117" w:rsidP="008B0117">
            <w:pPr>
              <w:ind w:hanging="147"/>
              <w:jc w:val="left"/>
              <w:rPr>
                <w:sz w:val="18"/>
                <w:szCs w:val="18"/>
              </w:rPr>
            </w:pPr>
          </w:p>
        </w:tc>
        <w:tc>
          <w:tcPr>
            <w:tcW w:w="46" w:type="dxa"/>
            <w:shd w:val="clear" w:color="auto" w:fill="auto"/>
            <w:vAlign w:val="bottom"/>
          </w:tcPr>
          <w:p w:rsidR="008B0117" w:rsidRPr="008B0117" w:rsidRDefault="008B0117" w:rsidP="008B0117">
            <w:pPr>
              <w:ind w:hanging="147"/>
              <w:jc w:val="left"/>
              <w:rPr>
                <w:sz w:val="18"/>
                <w:szCs w:val="18"/>
              </w:rPr>
            </w:pPr>
          </w:p>
        </w:tc>
        <w:tc>
          <w:tcPr>
            <w:tcW w:w="5121"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8B0117" w:rsidRPr="008B0117" w:rsidRDefault="008B0117" w:rsidP="000C13CC">
            <w:pPr>
              <w:ind w:left="357" w:firstLine="0"/>
              <w:jc w:val="left"/>
              <w:rPr>
                <w:sz w:val="18"/>
                <w:szCs w:val="18"/>
              </w:rPr>
            </w:pPr>
            <w:r w:rsidRPr="008B0117">
              <w:rPr>
                <w:i/>
                <w:sz w:val="18"/>
                <w:szCs w:val="18"/>
              </w:rPr>
              <w:t>Субвенции местным бюджетам на выполнение передаваемых полномочий субъектов Российской Федерации</w:t>
            </w:r>
          </w:p>
        </w:tc>
        <w:tc>
          <w:tcPr>
            <w:tcW w:w="2126" w:type="dxa"/>
            <w:tcBorders>
              <w:top w:val="single" w:sz="5" w:space="0" w:color="auto"/>
              <w:left w:val="single" w:sz="5" w:space="0" w:color="auto"/>
              <w:bottom w:val="single" w:sz="5" w:space="0" w:color="auto"/>
            </w:tcBorders>
            <w:shd w:val="clear" w:color="auto" w:fill="auto"/>
            <w:vAlign w:val="bottom"/>
          </w:tcPr>
          <w:p w:rsidR="008B0117" w:rsidRPr="008B0117" w:rsidRDefault="000C13CC" w:rsidP="000C13CC">
            <w:pPr>
              <w:ind w:left="0" w:firstLine="0"/>
              <w:jc w:val="left"/>
              <w:rPr>
                <w:sz w:val="18"/>
                <w:szCs w:val="18"/>
              </w:rPr>
            </w:pPr>
            <w:r>
              <w:rPr>
                <w:i/>
                <w:sz w:val="18"/>
                <w:szCs w:val="18"/>
              </w:rPr>
              <w:t xml:space="preserve">     </w:t>
            </w:r>
            <w:r w:rsidR="008B0117" w:rsidRPr="008B0117">
              <w:rPr>
                <w:i/>
                <w:sz w:val="18"/>
                <w:szCs w:val="18"/>
              </w:rPr>
              <w:t>20230024000000150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0,70</w:t>
            </w:r>
          </w:p>
        </w:tc>
        <w:tc>
          <w:tcPr>
            <w:tcW w:w="1295" w:type="dxa"/>
            <w:tcBorders>
              <w:top w:val="single" w:sz="5" w:space="0" w:color="auto"/>
              <w:left w:val="single" w:sz="5" w:space="0" w:color="auto"/>
              <w:bottom w:val="single" w:sz="5" w:space="0" w:color="auto"/>
              <w:right w:val="single" w:sz="10" w:space="0" w:color="auto"/>
            </w:tcBorders>
            <w:vAlign w:val="bottom"/>
          </w:tcPr>
          <w:p w:rsidR="008B0117" w:rsidRPr="008B0117" w:rsidRDefault="008B0117" w:rsidP="008B0117">
            <w:pPr>
              <w:ind w:hanging="147"/>
              <w:jc w:val="left"/>
              <w:rPr>
                <w:i/>
                <w:sz w:val="18"/>
                <w:szCs w:val="18"/>
              </w:rPr>
            </w:pPr>
            <w:r w:rsidRPr="008B0117">
              <w:rPr>
                <w:i/>
                <w:sz w:val="18"/>
                <w:szCs w:val="18"/>
              </w:rPr>
              <w:t>0,70</w:t>
            </w:r>
          </w:p>
        </w:tc>
      </w:tr>
      <w:tr w:rsidR="008B0117" w:rsidRPr="008B0117" w:rsidTr="009648FB">
        <w:trPr>
          <w:cantSplit/>
        </w:trPr>
        <w:tc>
          <w:tcPr>
            <w:tcW w:w="48"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30" w:type="dxa"/>
            <w:shd w:val="clear" w:color="auto" w:fill="auto"/>
            <w:vAlign w:val="bottom"/>
          </w:tcPr>
          <w:p w:rsidR="008B0117" w:rsidRPr="008B0117" w:rsidRDefault="008B0117" w:rsidP="008B0117">
            <w:pPr>
              <w:ind w:hanging="147"/>
              <w:jc w:val="left"/>
              <w:rPr>
                <w:sz w:val="18"/>
                <w:szCs w:val="18"/>
              </w:rPr>
            </w:pPr>
          </w:p>
        </w:tc>
        <w:tc>
          <w:tcPr>
            <w:tcW w:w="46" w:type="dxa"/>
            <w:shd w:val="clear" w:color="auto" w:fill="auto"/>
            <w:vAlign w:val="bottom"/>
          </w:tcPr>
          <w:p w:rsidR="008B0117" w:rsidRPr="008B0117" w:rsidRDefault="008B0117" w:rsidP="008B0117">
            <w:pPr>
              <w:ind w:hanging="147"/>
              <w:jc w:val="left"/>
              <w:rPr>
                <w:sz w:val="18"/>
                <w:szCs w:val="18"/>
              </w:rPr>
            </w:pPr>
          </w:p>
        </w:tc>
        <w:tc>
          <w:tcPr>
            <w:tcW w:w="30" w:type="dxa"/>
            <w:shd w:val="clear" w:color="auto" w:fill="auto"/>
            <w:tcMar>
              <w:left w:w="0" w:type="dxa"/>
            </w:tcMar>
            <w:vAlign w:val="bottom"/>
          </w:tcPr>
          <w:p w:rsidR="008B0117" w:rsidRPr="008B0117" w:rsidRDefault="008B0117" w:rsidP="008B0117">
            <w:pPr>
              <w:ind w:hanging="147"/>
              <w:jc w:val="left"/>
              <w:rPr>
                <w:sz w:val="18"/>
                <w:szCs w:val="18"/>
              </w:rPr>
            </w:pPr>
          </w:p>
        </w:tc>
        <w:tc>
          <w:tcPr>
            <w:tcW w:w="42" w:type="dxa"/>
            <w:shd w:val="clear" w:color="auto" w:fill="auto"/>
            <w:tcMar>
              <w:left w:w="0" w:type="dxa"/>
            </w:tcMar>
            <w:vAlign w:val="bottom"/>
          </w:tcPr>
          <w:p w:rsidR="008B0117" w:rsidRPr="008B0117" w:rsidRDefault="008B0117" w:rsidP="008B0117">
            <w:pPr>
              <w:ind w:hanging="147"/>
              <w:jc w:val="left"/>
              <w:rPr>
                <w:sz w:val="18"/>
                <w:szCs w:val="18"/>
              </w:rPr>
            </w:pPr>
          </w:p>
        </w:tc>
        <w:tc>
          <w:tcPr>
            <w:tcW w:w="30" w:type="dxa"/>
            <w:shd w:val="clear" w:color="auto" w:fill="auto"/>
            <w:tcMar>
              <w:left w:w="0" w:type="dxa"/>
            </w:tcMar>
            <w:vAlign w:val="bottom"/>
          </w:tcPr>
          <w:p w:rsidR="008B0117" w:rsidRPr="008B0117" w:rsidRDefault="008B0117" w:rsidP="008B0117">
            <w:pPr>
              <w:ind w:hanging="147"/>
              <w:jc w:val="left"/>
              <w:rPr>
                <w:sz w:val="18"/>
                <w:szCs w:val="18"/>
              </w:rPr>
            </w:pPr>
          </w:p>
        </w:tc>
        <w:tc>
          <w:tcPr>
            <w:tcW w:w="49" w:type="dxa"/>
            <w:shd w:val="clear" w:color="auto" w:fill="auto"/>
            <w:tcMar>
              <w:left w:w="0" w:type="dxa"/>
            </w:tcMar>
            <w:vAlign w:val="bottom"/>
          </w:tcPr>
          <w:p w:rsidR="008B0117" w:rsidRPr="008B0117" w:rsidRDefault="008B0117" w:rsidP="008B0117">
            <w:pPr>
              <w:ind w:hanging="147"/>
              <w:jc w:val="left"/>
              <w:rPr>
                <w:sz w:val="18"/>
                <w:szCs w:val="18"/>
              </w:rPr>
            </w:pPr>
          </w:p>
        </w:tc>
        <w:tc>
          <w:tcPr>
            <w:tcW w:w="62" w:type="dxa"/>
            <w:shd w:val="clear" w:color="auto" w:fill="auto"/>
            <w:tcMar>
              <w:left w:w="0" w:type="dxa"/>
            </w:tcMar>
            <w:vAlign w:val="bottom"/>
          </w:tcPr>
          <w:p w:rsidR="008B0117" w:rsidRPr="008B0117" w:rsidRDefault="008B0117" w:rsidP="008B0117">
            <w:pPr>
              <w:ind w:hanging="147"/>
              <w:jc w:val="left"/>
              <w:rPr>
                <w:sz w:val="18"/>
                <w:szCs w:val="18"/>
              </w:rPr>
            </w:pPr>
          </w:p>
        </w:tc>
        <w:tc>
          <w:tcPr>
            <w:tcW w:w="418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8B0117" w:rsidRPr="008B0117" w:rsidRDefault="008B0117" w:rsidP="000C13CC">
            <w:pPr>
              <w:ind w:left="357" w:firstLine="0"/>
              <w:jc w:val="left"/>
              <w:rPr>
                <w:sz w:val="18"/>
                <w:szCs w:val="18"/>
              </w:rPr>
            </w:pPr>
            <w:r w:rsidRPr="008B0117">
              <w:rPr>
                <w:sz w:val="18"/>
                <w:szCs w:val="18"/>
              </w:rPr>
              <w:t>Субвенции бюджетам сельских поселений на выполнение передаваемых полномочий субъектов Российской Федерации</w:t>
            </w:r>
          </w:p>
        </w:tc>
        <w:tc>
          <w:tcPr>
            <w:tcW w:w="724"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734</w:t>
            </w:r>
          </w:p>
        </w:tc>
        <w:tc>
          <w:tcPr>
            <w:tcW w:w="2126" w:type="dxa"/>
            <w:tcBorders>
              <w:top w:val="single" w:sz="5" w:space="0" w:color="auto"/>
              <w:left w:val="single" w:sz="5" w:space="0" w:color="auto"/>
              <w:bottom w:val="single" w:sz="5" w:space="0" w:color="auto"/>
            </w:tcBorders>
            <w:shd w:val="clear" w:color="auto" w:fill="auto"/>
            <w:vAlign w:val="bottom"/>
          </w:tcPr>
          <w:p w:rsidR="008B0117" w:rsidRPr="008B0117" w:rsidRDefault="008B0117" w:rsidP="000C13CC">
            <w:pPr>
              <w:jc w:val="left"/>
              <w:rPr>
                <w:sz w:val="18"/>
                <w:szCs w:val="18"/>
              </w:rPr>
            </w:pPr>
            <w:r w:rsidRPr="008B0117">
              <w:rPr>
                <w:sz w:val="18"/>
                <w:szCs w:val="18"/>
              </w:rPr>
              <w:t>20230024100000150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0,70</w:t>
            </w:r>
          </w:p>
        </w:tc>
        <w:tc>
          <w:tcPr>
            <w:tcW w:w="1295" w:type="dxa"/>
            <w:tcBorders>
              <w:top w:val="single" w:sz="5" w:space="0" w:color="auto"/>
              <w:left w:val="single" w:sz="5" w:space="0" w:color="auto"/>
              <w:bottom w:val="single" w:sz="5" w:space="0" w:color="auto"/>
              <w:right w:val="single" w:sz="10" w:space="0" w:color="auto"/>
            </w:tcBorders>
            <w:vAlign w:val="bottom"/>
          </w:tcPr>
          <w:p w:rsidR="008B0117" w:rsidRPr="008B0117" w:rsidRDefault="008B0117" w:rsidP="008B0117">
            <w:pPr>
              <w:ind w:hanging="147"/>
              <w:jc w:val="left"/>
              <w:rPr>
                <w:sz w:val="18"/>
                <w:szCs w:val="18"/>
              </w:rPr>
            </w:pPr>
            <w:r w:rsidRPr="008B0117">
              <w:rPr>
                <w:sz w:val="18"/>
                <w:szCs w:val="18"/>
              </w:rPr>
              <w:t>0,70</w:t>
            </w:r>
          </w:p>
        </w:tc>
      </w:tr>
      <w:tr w:rsidR="008B0117" w:rsidRPr="008B0117" w:rsidTr="009648FB">
        <w:trPr>
          <w:cantSplit/>
        </w:trPr>
        <w:tc>
          <w:tcPr>
            <w:tcW w:w="48"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30" w:type="dxa"/>
            <w:shd w:val="clear" w:color="auto" w:fill="auto"/>
            <w:vAlign w:val="bottom"/>
          </w:tcPr>
          <w:p w:rsidR="008B0117" w:rsidRPr="008B0117" w:rsidRDefault="008B0117" w:rsidP="008B0117">
            <w:pPr>
              <w:ind w:hanging="147"/>
              <w:jc w:val="left"/>
              <w:rPr>
                <w:sz w:val="18"/>
                <w:szCs w:val="18"/>
              </w:rPr>
            </w:pPr>
          </w:p>
        </w:tc>
        <w:tc>
          <w:tcPr>
            <w:tcW w:w="46" w:type="dxa"/>
            <w:shd w:val="clear" w:color="auto" w:fill="auto"/>
            <w:vAlign w:val="bottom"/>
          </w:tcPr>
          <w:p w:rsidR="008B0117" w:rsidRPr="008B0117" w:rsidRDefault="008B0117" w:rsidP="008B0117">
            <w:pPr>
              <w:ind w:hanging="147"/>
              <w:jc w:val="left"/>
              <w:rPr>
                <w:sz w:val="18"/>
                <w:szCs w:val="18"/>
              </w:rPr>
            </w:pPr>
          </w:p>
        </w:tc>
        <w:tc>
          <w:tcPr>
            <w:tcW w:w="5121"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8B0117" w:rsidRPr="008B0117" w:rsidRDefault="008B0117" w:rsidP="000C13CC">
            <w:pPr>
              <w:ind w:left="357" w:firstLine="0"/>
              <w:jc w:val="left"/>
              <w:rPr>
                <w:sz w:val="18"/>
                <w:szCs w:val="18"/>
              </w:rPr>
            </w:pPr>
            <w:r w:rsidRPr="008B0117">
              <w:rPr>
                <w:i/>
                <w:sz w:val="18"/>
                <w:szCs w:val="18"/>
              </w:rPr>
              <w:t>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2126" w:type="dxa"/>
            <w:tcBorders>
              <w:top w:val="single" w:sz="5" w:space="0" w:color="auto"/>
              <w:left w:val="single" w:sz="5" w:space="0" w:color="auto"/>
              <w:bottom w:val="single" w:sz="5" w:space="0" w:color="auto"/>
            </w:tcBorders>
            <w:shd w:val="clear" w:color="auto" w:fill="auto"/>
            <w:vAlign w:val="bottom"/>
          </w:tcPr>
          <w:p w:rsidR="008B0117" w:rsidRPr="008B0117" w:rsidRDefault="008B0117" w:rsidP="000C13CC">
            <w:pPr>
              <w:jc w:val="left"/>
              <w:rPr>
                <w:sz w:val="18"/>
                <w:szCs w:val="18"/>
              </w:rPr>
            </w:pPr>
            <w:r w:rsidRPr="008B0117">
              <w:rPr>
                <w:i/>
                <w:sz w:val="18"/>
                <w:szCs w:val="18"/>
              </w:rPr>
              <w:t>20235118000000150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0C13CC">
            <w:pPr>
              <w:jc w:val="left"/>
              <w:rPr>
                <w:b/>
                <w:sz w:val="18"/>
                <w:szCs w:val="18"/>
              </w:rPr>
            </w:pPr>
            <w:r w:rsidRPr="008B0117">
              <w:rPr>
                <w:b/>
                <w:sz w:val="18"/>
                <w:szCs w:val="18"/>
              </w:rPr>
              <w:t>2 615,10</w:t>
            </w:r>
          </w:p>
        </w:tc>
        <w:tc>
          <w:tcPr>
            <w:tcW w:w="1295" w:type="dxa"/>
            <w:tcBorders>
              <w:top w:val="single" w:sz="5" w:space="0" w:color="auto"/>
              <w:left w:val="single" w:sz="5" w:space="0" w:color="auto"/>
              <w:bottom w:val="single" w:sz="5" w:space="0" w:color="auto"/>
              <w:right w:val="single" w:sz="10" w:space="0" w:color="auto"/>
            </w:tcBorders>
            <w:vAlign w:val="bottom"/>
          </w:tcPr>
          <w:p w:rsidR="008B0117" w:rsidRPr="008B0117" w:rsidRDefault="008B0117" w:rsidP="008B0117">
            <w:pPr>
              <w:ind w:hanging="147"/>
              <w:jc w:val="left"/>
              <w:rPr>
                <w:i/>
                <w:sz w:val="18"/>
                <w:szCs w:val="18"/>
              </w:rPr>
            </w:pPr>
            <w:r w:rsidRPr="008B0117">
              <w:rPr>
                <w:i/>
                <w:sz w:val="18"/>
                <w:szCs w:val="18"/>
              </w:rPr>
              <w:t>2 715,10</w:t>
            </w:r>
          </w:p>
        </w:tc>
      </w:tr>
      <w:tr w:rsidR="008B0117" w:rsidRPr="008B0117" w:rsidTr="009648FB">
        <w:trPr>
          <w:cantSplit/>
        </w:trPr>
        <w:tc>
          <w:tcPr>
            <w:tcW w:w="48"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30" w:type="dxa"/>
            <w:shd w:val="clear" w:color="auto" w:fill="auto"/>
            <w:vAlign w:val="bottom"/>
          </w:tcPr>
          <w:p w:rsidR="008B0117" w:rsidRPr="008B0117" w:rsidRDefault="008B0117" w:rsidP="008B0117">
            <w:pPr>
              <w:ind w:hanging="147"/>
              <w:jc w:val="left"/>
              <w:rPr>
                <w:sz w:val="18"/>
                <w:szCs w:val="18"/>
              </w:rPr>
            </w:pPr>
          </w:p>
        </w:tc>
        <w:tc>
          <w:tcPr>
            <w:tcW w:w="46" w:type="dxa"/>
            <w:shd w:val="clear" w:color="auto" w:fill="auto"/>
            <w:vAlign w:val="bottom"/>
          </w:tcPr>
          <w:p w:rsidR="008B0117" w:rsidRPr="008B0117" w:rsidRDefault="008B0117" w:rsidP="008B0117">
            <w:pPr>
              <w:ind w:hanging="147"/>
              <w:jc w:val="left"/>
              <w:rPr>
                <w:sz w:val="18"/>
                <w:szCs w:val="18"/>
              </w:rPr>
            </w:pPr>
          </w:p>
        </w:tc>
        <w:tc>
          <w:tcPr>
            <w:tcW w:w="30" w:type="dxa"/>
            <w:shd w:val="clear" w:color="auto" w:fill="auto"/>
            <w:tcMar>
              <w:left w:w="0" w:type="dxa"/>
            </w:tcMar>
            <w:vAlign w:val="bottom"/>
          </w:tcPr>
          <w:p w:rsidR="008B0117" w:rsidRPr="008B0117" w:rsidRDefault="008B0117" w:rsidP="008B0117">
            <w:pPr>
              <w:ind w:hanging="147"/>
              <w:jc w:val="left"/>
              <w:rPr>
                <w:sz w:val="18"/>
                <w:szCs w:val="18"/>
              </w:rPr>
            </w:pPr>
          </w:p>
        </w:tc>
        <w:tc>
          <w:tcPr>
            <w:tcW w:w="42" w:type="dxa"/>
            <w:shd w:val="clear" w:color="auto" w:fill="auto"/>
            <w:tcMar>
              <w:left w:w="0" w:type="dxa"/>
            </w:tcMar>
            <w:vAlign w:val="bottom"/>
          </w:tcPr>
          <w:p w:rsidR="008B0117" w:rsidRPr="008B0117" w:rsidRDefault="008B0117" w:rsidP="008B0117">
            <w:pPr>
              <w:ind w:hanging="147"/>
              <w:jc w:val="left"/>
              <w:rPr>
                <w:sz w:val="18"/>
                <w:szCs w:val="18"/>
              </w:rPr>
            </w:pPr>
          </w:p>
        </w:tc>
        <w:tc>
          <w:tcPr>
            <w:tcW w:w="30" w:type="dxa"/>
            <w:shd w:val="clear" w:color="auto" w:fill="auto"/>
            <w:tcMar>
              <w:left w:w="0" w:type="dxa"/>
            </w:tcMar>
            <w:vAlign w:val="bottom"/>
          </w:tcPr>
          <w:p w:rsidR="008B0117" w:rsidRPr="008B0117" w:rsidRDefault="008B0117" w:rsidP="008B0117">
            <w:pPr>
              <w:ind w:hanging="147"/>
              <w:jc w:val="left"/>
              <w:rPr>
                <w:sz w:val="18"/>
                <w:szCs w:val="18"/>
              </w:rPr>
            </w:pPr>
          </w:p>
        </w:tc>
        <w:tc>
          <w:tcPr>
            <w:tcW w:w="49" w:type="dxa"/>
            <w:shd w:val="clear" w:color="auto" w:fill="auto"/>
            <w:tcMar>
              <w:left w:w="0" w:type="dxa"/>
            </w:tcMar>
            <w:vAlign w:val="bottom"/>
          </w:tcPr>
          <w:p w:rsidR="008B0117" w:rsidRPr="008B0117" w:rsidRDefault="008B0117" w:rsidP="008B0117">
            <w:pPr>
              <w:ind w:hanging="147"/>
              <w:jc w:val="left"/>
              <w:rPr>
                <w:sz w:val="18"/>
                <w:szCs w:val="18"/>
              </w:rPr>
            </w:pPr>
          </w:p>
        </w:tc>
        <w:tc>
          <w:tcPr>
            <w:tcW w:w="62" w:type="dxa"/>
            <w:shd w:val="clear" w:color="auto" w:fill="auto"/>
            <w:tcMar>
              <w:left w:w="0" w:type="dxa"/>
            </w:tcMar>
            <w:vAlign w:val="bottom"/>
          </w:tcPr>
          <w:p w:rsidR="008B0117" w:rsidRPr="008B0117" w:rsidRDefault="008B0117" w:rsidP="008B0117">
            <w:pPr>
              <w:ind w:hanging="147"/>
              <w:jc w:val="left"/>
              <w:rPr>
                <w:sz w:val="18"/>
                <w:szCs w:val="18"/>
              </w:rPr>
            </w:pPr>
          </w:p>
        </w:tc>
        <w:tc>
          <w:tcPr>
            <w:tcW w:w="418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8B0117" w:rsidRPr="008B0117" w:rsidRDefault="008B0117" w:rsidP="000C13CC">
            <w:pPr>
              <w:ind w:left="357" w:firstLine="0"/>
              <w:jc w:val="left"/>
              <w:rPr>
                <w:sz w:val="18"/>
                <w:szCs w:val="18"/>
              </w:rPr>
            </w:pPr>
            <w:r w:rsidRPr="008B0117">
              <w:rPr>
                <w:sz w:val="18"/>
                <w:szCs w:val="18"/>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724"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734</w:t>
            </w:r>
          </w:p>
        </w:tc>
        <w:tc>
          <w:tcPr>
            <w:tcW w:w="2126" w:type="dxa"/>
            <w:tcBorders>
              <w:top w:val="single" w:sz="5" w:space="0" w:color="auto"/>
              <w:left w:val="single" w:sz="5" w:space="0" w:color="auto"/>
              <w:bottom w:val="single" w:sz="5" w:space="0" w:color="auto"/>
            </w:tcBorders>
            <w:shd w:val="clear" w:color="auto" w:fill="auto"/>
            <w:vAlign w:val="bottom"/>
          </w:tcPr>
          <w:p w:rsidR="008B0117" w:rsidRPr="008B0117" w:rsidRDefault="008B0117" w:rsidP="000C13CC">
            <w:pPr>
              <w:jc w:val="left"/>
              <w:rPr>
                <w:sz w:val="18"/>
                <w:szCs w:val="18"/>
              </w:rPr>
            </w:pPr>
            <w:r w:rsidRPr="008B0117">
              <w:rPr>
                <w:sz w:val="18"/>
                <w:szCs w:val="18"/>
              </w:rPr>
              <w:t>20235118100000150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0C13CC">
            <w:pPr>
              <w:jc w:val="left"/>
              <w:rPr>
                <w:sz w:val="18"/>
                <w:szCs w:val="18"/>
              </w:rPr>
            </w:pPr>
            <w:r w:rsidRPr="008B0117">
              <w:rPr>
                <w:sz w:val="18"/>
                <w:szCs w:val="18"/>
              </w:rPr>
              <w:t>2 615,10</w:t>
            </w:r>
          </w:p>
        </w:tc>
        <w:tc>
          <w:tcPr>
            <w:tcW w:w="1295" w:type="dxa"/>
            <w:tcBorders>
              <w:top w:val="single" w:sz="5" w:space="0" w:color="auto"/>
              <w:left w:val="single" w:sz="5" w:space="0" w:color="auto"/>
              <w:bottom w:val="single" w:sz="5" w:space="0" w:color="auto"/>
              <w:right w:val="single" w:sz="10" w:space="0" w:color="auto"/>
            </w:tcBorders>
            <w:vAlign w:val="bottom"/>
          </w:tcPr>
          <w:p w:rsidR="008B0117" w:rsidRPr="008B0117" w:rsidRDefault="008B0117" w:rsidP="008B0117">
            <w:pPr>
              <w:ind w:hanging="147"/>
              <w:jc w:val="left"/>
              <w:rPr>
                <w:sz w:val="18"/>
                <w:szCs w:val="18"/>
              </w:rPr>
            </w:pPr>
            <w:r w:rsidRPr="008B0117">
              <w:rPr>
                <w:sz w:val="18"/>
                <w:szCs w:val="18"/>
              </w:rPr>
              <w:t>2 715,10</w:t>
            </w:r>
          </w:p>
        </w:tc>
      </w:tr>
      <w:tr w:rsidR="008B0117" w:rsidRPr="008B0117" w:rsidTr="009648FB">
        <w:trPr>
          <w:cantSplit/>
        </w:trPr>
        <w:tc>
          <w:tcPr>
            <w:tcW w:w="48" w:type="dxa"/>
            <w:tcBorders>
              <w:top w:val="single" w:sz="10" w:space="0" w:color="auto"/>
            </w:tcBorders>
            <w:shd w:val="clear" w:color="auto" w:fill="auto"/>
            <w:vAlign w:val="bottom"/>
          </w:tcPr>
          <w:p w:rsidR="008B0117" w:rsidRPr="008B0117" w:rsidRDefault="008B0117" w:rsidP="008B0117">
            <w:pPr>
              <w:ind w:hanging="147"/>
              <w:jc w:val="left"/>
              <w:rPr>
                <w:sz w:val="18"/>
                <w:szCs w:val="18"/>
              </w:rPr>
            </w:pPr>
          </w:p>
        </w:tc>
        <w:tc>
          <w:tcPr>
            <w:tcW w:w="30" w:type="dxa"/>
            <w:tcBorders>
              <w:top w:val="single" w:sz="10" w:space="0" w:color="auto"/>
            </w:tcBorders>
            <w:shd w:val="clear" w:color="auto" w:fill="auto"/>
            <w:vAlign w:val="bottom"/>
          </w:tcPr>
          <w:p w:rsidR="008B0117" w:rsidRPr="008B0117" w:rsidRDefault="008B0117" w:rsidP="008B0117">
            <w:pPr>
              <w:ind w:hanging="147"/>
              <w:jc w:val="left"/>
              <w:rPr>
                <w:sz w:val="18"/>
                <w:szCs w:val="18"/>
              </w:rPr>
            </w:pPr>
          </w:p>
        </w:tc>
        <w:tc>
          <w:tcPr>
            <w:tcW w:w="46" w:type="dxa"/>
            <w:tcBorders>
              <w:top w:val="single" w:sz="10" w:space="0" w:color="auto"/>
            </w:tcBorders>
            <w:shd w:val="clear" w:color="auto" w:fill="auto"/>
            <w:vAlign w:val="bottom"/>
          </w:tcPr>
          <w:p w:rsidR="008B0117" w:rsidRPr="008B0117" w:rsidRDefault="008B0117" w:rsidP="008B0117">
            <w:pPr>
              <w:ind w:hanging="147"/>
              <w:jc w:val="left"/>
              <w:rPr>
                <w:sz w:val="18"/>
                <w:szCs w:val="18"/>
              </w:rPr>
            </w:pPr>
          </w:p>
        </w:tc>
        <w:tc>
          <w:tcPr>
            <w:tcW w:w="30" w:type="dxa"/>
            <w:tcBorders>
              <w:top w:val="single" w:sz="10" w:space="0" w:color="auto"/>
            </w:tcBorders>
            <w:shd w:val="clear" w:color="auto" w:fill="auto"/>
            <w:vAlign w:val="bottom"/>
          </w:tcPr>
          <w:p w:rsidR="008B0117" w:rsidRPr="008B0117" w:rsidRDefault="008B0117" w:rsidP="008B0117">
            <w:pPr>
              <w:ind w:hanging="147"/>
              <w:jc w:val="left"/>
              <w:rPr>
                <w:sz w:val="18"/>
                <w:szCs w:val="18"/>
              </w:rPr>
            </w:pPr>
          </w:p>
        </w:tc>
        <w:tc>
          <w:tcPr>
            <w:tcW w:w="42" w:type="dxa"/>
            <w:tcBorders>
              <w:top w:val="single" w:sz="10" w:space="0" w:color="auto"/>
            </w:tcBorders>
            <w:shd w:val="clear" w:color="auto" w:fill="auto"/>
            <w:vAlign w:val="bottom"/>
          </w:tcPr>
          <w:p w:rsidR="008B0117" w:rsidRPr="008B0117" w:rsidRDefault="008B0117" w:rsidP="008B0117">
            <w:pPr>
              <w:ind w:hanging="147"/>
              <w:jc w:val="left"/>
              <w:rPr>
                <w:sz w:val="18"/>
                <w:szCs w:val="18"/>
              </w:rPr>
            </w:pPr>
          </w:p>
        </w:tc>
        <w:tc>
          <w:tcPr>
            <w:tcW w:w="30" w:type="dxa"/>
            <w:tcBorders>
              <w:top w:val="single" w:sz="10" w:space="0" w:color="auto"/>
            </w:tcBorders>
            <w:shd w:val="clear" w:color="auto" w:fill="auto"/>
            <w:vAlign w:val="bottom"/>
          </w:tcPr>
          <w:p w:rsidR="008B0117" w:rsidRPr="008B0117" w:rsidRDefault="008B0117" w:rsidP="008B0117">
            <w:pPr>
              <w:ind w:hanging="147"/>
              <w:jc w:val="left"/>
              <w:rPr>
                <w:sz w:val="18"/>
                <w:szCs w:val="18"/>
              </w:rPr>
            </w:pPr>
          </w:p>
        </w:tc>
        <w:tc>
          <w:tcPr>
            <w:tcW w:w="49" w:type="dxa"/>
            <w:tcBorders>
              <w:top w:val="single" w:sz="10" w:space="0" w:color="auto"/>
            </w:tcBorders>
            <w:shd w:val="clear" w:color="auto" w:fill="auto"/>
            <w:vAlign w:val="bottom"/>
          </w:tcPr>
          <w:p w:rsidR="008B0117" w:rsidRPr="008B0117" w:rsidRDefault="008B0117" w:rsidP="008B0117">
            <w:pPr>
              <w:ind w:hanging="147"/>
              <w:jc w:val="left"/>
              <w:rPr>
                <w:sz w:val="18"/>
                <w:szCs w:val="18"/>
              </w:rPr>
            </w:pPr>
          </w:p>
        </w:tc>
        <w:tc>
          <w:tcPr>
            <w:tcW w:w="62" w:type="dxa"/>
            <w:tcBorders>
              <w:top w:val="single" w:sz="10" w:space="0" w:color="auto"/>
            </w:tcBorders>
            <w:shd w:val="clear" w:color="auto" w:fill="auto"/>
            <w:vAlign w:val="bottom"/>
          </w:tcPr>
          <w:p w:rsidR="008B0117" w:rsidRPr="008B0117" w:rsidRDefault="008B0117" w:rsidP="008B0117">
            <w:pPr>
              <w:ind w:hanging="147"/>
              <w:jc w:val="left"/>
              <w:rPr>
                <w:sz w:val="18"/>
                <w:szCs w:val="18"/>
              </w:rPr>
            </w:pPr>
          </w:p>
        </w:tc>
        <w:tc>
          <w:tcPr>
            <w:tcW w:w="61" w:type="dxa"/>
            <w:tcBorders>
              <w:top w:val="single" w:sz="10"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single" w:sz="10" w:space="0" w:color="auto"/>
            </w:tcBorders>
            <w:shd w:val="clear" w:color="auto" w:fill="auto"/>
            <w:vAlign w:val="bottom"/>
          </w:tcPr>
          <w:p w:rsidR="008B0117" w:rsidRPr="008B0117" w:rsidRDefault="008B0117" w:rsidP="008B0117">
            <w:pPr>
              <w:ind w:hanging="147"/>
              <w:jc w:val="left"/>
              <w:rPr>
                <w:sz w:val="18"/>
                <w:szCs w:val="18"/>
              </w:rPr>
            </w:pPr>
          </w:p>
        </w:tc>
        <w:tc>
          <w:tcPr>
            <w:tcW w:w="46" w:type="dxa"/>
            <w:tcBorders>
              <w:top w:val="single" w:sz="10" w:space="0" w:color="auto"/>
            </w:tcBorders>
            <w:shd w:val="clear" w:color="auto" w:fill="auto"/>
            <w:vAlign w:val="bottom"/>
          </w:tcPr>
          <w:p w:rsidR="008B0117" w:rsidRPr="008B0117" w:rsidRDefault="008B0117" w:rsidP="008B0117">
            <w:pPr>
              <w:ind w:hanging="147"/>
              <w:jc w:val="left"/>
              <w:rPr>
                <w:sz w:val="18"/>
                <w:szCs w:val="18"/>
              </w:rPr>
            </w:pPr>
          </w:p>
        </w:tc>
        <w:tc>
          <w:tcPr>
            <w:tcW w:w="46" w:type="dxa"/>
            <w:tcBorders>
              <w:top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699" w:type="dxa"/>
            <w:tcBorders>
              <w:top w:val="single" w:sz="10" w:space="0" w:color="auto"/>
            </w:tcBorders>
            <w:shd w:val="clear" w:color="auto" w:fill="auto"/>
            <w:vAlign w:val="bottom"/>
          </w:tcPr>
          <w:p w:rsidR="008B0117" w:rsidRPr="008B0117" w:rsidRDefault="008B0117" w:rsidP="008B0117">
            <w:pPr>
              <w:ind w:hanging="147"/>
              <w:jc w:val="left"/>
              <w:rPr>
                <w:sz w:val="18"/>
                <w:szCs w:val="18"/>
              </w:rPr>
            </w:pPr>
          </w:p>
        </w:tc>
        <w:tc>
          <w:tcPr>
            <w:tcW w:w="2312" w:type="dxa"/>
            <w:tcBorders>
              <w:top w:val="single" w:sz="10" w:space="0" w:color="auto"/>
            </w:tcBorders>
            <w:shd w:val="clear" w:color="auto" w:fill="auto"/>
            <w:vAlign w:val="bottom"/>
          </w:tcPr>
          <w:p w:rsidR="008B0117" w:rsidRPr="008B0117" w:rsidRDefault="008B0117" w:rsidP="008B0117">
            <w:pPr>
              <w:ind w:hanging="147"/>
              <w:jc w:val="left"/>
              <w:rPr>
                <w:sz w:val="18"/>
                <w:szCs w:val="18"/>
              </w:rPr>
            </w:pPr>
          </w:p>
        </w:tc>
        <w:tc>
          <w:tcPr>
            <w:tcW w:w="724" w:type="dxa"/>
            <w:tcBorders>
              <w:top w:val="single" w:sz="10" w:space="0" w:color="auto"/>
            </w:tcBorders>
            <w:shd w:val="clear" w:color="auto" w:fill="auto"/>
            <w:vAlign w:val="bottom"/>
          </w:tcPr>
          <w:p w:rsidR="008B0117" w:rsidRPr="008B0117" w:rsidRDefault="008B0117" w:rsidP="008B0117">
            <w:pPr>
              <w:ind w:hanging="147"/>
              <w:jc w:val="left"/>
              <w:rPr>
                <w:sz w:val="18"/>
                <w:szCs w:val="18"/>
              </w:rPr>
            </w:pPr>
          </w:p>
        </w:tc>
        <w:tc>
          <w:tcPr>
            <w:tcW w:w="2126" w:type="dxa"/>
            <w:tcBorders>
              <w:top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b/>
                <w:sz w:val="18"/>
                <w:szCs w:val="18"/>
              </w:rPr>
              <w:t>Итого доходов:</w:t>
            </w:r>
          </w:p>
        </w:tc>
        <w:tc>
          <w:tcPr>
            <w:tcW w:w="1418" w:type="dxa"/>
            <w:gridSpan w:val="2"/>
            <w:tcBorders>
              <w:top w:val="single" w:sz="5" w:space="0" w:color="auto"/>
              <w:left w:val="single" w:sz="10" w:space="0" w:color="auto"/>
              <w:bottom w:val="single" w:sz="10" w:space="0" w:color="auto"/>
              <w:right w:val="single" w:sz="10" w:space="0" w:color="auto"/>
            </w:tcBorders>
            <w:shd w:val="clear" w:color="auto" w:fill="auto"/>
            <w:vAlign w:val="bottom"/>
          </w:tcPr>
          <w:p w:rsidR="008B0117" w:rsidRPr="008B0117" w:rsidRDefault="008B0117" w:rsidP="009648FB">
            <w:pPr>
              <w:ind w:left="357" w:firstLine="0"/>
              <w:jc w:val="left"/>
              <w:rPr>
                <w:b/>
                <w:sz w:val="18"/>
                <w:szCs w:val="18"/>
              </w:rPr>
            </w:pPr>
            <w:r w:rsidRPr="008B0117">
              <w:rPr>
                <w:b/>
                <w:sz w:val="18"/>
                <w:szCs w:val="18"/>
              </w:rPr>
              <w:t>161 057,27</w:t>
            </w:r>
          </w:p>
        </w:tc>
        <w:tc>
          <w:tcPr>
            <w:tcW w:w="1295" w:type="dxa"/>
            <w:tcBorders>
              <w:top w:val="single" w:sz="5" w:space="0" w:color="auto"/>
              <w:left w:val="single" w:sz="10" w:space="0" w:color="auto"/>
              <w:bottom w:val="single" w:sz="10" w:space="0" w:color="auto"/>
              <w:right w:val="single" w:sz="10" w:space="0" w:color="auto"/>
            </w:tcBorders>
            <w:vAlign w:val="bottom"/>
          </w:tcPr>
          <w:p w:rsidR="008B0117" w:rsidRPr="008B0117" w:rsidRDefault="008B0117" w:rsidP="009648FB">
            <w:pPr>
              <w:jc w:val="left"/>
              <w:rPr>
                <w:b/>
                <w:sz w:val="18"/>
                <w:szCs w:val="18"/>
              </w:rPr>
            </w:pPr>
            <w:r w:rsidRPr="008B0117">
              <w:rPr>
                <w:b/>
                <w:sz w:val="18"/>
                <w:szCs w:val="18"/>
              </w:rPr>
              <w:t>172 354,80</w:t>
            </w:r>
          </w:p>
        </w:tc>
      </w:tr>
      <w:tr w:rsidR="008B0117" w:rsidRPr="008B0117" w:rsidTr="009648FB">
        <w:trPr>
          <w:cantSplit/>
        </w:trPr>
        <w:tc>
          <w:tcPr>
            <w:tcW w:w="48" w:type="dxa"/>
            <w:shd w:val="clear" w:color="auto" w:fill="auto"/>
            <w:vAlign w:val="bottom"/>
          </w:tcPr>
          <w:p w:rsidR="008B0117" w:rsidRPr="008B0117" w:rsidRDefault="008B0117" w:rsidP="008B0117">
            <w:pPr>
              <w:ind w:hanging="147"/>
              <w:jc w:val="left"/>
              <w:rPr>
                <w:sz w:val="18"/>
                <w:szCs w:val="18"/>
              </w:rPr>
            </w:pPr>
          </w:p>
        </w:tc>
        <w:tc>
          <w:tcPr>
            <w:tcW w:w="30" w:type="dxa"/>
            <w:shd w:val="clear" w:color="auto" w:fill="auto"/>
            <w:vAlign w:val="bottom"/>
          </w:tcPr>
          <w:p w:rsidR="008B0117" w:rsidRPr="008B0117" w:rsidRDefault="008B0117" w:rsidP="008B0117">
            <w:pPr>
              <w:ind w:hanging="147"/>
              <w:jc w:val="left"/>
              <w:rPr>
                <w:sz w:val="18"/>
                <w:szCs w:val="18"/>
              </w:rPr>
            </w:pPr>
          </w:p>
        </w:tc>
        <w:tc>
          <w:tcPr>
            <w:tcW w:w="46" w:type="dxa"/>
            <w:shd w:val="clear" w:color="auto" w:fill="auto"/>
            <w:vAlign w:val="bottom"/>
          </w:tcPr>
          <w:p w:rsidR="008B0117" w:rsidRPr="008B0117" w:rsidRDefault="008B0117" w:rsidP="008B0117">
            <w:pPr>
              <w:ind w:hanging="147"/>
              <w:jc w:val="left"/>
              <w:rPr>
                <w:sz w:val="18"/>
                <w:szCs w:val="18"/>
              </w:rPr>
            </w:pPr>
          </w:p>
        </w:tc>
        <w:tc>
          <w:tcPr>
            <w:tcW w:w="30" w:type="dxa"/>
            <w:shd w:val="clear" w:color="auto" w:fill="auto"/>
            <w:vAlign w:val="bottom"/>
          </w:tcPr>
          <w:p w:rsidR="008B0117" w:rsidRPr="008B0117" w:rsidRDefault="008B0117" w:rsidP="008B0117">
            <w:pPr>
              <w:ind w:hanging="147"/>
              <w:jc w:val="left"/>
              <w:rPr>
                <w:sz w:val="18"/>
                <w:szCs w:val="18"/>
              </w:rPr>
            </w:pPr>
          </w:p>
        </w:tc>
        <w:tc>
          <w:tcPr>
            <w:tcW w:w="42" w:type="dxa"/>
            <w:shd w:val="clear" w:color="auto" w:fill="auto"/>
            <w:vAlign w:val="bottom"/>
          </w:tcPr>
          <w:p w:rsidR="008B0117" w:rsidRPr="008B0117" w:rsidRDefault="008B0117" w:rsidP="008B0117">
            <w:pPr>
              <w:ind w:hanging="147"/>
              <w:jc w:val="left"/>
              <w:rPr>
                <w:sz w:val="18"/>
                <w:szCs w:val="18"/>
              </w:rPr>
            </w:pPr>
          </w:p>
        </w:tc>
        <w:tc>
          <w:tcPr>
            <w:tcW w:w="30" w:type="dxa"/>
            <w:shd w:val="clear" w:color="auto" w:fill="auto"/>
            <w:vAlign w:val="bottom"/>
          </w:tcPr>
          <w:p w:rsidR="008B0117" w:rsidRPr="008B0117" w:rsidRDefault="008B0117" w:rsidP="008B0117">
            <w:pPr>
              <w:ind w:hanging="147"/>
              <w:jc w:val="left"/>
              <w:rPr>
                <w:sz w:val="18"/>
                <w:szCs w:val="18"/>
              </w:rPr>
            </w:pPr>
          </w:p>
        </w:tc>
        <w:tc>
          <w:tcPr>
            <w:tcW w:w="49" w:type="dxa"/>
            <w:shd w:val="clear" w:color="auto" w:fill="auto"/>
            <w:vAlign w:val="bottom"/>
          </w:tcPr>
          <w:p w:rsidR="008B0117" w:rsidRPr="008B0117" w:rsidRDefault="008B0117" w:rsidP="008B0117">
            <w:pPr>
              <w:ind w:hanging="147"/>
              <w:jc w:val="left"/>
              <w:rPr>
                <w:sz w:val="18"/>
                <w:szCs w:val="18"/>
              </w:rPr>
            </w:pPr>
          </w:p>
        </w:tc>
        <w:tc>
          <w:tcPr>
            <w:tcW w:w="62" w:type="dxa"/>
            <w:shd w:val="clear" w:color="auto" w:fill="auto"/>
            <w:vAlign w:val="bottom"/>
          </w:tcPr>
          <w:p w:rsidR="008B0117" w:rsidRPr="008B0117" w:rsidRDefault="008B0117" w:rsidP="008B0117">
            <w:pPr>
              <w:ind w:hanging="147"/>
              <w:jc w:val="left"/>
              <w:rPr>
                <w:sz w:val="18"/>
                <w:szCs w:val="18"/>
              </w:rPr>
            </w:pPr>
          </w:p>
        </w:tc>
        <w:tc>
          <w:tcPr>
            <w:tcW w:w="61" w:type="dxa"/>
            <w:shd w:val="clear" w:color="auto" w:fill="auto"/>
            <w:vAlign w:val="bottom"/>
          </w:tcPr>
          <w:p w:rsidR="008B0117" w:rsidRPr="008B0117" w:rsidRDefault="008B0117" w:rsidP="008B0117">
            <w:pPr>
              <w:ind w:hanging="147"/>
              <w:jc w:val="left"/>
              <w:rPr>
                <w:sz w:val="18"/>
                <w:szCs w:val="18"/>
              </w:rPr>
            </w:pPr>
          </w:p>
        </w:tc>
        <w:tc>
          <w:tcPr>
            <w:tcW w:w="20" w:type="dxa"/>
            <w:shd w:val="clear" w:color="auto" w:fill="auto"/>
            <w:vAlign w:val="bottom"/>
          </w:tcPr>
          <w:p w:rsidR="008B0117" w:rsidRPr="008B0117" w:rsidRDefault="008B0117" w:rsidP="008B0117">
            <w:pPr>
              <w:ind w:hanging="147"/>
              <w:jc w:val="left"/>
              <w:rPr>
                <w:sz w:val="18"/>
                <w:szCs w:val="18"/>
              </w:rPr>
            </w:pPr>
          </w:p>
        </w:tc>
        <w:tc>
          <w:tcPr>
            <w:tcW w:w="46" w:type="dxa"/>
            <w:shd w:val="clear" w:color="auto" w:fill="auto"/>
            <w:vAlign w:val="bottom"/>
          </w:tcPr>
          <w:p w:rsidR="008B0117" w:rsidRPr="008B0117" w:rsidRDefault="008B0117" w:rsidP="008B0117">
            <w:pPr>
              <w:ind w:hanging="147"/>
              <w:jc w:val="left"/>
              <w:rPr>
                <w:sz w:val="18"/>
                <w:szCs w:val="18"/>
              </w:rPr>
            </w:pPr>
          </w:p>
        </w:tc>
        <w:tc>
          <w:tcPr>
            <w:tcW w:w="46" w:type="dxa"/>
            <w:shd w:val="clear" w:color="auto" w:fill="auto"/>
            <w:vAlign w:val="bottom"/>
          </w:tcPr>
          <w:p w:rsidR="008B0117" w:rsidRPr="008B0117" w:rsidRDefault="008B0117" w:rsidP="008B0117">
            <w:pPr>
              <w:ind w:hanging="147"/>
              <w:jc w:val="left"/>
              <w:rPr>
                <w:sz w:val="18"/>
                <w:szCs w:val="18"/>
              </w:rPr>
            </w:pPr>
          </w:p>
        </w:tc>
        <w:tc>
          <w:tcPr>
            <w:tcW w:w="1699" w:type="dxa"/>
            <w:shd w:val="clear" w:color="auto" w:fill="auto"/>
            <w:vAlign w:val="bottom"/>
          </w:tcPr>
          <w:p w:rsidR="008B0117" w:rsidRPr="008B0117" w:rsidRDefault="008B0117" w:rsidP="008B0117">
            <w:pPr>
              <w:ind w:hanging="147"/>
              <w:jc w:val="left"/>
              <w:rPr>
                <w:sz w:val="18"/>
                <w:szCs w:val="18"/>
              </w:rPr>
            </w:pPr>
          </w:p>
        </w:tc>
        <w:tc>
          <w:tcPr>
            <w:tcW w:w="2312" w:type="dxa"/>
            <w:shd w:val="clear" w:color="auto" w:fill="auto"/>
            <w:vAlign w:val="bottom"/>
          </w:tcPr>
          <w:p w:rsidR="008B0117" w:rsidRPr="008B0117" w:rsidRDefault="008B0117" w:rsidP="008B0117">
            <w:pPr>
              <w:ind w:hanging="147"/>
              <w:jc w:val="left"/>
              <w:rPr>
                <w:sz w:val="18"/>
                <w:szCs w:val="18"/>
              </w:rPr>
            </w:pPr>
          </w:p>
        </w:tc>
        <w:tc>
          <w:tcPr>
            <w:tcW w:w="724" w:type="dxa"/>
            <w:shd w:val="clear" w:color="auto" w:fill="auto"/>
            <w:vAlign w:val="bottom"/>
          </w:tcPr>
          <w:p w:rsidR="008B0117" w:rsidRPr="008B0117" w:rsidRDefault="008B0117" w:rsidP="008B0117">
            <w:pPr>
              <w:ind w:hanging="147"/>
              <w:jc w:val="left"/>
              <w:rPr>
                <w:sz w:val="18"/>
                <w:szCs w:val="18"/>
              </w:rPr>
            </w:pPr>
          </w:p>
        </w:tc>
        <w:tc>
          <w:tcPr>
            <w:tcW w:w="2126" w:type="dxa"/>
            <w:shd w:val="clear" w:color="auto" w:fill="auto"/>
            <w:vAlign w:val="bottom"/>
          </w:tcPr>
          <w:p w:rsidR="008B0117" w:rsidRPr="008B0117" w:rsidRDefault="008B0117" w:rsidP="008B0117">
            <w:pPr>
              <w:ind w:hanging="147"/>
              <w:jc w:val="left"/>
              <w:rPr>
                <w:sz w:val="18"/>
                <w:szCs w:val="18"/>
              </w:rPr>
            </w:pPr>
          </w:p>
        </w:tc>
        <w:tc>
          <w:tcPr>
            <w:tcW w:w="1219" w:type="dxa"/>
            <w:shd w:val="clear" w:color="auto" w:fill="auto"/>
            <w:vAlign w:val="bottom"/>
          </w:tcPr>
          <w:p w:rsidR="008B0117" w:rsidRPr="008B0117" w:rsidRDefault="008B0117" w:rsidP="008B0117">
            <w:pPr>
              <w:ind w:hanging="147"/>
              <w:jc w:val="left"/>
              <w:rPr>
                <w:sz w:val="18"/>
                <w:szCs w:val="18"/>
              </w:rPr>
            </w:pPr>
          </w:p>
        </w:tc>
        <w:tc>
          <w:tcPr>
            <w:tcW w:w="199" w:type="dxa"/>
            <w:shd w:val="clear" w:color="auto" w:fill="auto"/>
            <w:vAlign w:val="bottom"/>
          </w:tcPr>
          <w:p w:rsidR="008B0117" w:rsidRPr="008B0117" w:rsidRDefault="008B0117" w:rsidP="008B0117">
            <w:pPr>
              <w:ind w:hanging="147"/>
              <w:jc w:val="left"/>
              <w:rPr>
                <w:sz w:val="18"/>
                <w:szCs w:val="18"/>
              </w:rPr>
            </w:pPr>
          </w:p>
        </w:tc>
        <w:tc>
          <w:tcPr>
            <w:tcW w:w="1295" w:type="dxa"/>
          </w:tcPr>
          <w:p w:rsidR="008B0117" w:rsidRPr="008B0117" w:rsidRDefault="008B0117" w:rsidP="008B0117">
            <w:pPr>
              <w:ind w:hanging="147"/>
              <w:jc w:val="left"/>
              <w:rPr>
                <w:sz w:val="18"/>
                <w:szCs w:val="18"/>
              </w:rPr>
            </w:pPr>
          </w:p>
        </w:tc>
      </w:tr>
    </w:tbl>
    <w:p w:rsidR="008B0117" w:rsidRPr="008B0117" w:rsidRDefault="008B0117" w:rsidP="00A40D6B">
      <w:pPr>
        <w:ind w:left="0" w:firstLine="0"/>
        <w:jc w:val="left"/>
        <w:rPr>
          <w:sz w:val="18"/>
          <w:szCs w:val="18"/>
        </w:rPr>
      </w:pPr>
    </w:p>
    <w:p w:rsidR="008B0117" w:rsidRPr="008B0117" w:rsidRDefault="008B0117" w:rsidP="008B0117">
      <w:pPr>
        <w:ind w:hanging="147"/>
        <w:jc w:val="left"/>
        <w:rPr>
          <w:sz w:val="18"/>
          <w:szCs w:val="18"/>
        </w:rPr>
      </w:pPr>
    </w:p>
    <w:p w:rsidR="008B0117" w:rsidRPr="008B0117" w:rsidRDefault="008B0117" w:rsidP="008B0117">
      <w:pPr>
        <w:ind w:hanging="147"/>
        <w:jc w:val="left"/>
        <w:rPr>
          <w:sz w:val="18"/>
          <w:szCs w:val="18"/>
        </w:rPr>
      </w:pPr>
    </w:p>
    <w:p w:rsidR="008B0117" w:rsidRPr="008B0117" w:rsidRDefault="008B0117" w:rsidP="008B0117">
      <w:pPr>
        <w:ind w:hanging="147"/>
        <w:jc w:val="left"/>
        <w:rPr>
          <w:sz w:val="18"/>
          <w:szCs w:val="18"/>
        </w:rPr>
      </w:pPr>
    </w:p>
    <w:tbl>
      <w:tblPr>
        <w:tblStyle w:val="TableStyle0"/>
        <w:tblW w:w="0" w:type="auto"/>
        <w:tblInd w:w="-15" w:type="dxa"/>
        <w:tblLook w:val="04A0" w:firstRow="1" w:lastRow="0" w:firstColumn="1" w:lastColumn="0" w:noHBand="0" w:noVBand="1"/>
      </w:tblPr>
      <w:tblGrid>
        <w:gridCol w:w="15"/>
        <w:gridCol w:w="22"/>
        <w:gridCol w:w="18"/>
        <w:gridCol w:w="21"/>
        <w:gridCol w:w="18"/>
        <w:gridCol w:w="512"/>
        <w:gridCol w:w="518"/>
        <w:gridCol w:w="1389"/>
        <w:gridCol w:w="4259"/>
        <w:gridCol w:w="736"/>
        <w:gridCol w:w="986"/>
        <w:gridCol w:w="1157"/>
        <w:gridCol w:w="142"/>
        <w:gridCol w:w="24"/>
        <w:gridCol w:w="24"/>
        <w:gridCol w:w="96"/>
      </w:tblGrid>
      <w:tr w:rsidR="008B0117" w:rsidRPr="008B0117" w:rsidTr="008B0117">
        <w:trPr>
          <w:gridAfter w:val="2"/>
          <w:wAfter w:w="120" w:type="dxa"/>
          <w:trHeight w:val="255"/>
        </w:trPr>
        <w:tc>
          <w:tcPr>
            <w:tcW w:w="37" w:type="dxa"/>
            <w:gridSpan w:val="2"/>
            <w:shd w:val="clear" w:color="FFFFFF" w:fill="auto"/>
            <w:vAlign w:val="bottom"/>
          </w:tcPr>
          <w:p w:rsidR="008B0117" w:rsidRPr="008B0117" w:rsidRDefault="008B0117" w:rsidP="008B0117">
            <w:pPr>
              <w:ind w:hanging="147"/>
              <w:jc w:val="left"/>
              <w:rPr>
                <w:sz w:val="18"/>
                <w:szCs w:val="18"/>
              </w:rPr>
            </w:pPr>
          </w:p>
        </w:tc>
        <w:tc>
          <w:tcPr>
            <w:tcW w:w="39" w:type="dxa"/>
            <w:gridSpan w:val="2"/>
            <w:shd w:val="clear" w:color="FFFFFF" w:fill="auto"/>
            <w:vAlign w:val="bottom"/>
          </w:tcPr>
          <w:p w:rsidR="008B0117" w:rsidRPr="008B0117" w:rsidRDefault="008B0117" w:rsidP="008B0117">
            <w:pPr>
              <w:ind w:hanging="147"/>
              <w:jc w:val="left"/>
              <w:rPr>
                <w:sz w:val="18"/>
                <w:szCs w:val="18"/>
              </w:rPr>
            </w:pPr>
          </w:p>
        </w:tc>
        <w:tc>
          <w:tcPr>
            <w:tcW w:w="9575" w:type="dxa"/>
            <w:gridSpan w:val="8"/>
            <w:shd w:val="clear" w:color="FFFFFF" w:fill="auto"/>
            <w:vAlign w:val="bottom"/>
          </w:tcPr>
          <w:p w:rsidR="008B0117" w:rsidRPr="008B0117" w:rsidRDefault="008B0117" w:rsidP="009648FB">
            <w:pPr>
              <w:ind w:hanging="147"/>
              <w:jc w:val="right"/>
              <w:rPr>
                <w:sz w:val="18"/>
                <w:szCs w:val="18"/>
              </w:rPr>
            </w:pPr>
            <w:r w:rsidRPr="008B0117">
              <w:rPr>
                <w:sz w:val="18"/>
                <w:szCs w:val="18"/>
              </w:rPr>
              <w:t>Приложение 3</w:t>
            </w:r>
          </w:p>
          <w:p w:rsidR="008B0117" w:rsidRPr="008B0117" w:rsidRDefault="008B0117" w:rsidP="009648FB">
            <w:pPr>
              <w:ind w:hanging="147"/>
              <w:jc w:val="right"/>
              <w:rPr>
                <w:sz w:val="18"/>
                <w:szCs w:val="18"/>
              </w:rPr>
            </w:pPr>
            <w:r w:rsidRPr="008B0117">
              <w:rPr>
                <w:sz w:val="18"/>
                <w:szCs w:val="18"/>
              </w:rPr>
              <w:t>к проекту решения Думы Хомутовского</w:t>
            </w:r>
          </w:p>
          <w:p w:rsidR="008B0117" w:rsidRPr="008B0117" w:rsidRDefault="008B0117" w:rsidP="009648FB">
            <w:pPr>
              <w:ind w:hanging="147"/>
              <w:jc w:val="right"/>
              <w:rPr>
                <w:sz w:val="18"/>
                <w:szCs w:val="18"/>
              </w:rPr>
            </w:pPr>
            <w:r w:rsidRPr="008B0117">
              <w:rPr>
                <w:sz w:val="18"/>
                <w:szCs w:val="18"/>
              </w:rPr>
              <w:t>муниципального образования</w:t>
            </w:r>
          </w:p>
          <w:p w:rsidR="008B0117" w:rsidRPr="008B0117" w:rsidRDefault="008B0117" w:rsidP="009648FB">
            <w:pPr>
              <w:ind w:hanging="147"/>
              <w:jc w:val="right"/>
              <w:rPr>
                <w:sz w:val="18"/>
                <w:szCs w:val="18"/>
              </w:rPr>
            </w:pPr>
            <w:r w:rsidRPr="008B0117">
              <w:rPr>
                <w:sz w:val="18"/>
                <w:szCs w:val="18"/>
              </w:rPr>
              <w:t xml:space="preserve">                                                                                                        от ______________№ ____________</w:t>
            </w:r>
          </w:p>
          <w:p w:rsidR="008B0117" w:rsidRPr="008B0117" w:rsidRDefault="008B0117" w:rsidP="008B0117">
            <w:pPr>
              <w:ind w:hanging="147"/>
              <w:jc w:val="left"/>
              <w:rPr>
                <w:sz w:val="18"/>
                <w:szCs w:val="18"/>
              </w:rPr>
            </w:pPr>
          </w:p>
          <w:p w:rsidR="008B0117" w:rsidRPr="008B0117" w:rsidRDefault="008B0117" w:rsidP="00956DA7">
            <w:pPr>
              <w:ind w:hanging="147"/>
              <w:jc w:val="center"/>
              <w:rPr>
                <w:sz w:val="18"/>
                <w:szCs w:val="18"/>
              </w:rPr>
            </w:pPr>
          </w:p>
          <w:p w:rsidR="008B0117" w:rsidRPr="008B0117" w:rsidRDefault="008B0117" w:rsidP="00956DA7">
            <w:pPr>
              <w:ind w:hanging="147"/>
              <w:jc w:val="center"/>
              <w:rPr>
                <w:sz w:val="18"/>
                <w:szCs w:val="18"/>
              </w:rPr>
            </w:pPr>
            <w:r w:rsidRPr="008B0117">
              <w:rPr>
                <w:sz w:val="18"/>
                <w:szCs w:val="18"/>
              </w:rPr>
              <w:t>Распределение бюджетных ассигнований по разделам, подразделам классификации   расходов бюджета Хомутовского муниципального образования на 2025 год</w:t>
            </w:r>
          </w:p>
          <w:p w:rsidR="008B0117" w:rsidRPr="008B0117" w:rsidRDefault="008B0117" w:rsidP="008B0117">
            <w:pPr>
              <w:ind w:hanging="147"/>
              <w:jc w:val="left"/>
              <w:rPr>
                <w:sz w:val="18"/>
                <w:szCs w:val="18"/>
              </w:rPr>
            </w:pPr>
          </w:p>
        </w:tc>
        <w:tc>
          <w:tcPr>
            <w:tcW w:w="142" w:type="dxa"/>
            <w:shd w:val="clear" w:color="FFFFFF" w:fill="auto"/>
            <w:vAlign w:val="bottom"/>
          </w:tcPr>
          <w:p w:rsidR="008B0117" w:rsidRPr="008B0117" w:rsidRDefault="008B0117" w:rsidP="008B0117">
            <w:pPr>
              <w:ind w:hanging="147"/>
              <w:jc w:val="left"/>
              <w:rPr>
                <w:sz w:val="18"/>
                <w:szCs w:val="18"/>
              </w:rPr>
            </w:pPr>
          </w:p>
        </w:tc>
        <w:tc>
          <w:tcPr>
            <w:tcW w:w="24" w:type="dxa"/>
            <w:shd w:val="clear" w:color="FFFFFF" w:fill="auto"/>
            <w:vAlign w:val="bottom"/>
          </w:tcPr>
          <w:p w:rsidR="008B0117" w:rsidRPr="008B0117" w:rsidRDefault="008B0117" w:rsidP="008B0117">
            <w:pPr>
              <w:ind w:hanging="147"/>
              <w:jc w:val="left"/>
              <w:rPr>
                <w:sz w:val="18"/>
                <w:szCs w:val="18"/>
              </w:rPr>
            </w:pPr>
          </w:p>
        </w:tc>
      </w:tr>
      <w:tr w:rsidR="008B0117" w:rsidRPr="008B0117" w:rsidTr="008B0117">
        <w:trPr>
          <w:gridAfter w:val="1"/>
          <w:wAfter w:w="96" w:type="dxa"/>
          <w:trHeight w:val="255"/>
        </w:trPr>
        <w:tc>
          <w:tcPr>
            <w:tcW w:w="9793" w:type="dxa"/>
            <w:gridSpan w:val="13"/>
            <w:shd w:val="clear" w:color="FFFFFF" w:fill="auto"/>
            <w:vAlign w:val="bottom"/>
          </w:tcPr>
          <w:p w:rsidR="008B0117" w:rsidRPr="008B0117" w:rsidRDefault="008B0117" w:rsidP="008B0117">
            <w:pPr>
              <w:ind w:hanging="147"/>
              <w:jc w:val="left"/>
              <w:rPr>
                <w:sz w:val="18"/>
                <w:szCs w:val="18"/>
              </w:rPr>
            </w:pPr>
            <w:r w:rsidRPr="008B0117">
              <w:rPr>
                <w:sz w:val="18"/>
                <w:szCs w:val="18"/>
              </w:rPr>
              <w:t>Единица измерения: тыс. руб.</w:t>
            </w:r>
          </w:p>
        </w:tc>
        <w:tc>
          <w:tcPr>
            <w:tcW w:w="24" w:type="dxa"/>
            <w:shd w:val="clear" w:color="FFFFFF" w:fill="auto"/>
            <w:vAlign w:val="bottom"/>
          </w:tcPr>
          <w:p w:rsidR="008B0117" w:rsidRPr="008B0117" w:rsidRDefault="008B0117" w:rsidP="008B0117">
            <w:pPr>
              <w:ind w:hanging="147"/>
              <w:jc w:val="left"/>
              <w:rPr>
                <w:sz w:val="18"/>
                <w:szCs w:val="18"/>
              </w:rPr>
            </w:pPr>
          </w:p>
        </w:tc>
        <w:tc>
          <w:tcPr>
            <w:tcW w:w="24" w:type="dxa"/>
            <w:shd w:val="clear" w:color="FFFFFF" w:fill="auto"/>
            <w:vAlign w:val="bottom"/>
          </w:tcPr>
          <w:p w:rsidR="008B0117" w:rsidRPr="008B0117" w:rsidRDefault="008B0117" w:rsidP="008B0117">
            <w:pPr>
              <w:ind w:hanging="147"/>
              <w:jc w:val="left"/>
              <w:rPr>
                <w:sz w:val="18"/>
                <w:szCs w:val="18"/>
              </w:rPr>
            </w:pPr>
          </w:p>
        </w:tc>
      </w:tr>
      <w:tr w:rsidR="008B0117" w:rsidRPr="008B0117" w:rsidTr="008B0117">
        <w:trPr>
          <w:gridBefore w:val="1"/>
          <w:wBefore w:w="15" w:type="dxa"/>
          <w:trHeight w:val="481"/>
        </w:trPr>
        <w:tc>
          <w:tcPr>
            <w:tcW w:w="40" w:type="dxa"/>
            <w:gridSpan w:val="2"/>
            <w:shd w:val="clear" w:color="FFFFFF" w:fill="auto"/>
            <w:vAlign w:val="bottom"/>
          </w:tcPr>
          <w:p w:rsidR="008B0117" w:rsidRPr="008B0117" w:rsidRDefault="008B0117" w:rsidP="008B0117">
            <w:pPr>
              <w:ind w:hanging="147"/>
              <w:jc w:val="left"/>
              <w:rPr>
                <w:sz w:val="18"/>
                <w:szCs w:val="18"/>
              </w:rPr>
            </w:pPr>
          </w:p>
        </w:tc>
        <w:tc>
          <w:tcPr>
            <w:tcW w:w="39" w:type="dxa"/>
            <w:gridSpan w:val="2"/>
            <w:shd w:val="clear" w:color="FFFFFF" w:fill="auto"/>
            <w:vAlign w:val="bottom"/>
          </w:tcPr>
          <w:p w:rsidR="008B0117" w:rsidRPr="008B0117" w:rsidRDefault="008B0117" w:rsidP="008B0117">
            <w:pPr>
              <w:ind w:hanging="147"/>
              <w:jc w:val="left"/>
              <w:rPr>
                <w:sz w:val="18"/>
                <w:szCs w:val="18"/>
              </w:rPr>
            </w:pPr>
          </w:p>
        </w:tc>
        <w:tc>
          <w:tcPr>
            <w:tcW w:w="512" w:type="dxa"/>
            <w:shd w:val="clear" w:color="FFFFFF" w:fill="auto"/>
            <w:vAlign w:val="bottom"/>
          </w:tcPr>
          <w:p w:rsidR="008B0117" w:rsidRPr="008B0117" w:rsidRDefault="008B0117" w:rsidP="008B0117">
            <w:pPr>
              <w:ind w:hanging="147"/>
              <w:jc w:val="left"/>
              <w:rPr>
                <w:sz w:val="18"/>
                <w:szCs w:val="18"/>
              </w:rPr>
            </w:pPr>
          </w:p>
        </w:tc>
        <w:tc>
          <w:tcPr>
            <w:tcW w:w="518" w:type="dxa"/>
            <w:shd w:val="clear" w:color="FFFFFF" w:fill="auto"/>
            <w:vAlign w:val="bottom"/>
          </w:tcPr>
          <w:p w:rsidR="008B0117" w:rsidRPr="008B0117" w:rsidRDefault="008B0117" w:rsidP="008B0117">
            <w:pPr>
              <w:ind w:hanging="147"/>
              <w:jc w:val="left"/>
              <w:rPr>
                <w:sz w:val="18"/>
                <w:szCs w:val="18"/>
              </w:rPr>
            </w:pPr>
          </w:p>
        </w:tc>
        <w:tc>
          <w:tcPr>
            <w:tcW w:w="1389" w:type="dxa"/>
            <w:shd w:val="clear" w:color="FFFFFF" w:fill="auto"/>
            <w:vAlign w:val="bottom"/>
          </w:tcPr>
          <w:p w:rsidR="008B0117" w:rsidRPr="008B0117" w:rsidRDefault="008B0117" w:rsidP="008B0117">
            <w:pPr>
              <w:ind w:hanging="147"/>
              <w:jc w:val="left"/>
              <w:rPr>
                <w:sz w:val="18"/>
                <w:szCs w:val="18"/>
              </w:rPr>
            </w:pPr>
          </w:p>
        </w:tc>
        <w:tc>
          <w:tcPr>
            <w:tcW w:w="4259" w:type="dxa"/>
            <w:shd w:val="clear" w:color="FFFFFF" w:fill="auto"/>
            <w:vAlign w:val="bottom"/>
          </w:tcPr>
          <w:p w:rsidR="008B0117" w:rsidRPr="008B0117" w:rsidRDefault="008B0117" w:rsidP="008B0117">
            <w:pPr>
              <w:ind w:hanging="147"/>
              <w:jc w:val="left"/>
              <w:rPr>
                <w:sz w:val="18"/>
                <w:szCs w:val="18"/>
              </w:rPr>
            </w:pPr>
          </w:p>
        </w:tc>
        <w:tc>
          <w:tcPr>
            <w:tcW w:w="736" w:type="dxa"/>
            <w:shd w:val="clear" w:color="FFFFFF" w:fill="auto"/>
            <w:vAlign w:val="bottom"/>
          </w:tcPr>
          <w:p w:rsidR="008B0117" w:rsidRPr="008B0117" w:rsidRDefault="008B0117" w:rsidP="008B0117">
            <w:pPr>
              <w:ind w:hanging="147"/>
              <w:jc w:val="left"/>
              <w:rPr>
                <w:sz w:val="18"/>
                <w:szCs w:val="18"/>
              </w:rPr>
            </w:pPr>
          </w:p>
        </w:tc>
        <w:tc>
          <w:tcPr>
            <w:tcW w:w="986" w:type="dxa"/>
            <w:shd w:val="clear" w:color="FFFFFF" w:fill="auto"/>
            <w:vAlign w:val="bottom"/>
          </w:tcPr>
          <w:p w:rsidR="008B0117" w:rsidRPr="008B0117" w:rsidRDefault="008B0117" w:rsidP="008B0117">
            <w:pPr>
              <w:ind w:hanging="147"/>
              <w:jc w:val="left"/>
              <w:rPr>
                <w:sz w:val="18"/>
                <w:szCs w:val="18"/>
              </w:rPr>
            </w:pPr>
          </w:p>
        </w:tc>
        <w:tc>
          <w:tcPr>
            <w:tcW w:w="1443" w:type="dxa"/>
            <w:gridSpan w:val="5"/>
            <w:shd w:val="clear" w:color="FFFFFF" w:fill="auto"/>
            <w:vAlign w:val="bottom"/>
          </w:tcPr>
          <w:p w:rsidR="008B0117" w:rsidRPr="008B0117" w:rsidRDefault="008B0117" w:rsidP="008B0117">
            <w:pPr>
              <w:ind w:hanging="147"/>
              <w:jc w:val="left"/>
              <w:rPr>
                <w:sz w:val="18"/>
                <w:szCs w:val="18"/>
              </w:rPr>
            </w:pPr>
          </w:p>
        </w:tc>
      </w:tr>
    </w:tbl>
    <w:tbl>
      <w:tblPr>
        <w:tblStyle w:val="TableStyle1"/>
        <w:tblW w:w="10490" w:type="dxa"/>
        <w:tblInd w:w="13" w:type="dxa"/>
        <w:tblLayout w:type="fixed"/>
        <w:tblLook w:val="04A0" w:firstRow="1" w:lastRow="0" w:firstColumn="1" w:lastColumn="0" w:noHBand="0" w:noVBand="1"/>
      </w:tblPr>
      <w:tblGrid>
        <w:gridCol w:w="6663"/>
        <w:gridCol w:w="1482"/>
        <w:gridCol w:w="2345"/>
      </w:tblGrid>
      <w:tr w:rsidR="008B0117" w:rsidRPr="008B0117" w:rsidTr="00956DA7">
        <w:trPr>
          <w:cantSplit/>
          <w:trHeight w:val="408"/>
          <w:tblHeader/>
        </w:trPr>
        <w:tc>
          <w:tcPr>
            <w:tcW w:w="6663" w:type="dxa"/>
            <w:tcBorders>
              <w:top w:val="single" w:sz="10" w:space="0" w:color="auto"/>
              <w:left w:val="single" w:sz="10" w:space="0" w:color="auto"/>
              <w:bottom w:val="single" w:sz="10" w:space="0" w:color="auto"/>
              <w:right w:val="single" w:sz="5" w:space="0" w:color="auto"/>
            </w:tcBorders>
            <w:shd w:val="clear" w:color="auto" w:fill="auto"/>
            <w:vAlign w:val="center"/>
          </w:tcPr>
          <w:p w:rsidR="008B0117" w:rsidRPr="008B0117" w:rsidRDefault="008B0117" w:rsidP="008B0117">
            <w:pPr>
              <w:ind w:hanging="147"/>
              <w:jc w:val="left"/>
              <w:rPr>
                <w:sz w:val="18"/>
                <w:szCs w:val="18"/>
              </w:rPr>
            </w:pPr>
            <w:r w:rsidRPr="008B0117">
              <w:rPr>
                <w:sz w:val="18"/>
                <w:szCs w:val="18"/>
              </w:rPr>
              <w:t>Наименование показателя</w:t>
            </w:r>
          </w:p>
        </w:tc>
        <w:tc>
          <w:tcPr>
            <w:tcW w:w="1482" w:type="dxa"/>
            <w:tcBorders>
              <w:top w:val="single" w:sz="10" w:space="0" w:color="auto"/>
              <w:bottom w:val="single" w:sz="10" w:space="0" w:color="auto"/>
              <w:right w:val="single" w:sz="5" w:space="0" w:color="auto"/>
            </w:tcBorders>
            <w:shd w:val="clear" w:color="auto" w:fill="auto"/>
            <w:vAlign w:val="center"/>
          </w:tcPr>
          <w:p w:rsidR="008B0117" w:rsidRPr="008B0117" w:rsidRDefault="008B0117" w:rsidP="008B0117">
            <w:pPr>
              <w:ind w:hanging="147"/>
              <w:jc w:val="left"/>
              <w:rPr>
                <w:sz w:val="18"/>
                <w:szCs w:val="18"/>
              </w:rPr>
            </w:pPr>
            <w:r w:rsidRPr="008B0117">
              <w:rPr>
                <w:sz w:val="18"/>
                <w:szCs w:val="18"/>
              </w:rPr>
              <w:t>КОД</w:t>
            </w:r>
          </w:p>
        </w:tc>
        <w:tc>
          <w:tcPr>
            <w:tcW w:w="2345" w:type="dxa"/>
            <w:tcBorders>
              <w:top w:val="single" w:sz="10" w:space="0" w:color="auto"/>
              <w:left w:val="single" w:sz="5" w:space="0" w:color="auto"/>
              <w:bottom w:val="single" w:sz="10" w:space="0" w:color="auto"/>
              <w:right w:val="single" w:sz="10" w:space="0" w:color="auto"/>
            </w:tcBorders>
            <w:shd w:val="clear" w:color="auto" w:fill="auto"/>
            <w:vAlign w:val="center"/>
          </w:tcPr>
          <w:p w:rsidR="008B0117" w:rsidRPr="008B0117" w:rsidRDefault="008B0117" w:rsidP="008B0117">
            <w:pPr>
              <w:ind w:hanging="147"/>
              <w:jc w:val="left"/>
              <w:rPr>
                <w:sz w:val="18"/>
                <w:szCs w:val="18"/>
              </w:rPr>
            </w:pPr>
            <w:r w:rsidRPr="008B0117">
              <w:rPr>
                <w:sz w:val="18"/>
                <w:szCs w:val="18"/>
              </w:rPr>
              <w:t>Сумма на 2025 год</w:t>
            </w:r>
          </w:p>
        </w:tc>
      </w:tr>
    </w:tbl>
    <w:tbl>
      <w:tblPr>
        <w:tblStyle w:val="TableStyle2"/>
        <w:tblW w:w="10490" w:type="dxa"/>
        <w:tblInd w:w="13" w:type="dxa"/>
        <w:tblLayout w:type="fixed"/>
        <w:tblLook w:val="04A0" w:firstRow="1" w:lastRow="0" w:firstColumn="1" w:lastColumn="0" w:noHBand="0" w:noVBand="1"/>
      </w:tblPr>
      <w:tblGrid>
        <w:gridCol w:w="45"/>
        <w:gridCol w:w="30"/>
        <w:gridCol w:w="525"/>
        <w:gridCol w:w="540"/>
        <w:gridCol w:w="1500"/>
        <w:gridCol w:w="4023"/>
        <w:gridCol w:w="1482"/>
        <w:gridCol w:w="2345"/>
      </w:tblGrid>
      <w:tr w:rsidR="008B0117" w:rsidRPr="008B0117" w:rsidTr="00956DA7">
        <w:trPr>
          <w:cantSplit/>
          <w:trHeight w:val="750"/>
          <w:tblHeader/>
        </w:trPr>
        <w:tc>
          <w:tcPr>
            <w:tcW w:w="6663" w:type="dxa"/>
            <w:gridSpan w:val="6"/>
            <w:tcBorders>
              <w:top w:val="single" w:sz="10" w:space="0" w:color="auto"/>
              <w:left w:val="single" w:sz="10" w:space="0" w:color="auto"/>
              <w:bottom w:val="single" w:sz="10" w:space="0" w:color="auto"/>
              <w:right w:val="single" w:sz="5" w:space="0" w:color="auto"/>
            </w:tcBorders>
            <w:shd w:val="clear" w:color="auto" w:fill="auto"/>
            <w:vAlign w:val="center"/>
          </w:tcPr>
          <w:p w:rsidR="008B0117" w:rsidRPr="008B0117" w:rsidRDefault="008B0117" w:rsidP="008B0117">
            <w:pPr>
              <w:ind w:hanging="147"/>
              <w:jc w:val="left"/>
              <w:rPr>
                <w:sz w:val="18"/>
                <w:szCs w:val="18"/>
              </w:rPr>
            </w:pPr>
          </w:p>
        </w:tc>
        <w:tc>
          <w:tcPr>
            <w:tcW w:w="1482" w:type="dxa"/>
            <w:tcBorders>
              <w:top w:val="single" w:sz="10" w:space="0" w:color="auto"/>
              <w:bottom w:val="single" w:sz="10" w:space="0" w:color="auto"/>
              <w:right w:val="single" w:sz="5" w:space="0" w:color="auto"/>
            </w:tcBorders>
            <w:shd w:val="clear" w:color="auto" w:fill="auto"/>
            <w:vAlign w:val="center"/>
          </w:tcPr>
          <w:p w:rsidR="008B0117" w:rsidRPr="008B0117" w:rsidRDefault="008B0117" w:rsidP="008B0117">
            <w:pPr>
              <w:ind w:hanging="147"/>
              <w:jc w:val="left"/>
              <w:rPr>
                <w:sz w:val="18"/>
                <w:szCs w:val="18"/>
              </w:rPr>
            </w:pPr>
          </w:p>
        </w:tc>
        <w:tc>
          <w:tcPr>
            <w:tcW w:w="2345" w:type="dxa"/>
            <w:tcBorders>
              <w:top w:val="single" w:sz="10" w:space="0" w:color="auto"/>
              <w:left w:val="single" w:sz="5" w:space="0" w:color="auto"/>
              <w:bottom w:val="single" w:sz="10" w:space="0" w:color="auto"/>
              <w:right w:val="single" w:sz="10" w:space="0" w:color="auto"/>
            </w:tcBorders>
            <w:shd w:val="clear" w:color="auto" w:fill="auto"/>
            <w:vAlign w:val="center"/>
          </w:tcPr>
          <w:p w:rsidR="008B0117" w:rsidRPr="008B0117" w:rsidRDefault="008B0117" w:rsidP="008B0117">
            <w:pPr>
              <w:ind w:hanging="147"/>
              <w:jc w:val="left"/>
              <w:rPr>
                <w:sz w:val="18"/>
                <w:szCs w:val="18"/>
              </w:rPr>
            </w:pPr>
          </w:p>
        </w:tc>
      </w:tr>
      <w:tr w:rsidR="008B0117" w:rsidRPr="008B0117" w:rsidTr="00956DA7">
        <w:trPr>
          <w:cantSplit/>
        </w:trPr>
        <w:tc>
          <w:tcPr>
            <w:tcW w:w="6663"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ОБЩЕГОСУДАРСТВЕННЫЕ ВОПРОСЫ</w:t>
            </w:r>
          </w:p>
        </w:tc>
        <w:tc>
          <w:tcPr>
            <w:tcW w:w="1482" w:type="dxa"/>
            <w:tcBorders>
              <w:top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0100</w:t>
            </w:r>
          </w:p>
        </w:tc>
        <w:tc>
          <w:tcPr>
            <w:tcW w:w="2345" w:type="dxa"/>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90 498.00</w:t>
            </w:r>
          </w:p>
        </w:tc>
      </w:tr>
      <w:tr w:rsidR="008B0117" w:rsidRPr="008B0117" w:rsidTr="00956DA7">
        <w:trPr>
          <w:cantSplit/>
        </w:trPr>
        <w:tc>
          <w:tcPr>
            <w:tcW w:w="45"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6618"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Функционирование высшего должностного лица субъекта Российской Федерации и муниципального образования</w:t>
            </w:r>
          </w:p>
        </w:tc>
        <w:tc>
          <w:tcPr>
            <w:tcW w:w="1482"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0102</w:t>
            </w:r>
          </w:p>
        </w:tc>
        <w:tc>
          <w:tcPr>
            <w:tcW w:w="2345" w:type="dxa"/>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2 316.16</w:t>
            </w:r>
          </w:p>
        </w:tc>
      </w:tr>
      <w:tr w:rsidR="008B0117" w:rsidRPr="008B0117" w:rsidTr="00956DA7">
        <w:trPr>
          <w:cantSplit/>
        </w:trPr>
        <w:tc>
          <w:tcPr>
            <w:tcW w:w="45"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6618"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82"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0103</w:t>
            </w:r>
          </w:p>
        </w:tc>
        <w:tc>
          <w:tcPr>
            <w:tcW w:w="2345" w:type="dxa"/>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288.00</w:t>
            </w:r>
          </w:p>
        </w:tc>
      </w:tr>
      <w:tr w:rsidR="008B0117" w:rsidRPr="008B0117" w:rsidTr="00956DA7">
        <w:trPr>
          <w:cantSplit/>
        </w:trPr>
        <w:tc>
          <w:tcPr>
            <w:tcW w:w="45"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6618"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82"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0104</w:t>
            </w:r>
          </w:p>
        </w:tc>
        <w:tc>
          <w:tcPr>
            <w:tcW w:w="2345" w:type="dxa"/>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52 603.57</w:t>
            </w:r>
          </w:p>
        </w:tc>
      </w:tr>
      <w:tr w:rsidR="008B0117" w:rsidRPr="008B0117" w:rsidTr="00956DA7">
        <w:trPr>
          <w:cantSplit/>
        </w:trPr>
        <w:tc>
          <w:tcPr>
            <w:tcW w:w="45"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6618"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Резервные фонды</w:t>
            </w:r>
          </w:p>
        </w:tc>
        <w:tc>
          <w:tcPr>
            <w:tcW w:w="1482"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0111</w:t>
            </w:r>
          </w:p>
        </w:tc>
        <w:tc>
          <w:tcPr>
            <w:tcW w:w="2345" w:type="dxa"/>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244.50</w:t>
            </w:r>
          </w:p>
        </w:tc>
      </w:tr>
      <w:tr w:rsidR="008B0117" w:rsidRPr="008B0117" w:rsidTr="00956DA7">
        <w:trPr>
          <w:cantSplit/>
        </w:trPr>
        <w:tc>
          <w:tcPr>
            <w:tcW w:w="45"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6618"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Другие общегосударственные вопросы</w:t>
            </w:r>
          </w:p>
        </w:tc>
        <w:tc>
          <w:tcPr>
            <w:tcW w:w="1482"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0113</w:t>
            </w:r>
          </w:p>
        </w:tc>
        <w:tc>
          <w:tcPr>
            <w:tcW w:w="2345" w:type="dxa"/>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35 045.77</w:t>
            </w:r>
          </w:p>
        </w:tc>
      </w:tr>
      <w:tr w:rsidR="008B0117" w:rsidRPr="008B0117" w:rsidTr="00956DA7">
        <w:trPr>
          <w:cantSplit/>
        </w:trPr>
        <w:tc>
          <w:tcPr>
            <w:tcW w:w="6663"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НАЦИОНАЛЬНАЯ ОБОРОНА</w:t>
            </w:r>
          </w:p>
        </w:tc>
        <w:tc>
          <w:tcPr>
            <w:tcW w:w="1482" w:type="dxa"/>
            <w:tcBorders>
              <w:top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0200</w:t>
            </w:r>
          </w:p>
        </w:tc>
        <w:tc>
          <w:tcPr>
            <w:tcW w:w="2345" w:type="dxa"/>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2 373.90</w:t>
            </w:r>
          </w:p>
        </w:tc>
      </w:tr>
      <w:tr w:rsidR="008B0117" w:rsidRPr="008B0117" w:rsidTr="00956DA7">
        <w:trPr>
          <w:cantSplit/>
        </w:trPr>
        <w:tc>
          <w:tcPr>
            <w:tcW w:w="45"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6618"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Мобилизационная и вневойсковая подготовка</w:t>
            </w:r>
          </w:p>
        </w:tc>
        <w:tc>
          <w:tcPr>
            <w:tcW w:w="1482"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0203</w:t>
            </w:r>
          </w:p>
        </w:tc>
        <w:tc>
          <w:tcPr>
            <w:tcW w:w="2345" w:type="dxa"/>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2 373.90</w:t>
            </w:r>
          </w:p>
        </w:tc>
      </w:tr>
      <w:tr w:rsidR="008B0117" w:rsidRPr="008B0117" w:rsidTr="00956DA7">
        <w:trPr>
          <w:cantSplit/>
        </w:trPr>
        <w:tc>
          <w:tcPr>
            <w:tcW w:w="6663"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НАЦИОНАЛЬНАЯ БЕЗОПАСНОСТЬ И ПРАВООХРАНИТЕЛЬНАЯ ДЕЯТЕЛЬНОСТЬ</w:t>
            </w:r>
          </w:p>
        </w:tc>
        <w:tc>
          <w:tcPr>
            <w:tcW w:w="1482" w:type="dxa"/>
            <w:tcBorders>
              <w:top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0300</w:t>
            </w:r>
          </w:p>
        </w:tc>
        <w:tc>
          <w:tcPr>
            <w:tcW w:w="2345" w:type="dxa"/>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3 882.45</w:t>
            </w:r>
          </w:p>
        </w:tc>
      </w:tr>
      <w:tr w:rsidR="008B0117" w:rsidRPr="008B0117" w:rsidTr="00956DA7">
        <w:trPr>
          <w:cantSplit/>
        </w:trPr>
        <w:tc>
          <w:tcPr>
            <w:tcW w:w="45"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6618"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Защита населения и территории от чрезвычайных ситуаций природного и техногенного характера, пожарная безопасность</w:t>
            </w:r>
          </w:p>
        </w:tc>
        <w:tc>
          <w:tcPr>
            <w:tcW w:w="1482"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0310</w:t>
            </w:r>
          </w:p>
        </w:tc>
        <w:tc>
          <w:tcPr>
            <w:tcW w:w="2345" w:type="dxa"/>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3 882.45</w:t>
            </w:r>
          </w:p>
        </w:tc>
      </w:tr>
      <w:tr w:rsidR="008B0117" w:rsidRPr="008B0117" w:rsidTr="00956DA7">
        <w:trPr>
          <w:cantSplit/>
        </w:trPr>
        <w:tc>
          <w:tcPr>
            <w:tcW w:w="6663"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НАЦИОНАЛЬНАЯ ЭКОНОМИКА</w:t>
            </w:r>
          </w:p>
        </w:tc>
        <w:tc>
          <w:tcPr>
            <w:tcW w:w="1482" w:type="dxa"/>
            <w:tcBorders>
              <w:top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0400</w:t>
            </w:r>
          </w:p>
        </w:tc>
        <w:tc>
          <w:tcPr>
            <w:tcW w:w="2345" w:type="dxa"/>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79 448.61</w:t>
            </w:r>
          </w:p>
        </w:tc>
      </w:tr>
      <w:tr w:rsidR="008B0117" w:rsidRPr="008B0117" w:rsidTr="00956DA7">
        <w:trPr>
          <w:cantSplit/>
        </w:trPr>
        <w:tc>
          <w:tcPr>
            <w:tcW w:w="45"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6618"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Транспорт</w:t>
            </w:r>
          </w:p>
        </w:tc>
        <w:tc>
          <w:tcPr>
            <w:tcW w:w="1482"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0408</w:t>
            </w:r>
          </w:p>
        </w:tc>
        <w:tc>
          <w:tcPr>
            <w:tcW w:w="2345" w:type="dxa"/>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3 317.71</w:t>
            </w:r>
          </w:p>
        </w:tc>
      </w:tr>
      <w:tr w:rsidR="008B0117" w:rsidRPr="008B0117" w:rsidTr="00956DA7">
        <w:trPr>
          <w:cantSplit/>
        </w:trPr>
        <w:tc>
          <w:tcPr>
            <w:tcW w:w="45"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6618"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Дорожное хозяйство (дорожные фонды)</w:t>
            </w:r>
          </w:p>
        </w:tc>
        <w:tc>
          <w:tcPr>
            <w:tcW w:w="1482"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0409</w:t>
            </w:r>
          </w:p>
        </w:tc>
        <w:tc>
          <w:tcPr>
            <w:tcW w:w="2345" w:type="dxa"/>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76 044.90</w:t>
            </w:r>
          </w:p>
        </w:tc>
      </w:tr>
      <w:tr w:rsidR="008B0117" w:rsidRPr="008B0117" w:rsidTr="00956DA7">
        <w:trPr>
          <w:cantSplit/>
        </w:trPr>
        <w:tc>
          <w:tcPr>
            <w:tcW w:w="45"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6618"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Другие вопросы в области национальной экономики</w:t>
            </w:r>
          </w:p>
        </w:tc>
        <w:tc>
          <w:tcPr>
            <w:tcW w:w="1482"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0412</w:t>
            </w:r>
          </w:p>
        </w:tc>
        <w:tc>
          <w:tcPr>
            <w:tcW w:w="2345" w:type="dxa"/>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86.00</w:t>
            </w:r>
          </w:p>
        </w:tc>
      </w:tr>
      <w:tr w:rsidR="008B0117" w:rsidRPr="008B0117" w:rsidTr="00956DA7">
        <w:trPr>
          <w:cantSplit/>
        </w:trPr>
        <w:tc>
          <w:tcPr>
            <w:tcW w:w="6663"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ЖИЛИЩНО-КОММУНАЛЬНОЕ ХОЗЯЙСТВО</w:t>
            </w:r>
          </w:p>
        </w:tc>
        <w:tc>
          <w:tcPr>
            <w:tcW w:w="1482" w:type="dxa"/>
            <w:tcBorders>
              <w:top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0500</w:t>
            </w:r>
          </w:p>
        </w:tc>
        <w:tc>
          <w:tcPr>
            <w:tcW w:w="2345" w:type="dxa"/>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10 115.20</w:t>
            </w:r>
          </w:p>
        </w:tc>
      </w:tr>
      <w:tr w:rsidR="008B0117" w:rsidRPr="008B0117" w:rsidTr="00956DA7">
        <w:trPr>
          <w:cantSplit/>
        </w:trPr>
        <w:tc>
          <w:tcPr>
            <w:tcW w:w="45"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6618"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Жилищное хозяйство</w:t>
            </w:r>
          </w:p>
        </w:tc>
        <w:tc>
          <w:tcPr>
            <w:tcW w:w="1482"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0501</w:t>
            </w:r>
          </w:p>
        </w:tc>
        <w:tc>
          <w:tcPr>
            <w:tcW w:w="2345" w:type="dxa"/>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73.78</w:t>
            </w:r>
          </w:p>
        </w:tc>
      </w:tr>
      <w:tr w:rsidR="008B0117" w:rsidRPr="008B0117" w:rsidTr="00956DA7">
        <w:trPr>
          <w:cantSplit/>
        </w:trPr>
        <w:tc>
          <w:tcPr>
            <w:tcW w:w="45"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6618"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Благоустройство</w:t>
            </w:r>
          </w:p>
        </w:tc>
        <w:tc>
          <w:tcPr>
            <w:tcW w:w="1482"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0503</w:t>
            </w:r>
          </w:p>
        </w:tc>
        <w:tc>
          <w:tcPr>
            <w:tcW w:w="2345" w:type="dxa"/>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10 041.42</w:t>
            </w:r>
          </w:p>
        </w:tc>
      </w:tr>
      <w:tr w:rsidR="008B0117" w:rsidRPr="008B0117" w:rsidTr="00956DA7">
        <w:trPr>
          <w:cantSplit/>
        </w:trPr>
        <w:tc>
          <w:tcPr>
            <w:tcW w:w="6663"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ОХРАНА ОКРУЖАЮЩЕЙ СРЕДЫ</w:t>
            </w:r>
          </w:p>
        </w:tc>
        <w:tc>
          <w:tcPr>
            <w:tcW w:w="1482" w:type="dxa"/>
            <w:tcBorders>
              <w:top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0600</w:t>
            </w:r>
          </w:p>
        </w:tc>
        <w:tc>
          <w:tcPr>
            <w:tcW w:w="2345" w:type="dxa"/>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50.00</w:t>
            </w:r>
          </w:p>
        </w:tc>
      </w:tr>
      <w:tr w:rsidR="008B0117" w:rsidRPr="008B0117" w:rsidTr="00956DA7">
        <w:trPr>
          <w:cantSplit/>
        </w:trPr>
        <w:tc>
          <w:tcPr>
            <w:tcW w:w="45"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6618"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Другие вопросы в области охраны окружающей среды</w:t>
            </w:r>
          </w:p>
        </w:tc>
        <w:tc>
          <w:tcPr>
            <w:tcW w:w="1482"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0605</w:t>
            </w:r>
          </w:p>
        </w:tc>
        <w:tc>
          <w:tcPr>
            <w:tcW w:w="2345" w:type="dxa"/>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50.00</w:t>
            </w:r>
          </w:p>
        </w:tc>
      </w:tr>
      <w:tr w:rsidR="008B0117" w:rsidRPr="008B0117" w:rsidTr="00956DA7">
        <w:trPr>
          <w:cantSplit/>
        </w:trPr>
        <w:tc>
          <w:tcPr>
            <w:tcW w:w="6663"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КУЛЬТУРА, КИНЕМАТОГРАФИЯ</w:t>
            </w:r>
          </w:p>
        </w:tc>
        <w:tc>
          <w:tcPr>
            <w:tcW w:w="1482" w:type="dxa"/>
            <w:tcBorders>
              <w:top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0800</w:t>
            </w:r>
          </w:p>
        </w:tc>
        <w:tc>
          <w:tcPr>
            <w:tcW w:w="2345" w:type="dxa"/>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48 337.57</w:t>
            </w:r>
          </w:p>
        </w:tc>
      </w:tr>
      <w:tr w:rsidR="008B0117" w:rsidRPr="008B0117" w:rsidTr="00956DA7">
        <w:trPr>
          <w:cantSplit/>
        </w:trPr>
        <w:tc>
          <w:tcPr>
            <w:tcW w:w="45"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6618"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Культура</w:t>
            </w:r>
          </w:p>
        </w:tc>
        <w:tc>
          <w:tcPr>
            <w:tcW w:w="1482"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0801</w:t>
            </w:r>
          </w:p>
        </w:tc>
        <w:tc>
          <w:tcPr>
            <w:tcW w:w="2345" w:type="dxa"/>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48 337.57</w:t>
            </w:r>
          </w:p>
        </w:tc>
      </w:tr>
      <w:tr w:rsidR="008B0117" w:rsidRPr="008B0117" w:rsidTr="00956DA7">
        <w:trPr>
          <w:cantSplit/>
        </w:trPr>
        <w:tc>
          <w:tcPr>
            <w:tcW w:w="6663"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СОЦИАЛЬНАЯ ПОЛИТИКА</w:t>
            </w:r>
          </w:p>
        </w:tc>
        <w:tc>
          <w:tcPr>
            <w:tcW w:w="1482" w:type="dxa"/>
            <w:tcBorders>
              <w:top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1000</w:t>
            </w:r>
          </w:p>
        </w:tc>
        <w:tc>
          <w:tcPr>
            <w:tcW w:w="2345" w:type="dxa"/>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2 025.02</w:t>
            </w:r>
          </w:p>
        </w:tc>
      </w:tr>
      <w:tr w:rsidR="008B0117" w:rsidRPr="008B0117" w:rsidTr="00956DA7">
        <w:trPr>
          <w:cantSplit/>
        </w:trPr>
        <w:tc>
          <w:tcPr>
            <w:tcW w:w="45"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6618"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Пенсионное обеспечение</w:t>
            </w:r>
          </w:p>
        </w:tc>
        <w:tc>
          <w:tcPr>
            <w:tcW w:w="1482"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1001</w:t>
            </w:r>
          </w:p>
        </w:tc>
        <w:tc>
          <w:tcPr>
            <w:tcW w:w="2345" w:type="dxa"/>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2 025.02</w:t>
            </w:r>
          </w:p>
        </w:tc>
      </w:tr>
      <w:tr w:rsidR="008B0117" w:rsidRPr="008B0117" w:rsidTr="00956DA7">
        <w:trPr>
          <w:cantSplit/>
        </w:trPr>
        <w:tc>
          <w:tcPr>
            <w:tcW w:w="6663"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ФИЗИЧЕСКАЯ КУЛЬТУРА И СПОРТ</w:t>
            </w:r>
          </w:p>
        </w:tc>
        <w:tc>
          <w:tcPr>
            <w:tcW w:w="1482" w:type="dxa"/>
            <w:tcBorders>
              <w:top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1100</w:t>
            </w:r>
          </w:p>
        </w:tc>
        <w:tc>
          <w:tcPr>
            <w:tcW w:w="2345" w:type="dxa"/>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9 538.53</w:t>
            </w:r>
          </w:p>
        </w:tc>
      </w:tr>
      <w:tr w:rsidR="008B0117" w:rsidRPr="008B0117" w:rsidTr="00956DA7">
        <w:trPr>
          <w:cantSplit/>
        </w:trPr>
        <w:tc>
          <w:tcPr>
            <w:tcW w:w="45"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6618"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Массовый спорт</w:t>
            </w:r>
          </w:p>
        </w:tc>
        <w:tc>
          <w:tcPr>
            <w:tcW w:w="1482"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1102</w:t>
            </w:r>
          </w:p>
        </w:tc>
        <w:tc>
          <w:tcPr>
            <w:tcW w:w="2345" w:type="dxa"/>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9 538.53</w:t>
            </w:r>
          </w:p>
        </w:tc>
      </w:tr>
      <w:tr w:rsidR="008B0117" w:rsidRPr="008B0117" w:rsidTr="00956DA7">
        <w:trPr>
          <w:cantSplit/>
        </w:trPr>
        <w:tc>
          <w:tcPr>
            <w:tcW w:w="6663"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lastRenderedPageBreak/>
              <w:t>ОБСЛУЖИВАНИЕ ГОСУДАРСТВЕННОГО И МУНИЦИПАЛЬНОГО ДОЛГА</w:t>
            </w:r>
          </w:p>
        </w:tc>
        <w:tc>
          <w:tcPr>
            <w:tcW w:w="1482" w:type="dxa"/>
            <w:tcBorders>
              <w:top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1300</w:t>
            </w:r>
          </w:p>
        </w:tc>
        <w:tc>
          <w:tcPr>
            <w:tcW w:w="2345" w:type="dxa"/>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189.62</w:t>
            </w:r>
          </w:p>
        </w:tc>
      </w:tr>
      <w:tr w:rsidR="008B0117" w:rsidRPr="008B0117" w:rsidTr="00956DA7">
        <w:trPr>
          <w:cantSplit/>
        </w:trPr>
        <w:tc>
          <w:tcPr>
            <w:tcW w:w="45"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6618"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Обслуживание государственного внутреннего и муниципального долга</w:t>
            </w:r>
          </w:p>
        </w:tc>
        <w:tc>
          <w:tcPr>
            <w:tcW w:w="1482"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1301</w:t>
            </w:r>
          </w:p>
        </w:tc>
        <w:tc>
          <w:tcPr>
            <w:tcW w:w="2345" w:type="dxa"/>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189.62</w:t>
            </w:r>
          </w:p>
        </w:tc>
      </w:tr>
      <w:tr w:rsidR="008B0117" w:rsidRPr="008B0117" w:rsidTr="00956DA7">
        <w:trPr>
          <w:cantSplit/>
        </w:trPr>
        <w:tc>
          <w:tcPr>
            <w:tcW w:w="6663"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МЕЖБЮДЖЕТНЫЕ ТРАНСФЕРТЫ ОБЩЕГО ХАРАКТЕРА БЮДЖЕТАМ БЮДЖЕТНОЙ СИСТЕМЫ РОССИЙСКОЙ ФЕДЕРАЦИИ</w:t>
            </w:r>
          </w:p>
        </w:tc>
        <w:tc>
          <w:tcPr>
            <w:tcW w:w="1482" w:type="dxa"/>
            <w:tcBorders>
              <w:top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1400</w:t>
            </w:r>
          </w:p>
        </w:tc>
        <w:tc>
          <w:tcPr>
            <w:tcW w:w="2345" w:type="dxa"/>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731.85</w:t>
            </w:r>
          </w:p>
        </w:tc>
      </w:tr>
      <w:tr w:rsidR="008B0117" w:rsidRPr="008B0117" w:rsidTr="00956DA7">
        <w:trPr>
          <w:cantSplit/>
        </w:trPr>
        <w:tc>
          <w:tcPr>
            <w:tcW w:w="45"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6618"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Прочие межбюджетные трансферты общего характера</w:t>
            </w:r>
          </w:p>
        </w:tc>
        <w:tc>
          <w:tcPr>
            <w:tcW w:w="1482"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1403</w:t>
            </w:r>
          </w:p>
        </w:tc>
        <w:tc>
          <w:tcPr>
            <w:tcW w:w="2345" w:type="dxa"/>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731.85</w:t>
            </w:r>
          </w:p>
        </w:tc>
      </w:tr>
      <w:tr w:rsidR="008B0117" w:rsidRPr="008B0117" w:rsidTr="00956DA7">
        <w:trPr>
          <w:cantSplit/>
        </w:trPr>
        <w:tc>
          <w:tcPr>
            <w:tcW w:w="45" w:type="dxa"/>
            <w:tcBorders>
              <w:top w:val="single" w:sz="10" w:space="0" w:color="auto"/>
              <w:left w:val="single" w:sz="4" w:space="0" w:color="auto"/>
            </w:tcBorders>
            <w:shd w:val="clear" w:color="auto" w:fill="auto"/>
            <w:vAlign w:val="bottom"/>
          </w:tcPr>
          <w:p w:rsidR="008B0117" w:rsidRPr="008B0117" w:rsidRDefault="008B0117" w:rsidP="008B0117">
            <w:pPr>
              <w:ind w:hanging="147"/>
              <w:jc w:val="left"/>
              <w:rPr>
                <w:sz w:val="18"/>
                <w:szCs w:val="18"/>
              </w:rPr>
            </w:pPr>
          </w:p>
        </w:tc>
        <w:tc>
          <w:tcPr>
            <w:tcW w:w="30" w:type="dxa"/>
            <w:tcBorders>
              <w:top w:val="single" w:sz="10" w:space="0" w:color="auto"/>
            </w:tcBorders>
            <w:shd w:val="clear" w:color="auto" w:fill="auto"/>
            <w:vAlign w:val="bottom"/>
          </w:tcPr>
          <w:p w:rsidR="008B0117" w:rsidRPr="008B0117" w:rsidRDefault="008B0117" w:rsidP="008B0117">
            <w:pPr>
              <w:ind w:hanging="147"/>
              <w:jc w:val="left"/>
              <w:rPr>
                <w:sz w:val="18"/>
                <w:szCs w:val="18"/>
              </w:rPr>
            </w:pPr>
          </w:p>
        </w:tc>
        <w:tc>
          <w:tcPr>
            <w:tcW w:w="525" w:type="dxa"/>
            <w:tcBorders>
              <w:top w:val="single" w:sz="10" w:space="0" w:color="auto"/>
              <w:bottom w:val="single" w:sz="4" w:space="0" w:color="auto"/>
            </w:tcBorders>
            <w:shd w:val="clear" w:color="auto" w:fill="auto"/>
            <w:vAlign w:val="bottom"/>
          </w:tcPr>
          <w:p w:rsidR="008B0117" w:rsidRPr="008B0117" w:rsidRDefault="008B0117" w:rsidP="008B0117">
            <w:pPr>
              <w:ind w:hanging="147"/>
              <w:jc w:val="left"/>
              <w:rPr>
                <w:sz w:val="18"/>
                <w:szCs w:val="18"/>
              </w:rPr>
            </w:pPr>
          </w:p>
        </w:tc>
        <w:tc>
          <w:tcPr>
            <w:tcW w:w="540" w:type="dxa"/>
            <w:tcBorders>
              <w:top w:val="single" w:sz="10" w:space="0" w:color="auto"/>
              <w:bottom w:val="single" w:sz="4" w:space="0" w:color="auto"/>
            </w:tcBorders>
            <w:shd w:val="clear" w:color="auto" w:fill="auto"/>
            <w:vAlign w:val="bottom"/>
          </w:tcPr>
          <w:p w:rsidR="008B0117" w:rsidRPr="008B0117" w:rsidRDefault="008B0117" w:rsidP="008B0117">
            <w:pPr>
              <w:ind w:hanging="147"/>
              <w:jc w:val="left"/>
              <w:rPr>
                <w:sz w:val="18"/>
                <w:szCs w:val="18"/>
              </w:rPr>
            </w:pPr>
          </w:p>
        </w:tc>
        <w:tc>
          <w:tcPr>
            <w:tcW w:w="1500" w:type="dxa"/>
            <w:tcBorders>
              <w:top w:val="single" w:sz="10" w:space="0" w:color="auto"/>
              <w:bottom w:val="single" w:sz="4" w:space="0" w:color="auto"/>
            </w:tcBorders>
            <w:shd w:val="clear" w:color="auto" w:fill="auto"/>
            <w:vAlign w:val="bottom"/>
          </w:tcPr>
          <w:p w:rsidR="008B0117" w:rsidRPr="008B0117" w:rsidRDefault="008B0117" w:rsidP="008B0117">
            <w:pPr>
              <w:ind w:hanging="147"/>
              <w:jc w:val="left"/>
              <w:rPr>
                <w:sz w:val="18"/>
                <w:szCs w:val="18"/>
              </w:rPr>
            </w:pPr>
          </w:p>
        </w:tc>
        <w:tc>
          <w:tcPr>
            <w:tcW w:w="5505" w:type="dxa"/>
            <w:gridSpan w:val="2"/>
            <w:tcBorders>
              <w:top w:val="single" w:sz="10" w:space="0" w:color="auto"/>
              <w:bottom w:val="single" w:sz="4"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Итого расходов:</w:t>
            </w:r>
          </w:p>
        </w:tc>
        <w:tc>
          <w:tcPr>
            <w:tcW w:w="2345" w:type="dxa"/>
            <w:tcBorders>
              <w:top w:val="single" w:sz="5" w:space="0" w:color="auto"/>
              <w:left w:val="single" w:sz="10" w:space="0" w:color="auto"/>
              <w:bottom w:val="single" w:sz="10"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247 190.76</w:t>
            </w:r>
          </w:p>
        </w:tc>
      </w:tr>
      <w:tr w:rsidR="008B0117" w:rsidRPr="008B0117" w:rsidTr="00956DA7">
        <w:tblPrEx>
          <w:tblBorders>
            <w:top w:val="single" w:sz="4" w:space="0" w:color="auto"/>
          </w:tblBorders>
          <w:tblCellMar>
            <w:left w:w="108" w:type="dxa"/>
            <w:right w:w="108" w:type="dxa"/>
          </w:tblCellMar>
          <w:tblLook w:val="0000" w:firstRow="0" w:lastRow="0" w:firstColumn="0" w:lastColumn="0" w:noHBand="0" w:noVBand="0"/>
        </w:tblPrEx>
        <w:trPr>
          <w:gridBefore w:val="2"/>
          <w:gridAfter w:val="1"/>
          <w:wBefore w:w="75" w:type="dxa"/>
          <w:wAfter w:w="2345" w:type="dxa"/>
          <w:trHeight w:val="100"/>
        </w:trPr>
        <w:tc>
          <w:tcPr>
            <w:tcW w:w="8070" w:type="dxa"/>
            <w:gridSpan w:val="5"/>
            <w:tcBorders>
              <w:top w:val="single" w:sz="4" w:space="0" w:color="auto"/>
            </w:tcBorders>
          </w:tcPr>
          <w:p w:rsidR="008B0117" w:rsidRPr="008B0117" w:rsidRDefault="008B0117" w:rsidP="008B0117">
            <w:pPr>
              <w:ind w:hanging="147"/>
              <w:jc w:val="left"/>
              <w:rPr>
                <w:sz w:val="18"/>
                <w:szCs w:val="18"/>
              </w:rPr>
            </w:pPr>
          </w:p>
        </w:tc>
      </w:tr>
    </w:tbl>
    <w:p w:rsidR="008B0117" w:rsidRPr="008B0117" w:rsidRDefault="008B0117" w:rsidP="008B0117">
      <w:pPr>
        <w:ind w:hanging="147"/>
        <w:jc w:val="left"/>
        <w:rPr>
          <w:sz w:val="18"/>
          <w:szCs w:val="18"/>
        </w:rPr>
      </w:pPr>
    </w:p>
    <w:p w:rsidR="008B0117" w:rsidRPr="008B0117" w:rsidRDefault="008B0117" w:rsidP="008B0117">
      <w:pPr>
        <w:ind w:hanging="147"/>
        <w:jc w:val="left"/>
        <w:rPr>
          <w:sz w:val="18"/>
          <w:szCs w:val="18"/>
        </w:rPr>
      </w:pPr>
    </w:p>
    <w:p w:rsidR="008B0117" w:rsidRPr="008B0117" w:rsidRDefault="008B0117" w:rsidP="008B0117">
      <w:pPr>
        <w:ind w:hanging="147"/>
        <w:jc w:val="left"/>
        <w:rPr>
          <w:sz w:val="18"/>
          <w:szCs w:val="18"/>
        </w:rPr>
      </w:pPr>
    </w:p>
    <w:tbl>
      <w:tblPr>
        <w:tblStyle w:val="TableStyle01"/>
        <w:tblW w:w="9841" w:type="dxa"/>
        <w:tblInd w:w="-15" w:type="dxa"/>
        <w:tblLook w:val="04A0" w:firstRow="1" w:lastRow="0" w:firstColumn="1" w:lastColumn="0" w:noHBand="0" w:noVBand="1"/>
      </w:tblPr>
      <w:tblGrid>
        <w:gridCol w:w="37"/>
        <w:gridCol w:w="39"/>
        <w:gridCol w:w="9574"/>
        <w:gridCol w:w="142"/>
        <w:gridCol w:w="24"/>
        <w:gridCol w:w="25"/>
      </w:tblGrid>
      <w:tr w:rsidR="008B0117" w:rsidRPr="008B0117" w:rsidTr="008B0117">
        <w:trPr>
          <w:gridAfter w:val="1"/>
          <w:wAfter w:w="25" w:type="dxa"/>
          <w:trHeight w:val="255"/>
        </w:trPr>
        <w:tc>
          <w:tcPr>
            <w:tcW w:w="37" w:type="dxa"/>
            <w:shd w:val="clear" w:color="FFFFFF" w:fill="auto"/>
            <w:vAlign w:val="bottom"/>
          </w:tcPr>
          <w:p w:rsidR="008B0117" w:rsidRPr="008B0117" w:rsidRDefault="008B0117" w:rsidP="008B0117">
            <w:pPr>
              <w:ind w:hanging="147"/>
              <w:jc w:val="left"/>
              <w:rPr>
                <w:sz w:val="18"/>
                <w:szCs w:val="18"/>
              </w:rPr>
            </w:pPr>
          </w:p>
        </w:tc>
        <w:tc>
          <w:tcPr>
            <w:tcW w:w="39" w:type="dxa"/>
            <w:shd w:val="clear" w:color="FFFFFF" w:fill="auto"/>
            <w:vAlign w:val="bottom"/>
          </w:tcPr>
          <w:p w:rsidR="008B0117" w:rsidRPr="008B0117" w:rsidRDefault="008B0117" w:rsidP="008B0117">
            <w:pPr>
              <w:ind w:hanging="147"/>
              <w:jc w:val="left"/>
              <w:rPr>
                <w:sz w:val="18"/>
                <w:szCs w:val="18"/>
              </w:rPr>
            </w:pPr>
          </w:p>
        </w:tc>
        <w:tc>
          <w:tcPr>
            <w:tcW w:w="9574" w:type="dxa"/>
            <w:shd w:val="clear" w:color="FFFFFF" w:fill="auto"/>
            <w:vAlign w:val="bottom"/>
          </w:tcPr>
          <w:p w:rsidR="008B0117" w:rsidRPr="008B0117" w:rsidRDefault="008B0117" w:rsidP="00956DA7">
            <w:pPr>
              <w:ind w:hanging="147"/>
              <w:jc w:val="right"/>
              <w:rPr>
                <w:sz w:val="18"/>
                <w:szCs w:val="18"/>
              </w:rPr>
            </w:pPr>
            <w:r w:rsidRPr="008B0117">
              <w:rPr>
                <w:sz w:val="18"/>
                <w:szCs w:val="18"/>
              </w:rPr>
              <w:t>Приложение 4</w:t>
            </w:r>
          </w:p>
          <w:p w:rsidR="008B0117" w:rsidRPr="008B0117" w:rsidRDefault="008B0117" w:rsidP="00956DA7">
            <w:pPr>
              <w:ind w:hanging="147"/>
              <w:jc w:val="right"/>
              <w:rPr>
                <w:sz w:val="18"/>
                <w:szCs w:val="18"/>
              </w:rPr>
            </w:pPr>
            <w:r w:rsidRPr="008B0117">
              <w:rPr>
                <w:sz w:val="18"/>
                <w:szCs w:val="18"/>
              </w:rPr>
              <w:t>к проекту решения Думы Хомутовского</w:t>
            </w:r>
          </w:p>
          <w:p w:rsidR="008B0117" w:rsidRPr="008B0117" w:rsidRDefault="008B0117" w:rsidP="00956DA7">
            <w:pPr>
              <w:ind w:hanging="147"/>
              <w:jc w:val="right"/>
              <w:rPr>
                <w:sz w:val="18"/>
                <w:szCs w:val="18"/>
              </w:rPr>
            </w:pPr>
            <w:r w:rsidRPr="008B0117">
              <w:rPr>
                <w:sz w:val="18"/>
                <w:szCs w:val="18"/>
              </w:rPr>
              <w:t>муниципального образования</w:t>
            </w:r>
          </w:p>
          <w:p w:rsidR="008B0117" w:rsidRPr="008B0117" w:rsidRDefault="008B0117" w:rsidP="00956DA7">
            <w:pPr>
              <w:ind w:hanging="147"/>
              <w:jc w:val="right"/>
              <w:rPr>
                <w:sz w:val="18"/>
                <w:szCs w:val="18"/>
              </w:rPr>
            </w:pPr>
            <w:r w:rsidRPr="008B0117">
              <w:rPr>
                <w:sz w:val="18"/>
                <w:szCs w:val="18"/>
              </w:rPr>
              <w:t xml:space="preserve">                                                                                                        от ______________№ ____________</w:t>
            </w:r>
          </w:p>
          <w:p w:rsidR="008B0117" w:rsidRPr="008B0117" w:rsidRDefault="008B0117" w:rsidP="008B0117">
            <w:pPr>
              <w:ind w:hanging="147"/>
              <w:jc w:val="left"/>
              <w:rPr>
                <w:sz w:val="18"/>
                <w:szCs w:val="18"/>
              </w:rPr>
            </w:pPr>
          </w:p>
          <w:p w:rsidR="008B0117" w:rsidRPr="008B0117" w:rsidRDefault="008B0117" w:rsidP="008B0117">
            <w:pPr>
              <w:ind w:hanging="147"/>
              <w:jc w:val="left"/>
              <w:rPr>
                <w:sz w:val="18"/>
                <w:szCs w:val="18"/>
              </w:rPr>
            </w:pPr>
          </w:p>
          <w:p w:rsidR="008B0117" w:rsidRPr="008B0117" w:rsidRDefault="008B0117" w:rsidP="008B0117">
            <w:pPr>
              <w:ind w:hanging="147"/>
              <w:jc w:val="left"/>
              <w:rPr>
                <w:sz w:val="18"/>
                <w:szCs w:val="18"/>
              </w:rPr>
            </w:pPr>
            <w:r w:rsidRPr="008B0117">
              <w:rPr>
                <w:sz w:val="18"/>
                <w:szCs w:val="18"/>
              </w:rPr>
              <w:t>Распределение бюджетных ассигнований по разделам, подразделам классификации   расходов бюджета Хомутовского муниципального образования на плановый период 2026 и 2027 годов</w:t>
            </w:r>
          </w:p>
          <w:p w:rsidR="008B0117" w:rsidRPr="008B0117" w:rsidRDefault="008B0117" w:rsidP="008B0117">
            <w:pPr>
              <w:ind w:hanging="147"/>
              <w:jc w:val="left"/>
              <w:rPr>
                <w:sz w:val="18"/>
                <w:szCs w:val="18"/>
              </w:rPr>
            </w:pPr>
          </w:p>
        </w:tc>
        <w:tc>
          <w:tcPr>
            <w:tcW w:w="142" w:type="dxa"/>
            <w:shd w:val="clear" w:color="FFFFFF" w:fill="auto"/>
            <w:vAlign w:val="bottom"/>
          </w:tcPr>
          <w:p w:rsidR="008B0117" w:rsidRPr="008B0117" w:rsidRDefault="008B0117" w:rsidP="008B0117">
            <w:pPr>
              <w:ind w:hanging="147"/>
              <w:jc w:val="left"/>
              <w:rPr>
                <w:sz w:val="18"/>
                <w:szCs w:val="18"/>
              </w:rPr>
            </w:pPr>
          </w:p>
        </w:tc>
        <w:tc>
          <w:tcPr>
            <w:tcW w:w="24" w:type="dxa"/>
            <w:shd w:val="clear" w:color="FFFFFF" w:fill="auto"/>
            <w:vAlign w:val="bottom"/>
          </w:tcPr>
          <w:p w:rsidR="008B0117" w:rsidRPr="008B0117" w:rsidRDefault="008B0117" w:rsidP="008B0117">
            <w:pPr>
              <w:ind w:hanging="147"/>
              <w:jc w:val="left"/>
              <w:rPr>
                <w:sz w:val="18"/>
                <w:szCs w:val="18"/>
              </w:rPr>
            </w:pPr>
          </w:p>
        </w:tc>
      </w:tr>
      <w:tr w:rsidR="008B0117" w:rsidRPr="008B0117" w:rsidTr="008B0117">
        <w:trPr>
          <w:trHeight w:val="255"/>
        </w:trPr>
        <w:tc>
          <w:tcPr>
            <w:tcW w:w="9792" w:type="dxa"/>
            <w:gridSpan w:val="4"/>
            <w:shd w:val="clear" w:color="FFFFFF" w:fill="auto"/>
            <w:vAlign w:val="bottom"/>
          </w:tcPr>
          <w:p w:rsidR="008B0117" w:rsidRPr="008B0117" w:rsidRDefault="008B0117" w:rsidP="008B0117">
            <w:pPr>
              <w:ind w:hanging="147"/>
              <w:jc w:val="left"/>
              <w:rPr>
                <w:sz w:val="18"/>
                <w:szCs w:val="18"/>
              </w:rPr>
            </w:pPr>
            <w:r w:rsidRPr="008B0117">
              <w:rPr>
                <w:sz w:val="18"/>
                <w:szCs w:val="18"/>
              </w:rPr>
              <w:t>Единица измерения: тыс. руб.</w:t>
            </w:r>
          </w:p>
          <w:p w:rsidR="008B0117" w:rsidRPr="008B0117" w:rsidRDefault="008B0117" w:rsidP="008B0117">
            <w:pPr>
              <w:ind w:hanging="147"/>
              <w:jc w:val="left"/>
              <w:rPr>
                <w:sz w:val="18"/>
                <w:szCs w:val="18"/>
              </w:rPr>
            </w:pPr>
          </w:p>
        </w:tc>
        <w:tc>
          <w:tcPr>
            <w:tcW w:w="24" w:type="dxa"/>
            <w:shd w:val="clear" w:color="FFFFFF" w:fill="auto"/>
            <w:vAlign w:val="bottom"/>
          </w:tcPr>
          <w:p w:rsidR="008B0117" w:rsidRPr="008B0117" w:rsidRDefault="008B0117" w:rsidP="008B0117">
            <w:pPr>
              <w:ind w:hanging="147"/>
              <w:jc w:val="left"/>
              <w:rPr>
                <w:sz w:val="18"/>
                <w:szCs w:val="18"/>
              </w:rPr>
            </w:pPr>
          </w:p>
        </w:tc>
        <w:tc>
          <w:tcPr>
            <w:tcW w:w="25" w:type="dxa"/>
            <w:shd w:val="clear" w:color="FFFFFF" w:fill="auto"/>
            <w:vAlign w:val="bottom"/>
          </w:tcPr>
          <w:p w:rsidR="008B0117" w:rsidRPr="008B0117" w:rsidRDefault="008B0117" w:rsidP="008B0117">
            <w:pPr>
              <w:ind w:hanging="147"/>
              <w:jc w:val="left"/>
              <w:rPr>
                <w:sz w:val="18"/>
                <w:szCs w:val="18"/>
              </w:rPr>
            </w:pPr>
          </w:p>
        </w:tc>
      </w:tr>
    </w:tbl>
    <w:tbl>
      <w:tblPr>
        <w:tblStyle w:val="TableStyle1"/>
        <w:tblW w:w="9781" w:type="dxa"/>
        <w:tblInd w:w="13" w:type="dxa"/>
        <w:tblLayout w:type="fixed"/>
        <w:tblLook w:val="04A0" w:firstRow="1" w:lastRow="0" w:firstColumn="1" w:lastColumn="0" w:noHBand="0" w:noVBand="1"/>
      </w:tblPr>
      <w:tblGrid>
        <w:gridCol w:w="4111"/>
        <w:gridCol w:w="992"/>
        <w:gridCol w:w="2127"/>
        <w:gridCol w:w="2551"/>
      </w:tblGrid>
      <w:tr w:rsidR="008B0117" w:rsidRPr="008B0117" w:rsidTr="00D97BD2">
        <w:trPr>
          <w:cantSplit/>
          <w:trHeight w:val="195"/>
          <w:tblHeader/>
        </w:trPr>
        <w:tc>
          <w:tcPr>
            <w:tcW w:w="4111" w:type="dxa"/>
            <w:tcBorders>
              <w:top w:val="single" w:sz="10" w:space="0" w:color="auto"/>
              <w:left w:val="single" w:sz="10" w:space="0" w:color="auto"/>
              <w:bottom w:val="single" w:sz="10" w:space="0" w:color="auto"/>
              <w:right w:val="single" w:sz="5" w:space="0" w:color="auto"/>
            </w:tcBorders>
            <w:shd w:val="clear" w:color="auto" w:fill="auto"/>
            <w:vAlign w:val="center"/>
          </w:tcPr>
          <w:p w:rsidR="008B0117" w:rsidRPr="008B0117" w:rsidRDefault="008B0117" w:rsidP="008B0117">
            <w:pPr>
              <w:ind w:hanging="147"/>
              <w:jc w:val="left"/>
              <w:rPr>
                <w:sz w:val="18"/>
                <w:szCs w:val="18"/>
              </w:rPr>
            </w:pPr>
            <w:r w:rsidRPr="008B0117">
              <w:rPr>
                <w:sz w:val="18"/>
                <w:szCs w:val="18"/>
              </w:rPr>
              <w:t>Наименование показателя</w:t>
            </w:r>
          </w:p>
        </w:tc>
        <w:tc>
          <w:tcPr>
            <w:tcW w:w="992" w:type="dxa"/>
            <w:tcBorders>
              <w:top w:val="single" w:sz="10" w:space="0" w:color="auto"/>
              <w:bottom w:val="single" w:sz="10" w:space="0" w:color="auto"/>
              <w:right w:val="single" w:sz="5" w:space="0" w:color="auto"/>
            </w:tcBorders>
            <w:shd w:val="clear" w:color="auto" w:fill="auto"/>
            <w:vAlign w:val="center"/>
          </w:tcPr>
          <w:p w:rsidR="008B0117" w:rsidRPr="008B0117" w:rsidRDefault="008B0117" w:rsidP="008B0117">
            <w:pPr>
              <w:ind w:hanging="147"/>
              <w:jc w:val="left"/>
              <w:rPr>
                <w:sz w:val="18"/>
                <w:szCs w:val="18"/>
              </w:rPr>
            </w:pPr>
            <w:r w:rsidRPr="008B0117">
              <w:rPr>
                <w:sz w:val="18"/>
                <w:szCs w:val="18"/>
              </w:rPr>
              <w:t>КОД</w:t>
            </w:r>
          </w:p>
        </w:tc>
        <w:tc>
          <w:tcPr>
            <w:tcW w:w="2127" w:type="dxa"/>
            <w:tcBorders>
              <w:top w:val="single" w:sz="10" w:space="0" w:color="auto"/>
              <w:left w:val="single" w:sz="5" w:space="0" w:color="auto"/>
              <w:bottom w:val="single" w:sz="10" w:space="0" w:color="auto"/>
              <w:right w:val="single" w:sz="5" w:space="0" w:color="auto"/>
            </w:tcBorders>
            <w:shd w:val="clear" w:color="auto" w:fill="auto"/>
            <w:vAlign w:val="center"/>
          </w:tcPr>
          <w:p w:rsidR="008B0117" w:rsidRPr="008B0117" w:rsidRDefault="008B0117" w:rsidP="008B0117">
            <w:pPr>
              <w:ind w:hanging="147"/>
              <w:jc w:val="left"/>
              <w:rPr>
                <w:sz w:val="18"/>
                <w:szCs w:val="18"/>
              </w:rPr>
            </w:pPr>
            <w:r w:rsidRPr="008B0117">
              <w:rPr>
                <w:sz w:val="18"/>
                <w:szCs w:val="18"/>
              </w:rPr>
              <w:t>2026 год</w:t>
            </w:r>
          </w:p>
        </w:tc>
        <w:tc>
          <w:tcPr>
            <w:tcW w:w="2551" w:type="dxa"/>
            <w:tcBorders>
              <w:top w:val="single" w:sz="10" w:space="0" w:color="auto"/>
              <w:left w:val="single" w:sz="5" w:space="0" w:color="auto"/>
              <w:bottom w:val="single" w:sz="10" w:space="0" w:color="auto"/>
              <w:right w:val="single" w:sz="5" w:space="0" w:color="auto"/>
            </w:tcBorders>
            <w:shd w:val="clear" w:color="auto" w:fill="auto"/>
            <w:vAlign w:val="center"/>
          </w:tcPr>
          <w:p w:rsidR="008B0117" w:rsidRPr="008B0117" w:rsidRDefault="008B0117" w:rsidP="008B0117">
            <w:pPr>
              <w:ind w:hanging="147"/>
              <w:jc w:val="left"/>
              <w:rPr>
                <w:sz w:val="18"/>
                <w:szCs w:val="18"/>
              </w:rPr>
            </w:pPr>
            <w:r w:rsidRPr="008B0117">
              <w:rPr>
                <w:sz w:val="18"/>
                <w:szCs w:val="18"/>
              </w:rPr>
              <w:t>2027 год</w:t>
            </w:r>
          </w:p>
        </w:tc>
      </w:tr>
    </w:tbl>
    <w:tbl>
      <w:tblPr>
        <w:tblStyle w:val="TableStyle2"/>
        <w:tblW w:w="9781" w:type="dxa"/>
        <w:tblInd w:w="13" w:type="dxa"/>
        <w:tblLayout w:type="fixed"/>
        <w:tblLook w:val="04A0" w:firstRow="1" w:lastRow="0" w:firstColumn="1" w:lastColumn="0" w:noHBand="0" w:noVBand="1"/>
      </w:tblPr>
      <w:tblGrid>
        <w:gridCol w:w="39"/>
        <w:gridCol w:w="20"/>
        <w:gridCol w:w="308"/>
        <w:gridCol w:w="317"/>
        <w:gridCol w:w="882"/>
        <w:gridCol w:w="2545"/>
        <w:gridCol w:w="992"/>
        <w:gridCol w:w="2127"/>
        <w:gridCol w:w="2551"/>
      </w:tblGrid>
      <w:tr w:rsidR="008B0117" w:rsidRPr="008B0117" w:rsidTr="00D97BD2">
        <w:trPr>
          <w:cantSplit/>
          <w:trHeight w:val="205"/>
        </w:trPr>
        <w:tc>
          <w:tcPr>
            <w:tcW w:w="4111"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8B0117" w:rsidRPr="008B0117" w:rsidRDefault="008B0117" w:rsidP="00956DA7">
            <w:pPr>
              <w:ind w:left="0" w:firstLine="0"/>
              <w:jc w:val="left"/>
              <w:rPr>
                <w:sz w:val="18"/>
                <w:szCs w:val="18"/>
              </w:rPr>
            </w:pPr>
            <w:r w:rsidRPr="008B0117">
              <w:rPr>
                <w:sz w:val="18"/>
                <w:szCs w:val="18"/>
              </w:rPr>
              <w:t>ОБЩЕГОСУДАРСТВЕННЫЕ ВОПРОСЫ</w:t>
            </w:r>
          </w:p>
        </w:tc>
        <w:tc>
          <w:tcPr>
            <w:tcW w:w="992" w:type="dxa"/>
            <w:tcBorders>
              <w:top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0100</w:t>
            </w:r>
          </w:p>
        </w:tc>
        <w:tc>
          <w:tcPr>
            <w:tcW w:w="2127"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72 670.52</w:t>
            </w:r>
          </w:p>
        </w:tc>
        <w:tc>
          <w:tcPr>
            <w:tcW w:w="2551"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70 250.34</w:t>
            </w:r>
          </w:p>
        </w:tc>
      </w:tr>
      <w:tr w:rsidR="008B0117" w:rsidRPr="008B0117" w:rsidTr="00D97BD2">
        <w:trPr>
          <w:cantSplit/>
          <w:trHeight w:val="393"/>
        </w:trPr>
        <w:tc>
          <w:tcPr>
            <w:tcW w:w="39"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4072"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956DA7">
            <w:pPr>
              <w:ind w:left="357" w:firstLine="0"/>
              <w:jc w:val="left"/>
              <w:rPr>
                <w:sz w:val="18"/>
                <w:szCs w:val="18"/>
              </w:rPr>
            </w:pPr>
            <w:r w:rsidRPr="008B0117">
              <w:rPr>
                <w:sz w:val="18"/>
                <w:szCs w:val="18"/>
              </w:rPr>
              <w:t>Функционирование высшего должностного лица субъекта Российской Федерации и муниципального образования</w:t>
            </w:r>
          </w:p>
        </w:tc>
        <w:tc>
          <w:tcPr>
            <w:tcW w:w="992"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0102</w:t>
            </w:r>
          </w:p>
        </w:tc>
        <w:tc>
          <w:tcPr>
            <w:tcW w:w="2127"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1 981.42</w:t>
            </w:r>
          </w:p>
        </w:tc>
        <w:tc>
          <w:tcPr>
            <w:tcW w:w="2551"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1 938.35</w:t>
            </w:r>
          </w:p>
        </w:tc>
      </w:tr>
      <w:tr w:rsidR="008B0117" w:rsidRPr="008B0117" w:rsidTr="00D97BD2">
        <w:trPr>
          <w:cantSplit/>
          <w:trHeight w:val="567"/>
        </w:trPr>
        <w:tc>
          <w:tcPr>
            <w:tcW w:w="39"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4072"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956DA7">
            <w:pPr>
              <w:ind w:left="357" w:firstLine="0"/>
              <w:jc w:val="left"/>
              <w:rPr>
                <w:sz w:val="18"/>
                <w:szCs w:val="18"/>
              </w:rPr>
            </w:pPr>
            <w:r w:rsidRPr="008B0117">
              <w:rPr>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92"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0104</w:t>
            </w:r>
          </w:p>
        </w:tc>
        <w:tc>
          <w:tcPr>
            <w:tcW w:w="2127"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42 996.75</w:t>
            </w:r>
          </w:p>
        </w:tc>
        <w:tc>
          <w:tcPr>
            <w:tcW w:w="2551"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41 533.83</w:t>
            </w:r>
          </w:p>
        </w:tc>
      </w:tr>
      <w:tr w:rsidR="008B0117" w:rsidRPr="008B0117" w:rsidTr="00D97BD2">
        <w:trPr>
          <w:cantSplit/>
          <w:trHeight w:val="189"/>
        </w:trPr>
        <w:tc>
          <w:tcPr>
            <w:tcW w:w="39"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4072"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Резервные фонды</w:t>
            </w:r>
          </w:p>
        </w:tc>
        <w:tc>
          <w:tcPr>
            <w:tcW w:w="992"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0111</w:t>
            </w:r>
          </w:p>
        </w:tc>
        <w:tc>
          <w:tcPr>
            <w:tcW w:w="2127"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244.50</w:t>
            </w:r>
          </w:p>
        </w:tc>
        <w:tc>
          <w:tcPr>
            <w:tcW w:w="2551"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194.5</w:t>
            </w:r>
          </w:p>
        </w:tc>
      </w:tr>
      <w:tr w:rsidR="008B0117" w:rsidRPr="008B0117" w:rsidTr="00D97BD2">
        <w:trPr>
          <w:cantSplit/>
          <w:trHeight w:val="189"/>
        </w:trPr>
        <w:tc>
          <w:tcPr>
            <w:tcW w:w="39"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4072"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Другие общегосударственные вопросы</w:t>
            </w:r>
          </w:p>
        </w:tc>
        <w:tc>
          <w:tcPr>
            <w:tcW w:w="992"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0113</w:t>
            </w:r>
          </w:p>
        </w:tc>
        <w:tc>
          <w:tcPr>
            <w:tcW w:w="2127"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27 447.84</w:t>
            </w:r>
          </w:p>
        </w:tc>
        <w:tc>
          <w:tcPr>
            <w:tcW w:w="2551"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26 583.66</w:t>
            </w:r>
          </w:p>
        </w:tc>
      </w:tr>
      <w:tr w:rsidR="008B0117" w:rsidRPr="008B0117" w:rsidTr="00D97BD2">
        <w:trPr>
          <w:cantSplit/>
          <w:trHeight w:val="220"/>
        </w:trPr>
        <w:tc>
          <w:tcPr>
            <w:tcW w:w="4111"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НАЦИОНАЛЬНАЯ ОБОРОНА</w:t>
            </w:r>
          </w:p>
        </w:tc>
        <w:tc>
          <w:tcPr>
            <w:tcW w:w="992" w:type="dxa"/>
            <w:tcBorders>
              <w:top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0200</w:t>
            </w:r>
          </w:p>
        </w:tc>
        <w:tc>
          <w:tcPr>
            <w:tcW w:w="2127"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2 615.10</w:t>
            </w:r>
          </w:p>
        </w:tc>
        <w:tc>
          <w:tcPr>
            <w:tcW w:w="2551"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2 715.10</w:t>
            </w:r>
          </w:p>
        </w:tc>
      </w:tr>
      <w:tr w:rsidR="008B0117" w:rsidRPr="008B0117" w:rsidTr="00D97BD2">
        <w:trPr>
          <w:cantSplit/>
          <w:trHeight w:val="189"/>
        </w:trPr>
        <w:tc>
          <w:tcPr>
            <w:tcW w:w="39"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4072"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Мобилизационная и вневойсковая подготовка</w:t>
            </w:r>
          </w:p>
        </w:tc>
        <w:tc>
          <w:tcPr>
            <w:tcW w:w="992"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0203</w:t>
            </w:r>
          </w:p>
        </w:tc>
        <w:tc>
          <w:tcPr>
            <w:tcW w:w="2127"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2 615.10</w:t>
            </w:r>
          </w:p>
        </w:tc>
        <w:tc>
          <w:tcPr>
            <w:tcW w:w="2551"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2 715.10</w:t>
            </w:r>
          </w:p>
        </w:tc>
      </w:tr>
      <w:tr w:rsidR="008B0117" w:rsidRPr="008B0117" w:rsidTr="00D97BD2">
        <w:trPr>
          <w:cantSplit/>
          <w:trHeight w:val="220"/>
        </w:trPr>
        <w:tc>
          <w:tcPr>
            <w:tcW w:w="4111"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НАЦИОНАЛЬНАЯ ЭКОНОМИКА</w:t>
            </w:r>
          </w:p>
        </w:tc>
        <w:tc>
          <w:tcPr>
            <w:tcW w:w="992" w:type="dxa"/>
            <w:tcBorders>
              <w:top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0400</w:t>
            </w:r>
          </w:p>
        </w:tc>
        <w:tc>
          <w:tcPr>
            <w:tcW w:w="2127"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32 406.62</w:t>
            </w:r>
          </w:p>
        </w:tc>
        <w:tc>
          <w:tcPr>
            <w:tcW w:w="2551"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43 394.72</w:t>
            </w:r>
          </w:p>
        </w:tc>
      </w:tr>
      <w:tr w:rsidR="008B0117" w:rsidRPr="008B0117" w:rsidTr="00D97BD2">
        <w:trPr>
          <w:cantSplit/>
          <w:trHeight w:val="189"/>
        </w:trPr>
        <w:tc>
          <w:tcPr>
            <w:tcW w:w="39"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4072"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Транспорт</w:t>
            </w:r>
          </w:p>
        </w:tc>
        <w:tc>
          <w:tcPr>
            <w:tcW w:w="992"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0408</w:t>
            </w:r>
          </w:p>
        </w:tc>
        <w:tc>
          <w:tcPr>
            <w:tcW w:w="2127"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2 686.02</w:t>
            </w:r>
          </w:p>
        </w:tc>
        <w:tc>
          <w:tcPr>
            <w:tcW w:w="2551"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2 686.02</w:t>
            </w:r>
          </w:p>
        </w:tc>
      </w:tr>
      <w:tr w:rsidR="008B0117" w:rsidRPr="008B0117" w:rsidTr="00D97BD2">
        <w:trPr>
          <w:cantSplit/>
          <w:trHeight w:val="189"/>
        </w:trPr>
        <w:tc>
          <w:tcPr>
            <w:tcW w:w="39"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4072"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Дорожное хозяйство (дорожные фонды)</w:t>
            </w:r>
          </w:p>
        </w:tc>
        <w:tc>
          <w:tcPr>
            <w:tcW w:w="992"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0409</w:t>
            </w:r>
          </w:p>
        </w:tc>
        <w:tc>
          <w:tcPr>
            <w:tcW w:w="2127"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29 720.60</w:t>
            </w:r>
          </w:p>
        </w:tc>
        <w:tc>
          <w:tcPr>
            <w:tcW w:w="2551"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40 708.70</w:t>
            </w:r>
          </w:p>
        </w:tc>
      </w:tr>
      <w:tr w:rsidR="008B0117" w:rsidRPr="008B0117" w:rsidTr="00D97BD2">
        <w:trPr>
          <w:cantSplit/>
          <w:trHeight w:val="205"/>
        </w:trPr>
        <w:tc>
          <w:tcPr>
            <w:tcW w:w="4111"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ЖИЛИЩНО-КОММУНАЛЬНОЕ ХОЗЯЙСТВО</w:t>
            </w:r>
          </w:p>
        </w:tc>
        <w:tc>
          <w:tcPr>
            <w:tcW w:w="992" w:type="dxa"/>
            <w:tcBorders>
              <w:top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0500</w:t>
            </w:r>
          </w:p>
        </w:tc>
        <w:tc>
          <w:tcPr>
            <w:tcW w:w="2127"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9 982.34</w:t>
            </w:r>
          </w:p>
        </w:tc>
        <w:tc>
          <w:tcPr>
            <w:tcW w:w="2551"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9 982.34</w:t>
            </w:r>
          </w:p>
        </w:tc>
      </w:tr>
      <w:tr w:rsidR="008B0117" w:rsidRPr="008B0117" w:rsidTr="00D97BD2">
        <w:trPr>
          <w:cantSplit/>
          <w:trHeight w:val="189"/>
        </w:trPr>
        <w:tc>
          <w:tcPr>
            <w:tcW w:w="39"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4072"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Благоустройство</w:t>
            </w:r>
          </w:p>
        </w:tc>
        <w:tc>
          <w:tcPr>
            <w:tcW w:w="992"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0503</w:t>
            </w:r>
          </w:p>
        </w:tc>
        <w:tc>
          <w:tcPr>
            <w:tcW w:w="2127"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9 982.34</w:t>
            </w:r>
          </w:p>
        </w:tc>
        <w:tc>
          <w:tcPr>
            <w:tcW w:w="2551"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9 982.34</w:t>
            </w:r>
          </w:p>
        </w:tc>
      </w:tr>
      <w:tr w:rsidR="008B0117" w:rsidRPr="008B0117" w:rsidTr="00D97BD2">
        <w:trPr>
          <w:cantSplit/>
          <w:trHeight w:val="220"/>
        </w:trPr>
        <w:tc>
          <w:tcPr>
            <w:tcW w:w="4111"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КУЛЬТУРА, КИНЕМАТОГРАФИЯ</w:t>
            </w:r>
          </w:p>
        </w:tc>
        <w:tc>
          <w:tcPr>
            <w:tcW w:w="992" w:type="dxa"/>
            <w:tcBorders>
              <w:top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0800</w:t>
            </w:r>
          </w:p>
        </w:tc>
        <w:tc>
          <w:tcPr>
            <w:tcW w:w="2127"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37 624.47</w:t>
            </w:r>
          </w:p>
        </w:tc>
        <w:tc>
          <w:tcPr>
            <w:tcW w:w="2551"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37 385.21</w:t>
            </w:r>
          </w:p>
        </w:tc>
      </w:tr>
      <w:tr w:rsidR="008B0117" w:rsidRPr="008B0117" w:rsidTr="00D97BD2">
        <w:trPr>
          <w:cantSplit/>
          <w:trHeight w:val="189"/>
        </w:trPr>
        <w:tc>
          <w:tcPr>
            <w:tcW w:w="39"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4072"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Культура</w:t>
            </w:r>
          </w:p>
        </w:tc>
        <w:tc>
          <w:tcPr>
            <w:tcW w:w="992"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0801</w:t>
            </w:r>
          </w:p>
        </w:tc>
        <w:tc>
          <w:tcPr>
            <w:tcW w:w="2127"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37 624.47</w:t>
            </w:r>
          </w:p>
        </w:tc>
        <w:tc>
          <w:tcPr>
            <w:tcW w:w="2551"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37 385.21</w:t>
            </w:r>
          </w:p>
        </w:tc>
      </w:tr>
      <w:tr w:rsidR="008B0117" w:rsidRPr="008B0117" w:rsidTr="00D97BD2">
        <w:trPr>
          <w:cantSplit/>
          <w:trHeight w:val="220"/>
        </w:trPr>
        <w:tc>
          <w:tcPr>
            <w:tcW w:w="4111"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ФИЗИЧЕСКАЯ КУЛЬТУРА И СПОРТ</w:t>
            </w:r>
          </w:p>
        </w:tc>
        <w:tc>
          <w:tcPr>
            <w:tcW w:w="992" w:type="dxa"/>
            <w:tcBorders>
              <w:top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1100</w:t>
            </w:r>
          </w:p>
        </w:tc>
        <w:tc>
          <w:tcPr>
            <w:tcW w:w="2127"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7 841.20</w:t>
            </w:r>
          </w:p>
        </w:tc>
        <w:tc>
          <w:tcPr>
            <w:tcW w:w="2551"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7 841.20</w:t>
            </w:r>
          </w:p>
        </w:tc>
      </w:tr>
      <w:tr w:rsidR="008B0117" w:rsidRPr="008B0117" w:rsidTr="00D97BD2">
        <w:trPr>
          <w:cantSplit/>
          <w:trHeight w:val="189"/>
        </w:trPr>
        <w:tc>
          <w:tcPr>
            <w:tcW w:w="39"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4072"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Массовый спорт</w:t>
            </w:r>
          </w:p>
        </w:tc>
        <w:tc>
          <w:tcPr>
            <w:tcW w:w="992"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1102</w:t>
            </w:r>
          </w:p>
        </w:tc>
        <w:tc>
          <w:tcPr>
            <w:tcW w:w="2127"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7 841.20</w:t>
            </w:r>
          </w:p>
        </w:tc>
        <w:tc>
          <w:tcPr>
            <w:tcW w:w="2551"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7 841.20</w:t>
            </w:r>
          </w:p>
        </w:tc>
      </w:tr>
      <w:tr w:rsidR="008B0117" w:rsidRPr="008B0117" w:rsidTr="00D97BD2">
        <w:trPr>
          <w:cantSplit/>
          <w:trHeight w:val="425"/>
        </w:trPr>
        <w:tc>
          <w:tcPr>
            <w:tcW w:w="4111"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ОБСЛУЖИВАНИЕ ГОСУДАРСТВЕННОГО И МУНИЦИПАЛЬНОГО ДОЛГА</w:t>
            </w:r>
          </w:p>
        </w:tc>
        <w:tc>
          <w:tcPr>
            <w:tcW w:w="992" w:type="dxa"/>
            <w:tcBorders>
              <w:top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1300</w:t>
            </w:r>
          </w:p>
        </w:tc>
        <w:tc>
          <w:tcPr>
            <w:tcW w:w="2127"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189.62</w:t>
            </w:r>
          </w:p>
        </w:tc>
        <w:tc>
          <w:tcPr>
            <w:tcW w:w="2551"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37.79</w:t>
            </w:r>
          </w:p>
        </w:tc>
      </w:tr>
      <w:tr w:rsidR="008B0117" w:rsidRPr="008B0117" w:rsidTr="00D97BD2">
        <w:trPr>
          <w:cantSplit/>
          <w:trHeight w:val="189"/>
        </w:trPr>
        <w:tc>
          <w:tcPr>
            <w:tcW w:w="39"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4072"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Обслуживание государственного внутреннего и муниципального долга</w:t>
            </w:r>
          </w:p>
        </w:tc>
        <w:tc>
          <w:tcPr>
            <w:tcW w:w="992"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1301</w:t>
            </w:r>
          </w:p>
        </w:tc>
        <w:tc>
          <w:tcPr>
            <w:tcW w:w="2127"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189.62</w:t>
            </w:r>
          </w:p>
        </w:tc>
        <w:tc>
          <w:tcPr>
            <w:tcW w:w="2551"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37.79</w:t>
            </w:r>
          </w:p>
        </w:tc>
      </w:tr>
      <w:tr w:rsidR="008B0117" w:rsidRPr="008B0117" w:rsidTr="00D97BD2">
        <w:trPr>
          <w:cantSplit/>
          <w:trHeight w:val="236"/>
        </w:trPr>
        <w:tc>
          <w:tcPr>
            <w:tcW w:w="39" w:type="dxa"/>
            <w:tcBorders>
              <w:top w:val="single" w:sz="10"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single" w:sz="10" w:space="0" w:color="auto"/>
            </w:tcBorders>
            <w:shd w:val="clear" w:color="auto" w:fill="auto"/>
            <w:vAlign w:val="bottom"/>
          </w:tcPr>
          <w:p w:rsidR="008B0117" w:rsidRPr="008B0117" w:rsidRDefault="008B0117" w:rsidP="008B0117">
            <w:pPr>
              <w:ind w:hanging="147"/>
              <w:jc w:val="left"/>
              <w:rPr>
                <w:sz w:val="18"/>
                <w:szCs w:val="18"/>
              </w:rPr>
            </w:pPr>
          </w:p>
        </w:tc>
        <w:tc>
          <w:tcPr>
            <w:tcW w:w="308" w:type="dxa"/>
            <w:tcBorders>
              <w:top w:val="single" w:sz="10" w:space="0" w:color="auto"/>
            </w:tcBorders>
            <w:shd w:val="clear" w:color="auto" w:fill="auto"/>
            <w:vAlign w:val="bottom"/>
          </w:tcPr>
          <w:p w:rsidR="008B0117" w:rsidRPr="008B0117" w:rsidRDefault="008B0117" w:rsidP="008B0117">
            <w:pPr>
              <w:ind w:hanging="147"/>
              <w:jc w:val="left"/>
              <w:rPr>
                <w:sz w:val="18"/>
                <w:szCs w:val="18"/>
              </w:rPr>
            </w:pPr>
          </w:p>
        </w:tc>
        <w:tc>
          <w:tcPr>
            <w:tcW w:w="317" w:type="dxa"/>
            <w:tcBorders>
              <w:top w:val="single" w:sz="10" w:space="0" w:color="auto"/>
            </w:tcBorders>
            <w:shd w:val="clear" w:color="auto" w:fill="auto"/>
            <w:vAlign w:val="bottom"/>
          </w:tcPr>
          <w:p w:rsidR="008B0117" w:rsidRPr="008B0117" w:rsidRDefault="008B0117" w:rsidP="008B0117">
            <w:pPr>
              <w:ind w:hanging="147"/>
              <w:jc w:val="left"/>
              <w:rPr>
                <w:sz w:val="18"/>
                <w:szCs w:val="18"/>
              </w:rPr>
            </w:pPr>
          </w:p>
        </w:tc>
        <w:tc>
          <w:tcPr>
            <w:tcW w:w="882" w:type="dxa"/>
            <w:tcBorders>
              <w:top w:val="single" w:sz="10" w:space="0" w:color="auto"/>
            </w:tcBorders>
            <w:shd w:val="clear" w:color="auto" w:fill="auto"/>
            <w:vAlign w:val="bottom"/>
          </w:tcPr>
          <w:p w:rsidR="008B0117" w:rsidRPr="008B0117" w:rsidRDefault="008B0117" w:rsidP="008B0117">
            <w:pPr>
              <w:ind w:hanging="147"/>
              <w:jc w:val="left"/>
              <w:rPr>
                <w:sz w:val="18"/>
                <w:szCs w:val="18"/>
              </w:rPr>
            </w:pPr>
          </w:p>
        </w:tc>
        <w:tc>
          <w:tcPr>
            <w:tcW w:w="3537" w:type="dxa"/>
            <w:gridSpan w:val="2"/>
            <w:tcBorders>
              <w:top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Итого расходов:</w:t>
            </w:r>
          </w:p>
        </w:tc>
        <w:tc>
          <w:tcPr>
            <w:tcW w:w="2127" w:type="dxa"/>
            <w:tcBorders>
              <w:top w:val="single" w:sz="5" w:space="0" w:color="auto"/>
              <w:left w:val="single" w:sz="10" w:space="0" w:color="auto"/>
              <w:bottom w:val="single" w:sz="10"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163 329.87</w:t>
            </w:r>
          </w:p>
        </w:tc>
        <w:tc>
          <w:tcPr>
            <w:tcW w:w="2551" w:type="dxa"/>
            <w:tcBorders>
              <w:top w:val="single" w:sz="5" w:space="0" w:color="auto"/>
              <w:left w:val="single" w:sz="5" w:space="0" w:color="auto"/>
              <w:bottom w:val="single" w:sz="10"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171 606.70</w:t>
            </w:r>
          </w:p>
        </w:tc>
      </w:tr>
    </w:tbl>
    <w:p w:rsidR="008B0117" w:rsidRPr="008B0117" w:rsidRDefault="008B0117" w:rsidP="008B0117">
      <w:pPr>
        <w:ind w:hanging="147"/>
        <w:jc w:val="left"/>
        <w:rPr>
          <w:sz w:val="18"/>
          <w:szCs w:val="18"/>
        </w:rPr>
      </w:pPr>
    </w:p>
    <w:p w:rsidR="008B0117" w:rsidRPr="008B0117" w:rsidRDefault="008B0117" w:rsidP="008B0117">
      <w:pPr>
        <w:ind w:hanging="147"/>
        <w:jc w:val="left"/>
        <w:rPr>
          <w:sz w:val="18"/>
          <w:szCs w:val="18"/>
        </w:rPr>
      </w:pPr>
    </w:p>
    <w:p w:rsidR="008B0117" w:rsidRPr="008B0117" w:rsidRDefault="008B0117" w:rsidP="008B0117">
      <w:pPr>
        <w:ind w:hanging="147"/>
        <w:jc w:val="left"/>
        <w:rPr>
          <w:sz w:val="18"/>
          <w:szCs w:val="18"/>
        </w:rPr>
      </w:pPr>
    </w:p>
    <w:p w:rsidR="008B0117" w:rsidRPr="008B0117" w:rsidRDefault="008B0117" w:rsidP="008B0117">
      <w:pPr>
        <w:ind w:hanging="147"/>
        <w:jc w:val="left"/>
        <w:rPr>
          <w:sz w:val="18"/>
          <w:szCs w:val="18"/>
        </w:rPr>
      </w:pPr>
    </w:p>
    <w:p w:rsidR="008B0117" w:rsidRPr="008B0117" w:rsidRDefault="008B0117" w:rsidP="008B0117">
      <w:pPr>
        <w:ind w:hanging="147"/>
        <w:jc w:val="left"/>
        <w:rPr>
          <w:sz w:val="18"/>
          <w:szCs w:val="18"/>
        </w:rPr>
      </w:pPr>
    </w:p>
    <w:p w:rsidR="008B0117" w:rsidRPr="008B0117" w:rsidRDefault="008B0117" w:rsidP="008B0117">
      <w:pPr>
        <w:ind w:hanging="147"/>
        <w:jc w:val="left"/>
        <w:rPr>
          <w:sz w:val="18"/>
          <w:szCs w:val="18"/>
        </w:rPr>
      </w:pPr>
    </w:p>
    <w:p w:rsidR="008B0117" w:rsidRPr="008B0117" w:rsidRDefault="008B0117" w:rsidP="008B0117">
      <w:pPr>
        <w:ind w:hanging="147"/>
        <w:jc w:val="left"/>
        <w:rPr>
          <w:sz w:val="18"/>
          <w:szCs w:val="18"/>
        </w:rPr>
      </w:pPr>
    </w:p>
    <w:p w:rsidR="008B0117" w:rsidRPr="008B0117" w:rsidRDefault="008B0117" w:rsidP="008B0117">
      <w:pPr>
        <w:ind w:hanging="147"/>
        <w:jc w:val="left"/>
        <w:rPr>
          <w:sz w:val="18"/>
          <w:szCs w:val="18"/>
        </w:rPr>
      </w:pPr>
    </w:p>
    <w:p w:rsidR="008B0117" w:rsidRPr="008B0117" w:rsidRDefault="008B0117" w:rsidP="008B0117">
      <w:pPr>
        <w:ind w:hanging="147"/>
        <w:jc w:val="left"/>
        <w:rPr>
          <w:sz w:val="18"/>
          <w:szCs w:val="18"/>
        </w:rPr>
      </w:pPr>
    </w:p>
    <w:p w:rsidR="008B0117" w:rsidRPr="008B0117" w:rsidRDefault="008B0117" w:rsidP="008B0117">
      <w:pPr>
        <w:ind w:hanging="147"/>
        <w:jc w:val="left"/>
        <w:rPr>
          <w:sz w:val="18"/>
          <w:szCs w:val="18"/>
        </w:rPr>
      </w:pPr>
    </w:p>
    <w:p w:rsidR="008B0117" w:rsidRPr="008B0117" w:rsidRDefault="008B0117" w:rsidP="008B0117">
      <w:pPr>
        <w:ind w:hanging="147"/>
        <w:jc w:val="left"/>
        <w:rPr>
          <w:sz w:val="18"/>
          <w:szCs w:val="18"/>
        </w:rPr>
      </w:pPr>
    </w:p>
    <w:p w:rsidR="008B0117" w:rsidRDefault="008B0117" w:rsidP="008B0117">
      <w:pPr>
        <w:ind w:hanging="147"/>
        <w:jc w:val="left"/>
        <w:rPr>
          <w:sz w:val="18"/>
          <w:szCs w:val="18"/>
        </w:rPr>
      </w:pPr>
    </w:p>
    <w:p w:rsidR="00A40D6B" w:rsidRPr="008B0117" w:rsidRDefault="00A40D6B" w:rsidP="008B0117">
      <w:pPr>
        <w:ind w:hanging="147"/>
        <w:jc w:val="left"/>
        <w:rPr>
          <w:sz w:val="18"/>
          <w:szCs w:val="18"/>
        </w:rPr>
      </w:pPr>
    </w:p>
    <w:tbl>
      <w:tblPr>
        <w:tblStyle w:val="TableStyle01"/>
        <w:tblW w:w="9923" w:type="dxa"/>
        <w:tblInd w:w="0" w:type="dxa"/>
        <w:tblLook w:val="04A0" w:firstRow="1" w:lastRow="0" w:firstColumn="1" w:lastColumn="0" w:noHBand="0" w:noVBand="1"/>
      </w:tblPr>
      <w:tblGrid>
        <w:gridCol w:w="39"/>
        <w:gridCol w:w="38"/>
        <w:gridCol w:w="39"/>
        <w:gridCol w:w="39"/>
        <w:gridCol w:w="39"/>
        <w:gridCol w:w="39"/>
        <w:gridCol w:w="39"/>
        <w:gridCol w:w="39"/>
        <w:gridCol w:w="39"/>
        <w:gridCol w:w="76"/>
        <w:gridCol w:w="9497"/>
      </w:tblGrid>
      <w:tr w:rsidR="008B0117" w:rsidRPr="008B0117" w:rsidTr="008B0117">
        <w:trPr>
          <w:trHeight w:val="60"/>
        </w:trPr>
        <w:tc>
          <w:tcPr>
            <w:tcW w:w="39" w:type="dxa"/>
            <w:shd w:val="clear" w:color="FFFFFF" w:fill="auto"/>
            <w:vAlign w:val="bottom"/>
          </w:tcPr>
          <w:p w:rsidR="008B0117" w:rsidRPr="008B0117" w:rsidRDefault="008B0117" w:rsidP="008B0117">
            <w:pPr>
              <w:ind w:hanging="147"/>
              <w:jc w:val="left"/>
              <w:rPr>
                <w:sz w:val="18"/>
                <w:szCs w:val="18"/>
              </w:rPr>
            </w:pPr>
          </w:p>
        </w:tc>
        <w:tc>
          <w:tcPr>
            <w:tcW w:w="38" w:type="dxa"/>
            <w:shd w:val="clear" w:color="FFFFFF" w:fill="auto"/>
            <w:vAlign w:val="bottom"/>
          </w:tcPr>
          <w:p w:rsidR="008B0117" w:rsidRPr="008B0117" w:rsidRDefault="008B0117" w:rsidP="008B0117">
            <w:pPr>
              <w:ind w:hanging="147"/>
              <w:jc w:val="left"/>
              <w:rPr>
                <w:sz w:val="18"/>
                <w:szCs w:val="18"/>
              </w:rPr>
            </w:pPr>
          </w:p>
        </w:tc>
        <w:tc>
          <w:tcPr>
            <w:tcW w:w="39" w:type="dxa"/>
            <w:shd w:val="clear" w:color="FFFFFF" w:fill="auto"/>
            <w:vAlign w:val="bottom"/>
          </w:tcPr>
          <w:p w:rsidR="008B0117" w:rsidRPr="008B0117" w:rsidRDefault="008B0117" w:rsidP="008B0117">
            <w:pPr>
              <w:ind w:hanging="147"/>
              <w:jc w:val="left"/>
              <w:rPr>
                <w:sz w:val="18"/>
                <w:szCs w:val="18"/>
              </w:rPr>
            </w:pPr>
          </w:p>
        </w:tc>
        <w:tc>
          <w:tcPr>
            <w:tcW w:w="39" w:type="dxa"/>
            <w:shd w:val="clear" w:color="FFFFFF" w:fill="auto"/>
            <w:vAlign w:val="bottom"/>
          </w:tcPr>
          <w:p w:rsidR="008B0117" w:rsidRPr="008B0117" w:rsidRDefault="008B0117" w:rsidP="008B0117">
            <w:pPr>
              <w:ind w:hanging="147"/>
              <w:jc w:val="left"/>
              <w:rPr>
                <w:sz w:val="18"/>
                <w:szCs w:val="18"/>
              </w:rPr>
            </w:pPr>
          </w:p>
        </w:tc>
        <w:tc>
          <w:tcPr>
            <w:tcW w:w="39" w:type="dxa"/>
            <w:shd w:val="clear" w:color="FFFFFF" w:fill="auto"/>
            <w:vAlign w:val="bottom"/>
          </w:tcPr>
          <w:p w:rsidR="008B0117" w:rsidRPr="008B0117" w:rsidRDefault="008B0117" w:rsidP="008B0117">
            <w:pPr>
              <w:ind w:hanging="147"/>
              <w:jc w:val="left"/>
              <w:rPr>
                <w:sz w:val="18"/>
                <w:szCs w:val="18"/>
              </w:rPr>
            </w:pPr>
          </w:p>
        </w:tc>
        <w:tc>
          <w:tcPr>
            <w:tcW w:w="39" w:type="dxa"/>
            <w:shd w:val="clear" w:color="FFFFFF" w:fill="auto"/>
            <w:vAlign w:val="bottom"/>
          </w:tcPr>
          <w:p w:rsidR="008B0117" w:rsidRPr="008B0117" w:rsidRDefault="008B0117" w:rsidP="008B0117">
            <w:pPr>
              <w:ind w:hanging="147"/>
              <w:jc w:val="left"/>
              <w:rPr>
                <w:sz w:val="18"/>
                <w:szCs w:val="18"/>
              </w:rPr>
            </w:pPr>
          </w:p>
        </w:tc>
        <w:tc>
          <w:tcPr>
            <w:tcW w:w="39" w:type="dxa"/>
            <w:shd w:val="clear" w:color="FFFFFF" w:fill="auto"/>
            <w:vAlign w:val="bottom"/>
          </w:tcPr>
          <w:p w:rsidR="008B0117" w:rsidRPr="008B0117" w:rsidRDefault="008B0117" w:rsidP="008B0117">
            <w:pPr>
              <w:ind w:hanging="147"/>
              <w:jc w:val="left"/>
              <w:rPr>
                <w:sz w:val="18"/>
                <w:szCs w:val="18"/>
              </w:rPr>
            </w:pPr>
          </w:p>
        </w:tc>
        <w:tc>
          <w:tcPr>
            <w:tcW w:w="39" w:type="dxa"/>
            <w:shd w:val="clear" w:color="FFFFFF" w:fill="auto"/>
            <w:vAlign w:val="bottom"/>
          </w:tcPr>
          <w:p w:rsidR="008B0117" w:rsidRPr="008B0117" w:rsidRDefault="008B0117" w:rsidP="008B0117">
            <w:pPr>
              <w:ind w:hanging="147"/>
              <w:jc w:val="left"/>
              <w:rPr>
                <w:sz w:val="18"/>
                <w:szCs w:val="18"/>
              </w:rPr>
            </w:pPr>
          </w:p>
        </w:tc>
        <w:tc>
          <w:tcPr>
            <w:tcW w:w="39" w:type="dxa"/>
            <w:shd w:val="clear" w:color="FFFFFF" w:fill="auto"/>
            <w:vAlign w:val="bottom"/>
          </w:tcPr>
          <w:p w:rsidR="008B0117" w:rsidRPr="008B0117" w:rsidRDefault="008B0117" w:rsidP="008B0117">
            <w:pPr>
              <w:ind w:hanging="147"/>
              <w:jc w:val="left"/>
              <w:rPr>
                <w:sz w:val="18"/>
                <w:szCs w:val="18"/>
              </w:rPr>
            </w:pPr>
          </w:p>
        </w:tc>
        <w:tc>
          <w:tcPr>
            <w:tcW w:w="76" w:type="dxa"/>
            <w:shd w:val="clear" w:color="FFFFFF" w:fill="auto"/>
          </w:tcPr>
          <w:p w:rsidR="008B0117" w:rsidRPr="008B0117" w:rsidRDefault="008B0117" w:rsidP="008B0117">
            <w:pPr>
              <w:ind w:hanging="147"/>
              <w:jc w:val="left"/>
              <w:rPr>
                <w:sz w:val="18"/>
                <w:szCs w:val="18"/>
              </w:rPr>
            </w:pPr>
          </w:p>
        </w:tc>
        <w:tc>
          <w:tcPr>
            <w:tcW w:w="9497" w:type="dxa"/>
            <w:shd w:val="clear" w:color="FFFFFF" w:fill="auto"/>
            <w:vAlign w:val="bottom"/>
          </w:tcPr>
          <w:p w:rsidR="008B0117" w:rsidRPr="008B0117" w:rsidRDefault="008B0117" w:rsidP="008B0117">
            <w:pPr>
              <w:ind w:hanging="147"/>
              <w:jc w:val="left"/>
              <w:rPr>
                <w:sz w:val="18"/>
                <w:szCs w:val="18"/>
              </w:rPr>
            </w:pPr>
            <w:r w:rsidRPr="008B0117">
              <w:rPr>
                <w:sz w:val="18"/>
                <w:szCs w:val="18"/>
              </w:rPr>
              <w:t xml:space="preserve">            </w:t>
            </w:r>
          </w:p>
          <w:p w:rsidR="008B0117" w:rsidRPr="008B0117" w:rsidRDefault="008B0117" w:rsidP="00D97BD2">
            <w:pPr>
              <w:ind w:hanging="147"/>
              <w:jc w:val="right"/>
              <w:rPr>
                <w:sz w:val="18"/>
                <w:szCs w:val="18"/>
              </w:rPr>
            </w:pPr>
            <w:r w:rsidRPr="008B0117">
              <w:rPr>
                <w:sz w:val="18"/>
                <w:szCs w:val="18"/>
              </w:rPr>
              <w:t xml:space="preserve">                                                                                                                                                       Приложение 5</w:t>
            </w:r>
          </w:p>
          <w:p w:rsidR="008B0117" w:rsidRPr="008B0117" w:rsidRDefault="008B0117" w:rsidP="00D97BD2">
            <w:pPr>
              <w:ind w:hanging="147"/>
              <w:jc w:val="right"/>
              <w:rPr>
                <w:sz w:val="18"/>
                <w:szCs w:val="18"/>
              </w:rPr>
            </w:pPr>
            <w:r w:rsidRPr="008B0117">
              <w:rPr>
                <w:sz w:val="18"/>
                <w:szCs w:val="18"/>
              </w:rPr>
              <w:t xml:space="preserve">                                                                                                                                        к проекту решения Думы Хомутовского</w:t>
            </w:r>
          </w:p>
          <w:p w:rsidR="008B0117" w:rsidRPr="008B0117" w:rsidRDefault="008B0117" w:rsidP="00D97BD2">
            <w:pPr>
              <w:ind w:hanging="147"/>
              <w:jc w:val="right"/>
              <w:rPr>
                <w:sz w:val="18"/>
                <w:szCs w:val="18"/>
              </w:rPr>
            </w:pPr>
            <w:r w:rsidRPr="008B0117">
              <w:rPr>
                <w:sz w:val="18"/>
                <w:szCs w:val="18"/>
              </w:rPr>
              <w:t xml:space="preserve">                                                                                                                                        муниципального образования</w:t>
            </w:r>
          </w:p>
          <w:p w:rsidR="008B0117" w:rsidRPr="008B0117" w:rsidRDefault="008B0117" w:rsidP="00D97BD2">
            <w:pPr>
              <w:ind w:hanging="147"/>
              <w:jc w:val="right"/>
              <w:rPr>
                <w:sz w:val="18"/>
                <w:szCs w:val="18"/>
              </w:rPr>
            </w:pPr>
            <w:r w:rsidRPr="008B0117">
              <w:rPr>
                <w:sz w:val="18"/>
                <w:szCs w:val="18"/>
              </w:rPr>
              <w:t xml:space="preserve">                                                                                                                                        от ___________№ _________</w:t>
            </w:r>
          </w:p>
          <w:p w:rsidR="008B0117" w:rsidRPr="008B0117" w:rsidRDefault="008B0117" w:rsidP="008B0117">
            <w:pPr>
              <w:ind w:hanging="147"/>
              <w:jc w:val="left"/>
              <w:rPr>
                <w:sz w:val="18"/>
                <w:szCs w:val="18"/>
              </w:rPr>
            </w:pPr>
          </w:p>
          <w:p w:rsidR="008B0117" w:rsidRPr="008B0117" w:rsidRDefault="008B0117" w:rsidP="008B0117">
            <w:pPr>
              <w:ind w:hanging="147"/>
              <w:jc w:val="left"/>
              <w:rPr>
                <w:sz w:val="18"/>
                <w:szCs w:val="18"/>
              </w:rPr>
            </w:pPr>
          </w:p>
          <w:p w:rsidR="008B0117" w:rsidRPr="008B0117" w:rsidRDefault="008B0117" w:rsidP="008B0117">
            <w:pPr>
              <w:ind w:hanging="147"/>
              <w:jc w:val="left"/>
              <w:rPr>
                <w:sz w:val="18"/>
                <w:szCs w:val="18"/>
              </w:rPr>
            </w:pPr>
            <w:r w:rsidRPr="008B0117">
              <w:rPr>
                <w:sz w:val="18"/>
                <w:szCs w:val="18"/>
              </w:rPr>
              <w:t>Распределение бюджетных ассигнований по целевым статьям (муниципальным программам</w:t>
            </w:r>
          </w:p>
          <w:p w:rsidR="008B0117" w:rsidRPr="008B0117" w:rsidRDefault="008B0117" w:rsidP="008B0117">
            <w:pPr>
              <w:ind w:hanging="147"/>
              <w:jc w:val="left"/>
              <w:rPr>
                <w:sz w:val="18"/>
                <w:szCs w:val="18"/>
              </w:rPr>
            </w:pPr>
            <w:r w:rsidRPr="008B0117">
              <w:rPr>
                <w:sz w:val="18"/>
                <w:szCs w:val="18"/>
              </w:rPr>
              <w:t>Хомутовского муниципального образования и непрограммным направлениям деятельности),</w:t>
            </w:r>
          </w:p>
          <w:p w:rsidR="008B0117" w:rsidRPr="008B0117" w:rsidRDefault="008B0117" w:rsidP="008B0117">
            <w:pPr>
              <w:ind w:hanging="147"/>
              <w:jc w:val="left"/>
              <w:rPr>
                <w:sz w:val="18"/>
                <w:szCs w:val="18"/>
              </w:rPr>
            </w:pPr>
            <w:r w:rsidRPr="008B0117">
              <w:rPr>
                <w:sz w:val="18"/>
                <w:szCs w:val="18"/>
              </w:rPr>
              <w:t>видам расходов, разделам, подразделам классификации расходов бюджетов на 2025 год</w:t>
            </w:r>
          </w:p>
          <w:p w:rsidR="008B0117" w:rsidRPr="008B0117" w:rsidRDefault="008B0117" w:rsidP="008B0117">
            <w:pPr>
              <w:ind w:hanging="147"/>
              <w:jc w:val="left"/>
              <w:rPr>
                <w:sz w:val="18"/>
                <w:szCs w:val="18"/>
              </w:rPr>
            </w:pPr>
          </w:p>
          <w:p w:rsidR="008B0117" w:rsidRPr="008B0117" w:rsidRDefault="008B0117" w:rsidP="008B0117">
            <w:pPr>
              <w:ind w:hanging="147"/>
              <w:jc w:val="left"/>
              <w:rPr>
                <w:sz w:val="18"/>
                <w:szCs w:val="18"/>
              </w:rPr>
            </w:pPr>
            <w:r w:rsidRPr="008B0117">
              <w:rPr>
                <w:sz w:val="18"/>
                <w:szCs w:val="18"/>
              </w:rPr>
              <w:t>Единица измерения: тыс. руб.</w:t>
            </w:r>
          </w:p>
          <w:p w:rsidR="008B0117" w:rsidRPr="008B0117" w:rsidRDefault="008B0117" w:rsidP="008B0117">
            <w:pPr>
              <w:ind w:hanging="147"/>
              <w:jc w:val="left"/>
              <w:rPr>
                <w:sz w:val="18"/>
                <w:szCs w:val="18"/>
              </w:rPr>
            </w:pPr>
          </w:p>
        </w:tc>
      </w:tr>
    </w:tbl>
    <w:tbl>
      <w:tblPr>
        <w:tblStyle w:val="TableStyle0"/>
        <w:tblW w:w="10348" w:type="dxa"/>
        <w:tblInd w:w="0" w:type="dxa"/>
        <w:tblLayout w:type="fixed"/>
        <w:tblLook w:val="04A0" w:firstRow="1" w:lastRow="0" w:firstColumn="1" w:lastColumn="0" w:noHBand="0" w:noVBand="1"/>
      </w:tblPr>
      <w:tblGrid>
        <w:gridCol w:w="2977"/>
        <w:gridCol w:w="2977"/>
        <w:gridCol w:w="1417"/>
        <w:gridCol w:w="851"/>
        <w:gridCol w:w="2126"/>
      </w:tblGrid>
      <w:tr w:rsidR="008B0117" w:rsidRPr="008B0117" w:rsidTr="008B0117">
        <w:trPr>
          <w:trHeight w:val="60"/>
        </w:trPr>
        <w:tc>
          <w:tcPr>
            <w:tcW w:w="10348" w:type="dxa"/>
            <w:gridSpan w:val="5"/>
            <w:shd w:val="clear" w:color="FFFFFF" w:fill="auto"/>
            <w:vAlign w:val="bottom"/>
          </w:tcPr>
          <w:p w:rsidR="008B0117" w:rsidRPr="008B0117" w:rsidRDefault="008B0117" w:rsidP="008B0117">
            <w:pPr>
              <w:ind w:hanging="147"/>
              <w:jc w:val="left"/>
              <w:rPr>
                <w:sz w:val="18"/>
                <w:szCs w:val="18"/>
              </w:rPr>
            </w:pPr>
          </w:p>
        </w:tc>
      </w:tr>
      <w:tr w:rsidR="008B0117" w:rsidRPr="008B0117" w:rsidTr="00D97BD2">
        <w:trPr>
          <w:cantSplit/>
          <w:trHeight w:val="408"/>
        </w:trPr>
        <w:tc>
          <w:tcPr>
            <w:tcW w:w="2977" w:type="dxa"/>
            <w:vMerge w:val="restart"/>
            <w:tcBorders>
              <w:top w:val="single" w:sz="5" w:space="0" w:color="auto"/>
              <w:left w:val="single" w:sz="5" w:space="0" w:color="auto"/>
              <w:bottom w:val="single" w:sz="5" w:space="0" w:color="auto"/>
              <w:right w:val="single" w:sz="4" w:space="0" w:color="auto"/>
            </w:tcBorders>
            <w:shd w:val="clear" w:color="auto" w:fill="auto"/>
            <w:vAlign w:val="center"/>
          </w:tcPr>
          <w:p w:rsidR="008B0117" w:rsidRPr="008B0117" w:rsidRDefault="008B0117" w:rsidP="008B0117">
            <w:pPr>
              <w:ind w:hanging="147"/>
              <w:jc w:val="left"/>
              <w:rPr>
                <w:sz w:val="18"/>
                <w:szCs w:val="18"/>
              </w:rPr>
            </w:pPr>
            <w:r w:rsidRPr="008B0117">
              <w:rPr>
                <w:sz w:val="18"/>
                <w:szCs w:val="18"/>
              </w:rPr>
              <w:t>Наименование</w:t>
            </w:r>
          </w:p>
        </w:tc>
        <w:tc>
          <w:tcPr>
            <w:tcW w:w="2977" w:type="dxa"/>
            <w:vMerge w:val="restart"/>
            <w:tcBorders>
              <w:top w:val="single" w:sz="5" w:space="0" w:color="auto"/>
              <w:left w:val="single" w:sz="4" w:space="0" w:color="auto"/>
              <w:bottom w:val="single" w:sz="5" w:space="0" w:color="auto"/>
            </w:tcBorders>
            <w:shd w:val="clear" w:color="auto" w:fill="auto"/>
            <w:vAlign w:val="center"/>
          </w:tcPr>
          <w:p w:rsidR="008B0117" w:rsidRPr="008B0117" w:rsidRDefault="008B0117" w:rsidP="008B0117">
            <w:pPr>
              <w:ind w:hanging="147"/>
              <w:jc w:val="left"/>
              <w:rPr>
                <w:sz w:val="18"/>
                <w:szCs w:val="18"/>
              </w:rPr>
            </w:pPr>
            <w:r w:rsidRPr="008B0117">
              <w:rPr>
                <w:sz w:val="18"/>
                <w:szCs w:val="18"/>
              </w:rPr>
              <w:t>Раздел, подраздел</w:t>
            </w:r>
          </w:p>
        </w:tc>
        <w:tc>
          <w:tcPr>
            <w:tcW w:w="1417"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8B0117" w:rsidRPr="008B0117" w:rsidRDefault="008B0117" w:rsidP="00D97BD2">
            <w:pPr>
              <w:ind w:left="357" w:firstLine="0"/>
              <w:jc w:val="left"/>
              <w:rPr>
                <w:sz w:val="18"/>
                <w:szCs w:val="18"/>
              </w:rPr>
            </w:pPr>
            <w:r w:rsidRPr="008B0117">
              <w:rPr>
                <w:sz w:val="18"/>
                <w:szCs w:val="18"/>
              </w:rPr>
              <w:t>Целевая статья</w:t>
            </w:r>
          </w:p>
        </w:tc>
        <w:tc>
          <w:tcPr>
            <w:tcW w:w="851"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8B0117" w:rsidRPr="008B0117" w:rsidRDefault="008B0117" w:rsidP="00D97BD2">
            <w:pPr>
              <w:ind w:left="357" w:firstLine="0"/>
              <w:jc w:val="left"/>
              <w:rPr>
                <w:sz w:val="18"/>
                <w:szCs w:val="18"/>
              </w:rPr>
            </w:pPr>
            <w:r w:rsidRPr="008B0117">
              <w:rPr>
                <w:sz w:val="18"/>
                <w:szCs w:val="18"/>
              </w:rPr>
              <w:t>Вид расхода</w:t>
            </w:r>
          </w:p>
        </w:tc>
        <w:tc>
          <w:tcPr>
            <w:tcW w:w="2126"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8B0117" w:rsidRPr="008B0117" w:rsidRDefault="008B0117" w:rsidP="008B0117">
            <w:pPr>
              <w:ind w:hanging="147"/>
              <w:jc w:val="left"/>
              <w:rPr>
                <w:sz w:val="18"/>
                <w:szCs w:val="18"/>
              </w:rPr>
            </w:pPr>
            <w:r w:rsidRPr="008B0117">
              <w:rPr>
                <w:sz w:val="18"/>
                <w:szCs w:val="18"/>
              </w:rPr>
              <w:t>Сумма на 2025 год</w:t>
            </w:r>
          </w:p>
        </w:tc>
      </w:tr>
      <w:tr w:rsidR="008B0117" w:rsidRPr="008B0117" w:rsidTr="00D97BD2">
        <w:trPr>
          <w:cantSplit/>
          <w:trHeight w:val="408"/>
        </w:trPr>
        <w:tc>
          <w:tcPr>
            <w:tcW w:w="2977" w:type="dxa"/>
            <w:vMerge/>
            <w:tcBorders>
              <w:top w:val="single" w:sz="5" w:space="0" w:color="auto"/>
              <w:left w:val="single" w:sz="5" w:space="0" w:color="auto"/>
              <w:bottom w:val="single" w:sz="5" w:space="0" w:color="auto"/>
              <w:right w:val="single" w:sz="4" w:space="0" w:color="auto"/>
            </w:tcBorders>
            <w:shd w:val="clear" w:color="auto" w:fill="auto"/>
            <w:vAlign w:val="center"/>
          </w:tcPr>
          <w:p w:rsidR="008B0117" w:rsidRPr="008B0117" w:rsidRDefault="008B0117" w:rsidP="008B0117">
            <w:pPr>
              <w:ind w:hanging="147"/>
              <w:jc w:val="left"/>
              <w:rPr>
                <w:sz w:val="18"/>
                <w:szCs w:val="18"/>
              </w:rPr>
            </w:pPr>
          </w:p>
        </w:tc>
        <w:tc>
          <w:tcPr>
            <w:tcW w:w="2977" w:type="dxa"/>
            <w:vMerge/>
            <w:tcBorders>
              <w:top w:val="single" w:sz="5" w:space="0" w:color="auto"/>
              <w:left w:val="single" w:sz="4" w:space="0" w:color="auto"/>
              <w:bottom w:val="single" w:sz="5" w:space="0" w:color="auto"/>
            </w:tcBorders>
            <w:shd w:val="clear" w:color="auto" w:fill="auto"/>
            <w:vAlign w:val="center"/>
          </w:tcPr>
          <w:p w:rsidR="008B0117" w:rsidRPr="008B0117" w:rsidRDefault="008B0117" w:rsidP="008B0117">
            <w:pPr>
              <w:ind w:hanging="147"/>
              <w:jc w:val="left"/>
              <w:rPr>
                <w:sz w:val="18"/>
                <w:szCs w:val="18"/>
              </w:rPr>
            </w:pPr>
          </w:p>
        </w:tc>
        <w:tc>
          <w:tcPr>
            <w:tcW w:w="1417" w:type="dxa"/>
            <w:vMerge/>
            <w:tcBorders>
              <w:top w:val="single" w:sz="5" w:space="0" w:color="auto"/>
              <w:left w:val="single" w:sz="5" w:space="0" w:color="auto"/>
              <w:bottom w:val="single" w:sz="5" w:space="0" w:color="auto"/>
              <w:right w:val="single" w:sz="5" w:space="0" w:color="auto"/>
            </w:tcBorders>
            <w:shd w:val="clear" w:color="auto" w:fill="auto"/>
            <w:vAlign w:val="center"/>
          </w:tcPr>
          <w:p w:rsidR="008B0117" w:rsidRPr="008B0117" w:rsidRDefault="008B0117" w:rsidP="008B0117">
            <w:pPr>
              <w:ind w:hanging="147"/>
              <w:jc w:val="left"/>
              <w:rPr>
                <w:sz w:val="18"/>
                <w:szCs w:val="18"/>
              </w:rPr>
            </w:pPr>
          </w:p>
        </w:tc>
        <w:tc>
          <w:tcPr>
            <w:tcW w:w="851" w:type="dxa"/>
            <w:vMerge/>
            <w:tcBorders>
              <w:top w:val="single" w:sz="5" w:space="0" w:color="auto"/>
              <w:left w:val="single" w:sz="5" w:space="0" w:color="auto"/>
              <w:bottom w:val="single" w:sz="5" w:space="0" w:color="auto"/>
              <w:right w:val="single" w:sz="5" w:space="0" w:color="auto"/>
            </w:tcBorders>
            <w:shd w:val="clear" w:color="auto" w:fill="auto"/>
            <w:vAlign w:val="center"/>
          </w:tcPr>
          <w:p w:rsidR="008B0117" w:rsidRPr="008B0117" w:rsidRDefault="008B0117" w:rsidP="008B0117">
            <w:pPr>
              <w:ind w:hanging="147"/>
              <w:jc w:val="left"/>
              <w:rPr>
                <w:sz w:val="18"/>
                <w:szCs w:val="18"/>
              </w:rPr>
            </w:pPr>
          </w:p>
        </w:tc>
        <w:tc>
          <w:tcPr>
            <w:tcW w:w="2126" w:type="dxa"/>
            <w:vMerge/>
            <w:tcBorders>
              <w:top w:val="single" w:sz="5" w:space="0" w:color="auto"/>
              <w:left w:val="single" w:sz="5" w:space="0" w:color="auto"/>
              <w:bottom w:val="single" w:sz="5" w:space="0" w:color="auto"/>
              <w:right w:val="single" w:sz="5" w:space="0" w:color="auto"/>
            </w:tcBorders>
            <w:shd w:val="clear" w:color="auto" w:fill="auto"/>
            <w:vAlign w:val="center"/>
          </w:tcPr>
          <w:p w:rsidR="008B0117" w:rsidRPr="008B0117" w:rsidRDefault="008B0117" w:rsidP="008B0117">
            <w:pPr>
              <w:ind w:hanging="147"/>
              <w:jc w:val="left"/>
              <w:rPr>
                <w:sz w:val="18"/>
                <w:szCs w:val="18"/>
              </w:rPr>
            </w:pPr>
          </w:p>
        </w:tc>
      </w:tr>
    </w:tbl>
    <w:tbl>
      <w:tblPr>
        <w:tblStyle w:val="TableStyle1"/>
        <w:tblW w:w="5132" w:type="pct"/>
        <w:tblInd w:w="6" w:type="dxa"/>
        <w:tblLook w:val="04A0" w:firstRow="1" w:lastRow="0" w:firstColumn="1" w:lastColumn="0" w:noHBand="0" w:noVBand="1"/>
      </w:tblPr>
      <w:tblGrid>
        <w:gridCol w:w="32"/>
        <w:gridCol w:w="15"/>
        <w:gridCol w:w="31"/>
        <w:gridCol w:w="31"/>
        <w:gridCol w:w="15"/>
        <w:gridCol w:w="31"/>
        <w:gridCol w:w="15"/>
        <w:gridCol w:w="31"/>
        <w:gridCol w:w="31"/>
        <w:gridCol w:w="46"/>
        <w:gridCol w:w="31"/>
        <w:gridCol w:w="1370"/>
        <w:gridCol w:w="1246"/>
        <w:gridCol w:w="13"/>
        <w:gridCol w:w="9"/>
        <w:gridCol w:w="9"/>
        <w:gridCol w:w="9"/>
        <w:gridCol w:w="9"/>
        <w:gridCol w:w="979"/>
        <w:gridCol w:w="780"/>
        <w:gridCol w:w="680"/>
        <w:gridCol w:w="790"/>
        <w:gridCol w:w="1100"/>
        <w:gridCol w:w="880"/>
        <w:gridCol w:w="901"/>
        <w:gridCol w:w="1264"/>
      </w:tblGrid>
      <w:tr w:rsidR="008B0117" w:rsidRPr="008B0117" w:rsidTr="00D97BD2">
        <w:trPr>
          <w:cantSplit/>
          <w:tblHeader/>
        </w:trPr>
        <w:tc>
          <w:tcPr>
            <w:tcW w:w="3953" w:type="dxa"/>
            <w:gridSpan w:val="19"/>
            <w:tcBorders>
              <w:top w:val="none" w:sz="5" w:space="0" w:color="auto"/>
              <w:left w:val="single" w:sz="5" w:space="0" w:color="auto"/>
              <w:bottom w:val="single" w:sz="10" w:space="0" w:color="auto"/>
            </w:tcBorders>
            <w:shd w:val="clear" w:color="auto" w:fill="auto"/>
            <w:vAlign w:val="center"/>
          </w:tcPr>
          <w:p w:rsidR="008B0117" w:rsidRPr="008B0117" w:rsidRDefault="008B0117" w:rsidP="008B0117">
            <w:pPr>
              <w:ind w:hanging="147"/>
              <w:jc w:val="left"/>
              <w:rPr>
                <w:sz w:val="18"/>
                <w:szCs w:val="18"/>
              </w:rPr>
            </w:pPr>
            <w:r w:rsidRPr="008B0117">
              <w:rPr>
                <w:sz w:val="18"/>
                <w:szCs w:val="18"/>
              </w:rPr>
              <w:t>1</w:t>
            </w:r>
          </w:p>
        </w:tc>
        <w:tc>
          <w:tcPr>
            <w:tcW w:w="3350" w:type="dxa"/>
            <w:gridSpan w:val="4"/>
            <w:tcBorders>
              <w:top w:val="single" w:sz="5" w:space="0" w:color="auto"/>
              <w:left w:val="single" w:sz="5" w:space="0" w:color="auto"/>
              <w:bottom w:val="single" w:sz="10" w:space="0" w:color="auto"/>
              <w:right w:val="single" w:sz="5" w:space="0" w:color="auto"/>
            </w:tcBorders>
            <w:shd w:val="clear" w:color="auto" w:fill="auto"/>
            <w:vAlign w:val="center"/>
          </w:tcPr>
          <w:p w:rsidR="008B0117" w:rsidRPr="008B0117" w:rsidRDefault="008B0117" w:rsidP="008B0117">
            <w:pPr>
              <w:ind w:hanging="147"/>
              <w:jc w:val="left"/>
              <w:rPr>
                <w:sz w:val="18"/>
                <w:szCs w:val="18"/>
              </w:rPr>
            </w:pPr>
            <w:r w:rsidRPr="008B0117">
              <w:rPr>
                <w:sz w:val="18"/>
                <w:szCs w:val="18"/>
              </w:rPr>
              <w:t>2</w:t>
            </w:r>
          </w:p>
        </w:tc>
        <w:tc>
          <w:tcPr>
            <w:tcW w:w="880" w:type="dxa"/>
            <w:tcBorders>
              <w:top w:val="none" w:sz="5" w:space="0" w:color="auto"/>
              <w:left w:val="single" w:sz="5" w:space="0" w:color="auto"/>
              <w:bottom w:val="single" w:sz="10" w:space="0" w:color="auto"/>
              <w:right w:val="single" w:sz="5" w:space="0" w:color="auto"/>
            </w:tcBorders>
            <w:shd w:val="clear" w:color="auto" w:fill="auto"/>
            <w:vAlign w:val="center"/>
          </w:tcPr>
          <w:p w:rsidR="008B0117" w:rsidRPr="008B0117" w:rsidRDefault="008B0117" w:rsidP="008B0117">
            <w:pPr>
              <w:ind w:hanging="147"/>
              <w:jc w:val="left"/>
              <w:rPr>
                <w:sz w:val="18"/>
                <w:szCs w:val="18"/>
              </w:rPr>
            </w:pPr>
            <w:r w:rsidRPr="008B0117">
              <w:rPr>
                <w:sz w:val="18"/>
                <w:szCs w:val="18"/>
              </w:rPr>
              <w:t>3</w:t>
            </w:r>
          </w:p>
        </w:tc>
        <w:tc>
          <w:tcPr>
            <w:tcW w:w="2165" w:type="dxa"/>
            <w:gridSpan w:val="2"/>
            <w:tcBorders>
              <w:top w:val="none" w:sz="5" w:space="0" w:color="auto"/>
              <w:left w:val="single" w:sz="5" w:space="0" w:color="auto"/>
              <w:bottom w:val="single" w:sz="10" w:space="0" w:color="auto"/>
              <w:right w:val="single" w:sz="5" w:space="0" w:color="auto"/>
            </w:tcBorders>
            <w:shd w:val="clear" w:color="auto" w:fill="auto"/>
            <w:vAlign w:val="center"/>
          </w:tcPr>
          <w:p w:rsidR="008B0117" w:rsidRPr="008B0117" w:rsidRDefault="008B0117" w:rsidP="008B0117">
            <w:pPr>
              <w:ind w:hanging="147"/>
              <w:jc w:val="left"/>
              <w:rPr>
                <w:sz w:val="18"/>
                <w:szCs w:val="18"/>
              </w:rPr>
            </w:pPr>
            <w:r w:rsidRPr="008B0117">
              <w:rPr>
                <w:sz w:val="18"/>
                <w:szCs w:val="18"/>
              </w:rPr>
              <w:t>4</w:t>
            </w:r>
          </w:p>
        </w:tc>
      </w:tr>
      <w:tr w:rsidR="008B0117" w:rsidRPr="008B0117" w:rsidTr="00D97BD2">
        <w:trPr>
          <w:cantSplit/>
        </w:trPr>
        <w:tc>
          <w:tcPr>
            <w:tcW w:w="2938" w:type="dxa"/>
            <w:gridSpan w:val="14"/>
            <w:tcBorders>
              <w:top w:val="single" w:sz="5" w:space="0" w:color="auto"/>
              <w:left w:val="single" w:sz="10" w:space="0" w:color="auto"/>
              <w:bottom w:val="single" w:sz="5" w:space="0" w:color="auto"/>
              <w:right w:val="single" w:sz="4"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Программные расходы</w:t>
            </w:r>
          </w:p>
        </w:tc>
        <w:tc>
          <w:tcPr>
            <w:tcW w:w="1015" w:type="dxa"/>
            <w:gridSpan w:val="5"/>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00000</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76 264.08</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2906"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Дорожное хозяйство</w:t>
            </w:r>
          </w:p>
        </w:tc>
        <w:tc>
          <w:tcPr>
            <w:tcW w:w="1015" w:type="dxa"/>
            <w:gridSpan w:val="5"/>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20</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1</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00000</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76 044.90</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2891"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Реализация мероприятий муниципальной программы за счет средств местного бюджета</w:t>
            </w:r>
          </w:p>
        </w:tc>
        <w:tc>
          <w:tcPr>
            <w:tcW w:w="1015" w:type="dxa"/>
            <w:gridSpan w:val="5"/>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99000</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28 564.20</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2891"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Иные мероприятия</w:t>
            </w:r>
          </w:p>
        </w:tc>
        <w:tc>
          <w:tcPr>
            <w:tcW w:w="1015" w:type="dxa"/>
            <w:gridSpan w:val="5"/>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99020</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28 564.20</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31" w:type="dxa"/>
            <w:shd w:val="clear" w:color="auto" w:fill="auto"/>
            <w:vAlign w:val="bottom"/>
          </w:tcPr>
          <w:p w:rsidR="008B0117" w:rsidRPr="008B0117" w:rsidRDefault="008B0117" w:rsidP="008B0117">
            <w:pPr>
              <w:ind w:hanging="147"/>
              <w:jc w:val="left"/>
              <w:rPr>
                <w:sz w:val="18"/>
                <w:szCs w:val="18"/>
              </w:rPr>
            </w:pPr>
          </w:p>
        </w:tc>
        <w:tc>
          <w:tcPr>
            <w:tcW w:w="2860"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Закупка товаров, работ и услуг для обеспечения государственных (муниципальных) нужд</w:t>
            </w:r>
          </w:p>
        </w:tc>
        <w:tc>
          <w:tcPr>
            <w:tcW w:w="1015" w:type="dxa"/>
            <w:gridSpan w:val="5"/>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p>
          <w:p w:rsidR="008B0117" w:rsidRPr="008B0117" w:rsidRDefault="008B0117" w:rsidP="008B0117">
            <w:pPr>
              <w:ind w:hanging="147"/>
              <w:jc w:val="left"/>
              <w:rPr>
                <w:sz w:val="18"/>
                <w:szCs w:val="18"/>
              </w:rPr>
            </w:pP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99020</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200</w:t>
            </w: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28 564.20</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31" w:type="dxa"/>
            <w:shd w:val="clear" w:color="auto" w:fill="auto"/>
            <w:vAlign w:val="bottom"/>
          </w:tcPr>
          <w:p w:rsidR="008B0117" w:rsidRPr="008B0117" w:rsidRDefault="008B0117" w:rsidP="008B0117">
            <w:pPr>
              <w:ind w:hanging="147"/>
              <w:jc w:val="left"/>
              <w:rPr>
                <w:sz w:val="18"/>
                <w:szCs w:val="18"/>
              </w:rPr>
            </w:pPr>
          </w:p>
        </w:tc>
        <w:tc>
          <w:tcPr>
            <w:tcW w:w="2860"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Дорожное хозяйство (дорожные фонды)</w:t>
            </w:r>
          </w:p>
        </w:tc>
        <w:tc>
          <w:tcPr>
            <w:tcW w:w="1015" w:type="dxa"/>
            <w:gridSpan w:val="5"/>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0409</w:t>
            </w: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99020</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200</w:t>
            </w: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28 564.20</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2891"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w:t>
            </w:r>
          </w:p>
        </w:tc>
        <w:tc>
          <w:tcPr>
            <w:tcW w:w="1015" w:type="dxa"/>
            <w:gridSpan w:val="5"/>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S2916</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47 480.70</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31" w:type="dxa"/>
            <w:shd w:val="clear" w:color="auto" w:fill="auto"/>
            <w:vAlign w:val="bottom"/>
          </w:tcPr>
          <w:p w:rsidR="008B0117" w:rsidRPr="008B0117" w:rsidRDefault="008B0117" w:rsidP="008B0117">
            <w:pPr>
              <w:ind w:hanging="147"/>
              <w:jc w:val="left"/>
              <w:rPr>
                <w:sz w:val="18"/>
                <w:szCs w:val="18"/>
              </w:rPr>
            </w:pPr>
          </w:p>
        </w:tc>
        <w:tc>
          <w:tcPr>
            <w:tcW w:w="2860"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Закупка товаров, работ и услуг для обеспечения государственных (муниципальных) нужд</w:t>
            </w:r>
          </w:p>
        </w:tc>
        <w:tc>
          <w:tcPr>
            <w:tcW w:w="1015" w:type="dxa"/>
            <w:gridSpan w:val="5"/>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p>
          <w:p w:rsidR="008B0117" w:rsidRPr="008B0117" w:rsidRDefault="008B0117" w:rsidP="008B0117">
            <w:pPr>
              <w:ind w:hanging="147"/>
              <w:jc w:val="left"/>
              <w:rPr>
                <w:sz w:val="18"/>
                <w:szCs w:val="18"/>
              </w:rPr>
            </w:pP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S2916</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200</w:t>
            </w: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47 480.70</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31" w:type="dxa"/>
            <w:shd w:val="clear" w:color="auto" w:fill="auto"/>
            <w:vAlign w:val="bottom"/>
          </w:tcPr>
          <w:p w:rsidR="008B0117" w:rsidRPr="008B0117" w:rsidRDefault="008B0117" w:rsidP="008B0117">
            <w:pPr>
              <w:ind w:hanging="147"/>
              <w:jc w:val="left"/>
              <w:rPr>
                <w:sz w:val="18"/>
                <w:szCs w:val="18"/>
              </w:rPr>
            </w:pPr>
          </w:p>
        </w:tc>
        <w:tc>
          <w:tcPr>
            <w:tcW w:w="2860"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Дорожное хозяйство (дорожные фонды)</w:t>
            </w:r>
          </w:p>
        </w:tc>
        <w:tc>
          <w:tcPr>
            <w:tcW w:w="1015" w:type="dxa"/>
            <w:gridSpan w:val="5"/>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0409</w:t>
            </w: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S2916</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200</w:t>
            </w: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47 480.70</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2891"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C87702">
            <w:pPr>
              <w:ind w:left="357" w:firstLine="0"/>
              <w:jc w:val="left"/>
              <w:rPr>
                <w:sz w:val="18"/>
                <w:szCs w:val="18"/>
              </w:rPr>
            </w:pPr>
            <w:r w:rsidRPr="008B0117">
              <w:rPr>
                <w:sz w:val="18"/>
                <w:szCs w:val="18"/>
              </w:rPr>
              <w:t>Обеспечение реализации мер по охране окружающей среды и сохранению здоровья населения на рерритории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местного бюджета</w:t>
            </w:r>
          </w:p>
        </w:tc>
        <w:tc>
          <w:tcPr>
            <w:tcW w:w="1015" w:type="dxa"/>
            <w:gridSpan w:val="5"/>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99004</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24.98</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31" w:type="dxa"/>
            <w:shd w:val="clear" w:color="auto" w:fill="auto"/>
            <w:vAlign w:val="bottom"/>
          </w:tcPr>
          <w:p w:rsidR="008B0117" w:rsidRPr="008B0117" w:rsidRDefault="008B0117" w:rsidP="008B0117">
            <w:pPr>
              <w:ind w:hanging="147"/>
              <w:jc w:val="left"/>
              <w:rPr>
                <w:sz w:val="18"/>
                <w:szCs w:val="18"/>
              </w:rPr>
            </w:pPr>
          </w:p>
        </w:tc>
        <w:tc>
          <w:tcPr>
            <w:tcW w:w="2860"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C87702">
            <w:pPr>
              <w:ind w:left="357" w:firstLine="0"/>
              <w:jc w:val="left"/>
              <w:rPr>
                <w:sz w:val="18"/>
                <w:szCs w:val="18"/>
              </w:rPr>
            </w:pPr>
            <w:r w:rsidRPr="008B0117">
              <w:rPr>
                <w:sz w:val="18"/>
                <w:szCs w:val="18"/>
              </w:rPr>
              <w:t>Закупка товаров, работ и услуг для обеспечения государственных (муниципальных) нужд</w:t>
            </w:r>
          </w:p>
        </w:tc>
        <w:tc>
          <w:tcPr>
            <w:tcW w:w="1015" w:type="dxa"/>
            <w:gridSpan w:val="5"/>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p>
          <w:p w:rsidR="008B0117" w:rsidRPr="008B0117" w:rsidRDefault="008B0117" w:rsidP="008B0117">
            <w:pPr>
              <w:ind w:hanging="147"/>
              <w:jc w:val="left"/>
              <w:rPr>
                <w:sz w:val="18"/>
                <w:szCs w:val="18"/>
              </w:rPr>
            </w:pP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99004</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200</w:t>
            </w: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24.98</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31" w:type="dxa"/>
            <w:shd w:val="clear" w:color="auto" w:fill="auto"/>
            <w:vAlign w:val="bottom"/>
          </w:tcPr>
          <w:p w:rsidR="008B0117" w:rsidRPr="008B0117" w:rsidRDefault="008B0117" w:rsidP="008B0117">
            <w:pPr>
              <w:ind w:hanging="147"/>
              <w:jc w:val="left"/>
              <w:rPr>
                <w:sz w:val="18"/>
                <w:szCs w:val="18"/>
              </w:rPr>
            </w:pPr>
          </w:p>
        </w:tc>
        <w:tc>
          <w:tcPr>
            <w:tcW w:w="2860"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Благоустройство</w:t>
            </w:r>
          </w:p>
        </w:tc>
        <w:tc>
          <w:tcPr>
            <w:tcW w:w="1015" w:type="dxa"/>
            <w:gridSpan w:val="5"/>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0503</w:t>
            </w: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99004</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200</w:t>
            </w: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24.98</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2906"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C87702">
            <w:pPr>
              <w:ind w:left="357" w:firstLine="0"/>
              <w:jc w:val="left"/>
              <w:rPr>
                <w:sz w:val="18"/>
                <w:szCs w:val="18"/>
              </w:rPr>
            </w:pPr>
            <w:r w:rsidRPr="008B0117">
              <w:rPr>
                <w:i/>
                <w:sz w:val="18"/>
                <w:szCs w:val="18"/>
              </w:rPr>
              <w:t>Муниципальная программа "Формирование современной городской среды"</w:t>
            </w:r>
          </w:p>
        </w:tc>
        <w:tc>
          <w:tcPr>
            <w:tcW w:w="1015" w:type="dxa"/>
            <w:gridSpan w:val="5"/>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22</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8</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00000</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194.20</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2891"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C87702">
            <w:pPr>
              <w:ind w:left="357" w:firstLine="0"/>
              <w:jc w:val="left"/>
              <w:rPr>
                <w:sz w:val="18"/>
                <w:szCs w:val="18"/>
              </w:rPr>
            </w:pPr>
            <w:r w:rsidRPr="008B0117">
              <w:rPr>
                <w:sz w:val="18"/>
                <w:szCs w:val="18"/>
              </w:rPr>
              <w:t>Национальный проект "Жилье и городская среда"</w:t>
            </w:r>
          </w:p>
        </w:tc>
        <w:tc>
          <w:tcPr>
            <w:tcW w:w="1015" w:type="dxa"/>
            <w:gridSpan w:val="5"/>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22</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8</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F0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00000</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194.20</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2891"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C87702">
            <w:pPr>
              <w:ind w:left="357" w:firstLine="0"/>
              <w:jc w:val="left"/>
              <w:rPr>
                <w:sz w:val="18"/>
                <w:szCs w:val="18"/>
              </w:rPr>
            </w:pPr>
            <w:r w:rsidRPr="008B0117">
              <w:rPr>
                <w:sz w:val="18"/>
                <w:szCs w:val="18"/>
              </w:rPr>
              <w:t>Региональный проект Иркутской области "Формирование комфортной городской среды в Иркутской области"</w:t>
            </w:r>
          </w:p>
        </w:tc>
        <w:tc>
          <w:tcPr>
            <w:tcW w:w="1015" w:type="dxa"/>
            <w:gridSpan w:val="5"/>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22</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8</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F2</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00000</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194.20</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2891"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C87702">
            <w:pPr>
              <w:ind w:left="357" w:firstLine="0"/>
              <w:jc w:val="left"/>
              <w:rPr>
                <w:sz w:val="18"/>
                <w:szCs w:val="18"/>
              </w:rPr>
            </w:pPr>
            <w:r w:rsidRPr="008B0117">
              <w:rPr>
                <w:sz w:val="18"/>
                <w:szCs w:val="18"/>
              </w:rPr>
              <w:t>Реализация программ формирования современной городской среды (в рамках регионального проекта)</w:t>
            </w:r>
          </w:p>
        </w:tc>
        <w:tc>
          <w:tcPr>
            <w:tcW w:w="1015" w:type="dxa"/>
            <w:gridSpan w:val="5"/>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22</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8</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F2</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55551</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194.20</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31" w:type="dxa"/>
            <w:shd w:val="clear" w:color="auto" w:fill="auto"/>
            <w:vAlign w:val="bottom"/>
          </w:tcPr>
          <w:p w:rsidR="008B0117" w:rsidRPr="008B0117" w:rsidRDefault="008B0117" w:rsidP="008B0117">
            <w:pPr>
              <w:ind w:hanging="147"/>
              <w:jc w:val="left"/>
              <w:rPr>
                <w:sz w:val="18"/>
                <w:szCs w:val="18"/>
              </w:rPr>
            </w:pPr>
          </w:p>
        </w:tc>
        <w:tc>
          <w:tcPr>
            <w:tcW w:w="2860"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C87702">
            <w:pPr>
              <w:ind w:left="357" w:firstLine="0"/>
              <w:jc w:val="left"/>
              <w:rPr>
                <w:sz w:val="18"/>
                <w:szCs w:val="18"/>
              </w:rPr>
            </w:pPr>
            <w:r w:rsidRPr="008B0117">
              <w:rPr>
                <w:sz w:val="18"/>
                <w:szCs w:val="18"/>
              </w:rPr>
              <w:t>Закупка товаров, работ и услуг для обеспечения государственных (муниципальных) нужд</w:t>
            </w:r>
          </w:p>
        </w:tc>
        <w:tc>
          <w:tcPr>
            <w:tcW w:w="1015" w:type="dxa"/>
            <w:gridSpan w:val="5"/>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p>
          <w:p w:rsidR="008B0117" w:rsidRPr="008B0117" w:rsidRDefault="008B0117" w:rsidP="008B0117">
            <w:pPr>
              <w:ind w:hanging="147"/>
              <w:jc w:val="left"/>
              <w:rPr>
                <w:sz w:val="18"/>
                <w:szCs w:val="18"/>
              </w:rPr>
            </w:pP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22</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8</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F2</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55551</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200</w:t>
            </w: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194.20</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31" w:type="dxa"/>
            <w:shd w:val="clear" w:color="auto" w:fill="auto"/>
            <w:vAlign w:val="bottom"/>
          </w:tcPr>
          <w:p w:rsidR="008B0117" w:rsidRPr="008B0117" w:rsidRDefault="008B0117" w:rsidP="008B0117">
            <w:pPr>
              <w:ind w:hanging="147"/>
              <w:jc w:val="left"/>
              <w:rPr>
                <w:sz w:val="18"/>
                <w:szCs w:val="18"/>
              </w:rPr>
            </w:pPr>
          </w:p>
        </w:tc>
        <w:tc>
          <w:tcPr>
            <w:tcW w:w="2860"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Благоустройство</w:t>
            </w:r>
          </w:p>
        </w:tc>
        <w:tc>
          <w:tcPr>
            <w:tcW w:w="1015" w:type="dxa"/>
            <w:gridSpan w:val="5"/>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0503</w:t>
            </w: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22</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8</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F2</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55551</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200</w:t>
            </w: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194.20</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2891"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C87702">
            <w:pPr>
              <w:ind w:left="357" w:firstLine="0"/>
              <w:jc w:val="left"/>
              <w:rPr>
                <w:sz w:val="18"/>
                <w:szCs w:val="18"/>
              </w:rPr>
            </w:pPr>
            <w:r w:rsidRPr="008B0117">
              <w:rPr>
                <w:sz w:val="18"/>
                <w:szCs w:val="18"/>
              </w:rPr>
              <w:t>Реализация мероприятий муниципальной программы за счет средств местного бюджета</w:t>
            </w:r>
          </w:p>
        </w:tc>
        <w:tc>
          <w:tcPr>
            <w:tcW w:w="1015" w:type="dxa"/>
            <w:gridSpan w:val="5"/>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99000</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555.00</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2891"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Иные мероприятия</w:t>
            </w:r>
          </w:p>
        </w:tc>
        <w:tc>
          <w:tcPr>
            <w:tcW w:w="1015" w:type="dxa"/>
            <w:gridSpan w:val="5"/>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99020</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555.00</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31" w:type="dxa"/>
            <w:shd w:val="clear" w:color="auto" w:fill="auto"/>
            <w:vAlign w:val="bottom"/>
          </w:tcPr>
          <w:p w:rsidR="008B0117" w:rsidRPr="008B0117" w:rsidRDefault="008B0117" w:rsidP="008B0117">
            <w:pPr>
              <w:ind w:hanging="147"/>
              <w:jc w:val="left"/>
              <w:rPr>
                <w:sz w:val="18"/>
                <w:szCs w:val="18"/>
              </w:rPr>
            </w:pPr>
          </w:p>
        </w:tc>
        <w:tc>
          <w:tcPr>
            <w:tcW w:w="2860"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C87702">
            <w:pPr>
              <w:ind w:left="357" w:firstLine="0"/>
              <w:jc w:val="left"/>
              <w:rPr>
                <w:sz w:val="18"/>
                <w:szCs w:val="18"/>
              </w:rPr>
            </w:pPr>
            <w:r w:rsidRPr="008B0117">
              <w:rPr>
                <w:sz w:val="18"/>
                <w:szCs w:val="18"/>
              </w:rPr>
              <w:t>Закупка товаров, работ и услуг для обеспечения государственных (муниципальных) нужд</w:t>
            </w:r>
          </w:p>
        </w:tc>
        <w:tc>
          <w:tcPr>
            <w:tcW w:w="1015" w:type="dxa"/>
            <w:gridSpan w:val="5"/>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p>
          <w:p w:rsidR="008B0117" w:rsidRPr="008B0117" w:rsidRDefault="008B0117" w:rsidP="008B0117">
            <w:pPr>
              <w:ind w:hanging="147"/>
              <w:jc w:val="left"/>
              <w:rPr>
                <w:sz w:val="18"/>
                <w:szCs w:val="18"/>
              </w:rPr>
            </w:pP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99020</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200</w:t>
            </w: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555.00</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31" w:type="dxa"/>
            <w:shd w:val="clear" w:color="auto" w:fill="auto"/>
            <w:vAlign w:val="bottom"/>
          </w:tcPr>
          <w:p w:rsidR="008B0117" w:rsidRPr="008B0117" w:rsidRDefault="008B0117" w:rsidP="008B0117">
            <w:pPr>
              <w:ind w:hanging="147"/>
              <w:jc w:val="left"/>
              <w:rPr>
                <w:sz w:val="18"/>
                <w:szCs w:val="18"/>
              </w:rPr>
            </w:pPr>
          </w:p>
        </w:tc>
        <w:tc>
          <w:tcPr>
            <w:tcW w:w="2860"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C87702">
            <w:pPr>
              <w:ind w:left="357" w:firstLine="0"/>
              <w:jc w:val="left"/>
              <w:rPr>
                <w:sz w:val="18"/>
                <w:szCs w:val="18"/>
              </w:rPr>
            </w:pPr>
            <w:r w:rsidRPr="008B0117">
              <w:rPr>
                <w:sz w:val="18"/>
                <w:szCs w:val="18"/>
              </w:rPr>
              <w:t>Защита населения и территории от чрезвычайных ситуаций природного и техногенного характера, пожарная безопасность</w:t>
            </w:r>
          </w:p>
        </w:tc>
        <w:tc>
          <w:tcPr>
            <w:tcW w:w="1015" w:type="dxa"/>
            <w:gridSpan w:val="5"/>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0310</w:t>
            </w: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99020</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200</w:t>
            </w: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555.00</w:t>
            </w:r>
          </w:p>
        </w:tc>
      </w:tr>
      <w:tr w:rsidR="008B0117" w:rsidRPr="008B0117" w:rsidTr="00D97BD2">
        <w:trPr>
          <w:cantSplit/>
        </w:trPr>
        <w:tc>
          <w:tcPr>
            <w:tcW w:w="2938" w:type="dxa"/>
            <w:gridSpan w:val="14"/>
            <w:tcBorders>
              <w:top w:val="single" w:sz="5" w:space="0" w:color="auto"/>
              <w:left w:val="single" w:sz="10" w:space="0" w:color="auto"/>
              <w:bottom w:val="single" w:sz="5" w:space="0" w:color="auto"/>
              <w:right w:val="single" w:sz="4" w:space="0" w:color="auto"/>
            </w:tcBorders>
            <w:shd w:val="clear" w:color="auto" w:fill="auto"/>
            <w:vAlign w:val="bottom"/>
          </w:tcPr>
          <w:p w:rsidR="008B0117" w:rsidRPr="008B0117" w:rsidRDefault="008B0117" w:rsidP="00C87702">
            <w:pPr>
              <w:ind w:left="357" w:firstLine="0"/>
              <w:jc w:val="left"/>
              <w:rPr>
                <w:sz w:val="18"/>
                <w:szCs w:val="18"/>
              </w:rPr>
            </w:pPr>
            <w:r w:rsidRPr="008B0117">
              <w:rPr>
                <w:sz w:val="18"/>
                <w:szCs w:val="18"/>
              </w:rPr>
              <w:t>Мероприятия, направленные на поддержку и развития</w:t>
            </w:r>
          </w:p>
          <w:p w:rsidR="008B0117" w:rsidRPr="008B0117" w:rsidRDefault="008B0117" w:rsidP="00C87702">
            <w:pPr>
              <w:jc w:val="left"/>
              <w:rPr>
                <w:sz w:val="18"/>
                <w:szCs w:val="18"/>
              </w:rPr>
            </w:pPr>
            <w:r w:rsidRPr="008B0117">
              <w:rPr>
                <w:sz w:val="18"/>
                <w:szCs w:val="18"/>
              </w:rPr>
              <w:t>деятельности добровольной народной дружины</w:t>
            </w:r>
          </w:p>
        </w:tc>
        <w:tc>
          <w:tcPr>
            <w:tcW w:w="1015" w:type="dxa"/>
            <w:gridSpan w:val="5"/>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p>
          <w:p w:rsidR="008B0117" w:rsidRPr="008B0117" w:rsidRDefault="008B0117" w:rsidP="008B0117">
            <w:pPr>
              <w:ind w:hanging="147"/>
              <w:jc w:val="left"/>
              <w:rPr>
                <w:sz w:val="18"/>
                <w:szCs w:val="18"/>
              </w:rPr>
            </w:pP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99040</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3.90</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31" w:type="dxa"/>
            <w:shd w:val="clear" w:color="auto" w:fill="auto"/>
            <w:vAlign w:val="bottom"/>
          </w:tcPr>
          <w:p w:rsidR="008B0117" w:rsidRPr="008B0117" w:rsidRDefault="008B0117" w:rsidP="008B0117">
            <w:pPr>
              <w:ind w:hanging="147"/>
              <w:jc w:val="left"/>
              <w:rPr>
                <w:sz w:val="18"/>
                <w:szCs w:val="18"/>
              </w:rPr>
            </w:pPr>
          </w:p>
        </w:tc>
        <w:tc>
          <w:tcPr>
            <w:tcW w:w="2860"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C87702">
            <w:pPr>
              <w:ind w:left="357" w:firstLine="0"/>
              <w:jc w:val="left"/>
              <w:rPr>
                <w:sz w:val="18"/>
                <w:szCs w:val="18"/>
              </w:rPr>
            </w:pPr>
            <w:r w:rsidRPr="008B0117">
              <w:rPr>
                <w:sz w:val="18"/>
                <w:szCs w:val="18"/>
              </w:rPr>
              <w:t>Социальное обеспечение и иные выплаты населению</w:t>
            </w:r>
          </w:p>
        </w:tc>
        <w:tc>
          <w:tcPr>
            <w:tcW w:w="1015" w:type="dxa"/>
            <w:gridSpan w:val="5"/>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99040</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300</w:t>
            </w: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3.90</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31" w:type="dxa"/>
            <w:shd w:val="clear" w:color="auto" w:fill="auto"/>
            <w:vAlign w:val="bottom"/>
          </w:tcPr>
          <w:p w:rsidR="008B0117" w:rsidRPr="008B0117" w:rsidRDefault="008B0117" w:rsidP="008B0117">
            <w:pPr>
              <w:ind w:hanging="147"/>
              <w:jc w:val="left"/>
              <w:rPr>
                <w:sz w:val="18"/>
                <w:szCs w:val="18"/>
              </w:rPr>
            </w:pPr>
          </w:p>
        </w:tc>
        <w:tc>
          <w:tcPr>
            <w:tcW w:w="31" w:type="dxa"/>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2814"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C87702">
            <w:pPr>
              <w:ind w:left="357" w:firstLine="0"/>
              <w:jc w:val="left"/>
              <w:rPr>
                <w:sz w:val="18"/>
                <w:szCs w:val="18"/>
              </w:rPr>
            </w:pPr>
            <w:r w:rsidRPr="008B0117">
              <w:rPr>
                <w:sz w:val="18"/>
                <w:szCs w:val="18"/>
              </w:rPr>
              <w:t>Другие общегосударственные расходы</w:t>
            </w:r>
          </w:p>
        </w:tc>
        <w:tc>
          <w:tcPr>
            <w:tcW w:w="1015" w:type="dxa"/>
            <w:gridSpan w:val="5"/>
            <w:tcBorders>
              <w:top w:val="single" w:sz="5" w:space="0" w:color="auto"/>
              <w:left w:val="single" w:sz="4" w:space="0" w:color="auto"/>
              <w:bottom w:val="single" w:sz="5" w:space="0" w:color="auto"/>
            </w:tcBorders>
            <w:shd w:val="clear" w:color="auto" w:fill="auto"/>
          </w:tcPr>
          <w:p w:rsidR="008B0117" w:rsidRPr="008B0117" w:rsidRDefault="008B0117" w:rsidP="008B0117">
            <w:pPr>
              <w:ind w:hanging="147"/>
              <w:jc w:val="left"/>
              <w:rPr>
                <w:sz w:val="18"/>
                <w:szCs w:val="18"/>
              </w:rPr>
            </w:pPr>
            <w:r w:rsidRPr="008B0117">
              <w:rPr>
                <w:sz w:val="18"/>
                <w:szCs w:val="18"/>
              </w:rPr>
              <w:t>0113</w:t>
            </w: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99040</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300</w:t>
            </w: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3.90</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2906"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C87702">
            <w:pPr>
              <w:ind w:left="357" w:firstLine="0"/>
              <w:jc w:val="left"/>
              <w:rPr>
                <w:sz w:val="18"/>
                <w:szCs w:val="18"/>
              </w:rPr>
            </w:pPr>
            <w:r w:rsidRPr="008B0117">
              <w:rPr>
                <w:i/>
                <w:sz w:val="18"/>
                <w:szCs w:val="18"/>
              </w:rPr>
              <w:t>Непрограммные расходы органов местного самоуправления за счет средств местного бюджета</w:t>
            </w:r>
          </w:p>
        </w:tc>
        <w:tc>
          <w:tcPr>
            <w:tcW w:w="1015" w:type="dxa"/>
            <w:gridSpan w:val="5"/>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91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1</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00000</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155 236.67</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287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C87702">
            <w:pPr>
              <w:ind w:left="357" w:firstLine="0"/>
              <w:jc w:val="left"/>
              <w:rPr>
                <w:sz w:val="18"/>
                <w:szCs w:val="18"/>
              </w:rPr>
            </w:pPr>
            <w:r w:rsidRPr="008B0117">
              <w:rPr>
                <w:sz w:val="18"/>
                <w:szCs w:val="18"/>
              </w:rPr>
              <w:t>Осуществление органами местного самоуправления полномочий местного значения поселения</w:t>
            </w:r>
          </w:p>
        </w:tc>
        <w:tc>
          <w:tcPr>
            <w:tcW w:w="1028" w:type="dxa"/>
            <w:gridSpan w:val="6"/>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60000</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151 442.27</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287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585031">
            <w:pPr>
              <w:ind w:left="357" w:firstLine="0"/>
              <w:jc w:val="left"/>
              <w:rPr>
                <w:sz w:val="18"/>
                <w:szCs w:val="18"/>
              </w:rPr>
            </w:pPr>
            <w:r w:rsidRPr="008B0117">
              <w:rPr>
                <w:sz w:val="18"/>
                <w:szCs w:val="18"/>
              </w:rPr>
              <w:t>Обеспечение деятельности в сфере установленных функций</w:t>
            </w:r>
          </w:p>
        </w:tc>
        <w:tc>
          <w:tcPr>
            <w:tcW w:w="1028" w:type="dxa"/>
            <w:gridSpan w:val="6"/>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60001</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55 312.05</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31" w:type="dxa"/>
            <w:shd w:val="clear" w:color="auto" w:fill="auto"/>
            <w:vAlign w:val="bottom"/>
          </w:tcPr>
          <w:p w:rsidR="008B0117" w:rsidRPr="008B0117" w:rsidRDefault="008B0117" w:rsidP="008B0117">
            <w:pPr>
              <w:ind w:hanging="147"/>
              <w:jc w:val="left"/>
              <w:rPr>
                <w:sz w:val="18"/>
                <w:szCs w:val="18"/>
              </w:rPr>
            </w:pPr>
          </w:p>
        </w:tc>
        <w:tc>
          <w:tcPr>
            <w:tcW w:w="2847"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585031">
            <w:pPr>
              <w:ind w:left="357" w:firstLine="0"/>
              <w:jc w:val="left"/>
              <w:rPr>
                <w:sz w:val="18"/>
                <w:szCs w:val="18"/>
              </w:rPr>
            </w:pPr>
            <w:r w:rsidRPr="008B0117">
              <w:rPr>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w:t>
            </w:r>
            <w:r w:rsidR="00585031">
              <w:rPr>
                <w:sz w:val="18"/>
                <w:szCs w:val="18"/>
              </w:rPr>
              <w:t xml:space="preserve">ми управления государственными </w:t>
            </w:r>
            <w:r w:rsidRPr="008B0117">
              <w:rPr>
                <w:sz w:val="18"/>
                <w:szCs w:val="18"/>
              </w:rPr>
              <w:t>небюджетными фондами</w:t>
            </w:r>
          </w:p>
        </w:tc>
        <w:tc>
          <w:tcPr>
            <w:tcW w:w="1028" w:type="dxa"/>
            <w:gridSpan w:val="6"/>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60001</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100</w:t>
            </w: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50 875.55</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31" w:type="dxa"/>
            <w:shd w:val="clear" w:color="auto" w:fill="auto"/>
            <w:vAlign w:val="bottom"/>
          </w:tcPr>
          <w:p w:rsidR="008B0117" w:rsidRPr="008B0117" w:rsidRDefault="008B0117" w:rsidP="008B0117">
            <w:pPr>
              <w:ind w:hanging="147"/>
              <w:jc w:val="left"/>
              <w:rPr>
                <w:sz w:val="18"/>
                <w:szCs w:val="18"/>
              </w:rPr>
            </w:pPr>
          </w:p>
        </w:tc>
        <w:tc>
          <w:tcPr>
            <w:tcW w:w="2847"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585031">
            <w:pPr>
              <w:ind w:left="357" w:firstLine="0"/>
              <w:jc w:val="left"/>
              <w:rPr>
                <w:sz w:val="18"/>
                <w:szCs w:val="18"/>
              </w:rPr>
            </w:pPr>
            <w:r w:rsidRPr="008B0117">
              <w:rPr>
                <w:sz w:val="18"/>
                <w:szCs w:val="18"/>
              </w:rPr>
              <w:t>Функционирование высшего должностного лица субъекта Российской Федерации и муниципального образования</w:t>
            </w:r>
          </w:p>
        </w:tc>
        <w:tc>
          <w:tcPr>
            <w:tcW w:w="1028" w:type="dxa"/>
            <w:gridSpan w:val="6"/>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0102</w:t>
            </w: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60001</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100</w:t>
            </w: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2 316.16</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31" w:type="dxa"/>
            <w:shd w:val="clear" w:color="auto" w:fill="auto"/>
            <w:vAlign w:val="bottom"/>
          </w:tcPr>
          <w:p w:rsidR="008B0117" w:rsidRPr="008B0117" w:rsidRDefault="008B0117" w:rsidP="008B0117">
            <w:pPr>
              <w:ind w:hanging="147"/>
              <w:jc w:val="left"/>
              <w:rPr>
                <w:sz w:val="18"/>
                <w:szCs w:val="18"/>
              </w:rPr>
            </w:pPr>
          </w:p>
        </w:tc>
        <w:tc>
          <w:tcPr>
            <w:tcW w:w="2847"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585031">
            <w:pPr>
              <w:ind w:left="357" w:firstLine="0"/>
              <w:jc w:val="left"/>
              <w:rPr>
                <w:sz w:val="18"/>
                <w:szCs w:val="18"/>
              </w:rPr>
            </w:pPr>
            <w:r w:rsidRPr="008B0117">
              <w:rPr>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028" w:type="dxa"/>
            <w:gridSpan w:val="6"/>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0103</w:t>
            </w: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60001</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100</w:t>
            </w: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288.00</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31" w:type="dxa"/>
            <w:shd w:val="clear" w:color="auto" w:fill="auto"/>
            <w:vAlign w:val="bottom"/>
          </w:tcPr>
          <w:p w:rsidR="008B0117" w:rsidRPr="008B0117" w:rsidRDefault="008B0117" w:rsidP="008B0117">
            <w:pPr>
              <w:ind w:hanging="147"/>
              <w:jc w:val="left"/>
              <w:rPr>
                <w:sz w:val="18"/>
                <w:szCs w:val="18"/>
              </w:rPr>
            </w:pPr>
          </w:p>
        </w:tc>
        <w:tc>
          <w:tcPr>
            <w:tcW w:w="2847"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585031">
            <w:pPr>
              <w:ind w:left="357" w:firstLine="0"/>
              <w:jc w:val="left"/>
              <w:rPr>
                <w:sz w:val="18"/>
                <w:szCs w:val="18"/>
              </w:rPr>
            </w:pPr>
            <w:r w:rsidRPr="008B0117">
              <w:rPr>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028" w:type="dxa"/>
            <w:gridSpan w:val="6"/>
            <w:tcBorders>
              <w:top w:val="single" w:sz="5" w:space="0" w:color="auto"/>
              <w:left w:val="single" w:sz="4" w:space="0" w:color="auto"/>
              <w:bottom w:val="single" w:sz="5" w:space="0" w:color="auto"/>
            </w:tcBorders>
            <w:shd w:val="clear" w:color="auto" w:fill="auto"/>
          </w:tcPr>
          <w:p w:rsidR="008B0117" w:rsidRPr="008B0117" w:rsidRDefault="008B0117" w:rsidP="008B0117">
            <w:pPr>
              <w:ind w:hanging="147"/>
              <w:jc w:val="left"/>
              <w:rPr>
                <w:sz w:val="18"/>
                <w:szCs w:val="18"/>
              </w:rPr>
            </w:pPr>
            <w:r w:rsidRPr="008B0117">
              <w:rPr>
                <w:sz w:val="18"/>
                <w:szCs w:val="18"/>
              </w:rPr>
              <w:t>0104</w:t>
            </w:r>
          </w:p>
          <w:p w:rsidR="008B0117" w:rsidRPr="008B0117" w:rsidRDefault="008B0117" w:rsidP="008B0117">
            <w:pPr>
              <w:ind w:hanging="147"/>
              <w:jc w:val="left"/>
              <w:rPr>
                <w:sz w:val="18"/>
                <w:szCs w:val="18"/>
              </w:rPr>
            </w:pPr>
          </w:p>
          <w:p w:rsidR="008B0117" w:rsidRPr="008B0117" w:rsidRDefault="008B0117" w:rsidP="008B0117">
            <w:pPr>
              <w:ind w:hanging="147"/>
              <w:jc w:val="left"/>
              <w:rPr>
                <w:sz w:val="18"/>
                <w:szCs w:val="18"/>
              </w:rPr>
            </w:pP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60001</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100</w:t>
            </w: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48 271.4</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31" w:type="dxa"/>
            <w:shd w:val="clear" w:color="auto" w:fill="auto"/>
            <w:vAlign w:val="bottom"/>
          </w:tcPr>
          <w:p w:rsidR="008B0117" w:rsidRPr="008B0117" w:rsidRDefault="008B0117" w:rsidP="008B0117">
            <w:pPr>
              <w:ind w:hanging="147"/>
              <w:jc w:val="left"/>
              <w:rPr>
                <w:sz w:val="18"/>
                <w:szCs w:val="18"/>
              </w:rPr>
            </w:pPr>
          </w:p>
        </w:tc>
        <w:tc>
          <w:tcPr>
            <w:tcW w:w="2847"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585031">
            <w:pPr>
              <w:ind w:left="357" w:firstLine="0"/>
              <w:jc w:val="left"/>
              <w:rPr>
                <w:sz w:val="18"/>
                <w:szCs w:val="18"/>
              </w:rPr>
            </w:pPr>
            <w:r w:rsidRPr="008B0117">
              <w:rPr>
                <w:sz w:val="18"/>
                <w:szCs w:val="18"/>
              </w:rPr>
              <w:t>Закупка товаров, работ и услуг для обеспечения государственных (муниципальных) нужд</w:t>
            </w:r>
          </w:p>
        </w:tc>
        <w:tc>
          <w:tcPr>
            <w:tcW w:w="1028" w:type="dxa"/>
            <w:gridSpan w:val="6"/>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p>
          <w:p w:rsidR="008B0117" w:rsidRPr="008B0117" w:rsidRDefault="008B0117" w:rsidP="008B0117">
            <w:pPr>
              <w:ind w:hanging="147"/>
              <w:jc w:val="left"/>
              <w:rPr>
                <w:sz w:val="18"/>
                <w:szCs w:val="18"/>
              </w:rPr>
            </w:pP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60001</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200</w:t>
            </w: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4 332.18</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31" w:type="dxa"/>
            <w:shd w:val="clear" w:color="auto" w:fill="auto"/>
            <w:vAlign w:val="bottom"/>
          </w:tcPr>
          <w:p w:rsidR="008B0117" w:rsidRPr="008B0117" w:rsidRDefault="008B0117" w:rsidP="008B0117">
            <w:pPr>
              <w:ind w:hanging="147"/>
              <w:jc w:val="left"/>
              <w:rPr>
                <w:sz w:val="18"/>
                <w:szCs w:val="18"/>
              </w:rPr>
            </w:pPr>
          </w:p>
        </w:tc>
        <w:tc>
          <w:tcPr>
            <w:tcW w:w="2847"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585031">
            <w:pPr>
              <w:ind w:left="357" w:firstLine="0"/>
              <w:jc w:val="left"/>
              <w:rPr>
                <w:sz w:val="18"/>
                <w:szCs w:val="18"/>
              </w:rPr>
            </w:pPr>
            <w:r w:rsidRPr="008B0117">
              <w:rPr>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028" w:type="dxa"/>
            <w:gridSpan w:val="6"/>
            <w:tcBorders>
              <w:top w:val="single" w:sz="5" w:space="0" w:color="auto"/>
              <w:left w:val="single" w:sz="4" w:space="0" w:color="auto"/>
              <w:bottom w:val="single" w:sz="5" w:space="0" w:color="auto"/>
            </w:tcBorders>
            <w:shd w:val="clear" w:color="auto" w:fill="auto"/>
          </w:tcPr>
          <w:p w:rsidR="008B0117" w:rsidRPr="008B0117" w:rsidRDefault="008B0117" w:rsidP="008B0117">
            <w:pPr>
              <w:ind w:hanging="147"/>
              <w:jc w:val="left"/>
              <w:rPr>
                <w:sz w:val="18"/>
                <w:szCs w:val="18"/>
              </w:rPr>
            </w:pPr>
            <w:r w:rsidRPr="008B0117">
              <w:rPr>
                <w:sz w:val="18"/>
                <w:szCs w:val="18"/>
              </w:rPr>
              <w:t>0104</w:t>
            </w:r>
          </w:p>
          <w:p w:rsidR="008B0117" w:rsidRPr="008B0117" w:rsidRDefault="008B0117" w:rsidP="008B0117">
            <w:pPr>
              <w:ind w:hanging="147"/>
              <w:jc w:val="left"/>
              <w:rPr>
                <w:sz w:val="18"/>
                <w:szCs w:val="18"/>
              </w:rPr>
            </w:pPr>
          </w:p>
          <w:p w:rsidR="008B0117" w:rsidRPr="008B0117" w:rsidRDefault="008B0117" w:rsidP="008B0117">
            <w:pPr>
              <w:ind w:hanging="147"/>
              <w:jc w:val="left"/>
              <w:rPr>
                <w:sz w:val="18"/>
                <w:szCs w:val="18"/>
              </w:rPr>
            </w:pP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60001</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200</w:t>
            </w: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4 332.18</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31" w:type="dxa"/>
            <w:shd w:val="clear" w:color="auto" w:fill="auto"/>
            <w:vAlign w:val="bottom"/>
          </w:tcPr>
          <w:p w:rsidR="008B0117" w:rsidRPr="008B0117" w:rsidRDefault="008B0117" w:rsidP="008B0117">
            <w:pPr>
              <w:ind w:hanging="147"/>
              <w:jc w:val="left"/>
              <w:rPr>
                <w:sz w:val="18"/>
                <w:szCs w:val="18"/>
              </w:rPr>
            </w:pPr>
          </w:p>
        </w:tc>
        <w:tc>
          <w:tcPr>
            <w:tcW w:w="2847"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585031" w:rsidP="00585031">
            <w:pPr>
              <w:ind w:left="357" w:firstLine="0"/>
              <w:jc w:val="left"/>
              <w:rPr>
                <w:sz w:val="18"/>
                <w:szCs w:val="18"/>
              </w:rPr>
            </w:pPr>
            <w:r>
              <w:rPr>
                <w:sz w:val="18"/>
                <w:szCs w:val="18"/>
              </w:rPr>
              <w:t>Социальное обеспечени</w:t>
            </w:r>
            <w:r w:rsidR="008B0117" w:rsidRPr="008B0117">
              <w:rPr>
                <w:sz w:val="18"/>
                <w:szCs w:val="18"/>
              </w:rPr>
              <w:t>и иные выплаты населению</w:t>
            </w:r>
          </w:p>
        </w:tc>
        <w:tc>
          <w:tcPr>
            <w:tcW w:w="1028" w:type="dxa"/>
            <w:gridSpan w:val="6"/>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60001</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300</w:t>
            </w: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70.00</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31" w:type="dxa"/>
            <w:shd w:val="clear" w:color="auto" w:fill="auto"/>
            <w:vAlign w:val="bottom"/>
          </w:tcPr>
          <w:p w:rsidR="008B0117" w:rsidRPr="008B0117" w:rsidRDefault="008B0117" w:rsidP="008B0117">
            <w:pPr>
              <w:ind w:hanging="147"/>
              <w:jc w:val="left"/>
              <w:rPr>
                <w:sz w:val="18"/>
                <w:szCs w:val="18"/>
              </w:rPr>
            </w:pPr>
          </w:p>
        </w:tc>
        <w:tc>
          <w:tcPr>
            <w:tcW w:w="2847"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585031">
            <w:pPr>
              <w:ind w:left="357" w:firstLine="0"/>
              <w:jc w:val="left"/>
              <w:rPr>
                <w:sz w:val="18"/>
                <w:szCs w:val="18"/>
              </w:rPr>
            </w:pPr>
            <w:r w:rsidRPr="008B0117">
              <w:rPr>
                <w:sz w:val="18"/>
                <w:szCs w:val="18"/>
              </w:rPr>
              <w:t>Другие общегосударственные расходы</w:t>
            </w:r>
          </w:p>
        </w:tc>
        <w:tc>
          <w:tcPr>
            <w:tcW w:w="1028" w:type="dxa"/>
            <w:gridSpan w:val="6"/>
            <w:tcBorders>
              <w:top w:val="single" w:sz="5" w:space="0" w:color="auto"/>
              <w:left w:val="single" w:sz="4" w:space="0" w:color="auto"/>
              <w:bottom w:val="single" w:sz="5" w:space="0" w:color="auto"/>
            </w:tcBorders>
            <w:shd w:val="clear" w:color="auto" w:fill="auto"/>
          </w:tcPr>
          <w:p w:rsidR="008B0117" w:rsidRPr="008B0117" w:rsidRDefault="008B0117" w:rsidP="008B0117">
            <w:pPr>
              <w:ind w:hanging="147"/>
              <w:jc w:val="left"/>
              <w:rPr>
                <w:sz w:val="18"/>
                <w:szCs w:val="18"/>
              </w:rPr>
            </w:pPr>
            <w:r w:rsidRPr="008B0117">
              <w:rPr>
                <w:sz w:val="18"/>
                <w:szCs w:val="18"/>
              </w:rPr>
              <w:t>0113</w:t>
            </w: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60001</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300</w:t>
            </w: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70.00</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31" w:type="dxa"/>
            <w:shd w:val="clear" w:color="auto" w:fill="auto"/>
            <w:vAlign w:val="bottom"/>
          </w:tcPr>
          <w:p w:rsidR="008B0117" w:rsidRPr="008B0117" w:rsidRDefault="008B0117" w:rsidP="008B0117">
            <w:pPr>
              <w:ind w:hanging="147"/>
              <w:jc w:val="left"/>
              <w:rPr>
                <w:sz w:val="18"/>
                <w:szCs w:val="18"/>
              </w:rPr>
            </w:pPr>
          </w:p>
        </w:tc>
        <w:tc>
          <w:tcPr>
            <w:tcW w:w="2847"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585031">
            <w:pPr>
              <w:ind w:left="357" w:firstLine="0"/>
              <w:jc w:val="left"/>
              <w:rPr>
                <w:sz w:val="18"/>
                <w:szCs w:val="18"/>
              </w:rPr>
            </w:pPr>
            <w:r w:rsidRPr="008B0117">
              <w:rPr>
                <w:sz w:val="18"/>
                <w:szCs w:val="18"/>
              </w:rPr>
              <w:t>Иные бюджетные ассигнования</w:t>
            </w:r>
          </w:p>
        </w:tc>
        <w:tc>
          <w:tcPr>
            <w:tcW w:w="1028" w:type="dxa"/>
            <w:gridSpan w:val="6"/>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60001</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800</w:t>
            </w: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34.32</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31" w:type="dxa"/>
            <w:shd w:val="clear" w:color="auto" w:fill="auto"/>
            <w:vAlign w:val="bottom"/>
          </w:tcPr>
          <w:p w:rsidR="008B0117" w:rsidRPr="008B0117" w:rsidRDefault="008B0117" w:rsidP="008B0117">
            <w:pPr>
              <w:ind w:hanging="147"/>
              <w:jc w:val="left"/>
              <w:rPr>
                <w:sz w:val="18"/>
                <w:szCs w:val="18"/>
              </w:rPr>
            </w:pPr>
          </w:p>
        </w:tc>
        <w:tc>
          <w:tcPr>
            <w:tcW w:w="2847"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585031">
            <w:pPr>
              <w:ind w:left="357" w:firstLine="0"/>
              <w:jc w:val="left"/>
              <w:rPr>
                <w:sz w:val="18"/>
                <w:szCs w:val="18"/>
              </w:rPr>
            </w:pPr>
            <w:r w:rsidRPr="008B0117">
              <w:rPr>
                <w:sz w:val="18"/>
                <w:szCs w:val="18"/>
              </w:rPr>
              <w:t>Другие общегосударственные расходы</w:t>
            </w:r>
          </w:p>
        </w:tc>
        <w:tc>
          <w:tcPr>
            <w:tcW w:w="1028" w:type="dxa"/>
            <w:gridSpan w:val="6"/>
            <w:tcBorders>
              <w:top w:val="single" w:sz="5" w:space="0" w:color="auto"/>
              <w:left w:val="single" w:sz="4" w:space="0" w:color="auto"/>
              <w:bottom w:val="single" w:sz="5" w:space="0" w:color="auto"/>
            </w:tcBorders>
            <w:shd w:val="clear" w:color="auto" w:fill="auto"/>
          </w:tcPr>
          <w:p w:rsidR="008B0117" w:rsidRPr="008B0117" w:rsidRDefault="008B0117" w:rsidP="008B0117">
            <w:pPr>
              <w:ind w:hanging="147"/>
              <w:jc w:val="left"/>
              <w:rPr>
                <w:sz w:val="18"/>
                <w:szCs w:val="18"/>
              </w:rPr>
            </w:pPr>
            <w:r w:rsidRPr="008B0117">
              <w:rPr>
                <w:sz w:val="18"/>
                <w:szCs w:val="18"/>
              </w:rPr>
              <w:t>0113</w:t>
            </w: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60001</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800</w:t>
            </w: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34.32</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287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585031">
            <w:pPr>
              <w:ind w:left="357" w:firstLine="0"/>
              <w:jc w:val="left"/>
              <w:rPr>
                <w:sz w:val="18"/>
                <w:szCs w:val="18"/>
              </w:rPr>
            </w:pPr>
            <w:r w:rsidRPr="008B0117">
              <w:rPr>
                <w:sz w:val="18"/>
                <w:szCs w:val="18"/>
              </w:rPr>
              <w:t>Обеспечение деятельности в сфере установленных функций бюджетных, автономных и казенных учреждений</w:t>
            </w:r>
          </w:p>
        </w:tc>
        <w:tc>
          <w:tcPr>
            <w:tcW w:w="1028" w:type="dxa"/>
            <w:gridSpan w:val="6"/>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60002</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80 809.01</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31" w:type="dxa"/>
            <w:shd w:val="clear" w:color="auto" w:fill="auto"/>
            <w:vAlign w:val="bottom"/>
          </w:tcPr>
          <w:p w:rsidR="008B0117" w:rsidRPr="008B0117" w:rsidRDefault="008B0117" w:rsidP="008B0117">
            <w:pPr>
              <w:ind w:hanging="147"/>
              <w:jc w:val="left"/>
              <w:rPr>
                <w:sz w:val="18"/>
                <w:szCs w:val="18"/>
              </w:rPr>
            </w:pPr>
          </w:p>
        </w:tc>
        <w:tc>
          <w:tcPr>
            <w:tcW w:w="2847"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585031">
            <w:pPr>
              <w:ind w:left="357" w:firstLine="0"/>
              <w:jc w:val="left"/>
              <w:rPr>
                <w:sz w:val="18"/>
                <w:szCs w:val="18"/>
              </w:rPr>
            </w:pPr>
            <w:r w:rsidRPr="008B0117">
              <w:rPr>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28" w:type="dxa"/>
            <w:gridSpan w:val="6"/>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60002</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100</w:t>
            </w: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80 322.27</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31" w:type="dxa"/>
            <w:shd w:val="clear" w:color="auto" w:fill="auto"/>
            <w:vAlign w:val="bottom"/>
          </w:tcPr>
          <w:p w:rsidR="008B0117" w:rsidRPr="008B0117" w:rsidRDefault="008B0117" w:rsidP="008B0117">
            <w:pPr>
              <w:ind w:hanging="147"/>
              <w:jc w:val="left"/>
              <w:rPr>
                <w:sz w:val="18"/>
                <w:szCs w:val="18"/>
              </w:rPr>
            </w:pPr>
          </w:p>
        </w:tc>
        <w:tc>
          <w:tcPr>
            <w:tcW w:w="2847"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585031">
            <w:pPr>
              <w:ind w:left="357" w:firstLine="0"/>
              <w:jc w:val="left"/>
              <w:rPr>
                <w:sz w:val="18"/>
                <w:szCs w:val="18"/>
              </w:rPr>
            </w:pPr>
            <w:r w:rsidRPr="008B0117">
              <w:rPr>
                <w:sz w:val="18"/>
                <w:szCs w:val="18"/>
              </w:rPr>
              <w:t>Другие общегосударственные расходы</w:t>
            </w:r>
          </w:p>
        </w:tc>
        <w:tc>
          <w:tcPr>
            <w:tcW w:w="1028" w:type="dxa"/>
            <w:gridSpan w:val="6"/>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0113</w:t>
            </w: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60002</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100</w:t>
            </w: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30 749.92</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31" w:type="dxa"/>
            <w:shd w:val="clear" w:color="auto" w:fill="auto"/>
            <w:vAlign w:val="bottom"/>
          </w:tcPr>
          <w:p w:rsidR="008B0117" w:rsidRPr="008B0117" w:rsidRDefault="008B0117" w:rsidP="008B0117">
            <w:pPr>
              <w:ind w:hanging="147"/>
              <w:jc w:val="left"/>
              <w:rPr>
                <w:sz w:val="18"/>
                <w:szCs w:val="18"/>
              </w:rPr>
            </w:pPr>
          </w:p>
        </w:tc>
        <w:tc>
          <w:tcPr>
            <w:tcW w:w="2847"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Транспорт</w:t>
            </w:r>
          </w:p>
        </w:tc>
        <w:tc>
          <w:tcPr>
            <w:tcW w:w="1028" w:type="dxa"/>
            <w:gridSpan w:val="6"/>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0408</w:t>
            </w: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60002</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100</w:t>
            </w: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2 646.20</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31" w:type="dxa"/>
            <w:shd w:val="clear" w:color="auto" w:fill="auto"/>
            <w:vAlign w:val="bottom"/>
          </w:tcPr>
          <w:p w:rsidR="008B0117" w:rsidRPr="008B0117" w:rsidRDefault="008B0117" w:rsidP="008B0117">
            <w:pPr>
              <w:ind w:hanging="147"/>
              <w:jc w:val="left"/>
              <w:rPr>
                <w:sz w:val="18"/>
                <w:szCs w:val="18"/>
              </w:rPr>
            </w:pPr>
          </w:p>
        </w:tc>
        <w:tc>
          <w:tcPr>
            <w:tcW w:w="2847"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Культура</w:t>
            </w:r>
          </w:p>
        </w:tc>
        <w:tc>
          <w:tcPr>
            <w:tcW w:w="1028" w:type="dxa"/>
            <w:gridSpan w:val="6"/>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0801</w:t>
            </w: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60002</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100</w:t>
            </w: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39 394.21</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31" w:type="dxa"/>
            <w:shd w:val="clear" w:color="auto" w:fill="auto"/>
            <w:vAlign w:val="bottom"/>
          </w:tcPr>
          <w:p w:rsidR="008B0117" w:rsidRPr="008B0117" w:rsidRDefault="008B0117" w:rsidP="008B0117">
            <w:pPr>
              <w:ind w:hanging="147"/>
              <w:jc w:val="left"/>
              <w:rPr>
                <w:sz w:val="18"/>
                <w:szCs w:val="18"/>
              </w:rPr>
            </w:pPr>
          </w:p>
        </w:tc>
        <w:tc>
          <w:tcPr>
            <w:tcW w:w="2847"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Массовый спорт</w:t>
            </w:r>
          </w:p>
        </w:tc>
        <w:tc>
          <w:tcPr>
            <w:tcW w:w="1028" w:type="dxa"/>
            <w:gridSpan w:val="6"/>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1102</w:t>
            </w: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60002</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100</w:t>
            </w: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7 531.93</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31" w:type="dxa"/>
            <w:shd w:val="clear" w:color="auto" w:fill="auto"/>
            <w:vAlign w:val="bottom"/>
          </w:tcPr>
          <w:p w:rsidR="008B0117" w:rsidRPr="008B0117" w:rsidRDefault="008B0117" w:rsidP="008B0117">
            <w:pPr>
              <w:ind w:hanging="147"/>
              <w:jc w:val="left"/>
              <w:rPr>
                <w:sz w:val="18"/>
                <w:szCs w:val="18"/>
              </w:rPr>
            </w:pPr>
          </w:p>
        </w:tc>
        <w:tc>
          <w:tcPr>
            <w:tcW w:w="2847"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Иные бюджетные ассигнования</w:t>
            </w:r>
          </w:p>
        </w:tc>
        <w:tc>
          <w:tcPr>
            <w:tcW w:w="1028" w:type="dxa"/>
            <w:gridSpan w:val="6"/>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60002</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800</w:t>
            </w: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486.74</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31" w:type="dxa"/>
            <w:shd w:val="clear" w:color="auto" w:fill="auto"/>
            <w:vAlign w:val="bottom"/>
          </w:tcPr>
          <w:p w:rsidR="008B0117" w:rsidRPr="008B0117" w:rsidRDefault="008B0117" w:rsidP="008B0117">
            <w:pPr>
              <w:ind w:hanging="147"/>
              <w:jc w:val="left"/>
              <w:rPr>
                <w:sz w:val="18"/>
                <w:szCs w:val="18"/>
              </w:rPr>
            </w:pPr>
          </w:p>
        </w:tc>
        <w:tc>
          <w:tcPr>
            <w:tcW w:w="31" w:type="dxa"/>
            <w:shd w:val="clear" w:color="auto" w:fill="auto"/>
            <w:vAlign w:val="bottom"/>
          </w:tcPr>
          <w:p w:rsidR="008B0117" w:rsidRPr="008B0117" w:rsidRDefault="008B0117" w:rsidP="008B0117">
            <w:pPr>
              <w:ind w:hanging="147"/>
              <w:jc w:val="left"/>
              <w:rPr>
                <w:sz w:val="18"/>
                <w:szCs w:val="18"/>
              </w:rPr>
            </w:pPr>
          </w:p>
        </w:tc>
        <w:tc>
          <w:tcPr>
            <w:tcW w:w="2816"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Уплата налогов, сборов и иных платежей</w:t>
            </w:r>
          </w:p>
        </w:tc>
        <w:tc>
          <w:tcPr>
            <w:tcW w:w="1028" w:type="dxa"/>
            <w:gridSpan w:val="6"/>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91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1</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60002</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850</w:t>
            </w: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486.74</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31" w:type="dxa"/>
            <w:shd w:val="clear" w:color="auto" w:fill="auto"/>
            <w:vAlign w:val="bottom"/>
          </w:tcPr>
          <w:p w:rsidR="008B0117" w:rsidRPr="008B0117" w:rsidRDefault="008B0117" w:rsidP="008B0117">
            <w:pPr>
              <w:ind w:hanging="147"/>
              <w:jc w:val="left"/>
              <w:rPr>
                <w:sz w:val="18"/>
                <w:szCs w:val="18"/>
              </w:rPr>
            </w:pPr>
          </w:p>
        </w:tc>
        <w:tc>
          <w:tcPr>
            <w:tcW w:w="31" w:type="dxa"/>
            <w:shd w:val="clear" w:color="auto" w:fill="auto"/>
            <w:vAlign w:val="bottom"/>
          </w:tcPr>
          <w:p w:rsidR="008B0117" w:rsidRPr="008B0117" w:rsidRDefault="008B0117" w:rsidP="008B0117">
            <w:pPr>
              <w:ind w:hanging="147"/>
              <w:jc w:val="left"/>
              <w:rPr>
                <w:sz w:val="18"/>
                <w:szCs w:val="18"/>
              </w:rPr>
            </w:pPr>
          </w:p>
        </w:tc>
        <w:tc>
          <w:tcPr>
            <w:tcW w:w="2816"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Другие общегосударственные расходы</w:t>
            </w:r>
          </w:p>
        </w:tc>
        <w:tc>
          <w:tcPr>
            <w:tcW w:w="1028" w:type="dxa"/>
            <w:gridSpan w:val="6"/>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0113</w:t>
            </w: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91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1</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60002</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850</w:t>
            </w: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108.33</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31" w:type="dxa"/>
            <w:shd w:val="clear" w:color="auto" w:fill="auto"/>
            <w:vAlign w:val="bottom"/>
          </w:tcPr>
          <w:p w:rsidR="008B0117" w:rsidRPr="008B0117" w:rsidRDefault="008B0117" w:rsidP="008B0117">
            <w:pPr>
              <w:ind w:hanging="147"/>
              <w:jc w:val="left"/>
              <w:rPr>
                <w:sz w:val="18"/>
                <w:szCs w:val="18"/>
              </w:rPr>
            </w:pPr>
          </w:p>
        </w:tc>
        <w:tc>
          <w:tcPr>
            <w:tcW w:w="31" w:type="dxa"/>
            <w:shd w:val="clear" w:color="auto" w:fill="auto"/>
            <w:vAlign w:val="bottom"/>
          </w:tcPr>
          <w:p w:rsidR="008B0117" w:rsidRPr="008B0117" w:rsidRDefault="008B0117" w:rsidP="008B0117">
            <w:pPr>
              <w:ind w:hanging="147"/>
              <w:jc w:val="left"/>
              <w:rPr>
                <w:sz w:val="18"/>
                <w:szCs w:val="18"/>
              </w:rPr>
            </w:pPr>
          </w:p>
        </w:tc>
        <w:tc>
          <w:tcPr>
            <w:tcW w:w="2816"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Массовый спорт</w:t>
            </w:r>
          </w:p>
        </w:tc>
        <w:tc>
          <w:tcPr>
            <w:tcW w:w="1028" w:type="dxa"/>
            <w:gridSpan w:val="6"/>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1102</w:t>
            </w: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91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1</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60002</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850</w:t>
            </w: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83.63</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31" w:type="dxa"/>
            <w:shd w:val="clear" w:color="auto" w:fill="auto"/>
            <w:vAlign w:val="bottom"/>
          </w:tcPr>
          <w:p w:rsidR="008B0117" w:rsidRPr="008B0117" w:rsidRDefault="008B0117" w:rsidP="008B0117">
            <w:pPr>
              <w:ind w:hanging="147"/>
              <w:jc w:val="left"/>
              <w:rPr>
                <w:sz w:val="18"/>
                <w:szCs w:val="18"/>
              </w:rPr>
            </w:pPr>
          </w:p>
        </w:tc>
        <w:tc>
          <w:tcPr>
            <w:tcW w:w="31" w:type="dxa"/>
            <w:shd w:val="clear" w:color="auto" w:fill="auto"/>
            <w:vAlign w:val="bottom"/>
          </w:tcPr>
          <w:p w:rsidR="008B0117" w:rsidRPr="008B0117" w:rsidRDefault="008B0117" w:rsidP="008B0117">
            <w:pPr>
              <w:ind w:hanging="147"/>
              <w:jc w:val="left"/>
              <w:rPr>
                <w:sz w:val="18"/>
                <w:szCs w:val="18"/>
              </w:rPr>
            </w:pPr>
          </w:p>
        </w:tc>
        <w:tc>
          <w:tcPr>
            <w:tcW w:w="2816"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Культура</w:t>
            </w:r>
          </w:p>
        </w:tc>
        <w:tc>
          <w:tcPr>
            <w:tcW w:w="1028" w:type="dxa"/>
            <w:gridSpan w:val="6"/>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0801</w:t>
            </w: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91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1</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60002</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850</w:t>
            </w: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294.77</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287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Резервный фонд администрации муниципального образования</w:t>
            </w:r>
          </w:p>
        </w:tc>
        <w:tc>
          <w:tcPr>
            <w:tcW w:w="1028" w:type="dxa"/>
            <w:gridSpan w:val="6"/>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60004</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244.50</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31" w:type="dxa"/>
            <w:shd w:val="clear" w:color="auto" w:fill="auto"/>
            <w:vAlign w:val="bottom"/>
          </w:tcPr>
          <w:p w:rsidR="008B0117" w:rsidRPr="008B0117" w:rsidRDefault="008B0117" w:rsidP="008B0117">
            <w:pPr>
              <w:ind w:hanging="147"/>
              <w:jc w:val="left"/>
              <w:rPr>
                <w:sz w:val="18"/>
                <w:szCs w:val="18"/>
              </w:rPr>
            </w:pPr>
          </w:p>
        </w:tc>
        <w:tc>
          <w:tcPr>
            <w:tcW w:w="2847"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Иные бюджетные ассигнования</w:t>
            </w:r>
          </w:p>
        </w:tc>
        <w:tc>
          <w:tcPr>
            <w:tcW w:w="1028" w:type="dxa"/>
            <w:gridSpan w:val="6"/>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60004</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800</w:t>
            </w: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244.50</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31" w:type="dxa"/>
            <w:shd w:val="clear" w:color="auto" w:fill="auto"/>
            <w:vAlign w:val="bottom"/>
          </w:tcPr>
          <w:p w:rsidR="008B0117" w:rsidRPr="008B0117" w:rsidRDefault="008B0117" w:rsidP="008B0117">
            <w:pPr>
              <w:ind w:hanging="147"/>
              <w:jc w:val="left"/>
              <w:rPr>
                <w:sz w:val="18"/>
                <w:szCs w:val="18"/>
              </w:rPr>
            </w:pPr>
          </w:p>
        </w:tc>
        <w:tc>
          <w:tcPr>
            <w:tcW w:w="31" w:type="dxa"/>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280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Резервные средства</w:t>
            </w:r>
          </w:p>
        </w:tc>
        <w:tc>
          <w:tcPr>
            <w:tcW w:w="1028" w:type="dxa"/>
            <w:gridSpan w:val="6"/>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60004</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870</w:t>
            </w: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244.50</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31" w:type="dxa"/>
            <w:shd w:val="clear" w:color="auto" w:fill="auto"/>
            <w:vAlign w:val="bottom"/>
          </w:tcPr>
          <w:p w:rsidR="008B0117" w:rsidRPr="008B0117" w:rsidRDefault="008B0117" w:rsidP="008B0117">
            <w:pPr>
              <w:ind w:hanging="147"/>
              <w:jc w:val="left"/>
              <w:rPr>
                <w:sz w:val="18"/>
                <w:szCs w:val="18"/>
              </w:rPr>
            </w:pPr>
          </w:p>
        </w:tc>
        <w:tc>
          <w:tcPr>
            <w:tcW w:w="31" w:type="dxa"/>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280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Резервные фонды</w:t>
            </w:r>
          </w:p>
        </w:tc>
        <w:tc>
          <w:tcPr>
            <w:tcW w:w="1028" w:type="dxa"/>
            <w:gridSpan w:val="6"/>
            <w:tcBorders>
              <w:top w:val="single" w:sz="5" w:space="0" w:color="auto"/>
              <w:left w:val="single" w:sz="4" w:space="0" w:color="auto"/>
              <w:bottom w:val="single" w:sz="5" w:space="0" w:color="auto"/>
            </w:tcBorders>
            <w:shd w:val="clear" w:color="auto" w:fill="auto"/>
          </w:tcPr>
          <w:p w:rsidR="008B0117" w:rsidRPr="008B0117" w:rsidRDefault="008B0117" w:rsidP="008B0117">
            <w:pPr>
              <w:ind w:hanging="147"/>
              <w:jc w:val="left"/>
              <w:rPr>
                <w:sz w:val="18"/>
                <w:szCs w:val="18"/>
              </w:rPr>
            </w:pPr>
            <w:r w:rsidRPr="008B0117">
              <w:rPr>
                <w:sz w:val="18"/>
                <w:szCs w:val="18"/>
              </w:rPr>
              <w:t>0111</w:t>
            </w: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91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1</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60002</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850</w:t>
            </w: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244.50</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287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Другие общегосударственные вопросы</w:t>
            </w:r>
          </w:p>
        </w:tc>
        <w:tc>
          <w:tcPr>
            <w:tcW w:w="1028" w:type="dxa"/>
            <w:gridSpan w:val="6"/>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60005</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4 078.60</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31" w:type="dxa"/>
            <w:shd w:val="clear" w:color="auto" w:fill="auto"/>
            <w:vAlign w:val="bottom"/>
          </w:tcPr>
          <w:p w:rsidR="008B0117" w:rsidRPr="008B0117" w:rsidRDefault="008B0117" w:rsidP="008B0117">
            <w:pPr>
              <w:ind w:hanging="147"/>
              <w:jc w:val="left"/>
              <w:rPr>
                <w:sz w:val="18"/>
                <w:szCs w:val="18"/>
              </w:rPr>
            </w:pPr>
          </w:p>
        </w:tc>
        <w:tc>
          <w:tcPr>
            <w:tcW w:w="2847"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E71157">
            <w:pPr>
              <w:ind w:left="357" w:firstLine="0"/>
              <w:jc w:val="left"/>
              <w:rPr>
                <w:sz w:val="18"/>
                <w:szCs w:val="18"/>
              </w:rPr>
            </w:pPr>
            <w:r w:rsidRPr="008B0117">
              <w:rPr>
                <w:sz w:val="18"/>
                <w:szCs w:val="18"/>
              </w:rPr>
              <w:t>Закупка товаров, работ и услуг для обеспечения государственных (муниципальных) нужд</w:t>
            </w:r>
          </w:p>
        </w:tc>
        <w:tc>
          <w:tcPr>
            <w:tcW w:w="1028" w:type="dxa"/>
            <w:gridSpan w:val="6"/>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p>
          <w:p w:rsidR="008B0117" w:rsidRPr="008B0117" w:rsidRDefault="008B0117" w:rsidP="008B0117">
            <w:pPr>
              <w:ind w:hanging="147"/>
              <w:jc w:val="left"/>
              <w:rPr>
                <w:sz w:val="18"/>
                <w:szCs w:val="18"/>
              </w:rPr>
            </w:pP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60005</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200</w:t>
            </w: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4 078.60</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31" w:type="dxa"/>
            <w:shd w:val="clear" w:color="auto" w:fill="auto"/>
            <w:vAlign w:val="bottom"/>
          </w:tcPr>
          <w:p w:rsidR="008B0117" w:rsidRPr="008B0117" w:rsidRDefault="008B0117" w:rsidP="008B0117">
            <w:pPr>
              <w:ind w:hanging="147"/>
              <w:jc w:val="left"/>
              <w:rPr>
                <w:sz w:val="18"/>
                <w:szCs w:val="18"/>
              </w:rPr>
            </w:pPr>
          </w:p>
        </w:tc>
        <w:tc>
          <w:tcPr>
            <w:tcW w:w="2847"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E71157">
            <w:pPr>
              <w:ind w:left="357" w:firstLine="0"/>
              <w:jc w:val="left"/>
              <w:rPr>
                <w:sz w:val="18"/>
                <w:szCs w:val="18"/>
              </w:rPr>
            </w:pPr>
            <w:r w:rsidRPr="008B0117">
              <w:rPr>
                <w:sz w:val="18"/>
                <w:szCs w:val="18"/>
              </w:rPr>
              <w:t>Другие общегосударственные расходы</w:t>
            </w:r>
          </w:p>
        </w:tc>
        <w:tc>
          <w:tcPr>
            <w:tcW w:w="1028" w:type="dxa"/>
            <w:gridSpan w:val="6"/>
            <w:tcBorders>
              <w:top w:val="single" w:sz="5" w:space="0" w:color="auto"/>
              <w:left w:val="single" w:sz="4" w:space="0" w:color="auto"/>
              <w:bottom w:val="single" w:sz="5" w:space="0" w:color="auto"/>
            </w:tcBorders>
            <w:shd w:val="clear" w:color="auto" w:fill="auto"/>
            <w:vAlign w:val="bottom"/>
          </w:tcPr>
          <w:p w:rsidR="008B0117" w:rsidRPr="008B0117" w:rsidRDefault="00E71157" w:rsidP="00E71157">
            <w:pPr>
              <w:ind w:left="0" w:firstLine="0"/>
              <w:jc w:val="left"/>
              <w:rPr>
                <w:sz w:val="18"/>
                <w:szCs w:val="18"/>
              </w:rPr>
            </w:pPr>
            <w:r>
              <w:rPr>
                <w:sz w:val="18"/>
                <w:szCs w:val="18"/>
              </w:rPr>
              <w:t xml:space="preserve">      </w:t>
            </w:r>
            <w:r w:rsidR="008B0117" w:rsidRPr="008B0117">
              <w:rPr>
                <w:sz w:val="18"/>
                <w:szCs w:val="18"/>
              </w:rPr>
              <w:t>0113</w:t>
            </w: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60005</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200</w:t>
            </w: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4 078.60</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287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E71157">
            <w:pPr>
              <w:ind w:left="357" w:firstLine="0"/>
              <w:jc w:val="left"/>
              <w:rPr>
                <w:sz w:val="18"/>
                <w:szCs w:val="18"/>
              </w:rPr>
            </w:pPr>
            <w:r w:rsidRPr="008B0117">
              <w:rPr>
                <w:sz w:val="18"/>
                <w:szCs w:val="18"/>
              </w:rPr>
              <w:t>Иные мероприятия в сфере установленных функций</w:t>
            </w:r>
          </w:p>
        </w:tc>
        <w:tc>
          <w:tcPr>
            <w:tcW w:w="1028" w:type="dxa"/>
            <w:gridSpan w:val="6"/>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60011</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2 730.48</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31" w:type="dxa"/>
            <w:shd w:val="clear" w:color="auto" w:fill="auto"/>
            <w:vAlign w:val="bottom"/>
          </w:tcPr>
          <w:p w:rsidR="008B0117" w:rsidRPr="008B0117" w:rsidRDefault="008B0117" w:rsidP="008B0117">
            <w:pPr>
              <w:ind w:hanging="147"/>
              <w:jc w:val="left"/>
              <w:rPr>
                <w:sz w:val="18"/>
                <w:szCs w:val="18"/>
              </w:rPr>
            </w:pPr>
          </w:p>
        </w:tc>
        <w:tc>
          <w:tcPr>
            <w:tcW w:w="2847"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E71157">
            <w:pPr>
              <w:ind w:left="357" w:firstLine="0"/>
              <w:jc w:val="left"/>
              <w:rPr>
                <w:sz w:val="18"/>
                <w:szCs w:val="18"/>
              </w:rPr>
            </w:pPr>
            <w:r w:rsidRPr="008B0117">
              <w:rPr>
                <w:sz w:val="18"/>
                <w:szCs w:val="18"/>
              </w:rPr>
              <w:t>Закупка товаров, работ и услуг для обеспечения государственных (муниципальных) нужд</w:t>
            </w:r>
          </w:p>
        </w:tc>
        <w:tc>
          <w:tcPr>
            <w:tcW w:w="1028" w:type="dxa"/>
            <w:gridSpan w:val="6"/>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p>
          <w:p w:rsidR="008B0117" w:rsidRPr="008B0117" w:rsidRDefault="008B0117" w:rsidP="008B0117">
            <w:pPr>
              <w:ind w:hanging="147"/>
              <w:jc w:val="left"/>
              <w:rPr>
                <w:sz w:val="18"/>
                <w:szCs w:val="18"/>
              </w:rPr>
            </w:pP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60011</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200</w:t>
            </w: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2 730.48</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31" w:type="dxa"/>
            <w:shd w:val="clear" w:color="auto" w:fill="auto"/>
            <w:vAlign w:val="bottom"/>
          </w:tcPr>
          <w:p w:rsidR="008B0117" w:rsidRPr="008B0117" w:rsidRDefault="008B0117" w:rsidP="008B0117">
            <w:pPr>
              <w:ind w:hanging="147"/>
              <w:jc w:val="left"/>
              <w:rPr>
                <w:sz w:val="18"/>
                <w:szCs w:val="18"/>
              </w:rPr>
            </w:pPr>
          </w:p>
        </w:tc>
        <w:tc>
          <w:tcPr>
            <w:tcW w:w="2847"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E71157">
            <w:pPr>
              <w:ind w:left="357" w:firstLine="0"/>
              <w:jc w:val="left"/>
              <w:rPr>
                <w:sz w:val="18"/>
                <w:szCs w:val="18"/>
              </w:rPr>
            </w:pPr>
            <w:r w:rsidRPr="008B0117">
              <w:rPr>
                <w:sz w:val="18"/>
                <w:szCs w:val="18"/>
              </w:rPr>
              <w:t>Другие вопросы в области национальной экономики</w:t>
            </w:r>
          </w:p>
        </w:tc>
        <w:tc>
          <w:tcPr>
            <w:tcW w:w="1028" w:type="dxa"/>
            <w:gridSpan w:val="6"/>
            <w:tcBorders>
              <w:top w:val="single" w:sz="5" w:space="0" w:color="auto"/>
              <w:left w:val="single" w:sz="4" w:space="0" w:color="auto"/>
              <w:bottom w:val="single" w:sz="5" w:space="0" w:color="auto"/>
            </w:tcBorders>
            <w:shd w:val="clear" w:color="auto" w:fill="auto"/>
            <w:vAlign w:val="bottom"/>
          </w:tcPr>
          <w:p w:rsidR="008B0117" w:rsidRPr="008B0117" w:rsidRDefault="008B0117" w:rsidP="00E71157">
            <w:pPr>
              <w:jc w:val="left"/>
              <w:rPr>
                <w:sz w:val="18"/>
                <w:szCs w:val="18"/>
              </w:rPr>
            </w:pPr>
            <w:r w:rsidRPr="008B0117">
              <w:rPr>
                <w:sz w:val="18"/>
                <w:szCs w:val="18"/>
              </w:rPr>
              <w:t>0412</w:t>
            </w: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60011</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200</w:t>
            </w: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86.00</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31" w:type="dxa"/>
            <w:shd w:val="clear" w:color="auto" w:fill="auto"/>
            <w:vAlign w:val="bottom"/>
          </w:tcPr>
          <w:p w:rsidR="008B0117" w:rsidRPr="008B0117" w:rsidRDefault="008B0117" w:rsidP="008B0117">
            <w:pPr>
              <w:ind w:hanging="147"/>
              <w:jc w:val="left"/>
              <w:rPr>
                <w:sz w:val="18"/>
                <w:szCs w:val="18"/>
              </w:rPr>
            </w:pPr>
          </w:p>
        </w:tc>
        <w:tc>
          <w:tcPr>
            <w:tcW w:w="2847"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Транспорт</w:t>
            </w:r>
          </w:p>
        </w:tc>
        <w:tc>
          <w:tcPr>
            <w:tcW w:w="1028" w:type="dxa"/>
            <w:gridSpan w:val="6"/>
            <w:tcBorders>
              <w:top w:val="single" w:sz="5" w:space="0" w:color="auto"/>
              <w:left w:val="single" w:sz="4" w:space="0" w:color="auto"/>
              <w:bottom w:val="single" w:sz="5" w:space="0" w:color="auto"/>
            </w:tcBorders>
            <w:shd w:val="clear" w:color="auto" w:fill="auto"/>
            <w:vAlign w:val="bottom"/>
          </w:tcPr>
          <w:p w:rsidR="008B0117" w:rsidRPr="008B0117" w:rsidRDefault="008B0117" w:rsidP="00E71157">
            <w:pPr>
              <w:jc w:val="left"/>
              <w:rPr>
                <w:sz w:val="18"/>
                <w:szCs w:val="18"/>
              </w:rPr>
            </w:pPr>
            <w:r w:rsidRPr="008B0117">
              <w:rPr>
                <w:sz w:val="18"/>
                <w:szCs w:val="18"/>
              </w:rPr>
              <w:t>0408</w:t>
            </w: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60011</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200</w:t>
            </w: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671.51</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31" w:type="dxa"/>
            <w:shd w:val="clear" w:color="auto" w:fill="auto"/>
            <w:vAlign w:val="bottom"/>
          </w:tcPr>
          <w:p w:rsidR="008B0117" w:rsidRPr="008B0117" w:rsidRDefault="008B0117" w:rsidP="008B0117">
            <w:pPr>
              <w:ind w:hanging="147"/>
              <w:jc w:val="left"/>
              <w:rPr>
                <w:sz w:val="18"/>
                <w:szCs w:val="18"/>
              </w:rPr>
            </w:pPr>
          </w:p>
        </w:tc>
        <w:tc>
          <w:tcPr>
            <w:tcW w:w="2847"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E71157">
            <w:pPr>
              <w:ind w:left="357" w:firstLine="0"/>
              <w:jc w:val="left"/>
              <w:rPr>
                <w:sz w:val="18"/>
                <w:szCs w:val="18"/>
              </w:rPr>
            </w:pPr>
            <w:r w:rsidRPr="008B0117">
              <w:rPr>
                <w:sz w:val="18"/>
                <w:szCs w:val="18"/>
              </w:rPr>
              <w:t>Другие вопросы в области охраны окружающей среды</w:t>
            </w:r>
          </w:p>
        </w:tc>
        <w:tc>
          <w:tcPr>
            <w:tcW w:w="1028" w:type="dxa"/>
            <w:gridSpan w:val="6"/>
            <w:tcBorders>
              <w:top w:val="single" w:sz="5" w:space="0" w:color="auto"/>
              <w:left w:val="single" w:sz="4" w:space="0" w:color="auto"/>
              <w:bottom w:val="single" w:sz="5" w:space="0" w:color="auto"/>
            </w:tcBorders>
            <w:shd w:val="clear" w:color="auto" w:fill="auto"/>
            <w:vAlign w:val="bottom"/>
          </w:tcPr>
          <w:p w:rsidR="008B0117" w:rsidRPr="008B0117" w:rsidRDefault="008B0117" w:rsidP="00E71157">
            <w:pPr>
              <w:jc w:val="left"/>
              <w:rPr>
                <w:sz w:val="18"/>
                <w:szCs w:val="18"/>
              </w:rPr>
            </w:pPr>
            <w:r w:rsidRPr="008B0117">
              <w:rPr>
                <w:sz w:val="18"/>
                <w:szCs w:val="18"/>
              </w:rPr>
              <w:t>0605</w:t>
            </w: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60011</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200</w:t>
            </w: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50.00</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31" w:type="dxa"/>
            <w:shd w:val="clear" w:color="auto" w:fill="auto"/>
            <w:vAlign w:val="bottom"/>
          </w:tcPr>
          <w:p w:rsidR="008B0117" w:rsidRPr="008B0117" w:rsidRDefault="008B0117" w:rsidP="008B0117">
            <w:pPr>
              <w:ind w:hanging="147"/>
              <w:jc w:val="left"/>
              <w:rPr>
                <w:sz w:val="18"/>
                <w:szCs w:val="18"/>
              </w:rPr>
            </w:pPr>
          </w:p>
        </w:tc>
        <w:tc>
          <w:tcPr>
            <w:tcW w:w="2847"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Массовый спорт</w:t>
            </w:r>
          </w:p>
        </w:tc>
        <w:tc>
          <w:tcPr>
            <w:tcW w:w="1028" w:type="dxa"/>
            <w:gridSpan w:val="6"/>
            <w:tcBorders>
              <w:top w:val="single" w:sz="5" w:space="0" w:color="auto"/>
              <w:left w:val="single" w:sz="4" w:space="0" w:color="auto"/>
              <w:bottom w:val="single" w:sz="5" w:space="0" w:color="auto"/>
            </w:tcBorders>
            <w:shd w:val="clear" w:color="auto" w:fill="auto"/>
            <w:vAlign w:val="bottom"/>
          </w:tcPr>
          <w:p w:rsidR="008B0117" w:rsidRPr="008B0117" w:rsidRDefault="008B0117" w:rsidP="00E71157">
            <w:pPr>
              <w:jc w:val="left"/>
              <w:rPr>
                <w:sz w:val="18"/>
                <w:szCs w:val="18"/>
              </w:rPr>
            </w:pPr>
            <w:r w:rsidRPr="008B0117">
              <w:rPr>
                <w:sz w:val="18"/>
                <w:szCs w:val="18"/>
              </w:rPr>
              <w:t>1102</w:t>
            </w: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60011</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200</w:t>
            </w: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1 922.97</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31" w:type="dxa"/>
            <w:shd w:val="clear" w:color="auto" w:fill="auto"/>
            <w:vAlign w:val="bottom"/>
          </w:tcPr>
          <w:p w:rsidR="008B0117" w:rsidRPr="008B0117" w:rsidRDefault="008B0117" w:rsidP="008B0117">
            <w:pPr>
              <w:ind w:hanging="147"/>
              <w:jc w:val="left"/>
              <w:rPr>
                <w:sz w:val="18"/>
                <w:szCs w:val="18"/>
              </w:rPr>
            </w:pPr>
          </w:p>
        </w:tc>
        <w:tc>
          <w:tcPr>
            <w:tcW w:w="2847"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E71157">
            <w:pPr>
              <w:jc w:val="left"/>
              <w:rPr>
                <w:sz w:val="18"/>
                <w:szCs w:val="18"/>
              </w:rPr>
            </w:pPr>
            <w:r w:rsidRPr="008B0117">
              <w:rPr>
                <w:sz w:val="18"/>
                <w:szCs w:val="18"/>
              </w:rPr>
              <w:t>Капитальные вложения в объекты государственной (муниципальной) собственности</w:t>
            </w:r>
          </w:p>
        </w:tc>
        <w:tc>
          <w:tcPr>
            <w:tcW w:w="1028" w:type="dxa"/>
            <w:gridSpan w:val="6"/>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60011</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400</w:t>
            </w: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282.61</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31" w:type="dxa"/>
            <w:shd w:val="clear" w:color="auto" w:fill="auto"/>
            <w:vAlign w:val="bottom"/>
          </w:tcPr>
          <w:p w:rsidR="008B0117" w:rsidRPr="008B0117" w:rsidRDefault="008B0117" w:rsidP="008B0117">
            <w:pPr>
              <w:ind w:hanging="147"/>
              <w:jc w:val="left"/>
              <w:rPr>
                <w:sz w:val="18"/>
                <w:szCs w:val="18"/>
              </w:rPr>
            </w:pPr>
          </w:p>
        </w:tc>
        <w:tc>
          <w:tcPr>
            <w:tcW w:w="2847"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Массовый спорт</w:t>
            </w:r>
          </w:p>
        </w:tc>
        <w:tc>
          <w:tcPr>
            <w:tcW w:w="1028" w:type="dxa"/>
            <w:gridSpan w:val="6"/>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 xml:space="preserve">    1102</w:t>
            </w: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60011</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400</w:t>
            </w: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282.61</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287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E71157">
            <w:pPr>
              <w:ind w:left="357" w:firstLine="0"/>
              <w:jc w:val="left"/>
              <w:rPr>
                <w:sz w:val="18"/>
                <w:szCs w:val="18"/>
              </w:rPr>
            </w:pPr>
            <w:r w:rsidRPr="008B0117">
              <w:rPr>
                <w:sz w:val="18"/>
                <w:szCs w:val="18"/>
              </w:rPr>
              <w:t>Мероприятия по осуществлению деятельности дворцов и домов культуры, других учреждений культуры</w:t>
            </w:r>
          </w:p>
        </w:tc>
        <w:tc>
          <w:tcPr>
            <w:tcW w:w="1028" w:type="dxa"/>
            <w:gridSpan w:val="6"/>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60015</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4 918.69</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31" w:type="dxa"/>
            <w:shd w:val="clear" w:color="auto" w:fill="auto"/>
            <w:vAlign w:val="bottom"/>
          </w:tcPr>
          <w:p w:rsidR="008B0117" w:rsidRPr="008B0117" w:rsidRDefault="008B0117" w:rsidP="008B0117">
            <w:pPr>
              <w:ind w:hanging="147"/>
              <w:jc w:val="left"/>
              <w:rPr>
                <w:sz w:val="18"/>
                <w:szCs w:val="18"/>
              </w:rPr>
            </w:pPr>
          </w:p>
        </w:tc>
        <w:tc>
          <w:tcPr>
            <w:tcW w:w="2847"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E71157">
            <w:pPr>
              <w:ind w:left="357" w:firstLine="0"/>
              <w:jc w:val="left"/>
              <w:rPr>
                <w:sz w:val="18"/>
                <w:szCs w:val="18"/>
              </w:rPr>
            </w:pPr>
            <w:r w:rsidRPr="008B0117">
              <w:rPr>
                <w:sz w:val="18"/>
                <w:szCs w:val="18"/>
              </w:rPr>
              <w:t>Закупка товаров, работ и услуг для обеспечения государственных (муниципальных) нужд</w:t>
            </w:r>
          </w:p>
        </w:tc>
        <w:tc>
          <w:tcPr>
            <w:tcW w:w="1028" w:type="dxa"/>
            <w:gridSpan w:val="6"/>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p>
          <w:p w:rsidR="008B0117" w:rsidRPr="008B0117" w:rsidRDefault="008B0117" w:rsidP="008B0117">
            <w:pPr>
              <w:ind w:hanging="147"/>
              <w:jc w:val="left"/>
              <w:rPr>
                <w:sz w:val="18"/>
                <w:szCs w:val="18"/>
              </w:rPr>
            </w:pP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60015</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200</w:t>
            </w: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4 918.69</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31" w:type="dxa"/>
            <w:shd w:val="clear" w:color="auto" w:fill="auto"/>
            <w:vAlign w:val="bottom"/>
          </w:tcPr>
          <w:p w:rsidR="008B0117" w:rsidRPr="008B0117" w:rsidRDefault="008B0117" w:rsidP="008B0117">
            <w:pPr>
              <w:ind w:hanging="147"/>
              <w:jc w:val="left"/>
              <w:rPr>
                <w:sz w:val="18"/>
                <w:szCs w:val="18"/>
              </w:rPr>
            </w:pPr>
          </w:p>
        </w:tc>
        <w:tc>
          <w:tcPr>
            <w:tcW w:w="31" w:type="dxa"/>
            <w:shd w:val="clear" w:color="auto" w:fill="auto"/>
            <w:vAlign w:val="bottom"/>
          </w:tcPr>
          <w:p w:rsidR="008B0117" w:rsidRPr="008B0117" w:rsidRDefault="008B0117" w:rsidP="008B0117">
            <w:pPr>
              <w:ind w:hanging="147"/>
              <w:jc w:val="left"/>
              <w:rPr>
                <w:sz w:val="18"/>
                <w:szCs w:val="18"/>
              </w:rPr>
            </w:pPr>
          </w:p>
        </w:tc>
        <w:tc>
          <w:tcPr>
            <w:tcW w:w="2816"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Культура</w:t>
            </w:r>
          </w:p>
        </w:tc>
        <w:tc>
          <w:tcPr>
            <w:tcW w:w="1028" w:type="dxa"/>
            <w:gridSpan w:val="6"/>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 xml:space="preserve">     0801</w:t>
            </w: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60015</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200</w:t>
            </w: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4 918.69</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287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E71157">
            <w:pPr>
              <w:ind w:left="357" w:firstLine="0"/>
              <w:jc w:val="left"/>
              <w:rPr>
                <w:sz w:val="18"/>
                <w:szCs w:val="18"/>
              </w:rPr>
            </w:pPr>
            <w:r w:rsidRPr="008B0117">
              <w:rPr>
                <w:sz w:val="18"/>
                <w:szCs w:val="18"/>
              </w:rPr>
              <w:t>Мероприятия по осуществлению деятельности библиотек</w:t>
            </w:r>
          </w:p>
        </w:tc>
        <w:tc>
          <w:tcPr>
            <w:tcW w:w="1028" w:type="dxa"/>
            <w:gridSpan w:val="6"/>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60016</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402.46</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31" w:type="dxa"/>
            <w:shd w:val="clear" w:color="auto" w:fill="auto"/>
            <w:vAlign w:val="bottom"/>
          </w:tcPr>
          <w:p w:rsidR="008B0117" w:rsidRPr="008B0117" w:rsidRDefault="008B0117" w:rsidP="008B0117">
            <w:pPr>
              <w:ind w:hanging="147"/>
              <w:jc w:val="left"/>
              <w:rPr>
                <w:sz w:val="18"/>
                <w:szCs w:val="18"/>
              </w:rPr>
            </w:pPr>
          </w:p>
        </w:tc>
        <w:tc>
          <w:tcPr>
            <w:tcW w:w="2847"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E71157">
            <w:pPr>
              <w:ind w:left="357" w:firstLine="0"/>
              <w:jc w:val="left"/>
              <w:rPr>
                <w:sz w:val="18"/>
                <w:szCs w:val="18"/>
              </w:rPr>
            </w:pPr>
            <w:r w:rsidRPr="008B0117">
              <w:rPr>
                <w:sz w:val="18"/>
                <w:szCs w:val="18"/>
              </w:rPr>
              <w:t>Закупка товаров, работ и услуг для обеспечения государственных (муниципальных) нужд</w:t>
            </w:r>
          </w:p>
        </w:tc>
        <w:tc>
          <w:tcPr>
            <w:tcW w:w="1028" w:type="dxa"/>
            <w:gridSpan w:val="6"/>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p>
          <w:p w:rsidR="008B0117" w:rsidRPr="008B0117" w:rsidRDefault="008B0117" w:rsidP="008B0117">
            <w:pPr>
              <w:ind w:hanging="147"/>
              <w:jc w:val="left"/>
              <w:rPr>
                <w:sz w:val="18"/>
                <w:szCs w:val="18"/>
              </w:rPr>
            </w:pP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60016</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200</w:t>
            </w: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402.46</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31" w:type="dxa"/>
            <w:shd w:val="clear" w:color="auto" w:fill="auto"/>
            <w:vAlign w:val="bottom"/>
          </w:tcPr>
          <w:p w:rsidR="008B0117" w:rsidRPr="008B0117" w:rsidRDefault="008B0117" w:rsidP="008B0117">
            <w:pPr>
              <w:ind w:hanging="147"/>
              <w:jc w:val="left"/>
              <w:rPr>
                <w:sz w:val="18"/>
                <w:szCs w:val="18"/>
              </w:rPr>
            </w:pPr>
          </w:p>
        </w:tc>
        <w:tc>
          <w:tcPr>
            <w:tcW w:w="2847"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Культура</w:t>
            </w:r>
          </w:p>
        </w:tc>
        <w:tc>
          <w:tcPr>
            <w:tcW w:w="1028" w:type="dxa"/>
            <w:gridSpan w:val="6"/>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 xml:space="preserve">      0801</w:t>
            </w: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60016</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200</w:t>
            </w: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402.46</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287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6E16B6">
            <w:pPr>
              <w:ind w:left="357" w:firstLine="0"/>
              <w:jc w:val="left"/>
              <w:rPr>
                <w:sz w:val="18"/>
                <w:szCs w:val="18"/>
              </w:rPr>
            </w:pPr>
            <w:r w:rsidRPr="008B0117">
              <w:rPr>
                <w:sz w:val="18"/>
                <w:szCs w:val="18"/>
              </w:rPr>
              <w:t>Доплаты к пенсиям муниципальных служащих</w:t>
            </w:r>
          </w:p>
        </w:tc>
        <w:tc>
          <w:tcPr>
            <w:tcW w:w="1028" w:type="dxa"/>
            <w:gridSpan w:val="6"/>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60018</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2 025.02</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31" w:type="dxa"/>
            <w:shd w:val="clear" w:color="auto" w:fill="auto"/>
            <w:vAlign w:val="bottom"/>
          </w:tcPr>
          <w:p w:rsidR="008B0117" w:rsidRPr="008B0117" w:rsidRDefault="008B0117" w:rsidP="008B0117">
            <w:pPr>
              <w:ind w:hanging="147"/>
              <w:jc w:val="left"/>
              <w:rPr>
                <w:sz w:val="18"/>
                <w:szCs w:val="18"/>
              </w:rPr>
            </w:pPr>
          </w:p>
        </w:tc>
        <w:tc>
          <w:tcPr>
            <w:tcW w:w="2847"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6E16B6">
            <w:pPr>
              <w:ind w:left="357" w:firstLine="0"/>
              <w:jc w:val="left"/>
              <w:rPr>
                <w:sz w:val="18"/>
                <w:szCs w:val="18"/>
              </w:rPr>
            </w:pPr>
            <w:r w:rsidRPr="008B0117">
              <w:rPr>
                <w:sz w:val="18"/>
                <w:szCs w:val="18"/>
              </w:rPr>
              <w:t>Социальное обеспечение и иные выплаты населению</w:t>
            </w:r>
          </w:p>
        </w:tc>
        <w:tc>
          <w:tcPr>
            <w:tcW w:w="1028" w:type="dxa"/>
            <w:gridSpan w:val="6"/>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60018</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300</w:t>
            </w: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2 025.02</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31" w:type="dxa"/>
            <w:shd w:val="clear" w:color="auto" w:fill="auto"/>
            <w:vAlign w:val="bottom"/>
          </w:tcPr>
          <w:p w:rsidR="008B0117" w:rsidRPr="008B0117" w:rsidRDefault="008B0117" w:rsidP="008B0117">
            <w:pPr>
              <w:ind w:hanging="147"/>
              <w:jc w:val="left"/>
              <w:rPr>
                <w:sz w:val="18"/>
                <w:szCs w:val="18"/>
              </w:rPr>
            </w:pPr>
          </w:p>
        </w:tc>
        <w:tc>
          <w:tcPr>
            <w:tcW w:w="2847"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Пенсионное обеспечение</w:t>
            </w:r>
          </w:p>
        </w:tc>
        <w:tc>
          <w:tcPr>
            <w:tcW w:w="1028" w:type="dxa"/>
            <w:gridSpan w:val="6"/>
            <w:tcBorders>
              <w:top w:val="single" w:sz="5" w:space="0" w:color="auto"/>
              <w:left w:val="single" w:sz="4" w:space="0" w:color="auto"/>
              <w:bottom w:val="single" w:sz="5" w:space="0" w:color="auto"/>
            </w:tcBorders>
            <w:shd w:val="clear" w:color="auto" w:fill="auto"/>
          </w:tcPr>
          <w:p w:rsidR="008B0117" w:rsidRPr="008B0117" w:rsidRDefault="008B0117" w:rsidP="008B0117">
            <w:pPr>
              <w:ind w:hanging="147"/>
              <w:jc w:val="left"/>
              <w:rPr>
                <w:sz w:val="18"/>
                <w:szCs w:val="18"/>
              </w:rPr>
            </w:pPr>
            <w:r w:rsidRPr="008B0117">
              <w:rPr>
                <w:sz w:val="18"/>
                <w:szCs w:val="18"/>
              </w:rPr>
              <w:t>1001</w:t>
            </w: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60018</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300</w:t>
            </w: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2 025.02</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287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6E16B6">
            <w:pPr>
              <w:ind w:left="357" w:firstLine="0"/>
              <w:jc w:val="left"/>
              <w:rPr>
                <w:sz w:val="18"/>
                <w:szCs w:val="18"/>
              </w:rPr>
            </w:pPr>
            <w:r w:rsidRPr="008B0117">
              <w:rPr>
                <w:sz w:val="18"/>
                <w:szCs w:val="18"/>
              </w:rPr>
              <w:t>Обслуживание муниципального долга</w:t>
            </w:r>
          </w:p>
        </w:tc>
        <w:tc>
          <w:tcPr>
            <w:tcW w:w="1028" w:type="dxa"/>
            <w:gridSpan w:val="6"/>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60019</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189.62</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31" w:type="dxa"/>
            <w:shd w:val="clear" w:color="auto" w:fill="auto"/>
            <w:vAlign w:val="bottom"/>
          </w:tcPr>
          <w:p w:rsidR="008B0117" w:rsidRPr="008B0117" w:rsidRDefault="008B0117" w:rsidP="008B0117">
            <w:pPr>
              <w:ind w:hanging="147"/>
              <w:jc w:val="left"/>
              <w:rPr>
                <w:sz w:val="18"/>
                <w:szCs w:val="18"/>
              </w:rPr>
            </w:pPr>
          </w:p>
        </w:tc>
        <w:tc>
          <w:tcPr>
            <w:tcW w:w="2847"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6E16B6">
            <w:pPr>
              <w:ind w:left="357" w:firstLine="0"/>
              <w:jc w:val="left"/>
              <w:rPr>
                <w:sz w:val="18"/>
                <w:szCs w:val="18"/>
              </w:rPr>
            </w:pPr>
            <w:r w:rsidRPr="008B0117">
              <w:rPr>
                <w:sz w:val="18"/>
                <w:szCs w:val="18"/>
              </w:rPr>
              <w:t>Обслуживание государственного (муниципального) долга</w:t>
            </w:r>
          </w:p>
        </w:tc>
        <w:tc>
          <w:tcPr>
            <w:tcW w:w="1028" w:type="dxa"/>
            <w:gridSpan w:val="6"/>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60019</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700</w:t>
            </w: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189.62</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31" w:type="dxa"/>
            <w:shd w:val="clear" w:color="auto" w:fill="auto"/>
            <w:vAlign w:val="bottom"/>
          </w:tcPr>
          <w:p w:rsidR="008B0117" w:rsidRPr="008B0117" w:rsidRDefault="008B0117" w:rsidP="008B0117">
            <w:pPr>
              <w:ind w:hanging="147"/>
              <w:jc w:val="left"/>
              <w:rPr>
                <w:sz w:val="18"/>
                <w:szCs w:val="18"/>
              </w:rPr>
            </w:pPr>
          </w:p>
        </w:tc>
        <w:tc>
          <w:tcPr>
            <w:tcW w:w="31" w:type="dxa"/>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280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6E16B6">
            <w:pPr>
              <w:ind w:left="357" w:firstLine="0"/>
              <w:jc w:val="left"/>
              <w:rPr>
                <w:sz w:val="18"/>
                <w:szCs w:val="18"/>
              </w:rPr>
            </w:pPr>
            <w:r w:rsidRPr="008B0117">
              <w:rPr>
                <w:sz w:val="18"/>
                <w:szCs w:val="18"/>
              </w:rPr>
              <w:t>Обслуживание муниципального долга</w:t>
            </w:r>
          </w:p>
        </w:tc>
        <w:tc>
          <w:tcPr>
            <w:tcW w:w="1028" w:type="dxa"/>
            <w:gridSpan w:val="6"/>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1301</w:t>
            </w: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60019</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700</w:t>
            </w: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189.62</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287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6E16B6">
            <w:pPr>
              <w:ind w:left="357" w:firstLine="0"/>
              <w:jc w:val="left"/>
              <w:rPr>
                <w:sz w:val="18"/>
                <w:szCs w:val="18"/>
              </w:rPr>
            </w:pPr>
            <w:r w:rsidRPr="008B0117">
              <w:rPr>
                <w:sz w:val="18"/>
                <w:szCs w:val="18"/>
              </w:rPr>
              <w:t>Иные межбюджетные трансферты</w:t>
            </w:r>
          </w:p>
        </w:tc>
        <w:tc>
          <w:tcPr>
            <w:tcW w:w="1028" w:type="dxa"/>
            <w:gridSpan w:val="6"/>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60020</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731.85</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31" w:type="dxa"/>
            <w:shd w:val="clear" w:color="auto" w:fill="auto"/>
            <w:vAlign w:val="bottom"/>
          </w:tcPr>
          <w:p w:rsidR="008B0117" w:rsidRPr="008B0117" w:rsidRDefault="008B0117" w:rsidP="008B0117">
            <w:pPr>
              <w:ind w:hanging="147"/>
              <w:jc w:val="left"/>
              <w:rPr>
                <w:sz w:val="18"/>
                <w:szCs w:val="18"/>
              </w:rPr>
            </w:pPr>
          </w:p>
        </w:tc>
        <w:tc>
          <w:tcPr>
            <w:tcW w:w="2847"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6E16B6" w:rsidP="006E16B6">
            <w:pPr>
              <w:ind w:left="0" w:firstLine="0"/>
              <w:jc w:val="left"/>
              <w:rPr>
                <w:sz w:val="18"/>
                <w:szCs w:val="18"/>
              </w:rPr>
            </w:pPr>
            <w:r>
              <w:rPr>
                <w:sz w:val="18"/>
                <w:szCs w:val="18"/>
              </w:rPr>
              <w:t xml:space="preserve">   </w:t>
            </w:r>
            <w:r w:rsidR="008B0117" w:rsidRPr="008B0117">
              <w:rPr>
                <w:sz w:val="18"/>
                <w:szCs w:val="18"/>
              </w:rPr>
              <w:t>Межбюджетные трансферты</w:t>
            </w:r>
          </w:p>
        </w:tc>
        <w:tc>
          <w:tcPr>
            <w:tcW w:w="1028" w:type="dxa"/>
            <w:gridSpan w:val="6"/>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60020</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500</w:t>
            </w: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731.85</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31" w:type="dxa"/>
            <w:shd w:val="clear" w:color="auto" w:fill="auto"/>
            <w:vAlign w:val="bottom"/>
          </w:tcPr>
          <w:p w:rsidR="008B0117" w:rsidRPr="008B0117" w:rsidRDefault="008B0117" w:rsidP="008B0117">
            <w:pPr>
              <w:ind w:hanging="147"/>
              <w:jc w:val="left"/>
              <w:rPr>
                <w:sz w:val="18"/>
                <w:szCs w:val="18"/>
              </w:rPr>
            </w:pPr>
          </w:p>
        </w:tc>
        <w:tc>
          <w:tcPr>
            <w:tcW w:w="31" w:type="dxa"/>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280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6E16B6">
            <w:pPr>
              <w:ind w:left="357" w:firstLine="0"/>
              <w:jc w:val="left"/>
              <w:rPr>
                <w:sz w:val="18"/>
                <w:szCs w:val="18"/>
              </w:rPr>
            </w:pPr>
            <w:r w:rsidRPr="008B0117">
              <w:rPr>
                <w:sz w:val="18"/>
                <w:szCs w:val="18"/>
              </w:rPr>
              <w:t>Прочие межбюджетные трансферты общего характера</w:t>
            </w:r>
          </w:p>
        </w:tc>
        <w:tc>
          <w:tcPr>
            <w:tcW w:w="1028" w:type="dxa"/>
            <w:gridSpan w:val="6"/>
            <w:tcBorders>
              <w:top w:val="single" w:sz="5" w:space="0" w:color="auto"/>
              <w:left w:val="single" w:sz="4" w:space="0" w:color="auto"/>
              <w:bottom w:val="single" w:sz="5" w:space="0" w:color="auto"/>
            </w:tcBorders>
            <w:shd w:val="clear" w:color="auto" w:fill="auto"/>
            <w:vAlign w:val="bottom"/>
          </w:tcPr>
          <w:p w:rsidR="008B0117" w:rsidRPr="008B0117" w:rsidRDefault="008B0117" w:rsidP="006E16B6">
            <w:pPr>
              <w:jc w:val="left"/>
              <w:rPr>
                <w:sz w:val="18"/>
                <w:szCs w:val="18"/>
              </w:rPr>
            </w:pPr>
            <w:r w:rsidRPr="008B0117">
              <w:rPr>
                <w:sz w:val="18"/>
                <w:szCs w:val="18"/>
              </w:rPr>
              <w:t>1403</w:t>
            </w: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60020</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500</w:t>
            </w: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731.85</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287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6E16B6">
            <w:pPr>
              <w:ind w:left="357" w:firstLine="0"/>
              <w:jc w:val="left"/>
              <w:rPr>
                <w:sz w:val="18"/>
                <w:szCs w:val="18"/>
              </w:rPr>
            </w:pPr>
            <w:r w:rsidRPr="008B0117">
              <w:rPr>
                <w:sz w:val="18"/>
                <w:szCs w:val="18"/>
              </w:rPr>
              <w:t>Мероприятия в области жилищно-коммунального хозяйства</w:t>
            </w:r>
          </w:p>
        </w:tc>
        <w:tc>
          <w:tcPr>
            <w:tcW w:w="1028" w:type="dxa"/>
            <w:gridSpan w:val="6"/>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60100</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3 794.40</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287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Уличное освещение</w:t>
            </w:r>
          </w:p>
        </w:tc>
        <w:tc>
          <w:tcPr>
            <w:tcW w:w="1028" w:type="dxa"/>
            <w:gridSpan w:val="6"/>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60101</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3 063.44</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31" w:type="dxa"/>
            <w:shd w:val="clear" w:color="auto" w:fill="auto"/>
            <w:vAlign w:val="bottom"/>
          </w:tcPr>
          <w:p w:rsidR="008B0117" w:rsidRPr="008B0117" w:rsidRDefault="008B0117" w:rsidP="008B0117">
            <w:pPr>
              <w:ind w:hanging="147"/>
              <w:jc w:val="left"/>
              <w:rPr>
                <w:sz w:val="18"/>
                <w:szCs w:val="18"/>
              </w:rPr>
            </w:pPr>
          </w:p>
        </w:tc>
        <w:tc>
          <w:tcPr>
            <w:tcW w:w="2847"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6E16B6">
            <w:pPr>
              <w:ind w:left="357" w:firstLine="0"/>
              <w:jc w:val="left"/>
              <w:rPr>
                <w:sz w:val="18"/>
                <w:szCs w:val="18"/>
              </w:rPr>
            </w:pPr>
            <w:r w:rsidRPr="008B0117">
              <w:rPr>
                <w:sz w:val="18"/>
                <w:szCs w:val="18"/>
              </w:rPr>
              <w:t>Закупка товаров, работ и услуг для обеспечения государственных (муниципальных) нужд</w:t>
            </w:r>
          </w:p>
        </w:tc>
        <w:tc>
          <w:tcPr>
            <w:tcW w:w="1028" w:type="dxa"/>
            <w:gridSpan w:val="6"/>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p>
          <w:p w:rsidR="008B0117" w:rsidRPr="008B0117" w:rsidRDefault="008B0117" w:rsidP="008B0117">
            <w:pPr>
              <w:ind w:hanging="147"/>
              <w:jc w:val="left"/>
              <w:rPr>
                <w:sz w:val="18"/>
                <w:szCs w:val="18"/>
              </w:rPr>
            </w:pP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60101</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200</w:t>
            </w: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3 063.44</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31" w:type="dxa"/>
            <w:shd w:val="clear" w:color="auto" w:fill="auto"/>
            <w:vAlign w:val="bottom"/>
          </w:tcPr>
          <w:p w:rsidR="008B0117" w:rsidRPr="008B0117" w:rsidRDefault="008B0117" w:rsidP="008B0117">
            <w:pPr>
              <w:ind w:hanging="147"/>
              <w:jc w:val="left"/>
              <w:rPr>
                <w:sz w:val="18"/>
                <w:szCs w:val="18"/>
              </w:rPr>
            </w:pPr>
          </w:p>
        </w:tc>
        <w:tc>
          <w:tcPr>
            <w:tcW w:w="2847"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Благоустройство</w:t>
            </w:r>
          </w:p>
        </w:tc>
        <w:tc>
          <w:tcPr>
            <w:tcW w:w="1028" w:type="dxa"/>
            <w:gridSpan w:val="6"/>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0503</w:t>
            </w: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60101</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200</w:t>
            </w: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3 063.44</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2891"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6E16B6">
            <w:pPr>
              <w:ind w:left="357" w:firstLine="0"/>
              <w:jc w:val="left"/>
              <w:rPr>
                <w:sz w:val="18"/>
                <w:szCs w:val="18"/>
              </w:rPr>
            </w:pPr>
            <w:r w:rsidRPr="008B0117">
              <w:rPr>
                <w:sz w:val="18"/>
                <w:szCs w:val="18"/>
              </w:rPr>
              <w:t>Прочие мероприятия по благоустройству городских округов и поселений</w:t>
            </w:r>
          </w:p>
        </w:tc>
        <w:tc>
          <w:tcPr>
            <w:tcW w:w="1015" w:type="dxa"/>
            <w:gridSpan w:val="5"/>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60105</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657.18</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31" w:type="dxa"/>
            <w:shd w:val="clear" w:color="auto" w:fill="auto"/>
            <w:vAlign w:val="bottom"/>
          </w:tcPr>
          <w:p w:rsidR="008B0117" w:rsidRPr="008B0117" w:rsidRDefault="008B0117" w:rsidP="008B0117">
            <w:pPr>
              <w:ind w:hanging="147"/>
              <w:jc w:val="left"/>
              <w:rPr>
                <w:sz w:val="18"/>
                <w:szCs w:val="18"/>
              </w:rPr>
            </w:pPr>
          </w:p>
        </w:tc>
        <w:tc>
          <w:tcPr>
            <w:tcW w:w="2860"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E06924">
            <w:pPr>
              <w:ind w:left="357" w:firstLine="0"/>
              <w:jc w:val="left"/>
              <w:rPr>
                <w:sz w:val="18"/>
                <w:szCs w:val="18"/>
              </w:rPr>
            </w:pPr>
            <w:r w:rsidRPr="008B0117">
              <w:rPr>
                <w:sz w:val="18"/>
                <w:szCs w:val="18"/>
              </w:rPr>
              <w:t>Закупка товаров, работ и услуг для обеспечения государственных (муниципальных) нужд</w:t>
            </w:r>
          </w:p>
        </w:tc>
        <w:tc>
          <w:tcPr>
            <w:tcW w:w="1015" w:type="dxa"/>
            <w:gridSpan w:val="5"/>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p>
          <w:p w:rsidR="008B0117" w:rsidRPr="008B0117" w:rsidRDefault="008B0117" w:rsidP="008B0117">
            <w:pPr>
              <w:ind w:hanging="147"/>
              <w:jc w:val="left"/>
              <w:rPr>
                <w:sz w:val="18"/>
                <w:szCs w:val="18"/>
              </w:rPr>
            </w:pP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60105</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200</w:t>
            </w: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657.18</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31" w:type="dxa"/>
            <w:shd w:val="clear" w:color="auto" w:fill="auto"/>
            <w:vAlign w:val="bottom"/>
          </w:tcPr>
          <w:p w:rsidR="008B0117" w:rsidRPr="008B0117" w:rsidRDefault="008B0117" w:rsidP="008B0117">
            <w:pPr>
              <w:ind w:hanging="147"/>
              <w:jc w:val="left"/>
              <w:rPr>
                <w:sz w:val="18"/>
                <w:szCs w:val="18"/>
              </w:rPr>
            </w:pPr>
          </w:p>
        </w:tc>
        <w:tc>
          <w:tcPr>
            <w:tcW w:w="2860"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Благоустройство</w:t>
            </w:r>
          </w:p>
        </w:tc>
        <w:tc>
          <w:tcPr>
            <w:tcW w:w="1015" w:type="dxa"/>
            <w:gridSpan w:val="5"/>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0503</w:t>
            </w: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60105</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200</w:t>
            </w: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657.18</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2900"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E06924">
            <w:pPr>
              <w:ind w:left="357" w:firstLine="0"/>
              <w:jc w:val="left"/>
              <w:rPr>
                <w:sz w:val="18"/>
                <w:szCs w:val="18"/>
              </w:rPr>
            </w:pPr>
            <w:r w:rsidRPr="008B0117">
              <w:rPr>
                <w:sz w:val="18"/>
                <w:szCs w:val="18"/>
              </w:rPr>
              <w:t>Мероприятия по жилищному фонду</w:t>
            </w:r>
          </w:p>
        </w:tc>
        <w:tc>
          <w:tcPr>
            <w:tcW w:w="1006" w:type="dxa"/>
            <w:gridSpan w:val="4"/>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60108</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73.78</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31" w:type="dxa"/>
            <w:shd w:val="clear" w:color="auto" w:fill="auto"/>
            <w:vAlign w:val="bottom"/>
          </w:tcPr>
          <w:p w:rsidR="008B0117" w:rsidRPr="008B0117" w:rsidRDefault="008B0117" w:rsidP="008B0117">
            <w:pPr>
              <w:ind w:hanging="147"/>
              <w:jc w:val="left"/>
              <w:rPr>
                <w:sz w:val="18"/>
                <w:szCs w:val="18"/>
              </w:rPr>
            </w:pPr>
          </w:p>
        </w:tc>
        <w:tc>
          <w:tcPr>
            <w:tcW w:w="286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E06924">
            <w:pPr>
              <w:ind w:left="357" w:firstLine="0"/>
              <w:jc w:val="left"/>
              <w:rPr>
                <w:sz w:val="18"/>
                <w:szCs w:val="18"/>
              </w:rPr>
            </w:pPr>
            <w:r w:rsidRPr="008B0117">
              <w:rPr>
                <w:sz w:val="18"/>
                <w:szCs w:val="18"/>
              </w:rPr>
              <w:t>Закупка товаров, работ и услуг для обеспечения государственных (муниципальных) нужд</w:t>
            </w:r>
          </w:p>
        </w:tc>
        <w:tc>
          <w:tcPr>
            <w:tcW w:w="1006" w:type="dxa"/>
            <w:gridSpan w:val="4"/>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p>
          <w:p w:rsidR="008B0117" w:rsidRPr="008B0117" w:rsidRDefault="008B0117" w:rsidP="008B0117">
            <w:pPr>
              <w:ind w:hanging="147"/>
              <w:jc w:val="left"/>
              <w:rPr>
                <w:sz w:val="18"/>
                <w:szCs w:val="18"/>
              </w:rPr>
            </w:pP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60108</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200</w:t>
            </w: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73.78</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31" w:type="dxa"/>
            <w:shd w:val="clear" w:color="auto" w:fill="auto"/>
            <w:vAlign w:val="bottom"/>
          </w:tcPr>
          <w:p w:rsidR="008B0117" w:rsidRPr="008B0117" w:rsidRDefault="008B0117" w:rsidP="008B0117">
            <w:pPr>
              <w:ind w:hanging="147"/>
              <w:jc w:val="left"/>
              <w:rPr>
                <w:sz w:val="18"/>
                <w:szCs w:val="18"/>
              </w:rPr>
            </w:pPr>
          </w:p>
        </w:tc>
        <w:tc>
          <w:tcPr>
            <w:tcW w:w="286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Жилищное хозяйство</w:t>
            </w:r>
          </w:p>
        </w:tc>
        <w:tc>
          <w:tcPr>
            <w:tcW w:w="1006" w:type="dxa"/>
            <w:gridSpan w:val="4"/>
            <w:tcBorders>
              <w:top w:val="single" w:sz="5" w:space="0" w:color="auto"/>
              <w:left w:val="single" w:sz="4" w:space="0" w:color="auto"/>
              <w:bottom w:val="single" w:sz="5" w:space="0" w:color="auto"/>
            </w:tcBorders>
            <w:shd w:val="clear" w:color="auto" w:fill="auto"/>
          </w:tcPr>
          <w:p w:rsidR="008B0117" w:rsidRPr="008B0117" w:rsidRDefault="008B0117" w:rsidP="008B0117">
            <w:pPr>
              <w:ind w:hanging="147"/>
              <w:jc w:val="left"/>
              <w:rPr>
                <w:sz w:val="18"/>
                <w:szCs w:val="18"/>
              </w:rPr>
            </w:pPr>
            <w:r w:rsidRPr="008B0117">
              <w:rPr>
                <w:sz w:val="18"/>
                <w:szCs w:val="18"/>
              </w:rPr>
              <w:t>0501</w:t>
            </w: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60108</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200</w:t>
            </w: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73.78</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2924"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E06924">
            <w:pPr>
              <w:ind w:left="357" w:firstLine="0"/>
              <w:jc w:val="left"/>
              <w:rPr>
                <w:sz w:val="18"/>
                <w:szCs w:val="18"/>
              </w:rPr>
            </w:pPr>
            <w:r w:rsidRPr="008B0117">
              <w:rPr>
                <w:i/>
                <w:sz w:val="18"/>
                <w:szCs w:val="18"/>
              </w:rPr>
              <w:t>Обеспечение деятельности органов военной прокуратуры</w:t>
            </w:r>
          </w:p>
        </w:tc>
        <w:tc>
          <w:tcPr>
            <w:tcW w:w="997" w:type="dxa"/>
            <w:gridSpan w:val="3"/>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91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2</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00000</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0.70</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2909"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E06924">
            <w:pPr>
              <w:ind w:left="357" w:firstLine="0"/>
              <w:jc w:val="left"/>
              <w:rPr>
                <w:sz w:val="18"/>
                <w:szCs w:val="18"/>
              </w:rPr>
            </w:pPr>
            <w:r w:rsidRPr="008B0117">
              <w:rPr>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997" w:type="dxa"/>
            <w:gridSpan w:val="3"/>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73150</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0.70</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31" w:type="dxa"/>
            <w:shd w:val="clear" w:color="auto" w:fill="auto"/>
            <w:vAlign w:val="bottom"/>
          </w:tcPr>
          <w:p w:rsidR="008B0117" w:rsidRPr="008B0117" w:rsidRDefault="008B0117" w:rsidP="008B0117">
            <w:pPr>
              <w:ind w:hanging="147"/>
              <w:jc w:val="left"/>
              <w:rPr>
                <w:sz w:val="18"/>
                <w:szCs w:val="18"/>
              </w:rPr>
            </w:pPr>
          </w:p>
        </w:tc>
        <w:tc>
          <w:tcPr>
            <w:tcW w:w="2878"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E06924">
            <w:pPr>
              <w:ind w:left="357" w:firstLine="0"/>
              <w:jc w:val="left"/>
              <w:rPr>
                <w:sz w:val="18"/>
                <w:szCs w:val="18"/>
              </w:rPr>
            </w:pPr>
            <w:r w:rsidRPr="008B0117">
              <w:rPr>
                <w:sz w:val="18"/>
                <w:szCs w:val="18"/>
              </w:rPr>
              <w:t>Закупка товаров, работ и услуг для обеспечения государственных (муниципальных) нужд</w:t>
            </w:r>
          </w:p>
        </w:tc>
        <w:tc>
          <w:tcPr>
            <w:tcW w:w="997" w:type="dxa"/>
            <w:gridSpan w:val="3"/>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p>
          <w:p w:rsidR="008B0117" w:rsidRPr="008B0117" w:rsidRDefault="008B0117" w:rsidP="008B0117">
            <w:pPr>
              <w:ind w:hanging="147"/>
              <w:jc w:val="left"/>
              <w:rPr>
                <w:sz w:val="18"/>
                <w:szCs w:val="18"/>
              </w:rPr>
            </w:pP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73150</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200</w:t>
            </w: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0.70</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31" w:type="dxa"/>
            <w:shd w:val="clear" w:color="auto" w:fill="auto"/>
            <w:vAlign w:val="bottom"/>
          </w:tcPr>
          <w:p w:rsidR="008B0117" w:rsidRPr="008B0117" w:rsidRDefault="008B0117" w:rsidP="008B0117">
            <w:pPr>
              <w:ind w:hanging="147"/>
              <w:jc w:val="left"/>
              <w:rPr>
                <w:sz w:val="18"/>
                <w:szCs w:val="18"/>
              </w:rPr>
            </w:pPr>
          </w:p>
        </w:tc>
        <w:tc>
          <w:tcPr>
            <w:tcW w:w="2878"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E06924">
            <w:pPr>
              <w:ind w:left="357" w:firstLine="0"/>
              <w:jc w:val="left"/>
              <w:rPr>
                <w:sz w:val="18"/>
                <w:szCs w:val="18"/>
              </w:rPr>
            </w:pPr>
            <w:r w:rsidRPr="008B0117">
              <w:rPr>
                <w:sz w:val="18"/>
                <w:szCs w:val="18"/>
              </w:rPr>
              <w:t>Другие общегосударственные расходы</w:t>
            </w:r>
          </w:p>
        </w:tc>
        <w:tc>
          <w:tcPr>
            <w:tcW w:w="997" w:type="dxa"/>
            <w:gridSpan w:val="3"/>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 xml:space="preserve">     0113</w:t>
            </w: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73150</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200</w:t>
            </w: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0.70</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2933"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E06924">
            <w:pPr>
              <w:ind w:left="357" w:firstLine="0"/>
              <w:jc w:val="left"/>
              <w:rPr>
                <w:sz w:val="18"/>
                <w:szCs w:val="18"/>
              </w:rPr>
            </w:pPr>
            <w:r w:rsidRPr="008B0117">
              <w:rPr>
                <w:i/>
                <w:sz w:val="18"/>
                <w:szCs w:val="18"/>
              </w:rPr>
              <w:t>Непрограммные расходы органов местного самоуправления за счет средств федерального бюджета</w:t>
            </w:r>
          </w:p>
        </w:tc>
        <w:tc>
          <w:tcPr>
            <w:tcW w:w="988" w:type="dxa"/>
            <w:gridSpan w:val="2"/>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91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3</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00000</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2 373.90</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2918"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E06924">
            <w:pPr>
              <w:ind w:left="357" w:firstLine="0"/>
              <w:jc w:val="left"/>
              <w:rPr>
                <w:sz w:val="18"/>
                <w:szCs w:val="18"/>
              </w:rPr>
            </w:pPr>
            <w:r w:rsidRPr="008B0117">
              <w:rPr>
                <w:sz w:val="18"/>
                <w:szCs w:val="18"/>
              </w:rPr>
              <w:t>Осуществление первичного воинского учета на территориях, где отсутствуют военные комиссариаты</w:t>
            </w:r>
          </w:p>
        </w:tc>
        <w:tc>
          <w:tcPr>
            <w:tcW w:w="988" w:type="dxa"/>
            <w:gridSpan w:val="2"/>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3</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51180</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2 373.90</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31" w:type="dxa"/>
            <w:shd w:val="clear" w:color="auto" w:fill="auto"/>
            <w:vAlign w:val="bottom"/>
          </w:tcPr>
          <w:p w:rsidR="008B0117" w:rsidRPr="008B0117" w:rsidRDefault="008B0117" w:rsidP="008B0117">
            <w:pPr>
              <w:ind w:hanging="147"/>
              <w:jc w:val="left"/>
              <w:rPr>
                <w:sz w:val="18"/>
                <w:szCs w:val="18"/>
              </w:rPr>
            </w:pPr>
          </w:p>
        </w:tc>
        <w:tc>
          <w:tcPr>
            <w:tcW w:w="2887"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E06924">
            <w:pPr>
              <w:ind w:left="357" w:firstLine="0"/>
              <w:jc w:val="left"/>
              <w:rPr>
                <w:sz w:val="18"/>
                <w:szCs w:val="18"/>
              </w:rPr>
            </w:pPr>
            <w:r w:rsidRPr="008B0117">
              <w:rPr>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88" w:type="dxa"/>
            <w:gridSpan w:val="2"/>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3</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51180</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100</w:t>
            </w: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2 257.36</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31" w:type="dxa"/>
            <w:shd w:val="clear" w:color="auto" w:fill="auto"/>
            <w:vAlign w:val="bottom"/>
          </w:tcPr>
          <w:p w:rsidR="008B0117" w:rsidRPr="008B0117" w:rsidRDefault="008B0117" w:rsidP="008B0117">
            <w:pPr>
              <w:ind w:hanging="147"/>
              <w:jc w:val="left"/>
              <w:rPr>
                <w:sz w:val="18"/>
                <w:szCs w:val="18"/>
              </w:rPr>
            </w:pPr>
          </w:p>
        </w:tc>
        <w:tc>
          <w:tcPr>
            <w:tcW w:w="2887"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E06924">
            <w:pPr>
              <w:ind w:left="357" w:firstLine="0"/>
              <w:jc w:val="left"/>
              <w:rPr>
                <w:sz w:val="18"/>
                <w:szCs w:val="18"/>
              </w:rPr>
            </w:pPr>
            <w:r w:rsidRPr="008B0117">
              <w:rPr>
                <w:sz w:val="18"/>
                <w:szCs w:val="18"/>
              </w:rPr>
              <w:t>Мобилизационная и вневойсковая подготовка</w:t>
            </w:r>
          </w:p>
        </w:tc>
        <w:tc>
          <w:tcPr>
            <w:tcW w:w="988" w:type="dxa"/>
            <w:gridSpan w:val="2"/>
            <w:tcBorders>
              <w:top w:val="single" w:sz="5" w:space="0" w:color="auto"/>
              <w:left w:val="single" w:sz="4" w:space="0" w:color="auto"/>
              <w:bottom w:val="single" w:sz="5" w:space="0" w:color="auto"/>
            </w:tcBorders>
            <w:shd w:val="clear" w:color="auto" w:fill="auto"/>
          </w:tcPr>
          <w:p w:rsidR="008B0117" w:rsidRPr="008B0117" w:rsidRDefault="008B0117" w:rsidP="008B0117">
            <w:pPr>
              <w:ind w:hanging="147"/>
              <w:jc w:val="left"/>
              <w:rPr>
                <w:sz w:val="18"/>
                <w:szCs w:val="18"/>
              </w:rPr>
            </w:pPr>
            <w:r w:rsidRPr="008B0117">
              <w:rPr>
                <w:sz w:val="18"/>
                <w:szCs w:val="18"/>
              </w:rPr>
              <w:t>0203</w:t>
            </w: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3</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51180</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100</w:t>
            </w: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2 257.36</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31" w:type="dxa"/>
            <w:shd w:val="clear" w:color="auto" w:fill="auto"/>
            <w:vAlign w:val="bottom"/>
          </w:tcPr>
          <w:p w:rsidR="008B0117" w:rsidRPr="008B0117" w:rsidRDefault="008B0117" w:rsidP="008B0117">
            <w:pPr>
              <w:ind w:hanging="147"/>
              <w:jc w:val="left"/>
              <w:rPr>
                <w:sz w:val="18"/>
                <w:szCs w:val="18"/>
              </w:rPr>
            </w:pPr>
          </w:p>
        </w:tc>
        <w:tc>
          <w:tcPr>
            <w:tcW w:w="2896"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E06924">
            <w:pPr>
              <w:ind w:left="357" w:firstLine="0"/>
              <w:jc w:val="left"/>
              <w:rPr>
                <w:sz w:val="18"/>
                <w:szCs w:val="18"/>
              </w:rPr>
            </w:pPr>
            <w:r w:rsidRPr="008B0117">
              <w:rPr>
                <w:sz w:val="18"/>
                <w:szCs w:val="18"/>
              </w:rPr>
              <w:t>Закупка товаров, работ и услуг для обеспечения государственных (муниципальных) нужд</w:t>
            </w:r>
          </w:p>
        </w:tc>
        <w:tc>
          <w:tcPr>
            <w:tcW w:w="979" w:type="dxa"/>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p>
          <w:p w:rsidR="008B0117" w:rsidRPr="008B0117" w:rsidRDefault="008B0117" w:rsidP="008B0117">
            <w:pPr>
              <w:ind w:hanging="147"/>
              <w:jc w:val="left"/>
              <w:rPr>
                <w:sz w:val="18"/>
                <w:szCs w:val="18"/>
              </w:rPr>
            </w:pP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3</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51180</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200</w:t>
            </w: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116.54</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31" w:type="dxa"/>
            <w:shd w:val="clear" w:color="auto" w:fill="auto"/>
            <w:vAlign w:val="bottom"/>
          </w:tcPr>
          <w:p w:rsidR="008B0117" w:rsidRPr="008B0117" w:rsidRDefault="008B0117" w:rsidP="008B0117">
            <w:pPr>
              <w:ind w:hanging="147"/>
              <w:jc w:val="left"/>
              <w:rPr>
                <w:sz w:val="18"/>
                <w:szCs w:val="18"/>
              </w:rPr>
            </w:pPr>
          </w:p>
        </w:tc>
        <w:tc>
          <w:tcPr>
            <w:tcW w:w="2896"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E06924">
            <w:pPr>
              <w:ind w:left="357" w:firstLine="0"/>
              <w:jc w:val="left"/>
              <w:rPr>
                <w:sz w:val="18"/>
                <w:szCs w:val="18"/>
              </w:rPr>
            </w:pPr>
            <w:r w:rsidRPr="008B0117">
              <w:rPr>
                <w:sz w:val="18"/>
                <w:szCs w:val="18"/>
              </w:rPr>
              <w:t>Мобилизационная и вневойсковая подготовка</w:t>
            </w:r>
          </w:p>
        </w:tc>
        <w:tc>
          <w:tcPr>
            <w:tcW w:w="979" w:type="dxa"/>
            <w:tcBorders>
              <w:top w:val="single" w:sz="5" w:space="0" w:color="auto"/>
              <w:left w:val="single" w:sz="4" w:space="0" w:color="auto"/>
              <w:bottom w:val="single" w:sz="5" w:space="0" w:color="auto"/>
            </w:tcBorders>
            <w:shd w:val="clear" w:color="auto" w:fill="auto"/>
          </w:tcPr>
          <w:p w:rsidR="008B0117" w:rsidRPr="008B0117" w:rsidRDefault="008B0117" w:rsidP="008B0117">
            <w:pPr>
              <w:ind w:hanging="147"/>
              <w:jc w:val="left"/>
              <w:rPr>
                <w:sz w:val="18"/>
                <w:szCs w:val="18"/>
              </w:rPr>
            </w:pPr>
            <w:r w:rsidRPr="008B0117">
              <w:rPr>
                <w:sz w:val="18"/>
                <w:szCs w:val="18"/>
              </w:rPr>
              <w:t>0203</w:t>
            </w: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3</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51180</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200</w:t>
            </w: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116.54</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2942" w:type="dxa"/>
            <w:gridSpan w:val="17"/>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E06924">
            <w:pPr>
              <w:ind w:left="357" w:firstLine="0"/>
              <w:jc w:val="left"/>
              <w:rPr>
                <w:sz w:val="18"/>
                <w:szCs w:val="18"/>
              </w:rPr>
            </w:pPr>
            <w:r w:rsidRPr="008B0117">
              <w:rPr>
                <w:i/>
                <w:sz w:val="18"/>
                <w:szCs w:val="18"/>
              </w:rPr>
              <w:t>Непрограммные расходы органов местного самоуправления</w:t>
            </w:r>
          </w:p>
        </w:tc>
        <w:tc>
          <w:tcPr>
            <w:tcW w:w="979" w:type="dxa"/>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91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4</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00000</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11 512.52</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2927"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E06924">
            <w:pPr>
              <w:ind w:left="357" w:firstLine="0"/>
              <w:jc w:val="left"/>
              <w:rPr>
                <w:sz w:val="18"/>
                <w:szCs w:val="18"/>
              </w:rPr>
            </w:pPr>
            <w:r w:rsidRPr="008B0117">
              <w:rPr>
                <w:sz w:val="18"/>
                <w:szCs w:val="18"/>
              </w:rPr>
              <w:t>Государственная поддержка органов местного самоуправления муниципальных образований на реализацию общественно значимых проектов по благоустройству сельских территорий в рамках обеспечения комплексного развития сельских территорий</w:t>
            </w:r>
          </w:p>
        </w:tc>
        <w:tc>
          <w:tcPr>
            <w:tcW w:w="979" w:type="dxa"/>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L5762</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1 530.18</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31" w:type="dxa"/>
            <w:shd w:val="clear" w:color="auto" w:fill="auto"/>
            <w:vAlign w:val="bottom"/>
          </w:tcPr>
          <w:p w:rsidR="008B0117" w:rsidRPr="008B0117" w:rsidRDefault="008B0117" w:rsidP="008B0117">
            <w:pPr>
              <w:ind w:hanging="147"/>
              <w:jc w:val="left"/>
              <w:rPr>
                <w:sz w:val="18"/>
                <w:szCs w:val="18"/>
              </w:rPr>
            </w:pPr>
          </w:p>
        </w:tc>
        <w:tc>
          <w:tcPr>
            <w:tcW w:w="2896"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E06924">
            <w:pPr>
              <w:ind w:left="357" w:firstLine="0"/>
              <w:jc w:val="left"/>
              <w:rPr>
                <w:sz w:val="18"/>
                <w:szCs w:val="18"/>
              </w:rPr>
            </w:pPr>
            <w:r w:rsidRPr="008B0117">
              <w:rPr>
                <w:sz w:val="18"/>
                <w:szCs w:val="18"/>
              </w:rPr>
              <w:t>Закупка товаров, работ и услуг для обеспечения государственных (муниципальных) нужд</w:t>
            </w:r>
          </w:p>
        </w:tc>
        <w:tc>
          <w:tcPr>
            <w:tcW w:w="979" w:type="dxa"/>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p>
          <w:p w:rsidR="008B0117" w:rsidRPr="008B0117" w:rsidRDefault="008B0117" w:rsidP="008B0117">
            <w:pPr>
              <w:ind w:hanging="147"/>
              <w:jc w:val="left"/>
              <w:rPr>
                <w:sz w:val="18"/>
                <w:szCs w:val="18"/>
              </w:rPr>
            </w:pP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L5762</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200</w:t>
            </w: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1 530.18</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31" w:type="dxa"/>
            <w:shd w:val="clear" w:color="auto" w:fill="auto"/>
            <w:vAlign w:val="bottom"/>
          </w:tcPr>
          <w:p w:rsidR="008B0117" w:rsidRPr="008B0117" w:rsidRDefault="008B0117" w:rsidP="008B0117">
            <w:pPr>
              <w:ind w:hanging="147"/>
              <w:jc w:val="left"/>
              <w:rPr>
                <w:sz w:val="18"/>
                <w:szCs w:val="18"/>
              </w:rPr>
            </w:pPr>
          </w:p>
        </w:tc>
        <w:tc>
          <w:tcPr>
            <w:tcW w:w="2896"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Благоустройство</w:t>
            </w:r>
          </w:p>
        </w:tc>
        <w:tc>
          <w:tcPr>
            <w:tcW w:w="979" w:type="dxa"/>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0503</w:t>
            </w: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L5762</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200</w:t>
            </w: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1 530.18</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2927"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E06924">
            <w:pPr>
              <w:ind w:left="357" w:firstLine="0"/>
              <w:jc w:val="left"/>
              <w:rPr>
                <w:sz w:val="18"/>
                <w:szCs w:val="18"/>
              </w:rPr>
            </w:pPr>
            <w:r w:rsidRPr="008B0117">
              <w:rPr>
                <w:sz w:val="18"/>
                <w:szCs w:val="18"/>
              </w:rPr>
              <w:t>Реализация мероприятий перечня проектов народных инициатив</w:t>
            </w:r>
          </w:p>
        </w:tc>
        <w:tc>
          <w:tcPr>
            <w:tcW w:w="979" w:type="dxa"/>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S2370</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9 982.34</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31" w:type="dxa"/>
            <w:shd w:val="clear" w:color="auto" w:fill="auto"/>
            <w:vAlign w:val="bottom"/>
          </w:tcPr>
          <w:p w:rsidR="008B0117" w:rsidRPr="008B0117" w:rsidRDefault="008B0117" w:rsidP="008B0117">
            <w:pPr>
              <w:ind w:hanging="147"/>
              <w:jc w:val="left"/>
              <w:rPr>
                <w:sz w:val="18"/>
                <w:szCs w:val="18"/>
              </w:rPr>
            </w:pPr>
          </w:p>
        </w:tc>
        <w:tc>
          <w:tcPr>
            <w:tcW w:w="2896"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E06924">
            <w:pPr>
              <w:ind w:left="357" w:firstLine="0"/>
              <w:jc w:val="left"/>
              <w:rPr>
                <w:sz w:val="18"/>
                <w:szCs w:val="18"/>
              </w:rPr>
            </w:pPr>
            <w:r w:rsidRPr="008B0117">
              <w:rPr>
                <w:sz w:val="18"/>
                <w:szCs w:val="18"/>
              </w:rPr>
              <w:t>Закупка товаров, работ и услуг для обеспечения государственных (муниципальных) нужд</w:t>
            </w:r>
          </w:p>
        </w:tc>
        <w:tc>
          <w:tcPr>
            <w:tcW w:w="979" w:type="dxa"/>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p>
          <w:p w:rsidR="008B0117" w:rsidRPr="008B0117" w:rsidRDefault="008B0117" w:rsidP="008B0117">
            <w:pPr>
              <w:ind w:hanging="147"/>
              <w:jc w:val="left"/>
              <w:rPr>
                <w:sz w:val="18"/>
                <w:szCs w:val="18"/>
              </w:rPr>
            </w:pP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S2370</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200</w:t>
            </w: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9 982.34</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31" w:type="dxa"/>
            <w:shd w:val="clear" w:color="auto" w:fill="auto"/>
            <w:vAlign w:val="bottom"/>
          </w:tcPr>
          <w:p w:rsidR="008B0117" w:rsidRPr="008B0117" w:rsidRDefault="008B0117" w:rsidP="008B0117">
            <w:pPr>
              <w:ind w:hanging="147"/>
              <w:jc w:val="left"/>
              <w:rPr>
                <w:sz w:val="18"/>
                <w:szCs w:val="18"/>
              </w:rPr>
            </w:pPr>
          </w:p>
        </w:tc>
        <w:tc>
          <w:tcPr>
            <w:tcW w:w="2896"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Благоустройство</w:t>
            </w:r>
          </w:p>
        </w:tc>
        <w:tc>
          <w:tcPr>
            <w:tcW w:w="979" w:type="dxa"/>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0503</w:t>
            </w: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S2370</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200</w:t>
            </w: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3 327.45</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31" w:type="dxa"/>
            <w:shd w:val="clear" w:color="auto" w:fill="auto"/>
            <w:vAlign w:val="bottom"/>
          </w:tcPr>
          <w:p w:rsidR="008B0117" w:rsidRPr="008B0117" w:rsidRDefault="008B0117" w:rsidP="008B0117">
            <w:pPr>
              <w:ind w:hanging="147"/>
              <w:jc w:val="left"/>
              <w:rPr>
                <w:sz w:val="18"/>
                <w:szCs w:val="18"/>
              </w:rPr>
            </w:pPr>
          </w:p>
        </w:tc>
        <w:tc>
          <w:tcPr>
            <w:tcW w:w="2896"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Культура</w:t>
            </w:r>
          </w:p>
        </w:tc>
        <w:tc>
          <w:tcPr>
            <w:tcW w:w="979" w:type="dxa"/>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 xml:space="preserve">      0801</w:t>
            </w: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S2370</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200</w:t>
            </w: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3 327.45</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31" w:type="dxa"/>
            <w:shd w:val="clear" w:color="auto" w:fill="auto"/>
            <w:vAlign w:val="bottom"/>
          </w:tcPr>
          <w:p w:rsidR="008B0117" w:rsidRPr="008B0117" w:rsidRDefault="008B0117" w:rsidP="008B0117">
            <w:pPr>
              <w:ind w:hanging="147"/>
              <w:jc w:val="left"/>
              <w:rPr>
                <w:sz w:val="18"/>
                <w:szCs w:val="18"/>
              </w:rPr>
            </w:pPr>
          </w:p>
        </w:tc>
        <w:tc>
          <w:tcPr>
            <w:tcW w:w="2896"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E06924">
            <w:pPr>
              <w:ind w:left="357" w:firstLine="0"/>
              <w:jc w:val="left"/>
              <w:rPr>
                <w:sz w:val="18"/>
                <w:szCs w:val="18"/>
              </w:rPr>
            </w:pPr>
            <w:r w:rsidRPr="008B0117">
              <w:rPr>
                <w:sz w:val="18"/>
                <w:szCs w:val="18"/>
              </w:rPr>
              <w:t>Защита населения и территории от чрезвычайных ситуаций природного и техногенного характера, пожарная безопасность</w:t>
            </w:r>
          </w:p>
        </w:tc>
        <w:tc>
          <w:tcPr>
            <w:tcW w:w="979" w:type="dxa"/>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0310</w:t>
            </w: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S2370</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200</w:t>
            </w: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3 327.45</w:t>
            </w:r>
          </w:p>
        </w:tc>
      </w:tr>
      <w:tr w:rsidR="008B0117" w:rsidRPr="008B0117" w:rsidTr="00D97BD2">
        <w:trPr>
          <w:cantSplit/>
        </w:trPr>
        <w:tc>
          <w:tcPr>
            <w:tcW w:w="2974" w:type="dxa"/>
            <w:gridSpan w:val="18"/>
            <w:tcBorders>
              <w:top w:val="single" w:sz="5" w:space="0" w:color="auto"/>
              <w:left w:val="single" w:sz="10" w:space="0" w:color="auto"/>
              <w:bottom w:val="single" w:sz="5" w:space="0" w:color="auto"/>
              <w:right w:val="single" w:sz="4"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Инициативный платеж "Сибирячок"</w:t>
            </w:r>
          </w:p>
        </w:tc>
        <w:tc>
          <w:tcPr>
            <w:tcW w:w="979" w:type="dxa"/>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60118</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200.00</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31" w:type="dxa"/>
            <w:shd w:val="clear" w:color="auto" w:fill="auto"/>
            <w:vAlign w:val="bottom"/>
          </w:tcPr>
          <w:p w:rsidR="008B0117" w:rsidRPr="008B0117" w:rsidRDefault="008B0117" w:rsidP="008B0117">
            <w:pPr>
              <w:ind w:hanging="147"/>
              <w:jc w:val="left"/>
              <w:rPr>
                <w:sz w:val="18"/>
                <w:szCs w:val="18"/>
              </w:rPr>
            </w:pPr>
          </w:p>
        </w:tc>
        <w:tc>
          <w:tcPr>
            <w:tcW w:w="2896"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E06924">
            <w:pPr>
              <w:ind w:left="357" w:firstLine="0"/>
              <w:jc w:val="left"/>
              <w:rPr>
                <w:sz w:val="18"/>
                <w:szCs w:val="18"/>
              </w:rPr>
            </w:pPr>
            <w:r w:rsidRPr="008B0117">
              <w:rPr>
                <w:sz w:val="18"/>
                <w:szCs w:val="18"/>
              </w:rPr>
              <w:t>Закупка товаров, работ и услуг для обеспечения государственных (муниципальных) нужд</w:t>
            </w:r>
          </w:p>
        </w:tc>
        <w:tc>
          <w:tcPr>
            <w:tcW w:w="979" w:type="dxa"/>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p>
          <w:p w:rsidR="008B0117" w:rsidRPr="008B0117" w:rsidRDefault="008B0117" w:rsidP="008B0117">
            <w:pPr>
              <w:ind w:hanging="147"/>
              <w:jc w:val="left"/>
              <w:rPr>
                <w:sz w:val="18"/>
                <w:szCs w:val="18"/>
              </w:rPr>
            </w:pP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60118</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200</w:t>
            </w: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200.00</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31" w:type="dxa"/>
            <w:shd w:val="clear" w:color="auto" w:fill="auto"/>
            <w:vAlign w:val="bottom"/>
          </w:tcPr>
          <w:p w:rsidR="008B0117" w:rsidRPr="008B0117" w:rsidRDefault="008B0117" w:rsidP="008B0117">
            <w:pPr>
              <w:ind w:hanging="147"/>
              <w:jc w:val="left"/>
              <w:rPr>
                <w:sz w:val="18"/>
                <w:szCs w:val="18"/>
              </w:rPr>
            </w:pPr>
          </w:p>
        </w:tc>
        <w:tc>
          <w:tcPr>
            <w:tcW w:w="2896"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Благоустройство</w:t>
            </w:r>
          </w:p>
        </w:tc>
        <w:tc>
          <w:tcPr>
            <w:tcW w:w="979" w:type="dxa"/>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0503</w:t>
            </w: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60118</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200</w:t>
            </w: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200.00</w:t>
            </w:r>
          </w:p>
        </w:tc>
      </w:tr>
      <w:tr w:rsidR="008B0117" w:rsidRPr="008B0117" w:rsidTr="00D97BD2">
        <w:trPr>
          <w:cantSplit/>
        </w:trPr>
        <w:tc>
          <w:tcPr>
            <w:tcW w:w="2974" w:type="dxa"/>
            <w:gridSpan w:val="18"/>
            <w:tcBorders>
              <w:top w:val="single" w:sz="5" w:space="0" w:color="auto"/>
              <w:left w:val="single" w:sz="10" w:space="0" w:color="auto"/>
              <w:bottom w:val="single" w:sz="5" w:space="0" w:color="auto"/>
              <w:right w:val="single" w:sz="4" w:space="0" w:color="auto"/>
            </w:tcBorders>
            <w:shd w:val="clear" w:color="auto" w:fill="auto"/>
            <w:vAlign w:val="bottom"/>
          </w:tcPr>
          <w:p w:rsidR="008B0117" w:rsidRPr="008B0117" w:rsidRDefault="008B0117" w:rsidP="00E06924">
            <w:pPr>
              <w:ind w:left="357" w:firstLine="0"/>
              <w:jc w:val="left"/>
              <w:rPr>
                <w:sz w:val="18"/>
                <w:szCs w:val="18"/>
              </w:rPr>
            </w:pPr>
            <w:r w:rsidRPr="008B0117">
              <w:rPr>
                <w:sz w:val="18"/>
                <w:szCs w:val="18"/>
              </w:rPr>
              <w:t>Инициативный платеж "По Вишневой в Слободе"</w:t>
            </w:r>
          </w:p>
        </w:tc>
        <w:tc>
          <w:tcPr>
            <w:tcW w:w="979" w:type="dxa"/>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60119</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200.00</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31" w:type="dxa"/>
            <w:shd w:val="clear" w:color="auto" w:fill="auto"/>
            <w:vAlign w:val="bottom"/>
          </w:tcPr>
          <w:p w:rsidR="008B0117" w:rsidRPr="008B0117" w:rsidRDefault="008B0117" w:rsidP="008B0117">
            <w:pPr>
              <w:ind w:hanging="147"/>
              <w:jc w:val="left"/>
              <w:rPr>
                <w:sz w:val="18"/>
                <w:szCs w:val="18"/>
              </w:rPr>
            </w:pPr>
          </w:p>
        </w:tc>
        <w:tc>
          <w:tcPr>
            <w:tcW w:w="2896"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810386">
            <w:pPr>
              <w:ind w:left="357" w:firstLine="0"/>
              <w:jc w:val="left"/>
              <w:rPr>
                <w:sz w:val="18"/>
                <w:szCs w:val="18"/>
              </w:rPr>
            </w:pPr>
            <w:r w:rsidRPr="008B0117">
              <w:rPr>
                <w:sz w:val="18"/>
                <w:szCs w:val="18"/>
              </w:rPr>
              <w:t>Закупка товаров, работ и услуг для обеспечения государственных (муниципальных) нужд</w:t>
            </w:r>
          </w:p>
        </w:tc>
        <w:tc>
          <w:tcPr>
            <w:tcW w:w="979" w:type="dxa"/>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p>
          <w:p w:rsidR="008B0117" w:rsidRPr="008B0117" w:rsidRDefault="008B0117" w:rsidP="008B0117">
            <w:pPr>
              <w:ind w:hanging="147"/>
              <w:jc w:val="left"/>
              <w:rPr>
                <w:sz w:val="18"/>
                <w:szCs w:val="18"/>
              </w:rPr>
            </w:pP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60119</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200</w:t>
            </w: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200.00</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31" w:type="dxa"/>
            <w:shd w:val="clear" w:color="auto" w:fill="auto"/>
            <w:vAlign w:val="bottom"/>
          </w:tcPr>
          <w:p w:rsidR="008B0117" w:rsidRPr="008B0117" w:rsidRDefault="008B0117" w:rsidP="008B0117">
            <w:pPr>
              <w:ind w:hanging="147"/>
              <w:jc w:val="left"/>
              <w:rPr>
                <w:sz w:val="18"/>
                <w:szCs w:val="18"/>
              </w:rPr>
            </w:pPr>
          </w:p>
        </w:tc>
        <w:tc>
          <w:tcPr>
            <w:tcW w:w="2896"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810386">
            <w:pPr>
              <w:ind w:hanging="147"/>
              <w:jc w:val="left"/>
              <w:rPr>
                <w:sz w:val="18"/>
                <w:szCs w:val="18"/>
              </w:rPr>
            </w:pPr>
            <w:r w:rsidRPr="008B0117">
              <w:rPr>
                <w:sz w:val="18"/>
                <w:szCs w:val="18"/>
              </w:rPr>
              <w:t>Благоустройство</w:t>
            </w:r>
          </w:p>
        </w:tc>
        <w:tc>
          <w:tcPr>
            <w:tcW w:w="979" w:type="dxa"/>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0503</w:t>
            </w: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60119</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200</w:t>
            </w: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200.00</w:t>
            </w:r>
          </w:p>
        </w:tc>
      </w:tr>
      <w:tr w:rsidR="008B0117" w:rsidRPr="008B0117" w:rsidTr="00D97BD2">
        <w:trPr>
          <w:cantSplit/>
        </w:trPr>
        <w:tc>
          <w:tcPr>
            <w:tcW w:w="2974" w:type="dxa"/>
            <w:gridSpan w:val="18"/>
            <w:tcBorders>
              <w:top w:val="single" w:sz="5" w:space="0" w:color="auto"/>
              <w:left w:val="single" w:sz="10" w:space="0" w:color="auto"/>
              <w:bottom w:val="single" w:sz="5" w:space="0" w:color="auto"/>
              <w:right w:val="single" w:sz="4" w:space="0" w:color="auto"/>
            </w:tcBorders>
            <w:shd w:val="clear" w:color="auto" w:fill="auto"/>
            <w:vAlign w:val="bottom"/>
          </w:tcPr>
          <w:p w:rsidR="008B0117" w:rsidRPr="008B0117" w:rsidRDefault="008B0117" w:rsidP="00810386">
            <w:pPr>
              <w:ind w:left="357" w:firstLine="0"/>
              <w:jc w:val="left"/>
              <w:rPr>
                <w:sz w:val="18"/>
                <w:szCs w:val="18"/>
              </w:rPr>
            </w:pPr>
            <w:r w:rsidRPr="008B0117">
              <w:rPr>
                <w:sz w:val="18"/>
                <w:szCs w:val="18"/>
              </w:rPr>
              <w:t>Инициативный платеж "Хомутовский огородник"</w:t>
            </w:r>
          </w:p>
        </w:tc>
        <w:tc>
          <w:tcPr>
            <w:tcW w:w="979" w:type="dxa"/>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60120</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222.00</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31" w:type="dxa"/>
            <w:shd w:val="clear" w:color="auto" w:fill="auto"/>
            <w:vAlign w:val="bottom"/>
          </w:tcPr>
          <w:p w:rsidR="008B0117" w:rsidRPr="008B0117" w:rsidRDefault="008B0117" w:rsidP="008B0117">
            <w:pPr>
              <w:ind w:hanging="147"/>
              <w:jc w:val="left"/>
              <w:rPr>
                <w:sz w:val="18"/>
                <w:szCs w:val="18"/>
              </w:rPr>
            </w:pPr>
          </w:p>
        </w:tc>
        <w:tc>
          <w:tcPr>
            <w:tcW w:w="2896"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810386">
            <w:pPr>
              <w:ind w:left="357" w:firstLine="0"/>
              <w:jc w:val="left"/>
              <w:rPr>
                <w:sz w:val="18"/>
                <w:szCs w:val="18"/>
              </w:rPr>
            </w:pPr>
            <w:r w:rsidRPr="008B0117">
              <w:rPr>
                <w:sz w:val="18"/>
                <w:szCs w:val="18"/>
              </w:rPr>
              <w:t>Закупка товаров, работ и услуг для обеспечения государственных (муниципальных) нужд</w:t>
            </w:r>
          </w:p>
        </w:tc>
        <w:tc>
          <w:tcPr>
            <w:tcW w:w="979" w:type="dxa"/>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p>
          <w:p w:rsidR="008B0117" w:rsidRPr="008B0117" w:rsidRDefault="008B0117" w:rsidP="008B0117">
            <w:pPr>
              <w:ind w:hanging="147"/>
              <w:jc w:val="left"/>
              <w:rPr>
                <w:sz w:val="18"/>
                <w:szCs w:val="18"/>
              </w:rPr>
            </w:pP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60120</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200</w:t>
            </w: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222.00</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31" w:type="dxa"/>
            <w:shd w:val="clear" w:color="auto" w:fill="auto"/>
            <w:vAlign w:val="bottom"/>
          </w:tcPr>
          <w:p w:rsidR="008B0117" w:rsidRPr="008B0117" w:rsidRDefault="008B0117" w:rsidP="008B0117">
            <w:pPr>
              <w:ind w:hanging="147"/>
              <w:jc w:val="left"/>
              <w:rPr>
                <w:sz w:val="18"/>
                <w:szCs w:val="18"/>
              </w:rPr>
            </w:pPr>
          </w:p>
        </w:tc>
        <w:tc>
          <w:tcPr>
            <w:tcW w:w="2896"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810386">
            <w:pPr>
              <w:ind w:hanging="147"/>
              <w:jc w:val="left"/>
              <w:rPr>
                <w:sz w:val="18"/>
                <w:szCs w:val="18"/>
              </w:rPr>
            </w:pPr>
            <w:r w:rsidRPr="008B0117">
              <w:rPr>
                <w:sz w:val="18"/>
                <w:szCs w:val="18"/>
              </w:rPr>
              <w:t>Благоустройство</w:t>
            </w:r>
          </w:p>
        </w:tc>
        <w:tc>
          <w:tcPr>
            <w:tcW w:w="979" w:type="dxa"/>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0503</w:t>
            </w: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60120</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200</w:t>
            </w: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222.00</w:t>
            </w:r>
          </w:p>
        </w:tc>
      </w:tr>
      <w:tr w:rsidR="008B0117" w:rsidRPr="008B0117" w:rsidTr="00D97BD2">
        <w:trPr>
          <w:cantSplit/>
        </w:trPr>
        <w:tc>
          <w:tcPr>
            <w:tcW w:w="2974" w:type="dxa"/>
            <w:gridSpan w:val="18"/>
            <w:tcBorders>
              <w:top w:val="single" w:sz="5" w:space="0" w:color="auto"/>
              <w:left w:val="single" w:sz="10" w:space="0" w:color="auto"/>
              <w:bottom w:val="single" w:sz="5" w:space="0" w:color="auto"/>
              <w:right w:val="single" w:sz="4" w:space="0" w:color="auto"/>
            </w:tcBorders>
            <w:shd w:val="clear" w:color="auto" w:fill="auto"/>
            <w:vAlign w:val="bottom"/>
          </w:tcPr>
          <w:p w:rsidR="008B0117" w:rsidRPr="008B0117" w:rsidRDefault="008B0117" w:rsidP="00810386">
            <w:pPr>
              <w:ind w:left="357" w:firstLine="0"/>
              <w:jc w:val="left"/>
              <w:rPr>
                <w:sz w:val="18"/>
                <w:szCs w:val="18"/>
              </w:rPr>
            </w:pPr>
            <w:r w:rsidRPr="008B0117">
              <w:rPr>
                <w:sz w:val="18"/>
                <w:szCs w:val="18"/>
              </w:rPr>
              <w:t>Инициативный платеж "Зеленая улица"</w:t>
            </w:r>
          </w:p>
        </w:tc>
        <w:tc>
          <w:tcPr>
            <w:tcW w:w="979" w:type="dxa"/>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60121</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200.00</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31" w:type="dxa"/>
            <w:shd w:val="clear" w:color="auto" w:fill="auto"/>
            <w:vAlign w:val="bottom"/>
          </w:tcPr>
          <w:p w:rsidR="008B0117" w:rsidRPr="008B0117" w:rsidRDefault="008B0117" w:rsidP="008B0117">
            <w:pPr>
              <w:ind w:hanging="147"/>
              <w:jc w:val="left"/>
              <w:rPr>
                <w:sz w:val="18"/>
                <w:szCs w:val="18"/>
              </w:rPr>
            </w:pPr>
          </w:p>
        </w:tc>
        <w:tc>
          <w:tcPr>
            <w:tcW w:w="2896"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810386">
            <w:pPr>
              <w:ind w:left="357" w:firstLine="0"/>
              <w:jc w:val="left"/>
              <w:rPr>
                <w:sz w:val="18"/>
                <w:szCs w:val="18"/>
              </w:rPr>
            </w:pPr>
            <w:r w:rsidRPr="008B0117">
              <w:rPr>
                <w:sz w:val="18"/>
                <w:szCs w:val="18"/>
              </w:rPr>
              <w:t>Закупка товаров, работ и услуг для обеспечения государственных (муниципальных) нужд</w:t>
            </w:r>
          </w:p>
        </w:tc>
        <w:tc>
          <w:tcPr>
            <w:tcW w:w="979" w:type="dxa"/>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p>
          <w:p w:rsidR="008B0117" w:rsidRPr="008B0117" w:rsidRDefault="008B0117" w:rsidP="008B0117">
            <w:pPr>
              <w:ind w:hanging="147"/>
              <w:jc w:val="left"/>
              <w:rPr>
                <w:sz w:val="18"/>
                <w:szCs w:val="18"/>
              </w:rPr>
            </w:pP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60121</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200</w:t>
            </w: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200.00</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31" w:type="dxa"/>
            <w:shd w:val="clear" w:color="auto" w:fill="auto"/>
            <w:vAlign w:val="bottom"/>
          </w:tcPr>
          <w:p w:rsidR="008B0117" w:rsidRPr="008B0117" w:rsidRDefault="008B0117" w:rsidP="008B0117">
            <w:pPr>
              <w:ind w:hanging="147"/>
              <w:jc w:val="left"/>
              <w:rPr>
                <w:sz w:val="18"/>
                <w:szCs w:val="18"/>
              </w:rPr>
            </w:pPr>
          </w:p>
        </w:tc>
        <w:tc>
          <w:tcPr>
            <w:tcW w:w="2896"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810386">
            <w:pPr>
              <w:ind w:hanging="147"/>
              <w:jc w:val="left"/>
              <w:rPr>
                <w:sz w:val="18"/>
                <w:szCs w:val="18"/>
              </w:rPr>
            </w:pPr>
            <w:r w:rsidRPr="008B0117">
              <w:rPr>
                <w:sz w:val="18"/>
                <w:szCs w:val="18"/>
              </w:rPr>
              <w:t>Благоустройство</w:t>
            </w:r>
          </w:p>
        </w:tc>
        <w:tc>
          <w:tcPr>
            <w:tcW w:w="979" w:type="dxa"/>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0503</w:t>
            </w: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60121</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200</w:t>
            </w: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200.00</w:t>
            </w:r>
          </w:p>
        </w:tc>
      </w:tr>
      <w:tr w:rsidR="008B0117" w:rsidRPr="008B0117" w:rsidTr="00D97BD2">
        <w:trPr>
          <w:cantSplit/>
        </w:trPr>
        <w:tc>
          <w:tcPr>
            <w:tcW w:w="2974" w:type="dxa"/>
            <w:gridSpan w:val="18"/>
            <w:tcBorders>
              <w:top w:val="single" w:sz="5" w:space="0" w:color="auto"/>
              <w:left w:val="single" w:sz="10" w:space="0" w:color="auto"/>
              <w:bottom w:val="single" w:sz="5" w:space="0" w:color="auto"/>
              <w:right w:val="single" w:sz="4" w:space="0" w:color="auto"/>
            </w:tcBorders>
            <w:shd w:val="clear" w:color="auto" w:fill="auto"/>
            <w:vAlign w:val="bottom"/>
          </w:tcPr>
          <w:p w:rsidR="008B0117" w:rsidRPr="008B0117" w:rsidRDefault="008B0117" w:rsidP="00810386">
            <w:pPr>
              <w:ind w:left="357" w:firstLine="0"/>
              <w:jc w:val="left"/>
              <w:rPr>
                <w:sz w:val="18"/>
                <w:szCs w:val="18"/>
              </w:rPr>
            </w:pPr>
            <w:r w:rsidRPr="008B0117">
              <w:rPr>
                <w:sz w:val="18"/>
                <w:szCs w:val="18"/>
              </w:rPr>
              <w:lastRenderedPageBreak/>
              <w:t>Инициативный платеж "Парковая зона"</w:t>
            </w:r>
          </w:p>
        </w:tc>
        <w:tc>
          <w:tcPr>
            <w:tcW w:w="979" w:type="dxa"/>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60122</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222.00</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31" w:type="dxa"/>
            <w:shd w:val="clear" w:color="auto" w:fill="auto"/>
            <w:vAlign w:val="bottom"/>
          </w:tcPr>
          <w:p w:rsidR="008B0117" w:rsidRPr="008B0117" w:rsidRDefault="008B0117" w:rsidP="008B0117">
            <w:pPr>
              <w:ind w:hanging="147"/>
              <w:jc w:val="left"/>
              <w:rPr>
                <w:sz w:val="18"/>
                <w:szCs w:val="18"/>
              </w:rPr>
            </w:pPr>
          </w:p>
        </w:tc>
        <w:tc>
          <w:tcPr>
            <w:tcW w:w="2896"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810386">
            <w:pPr>
              <w:ind w:left="357" w:firstLine="0"/>
              <w:jc w:val="left"/>
              <w:rPr>
                <w:sz w:val="18"/>
                <w:szCs w:val="18"/>
              </w:rPr>
            </w:pPr>
            <w:r w:rsidRPr="008B0117">
              <w:rPr>
                <w:sz w:val="18"/>
                <w:szCs w:val="18"/>
              </w:rPr>
              <w:t>Закупка товаров, работ и услуг для обеспечения государственных (муниципальных) нужд</w:t>
            </w:r>
          </w:p>
        </w:tc>
        <w:tc>
          <w:tcPr>
            <w:tcW w:w="979" w:type="dxa"/>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p>
          <w:p w:rsidR="008B0117" w:rsidRPr="008B0117" w:rsidRDefault="008B0117" w:rsidP="008B0117">
            <w:pPr>
              <w:ind w:hanging="147"/>
              <w:jc w:val="left"/>
              <w:rPr>
                <w:sz w:val="18"/>
                <w:szCs w:val="18"/>
              </w:rPr>
            </w:pP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60122</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200</w:t>
            </w: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222.00</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31" w:type="dxa"/>
            <w:shd w:val="clear" w:color="auto" w:fill="auto"/>
            <w:vAlign w:val="bottom"/>
          </w:tcPr>
          <w:p w:rsidR="008B0117" w:rsidRPr="008B0117" w:rsidRDefault="008B0117" w:rsidP="008B0117">
            <w:pPr>
              <w:ind w:hanging="147"/>
              <w:jc w:val="left"/>
              <w:rPr>
                <w:sz w:val="18"/>
                <w:szCs w:val="18"/>
              </w:rPr>
            </w:pPr>
          </w:p>
        </w:tc>
        <w:tc>
          <w:tcPr>
            <w:tcW w:w="2896"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810386">
            <w:pPr>
              <w:ind w:hanging="147"/>
              <w:jc w:val="left"/>
              <w:rPr>
                <w:sz w:val="18"/>
                <w:szCs w:val="18"/>
              </w:rPr>
            </w:pPr>
            <w:r w:rsidRPr="008B0117">
              <w:rPr>
                <w:sz w:val="18"/>
                <w:szCs w:val="18"/>
              </w:rPr>
              <w:t>Благоустройство</w:t>
            </w:r>
          </w:p>
        </w:tc>
        <w:tc>
          <w:tcPr>
            <w:tcW w:w="979" w:type="dxa"/>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0503</w:t>
            </w: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60122</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200</w:t>
            </w: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222.00</w:t>
            </w:r>
          </w:p>
        </w:tc>
      </w:tr>
      <w:tr w:rsidR="008B0117" w:rsidRPr="008B0117" w:rsidTr="00D97BD2">
        <w:trPr>
          <w:cantSplit/>
        </w:trPr>
        <w:tc>
          <w:tcPr>
            <w:tcW w:w="2974" w:type="dxa"/>
            <w:gridSpan w:val="18"/>
            <w:tcBorders>
              <w:top w:val="single" w:sz="5" w:space="0" w:color="auto"/>
              <w:left w:val="single" w:sz="10" w:space="0" w:color="auto"/>
              <w:bottom w:val="single" w:sz="5" w:space="0" w:color="auto"/>
              <w:right w:val="single" w:sz="4" w:space="0" w:color="auto"/>
            </w:tcBorders>
            <w:shd w:val="clear" w:color="auto" w:fill="auto"/>
            <w:vAlign w:val="bottom"/>
          </w:tcPr>
          <w:p w:rsidR="008B0117" w:rsidRPr="008B0117" w:rsidRDefault="008B0117" w:rsidP="00810386">
            <w:pPr>
              <w:ind w:left="357" w:firstLine="0"/>
              <w:jc w:val="left"/>
              <w:rPr>
                <w:sz w:val="18"/>
                <w:szCs w:val="18"/>
              </w:rPr>
            </w:pPr>
            <w:r w:rsidRPr="008B0117">
              <w:rPr>
                <w:sz w:val="18"/>
                <w:szCs w:val="18"/>
              </w:rPr>
              <w:t>Инициативный платеж "Мужество.Честь.Отвага"</w:t>
            </w:r>
          </w:p>
        </w:tc>
        <w:tc>
          <w:tcPr>
            <w:tcW w:w="979" w:type="dxa"/>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60123</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200.00</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31" w:type="dxa"/>
            <w:shd w:val="clear" w:color="auto" w:fill="auto"/>
            <w:vAlign w:val="bottom"/>
          </w:tcPr>
          <w:p w:rsidR="008B0117" w:rsidRPr="008B0117" w:rsidRDefault="008B0117" w:rsidP="008B0117">
            <w:pPr>
              <w:ind w:hanging="147"/>
              <w:jc w:val="left"/>
              <w:rPr>
                <w:sz w:val="18"/>
                <w:szCs w:val="18"/>
              </w:rPr>
            </w:pPr>
          </w:p>
        </w:tc>
        <w:tc>
          <w:tcPr>
            <w:tcW w:w="2896"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810386">
            <w:pPr>
              <w:ind w:left="357" w:firstLine="0"/>
              <w:jc w:val="left"/>
              <w:rPr>
                <w:sz w:val="18"/>
                <w:szCs w:val="18"/>
              </w:rPr>
            </w:pPr>
            <w:r w:rsidRPr="008B0117">
              <w:rPr>
                <w:sz w:val="18"/>
                <w:szCs w:val="18"/>
              </w:rPr>
              <w:t>Закупка товаров, работ и услуг для обеспечения государственных (муниципальных) нужд</w:t>
            </w:r>
          </w:p>
        </w:tc>
        <w:tc>
          <w:tcPr>
            <w:tcW w:w="979" w:type="dxa"/>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p>
          <w:p w:rsidR="008B0117" w:rsidRPr="008B0117" w:rsidRDefault="008B0117" w:rsidP="008B0117">
            <w:pPr>
              <w:ind w:hanging="147"/>
              <w:jc w:val="left"/>
              <w:rPr>
                <w:sz w:val="18"/>
                <w:szCs w:val="18"/>
              </w:rPr>
            </w:pP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60123</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200</w:t>
            </w: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200.00</w:t>
            </w:r>
          </w:p>
        </w:tc>
      </w:tr>
      <w:tr w:rsidR="008B0117" w:rsidRPr="008B0117" w:rsidTr="00D97BD2">
        <w:trPr>
          <w:cantSplit/>
        </w:trPr>
        <w:tc>
          <w:tcPr>
            <w:tcW w:w="32"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31" w:type="dxa"/>
            <w:shd w:val="clear" w:color="auto" w:fill="auto"/>
            <w:vAlign w:val="bottom"/>
          </w:tcPr>
          <w:p w:rsidR="008B0117" w:rsidRPr="008B0117" w:rsidRDefault="008B0117" w:rsidP="008B0117">
            <w:pPr>
              <w:ind w:hanging="147"/>
              <w:jc w:val="left"/>
              <w:rPr>
                <w:sz w:val="18"/>
                <w:szCs w:val="18"/>
              </w:rPr>
            </w:pPr>
          </w:p>
        </w:tc>
        <w:tc>
          <w:tcPr>
            <w:tcW w:w="2896"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810386">
            <w:pPr>
              <w:ind w:hanging="147"/>
              <w:jc w:val="left"/>
              <w:rPr>
                <w:sz w:val="18"/>
                <w:szCs w:val="18"/>
              </w:rPr>
            </w:pPr>
            <w:r w:rsidRPr="008B0117">
              <w:rPr>
                <w:sz w:val="18"/>
                <w:szCs w:val="18"/>
              </w:rPr>
              <w:t>Благоустройство</w:t>
            </w:r>
          </w:p>
        </w:tc>
        <w:tc>
          <w:tcPr>
            <w:tcW w:w="979" w:type="dxa"/>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0503</w:t>
            </w:r>
          </w:p>
        </w:tc>
        <w:tc>
          <w:tcPr>
            <w:tcW w:w="780"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80"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w:t>
            </w:r>
          </w:p>
        </w:tc>
        <w:tc>
          <w:tcPr>
            <w:tcW w:w="79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100"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60123</w:t>
            </w:r>
          </w:p>
        </w:tc>
        <w:tc>
          <w:tcPr>
            <w:tcW w:w="880"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200</w:t>
            </w:r>
          </w:p>
        </w:tc>
        <w:tc>
          <w:tcPr>
            <w:tcW w:w="216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200.00</w:t>
            </w:r>
          </w:p>
        </w:tc>
      </w:tr>
      <w:tr w:rsidR="008B0117" w:rsidRPr="008B0117" w:rsidTr="00D97BD2">
        <w:trPr>
          <w:cantSplit/>
        </w:trPr>
        <w:tc>
          <w:tcPr>
            <w:tcW w:w="32" w:type="dxa"/>
            <w:tcBorders>
              <w:top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tcBorders>
              <w:top w:val="single" w:sz="10" w:space="0" w:color="auto"/>
            </w:tcBorders>
            <w:shd w:val="clear" w:color="auto" w:fill="auto"/>
            <w:vAlign w:val="bottom"/>
          </w:tcPr>
          <w:p w:rsidR="008B0117" w:rsidRPr="008B0117" w:rsidRDefault="008B0117" w:rsidP="008B0117">
            <w:pPr>
              <w:ind w:hanging="147"/>
              <w:jc w:val="left"/>
              <w:rPr>
                <w:sz w:val="18"/>
                <w:szCs w:val="18"/>
              </w:rPr>
            </w:pPr>
          </w:p>
        </w:tc>
        <w:tc>
          <w:tcPr>
            <w:tcW w:w="31" w:type="dxa"/>
            <w:tcBorders>
              <w:top w:val="single" w:sz="10" w:space="0" w:color="auto"/>
            </w:tcBorders>
            <w:shd w:val="clear" w:color="auto" w:fill="auto"/>
            <w:vAlign w:val="bottom"/>
          </w:tcPr>
          <w:p w:rsidR="008B0117" w:rsidRPr="008B0117" w:rsidRDefault="008B0117" w:rsidP="008B0117">
            <w:pPr>
              <w:ind w:hanging="147"/>
              <w:jc w:val="left"/>
              <w:rPr>
                <w:sz w:val="18"/>
                <w:szCs w:val="18"/>
              </w:rPr>
            </w:pPr>
          </w:p>
        </w:tc>
        <w:tc>
          <w:tcPr>
            <w:tcW w:w="31" w:type="dxa"/>
            <w:tcBorders>
              <w:top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tcBorders>
              <w:top w:val="single" w:sz="10" w:space="0" w:color="auto"/>
            </w:tcBorders>
            <w:shd w:val="clear" w:color="auto" w:fill="auto"/>
            <w:vAlign w:val="bottom"/>
          </w:tcPr>
          <w:p w:rsidR="008B0117" w:rsidRPr="008B0117" w:rsidRDefault="008B0117" w:rsidP="008B0117">
            <w:pPr>
              <w:ind w:hanging="147"/>
              <w:jc w:val="left"/>
              <w:rPr>
                <w:sz w:val="18"/>
                <w:szCs w:val="18"/>
              </w:rPr>
            </w:pPr>
          </w:p>
        </w:tc>
        <w:tc>
          <w:tcPr>
            <w:tcW w:w="31" w:type="dxa"/>
            <w:tcBorders>
              <w:top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5" w:type="dxa"/>
            <w:tcBorders>
              <w:top w:val="single" w:sz="10" w:space="0" w:color="auto"/>
            </w:tcBorders>
            <w:shd w:val="clear" w:color="auto" w:fill="auto"/>
            <w:vAlign w:val="bottom"/>
          </w:tcPr>
          <w:p w:rsidR="008B0117" w:rsidRPr="008B0117" w:rsidRDefault="008B0117" w:rsidP="008B0117">
            <w:pPr>
              <w:ind w:hanging="147"/>
              <w:jc w:val="left"/>
              <w:rPr>
                <w:sz w:val="18"/>
                <w:szCs w:val="18"/>
              </w:rPr>
            </w:pPr>
          </w:p>
        </w:tc>
        <w:tc>
          <w:tcPr>
            <w:tcW w:w="31" w:type="dxa"/>
            <w:tcBorders>
              <w:top w:val="single" w:sz="10" w:space="0" w:color="auto"/>
            </w:tcBorders>
            <w:shd w:val="clear" w:color="auto" w:fill="auto"/>
            <w:vAlign w:val="bottom"/>
          </w:tcPr>
          <w:p w:rsidR="008B0117" w:rsidRPr="008B0117" w:rsidRDefault="008B0117" w:rsidP="008B0117">
            <w:pPr>
              <w:ind w:hanging="147"/>
              <w:jc w:val="left"/>
              <w:rPr>
                <w:sz w:val="18"/>
                <w:szCs w:val="18"/>
              </w:rPr>
            </w:pPr>
          </w:p>
        </w:tc>
        <w:tc>
          <w:tcPr>
            <w:tcW w:w="31" w:type="dxa"/>
            <w:tcBorders>
              <w:top w:val="single" w:sz="10" w:space="0" w:color="auto"/>
            </w:tcBorders>
            <w:shd w:val="clear" w:color="auto" w:fill="auto"/>
            <w:vAlign w:val="bottom"/>
          </w:tcPr>
          <w:p w:rsidR="008B0117" w:rsidRPr="008B0117" w:rsidRDefault="008B0117" w:rsidP="008B0117">
            <w:pPr>
              <w:ind w:hanging="147"/>
              <w:jc w:val="left"/>
              <w:rPr>
                <w:sz w:val="18"/>
                <w:szCs w:val="18"/>
              </w:rPr>
            </w:pPr>
          </w:p>
        </w:tc>
        <w:tc>
          <w:tcPr>
            <w:tcW w:w="46" w:type="dxa"/>
            <w:tcBorders>
              <w:top w:val="single" w:sz="10" w:space="0" w:color="auto"/>
            </w:tcBorders>
            <w:shd w:val="clear" w:color="auto" w:fill="auto"/>
            <w:vAlign w:val="bottom"/>
          </w:tcPr>
          <w:p w:rsidR="008B0117" w:rsidRPr="008B0117" w:rsidRDefault="008B0117" w:rsidP="008B0117">
            <w:pPr>
              <w:ind w:hanging="147"/>
              <w:jc w:val="left"/>
              <w:rPr>
                <w:sz w:val="18"/>
                <w:szCs w:val="18"/>
              </w:rPr>
            </w:pPr>
          </w:p>
        </w:tc>
        <w:tc>
          <w:tcPr>
            <w:tcW w:w="31" w:type="dxa"/>
            <w:tcBorders>
              <w:top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370" w:type="dxa"/>
            <w:tcBorders>
              <w:top w:val="single" w:sz="10" w:space="0" w:color="auto"/>
            </w:tcBorders>
            <w:shd w:val="clear" w:color="auto" w:fill="auto"/>
            <w:vAlign w:val="bottom"/>
          </w:tcPr>
          <w:p w:rsidR="008B0117" w:rsidRPr="008B0117" w:rsidRDefault="008B0117" w:rsidP="008B0117">
            <w:pPr>
              <w:ind w:hanging="147"/>
              <w:jc w:val="left"/>
              <w:rPr>
                <w:sz w:val="18"/>
                <w:szCs w:val="18"/>
              </w:rPr>
            </w:pPr>
          </w:p>
        </w:tc>
        <w:tc>
          <w:tcPr>
            <w:tcW w:w="2274" w:type="dxa"/>
            <w:gridSpan w:val="7"/>
            <w:tcBorders>
              <w:top w:val="single" w:sz="10" w:space="0" w:color="auto"/>
            </w:tcBorders>
            <w:shd w:val="clear" w:color="auto" w:fill="auto"/>
            <w:vAlign w:val="bottom"/>
          </w:tcPr>
          <w:p w:rsidR="008B0117" w:rsidRPr="008B0117" w:rsidRDefault="008B0117" w:rsidP="008B0117">
            <w:pPr>
              <w:ind w:hanging="147"/>
              <w:jc w:val="left"/>
              <w:rPr>
                <w:sz w:val="18"/>
                <w:szCs w:val="18"/>
              </w:rPr>
            </w:pPr>
          </w:p>
        </w:tc>
        <w:tc>
          <w:tcPr>
            <w:tcW w:w="780" w:type="dxa"/>
            <w:tcBorders>
              <w:top w:val="single" w:sz="10" w:space="0" w:color="auto"/>
            </w:tcBorders>
            <w:shd w:val="clear" w:color="auto" w:fill="auto"/>
            <w:vAlign w:val="bottom"/>
          </w:tcPr>
          <w:p w:rsidR="008B0117" w:rsidRPr="008B0117" w:rsidRDefault="008B0117" w:rsidP="008B0117">
            <w:pPr>
              <w:ind w:hanging="147"/>
              <w:jc w:val="left"/>
              <w:rPr>
                <w:sz w:val="18"/>
                <w:szCs w:val="18"/>
              </w:rPr>
            </w:pPr>
          </w:p>
        </w:tc>
        <w:tc>
          <w:tcPr>
            <w:tcW w:w="3450" w:type="dxa"/>
            <w:gridSpan w:val="4"/>
            <w:tcBorders>
              <w:top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Итого расходов:</w:t>
            </w:r>
          </w:p>
        </w:tc>
        <w:tc>
          <w:tcPr>
            <w:tcW w:w="2165" w:type="dxa"/>
            <w:gridSpan w:val="2"/>
            <w:tcBorders>
              <w:top w:val="single" w:sz="5" w:space="0" w:color="auto"/>
              <w:left w:val="single" w:sz="10" w:space="0" w:color="auto"/>
              <w:bottom w:val="single" w:sz="10"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247 190.76</w:t>
            </w:r>
          </w:p>
        </w:tc>
      </w:tr>
      <w:tr w:rsidR="008B0117" w:rsidRPr="008B0117" w:rsidTr="00D97BD2">
        <w:trPr>
          <w:cantSplit/>
        </w:trPr>
        <w:tc>
          <w:tcPr>
            <w:tcW w:w="32" w:type="dxa"/>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31" w:type="dxa"/>
            <w:shd w:val="clear" w:color="auto" w:fill="auto"/>
            <w:vAlign w:val="bottom"/>
          </w:tcPr>
          <w:p w:rsidR="008B0117" w:rsidRPr="008B0117" w:rsidRDefault="008B0117" w:rsidP="008B0117">
            <w:pPr>
              <w:ind w:hanging="147"/>
              <w:jc w:val="left"/>
              <w:rPr>
                <w:sz w:val="18"/>
                <w:szCs w:val="18"/>
              </w:rPr>
            </w:pPr>
          </w:p>
        </w:tc>
        <w:tc>
          <w:tcPr>
            <w:tcW w:w="31" w:type="dxa"/>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31" w:type="dxa"/>
            <w:shd w:val="clear" w:color="auto" w:fill="auto"/>
            <w:vAlign w:val="bottom"/>
          </w:tcPr>
          <w:p w:rsidR="008B0117" w:rsidRPr="008B0117" w:rsidRDefault="008B0117" w:rsidP="008B0117">
            <w:pPr>
              <w:ind w:hanging="147"/>
              <w:jc w:val="left"/>
              <w:rPr>
                <w:sz w:val="18"/>
                <w:szCs w:val="18"/>
              </w:rPr>
            </w:pPr>
          </w:p>
        </w:tc>
        <w:tc>
          <w:tcPr>
            <w:tcW w:w="15" w:type="dxa"/>
            <w:shd w:val="clear" w:color="auto" w:fill="auto"/>
            <w:vAlign w:val="bottom"/>
          </w:tcPr>
          <w:p w:rsidR="008B0117" w:rsidRPr="008B0117" w:rsidRDefault="008B0117" w:rsidP="008B0117">
            <w:pPr>
              <w:ind w:hanging="147"/>
              <w:jc w:val="left"/>
              <w:rPr>
                <w:sz w:val="18"/>
                <w:szCs w:val="18"/>
              </w:rPr>
            </w:pPr>
          </w:p>
        </w:tc>
        <w:tc>
          <w:tcPr>
            <w:tcW w:w="31" w:type="dxa"/>
            <w:shd w:val="clear" w:color="auto" w:fill="auto"/>
            <w:vAlign w:val="bottom"/>
          </w:tcPr>
          <w:p w:rsidR="008B0117" w:rsidRPr="008B0117" w:rsidRDefault="008B0117" w:rsidP="008B0117">
            <w:pPr>
              <w:ind w:hanging="147"/>
              <w:jc w:val="left"/>
              <w:rPr>
                <w:sz w:val="18"/>
                <w:szCs w:val="18"/>
              </w:rPr>
            </w:pPr>
          </w:p>
        </w:tc>
        <w:tc>
          <w:tcPr>
            <w:tcW w:w="31" w:type="dxa"/>
            <w:shd w:val="clear" w:color="auto" w:fill="auto"/>
            <w:vAlign w:val="bottom"/>
          </w:tcPr>
          <w:p w:rsidR="008B0117" w:rsidRPr="008B0117" w:rsidRDefault="008B0117" w:rsidP="008B0117">
            <w:pPr>
              <w:ind w:hanging="147"/>
              <w:jc w:val="left"/>
              <w:rPr>
                <w:sz w:val="18"/>
                <w:szCs w:val="18"/>
              </w:rPr>
            </w:pPr>
          </w:p>
        </w:tc>
        <w:tc>
          <w:tcPr>
            <w:tcW w:w="46" w:type="dxa"/>
            <w:shd w:val="clear" w:color="auto" w:fill="auto"/>
            <w:vAlign w:val="bottom"/>
          </w:tcPr>
          <w:p w:rsidR="008B0117" w:rsidRPr="008B0117" w:rsidRDefault="008B0117" w:rsidP="008B0117">
            <w:pPr>
              <w:ind w:hanging="147"/>
              <w:jc w:val="left"/>
              <w:rPr>
                <w:sz w:val="18"/>
                <w:szCs w:val="18"/>
              </w:rPr>
            </w:pPr>
          </w:p>
        </w:tc>
        <w:tc>
          <w:tcPr>
            <w:tcW w:w="31" w:type="dxa"/>
            <w:shd w:val="clear" w:color="auto" w:fill="auto"/>
            <w:vAlign w:val="bottom"/>
          </w:tcPr>
          <w:p w:rsidR="008B0117" w:rsidRPr="008B0117" w:rsidRDefault="008B0117" w:rsidP="008B0117">
            <w:pPr>
              <w:ind w:hanging="147"/>
              <w:jc w:val="left"/>
              <w:rPr>
                <w:sz w:val="18"/>
                <w:szCs w:val="18"/>
              </w:rPr>
            </w:pPr>
          </w:p>
        </w:tc>
        <w:tc>
          <w:tcPr>
            <w:tcW w:w="1370" w:type="dxa"/>
            <w:shd w:val="clear" w:color="auto" w:fill="auto"/>
            <w:vAlign w:val="bottom"/>
          </w:tcPr>
          <w:p w:rsidR="008B0117" w:rsidRPr="008B0117" w:rsidRDefault="008B0117" w:rsidP="008B0117">
            <w:pPr>
              <w:ind w:hanging="147"/>
              <w:jc w:val="left"/>
              <w:rPr>
                <w:sz w:val="18"/>
                <w:szCs w:val="18"/>
              </w:rPr>
            </w:pPr>
          </w:p>
        </w:tc>
        <w:tc>
          <w:tcPr>
            <w:tcW w:w="2274" w:type="dxa"/>
            <w:gridSpan w:val="7"/>
            <w:shd w:val="clear" w:color="auto" w:fill="auto"/>
            <w:vAlign w:val="bottom"/>
          </w:tcPr>
          <w:p w:rsidR="008B0117" w:rsidRPr="008B0117" w:rsidRDefault="008B0117" w:rsidP="008B0117">
            <w:pPr>
              <w:ind w:hanging="147"/>
              <w:jc w:val="left"/>
              <w:rPr>
                <w:sz w:val="18"/>
                <w:szCs w:val="18"/>
              </w:rPr>
            </w:pPr>
          </w:p>
        </w:tc>
        <w:tc>
          <w:tcPr>
            <w:tcW w:w="780" w:type="dxa"/>
            <w:shd w:val="clear" w:color="auto" w:fill="auto"/>
            <w:vAlign w:val="bottom"/>
          </w:tcPr>
          <w:p w:rsidR="008B0117" w:rsidRPr="008B0117" w:rsidRDefault="008B0117" w:rsidP="008B0117">
            <w:pPr>
              <w:ind w:hanging="147"/>
              <w:jc w:val="left"/>
              <w:rPr>
                <w:sz w:val="18"/>
                <w:szCs w:val="18"/>
              </w:rPr>
            </w:pPr>
          </w:p>
        </w:tc>
        <w:tc>
          <w:tcPr>
            <w:tcW w:w="680" w:type="dxa"/>
            <w:shd w:val="clear" w:color="auto" w:fill="auto"/>
            <w:vAlign w:val="bottom"/>
          </w:tcPr>
          <w:p w:rsidR="008B0117" w:rsidRPr="008B0117" w:rsidRDefault="008B0117" w:rsidP="008B0117">
            <w:pPr>
              <w:ind w:hanging="147"/>
              <w:jc w:val="left"/>
              <w:rPr>
                <w:sz w:val="18"/>
                <w:szCs w:val="18"/>
              </w:rPr>
            </w:pPr>
          </w:p>
        </w:tc>
        <w:tc>
          <w:tcPr>
            <w:tcW w:w="790" w:type="dxa"/>
            <w:shd w:val="clear" w:color="auto" w:fill="auto"/>
            <w:vAlign w:val="bottom"/>
          </w:tcPr>
          <w:p w:rsidR="008B0117" w:rsidRPr="008B0117" w:rsidRDefault="008B0117" w:rsidP="008B0117">
            <w:pPr>
              <w:ind w:hanging="147"/>
              <w:jc w:val="left"/>
              <w:rPr>
                <w:sz w:val="18"/>
                <w:szCs w:val="18"/>
              </w:rPr>
            </w:pPr>
          </w:p>
        </w:tc>
        <w:tc>
          <w:tcPr>
            <w:tcW w:w="1100" w:type="dxa"/>
            <w:shd w:val="clear" w:color="auto" w:fill="auto"/>
            <w:vAlign w:val="bottom"/>
          </w:tcPr>
          <w:p w:rsidR="008B0117" w:rsidRPr="008B0117" w:rsidRDefault="008B0117" w:rsidP="008B0117">
            <w:pPr>
              <w:ind w:hanging="147"/>
              <w:jc w:val="left"/>
              <w:rPr>
                <w:sz w:val="18"/>
                <w:szCs w:val="18"/>
              </w:rPr>
            </w:pPr>
          </w:p>
        </w:tc>
        <w:tc>
          <w:tcPr>
            <w:tcW w:w="880" w:type="dxa"/>
            <w:shd w:val="clear" w:color="auto" w:fill="auto"/>
            <w:vAlign w:val="bottom"/>
          </w:tcPr>
          <w:p w:rsidR="008B0117" w:rsidRPr="008B0117" w:rsidRDefault="008B0117" w:rsidP="008B0117">
            <w:pPr>
              <w:ind w:hanging="147"/>
              <w:jc w:val="left"/>
              <w:rPr>
                <w:sz w:val="18"/>
                <w:szCs w:val="18"/>
              </w:rPr>
            </w:pPr>
          </w:p>
        </w:tc>
        <w:tc>
          <w:tcPr>
            <w:tcW w:w="901" w:type="dxa"/>
            <w:shd w:val="clear" w:color="auto" w:fill="auto"/>
            <w:vAlign w:val="bottom"/>
          </w:tcPr>
          <w:p w:rsidR="008B0117" w:rsidRPr="008B0117" w:rsidRDefault="008B0117" w:rsidP="008B0117">
            <w:pPr>
              <w:ind w:hanging="147"/>
              <w:jc w:val="left"/>
              <w:rPr>
                <w:sz w:val="18"/>
                <w:szCs w:val="18"/>
              </w:rPr>
            </w:pPr>
          </w:p>
        </w:tc>
        <w:tc>
          <w:tcPr>
            <w:tcW w:w="1264" w:type="dxa"/>
            <w:shd w:val="clear" w:color="auto" w:fill="auto"/>
            <w:vAlign w:val="bottom"/>
          </w:tcPr>
          <w:p w:rsidR="008B0117" w:rsidRPr="008B0117" w:rsidRDefault="008B0117" w:rsidP="008B0117">
            <w:pPr>
              <w:ind w:hanging="147"/>
              <w:jc w:val="left"/>
              <w:rPr>
                <w:sz w:val="18"/>
                <w:szCs w:val="18"/>
              </w:rPr>
            </w:pPr>
          </w:p>
        </w:tc>
      </w:tr>
    </w:tbl>
    <w:p w:rsidR="008B0117" w:rsidRPr="008B0117" w:rsidRDefault="008B0117" w:rsidP="00771E87">
      <w:pPr>
        <w:ind w:left="0" w:firstLine="0"/>
        <w:jc w:val="left"/>
        <w:rPr>
          <w:sz w:val="18"/>
          <w:szCs w:val="18"/>
        </w:rPr>
      </w:pPr>
    </w:p>
    <w:tbl>
      <w:tblPr>
        <w:tblStyle w:val="TableStyle01"/>
        <w:tblW w:w="10142" w:type="dxa"/>
        <w:tblInd w:w="0" w:type="dxa"/>
        <w:tblLook w:val="04A0" w:firstRow="1" w:lastRow="0" w:firstColumn="1" w:lastColumn="0" w:noHBand="0" w:noVBand="1"/>
      </w:tblPr>
      <w:tblGrid>
        <w:gridCol w:w="10142"/>
      </w:tblGrid>
      <w:tr w:rsidR="008B0117" w:rsidRPr="008B0117" w:rsidTr="008B0117">
        <w:trPr>
          <w:trHeight w:val="3550"/>
        </w:trPr>
        <w:tc>
          <w:tcPr>
            <w:tcW w:w="10142" w:type="dxa"/>
            <w:tcBorders>
              <w:bottom w:val="single" w:sz="4" w:space="0" w:color="auto"/>
            </w:tcBorders>
            <w:shd w:val="clear" w:color="FFFFFF" w:fill="auto"/>
            <w:vAlign w:val="center"/>
          </w:tcPr>
          <w:p w:rsidR="008B0117" w:rsidRPr="008B0117" w:rsidRDefault="008B0117" w:rsidP="00810386">
            <w:pPr>
              <w:ind w:hanging="147"/>
              <w:jc w:val="right"/>
              <w:rPr>
                <w:sz w:val="18"/>
                <w:szCs w:val="18"/>
              </w:rPr>
            </w:pPr>
            <w:r w:rsidRPr="008B0117">
              <w:rPr>
                <w:sz w:val="18"/>
                <w:szCs w:val="18"/>
              </w:rPr>
              <w:t>Приложение 6</w:t>
            </w:r>
          </w:p>
          <w:p w:rsidR="008B0117" w:rsidRPr="008B0117" w:rsidRDefault="008B0117" w:rsidP="00810386">
            <w:pPr>
              <w:ind w:hanging="147"/>
              <w:jc w:val="right"/>
              <w:rPr>
                <w:sz w:val="18"/>
                <w:szCs w:val="18"/>
              </w:rPr>
            </w:pPr>
            <w:r w:rsidRPr="008B0117">
              <w:rPr>
                <w:sz w:val="18"/>
                <w:szCs w:val="18"/>
              </w:rPr>
              <w:t>к проекту решения Думы Хомутовского                                                                                                                                        муниципального образования</w:t>
            </w:r>
          </w:p>
          <w:p w:rsidR="008B0117" w:rsidRPr="008B0117" w:rsidRDefault="008B0117" w:rsidP="00810386">
            <w:pPr>
              <w:ind w:hanging="147"/>
              <w:jc w:val="right"/>
              <w:rPr>
                <w:sz w:val="18"/>
                <w:szCs w:val="18"/>
              </w:rPr>
            </w:pPr>
            <w:r w:rsidRPr="008B0117">
              <w:rPr>
                <w:sz w:val="18"/>
                <w:szCs w:val="18"/>
              </w:rPr>
              <w:t xml:space="preserve">                                                                                                                                         от ___________№ __________</w:t>
            </w:r>
          </w:p>
          <w:tbl>
            <w:tblPr>
              <w:tblStyle w:val="TableStyle01"/>
              <w:tblW w:w="9214" w:type="dxa"/>
              <w:tblInd w:w="0" w:type="dxa"/>
              <w:tblLook w:val="04A0" w:firstRow="1" w:lastRow="0" w:firstColumn="1" w:lastColumn="0" w:noHBand="0" w:noVBand="1"/>
            </w:tblPr>
            <w:tblGrid>
              <w:gridCol w:w="288"/>
              <w:gridCol w:w="8926"/>
            </w:tblGrid>
            <w:tr w:rsidR="008B0117" w:rsidRPr="008B0117" w:rsidTr="008B0117">
              <w:trPr>
                <w:trHeight w:val="60"/>
              </w:trPr>
              <w:tc>
                <w:tcPr>
                  <w:tcW w:w="288" w:type="dxa"/>
                  <w:shd w:val="clear" w:color="FFFFFF" w:fill="auto"/>
                </w:tcPr>
                <w:p w:rsidR="008B0117" w:rsidRPr="008B0117" w:rsidRDefault="008B0117" w:rsidP="008B0117">
                  <w:pPr>
                    <w:ind w:hanging="147"/>
                    <w:jc w:val="left"/>
                    <w:rPr>
                      <w:sz w:val="18"/>
                      <w:szCs w:val="18"/>
                    </w:rPr>
                  </w:pPr>
                </w:p>
              </w:tc>
              <w:tc>
                <w:tcPr>
                  <w:tcW w:w="8926" w:type="dxa"/>
                  <w:shd w:val="clear" w:color="FFFFFF" w:fill="auto"/>
                  <w:vAlign w:val="bottom"/>
                </w:tcPr>
                <w:p w:rsidR="008B0117" w:rsidRPr="008B0117" w:rsidRDefault="008B0117" w:rsidP="008B0117">
                  <w:pPr>
                    <w:ind w:hanging="147"/>
                    <w:jc w:val="left"/>
                    <w:rPr>
                      <w:sz w:val="18"/>
                      <w:szCs w:val="18"/>
                    </w:rPr>
                  </w:pPr>
                </w:p>
                <w:p w:rsidR="008B0117" w:rsidRPr="008B0117" w:rsidRDefault="008B0117" w:rsidP="00771E87">
                  <w:pPr>
                    <w:ind w:hanging="147"/>
                    <w:jc w:val="center"/>
                    <w:rPr>
                      <w:sz w:val="18"/>
                      <w:szCs w:val="18"/>
                    </w:rPr>
                  </w:pPr>
                </w:p>
                <w:p w:rsidR="008B0117" w:rsidRPr="008B0117" w:rsidRDefault="008B0117" w:rsidP="00771E87">
                  <w:pPr>
                    <w:ind w:hanging="147"/>
                    <w:jc w:val="center"/>
                    <w:rPr>
                      <w:sz w:val="18"/>
                      <w:szCs w:val="18"/>
                    </w:rPr>
                  </w:pPr>
                  <w:r w:rsidRPr="008B0117">
                    <w:rPr>
                      <w:sz w:val="18"/>
                      <w:szCs w:val="18"/>
                    </w:rPr>
                    <w:t>Распределение бюджетных ассигнований по целевым статьям (муниципальным программам</w:t>
                  </w:r>
                </w:p>
                <w:p w:rsidR="008B0117" w:rsidRPr="008B0117" w:rsidRDefault="008B0117" w:rsidP="00771E87">
                  <w:pPr>
                    <w:ind w:hanging="147"/>
                    <w:jc w:val="center"/>
                    <w:rPr>
                      <w:sz w:val="18"/>
                      <w:szCs w:val="18"/>
                    </w:rPr>
                  </w:pPr>
                  <w:r w:rsidRPr="008B0117">
                    <w:rPr>
                      <w:sz w:val="18"/>
                      <w:szCs w:val="18"/>
                    </w:rPr>
                    <w:t>Хомутовского муниципального образования и непрограммным направлениям деятельности),</w:t>
                  </w:r>
                </w:p>
                <w:p w:rsidR="008B0117" w:rsidRPr="008B0117" w:rsidRDefault="008B0117" w:rsidP="00771E87">
                  <w:pPr>
                    <w:ind w:hanging="147"/>
                    <w:jc w:val="center"/>
                    <w:rPr>
                      <w:sz w:val="18"/>
                      <w:szCs w:val="18"/>
                    </w:rPr>
                  </w:pPr>
                  <w:r w:rsidRPr="008B0117">
                    <w:rPr>
                      <w:sz w:val="18"/>
                      <w:szCs w:val="18"/>
                    </w:rPr>
                    <w:t>видам расходов, разделам, подразделам классификации расходов бюджетов на плановый период 2026 и 2027 годов</w:t>
                  </w:r>
                </w:p>
                <w:p w:rsidR="008B0117" w:rsidRPr="008B0117" w:rsidRDefault="008B0117" w:rsidP="008B0117">
                  <w:pPr>
                    <w:ind w:hanging="147"/>
                    <w:jc w:val="left"/>
                    <w:rPr>
                      <w:sz w:val="18"/>
                      <w:szCs w:val="18"/>
                    </w:rPr>
                  </w:pPr>
                </w:p>
                <w:p w:rsidR="008B0117" w:rsidRPr="008B0117" w:rsidRDefault="008B0117" w:rsidP="008B0117">
                  <w:pPr>
                    <w:ind w:hanging="147"/>
                    <w:jc w:val="left"/>
                    <w:rPr>
                      <w:sz w:val="18"/>
                      <w:szCs w:val="18"/>
                    </w:rPr>
                  </w:pPr>
                  <w:r w:rsidRPr="008B0117">
                    <w:rPr>
                      <w:sz w:val="18"/>
                      <w:szCs w:val="18"/>
                    </w:rPr>
                    <w:t>Единица измерения: тыс. руб.</w:t>
                  </w:r>
                </w:p>
                <w:p w:rsidR="008B0117" w:rsidRPr="008B0117" w:rsidRDefault="008B0117" w:rsidP="008B0117">
                  <w:pPr>
                    <w:ind w:hanging="147"/>
                    <w:jc w:val="left"/>
                    <w:rPr>
                      <w:sz w:val="18"/>
                      <w:szCs w:val="18"/>
                    </w:rPr>
                  </w:pPr>
                </w:p>
              </w:tc>
            </w:tr>
          </w:tbl>
          <w:p w:rsidR="008B0117" w:rsidRPr="008B0117" w:rsidRDefault="008B0117" w:rsidP="008B0117">
            <w:pPr>
              <w:ind w:hanging="147"/>
              <w:jc w:val="left"/>
              <w:rPr>
                <w:sz w:val="18"/>
                <w:szCs w:val="18"/>
              </w:rPr>
            </w:pPr>
          </w:p>
        </w:tc>
      </w:tr>
    </w:tbl>
    <w:tbl>
      <w:tblPr>
        <w:tblStyle w:val="TableStyle0"/>
        <w:tblW w:w="5000" w:type="pct"/>
        <w:tblInd w:w="6" w:type="dxa"/>
        <w:tblLayout w:type="fixed"/>
        <w:tblLook w:val="04A0" w:firstRow="1" w:lastRow="0" w:firstColumn="1" w:lastColumn="0" w:noHBand="0" w:noVBand="1"/>
      </w:tblPr>
      <w:tblGrid>
        <w:gridCol w:w="2857"/>
        <w:gridCol w:w="1474"/>
        <w:gridCol w:w="1623"/>
        <w:gridCol w:w="850"/>
        <w:gridCol w:w="1471"/>
        <w:gridCol w:w="1807"/>
      </w:tblGrid>
      <w:tr w:rsidR="008B0117" w:rsidRPr="008B0117" w:rsidTr="00B965EB">
        <w:trPr>
          <w:cantSplit/>
          <w:trHeight w:val="408"/>
        </w:trPr>
        <w:tc>
          <w:tcPr>
            <w:tcW w:w="2857" w:type="dxa"/>
            <w:vMerge w:val="restart"/>
            <w:tcBorders>
              <w:top w:val="single" w:sz="5" w:space="0" w:color="auto"/>
              <w:left w:val="single" w:sz="5" w:space="0" w:color="auto"/>
              <w:bottom w:val="single" w:sz="5" w:space="0" w:color="auto"/>
              <w:right w:val="single" w:sz="4" w:space="0" w:color="auto"/>
            </w:tcBorders>
            <w:shd w:val="clear" w:color="auto" w:fill="auto"/>
            <w:vAlign w:val="center"/>
          </w:tcPr>
          <w:p w:rsidR="008B0117" w:rsidRPr="008B0117" w:rsidRDefault="008B0117" w:rsidP="008B0117">
            <w:pPr>
              <w:ind w:hanging="147"/>
              <w:jc w:val="left"/>
              <w:rPr>
                <w:sz w:val="18"/>
                <w:szCs w:val="18"/>
              </w:rPr>
            </w:pPr>
            <w:r w:rsidRPr="008B0117">
              <w:rPr>
                <w:sz w:val="18"/>
                <w:szCs w:val="18"/>
              </w:rPr>
              <w:t>Наименование</w:t>
            </w:r>
          </w:p>
        </w:tc>
        <w:tc>
          <w:tcPr>
            <w:tcW w:w="1474" w:type="dxa"/>
            <w:vMerge w:val="restart"/>
            <w:tcBorders>
              <w:top w:val="single" w:sz="5" w:space="0" w:color="auto"/>
              <w:left w:val="single" w:sz="4" w:space="0" w:color="auto"/>
              <w:bottom w:val="single" w:sz="5" w:space="0" w:color="auto"/>
            </w:tcBorders>
            <w:shd w:val="clear" w:color="auto" w:fill="auto"/>
            <w:vAlign w:val="center"/>
          </w:tcPr>
          <w:p w:rsidR="008B0117" w:rsidRPr="008B0117" w:rsidRDefault="008B0117" w:rsidP="008B0117">
            <w:pPr>
              <w:ind w:hanging="147"/>
              <w:jc w:val="left"/>
              <w:rPr>
                <w:sz w:val="18"/>
                <w:szCs w:val="18"/>
              </w:rPr>
            </w:pPr>
            <w:r w:rsidRPr="008B0117">
              <w:rPr>
                <w:sz w:val="18"/>
                <w:szCs w:val="18"/>
              </w:rPr>
              <w:t>Раздел, подраздел</w:t>
            </w:r>
          </w:p>
        </w:tc>
        <w:tc>
          <w:tcPr>
            <w:tcW w:w="1623"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8B0117" w:rsidRPr="008B0117" w:rsidRDefault="008B0117" w:rsidP="008B0117">
            <w:pPr>
              <w:ind w:hanging="147"/>
              <w:jc w:val="left"/>
              <w:rPr>
                <w:sz w:val="18"/>
                <w:szCs w:val="18"/>
              </w:rPr>
            </w:pPr>
            <w:r w:rsidRPr="008B0117">
              <w:rPr>
                <w:sz w:val="18"/>
                <w:szCs w:val="18"/>
              </w:rPr>
              <w:t>Целевая статья</w:t>
            </w:r>
          </w:p>
        </w:tc>
        <w:tc>
          <w:tcPr>
            <w:tcW w:w="850"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8B0117" w:rsidRPr="008B0117" w:rsidRDefault="008B0117" w:rsidP="00B965EB">
            <w:pPr>
              <w:ind w:left="357" w:firstLine="0"/>
              <w:jc w:val="left"/>
              <w:rPr>
                <w:sz w:val="18"/>
                <w:szCs w:val="18"/>
              </w:rPr>
            </w:pPr>
            <w:r w:rsidRPr="008B0117">
              <w:rPr>
                <w:sz w:val="18"/>
                <w:szCs w:val="18"/>
              </w:rPr>
              <w:t>Вид расхода</w:t>
            </w:r>
          </w:p>
        </w:tc>
        <w:tc>
          <w:tcPr>
            <w:tcW w:w="1471"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8B0117" w:rsidRPr="008B0117" w:rsidRDefault="008B0117" w:rsidP="008B0117">
            <w:pPr>
              <w:ind w:hanging="147"/>
              <w:jc w:val="left"/>
              <w:rPr>
                <w:sz w:val="18"/>
                <w:szCs w:val="18"/>
              </w:rPr>
            </w:pPr>
            <w:r w:rsidRPr="008B0117">
              <w:rPr>
                <w:sz w:val="18"/>
                <w:szCs w:val="18"/>
              </w:rPr>
              <w:t>2026 год</w:t>
            </w:r>
          </w:p>
        </w:tc>
        <w:tc>
          <w:tcPr>
            <w:tcW w:w="1807"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8B0117" w:rsidRPr="008B0117" w:rsidRDefault="008B0117" w:rsidP="008B0117">
            <w:pPr>
              <w:ind w:hanging="147"/>
              <w:jc w:val="left"/>
              <w:rPr>
                <w:sz w:val="18"/>
                <w:szCs w:val="18"/>
              </w:rPr>
            </w:pPr>
            <w:r w:rsidRPr="008B0117">
              <w:rPr>
                <w:sz w:val="18"/>
                <w:szCs w:val="18"/>
              </w:rPr>
              <w:t>2027 год</w:t>
            </w:r>
          </w:p>
        </w:tc>
      </w:tr>
      <w:tr w:rsidR="008B0117" w:rsidRPr="008B0117" w:rsidTr="00B965EB">
        <w:trPr>
          <w:cantSplit/>
          <w:trHeight w:val="408"/>
        </w:trPr>
        <w:tc>
          <w:tcPr>
            <w:tcW w:w="2857" w:type="dxa"/>
            <w:vMerge/>
            <w:tcBorders>
              <w:top w:val="single" w:sz="5" w:space="0" w:color="auto"/>
              <w:left w:val="single" w:sz="5" w:space="0" w:color="auto"/>
              <w:bottom w:val="single" w:sz="5" w:space="0" w:color="auto"/>
              <w:right w:val="single" w:sz="4" w:space="0" w:color="auto"/>
            </w:tcBorders>
            <w:shd w:val="clear" w:color="auto" w:fill="auto"/>
            <w:vAlign w:val="center"/>
          </w:tcPr>
          <w:p w:rsidR="008B0117" w:rsidRPr="008B0117" w:rsidRDefault="008B0117" w:rsidP="008B0117">
            <w:pPr>
              <w:ind w:hanging="147"/>
              <w:jc w:val="left"/>
              <w:rPr>
                <w:sz w:val="18"/>
                <w:szCs w:val="18"/>
              </w:rPr>
            </w:pPr>
          </w:p>
        </w:tc>
        <w:tc>
          <w:tcPr>
            <w:tcW w:w="1474" w:type="dxa"/>
            <w:vMerge/>
            <w:tcBorders>
              <w:top w:val="single" w:sz="5" w:space="0" w:color="auto"/>
              <w:left w:val="single" w:sz="4" w:space="0" w:color="auto"/>
              <w:bottom w:val="single" w:sz="5" w:space="0" w:color="auto"/>
            </w:tcBorders>
            <w:shd w:val="clear" w:color="auto" w:fill="auto"/>
            <w:vAlign w:val="center"/>
          </w:tcPr>
          <w:p w:rsidR="008B0117" w:rsidRPr="008B0117" w:rsidRDefault="008B0117" w:rsidP="008B0117">
            <w:pPr>
              <w:ind w:hanging="147"/>
              <w:jc w:val="left"/>
              <w:rPr>
                <w:sz w:val="18"/>
                <w:szCs w:val="18"/>
              </w:rPr>
            </w:pPr>
          </w:p>
        </w:tc>
        <w:tc>
          <w:tcPr>
            <w:tcW w:w="1623" w:type="dxa"/>
            <w:vMerge/>
            <w:tcBorders>
              <w:top w:val="single" w:sz="5" w:space="0" w:color="auto"/>
              <w:left w:val="single" w:sz="5" w:space="0" w:color="auto"/>
              <w:bottom w:val="single" w:sz="5" w:space="0" w:color="auto"/>
              <w:right w:val="single" w:sz="5" w:space="0" w:color="auto"/>
            </w:tcBorders>
            <w:shd w:val="clear" w:color="auto" w:fill="auto"/>
            <w:vAlign w:val="center"/>
          </w:tcPr>
          <w:p w:rsidR="008B0117" w:rsidRPr="008B0117" w:rsidRDefault="008B0117" w:rsidP="008B0117">
            <w:pPr>
              <w:ind w:hanging="147"/>
              <w:jc w:val="left"/>
              <w:rPr>
                <w:sz w:val="18"/>
                <w:szCs w:val="18"/>
              </w:rPr>
            </w:pPr>
          </w:p>
        </w:tc>
        <w:tc>
          <w:tcPr>
            <w:tcW w:w="850" w:type="dxa"/>
            <w:vMerge/>
            <w:tcBorders>
              <w:top w:val="single" w:sz="5" w:space="0" w:color="auto"/>
              <w:left w:val="single" w:sz="5" w:space="0" w:color="auto"/>
              <w:bottom w:val="single" w:sz="5" w:space="0" w:color="auto"/>
              <w:right w:val="single" w:sz="5" w:space="0" w:color="auto"/>
            </w:tcBorders>
            <w:shd w:val="clear" w:color="auto" w:fill="auto"/>
            <w:vAlign w:val="center"/>
          </w:tcPr>
          <w:p w:rsidR="008B0117" w:rsidRPr="008B0117" w:rsidRDefault="008B0117" w:rsidP="008B0117">
            <w:pPr>
              <w:ind w:hanging="147"/>
              <w:jc w:val="left"/>
              <w:rPr>
                <w:sz w:val="18"/>
                <w:szCs w:val="18"/>
              </w:rPr>
            </w:pPr>
          </w:p>
        </w:tc>
        <w:tc>
          <w:tcPr>
            <w:tcW w:w="1471" w:type="dxa"/>
            <w:vMerge/>
            <w:tcBorders>
              <w:top w:val="single" w:sz="5" w:space="0" w:color="auto"/>
              <w:left w:val="single" w:sz="5" w:space="0" w:color="auto"/>
              <w:bottom w:val="single" w:sz="5" w:space="0" w:color="auto"/>
              <w:right w:val="single" w:sz="5" w:space="0" w:color="auto"/>
            </w:tcBorders>
            <w:shd w:val="clear" w:color="auto" w:fill="auto"/>
            <w:vAlign w:val="center"/>
          </w:tcPr>
          <w:p w:rsidR="008B0117" w:rsidRPr="008B0117" w:rsidRDefault="008B0117" w:rsidP="008B0117">
            <w:pPr>
              <w:ind w:hanging="147"/>
              <w:jc w:val="left"/>
              <w:rPr>
                <w:sz w:val="18"/>
                <w:szCs w:val="18"/>
              </w:rPr>
            </w:pPr>
          </w:p>
        </w:tc>
        <w:tc>
          <w:tcPr>
            <w:tcW w:w="1807" w:type="dxa"/>
            <w:vMerge/>
            <w:tcBorders>
              <w:top w:val="single" w:sz="5" w:space="0" w:color="auto"/>
              <w:left w:val="single" w:sz="5" w:space="0" w:color="auto"/>
              <w:bottom w:val="single" w:sz="5" w:space="0" w:color="auto"/>
              <w:right w:val="single" w:sz="5" w:space="0" w:color="auto"/>
            </w:tcBorders>
            <w:shd w:val="clear" w:color="auto" w:fill="auto"/>
            <w:vAlign w:val="center"/>
          </w:tcPr>
          <w:p w:rsidR="008B0117" w:rsidRPr="008B0117" w:rsidRDefault="008B0117" w:rsidP="008B0117">
            <w:pPr>
              <w:ind w:hanging="147"/>
              <w:jc w:val="left"/>
              <w:rPr>
                <w:sz w:val="18"/>
                <w:szCs w:val="18"/>
              </w:rPr>
            </w:pPr>
          </w:p>
        </w:tc>
      </w:tr>
    </w:tbl>
    <w:tbl>
      <w:tblPr>
        <w:tblStyle w:val="TableStyle1"/>
        <w:tblW w:w="4994" w:type="pct"/>
        <w:tblInd w:w="6" w:type="dxa"/>
        <w:tblLayout w:type="fixed"/>
        <w:tblLook w:val="04A0" w:firstRow="1" w:lastRow="0" w:firstColumn="1" w:lastColumn="0" w:noHBand="0" w:noVBand="1"/>
      </w:tblPr>
      <w:tblGrid>
        <w:gridCol w:w="41"/>
        <w:gridCol w:w="27"/>
        <w:gridCol w:w="29"/>
        <w:gridCol w:w="30"/>
        <w:gridCol w:w="26"/>
        <w:gridCol w:w="30"/>
        <w:gridCol w:w="20"/>
        <w:gridCol w:w="30"/>
        <w:gridCol w:w="30"/>
        <w:gridCol w:w="46"/>
        <w:gridCol w:w="30"/>
        <w:gridCol w:w="1407"/>
        <w:gridCol w:w="1593"/>
        <w:gridCol w:w="996"/>
        <w:gridCol w:w="286"/>
        <w:gridCol w:w="136"/>
        <w:gridCol w:w="63"/>
        <w:gridCol w:w="1093"/>
        <w:gridCol w:w="891"/>
        <w:gridCol w:w="1418"/>
        <w:gridCol w:w="1848"/>
      </w:tblGrid>
      <w:tr w:rsidR="008B0117" w:rsidRPr="008B0117" w:rsidTr="001972AE">
        <w:trPr>
          <w:cantSplit/>
          <w:tblHeader/>
        </w:trPr>
        <w:tc>
          <w:tcPr>
            <w:tcW w:w="3339" w:type="dxa"/>
            <w:gridSpan w:val="13"/>
            <w:tcBorders>
              <w:top w:val="none" w:sz="5" w:space="0" w:color="auto"/>
              <w:left w:val="single" w:sz="5" w:space="0" w:color="auto"/>
              <w:bottom w:val="single" w:sz="10" w:space="0" w:color="auto"/>
              <w:right w:val="single" w:sz="4" w:space="0" w:color="auto"/>
            </w:tcBorders>
            <w:shd w:val="clear" w:color="auto" w:fill="auto"/>
            <w:vAlign w:val="center"/>
          </w:tcPr>
          <w:p w:rsidR="008B0117" w:rsidRPr="008B0117" w:rsidRDefault="008B0117" w:rsidP="008B0117">
            <w:pPr>
              <w:ind w:hanging="147"/>
              <w:jc w:val="left"/>
              <w:rPr>
                <w:sz w:val="18"/>
                <w:szCs w:val="18"/>
              </w:rPr>
            </w:pPr>
            <w:r w:rsidRPr="008B0117">
              <w:rPr>
                <w:sz w:val="18"/>
                <w:szCs w:val="18"/>
              </w:rPr>
              <w:t>1</w:t>
            </w:r>
          </w:p>
        </w:tc>
        <w:tc>
          <w:tcPr>
            <w:tcW w:w="996" w:type="dxa"/>
            <w:tcBorders>
              <w:top w:val="none" w:sz="5" w:space="0" w:color="auto"/>
              <w:left w:val="single" w:sz="4" w:space="0" w:color="auto"/>
              <w:bottom w:val="single" w:sz="10" w:space="0" w:color="auto"/>
            </w:tcBorders>
            <w:shd w:val="clear" w:color="auto" w:fill="auto"/>
            <w:vAlign w:val="center"/>
          </w:tcPr>
          <w:p w:rsidR="008B0117" w:rsidRPr="008B0117" w:rsidRDefault="008B0117" w:rsidP="008B0117">
            <w:pPr>
              <w:ind w:hanging="147"/>
              <w:jc w:val="left"/>
              <w:rPr>
                <w:sz w:val="18"/>
                <w:szCs w:val="18"/>
              </w:rPr>
            </w:pPr>
          </w:p>
        </w:tc>
        <w:tc>
          <w:tcPr>
            <w:tcW w:w="1578" w:type="dxa"/>
            <w:gridSpan w:val="4"/>
            <w:tcBorders>
              <w:top w:val="single" w:sz="5" w:space="0" w:color="auto"/>
              <w:left w:val="single" w:sz="5" w:space="0" w:color="auto"/>
              <w:bottom w:val="single" w:sz="10" w:space="0" w:color="auto"/>
              <w:right w:val="single" w:sz="5" w:space="0" w:color="auto"/>
            </w:tcBorders>
            <w:shd w:val="clear" w:color="auto" w:fill="auto"/>
            <w:vAlign w:val="center"/>
          </w:tcPr>
          <w:p w:rsidR="008B0117" w:rsidRPr="008B0117" w:rsidRDefault="008B0117" w:rsidP="008B0117">
            <w:pPr>
              <w:ind w:hanging="147"/>
              <w:jc w:val="left"/>
              <w:rPr>
                <w:sz w:val="18"/>
                <w:szCs w:val="18"/>
              </w:rPr>
            </w:pPr>
            <w:r w:rsidRPr="008B0117">
              <w:rPr>
                <w:sz w:val="18"/>
                <w:szCs w:val="18"/>
              </w:rPr>
              <w:t>2</w:t>
            </w:r>
          </w:p>
        </w:tc>
        <w:tc>
          <w:tcPr>
            <w:tcW w:w="891" w:type="dxa"/>
            <w:tcBorders>
              <w:top w:val="none" w:sz="5" w:space="0" w:color="auto"/>
              <w:left w:val="single" w:sz="5" w:space="0" w:color="auto"/>
              <w:bottom w:val="single" w:sz="10" w:space="0" w:color="auto"/>
              <w:right w:val="single" w:sz="5" w:space="0" w:color="auto"/>
            </w:tcBorders>
            <w:shd w:val="clear" w:color="auto" w:fill="auto"/>
            <w:vAlign w:val="center"/>
          </w:tcPr>
          <w:p w:rsidR="008B0117" w:rsidRPr="008B0117" w:rsidRDefault="008B0117" w:rsidP="008B0117">
            <w:pPr>
              <w:ind w:hanging="147"/>
              <w:jc w:val="left"/>
              <w:rPr>
                <w:sz w:val="18"/>
                <w:szCs w:val="18"/>
              </w:rPr>
            </w:pPr>
            <w:r w:rsidRPr="008B0117">
              <w:rPr>
                <w:sz w:val="18"/>
                <w:szCs w:val="18"/>
              </w:rPr>
              <w:t>3</w:t>
            </w:r>
          </w:p>
        </w:tc>
        <w:tc>
          <w:tcPr>
            <w:tcW w:w="1418" w:type="dxa"/>
            <w:tcBorders>
              <w:top w:val="single" w:sz="5" w:space="0" w:color="auto"/>
              <w:left w:val="single" w:sz="5" w:space="0" w:color="auto"/>
              <w:bottom w:val="single" w:sz="10"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w:t>
            </w:r>
          </w:p>
        </w:tc>
        <w:tc>
          <w:tcPr>
            <w:tcW w:w="1848" w:type="dxa"/>
            <w:tcBorders>
              <w:top w:val="single" w:sz="5" w:space="0" w:color="auto"/>
              <w:left w:val="single" w:sz="5" w:space="0" w:color="auto"/>
              <w:bottom w:val="single" w:sz="10"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5</w:t>
            </w:r>
          </w:p>
        </w:tc>
      </w:tr>
      <w:tr w:rsidR="008B0117" w:rsidRPr="008B0117" w:rsidTr="001972AE">
        <w:trPr>
          <w:cantSplit/>
        </w:trPr>
        <w:tc>
          <w:tcPr>
            <w:tcW w:w="3339" w:type="dxa"/>
            <w:gridSpan w:val="13"/>
            <w:tcBorders>
              <w:top w:val="single" w:sz="5" w:space="0" w:color="auto"/>
              <w:left w:val="single" w:sz="10" w:space="0" w:color="auto"/>
              <w:bottom w:val="single" w:sz="5" w:space="0" w:color="auto"/>
              <w:right w:val="single" w:sz="4"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Программные расходы</w:t>
            </w:r>
          </w:p>
        </w:tc>
        <w:tc>
          <w:tcPr>
            <w:tcW w:w="996" w:type="dxa"/>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p>
        </w:tc>
        <w:tc>
          <w:tcPr>
            <w:tcW w:w="286"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w:t>
            </w:r>
          </w:p>
        </w:tc>
        <w:tc>
          <w:tcPr>
            <w:tcW w:w="136"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w:t>
            </w:r>
          </w:p>
        </w:tc>
        <w:tc>
          <w:tcPr>
            <w:tcW w:w="63"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3"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00000</w:t>
            </w:r>
          </w:p>
        </w:tc>
        <w:tc>
          <w:tcPr>
            <w:tcW w:w="891"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418" w:type="dxa"/>
            <w:tcBorders>
              <w:top w:val="single" w:sz="5" w:space="0" w:color="auto"/>
              <w:left w:val="single" w:sz="5"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29 720.60</w:t>
            </w:r>
          </w:p>
        </w:tc>
        <w:tc>
          <w:tcPr>
            <w:tcW w:w="1848" w:type="dxa"/>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40 708.70</w:t>
            </w:r>
          </w:p>
        </w:tc>
      </w:tr>
      <w:tr w:rsidR="008B0117" w:rsidRPr="008B0117" w:rsidTr="001972AE">
        <w:trPr>
          <w:cantSplit/>
        </w:trPr>
        <w:tc>
          <w:tcPr>
            <w:tcW w:w="41"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3298"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Дорожное хозяйство</w:t>
            </w:r>
          </w:p>
        </w:tc>
        <w:tc>
          <w:tcPr>
            <w:tcW w:w="996" w:type="dxa"/>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p>
        </w:tc>
        <w:tc>
          <w:tcPr>
            <w:tcW w:w="286"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20</w:t>
            </w:r>
          </w:p>
        </w:tc>
        <w:tc>
          <w:tcPr>
            <w:tcW w:w="136"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1</w:t>
            </w:r>
          </w:p>
        </w:tc>
        <w:tc>
          <w:tcPr>
            <w:tcW w:w="63"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00</w:t>
            </w:r>
          </w:p>
        </w:tc>
        <w:tc>
          <w:tcPr>
            <w:tcW w:w="1093"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00000</w:t>
            </w:r>
          </w:p>
        </w:tc>
        <w:tc>
          <w:tcPr>
            <w:tcW w:w="891"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418" w:type="dxa"/>
            <w:tcBorders>
              <w:top w:val="single" w:sz="5" w:space="0" w:color="auto"/>
              <w:left w:val="single" w:sz="5"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29 720.60</w:t>
            </w:r>
          </w:p>
        </w:tc>
        <w:tc>
          <w:tcPr>
            <w:tcW w:w="1848" w:type="dxa"/>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40 708.70</w:t>
            </w:r>
          </w:p>
        </w:tc>
      </w:tr>
      <w:tr w:rsidR="008B0117" w:rsidRPr="008B0117" w:rsidTr="001972AE">
        <w:trPr>
          <w:cantSplit/>
        </w:trPr>
        <w:tc>
          <w:tcPr>
            <w:tcW w:w="41"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27" w:type="dxa"/>
            <w:shd w:val="clear" w:color="auto" w:fill="auto"/>
            <w:vAlign w:val="bottom"/>
          </w:tcPr>
          <w:p w:rsidR="008B0117" w:rsidRPr="008B0117" w:rsidRDefault="008B0117" w:rsidP="008B0117">
            <w:pPr>
              <w:ind w:hanging="147"/>
              <w:jc w:val="left"/>
              <w:rPr>
                <w:sz w:val="18"/>
                <w:szCs w:val="18"/>
              </w:rPr>
            </w:pPr>
          </w:p>
        </w:tc>
        <w:tc>
          <w:tcPr>
            <w:tcW w:w="32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Реализация мероприятий муниципальной программы за счет средств местного бюджета</w:t>
            </w:r>
          </w:p>
        </w:tc>
        <w:tc>
          <w:tcPr>
            <w:tcW w:w="996" w:type="dxa"/>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p>
        </w:tc>
        <w:tc>
          <w:tcPr>
            <w:tcW w:w="286"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w:t>
            </w:r>
          </w:p>
        </w:tc>
        <w:tc>
          <w:tcPr>
            <w:tcW w:w="136"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63"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3"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99000</w:t>
            </w:r>
          </w:p>
        </w:tc>
        <w:tc>
          <w:tcPr>
            <w:tcW w:w="891"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418" w:type="dxa"/>
            <w:tcBorders>
              <w:top w:val="single" w:sz="5" w:space="0" w:color="auto"/>
              <w:left w:val="single" w:sz="5"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29 720.60</w:t>
            </w:r>
          </w:p>
        </w:tc>
        <w:tc>
          <w:tcPr>
            <w:tcW w:w="1848" w:type="dxa"/>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40 708.70</w:t>
            </w:r>
          </w:p>
        </w:tc>
      </w:tr>
      <w:tr w:rsidR="008B0117" w:rsidRPr="008B0117" w:rsidTr="001972AE">
        <w:trPr>
          <w:cantSplit/>
        </w:trPr>
        <w:tc>
          <w:tcPr>
            <w:tcW w:w="41"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27" w:type="dxa"/>
            <w:shd w:val="clear" w:color="auto" w:fill="auto"/>
            <w:vAlign w:val="bottom"/>
          </w:tcPr>
          <w:p w:rsidR="008B0117" w:rsidRPr="008B0117" w:rsidRDefault="008B0117" w:rsidP="008B0117">
            <w:pPr>
              <w:ind w:hanging="147"/>
              <w:jc w:val="left"/>
              <w:rPr>
                <w:sz w:val="18"/>
                <w:szCs w:val="18"/>
              </w:rPr>
            </w:pPr>
          </w:p>
        </w:tc>
        <w:tc>
          <w:tcPr>
            <w:tcW w:w="32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Иные мероприятия</w:t>
            </w:r>
          </w:p>
        </w:tc>
        <w:tc>
          <w:tcPr>
            <w:tcW w:w="996" w:type="dxa"/>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p>
        </w:tc>
        <w:tc>
          <w:tcPr>
            <w:tcW w:w="286"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w:t>
            </w:r>
          </w:p>
        </w:tc>
        <w:tc>
          <w:tcPr>
            <w:tcW w:w="136"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63"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3"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99020</w:t>
            </w:r>
          </w:p>
        </w:tc>
        <w:tc>
          <w:tcPr>
            <w:tcW w:w="891"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418" w:type="dxa"/>
            <w:tcBorders>
              <w:top w:val="single" w:sz="5" w:space="0" w:color="auto"/>
              <w:left w:val="single" w:sz="5"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29 720.60</w:t>
            </w:r>
          </w:p>
        </w:tc>
        <w:tc>
          <w:tcPr>
            <w:tcW w:w="1848" w:type="dxa"/>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40 708.70</w:t>
            </w:r>
          </w:p>
        </w:tc>
      </w:tr>
      <w:tr w:rsidR="008B0117" w:rsidRPr="008B0117" w:rsidTr="001972AE">
        <w:trPr>
          <w:cantSplit/>
        </w:trPr>
        <w:tc>
          <w:tcPr>
            <w:tcW w:w="41"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27" w:type="dxa"/>
            <w:shd w:val="clear" w:color="auto" w:fill="auto"/>
            <w:vAlign w:val="bottom"/>
          </w:tcPr>
          <w:p w:rsidR="008B0117" w:rsidRPr="008B0117" w:rsidRDefault="008B0117" w:rsidP="008B0117">
            <w:pPr>
              <w:ind w:hanging="147"/>
              <w:jc w:val="left"/>
              <w:rPr>
                <w:sz w:val="18"/>
                <w:szCs w:val="18"/>
              </w:rPr>
            </w:pPr>
          </w:p>
        </w:tc>
        <w:tc>
          <w:tcPr>
            <w:tcW w:w="29" w:type="dxa"/>
            <w:shd w:val="clear" w:color="auto" w:fill="auto"/>
            <w:vAlign w:val="bottom"/>
          </w:tcPr>
          <w:p w:rsidR="008B0117" w:rsidRPr="008B0117" w:rsidRDefault="008B0117" w:rsidP="008B0117">
            <w:pPr>
              <w:ind w:hanging="147"/>
              <w:jc w:val="left"/>
              <w:rPr>
                <w:sz w:val="18"/>
                <w:szCs w:val="18"/>
              </w:rPr>
            </w:pPr>
          </w:p>
        </w:tc>
        <w:tc>
          <w:tcPr>
            <w:tcW w:w="3242"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1972AE">
            <w:pPr>
              <w:ind w:left="357" w:firstLine="0"/>
              <w:jc w:val="left"/>
              <w:rPr>
                <w:sz w:val="18"/>
                <w:szCs w:val="18"/>
              </w:rPr>
            </w:pPr>
            <w:r w:rsidRPr="008B0117">
              <w:rPr>
                <w:sz w:val="18"/>
                <w:szCs w:val="18"/>
              </w:rPr>
              <w:t>Закупка товаров, работ и услуг для обеспечения государственных (муниципальных) нужд</w:t>
            </w:r>
          </w:p>
        </w:tc>
        <w:tc>
          <w:tcPr>
            <w:tcW w:w="996" w:type="dxa"/>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p>
        </w:tc>
        <w:tc>
          <w:tcPr>
            <w:tcW w:w="286"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w:t>
            </w:r>
          </w:p>
        </w:tc>
        <w:tc>
          <w:tcPr>
            <w:tcW w:w="136"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63"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3"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99020</w:t>
            </w:r>
          </w:p>
        </w:tc>
        <w:tc>
          <w:tcPr>
            <w:tcW w:w="891"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200</w:t>
            </w:r>
          </w:p>
        </w:tc>
        <w:tc>
          <w:tcPr>
            <w:tcW w:w="1418" w:type="dxa"/>
            <w:tcBorders>
              <w:top w:val="single" w:sz="5" w:space="0" w:color="auto"/>
              <w:left w:val="single" w:sz="5"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29 720.60</w:t>
            </w:r>
          </w:p>
        </w:tc>
        <w:tc>
          <w:tcPr>
            <w:tcW w:w="1848" w:type="dxa"/>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40 708.70</w:t>
            </w:r>
          </w:p>
        </w:tc>
      </w:tr>
      <w:tr w:rsidR="008B0117" w:rsidRPr="008B0117" w:rsidTr="001972AE">
        <w:trPr>
          <w:cantSplit/>
        </w:trPr>
        <w:tc>
          <w:tcPr>
            <w:tcW w:w="41"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27" w:type="dxa"/>
            <w:shd w:val="clear" w:color="auto" w:fill="auto"/>
            <w:vAlign w:val="bottom"/>
          </w:tcPr>
          <w:p w:rsidR="008B0117" w:rsidRPr="008B0117" w:rsidRDefault="008B0117" w:rsidP="008B0117">
            <w:pPr>
              <w:ind w:hanging="147"/>
              <w:jc w:val="left"/>
              <w:rPr>
                <w:sz w:val="18"/>
                <w:szCs w:val="18"/>
              </w:rPr>
            </w:pPr>
          </w:p>
        </w:tc>
        <w:tc>
          <w:tcPr>
            <w:tcW w:w="29" w:type="dxa"/>
            <w:shd w:val="clear" w:color="auto" w:fill="auto"/>
            <w:vAlign w:val="bottom"/>
          </w:tcPr>
          <w:p w:rsidR="008B0117" w:rsidRPr="008B0117" w:rsidRDefault="008B0117" w:rsidP="008B0117">
            <w:pPr>
              <w:ind w:hanging="147"/>
              <w:jc w:val="left"/>
              <w:rPr>
                <w:sz w:val="18"/>
                <w:szCs w:val="18"/>
              </w:rPr>
            </w:pPr>
          </w:p>
        </w:tc>
        <w:tc>
          <w:tcPr>
            <w:tcW w:w="3242"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Дорожное хозяйство (дорожные фонды)</w:t>
            </w:r>
          </w:p>
        </w:tc>
        <w:tc>
          <w:tcPr>
            <w:tcW w:w="996" w:type="dxa"/>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0409</w:t>
            </w:r>
          </w:p>
        </w:tc>
        <w:tc>
          <w:tcPr>
            <w:tcW w:w="286"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w:t>
            </w:r>
          </w:p>
        </w:tc>
        <w:tc>
          <w:tcPr>
            <w:tcW w:w="136"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63"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3"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99020</w:t>
            </w:r>
          </w:p>
        </w:tc>
        <w:tc>
          <w:tcPr>
            <w:tcW w:w="891"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200</w:t>
            </w:r>
          </w:p>
        </w:tc>
        <w:tc>
          <w:tcPr>
            <w:tcW w:w="1418" w:type="dxa"/>
            <w:tcBorders>
              <w:top w:val="single" w:sz="5" w:space="0" w:color="auto"/>
              <w:left w:val="single" w:sz="5"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29 720.60</w:t>
            </w:r>
          </w:p>
        </w:tc>
        <w:tc>
          <w:tcPr>
            <w:tcW w:w="1848" w:type="dxa"/>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40 708.70</w:t>
            </w:r>
          </w:p>
        </w:tc>
      </w:tr>
      <w:tr w:rsidR="008B0117" w:rsidRPr="008B0117" w:rsidTr="001972AE">
        <w:trPr>
          <w:cantSplit/>
        </w:trPr>
        <w:tc>
          <w:tcPr>
            <w:tcW w:w="41"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27" w:type="dxa"/>
            <w:shd w:val="clear" w:color="auto" w:fill="auto"/>
            <w:vAlign w:val="bottom"/>
          </w:tcPr>
          <w:p w:rsidR="008B0117" w:rsidRPr="008B0117" w:rsidRDefault="008B0117" w:rsidP="008B0117">
            <w:pPr>
              <w:ind w:hanging="147"/>
              <w:jc w:val="left"/>
              <w:rPr>
                <w:sz w:val="18"/>
                <w:szCs w:val="18"/>
              </w:rPr>
            </w:pPr>
          </w:p>
        </w:tc>
        <w:tc>
          <w:tcPr>
            <w:tcW w:w="29" w:type="dxa"/>
            <w:shd w:val="clear" w:color="auto" w:fill="auto"/>
            <w:vAlign w:val="bottom"/>
          </w:tcPr>
          <w:p w:rsidR="008B0117" w:rsidRPr="008B0117" w:rsidRDefault="008B0117" w:rsidP="008B0117">
            <w:pPr>
              <w:ind w:hanging="147"/>
              <w:jc w:val="left"/>
              <w:rPr>
                <w:sz w:val="18"/>
                <w:szCs w:val="18"/>
              </w:rPr>
            </w:pPr>
          </w:p>
        </w:tc>
        <w:tc>
          <w:tcPr>
            <w:tcW w:w="3242"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1972AE">
            <w:pPr>
              <w:ind w:left="357" w:firstLine="0"/>
              <w:jc w:val="left"/>
              <w:rPr>
                <w:sz w:val="18"/>
                <w:szCs w:val="18"/>
              </w:rPr>
            </w:pPr>
            <w:r w:rsidRPr="008B0117">
              <w:rPr>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6" w:type="dxa"/>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p>
        </w:tc>
        <w:tc>
          <w:tcPr>
            <w:tcW w:w="286"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136"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63"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3"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60001</w:t>
            </w:r>
          </w:p>
        </w:tc>
        <w:tc>
          <w:tcPr>
            <w:tcW w:w="891"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100</w:t>
            </w:r>
          </w:p>
        </w:tc>
        <w:tc>
          <w:tcPr>
            <w:tcW w:w="1418" w:type="dxa"/>
            <w:tcBorders>
              <w:top w:val="single" w:sz="5" w:space="0" w:color="auto"/>
              <w:left w:val="single" w:sz="5"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44 978.17</w:t>
            </w:r>
          </w:p>
        </w:tc>
        <w:tc>
          <w:tcPr>
            <w:tcW w:w="1848" w:type="dxa"/>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43 472.18</w:t>
            </w:r>
          </w:p>
        </w:tc>
      </w:tr>
      <w:tr w:rsidR="008B0117" w:rsidRPr="008B0117" w:rsidTr="001972AE">
        <w:trPr>
          <w:cantSplit/>
        </w:trPr>
        <w:tc>
          <w:tcPr>
            <w:tcW w:w="41"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p w:rsidR="008B0117" w:rsidRPr="008B0117" w:rsidRDefault="008B0117" w:rsidP="008B0117">
            <w:pPr>
              <w:ind w:hanging="147"/>
              <w:jc w:val="left"/>
              <w:rPr>
                <w:sz w:val="18"/>
                <w:szCs w:val="18"/>
              </w:rPr>
            </w:pPr>
          </w:p>
        </w:tc>
        <w:tc>
          <w:tcPr>
            <w:tcW w:w="27" w:type="dxa"/>
            <w:shd w:val="clear" w:color="auto" w:fill="auto"/>
            <w:vAlign w:val="bottom"/>
          </w:tcPr>
          <w:p w:rsidR="008B0117" w:rsidRPr="008B0117" w:rsidRDefault="008B0117" w:rsidP="008B0117">
            <w:pPr>
              <w:ind w:hanging="147"/>
              <w:jc w:val="left"/>
              <w:rPr>
                <w:sz w:val="18"/>
                <w:szCs w:val="18"/>
              </w:rPr>
            </w:pPr>
          </w:p>
        </w:tc>
        <w:tc>
          <w:tcPr>
            <w:tcW w:w="29" w:type="dxa"/>
            <w:shd w:val="clear" w:color="auto" w:fill="auto"/>
            <w:vAlign w:val="bottom"/>
          </w:tcPr>
          <w:p w:rsidR="008B0117" w:rsidRPr="008B0117" w:rsidRDefault="008B0117" w:rsidP="008B0117">
            <w:pPr>
              <w:ind w:hanging="147"/>
              <w:jc w:val="left"/>
              <w:rPr>
                <w:sz w:val="18"/>
                <w:szCs w:val="18"/>
              </w:rPr>
            </w:pPr>
          </w:p>
        </w:tc>
        <w:tc>
          <w:tcPr>
            <w:tcW w:w="3242"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1972AE">
            <w:pPr>
              <w:ind w:left="357" w:firstLine="0"/>
              <w:jc w:val="left"/>
              <w:rPr>
                <w:sz w:val="18"/>
                <w:szCs w:val="18"/>
              </w:rPr>
            </w:pPr>
            <w:r w:rsidRPr="008B0117">
              <w:rPr>
                <w:sz w:val="18"/>
                <w:szCs w:val="18"/>
              </w:rPr>
              <w:t>Функционирование высшего должностного лица субъекта Российской Федерации и муниципального образования</w:t>
            </w:r>
          </w:p>
        </w:tc>
        <w:tc>
          <w:tcPr>
            <w:tcW w:w="996" w:type="dxa"/>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0102</w:t>
            </w:r>
          </w:p>
        </w:tc>
        <w:tc>
          <w:tcPr>
            <w:tcW w:w="286"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136"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63"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3"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60001</w:t>
            </w:r>
          </w:p>
        </w:tc>
        <w:tc>
          <w:tcPr>
            <w:tcW w:w="891"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100</w:t>
            </w:r>
          </w:p>
        </w:tc>
        <w:tc>
          <w:tcPr>
            <w:tcW w:w="1418" w:type="dxa"/>
            <w:tcBorders>
              <w:top w:val="single" w:sz="5" w:space="0" w:color="auto"/>
              <w:left w:val="single" w:sz="5"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1 981.42</w:t>
            </w:r>
          </w:p>
        </w:tc>
        <w:tc>
          <w:tcPr>
            <w:tcW w:w="1848" w:type="dxa"/>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1 938.35</w:t>
            </w:r>
          </w:p>
        </w:tc>
      </w:tr>
      <w:tr w:rsidR="008B0117" w:rsidRPr="008B0117" w:rsidTr="001972AE">
        <w:trPr>
          <w:cantSplit/>
        </w:trPr>
        <w:tc>
          <w:tcPr>
            <w:tcW w:w="41"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p w:rsidR="008B0117" w:rsidRPr="008B0117" w:rsidRDefault="008B0117" w:rsidP="008B0117">
            <w:pPr>
              <w:ind w:hanging="147"/>
              <w:jc w:val="left"/>
              <w:rPr>
                <w:sz w:val="18"/>
                <w:szCs w:val="18"/>
              </w:rPr>
            </w:pPr>
          </w:p>
        </w:tc>
        <w:tc>
          <w:tcPr>
            <w:tcW w:w="27" w:type="dxa"/>
            <w:shd w:val="clear" w:color="auto" w:fill="auto"/>
            <w:vAlign w:val="bottom"/>
          </w:tcPr>
          <w:p w:rsidR="008B0117" w:rsidRPr="008B0117" w:rsidRDefault="008B0117" w:rsidP="008B0117">
            <w:pPr>
              <w:ind w:hanging="147"/>
              <w:jc w:val="left"/>
              <w:rPr>
                <w:sz w:val="18"/>
                <w:szCs w:val="18"/>
              </w:rPr>
            </w:pPr>
          </w:p>
        </w:tc>
        <w:tc>
          <w:tcPr>
            <w:tcW w:w="29" w:type="dxa"/>
            <w:shd w:val="clear" w:color="auto" w:fill="auto"/>
            <w:vAlign w:val="bottom"/>
          </w:tcPr>
          <w:p w:rsidR="008B0117" w:rsidRPr="008B0117" w:rsidRDefault="008B0117" w:rsidP="008B0117">
            <w:pPr>
              <w:ind w:hanging="147"/>
              <w:jc w:val="left"/>
              <w:rPr>
                <w:sz w:val="18"/>
                <w:szCs w:val="18"/>
              </w:rPr>
            </w:pPr>
          </w:p>
        </w:tc>
        <w:tc>
          <w:tcPr>
            <w:tcW w:w="3242"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1972AE">
            <w:pPr>
              <w:ind w:left="357" w:firstLine="0"/>
              <w:jc w:val="left"/>
              <w:rPr>
                <w:sz w:val="18"/>
                <w:szCs w:val="18"/>
              </w:rPr>
            </w:pPr>
            <w:r w:rsidRPr="008B0117">
              <w:rPr>
                <w:sz w:val="18"/>
                <w:szCs w:val="18"/>
              </w:rPr>
              <w:t>Функционирование высшего должностного лица субъекта Российской Федерации и муниципального образования</w:t>
            </w:r>
          </w:p>
        </w:tc>
        <w:tc>
          <w:tcPr>
            <w:tcW w:w="996" w:type="dxa"/>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0104</w:t>
            </w:r>
          </w:p>
        </w:tc>
        <w:tc>
          <w:tcPr>
            <w:tcW w:w="286"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136"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63"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3"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60001</w:t>
            </w:r>
          </w:p>
        </w:tc>
        <w:tc>
          <w:tcPr>
            <w:tcW w:w="891"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100</w:t>
            </w:r>
          </w:p>
        </w:tc>
        <w:tc>
          <w:tcPr>
            <w:tcW w:w="1418" w:type="dxa"/>
            <w:tcBorders>
              <w:top w:val="single" w:sz="5" w:space="0" w:color="auto"/>
              <w:left w:val="single" w:sz="5"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42 996.75</w:t>
            </w:r>
          </w:p>
        </w:tc>
        <w:tc>
          <w:tcPr>
            <w:tcW w:w="1848" w:type="dxa"/>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41 533.83</w:t>
            </w:r>
          </w:p>
        </w:tc>
      </w:tr>
      <w:tr w:rsidR="008B0117" w:rsidRPr="008B0117" w:rsidTr="001972AE">
        <w:trPr>
          <w:cantSplit/>
        </w:trPr>
        <w:tc>
          <w:tcPr>
            <w:tcW w:w="41"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27" w:type="dxa"/>
            <w:shd w:val="clear" w:color="auto" w:fill="auto"/>
            <w:vAlign w:val="bottom"/>
          </w:tcPr>
          <w:p w:rsidR="008B0117" w:rsidRPr="008B0117" w:rsidRDefault="008B0117" w:rsidP="008B0117">
            <w:pPr>
              <w:ind w:hanging="147"/>
              <w:jc w:val="left"/>
              <w:rPr>
                <w:sz w:val="18"/>
                <w:szCs w:val="18"/>
              </w:rPr>
            </w:pPr>
          </w:p>
        </w:tc>
        <w:tc>
          <w:tcPr>
            <w:tcW w:w="29" w:type="dxa"/>
            <w:shd w:val="clear" w:color="auto" w:fill="auto"/>
            <w:vAlign w:val="bottom"/>
          </w:tcPr>
          <w:p w:rsidR="008B0117" w:rsidRPr="008B0117" w:rsidRDefault="008B0117" w:rsidP="008B0117">
            <w:pPr>
              <w:ind w:hanging="147"/>
              <w:jc w:val="left"/>
              <w:rPr>
                <w:sz w:val="18"/>
                <w:szCs w:val="18"/>
              </w:rPr>
            </w:pPr>
          </w:p>
        </w:tc>
        <w:tc>
          <w:tcPr>
            <w:tcW w:w="3242"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1972AE">
            <w:pPr>
              <w:jc w:val="left"/>
              <w:rPr>
                <w:sz w:val="18"/>
                <w:szCs w:val="18"/>
              </w:rPr>
            </w:pPr>
            <w:r w:rsidRPr="008B0117">
              <w:rPr>
                <w:sz w:val="18"/>
                <w:szCs w:val="18"/>
              </w:rPr>
              <w:t>Иные бюджетные ассигнования</w:t>
            </w:r>
          </w:p>
        </w:tc>
        <w:tc>
          <w:tcPr>
            <w:tcW w:w="996" w:type="dxa"/>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p>
        </w:tc>
        <w:tc>
          <w:tcPr>
            <w:tcW w:w="286"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136"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63"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3"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60001</w:t>
            </w:r>
          </w:p>
        </w:tc>
        <w:tc>
          <w:tcPr>
            <w:tcW w:w="891"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800</w:t>
            </w:r>
          </w:p>
        </w:tc>
        <w:tc>
          <w:tcPr>
            <w:tcW w:w="1418" w:type="dxa"/>
            <w:tcBorders>
              <w:top w:val="single" w:sz="5" w:space="0" w:color="auto"/>
              <w:left w:val="single" w:sz="5"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68.63</w:t>
            </w:r>
          </w:p>
        </w:tc>
        <w:tc>
          <w:tcPr>
            <w:tcW w:w="1848" w:type="dxa"/>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68.63</w:t>
            </w:r>
          </w:p>
        </w:tc>
      </w:tr>
      <w:tr w:rsidR="008B0117" w:rsidRPr="008B0117" w:rsidTr="001972AE">
        <w:trPr>
          <w:cantSplit/>
        </w:trPr>
        <w:tc>
          <w:tcPr>
            <w:tcW w:w="41"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27" w:type="dxa"/>
            <w:shd w:val="clear" w:color="auto" w:fill="auto"/>
            <w:vAlign w:val="bottom"/>
          </w:tcPr>
          <w:p w:rsidR="008B0117" w:rsidRPr="008B0117" w:rsidRDefault="008B0117" w:rsidP="008B0117">
            <w:pPr>
              <w:ind w:hanging="147"/>
              <w:jc w:val="left"/>
              <w:rPr>
                <w:sz w:val="18"/>
                <w:szCs w:val="18"/>
              </w:rPr>
            </w:pPr>
          </w:p>
        </w:tc>
        <w:tc>
          <w:tcPr>
            <w:tcW w:w="29" w:type="dxa"/>
            <w:shd w:val="clear" w:color="auto" w:fill="auto"/>
            <w:vAlign w:val="bottom"/>
          </w:tcPr>
          <w:p w:rsidR="008B0117" w:rsidRPr="008B0117" w:rsidRDefault="008B0117" w:rsidP="008B0117">
            <w:pPr>
              <w:ind w:hanging="147"/>
              <w:jc w:val="left"/>
              <w:rPr>
                <w:sz w:val="18"/>
                <w:szCs w:val="18"/>
              </w:rPr>
            </w:pPr>
          </w:p>
        </w:tc>
        <w:tc>
          <w:tcPr>
            <w:tcW w:w="3242"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1972AE">
            <w:pPr>
              <w:ind w:left="357" w:firstLine="0"/>
              <w:jc w:val="left"/>
              <w:rPr>
                <w:sz w:val="18"/>
                <w:szCs w:val="18"/>
              </w:rPr>
            </w:pPr>
            <w:r w:rsidRPr="008B0117">
              <w:rPr>
                <w:sz w:val="18"/>
                <w:szCs w:val="18"/>
              </w:rPr>
              <w:t>Другие общегосударственные расходы</w:t>
            </w:r>
          </w:p>
        </w:tc>
        <w:tc>
          <w:tcPr>
            <w:tcW w:w="996" w:type="dxa"/>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0113</w:t>
            </w:r>
          </w:p>
        </w:tc>
        <w:tc>
          <w:tcPr>
            <w:tcW w:w="286"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136"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63"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3"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60001</w:t>
            </w:r>
          </w:p>
        </w:tc>
        <w:tc>
          <w:tcPr>
            <w:tcW w:w="891"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800</w:t>
            </w:r>
          </w:p>
        </w:tc>
        <w:tc>
          <w:tcPr>
            <w:tcW w:w="1418" w:type="dxa"/>
            <w:tcBorders>
              <w:top w:val="single" w:sz="5" w:space="0" w:color="auto"/>
              <w:left w:val="single" w:sz="5"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68.63</w:t>
            </w:r>
          </w:p>
        </w:tc>
        <w:tc>
          <w:tcPr>
            <w:tcW w:w="1848" w:type="dxa"/>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68.63</w:t>
            </w:r>
          </w:p>
        </w:tc>
      </w:tr>
      <w:tr w:rsidR="008B0117" w:rsidRPr="008B0117" w:rsidTr="001972AE">
        <w:trPr>
          <w:cantSplit/>
          <w:trHeight w:val="1792"/>
        </w:trPr>
        <w:tc>
          <w:tcPr>
            <w:tcW w:w="41"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27" w:type="dxa"/>
            <w:shd w:val="clear" w:color="auto" w:fill="auto"/>
            <w:vAlign w:val="bottom"/>
          </w:tcPr>
          <w:p w:rsidR="008B0117" w:rsidRPr="008B0117" w:rsidRDefault="008B0117" w:rsidP="008B0117">
            <w:pPr>
              <w:ind w:hanging="147"/>
              <w:jc w:val="left"/>
              <w:rPr>
                <w:sz w:val="18"/>
                <w:szCs w:val="18"/>
              </w:rPr>
            </w:pPr>
          </w:p>
        </w:tc>
        <w:tc>
          <w:tcPr>
            <w:tcW w:w="29" w:type="dxa"/>
            <w:shd w:val="clear" w:color="auto" w:fill="auto"/>
            <w:vAlign w:val="bottom"/>
          </w:tcPr>
          <w:p w:rsidR="008B0117" w:rsidRPr="008B0117" w:rsidRDefault="008B0117" w:rsidP="008B0117">
            <w:pPr>
              <w:ind w:hanging="147"/>
              <w:jc w:val="left"/>
              <w:rPr>
                <w:sz w:val="18"/>
                <w:szCs w:val="18"/>
              </w:rPr>
            </w:pPr>
          </w:p>
        </w:tc>
        <w:tc>
          <w:tcPr>
            <w:tcW w:w="3242"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1972AE">
            <w:pPr>
              <w:ind w:left="357" w:firstLine="0"/>
              <w:jc w:val="left"/>
              <w:rPr>
                <w:sz w:val="18"/>
                <w:szCs w:val="18"/>
              </w:rPr>
            </w:pPr>
            <w:r w:rsidRPr="008B0117">
              <w:rPr>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6" w:type="dxa"/>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p>
        </w:tc>
        <w:tc>
          <w:tcPr>
            <w:tcW w:w="286"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136"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63"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3"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60002</w:t>
            </w:r>
          </w:p>
        </w:tc>
        <w:tc>
          <w:tcPr>
            <w:tcW w:w="891"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100</w:t>
            </w:r>
          </w:p>
        </w:tc>
        <w:tc>
          <w:tcPr>
            <w:tcW w:w="1418" w:type="dxa"/>
            <w:tcBorders>
              <w:top w:val="single" w:sz="5" w:space="0" w:color="auto"/>
              <w:left w:val="single" w:sz="5"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74 556.73</w:t>
            </w:r>
          </w:p>
        </w:tc>
        <w:tc>
          <w:tcPr>
            <w:tcW w:w="1848" w:type="dxa"/>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73 453.27</w:t>
            </w:r>
          </w:p>
        </w:tc>
      </w:tr>
      <w:tr w:rsidR="008B0117" w:rsidRPr="008B0117" w:rsidTr="001972AE">
        <w:trPr>
          <w:cantSplit/>
        </w:trPr>
        <w:tc>
          <w:tcPr>
            <w:tcW w:w="41"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27" w:type="dxa"/>
            <w:shd w:val="clear" w:color="auto" w:fill="auto"/>
            <w:vAlign w:val="bottom"/>
          </w:tcPr>
          <w:p w:rsidR="008B0117" w:rsidRPr="008B0117" w:rsidRDefault="008B0117" w:rsidP="008B0117">
            <w:pPr>
              <w:ind w:hanging="147"/>
              <w:jc w:val="left"/>
              <w:rPr>
                <w:sz w:val="18"/>
                <w:szCs w:val="18"/>
              </w:rPr>
            </w:pPr>
          </w:p>
        </w:tc>
        <w:tc>
          <w:tcPr>
            <w:tcW w:w="29" w:type="dxa"/>
            <w:shd w:val="clear" w:color="auto" w:fill="auto"/>
            <w:vAlign w:val="bottom"/>
          </w:tcPr>
          <w:p w:rsidR="008B0117" w:rsidRPr="008B0117" w:rsidRDefault="008B0117" w:rsidP="008B0117">
            <w:pPr>
              <w:ind w:hanging="147"/>
              <w:jc w:val="left"/>
              <w:rPr>
                <w:sz w:val="18"/>
                <w:szCs w:val="18"/>
              </w:rPr>
            </w:pPr>
          </w:p>
        </w:tc>
        <w:tc>
          <w:tcPr>
            <w:tcW w:w="30" w:type="dxa"/>
            <w:shd w:val="clear" w:color="auto" w:fill="auto"/>
            <w:vAlign w:val="bottom"/>
          </w:tcPr>
          <w:p w:rsidR="008B0117" w:rsidRPr="008B0117" w:rsidRDefault="008B0117" w:rsidP="008B0117">
            <w:pPr>
              <w:ind w:hanging="147"/>
              <w:jc w:val="left"/>
              <w:rPr>
                <w:sz w:val="18"/>
                <w:szCs w:val="18"/>
              </w:rPr>
            </w:pPr>
          </w:p>
        </w:tc>
        <w:tc>
          <w:tcPr>
            <w:tcW w:w="3212"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1972AE">
            <w:pPr>
              <w:ind w:left="357" w:firstLine="0"/>
              <w:jc w:val="left"/>
              <w:rPr>
                <w:sz w:val="18"/>
                <w:szCs w:val="18"/>
              </w:rPr>
            </w:pPr>
            <w:r w:rsidRPr="008B0117">
              <w:rPr>
                <w:sz w:val="18"/>
                <w:szCs w:val="18"/>
              </w:rPr>
              <w:t>Другие общегосударственные расходы</w:t>
            </w:r>
          </w:p>
        </w:tc>
        <w:tc>
          <w:tcPr>
            <w:tcW w:w="996" w:type="dxa"/>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0113</w:t>
            </w:r>
          </w:p>
        </w:tc>
        <w:tc>
          <w:tcPr>
            <w:tcW w:w="286"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136"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63"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3"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60002</w:t>
            </w:r>
          </w:p>
        </w:tc>
        <w:tc>
          <w:tcPr>
            <w:tcW w:w="891"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100</w:t>
            </w:r>
          </w:p>
        </w:tc>
        <w:tc>
          <w:tcPr>
            <w:tcW w:w="1418" w:type="dxa"/>
            <w:tcBorders>
              <w:top w:val="single" w:sz="5" w:space="0" w:color="auto"/>
              <w:left w:val="single" w:sz="5"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27 161.84</w:t>
            </w:r>
          </w:p>
        </w:tc>
        <w:tc>
          <w:tcPr>
            <w:tcW w:w="1848" w:type="dxa"/>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26 297.66</w:t>
            </w:r>
          </w:p>
        </w:tc>
      </w:tr>
      <w:tr w:rsidR="008B0117" w:rsidRPr="008B0117" w:rsidTr="001972AE">
        <w:trPr>
          <w:cantSplit/>
        </w:trPr>
        <w:tc>
          <w:tcPr>
            <w:tcW w:w="41"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27" w:type="dxa"/>
            <w:shd w:val="clear" w:color="auto" w:fill="auto"/>
            <w:vAlign w:val="bottom"/>
          </w:tcPr>
          <w:p w:rsidR="008B0117" w:rsidRPr="008B0117" w:rsidRDefault="008B0117" w:rsidP="008B0117">
            <w:pPr>
              <w:ind w:hanging="147"/>
              <w:jc w:val="left"/>
              <w:rPr>
                <w:sz w:val="18"/>
                <w:szCs w:val="18"/>
              </w:rPr>
            </w:pPr>
          </w:p>
        </w:tc>
        <w:tc>
          <w:tcPr>
            <w:tcW w:w="29" w:type="dxa"/>
            <w:shd w:val="clear" w:color="auto" w:fill="auto"/>
            <w:vAlign w:val="bottom"/>
          </w:tcPr>
          <w:p w:rsidR="008B0117" w:rsidRPr="008B0117" w:rsidRDefault="008B0117" w:rsidP="008B0117">
            <w:pPr>
              <w:ind w:hanging="147"/>
              <w:jc w:val="left"/>
              <w:rPr>
                <w:sz w:val="18"/>
                <w:szCs w:val="18"/>
              </w:rPr>
            </w:pPr>
          </w:p>
        </w:tc>
        <w:tc>
          <w:tcPr>
            <w:tcW w:w="30" w:type="dxa"/>
            <w:shd w:val="clear" w:color="auto" w:fill="auto"/>
            <w:vAlign w:val="bottom"/>
          </w:tcPr>
          <w:p w:rsidR="008B0117" w:rsidRPr="008B0117" w:rsidRDefault="008B0117" w:rsidP="008B0117">
            <w:pPr>
              <w:ind w:hanging="147"/>
              <w:jc w:val="left"/>
              <w:rPr>
                <w:sz w:val="18"/>
                <w:szCs w:val="18"/>
              </w:rPr>
            </w:pPr>
          </w:p>
        </w:tc>
        <w:tc>
          <w:tcPr>
            <w:tcW w:w="26" w:type="dxa"/>
            <w:shd w:val="clear" w:color="auto" w:fill="auto"/>
            <w:vAlign w:val="bottom"/>
          </w:tcPr>
          <w:p w:rsidR="008B0117" w:rsidRPr="008B0117" w:rsidRDefault="008B0117" w:rsidP="008B0117">
            <w:pPr>
              <w:ind w:hanging="147"/>
              <w:jc w:val="left"/>
              <w:rPr>
                <w:sz w:val="18"/>
                <w:szCs w:val="18"/>
              </w:rPr>
            </w:pPr>
          </w:p>
        </w:tc>
        <w:tc>
          <w:tcPr>
            <w:tcW w:w="3186"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Транспорт</w:t>
            </w:r>
          </w:p>
        </w:tc>
        <w:tc>
          <w:tcPr>
            <w:tcW w:w="996" w:type="dxa"/>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0408</w:t>
            </w:r>
          </w:p>
        </w:tc>
        <w:tc>
          <w:tcPr>
            <w:tcW w:w="286"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136"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63"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3"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60002</w:t>
            </w:r>
          </w:p>
        </w:tc>
        <w:tc>
          <w:tcPr>
            <w:tcW w:w="891"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100</w:t>
            </w:r>
          </w:p>
        </w:tc>
        <w:tc>
          <w:tcPr>
            <w:tcW w:w="1418" w:type="dxa"/>
            <w:tcBorders>
              <w:top w:val="single" w:sz="5" w:space="0" w:color="auto"/>
              <w:left w:val="single" w:sz="5"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2 686.02</w:t>
            </w:r>
          </w:p>
        </w:tc>
        <w:tc>
          <w:tcPr>
            <w:tcW w:w="1848" w:type="dxa"/>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2 686.02</w:t>
            </w:r>
          </w:p>
        </w:tc>
      </w:tr>
      <w:tr w:rsidR="008B0117" w:rsidRPr="008B0117" w:rsidTr="001972AE">
        <w:trPr>
          <w:cantSplit/>
        </w:trPr>
        <w:tc>
          <w:tcPr>
            <w:tcW w:w="41"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27" w:type="dxa"/>
            <w:shd w:val="clear" w:color="auto" w:fill="auto"/>
            <w:vAlign w:val="bottom"/>
          </w:tcPr>
          <w:p w:rsidR="008B0117" w:rsidRPr="008B0117" w:rsidRDefault="008B0117" w:rsidP="008B0117">
            <w:pPr>
              <w:ind w:hanging="147"/>
              <w:jc w:val="left"/>
              <w:rPr>
                <w:sz w:val="18"/>
                <w:szCs w:val="18"/>
              </w:rPr>
            </w:pPr>
          </w:p>
        </w:tc>
        <w:tc>
          <w:tcPr>
            <w:tcW w:w="29" w:type="dxa"/>
            <w:shd w:val="clear" w:color="auto" w:fill="auto"/>
            <w:vAlign w:val="bottom"/>
          </w:tcPr>
          <w:p w:rsidR="008B0117" w:rsidRPr="008B0117" w:rsidRDefault="008B0117" w:rsidP="008B0117">
            <w:pPr>
              <w:ind w:hanging="147"/>
              <w:jc w:val="left"/>
              <w:rPr>
                <w:sz w:val="18"/>
                <w:szCs w:val="18"/>
              </w:rPr>
            </w:pPr>
          </w:p>
        </w:tc>
        <w:tc>
          <w:tcPr>
            <w:tcW w:w="30" w:type="dxa"/>
            <w:shd w:val="clear" w:color="auto" w:fill="auto"/>
            <w:vAlign w:val="bottom"/>
          </w:tcPr>
          <w:p w:rsidR="008B0117" w:rsidRPr="008B0117" w:rsidRDefault="008B0117" w:rsidP="008B0117">
            <w:pPr>
              <w:ind w:hanging="147"/>
              <w:jc w:val="left"/>
              <w:rPr>
                <w:sz w:val="18"/>
                <w:szCs w:val="18"/>
              </w:rPr>
            </w:pPr>
          </w:p>
        </w:tc>
        <w:tc>
          <w:tcPr>
            <w:tcW w:w="26" w:type="dxa"/>
            <w:shd w:val="clear" w:color="auto" w:fill="auto"/>
            <w:vAlign w:val="bottom"/>
          </w:tcPr>
          <w:p w:rsidR="008B0117" w:rsidRPr="008B0117" w:rsidRDefault="008B0117" w:rsidP="008B0117">
            <w:pPr>
              <w:ind w:hanging="147"/>
              <w:jc w:val="left"/>
              <w:rPr>
                <w:sz w:val="18"/>
                <w:szCs w:val="18"/>
              </w:rPr>
            </w:pPr>
          </w:p>
        </w:tc>
        <w:tc>
          <w:tcPr>
            <w:tcW w:w="3186"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Культура</w:t>
            </w:r>
          </w:p>
        </w:tc>
        <w:tc>
          <w:tcPr>
            <w:tcW w:w="996" w:type="dxa"/>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0801</w:t>
            </w:r>
          </w:p>
        </w:tc>
        <w:tc>
          <w:tcPr>
            <w:tcW w:w="286"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136"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63"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3"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60002</w:t>
            </w:r>
          </w:p>
        </w:tc>
        <w:tc>
          <w:tcPr>
            <w:tcW w:w="891"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100</w:t>
            </w:r>
          </w:p>
        </w:tc>
        <w:tc>
          <w:tcPr>
            <w:tcW w:w="1418" w:type="dxa"/>
            <w:tcBorders>
              <w:top w:val="single" w:sz="5" w:space="0" w:color="auto"/>
              <w:left w:val="single" w:sz="5"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37 034.93</w:t>
            </w:r>
          </w:p>
        </w:tc>
        <w:tc>
          <w:tcPr>
            <w:tcW w:w="1848" w:type="dxa"/>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36 795.66</w:t>
            </w:r>
          </w:p>
        </w:tc>
      </w:tr>
      <w:tr w:rsidR="008B0117" w:rsidRPr="008B0117" w:rsidTr="001972AE">
        <w:trPr>
          <w:cantSplit/>
        </w:trPr>
        <w:tc>
          <w:tcPr>
            <w:tcW w:w="41"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27" w:type="dxa"/>
            <w:shd w:val="clear" w:color="auto" w:fill="auto"/>
            <w:vAlign w:val="bottom"/>
          </w:tcPr>
          <w:p w:rsidR="008B0117" w:rsidRPr="008B0117" w:rsidRDefault="008B0117" w:rsidP="008B0117">
            <w:pPr>
              <w:ind w:hanging="147"/>
              <w:jc w:val="left"/>
              <w:rPr>
                <w:sz w:val="18"/>
                <w:szCs w:val="18"/>
              </w:rPr>
            </w:pPr>
          </w:p>
        </w:tc>
        <w:tc>
          <w:tcPr>
            <w:tcW w:w="29" w:type="dxa"/>
            <w:shd w:val="clear" w:color="auto" w:fill="auto"/>
            <w:vAlign w:val="bottom"/>
          </w:tcPr>
          <w:p w:rsidR="008B0117" w:rsidRPr="008B0117" w:rsidRDefault="008B0117" w:rsidP="008B0117">
            <w:pPr>
              <w:ind w:hanging="147"/>
              <w:jc w:val="left"/>
              <w:rPr>
                <w:sz w:val="18"/>
                <w:szCs w:val="18"/>
              </w:rPr>
            </w:pPr>
          </w:p>
        </w:tc>
        <w:tc>
          <w:tcPr>
            <w:tcW w:w="30" w:type="dxa"/>
            <w:shd w:val="clear" w:color="auto" w:fill="auto"/>
            <w:vAlign w:val="bottom"/>
          </w:tcPr>
          <w:p w:rsidR="008B0117" w:rsidRPr="008B0117" w:rsidRDefault="008B0117" w:rsidP="008B0117">
            <w:pPr>
              <w:ind w:hanging="147"/>
              <w:jc w:val="left"/>
              <w:rPr>
                <w:sz w:val="18"/>
                <w:szCs w:val="18"/>
              </w:rPr>
            </w:pPr>
          </w:p>
        </w:tc>
        <w:tc>
          <w:tcPr>
            <w:tcW w:w="26" w:type="dxa"/>
            <w:shd w:val="clear" w:color="auto" w:fill="auto"/>
            <w:vAlign w:val="bottom"/>
          </w:tcPr>
          <w:p w:rsidR="008B0117" w:rsidRPr="008B0117" w:rsidRDefault="008B0117" w:rsidP="008B0117">
            <w:pPr>
              <w:ind w:hanging="147"/>
              <w:jc w:val="left"/>
              <w:rPr>
                <w:sz w:val="18"/>
                <w:szCs w:val="18"/>
              </w:rPr>
            </w:pPr>
          </w:p>
        </w:tc>
        <w:tc>
          <w:tcPr>
            <w:tcW w:w="3186"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Массовый спорт</w:t>
            </w:r>
          </w:p>
        </w:tc>
        <w:tc>
          <w:tcPr>
            <w:tcW w:w="996" w:type="dxa"/>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1102</w:t>
            </w:r>
          </w:p>
        </w:tc>
        <w:tc>
          <w:tcPr>
            <w:tcW w:w="286"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136"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63"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3"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60002</w:t>
            </w:r>
          </w:p>
        </w:tc>
        <w:tc>
          <w:tcPr>
            <w:tcW w:w="891"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100</w:t>
            </w:r>
          </w:p>
        </w:tc>
        <w:tc>
          <w:tcPr>
            <w:tcW w:w="1418" w:type="dxa"/>
            <w:tcBorders>
              <w:top w:val="single" w:sz="5" w:space="0" w:color="auto"/>
              <w:left w:val="single" w:sz="5"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7 673.93</w:t>
            </w:r>
          </w:p>
        </w:tc>
        <w:tc>
          <w:tcPr>
            <w:tcW w:w="1848" w:type="dxa"/>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7 673.93</w:t>
            </w:r>
          </w:p>
        </w:tc>
      </w:tr>
      <w:tr w:rsidR="008B0117" w:rsidRPr="008B0117" w:rsidTr="001972AE">
        <w:trPr>
          <w:cantSplit/>
        </w:trPr>
        <w:tc>
          <w:tcPr>
            <w:tcW w:w="41"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27" w:type="dxa"/>
            <w:shd w:val="clear" w:color="auto" w:fill="auto"/>
            <w:vAlign w:val="bottom"/>
          </w:tcPr>
          <w:p w:rsidR="008B0117" w:rsidRPr="008B0117" w:rsidRDefault="008B0117" w:rsidP="008B0117">
            <w:pPr>
              <w:ind w:hanging="147"/>
              <w:jc w:val="left"/>
              <w:rPr>
                <w:sz w:val="18"/>
                <w:szCs w:val="18"/>
              </w:rPr>
            </w:pPr>
          </w:p>
        </w:tc>
        <w:tc>
          <w:tcPr>
            <w:tcW w:w="29" w:type="dxa"/>
            <w:shd w:val="clear" w:color="auto" w:fill="auto"/>
            <w:vAlign w:val="bottom"/>
          </w:tcPr>
          <w:p w:rsidR="008B0117" w:rsidRPr="008B0117" w:rsidRDefault="008B0117" w:rsidP="008B0117">
            <w:pPr>
              <w:ind w:hanging="147"/>
              <w:jc w:val="left"/>
              <w:rPr>
                <w:sz w:val="18"/>
                <w:szCs w:val="18"/>
              </w:rPr>
            </w:pPr>
          </w:p>
        </w:tc>
        <w:tc>
          <w:tcPr>
            <w:tcW w:w="3242"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Иные бюджетные ассигнования</w:t>
            </w:r>
          </w:p>
        </w:tc>
        <w:tc>
          <w:tcPr>
            <w:tcW w:w="996" w:type="dxa"/>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p>
        </w:tc>
        <w:tc>
          <w:tcPr>
            <w:tcW w:w="286"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136"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63"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3"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60002</w:t>
            </w:r>
          </w:p>
        </w:tc>
        <w:tc>
          <w:tcPr>
            <w:tcW w:w="891"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800</w:t>
            </w:r>
          </w:p>
        </w:tc>
        <w:tc>
          <w:tcPr>
            <w:tcW w:w="1418" w:type="dxa"/>
            <w:tcBorders>
              <w:top w:val="single" w:sz="5" w:space="0" w:color="auto"/>
              <w:left w:val="single" w:sz="5"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780.11</w:t>
            </w:r>
          </w:p>
        </w:tc>
        <w:tc>
          <w:tcPr>
            <w:tcW w:w="1848" w:type="dxa"/>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780.11</w:t>
            </w:r>
          </w:p>
        </w:tc>
      </w:tr>
      <w:tr w:rsidR="008B0117" w:rsidRPr="008B0117" w:rsidTr="001972AE">
        <w:trPr>
          <w:cantSplit/>
        </w:trPr>
        <w:tc>
          <w:tcPr>
            <w:tcW w:w="41"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27" w:type="dxa"/>
            <w:shd w:val="clear" w:color="auto" w:fill="auto"/>
            <w:vAlign w:val="bottom"/>
          </w:tcPr>
          <w:p w:rsidR="008B0117" w:rsidRPr="008B0117" w:rsidRDefault="008B0117" w:rsidP="008B0117">
            <w:pPr>
              <w:ind w:hanging="147"/>
              <w:jc w:val="left"/>
              <w:rPr>
                <w:sz w:val="18"/>
                <w:szCs w:val="18"/>
              </w:rPr>
            </w:pPr>
          </w:p>
        </w:tc>
        <w:tc>
          <w:tcPr>
            <w:tcW w:w="29" w:type="dxa"/>
            <w:shd w:val="clear" w:color="auto" w:fill="auto"/>
            <w:vAlign w:val="bottom"/>
          </w:tcPr>
          <w:p w:rsidR="008B0117" w:rsidRPr="008B0117" w:rsidRDefault="008B0117" w:rsidP="008B0117">
            <w:pPr>
              <w:ind w:hanging="147"/>
              <w:jc w:val="left"/>
              <w:rPr>
                <w:sz w:val="18"/>
                <w:szCs w:val="18"/>
              </w:rPr>
            </w:pPr>
          </w:p>
        </w:tc>
        <w:tc>
          <w:tcPr>
            <w:tcW w:w="30" w:type="dxa"/>
            <w:shd w:val="clear" w:color="auto" w:fill="auto"/>
            <w:vAlign w:val="bottom"/>
          </w:tcPr>
          <w:p w:rsidR="008B0117" w:rsidRPr="008B0117" w:rsidRDefault="008B0117" w:rsidP="008B0117">
            <w:pPr>
              <w:ind w:hanging="147"/>
              <w:jc w:val="left"/>
              <w:rPr>
                <w:sz w:val="18"/>
                <w:szCs w:val="18"/>
              </w:rPr>
            </w:pPr>
          </w:p>
        </w:tc>
        <w:tc>
          <w:tcPr>
            <w:tcW w:w="3212"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Другие общегосударственные расходы</w:t>
            </w:r>
          </w:p>
        </w:tc>
        <w:tc>
          <w:tcPr>
            <w:tcW w:w="996" w:type="dxa"/>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0113</w:t>
            </w:r>
          </w:p>
        </w:tc>
        <w:tc>
          <w:tcPr>
            <w:tcW w:w="286"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136"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63"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3"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60002</w:t>
            </w:r>
          </w:p>
        </w:tc>
        <w:tc>
          <w:tcPr>
            <w:tcW w:w="891"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800</w:t>
            </w:r>
          </w:p>
        </w:tc>
        <w:tc>
          <w:tcPr>
            <w:tcW w:w="1418" w:type="dxa"/>
            <w:tcBorders>
              <w:top w:val="single" w:sz="5" w:space="0" w:color="auto"/>
              <w:left w:val="single" w:sz="5"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23.30</w:t>
            </w:r>
          </w:p>
        </w:tc>
        <w:tc>
          <w:tcPr>
            <w:tcW w:w="1848" w:type="dxa"/>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23.30</w:t>
            </w:r>
          </w:p>
        </w:tc>
      </w:tr>
      <w:tr w:rsidR="008B0117" w:rsidRPr="008B0117" w:rsidTr="001972AE">
        <w:trPr>
          <w:cantSplit/>
        </w:trPr>
        <w:tc>
          <w:tcPr>
            <w:tcW w:w="41"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27" w:type="dxa"/>
            <w:shd w:val="clear" w:color="auto" w:fill="auto"/>
            <w:vAlign w:val="bottom"/>
          </w:tcPr>
          <w:p w:rsidR="008B0117" w:rsidRPr="008B0117" w:rsidRDefault="008B0117" w:rsidP="008B0117">
            <w:pPr>
              <w:ind w:hanging="147"/>
              <w:jc w:val="left"/>
              <w:rPr>
                <w:sz w:val="18"/>
                <w:szCs w:val="18"/>
              </w:rPr>
            </w:pPr>
          </w:p>
        </w:tc>
        <w:tc>
          <w:tcPr>
            <w:tcW w:w="29" w:type="dxa"/>
            <w:shd w:val="clear" w:color="auto" w:fill="auto"/>
            <w:vAlign w:val="bottom"/>
          </w:tcPr>
          <w:p w:rsidR="008B0117" w:rsidRPr="008B0117" w:rsidRDefault="008B0117" w:rsidP="008B0117">
            <w:pPr>
              <w:ind w:hanging="147"/>
              <w:jc w:val="left"/>
              <w:rPr>
                <w:sz w:val="18"/>
                <w:szCs w:val="18"/>
              </w:rPr>
            </w:pPr>
          </w:p>
        </w:tc>
        <w:tc>
          <w:tcPr>
            <w:tcW w:w="30" w:type="dxa"/>
            <w:shd w:val="clear" w:color="auto" w:fill="auto"/>
            <w:vAlign w:val="bottom"/>
          </w:tcPr>
          <w:p w:rsidR="008B0117" w:rsidRPr="008B0117" w:rsidRDefault="008B0117" w:rsidP="008B0117">
            <w:pPr>
              <w:ind w:hanging="147"/>
              <w:jc w:val="left"/>
              <w:rPr>
                <w:sz w:val="18"/>
                <w:szCs w:val="18"/>
              </w:rPr>
            </w:pPr>
          </w:p>
        </w:tc>
        <w:tc>
          <w:tcPr>
            <w:tcW w:w="26" w:type="dxa"/>
            <w:shd w:val="clear" w:color="auto" w:fill="auto"/>
            <w:vAlign w:val="bottom"/>
          </w:tcPr>
          <w:p w:rsidR="008B0117" w:rsidRPr="008B0117" w:rsidRDefault="008B0117" w:rsidP="008B0117">
            <w:pPr>
              <w:ind w:hanging="147"/>
              <w:jc w:val="left"/>
              <w:rPr>
                <w:sz w:val="18"/>
                <w:szCs w:val="18"/>
              </w:rPr>
            </w:pPr>
          </w:p>
        </w:tc>
        <w:tc>
          <w:tcPr>
            <w:tcW w:w="3186"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Культура</w:t>
            </w:r>
          </w:p>
        </w:tc>
        <w:tc>
          <w:tcPr>
            <w:tcW w:w="996" w:type="dxa"/>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0801</w:t>
            </w:r>
          </w:p>
        </w:tc>
        <w:tc>
          <w:tcPr>
            <w:tcW w:w="286"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136"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63"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3"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60002</w:t>
            </w:r>
          </w:p>
        </w:tc>
        <w:tc>
          <w:tcPr>
            <w:tcW w:w="891"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800</w:t>
            </w:r>
          </w:p>
        </w:tc>
        <w:tc>
          <w:tcPr>
            <w:tcW w:w="1418" w:type="dxa"/>
            <w:tcBorders>
              <w:top w:val="single" w:sz="5" w:space="0" w:color="auto"/>
              <w:left w:val="single" w:sz="5"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589.54</w:t>
            </w:r>
          </w:p>
        </w:tc>
        <w:tc>
          <w:tcPr>
            <w:tcW w:w="1848" w:type="dxa"/>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589.54</w:t>
            </w:r>
          </w:p>
        </w:tc>
      </w:tr>
      <w:tr w:rsidR="008B0117" w:rsidRPr="008B0117" w:rsidTr="001972AE">
        <w:trPr>
          <w:cantSplit/>
        </w:trPr>
        <w:tc>
          <w:tcPr>
            <w:tcW w:w="41"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27" w:type="dxa"/>
            <w:shd w:val="clear" w:color="auto" w:fill="auto"/>
            <w:vAlign w:val="bottom"/>
          </w:tcPr>
          <w:p w:rsidR="008B0117" w:rsidRPr="008B0117" w:rsidRDefault="008B0117" w:rsidP="008B0117">
            <w:pPr>
              <w:ind w:hanging="147"/>
              <w:jc w:val="left"/>
              <w:rPr>
                <w:sz w:val="18"/>
                <w:szCs w:val="18"/>
              </w:rPr>
            </w:pPr>
          </w:p>
        </w:tc>
        <w:tc>
          <w:tcPr>
            <w:tcW w:w="29" w:type="dxa"/>
            <w:shd w:val="clear" w:color="auto" w:fill="auto"/>
            <w:vAlign w:val="bottom"/>
          </w:tcPr>
          <w:p w:rsidR="008B0117" w:rsidRPr="008B0117" w:rsidRDefault="008B0117" w:rsidP="008B0117">
            <w:pPr>
              <w:ind w:hanging="147"/>
              <w:jc w:val="left"/>
              <w:rPr>
                <w:sz w:val="18"/>
                <w:szCs w:val="18"/>
              </w:rPr>
            </w:pPr>
          </w:p>
        </w:tc>
        <w:tc>
          <w:tcPr>
            <w:tcW w:w="30" w:type="dxa"/>
            <w:shd w:val="clear" w:color="auto" w:fill="auto"/>
            <w:vAlign w:val="bottom"/>
          </w:tcPr>
          <w:p w:rsidR="008B0117" w:rsidRPr="008B0117" w:rsidRDefault="008B0117" w:rsidP="008B0117">
            <w:pPr>
              <w:ind w:hanging="147"/>
              <w:jc w:val="left"/>
              <w:rPr>
                <w:sz w:val="18"/>
                <w:szCs w:val="18"/>
              </w:rPr>
            </w:pPr>
          </w:p>
        </w:tc>
        <w:tc>
          <w:tcPr>
            <w:tcW w:w="26" w:type="dxa"/>
            <w:shd w:val="clear" w:color="auto" w:fill="auto"/>
            <w:vAlign w:val="bottom"/>
          </w:tcPr>
          <w:p w:rsidR="008B0117" w:rsidRPr="008B0117" w:rsidRDefault="008B0117" w:rsidP="008B0117">
            <w:pPr>
              <w:ind w:hanging="147"/>
              <w:jc w:val="left"/>
              <w:rPr>
                <w:sz w:val="18"/>
                <w:szCs w:val="18"/>
              </w:rPr>
            </w:pPr>
          </w:p>
        </w:tc>
        <w:tc>
          <w:tcPr>
            <w:tcW w:w="3186"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Массовый спорт</w:t>
            </w:r>
          </w:p>
        </w:tc>
        <w:tc>
          <w:tcPr>
            <w:tcW w:w="996" w:type="dxa"/>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1102</w:t>
            </w:r>
          </w:p>
        </w:tc>
        <w:tc>
          <w:tcPr>
            <w:tcW w:w="286"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136"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63"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3"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60002</w:t>
            </w:r>
          </w:p>
        </w:tc>
        <w:tc>
          <w:tcPr>
            <w:tcW w:w="891"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800</w:t>
            </w:r>
          </w:p>
        </w:tc>
        <w:tc>
          <w:tcPr>
            <w:tcW w:w="1418" w:type="dxa"/>
            <w:tcBorders>
              <w:top w:val="single" w:sz="5" w:space="0" w:color="auto"/>
              <w:left w:val="single" w:sz="5"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167.27</w:t>
            </w:r>
          </w:p>
        </w:tc>
        <w:tc>
          <w:tcPr>
            <w:tcW w:w="1848" w:type="dxa"/>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167.27</w:t>
            </w:r>
          </w:p>
        </w:tc>
      </w:tr>
      <w:tr w:rsidR="008B0117" w:rsidRPr="008B0117" w:rsidTr="001972AE">
        <w:trPr>
          <w:cantSplit/>
        </w:trPr>
        <w:tc>
          <w:tcPr>
            <w:tcW w:w="41"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27" w:type="dxa"/>
            <w:shd w:val="clear" w:color="auto" w:fill="auto"/>
            <w:vAlign w:val="bottom"/>
          </w:tcPr>
          <w:p w:rsidR="008B0117" w:rsidRPr="008B0117" w:rsidRDefault="008B0117" w:rsidP="008B0117">
            <w:pPr>
              <w:ind w:hanging="147"/>
              <w:jc w:val="left"/>
              <w:rPr>
                <w:sz w:val="18"/>
                <w:szCs w:val="18"/>
              </w:rPr>
            </w:pPr>
          </w:p>
        </w:tc>
        <w:tc>
          <w:tcPr>
            <w:tcW w:w="29" w:type="dxa"/>
            <w:shd w:val="clear" w:color="auto" w:fill="auto"/>
            <w:vAlign w:val="bottom"/>
          </w:tcPr>
          <w:p w:rsidR="008B0117" w:rsidRPr="008B0117" w:rsidRDefault="008B0117" w:rsidP="008B0117">
            <w:pPr>
              <w:ind w:hanging="147"/>
              <w:jc w:val="left"/>
              <w:rPr>
                <w:sz w:val="18"/>
                <w:szCs w:val="18"/>
              </w:rPr>
            </w:pPr>
          </w:p>
        </w:tc>
        <w:tc>
          <w:tcPr>
            <w:tcW w:w="3242"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Иные бюджетные ассигнования</w:t>
            </w:r>
          </w:p>
        </w:tc>
        <w:tc>
          <w:tcPr>
            <w:tcW w:w="996" w:type="dxa"/>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p>
        </w:tc>
        <w:tc>
          <w:tcPr>
            <w:tcW w:w="286"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136"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63"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3"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60004</w:t>
            </w:r>
          </w:p>
        </w:tc>
        <w:tc>
          <w:tcPr>
            <w:tcW w:w="891"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800</w:t>
            </w:r>
          </w:p>
        </w:tc>
        <w:tc>
          <w:tcPr>
            <w:tcW w:w="1418" w:type="dxa"/>
            <w:tcBorders>
              <w:top w:val="single" w:sz="5" w:space="0" w:color="auto"/>
              <w:left w:val="single" w:sz="5"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244.50</w:t>
            </w:r>
          </w:p>
        </w:tc>
        <w:tc>
          <w:tcPr>
            <w:tcW w:w="1848" w:type="dxa"/>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194.5</w:t>
            </w:r>
          </w:p>
        </w:tc>
      </w:tr>
      <w:tr w:rsidR="008B0117" w:rsidRPr="008B0117" w:rsidTr="001972AE">
        <w:trPr>
          <w:cantSplit/>
        </w:trPr>
        <w:tc>
          <w:tcPr>
            <w:tcW w:w="41"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27" w:type="dxa"/>
            <w:shd w:val="clear" w:color="auto" w:fill="auto"/>
            <w:vAlign w:val="bottom"/>
          </w:tcPr>
          <w:p w:rsidR="008B0117" w:rsidRPr="008B0117" w:rsidRDefault="008B0117" w:rsidP="008B0117">
            <w:pPr>
              <w:ind w:hanging="147"/>
              <w:jc w:val="left"/>
              <w:rPr>
                <w:sz w:val="18"/>
                <w:szCs w:val="18"/>
              </w:rPr>
            </w:pPr>
          </w:p>
        </w:tc>
        <w:tc>
          <w:tcPr>
            <w:tcW w:w="29" w:type="dxa"/>
            <w:shd w:val="clear" w:color="auto" w:fill="auto"/>
            <w:vAlign w:val="bottom"/>
          </w:tcPr>
          <w:p w:rsidR="008B0117" w:rsidRPr="008B0117" w:rsidRDefault="008B0117" w:rsidP="008B0117">
            <w:pPr>
              <w:ind w:hanging="147"/>
              <w:jc w:val="left"/>
              <w:rPr>
                <w:sz w:val="18"/>
                <w:szCs w:val="18"/>
              </w:rPr>
            </w:pPr>
          </w:p>
        </w:tc>
        <w:tc>
          <w:tcPr>
            <w:tcW w:w="30" w:type="dxa"/>
            <w:shd w:val="clear" w:color="auto" w:fill="auto"/>
            <w:vAlign w:val="bottom"/>
          </w:tcPr>
          <w:p w:rsidR="008B0117" w:rsidRPr="008B0117" w:rsidRDefault="008B0117" w:rsidP="008B0117">
            <w:pPr>
              <w:ind w:hanging="147"/>
              <w:jc w:val="left"/>
              <w:rPr>
                <w:sz w:val="18"/>
                <w:szCs w:val="18"/>
              </w:rPr>
            </w:pPr>
          </w:p>
        </w:tc>
        <w:tc>
          <w:tcPr>
            <w:tcW w:w="26" w:type="dxa"/>
            <w:shd w:val="clear" w:color="auto" w:fill="auto"/>
            <w:vAlign w:val="bottom"/>
          </w:tcPr>
          <w:p w:rsidR="008B0117" w:rsidRPr="008B0117" w:rsidRDefault="008B0117" w:rsidP="008B0117">
            <w:pPr>
              <w:ind w:hanging="147"/>
              <w:jc w:val="left"/>
              <w:rPr>
                <w:sz w:val="18"/>
                <w:szCs w:val="18"/>
              </w:rPr>
            </w:pPr>
          </w:p>
        </w:tc>
        <w:tc>
          <w:tcPr>
            <w:tcW w:w="3186"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Резервные фонды</w:t>
            </w:r>
          </w:p>
        </w:tc>
        <w:tc>
          <w:tcPr>
            <w:tcW w:w="996" w:type="dxa"/>
            <w:tcBorders>
              <w:top w:val="single" w:sz="5" w:space="0" w:color="auto"/>
              <w:left w:val="single" w:sz="4" w:space="0" w:color="auto"/>
              <w:bottom w:val="single" w:sz="5" w:space="0" w:color="auto"/>
            </w:tcBorders>
            <w:shd w:val="clear" w:color="auto" w:fill="auto"/>
          </w:tcPr>
          <w:p w:rsidR="008B0117" w:rsidRPr="008B0117" w:rsidRDefault="008B0117" w:rsidP="008B0117">
            <w:pPr>
              <w:ind w:hanging="147"/>
              <w:jc w:val="left"/>
              <w:rPr>
                <w:sz w:val="18"/>
                <w:szCs w:val="18"/>
              </w:rPr>
            </w:pPr>
            <w:r w:rsidRPr="008B0117">
              <w:rPr>
                <w:sz w:val="18"/>
                <w:szCs w:val="18"/>
              </w:rPr>
              <w:t>0111</w:t>
            </w:r>
          </w:p>
        </w:tc>
        <w:tc>
          <w:tcPr>
            <w:tcW w:w="286"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136"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63"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3"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60001</w:t>
            </w:r>
          </w:p>
        </w:tc>
        <w:tc>
          <w:tcPr>
            <w:tcW w:w="891"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800</w:t>
            </w:r>
          </w:p>
        </w:tc>
        <w:tc>
          <w:tcPr>
            <w:tcW w:w="1418" w:type="dxa"/>
            <w:tcBorders>
              <w:top w:val="single" w:sz="5" w:space="0" w:color="auto"/>
              <w:left w:val="single" w:sz="5"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244.5</w:t>
            </w:r>
          </w:p>
        </w:tc>
        <w:tc>
          <w:tcPr>
            <w:tcW w:w="1848" w:type="dxa"/>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194.5</w:t>
            </w:r>
          </w:p>
        </w:tc>
      </w:tr>
      <w:tr w:rsidR="008B0117" w:rsidRPr="008B0117" w:rsidTr="001972AE">
        <w:trPr>
          <w:cantSplit/>
        </w:trPr>
        <w:tc>
          <w:tcPr>
            <w:tcW w:w="41"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27" w:type="dxa"/>
            <w:shd w:val="clear" w:color="auto" w:fill="auto"/>
            <w:vAlign w:val="bottom"/>
          </w:tcPr>
          <w:p w:rsidR="008B0117" w:rsidRPr="008B0117" w:rsidRDefault="008B0117" w:rsidP="008B0117">
            <w:pPr>
              <w:ind w:hanging="147"/>
              <w:jc w:val="left"/>
              <w:rPr>
                <w:sz w:val="18"/>
                <w:szCs w:val="18"/>
              </w:rPr>
            </w:pPr>
          </w:p>
        </w:tc>
        <w:tc>
          <w:tcPr>
            <w:tcW w:w="32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Другие общегосударственные вопросы</w:t>
            </w:r>
          </w:p>
        </w:tc>
        <w:tc>
          <w:tcPr>
            <w:tcW w:w="996" w:type="dxa"/>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p>
        </w:tc>
        <w:tc>
          <w:tcPr>
            <w:tcW w:w="286"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136"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63"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3"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60005</w:t>
            </w:r>
          </w:p>
        </w:tc>
        <w:tc>
          <w:tcPr>
            <w:tcW w:w="891"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418" w:type="dxa"/>
            <w:tcBorders>
              <w:top w:val="single" w:sz="5" w:space="0" w:color="auto"/>
              <w:left w:val="single" w:sz="5"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193.37</w:t>
            </w:r>
          </w:p>
        </w:tc>
        <w:tc>
          <w:tcPr>
            <w:tcW w:w="1848" w:type="dxa"/>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193.37</w:t>
            </w:r>
          </w:p>
        </w:tc>
      </w:tr>
      <w:tr w:rsidR="008B0117" w:rsidRPr="008B0117" w:rsidTr="001972AE">
        <w:trPr>
          <w:cantSplit/>
        </w:trPr>
        <w:tc>
          <w:tcPr>
            <w:tcW w:w="41"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27" w:type="dxa"/>
            <w:shd w:val="clear" w:color="auto" w:fill="auto"/>
            <w:vAlign w:val="bottom"/>
          </w:tcPr>
          <w:p w:rsidR="008B0117" w:rsidRPr="008B0117" w:rsidRDefault="008B0117" w:rsidP="008B0117">
            <w:pPr>
              <w:ind w:hanging="147"/>
              <w:jc w:val="left"/>
              <w:rPr>
                <w:sz w:val="18"/>
                <w:szCs w:val="18"/>
              </w:rPr>
            </w:pPr>
          </w:p>
        </w:tc>
        <w:tc>
          <w:tcPr>
            <w:tcW w:w="29" w:type="dxa"/>
            <w:shd w:val="clear" w:color="auto" w:fill="auto"/>
            <w:vAlign w:val="bottom"/>
          </w:tcPr>
          <w:p w:rsidR="008B0117" w:rsidRPr="008B0117" w:rsidRDefault="008B0117" w:rsidP="008B0117">
            <w:pPr>
              <w:ind w:hanging="147"/>
              <w:jc w:val="left"/>
              <w:rPr>
                <w:sz w:val="18"/>
                <w:szCs w:val="18"/>
              </w:rPr>
            </w:pPr>
          </w:p>
        </w:tc>
        <w:tc>
          <w:tcPr>
            <w:tcW w:w="3242"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1972AE">
            <w:pPr>
              <w:ind w:left="357" w:firstLine="0"/>
              <w:jc w:val="left"/>
              <w:rPr>
                <w:sz w:val="18"/>
                <w:szCs w:val="18"/>
              </w:rPr>
            </w:pPr>
            <w:r w:rsidRPr="008B0117">
              <w:rPr>
                <w:sz w:val="18"/>
                <w:szCs w:val="18"/>
              </w:rPr>
              <w:t>Закупка товаров, работ и услуг для обеспечения государственных (муниципальных) нужд</w:t>
            </w:r>
          </w:p>
        </w:tc>
        <w:tc>
          <w:tcPr>
            <w:tcW w:w="996" w:type="dxa"/>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p>
        </w:tc>
        <w:tc>
          <w:tcPr>
            <w:tcW w:w="286"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136"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63"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3"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60005</w:t>
            </w:r>
          </w:p>
        </w:tc>
        <w:tc>
          <w:tcPr>
            <w:tcW w:w="891"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200</w:t>
            </w:r>
          </w:p>
        </w:tc>
        <w:tc>
          <w:tcPr>
            <w:tcW w:w="1418" w:type="dxa"/>
            <w:tcBorders>
              <w:top w:val="single" w:sz="5" w:space="0" w:color="auto"/>
              <w:left w:val="single" w:sz="5"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193.37</w:t>
            </w:r>
          </w:p>
        </w:tc>
        <w:tc>
          <w:tcPr>
            <w:tcW w:w="1848" w:type="dxa"/>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193.37</w:t>
            </w:r>
          </w:p>
        </w:tc>
      </w:tr>
      <w:tr w:rsidR="008B0117" w:rsidRPr="008B0117" w:rsidTr="001972AE">
        <w:trPr>
          <w:cantSplit/>
        </w:trPr>
        <w:tc>
          <w:tcPr>
            <w:tcW w:w="41"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27" w:type="dxa"/>
            <w:shd w:val="clear" w:color="auto" w:fill="auto"/>
            <w:vAlign w:val="bottom"/>
          </w:tcPr>
          <w:p w:rsidR="008B0117" w:rsidRPr="008B0117" w:rsidRDefault="008B0117" w:rsidP="008B0117">
            <w:pPr>
              <w:ind w:hanging="147"/>
              <w:jc w:val="left"/>
              <w:rPr>
                <w:sz w:val="18"/>
                <w:szCs w:val="18"/>
              </w:rPr>
            </w:pPr>
          </w:p>
        </w:tc>
        <w:tc>
          <w:tcPr>
            <w:tcW w:w="29" w:type="dxa"/>
            <w:shd w:val="clear" w:color="auto" w:fill="auto"/>
            <w:vAlign w:val="bottom"/>
          </w:tcPr>
          <w:p w:rsidR="008B0117" w:rsidRPr="008B0117" w:rsidRDefault="008B0117" w:rsidP="008B0117">
            <w:pPr>
              <w:ind w:hanging="147"/>
              <w:jc w:val="left"/>
              <w:rPr>
                <w:sz w:val="18"/>
                <w:szCs w:val="18"/>
              </w:rPr>
            </w:pPr>
          </w:p>
        </w:tc>
        <w:tc>
          <w:tcPr>
            <w:tcW w:w="3242"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1972AE">
            <w:pPr>
              <w:ind w:left="357" w:firstLine="0"/>
              <w:jc w:val="left"/>
              <w:rPr>
                <w:sz w:val="18"/>
                <w:szCs w:val="18"/>
              </w:rPr>
            </w:pPr>
            <w:r w:rsidRPr="008B0117">
              <w:rPr>
                <w:sz w:val="18"/>
                <w:szCs w:val="18"/>
              </w:rPr>
              <w:t>Другие общегосударственные расходы</w:t>
            </w:r>
          </w:p>
        </w:tc>
        <w:tc>
          <w:tcPr>
            <w:tcW w:w="996" w:type="dxa"/>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0113</w:t>
            </w:r>
          </w:p>
        </w:tc>
        <w:tc>
          <w:tcPr>
            <w:tcW w:w="286"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136"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63"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3"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60005</w:t>
            </w:r>
          </w:p>
        </w:tc>
        <w:tc>
          <w:tcPr>
            <w:tcW w:w="891"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200</w:t>
            </w:r>
          </w:p>
        </w:tc>
        <w:tc>
          <w:tcPr>
            <w:tcW w:w="1418" w:type="dxa"/>
            <w:tcBorders>
              <w:top w:val="single" w:sz="5" w:space="0" w:color="auto"/>
              <w:left w:val="single" w:sz="5"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193.37</w:t>
            </w:r>
          </w:p>
        </w:tc>
        <w:tc>
          <w:tcPr>
            <w:tcW w:w="1848" w:type="dxa"/>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193.37</w:t>
            </w:r>
          </w:p>
        </w:tc>
      </w:tr>
      <w:tr w:rsidR="008B0117" w:rsidRPr="008B0117" w:rsidTr="001972AE">
        <w:trPr>
          <w:cantSplit/>
        </w:trPr>
        <w:tc>
          <w:tcPr>
            <w:tcW w:w="41"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27" w:type="dxa"/>
            <w:shd w:val="clear" w:color="auto" w:fill="auto"/>
            <w:vAlign w:val="bottom"/>
          </w:tcPr>
          <w:p w:rsidR="008B0117" w:rsidRPr="008B0117" w:rsidRDefault="008B0117" w:rsidP="008B0117">
            <w:pPr>
              <w:ind w:hanging="147"/>
              <w:jc w:val="left"/>
              <w:rPr>
                <w:sz w:val="18"/>
                <w:szCs w:val="18"/>
              </w:rPr>
            </w:pPr>
          </w:p>
        </w:tc>
        <w:tc>
          <w:tcPr>
            <w:tcW w:w="32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1972AE">
            <w:pPr>
              <w:ind w:left="357" w:firstLine="0"/>
              <w:jc w:val="left"/>
              <w:rPr>
                <w:sz w:val="18"/>
                <w:szCs w:val="18"/>
              </w:rPr>
            </w:pPr>
            <w:r w:rsidRPr="008B0117">
              <w:rPr>
                <w:sz w:val="18"/>
                <w:szCs w:val="18"/>
              </w:rPr>
              <w:t>Обслуживание муниципального долга</w:t>
            </w:r>
          </w:p>
        </w:tc>
        <w:tc>
          <w:tcPr>
            <w:tcW w:w="996" w:type="dxa"/>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p>
        </w:tc>
        <w:tc>
          <w:tcPr>
            <w:tcW w:w="286"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136"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63"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3"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60019</w:t>
            </w:r>
          </w:p>
        </w:tc>
        <w:tc>
          <w:tcPr>
            <w:tcW w:w="891"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418" w:type="dxa"/>
            <w:tcBorders>
              <w:top w:val="single" w:sz="5" w:space="0" w:color="auto"/>
              <w:left w:val="single" w:sz="5"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189.62</w:t>
            </w:r>
          </w:p>
        </w:tc>
        <w:tc>
          <w:tcPr>
            <w:tcW w:w="1848" w:type="dxa"/>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37.79</w:t>
            </w:r>
          </w:p>
        </w:tc>
      </w:tr>
      <w:tr w:rsidR="008B0117" w:rsidRPr="008B0117" w:rsidTr="001972AE">
        <w:trPr>
          <w:cantSplit/>
        </w:trPr>
        <w:tc>
          <w:tcPr>
            <w:tcW w:w="41"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27" w:type="dxa"/>
            <w:shd w:val="clear" w:color="auto" w:fill="auto"/>
            <w:vAlign w:val="bottom"/>
          </w:tcPr>
          <w:p w:rsidR="008B0117" w:rsidRPr="008B0117" w:rsidRDefault="008B0117" w:rsidP="008B0117">
            <w:pPr>
              <w:ind w:hanging="147"/>
              <w:jc w:val="left"/>
              <w:rPr>
                <w:sz w:val="18"/>
                <w:szCs w:val="18"/>
              </w:rPr>
            </w:pPr>
          </w:p>
        </w:tc>
        <w:tc>
          <w:tcPr>
            <w:tcW w:w="29" w:type="dxa"/>
            <w:shd w:val="clear" w:color="auto" w:fill="auto"/>
            <w:vAlign w:val="bottom"/>
          </w:tcPr>
          <w:p w:rsidR="008B0117" w:rsidRPr="008B0117" w:rsidRDefault="008B0117" w:rsidP="008B0117">
            <w:pPr>
              <w:ind w:hanging="147"/>
              <w:jc w:val="left"/>
              <w:rPr>
                <w:sz w:val="18"/>
                <w:szCs w:val="18"/>
              </w:rPr>
            </w:pPr>
          </w:p>
        </w:tc>
        <w:tc>
          <w:tcPr>
            <w:tcW w:w="3242"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1972AE">
            <w:pPr>
              <w:ind w:left="357" w:firstLine="0"/>
              <w:jc w:val="left"/>
              <w:rPr>
                <w:sz w:val="18"/>
                <w:szCs w:val="18"/>
              </w:rPr>
            </w:pPr>
            <w:r w:rsidRPr="008B0117">
              <w:rPr>
                <w:sz w:val="18"/>
                <w:szCs w:val="18"/>
              </w:rPr>
              <w:t>Обслуживание государственного (муниципального) долга</w:t>
            </w:r>
          </w:p>
        </w:tc>
        <w:tc>
          <w:tcPr>
            <w:tcW w:w="996" w:type="dxa"/>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p>
        </w:tc>
        <w:tc>
          <w:tcPr>
            <w:tcW w:w="286"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136"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63"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3"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60019</w:t>
            </w:r>
          </w:p>
        </w:tc>
        <w:tc>
          <w:tcPr>
            <w:tcW w:w="891"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700</w:t>
            </w:r>
          </w:p>
        </w:tc>
        <w:tc>
          <w:tcPr>
            <w:tcW w:w="1418" w:type="dxa"/>
            <w:tcBorders>
              <w:top w:val="single" w:sz="5" w:space="0" w:color="auto"/>
              <w:left w:val="single" w:sz="5"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189.62</w:t>
            </w:r>
          </w:p>
        </w:tc>
        <w:tc>
          <w:tcPr>
            <w:tcW w:w="1848" w:type="dxa"/>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37.79</w:t>
            </w:r>
          </w:p>
        </w:tc>
      </w:tr>
      <w:tr w:rsidR="008B0117" w:rsidRPr="008B0117" w:rsidTr="001972AE">
        <w:trPr>
          <w:cantSplit/>
        </w:trPr>
        <w:tc>
          <w:tcPr>
            <w:tcW w:w="41"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27" w:type="dxa"/>
            <w:shd w:val="clear" w:color="auto" w:fill="auto"/>
            <w:vAlign w:val="bottom"/>
          </w:tcPr>
          <w:p w:rsidR="008B0117" w:rsidRPr="008B0117" w:rsidRDefault="008B0117" w:rsidP="008B0117">
            <w:pPr>
              <w:ind w:hanging="147"/>
              <w:jc w:val="left"/>
              <w:rPr>
                <w:sz w:val="18"/>
                <w:szCs w:val="18"/>
              </w:rPr>
            </w:pPr>
          </w:p>
        </w:tc>
        <w:tc>
          <w:tcPr>
            <w:tcW w:w="29" w:type="dxa"/>
            <w:shd w:val="clear" w:color="auto" w:fill="auto"/>
            <w:vAlign w:val="bottom"/>
          </w:tcPr>
          <w:p w:rsidR="008B0117" w:rsidRPr="008B0117" w:rsidRDefault="008B0117" w:rsidP="008B0117">
            <w:pPr>
              <w:ind w:hanging="147"/>
              <w:jc w:val="left"/>
              <w:rPr>
                <w:sz w:val="18"/>
                <w:szCs w:val="18"/>
              </w:rPr>
            </w:pPr>
          </w:p>
        </w:tc>
        <w:tc>
          <w:tcPr>
            <w:tcW w:w="30" w:type="dxa"/>
            <w:shd w:val="clear" w:color="auto" w:fill="auto"/>
            <w:vAlign w:val="bottom"/>
          </w:tcPr>
          <w:p w:rsidR="008B0117" w:rsidRPr="008B0117" w:rsidRDefault="008B0117" w:rsidP="008B0117">
            <w:pPr>
              <w:ind w:hanging="147"/>
              <w:jc w:val="left"/>
              <w:rPr>
                <w:sz w:val="18"/>
                <w:szCs w:val="18"/>
              </w:rPr>
            </w:pPr>
          </w:p>
        </w:tc>
        <w:tc>
          <w:tcPr>
            <w:tcW w:w="26" w:type="dxa"/>
            <w:shd w:val="clear" w:color="auto" w:fill="auto"/>
            <w:vAlign w:val="bottom"/>
          </w:tcPr>
          <w:p w:rsidR="008B0117" w:rsidRPr="008B0117" w:rsidRDefault="008B0117" w:rsidP="008B0117">
            <w:pPr>
              <w:ind w:hanging="147"/>
              <w:jc w:val="left"/>
              <w:rPr>
                <w:sz w:val="18"/>
                <w:szCs w:val="18"/>
              </w:rPr>
            </w:pPr>
          </w:p>
        </w:tc>
        <w:tc>
          <w:tcPr>
            <w:tcW w:w="3186"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1972AE">
            <w:pPr>
              <w:ind w:left="357" w:firstLine="0"/>
              <w:jc w:val="left"/>
              <w:rPr>
                <w:sz w:val="18"/>
                <w:szCs w:val="18"/>
              </w:rPr>
            </w:pPr>
            <w:r w:rsidRPr="008B0117">
              <w:rPr>
                <w:sz w:val="18"/>
                <w:szCs w:val="18"/>
              </w:rPr>
              <w:t>Обслуживание муниципального долга</w:t>
            </w:r>
          </w:p>
        </w:tc>
        <w:tc>
          <w:tcPr>
            <w:tcW w:w="996" w:type="dxa"/>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p>
        </w:tc>
        <w:tc>
          <w:tcPr>
            <w:tcW w:w="286"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136"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63"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3"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60019</w:t>
            </w:r>
          </w:p>
        </w:tc>
        <w:tc>
          <w:tcPr>
            <w:tcW w:w="891"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730</w:t>
            </w:r>
          </w:p>
        </w:tc>
        <w:tc>
          <w:tcPr>
            <w:tcW w:w="1418" w:type="dxa"/>
            <w:tcBorders>
              <w:top w:val="single" w:sz="5" w:space="0" w:color="auto"/>
              <w:left w:val="single" w:sz="5"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189.62</w:t>
            </w:r>
          </w:p>
        </w:tc>
        <w:tc>
          <w:tcPr>
            <w:tcW w:w="1848" w:type="dxa"/>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37.79</w:t>
            </w:r>
          </w:p>
        </w:tc>
      </w:tr>
      <w:tr w:rsidR="008B0117" w:rsidRPr="008B0117" w:rsidTr="001972AE">
        <w:trPr>
          <w:cantSplit/>
        </w:trPr>
        <w:tc>
          <w:tcPr>
            <w:tcW w:w="41"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27" w:type="dxa"/>
            <w:shd w:val="clear" w:color="auto" w:fill="auto"/>
            <w:vAlign w:val="bottom"/>
          </w:tcPr>
          <w:p w:rsidR="008B0117" w:rsidRPr="008B0117" w:rsidRDefault="008B0117" w:rsidP="008B0117">
            <w:pPr>
              <w:ind w:hanging="147"/>
              <w:jc w:val="left"/>
              <w:rPr>
                <w:sz w:val="18"/>
                <w:szCs w:val="18"/>
              </w:rPr>
            </w:pPr>
          </w:p>
        </w:tc>
        <w:tc>
          <w:tcPr>
            <w:tcW w:w="29" w:type="dxa"/>
            <w:shd w:val="clear" w:color="auto" w:fill="auto"/>
            <w:vAlign w:val="bottom"/>
          </w:tcPr>
          <w:p w:rsidR="008B0117" w:rsidRPr="008B0117" w:rsidRDefault="008B0117" w:rsidP="008B0117">
            <w:pPr>
              <w:ind w:hanging="147"/>
              <w:jc w:val="left"/>
              <w:rPr>
                <w:sz w:val="18"/>
                <w:szCs w:val="18"/>
              </w:rPr>
            </w:pPr>
          </w:p>
        </w:tc>
        <w:tc>
          <w:tcPr>
            <w:tcW w:w="30" w:type="dxa"/>
            <w:shd w:val="clear" w:color="auto" w:fill="auto"/>
            <w:vAlign w:val="bottom"/>
          </w:tcPr>
          <w:p w:rsidR="008B0117" w:rsidRPr="008B0117" w:rsidRDefault="008B0117" w:rsidP="008B0117">
            <w:pPr>
              <w:ind w:hanging="147"/>
              <w:jc w:val="left"/>
              <w:rPr>
                <w:sz w:val="18"/>
                <w:szCs w:val="18"/>
              </w:rPr>
            </w:pPr>
          </w:p>
        </w:tc>
        <w:tc>
          <w:tcPr>
            <w:tcW w:w="26" w:type="dxa"/>
            <w:shd w:val="clear" w:color="auto" w:fill="auto"/>
            <w:vAlign w:val="bottom"/>
          </w:tcPr>
          <w:p w:rsidR="008B0117" w:rsidRPr="008B0117" w:rsidRDefault="008B0117" w:rsidP="008B0117">
            <w:pPr>
              <w:ind w:hanging="147"/>
              <w:jc w:val="left"/>
              <w:rPr>
                <w:sz w:val="18"/>
                <w:szCs w:val="18"/>
              </w:rPr>
            </w:pPr>
          </w:p>
        </w:tc>
        <w:tc>
          <w:tcPr>
            <w:tcW w:w="3186"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1972AE">
            <w:pPr>
              <w:ind w:left="357" w:firstLine="0"/>
              <w:jc w:val="left"/>
              <w:rPr>
                <w:sz w:val="18"/>
                <w:szCs w:val="18"/>
              </w:rPr>
            </w:pPr>
            <w:r w:rsidRPr="008B0117">
              <w:rPr>
                <w:sz w:val="18"/>
                <w:szCs w:val="18"/>
              </w:rPr>
              <w:t>Другие общегосударственные расходы</w:t>
            </w:r>
          </w:p>
        </w:tc>
        <w:tc>
          <w:tcPr>
            <w:tcW w:w="996" w:type="dxa"/>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0113</w:t>
            </w:r>
          </w:p>
        </w:tc>
        <w:tc>
          <w:tcPr>
            <w:tcW w:w="286"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136"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63"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3"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60019</w:t>
            </w:r>
          </w:p>
        </w:tc>
        <w:tc>
          <w:tcPr>
            <w:tcW w:w="891"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730</w:t>
            </w:r>
          </w:p>
        </w:tc>
        <w:tc>
          <w:tcPr>
            <w:tcW w:w="1418" w:type="dxa"/>
            <w:tcBorders>
              <w:top w:val="single" w:sz="5" w:space="0" w:color="auto"/>
              <w:left w:val="single" w:sz="5"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189.62</w:t>
            </w:r>
          </w:p>
        </w:tc>
        <w:tc>
          <w:tcPr>
            <w:tcW w:w="1848" w:type="dxa"/>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37.79</w:t>
            </w:r>
          </w:p>
        </w:tc>
      </w:tr>
      <w:tr w:rsidR="008B0117" w:rsidRPr="008B0117" w:rsidTr="001972AE">
        <w:trPr>
          <w:cantSplit/>
        </w:trPr>
        <w:tc>
          <w:tcPr>
            <w:tcW w:w="41"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27" w:type="dxa"/>
            <w:shd w:val="clear" w:color="auto" w:fill="auto"/>
            <w:vAlign w:val="bottom"/>
          </w:tcPr>
          <w:p w:rsidR="008B0117" w:rsidRPr="008B0117" w:rsidRDefault="008B0117" w:rsidP="008B0117">
            <w:pPr>
              <w:ind w:hanging="147"/>
              <w:jc w:val="left"/>
              <w:rPr>
                <w:sz w:val="18"/>
                <w:szCs w:val="18"/>
              </w:rPr>
            </w:pPr>
          </w:p>
        </w:tc>
        <w:tc>
          <w:tcPr>
            <w:tcW w:w="32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1972AE">
            <w:pPr>
              <w:ind w:left="357" w:firstLine="0"/>
              <w:jc w:val="left"/>
              <w:rPr>
                <w:sz w:val="18"/>
                <w:szCs w:val="18"/>
              </w:rPr>
            </w:pPr>
            <w:r w:rsidRPr="008B0117">
              <w:rPr>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996" w:type="dxa"/>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p>
        </w:tc>
        <w:tc>
          <w:tcPr>
            <w:tcW w:w="286"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136"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w:t>
            </w:r>
          </w:p>
        </w:tc>
        <w:tc>
          <w:tcPr>
            <w:tcW w:w="63"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3"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73150</w:t>
            </w:r>
          </w:p>
        </w:tc>
        <w:tc>
          <w:tcPr>
            <w:tcW w:w="891"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418" w:type="dxa"/>
            <w:tcBorders>
              <w:top w:val="single" w:sz="5" w:space="0" w:color="auto"/>
              <w:left w:val="single" w:sz="5"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0.70</w:t>
            </w:r>
          </w:p>
        </w:tc>
        <w:tc>
          <w:tcPr>
            <w:tcW w:w="1848" w:type="dxa"/>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0.70</w:t>
            </w:r>
          </w:p>
        </w:tc>
      </w:tr>
      <w:tr w:rsidR="008B0117" w:rsidRPr="008B0117" w:rsidTr="001972AE">
        <w:trPr>
          <w:cantSplit/>
        </w:trPr>
        <w:tc>
          <w:tcPr>
            <w:tcW w:w="41"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27" w:type="dxa"/>
            <w:shd w:val="clear" w:color="auto" w:fill="auto"/>
            <w:vAlign w:val="bottom"/>
          </w:tcPr>
          <w:p w:rsidR="008B0117" w:rsidRPr="008B0117" w:rsidRDefault="008B0117" w:rsidP="008B0117">
            <w:pPr>
              <w:ind w:hanging="147"/>
              <w:jc w:val="left"/>
              <w:rPr>
                <w:sz w:val="18"/>
                <w:szCs w:val="18"/>
              </w:rPr>
            </w:pPr>
          </w:p>
        </w:tc>
        <w:tc>
          <w:tcPr>
            <w:tcW w:w="29" w:type="dxa"/>
            <w:shd w:val="clear" w:color="auto" w:fill="auto"/>
            <w:vAlign w:val="bottom"/>
          </w:tcPr>
          <w:p w:rsidR="008B0117" w:rsidRPr="008B0117" w:rsidRDefault="008B0117" w:rsidP="008B0117">
            <w:pPr>
              <w:ind w:hanging="147"/>
              <w:jc w:val="left"/>
              <w:rPr>
                <w:sz w:val="18"/>
                <w:szCs w:val="18"/>
              </w:rPr>
            </w:pPr>
          </w:p>
        </w:tc>
        <w:tc>
          <w:tcPr>
            <w:tcW w:w="3242"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1972AE">
            <w:pPr>
              <w:ind w:left="357" w:firstLine="0"/>
              <w:jc w:val="left"/>
              <w:rPr>
                <w:sz w:val="18"/>
                <w:szCs w:val="18"/>
              </w:rPr>
            </w:pPr>
            <w:r w:rsidRPr="008B0117">
              <w:rPr>
                <w:sz w:val="18"/>
                <w:szCs w:val="18"/>
              </w:rPr>
              <w:t>Закупка товаров, работ и услуг для обеспечения государственных (муниципальных) нужд</w:t>
            </w:r>
          </w:p>
        </w:tc>
        <w:tc>
          <w:tcPr>
            <w:tcW w:w="996" w:type="dxa"/>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p>
        </w:tc>
        <w:tc>
          <w:tcPr>
            <w:tcW w:w="286"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136"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w:t>
            </w:r>
          </w:p>
        </w:tc>
        <w:tc>
          <w:tcPr>
            <w:tcW w:w="63"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3"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73150</w:t>
            </w:r>
          </w:p>
        </w:tc>
        <w:tc>
          <w:tcPr>
            <w:tcW w:w="891"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200</w:t>
            </w:r>
          </w:p>
        </w:tc>
        <w:tc>
          <w:tcPr>
            <w:tcW w:w="1418" w:type="dxa"/>
            <w:tcBorders>
              <w:top w:val="single" w:sz="5" w:space="0" w:color="auto"/>
              <w:left w:val="single" w:sz="5"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0.70</w:t>
            </w:r>
          </w:p>
        </w:tc>
        <w:tc>
          <w:tcPr>
            <w:tcW w:w="1848" w:type="dxa"/>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0.70</w:t>
            </w:r>
          </w:p>
        </w:tc>
      </w:tr>
      <w:tr w:rsidR="008B0117" w:rsidRPr="008B0117" w:rsidTr="001972AE">
        <w:trPr>
          <w:cantSplit/>
        </w:trPr>
        <w:tc>
          <w:tcPr>
            <w:tcW w:w="41"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27" w:type="dxa"/>
            <w:shd w:val="clear" w:color="auto" w:fill="auto"/>
            <w:vAlign w:val="bottom"/>
          </w:tcPr>
          <w:p w:rsidR="008B0117" w:rsidRPr="008B0117" w:rsidRDefault="008B0117" w:rsidP="008B0117">
            <w:pPr>
              <w:ind w:hanging="147"/>
              <w:jc w:val="left"/>
              <w:rPr>
                <w:sz w:val="18"/>
                <w:szCs w:val="18"/>
              </w:rPr>
            </w:pPr>
          </w:p>
        </w:tc>
        <w:tc>
          <w:tcPr>
            <w:tcW w:w="29" w:type="dxa"/>
            <w:shd w:val="clear" w:color="auto" w:fill="auto"/>
            <w:vAlign w:val="bottom"/>
          </w:tcPr>
          <w:p w:rsidR="008B0117" w:rsidRPr="008B0117" w:rsidRDefault="008B0117" w:rsidP="008B0117">
            <w:pPr>
              <w:ind w:hanging="147"/>
              <w:jc w:val="left"/>
              <w:rPr>
                <w:sz w:val="18"/>
                <w:szCs w:val="18"/>
              </w:rPr>
            </w:pPr>
          </w:p>
        </w:tc>
        <w:tc>
          <w:tcPr>
            <w:tcW w:w="3242"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1972AE">
            <w:pPr>
              <w:ind w:left="357" w:firstLine="0"/>
              <w:jc w:val="left"/>
              <w:rPr>
                <w:sz w:val="18"/>
                <w:szCs w:val="18"/>
              </w:rPr>
            </w:pPr>
            <w:r w:rsidRPr="008B0117">
              <w:rPr>
                <w:sz w:val="18"/>
                <w:szCs w:val="18"/>
              </w:rPr>
              <w:t>Другие общегосударственные расходы</w:t>
            </w:r>
          </w:p>
        </w:tc>
        <w:tc>
          <w:tcPr>
            <w:tcW w:w="996" w:type="dxa"/>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0113</w:t>
            </w:r>
          </w:p>
        </w:tc>
        <w:tc>
          <w:tcPr>
            <w:tcW w:w="286"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136"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w:t>
            </w:r>
          </w:p>
        </w:tc>
        <w:tc>
          <w:tcPr>
            <w:tcW w:w="63"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3"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73150</w:t>
            </w:r>
          </w:p>
        </w:tc>
        <w:tc>
          <w:tcPr>
            <w:tcW w:w="891"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200</w:t>
            </w:r>
          </w:p>
        </w:tc>
        <w:tc>
          <w:tcPr>
            <w:tcW w:w="1418" w:type="dxa"/>
            <w:tcBorders>
              <w:top w:val="single" w:sz="5" w:space="0" w:color="auto"/>
              <w:left w:val="single" w:sz="5"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0.70</w:t>
            </w:r>
          </w:p>
        </w:tc>
        <w:tc>
          <w:tcPr>
            <w:tcW w:w="1848" w:type="dxa"/>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0.70</w:t>
            </w:r>
          </w:p>
        </w:tc>
      </w:tr>
      <w:tr w:rsidR="008B0117" w:rsidRPr="008B0117" w:rsidTr="001972AE">
        <w:trPr>
          <w:cantSplit/>
        </w:trPr>
        <w:tc>
          <w:tcPr>
            <w:tcW w:w="41"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27" w:type="dxa"/>
            <w:shd w:val="clear" w:color="auto" w:fill="auto"/>
            <w:vAlign w:val="bottom"/>
          </w:tcPr>
          <w:p w:rsidR="008B0117" w:rsidRPr="008B0117" w:rsidRDefault="008B0117" w:rsidP="008B0117">
            <w:pPr>
              <w:ind w:hanging="147"/>
              <w:jc w:val="left"/>
              <w:rPr>
                <w:sz w:val="18"/>
                <w:szCs w:val="18"/>
              </w:rPr>
            </w:pPr>
          </w:p>
        </w:tc>
        <w:tc>
          <w:tcPr>
            <w:tcW w:w="32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1972AE">
            <w:pPr>
              <w:ind w:left="357" w:firstLine="0"/>
              <w:jc w:val="left"/>
              <w:rPr>
                <w:sz w:val="18"/>
                <w:szCs w:val="18"/>
              </w:rPr>
            </w:pPr>
            <w:r w:rsidRPr="008B0117">
              <w:rPr>
                <w:sz w:val="18"/>
                <w:szCs w:val="18"/>
              </w:rPr>
              <w:t>Осуществление первичного воинского учета на территориях, где отсутствуют военные комиссариаты</w:t>
            </w:r>
          </w:p>
        </w:tc>
        <w:tc>
          <w:tcPr>
            <w:tcW w:w="996" w:type="dxa"/>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p>
        </w:tc>
        <w:tc>
          <w:tcPr>
            <w:tcW w:w="286"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136"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3</w:t>
            </w:r>
          </w:p>
        </w:tc>
        <w:tc>
          <w:tcPr>
            <w:tcW w:w="63"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3"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51180</w:t>
            </w:r>
          </w:p>
        </w:tc>
        <w:tc>
          <w:tcPr>
            <w:tcW w:w="891"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418" w:type="dxa"/>
            <w:tcBorders>
              <w:top w:val="single" w:sz="5" w:space="0" w:color="auto"/>
              <w:left w:val="single" w:sz="5"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2 615.10</w:t>
            </w:r>
          </w:p>
        </w:tc>
        <w:tc>
          <w:tcPr>
            <w:tcW w:w="1848" w:type="dxa"/>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2 715.10</w:t>
            </w:r>
          </w:p>
        </w:tc>
      </w:tr>
      <w:tr w:rsidR="008B0117" w:rsidRPr="008B0117" w:rsidTr="001972AE">
        <w:trPr>
          <w:cantSplit/>
        </w:trPr>
        <w:tc>
          <w:tcPr>
            <w:tcW w:w="41"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27" w:type="dxa"/>
            <w:shd w:val="clear" w:color="auto" w:fill="auto"/>
            <w:vAlign w:val="bottom"/>
          </w:tcPr>
          <w:p w:rsidR="008B0117" w:rsidRPr="008B0117" w:rsidRDefault="008B0117" w:rsidP="008B0117">
            <w:pPr>
              <w:ind w:hanging="147"/>
              <w:jc w:val="left"/>
              <w:rPr>
                <w:sz w:val="18"/>
                <w:szCs w:val="18"/>
              </w:rPr>
            </w:pPr>
          </w:p>
        </w:tc>
        <w:tc>
          <w:tcPr>
            <w:tcW w:w="29" w:type="dxa"/>
            <w:shd w:val="clear" w:color="auto" w:fill="auto"/>
            <w:vAlign w:val="bottom"/>
          </w:tcPr>
          <w:p w:rsidR="008B0117" w:rsidRPr="008B0117" w:rsidRDefault="008B0117" w:rsidP="008B0117">
            <w:pPr>
              <w:ind w:hanging="147"/>
              <w:jc w:val="left"/>
              <w:rPr>
                <w:sz w:val="18"/>
                <w:szCs w:val="18"/>
              </w:rPr>
            </w:pPr>
          </w:p>
        </w:tc>
        <w:tc>
          <w:tcPr>
            <w:tcW w:w="3242"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1972AE">
            <w:pPr>
              <w:ind w:left="357" w:firstLine="0"/>
              <w:jc w:val="left"/>
              <w:rPr>
                <w:sz w:val="18"/>
                <w:szCs w:val="18"/>
              </w:rPr>
            </w:pPr>
            <w:r w:rsidRPr="008B0117">
              <w:rPr>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6" w:type="dxa"/>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p>
        </w:tc>
        <w:tc>
          <w:tcPr>
            <w:tcW w:w="286"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136"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3</w:t>
            </w:r>
          </w:p>
        </w:tc>
        <w:tc>
          <w:tcPr>
            <w:tcW w:w="63"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3"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51180</w:t>
            </w:r>
          </w:p>
        </w:tc>
        <w:tc>
          <w:tcPr>
            <w:tcW w:w="891"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100</w:t>
            </w:r>
          </w:p>
        </w:tc>
        <w:tc>
          <w:tcPr>
            <w:tcW w:w="1418" w:type="dxa"/>
            <w:tcBorders>
              <w:top w:val="single" w:sz="5" w:space="0" w:color="auto"/>
              <w:left w:val="single" w:sz="5"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2 257.36</w:t>
            </w:r>
          </w:p>
        </w:tc>
        <w:tc>
          <w:tcPr>
            <w:tcW w:w="1848" w:type="dxa"/>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2 257.36</w:t>
            </w:r>
          </w:p>
        </w:tc>
      </w:tr>
      <w:tr w:rsidR="008B0117" w:rsidRPr="008B0117" w:rsidTr="001972AE">
        <w:trPr>
          <w:cantSplit/>
        </w:trPr>
        <w:tc>
          <w:tcPr>
            <w:tcW w:w="41"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27" w:type="dxa"/>
            <w:shd w:val="clear" w:color="auto" w:fill="auto"/>
            <w:vAlign w:val="bottom"/>
          </w:tcPr>
          <w:p w:rsidR="008B0117" w:rsidRPr="008B0117" w:rsidRDefault="008B0117" w:rsidP="008B0117">
            <w:pPr>
              <w:ind w:hanging="147"/>
              <w:jc w:val="left"/>
              <w:rPr>
                <w:sz w:val="18"/>
                <w:szCs w:val="18"/>
              </w:rPr>
            </w:pPr>
          </w:p>
        </w:tc>
        <w:tc>
          <w:tcPr>
            <w:tcW w:w="29" w:type="dxa"/>
            <w:shd w:val="clear" w:color="auto" w:fill="auto"/>
            <w:vAlign w:val="bottom"/>
          </w:tcPr>
          <w:p w:rsidR="008B0117" w:rsidRPr="008B0117" w:rsidRDefault="008B0117" w:rsidP="008B0117">
            <w:pPr>
              <w:ind w:hanging="147"/>
              <w:jc w:val="left"/>
              <w:rPr>
                <w:sz w:val="18"/>
                <w:szCs w:val="18"/>
              </w:rPr>
            </w:pPr>
          </w:p>
        </w:tc>
        <w:tc>
          <w:tcPr>
            <w:tcW w:w="3242"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1972AE">
            <w:pPr>
              <w:ind w:left="357" w:firstLine="0"/>
              <w:jc w:val="left"/>
              <w:rPr>
                <w:sz w:val="18"/>
                <w:szCs w:val="18"/>
              </w:rPr>
            </w:pPr>
            <w:r w:rsidRPr="008B0117">
              <w:rPr>
                <w:sz w:val="18"/>
                <w:szCs w:val="18"/>
              </w:rPr>
              <w:t>Мобилизационная и вневойсковая подготовка</w:t>
            </w:r>
          </w:p>
        </w:tc>
        <w:tc>
          <w:tcPr>
            <w:tcW w:w="996" w:type="dxa"/>
            <w:tcBorders>
              <w:top w:val="single" w:sz="5" w:space="0" w:color="auto"/>
              <w:left w:val="single" w:sz="4" w:space="0" w:color="auto"/>
              <w:bottom w:val="single" w:sz="5" w:space="0" w:color="auto"/>
            </w:tcBorders>
            <w:shd w:val="clear" w:color="auto" w:fill="auto"/>
          </w:tcPr>
          <w:p w:rsidR="008B0117" w:rsidRPr="008B0117" w:rsidRDefault="008B0117" w:rsidP="008B0117">
            <w:pPr>
              <w:ind w:hanging="147"/>
              <w:jc w:val="left"/>
              <w:rPr>
                <w:sz w:val="18"/>
                <w:szCs w:val="18"/>
              </w:rPr>
            </w:pPr>
            <w:r w:rsidRPr="008B0117">
              <w:rPr>
                <w:sz w:val="18"/>
                <w:szCs w:val="18"/>
              </w:rPr>
              <w:t>0203</w:t>
            </w:r>
          </w:p>
        </w:tc>
        <w:tc>
          <w:tcPr>
            <w:tcW w:w="286"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136"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3</w:t>
            </w:r>
          </w:p>
        </w:tc>
        <w:tc>
          <w:tcPr>
            <w:tcW w:w="63"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3"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51180</w:t>
            </w:r>
          </w:p>
        </w:tc>
        <w:tc>
          <w:tcPr>
            <w:tcW w:w="891"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100</w:t>
            </w:r>
          </w:p>
        </w:tc>
        <w:tc>
          <w:tcPr>
            <w:tcW w:w="1418" w:type="dxa"/>
            <w:tcBorders>
              <w:top w:val="single" w:sz="5" w:space="0" w:color="auto"/>
              <w:left w:val="single" w:sz="5"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2 257.36</w:t>
            </w:r>
          </w:p>
        </w:tc>
        <w:tc>
          <w:tcPr>
            <w:tcW w:w="1848" w:type="dxa"/>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2 257.36</w:t>
            </w:r>
          </w:p>
        </w:tc>
      </w:tr>
      <w:tr w:rsidR="008B0117" w:rsidRPr="008B0117" w:rsidTr="001972AE">
        <w:trPr>
          <w:cantSplit/>
        </w:trPr>
        <w:tc>
          <w:tcPr>
            <w:tcW w:w="41"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27" w:type="dxa"/>
            <w:shd w:val="clear" w:color="auto" w:fill="auto"/>
            <w:vAlign w:val="bottom"/>
          </w:tcPr>
          <w:p w:rsidR="008B0117" w:rsidRPr="008B0117" w:rsidRDefault="008B0117" w:rsidP="008B0117">
            <w:pPr>
              <w:ind w:hanging="147"/>
              <w:jc w:val="left"/>
              <w:rPr>
                <w:sz w:val="18"/>
                <w:szCs w:val="18"/>
              </w:rPr>
            </w:pPr>
          </w:p>
        </w:tc>
        <w:tc>
          <w:tcPr>
            <w:tcW w:w="29" w:type="dxa"/>
            <w:shd w:val="clear" w:color="auto" w:fill="auto"/>
            <w:vAlign w:val="bottom"/>
          </w:tcPr>
          <w:p w:rsidR="008B0117" w:rsidRPr="008B0117" w:rsidRDefault="008B0117" w:rsidP="008B0117">
            <w:pPr>
              <w:ind w:hanging="147"/>
              <w:jc w:val="left"/>
              <w:rPr>
                <w:sz w:val="18"/>
                <w:szCs w:val="18"/>
              </w:rPr>
            </w:pPr>
          </w:p>
        </w:tc>
        <w:tc>
          <w:tcPr>
            <w:tcW w:w="3242"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1972AE">
            <w:pPr>
              <w:ind w:left="357" w:firstLine="0"/>
              <w:jc w:val="left"/>
              <w:rPr>
                <w:sz w:val="18"/>
                <w:szCs w:val="18"/>
              </w:rPr>
            </w:pPr>
            <w:r w:rsidRPr="008B0117">
              <w:rPr>
                <w:sz w:val="18"/>
                <w:szCs w:val="18"/>
              </w:rPr>
              <w:t>Закупка товаров, работ и услуг для обеспечения государственных (муниципальных) нужд</w:t>
            </w:r>
          </w:p>
        </w:tc>
        <w:tc>
          <w:tcPr>
            <w:tcW w:w="996" w:type="dxa"/>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p>
        </w:tc>
        <w:tc>
          <w:tcPr>
            <w:tcW w:w="286"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136"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3</w:t>
            </w:r>
          </w:p>
        </w:tc>
        <w:tc>
          <w:tcPr>
            <w:tcW w:w="63"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3"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51180</w:t>
            </w:r>
          </w:p>
        </w:tc>
        <w:tc>
          <w:tcPr>
            <w:tcW w:w="891"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200</w:t>
            </w:r>
          </w:p>
        </w:tc>
        <w:tc>
          <w:tcPr>
            <w:tcW w:w="1418" w:type="dxa"/>
            <w:tcBorders>
              <w:top w:val="single" w:sz="5" w:space="0" w:color="auto"/>
              <w:left w:val="single" w:sz="5"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357.74</w:t>
            </w:r>
          </w:p>
        </w:tc>
        <w:tc>
          <w:tcPr>
            <w:tcW w:w="1848" w:type="dxa"/>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457.74</w:t>
            </w:r>
          </w:p>
        </w:tc>
      </w:tr>
      <w:tr w:rsidR="008B0117" w:rsidRPr="008B0117" w:rsidTr="001972AE">
        <w:trPr>
          <w:cantSplit/>
        </w:trPr>
        <w:tc>
          <w:tcPr>
            <w:tcW w:w="41"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27" w:type="dxa"/>
            <w:shd w:val="clear" w:color="auto" w:fill="auto"/>
            <w:vAlign w:val="bottom"/>
          </w:tcPr>
          <w:p w:rsidR="008B0117" w:rsidRPr="008B0117" w:rsidRDefault="008B0117" w:rsidP="008B0117">
            <w:pPr>
              <w:ind w:hanging="147"/>
              <w:jc w:val="left"/>
              <w:rPr>
                <w:sz w:val="18"/>
                <w:szCs w:val="18"/>
              </w:rPr>
            </w:pPr>
          </w:p>
        </w:tc>
        <w:tc>
          <w:tcPr>
            <w:tcW w:w="29" w:type="dxa"/>
            <w:shd w:val="clear" w:color="auto" w:fill="auto"/>
            <w:vAlign w:val="bottom"/>
          </w:tcPr>
          <w:p w:rsidR="008B0117" w:rsidRPr="008B0117" w:rsidRDefault="008B0117" w:rsidP="008B0117">
            <w:pPr>
              <w:ind w:hanging="147"/>
              <w:jc w:val="left"/>
              <w:rPr>
                <w:sz w:val="18"/>
                <w:szCs w:val="18"/>
              </w:rPr>
            </w:pPr>
          </w:p>
        </w:tc>
        <w:tc>
          <w:tcPr>
            <w:tcW w:w="3242"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1972AE">
            <w:pPr>
              <w:ind w:left="357" w:firstLine="0"/>
              <w:jc w:val="left"/>
              <w:rPr>
                <w:sz w:val="18"/>
                <w:szCs w:val="18"/>
              </w:rPr>
            </w:pPr>
            <w:r w:rsidRPr="008B0117">
              <w:rPr>
                <w:sz w:val="18"/>
                <w:szCs w:val="18"/>
              </w:rPr>
              <w:t>Мобилизационная и вневойсковая подготовка</w:t>
            </w:r>
          </w:p>
        </w:tc>
        <w:tc>
          <w:tcPr>
            <w:tcW w:w="996" w:type="dxa"/>
            <w:tcBorders>
              <w:top w:val="single" w:sz="5" w:space="0" w:color="auto"/>
              <w:left w:val="single" w:sz="4" w:space="0" w:color="auto"/>
              <w:bottom w:val="single" w:sz="5" w:space="0" w:color="auto"/>
            </w:tcBorders>
            <w:shd w:val="clear" w:color="auto" w:fill="auto"/>
          </w:tcPr>
          <w:p w:rsidR="008B0117" w:rsidRPr="008B0117" w:rsidRDefault="008B0117" w:rsidP="008B0117">
            <w:pPr>
              <w:ind w:hanging="147"/>
              <w:jc w:val="left"/>
              <w:rPr>
                <w:sz w:val="18"/>
                <w:szCs w:val="18"/>
              </w:rPr>
            </w:pPr>
            <w:r w:rsidRPr="008B0117">
              <w:rPr>
                <w:sz w:val="18"/>
                <w:szCs w:val="18"/>
              </w:rPr>
              <w:t>0203</w:t>
            </w:r>
          </w:p>
        </w:tc>
        <w:tc>
          <w:tcPr>
            <w:tcW w:w="286"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136"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3</w:t>
            </w:r>
          </w:p>
        </w:tc>
        <w:tc>
          <w:tcPr>
            <w:tcW w:w="63"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3"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51180</w:t>
            </w:r>
          </w:p>
        </w:tc>
        <w:tc>
          <w:tcPr>
            <w:tcW w:w="891"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200</w:t>
            </w:r>
          </w:p>
        </w:tc>
        <w:tc>
          <w:tcPr>
            <w:tcW w:w="1418" w:type="dxa"/>
            <w:tcBorders>
              <w:top w:val="single" w:sz="5" w:space="0" w:color="auto"/>
              <w:left w:val="single" w:sz="5"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357.74</w:t>
            </w:r>
          </w:p>
        </w:tc>
        <w:tc>
          <w:tcPr>
            <w:tcW w:w="1848" w:type="dxa"/>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457.74</w:t>
            </w:r>
          </w:p>
        </w:tc>
      </w:tr>
      <w:tr w:rsidR="008B0117" w:rsidRPr="008B0117" w:rsidTr="001972AE">
        <w:trPr>
          <w:cantSplit/>
        </w:trPr>
        <w:tc>
          <w:tcPr>
            <w:tcW w:w="41"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27" w:type="dxa"/>
            <w:shd w:val="clear" w:color="auto" w:fill="auto"/>
            <w:vAlign w:val="bottom"/>
          </w:tcPr>
          <w:p w:rsidR="008B0117" w:rsidRPr="008B0117" w:rsidRDefault="008B0117" w:rsidP="008B0117">
            <w:pPr>
              <w:ind w:hanging="147"/>
              <w:jc w:val="left"/>
              <w:rPr>
                <w:sz w:val="18"/>
                <w:szCs w:val="18"/>
              </w:rPr>
            </w:pPr>
          </w:p>
        </w:tc>
        <w:tc>
          <w:tcPr>
            <w:tcW w:w="32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3A6B28">
            <w:pPr>
              <w:ind w:left="357" w:firstLine="0"/>
              <w:jc w:val="left"/>
              <w:rPr>
                <w:sz w:val="18"/>
                <w:szCs w:val="18"/>
              </w:rPr>
            </w:pPr>
            <w:r w:rsidRPr="008B0117">
              <w:rPr>
                <w:sz w:val="18"/>
                <w:szCs w:val="18"/>
              </w:rPr>
              <w:t>Реализация мероприятий перечня проектов народных инициатив</w:t>
            </w:r>
          </w:p>
        </w:tc>
        <w:tc>
          <w:tcPr>
            <w:tcW w:w="996" w:type="dxa"/>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p>
        </w:tc>
        <w:tc>
          <w:tcPr>
            <w:tcW w:w="286"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136"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w:t>
            </w:r>
          </w:p>
        </w:tc>
        <w:tc>
          <w:tcPr>
            <w:tcW w:w="63"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3"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3A6B28">
            <w:pPr>
              <w:jc w:val="left"/>
              <w:rPr>
                <w:sz w:val="18"/>
                <w:szCs w:val="18"/>
              </w:rPr>
            </w:pPr>
            <w:r w:rsidRPr="008B0117">
              <w:rPr>
                <w:sz w:val="18"/>
                <w:szCs w:val="18"/>
              </w:rPr>
              <w:t>S2370</w:t>
            </w:r>
          </w:p>
        </w:tc>
        <w:tc>
          <w:tcPr>
            <w:tcW w:w="891"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418" w:type="dxa"/>
            <w:tcBorders>
              <w:top w:val="single" w:sz="5" w:space="0" w:color="auto"/>
              <w:left w:val="single" w:sz="5"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9 982.34</w:t>
            </w:r>
          </w:p>
        </w:tc>
        <w:tc>
          <w:tcPr>
            <w:tcW w:w="1848" w:type="dxa"/>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9 982.34</w:t>
            </w:r>
          </w:p>
        </w:tc>
      </w:tr>
      <w:tr w:rsidR="008B0117" w:rsidRPr="008B0117" w:rsidTr="001972AE">
        <w:trPr>
          <w:cantSplit/>
        </w:trPr>
        <w:tc>
          <w:tcPr>
            <w:tcW w:w="41"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27" w:type="dxa"/>
            <w:shd w:val="clear" w:color="auto" w:fill="auto"/>
            <w:vAlign w:val="bottom"/>
          </w:tcPr>
          <w:p w:rsidR="008B0117" w:rsidRPr="008B0117" w:rsidRDefault="008B0117" w:rsidP="008B0117">
            <w:pPr>
              <w:ind w:hanging="147"/>
              <w:jc w:val="left"/>
              <w:rPr>
                <w:sz w:val="18"/>
                <w:szCs w:val="18"/>
              </w:rPr>
            </w:pPr>
          </w:p>
        </w:tc>
        <w:tc>
          <w:tcPr>
            <w:tcW w:w="29" w:type="dxa"/>
            <w:shd w:val="clear" w:color="auto" w:fill="auto"/>
            <w:vAlign w:val="bottom"/>
          </w:tcPr>
          <w:p w:rsidR="008B0117" w:rsidRPr="008B0117" w:rsidRDefault="008B0117" w:rsidP="008B0117">
            <w:pPr>
              <w:ind w:hanging="147"/>
              <w:jc w:val="left"/>
              <w:rPr>
                <w:sz w:val="18"/>
                <w:szCs w:val="18"/>
              </w:rPr>
            </w:pPr>
          </w:p>
        </w:tc>
        <w:tc>
          <w:tcPr>
            <w:tcW w:w="3242"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3A6B28">
            <w:pPr>
              <w:ind w:left="357" w:firstLine="0"/>
              <w:jc w:val="left"/>
              <w:rPr>
                <w:sz w:val="18"/>
                <w:szCs w:val="18"/>
              </w:rPr>
            </w:pPr>
            <w:r w:rsidRPr="008B0117">
              <w:rPr>
                <w:sz w:val="18"/>
                <w:szCs w:val="18"/>
              </w:rPr>
              <w:t>Закупка товаров, работ и услуг для обеспечения государственных (муниципальных) нужд</w:t>
            </w:r>
          </w:p>
        </w:tc>
        <w:tc>
          <w:tcPr>
            <w:tcW w:w="996" w:type="dxa"/>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p>
        </w:tc>
        <w:tc>
          <w:tcPr>
            <w:tcW w:w="286"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136"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w:t>
            </w:r>
          </w:p>
        </w:tc>
        <w:tc>
          <w:tcPr>
            <w:tcW w:w="63"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3"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3A6B28">
            <w:pPr>
              <w:jc w:val="left"/>
              <w:rPr>
                <w:sz w:val="18"/>
                <w:szCs w:val="18"/>
              </w:rPr>
            </w:pPr>
            <w:r w:rsidRPr="008B0117">
              <w:rPr>
                <w:sz w:val="18"/>
                <w:szCs w:val="18"/>
              </w:rPr>
              <w:t>S2370</w:t>
            </w:r>
          </w:p>
        </w:tc>
        <w:tc>
          <w:tcPr>
            <w:tcW w:w="891"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200</w:t>
            </w:r>
          </w:p>
        </w:tc>
        <w:tc>
          <w:tcPr>
            <w:tcW w:w="1418" w:type="dxa"/>
            <w:tcBorders>
              <w:top w:val="single" w:sz="5" w:space="0" w:color="auto"/>
              <w:left w:val="single" w:sz="5"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9 982.34</w:t>
            </w:r>
          </w:p>
        </w:tc>
        <w:tc>
          <w:tcPr>
            <w:tcW w:w="1848" w:type="dxa"/>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9 982.34</w:t>
            </w:r>
          </w:p>
        </w:tc>
      </w:tr>
      <w:tr w:rsidR="008B0117" w:rsidRPr="008B0117" w:rsidTr="001972AE">
        <w:trPr>
          <w:cantSplit/>
        </w:trPr>
        <w:tc>
          <w:tcPr>
            <w:tcW w:w="41" w:type="dxa"/>
            <w:tcBorders>
              <w:left w:val="single" w:sz="10" w:space="0" w:color="auto"/>
            </w:tcBorders>
            <w:shd w:val="clear" w:color="auto" w:fill="auto"/>
            <w:vAlign w:val="bottom"/>
          </w:tcPr>
          <w:p w:rsidR="008B0117" w:rsidRPr="008B0117" w:rsidRDefault="008B0117" w:rsidP="008B0117">
            <w:pPr>
              <w:ind w:hanging="147"/>
              <w:jc w:val="left"/>
              <w:rPr>
                <w:sz w:val="18"/>
                <w:szCs w:val="18"/>
              </w:rPr>
            </w:pPr>
          </w:p>
        </w:tc>
        <w:tc>
          <w:tcPr>
            <w:tcW w:w="27" w:type="dxa"/>
            <w:shd w:val="clear" w:color="auto" w:fill="auto"/>
            <w:vAlign w:val="bottom"/>
          </w:tcPr>
          <w:p w:rsidR="008B0117" w:rsidRPr="008B0117" w:rsidRDefault="008B0117" w:rsidP="008B0117">
            <w:pPr>
              <w:ind w:hanging="147"/>
              <w:jc w:val="left"/>
              <w:rPr>
                <w:sz w:val="18"/>
                <w:szCs w:val="18"/>
              </w:rPr>
            </w:pPr>
          </w:p>
        </w:tc>
        <w:tc>
          <w:tcPr>
            <w:tcW w:w="29" w:type="dxa"/>
            <w:shd w:val="clear" w:color="auto" w:fill="auto"/>
            <w:vAlign w:val="bottom"/>
          </w:tcPr>
          <w:p w:rsidR="008B0117" w:rsidRPr="008B0117" w:rsidRDefault="008B0117" w:rsidP="008B0117">
            <w:pPr>
              <w:ind w:hanging="147"/>
              <w:jc w:val="left"/>
              <w:rPr>
                <w:sz w:val="18"/>
                <w:szCs w:val="18"/>
              </w:rPr>
            </w:pPr>
          </w:p>
        </w:tc>
        <w:tc>
          <w:tcPr>
            <w:tcW w:w="30" w:type="dxa"/>
            <w:shd w:val="clear" w:color="auto" w:fill="auto"/>
            <w:vAlign w:val="bottom"/>
          </w:tcPr>
          <w:p w:rsidR="008B0117" w:rsidRPr="008B0117" w:rsidRDefault="008B0117" w:rsidP="008B0117">
            <w:pPr>
              <w:ind w:hanging="147"/>
              <w:jc w:val="left"/>
              <w:rPr>
                <w:sz w:val="18"/>
                <w:szCs w:val="18"/>
              </w:rPr>
            </w:pPr>
          </w:p>
        </w:tc>
        <w:tc>
          <w:tcPr>
            <w:tcW w:w="3212"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Благоустройство</w:t>
            </w:r>
          </w:p>
        </w:tc>
        <w:tc>
          <w:tcPr>
            <w:tcW w:w="996" w:type="dxa"/>
            <w:tcBorders>
              <w:top w:val="single" w:sz="5" w:space="0" w:color="auto"/>
              <w:left w:val="single" w:sz="4"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0503</w:t>
            </w:r>
          </w:p>
        </w:tc>
        <w:tc>
          <w:tcPr>
            <w:tcW w:w="286" w:type="dxa"/>
            <w:tcBorders>
              <w:top w:val="single" w:sz="5" w:space="0" w:color="auto"/>
              <w:left w:val="single"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136" w:type="dxa"/>
            <w:tcBorders>
              <w:top w:val="single" w:sz="5" w:space="0" w:color="auto"/>
              <w:left w:val="dotted" w:sz="5" w:space="0" w:color="auto"/>
              <w:bottom w:val="single"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w:t>
            </w:r>
          </w:p>
        </w:tc>
        <w:tc>
          <w:tcPr>
            <w:tcW w:w="63"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3" w:type="dxa"/>
            <w:tcBorders>
              <w:top w:val="single" w:sz="5" w:space="0" w:color="auto"/>
              <w:left w:val="dotted" w:sz="5" w:space="0" w:color="auto"/>
              <w:bottom w:val="single" w:sz="5" w:space="0" w:color="auto"/>
              <w:right w:val="single" w:sz="5" w:space="0" w:color="auto"/>
            </w:tcBorders>
            <w:shd w:val="clear" w:color="auto" w:fill="auto"/>
            <w:vAlign w:val="bottom"/>
          </w:tcPr>
          <w:p w:rsidR="008B0117" w:rsidRPr="008B0117" w:rsidRDefault="008B0117" w:rsidP="003A6B28">
            <w:pPr>
              <w:jc w:val="left"/>
              <w:rPr>
                <w:sz w:val="18"/>
                <w:szCs w:val="18"/>
              </w:rPr>
            </w:pPr>
            <w:r w:rsidRPr="008B0117">
              <w:rPr>
                <w:sz w:val="18"/>
                <w:szCs w:val="18"/>
              </w:rPr>
              <w:t>S2370</w:t>
            </w:r>
          </w:p>
        </w:tc>
        <w:tc>
          <w:tcPr>
            <w:tcW w:w="891" w:type="dxa"/>
            <w:tcBorders>
              <w:top w:val="single" w:sz="5" w:space="0" w:color="auto"/>
              <w:left w:val="single" w:sz="5" w:space="0" w:color="auto"/>
              <w:bottom w:val="single"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200</w:t>
            </w:r>
          </w:p>
        </w:tc>
        <w:tc>
          <w:tcPr>
            <w:tcW w:w="1418" w:type="dxa"/>
            <w:tcBorders>
              <w:top w:val="single" w:sz="5" w:space="0" w:color="auto"/>
              <w:left w:val="single" w:sz="5" w:space="0" w:color="auto"/>
              <w:bottom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9 982.34</w:t>
            </w:r>
          </w:p>
        </w:tc>
        <w:tc>
          <w:tcPr>
            <w:tcW w:w="1848" w:type="dxa"/>
            <w:tcBorders>
              <w:top w:val="single" w:sz="5" w:space="0" w:color="auto"/>
              <w:left w:val="single" w:sz="5" w:space="0" w:color="auto"/>
              <w:bottom w:val="single" w:sz="5" w:space="0" w:color="auto"/>
              <w:right w:val="single" w:sz="4"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9 982.34</w:t>
            </w:r>
          </w:p>
        </w:tc>
      </w:tr>
      <w:tr w:rsidR="008B0117" w:rsidRPr="008B0117" w:rsidTr="001972AE">
        <w:trPr>
          <w:cantSplit/>
        </w:trPr>
        <w:tc>
          <w:tcPr>
            <w:tcW w:w="41" w:type="dxa"/>
            <w:tcBorders>
              <w:top w:val="single" w:sz="10" w:space="0" w:color="auto"/>
            </w:tcBorders>
            <w:shd w:val="clear" w:color="auto" w:fill="auto"/>
            <w:vAlign w:val="bottom"/>
          </w:tcPr>
          <w:p w:rsidR="008B0117" w:rsidRPr="008B0117" w:rsidRDefault="008B0117" w:rsidP="008B0117">
            <w:pPr>
              <w:ind w:hanging="147"/>
              <w:jc w:val="left"/>
              <w:rPr>
                <w:sz w:val="18"/>
                <w:szCs w:val="18"/>
              </w:rPr>
            </w:pPr>
          </w:p>
        </w:tc>
        <w:tc>
          <w:tcPr>
            <w:tcW w:w="27" w:type="dxa"/>
            <w:tcBorders>
              <w:top w:val="single" w:sz="10" w:space="0" w:color="auto"/>
            </w:tcBorders>
            <w:shd w:val="clear" w:color="auto" w:fill="auto"/>
            <w:vAlign w:val="bottom"/>
          </w:tcPr>
          <w:p w:rsidR="008B0117" w:rsidRPr="008B0117" w:rsidRDefault="008B0117" w:rsidP="008B0117">
            <w:pPr>
              <w:ind w:hanging="147"/>
              <w:jc w:val="left"/>
              <w:rPr>
                <w:sz w:val="18"/>
                <w:szCs w:val="18"/>
              </w:rPr>
            </w:pPr>
          </w:p>
        </w:tc>
        <w:tc>
          <w:tcPr>
            <w:tcW w:w="29" w:type="dxa"/>
            <w:tcBorders>
              <w:top w:val="single" w:sz="10" w:space="0" w:color="auto"/>
            </w:tcBorders>
            <w:shd w:val="clear" w:color="auto" w:fill="auto"/>
            <w:vAlign w:val="bottom"/>
          </w:tcPr>
          <w:p w:rsidR="008B0117" w:rsidRPr="008B0117" w:rsidRDefault="008B0117" w:rsidP="008B0117">
            <w:pPr>
              <w:ind w:hanging="147"/>
              <w:jc w:val="left"/>
              <w:rPr>
                <w:sz w:val="18"/>
                <w:szCs w:val="18"/>
              </w:rPr>
            </w:pPr>
          </w:p>
        </w:tc>
        <w:tc>
          <w:tcPr>
            <w:tcW w:w="30" w:type="dxa"/>
            <w:tcBorders>
              <w:top w:val="single" w:sz="10" w:space="0" w:color="auto"/>
            </w:tcBorders>
            <w:shd w:val="clear" w:color="auto" w:fill="auto"/>
            <w:vAlign w:val="bottom"/>
          </w:tcPr>
          <w:p w:rsidR="008B0117" w:rsidRPr="008B0117" w:rsidRDefault="008B0117" w:rsidP="008B0117">
            <w:pPr>
              <w:ind w:hanging="147"/>
              <w:jc w:val="left"/>
              <w:rPr>
                <w:sz w:val="18"/>
                <w:szCs w:val="18"/>
              </w:rPr>
            </w:pPr>
          </w:p>
        </w:tc>
        <w:tc>
          <w:tcPr>
            <w:tcW w:w="26" w:type="dxa"/>
            <w:tcBorders>
              <w:top w:val="single" w:sz="10" w:space="0" w:color="auto"/>
            </w:tcBorders>
            <w:shd w:val="clear" w:color="auto" w:fill="auto"/>
            <w:vAlign w:val="bottom"/>
          </w:tcPr>
          <w:p w:rsidR="008B0117" w:rsidRPr="008B0117" w:rsidRDefault="008B0117" w:rsidP="008B0117">
            <w:pPr>
              <w:ind w:hanging="147"/>
              <w:jc w:val="left"/>
              <w:rPr>
                <w:sz w:val="18"/>
                <w:szCs w:val="18"/>
              </w:rPr>
            </w:pPr>
          </w:p>
        </w:tc>
        <w:tc>
          <w:tcPr>
            <w:tcW w:w="30" w:type="dxa"/>
            <w:tcBorders>
              <w:top w:val="single" w:sz="10"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single" w:sz="10" w:space="0" w:color="auto"/>
            </w:tcBorders>
            <w:shd w:val="clear" w:color="auto" w:fill="auto"/>
            <w:vAlign w:val="bottom"/>
          </w:tcPr>
          <w:p w:rsidR="008B0117" w:rsidRPr="008B0117" w:rsidRDefault="008B0117" w:rsidP="008B0117">
            <w:pPr>
              <w:ind w:hanging="147"/>
              <w:jc w:val="left"/>
              <w:rPr>
                <w:sz w:val="18"/>
                <w:szCs w:val="18"/>
              </w:rPr>
            </w:pPr>
          </w:p>
        </w:tc>
        <w:tc>
          <w:tcPr>
            <w:tcW w:w="30" w:type="dxa"/>
            <w:tcBorders>
              <w:top w:val="single" w:sz="10" w:space="0" w:color="auto"/>
            </w:tcBorders>
            <w:shd w:val="clear" w:color="auto" w:fill="auto"/>
            <w:vAlign w:val="bottom"/>
          </w:tcPr>
          <w:p w:rsidR="008B0117" w:rsidRPr="008B0117" w:rsidRDefault="008B0117" w:rsidP="008B0117">
            <w:pPr>
              <w:ind w:hanging="147"/>
              <w:jc w:val="left"/>
              <w:rPr>
                <w:sz w:val="18"/>
                <w:szCs w:val="18"/>
              </w:rPr>
            </w:pPr>
          </w:p>
        </w:tc>
        <w:tc>
          <w:tcPr>
            <w:tcW w:w="30" w:type="dxa"/>
            <w:tcBorders>
              <w:top w:val="single" w:sz="10" w:space="0" w:color="auto"/>
            </w:tcBorders>
            <w:shd w:val="clear" w:color="auto" w:fill="auto"/>
            <w:vAlign w:val="bottom"/>
          </w:tcPr>
          <w:p w:rsidR="008B0117" w:rsidRPr="008B0117" w:rsidRDefault="008B0117" w:rsidP="008B0117">
            <w:pPr>
              <w:ind w:hanging="147"/>
              <w:jc w:val="left"/>
              <w:rPr>
                <w:sz w:val="18"/>
                <w:szCs w:val="18"/>
              </w:rPr>
            </w:pPr>
          </w:p>
        </w:tc>
        <w:tc>
          <w:tcPr>
            <w:tcW w:w="46" w:type="dxa"/>
            <w:tcBorders>
              <w:top w:val="single" w:sz="10" w:space="0" w:color="auto"/>
            </w:tcBorders>
            <w:shd w:val="clear" w:color="auto" w:fill="auto"/>
            <w:vAlign w:val="bottom"/>
          </w:tcPr>
          <w:p w:rsidR="008B0117" w:rsidRPr="008B0117" w:rsidRDefault="008B0117" w:rsidP="008B0117">
            <w:pPr>
              <w:ind w:hanging="147"/>
              <w:jc w:val="left"/>
              <w:rPr>
                <w:sz w:val="18"/>
                <w:szCs w:val="18"/>
              </w:rPr>
            </w:pPr>
          </w:p>
        </w:tc>
        <w:tc>
          <w:tcPr>
            <w:tcW w:w="30" w:type="dxa"/>
            <w:tcBorders>
              <w:top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407" w:type="dxa"/>
            <w:tcBorders>
              <w:top w:val="single" w:sz="10" w:space="0" w:color="auto"/>
            </w:tcBorders>
            <w:shd w:val="clear" w:color="auto" w:fill="auto"/>
            <w:vAlign w:val="bottom"/>
          </w:tcPr>
          <w:p w:rsidR="008B0117" w:rsidRPr="008B0117" w:rsidRDefault="008B0117" w:rsidP="008B0117">
            <w:pPr>
              <w:ind w:hanging="147"/>
              <w:jc w:val="left"/>
              <w:rPr>
                <w:sz w:val="18"/>
                <w:szCs w:val="18"/>
              </w:rPr>
            </w:pPr>
          </w:p>
        </w:tc>
        <w:tc>
          <w:tcPr>
            <w:tcW w:w="2589" w:type="dxa"/>
            <w:gridSpan w:val="2"/>
            <w:tcBorders>
              <w:top w:val="single" w:sz="10" w:space="0" w:color="auto"/>
            </w:tcBorders>
            <w:shd w:val="clear" w:color="auto" w:fill="auto"/>
            <w:vAlign w:val="bottom"/>
          </w:tcPr>
          <w:p w:rsidR="008B0117" w:rsidRPr="008B0117" w:rsidRDefault="008B0117" w:rsidP="008B0117">
            <w:pPr>
              <w:ind w:hanging="147"/>
              <w:jc w:val="left"/>
              <w:rPr>
                <w:sz w:val="18"/>
                <w:szCs w:val="18"/>
              </w:rPr>
            </w:pPr>
          </w:p>
        </w:tc>
        <w:tc>
          <w:tcPr>
            <w:tcW w:w="286" w:type="dxa"/>
            <w:tcBorders>
              <w:top w:val="single" w:sz="10" w:space="0" w:color="auto"/>
            </w:tcBorders>
            <w:shd w:val="clear" w:color="auto" w:fill="auto"/>
            <w:vAlign w:val="bottom"/>
          </w:tcPr>
          <w:p w:rsidR="008B0117" w:rsidRPr="008B0117" w:rsidRDefault="008B0117" w:rsidP="008B0117">
            <w:pPr>
              <w:ind w:hanging="147"/>
              <w:jc w:val="left"/>
              <w:rPr>
                <w:sz w:val="18"/>
                <w:szCs w:val="18"/>
              </w:rPr>
            </w:pPr>
          </w:p>
        </w:tc>
        <w:tc>
          <w:tcPr>
            <w:tcW w:w="2183" w:type="dxa"/>
            <w:gridSpan w:val="4"/>
            <w:tcBorders>
              <w:top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Итого расходов:</w:t>
            </w:r>
          </w:p>
        </w:tc>
        <w:tc>
          <w:tcPr>
            <w:tcW w:w="1418" w:type="dxa"/>
            <w:tcBorders>
              <w:top w:val="single" w:sz="5" w:space="0" w:color="auto"/>
              <w:left w:val="single" w:sz="10" w:space="0" w:color="auto"/>
              <w:bottom w:val="single" w:sz="10" w:space="0" w:color="auto"/>
              <w:right w:val="single" w:sz="5" w:space="0" w:color="auto"/>
            </w:tcBorders>
            <w:shd w:val="clear" w:color="auto" w:fill="auto"/>
            <w:vAlign w:val="bottom"/>
          </w:tcPr>
          <w:p w:rsidR="008B0117" w:rsidRPr="008B0117" w:rsidRDefault="00F0362A" w:rsidP="00F0362A">
            <w:pPr>
              <w:ind w:left="0" w:firstLine="0"/>
              <w:jc w:val="left"/>
              <w:rPr>
                <w:sz w:val="18"/>
                <w:szCs w:val="18"/>
              </w:rPr>
            </w:pPr>
            <w:r>
              <w:rPr>
                <w:sz w:val="18"/>
                <w:szCs w:val="18"/>
              </w:rPr>
              <w:t xml:space="preserve">        </w:t>
            </w:r>
            <w:r w:rsidR="008B0117" w:rsidRPr="008B0117">
              <w:rPr>
                <w:sz w:val="18"/>
                <w:szCs w:val="18"/>
              </w:rPr>
              <w:t>163 329.87</w:t>
            </w:r>
          </w:p>
        </w:tc>
        <w:tc>
          <w:tcPr>
            <w:tcW w:w="1848" w:type="dxa"/>
            <w:tcBorders>
              <w:top w:val="single" w:sz="5" w:space="0" w:color="auto"/>
              <w:left w:val="single" w:sz="5" w:space="0" w:color="auto"/>
              <w:bottom w:val="single" w:sz="10" w:space="0" w:color="auto"/>
              <w:right w:val="single" w:sz="4"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171 606.70</w:t>
            </w:r>
          </w:p>
        </w:tc>
      </w:tr>
    </w:tbl>
    <w:p w:rsidR="008B0117" w:rsidRPr="008B0117" w:rsidRDefault="008B0117" w:rsidP="00F0362A">
      <w:pPr>
        <w:ind w:left="0" w:firstLine="0"/>
        <w:jc w:val="left"/>
        <w:rPr>
          <w:sz w:val="18"/>
          <w:szCs w:val="18"/>
        </w:rPr>
      </w:pPr>
    </w:p>
    <w:p w:rsidR="008B0117" w:rsidRPr="008B0117" w:rsidRDefault="008B0117" w:rsidP="008B0117">
      <w:pPr>
        <w:ind w:hanging="147"/>
        <w:jc w:val="left"/>
        <w:rPr>
          <w:sz w:val="18"/>
          <w:szCs w:val="18"/>
        </w:rPr>
      </w:pPr>
    </w:p>
    <w:p w:rsidR="008B0117" w:rsidRPr="008B0117" w:rsidRDefault="008B0117" w:rsidP="008B0117">
      <w:pPr>
        <w:ind w:hanging="147"/>
        <w:jc w:val="left"/>
        <w:rPr>
          <w:sz w:val="18"/>
          <w:szCs w:val="18"/>
        </w:rPr>
      </w:pPr>
    </w:p>
    <w:p w:rsidR="008B0117" w:rsidRPr="008B0117" w:rsidRDefault="008B0117" w:rsidP="008B0117">
      <w:pPr>
        <w:ind w:hanging="147"/>
        <w:jc w:val="left"/>
        <w:rPr>
          <w:sz w:val="18"/>
          <w:szCs w:val="18"/>
        </w:rPr>
      </w:pPr>
    </w:p>
    <w:tbl>
      <w:tblPr>
        <w:tblStyle w:val="TableStyle0"/>
        <w:tblW w:w="11633" w:type="dxa"/>
        <w:tblInd w:w="-709" w:type="dxa"/>
        <w:tblLayout w:type="fixed"/>
        <w:tblLook w:val="04A0" w:firstRow="1" w:lastRow="0" w:firstColumn="1" w:lastColumn="0" w:noHBand="0" w:noVBand="1"/>
      </w:tblPr>
      <w:tblGrid>
        <w:gridCol w:w="498"/>
        <w:gridCol w:w="3330"/>
        <w:gridCol w:w="1559"/>
        <w:gridCol w:w="851"/>
        <w:gridCol w:w="351"/>
        <w:gridCol w:w="499"/>
        <w:gridCol w:w="919"/>
        <w:gridCol w:w="215"/>
        <w:gridCol w:w="567"/>
        <w:gridCol w:w="2126"/>
        <w:gridCol w:w="151"/>
        <w:gridCol w:w="133"/>
        <w:gridCol w:w="17"/>
        <w:gridCol w:w="20"/>
        <w:gridCol w:w="397"/>
      </w:tblGrid>
      <w:tr w:rsidR="008B0117" w:rsidRPr="008B0117" w:rsidTr="002C2FDA">
        <w:trPr>
          <w:gridBefore w:val="1"/>
          <w:wBefore w:w="498" w:type="dxa"/>
        </w:trPr>
        <w:tc>
          <w:tcPr>
            <w:tcW w:w="6590" w:type="dxa"/>
            <w:gridSpan w:val="5"/>
            <w:shd w:val="clear" w:color="FFFFFF" w:fill="auto"/>
            <w:vAlign w:val="bottom"/>
          </w:tcPr>
          <w:p w:rsidR="008B0117" w:rsidRPr="008B0117" w:rsidRDefault="008B0117" w:rsidP="008B0117">
            <w:pPr>
              <w:ind w:hanging="147"/>
              <w:jc w:val="left"/>
              <w:rPr>
                <w:sz w:val="18"/>
                <w:szCs w:val="18"/>
              </w:rPr>
            </w:pPr>
          </w:p>
        </w:tc>
        <w:tc>
          <w:tcPr>
            <w:tcW w:w="4545" w:type="dxa"/>
            <w:gridSpan w:val="9"/>
            <w:shd w:val="clear" w:color="FFFFFF" w:fill="auto"/>
            <w:vAlign w:val="bottom"/>
          </w:tcPr>
          <w:p w:rsidR="008B0117" w:rsidRPr="008B0117" w:rsidRDefault="008B0117" w:rsidP="00F0362A">
            <w:pPr>
              <w:ind w:hanging="147"/>
              <w:jc w:val="right"/>
              <w:rPr>
                <w:sz w:val="18"/>
                <w:szCs w:val="18"/>
              </w:rPr>
            </w:pPr>
            <w:r w:rsidRPr="008B0117">
              <w:rPr>
                <w:sz w:val="18"/>
                <w:szCs w:val="18"/>
              </w:rPr>
              <w:t>Приложение 7</w:t>
            </w:r>
          </w:p>
        </w:tc>
      </w:tr>
      <w:tr w:rsidR="008B0117" w:rsidRPr="008B0117" w:rsidTr="002C2FDA">
        <w:trPr>
          <w:gridBefore w:val="1"/>
          <w:wBefore w:w="498" w:type="dxa"/>
          <w:trHeight w:val="196"/>
        </w:trPr>
        <w:tc>
          <w:tcPr>
            <w:tcW w:w="6590" w:type="dxa"/>
            <w:gridSpan w:val="5"/>
            <w:shd w:val="clear" w:color="FFFFFF" w:fill="auto"/>
            <w:vAlign w:val="bottom"/>
          </w:tcPr>
          <w:p w:rsidR="008B0117" w:rsidRPr="008B0117" w:rsidRDefault="008B0117" w:rsidP="008B0117">
            <w:pPr>
              <w:ind w:hanging="147"/>
              <w:jc w:val="left"/>
              <w:rPr>
                <w:sz w:val="18"/>
                <w:szCs w:val="18"/>
              </w:rPr>
            </w:pPr>
          </w:p>
        </w:tc>
        <w:tc>
          <w:tcPr>
            <w:tcW w:w="4545" w:type="dxa"/>
            <w:gridSpan w:val="9"/>
            <w:shd w:val="clear" w:color="FFFFFF" w:fill="auto"/>
            <w:vAlign w:val="bottom"/>
          </w:tcPr>
          <w:p w:rsidR="008B0117" w:rsidRPr="008B0117" w:rsidRDefault="008B0117" w:rsidP="00F0362A">
            <w:pPr>
              <w:ind w:hanging="147"/>
              <w:jc w:val="right"/>
              <w:rPr>
                <w:sz w:val="18"/>
                <w:szCs w:val="18"/>
              </w:rPr>
            </w:pPr>
            <w:r w:rsidRPr="008B0117">
              <w:rPr>
                <w:sz w:val="18"/>
                <w:szCs w:val="18"/>
              </w:rPr>
              <w:t>к проекту решения Думы Хомутовского</w:t>
            </w:r>
          </w:p>
        </w:tc>
      </w:tr>
      <w:tr w:rsidR="008B0117" w:rsidRPr="008B0117" w:rsidTr="002C2FDA">
        <w:trPr>
          <w:gridBefore w:val="1"/>
          <w:wBefore w:w="498" w:type="dxa"/>
          <w:trHeight w:val="88"/>
        </w:trPr>
        <w:tc>
          <w:tcPr>
            <w:tcW w:w="6590" w:type="dxa"/>
            <w:gridSpan w:val="5"/>
            <w:shd w:val="clear" w:color="FFFFFF" w:fill="auto"/>
            <w:vAlign w:val="bottom"/>
          </w:tcPr>
          <w:p w:rsidR="008B0117" w:rsidRPr="008B0117" w:rsidRDefault="008B0117" w:rsidP="008B0117">
            <w:pPr>
              <w:ind w:hanging="147"/>
              <w:jc w:val="left"/>
              <w:rPr>
                <w:sz w:val="18"/>
                <w:szCs w:val="18"/>
              </w:rPr>
            </w:pPr>
          </w:p>
        </w:tc>
        <w:tc>
          <w:tcPr>
            <w:tcW w:w="4545" w:type="dxa"/>
            <w:gridSpan w:val="9"/>
            <w:shd w:val="clear" w:color="FFFFFF" w:fill="auto"/>
            <w:vAlign w:val="bottom"/>
          </w:tcPr>
          <w:p w:rsidR="008B0117" w:rsidRPr="008B0117" w:rsidRDefault="008B0117" w:rsidP="00F0362A">
            <w:pPr>
              <w:ind w:hanging="147"/>
              <w:jc w:val="right"/>
              <w:rPr>
                <w:sz w:val="18"/>
                <w:szCs w:val="18"/>
              </w:rPr>
            </w:pPr>
            <w:r w:rsidRPr="008B0117">
              <w:rPr>
                <w:sz w:val="18"/>
                <w:szCs w:val="18"/>
              </w:rPr>
              <w:t>муниципального образования</w:t>
            </w:r>
          </w:p>
        </w:tc>
      </w:tr>
      <w:tr w:rsidR="008B0117" w:rsidRPr="008B0117" w:rsidTr="002C2FDA">
        <w:trPr>
          <w:gridBefore w:val="1"/>
          <w:wBefore w:w="498" w:type="dxa"/>
        </w:trPr>
        <w:tc>
          <w:tcPr>
            <w:tcW w:w="6590" w:type="dxa"/>
            <w:gridSpan w:val="5"/>
            <w:shd w:val="clear" w:color="FFFFFF" w:fill="auto"/>
            <w:vAlign w:val="bottom"/>
          </w:tcPr>
          <w:p w:rsidR="008B0117" w:rsidRPr="008B0117" w:rsidRDefault="008B0117" w:rsidP="008B0117">
            <w:pPr>
              <w:ind w:hanging="147"/>
              <w:jc w:val="left"/>
              <w:rPr>
                <w:sz w:val="18"/>
                <w:szCs w:val="18"/>
              </w:rPr>
            </w:pPr>
          </w:p>
        </w:tc>
        <w:tc>
          <w:tcPr>
            <w:tcW w:w="4545" w:type="dxa"/>
            <w:gridSpan w:val="9"/>
            <w:shd w:val="clear" w:color="FFFFFF" w:fill="auto"/>
            <w:vAlign w:val="bottom"/>
          </w:tcPr>
          <w:p w:rsidR="008B0117" w:rsidRPr="008B0117" w:rsidRDefault="008B0117" w:rsidP="00F0362A">
            <w:pPr>
              <w:ind w:hanging="147"/>
              <w:jc w:val="right"/>
              <w:rPr>
                <w:sz w:val="18"/>
                <w:szCs w:val="18"/>
              </w:rPr>
            </w:pPr>
            <w:r w:rsidRPr="008B0117">
              <w:rPr>
                <w:sz w:val="18"/>
                <w:szCs w:val="18"/>
              </w:rPr>
              <w:t>от ___________№ _________</w:t>
            </w:r>
          </w:p>
        </w:tc>
      </w:tr>
      <w:tr w:rsidR="008B0117" w:rsidRPr="008B0117" w:rsidTr="002C2FDA">
        <w:trPr>
          <w:gridBefore w:val="1"/>
          <w:gridAfter w:val="1"/>
          <w:wBefore w:w="498" w:type="dxa"/>
          <w:wAfter w:w="397" w:type="dxa"/>
        </w:trPr>
        <w:tc>
          <w:tcPr>
            <w:tcW w:w="7509" w:type="dxa"/>
            <w:gridSpan w:val="6"/>
            <w:shd w:val="clear" w:color="FFFFFF" w:fill="auto"/>
            <w:vAlign w:val="bottom"/>
          </w:tcPr>
          <w:p w:rsidR="008B0117" w:rsidRPr="008B0117" w:rsidRDefault="008B0117" w:rsidP="00F0362A">
            <w:pPr>
              <w:ind w:hanging="147"/>
              <w:jc w:val="right"/>
              <w:rPr>
                <w:sz w:val="18"/>
                <w:szCs w:val="18"/>
              </w:rPr>
            </w:pPr>
          </w:p>
        </w:tc>
        <w:tc>
          <w:tcPr>
            <w:tcW w:w="3059" w:type="dxa"/>
            <w:gridSpan w:val="4"/>
            <w:shd w:val="clear" w:color="FFFFFF" w:fill="auto"/>
            <w:vAlign w:val="bottom"/>
          </w:tcPr>
          <w:p w:rsidR="008B0117" w:rsidRPr="008B0117" w:rsidRDefault="008B0117" w:rsidP="00F0362A">
            <w:pPr>
              <w:ind w:hanging="147"/>
              <w:jc w:val="right"/>
              <w:rPr>
                <w:sz w:val="18"/>
                <w:szCs w:val="18"/>
              </w:rPr>
            </w:pPr>
          </w:p>
        </w:tc>
        <w:tc>
          <w:tcPr>
            <w:tcW w:w="150" w:type="dxa"/>
            <w:gridSpan w:val="2"/>
            <w:shd w:val="clear" w:color="FFFFFF" w:fill="auto"/>
            <w:vAlign w:val="bottom"/>
          </w:tcPr>
          <w:p w:rsidR="008B0117" w:rsidRPr="008B0117" w:rsidRDefault="008B0117" w:rsidP="00F0362A">
            <w:pPr>
              <w:ind w:hanging="147"/>
              <w:jc w:val="right"/>
              <w:rPr>
                <w:sz w:val="18"/>
                <w:szCs w:val="18"/>
              </w:rPr>
            </w:pPr>
          </w:p>
        </w:tc>
        <w:tc>
          <w:tcPr>
            <w:tcW w:w="20" w:type="dxa"/>
            <w:shd w:val="clear" w:color="FFFFFF" w:fill="auto"/>
            <w:vAlign w:val="bottom"/>
          </w:tcPr>
          <w:p w:rsidR="008B0117" w:rsidRPr="008B0117" w:rsidRDefault="008B0117" w:rsidP="008B0117">
            <w:pPr>
              <w:ind w:hanging="147"/>
              <w:jc w:val="left"/>
              <w:rPr>
                <w:sz w:val="18"/>
                <w:szCs w:val="18"/>
              </w:rPr>
            </w:pPr>
          </w:p>
        </w:tc>
      </w:tr>
      <w:tr w:rsidR="008B0117" w:rsidRPr="008B0117" w:rsidTr="002C2FDA">
        <w:trPr>
          <w:gridBefore w:val="1"/>
          <w:gridAfter w:val="5"/>
          <w:wBefore w:w="498" w:type="dxa"/>
          <w:wAfter w:w="718" w:type="dxa"/>
        </w:trPr>
        <w:tc>
          <w:tcPr>
            <w:tcW w:w="10417" w:type="dxa"/>
            <w:gridSpan w:val="9"/>
            <w:shd w:val="clear" w:color="FFFFFF" w:fill="auto"/>
            <w:vAlign w:val="bottom"/>
          </w:tcPr>
          <w:p w:rsidR="008B0117" w:rsidRPr="008B0117" w:rsidRDefault="008B0117" w:rsidP="008B0117">
            <w:pPr>
              <w:ind w:hanging="147"/>
              <w:jc w:val="left"/>
              <w:rPr>
                <w:sz w:val="18"/>
                <w:szCs w:val="18"/>
              </w:rPr>
            </w:pPr>
            <w:r w:rsidRPr="008B0117">
              <w:rPr>
                <w:sz w:val="18"/>
                <w:szCs w:val="18"/>
              </w:rPr>
              <w:t>Ведомственная  структура расходов бюджета Хомутовского муниципального образования на 2025 год</w:t>
            </w:r>
          </w:p>
          <w:p w:rsidR="008B0117" w:rsidRPr="008B0117" w:rsidRDefault="008B0117" w:rsidP="008B0117">
            <w:pPr>
              <w:ind w:hanging="147"/>
              <w:jc w:val="left"/>
              <w:rPr>
                <w:sz w:val="18"/>
                <w:szCs w:val="18"/>
              </w:rPr>
            </w:pPr>
            <w:r w:rsidRPr="008B0117">
              <w:rPr>
                <w:sz w:val="18"/>
                <w:szCs w:val="18"/>
              </w:rPr>
              <w:t>(по главным распорядителям средств бюджета Хомутовского муниципального образования,</w:t>
            </w:r>
          </w:p>
          <w:p w:rsidR="008B0117" w:rsidRPr="008B0117" w:rsidRDefault="008B0117" w:rsidP="008B0117">
            <w:pPr>
              <w:ind w:hanging="147"/>
              <w:jc w:val="left"/>
              <w:rPr>
                <w:sz w:val="18"/>
                <w:szCs w:val="18"/>
              </w:rPr>
            </w:pPr>
            <w:r w:rsidRPr="008B0117">
              <w:rPr>
                <w:sz w:val="18"/>
                <w:szCs w:val="18"/>
              </w:rPr>
              <w:t xml:space="preserve"> разделам, подразделам, целевым статьям (муниципальным программам </w:t>
            </w:r>
          </w:p>
          <w:p w:rsidR="008B0117" w:rsidRPr="008B0117" w:rsidRDefault="008B0117" w:rsidP="008B0117">
            <w:pPr>
              <w:ind w:hanging="147"/>
              <w:jc w:val="left"/>
              <w:rPr>
                <w:sz w:val="18"/>
                <w:szCs w:val="18"/>
              </w:rPr>
            </w:pPr>
            <w:r w:rsidRPr="008B0117">
              <w:rPr>
                <w:sz w:val="18"/>
                <w:szCs w:val="18"/>
              </w:rPr>
              <w:t xml:space="preserve">Хомутовского муниципального образования и непрограммным направлениям деятельности), </w:t>
            </w:r>
          </w:p>
          <w:p w:rsidR="008B0117" w:rsidRPr="008B0117" w:rsidRDefault="008B0117" w:rsidP="008B0117">
            <w:pPr>
              <w:ind w:hanging="147"/>
              <w:jc w:val="left"/>
              <w:rPr>
                <w:sz w:val="18"/>
                <w:szCs w:val="18"/>
              </w:rPr>
            </w:pPr>
            <w:r w:rsidRPr="008B0117">
              <w:rPr>
                <w:sz w:val="18"/>
                <w:szCs w:val="18"/>
              </w:rPr>
              <w:t>видам расходов классификации расходов бюджетов)</w:t>
            </w:r>
          </w:p>
        </w:tc>
      </w:tr>
      <w:tr w:rsidR="008B0117" w:rsidRPr="008B0117" w:rsidTr="002C2FDA">
        <w:trPr>
          <w:gridBefore w:val="1"/>
          <w:gridAfter w:val="5"/>
          <w:wBefore w:w="498" w:type="dxa"/>
          <w:wAfter w:w="718" w:type="dxa"/>
        </w:trPr>
        <w:tc>
          <w:tcPr>
            <w:tcW w:w="10417" w:type="dxa"/>
            <w:gridSpan w:val="9"/>
            <w:shd w:val="clear" w:color="FFFFFF" w:fill="auto"/>
            <w:vAlign w:val="bottom"/>
          </w:tcPr>
          <w:p w:rsidR="008B0117" w:rsidRPr="008B0117" w:rsidRDefault="008B0117" w:rsidP="008B0117">
            <w:pPr>
              <w:ind w:hanging="147"/>
              <w:jc w:val="left"/>
              <w:rPr>
                <w:b/>
                <w:sz w:val="18"/>
                <w:szCs w:val="18"/>
              </w:rPr>
            </w:pPr>
          </w:p>
        </w:tc>
      </w:tr>
      <w:tr w:rsidR="008B0117" w:rsidRPr="008B0117" w:rsidTr="002C2FDA">
        <w:trPr>
          <w:gridBefore w:val="1"/>
          <w:gridAfter w:val="1"/>
          <w:wBefore w:w="498" w:type="dxa"/>
          <w:wAfter w:w="397" w:type="dxa"/>
        </w:trPr>
        <w:tc>
          <w:tcPr>
            <w:tcW w:w="10568" w:type="dxa"/>
            <w:gridSpan w:val="10"/>
            <w:shd w:val="clear" w:color="FFFFFF" w:fill="auto"/>
            <w:vAlign w:val="bottom"/>
          </w:tcPr>
          <w:p w:rsidR="008B0117" w:rsidRPr="008B0117" w:rsidRDefault="008B0117" w:rsidP="008B0117">
            <w:pPr>
              <w:ind w:hanging="147"/>
              <w:jc w:val="left"/>
              <w:rPr>
                <w:sz w:val="18"/>
                <w:szCs w:val="18"/>
              </w:rPr>
            </w:pPr>
            <w:r w:rsidRPr="008B0117">
              <w:rPr>
                <w:sz w:val="18"/>
                <w:szCs w:val="18"/>
              </w:rPr>
              <w:t>Единица измерения: тыс. руб.</w:t>
            </w:r>
          </w:p>
        </w:tc>
        <w:tc>
          <w:tcPr>
            <w:tcW w:w="150" w:type="dxa"/>
            <w:gridSpan w:val="2"/>
            <w:shd w:val="clear" w:color="FFFFFF" w:fill="auto"/>
            <w:vAlign w:val="bottom"/>
          </w:tcPr>
          <w:p w:rsidR="008B0117" w:rsidRPr="008B0117" w:rsidRDefault="008B0117" w:rsidP="008B0117">
            <w:pPr>
              <w:ind w:hanging="147"/>
              <w:jc w:val="left"/>
              <w:rPr>
                <w:sz w:val="18"/>
                <w:szCs w:val="18"/>
              </w:rPr>
            </w:pPr>
          </w:p>
        </w:tc>
        <w:tc>
          <w:tcPr>
            <w:tcW w:w="20" w:type="dxa"/>
            <w:shd w:val="clear" w:color="FFFFFF" w:fill="auto"/>
            <w:vAlign w:val="bottom"/>
          </w:tcPr>
          <w:p w:rsidR="008B0117" w:rsidRPr="008B0117" w:rsidRDefault="008B0117" w:rsidP="008B0117">
            <w:pPr>
              <w:ind w:hanging="147"/>
              <w:jc w:val="left"/>
              <w:rPr>
                <w:sz w:val="18"/>
                <w:szCs w:val="18"/>
              </w:rPr>
            </w:pPr>
          </w:p>
        </w:tc>
      </w:tr>
      <w:tr w:rsidR="008B0117" w:rsidRPr="008B0117" w:rsidTr="002C2FDA">
        <w:trPr>
          <w:gridAfter w:val="3"/>
          <w:wAfter w:w="434" w:type="dxa"/>
          <w:cantSplit/>
          <w:trHeight w:val="321"/>
        </w:trPr>
        <w:tc>
          <w:tcPr>
            <w:tcW w:w="3828" w:type="dxa"/>
            <w:gridSpan w:val="2"/>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8B0117" w:rsidRPr="008B0117" w:rsidRDefault="008B0117" w:rsidP="008B0117">
            <w:pPr>
              <w:ind w:hanging="147"/>
              <w:jc w:val="left"/>
              <w:rPr>
                <w:sz w:val="18"/>
                <w:szCs w:val="18"/>
              </w:rPr>
            </w:pPr>
            <w:r w:rsidRPr="008B0117">
              <w:rPr>
                <w:sz w:val="18"/>
                <w:szCs w:val="18"/>
              </w:rPr>
              <w:t>Наименование показателя</w:t>
            </w:r>
          </w:p>
        </w:tc>
        <w:tc>
          <w:tcPr>
            <w:tcW w:w="1559"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8B0117" w:rsidRPr="008B0117" w:rsidRDefault="008B0117" w:rsidP="008B0117">
            <w:pPr>
              <w:ind w:hanging="147"/>
              <w:jc w:val="left"/>
              <w:rPr>
                <w:sz w:val="18"/>
                <w:szCs w:val="18"/>
              </w:rPr>
            </w:pPr>
            <w:r w:rsidRPr="008B0117">
              <w:rPr>
                <w:sz w:val="18"/>
                <w:szCs w:val="18"/>
              </w:rPr>
              <w:t>ППП</w:t>
            </w:r>
          </w:p>
        </w:tc>
        <w:tc>
          <w:tcPr>
            <w:tcW w:w="851"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8B0117" w:rsidRPr="008B0117" w:rsidRDefault="008B0117" w:rsidP="00F0362A">
            <w:pPr>
              <w:ind w:left="0" w:firstLine="0"/>
              <w:jc w:val="left"/>
              <w:rPr>
                <w:sz w:val="18"/>
                <w:szCs w:val="18"/>
              </w:rPr>
            </w:pPr>
            <w:r w:rsidRPr="008B0117">
              <w:rPr>
                <w:sz w:val="18"/>
                <w:szCs w:val="18"/>
              </w:rPr>
              <w:t>Раз-</w:t>
            </w:r>
            <w:r w:rsidR="00F0362A">
              <w:rPr>
                <w:sz w:val="18"/>
                <w:szCs w:val="18"/>
              </w:rPr>
              <w:t>дел</w:t>
            </w:r>
          </w:p>
          <w:p w:rsidR="008B0117" w:rsidRPr="008B0117" w:rsidRDefault="008B0117" w:rsidP="008B0117">
            <w:pPr>
              <w:ind w:hanging="147"/>
              <w:jc w:val="left"/>
              <w:rPr>
                <w:sz w:val="18"/>
                <w:szCs w:val="18"/>
              </w:rPr>
            </w:pPr>
          </w:p>
        </w:tc>
        <w:tc>
          <w:tcPr>
            <w:tcW w:w="351"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8B0117" w:rsidRPr="008B0117" w:rsidRDefault="008B0117" w:rsidP="008B0117">
            <w:pPr>
              <w:ind w:hanging="147"/>
              <w:jc w:val="left"/>
              <w:rPr>
                <w:sz w:val="18"/>
                <w:szCs w:val="18"/>
              </w:rPr>
            </w:pPr>
            <w:r w:rsidRPr="008B0117">
              <w:rPr>
                <w:sz w:val="18"/>
                <w:szCs w:val="18"/>
              </w:rPr>
              <w:t>Под-</w:t>
            </w:r>
          </w:p>
          <w:p w:rsidR="008B0117" w:rsidRPr="008B0117" w:rsidRDefault="008B0117" w:rsidP="008B0117">
            <w:pPr>
              <w:ind w:hanging="147"/>
              <w:jc w:val="left"/>
              <w:rPr>
                <w:sz w:val="18"/>
                <w:szCs w:val="18"/>
              </w:rPr>
            </w:pPr>
            <w:r w:rsidRPr="008B0117">
              <w:rPr>
                <w:sz w:val="18"/>
                <w:szCs w:val="18"/>
              </w:rPr>
              <w:t>раз-</w:t>
            </w:r>
          </w:p>
          <w:p w:rsidR="008B0117" w:rsidRPr="008B0117" w:rsidRDefault="008B0117" w:rsidP="008B0117">
            <w:pPr>
              <w:ind w:hanging="147"/>
              <w:jc w:val="left"/>
              <w:rPr>
                <w:sz w:val="18"/>
                <w:szCs w:val="18"/>
              </w:rPr>
            </w:pPr>
            <w:r w:rsidRPr="008B0117">
              <w:rPr>
                <w:sz w:val="18"/>
                <w:szCs w:val="18"/>
              </w:rPr>
              <w:t>дел</w:t>
            </w:r>
          </w:p>
        </w:tc>
        <w:tc>
          <w:tcPr>
            <w:tcW w:w="1633" w:type="dxa"/>
            <w:gridSpan w:val="3"/>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8B0117" w:rsidRPr="008B0117" w:rsidRDefault="008B0117" w:rsidP="008B0117">
            <w:pPr>
              <w:ind w:hanging="147"/>
              <w:jc w:val="left"/>
              <w:rPr>
                <w:sz w:val="18"/>
                <w:szCs w:val="18"/>
              </w:rPr>
            </w:pPr>
            <w:r w:rsidRPr="008B0117">
              <w:rPr>
                <w:sz w:val="18"/>
                <w:szCs w:val="18"/>
              </w:rPr>
              <w:t>Целевая статья</w:t>
            </w:r>
          </w:p>
        </w:tc>
        <w:tc>
          <w:tcPr>
            <w:tcW w:w="567"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8B0117" w:rsidRPr="008B0117" w:rsidRDefault="008B0117" w:rsidP="008B0117">
            <w:pPr>
              <w:ind w:hanging="147"/>
              <w:jc w:val="left"/>
              <w:rPr>
                <w:sz w:val="18"/>
                <w:szCs w:val="18"/>
              </w:rPr>
            </w:pPr>
            <w:r w:rsidRPr="008B0117">
              <w:rPr>
                <w:sz w:val="18"/>
                <w:szCs w:val="18"/>
              </w:rPr>
              <w:t>Вид расхода</w:t>
            </w:r>
          </w:p>
        </w:tc>
        <w:tc>
          <w:tcPr>
            <w:tcW w:w="2410" w:type="dxa"/>
            <w:gridSpan w:val="3"/>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8B0117" w:rsidRPr="008B0117" w:rsidRDefault="008B0117" w:rsidP="008B0117">
            <w:pPr>
              <w:ind w:hanging="147"/>
              <w:jc w:val="left"/>
              <w:rPr>
                <w:sz w:val="18"/>
                <w:szCs w:val="18"/>
              </w:rPr>
            </w:pPr>
            <w:r w:rsidRPr="008B0117">
              <w:rPr>
                <w:sz w:val="18"/>
                <w:szCs w:val="18"/>
              </w:rPr>
              <w:t>Сумма на 2025 год</w:t>
            </w:r>
          </w:p>
        </w:tc>
      </w:tr>
      <w:tr w:rsidR="008B0117" w:rsidRPr="008B0117" w:rsidTr="002C2FDA">
        <w:trPr>
          <w:gridAfter w:val="3"/>
          <w:wAfter w:w="434" w:type="dxa"/>
          <w:cantSplit/>
          <w:trHeight w:val="321"/>
        </w:trPr>
        <w:tc>
          <w:tcPr>
            <w:tcW w:w="3828" w:type="dxa"/>
            <w:gridSpan w:val="2"/>
            <w:vMerge/>
            <w:tcBorders>
              <w:top w:val="single" w:sz="5" w:space="0" w:color="auto"/>
              <w:left w:val="single" w:sz="5" w:space="0" w:color="auto"/>
              <w:bottom w:val="single" w:sz="5" w:space="0" w:color="auto"/>
              <w:right w:val="single" w:sz="5" w:space="0" w:color="auto"/>
            </w:tcBorders>
            <w:shd w:val="clear" w:color="auto" w:fill="auto"/>
            <w:vAlign w:val="center"/>
          </w:tcPr>
          <w:p w:rsidR="008B0117" w:rsidRPr="008B0117" w:rsidRDefault="008B0117" w:rsidP="008B0117">
            <w:pPr>
              <w:ind w:hanging="147"/>
              <w:jc w:val="left"/>
              <w:rPr>
                <w:sz w:val="18"/>
                <w:szCs w:val="18"/>
              </w:rPr>
            </w:pPr>
          </w:p>
        </w:tc>
        <w:tc>
          <w:tcPr>
            <w:tcW w:w="1559" w:type="dxa"/>
            <w:vMerge/>
            <w:tcBorders>
              <w:top w:val="single" w:sz="5" w:space="0" w:color="auto"/>
              <w:left w:val="single" w:sz="5" w:space="0" w:color="auto"/>
              <w:bottom w:val="single" w:sz="5" w:space="0" w:color="auto"/>
              <w:right w:val="single" w:sz="5" w:space="0" w:color="auto"/>
            </w:tcBorders>
            <w:shd w:val="clear" w:color="auto" w:fill="auto"/>
            <w:vAlign w:val="center"/>
          </w:tcPr>
          <w:p w:rsidR="008B0117" w:rsidRPr="008B0117" w:rsidRDefault="008B0117" w:rsidP="008B0117">
            <w:pPr>
              <w:ind w:hanging="147"/>
              <w:jc w:val="left"/>
              <w:rPr>
                <w:sz w:val="18"/>
                <w:szCs w:val="18"/>
              </w:rPr>
            </w:pPr>
          </w:p>
        </w:tc>
        <w:tc>
          <w:tcPr>
            <w:tcW w:w="851" w:type="dxa"/>
            <w:vMerge/>
            <w:tcBorders>
              <w:top w:val="single" w:sz="5" w:space="0" w:color="auto"/>
              <w:left w:val="single" w:sz="5" w:space="0" w:color="auto"/>
              <w:bottom w:val="single" w:sz="5" w:space="0" w:color="auto"/>
              <w:right w:val="single" w:sz="5" w:space="0" w:color="auto"/>
            </w:tcBorders>
            <w:shd w:val="clear" w:color="auto" w:fill="auto"/>
            <w:vAlign w:val="center"/>
          </w:tcPr>
          <w:p w:rsidR="008B0117" w:rsidRPr="008B0117" w:rsidRDefault="008B0117" w:rsidP="008B0117">
            <w:pPr>
              <w:ind w:hanging="147"/>
              <w:jc w:val="left"/>
              <w:rPr>
                <w:sz w:val="18"/>
                <w:szCs w:val="18"/>
              </w:rPr>
            </w:pPr>
          </w:p>
        </w:tc>
        <w:tc>
          <w:tcPr>
            <w:tcW w:w="351" w:type="dxa"/>
            <w:vMerge/>
            <w:tcBorders>
              <w:top w:val="single" w:sz="5" w:space="0" w:color="auto"/>
              <w:left w:val="single" w:sz="5" w:space="0" w:color="auto"/>
              <w:bottom w:val="single" w:sz="5" w:space="0" w:color="auto"/>
              <w:right w:val="single" w:sz="5" w:space="0" w:color="auto"/>
            </w:tcBorders>
            <w:shd w:val="clear" w:color="auto" w:fill="auto"/>
            <w:vAlign w:val="center"/>
          </w:tcPr>
          <w:p w:rsidR="008B0117" w:rsidRPr="008B0117" w:rsidRDefault="008B0117" w:rsidP="008B0117">
            <w:pPr>
              <w:ind w:hanging="147"/>
              <w:jc w:val="left"/>
              <w:rPr>
                <w:sz w:val="18"/>
                <w:szCs w:val="18"/>
              </w:rPr>
            </w:pPr>
          </w:p>
        </w:tc>
        <w:tc>
          <w:tcPr>
            <w:tcW w:w="1633" w:type="dxa"/>
            <w:gridSpan w:val="3"/>
            <w:vMerge/>
            <w:tcBorders>
              <w:top w:val="single" w:sz="5" w:space="0" w:color="auto"/>
              <w:left w:val="single" w:sz="5" w:space="0" w:color="auto"/>
              <w:bottom w:val="single" w:sz="5" w:space="0" w:color="auto"/>
              <w:right w:val="single" w:sz="5" w:space="0" w:color="auto"/>
            </w:tcBorders>
            <w:shd w:val="clear" w:color="auto" w:fill="auto"/>
            <w:vAlign w:val="center"/>
          </w:tcPr>
          <w:p w:rsidR="008B0117" w:rsidRPr="008B0117" w:rsidRDefault="008B0117" w:rsidP="008B0117">
            <w:pPr>
              <w:ind w:hanging="147"/>
              <w:jc w:val="left"/>
              <w:rPr>
                <w:sz w:val="18"/>
                <w:szCs w:val="18"/>
              </w:rPr>
            </w:pPr>
          </w:p>
        </w:tc>
        <w:tc>
          <w:tcPr>
            <w:tcW w:w="567" w:type="dxa"/>
            <w:vMerge/>
            <w:tcBorders>
              <w:top w:val="single" w:sz="5" w:space="0" w:color="auto"/>
              <w:left w:val="single" w:sz="5" w:space="0" w:color="auto"/>
              <w:bottom w:val="single" w:sz="5" w:space="0" w:color="auto"/>
              <w:right w:val="single" w:sz="5" w:space="0" w:color="auto"/>
            </w:tcBorders>
            <w:shd w:val="clear" w:color="auto" w:fill="auto"/>
            <w:vAlign w:val="center"/>
          </w:tcPr>
          <w:p w:rsidR="008B0117" w:rsidRPr="008B0117" w:rsidRDefault="008B0117" w:rsidP="008B0117">
            <w:pPr>
              <w:ind w:hanging="147"/>
              <w:jc w:val="left"/>
              <w:rPr>
                <w:sz w:val="18"/>
                <w:szCs w:val="18"/>
              </w:rPr>
            </w:pPr>
          </w:p>
        </w:tc>
        <w:tc>
          <w:tcPr>
            <w:tcW w:w="2410" w:type="dxa"/>
            <w:gridSpan w:val="3"/>
            <w:vMerge/>
            <w:tcBorders>
              <w:top w:val="single" w:sz="5" w:space="0" w:color="auto"/>
              <w:left w:val="single" w:sz="5" w:space="0" w:color="auto"/>
              <w:bottom w:val="single" w:sz="5" w:space="0" w:color="auto"/>
              <w:right w:val="single" w:sz="5" w:space="0" w:color="auto"/>
            </w:tcBorders>
            <w:shd w:val="clear" w:color="auto" w:fill="auto"/>
            <w:vAlign w:val="center"/>
          </w:tcPr>
          <w:p w:rsidR="008B0117" w:rsidRPr="008B0117" w:rsidRDefault="008B0117" w:rsidP="008B0117">
            <w:pPr>
              <w:ind w:hanging="147"/>
              <w:jc w:val="left"/>
              <w:rPr>
                <w:sz w:val="18"/>
                <w:szCs w:val="18"/>
              </w:rPr>
            </w:pPr>
          </w:p>
        </w:tc>
      </w:tr>
    </w:tbl>
    <w:tbl>
      <w:tblPr>
        <w:tblStyle w:val="TableStyle1"/>
        <w:tblW w:w="5559" w:type="pct"/>
        <w:tblInd w:w="-703" w:type="dxa"/>
        <w:tblLayout w:type="fixed"/>
        <w:tblLook w:val="04A0" w:firstRow="1" w:lastRow="0" w:firstColumn="1" w:lastColumn="0" w:noHBand="0" w:noVBand="1"/>
      </w:tblPr>
      <w:tblGrid>
        <w:gridCol w:w="33"/>
        <w:gridCol w:w="20"/>
        <w:gridCol w:w="20"/>
        <w:gridCol w:w="44"/>
        <w:gridCol w:w="45"/>
        <w:gridCol w:w="60"/>
        <w:gridCol w:w="45"/>
        <w:gridCol w:w="60"/>
        <w:gridCol w:w="45"/>
        <w:gridCol w:w="45"/>
        <w:gridCol w:w="60"/>
        <w:gridCol w:w="45"/>
        <w:gridCol w:w="45"/>
        <w:gridCol w:w="60"/>
        <w:gridCol w:w="60"/>
        <w:gridCol w:w="45"/>
        <w:gridCol w:w="1386"/>
        <w:gridCol w:w="718"/>
        <w:gridCol w:w="166"/>
        <w:gridCol w:w="826"/>
        <w:gridCol w:w="53"/>
        <w:gridCol w:w="656"/>
        <w:gridCol w:w="850"/>
        <w:gridCol w:w="52"/>
        <w:gridCol w:w="833"/>
        <w:gridCol w:w="674"/>
        <w:gridCol w:w="794"/>
        <w:gridCol w:w="1045"/>
        <w:gridCol w:w="54"/>
        <w:gridCol w:w="926"/>
        <w:gridCol w:w="16"/>
        <w:gridCol w:w="1418"/>
        <w:gridCol w:w="10"/>
      </w:tblGrid>
      <w:tr w:rsidR="008B0117" w:rsidRPr="008B0117" w:rsidTr="00413FCC">
        <w:trPr>
          <w:gridAfter w:val="1"/>
          <w:wAfter w:w="10" w:type="dxa"/>
          <w:cantSplit/>
          <w:tblHeader/>
        </w:trPr>
        <w:tc>
          <w:tcPr>
            <w:tcW w:w="3002" w:type="dxa"/>
            <w:gridSpan w:val="19"/>
            <w:tcBorders>
              <w:top w:val="single" w:sz="5" w:space="0" w:color="auto"/>
              <w:left w:val="single" w:sz="5" w:space="0" w:color="auto"/>
              <w:bottom w:val="single" w:sz="10"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879" w:type="dxa"/>
            <w:gridSpan w:val="2"/>
            <w:tcBorders>
              <w:top w:val="single" w:sz="5" w:space="0" w:color="auto"/>
              <w:left w:val="single" w:sz="5" w:space="0" w:color="auto"/>
              <w:bottom w:val="single" w:sz="10"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w:t>
            </w:r>
          </w:p>
        </w:tc>
        <w:tc>
          <w:tcPr>
            <w:tcW w:w="656" w:type="dxa"/>
            <w:tcBorders>
              <w:top w:val="single" w:sz="5" w:space="0" w:color="auto"/>
              <w:left w:val="single" w:sz="5" w:space="0" w:color="auto"/>
              <w:bottom w:val="single" w:sz="10" w:space="0" w:color="auto"/>
              <w:right w:val="single" w:sz="5" w:space="0" w:color="auto"/>
            </w:tcBorders>
            <w:shd w:val="clear" w:color="auto" w:fill="auto"/>
            <w:vAlign w:val="bottom"/>
          </w:tcPr>
          <w:p w:rsidR="008B0117" w:rsidRPr="008B0117" w:rsidRDefault="008B0117" w:rsidP="00413FCC">
            <w:pPr>
              <w:jc w:val="left"/>
              <w:rPr>
                <w:sz w:val="18"/>
                <w:szCs w:val="18"/>
              </w:rPr>
            </w:pPr>
            <w:r w:rsidRPr="008B0117">
              <w:rPr>
                <w:sz w:val="18"/>
                <w:szCs w:val="18"/>
              </w:rPr>
              <w:t>3</w:t>
            </w:r>
          </w:p>
        </w:tc>
        <w:tc>
          <w:tcPr>
            <w:tcW w:w="902" w:type="dxa"/>
            <w:gridSpan w:val="2"/>
            <w:tcBorders>
              <w:top w:val="single" w:sz="5" w:space="0" w:color="auto"/>
              <w:left w:val="single" w:sz="5" w:space="0" w:color="auto"/>
              <w:bottom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w:t>
            </w:r>
          </w:p>
        </w:tc>
        <w:tc>
          <w:tcPr>
            <w:tcW w:w="3346" w:type="dxa"/>
            <w:gridSpan w:val="4"/>
            <w:tcBorders>
              <w:top w:val="single" w:sz="5" w:space="0" w:color="auto"/>
              <w:left w:val="single" w:sz="5" w:space="0" w:color="auto"/>
              <w:bottom w:val="single" w:sz="10"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5</w:t>
            </w:r>
          </w:p>
        </w:tc>
        <w:tc>
          <w:tcPr>
            <w:tcW w:w="996" w:type="dxa"/>
            <w:gridSpan w:val="3"/>
            <w:tcBorders>
              <w:top w:val="single" w:sz="5" w:space="0" w:color="auto"/>
              <w:left w:val="single" w:sz="5" w:space="0" w:color="auto"/>
              <w:bottom w:val="single" w:sz="10"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w:t>
            </w:r>
          </w:p>
        </w:tc>
        <w:tc>
          <w:tcPr>
            <w:tcW w:w="1418" w:type="dxa"/>
            <w:tcBorders>
              <w:left w:val="single" w:sz="5" w:space="0" w:color="auto"/>
              <w:bottom w:val="single" w:sz="10"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w:t>
            </w:r>
          </w:p>
        </w:tc>
      </w:tr>
      <w:tr w:rsidR="008B0117" w:rsidRPr="008B0117" w:rsidTr="002C2FDA">
        <w:trPr>
          <w:gridAfter w:val="1"/>
          <w:wAfter w:w="10" w:type="dxa"/>
          <w:cantSplit/>
        </w:trPr>
        <w:tc>
          <w:tcPr>
            <w:tcW w:w="9781" w:type="dxa"/>
            <w:gridSpan w:val="31"/>
            <w:tcBorders>
              <w:top w:val="single" w:sz="5" w:space="0" w:color="auto"/>
              <w:left w:val="single" w:sz="10"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Администрация Хомутовского муниципального образования - Администрация сельского поселения</w:t>
            </w:r>
          </w:p>
        </w:tc>
        <w:tc>
          <w:tcPr>
            <w:tcW w:w="1418" w:type="dxa"/>
            <w:tcBorders>
              <w:top w:val="single"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2C2FDA">
            <w:pPr>
              <w:jc w:val="left"/>
              <w:rPr>
                <w:sz w:val="18"/>
                <w:szCs w:val="18"/>
              </w:rPr>
            </w:pPr>
            <w:r w:rsidRPr="008B0117">
              <w:rPr>
                <w:sz w:val="18"/>
                <w:szCs w:val="18"/>
              </w:rPr>
              <w:t>247 190.76</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763"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8B0117" w:rsidRPr="008B0117" w:rsidRDefault="008B0117" w:rsidP="00413FCC">
            <w:pPr>
              <w:ind w:left="357" w:firstLine="0"/>
              <w:jc w:val="left"/>
              <w:rPr>
                <w:sz w:val="18"/>
                <w:szCs w:val="18"/>
              </w:rPr>
            </w:pPr>
            <w:r w:rsidRPr="008B0117">
              <w:rPr>
                <w:i/>
                <w:sz w:val="18"/>
                <w:szCs w:val="18"/>
              </w:rPr>
              <w:t>ОБЩЕГОСУДАРСТВЕННЫЕ ВОПРОСЫ</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B965EB">
            <w:pPr>
              <w:ind w:left="0" w:firstLine="0"/>
              <w:jc w:val="center"/>
              <w:rPr>
                <w:sz w:val="18"/>
                <w:szCs w:val="18"/>
              </w:rPr>
            </w:pPr>
            <w:r w:rsidRPr="008B0117">
              <w:rPr>
                <w:i/>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413FCC">
            <w:pPr>
              <w:ind w:left="0" w:firstLine="0"/>
              <w:jc w:val="left"/>
              <w:rPr>
                <w:sz w:val="18"/>
                <w:szCs w:val="18"/>
              </w:rPr>
            </w:pPr>
            <w:r w:rsidRPr="008B0117">
              <w:rPr>
                <w:i/>
                <w:sz w:val="18"/>
                <w:szCs w:val="18"/>
              </w:rPr>
              <w:t>01</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00</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90 498.00</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719" w:type="dxa"/>
            <w:gridSpan w:val="14"/>
            <w:tcBorders>
              <w:top w:val="dotted" w:sz="5" w:space="0" w:color="auto"/>
              <w:left w:val="none" w:sz="5" w:space="0" w:color="auto"/>
              <w:bottom w:val="dotted" w:sz="5" w:space="0" w:color="auto"/>
            </w:tcBorders>
            <w:shd w:val="clear" w:color="auto" w:fill="auto"/>
            <w:vAlign w:val="bottom"/>
          </w:tcPr>
          <w:p w:rsidR="008B0117" w:rsidRPr="008B0117" w:rsidRDefault="008B0117" w:rsidP="002C2FDA">
            <w:pPr>
              <w:ind w:left="357" w:firstLine="0"/>
              <w:jc w:val="left"/>
              <w:rPr>
                <w:sz w:val="18"/>
                <w:szCs w:val="18"/>
              </w:rPr>
            </w:pPr>
            <w:r w:rsidRPr="008B0117">
              <w:rPr>
                <w:sz w:val="18"/>
                <w:szCs w:val="18"/>
              </w:rPr>
              <w:t>Функционирование высшего должностного лица субъекта Российской Федерации и муниципального образования</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B965EB">
            <w:pPr>
              <w:ind w:left="0" w:firstLine="0"/>
              <w:jc w:val="center"/>
              <w:rPr>
                <w:sz w:val="18"/>
                <w:szCs w:val="18"/>
              </w:rPr>
            </w:pPr>
            <w:r w:rsidRPr="008B0117">
              <w:rPr>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413FCC">
            <w:pPr>
              <w:ind w:left="0" w:firstLine="0"/>
              <w:jc w:val="left"/>
              <w:rPr>
                <w:sz w:val="18"/>
                <w:szCs w:val="18"/>
              </w:rPr>
            </w:pPr>
            <w:r w:rsidRPr="008B0117">
              <w:rPr>
                <w:sz w:val="18"/>
                <w:szCs w:val="18"/>
              </w:rPr>
              <w:t>01</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02</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2 316.16</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569" w:type="dxa"/>
            <w:gridSpan w:val="11"/>
            <w:tcBorders>
              <w:top w:val="dotted" w:sz="5" w:space="0" w:color="auto"/>
              <w:left w:val="none" w:sz="5" w:space="0" w:color="auto"/>
              <w:bottom w:val="dotted" w:sz="5" w:space="0" w:color="auto"/>
            </w:tcBorders>
            <w:shd w:val="clear" w:color="auto" w:fill="auto"/>
            <w:vAlign w:val="bottom"/>
          </w:tcPr>
          <w:p w:rsidR="008B0117" w:rsidRPr="008B0117" w:rsidRDefault="008B0117" w:rsidP="00413FCC">
            <w:pPr>
              <w:ind w:left="357" w:firstLine="0"/>
              <w:jc w:val="left"/>
              <w:rPr>
                <w:sz w:val="18"/>
                <w:szCs w:val="18"/>
              </w:rPr>
            </w:pPr>
            <w:r w:rsidRPr="008B0117">
              <w:rPr>
                <w:sz w:val="18"/>
                <w:szCs w:val="18"/>
              </w:rPr>
              <w:t>Обеспечение деятельности в сфере установленных функций</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B965EB">
            <w:pPr>
              <w:ind w:left="0" w:firstLine="0"/>
              <w:jc w:val="center"/>
              <w:rPr>
                <w:sz w:val="18"/>
                <w:szCs w:val="18"/>
              </w:rPr>
            </w:pPr>
            <w:r w:rsidRPr="008B0117">
              <w:rPr>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413FCC">
            <w:pPr>
              <w:ind w:left="0" w:firstLine="0"/>
              <w:jc w:val="left"/>
              <w:rPr>
                <w:sz w:val="18"/>
                <w:szCs w:val="18"/>
              </w:rPr>
            </w:pPr>
            <w:r w:rsidRPr="008B0117">
              <w:rPr>
                <w:sz w:val="18"/>
                <w:szCs w:val="18"/>
              </w:rPr>
              <w:t>01</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02</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60001</w:t>
            </w: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2 316.16</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569" w:type="dxa"/>
            <w:gridSpan w:val="11"/>
            <w:tcBorders>
              <w:top w:val="dotted" w:sz="5" w:space="0" w:color="auto"/>
              <w:left w:val="none" w:sz="5" w:space="0" w:color="auto"/>
              <w:bottom w:val="dotted" w:sz="5" w:space="0" w:color="auto"/>
            </w:tcBorders>
            <w:shd w:val="clear" w:color="auto" w:fill="auto"/>
            <w:vAlign w:val="bottom"/>
          </w:tcPr>
          <w:p w:rsidR="008B0117" w:rsidRPr="008B0117" w:rsidRDefault="008B0117" w:rsidP="00413FCC">
            <w:pPr>
              <w:ind w:left="357" w:firstLine="0"/>
              <w:jc w:val="left"/>
              <w:rPr>
                <w:sz w:val="18"/>
                <w:szCs w:val="18"/>
              </w:rPr>
            </w:pPr>
            <w:r w:rsidRPr="008B0117">
              <w:rPr>
                <w:sz w:val="18"/>
                <w:szCs w:val="18"/>
              </w:rPr>
              <w:t>Обеспечение деятельности в сфере установленных функций</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B965EB">
            <w:pPr>
              <w:ind w:left="0" w:firstLine="0"/>
              <w:jc w:val="center"/>
              <w:rPr>
                <w:sz w:val="18"/>
                <w:szCs w:val="18"/>
              </w:rPr>
            </w:pPr>
            <w:r w:rsidRPr="008B0117">
              <w:rPr>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413FCC">
            <w:pPr>
              <w:ind w:left="0" w:firstLine="0"/>
              <w:jc w:val="left"/>
              <w:rPr>
                <w:sz w:val="18"/>
                <w:szCs w:val="18"/>
              </w:rPr>
            </w:pPr>
            <w:r w:rsidRPr="008B0117">
              <w:rPr>
                <w:sz w:val="18"/>
                <w:szCs w:val="18"/>
              </w:rPr>
              <w:t>01</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02</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60001</w:t>
            </w: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100</w:t>
            </w: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2 316.16</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719" w:type="dxa"/>
            <w:gridSpan w:val="14"/>
            <w:tcBorders>
              <w:top w:val="dotted" w:sz="5" w:space="0" w:color="auto"/>
              <w:left w:val="none" w:sz="5" w:space="0" w:color="auto"/>
              <w:bottom w:val="dotted" w:sz="5" w:space="0" w:color="auto"/>
            </w:tcBorders>
            <w:shd w:val="clear" w:color="auto" w:fill="auto"/>
            <w:vAlign w:val="bottom"/>
          </w:tcPr>
          <w:p w:rsidR="008B0117" w:rsidRPr="008B0117" w:rsidRDefault="008B0117" w:rsidP="002C2FDA">
            <w:pPr>
              <w:ind w:left="357" w:firstLine="0"/>
              <w:jc w:val="left"/>
              <w:rPr>
                <w:sz w:val="18"/>
                <w:szCs w:val="18"/>
              </w:rPr>
            </w:pPr>
            <w:r w:rsidRPr="008B0117">
              <w:rPr>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B965EB">
            <w:pPr>
              <w:ind w:left="0" w:firstLine="0"/>
              <w:jc w:val="center"/>
              <w:rPr>
                <w:sz w:val="18"/>
                <w:szCs w:val="18"/>
              </w:rPr>
            </w:pPr>
            <w:r w:rsidRPr="008B0117">
              <w:rPr>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413FCC">
            <w:pPr>
              <w:ind w:left="0" w:firstLine="0"/>
              <w:jc w:val="left"/>
              <w:rPr>
                <w:sz w:val="18"/>
                <w:szCs w:val="18"/>
              </w:rPr>
            </w:pPr>
            <w:r w:rsidRPr="008B0117">
              <w:rPr>
                <w:sz w:val="18"/>
                <w:szCs w:val="18"/>
              </w:rPr>
              <w:t>01</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03</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288.00</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569" w:type="dxa"/>
            <w:gridSpan w:val="11"/>
            <w:tcBorders>
              <w:top w:val="dotted" w:sz="5" w:space="0" w:color="auto"/>
              <w:left w:val="none" w:sz="5" w:space="0" w:color="auto"/>
              <w:bottom w:val="dotted" w:sz="5" w:space="0" w:color="auto"/>
            </w:tcBorders>
            <w:shd w:val="clear" w:color="auto" w:fill="auto"/>
            <w:vAlign w:val="bottom"/>
          </w:tcPr>
          <w:p w:rsidR="008B0117" w:rsidRPr="008B0117" w:rsidRDefault="008B0117" w:rsidP="00413FCC">
            <w:pPr>
              <w:ind w:left="357" w:firstLine="0"/>
              <w:jc w:val="left"/>
              <w:rPr>
                <w:sz w:val="18"/>
                <w:szCs w:val="18"/>
              </w:rPr>
            </w:pPr>
            <w:r w:rsidRPr="008B0117">
              <w:rPr>
                <w:sz w:val="18"/>
                <w:szCs w:val="18"/>
              </w:rPr>
              <w:t>Обеспечение деятельности в сфере установленных функций</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B965EB">
            <w:pPr>
              <w:ind w:left="0" w:firstLine="0"/>
              <w:jc w:val="center"/>
              <w:rPr>
                <w:sz w:val="18"/>
                <w:szCs w:val="18"/>
              </w:rPr>
            </w:pPr>
            <w:r w:rsidRPr="008B0117">
              <w:rPr>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413FCC">
            <w:pPr>
              <w:ind w:left="0" w:firstLine="0"/>
              <w:jc w:val="left"/>
              <w:rPr>
                <w:sz w:val="18"/>
                <w:szCs w:val="18"/>
              </w:rPr>
            </w:pPr>
            <w:r w:rsidRPr="008B0117">
              <w:rPr>
                <w:sz w:val="18"/>
                <w:szCs w:val="18"/>
              </w:rPr>
              <w:t>01</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03</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60001</w:t>
            </w: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288.00</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569" w:type="dxa"/>
            <w:gridSpan w:val="11"/>
            <w:tcBorders>
              <w:top w:val="dotted" w:sz="5" w:space="0" w:color="auto"/>
              <w:left w:val="none" w:sz="5" w:space="0" w:color="auto"/>
              <w:bottom w:val="dotted" w:sz="5" w:space="0" w:color="auto"/>
            </w:tcBorders>
            <w:shd w:val="clear" w:color="auto" w:fill="auto"/>
            <w:vAlign w:val="bottom"/>
          </w:tcPr>
          <w:p w:rsidR="008B0117" w:rsidRPr="008B0117" w:rsidRDefault="008B0117" w:rsidP="002C2FDA">
            <w:pPr>
              <w:ind w:left="357" w:firstLine="0"/>
              <w:jc w:val="left"/>
              <w:rPr>
                <w:sz w:val="18"/>
                <w:szCs w:val="18"/>
              </w:rPr>
            </w:pPr>
            <w:r w:rsidRPr="008B0117">
              <w:rPr>
                <w:sz w:val="18"/>
                <w:szCs w:val="18"/>
              </w:rPr>
              <w:t>Обеспечение деятельности в сфере установленных функций</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B965EB">
            <w:pPr>
              <w:ind w:left="0" w:firstLine="0"/>
              <w:jc w:val="center"/>
              <w:rPr>
                <w:sz w:val="18"/>
                <w:szCs w:val="18"/>
              </w:rPr>
            </w:pPr>
            <w:r w:rsidRPr="008B0117">
              <w:rPr>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413FCC">
            <w:pPr>
              <w:ind w:left="0" w:firstLine="0"/>
              <w:jc w:val="left"/>
              <w:rPr>
                <w:sz w:val="18"/>
                <w:szCs w:val="18"/>
              </w:rPr>
            </w:pPr>
            <w:r w:rsidRPr="008B0117">
              <w:rPr>
                <w:sz w:val="18"/>
                <w:szCs w:val="18"/>
              </w:rPr>
              <w:t>01</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03</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60001</w:t>
            </w: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100</w:t>
            </w: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288.00</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719" w:type="dxa"/>
            <w:gridSpan w:val="14"/>
            <w:tcBorders>
              <w:top w:val="dotted" w:sz="5" w:space="0" w:color="auto"/>
              <w:left w:val="none" w:sz="5" w:space="0" w:color="auto"/>
              <w:bottom w:val="dotted" w:sz="5" w:space="0" w:color="auto"/>
            </w:tcBorders>
            <w:shd w:val="clear" w:color="auto" w:fill="auto"/>
            <w:vAlign w:val="bottom"/>
          </w:tcPr>
          <w:p w:rsidR="008B0117" w:rsidRPr="008B0117" w:rsidRDefault="008B0117" w:rsidP="00CD3647">
            <w:pPr>
              <w:ind w:left="357" w:firstLine="0"/>
              <w:jc w:val="left"/>
              <w:rPr>
                <w:sz w:val="18"/>
                <w:szCs w:val="18"/>
              </w:rPr>
            </w:pPr>
            <w:r w:rsidRPr="008B0117">
              <w:rPr>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01</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04</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52 603.57</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569" w:type="dxa"/>
            <w:gridSpan w:val="11"/>
            <w:tcBorders>
              <w:top w:val="dotted" w:sz="5" w:space="0" w:color="auto"/>
              <w:left w:val="none" w:sz="5" w:space="0" w:color="auto"/>
              <w:bottom w:val="dotted" w:sz="5" w:space="0" w:color="auto"/>
            </w:tcBorders>
            <w:shd w:val="clear" w:color="auto" w:fill="auto"/>
            <w:vAlign w:val="bottom"/>
          </w:tcPr>
          <w:p w:rsidR="008B0117" w:rsidRPr="008B0117" w:rsidRDefault="008B0117" w:rsidP="00CD3647">
            <w:pPr>
              <w:ind w:left="357" w:firstLine="0"/>
              <w:jc w:val="left"/>
              <w:rPr>
                <w:sz w:val="18"/>
                <w:szCs w:val="18"/>
              </w:rPr>
            </w:pPr>
            <w:r w:rsidRPr="008B0117">
              <w:rPr>
                <w:sz w:val="18"/>
                <w:szCs w:val="18"/>
              </w:rPr>
              <w:t>Обеспечение деятельности в сфере установленных функций</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01</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04</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60001</w:t>
            </w: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52 603.57</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419" w:type="dxa"/>
            <w:gridSpan w:val="8"/>
            <w:tcBorders>
              <w:top w:val="dotted" w:sz="5" w:space="0" w:color="auto"/>
              <w:left w:val="none" w:sz="5" w:space="0" w:color="auto"/>
              <w:bottom w:val="dotted" w:sz="5" w:space="0" w:color="auto"/>
            </w:tcBorders>
            <w:shd w:val="clear" w:color="auto" w:fill="auto"/>
            <w:vAlign w:val="bottom"/>
          </w:tcPr>
          <w:p w:rsidR="008B0117" w:rsidRPr="008B0117" w:rsidRDefault="008B0117" w:rsidP="00CD3647">
            <w:pPr>
              <w:ind w:left="357" w:firstLine="0"/>
              <w:jc w:val="left"/>
              <w:rPr>
                <w:sz w:val="18"/>
                <w:szCs w:val="18"/>
              </w:rPr>
            </w:pPr>
            <w:r w:rsidRPr="008B0117">
              <w:rPr>
                <w:sz w:val="18"/>
                <w:szCs w:val="18"/>
              </w:rPr>
              <w:t>Обеспечение деятельности в сфере установленных функций</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01</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04</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60001</w:t>
            </w: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100</w:t>
            </w: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48 271.40</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419" w:type="dxa"/>
            <w:gridSpan w:val="8"/>
            <w:tcBorders>
              <w:top w:val="dotted" w:sz="5" w:space="0" w:color="auto"/>
              <w:left w:val="none" w:sz="5" w:space="0" w:color="auto"/>
              <w:bottom w:val="dotted" w:sz="5" w:space="0" w:color="auto"/>
            </w:tcBorders>
            <w:shd w:val="clear" w:color="auto" w:fill="auto"/>
            <w:vAlign w:val="bottom"/>
          </w:tcPr>
          <w:p w:rsidR="008B0117" w:rsidRPr="008B0117" w:rsidRDefault="008B0117" w:rsidP="00CD3647">
            <w:pPr>
              <w:ind w:left="357" w:firstLine="0"/>
              <w:jc w:val="left"/>
              <w:rPr>
                <w:sz w:val="18"/>
                <w:szCs w:val="18"/>
              </w:rPr>
            </w:pPr>
            <w:r w:rsidRPr="008B0117">
              <w:rPr>
                <w:sz w:val="18"/>
                <w:szCs w:val="18"/>
              </w:rPr>
              <w:t>Закупка товаров, работ и услуг для обеспечения государственных (муниципальных нужд)</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01</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04</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60001</w:t>
            </w: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200</w:t>
            </w: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4 332.18</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719" w:type="dxa"/>
            <w:gridSpan w:val="14"/>
            <w:tcBorders>
              <w:top w:val="dotted" w:sz="5" w:space="0" w:color="auto"/>
              <w:left w:val="none" w:sz="5" w:space="0" w:color="auto"/>
              <w:bottom w:val="dotted" w:sz="5" w:space="0" w:color="auto"/>
            </w:tcBorders>
            <w:shd w:val="clear" w:color="auto" w:fill="auto"/>
            <w:vAlign w:val="bottom"/>
          </w:tcPr>
          <w:p w:rsidR="008B0117" w:rsidRPr="008B0117" w:rsidRDefault="008B0117" w:rsidP="00C146DF">
            <w:pPr>
              <w:jc w:val="left"/>
              <w:rPr>
                <w:sz w:val="18"/>
                <w:szCs w:val="18"/>
              </w:rPr>
            </w:pPr>
            <w:r w:rsidRPr="008B0117">
              <w:rPr>
                <w:sz w:val="18"/>
                <w:szCs w:val="18"/>
              </w:rPr>
              <w:t>Резервные фонды</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01</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11</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244.50</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569" w:type="dxa"/>
            <w:gridSpan w:val="11"/>
            <w:tcBorders>
              <w:top w:val="dotted" w:sz="5" w:space="0" w:color="auto"/>
              <w:left w:val="none" w:sz="5" w:space="0" w:color="auto"/>
              <w:bottom w:val="dotted" w:sz="5" w:space="0" w:color="auto"/>
            </w:tcBorders>
            <w:shd w:val="clear" w:color="auto" w:fill="auto"/>
            <w:vAlign w:val="bottom"/>
          </w:tcPr>
          <w:p w:rsidR="008B0117" w:rsidRPr="008B0117" w:rsidRDefault="008B0117" w:rsidP="00C146DF">
            <w:pPr>
              <w:ind w:left="357" w:firstLine="0"/>
              <w:jc w:val="left"/>
              <w:rPr>
                <w:sz w:val="18"/>
                <w:szCs w:val="18"/>
              </w:rPr>
            </w:pPr>
            <w:r w:rsidRPr="008B0117">
              <w:rPr>
                <w:sz w:val="18"/>
                <w:szCs w:val="18"/>
              </w:rPr>
              <w:t>Резервный фонд администрации муниципального образования</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01</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11</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60004</w:t>
            </w: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244.50</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419" w:type="dxa"/>
            <w:gridSpan w:val="8"/>
            <w:tcBorders>
              <w:top w:val="dotted" w:sz="5" w:space="0" w:color="auto"/>
              <w:left w:val="none" w:sz="5" w:space="0" w:color="auto"/>
              <w:bottom w:val="dotted" w:sz="5" w:space="0" w:color="auto"/>
            </w:tcBorders>
            <w:shd w:val="clear" w:color="auto" w:fill="auto"/>
            <w:vAlign w:val="bottom"/>
          </w:tcPr>
          <w:p w:rsidR="008B0117" w:rsidRPr="008B0117" w:rsidRDefault="008B0117" w:rsidP="00C146DF">
            <w:pPr>
              <w:ind w:left="357" w:firstLine="0"/>
              <w:jc w:val="left"/>
              <w:rPr>
                <w:sz w:val="18"/>
                <w:szCs w:val="18"/>
              </w:rPr>
            </w:pPr>
            <w:r w:rsidRPr="008B0117">
              <w:rPr>
                <w:sz w:val="18"/>
                <w:szCs w:val="18"/>
              </w:rPr>
              <w:t>Резервный фонд администрации муниципального образования</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01</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11</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60004</w:t>
            </w: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800</w:t>
            </w: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244.50</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719" w:type="dxa"/>
            <w:gridSpan w:val="14"/>
            <w:tcBorders>
              <w:top w:val="dotted" w:sz="5" w:space="0" w:color="auto"/>
              <w:left w:val="none" w:sz="5" w:space="0" w:color="auto"/>
              <w:bottom w:val="dotted" w:sz="5" w:space="0" w:color="auto"/>
            </w:tcBorders>
            <w:shd w:val="clear" w:color="auto" w:fill="auto"/>
            <w:vAlign w:val="bottom"/>
          </w:tcPr>
          <w:p w:rsidR="008B0117" w:rsidRPr="008B0117" w:rsidRDefault="008B0117" w:rsidP="00C146DF">
            <w:pPr>
              <w:ind w:left="357" w:firstLine="0"/>
              <w:jc w:val="left"/>
              <w:rPr>
                <w:sz w:val="18"/>
                <w:szCs w:val="18"/>
              </w:rPr>
            </w:pPr>
            <w:r w:rsidRPr="008B0117">
              <w:rPr>
                <w:sz w:val="18"/>
                <w:szCs w:val="18"/>
              </w:rPr>
              <w:t>Другие общегосударственные вопросы</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01</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13</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35 045.77</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569" w:type="dxa"/>
            <w:gridSpan w:val="11"/>
            <w:tcBorders>
              <w:top w:val="dotted" w:sz="5" w:space="0" w:color="auto"/>
              <w:left w:val="none" w:sz="5" w:space="0" w:color="auto"/>
              <w:bottom w:val="dotted" w:sz="5" w:space="0" w:color="auto"/>
            </w:tcBorders>
            <w:shd w:val="clear" w:color="auto" w:fill="auto"/>
            <w:vAlign w:val="bottom"/>
          </w:tcPr>
          <w:p w:rsidR="008B0117" w:rsidRPr="008B0117" w:rsidRDefault="008B0117" w:rsidP="00C146DF">
            <w:pPr>
              <w:ind w:left="357" w:firstLine="0"/>
              <w:jc w:val="left"/>
              <w:rPr>
                <w:sz w:val="18"/>
                <w:szCs w:val="18"/>
              </w:rPr>
            </w:pPr>
            <w:r w:rsidRPr="008B0117">
              <w:rPr>
                <w:sz w:val="18"/>
                <w:szCs w:val="18"/>
              </w:rPr>
              <w:t>Мероприятия, направленные на поддержку и развития</w:t>
            </w:r>
          </w:p>
          <w:p w:rsidR="008B0117" w:rsidRPr="008B0117" w:rsidRDefault="008B0117" w:rsidP="00C146DF">
            <w:pPr>
              <w:ind w:left="567" w:firstLine="0"/>
              <w:jc w:val="left"/>
              <w:rPr>
                <w:sz w:val="18"/>
                <w:szCs w:val="18"/>
              </w:rPr>
            </w:pPr>
            <w:r w:rsidRPr="008B0117">
              <w:rPr>
                <w:sz w:val="18"/>
                <w:szCs w:val="18"/>
              </w:rPr>
              <w:t>деятельности добровольной народной дружины</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01</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13</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21</w:t>
            </w: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w:t>
            </w: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99040</w:t>
            </w: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3.90</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419" w:type="dxa"/>
            <w:gridSpan w:val="8"/>
            <w:tcBorders>
              <w:top w:val="dotted" w:sz="5" w:space="0" w:color="auto"/>
              <w:left w:val="none" w:sz="5" w:space="0" w:color="auto"/>
              <w:bottom w:val="dotted" w:sz="5" w:space="0" w:color="auto"/>
            </w:tcBorders>
            <w:shd w:val="clear" w:color="auto" w:fill="auto"/>
            <w:vAlign w:val="bottom"/>
          </w:tcPr>
          <w:p w:rsidR="008B0117" w:rsidRPr="008B0117" w:rsidRDefault="008B0117" w:rsidP="00CD3647">
            <w:pPr>
              <w:ind w:left="357" w:firstLine="0"/>
              <w:jc w:val="left"/>
              <w:rPr>
                <w:sz w:val="18"/>
                <w:szCs w:val="18"/>
              </w:rPr>
            </w:pPr>
            <w:r w:rsidRPr="008B0117">
              <w:rPr>
                <w:sz w:val="18"/>
                <w:szCs w:val="18"/>
              </w:rPr>
              <w:t>Иные выплаты населению</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01</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13</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21</w:t>
            </w: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w:t>
            </w: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99040</w:t>
            </w: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300</w:t>
            </w: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3.90</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569" w:type="dxa"/>
            <w:gridSpan w:val="11"/>
            <w:tcBorders>
              <w:top w:val="dotted" w:sz="5" w:space="0" w:color="auto"/>
              <w:left w:val="none" w:sz="5" w:space="0" w:color="auto"/>
              <w:bottom w:val="dotted" w:sz="5" w:space="0" w:color="auto"/>
            </w:tcBorders>
            <w:shd w:val="clear" w:color="auto" w:fill="auto"/>
            <w:vAlign w:val="bottom"/>
          </w:tcPr>
          <w:p w:rsidR="008B0117" w:rsidRPr="008B0117" w:rsidRDefault="008B0117" w:rsidP="00CD3647">
            <w:pPr>
              <w:ind w:left="357" w:firstLine="0"/>
              <w:jc w:val="left"/>
              <w:rPr>
                <w:sz w:val="18"/>
                <w:szCs w:val="18"/>
              </w:rPr>
            </w:pPr>
            <w:r w:rsidRPr="008B0117">
              <w:rPr>
                <w:sz w:val="18"/>
                <w:szCs w:val="18"/>
              </w:rPr>
              <w:t>Обеспечение деятельности в сфере установленных функций</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01</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13</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60001</w:t>
            </w: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104.32</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569" w:type="dxa"/>
            <w:gridSpan w:val="11"/>
            <w:tcBorders>
              <w:top w:val="dotted" w:sz="5" w:space="0" w:color="auto"/>
              <w:left w:val="none" w:sz="5" w:space="0" w:color="auto"/>
              <w:bottom w:val="dotted" w:sz="5" w:space="0" w:color="auto"/>
            </w:tcBorders>
            <w:shd w:val="clear" w:color="auto" w:fill="auto"/>
            <w:vAlign w:val="bottom"/>
          </w:tcPr>
          <w:p w:rsidR="008B0117" w:rsidRPr="008B0117" w:rsidRDefault="008B0117" w:rsidP="00CD3647">
            <w:pPr>
              <w:ind w:left="357" w:firstLine="0"/>
              <w:jc w:val="left"/>
              <w:rPr>
                <w:sz w:val="18"/>
                <w:szCs w:val="18"/>
              </w:rPr>
            </w:pPr>
            <w:r w:rsidRPr="008B0117">
              <w:rPr>
                <w:sz w:val="18"/>
                <w:szCs w:val="18"/>
              </w:rPr>
              <w:t>Пособия, компенсации и иные социальные выплаты гражданам, кроме публичных нормативных обязательств</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01</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13</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60001</w:t>
            </w: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300</w:t>
            </w: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70.00</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419" w:type="dxa"/>
            <w:gridSpan w:val="8"/>
            <w:tcBorders>
              <w:top w:val="dotted" w:sz="5" w:space="0" w:color="auto"/>
              <w:left w:val="none" w:sz="5" w:space="0" w:color="auto"/>
              <w:bottom w:val="dotted" w:sz="5" w:space="0" w:color="auto"/>
            </w:tcBorders>
            <w:shd w:val="clear" w:color="auto" w:fill="auto"/>
            <w:vAlign w:val="bottom"/>
          </w:tcPr>
          <w:p w:rsidR="008B0117" w:rsidRPr="008B0117" w:rsidRDefault="008B0117" w:rsidP="00CD3647">
            <w:pPr>
              <w:ind w:left="357" w:firstLine="0"/>
              <w:jc w:val="left"/>
              <w:rPr>
                <w:sz w:val="18"/>
                <w:szCs w:val="18"/>
              </w:rPr>
            </w:pPr>
            <w:r w:rsidRPr="008B0117">
              <w:rPr>
                <w:sz w:val="18"/>
                <w:szCs w:val="18"/>
              </w:rPr>
              <w:t>Иные бюджетные ассигнования</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01</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13</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60001</w:t>
            </w: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800</w:t>
            </w: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34.31</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419" w:type="dxa"/>
            <w:gridSpan w:val="8"/>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569" w:type="dxa"/>
            <w:gridSpan w:val="11"/>
            <w:tcBorders>
              <w:top w:val="dotted" w:sz="5" w:space="0" w:color="auto"/>
              <w:left w:val="none" w:sz="5" w:space="0" w:color="auto"/>
              <w:bottom w:val="dotted" w:sz="5" w:space="0" w:color="auto"/>
            </w:tcBorders>
            <w:shd w:val="clear" w:color="auto" w:fill="auto"/>
            <w:vAlign w:val="bottom"/>
          </w:tcPr>
          <w:p w:rsidR="008B0117" w:rsidRPr="008B0117" w:rsidRDefault="008B0117" w:rsidP="00CD3647">
            <w:pPr>
              <w:ind w:left="357" w:firstLine="0"/>
              <w:jc w:val="left"/>
              <w:rPr>
                <w:sz w:val="18"/>
                <w:szCs w:val="18"/>
              </w:rPr>
            </w:pPr>
            <w:r w:rsidRPr="008B0117">
              <w:rPr>
                <w:sz w:val="18"/>
                <w:szCs w:val="18"/>
              </w:rPr>
              <w:t>Обеспечение деятельности в сфере установленных функций бюджетных, автономных и казенных учреждений</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01</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13</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60002</w:t>
            </w: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30 858.26</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569" w:type="dxa"/>
            <w:gridSpan w:val="11"/>
            <w:tcBorders>
              <w:top w:val="dotted" w:sz="5" w:space="0" w:color="auto"/>
              <w:left w:val="none" w:sz="5" w:space="0" w:color="auto"/>
              <w:bottom w:val="dotted" w:sz="5" w:space="0" w:color="auto"/>
            </w:tcBorders>
            <w:shd w:val="clear" w:color="auto" w:fill="auto"/>
            <w:vAlign w:val="bottom"/>
          </w:tcPr>
          <w:p w:rsidR="008B0117" w:rsidRPr="008B0117" w:rsidRDefault="008B0117" w:rsidP="00CD3647">
            <w:pPr>
              <w:ind w:left="357" w:firstLine="0"/>
              <w:jc w:val="left"/>
              <w:rPr>
                <w:sz w:val="18"/>
                <w:szCs w:val="18"/>
              </w:rPr>
            </w:pPr>
            <w:r w:rsidRPr="008B0117">
              <w:rPr>
                <w:sz w:val="18"/>
                <w:szCs w:val="18"/>
              </w:rPr>
              <w:t>Обеспечение деятельности в сфере установленных функций бюджетных, автономных и казенных учреждений</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01</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13</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60002</w:t>
            </w: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100</w:t>
            </w: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30 749.92</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569" w:type="dxa"/>
            <w:gridSpan w:val="11"/>
            <w:tcBorders>
              <w:top w:val="dotted" w:sz="5" w:space="0" w:color="auto"/>
              <w:left w:val="none" w:sz="5" w:space="0" w:color="auto"/>
              <w:bottom w:val="dotted" w:sz="5" w:space="0" w:color="auto"/>
            </w:tcBorders>
            <w:shd w:val="clear" w:color="auto" w:fill="auto"/>
            <w:vAlign w:val="bottom"/>
          </w:tcPr>
          <w:p w:rsidR="008B0117" w:rsidRPr="008B0117" w:rsidRDefault="008B0117" w:rsidP="00CD3647">
            <w:pPr>
              <w:ind w:left="357" w:firstLine="0"/>
              <w:jc w:val="left"/>
              <w:rPr>
                <w:sz w:val="18"/>
                <w:szCs w:val="18"/>
              </w:rPr>
            </w:pPr>
            <w:r w:rsidRPr="008B0117">
              <w:rPr>
                <w:sz w:val="18"/>
                <w:szCs w:val="18"/>
              </w:rPr>
              <w:t>Иные бюджетные ассигнования</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01</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13</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60002</w:t>
            </w: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800</w:t>
            </w: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108.31</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569" w:type="dxa"/>
            <w:gridSpan w:val="11"/>
            <w:tcBorders>
              <w:top w:val="dotted" w:sz="5" w:space="0" w:color="auto"/>
              <w:left w:val="none" w:sz="5" w:space="0" w:color="auto"/>
              <w:bottom w:val="dotted" w:sz="5" w:space="0" w:color="auto"/>
            </w:tcBorders>
            <w:shd w:val="clear" w:color="auto" w:fill="auto"/>
            <w:vAlign w:val="bottom"/>
          </w:tcPr>
          <w:p w:rsidR="008B0117" w:rsidRPr="008B0117" w:rsidRDefault="008B0117" w:rsidP="00CD3647">
            <w:pPr>
              <w:ind w:left="357" w:firstLine="0"/>
              <w:jc w:val="left"/>
              <w:rPr>
                <w:sz w:val="18"/>
                <w:szCs w:val="18"/>
              </w:rPr>
            </w:pPr>
            <w:r w:rsidRPr="008B0117">
              <w:rPr>
                <w:sz w:val="18"/>
                <w:szCs w:val="18"/>
              </w:rPr>
              <w:t>Другие общегосударственные вопросы</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01</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13</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60005</w:t>
            </w: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4 078.60</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569" w:type="dxa"/>
            <w:gridSpan w:val="11"/>
            <w:tcBorders>
              <w:top w:val="dotted" w:sz="5" w:space="0" w:color="auto"/>
              <w:left w:val="none" w:sz="5" w:space="0" w:color="auto"/>
              <w:bottom w:val="dotted" w:sz="5" w:space="0" w:color="auto"/>
            </w:tcBorders>
            <w:shd w:val="clear" w:color="auto" w:fill="auto"/>
            <w:vAlign w:val="bottom"/>
          </w:tcPr>
          <w:p w:rsidR="008B0117" w:rsidRPr="008B0117" w:rsidRDefault="008B0117" w:rsidP="00CD3647">
            <w:pPr>
              <w:ind w:left="357" w:firstLine="0"/>
              <w:jc w:val="left"/>
              <w:rPr>
                <w:sz w:val="18"/>
                <w:szCs w:val="18"/>
              </w:rPr>
            </w:pPr>
            <w:r w:rsidRPr="008B0117">
              <w:rPr>
                <w:sz w:val="18"/>
                <w:szCs w:val="18"/>
              </w:rPr>
              <w:t>Закупка товаров, работ и услуг для обеспечения государственных (муниципальных нужд)</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01</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13</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60005</w:t>
            </w: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200</w:t>
            </w: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4 078.50</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763"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НАЦИОНАЛЬНАЯ ОБОРОНА</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02</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00</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2 373.90</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719" w:type="dxa"/>
            <w:gridSpan w:val="14"/>
            <w:tcBorders>
              <w:top w:val="dotted" w:sz="5" w:space="0" w:color="auto"/>
              <w:left w:val="none" w:sz="5" w:space="0" w:color="auto"/>
              <w:bottom w:val="dotted" w:sz="5" w:space="0" w:color="auto"/>
            </w:tcBorders>
            <w:shd w:val="clear" w:color="auto" w:fill="auto"/>
            <w:vAlign w:val="bottom"/>
          </w:tcPr>
          <w:p w:rsidR="008B0117" w:rsidRPr="008B0117" w:rsidRDefault="008B0117" w:rsidP="00CD3647">
            <w:pPr>
              <w:ind w:left="357" w:firstLine="0"/>
              <w:jc w:val="left"/>
              <w:rPr>
                <w:sz w:val="18"/>
                <w:szCs w:val="18"/>
              </w:rPr>
            </w:pPr>
            <w:r w:rsidRPr="008B0117">
              <w:rPr>
                <w:sz w:val="18"/>
                <w:szCs w:val="18"/>
              </w:rPr>
              <w:t>Мобилизационная и вневойсковая подготовка</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02</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03</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2 373.90</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569" w:type="dxa"/>
            <w:gridSpan w:val="11"/>
            <w:tcBorders>
              <w:top w:val="dotted" w:sz="5" w:space="0" w:color="auto"/>
              <w:left w:val="none" w:sz="5" w:space="0" w:color="auto"/>
              <w:bottom w:val="dotted" w:sz="5" w:space="0" w:color="auto"/>
            </w:tcBorders>
            <w:shd w:val="clear" w:color="auto" w:fill="auto"/>
            <w:vAlign w:val="bottom"/>
          </w:tcPr>
          <w:p w:rsidR="008B0117" w:rsidRPr="008B0117" w:rsidRDefault="008B0117" w:rsidP="00CD3647">
            <w:pPr>
              <w:ind w:left="357" w:firstLine="0"/>
              <w:jc w:val="left"/>
              <w:rPr>
                <w:sz w:val="18"/>
                <w:szCs w:val="18"/>
              </w:rPr>
            </w:pPr>
            <w:r w:rsidRPr="008B0117">
              <w:rPr>
                <w:sz w:val="18"/>
                <w:szCs w:val="18"/>
              </w:rPr>
              <w:t>Осуществление первичного воинского учета на территориях, где отсутствуют военные комиссариаты</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02</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03</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3</w:t>
            </w: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51180</w:t>
            </w: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2 373.90</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569" w:type="dxa"/>
            <w:gridSpan w:val="11"/>
            <w:tcBorders>
              <w:top w:val="dotted" w:sz="5" w:space="0" w:color="auto"/>
              <w:left w:val="none" w:sz="5" w:space="0" w:color="auto"/>
              <w:bottom w:val="dotted" w:sz="5" w:space="0" w:color="auto"/>
            </w:tcBorders>
            <w:shd w:val="clear" w:color="auto" w:fill="auto"/>
            <w:vAlign w:val="bottom"/>
          </w:tcPr>
          <w:p w:rsidR="008B0117" w:rsidRPr="008B0117" w:rsidRDefault="008B0117" w:rsidP="00CD3647">
            <w:pPr>
              <w:ind w:left="357" w:firstLine="0"/>
              <w:jc w:val="left"/>
              <w:rPr>
                <w:sz w:val="18"/>
                <w:szCs w:val="18"/>
              </w:rPr>
            </w:pPr>
            <w:r w:rsidRPr="008B0117">
              <w:rPr>
                <w:sz w:val="18"/>
                <w:szCs w:val="18"/>
              </w:rPr>
              <w:t>Осуществление первичного воинского учета на территориях, где отсутствуют военные комиссариаты</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02</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03</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3</w:t>
            </w: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51180</w:t>
            </w: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100</w:t>
            </w: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2257.36</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419" w:type="dxa"/>
            <w:gridSpan w:val="8"/>
            <w:tcBorders>
              <w:top w:val="dotted" w:sz="5" w:space="0" w:color="auto"/>
              <w:left w:val="none" w:sz="5" w:space="0" w:color="auto"/>
              <w:bottom w:val="dotted" w:sz="5" w:space="0" w:color="auto"/>
            </w:tcBorders>
            <w:shd w:val="clear" w:color="auto" w:fill="auto"/>
            <w:vAlign w:val="bottom"/>
          </w:tcPr>
          <w:p w:rsidR="008B0117" w:rsidRPr="008B0117" w:rsidRDefault="008B0117" w:rsidP="00CD3647">
            <w:pPr>
              <w:ind w:left="357" w:firstLine="0"/>
              <w:jc w:val="left"/>
              <w:rPr>
                <w:sz w:val="18"/>
                <w:szCs w:val="18"/>
              </w:rPr>
            </w:pPr>
            <w:r w:rsidRPr="008B0117">
              <w:rPr>
                <w:sz w:val="18"/>
                <w:szCs w:val="18"/>
              </w:rPr>
              <w:t>Прочая закупка товаров, работ и услуг</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02</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03</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3</w:t>
            </w: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51180</w:t>
            </w: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200</w:t>
            </w: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116.54</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763"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8B0117" w:rsidRPr="008B0117" w:rsidRDefault="008B0117" w:rsidP="00CD3647">
            <w:pPr>
              <w:ind w:left="357" w:firstLine="0"/>
              <w:jc w:val="left"/>
              <w:rPr>
                <w:sz w:val="18"/>
                <w:szCs w:val="18"/>
              </w:rPr>
            </w:pPr>
            <w:r w:rsidRPr="008B0117">
              <w:rPr>
                <w:i/>
                <w:sz w:val="18"/>
                <w:szCs w:val="18"/>
              </w:rPr>
              <w:t>НАЦИОНАЛЬНАЯ БЕЗОПАСНОСТЬ И ПРАВООХРАНИТЕЛЬНАЯ ДЕЯТЕЛЬНОСТЬ</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03</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00</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3 882.45</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719" w:type="dxa"/>
            <w:gridSpan w:val="14"/>
            <w:tcBorders>
              <w:top w:val="dotted" w:sz="5" w:space="0" w:color="auto"/>
              <w:left w:val="none" w:sz="5" w:space="0" w:color="auto"/>
              <w:bottom w:val="dotted" w:sz="5" w:space="0" w:color="auto"/>
            </w:tcBorders>
            <w:shd w:val="clear" w:color="auto" w:fill="auto"/>
            <w:vAlign w:val="bottom"/>
          </w:tcPr>
          <w:p w:rsidR="008B0117" w:rsidRPr="008B0117" w:rsidRDefault="008B0117" w:rsidP="00CD3647">
            <w:pPr>
              <w:ind w:left="357" w:firstLine="0"/>
              <w:jc w:val="left"/>
              <w:rPr>
                <w:sz w:val="18"/>
                <w:szCs w:val="18"/>
              </w:rPr>
            </w:pPr>
            <w:r w:rsidRPr="008B0117">
              <w:rPr>
                <w:sz w:val="18"/>
                <w:szCs w:val="18"/>
              </w:rPr>
              <w:t>Защита населения и территории от чрезвычайных ситуаций природного и техногенного характера, пожарная безопасность</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03</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10</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3 882.45</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569" w:type="dxa"/>
            <w:gridSpan w:val="11"/>
            <w:tcBorders>
              <w:top w:val="dotted" w:sz="5" w:space="0" w:color="auto"/>
              <w:left w:val="none" w:sz="5" w:space="0" w:color="auto"/>
              <w:bottom w:val="dotted" w:sz="5" w:space="0" w:color="auto"/>
            </w:tcBorders>
            <w:shd w:val="clear" w:color="auto" w:fill="auto"/>
            <w:vAlign w:val="bottom"/>
          </w:tcPr>
          <w:p w:rsidR="008B0117" w:rsidRPr="008B0117" w:rsidRDefault="008B0117" w:rsidP="00CD3647">
            <w:pPr>
              <w:ind w:left="0" w:firstLine="0"/>
              <w:jc w:val="left"/>
              <w:rPr>
                <w:sz w:val="18"/>
                <w:szCs w:val="18"/>
              </w:rPr>
            </w:pPr>
            <w:r w:rsidRPr="008B0117">
              <w:rPr>
                <w:sz w:val="18"/>
                <w:szCs w:val="18"/>
              </w:rPr>
              <w:t>Иные мероприятия</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03</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10</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21</w:t>
            </w: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w:t>
            </w: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99020</w:t>
            </w: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555.00</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419" w:type="dxa"/>
            <w:gridSpan w:val="8"/>
            <w:tcBorders>
              <w:top w:val="dotted" w:sz="5" w:space="0" w:color="auto"/>
              <w:left w:val="none" w:sz="5" w:space="0" w:color="auto"/>
              <w:bottom w:val="dotted" w:sz="5" w:space="0" w:color="auto"/>
            </w:tcBorders>
            <w:shd w:val="clear" w:color="auto" w:fill="auto"/>
            <w:vAlign w:val="bottom"/>
          </w:tcPr>
          <w:p w:rsidR="008B0117" w:rsidRPr="008B0117" w:rsidRDefault="008B0117" w:rsidP="00CD3647">
            <w:pPr>
              <w:ind w:left="357" w:firstLine="0"/>
              <w:jc w:val="left"/>
              <w:rPr>
                <w:sz w:val="18"/>
                <w:szCs w:val="18"/>
              </w:rPr>
            </w:pPr>
            <w:r w:rsidRPr="008B0117">
              <w:rPr>
                <w:sz w:val="18"/>
                <w:szCs w:val="18"/>
              </w:rPr>
              <w:t>Прочая закупка товаров, работ и услуг</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03</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10</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21</w:t>
            </w: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w:t>
            </w: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99020</w:t>
            </w: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200</w:t>
            </w: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555.00</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569" w:type="dxa"/>
            <w:gridSpan w:val="11"/>
            <w:tcBorders>
              <w:top w:val="dotted" w:sz="5" w:space="0" w:color="auto"/>
              <w:left w:val="none" w:sz="5" w:space="0" w:color="auto"/>
              <w:bottom w:val="dotted" w:sz="5" w:space="0" w:color="auto"/>
            </w:tcBorders>
            <w:shd w:val="clear" w:color="auto" w:fill="auto"/>
            <w:vAlign w:val="bottom"/>
          </w:tcPr>
          <w:p w:rsidR="008B0117" w:rsidRPr="008B0117" w:rsidRDefault="008B0117" w:rsidP="00CD3647">
            <w:pPr>
              <w:ind w:left="357" w:firstLine="0"/>
              <w:jc w:val="left"/>
              <w:rPr>
                <w:sz w:val="18"/>
                <w:szCs w:val="18"/>
              </w:rPr>
            </w:pPr>
            <w:r w:rsidRPr="008B0117">
              <w:rPr>
                <w:sz w:val="18"/>
                <w:szCs w:val="18"/>
              </w:rPr>
              <w:t>Реализация мероприятий перечня проектов народных инициатив</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03</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10</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w:t>
            </w: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33BF8">
            <w:pPr>
              <w:jc w:val="left"/>
              <w:rPr>
                <w:sz w:val="18"/>
                <w:szCs w:val="18"/>
              </w:rPr>
            </w:pPr>
            <w:r w:rsidRPr="008B0117">
              <w:rPr>
                <w:sz w:val="18"/>
                <w:szCs w:val="18"/>
              </w:rPr>
              <w:t>S2370</w:t>
            </w: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3 327.45</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419" w:type="dxa"/>
            <w:gridSpan w:val="8"/>
            <w:tcBorders>
              <w:top w:val="dotted" w:sz="5" w:space="0" w:color="auto"/>
              <w:left w:val="none" w:sz="5" w:space="0" w:color="auto"/>
              <w:bottom w:val="dotted" w:sz="5" w:space="0" w:color="auto"/>
            </w:tcBorders>
            <w:shd w:val="clear" w:color="auto" w:fill="auto"/>
            <w:vAlign w:val="bottom"/>
          </w:tcPr>
          <w:p w:rsidR="008B0117" w:rsidRPr="008B0117" w:rsidRDefault="008B0117" w:rsidP="00CD3647">
            <w:pPr>
              <w:ind w:left="357" w:firstLine="0"/>
              <w:jc w:val="left"/>
              <w:rPr>
                <w:sz w:val="18"/>
                <w:szCs w:val="18"/>
              </w:rPr>
            </w:pPr>
            <w:r w:rsidRPr="008B0117">
              <w:rPr>
                <w:sz w:val="18"/>
                <w:szCs w:val="18"/>
              </w:rPr>
              <w:t>Прочая закупка товаров, работ и услуг</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03</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10</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w:t>
            </w: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33BF8">
            <w:pPr>
              <w:jc w:val="left"/>
              <w:rPr>
                <w:sz w:val="18"/>
                <w:szCs w:val="18"/>
              </w:rPr>
            </w:pPr>
            <w:r w:rsidRPr="008B0117">
              <w:rPr>
                <w:sz w:val="18"/>
                <w:szCs w:val="18"/>
              </w:rPr>
              <w:t>S2370</w:t>
            </w: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200</w:t>
            </w: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3 327.45</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763"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НАЦИОНАЛЬНАЯ ЭКОНОМИКА</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04</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00</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79 448.61</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719" w:type="dxa"/>
            <w:gridSpan w:val="14"/>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Транспорт</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04</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08</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3 317.71</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569" w:type="dxa"/>
            <w:gridSpan w:val="11"/>
            <w:tcBorders>
              <w:top w:val="dotted" w:sz="5" w:space="0" w:color="auto"/>
              <w:left w:val="none" w:sz="5" w:space="0" w:color="auto"/>
              <w:bottom w:val="dotted" w:sz="5" w:space="0" w:color="auto"/>
            </w:tcBorders>
            <w:shd w:val="clear" w:color="auto" w:fill="auto"/>
            <w:vAlign w:val="bottom"/>
          </w:tcPr>
          <w:p w:rsidR="008B0117" w:rsidRPr="008B0117" w:rsidRDefault="008B0117" w:rsidP="00833BF8">
            <w:pPr>
              <w:ind w:left="357" w:firstLine="0"/>
              <w:jc w:val="left"/>
              <w:rPr>
                <w:sz w:val="18"/>
                <w:szCs w:val="18"/>
              </w:rPr>
            </w:pPr>
            <w:r w:rsidRPr="008B0117">
              <w:rPr>
                <w:sz w:val="18"/>
                <w:szCs w:val="18"/>
              </w:rPr>
              <w:t>Обеспечение деятельности в сфере установленных функций бюджетных, автономных и казенных учреждений</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04</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08</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60002</w:t>
            </w: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2 646.20</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419" w:type="dxa"/>
            <w:gridSpan w:val="8"/>
            <w:tcBorders>
              <w:top w:val="dotted" w:sz="5" w:space="0" w:color="auto"/>
              <w:left w:val="none" w:sz="5" w:space="0" w:color="auto"/>
              <w:bottom w:val="dotted" w:sz="5" w:space="0" w:color="auto"/>
            </w:tcBorders>
            <w:shd w:val="clear" w:color="auto" w:fill="auto"/>
            <w:vAlign w:val="bottom"/>
          </w:tcPr>
          <w:p w:rsidR="008B0117" w:rsidRPr="008B0117" w:rsidRDefault="008B0117" w:rsidP="00833BF8">
            <w:pPr>
              <w:ind w:left="357" w:firstLine="0"/>
              <w:jc w:val="left"/>
              <w:rPr>
                <w:sz w:val="18"/>
                <w:szCs w:val="18"/>
              </w:rPr>
            </w:pPr>
            <w:r w:rsidRPr="008B0117">
              <w:rPr>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04</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08</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60002</w:t>
            </w: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100</w:t>
            </w: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2 646.20</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569" w:type="dxa"/>
            <w:gridSpan w:val="11"/>
            <w:tcBorders>
              <w:top w:val="dotted" w:sz="5" w:space="0" w:color="auto"/>
              <w:left w:val="none" w:sz="5" w:space="0" w:color="auto"/>
              <w:bottom w:val="dotted" w:sz="5" w:space="0" w:color="auto"/>
            </w:tcBorders>
            <w:shd w:val="clear" w:color="auto" w:fill="auto"/>
            <w:vAlign w:val="bottom"/>
          </w:tcPr>
          <w:p w:rsidR="008B0117" w:rsidRPr="008B0117" w:rsidRDefault="008B0117" w:rsidP="00833BF8">
            <w:pPr>
              <w:ind w:left="357" w:firstLine="0"/>
              <w:jc w:val="left"/>
              <w:rPr>
                <w:sz w:val="18"/>
                <w:szCs w:val="18"/>
              </w:rPr>
            </w:pPr>
            <w:r w:rsidRPr="008B0117">
              <w:rPr>
                <w:sz w:val="18"/>
                <w:szCs w:val="18"/>
              </w:rPr>
              <w:t>Иные мероприятия в сфере установленных функций</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04</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08</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60011</w:t>
            </w: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671.51</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419" w:type="dxa"/>
            <w:gridSpan w:val="8"/>
            <w:tcBorders>
              <w:top w:val="dotted" w:sz="5" w:space="0" w:color="auto"/>
              <w:left w:val="none" w:sz="5" w:space="0" w:color="auto"/>
              <w:bottom w:val="dotted" w:sz="5" w:space="0" w:color="auto"/>
            </w:tcBorders>
            <w:shd w:val="clear" w:color="auto" w:fill="auto"/>
            <w:vAlign w:val="bottom"/>
          </w:tcPr>
          <w:p w:rsidR="008B0117" w:rsidRPr="008B0117" w:rsidRDefault="008B0117" w:rsidP="00833BF8">
            <w:pPr>
              <w:ind w:left="357" w:firstLine="0"/>
              <w:jc w:val="left"/>
              <w:rPr>
                <w:sz w:val="18"/>
                <w:szCs w:val="18"/>
              </w:rPr>
            </w:pPr>
            <w:r w:rsidRPr="008B0117">
              <w:rPr>
                <w:sz w:val="18"/>
                <w:szCs w:val="18"/>
              </w:rPr>
              <w:t>Прочая закупка товаров, работ и услуг</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04</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08</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60011</w:t>
            </w: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200</w:t>
            </w: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671.51</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719" w:type="dxa"/>
            <w:gridSpan w:val="14"/>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Дорожное хозяйство (дорожные фонды)</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04</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09</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76 044.90</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569" w:type="dxa"/>
            <w:gridSpan w:val="11"/>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Иные мероприятия</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04</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09</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w:t>
            </w: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99020</w:t>
            </w: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28 564.20</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419" w:type="dxa"/>
            <w:gridSpan w:val="8"/>
            <w:tcBorders>
              <w:top w:val="dotted" w:sz="5" w:space="0" w:color="auto"/>
              <w:left w:val="none" w:sz="5" w:space="0" w:color="auto"/>
              <w:bottom w:val="dotted" w:sz="5" w:space="0" w:color="auto"/>
            </w:tcBorders>
            <w:shd w:val="clear" w:color="auto" w:fill="auto"/>
            <w:vAlign w:val="bottom"/>
          </w:tcPr>
          <w:p w:rsidR="008B0117" w:rsidRPr="008B0117" w:rsidRDefault="008B0117" w:rsidP="00833BF8">
            <w:pPr>
              <w:ind w:left="357" w:firstLine="0"/>
              <w:jc w:val="left"/>
              <w:rPr>
                <w:sz w:val="18"/>
                <w:szCs w:val="18"/>
              </w:rPr>
            </w:pPr>
            <w:r w:rsidRPr="008B0117">
              <w:rPr>
                <w:sz w:val="18"/>
                <w:szCs w:val="18"/>
              </w:rPr>
              <w:t>Прочая закупка товаров, работ и услуг</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04</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09</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w:t>
            </w: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99020</w:t>
            </w: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200</w:t>
            </w: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28 564.20</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569" w:type="dxa"/>
            <w:gridSpan w:val="11"/>
            <w:tcBorders>
              <w:top w:val="dotted" w:sz="5" w:space="0" w:color="auto"/>
              <w:left w:val="none" w:sz="5" w:space="0" w:color="auto"/>
              <w:bottom w:val="dotted" w:sz="5" w:space="0" w:color="auto"/>
            </w:tcBorders>
            <w:shd w:val="clear" w:color="auto" w:fill="auto"/>
            <w:vAlign w:val="bottom"/>
          </w:tcPr>
          <w:p w:rsidR="008B0117" w:rsidRPr="008B0117" w:rsidRDefault="008B0117" w:rsidP="00833BF8">
            <w:pPr>
              <w:ind w:left="357" w:firstLine="0"/>
              <w:jc w:val="left"/>
              <w:rPr>
                <w:sz w:val="18"/>
                <w:szCs w:val="18"/>
              </w:rPr>
            </w:pPr>
            <w:r w:rsidRPr="008B0117">
              <w:rPr>
                <w:sz w:val="18"/>
                <w:szCs w:val="18"/>
              </w:rPr>
              <w:t>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04</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09</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w:t>
            </w: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S2916</w:t>
            </w: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47 480.70</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419" w:type="dxa"/>
            <w:gridSpan w:val="8"/>
            <w:tcBorders>
              <w:top w:val="dotted" w:sz="5" w:space="0" w:color="auto"/>
              <w:left w:val="none" w:sz="5" w:space="0" w:color="auto"/>
              <w:bottom w:val="dotted" w:sz="5" w:space="0" w:color="auto"/>
            </w:tcBorders>
            <w:shd w:val="clear" w:color="auto" w:fill="auto"/>
            <w:vAlign w:val="bottom"/>
          </w:tcPr>
          <w:p w:rsidR="008B0117" w:rsidRPr="008B0117" w:rsidRDefault="008B0117" w:rsidP="00833BF8">
            <w:pPr>
              <w:ind w:left="357" w:firstLine="0"/>
              <w:jc w:val="left"/>
              <w:rPr>
                <w:sz w:val="18"/>
                <w:szCs w:val="18"/>
              </w:rPr>
            </w:pPr>
            <w:r w:rsidRPr="008B0117">
              <w:rPr>
                <w:sz w:val="18"/>
                <w:szCs w:val="18"/>
              </w:rPr>
              <w:t>Прочая закупка товаров, работ и услуг</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04</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09</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w:t>
            </w: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S2916</w:t>
            </w: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200</w:t>
            </w: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47 480.70</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719" w:type="dxa"/>
            <w:gridSpan w:val="14"/>
            <w:tcBorders>
              <w:top w:val="dotted" w:sz="5" w:space="0" w:color="auto"/>
              <w:left w:val="none" w:sz="5" w:space="0" w:color="auto"/>
              <w:bottom w:val="dotted" w:sz="5" w:space="0" w:color="auto"/>
            </w:tcBorders>
            <w:shd w:val="clear" w:color="auto" w:fill="auto"/>
            <w:vAlign w:val="bottom"/>
          </w:tcPr>
          <w:p w:rsidR="008B0117" w:rsidRPr="008B0117" w:rsidRDefault="008B0117" w:rsidP="00833BF8">
            <w:pPr>
              <w:ind w:left="357" w:firstLine="0"/>
              <w:jc w:val="left"/>
              <w:rPr>
                <w:sz w:val="18"/>
                <w:szCs w:val="18"/>
              </w:rPr>
            </w:pPr>
            <w:r w:rsidRPr="008B0117">
              <w:rPr>
                <w:sz w:val="18"/>
                <w:szCs w:val="18"/>
              </w:rPr>
              <w:t>Другие вопросы в области национальной экономики</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04</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12</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86.00</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569" w:type="dxa"/>
            <w:gridSpan w:val="11"/>
            <w:tcBorders>
              <w:top w:val="dotted" w:sz="5" w:space="0" w:color="auto"/>
              <w:left w:val="none" w:sz="5" w:space="0" w:color="auto"/>
              <w:bottom w:val="dotted" w:sz="5" w:space="0" w:color="auto"/>
            </w:tcBorders>
            <w:shd w:val="clear" w:color="auto" w:fill="auto"/>
            <w:vAlign w:val="bottom"/>
          </w:tcPr>
          <w:p w:rsidR="008B0117" w:rsidRPr="008B0117" w:rsidRDefault="008B0117" w:rsidP="00833BF8">
            <w:pPr>
              <w:ind w:left="357" w:firstLine="0"/>
              <w:jc w:val="left"/>
              <w:rPr>
                <w:sz w:val="18"/>
                <w:szCs w:val="18"/>
              </w:rPr>
            </w:pPr>
            <w:r w:rsidRPr="008B0117">
              <w:rPr>
                <w:sz w:val="18"/>
                <w:szCs w:val="18"/>
              </w:rPr>
              <w:t>Иные мероприятия в сфере установленных функций</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04</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12</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60011</w:t>
            </w: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86.00</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419" w:type="dxa"/>
            <w:gridSpan w:val="8"/>
            <w:tcBorders>
              <w:top w:val="dotted" w:sz="5" w:space="0" w:color="auto"/>
              <w:left w:val="none" w:sz="5" w:space="0" w:color="auto"/>
              <w:bottom w:val="dotted" w:sz="5" w:space="0" w:color="auto"/>
            </w:tcBorders>
            <w:shd w:val="clear" w:color="auto" w:fill="auto"/>
            <w:vAlign w:val="bottom"/>
          </w:tcPr>
          <w:p w:rsidR="008B0117" w:rsidRPr="008B0117" w:rsidRDefault="008B0117" w:rsidP="00833BF8">
            <w:pPr>
              <w:ind w:left="357" w:firstLine="0"/>
              <w:jc w:val="left"/>
              <w:rPr>
                <w:sz w:val="18"/>
                <w:szCs w:val="18"/>
              </w:rPr>
            </w:pPr>
            <w:r w:rsidRPr="008B0117">
              <w:rPr>
                <w:sz w:val="18"/>
                <w:szCs w:val="18"/>
              </w:rPr>
              <w:t>Прочая закупка товаров, работ и услуг</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04</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12</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60011</w:t>
            </w: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200</w:t>
            </w: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86.00</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763"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8B0117" w:rsidRPr="008B0117" w:rsidRDefault="008B0117" w:rsidP="00833BF8">
            <w:pPr>
              <w:ind w:left="357" w:firstLine="0"/>
              <w:jc w:val="left"/>
              <w:rPr>
                <w:sz w:val="18"/>
                <w:szCs w:val="18"/>
              </w:rPr>
            </w:pPr>
            <w:r w:rsidRPr="008B0117">
              <w:rPr>
                <w:i/>
                <w:sz w:val="18"/>
                <w:szCs w:val="18"/>
              </w:rPr>
              <w:t>ЖИЛИЩНО-КОММУНАЛЬНОЕ ХОЗЯЙСТВО</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05</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00</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10 115.20</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719" w:type="dxa"/>
            <w:gridSpan w:val="14"/>
            <w:tcBorders>
              <w:top w:val="dotted" w:sz="5" w:space="0" w:color="auto"/>
              <w:left w:val="none" w:sz="5" w:space="0" w:color="auto"/>
              <w:bottom w:val="dotted" w:sz="5" w:space="0" w:color="auto"/>
            </w:tcBorders>
            <w:shd w:val="clear" w:color="auto" w:fill="auto"/>
            <w:vAlign w:val="bottom"/>
          </w:tcPr>
          <w:p w:rsidR="008B0117" w:rsidRPr="008B0117" w:rsidRDefault="00833BF8" w:rsidP="00833BF8">
            <w:pPr>
              <w:ind w:left="0" w:firstLine="0"/>
              <w:jc w:val="left"/>
              <w:rPr>
                <w:sz w:val="18"/>
                <w:szCs w:val="18"/>
              </w:rPr>
            </w:pPr>
            <w:r>
              <w:rPr>
                <w:sz w:val="18"/>
                <w:szCs w:val="18"/>
              </w:rPr>
              <w:t xml:space="preserve">  </w:t>
            </w:r>
            <w:r w:rsidR="008B0117" w:rsidRPr="008B0117">
              <w:rPr>
                <w:sz w:val="18"/>
                <w:szCs w:val="18"/>
              </w:rPr>
              <w:t>Жилищное хозяйство</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05</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01</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73.78</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569" w:type="dxa"/>
            <w:gridSpan w:val="11"/>
            <w:tcBorders>
              <w:top w:val="dotted" w:sz="5" w:space="0" w:color="auto"/>
              <w:left w:val="none" w:sz="5" w:space="0" w:color="auto"/>
              <w:bottom w:val="dotted" w:sz="5" w:space="0" w:color="auto"/>
            </w:tcBorders>
            <w:shd w:val="clear" w:color="auto" w:fill="auto"/>
            <w:vAlign w:val="bottom"/>
          </w:tcPr>
          <w:p w:rsidR="008B0117" w:rsidRPr="008B0117" w:rsidRDefault="008B0117" w:rsidP="00833BF8">
            <w:pPr>
              <w:ind w:left="357" w:firstLine="0"/>
              <w:jc w:val="left"/>
              <w:rPr>
                <w:sz w:val="18"/>
                <w:szCs w:val="18"/>
              </w:rPr>
            </w:pPr>
            <w:r w:rsidRPr="008B0117">
              <w:rPr>
                <w:sz w:val="18"/>
                <w:szCs w:val="18"/>
              </w:rPr>
              <w:t>Мероприятия по жилищному фонду</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05</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01</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60108</w:t>
            </w: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73.78</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419" w:type="dxa"/>
            <w:gridSpan w:val="8"/>
            <w:tcBorders>
              <w:top w:val="dotted" w:sz="5" w:space="0" w:color="auto"/>
              <w:left w:val="none" w:sz="5" w:space="0" w:color="auto"/>
              <w:bottom w:val="dotted" w:sz="5" w:space="0" w:color="auto"/>
            </w:tcBorders>
            <w:shd w:val="clear" w:color="auto" w:fill="auto"/>
            <w:vAlign w:val="bottom"/>
          </w:tcPr>
          <w:p w:rsidR="008B0117" w:rsidRPr="008B0117" w:rsidRDefault="008B0117" w:rsidP="00833BF8">
            <w:pPr>
              <w:ind w:left="357" w:firstLine="0"/>
              <w:jc w:val="left"/>
              <w:rPr>
                <w:sz w:val="18"/>
                <w:szCs w:val="18"/>
              </w:rPr>
            </w:pPr>
            <w:r w:rsidRPr="008B0117">
              <w:rPr>
                <w:sz w:val="18"/>
                <w:szCs w:val="18"/>
              </w:rPr>
              <w:t>Прочая закупка товаров, работ и услуг</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05</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01</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60108</w:t>
            </w: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200</w:t>
            </w: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73.78</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719" w:type="dxa"/>
            <w:gridSpan w:val="14"/>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Благоустройство</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05</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03</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10 041.42</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569" w:type="dxa"/>
            <w:gridSpan w:val="11"/>
            <w:tcBorders>
              <w:top w:val="dotted" w:sz="5" w:space="0" w:color="auto"/>
              <w:left w:val="none" w:sz="5" w:space="0" w:color="auto"/>
              <w:bottom w:val="dotted" w:sz="5" w:space="0" w:color="auto"/>
            </w:tcBorders>
            <w:shd w:val="clear" w:color="auto" w:fill="auto"/>
            <w:vAlign w:val="bottom"/>
          </w:tcPr>
          <w:p w:rsidR="008B0117" w:rsidRPr="008B0117" w:rsidRDefault="008B0117" w:rsidP="00B637C6">
            <w:pPr>
              <w:ind w:left="357" w:firstLine="0"/>
              <w:jc w:val="left"/>
              <w:rPr>
                <w:sz w:val="18"/>
                <w:szCs w:val="18"/>
              </w:rPr>
            </w:pPr>
            <w:r w:rsidRPr="008B0117">
              <w:rPr>
                <w:sz w:val="18"/>
                <w:szCs w:val="18"/>
              </w:rPr>
              <w:t>Обеспечение реализации мер по охране окружающей среды и сохранению здоровья населения на рерритории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местного бюджета</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05</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03</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w:t>
            </w: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w:t>
            </w: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99004</w:t>
            </w: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24.98</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419" w:type="dxa"/>
            <w:gridSpan w:val="8"/>
            <w:tcBorders>
              <w:top w:val="dotted" w:sz="5" w:space="0" w:color="auto"/>
              <w:left w:val="none" w:sz="5" w:space="0" w:color="auto"/>
              <w:bottom w:val="dotted" w:sz="5" w:space="0" w:color="auto"/>
            </w:tcBorders>
            <w:shd w:val="clear" w:color="auto" w:fill="auto"/>
            <w:vAlign w:val="bottom"/>
          </w:tcPr>
          <w:p w:rsidR="008B0117" w:rsidRPr="008B0117" w:rsidRDefault="008B0117" w:rsidP="00B637C6">
            <w:pPr>
              <w:ind w:left="357" w:firstLine="0"/>
              <w:jc w:val="left"/>
              <w:rPr>
                <w:sz w:val="18"/>
                <w:szCs w:val="18"/>
              </w:rPr>
            </w:pPr>
            <w:r w:rsidRPr="008B0117">
              <w:rPr>
                <w:sz w:val="18"/>
                <w:szCs w:val="18"/>
              </w:rPr>
              <w:t>Прочая закупка товаров, работ и услуг</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05</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03</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w:t>
            </w: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w:t>
            </w: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99004</w:t>
            </w: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200</w:t>
            </w: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24.98</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569" w:type="dxa"/>
            <w:gridSpan w:val="11"/>
            <w:tcBorders>
              <w:top w:val="dotted" w:sz="5" w:space="0" w:color="auto"/>
              <w:left w:val="none" w:sz="5" w:space="0" w:color="auto"/>
              <w:bottom w:val="dotted" w:sz="5" w:space="0" w:color="auto"/>
            </w:tcBorders>
            <w:shd w:val="clear" w:color="auto" w:fill="auto"/>
            <w:vAlign w:val="bottom"/>
          </w:tcPr>
          <w:p w:rsidR="008B0117" w:rsidRPr="008B0117" w:rsidRDefault="008B0117" w:rsidP="00B637C6">
            <w:pPr>
              <w:ind w:left="357" w:firstLine="0"/>
              <w:jc w:val="left"/>
              <w:rPr>
                <w:sz w:val="18"/>
                <w:szCs w:val="18"/>
              </w:rPr>
            </w:pPr>
            <w:r w:rsidRPr="008B0117">
              <w:rPr>
                <w:sz w:val="18"/>
                <w:szCs w:val="18"/>
              </w:rPr>
              <w:t>Реализация программ формирования современной городской среды (в рамках регионального проекта)</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05</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03</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22</w:t>
            </w: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8</w:t>
            </w: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F2</w:t>
            </w: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55551</w:t>
            </w: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194.20</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419" w:type="dxa"/>
            <w:gridSpan w:val="8"/>
            <w:tcBorders>
              <w:top w:val="dotted" w:sz="5" w:space="0" w:color="auto"/>
              <w:left w:val="none" w:sz="5" w:space="0" w:color="auto"/>
              <w:bottom w:val="dotted" w:sz="5" w:space="0" w:color="auto"/>
            </w:tcBorders>
            <w:shd w:val="clear" w:color="auto" w:fill="auto"/>
            <w:vAlign w:val="bottom"/>
          </w:tcPr>
          <w:p w:rsidR="008B0117" w:rsidRPr="008B0117" w:rsidRDefault="008B0117" w:rsidP="00B637C6">
            <w:pPr>
              <w:ind w:left="357" w:firstLine="0"/>
              <w:jc w:val="left"/>
              <w:rPr>
                <w:sz w:val="18"/>
                <w:szCs w:val="18"/>
              </w:rPr>
            </w:pPr>
            <w:r w:rsidRPr="008B0117">
              <w:rPr>
                <w:sz w:val="18"/>
                <w:szCs w:val="18"/>
              </w:rPr>
              <w:t>Прочая закупка товаров, работ и услуг</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05</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03</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22</w:t>
            </w: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8</w:t>
            </w: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F2</w:t>
            </w: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55551</w:t>
            </w: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200</w:t>
            </w: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194.20</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569" w:type="dxa"/>
            <w:gridSpan w:val="11"/>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Уличное освещение</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05</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03</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60101</w:t>
            </w: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3 063.44</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569" w:type="dxa"/>
            <w:gridSpan w:val="11"/>
            <w:tcBorders>
              <w:top w:val="dotted" w:sz="5" w:space="0" w:color="auto"/>
              <w:left w:val="none" w:sz="5" w:space="0" w:color="auto"/>
              <w:bottom w:val="dotted" w:sz="5" w:space="0" w:color="auto"/>
            </w:tcBorders>
            <w:shd w:val="clear" w:color="auto" w:fill="auto"/>
            <w:vAlign w:val="bottom"/>
          </w:tcPr>
          <w:p w:rsidR="008B0117" w:rsidRPr="008B0117" w:rsidRDefault="008B0117" w:rsidP="00B637C6">
            <w:pPr>
              <w:ind w:left="357" w:firstLine="0"/>
              <w:jc w:val="left"/>
              <w:rPr>
                <w:sz w:val="18"/>
                <w:szCs w:val="18"/>
              </w:rPr>
            </w:pPr>
            <w:r w:rsidRPr="008B0117">
              <w:rPr>
                <w:sz w:val="18"/>
                <w:szCs w:val="18"/>
              </w:rPr>
              <w:t>Закупка товаров, работ и услуг для обеспечения государственных (муниципальных нужд)</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05</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03</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60101</w:t>
            </w: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200</w:t>
            </w: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3063.44</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569" w:type="dxa"/>
            <w:gridSpan w:val="11"/>
            <w:tcBorders>
              <w:top w:val="dotted" w:sz="5" w:space="0" w:color="auto"/>
              <w:left w:val="none" w:sz="5" w:space="0" w:color="auto"/>
              <w:bottom w:val="dotted" w:sz="5" w:space="0" w:color="auto"/>
            </w:tcBorders>
            <w:shd w:val="clear" w:color="auto" w:fill="auto"/>
            <w:vAlign w:val="bottom"/>
          </w:tcPr>
          <w:p w:rsidR="008B0117" w:rsidRPr="008B0117" w:rsidRDefault="008B0117" w:rsidP="00B637C6">
            <w:pPr>
              <w:ind w:left="357" w:firstLine="0"/>
              <w:jc w:val="left"/>
              <w:rPr>
                <w:sz w:val="18"/>
                <w:szCs w:val="18"/>
              </w:rPr>
            </w:pPr>
            <w:r w:rsidRPr="008B0117">
              <w:rPr>
                <w:sz w:val="18"/>
                <w:szCs w:val="18"/>
              </w:rPr>
              <w:t>Прочие мероприятия по благоустройству городских округов и поселений</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05</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03</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60105</w:t>
            </w: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657.18</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419" w:type="dxa"/>
            <w:gridSpan w:val="8"/>
            <w:tcBorders>
              <w:top w:val="dotted" w:sz="5" w:space="0" w:color="auto"/>
              <w:left w:val="none" w:sz="5" w:space="0" w:color="auto"/>
              <w:bottom w:val="dotted" w:sz="5" w:space="0" w:color="auto"/>
            </w:tcBorders>
            <w:shd w:val="clear" w:color="auto" w:fill="auto"/>
            <w:vAlign w:val="bottom"/>
          </w:tcPr>
          <w:p w:rsidR="008B0117" w:rsidRPr="008B0117" w:rsidRDefault="008B0117" w:rsidP="00B637C6">
            <w:pPr>
              <w:ind w:left="357" w:firstLine="0"/>
              <w:jc w:val="left"/>
              <w:rPr>
                <w:sz w:val="18"/>
                <w:szCs w:val="18"/>
              </w:rPr>
            </w:pPr>
            <w:r w:rsidRPr="008B0117">
              <w:rPr>
                <w:sz w:val="18"/>
                <w:szCs w:val="18"/>
              </w:rPr>
              <w:t>Прочая закупка товаров, работ и услуг</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05</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03</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60105</w:t>
            </w: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200</w:t>
            </w: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657.18</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569" w:type="dxa"/>
            <w:gridSpan w:val="11"/>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Инициативный платеж "Сибирячок"</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05</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03</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w:t>
            </w: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60118</w:t>
            </w: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200.00</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419" w:type="dxa"/>
            <w:gridSpan w:val="8"/>
            <w:tcBorders>
              <w:top w:val="dotted" w:sz="5" w:space="0" w:color="auto"/>
              <w:left w:val="none" w:sz="5" w:space="0" w:color="auto"/>
              <w:bottom w:val="dotted" w:sz="5" w:space="0" w:color="auto"/>
            </w:tcBorders>
            <w:shd w:val="clear" w:color="auto" w:fill="auto"/>
            <w:vAlign w:val="bottom"/>
          </w:tcPr>
          <w:p w:rsidR="008B0117" w:rsidRPr="008B0117" w:rsidRDefault="008B0117" w:rsidP="00B637C6">
            <w:pPr>
              <w:ind w:left="357" w:firstLine="0"/>
              <w:jc w:val="left"/>
              <w:rPr>
                <w:sz w:val="18"/>
                <w:szCs w:val="18"/>
              </w:rPr>
            </w:pPr>
            <w:r w:rsidRPr="008B0117">
              <w:rPr>
                <w:sz w:val="18"/>
                <w:szCs w:val="18"/>
              </w:rPr>
              <w:t>Прочая закупка товаров, работ и услуг</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05</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03</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w:t>
            </w: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60118</w:t>
            </w: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200</w:t>
            </w: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200.00</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569" w:type="dxa"/>
            <w:gridSpan w:val="11"/>
            <w:tcBorders>
              <w:top w:val="dotted" w:sz="5" w:space="0" w:color="auto"/>
              <w:left w:val="none" w:sz="5" w:space="0" w:color="auto"/>
              <w:bottom w:val="dotted" w:sz="5" w:space="0" w:color="auto"/>
            </w:tcBorders>
            <w:shd w:val="clear" w:color="auto" w:fill="auto"/>
            <w:vAlign w:val="bottom"/>
          </w:tcPr>
          <w:p w:rsidR="008B0117" w:rsidRPr="008B0117" w:rsidRDefault="008B0117" w:rsidP="00B637C6">
            <w:pPr>
              <w:ind w:left="357" w:firstLine="0"/>
              <w:jc w:val="left"/>
              <w:rPr>
                <w:sz w:val="18"/>
                <w:szCs w:val="18"/>
              </w:rPr>
            </w:pPr>
            <w:r w:rsidRPr="008B0117">
              <w:rPr>
                <w:sz w:val="18"/>
                <w:szCs w:val="18"/>
              </w:rPr>
              <w:t>Инициативный платеж "По Вишневой в Слободе"</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05</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03</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w:t>
            </w: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60119</w:t>
            </w: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200.00</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419" w:type="dxa"/>
            <w:gridSpan w:val="8"/>
            <w:tcBorders>
              <w:top w:val="dotted" w:sz="5" w:space="0" w:color="auto"/>
              <w:left w:val="none" w:sz="5" w:space="0" w:color="auto"/>
              <w:bottom w:val="dotted" w:sz="5" w:space="0" w:color="auto"/>
            </w:tcBorders>
            <w:shd w:val="clear" w:color="auto" w:fill="auto"/>
            <w:vAlign w:val="bottom"/>
          </w:tcPr>
          <w:p w:rsidR="008B0117" w:rsidRPr="008B0117" w:rsidRDefault="008B0117" w:rsidP="00B637C6">
            <w:pPr>
              <w:ind w:left="357" w:firstLine="0"/>
              <w:jc w:val="left"/>
              <w:rPr>
                <w:sz w:val="18"/>
                <w:szCs w:val="18"/>
              </w:rPr>
            </w:pPr>
            <w:r w:rsidRPr="008B0117">
              <w:rPr>
                <w:sz w:val="18"/>
                <w:szCs w:val="18"/>
              </w:rPr>
              <w:t>Прочая закупка товаров, работ и услуг</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05</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03</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w:t>
            </w: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60119</w:t>
            </w: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200</w:t>
            </w: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200.00</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569" w:type="dxa"/>
            <w:gridSpan w:val="11"/>
            <w:tcBorders>
              <w:top w:val="dotted" w:sz="5" w:space="0" w:color="auto"/>
              <w:left w:val="none" w:sz="5" w:space="0" w:color="auto"/>
              <w:bottom w:val="dotted" w:sz="5" w:space="0" w:color="auto"/>
            </w:tcBorders>
            <w:shd w:val="clear" w:color="auto" w:fill="auto"/>
            <w:vAlign w:val="bottom"/>
          </w:tcPr>
          <w:p w:rsidR="008B0117" w:rsidRPr="008B0117" w:rsidRDefault="008B0117" w:rsidP="00B637C6">
            <w:pPr>
              <w:ind w:left="357" w:firstLine="0"/>
              <w:jc w:val="left"/>
              <w:rPr>
                <w:sz w:val="18"/>
                <w:szCs w:val="18"/>
              </w:rPr>
            </w:pPr>
            <w:r w:rsidRPr="008B0117">
              <w:rPr>
                <w:sz w:val="18"/>
                <w:szCs w:val="18"/>
              </w:rPr>
              <w:t>Инициативный платеж "Хомутовский огородник"</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05</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03</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w:t>
            </w: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60120</w:t>
            </w: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222.00</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419" w:type="dxa"/>
            <w:gridSpan w:val="8"/>
            <w:tcBorders>
              <w:top w:val="dotted" w:sz="5" w:space="0" w:color="auto"/>
              <w:left w:val="none" w:sz="5" w:space="0" w:color="auto"/>
              <w:bottom w:val="dotted" w:sz="5" w:space="0" w:color="auto"/>
            </w:tcBorders>
            <w:shd w:val="clear" w:color="auto" w:fill="auto"/>
            <w:vAlign w:val="bottom"/>
          </w:tcPr>
          <w:p w:rsidR="008B0117" w:rsidRPr="008B0117" w:rsidRDefault="008B0117" w:rsidP="00B637C6">
            <w:pPr>
              <w:ind w:left="357" w:firstLine="0"/>
              <w:jc w:val="left"/>
              <w:rPr>
                <w:sz w:val="18"/>
                <w:szCs w:val="18"/>
              </w:rPr>
            </w:pPr>
            <w:r w:rsidRPr="008B0117">
              <w:rPr>
                <w:sz w:val="18"/>
                <w:szCs w:val="18"/>
              </w:rPr>
              <w:t>Прочая закупка товаров, работ и услуг</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05</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03</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w:t>
            </w: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60120</w:t>
            </w: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200</w:t>
            </w: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222.00</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569" w:type="dxa"/>
            <w:gridSpan w:val="11"/>
            <w:tcBorders>
              <w:top w:val="dotted" w:sz="5" w:space="0" w:color="auto"/>
              <w:left w:val="none" w:sz="5" w:space="0" w:color="auto"/>
              <w:bottom w:val="dotted" w:sz="5" w:space="0" w:color="auto"/>
            </w:tcBorders>
            <w:shd w:val="clear" w:color="auto" w:fill="auto"/>
            <w:vAlign w:val="bottom"/>
          </w:tcPr>
          <w:p w:rsidR="008B0117" w:rsidRPr="008B0117" w:rsidRDefault="008B0117" w:rsidP="00B637C6">
            <w:pPr>
              <w:ind w:left="357" w:firstLine="0"/>
              <w:jc w:val="left"/>
              <w:rPr>
                <w:sz w:val="18"/>
                <w:szCs w:val="18"/>
              </w:rPr>
            </w:pPr>
            <w:r w:rsidRPr="008B0117">
              <w:rPr>
                <w:sz w:val="18"/>
                <w:szCs w:val="18"/>
              </w:rPr>
              <w:t>Инициативный платеж "Зеленая улица"</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05</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03</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w:t>
            </w: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60121</w:t>
            </w: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200.00</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419" w:type="dxa"/>
            <w:gridSpan w:val="8"/>
            <w:tcBorders>
              <w:top w:val="dotted" w:sz="5" w:space="0" w:color="auto"/>
              <w:left w:val="none" w:sz="5" w:space="0" w:color="auto"/>
              <w:bottom w:val="dotted" w:sz="5" w:space="0" w:color="auto"/>
            </w:tcBorders>
            <w:shd w:val="clear" w:color="auto" w:fill="auto"/>
            <w:vAlign w:val="bottom"/>
          </w:tcPr>
          <w:p w:rsidR="008B0117" w:rsidRPr="008B0117" w:rsidRDefault="008B0117" w:rsidP="00B637C6">
            <w:pPr>
              <w:ind w:left="357" w:firstLine="0"/>
              <w:jc w:val="left"/>
              <w:rPr>
                <w:sz w:val="18"/>
                <w:szCs w:val="18"/>
              </w:rPr>
            </w:pPr>
            <w:r w:rsidRPr="008B0117">
              <w:rPr>
                <w:sz w:val="18"/>
                <w:szCs w:val="18"/>
              </w:rPr>
              <w:t>Прочая закупка товаров, работ и услуг</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05</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03</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w:t>
            </w: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60121</w:t>
            </w: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200</w:t>
            </w: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200.00</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569" w:type="dxa"/>
            <w:gridSpan w:val="11"/>
            <w:tcBorders>
              <w:top w:val="dotted" w:sz="5" w:space="0" w:color="auto"/>
              <w:left w:val="none" w:sz="5" w:space="0" w:color="auto"/>
              <w:bottom w:val="dotted" w:sz="5" w:space="0" w:color="auto"/>
            </w:tcBorders>
            <w:shd w:val="clear" w:color="auto" w:fill="auto"/>
            <w:vAlign w:val="bottom"/>
          </w:tcPr>
          <w:p w:rsidR="008B0117" w:rsidRPr="008B0117" w:rsidRDefault="008B0117" w:rsidP="00B637C6">
            <w:pPr>
              <w:ind w:left="357" w:firstLine="0"/>
              <w:jc w:val="left"/>
              <w:rPr>
                <w:sz w:val="18"/>
                <w:szCs w:val="18"/>
              </w:rPr>
            </w:pPr>
            <w:r w:rsidRPr="008B0117">
              <w:rPr>
                <w:sz w:val="18"/>
                <w:szCs w:val="18"/>
              </w:rPr>
              <w:t>Инициативный платеж "Парковая зона"</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05</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03</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w:t>
            </w: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60122</w:t>
            </w: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222.00</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419" w:type="dxa"/>
            <w:gridSpan w:val="8"/>
            <w:tcBorders>
              <w:top w:val="dotted" w:sz="5" w:space="0" w:color="auto"/>
              <w:left w:val="none" w:sz="5" w:space="0" w:color="auto"/>
              <w:bottom w:val="dotted" w:sz="5" w:space="0" w:color="auto"/>
            </w:tcBorders>
            <w:shd w:val="clear" w:color="auto" w:fill="auto"/>
            <w:vAlign w:val="bottom"/>
          </w:tcPr>
          <w:p w:rsidR="008B0117" w:rsidRPr="008B0117" w:rsidRDefault="008B0117" w:rsidP="00B637C6">
            <w:pPr>
              <w:ind w:left="357" w:firstLine="0"/>
              <w:jc w:val="left"/>
              <w:rPr>
                <w:sz w:val="18"/>
                <w:szCs w:val="18"/>
              </w:rPr>
            </w:pPr>
            <w:r w:rsidRPr="008B0117">
              <w:rPr>
                <w:sz w:val="18"/>
                <w:szCs w:val="18"/>
              </w:rPr>
              <w:t>Прочая закупка товаров, работ и услуг</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05</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03</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w:t>
            </w: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60122</w:t>
            </w: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200</w:t>
            </w: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222.00</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569" w:type="dxa"/>
            <w:gridSpan w:val="11"/>
            <w:tcBorders>
              <w:top w:val="dotted" w:sz="5" w:space="0" w:color="auto"/>
              <w:left w:val="none" w:sz="5" w:space="0" w:color="auto"/>
              <w:bottom w:val="dotted" w:sz="5" w:space="0" w:color="auto"/>
            </w:tcBorders>
            <w:shd w:val="clear" w:color="auto" w:fill="auto"/>
            <w:vAlign w:val="bottom"/>
          </w:tcPr>
          <w:p w:rsidR="008B0117" w:rsidRPr="008B0117" w:rsidRDefault="008B0117" w:rsidP="00B637C6">
            <w:pPr>
              <w:ind w:left="357" w:firstLine="0"/>
              <w:jc w:val="left"/>
              <w:rPr>
                <w:sz w:val="18"/>
                <w:szCs w:val="18"/>
              </w:rPr>
            </w:pPr>
            <w:r w:rsidRPr="008B0117">
              <w:rPr>
                <w:sz w:val="18"/>
                <w:szCs w:val="18"/>
              </w:rPr>
              <w:t>Инициативный платеж "Мужество.Честь.Отвага"</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05</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03</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w:t>
            </w: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60123</w:t>
            </w: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200.00</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419" w:type="dxa"/>
            <w:gridSpan w:val="8"/>
            <w:tcBorders>
              <w:top w:val="dotted" w:sz="5" w:space="0" w:color="auto"/>
              <w:left w:val="none" w:sz="5" w:space="0" w:color="auto"/>
              <w:bottom w:val="dotted" w:sz="5" w:space="0" w:color="auto"/>
            </w:tcBorders>
            <w:shd w:val="clear" w:color="auto" w:fill="auto"/>
            <w:vAlign w:val="bottom"/>
          </w:tcPr>
          <w:p w:rsidR="008B0117" w:rsidRPr="008B0117" w:rsidRDefault="008B0117" w:rsidP="00B637C6">
            <w:pPr>
              <w:ind w:left="357" w:firstLine="0"/>
              <w:jc w:val="left"/>
              <w:rPr>
                <w:sz w:val="18"/>
                <w:szCs w:val="18"/>
              </w:rPr>
            </w:pPr>
            <w:r w:rsidRPr="008B0117">
              <w:rPr>
                <w:sz w:val="18"/>
                <w:szCs w:val="18"/>
              </w:rPr>
              <w:t>Прочая закупка товаров, работ и услуг</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05</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03</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w:t>
            </w: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60123</w:t>
            </w: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200</w:t>
            </w: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200.00</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569" w:type="dxa"/>
            <w:gridSpan w:val="11"/>
            <w:tcBorders>
              <w:top w:val="dotted" w:sz="5" w:space="0" w:color="auto"/>
              <w:left w:val="none" w:sz="5" w:space="0" w:color="auto"/>
              <w:bottom w:val="dotted" w:sz="5" w:space="0" w:color="auto"/>
            </w:tcBorders>
            <w:shd w:val="clear" w:color="auto" w:fill="auto"/>
            <w:vAlign w:val="bottom"/>
          </w:tcPr>
          <w:p w:rsidR="008B0117" w:rsidRPr="008B0117" w:rsidRDefault="008B0117" w:rsidP="00B637C6">
            <w:pPr>
              <w:ind w:left="357" w:firstLine="0"/>
              <w:jc w:val="left"/>
              <w:rPr>
                <w:sz w:val="18"/>
                <w:szCs w:val="18"/>
              </w:rPr>
            </w:pPr>
            <w:r w:rsidRPr="008B0117">
              <w:rPr>
                <w:sz w:val="18"/>
                <w:szCs w:val="18"/>
              </w:rPr>
              <w:t>Государственная поддержка органов местного самоуправления муниципальных образований на реализацию общественно значимых проектов по благоустройству сельских территорий в рамках обеспечения комплексного развития сельских территорий</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05</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03</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w:t>
            </w: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L5762</w:t>
            </w: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1 530.18</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419" w:type="dxa"/>
            <w:gridSpan w:val="8"/>
            <w:tcBorders>
              <w:top w:val="dotted" w:sz="5" w:space="0" w:color="auto"/>
              <w:left w:val="none" w:sz="5" w:space="0" w:color="auto"/>
              <w:bottom w:val="dotted" w:sz="5" w:space="0" w:color="auto"/>
            </w:tcBorders>
            <w:shd w:val="clear" w:color="auto" w:fill="auto"/>
            <w:vAlign w:val="bottom"/>
          </w:tcPr>
          <w:p w:rsidR="008B0117" w:rsidRPr="008B0117" w:rsidRDefault="008B0117" w:rsidP="00B637C6">
            <w:pPr>
              <w:ind w:left="357" w:firstLine="0"/>
              <w:jc w:val="left"/>
              <w:rPr>
                <w:sz w:val="18"/>
                <w:szCs w:val="18"/>
              </w:rPr>
            </w:pPr>
            <w:r w:rsidRPr="008B0117">
              <w:rPr>
                <w:sz w:val="18"/>
                <w:szCs w:val="18"/>
              </w:rPr>
              <w:t>Прочая закупка товаров, работ и услуг</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05</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03</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w:t>
            </w: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L5762</w:t>
            </w: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200</w:t>
            </w: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1 530.18</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569" w:type="dxa"/>
            <w:gridSpan w:val="11"/>
            <w:tcBorders>
              <w:top w:val="dotted" w:sz="5" w:space="0" w:color="auto"/>
              <w:left w:val="none" w:sz="5" w:space="0" w:color="auto"/>
              <w:bottom w:val="dotted" w:sz="5" w:space="0" w:color="auto"/>
            </w:tcBorders>
            <w:shd w:val="clear" w:color="auto" w:fill="auto"/>
            <w:vAlign w:val="bottom"/>
          </w:tcPr>
          <w:p w:rsidR="008B0117" w:rsidRPr="008B0117" w:rsidRDefault="008B0117" w:rsidP="00B637C6">
            <w:pPr>
              <w:ind w:left="357" w:firstLine="0"/>
              <w:jc w:val="left"/>
              <w:rPr>
                <w:sz w:val="18"/>
                <w:szCs w:val="18"/>
              </w:rPr>
            </w:pPr>
            <w:r w:rsidRPr="008B0117">
              <w:rPr>
                <w:sz w:val="18"/>
                <w:szCs w:val="18"/>
              </w:rPr>
              <w:t>Реализация мероприятий перечня проектов народных инициатив</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05</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03</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w:t>
            </w: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5F3AE9">
            <w:pPr>
              <w:jc w:val="left"/>
              <w:rPr>
                <w:sz w:val="18"/>
                <w:szCs w:val="18"/>
              </w:rPr>
            </w:pPr>
            <w:r w:rsidRPr="008B0117">
              <w:rPr>
                <w:sz w:val="18"/>
                <w:szCs w:val="18"/>
              </w:rPr>
              <w:t>S2370</w:t>
            </w: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3 327.45</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419" w:type="dxa"/>
            <w:gridSpan w:val="8"/>
            <w:tcBorders>
              <w:top w:val="dotted" w:sz="5" w:space="0" w:color="auto"/>
              <w:left w:val="none" w:sz="5" w:space="0" w:color="auto"/>
              <w:bottom w:val="dotted" w:sz="5" w:space="0" w:color="auto"/>
            </w:tcBorders>
            <w:shd w:val="clear" w:color="auto" w:fill="auto"/>
            <w:vAlign w:val="bottom"/>
          </w:tcPr>
          <w:p w:rsidR="008B0117" w:rsidRPr="008B0117" w:rsidRDefault="008B0117" w:rsidP="00B637C6">
            <w:pPr>
              <w:ind w:left="357" w:firstLine="0"/>
              <w:jc w:val="left"/>
              <w:rPr>
                <w:sz w:val="18"/>
                <w:szCs w:val="18"/>
              </w:rPr>
            </w:pPr>
            <w:r w:rsidRPr="008B0117">
              <w:rPr>
                <w:sz w:val="18"/>
                <w:szCs w:val="18"/>
              </w:rPr>
              <w:t>Прочая закупка товаров, работ и услуг</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05</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03</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w:t>
            </w: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5F3AE9" w:rsidP="005F3AE9">
            <w:pPr>
              <w:ind w:left="0" w:firstLine="0"/>
              <w:jc w:val="left"/>
              <w:rPr>
                <w:sz w:val="18"/>
                <w:szCs w:val="18"/>
              </w:rPr>
            </w:pPr>
            <w:r>
              <w:rPr>
                <w:sz w:val="18"/>
                <w:szCs w:val="18"/>
              </w:rPr>
              <w:t xml:space="preserve">       </w:t>
            </w:r>
            <w:r w:rsidR="008B0117" w:rsidRPr="008B0117">
              <w:rPr>
                <w:sz w:val="18"/>
                <w:szCs w:val="18"/>
              </w:rPr>
              <w:t>S2370</w:t>
            </w: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200</w:t>
            </w: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3 327.45</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763"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ОХРАНА ОКРУЖАЮЩЕЙ СРЕДЫ</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06</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00</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50.00</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719" w:type="dxa"/>
            <w:gridSpan w:val="14"/>
            <w:tcBorders>
              <w:top w:val="dotted" w:sz="5" w:space="0" w:color="auto"/>
              <w:left w:val="none" w:sz="5" w:space="0" w:color="auto"/>
              <w:bottom w:val="dotted" w:sz="5" w:space="0" w:color="auto"/>
            </w:tcBorders>
            <w:shd w:val="clear" w:color="auto" w:fill="auto"/>
            <w:vAlign w:val="bottom"/>
          </w:tcPr>
          <w:p w:rsidR="008B0117" w:rsidRPr="008B0117" w:rsidRDefault="008B0117" w:rsidP="005F3AE9">
            <w:pPr>
              <w:ind w:left="357" w:firstLine="0"/>
              <w:jc w:val="left"/>
              <w:rPr>
                <w:sz w:val="18"/>
                <w:szCs w:val="18"/>
              </w:rPr>
            </w:pPr>
            <w:r w:rsidRPr="008B0117">
              <w:rPr>
                <w:sz w:val="18"/>
                <w:szCs w:val="18"/>
              </w:rPr>
              <w:t>Другие вопросы в области охраны окружающей среды</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06</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05</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50.00</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569" w:type="dxa"/>
            <w:gridSpan w:val="11"/>
            <w:tcBorders>
              <w:top w:val="dotted" w:sz="5" w:space="0" w:color="auto"/>
              <w:left w:val="none" w:sz="5" w:space="0" w:color="auto"/>
              <w:bottom w:val="dotted" w:sz="5" w:space="0" w:color="auto"/>
            </w:tcBorders>
            <w:shd w:val="clear" w:color="auto" w:fill="auto"/>
            <w:vAlign w:val="bottom"/>
          </w:tcPr>
          <w:p w:rsidR="008B0117" w:rsidRPr="008B0117" w:rsidRDefault="008B0117" w:rsidP="005F3AE9">
            <w:pPr>
              <w:ind w:left="357" w:firstLine="0"/>
              <w:jc w:val="left"/>
              <w:rPr>
                <w:sz w:val="18"/>
                <w:szCs w:val="18"/>
              </w:rPr>
            </w:pPr>
            <w:r w:rsidRPr="008B0117">
              <w:rPr>
                <w:sz w:val="18"/>
                <w:szCs w:val="18"/>
              </w:rPr>
              <w:t>Иные мероприятия в сфере установленных функций</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06</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05</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60011</w:t>
            </w: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50.00</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419" w:type="dxa"/>
            <w:gridSpan w:val="8"/>
            <w:tcBorders>
              <w:top w:val="dotted" w:sz="5" w:space="0" w:color="auto"/>
              <w:left w:val="none" w:sz="5" w:space="0" w:color="auto"/>
              <w:bottom w:val="dotted" w:sz="5" w:space="0" w:color="auto"/>
            </w:tcBorders>
            <w:shd w:val="clear" w:color="auto" w:fill="auto"/>
            <w:vAlign w:val="bottom"/>
          </w:tcPr>
          <w:p w:rsidR="008B0117" w:rsidRPr="008B0117" w:rsidRDefault="008B0117" w:rsidP="005F3AE9">
            <w:pPr>
              <w:ind w:left="357" w:firstLine="0"/>
              <w:jc w:val="left"/>
              <w:rPr>
                <w:sz w:val="18"/>
                <w:szCs w:val="18"/>
              </w:rPr>
            </w:pPr>
            <w:r w:rsidRPr="008B0117">
              <w:rPr>
                <w:sz w:val="18"/>
                <w:szCs w:val="18"/>
              </w:rPr>
              <w:t>Прочая закупка товаров, работ и услуг</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06</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05</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60011</w:t>
            </w: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200</w:t>
            </w: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50.00</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763"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8B0117" w:rsidRPr="008B0117" w:rsidRDefault="008B0117" w:rsidP="005F3AE9">
            <w:pPr>
              <w:ind w:left="357" w:firstLine="0"/>
              <w:jc w:val="left"/>
              <w:rPr>
                <w:sz w:val="18"/>
                <w:szCs w:val="18"/>
              </w:rPr>
            </w:pPr>
            <w:r w:rsidRPr="008B0117">
              <w:rPr>
                <w:i/>
                <w:sz w:val="18"/>
                <w:szCs w:val="18"/>
              </w:rPr>
              <w:t>КУЛЬТУРА, КИНЕМАТОГРАФИЯ</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08</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00</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48 337.57</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719" w:type="dxa"/>
            <w:gridSpan w:val="14"/>
            <w:tcBorders>
              <w:top w:val="dotted" w:sz="5" w:space="0" w:color="auto"/>
              <w:left w:val="none" w:sz="5" w:space="0" w:color="auto"/>
              <w:bottom w:val="dotted" w:sz="5" w:space="0" w:color="auto"/>
            </w:tcBorders>
            <w:shd w:val="clear" w:color="auto" w:fill="auto"/>
            <w:vAlign w:val="bottom"/>
          </w:tcPr>
          <w:p w:rsidR="008B0117" w:rsidRPr="008B0117" w:rsidRDefault="005F3AE9" w:rsidP="005F3AE9">
            <w:pPr>
              <w:ind w:left="0" w:firstLine="0"/>
              <w:jc w:val="left"/>
              <w:rPr>
                <w:sz w:val="18"/>
                <w:szCs w:val="18"/>
              </w:rPr>
            </w:pPr>
            <w:r>
              <w:rPr>
                <w:sz w:val="18"/>
                <w:szCs w:val="18"/>
              </w:rPr>
              <w:t xml:space="preserve">      </w:t>
            </w:r>
            <w:r w:rsidR="008B0117" w:rsidRPr="008B0117">
              <w:rPr>
                <w:sz w:val="18"/>
                <w:szCs w:val="18"/>
              </w:rPr>
              <w:t>Культура</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08</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01</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48 337.57</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569" w:type="dxa"/>
            <w:gridSpan w:val="11"/>
            <w:tcBorders>
              <w:top w:val="dotted" w:sz="5" w:space="0" w:color="auto"/>
              <w:left w:val="none" w:sz="5" w:space="0" w:color="auto"/>
              <w:bottom w:val="dotted" w:sz="5" w:space="0" w:color="auto"/>
            </w:tcBorders>
            <w:shd w:val="clear" w:color="auto" w:fill="auto"/>
            <w:vAlign w:val="bottom"/>
          </w:tcPr>
          <w:p w:rsidR="008B0117" w:rsidRPr="008B0117" w:rsidRDefault="008B0117" w:rsidP="005F3AE9">
            <w:pPr>
              <w:ind w:left="357" w:firstLine="0"/>
              <w:jc w:val="left"/>
              <w:rPr>
                <w:sz w:val="18"/>
                <w:szCs w:val="18"/>
              </w:rPr>
            </w:pPr>
            <w:r w:rsidRPr="008B0117">
              <w:rPr>
                <w:sz w:val="18"/>
                <w:szCs w:val="18"/>
              </w:rPr>
              <w:t>Обеспечение деятельности в сфере установленных функций бюджетных, автономных и казенных учреждений</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08</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01</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60002</w:t>
            </w: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39 688.98</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569" w:type="dxa"/>
            <w:gridSpan w:val="11"/>
            <w:tcBorders>
              <w:top w:val="dotted" w:sz="5" w:space="0" w:color="auto"/>
              <w:left w:val="none" w:sz="5" w:space="0" w:color="auto"/>
              <w:bottom w:val="dotted" w:sz="5" w:space="0" w:color="auto"/>
            </w:tcBorders>
            <w:shd w:val="clear" w:color="auto" w:fill="auto"/>
            <w:vAlign w:val="bottom"/>
          </w:tcPr>
          <w:p w:rsidR="008B0117" w:rsidRPr="008B0117" w:rsidRDefault="008B0117" w:rsidP="005F3AE9">
            <w:pPr>
              <w:ind w:left="357" w:firstLine="0"/>
              <w:jc w:val="left"/>
              <w:rPr>
                <w:sz w:val="18"/>
                <w:szCs w:val="18"/>
              </w:rPr>
            </w:pPr>
            <w:r w:rsidRPr="008B0117">
              <w:rPr>
                <w:sz w:val="18"/>
                <w:szCs w:val="18"/>
              </w:rPr>
              <w:t>Обеспечение деятельности в сфере установленных функций</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08</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01</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60002</w:t>
            </w: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100</w:t>
            </w: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39 394.21</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419" w:type="dxa"/>
            <w:gridSpan w:val="8"/>
            <w:tcBorders>
              <w:top w:val="dotted" w:sz="5" w:space="0" w:color="auto"/>
              <w:left w:val="none" w:sz="5" w:space="0" w:color="auto"/>
              <w:bottom w:val="dotted" w:sz="5" w:space="0" w:color="auto"/>
            </w:tcBorders>
            <w:shd w:val="clear" w:color="auto" w:fill="auto"/>
            <w:vAlign w:val="bottom"/>
          </w:tcPr>
          <w:p w:rsidR="008B0117" w:rsidRPr="008B0117" w:rsidRDefault="008B0117" w:rsidP="005F3AE9">
            <w:pPr>
              <w:ind w:left="357" w:firstLine="0"/>
              <w:jc w:val="left"/>
              <w:rPr>
                <w:sz w:val="18"/>
                <w:szCs w:val="18"/>
              </w:rPr>
            </w:pPr>
            <w:r w:rsidRPr="008B0117">
              <w:rPr>
                <w:sz w:val="18"/>
                <w:szCs w:val="18"/>
              </w:rPr>
              <w:t>Уплата налога на имущество организаций и земельного налога</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08</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01</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60002</w:t>
            </w: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800</w:t>
            </w: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294.77</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569" w:type="dxa"/>
            <w:gridSpan w:val="11"/>
            <w:tcBorders>
              <w:top w:val="dotted" w:sz="5" w:space="0" w:color="auto"/>
              <w:left w:val="none" w:sz="5" w:space="0" w:color="auto"/>
              <w:bottom w:val="dotted" w:sz="5" w:space="0" w:color="auto"/>
            </w:tcBorders>
            <w:shd w:val="clear" w:color="auto" w:fill="auto"/>
            <w:vAlign w:val="bottom"/>
          </w:tcPr>
          <w:p w:rsidR="008B0117" w:rsidRPr="008B0117" w:rsidRDefault="008B0117" w:rsidP="005F3AE9">
            <w:pPr>
              <w:ind w:left="357" w:firstLine="0"/>
              <w:jc w:val="left"/>
              <w:rPr>
                <w:sz w:val="18"/>
                <w:szCs w:val="18"/>
              </w:rPr>
            </w:pPr>
            <w:r w:rsidRPr="008B0117">
              <w:rPr>
                <w:sz w:val="18"/>
                <w:szCs w:val="18"/>
              </w:rPr>
              <w:t>Мероприятия по осуществлению деятельности дворцов и домов культуры, других учреждений культуры</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08</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01</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60015</w:t>
            </w: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4 918.69</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569" w:type="dxa"/>
            <w:gridSpan w:val="11"/>
            <w:tcBorders>
              <w:top w:val="dotted" w:sz="5" w:space="0" w:color="auto"/>
              <w:left w:val="none" w:sz="5" w:space="0" w:color="auto"/>
              <w:bottom w:val="dotted" w:sz="5" w:space="0" w:color="auto"/>
            </w:tcBorders>
            <w:shd w:val="clear" w:color="auto" w:fill="auto"/>
            <w:vAlign w:val="bottom"/>
          </w:tcPr>
          <w:p w:rsidR="008B0117" w:rsidRPr="008B0117" w:rsidRDefault="008B0117" w:rsidP="005F3AE9">
            <w:pPr>
              <w:ind w:left="357" w:firstLine="0"/>
              <w:jc w:val="left"/>
              <w:rPr>
                <w:sz w:val="18"/>
                <w:szCs w:val="18"/>
              </w:rPr>
            </w:pPr>
            <w:r w:rsidRPr="008B0117">
              <w:rPr>
                <w:sz w:val="18"/>
                <w:szCs w:val="18"/>
              </w:rPr>
              <w:t>Мероприятия по осуществлению деятельности дворцов и домов культуры, других учреждений культуры</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08</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01</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60015</w:t>
            </w: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200</w:t>
            </w: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4 918.69</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569" w:type="dxa"/>
            <w:gridSpan w:val="11"/>
            <w:tcBorders>
              <w:top w:val="dotted" w:sz="5" w:space="0" w:color="auto"/>
              <w:left w:val="none" w:sz="5" w:space="0" w:color="auto"/>
              <w:bottom w:val="dotted" w:sz="5" w:space="0" w:color="auto"/>
            </w:tcBorders>
            <w:shd w:val="clear" w:color="auto" w:fill="auto"/>
            <w:vAlign w:val="bottom"/>
          </w:tcPr>
          <w:p w:rsidR="008B0117" w:rsidRPr="008B0117" w:rsidRDefault="008B0117" w:rsidP="005F3AE9">
            <w:pPr>
              <w:ind w:left="357" w:firstLine="0"/>
              <w:jc w:val="left"/>
              <w:rPr>
                <w:sz w:val="18"/>
                <w:szCs w:val="18"/>
              </w:rPr>
            </w:pPr>
            <w:r w:rsidRPr="008B0117">
              <w:rPr>
                <w:sz w:val="18"/>
                <w:szCs w:val="18"/>
              </w:rPr>
              <w:t>Мероприятия по осуществлению деятельности библиотек</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08</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01</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60016</w:t>
            </w: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402.46</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569" w:type="dxa"/>
            <w:gridSpan w:val="11"/>
            <w:tcBorders>
              <w:top w:val="dotted" w:sz="5" w:space="0" w:color="auto"/>
              <w:left w:val="none" w:sz="5" w:space="0" w:color="auto"/>
              <w:bottom w:val="dotted" w:sz="5" w:space="0" w:color="auto"/>
            </w:tcBorders>
            <w:shd w:val="clear" w:color="auto" w:fill="auto"/>
            <w:vAlign w:val="bottom"/>
          </w:tcPr>
          <w:p w:rsidR="008B0117" w:rsidRPr="008B0117" w:rsidRDefault="008B0117" w:rsidP="005F3AE9">
            <w:pPr>
              <w:ind w:left="357" w:firstLine="0"/>
              <w:jc w:val="left"/>
              <w:rPr>
                <w:sz w:val="18"/>
                <w:szCs w:val="18"/>
              </w:rPr>
            </w:pPr>
            <w:r w:rsidRPr="008B0117">
              <w:rPr>
                <w:sz w:val="18"/>
                <w:szCs w:val="18"/>
              </w:rPr>
              <w:t>Мероприятия по осуществлению деятельности библиотек</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08</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01</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60016</w:t>
            </w: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402.46</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569" w:type="dxa"/>
            <w:gridSpan w:val="11"/>
            <w:tcBorders>
              <w:top w:val="dotted" w:sz="5" w:space="0" w:color="auto"/>
              <w:left w:val="none" w:sz="5" w:space="0" w:color="auto"/>
              <w:bottom w:val="dotted" w:sz="5" w:space="0" w:color="auto"/>
            </w:tcBorders>
            <w:shd w:val="clear" w:color="auto" w:fill="auto"/>
            <w:vAlign w:val="bottom"/>
          </w:tcPr>
          <w:p w:rsidR="008B0117" w:rsidRPr="008B0117" w:rsidRDefault="008B0117" w:rsidP="005F3AE9">
            <w:pPr>
              <w:jc w:val="left"/>
              <w:rPr>
                <w:sz w:val="18"/>
                <w:szCs w:val="18"/>
              </w:rPr>
            </w:pPr>
            <w:r w:rsidRPr="008B0117">
              <w:rPr>
                <w:sz w:val="18"/>
                <w:szCs w:val="18"/>
              </w:rPr>
              <w:t>Реализация мероприятий перечня проектов народных инициатив</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08</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01</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w:t>
            </w: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F71F7D" w:rsidP="00F71F7D">
            <w:pPr>
              <w:ind w:left="0" w:firstLine="0"/>
              <w:jc w:val="left"/>
              <w:rPr>
                <w:sz w:val="18"/>
                <w:szCs w:val="18"/>
              </w:rPr>
            </w:pPr>
            <w:r>
              <w:rPr>
                <w:sz w:val="18"/>
                <w:szCs w:val="18"/>
              </w:rPr>
              <w:t xml:space="preserve">          </w:t>
            </w:r>
            <w:r w:rsidR="008B0117" w:rsidRPr="008B0117">
              <w:rPr>
                <w:sz w:val="18"/>
                <w:szCs w:val="18"/>
              </w:rPr>
              <w:t>S2370</w:t>
            </w: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3 327.45</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419" w:type="dxa"/>
            <w:gridSpan w:val="8"/>
            <w:tcBorders>
              <w:top w:val="dotted" w:sz="5" w:space="0" w:color="auto"/>
              <w:left w:val="none" w:sz="5" w:space="0" w:color="auto"/>
              <w:bottom w:val="dotted" w:sz="5" w:space="0" w:color="auto"/>
            </w:tcBorders>
            <w:shd w:val="clear" w:color="auto" w:fill="auto"/>
            <w:vAlign w:val="bottom"/>
          </w:tcPr>
          <w:p w:rsidR="008B0117" w:rsidRPr="008B0117" w:rsidRDefault="008B0117" w:rsidP="005F3AE9">
            <w:pPr>
              <w:ind w:left="357" w:firstLine="0"/>
              <w:jc w:val="left"/>
              <w:rPr>
                <w:sz w:val="18"/>
                <w:szCs w:val="18"/>
              </w:rPr>
            </w:pPr>
            <w:r w:rsidRPr="008B0117">
              <w:rPr>
                <w:sz w:val="18"/>
                <w:szCs w:val="18"/>
              </w:rPr>
              <w:t>Прочая закупка товаров, работ и услуг</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08</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01</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w:t>
            </w: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F71F7D">
            <w:pPr>
              <w:jc w:val="left"/>
              <w:rPr>
                <w:sz w:val="18"/>
                <w:szCs w:val="18"/>
              </w:rPr>
            </w:pPr>
            <w:r w:rsidRPr="008B0117">
              <w:rPr>
                <w:sz w:val="18"/>
                <w:szCs w:val="18"/>
              </w:rPr>
              <w:t>S2370</w:t>
            </w: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200</w:t>
            </w: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3 327.45</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763"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СОЦИАЛЬНАЯ ПОЛИТИКА</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10</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00</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2 025.02</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719" w:type="dxa"/>
            <w:gridSpan w:val="14"/>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Пенсионное обеспечение</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10</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01</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2 025.02</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569" w:type="dxa"/>
            <w:gridSpan w:val="11"/>
            <w:tcBorders>
              <w:top w:val="dotted" w:sz="5" w:space="0" w:color="auto"/>
              <w:left w:val="none" w:sz="5" w:space="0" w:color="auto"/>
              <w:bottom w:val="dotted" w:sz="5" w:space="0" w:color="auto"/>
            </w:tcBorders>
            <w:shd w:val="clear" w:color="auto" w:fill="auto"/>
            <w:vAlign w:val="bottom"/>
          </w:tcPr>
          <w:p w:rsidR="008B0117" w:rsidRPr="008B0117" w:rsidRDefault="008B0117" w:rsidP="00B965EB">
            <w:pPr>
              <w:ind w:left="357" w:firstLine="0"/>
              <w:jc w:val="left"/>
              <w:rPr>
                <w:sz w:val="18"/>
                <w:szCs w:val="18"/>
              </w:rPr>
            </w:pPr>
            <w:r w:rsidRPr="008B0117">
              <w:rPr>
                <w:sz w:val="18"/>
                <w:szCs w:val="18"/>
              </w:rPr>
              <w:t>Доплаты к пенсиям муниципальных служащих</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10</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01</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60018</w:t>
            </w: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2 025.02</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419" w:type="dxa"/>
            <w:gridSpan w:val="8"/>
            <w:tcBorders>
              <w:top w:val="dotted" w:sz="5" w:space="0" w:color="auto"/>
              <w:left w:val="none" w:sz="5" w:space="0" w:color="auto"/>
              <w:bottom w:val="dotted" w:sz="5" w:space="0" w:color="auto"/>
            </w:tcBorders>
            <w:shd w:val="clear" w:color="auto" w:fill="auto"/>
            <w:vAlign w:val="bottom"/>
          </w:tcPr>
          <w:p w:rsidR="008B0117" w:rsidRPr="008B0117" w:rsidRDefault="008B0117" w:rsidP="00B965EB">
            <w:pPr>
              <w:ind w:left="357" w:firstLine="0"/>
              <w:jc w:val="left"/>
              <w:rPr>
                <w:sz w:val="18"/>
                <w:szCs w:val="18"/>
              </w:rPr>
            </w:pPr>
            <w:r w:rsidRPr="008B0117">
              <w:rPr>
                <w:sz w:val="18"/>
                <w:szCs w:val="18"/>
              </w:rPr>
              <w:t>Иные пенсии, социальные доплаты к пенсиям</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10</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01</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60018</w:t>
            </w: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300</w:t>
            </w: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2 025.02</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763"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ФИЗИЧЕСКАЯ КУЛЬТУРА И СПОРТ</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11</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00</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9 538.53</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719" w:type="dxa"/>
            <w:gridSpan w:val="14"/>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Массовый спорт</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11</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02</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9 538.53</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569" w:type="dxa"/>
            <w:gridSpan w:val="11"/>
            <w:tcBorders>
              <w:top w:val="dotted" w:sz="5" w:space="0" w:color="auto"/>
              <w:left w:val="none" w:sz="5" w:space="0" w:color="auto"/>
              <w:bottom w:val="dotted" w:sz="5" w:space="0" w:color="auto"/>
            </w:tcBorders>
            <w:shd w:val="clear" w:color="auto" w:fill="auto"/>
            <w:vAlign w:val="bottom"/>
          </w:tcPr>
          <w:p w:rsidR="008B0117" w:rsidRPr="008B0117" w:rsidRDefault="008B0117" w:rsidP="00B965EB">
            <w:pPr>
              <w:ind w:left="357" w:firstLine="0"/>
              <w:jc w:val="left"/>
              <w:rPr>
                <w:sz w:val="18"/>
                <w:szCs w:val="18"/>
              </w:rPr>
            </w:pPr>
            <w:r w:rsidRPr="008B0117">
              <w:rPr>
                <w:sz w:val="18"/>
                <w:szCs w:val="18"/>
              </w:rPr>
              <w:t>Обеспечение деятельности в сфере установленных функций бюджетных, автономных и казенных учреждений</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11</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02</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60002</w:t>
            </w: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7 615.56</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569" w:type="dxa"/>
            <w:gridSpan w:val="11"/>
            <w:tcBorders>
              <w:top w:val="dotted" w:sz="5" w:space="0" w:color="auto"/>
              <w:left w:val="none" w:sz="5" w:space="0" w:color="auto"/>
              <w:bottom w:val="dotted" w:sz="5" w:space="0" w:color="auto"/>
            </w:tcBorders>
            <w:shd w:val="clear" w:color="auto" w:fill="auto"/>
            <w:vAlign w:val="bottom"/>
          </w:tcPr>
          <w:p w:rsidR="008B0117" w:rsidRPr="008B0117" w:rsidRDefault="008B0117" w:rsidP="00B965EB">
            <w:pPr>
              <w:ind w:left="357" w:firstLine="0"/>
              <w:jc w:val="left"/>
              <w:rPr>
                <w:sz w:val="18"/>
                <w:szCs w:val="18"/>
              </w:rPr>
            </w:pPr>
            <w:r w:rsidRPr="008B0117">
              <w:rPr>
                <w:sz w:val="18"/>
                <w:szCs w:val="18"/>
              </w:rPr>
              <w:t>Обеспечение деятельности в сфере установленных функций бюджетных, автономных и казенных учреждений</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11</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02</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60002</w:t>
            </w: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100</w:t>
            </w: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7 531.93</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569" w:type="dxa"/>
            <w:gridSpan w:val="11"/>
            <w:tcBorders>
              <w:top w:val="dotted" w:sz="5" w:space="0" w:color="auto"/>
              <w:left w:val="none" w:sz="5" w:space="0" w:color="auto"/>
              <w:bottom w:val="dotted" w:sz="5" w:space="0" w:color="auto"/>
            </w:tcBorders>
            <w:shd w:val="clear" w:color="auto" w:fill="auto"/>
            <w:vAlign w:val="bottom"/>
          </w:tcPr>
          <w:p w:rsidR="008B0117" w:rsidRPr="008B0117" w:rsidRDefault="008B0117" w:rsidP="00B965EB">
            <w:pPr>
              <w:ind w:left="357" w:firstLine="0"/>
              <w:jc w:val="left"/>
              <w:rPr>
                <w:sz w:val="18"/>
                <w:szCs w:val="18"/>
              </w:rPr>
            </w:pPr>
            <w:r w:rsidRPr="008B0117">
              <w:rPr>
                <w:sz w:val="18"/>
                <w:szCs w:val="18"/>
              </w:rPr>
              <w:t>Иные бюджетные ассигнования</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11</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02</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60002</w:t>
            </w: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800</w:t>
            </w: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83.63</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569" w:type="dxa"/>
            <w:gridSpan w:val="11"/>
            <w:tcBorders>
              <w:top w:val="dotted" w:sz="5" w:space="0" w:color="auto"/>
              <w:left w:val="none" w:sz="5" w:space="0" w:color="auto"/>
              <w:bottom w:val="dotted" w:sz="5" w:space="0" w:color="auto"/>
            </w:tcBorders>
            <w:shd w:val="clear" w:color="auto" w:fill="auto"/>
            <w:vAlign w:val="bottom"/>
          </w:tcPr>
          <w:p w:rsidR="008B0117" w:rsidRPr="008B0117" w:rsidRDefault="008B0117" w:rsidP="00B965EB">
            <w:pPr>
              <w:ind w:left="357" w:firstLine="0"/>
              <w:jc w:val="left"/>
              <w:rPr>
                <w:sz w:val="18"/>
                <w:szCs w:val="18"/>
              </w:rPr>
            </w:pPr>
            <w:r w:rsidRPr="008B0117">
              <w:rPr>
                <w:sz w:val="18"/>
                <w:szCs w:val="18"/>
              </w:rPr>
              <w:t>Иные мероприятия в сфере установленных функций</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11</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02</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60011</w:t>
            </w: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1 922.97</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569" w:type="dxa"/>
            <w:gridSpan w:val="11"/>
            <w:tcBorders>
              <w:top w:val="dotted" w:sz="5" w:space="0" w:color="auto"/>
              <w:left w:val="none" w:sz="5" w:space="0" w:color="auto"/>
              <w:bottom w:val="dotted" w:sz="5" w:space="0" w:color="auto"/>
            </w:tcBorders>
            <w:shd w:val="clear" w:color="auto" w:fill="auto"/>
            <w:vAlign w:val="bottom"/>
          </w:tcPr>
          <w:p w:rsidR="008B0117" w:rsidRPr="008B0117" w:rsidRDefault="008B0117" w:rsidP="00B965EB">
            <w:pPr>
              <w:ind w:left="357" w:firstLine="0"/>
              <w:jc w:val="left"/>
              <w:rPr>
                <w:sz w:val="18"/>
                <w:szCs w:val="18"/>
              </w:rPr>
            </w:pPr>
            <w:r w:rsidRPr="008B0117">
              <w:rPr>
                <w:sz w:val="18"/>
                <w:szCs w:val="18"/>
              </w:rPr>
              <w:t>Иные мероприятия в сфере установленных функций</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11</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02</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60011</w:t>
            </w: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200</w:t>
            </w: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1 922.97</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419" w:type="dxa"/>
            <w:gridSpan w:val="8"/>
            <w:tcBorders>
              <w:top w:val="dotted" w:sz="5" w:space="0" w:color="auto"/>
              <w:left w:val="none" w:sz="5" w:space="0" w:color="auto"/>
              <w:bottom w:val="dotted" w:sz="5" w:space="0" w:color="auto"/>
            </w:tcBorders>
            <w:shd w:val="clear" w:color="auto" w:fill="auto"/>
            <w:vAlign w:val="bottom"/>
          </w:tcPr>
          <w:p w:rsidR="008B0117" w:rsidRPr="008B0117" w:rsidRDefault="008B0117" w:rsidP="00B965EB">
            <w:pPr>
              <w:ind w:left="357" w:firstLine="0"/>
              <w:jc w:val="left"/>
              <w:rPr>
                <w:sz w:val="18"/>
                <w:szCs w:val="18"/>
              </w:rPr>
            </w:pPr>
            <w:r w:rsidRPr="008B0117">
              <w:rPr>
                <w:sz w:val="18"/>
                <w:szCs w:val="18"/>
              </w:rPr>
              <w:t>Бюджетные инвестиции на приобретение объектов недвижимого имущества в государственную (муниципальную) собственность</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11</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02</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60011</w:t>
            </w: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400</w:t>
            </w: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282.61</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763"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8B0117" w:rsidRPr="008B0117" w:rsidRDefault="008B0117" w:rsidP="00F71F7D">
            <w:pPr>
              <w:ind w:left="357" w:firstLine="0"/>
              <w:jc w:val="left"/>
              <w:rPr>
                <w:sz w:val="18"/>
                <w:szCs w:val="18"/>
              </w:rPr>
            </w:pPr>
            <w:r w:rsidRPr="008B0117">
              <w:rPr>
                <w:i/>
                <w:sz w:val="18"/>
                <w:szCs w:val="18"/>
              </w:rPr>
              <w:t>ОБСЛУЖИВАНИЕ ГОСУДАРСТВЕННОГО И МУНИЦИПАЛЬНОГО ДОЛГА</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13</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00</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189.62</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719" w:type="dxa"/>
            <w:gridSpan w:val="14"/>
            <w:tcBorders>
              <w:top w:val="dotted" w:sz="5" w:space="0" w:color="auto"/>
              <w:left w:val="none" w:sz="5" w:space="0" w:color="auto"/>
              <w:bottom w:val="dotted" w:sz="5" w:space="0" w:color="auto"/>
            </w:tcBorders>
            <w:shd w:val="clear" w:color="auto" w:fill="auto"/>
            <w:vAlign w:val="bottom"/>
          </w:tcPr>
          <w:p w:rsidR="008B0117" w:rsidRPr="008B0117" w:rsidRDefault="008B0117" w:rsidP="00F71F7D">
            <w:pPr>
              <w:ind w:left="357" w:firstLine="0"/>
              <w:jc w:val="left"/>
              <w:rPr>
                <w:sz w:val="18"/>
                <w:szCs w:val="18"/>
              </w:rPr>
            </w:pPr>
            <w:r w:rsidRPr="008B0117">
              <w:rPr>
                <w:sz w:val="18"/>
                <w:szCs w:val="18"/>
              </w:rPr>
              <w:t>Обслуживание государственного внутреннего и муниципального долга</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13</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01</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189.62</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569" w:type="dxa"/>
            <w:gridSpan w:val="11"/>
            <w:tcBorders>
              <w:top w:val="dotted" w:sz="5" w:space="0" w:color="auto"/>
              <w:left w:val="none" w:sz="5" w:space="0" w:color="auto"/>
              <w:bottom w:val="dotted" w:sz="5" w:space="0" w:color="auto"/>
            </w:tcBorders>
            <w:shd w:val="clear" w:color="auto" w:fill="auto"/>
            <w:vAlign w:val="bottom"/>
          </w:tcPr>
          <w:p w:rsidR="008B0117" w:rsidRPr="008B0117" w:rsidRDefault="008B0117" w:rsidP="00B965EB">
            <w:pPr>
              <w:ind w:left="357" w:firstLine="0"/>
              <w:jc w:val="left"/>
              <w:rPr>
                <w:sz w:val="18"/>
                <w:szCs w:val="18"/>
              </w:rPr>
            </w:pPr>
            <w:r w:rsidRPr="008B0117">
              <w:rPr>
                <w:sz w:val="18"/>
                <w:szCs w:val="18"/>
              </w:rPr>
              <w:t>Обслуживание муниципального долга</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13</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01</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60019</w:t>
            </w: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189.62</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419" w:type="dxa"/>
            <w:gridSpan w:val="8"/>
            <w:tcBorders>
              <w:top w:val="dotted" w:sz="5" w:space="0" w:color="auto"/>
              <w:left w:val="none" w:sz="5" w:space="0" w:color="auto"/>
              <w:bottom w:val="dotted" w:sz="5" w:space="0" w:color="auto"/>
            </w:tcBorders>
            <w:shd w:val="clear" w:color="auto" w:fill="auto"/>
            <w:vAlign w:val="bottom"/>
          </w:tcPr>
          <w:p w:rsidR="008B0117" w:rsidRPr="008B0117" w:rsidRDefault="008B0117" w:rsidP="00B965EB">
            <w:pPr>
              <w:ind w:left="357" w:firstLine="0"/>
              <w:jc w:val="left"/>
              <w:rPr>
                <w:sz w:val="18"/>
                <w:szCs w:val="18"/>
              </w:rPr>
            </w:pPr>
            <w:r w:rsidRPr="008B0117">
              <w:rPr>
                <w:sz w:val="18"/>
                <w:szCs w:val="18"/>
              </w:rPr>
              <w:t>Обслуживание муниципального долга</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13</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01</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60019</w:t>
            </w: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700</w:t>
            </w: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189.62</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763"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8B0117" w:rsidRPr="008B0117" w:rsidRDefault="008B0117" w:rsidP="00F71F7D">
            <w:pPr>
              <w:ind w:left="357" w:firstLine="0"/>
              <w:jc w:val="left"/>
              <w:rPr>
                <w:sz w:val="18"/>
                <w:szCs w:val="18"/>
              </w:rPr>
            </w:pPr>
            <w:r w:rsidRPr="008B0117">
              <w:rPr>
                <w:i/>
                <w:sz w:val="18"/>
                <w:szCs w:val="18"/>
              </w:rPr>
              <w:t>МЕЖБЮДЖЕТНЫЕ ТРАНСФЕРТЫ ОБЩЕГО ХАРАКТЕРА БЮДЖЕТАМ БЮДЖЕТНОЙ СИСТЕМЫ РОССИЙСКОЙ ФЕДЕРАЦИИ</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14</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00</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i/>
                <w:sz w:val="18"/>
                <w:szCs w:val="18"/>
              </w:rPr>
              <w:t>731.85</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719" w:type="dxa"/>
            <w:gridSpan w:val="14"/>
            <w:tcBorders>
              <w:top w:val="dotted" w:sz="5" w:space="0" w:color="auto"/>
              <w:left w:val="none" w:sz="5" w:space="0" w:color="auto"/>
              <w:bottom w:val="dotted" w:sz="5" w:space="0" w:color="auto"/>
            </w:tcBorders>
            <w:shd w:val="clear" w:color="auto" w:fill="auto"/>
            <w:vAlign w:val="bottom"/>
          </w:tcPr>
          <w:p w:rsidR="008B0117" w:rsidRPr="008B0117" w:rsidRDefault="008B0117" w:rsidP="00F71F7D">
            <w:pPr>
              <w:ind w:left="357" w:firstLine="0"/>
              <w:jc w:val="left"/>
              <w:rPr>
                <w:sz w:val="18"/>
                <w:szCs w:val="18"/>
              </w:rPr>
            </w:pPr>
            <w:r w:rsidRPr="008B0117">
              <w:rPr>
                <w:sz w:val="18"/>
                <w:szCs w:val="18"/>
              </w:rPr>
              <w:t>Прочие межбюджетные трансферты общего характера</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14</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03</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731.85</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569" w:type="dxa"/>
            <w:gridSpan w:val="11"/>
            <w:tcBorders>
              <w:top w:val="dotted" w:sz="5" w:space="0" w:color="auto"/>
              <w:left w:val="none" w:sz="5" w:space="0" w:color="auto"/>
              <w:bottom w:val="dotted" w:sz="5" w:space="0" w:color="auto"/>
            </w:tcBorders>
            <w:shd w:val="clear" w:color="auto" w:fill="auto"/>
            <w:vAlign w:val="bottom"/>
          </w:tcPr>
          <w:p w:rsidR="008B0117" w:rsidRPr="008B0117" w:rsidRDefault="008B0117" w:rsidP="00F71F7D">
            <w:pPr>
              <w:ind w:left="357" w:firstLine="0"/>
              <w:jc w:val="left"/>
              <w:rPr>
                <w:sz w:val="18"/>
                <w:szCs w:val="18"/>
              </w:rPr>
            </w:pPr>
            <w:r w:rsidRPr="008B0117">
              <w:rPr>
                <w:sz w:val="18"/>
                <w:szCs w:val="18"/>
              </w:rPr>
              <w:t>Иные межбюджетные трансферты</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14</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03</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60020</w:t>
            </w: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731.85</w:t>
            </w:r>
          </w:p>
        </w:tc>
      </w:tr>
      <w:tr w:rsidR="008B0117" w:rsidRPr="008B0117" w:rsidTr="00833BF8">
        <w:trPr>
          <w:cantSplit/>
        </w:trPr>
        <w:tc>
          <w:tcPr>
            <w:tcW w:w="33" w:type="dxa"/>
            <w:tcBorders>
              <w:left w:val="single" w:sz="10"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dotted"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B0117" w:rsidRPr="008B0117" w:rsidRDefault="008B0117" w:rsidP="008B0117">
            <w:pPr>
              <w:ind w:hanging="147"/>
              <w:jc w:val="left"/>
              <w:rPr>
                <w:sz w:val="18"/>
                <w:szCs w:val="18"/>
              </w:rPr>
            </w:pPr>
          </w:p>
        </w:tc>
        <w:tc>
          <w:tcPr>
            <w:tcW w:w="2419" w:type="dxa"/>
            <w:gridSpan w:val="8"/>
            <w:tcBorders>
              <w:top w:val="dotted" w:sz="5" w:space="0" w:color="auto"/>
              <w:left w:val="none" w:sz="5" w:space="0" w:color="auto"/>
              <w:bottom w:val="dotted" w:sz="5" w:space="0" w:color="auto"/>
            </w:tcBorders>
            <w:shd w:val="clear" w:color="auto" w:fill="auto"/>
            <w:vAlign w:val="bottom"/>
          </w:tcPr>
          <w:p w:rsidR="008B0117" w:rsidRPr="008B0117" w:rsidRDefault="008B0117" w:rsidP="00F71F7D">
            <w:pPr>
              <w:ind w:left="357" w:firstLine="0"/>
              <w:jc w:val="left"/>
              <w:rPr>
                <w:sz w:val="18"/>
                <w:szCs w:val="18"/>
              </w:rPr>
            </w:pPr>
            <w:r w:rsidRPr="008B0117">
              <w:rPr>
                <w:sz w:val="18"/>
                <w:szCs w:val="18"/>
              </w:rPr>
              <w:t>Иные межбюджетные трансферты</w:t>
            </w:r>
          </w:p>
        </w:tc>
        <w:tc>
          <w:tcPr>
            <w:tcW w:w="99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14</w:t>
            </w:r>
          </w:p>
        </w:tc>
        <w:tc>
          <w:tcPr>
            <w:tcW w:w="850"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03</w:t>
            </w:r>
          </w:p>
        </w:tc>
        <w:tc>
          <w:tcPr>
            <w:tcW w:w="885"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91</w:t>
            </w:r>
          </w:p>
        </w:tc>
        <w:tc>
          <w:tcPr>
            <w:tcW w:w="674" w:type="dxa"/>
            <w:tcBorders>
              <w:top w:val="dotted" w:sz="5" w:space="0" w:color="auto"/>
              <w:left w:val="dotted" w:sz="5" w:space="0" w:color="auto"/>
              <w:bottom w:val="dotted" w:sz="5" w:space="0" w:color="auto"/>
              <w:right w:val="dotted"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1</w:t>
            </w:r>
          </w:p>
        </w:tc>
        <w:tc>
          <w:tcPr>
            <w:tcW w:w="794" w:type="dxa"/>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00</w:t>
            </w:r>
          </w:p>
        </w:tc>
        <w:tc>
          <w:tcPr>
            <w:tcW w:w="1099"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60020</w:t>
            </w:r>
          </w:p>
        </w:tc>
        <w:tc>
          <w:tcPr>
            <w:tcW w:w="926" w:type="dxa"/>
            <w:tcBorders>
              <w:top w:val="dotted" w:sz="5" w:space="0" w:color="auto"/>
              <w:left w:val="single" w:sz="5" w:space="0" w:color="auto"/>
              <w:bottom w:val="dotted" w:sz="5" w:space="0" w:color="auto"/>
              <w:right w:val="single" w:sz="5"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500</w:t>
            </w:r>
          </w:p>
        </w:tc>
        <w:tc>
          <w:tcPr>
            <w:tcW w:w="1444"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731.85</w:t>
            </w:r>
          </w:p>
        </w:tc>
      </w:tr>
      <w:tr w:rsidR="008B0117" w:rsidRPr="008B0117" w:rsidTr="00CD3647">
        <w:trPr>
          <w:cantSplit/>
        </w:trPr>
        <w:tc>
          <w:tcPr>
            <w:tcW w:w="33" w:type="dxa"/>
            <w:tcBorders>
              <w:top w:val="single" w:sz="10"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single" w:sz="10" w:space="0" w:color="auto"/>
            </w:tcBorders>
            <w:shd w:val="clear" w:color="auto" w:fill="auto"/>
            <w:vAlign w:val="bottom"/>
          </w:tcPr>
          <w:p w:rsidR="008B0117" w:rsidRPr="008B0117" w:rsidRDefault="008B0117" w:rsidP="008B0117">
            <w:pPr>
              <w:ind w:hanging="147"/>
              <w:jc w:val="left"/>
              <w:rPr>
                <w:sz w:val="18"/>
                <w:szCs w:val="18"/>
              </w:rPr>
            </w:pPr>
          </w:p>
        </w:tc>
        <w:tc>
          <w:tcPr>
            <w:tcW w:w="20" w:type="dxa"/>
            <w:tcBorders>
              <w:top w:val="single" w:sz="10" w:space="0" w:color="auto"/>
            </w:tcBorders>
            <w:shd w:val="clear" w:color="auto" w:fill="auto"/>
            <w:vAlign w:val="bottom"/>
          </w:tcPr>
          <w:p w:rsidR="008B0117" w:rsidRPr="008B0117" w:rsidRDefault="008B0117" w:rsidP="008B0117">
            <w:pPr>
              <w:ind w:hanging="147"/>
              <w:jc w:val="left"/>
              <w:rPr>
                <w:sz w:val="18"/>
                <w:szCs w:val="18"/>
              </w:rPr>
            </w:pPr>
          </w:p>
        </w:tc>
        <w:tc>
          <w:tcPr>
            <w:tcW w:w="44" w:type="dxa"/>
            <w:tcBorders>
              <w:top w:val="single" w:sz="10"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single" w:sz="10"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single" w:sz="10"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single" w:sz="10"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single" w:sz="10"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single" w:sz="10"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single" w:sz="10"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single" w:sz="10"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single" w:sz="10"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single" w:sz="10"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single" w:sz="10" w:space="0" w:color="auto"/>
            </w:tcBorders>
            <w:shd w:val="clear" w:color="auto" w:fill="auto"/>
            <w:vAlign w:val="bottom"/>
          </w:tcPr>
          <w:p w:rsidR="008B0117" w:rsidRPr="008B0117" w:rsidRDefault="008B0117" w:rsidP="008B0117">
            <w:pPr>
              <w:ind w:hanging="147"/>
              <w:jc w:val="left"/>
              <w:rPr>
                <w:sz w:val="18"/>
                <w:szCs w:val="18"/>
              </w:rPr>
            </w:pPr>
          </w:p>
        </w:tc>
        <w:tc>
          <w:tcPr>
            <w:tcW w:w="60" w:type="dxa"/>
            <w:tcBorders>
              <w:top w:val="single" w:sz="10" w:space="0" w:color="auto"/>
            </w:tcBorders>
            <w:shd w:val="clear" w:color="auto" w:fill="auto"/>
            <w:vAlign w:val="bottom"/>
          </w:tcPr>
          <w:p w:rsidR="008B0117" w:rsidRPr="008B0117" w:rsidRDefault="008B0117" w:rsidP="008B0117">
            <w:pPr>
              <w:ind w:hanging="147"/>
              <w:jc w:val="left"/>
              <w:rPr>
                <w:sz w:val="18"/>
                <w:szCs w:val="18"/>
              </w:rPr>
            </w:pPr>
          </w:p>
        </w:tc>
        <w:tc>
          <w:tcPr>
            <w:tcW w:w="45" w:type="dxa"/>
            <w:tcBorders>
              <w:top w:val="single" w:sz="10" w:space="0" w:color="auto"/>
            </w:tcBorders>
            <w:shd w:val="clear" w:color="auto" w:fill="auto"/>
            <w:vAlign w:val="bottom"/>
          </w:tcPr>
          <w:p w:rsidR="008B0117" w:rsidRPr="008B0117" w:rsidRDefault="008B0117" w:rsidP="008B0117">
            <w:pPr>
              <w:ind w:hanging="147"/>
              <w:jc w:val="left"/>
              <w:rPr>
                <w:sz w:val="18"/>
                <w:szCs w:val="18"/>
              </w:rPr>
            </w:pPr>
          </w:p>
        </w:tc>
        <w:tc>
          <w:tcPr>
            <w:tcW w:w="1386" w:type="dxa"/>
            <w:tcBorders>
              <w:top w:val="single" w:sz="10" w:space="0" w:color="auto"/>
            </w:tcBorders>
            <w:shd w:val="clear" w:color="auto" w:fill="auto"/>
            <w:vAlign w:val="bottom"/>
          </w:tcPr>
          <w:p w:rsidR="008B0117" w:rsidRPr="008B0117" w:rsidRDefault="008B0117" w:rsidP="008B0117">
            <w:pPr>
              <w:ind w:hanging="147"/>
              <w:jc w:val="left"/>
              <w:rPr>
                <w:sz w:val="18"/>
                <w:szCs w:val="18"/>
              </w:rPr>
            </w:pPr>
          </w:p>
        </w:tc>
        <w:tc>
          <w:tcPr>
            <w:tcW w:w="718" w:type="dxa"/>
            <w:tcBorders>
              <w:top w:val="single" w:sz="10" w:space="0" w:color="auto"/>
            </w:tcBorders>
            <w:shd w:val="clear" w:color="auto" w:fill="auto"/>
            <w:vAlign w:val="bottom"/>
          </w:tcPr>
          <w:p w:rsidR="008B0117" w:rsidRPr="008B0117" w:rsidRDefault="008B0117" w:rsidP="008B0117">
            <w:pPr>
              <w:ind w:hanging="147"/>
              <w:jc w:val="left"/>
              <w:rPr>
                <w:sz w:val="18"/>
                <w:szCs w:val="18"/>
              </w:rPr>
            </w:pPr>
          </w:p>
        </w:tc>
        <w:tc>
          <w:tcPr>
            <w:tcW w:w="992" w:type="dxa"/>
            <w:gridSpan w:val="2"/>
            <w:tcBorders>
              <w:top w:val="single" w:sz="10" w:space="0" w:color="auto"/>
            </w:tcBorders>
            <w:shd w:val="clear" w:color="auto" w:fill="auto"/>
            <w:vAlign w:val="bottom"/>
          </w:tcPr>
          <w:p w:rsidR="008B0117" w:rsidRPr="008B0117" w:rsidRDefault="008B0117" w:rsidP="008B0117">
            <w:pPr>
              <w:ind w:hanging="147"/>
              <w:jc w:val="left"/>
              <w:rPr>
                <w:sz w:val="18"/>
                <w:szCs w:val="18"/>
              </w:rPr>
            </w:pPr>
          </w:p>
        </w:tc>
        <w:tc>
          <w:tcPr>
            <w:tcW w:w="709" w:type="dxa"/>
            <w:gridSpan w:val="2"/>
            <w:tcBorders>
              <w:top w:val="single" w:sz="10" w:space="0" w:color="auto"/>
            </w:tcBorders>
            <w:shd w:val="clear" w:color="auto" w:fill="auto"/>
            <w:vAlign w:val="bottom"/>
          </w:tcPr>
          <w:p w:rsidR="008B0117" w:rsidRPr="008B0117" w:rsidRDefault="008B0117" w:rsidP="008B0117">
            <w:pPr>
              <w:ind w:hanging="147"/>
              <w:jc w:val="left"/>
              <w:rPr>
                <w:sz w:val="18"/>
                <w:szCs w:val="18"/>
              </w:rPr>
            </w:pPr>
          </w:p>
        </w:tc>
        <w:tc>
          <w:tcPr>
            <w:tcW w:w="850" w:type="dxa"/>
            <w:tcBorders>
              <w:top w:val="single" w:sz="10" w:space="0" w:color="auto"/>
            </w:tcBorders>
            <w:shd w:val="clear" w:color="auto" w:fill="auto"/>
            <w:vAlign w:val="bottom"/>
          </w:tcPr>
          <w:p w:rsidR="008B0117" w:rsidRPr="008B0117" w:rsidRDefault="008B0117" w:rsidP="008B0117">
            <w:pPr>
              <w:ind w:hanging="147"/>
              <w:jc w:val="left"/>
              <w:rPr>
                <w:sz w:val="18"/>
                <w:szCs w:val="18"/>
              </w:rPr>
            </w:pPr>
          </w:p>
        </w:tc>
        <w:tc>
          <w:tcPr>
            <w:tcW w:w="4378" w:type="dxa"/>
            <w:gridSpan w:val="7"/>
            <w:tcBorders>
              <w:top w:val="single" w:sz="10" w:space="0" w:color="auto"/>
              <w:right w:val="single" w:sz="10" w:space="0" w:color="auto"/>
            </w:tcBorders>
            <w:shd w:val="clear" w:color="auto" w:fill="auto"/>
            <w:vAlign w:val="bottom"/>
          </w:tcPr>
          <w:p w:rsidR="008B0117" w:rsidRPr="008B0117" w:rsidRDefault="008B0117" w:rsidP="008B0117">
            <w:pPr>
              <w:ind w:hanging="147"/>
              <w:jc w:val="left"/>
              <w:rPr>
                <w:sz w:val="18"/>
                <w:szCs w:val="18"/>
              </w:rPr>
            </w:pPr>
            <w:r w:rsidRPr="008B0117">
              <w:rPr>
                <w:sz w:val="18"/>
                <w:szCs w:val="18"/>
              </w:rPr>
              <w:t>Итого расходов:</w:t>
            </w:r>
          </w:p>
        </w:tc>
        <w:tc>
          <w:tcPr>
            <w:tcW w:w="1444" w:type="dxa"/>
            <w:gridSpan w:val="3"/>
            <w:tcBorders>
              <w:top w:val="dotted" w:sz="5" w:space="0" w:color="auto"/>
              <w:left w:val="single" w:sz="5" w:space="0" w:color="auto"/>
              <w:bottom w:val="single" w:sz="10" w:space="0" w:color="auto"/>
              <w:right w:val="single" w:sz="10" w:space="0" w:color="auto"/>
            </w:tcBorders>
            <w:shd w:val="clear" w:color="auto" w:fill="auto"/>
            <w:vAlign w:val="bottom"/>
          </w:tcPr>
          <w:p w:rsidR="008B0117" w:rsidRPr="008B0117" w:rsidRDefault="008B0117" w:rsidP="00F71F7D">
            <w:pPr>
              <w:jc w:val="left"/>
              <w:rPr>
                <w:sz w:val="18"/>
                <w:szCs w:val="18"/>
              </w:rPr>
            </w:pPr>
            <w:r w:rsidRPr="008B0117">
              <w:rPr>
                <w:sz w:val="18"/>
                <w:szCs w:val="18"/>
              </w:rPr>
              <w:t>247 190.76</w:t>
            </w:r>
          </w:p>
        </w:tc>
      </w:tr>
    </w:tbl>
    <w:p w:rsidR="008B0117" w:rsidRDefault="008B0117" w:rsidP="008B0117">
      <w:pPr>
        <w:ind w:hanging="147"/>
        <w:jc w:val="left"/>
        <w:rPr>
          <w:sz w:val="18"/>
          <w:szCs w:val="18"/>
        </w:rPr>
      </w:pPr>
    </w:p>
    <w:p w:rsidR="00D43BD6" w:rsidRDefault="00D43BD6" w:rsidP="008B0117">
      <w:pPr>
        <w:ind w:hanging="147"/>
        <w:jc w:val="left"/>
        <w:rPr>
          <w:sz w:val="18"/>
          <w:szCs w:val="18"/>
        </w:rPr>
      </w:pPr>
    </w:p>
    <w:p w:rsidR="00D43BD6" w:rsidRDefault="00D43BD6" w:rsidP="008B0117">
      <w:pPr>
        <w:ind w:hanging="147"/>
        <w:jc w:val="left"/>
        <w:rPr>
          <w:sz w:val="18"/>
          <w:szCs w:val="18"/>
        </w:rPr>
      </w:pPr>
    </w:p>
    <w:p w:rsidR="00D43BD6" w:rsidRDefault="00D43BD6" w:rsidP="008B0117">
      <w:pPr>
        <w:ind w:hanging="147"/>
        <w:jc w:val="left"/>
        <w:rPr>
          <w:sz w:val="18"/>
          <w:szCs w:val="18"/>
        </w:rPr>
      </w:pPr>
    </w:p>
    <w:p w:rsidR="00D43BD6" w:rsidRDefault="00D43BD6" w:rsidP="008B0117">
      <w:pPr>
        <w:ind w:hanging="147"/>
        <w:jc w:val="left"/>
        <w:rPr>
          <w:sz w:val="18"/>
          <w:szCs w:val="18"/>
        </w:rPr>
      </w:pPr>
    </w:p>
    <w:p w:rsidR="00D43BD6" w:rsidRDefault="00D43BD6" w:rsidP="008B0117">
      <w:pPr>
        <w:ind w:hanging="147"/>
        <w:jc w:val="left"/>
        <w:rPr>
          <w:sz w:val="18"/>
          <w:szCs w:val="18"/>
        </w:rPr>
      </w:pPr>
    </w:p>
    <w:p w:rsidR="00C146DF" w:rsidRDefault="00C146DF" w:rsidP="008B0117">
      <w:pPr>
        <w:ind w:hanging="147"/>
        <w:jc w:val="left"/>
        <w:rPr>
          <w:sz w:val="18"/>
          <w:szCs w:val="18"/>
        </w:rPr>
      </w:pPr>
    </w:p>
    <w:p w:rsidR="00C146DF" w:rsidRDefault="00C146DF" w:rsidP="008B0117">
      <w:pPr>
        <w:ind w:hanging="147"/>
        <w:jc w:val="left"/>
        <w:rPr>
          <w:sz w:val="18"/>
          <w:szCs w:val="18"/>
        </w:rPr>
      </w:pPr>
    </w:p>
    <w:p w:rsidR="00C146DF" w:rsidRDefault="00C146DF" w:rsidP="008B0117">
      <w:pPr>
        <w:ind w:hanging="147"/>
        <w:jc w:val="left"/>
        <w:rPr>
          <w:sz w:val="18"/>
          <w:szCs w:val="18"/>
        </w:rPr>
      </w:pPr>
    </w:p>
    <w:p w:rsidR="00C146DF" w:rsidRDefault="00C146DF" w:rsidP="008B0117">
      <w:pPr>
        <w:ind w:hanging="147"/>
        <w:jc w:val="left"/>
        <w:rPr>
          <w:sz w:val="18"/>
          <w:szCs w:val="18"/>
        </w:rPr>
      </w:pPr>
    </w:p>
    <w:p w:rsidR="00C146DF" w:rsidRDefault="00C146DF" w:rsidP="008B0117">
      <w:pPr>
        <w:ind w:hanging="147"/>
        <w:jc w:val="left"/>
        <w:rPr>
          <w:sz w:val="18"/>
          <w:szCs w:val="18"/>
        </w:rPr>
      </w:pPr>
    </w:p>
    <w:p w:rsidR="00C146DF" w:rsidRDefault="00C146DF" w:rsidP="008B0117">
      <w:pPr>
        <w:ind w:hanging="147"/>
        <w:jc w:val="left"/>
        <w:rPr>
          <w:sz w:val="18"/>
          <w:szCs w:val="18"/>
        </w:rPr>
      </w:pPr>
    </w:p>
    <w:p w:rsidR="00C146DF" w:rsidRDefault="00C146DF" w:rsidP="008B0117">
      <w:pPr>
        <w:ind w:hanging="147"/>
        <w:jc w:val="left"/>
        <w:rPr>
          <w:sz w:val="18"/>
          <w:szCs w:val="18"/>
        </w:rPr>
      </w:pPr>
    </w:p>
    <w:p w:rsidR="00C146DF" w:rsidRDefault="00C146DF" w:rsidP="008B0117">
      <w:pPr>
        <w:ind w:hanging="147"/>
        <w:jc w:val="left"/>
        <w:rPr>
          <w:sz w:val="18"/>
          <w:szCs w:val="18"/>
        </w:rPr>
      </w:pPr>
    </w:p>
    <w:p w:rsidR="00C146DF" w:rsidRDefault="00C146DF" w:rsidP="008B0117">
      <w:pPr>
        <w:ind w:hanging="147"/>
        <w:jc w:val="left"/>
        <w:rPr>
          <w:sz w:val="18"/>
          <w:szCs w:val="18"/>
        </w:rPr>
      </w:pPr>
    </w:p>
    <w:p w:rsidR="00C146DF" w:rsidRDefault="00C146DF" w:rsidP="008B0117">
      <w:pPr>
        <w:ind w:hanging="147"/>
        <w:jc w:val="left"/>
        <w:rPr>
          <w:sz w:val="18"/>
          <w:szCs w:val="18"/>
        </w:rPr>
      </w:pPr>
    </w:p>
    <w:p w:rsidR="00C146DF" w:rsidRDefault="00C146DF" w:rsidP="008B0117">
      <w:pPr>
        <w:ind w:hanging="147"/>
        <w:jc w:val="left"/>
        <w:rPr>
          <w:sz w:val="18"/>
          <w:szCs w:val="18"/>
        </w:rPr>
      </w:pPr>
    </w:p>
    <w:p w:rsidR="00C146DF" w:rsidRDefault="00C146DF" w:rsidP="008B0117">
      <w:pPr>
        <w:ind w:hanging="147"/>
        <w:jc w:val="left"/>
        <w:rPr>
          <w:sz w:val="18"/>
          <w:szCs w:val="18"/>
        </w:rPr>
      </w:pPr>
    </w:p>
    <w:p w:rsidR="00C146DF" w:rsidRDefault="00C146DF" w:rsidP="008B0117">
      <w:pPr>
        <w:ind w:hanging="147"/>
        <w:jc w:val="left"/>
        <w:rPr>
          <w:sz w:val="18"/>
          <w:szCs w:val="18"/>
        </w:rPr>
      </w:pPr>
    </w:p>
    <w:p w:rsidR="00C146DF" w:rsidRDefault="00C146DF" w:rsidP="008B0117">
      <w:pPr>
        <w:ind w:hanging="147"/>
        <w:jc w:val="left"/>
        <w:rPr>
          <w:sz w:val="18"/>
          <w:szCs w:val="18"/>
        </w:rPr>
      </w:pPr>
    </w:p>
    <w:p w:rsidR="00C146DF" w:rsidRDefault="00C146DF" w:rsidP="008B0117">
      <w:pPr>
        <w:ind w:hanging="147"/>
        <w:jc w:val="left"/>
        <w:rPr>
          <w:sz w:val="18"/>
          <w:szCs w:val="18"/>
        </w:rPr>
      </w:pPr>
    </w:p>
    <w:p w:rsidR="00C146DF" w:rsidRDefault="00C146DF" w:rsidP="008B0117">
      <w:pPr>
        <w:ind w:hanging="147"/>
        <w:jc w:val="left"/>
        <w:rPr>
          <w:sz w:val="18"/>
          <w:szCs w:val="18"/>
        </w:rPr>
      </w:pPr>
    </w:p>
    <w:p w:rsidR="00C146DF" w:rsidRDefault="00C146DF" w:rsidP="008B0117">
      <w:pPr>
        <w:ind w:hanging="147"/>
        <w:jc w:val="left"/>
        <w:rPr>
          <w:sz w:val="18"/>
          <w:szCs w:val="18"/>
        </w:rPr>
      </w:pPr>
    </w:p>
    <w:p w:rsidR="00C146DF" w:rsidRDefault="00C146DF" w:rsidP="008B0117">
      <w:pPr>
        <w:ind w:hanging="147"/>
        <w:jc w:val="left"/>
        <w:rPr>
          <w:sz w:val="18"/>
          <w:szCs w:val="18"/>
        </w:rPr>
      </w:pPr>
    </w:p>
    <w:p w:rsidR="00C146DF" w:rsidRDefault="00C146DF" w:rsidP="008B0117">
      <w:pPr>
        <w:ind w:hanging="147"/>
        <w:jc w:val="left"/>
        <w:rPr>
          <w:sz w:val="18"/>
          <w:szCs w:val="18"/>
        </w:rPr>
      </w:pPr>
    </w:p>
    <w:p w:rsidR="00C146DF" w:rsidRDefault="00C146DF" w:rsidP="008B0117">
      <w:pPr>
        <w:ind w:hanging="147"/>
        <w:jc w:val="left"/>
        <w:rPr>
          <w:sz w:val="18"/>
          <w:szCs w:val="18"/>
        </w:rPr>
      </w:pPr>
    </w:p>
    <w:p w:rsidR="00C146DF" w:rsidRDefault="00C146DF" w:rsidP="008B0117">
      <w:pPr>
        <w:ind w:hanging="147"/>
        <w:jc w:val="left"/>
        <w:rPr>
          <w:sz w:val="18"/>
          <w:szCs w:val="18"/>
        </w:rPr>
      </w:pPr>
    </w:p>
    <w:p w:rsidR="00C146DF" w:rsidRDefault="00C146DF" w:rsidP="008B0117">
      <w:pPr>
        <w:ind w:hanging="147"/>
        <w:jc w:val="left"/>
        <w:rPr>
          <w:sz w:val="18"/>
          <w:szCs w:val="18"/>
        </w:rPr>
      </w:pPr>
    </w:p>
    <w:p w:rsidR="00C146DF" w:rsidRDefault="00C146DF" w:rsidP="008B0117">
      <w:pPr>
        <w:ind w:hanging="147"/>
        <w:jc w:val="left"/>
        <w:rPr>
          <w:sz w:val="18"/>
          <w:szCs w:val="18"/>
        </w:rPr>
      </w:pPr>
    </w:p>
    <w:p w:rsidR="00C146DF" w:rsidRDefault="00C146DF" w:rsidP="008B0117">
      <w:pPr>
        <w:ind w:hanging="147"/>
        <w:jc w:val="left"/>
        <w:rPr>
          <w:sz w:val="18"/>
          <w:szCs w:val="18"/>
        </w:rPr>
      </w:pPr>
    </w:p>
    <w:p w:rsidR="00C146DF" w:rsidRDefault="00C146DF" w:rsidP="008B0117">
      <w:pPr>
        <w:ind w:hanging="147"/>
        <w:jc w:val="left"/>
        <w:rPr>
          <w:sz w:val="18"/>
          <w:szCs w:val="18"/>
        </w:rPr>
      </w:pPr>
    </w:p>
    <w:p w:rsidR="00C146DF" w:rsidRDefault="00C146DF" w:rsidP="008B0117">
      <w:pPr>
        <w:ind w:hanging="147"/>
        <w:jc w:val="left"/>
        <w:rPr>
          <w:sz w:val="18"/>
          <w:szCs w:val="18"/>
        </w:rPr>
      </w:pPr>
    </w:p>
    <w:p w:rsidR="00C146DF" w:rsidRDefault="00C146DF" w:rsidP="008B0117">
      <w:pPr>
        <w:ind w:hanging="147"/>
        <w:jc w:val="left"/>
        <w:rPr>
          <w:sz w:val="18"/>
          <w:szCs w:val="18"/>
        </w:rPr>
      </w:pPr>
    </w:p>
    <w:p w:rsidR="00C146DF" w:rsidRDefault="00C146DF" w:rsidP="008B0117">
      <w:pPr>
        <w:ind w:hanging="147"/>
        <w:jc w:val="left"/>
        <w:rPr>
          <w:sz w:val="18"/>
          <w:szCs w:val="18"/>
        </w:rPr>
      </w:pPr>
    </w:p>
    <w:p w:rsidR="00C146DF" w:rsidRDefault="00C146DF" w:rsidP="008B0117">
      <w:pPr>
        <w:ind w:hanging="147"/>
        <w:jc w:val="left"/>
        <w:rPr>
          <w:sz w:val="18"/>
          <w:szCs w:val="18"/>
        </w:rPr>
      </w:pPr>
    </w:p>
    <w:p w:rsidR="00C146DF" w:rsidRDefault="00C146DF" w:rsidP="008B0117">
      <w:pPr>
        <w:ind w:hanging="147"/>
        <w:jc w:val="left"/>
        <w:rPr>
          <w:sz w:val="18"/>
          <w:szCs w:val="18"/>
        </w:rPr>
      </w:pPr>
    </w:p>
    <w:p w:rsidR="00D43BD6" w:rsidRPr="008B0117" w:rsidRDefault="00D43BD6" w:rsidP="008B0117">
      <w:pPr>
        <w:ind w:hanging="147"/>
        <w:jc w:val="left"/>
        <w:rPr>
          <w:sz w:val="18"/>
          <w:szCs w:val="18"/>
        </w:rPr>
      </w:pPr>
    </w:p>
    <w:p w:rsidR="008B0117" w:rsidRDefault="008B0117" w:rsidP="00461632">
      <w:pPr>
        <w:ind w:hanging="147"/>
        <w:jc w:val="left"/>
        <w:rPr>
          <w:sz w:val="18"/>
          <w:szCs w:val="18"/>
        </w:rPr>
      </w:pPr>
    </w:p>
    <w:tbl>
      <w:tblPr>
        <w:tblStyle w:val="TableStyle01"/>
        <w:tblW w:w="10559" w:type="dxa"/>
        <w:tblInd w:w="-211" w:type="dxa"/>
        <w:tblLayout w:type="fixed"/>
        <w:tblLook w:val="04A0" w:firstRow="1" w:lastRow="0" w:firstColumn="1" w:lastColumn="0" w:noHBand="0" w:noVBand="1"/>
      </w:tblPr>
      <w:tblGrid>
        <w:gridCol w:w="6332"/>
        <w:gridCol w:w="1201"/>
        <w:gridCol w:w="1792"/>
        <w:gridCol w:w="1147"/>
        <w:gridCol w:w="28"/>
        <w:gridCol w:w="59"/>
      </w:tblGrid>
      <w:tr w:rsidR="00771E87" w:rsidRPr="00771E87" w:rsidTr="003E4815">
        <w:trPr>
          <w:trHeight w:val="231"/>
        </w:trPr>
        <w:tc>
          <w:tcPr>
            <w:tcW w:w="6332" w:type="dxa"/>
            <w:shd w:val="clear" w:color="FFFFFF" w:fill="auto"/>
            <w:vAlign w:val="bottom"/>
          </w:tcPr>
          <w:p w:rsidR="00771E87" w:rsidRPr="00771E87" w:rsidRDefault="00771E87" w:rsidP="00771E87">
            <w:pPr>
              <w:ind w:hanging="147"/>
              <w:jc w:val="left"/>
              <w:rPr>
                <w:sz w:val="18"/>
                <w:szCs w:val="18"/>
              </w:rPr>
            </w:pPr>
          </w:p>
        </w:tc>
        <w:tc>
          <w:tcPr>
            <w:tcW w:w="4227" w:type="dxa"/>
            <w:gridSpan w:val="5"/>
            <w:shd w:val="clear" w:color="FFFFFF" w:fill="auto"/>
            <w:vAlign w:val="bottom"/>
          </w:tcPr>
          <w:p w:rsidR="00771E87" w:rsidRPr="00771E87" w:rsidRDefault="00771E87" w:rsidP="00D43BD6">
            <w:pPr>
              <w:ind w:hanging="147"/>
              <w:jc w:val="right"/>
              <w:rPr>
                <w:sz w:val="18"/>
                <w:szCs w:val="18"/>
              </w:rPr>
            </w:pPr>
            <w:r w:rsidRPr="00771E87">
              <w:rPr>
                <w:sz w:val="18"/>
                <w:szCs w:val="18"/>
              </w:rPr>
              <w:t>Приложение 8</w:t>
            </w:r>
          </w:p>
        </w:tc>
      </w:tr>
      <w:tr w:rsidR="00771E87" w:rsidRPr="00771E87" w:rsidTr="003E4815">
        <w:trPr>
          <w:trHeight w:val="201"/>
        </w:trPr>
        <w:tc>
          <w:tcPr>
            <w:tcW w:w="6332" w:type="dxa"/>
            <w:shd w:val="clear" w:color="FFFFFF" w:fill="auto"/>
            <w:vAlign w:val="bottom"/>
          </w:tcPr>
          <w:p w:rsidR="00771E87" w:rsidRPr="00771E87" w:rsidRDefault="00771E87" w:rsidP="00771E87">
            <w:pPr>
              <w:ind w:hanging="147"/>
              <w:jc w:val="left"/>
              <w:rPr>
                <w:sz w:val="18"/>
                <w:szCs w:val="18"/>
              </w:rPr>
            </w:pPr>
          </w:p>
        </w:tc>
        <w:tc>
          <w:tcPr>
            <w:tcW w:w="4227" w:type="dxa"/>
            <w:gridSpan w:val="5"/>
            <w:shd w:val="clear" w:color="FFFFFF" w:fill="auto"/>
            <w:vAlign w:val="bottom"/>
          </w:tcPr>
          <w:p w:rsidR="00771E87" w:rsidRPr="00771E87" w:rsidRDefault="00771E87" w:rsidP="00D43BD6">
            <w:pPr>
              <w:ind w:hanging="147"/>
              <w:jc w:val="right"/>
              <w:rPr>
                <w:sz w:val="18"/>
                <w:szCs w:val="18"/>
              </w:rPr>
            </w:pPr>
            <w:r w:rsidRPr="00771E87">
              <w:rPr>
                <w:sz w:val="18"/>
                <w:szCs w:val="18"/>
              </w:rPr>
              <w:t>к проекту решения Думы Хомутовского</w:t>
            </w:r>
          </w:p>
        </w:tc>
      </w:tr>
      <w:tr w:rsidR="00771E87" w:rsidRPr="00771E87" w:rsidTr="003E4815">
        <w:trPr>
          <w:trHeight w:val="90"/>
        </w:trPr>
        <w:tc>
          <w:tcPr>
            <w:tcW w:w="6332" w:type="dxa"/>
            <w:shd w:val="clear" w:color="FFFFFF" w:fill="auto"/>
            <w:vAlign w:val="bottom"/>
          </w:tcPr>
          <w:p w:rsidR="00771E87" w:rsidRPr="00771E87" w:rsidRDefault="00771E87" w:rsidP="00771E87">
            <w:pPr>
              <w:ind w:hanging="147"/>
              <w:jc w:val="left"/>
              <w:rPr>
                <w:sz w:val="18"/>
                <w:szCs w:val="18"/>
              </w:rPr>
            </w:pPr>
          </w:p>
        </w:tc>
        <w:tc>
          <w:tcPr>
            <w:tcW w:w="4227" w:type="dxa"/>
            <w:gridSpan w:val="5"/>
            <w:shd w:val="clear" w:color="FFFFFF" w:fill="auto"/>
            <w:vAlign w:val="bottom"/>
          </w:tcPr>
          <w:p w:rsidR="00771E87" w:rsidRPr="00771E87" w:rsidRDefault="00771E87" w:rsidP="00D43BD6">
            <w:pPr>
              <w:ind w:hanging="147"/>
              <w:jc w:val="right"/>
              <w:rPr>
                <w:sz w:val="18"/>
                <w:szCs w:val="18"/>
              </w:rPr>
            </w:pPr>
            <w:r w:rsidRPr="00771E87">
              <w:rPr>
                <w:sz w:val="18"/>
                <w:szCs w:val="18"/>
              </w:rPr>
              <w:t>муниципального образования</w:t>
            </w:r>
          </w:p>
        </w:tc>
      </w:tr>
      <w:tr w:rsidR="00771E87" w:rsidRPr="00771E87" w:rsidTr="003E4815">
        <w:trPr>
          <w:trHeight w:val="261"/>
        </w:trPr>
        <w:tc>
          <w:tcPr>
            <w:tcW w:w="6332" w:type="dxa"/>
            <w:shd w:val="clear" w:color="FFFFFF" w:fill="auto"/>
            <w:vAlign w:val="bottom"/>
          </w:tcPr>
          <w:p w:rsidR="00771E87" w:rsidRPr="00771E87" w:rsidRDefault="00771E87" w:rsidP="00771E87">
            <w:pPr>
              <w:ind w:hanging="147"/>
              <w:jc w:val="left"/>
              <w:rPr>
                <w:sz w:val="18"/>
                <w:szCs w:val="18"/>
              </w:rPr>
            </w:pPr>
          </w:p>
        </w:tc>
        <w:tc>
          <w:tcPr>
            <w:tcW w:w="4227" w:type="dxa"/>
            <w:gridSpan w:val="5"/>
            <w:shd w:val="clear" w:color="FFFFFF" w:fill="auto"/>
            <w:vAlign w:val="bottom"/>
          </w:tcPr>
          <w:p w:rsidR="00771E87" w:rsidRPr="00771E87" w:rsidRDefault="00771E87" w:rsidP="00D43BD6">
            <w:pPr>
              <w:ind w:hanging="147"/>
              <w:jc w:val="right"/>
              <w:rPr>
                <w:sz w:val="18"/>
                <w:szCs w:val="18"/>
              </w:rPr>
            </w:pPr>
            <w:r w:rsidRPr="00771E87">
              <w:rPr>
                <w:sz w:val="18"/>
                <w:szCs w:val="18"/>
              </w:rPr>
              <w:t>от ___________№ _________</w:t>
            </w:r>
          </w:p>
        </w:tc>
      </w:tr>
      <w:tr w:rsidR="00771E87" w:rsidRPr="00771E87" w:rsidTr="00C146DF">
        <w:trPr>
          <w:gridAfter w:val="1"/>
          <w:wAfter w:w="59" w:type="dxa"/>
          <w:trHeight w:val="369"/>
        </w:trPr>
        <w:tc>
          <w:tcPr>
            <w:tcW w:w="7533" w:type="dxa"/>
            <w:gridSpan w:val="2"/>
            <w:shd w:val="clear" w:color="FFFFFF" w:fill="auto"/>
            <w:vAlign w:val="bottom"/>
          </w:tcPr>
          <w:p w:rsidR="00771E87" w:rsidRPr="00771E87" w:rsidRDefault="00771E87" w:rsidP="00771E87">
            <w:pPr>
              <w:ind w:hanging="147"/>
              <w:jc w:val="left"/>
              <w:rPr>
                <w:sz w:val="18"/>
                <w:szCs w:val="18"/>
              </w:rPr>
            </w:pPr>
          </w:p>
        </w:tc>
        <w:tc>
          <w:tcPr>
            <w:tcW w:w="1792" w:type="dxa"/>
            <w:shd w:val="clear" w:color="FFFFFF" w:fill="auto"/>
            <w:vAlign w:val="bottom"/>
          </w:tcPr>
          <w:p w:rsidR="00771E87" w:rsidRPr="00771E87" w:rsidRDefault="00771E87" w:rsidP="00771E87">
            <w:pPr>
              <w:ind w:hanging="147"/>
              <w:jc w:val="left"/>
              <w:rPr>
                <w:sz w:val="18"/>
                <w:szCs w:val="18"/>
              </w:rPr>
            </w:pPr>
          </w:p>
        </w:tc>
        <w:tc>
          <w:tcPr>
            <w:tcW w:w="1147" w:type="dxa"/>
            <w:shd w:val="clear" w:color="FFFFFF" w:fill="auto"/>
            <w:vAlign w:val="bottom"/>
          </w:tcPr>
          <w:p w:rsidR="00771E87" w:rsidRPr="00771E87" w:rsidRDefault="00771E87" w:rsidP="00771E87">
            <w:pPr>
              <w:ind w:hanging="147"/>
              <w:jc w:val="left"/>
              <w:rPr>
                <w:sz w:val="18"/>
                <w:szCs w:val="18"/>
              </w:rPr>
            </w:pPr>
          </w:p>
        </w:tc>
        <w:tc>
          <w:tcPr>
            <w:tcW w:w="28" w:type="dxa"/>
            <w:shd w:val="clear" w:color="FFFFFF" w:fill="auto"/>
            <w:vAlign w:val="bottom"/>
          </w:tcPr>
          <w:p w:rsidR="00771E87" w:rsidRPr="00771E87" w:rsidRDefault="00771E87" w:rsidP="00771E87">
            <w:pPr>
              <w:ind w:hanging="147"/>
              <w:jc w:val="left"/>
              <w:rPr>
                <w:sz w:val="18"/>
                <w:szCs w:val="18"/>
              </w:rPr>
            </w:pPr>
          </w:p>
        </w:tc>
      </w:tr>
      <w:tr w:rsidR="00771E87" w:rsidRPr="00771E87" w:rsidTr="00C146DF">
        <w:trPr>
          <w:trHeight w:val="1553"/>
        </w:trPr>
        <w:tc>
          <w:tcPr>
            <w:tcW w:w="10559" w:type="dxa"/>
            <w:gridSpan w:val="6"/>
            <w:shd w:val="clear" w:color="FFFFFF" w:fill="auto"/>
            <w:vAlign w:val="bottom"/>
          </w:tcPr>
          <w:p w:rsidR="00771E87" w:rsidRPr="00771E87" w:rsidRDefault="00771E87" w:rsidP="00D43BD6">
            <w:pPr>
              <w:ind w:hanging="147"/>
              <w:jc w:val="center"/>
              <w:rPr>
                <w:sz w:val="18"/>
                <w:szCs w:val="18"/>
              </w:rPr>
            </w:pPr>
            <w:r w:rsidRPr="00771E87">
              <w:rPr>
                <w:sz w:val="18"/>
                <w:szCs w:val="18"/>
              </w:rPr>
              <w:t>Ведомственная  структура расходов бюджета</w:t>
            </w:r>
          </w:p>
          <w:p w:rsidR="00771E87" w:rsidRPr="00771E87" w:rsidRDefault="00771E87" w:rsidP="00D43BD6">
            <w:pPr>
              <w:ind w:hanging="147"/>
              <w:jc w:val="center"/>
              <w:rPr>
                <w:sz w:val="18"/>
                <w:szCs w:val="18"/>
              </w:rPr>
            </w:pPr>
            <w:r w:rsidRPr="00771E87">
              <w:rPr>
                <w:sz w:val="18"/>
                <w:szCs w:val="18"/>
              </w:rPr>
              <w:t>Хомутовского муниципального образования на плановый период 2026 и 2027 годов</w:t>
            </w:r>
          </w:p>
          <w:p w:rsidR="00771E87" w:rsidRPr="00771E87" w:rsidRDefault="00771E87" w:rsidP="00D43BD6">
            <w:pPr>
              <w:ind w:hanging="147"/>
              <w:jc w:val="center"/>
              <w:rPr>
                <w:sz w:val="18"/>
                <w:szCs w:val="18"/>
              </w:rPr>
            </w:pPr>
            <w:r w:rsidRPr="00771E87">
              <w:rPr>
                <w:sz w:val="18"/>
                <w:szCs w:val="18"/>
              </w:rPr>
              <w:t>(по главным распорядителям средств бюджета Хомутовского муниципального образования,</w:t>
            </w:r>
          </w:p>
          <w:p w:rsidR="00771E87" w:rsidRPr="00771E87" w:rsidRDefault="00771E87" w:rsidP="00D43BD6">
            <w:pPr>
              <w:ind w:hanging="147"/>
              <w:jc w:val="center"/>
              <w:rPr>
                <w:sz w:val="18"/>
                <w:szCs w:val="18"/>
              </w:rPr>
            </w:pPr>
            <w:r w:rsidRPr="00771E87">
              <w:rPr>
                <w:sz w:val="18"/>
                <w:szCs w:val="18"/>
              </w:rPr>
              <w:t>разделам, подразделам, целевым статьям (муниципальным программам</w:t>
            </w:r>
          </w:p>
          <w:p w:rsidR="00771E87" w:rsidRPr="00771E87" w:rsidRDefault="00771E87" w:rsidP="00D43BD6">
            <w:pPr>
              <w:ind w:hanging="147"/>
              <w:jc w:val="center"/>
              <w:rPr>
                <w:sz w:val="18"/>
                <w:szCs w:val="18"/>
              </w:rPr>
            </w:pPr>
            <w:r w:rsidRPr="00771E87">
              <w:rPr>
                <w:sz w:val="18"/>
                <w:szCs w:val="18"/>
              </w:rPr>
              <w:t>Хомутовского муниципального образования и непрограммным направлениям деятельности),</w:t>
            </w:r>
          </w:p>
          <w:p w:rsidR="00771E87" w:rsidRPr="00771E87" w:rsidRDefault="00771E87" w:rsidP="00D43BD6">
            <w:pPr>
              <w:ind w:hanging="147"/>
              <w:jc w:val="center"/>
              <w:rPr>
                <w:sz w:val="18"/>
                <w:szCs w:val="18"/>
              </w:rPr>
            </w:pPr>
            <w:r w:rsidRPr="00771E87">
              <w:rPr>
                <w:sz w:val="18"/>
                <w:szCs w:val="18"/>
              </w:rPr>
              <w:t>видам расходов классификации расходов бюджетов)</w:t>
            </w:r>
          </w:p>
        </w:tc>
      </w:tr>
      <w:tr w:rsidR="00771E87" w:rsidRPr="00771E87" w:rsidTr="00C146DF">
        <w:trPr>
          <w:trHeight w:val="384"/>
        </w:trPr>
        <w:tc>
          <w:tcPr>
            <w:tcW w:w="10559" w:type="dxa"/>
            <w:gridSpan w:val="6"/>
            <w:shd w:val="clear" w:color="FFFFFF" w:fill="auto"/>
            <w:vAlign w:val="bottom"/>
          </w:tcPr>
          <w:p w:rsidR="00771E87" w:rsidRPr="00771E87" w:rsidRDefault="00771E87" w:rsidP="00771E87">
            <w:pPr>
              <w:ind w:hanging="147"/>
              <w:jc w:val="left"/>
              <w:rPr>
                <w:b/>
                <w:sz w:val="18"/>
                <w:szCs w:val="18"/>
              </w:rPr>
            </w:pPr>
          </w:p>
        </w:tc>
      </w:tr>
      <w:tr w:rsidR="00771E87" w:rsidRPr="00771E87" w:rsidTr="00C146DF">
        <w:trPr>
          <w:gridAfter w:val="1"/>
          <w:wAfter w:w="59" w:type="dxa"/>
          <w:trHeight w:val="430"/>
        </w:trPr>
        <w:tc>
          <w:tcPr>
            <w:tcW w:w="9325" w:type="dxa"/>
            <w:gridSpan w:val="3"/>
            <w:shd w:val="clear" w:color="FFFFFF" w:fill="auto"/>
            <w:vAlign w:val="bottom"/>
          </w:tcPr>
          <w:p w:rsidR="00771E87" w:rsidRPr="00771E87" w:rsidRDefault="00771E87" w:rsidP="00771E87">
            <w:pPr>
              <w:ind w:hanging="147"/>
              <w:jc w:val="left"/>
              <w:rPr>
                <w:sz w:val="18"/>
                <w:szCs w:val="18"/>
              </w:rPr>
            </w:pPr>
            <w:r w:rsidRPr="00771E87">
              <w:rPr>
                <w:sz w:val="18"/>
                <w:szCs w:val="18"/>
              </w:rPr>
              <w:t>Единица измерения: тыс. руб.</w:t>
            </w:r>
          </w:p>
        </w:tc>
        <w:tc>
          <w:tcPr>
            <w:tcW w:w="1147" w:type="dxa"/>
            <w:shd w:val="clear" w:color="FFFFFF" w:fill="auto"/>
            <w:vAlign w:val="bottom"/>
          </w:tcPr>
          <w:p w:rsidR="00771E87" w:rsidRPr="00771E87" w:rsidRDefault="00771E87" w:rsidP="00771E87">
            <w:pPr>
              <w:ind w:hanging="147"/>
              <w:jc w:val="left"/>
              <w:rPr>
                <w:sz w:val="18"/>
                <w:szCs w:val="18"/>
              </w:rPr>
            </w:pPr>
          </w:p>
        </w:tc>
        <w:tc>
          <w:tcPr>
            <w:tcW w:w="28" w:type="dxa"/>
            <w:shd w:val="clear" w:color="FFFFFF" w:fill="auto"/>
            <w:vAlign w:val="bottom"/>
          </w:tcPr>
          <w:p w:rsidR="00771E87" w:rsidRPr="00771E87" w:rsidRDefault="00771E87" w:rsidP="00771E87">
            <w:pPr>
              <w:ind w:hanging="147"/>
              <w:jc w:val="left"/>
              <w:rPr>
                <w:sz w:val="18"/>
                <w:szCs w:val="18"/>
              </w:rPr>
            </w:pPr>
          </w:p>
        </w:tc>
      </w:tr>
    </w:tbl>
    <w:tbl>
      <w:tblPr>
        <w:tblStyle w:val="TableStyle0"/>
        <w:tblW w:w="5202" w:type="pct"/>
        <w:tblInd w:w="6" w:type="dxa"/>
        <w:tblLayout w:type="fixed"/>
        <w:tblLook w:val="04A0" w:firstRow="1" w:lastRow="0" w:firstColumn="1" w:lastColumn="0" w:noHBand="0" w:noVBand="1"/>
      </w:tblPr>
      <w:tblGrid>
        <w:gridCol w:w="3553"/>
        <w:gridCol w:w="427"/>
        <w:gridCol w:w="568"/>
        <w:gridCol w:w="427"/>
        <w:gridCol w:w="1846"/>
        <w:gridCol w:w="568"/>
        <w:gridCol w:w="1421"/>
        <w:gridCol w:w="1679"/>
      </w:tblGrid>
      <w:tr w:rsidR="00771E87" w:rsidRPr="00771E87" w:rsidTr="003E4815">
        <w:trPr>
          <w:cantSplit/>
          <w:trHeight w:val="408"/>
        </w:trPr>
        <w:tc>
          <w:tcPr>
            <w:tcW w:w="3554"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771E87" w:rsidRPr="00771E87" w:rsidRDefault="00771E87" w:rsidP="00771E87">
            <w:pPr>
              <w:ind w:hanging="147"/>
              <w:jc w:val="left"/>
              <w:rPr>
                <w:sz w:val="18"/>
                <w:szCs w:val="18"/>
              </w:rPr>
            </w:pPr>
            <w:r w:rsidRPr="00771E87">
              <w:rPr>
                <w:sz w:val="18"/>
                <w:szCs w:val="18"/>
              </w:rPr>
              <w:t>Наименование показателя</w:t>
            </w:r>
          </w:p>
        </w:tc>
        <w:tc>
          <w:tcPr>
            <w:tcW w:w="427"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771E87" w:rsidRPr="00771E87" w:rsidRDefault="00771E87" w:rsidP="00771E87">
            <w:pPr>
              <w:ind w:hanging="147"/>
              <w:jc w:val="left"/>
              <w:rPr>
                <w:sz w:val="18"/>
                <w:szCs w:val="18"/>
              </w:rPr>
            </w:pPr>
            <w:r w:rsidRPr="00771E87">
              <w:rPr>
                <w:sz w:val="18"/>
                <w:szCs w:val="18"/>
              </w:rPr>
              <w:t>ППП</w:t>
            </w:r>
          </w:p>
        </w:tc>
        <w:tc>
          <w:tcPr>
            <w:tcW w:w="568"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771E87" w:rsidRPr="00771E87" w:rsidRDefault="00771E87" w:rsidP="00771E87">
            <w:pPr>
              <w:ind w:hanging="147"/>
              <w:jc w:val="left"/>
              <w:rPr>
                <w:sz w:val="18"/>
                <w:szCs w:val="18"/>
              </w:rPr>
            </w:pPr>
            <w:r w:rsidRPr="00771E87">
              <w:rPr>
                <w:sz w:val="18"/>
                <w:szCs w:val="18"/>
              </w:rPr>
              <w:t>Раз-</w:t>
            </w:r>
          </w:p>
          <w:p w:rsidR="00771E87" w:rsidRPr="00771E87" w:rsidRDefault="00771E87" w:rsidP="00771E87">
            <w:pPr>
              <w:ind w:hanging="147"/>
              <w:jc w:val="left"/>
              <w:rPr>
                <w:sz w:val="18"/>
                <w:szCs w:val="18"/>
              </w:rPr>
            </w:pPr>
            <w:r w:rsidRPr="00771E87">
              <w:rPr>
                <w:sz w:val="18"/>
                <w:szCs w:val="18"/>
              </w:rPr>
              <w:t>дел</w:t>
            </w:r>
          </w:p>
        </w:tc>
        <w:tc>
          <w:tcPr>
            <w:tcW w:w="427"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771E87" w:rsidRPr="00771E87" w:rsidRDefault="00771E87" w:rsidP="00771E87">
            <w:pPr>
              <w:ind w:hanging="147"/>
              <w:jc w:val="left"/>
              <w:rPr>
                <w:sz w:val="18"/>
                <w:szCs w:val="18"/>
              </w:rPr>
            </w:pPr>
            <w:r w:rsidRPr="00771E87">
              <w:rPr>
                <w:sz w:val="18"/>
                <w:szCs w:val="18"/>
              </w:rPr>
              <w:t>Под-</w:t>
            </w:r>
          </w:p>
          <w:p w:rsidR="00771E87" w:rsidRPr="00771E87" w:rsidRDefault="00771E87" w:rsidP="00771E87">
            <w:pPr>
              <w:ind w:hanging="147"/>
              <w:jc w:val="left"/>
              <w:rPr>
                <w:sz w:val="18"/>
                <w:szCs w:val="18"/>
              </w:rPr>
            </w:pPr>
            <w:r w:rsidRPr="00771E87">
              <w:rPr>
                <w:sz w:val="18"/>
                <w:szCs w:val="18"/>
              </w:rPr>
              <w:t>раз-</w:t>
            </w:r>
          </w:p>
          <w:p w:rsidR="00771E87" w:rsidRPr="00771E87" w:rsidRDefault="00771E87" w:rsidP="00771E87">
            <w:pPr>
              <w:ind w:hanging="147"/>
              <w:jc w:val="left"/>
              <w:rPr>
                <w:sz w:val="18"/>
                <w:szCs w:val="18"/>
              </w:rPr>
            </w:pPr>
            <w:r w:rsidRPr="00771E87">
              <w:rPr>
                <w:sz w:val="18"/>
                <w:szCs w:val="18"/>
              </w:rPr>
              <w:t>дел</w:t>
            </w:r>
          </w:p>
        </w:tc>
        <w:tc>
          <w:tcPr>
            <w:tcW w:w="1846"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771E87" w:rsidRPr="00771E87" w:rsidRDefault="00771E87" w:rsidP="00771E87">
            <w:pPr>
              <w:ind w:hanging="147"/>
              <w:jc w:val="left"/>
              <w:rPr>
                <w:sz w:val="18"/>
                <w:szCs w:val="18"/>
              </w:rPr>
            </w:pPr>
            <w:r w:rsidRPr="00771E87">
              <w:rPr>
                <w:sz w:val="18"/>
                <w:szCs w:val="18"/>
              </w:rPr>
              <w:t>Целевая статья</w:t>
            </w:r>
          </w:p>
        </w:tc>
        <w:tc>
          <w:tcPr>
            <w:tcW w:w="568"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771E87" w:rsidRPr="00771E87" w:rsidRDefault="00771E87" w:rsidP="00771E87">
            <w:pPr>
              <w:ind w:hanging="147"/>
              <w:jc w:val="left"/>
              <w:rPr>
                <w:sz w:val="18"/>
                <w:szCs w:val="18"/>
              </w:rPr>
            </w:pPr>
            <w:r w:rsidRPr="00771E87">
              <w:rPr>
                <w:sz w:val="18"/>
                <w:szCs w:val="18"/>
              </w:rPr>
              <w:t>Вид расхода</w:t>
            </w:r>
          </w:p>
        </w:tc>
        <w:tc>
          <w:tcPr>
            <w:tcW w:w="1421"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771E87" w:rsidRPr="00771E87" w:rsidRDefault="00771E87" w:rsidP="00771E87">
            <w:pPr>
              <w:ind w:hanging="147"/>
              <w:jc w:val="left"/>
              <w:rPr>
                <w:sz w:val="18"/>
                <w:szCs w:val="18"/>
              </w:rPr>
            </w:pPr>
            <w:r w:rsidRPr="00771E87">
              <w:rPr>
                <w:sz w:val="18"/>
                <w:szCs w:val="18"/>
              </w:rPr>
              <w:t>2026 год</w:t>
            </w:r>
          </w:p>
        </w:tc>
        <w:tc>
          <w:tcPr>
            <w:tcW w:w="1679"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771E87" w:rsidRPr="00771E87" w:rsidRDefault="00771E87" w:rsidP="00771E87">
            <w:pPr>
              <w:ind w:hanging="147"/>
              <w:jc w:val="left"/>
              <w:rPr>
                <w:sz w:val="18"/>
                <w:szCs w:val="18"/>
              </w:rPr>
            </w:pPr>
            <w:r w:rsidRPr="00771E87">
              <w:rPr>
                <w:sz w:val="18"/>
                <w:szCs w:val="18"/>
              </w:rPr>
              <w:t>2027 год</w:t>
            </w:r>
          </w:p>
        </w:tc>
      </w:tr>
      <w:tr w:rsidR="00771E87" w:rsidRPr="00771E87" w:rsidTr="003E4815">
        <w:trPr>
          <w:cantSplit/>
          <w:trHeight w:val="408"/>
        </w:trPr>
        <w:tc>
          <w:tcPr>
            <w:tcW w:w="3554" w:type="dxa"/>
            <w:vMerge/>
            <w:tcBorders>
              <w:top w:val="single" w:sz="5" w:space="0" w:color="auto"/>
              <w:left w:val="single" w:sz="5" w:space="0" w:color="auto"/>
              <w:bottom w:val="single" w:sz="5" w:space="0" w:color="auto"/>
              <w:right w:val="single" w:sz="5" w:space="0" w:color="auto"/>
            </w:tcBorders>
            <w:shd w:val="clear" w:color="auto" w:fill="auto"/>
            <w:vAlign w:val="center"/>
          </w:tcPr>
          <w:p w:rsidR="00771E87" w:rsidRPr="00771E87" w:rsidRDefault="00771E87" w:rsidP="00771E87">
            <w:pPr>
              <w:ind w:hanging="147"/>
              <w:jc w:val="left"/>
              <w:rPr>
                <w:sz w:val="18"/>
                <w:szCs w:val="18"/>
              </w:rPr>
            </w:pPr>
          </w:p>
        </w:tc>
        <w:tc>
          <w:tcPr>
            <w:tcW w:w="427" w:type="dxa"/>
            <w:vMerge/>
            <w:tcBorders>
              <w:top w:val="single" w:sz="5" w:space="0" w:color="auto"/>
              <w:left w:val="single" w:sz="5" w:space="0" w:color="auto"/>
              <w:bottom w:val="single" w:sz="5" w:space="0" w:color="auto"/>
              <w:right w:val="single" w:sz="5" w:space="0" w:color="auto"/>
            </w:tcBorders>
            <w:shd w:val="clear" w:color="auto" w:fill="auto"/>
            <w:vAlign w:val="center"/>
          </w:tcPr>
          <w:p w:rsidR="00771E87" w:rsidRPr="00771E87" w:rsidRDefault="00771E87" w:rsidP="00771E87">
            <w:pPr>
              <w:ind w:hanging="147"/>
              <w:jc w:val="left"/>
              <w:rPr>
                <w:sz w:val="18"/>
                <w:szCs w:val="18"/>
              </w:rPr>
            </w:pPr>
          </w:p>
        </w:tc>
        <w:tc>
          <w:tcPr>
            <w:tcW w:w="568" w:type="dxa"/>
            <w:vMerge/>
            <w:tcBorders>
              <w:top w:val="single" w:sz="5" w:space="0" w:color="auto"/>
              <w:left w:val="single" w:sz="5" w:space="0" w:color="auto"/>
              <w:bottom w:val="single" w:sz="5" w:space="0" w:color="auto"/>
              <w:right w:val="single" w:sz="5" w:space="0" w:color="auto"/>
            </w:tcBorders>
            <w:shd w:val="clear" w:color="auto" w:fill="auto"/>
            <w:vAlign w:val="center"/>
          </w:tcPr>
          <w:p w:rsidR="00771E87" w:rsidRPr="00771E87" w:rsidRDefault="00771E87" w:rsidP="00771E87">
            <w:pPr>
              <w:ind w:hanging="147"/>
              <w:jc w:val="left"/>
              <w:rPr>
                <w:sz w:val="18"/>
                <w:szCs w:val="18"/>
              </w:rPr>
            </w:pPr>
          </w:p>
        </w:tc>
        <w:tc>
          <w:tcPr>
            <w:tcW w:w="427" w:type="dxa"/>
            <w:vMerge/>
            <w:tcBorders>
              <w:top w:val="single" w:sz="5" w:space="0" w:color="auto"/>
              <w:left w:val="single" w:sz="5" w:space="0" w:color="auto"/>
              <w:bottom w:val="single" w:sz="5" w:space="0" w:color="auto"/>
              <w:right w:val="single" w:sz="5" w:space="0" w:color="auto"/>
            </w:tcBorders>
            <w:shd w:val="clear" w:color="auto" w:fill="auto"/>
            <w:vAlign w:val="center"/>
          </w:tcPr>
          <w:p w:rsidR="00771E87" w:rsidRPr="00771E87" w:rsidRDefault="00771E87" w:rsidP="00771E87">
            <w:pPr>
              <w:ind w:hanging="147"/>
              <w:jc w:val="left"/>
              <w:rPr>
                <w:sz w:val="18"/>
                <w:szCs w:val="18"/>
              </w:rPr>
            </w:pPr>
          </w:p>
        </w:tc>
        <w:tc>
          <w:tcPr>
            <w:tcW w:w="1846" w:type="dxa"/>
            <w:vMerge/>
            <w:tcBorders>
              <w:top w:val="single" w:sz="5" w:space="0" w:color="auto"/>
              <w:left w:val="single" w:sz="5" w:space="0" w:color="auto"/>
              <w:bottom w:val="single" w:sz="5" w:space="0" w:color="auto"/>
              <w:right w:val="single" w:sz="5" w:space="0" w:color="auto"/>
            </w:tcBorders>
            <w:shd w:val="clear" w:color="auto" w:fill="auto"/>
            <w:vAlign w:val="center"/>
          </w:tcPr>
          <w:p w:rsidR="00771E87" w:rsidRPr="00771E87" w:rsidRDefault="00771E87" w:rsidP="00771E87">
            <w:pPr>
              <w:ind w:hanging="147"/>
              <w:jc w:val="left"/>
              <w:rPr>
                <w:sz w:val="18"/>
                <w:szCs w:val="18"/>
              </w:rPr>
            </w:pPr>
          </w:p>
        </w:tc>
        <w:tc>
          <w:tcPr>
            <w:tcW w:w="568" w:type="dxa"/>
            <w:vMerge/>
            <w:tcBorders>
              <w:top w:val="single" w:sz="5" w:space="0" w:color="auto"/>
              <w:left w:val="single" w:sz="5" w:space="0" w:color="auto"/>
              <w:bottom w:val="single" w:sz="5" w:space="0" w:color="auto"/>
              <w:right w:val="single" w:sz="5" w:space="0" w:color="auto"/>
            </w:tcBorders>
            <w:shd w:val="clear" w:color="auto" w:fill="auto"/>
            <w:vAlign w:val="center"/>
          </w:tcPr>
          <w:p w:rsidR="00771E87" w:rsidRPr="00771E87" w:rsidRDefault="00771E87" w:rsidP="00771E87">
            <w:pPr>
              <w:ind w:hanging="147"/>
              <w:jc w:val="left"/>
              <w:rPr>
                <w:sz w:val="18"/>
                <w:szCs w:val="18"/>
              </w:rPr>
            </w:pPr>
          </w:p>
        </w:tc>
        <w:tc>
          <w:tcPr>
            <w:tcW w:w="1421" w:type="dxa"/>
            <w:vMerge/>
            <w:tcBorders>
              <w:top w:val="single" w:sz="5" w:space="0" w:color="auto"/>
              <w:left w:val="single" w:sz="5" w:space="0" w:color="auto"/>
              <w:bottom w:val="single" w:sz="5" w:space="0" w:color="auto"/>
              <w:right w:val="single" w:sz="5" w:space="0" w:color="auto"/>
            </w:tcBorders>
            <w:shd w:val="clear" w:color="auto" w:fill="auto"/>
            <w:vAlign w:val="center"/>
          </w:tcPr>
          <w:p w:rsidR="00771E87" w:rsidRPr="00771E87" w:rsidRDefault="00771E87" w:rsidP="00771E87">
            <w:pPr>
              <w:ind w:hanging="147"/>
              <w:jc w:val="left"/>
              <w:rPr>
                <w:sz w:val="18"/>
                <w:szCs w:val="18"/>
              </w:rPr>
            </w:pPr>
          </w:p>
        </w:tc>
        <w:tc>
          <w:tcPr>
            <w:tcW w:w="1679" w:type="dxa"/>
            <w:vMerge/>
            <w:tcBorders>
              <w:top w:val="single" w:sz="5" w:space="0" w:color="auto"/>
              <w:left w:val="single" w:sz="5" w:space="0" w:color="auto"/>
              <w:bottom w:val="single" w:sz="5" w:space="0" w:color="auto"/>
              <w:right w:val="single" w:sz="5" w:space="0" w:color="auto"/>
            </w:tcBorders>
            <w:shd w:val="clear" w:color="auto" w:fill="auto"/>
            <w:vAlign w:val="center"/>
          </w:tcPr>
          <w:p w:rsidR="00771E87" w:rsidRPr="00771E87" w:rsidRDefault="00771E87" w:rsidP="00771E87">
            <w:pPr>
              <w:ind w:hanging="147"/>
              <w:jc w:val="left"/>
              <w:rPr>
                <w:sz w:val="18"/>
                <w:szCs w:val="18"/>
              </w:rPr>
            </w:pPr>
          </w:p>
        </w:tc>
      </w:tr>
    </w:tbl>
    <w:tbl>
      <w:tblPr>
        <w:tblStyle w:val="TableStyle1"/>
        <w:tblW w:w="5210" w:type="pct"/>
        <w:tblInd w:w="6" w:type="dxa"/>
        <w:tblLayout w:type="fixed"/>
        <w:tblLook w:val="04A0" w:firstRow="1" w:lastRow="0" w:firstColumn="1" w:lastColumn="0" w:noHBand="0" w:noVBand="1"/>
      </w:tblPr>
      <w:tblGrid>
        <w:gridCol w:w="33"/>
        <w:gridCol w:w="21"/>
        <w:gridCol w:w="22"/>
        <w:gridCol w:w="44"/>
        <w:gridCol w:w="44"/>
        <w:gridCol w:w="61"/>
        <w:gridCol w:w="46"/>
        <w:gridCol w:w="61"/>
        <w:gridCol w:w="46"/>
        <w:gridCol w:w="46"/>
        <w:gridCol w:w="61"/>
        <w:gridCol w:w="46"/>
        <w:gridCol w:w="46"/>
        <w:gridCol w:w="61"/>
        <w:gridCol w:w="61"/>
        <w:gridCol w:w="46"/>
        <w:gridCol w:w="1480"/>
        <w:gridCol w:w="1155"/>
        <w:gridCol w:w="174"/>
        <w:gridCol w:w="381"/>
        <w:gridCol w:w="296"/>
        <w:gridCol w:w="326"/>
        <w:gridCol w:w="26"/>
        <w:gridCol w:w="475"/>
        <w:gridCol w:w="32"/>
        <w:gridCol w:w="148"/>
        <w:gridCol w:w="32"/>
        <w:gridCol w:w="39"/>
        <w:gridCol w:w="363"/>
        <w:gridCol w:w="24"/>
        <w:gridCol w:w="250"/>
        <w:gridCol w:w="170"/>
        <w:gridCol w:w="36"/>
        <w:gridCol w:w="1081"/>
        <w:gridCol w:w="386"/>
        <w:gridCol w:w="39"/>
        <w:gridCol w:w="1381"/>
        <w:gridCol w:w="34"/>
        <w:gridCol w:w="6"/>
        <w:gridCol w:w="1095"/>
        <w:gridCol w:w="172"/>
        <w:gridCol w:w="144"/>
        <w:gridCol w:w="15"/>
      </w:tblGrid>
      <w:tr w:rsidR="00771E87" w:rsidRPr="00771E87" w:rsidTr="00F2317B">
        <w:trPr>
          <w:gridAfter w:val="1"/>
          <w:wAfter w:w="15" w:type="dxa"/>
          <w:cantSplit/>
          <w:tblHeader/>
        </w:trPr>
        <w:tc>
          <w:tcPr>
            <w:tcW w:w="3560" w:type="dxa"/>
            <w:gridSpan w:val="19"/>
            <w:tcBorders>
              <w:top w:val="single" w:sz="5" w:space="0" w:color="auto"/>
              <w:left w:val="single" w:sz="5" w:space="0" w:color="auto"/>
              <w:bottom w:val="single" w:sz="10"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1</w:t>
            </w:r>
          </w:p>
        </w:tc>
        <w:tc>
          <w:tcPr>
            <w:tcW w:w="381" w:type="dxa"/>
            <w:tcBorders>
              <w:top w:val="single" w:sz="5" w:space="0" w:color="auto"/>
              <w:left w:val="single" w:sz="5" w:space="0" w:color="auto"/>
              <w:bottom w:val="single" w:sz="10"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2</w:t>
            </w:r>
          </w:p>
        </w:tc>
        <w:tc>
          <w:tcPr>
            <w:tcW w:w="296" w:type="dxa"/>
            <w:tcBorders>
              <w:top w:val="single" w:sz="5" w:space="0" w:color="auto"/>
              <w:left w:val="single" w:sz="5" w:space="0" w:color="auto"/>
              <w:bottom w:val="single" w:sz="10"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3</w:t>
            </w:r>
          </w:p>
        </w:tc>
        <w:tc>
          <w:tcPr>
            <w:tcW w:w="326" w:type="dxa"/>
            <w:tcBorders>
              <w:top w:val="single" w:sz="5" w:space="0" w:color="auto"/>
              <w:left w:val="single" w:sz="5" w:space="0" w:color="auto"/>
              <w:bottom w:val="single" w:sz="10"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4</w:t>
            </w:r>
          </w:p>
        </w:tc>
        <w:tc>
          <w:tcPr>
            <w:tcW w:w="1379" w:type="dxa"/>
            <w:gridSpan w:val="9"/>
            <w:tcBorders>
              <w:top w:val="single" w:sz="5" w:space="0" w:color="auto"/>
              <w:left w:val="single" w:sz="5" w:space="0" w:color="auto"/>
              <w:bottom w:val="single" w:sz="10"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5</w:t>
            </w:r>
          </w:p>
        </w:tc>
        <w:tc>
          <w:tcPr>
            <w:tcW w:w="1713" w:type="dxa"/>
            <w:gridSpan w:val="5"/>
            <w:tcBorders>
              <w:top w:val="single" w:sz="5" w:space="0" w:color="auto"/>
              <w:left w:val="single" w:sz="5" w:space="0" w:color="auto"/>
              <w:bottom w:val="single" w:sz="10"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6</w:t>
            </w:r>
          </w:p>
        </w:tc>
        <w:tc>
          <w:tcPr>
            <w:tcW w:w="1417" w:type="dxa"/>
            <w:gridSpan w:val="2"/>
            <w:tcBorders>
              <w:top w:val="single" w:sz="5" w:space="0" w:color="auto"/>
              <w:left w:val="single" w:sz="5" w:space="0" w:color="auto"/>
              <w:bottom w:val="single" w:sz="10"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7</w:t>
            </w:r>
          </w:p>
        </w:tc>
        <w:tc>
          <w:tcPr>
            <w:tcW w:w="1418" w:type="dxa"/>
            <w:gridSpan w:val="4"/>
            <w:tcBorders>
              <w:top w:val="single" w:sz="5" w:space="0" w:color="auto"/>
              <w:left w:val="single" w:sz="5" w:space="0" w:color="auto"/>
              <w:bottom w:val="single" w:sz="10"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8</w:t>
            </w:r>
          </w:p>
        </w:tc>
      </w:tr>
      <w:tr w:rsidR="00771E87" w:rsidRPr="00771E87" w:rsidTr="00F2317B">
        <w:trPr>
          <w:gridAfter w:val="1"/>
          <w:wAfter w:w="15" w:type="dxa"/>
          <w:cantSplit/>
        </w:trPr>
        <w:tc>
          <w:tcPr>
            <w:tcW w:w="7655" w:type="dxa"/>
            <w:gridSpan w:val="36"/>
            <w:tcBorders>
              <w:top w:val="single" w:sz="5" w:space="0" w:color="auto"/>
              <w:left w:val="single" w:sz="10"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Администрация Хомутовского муниципального образования - Администрация сельского поселения</w:t>
            </w:r>
          </w:p>
        </w:tc>
        <w:tc>
          <w:tcPr>
            <w:tcW w:w="1417" w:type="dxa"/>
            <w:gridSpan w:val="2"/>
            <w:tcBorders>
              <w:top w:val="single"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A547C6">
            <w:pPr>
              <w:jc w:val="left"/>
              <w:rPr>
                <w:sz w:val="18"/>
                <w:szCs w:val="18"/>
              </w:rPr>
            </w:pPr>
            <w:r w:rsidRPr="00771E87">
              <w:rPr>
                <w:sz w:val="18"/>
                <w:szCs w:val="18"/>
              </w:rPr>
              <w:t>163 329.87</w:t>
            </w:r>
          </w:p>
        </w:tc>
        <w:tc>
          <w:tcPr>
            <w:tcW w:w="1418" w:type="dxa"/>
            <w:gridSpan w:val="4"/>
            <w:tcBorders>
              <w:top w:val="single" w:sz="5" w:space="0" w:color="auto"/>
              <w:bottom w:val="dotted" w:sz="5" w:space="0" w:color="auto"/>
              <w:right w:val="single" w:sz="5" w:space="0" w:color="auto"/>
            </w:tcBorders>
            <w:shd w:val="clear" w:color="auto" w:fill="auto"/>
            <w:vAlign w:val="bottom"/>
          </w:tcPr>
          <w:p w:rsidR="00771E87" w:rsidRPr="00771E87" w:rsidRDefault="00771E87" w:rsidP="00A547C6">
            <w:pPr>
              <w:jc w:val="left"/>
              <w:rPr>
                <w:sz w:val="18"/>
                <w:szCs w:val="18"/>
              </w:rPr>
            </w:pPr>
            <w:r w:rsidRPr="00771E87">
              <w:rPr>
                <w:sz w:val="18"/>
                <w:szCs w:val="18"/>
              </w:rPr>
              <w:t>171 606.70</w:t>
            </w:r>
          </w:p>
        </w:tc>
      </w:tr>
      <w:tr w:rsidR="00771E87" w:rsidRPr="00771E87" w:rsidTr="001F4793">
        <w:trPr>
          <w:cantSplit/>
        </w:trPr>
        <w:tc>
          <w:tcPr>
            <w:tcW w:w="34" w:type="dxa"/>
            <w:tcBorders>
              <w:left w:val="single" w:sz="10"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2" w:type="dxa"/>
            <w:tcBorders>
              <w:top w:val="dotted"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3" w:type="dxa"/>
            <w:tcBorders>
              <w:top w:val="dotted"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3307"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771E87" w:rsidRPr="00771E87" w:rsidRDefault="00771E87" w:rsidP="00D43BD6">
            <w:pPr>
              <w:ind w:left="357" w:firstLine="0"/>
              <w:jc w:val="left"/>
              <w:rPr>
                <w:sz w:val="18"/>
                <w:szCs w:val="18"/>
              </w:rPr>
            </w:pPr>
            <w:r w:rsidRPr="00771E87">
              <w:rPr>
                <w:i/>
                <w:sz w:val="18"/>
                <w:szCs w:val="18"/>
              </w:rPr>
              <w:t>ОБЩЕГОСУДАРСТВЕННЫЕ ВОПРОСЫ</w:t>
            </w:r>
          </w:p>
        </w:tc>
        <w:tc>
          <w:tcPr>
            <w:tcW w:w="851"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1B72DF">
            <w:pPr>
              <w:jc w:val="left"/>
              <w:rPr>
                <w:sz w:val="18"/>
                <w:szCs w:val="18"/>
              </w:rPr>
            </w:pPr>
            <w:r w:rsidRPr="00771E87">
              <w:rPr>
                <w:i/>
                <w:sz w:val="18"/>
                <w:szCs w:val="18"/>
              </w:rPr>
              <w:t>734</w:t>
            </w:r>
          </w:p>
        </w:tc>
        <w:tc>
          <w:tcPr>
            <w:tcW w:w="35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i/>
                <w:sz w:val="18"/>
                <w:szCs w:val="18"/>
              </w:rPr>
              <w:t>01</w:t>
            </w:r>
          </w:p>
        </w:tc>
        <w:tc>
          <w:tcPr>
            <w:tcW w:w="65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A547C6">
            <w:pPr>
              <w:jc w:val="left"/>
              <w:rPr>
                <w:sz w:val="18"/>
                <w:szCs w:val="18"/>
              </w:rPr>
            </w:pPr>
            <w:r w:rsidRPr="00771E87">
              <w:rPr>
                <w:i/>
                <w:sz w:val="18"/>
                <w:szCs w:val="18"/>
              </w:rPr>
              <w:t>00</w:t>
            </w:r>
          </w:p>
        </w:tc>
        <w:tc>
          <w:tcPr>
            <w:tcW w:w="21" w:type="dxa"/>
            <w:tcBorders>
              <w:top w:val="dotted" w:sz="5" w:space="0" w:color="auto"/>
              <w:left w:val="single" w:sz="5" w:space="0" w:color="auto"/>
              <w:bottom w:val="dotted" w:sz="5" w:space="0" w:color="auto"/>
              <w:right w:val="dotted" w:sz="5" w:space="0" w:color="auto"/>
            </w:tcBorders>
            <w:shd w:val="clear" w:color="auto" w:fill="auto"/>
            <w:vAlign w:val="bottom"/>
          </w:tcPr>
          <w:p w:rsidR="00771E87" w:rsidRPr="00771E87" w:rsidRDefault="00771E87" w:rsidP="00771E87">
            <w:pPr>
              <w:ind w:hanging="147"/>
              <w:jc w:val="left"/>
              <w:rPr>
                <w:sz w:val="18"/>
                <w:szCs w:val="18"/>
              </w:rPr>
            </w:pPr>
          </w:p>
        </w:tc>
        <w:tc>
          <w:tcPr>
            <w:tcW w:w="426" w:type="dxa"/>
            <w:gridSpan w:val="3"/>
            <w:tcBorders>
              <w:top w:val="dotted" w:sz="5" w:space="0" w:color="auto"/>
              <w:left w:val="dotted" w:sz="5" w:space="0" w:color="auto"/>
              <w:bottom w:val="dotted" w:sz="5" w:space="0" w:color="auto"/>
              <w:right w:val="dotted" w:sz="5" w:space="0" w:color="auto"/>
            </w:tcBorders>
            <w:shd w:val="clear" w:color="auto" w:fill="auto"/>
            <w:vAlign w:val="bottom"/>
          </w:tcPr>
          <w:p w:rsidR="00771E87" w:rsidRPr="00771E87" w:rsidRDefault="00771E87" w:rsidP="00771E87">
            <w:pPr>
              <w:ind w:hanging="147"/>
              <w:jc w:val="left"/>
              <w:rPr>
                <w:sz w:val="18"/>
                <w:szCs w:val="18"/>
              </w:rPr>
            </w:pPr>
          </w:p>
        </w:tc>
        <w:tc>
          <w:tcPr>
            <w:tcW w:w="420"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p>
        </w:tc>
        <w:tc>
          <w:tcPr>
            <w:tcW w:w="1118"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p>
        </w:tc>
        <w:tc>
          <w:tcPr>
            <w:tcW w:w="42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p>
        </w:tc>
        <w:tc>
          <w:tcPr>
            <w:tcW w:w="1423"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i/>
                <w:sz w:val="18"/>
                <w:szCs w:val="18"/>
              </w:rPr>
              <w:t>72 670.52</w:t>
            </w:r>
          </w:p>
        </w:tc>
        <w:tc>
          <w:tcPr>
            <w:tcW w:w="1427" w:type="dxa"/>
            <w:gridSpan w:val="4"/>
            <w:tcBorders>
              <w:top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70 250.34</w:t>
            </w:r>
          </w:p>
        </w:tc>
      </w:tr>
      <w:tr w:rsidR="00771E87" w:rsidRPr="00771E87" w:rsidTr="001F4793">
        <w:trPr>
          <w:cantSplit/>
        </w:trPr>
        <w:tc>
          <w:tcPr>
            <w:tcW w:w="34" w:type="dxa"/>
            <w:tcBorders>
              <w:left w:val="single" w:sz="10"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2" w:type="dxa"/>
            <w:tcBorders>
              <w:top w:val="dotted"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3" w:type="dxa"/>
            <w:tcBorders>
              <w:top w:val="dotted"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3263" w:type="dxa"/>
            <w:gridSpan w:val="14"/>
            <w:tcBorders>
              <w:top w:val="dotted" w:sz="5" w:space="0" w:color="auto"/>
              <w:left w:val="none" w:sz="5" w:space="0" w:color="auto"/>
              <w:bottom w:val="dotted" w:sz="5" w:space="0" w:color="auto"/>
            </w:tcBorders>
            <w:shd w:val="clear" w:color="auto" w:fill="auto"/>
            <w:vAlign w:val="bottom"/>
          </w:tcPr>
          <w:p w:rsidR="00771E87" w:rsidRPr="00771E87" w:rsidRDefault="00771E87" w:rsidP="00D43BD6">
            <w:pPr>
              <w:ind w:left="357" w:firstLine="0"/>
              <w:jc w:val="left"/>
              <w:rPr>
                <w:sz w:val="18"/>
                <w:szCs w:val="18"/>
              </w:rPr>
            </w:pPr>
            <w:r w:rsidRPr="00771E87">
              <w:rPr>
                <w:sz w:val="18"/>
                <w:szCs w:val="18"/>
              </w:rPr>
              <w:t>Функционирование высшего должностного лица субъекта Российской Федерации и муниципального образования</w:t>
            </w:r>
          </w:p>
        </w:tc>
        <w:tc>
          <w:tcPr>
            <w:tcW w:w="851"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1B72DF">
            <w:pPr>
              <w:jc w:val="left"/>
              <w:rPr>
                <w:sz w:val="18"/>
                <w:szCs w:val="18"/>
              </w:rPr>
            </w:pPr>
            <w:r w:rsidRPr="00771E87">
              <w:rPr>
                <w:sz w:val="18"/>
                <w:szCs w:val="18"/>
              </w:rPr>
              <w:t>734</w:t>
            </w:r>
          </w:p>
        </w:tc>
        <w:tc>
          <w:tcPr>
            <w:tcW w:w="35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01</w:t>
            </w:r>
          </w:p>
        </w:tc>
        <w:tc>
          <w:tcPr>
            <w:tcW w:w="65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A547C6">
            <w:pPr>
              <w:jc w:val="left"/>
              <w:rPr>
                <w:sz w:val="18"/>
                <w:szCs w:val="18"/>
              </w:rPr>
            </w:pPr>
            <w:r w:rsidRPr="00771E87">
              <w:rPr>
                <w:sz w:val="18"/>
                <w:szCs w:val="18"/>
              </w:rPr>
              <w:t>02</w:t>
            </w:r>
          </w:p>
        </w:tc>
        <w:tc>
          <w:tcPr>
            <w:tcW w:w="21" w:type="dxa"/>
            <w:tcBorders>
              <w:top w:val="dotted" w:sz="5" w:space="0" w:color="auto"/>
              <w:left w:val="single" w:sz="5" w:space="0" w:color="auto"/>
              <w:bottom w:val="dotted" w:sz="5" w:space="0" w:color="auto"/>
              <w:right w:val="dotted" w:sz="5" w:space="0" w:color="auto"/>
            </w:tcBorders>
            <w:shd w:val="clear" w:color="auto" w:fill="auto"/>
            <w:vAlign w:val="bottom"/>
          </w:tcPr>
          <w:p w:rsidR="00771E87" w:rsidRPr="00771E87" w:rsidRDefault="00771E87" w:rsidP="00771E87">
            <w:pPr>
              <w:ind w:hanging="147"/>
              <w:jc w:val="left"/>
              <w:rPr>
                <w:sz w:val="18"/>
                <w:szCs w:val="18"/>
              </w:rPr>
            </w:pPr>
          </w:p>
        </w:tc>
        <w:tc>
          <w:tcPr>
            <w:tcW w:w="426" w:type="dxa"/>
            <w:gridSpan w:val="3"/>
            <w:tcBorders>
              <w:top w:val="dotted" w:sz="5" w:space="0" w:color="auto"/>
              <w:left w:val="dotted" w:sz="5" w:space="0" w:color="auto"/>
              <w:bottom w:val="dotted" w:sz="5" w:space="0" w:color="auto"/>
              <w:right w:val="dotted" w:sz="5" w:space="0" w:color="auto"/>
            </w:tcBorders>
            <w:shd w:val="clear" w:color="auto" w:fill="auto"/>
            <w:vAlign w:val="bottom"/>
          </w:tcPr>
          <w:p w:rsidR="00771E87" w:rsidRPr="00771E87" w:rsidRDefault="00771E87" w:rsidP="00771E87">
            <w:pPr>
              <w:ind w:hanging="147"/>
              <w:jc w:val="left"/>
              <w:rPr>
                <w:sz w:val="18"/>
                <w:szCs w:val="18"/>
              </w:rPr>
            </w:pPr>
          </w:p>
        </w:tc>
        <w:tc>
          <w:tcPr>
            <w:tcW w:w="420"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p>
        </w:tc>
        <w:tc>
          <w:tcPr>
            <w:tcW w:w="1118"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p>
        </w:tc>
        <w:tc>
          <w:tcPr>
            <w:tcW w:w="42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p>
        </w:tc>
        <w:tc>
          <w:tcPr>
            <w:tcW w:w="1423"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1 981.42</w:t>
            </w:r>
          </w:p>
        </w:tc>
        <w:tc>
          <w:tcPr>
            <w:tcW w:w="1427" w:type="dxa"/>
            <w:gridSpan w:val="4"/>
            <w:tcBorders>
              <w:top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1 938.35</w:t>
            </w:r>
          </w:p>
        </w:tc>
      </w:tr>
      <w:tr w:rsidR="00771E87" w:rsidRPr="00771E87" w:rsidTr="001F4793">
        <w:trPr>
          <w:cantSplit/>
        </w:trPr>
        <w:tc>
          <w:tcPr>
            <w:tcW w:w="34" w:type="dxa"/>
            <w:tcBorders>
              <w:left w:val="single" w:sz="10"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2" w:type="dxa"/>
            <w:tcBorders>
              <w:top w:val="dotted"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3" w:type="dxa"/>
            <w:tcBorders>
              <w:top w:val="dotted"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3112" w:type="dxa"/>
            <w:gridSpan w:val="11"/>
            <w:tcBorders>
              <w:top w:val="dotted" w:sz="5" w:space="0" w:color="auto"/>
              <w:left w:val="none" w:sz="5" w:space="0" w:color="auto"/>
              <w:bottom w:val="dotted" w:sz="5" w:space="0" w:color="auto"/>
            </w:tcBorders>
            <w:shd w:val="clear" w:color="auto" w:fill="auto"/>
            <w:vAlign w:val="bottom"/>
          </w:tcPr>
          <w:p w:rsidR="00771E87" w:rsidRPr="00771E87" w:rsidRDefault="00771E87" w:rsidP="00D43BD6">
            <w:pPr>
              <w:ind w:left="357" w:firstLine="0"/>
              <w:jc w:val="left"/>
              <w:rPr>
                <w:sz w:val="18"/>
                <w:szCs w:val="18"/>
              </w:rPr>
            </w:pPr>
            <w:r w:rsidRPr="00771E87">
              <w:rPr>
                <w:sz w:val="18"/>
                <w:szCs w:val="18"/>
              </w:rPr>
              <w:t>Обеспечение деятельности в сфере установленных функций</w:t>
            </w:r>
          </w:p>
        </w:tc>
        <w:tc>
          <w:tcPr>
            <w:tcW w:w="851"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1B72DF">
            <w:pPr>
              <w:jc w:val="left"/>
              <w:rPr>
                <w:sz w:val="18"/>
                <w:szCs w:val="18"/>
              </w:rPr>
            </w:pPr>
            <w:r w:rsidRPr="00771E87">
              <w:rPr>
                <w:sz w:val="18"/>
                <w:szCs w:val="18"/>
              </w:rPr>
              <w:t>734</w:t>
            </w:r>
          </w:p>
        </w:tc>
        <w:tc>
          <w:tcPr>
            <w:tcW w:w="35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01</w:t>
            </w:r>
          </w:p>
        </w:tc>
        <w:tc>
          <w:tcPr>
            <w:tcW w:w="65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8E636E">
            <w:pPr>
              <w:ind w:left="357" w:firstLine="0"/>
              <w:jc w:val="left"/>
              <w:rPr>
                <w:sz w:val="18"/>
                <w:szCs w:val="18"/>
              </w:rPr>
            </w:pPr>
            <w:r w:rsidRPr="00771E87">
              <w:rPr>
                <w:sz w:val="18"/>
                <w:szCs w:val="18"/>
              </w:rPr>
              <w:t>02</w:t>
            </w:r>
          </w:p>
        </w:tc>
        <w:tc>
          <w:tcPr>
            <w:tcW w:w="21" w:type="dxa"/>
            <w:tcBorders>
              <w:top w:val="dotted" w:sz="5" w:space="0" w:color="auto"/>
              <w:left w:val="single" w:sz="5" w:space="0" w:color="auto"/>
              <w:bottom w:val="dotted" w:sz="5" w:space="0" w:color="auto"/>
              <w:right w:val="dotted"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91</w:t>
            </w:r>
          </w:p>
        </w:tc>
        <w:tc>
          <w:tcPr>
            <w:tcW w:w="426" w:type="dxa"/>
            <w:gridSpan w:val="3"/>
            <w:tcBorders>
              <w:top w:val="dotted" w:sz="5" w:space="0" w:color="auto"/>
              <w:left w:val="dotted" w:sz="5" w:space="0" w:color="auto"/>
              <w:bottom w:val="dotted" w:sz="5" w:space="0" w:color="auto"/>
              <w:right w:val="dotted"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1</w:t>
            </w:r>
          </w:p>
        </w:tc>
        <w:tc>
          <w:tcPr>
            <w:tcW w:w="420"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71E87" w:rsidRPr="00771E87" w:rsidRDefault="00771E87" w:rsidP="008E636E">
            <w:pPr>
              <w:ind w:left="0" w:firstLine="0"/>
              <w:jc w:val="left"/>
              <w:rPr>
                <w:sz w:val="18"/>
                <w:szCs w:val="18"/>
              </w:rPr>
            </w:pPr>
            <w:r w:rsidRPr="00771E87">
              <w:rPr>
                <w:sz w:val="18"/>
                <w:szCs w:val="18"/>
              </w:rPr>
              <w:t>00</w:t>
            </w:r>
          </w:p>
        </w:tc>
        <w:tc>
          <w:tcPr>
            <w:tcW w:w="1118"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71E87" w:rsidRPr="00771E87" w:rsidRDefault="00771E87" w:rsidP="008E636E">
            <w:pPr>
              <w:jc w:val="left"/>
              <w:rPr>
                <w:sz w:val="18"/>
                <w:szCs w:val="18"/>
              </w:rPr>
            </w:pPr>
            <w:r w:rsidRPr="00771E87">
              <w:rPr>
                <w:sz w:val="18"/>
                <w:szCs w:val="18"/>
              </w:rPr>
              <w:t>60001</w:t>
            </w:r>
          </w:p>
        </w:tc>
        <w:tc>
          <w:tcPr>
            <w:tcW w:w="42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p>
        </w:tc>
        <w:tc>
          <w:tcPr>
            <w:tcW w:w="1423"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1 981.42</w:t>
            </w:r>
          </w:p>
        </w:tc>
        <w:tc>
          <w:tcPr>
            <w:tcW w:w="1427" w:type="dxa"/>
            <w:gridSpan w:val="4"/>
            <w:tcBorders>
              <w:top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1 981.42</w:t>
            </w:r>
          </w:p>
        </w:tc>
      </w:tr>
      <w:tr w:rsidR="00771E87" w:rsidRPr="00771E87" w:rsidTr="001F4793">
        <w:trPr>
          <w:cantSplit/>
        </w:trPr>
        <w:tc>
          <w:tcPr>
            <w:tcW w:w="34" w:type="dxa"/>
            <w:tcBorders>
              <w:left w:val="single" w:sz="10"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2" w:type="dxa"/>
            <w:tcBorders>
              <w:top w:val="dotted"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3" w:type="dxa"/>
            <w:tcBorders>
              <w:top w:val="dotted"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959" w:type="dxa"/>
            <w:gridSpan w:val="8"/>
            <w:tcBorders>
              <w:top w:val="dotted" w:sz="5" w:space="0" w:color="auto"/>
              <w:left w:val="none" w:sz="5" w:space="0" w:color="auto"/>
              <w:bottom w:val="dotted" w:sz="5" w:space="0" w:color="auto"/>
            </w:tcBorders>
            <w:shd w:val="clear" w:color="auto" w:fill="auto"/>
            <w:vAlign w:val="bottom"/>
          </w:tcPr>
          <w:p w:rsidR="00771E87" w:rsidRPr="00771E87" w:rsidRDefault="00771E87" w:rsidP="00D43BD6">
            <w:pPr>
              <w:ind w:left="357" w:firstLine="0"/>
              <w:jc w:val="left"/>
              <w:rPr>
                <w:sz w:val="18"/>
                <w:szCs w:val="18"/>
              </w:rPr>
            </w:pPr>
            <w:r w:rsidRPr="00771E87">
              <w:rPr>
                <w:sz w:val="18"/>
                <w:szCs w:val="18"/>
              </w:rPr>
              <w:t>Фонд оплаты труда государственных (муниципальных) органов</w:t>
            </w:r>
          </w:p>
        </w:tc>
        <w:tc>
          <w:tcPr>
            <w:tcW w:w="851"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1B72DF">
            <w:pPr>
              <w:jc w:val="left"/>
              <w:rPr>
                <w:sz w:val="18"/>
                <w:szCs w:val="18"/>
              </w:rPr>
            </w:pPr>
            <w:r w:rsidRPr="00771E87">
              <w:rPr>
                <w:sz w:val="18"/>
                <w:szCs w:val="18"/>
              </w:rPr>
              <w:t>734</w:t>
            </w:r>
          </w:p>
        </w:tc>
        <w:tc>
          <w:tcPr>
            <w:tcW w:w="35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01</w:t>
            </w:r>
          </w:p>
        </w:tc>
        <w:tc>
          <w:tcPr>
            <w:tcW w:w="65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A547C6">
            <w:pPr>
              <w:jc w:val="left"/>
              <w:rPr>
                <w:sz w:val="18"/>
                <w:szCs w:val="18"/>
              </w:rPr>
            </w:pPr>
            <w:r w:rsidRPr="00771E87">
              <w:rPr>
                <w:sz w:val="18"/>
                <w:szCs w:val="18"/>
              </w:rPr>
              <w:t>02</w:t>
            </w:r>
          </w:p>
        </w:tc>
        <w:tc>
          <w:tcPr>
            <w:tcW w:w="21" w:type="dxa"/>
            <w:tcBorders>
              <w:top w:val="dotted" w:sz="5" w:space="0" w:color="auto"/>
              <w:left w:val="single" w:sz="5" w:space="0" w:color="auto"/>
              <w:bottom w:val="dotted" w:sz="5" w:space="0" w:color="auto"/>
              <w:right w:val="dotted"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91</w:t>
            </w:r>
          </w:p>
        </w:tc>
        <w:tc>
          <w:tcPr>
            <w:tcW w:w="426" w:type="dxa"/>
            <w:gridSpan w:val="3"/>
            <w:tcBorders>
              <w:top w:val="dotted" w:sz="5" w:space="0" w:color="auto"/>
              <w:left w:val="dotted" w:sz="5" w:space="0" w:color="auto"/>
              <w:bottom w:val="dotted" w:sz="5" w:space="0" w:color="auto"/>
              <w:right w:val="dotted"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1</w:t>
            </w:r>
          </w:p>
        </w:tc>
        <w:tc>
          <w:tcPr>
            <w:tcW w:w="420"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71E87" w:rsidRPr="00771E87" w:rsidRDefault="00771E87" w:rsidP="008E636E">
            <w:pPr>
              <w:ind w:left="0" w:firstLine="0"/>
              <w:jc w:val="left"/>
              <w:rPr>
                <w:sz w:val="18"/>
                <w:szCs w:val="18"/>
              </w:rPr>
            </w:pPr>
            <w:r w:rsidRPr="00771E87">
              <w:rPr>
                <w:sz w:val="18"/>
                <w:szCs w:val="18"/>
              </w:rPr>
              <w:t>00</w:t>
            </w:r>
          </w:p>
        </w:tc>
        <w:tc>
          <w:tcPr>
            <w:tcW w:w="1118"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60001</w:t>
            </w:r>
          </w:p>
        </w:tc>
        <w:tc>
          <w:tcPr>
            <w:tcW w:w="42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A547C6">
            <w:pPr>
              <w:ind w:left="0" w:firstLine="0"/>
              <w:jc w:val="left"/>
              <w:rPr>
                <w:sz w:val="18"/>
                <w:szCs w:val="18"/>
              </w:rPr>
            </w:pPr>
            <w:r w:rsidRPr="00771E87">
              <w:rPr>
                <w:sz w:val="18"/>
                <w:szCs w:val="18"/>
              </w:rPr>
              <w:t>100</w:t>
            </w:r>
          </w:p>
        </w:tc>
        <w:tc>
          <w:tcPr>
            <w:tcW w:w="1423"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1 981.42</w:t>
            </w:r>
          </w:p>
        </w:tc>
        <w:tc>
          <w:tcPr>
            <w:tcW w:w="1427" w:type="dxa"/>
            <w:gridSpan w:val="4"/>
            <w:tcBorders>
              <w:top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1 981.42</w:t>
            </w:r>
          </w:p>
        </w:tc>
      </w:tr>
      <w:tr w:rsidR="00771E87" w:rsidRPr="00771E87" w:rsidTr="001F4793">
        <w:trPr>
          <w:cantSplit/>
        </w:trPr>
        <w:tc>
          <w:tcPr>
            <w:tcW w:w="34" w:type="dxa"/>
            <w:tcBorders>
              <w:left w:val="single" w:sz="10"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2" w:type="dxa"/>
            <w:tcBorders>
              <w:top w:val="dotted"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3" w:type="dxa"/>
            <w:tcBorders>
              <w:top w:val="dotted"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3263" w:type="dxa"/>
            <w:gridSpan w:val="14"/>
            <w:tcBorders>
              <w:top w:val="dotted" w:sz="5" w:space="0" w:color="auto"/>
              <w:left w:val="none" w:sz="5" w:space="0" w:color="auto"/>
              <w:bottom w:val="dotted" w:sz="5" w:space="0" w:color="auto"/>
            </w:tcBorders>
            <w:shd w:val="clear" w:color="auto" w:fill="auto"/>
            <w:vAlign w:val="bottom"/>
          </w:tcPr>
          <w:p w:rsidR="00771E87" w:rsidRPr="00771E87" w:rsidRDefault="00771E87" w:rsidP="001B72DF">
            <w:pPr>
              <w:ind w:left="357" w:firstLine="0"/>
              <w:jc w:val="left"/>
              <w:rPr>
                <w:sz w:val="18"/>
                <w:szCs w:val="18"/>
              </w:rPr>
            </w:pPr>
            <w:r w:rsidRPr="00771E87">
              <w:rPr>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51"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1B72DF">
            <w:pPr>
              <w:jc w:val="left"/>
              <w:rPr>
                <w:sz w:val="18"/>
                <w:szCs w:val="18"/>
              </w:rPr>
            </w:pPr>
            <w:r w:rsidRPr="00771E87">
              <w:rPr>
                <w:sz w:val="18"/>
                <w:szCs w:val="18"/>
              </w:rPr>
              <w:t>734</w:t>
            </w:r>
          </w:p>
        </w:tc>
        <w:tc>
          <w:tcPr>
            <w:tcW w:w="35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01</w:t>
            </w:r>
          </w:p>
        </w:tc>
        <w:tc>
          <w:tcPr>
            <w:tcW w:w="65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A547C6">
            <w:pPr>
              <w:jc w:val="left"/>
              <w:rPr>
                <w:sz w:val="18"/>
                <w:szCs w:val="18"/>
              </w:rPr>
            </w:pPr>
            <w:r w:rsidRPr="00771E87">
              <w:rPr>
                <w:sz w:val="18"/>
                <w:szCs w:val="18"/>
              </w:rPr>
              <w:t>04</w:t>
            </w:r>
          </w:p>
        </w:tc>
        <w:tc>
          <w:tcPr>
            <w:tcW w:w="21" w:type="dxa"/>
            <w:tcBorders>
              <w:top w:val="dotted" w:sz="5" w:space="0" w:color="auto"/>
              <w:left w:val="single" w:sz="5" w:space="0" w:color="auto"/>
              <w:bottom w:val="dotted" w:sz="5" w:space="0" w:color="auto"/>
              <w:right w:val="dotted" w:sz="5" w:space="0" w:color="auto"/>
            </w:tcBorders>
            <w:shd w:val="clear" w:color="auto" w:fill="auto"/>
            <w:vAlign w:val="bottom"/>
          </w:tcPr>
          <w:p w:rsidR="00771E87" w:rsidRPr="00771E87" w:rsidRDefault="00771E87" w:rsidP="00771E87">
            <w:pPr>
              <w:ind w:hanging="147"/>
              <w:jc w:val="left"/>
              <w:rPr>
                <w:sz w:val="18"/>
                <w:szCs w:val="18"/>
              </w:rPr>
            </w:pPr>
          </w:p>
        </w:tc>
        <w:tc>
          <w:tcPr>
            <w:tcW w:w="426" w:type="dxa"/>
            <w:gridSpan w:val="3"/>
            <w:tcBorders>
              <w:top w:val="dotted" w:sz="5" w:space="0" w:color="auto"/>
              <w:left w:val="dotted" w:sz="5" w:space="0" w:color="auto"/>
              <w:bottom w:val="dotted" w:sz="5" w:space="0" w:color="auto"/>
              <w:right w:val="dotted" w:sz="5" w:space="0" w:color="auto"/>
            </w:tcBorders>
            <w:shd w:val="clear" w:color="auto" w:fill="auto"/>
            <w:vAlign w:val="bottom"/>
          </w:tcPr>
          <w:p w:rsidR="00771E87" w:rsidRPr="00771E87" w:rsidRDefault="00771E87" w:rsidP="00771E87">
            <w:pPr>
              <w:ind w:hanging="147"/>
              <w:jc w:val="left"/>
              <w:rPr>
                <w:sz w:val="18"/>
                <w:szCs w:val="18"/>
              </w:rPr>
            </w:pPr>
          </w:p>
        </w:tc>
        <w:tc>
          <w:tcPr>
            <w:tcW w:w="420"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p>
        </w:tc>
        <w:tc>
          <w:tcPr>
            <w:tcW w:w="1118"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p>
        </w:tc>
        <w:tc>
          <w:tcPr>
            <w:tcW w:w="42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p>
        </w:tc>
        <w:tc>
          <w:tcPr>
            <w:tcW w:w="1423"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FC1C58">
            <w:pPr>
              <w:jc w:val="left"/>
              <w:rPr>
                <w:sz w:val="18"/>
                <w:szCs w:val="18"/>
              </w:rPr>
            </w:pPr>
            <w:r w:rsidRPr="00771E87">
              <w:rPr>
                <w:sz w:val="18"/>
                <w:szCs w:val="18"/>
              </w:rPr>
              <w:t>42 996.75</w:t>
            </w:r>
          </w:p>
        </w:tc>
        <w:tc>
          <w:tcPr>
            <w:tcW w:w="1427" w:type="dxa"/>
            <w:gridSpan w:val="4"/>
            <w:tcBorders>
              <w:top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41 533.83</w:t>
            </w:r>
          </w:p>
        </w:tc>
      </w:tr>
      <w:tr w:rsidR="00771E87" w:rsidRPr="00771E87" w:rsidTr="001F4793">
        <w:trPr>
          <w:cantSplit/>
        </w:trPr>
        <w:tc>
          <w:tcPr>
            <w:tcW w:w="34" w:type="dxa"/>
            <w:tcBorders>
              <w:left w:val="single" w:sz="10"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2" w:type="dxa"/>
            <w:tcBorders>
              <w:top w:val="dotted"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3" w:type="dxa"/>
            <w:tcBorders>
              <w:top w:val="dotted"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3112" w:type="dxa"/>
            <w:gridSpan w:val="11"/>
            <w:tcBorders>
              <w:top w:val="dotted" w:sz="5" w:space="0" w:color="auto"/>
              <w:left w:val="none" w:sz="5" w:space="0" w:color="auto"/>
              <w:bottom w:val="dotted" w:sz="5" w:space="0" w:color="auto"/>
            </w:tcBorders>
            <w:shd w:val="clear" w:color="auto" w:fill="auto"/>
            <w:vAlign w:val="bottom"/>
          </w:tcPr>
          <w:p w:rsidR="00771E87" w:rsidRPr="00771E87" w:rsidRDefault="00771E87" w:rsidP="00A547C6">
            <w:pPr>
              <w:ind w:left="357" w:firstLine="0"/>
              <w:jc w:val="left"/>
              <w:rPr>
                <w:sz w:val="18"/>
                <w:szCs w:val="18"/>
              </w:rPr>
            </w:pPr>
            <w:r w:rsidRPr="00771E87">
              <w:rPr>
                <w:sz w:val="18"/>
                <w:szCs w:val="18"/>
              </w:rPr>
              <w:t>Обеспечение деятельности в сфере установленных функций</w:t>
            </w:r>
          </w:p>
        </w:tc>
        <w:tc>
          <w:tcPr>
            <w:tcW w:w="851"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1B72DF">
            <w:pPr>
              <w:jc w:val="left"/>
              <w:rPr>
                <w:sz w:val="18"/>
                <w:szCs w:val="18"/>
              </w:rPr>
            </w:pPr>
            <w:r w:rsidRPr="00771E87">
              <w:rPr>
                <w:sz w:val="18"/>
                <w:szCs w:val="18"/>
              </w:rPr>
              <w:t>734</w:t>
            </w:r>
          </w:p>
        </w:tc>
        <w:tc>
          <w:tcPr>
            <w:tcW w:w="35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01</w:t>
            </w:r>
          </w:p>
        </w:tc>
        <w:tc>
          <w:tcPr>
            <w:tcW w:w="65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A547C6">
            <w:pPr>
              <w:jc w:val="left"/>
              <w:rPr>
                <w:sz w:val="18"/>
                <w:szCs w:val="18"/>
              </w:rPr>
            </w:pPr>
            <w:r w:rsidRPr="00771E87">
              <w:rPr>
                <w:sz w:val="18"/>
                <w:szCs w:val="18"/>
              </w:rPr>
              <w:t>04</w:t>
            </w:r>
          </w:p>
        </w:tc>
        <w:tc>
          <w:tcPr>
            <w:tcW w:w="21" w:type="dxa"/>
            <w:tcBorders>
              <w:top w:val="dotted" w:sz="5" w:space="0" w:color="auto"/>
              <w:left w:val="single" w:sz="5" w:space="0" w:color="auto"/>
              <w:bottom w:val="dotted" w:sz="5" w:space="0" w:color="auto"/>
              <w:right w:val="dotted"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91</w:t>
            </w:r>
          </w:p>
        </w:tc>
        <w:tc>
          <w:tcPr>
            <w:tcW w:w="426" w:type="dxa"/>
            <w:gridSpan w:val="3"/>
            <w:tcBorders>
              <w:top w:val="dotted" w:sz="5" w:space="0" w:color="auto"/>
              <w:left w:val="dotted" w:sz="5" w:space="0" w:color="auto"/>
              <w:bottom w:val="dotted" w:sz="5" w:space="0" w:color="auto"/>
              <w:right w:val="dotted"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1</w:t>
            </w:r>
          </w:p>
        </w:tc>
        <w:tc>
          <w:tcPr>
            <w:tcW w:w="420"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71E87" w:rsidRPr="00771E87" w:rsidRDefault="00771E87" w:rsidP="008E636E">
            <w:pPr>
              <w:ind w:left="0" w:firstLine="0"/>
              <w:jc w:val="left"/>
              <w:rPr>
                <w:sz w:val="18"/>
                <w:szCs w:val="18"/>
              </w:rPr>
            </w:pPr>
            <w:r w:rsidRPr="00771E87">
              <w:rPr>
                <w:sz w:val="18"/>
                <w:szCs w:val="18"/>
              </w:rPr>
              <w:t>00</w:t>
            </w:r>
          </w:p>
        </w:tc>
        <w:tc>
          <w:tcPr>
            <w:tcW w:w="1118"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60001</w:t>
            </w:r>
          </w:p>
        </w:tc>
        <w:tc>
          <w:tcPr>
            <w:tcW w:w="42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p>
        </w:tc>
        <w:tc>
          <w:tcPr>
            <w:tcW w:w="1423"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FC1C58">
            <w:pPr>
              <w:jc w:val="left"/>
              <w:rPr>
                <w:sz w:val="18"/>
                <w:szCs w:val="18"/>
              </w:rPr>
            </w:pPr>
            <w:r w:rsidRPr="00771E87">
              <w:rPr>
                <w:sz w:val="18"/>
                <w:szCs w:val="18"/>
              </w:rPr>
              <w:t>42 996.75</w:t>
            </w:r>
          </w:p>
        </w:tc>
        <w:tc>
          <w:tcPr>
            <w:tcW w:w="1427" w:type="dxa"/>
            <w:gridSpan w:val="4"/>
            <w:tcBorders>
              <w:top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41 533.83</w:t>
            </w:r>
          </w:p>
        </w:tc>
      </w:tr>
      <w:tr w:rsidR="00771E87" w:rsidRPr="00771E87" w:rsidTr="001F4793">
        <w:trPr>
          <w:cantSplit/>
        </w:trPr>
        <w:tc>
          <w:tcPr>
            <w:tcW w:w="34" w:type="dxa"/>
            <w:tcBorders>
              <w:left w:val="single" w:sz="10"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2" w:type="dxa"/>
            <w:tcBorders>
              <w:top w:val="dotted"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3" w:type="dxa"/>
            <w:tcBorders>
              <w:top w:val="dotted"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959" w:type="dxa"/>
            <w:gridSpan w:val="8"/>
            <w:tcBorders>
              <w:top w:val="dotted" w:sz="5" w:space="0" w:color="auto"/>
              <w:left w:val="none" w:sz="5" w:space="0" w:color="auto"/>
              <w:bottom w:val="dotted" w:sz="5" w:space="0" w:color="auto"/>
            </w:tcBorders>
            <w:shd w:val="clear" w:color="auto" w:fill="auto"/>
            <w:vAlign w:val="bottom"/>
          </w:tcPr>
          <w:p w:rsidR="00771E87" w:rsidRPr="00771E87" w:rsidRDefault="00771E87" w:rsidP="00A547C6">
            <w:pPr>
              <w:ind w:left="357" w:firstLine="0"/>
              <w:jc w:val="left"/>
              <w:rPr>
                <w:sz w:val="18"/>
                <w:szCs w:val="18"/>
              </w:rPr>
            </w:pPr>
            <w:r w:rsidRPr="00771E87">
              <w:rPr>
                <w:sz w:val="18"/>
                <w:szCs w:val="18"/>
              </w:rPr>
              <w:t>Фонд оплаты труда государственных (муниципальных) органов</w:t>
            </w:r>
          </w:p>
        </w:tc>
        <w:tc>
          <w:tcPr>
            <w:tcW w:w="851"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8E636E">
            <w:pPr>
              <w:jc w:val="left"/>
              <w:rPr>
                <w:sz w:val="18"/>
                <w:szCs w:val="18"/>
              </w:rPr>
            </w:pPr>
            <w:r w:rsidRPr="00771E87">
              <w:rPr>
                <w:sz w:val="18"/>
                <w:szCs w:val="18"/>
              </w:rPr>
              <w:t>734</w:t>
            </w:r>
          </w:p>
        </w:tc>
        <w:tc>
          <w:tcPr>
            <w:tcW w:w="35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01</w:t>
            </w:r>
          </w:p>
        </w:tc>
        <w:tc>
          <w:tcPr>
            <w:tcW w:w="65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A547C6">
            <w:pPr>
              <w:jc w:val="left"/>
              <w:rPr>
                <w:sz w:val="18"/>
                <w:szCs w:val="18"/>
              </w:rPr>
            </w:pPr>
            <w:r w:rsidRPr="00771E87">
              <w:rPr>
                <w:sz w:val="18"/>
                <w:szCs w:val="18"/>
              </w:rPr>
              <w:t>04</w:t>
            </w:r>
          </w:p>
        </w:tc>
        <w:tc>
          <w:tcPr>
            <w:tcW w:w="21" w:type="dxa"/>
            <w:tcBorders>
              <w:top w:val="dotted" w:sz="5" w:space="0" w:color="auto"/>
              <w:left w:val="single" w:sz="5" w:space="0" w:color="auto"/>
              <w:bottom w:val="dotted" w:sz="5" w:space="0" w:color="auto"/>
              <w:right w:val="dotted"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91</w:t>
            </w:r>
          </w:p>
        </w:tc>
        <w:tc>
          <w:tcPr>
            <w:tcW w:w="426" w:type="dxa"/>
            <w:gridSpan w:val="3"/>
            <w:tcBorders>
              <w:top w:val="dotted" w:sz="5" w:space="0" w:color="auto"/>
              <w:left w:val="dotted" w:sz="5" w:space="0" w:color="auto"/>
              <w:bottom w:val="dotted" w:sz="5" w:space="0" w:color="auto"/>
              <w:right w:val="dotted"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1</w:t>
            </w:r>
          </w:p>
        </w:tc>
        <w:tc>
          <w:tcPr>
            <w:tcW w:w="420"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71E87" w:rsidRPr="00771E87" w:rsidRDefault="00771E87" w:rsidP="008E636E">
            <w:pPr>
              <w:ind w:left="0" w:firstLine="0"/>
              <w:jc w:val="left"/>
              <w:rPr>
                <w:sz w:val="18"/>
                <w:szCs w:val="18"/>
              </w:rPr>
            </w:pPr>
            <w:r w:rsidRPr="00771E87">
              <w:rPr>
                <w:sz w:val="18"/>
                <w:szCs w:val="18"/>
              </w:rPr>
              <w:t>00</w:t>
            </w:r>
          </w:p>
        </w:tc>
        <w:tc>
          <w:tcPr>
            <w:tcW w:w="1118"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60001</w:t>
            </w:r>
          </w:p>
        </w:tc>
        <w:tc>
          <w:tcPr>
            <w:tcW w:w="42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A547C6">
            <w:pPr>
              <w:ind w:left="0" w:firstLine="0"/>
              <w:jc w:val="left"/>
              <w:rPr>
                <w:sz w:val="18"/>
                <w:szCs w:val="18"/>
              </w:rPr>
            </w:pPr>
            <w:r w:rsidRPr="00771E87">
              <w:rPr>
                <w:sz w:val="18"/>
                <w:szCs w:val="18"/>
              </w:rPr>
              <w:t>00</w:t>
            </w:r>
            <w:r w:rsidR="00FC1C58">
              <w:rPr>
                <w:sz w:val="18"/>
                <w:szCs w:val="18"/>
              </w:rPr>
              <w:t xml:space="preserve">  </w:t>
            </w:r>
          </w:p>
        </w:tc>
        <w:tc>
          <w:tcPr>
            <w:tcW w:w="1423"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FC1C58">
            <w:pPr>
              <w:jc w:val="left"/>
              <w:rPr>
                <w:sz w:val="18"/>
                <w:szCs w:val="18"/>
              </w:rPr>
            </w:pPr>
            <w:r w:rsidRPr="00771E87">
              <w:rPr>
                <w:sz w:val="18"/>
                <w:szCs w:val="18"/>
              </w:rPr>
              <w:t>42 996.75</w:t>
            </w:r>
          </w:p>
        </w:tc>
        <w:tc>
          <w:tcPr>
            <w:tcW w:w="1427" w:type="dxa"/>
            <w:gridSpan w:val="4"/>
            <w:tcBorders>
              <w:top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41 533.83</w:t>
            </w:r>
          </w:p>
        </w:tc>
      </w:tr>
      <w:tr w:rsidR="00771E87" w:rsidRPr="00771E87" w:rsidTr="001F4793">
        <w:trPr>
          <w:cantSplit/>
        </w:trPr>
        <w:tc>
          <w:tcPr>
            <w:tcW w:w="34" w:type="dxa"/>
            <w:tcBorders>
              <w:left w:val="single" w:sz="10"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2" w:type="dxa"/>
            <w:tcBorders>
              <w:top w:val="dotted"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3" w:type="dxa"/>
            <w:tcBorders>
              <w:top w:val="dotted"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3263" w:type="dxa"/>
            <w:gridSpan w:val="14"/>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Резервные фонды</w:t>
            </w:r>
          </w:p>
        </w:tc>
        <w:tc>
          <w:tcPr>
            <w:tcW w:w="851"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8E636E">
            <w:pPr>
              <w:jc w:val="left"/>
              <w:rPr>
                <w:sz w:val="18"/>
                <w:szCs w:val="18"/>
              </w:rPr>
            </w:pPr>
            <w:r w:rsidRPr="00771E87">
              <w:rPr>
                <w:sz w:val="18"/>
                <w:szCs w:val="18"/>
              </w:rPr>
              <w:t>734</w:t>
            </w:r>
          </w:p>
        </w:tc>
        <w:tc>
          <w:tcPr>
            <w:tcW w:w="35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01</w:t>
            </w:r>
          </w:p>
        </w:tc>
        <w:tc>
          <w:tcPr>
            <w:tcW w:w="65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A547C6">
            <w:pPr>
              <w:jc w:val="left"/>
              <w:rPr>
                <w:sz w:val="18"/>
                <w:szCs w:val="18"/>
              </w:rPr>
            </w:pPr>
            <w:r w:rsidRPr="00771E87">
              <w:rPr>
                <w:sz w:val="18"/>
                <w:szCs w:val="18"/>
              </w:rPr>
              <w:t>11</w:t>
            </w:r>
          </w:p>
        </w:tc>
        <w:tc>
          <w:tcPr>
            <w:tcW w:w="21" w:type="dxa"/>
            <w:tcBorders>
              <w:top w:val="dotted" w:sz="5" w:space="0" w:color="auto"/>
              <w:left w:val="single" w:sz="5" w:space="0" w:color="auto"/>
              <w:bottom w:val="dotted" w:sz="5" w:space="0" w:color="auto"/>
              <w:right w:val="dotted" w:sz="5" w:space="0" w:color="auto"/>
            </w:tcBorders>
            <w:shd w:val="clear" w:color="auto" w:fill="auto"/>
            <w:vAlign w:val="bottom"/>
          </w:tcPr>
          <w:p w:rsidR="00771E87" w:rsidRPr="00771E87" w:rsidRDefault="00771E87" w:rsidP="00771E87">
            <w:pPr>
              <w:ind w:hanging="147"/>
              <w:jc w:val="left"/>
              <w:rPr>
                <w:sz w:val="18"/>
                <w:szCs w:val="18"/>
              </w:rPr>
            </w:pPr>
          </w:p>
        </w:tc>
        <w:tc>
          <w:tcPr>
            <w:tcW w:w="426" w:type="dxa"/>
            <w:gridSpan w:val="3"/>
            <w:tcBorders>
              <w:top w:val="dotted" w:sz="5" w:space="0" w:color="auto"/>
              <w:left w:val="dotted" w:sz="5" w:space="0" w:color="auto"/>
              <w:bottom w:val="dotted" w:sz="5" w:space="0" w:color="auto"/>
              <w:right w:val="dotted" w:sz="5" w:space="0" w:color="auto"/>
            </w:tcBorders>
            <w:shd w:val="clear" w:color="auto" w:fill="auto"/>
            <w:vAlign w:val="bottom"/>
          </w:tcPr>
          <w:p w:rsidR="00771E87" w:rsidRPr="00771E87" w:rsidRDefault="00771E87" w:rsidP="00771E87">
            <w:pPr>
              <w:ind w:hanging="147"/>
              <w:jc w:val="left"/>
              <w:rPr>
                <w:sz w:val="18"/>
                <w:szCs w:val="18"/>
              </w:rPr>
            </w:pPr>
          </w:p>
        </w:tc>
        <w:tc>
          <w:tcPr>
            <w:tcW w:w="420"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p>
        </w:tc>
        <w:tc>
          <w:tcPr>
            <w:tcW w:w="1118"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p>
        </w:tc>
        <w:tc>
          <w:tcPr>
            <w:tcW w:w="42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p>
        </w:tc>
        <w:tc>
          <w:tcPr>
            <w:tcW w:w="1423"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244.50</w:t>
            </w:r>
          </w:p>
        </w:tc>
        <w:tc>
          <w:tcPr>
            <w:tcW w:w="1427" w:type="dxa"/>
            <w:gridSpan w:val="4"/>
            <w:tcBorders>
              <w:top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194.50</w:t>
            </w:r>
          </w:p>
        </w:tc>
      </w:tr>
      <w:tr w:rsidR="00771E87" w:rsidRPr="00771E87" w:rsidTr="001F4793">
        <w:trPr>
          <w:cantSplit/>
        </w:trPr>
        <w:tc>
          <w:tcPr>
            <w:tcW w:w="34" w:type="dxa"/>
            <w:tcBorders>
              <w:left w:val="single" w:sz="10"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2" w:type="dxa"/>
            <w:tcBorders>
              <w:top w:val="dotted"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3" w:type="dxa"/>
            <w:tcBorders>
              <w:top w:val="dotted"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3112" w:type="dxa"/>
            <w:gridSpan w:val="11"/>
            <w:tcBorders>
              <w:top w:val="dotted" w:sz="5" w:space="0" w:color="auto"/>
              <w:left w:val="none" w:sz="5" w:space="0" w:color="auto"/>
              <w:bottom w:val="dotted" w:sz="5" w:space="0" w:color="auto"/>
            </w:tcBorders>
            <w:shd w:val="clear" w:color="auto" w:fill="auto"/>
            <w:vAlign w:val="bottom"/>
          </w:tcPr>
          <w:p w:rsidR="00771E87" w:rsidRPr="00771E87" w:rsidRDefault="00771E87" w:rsidP="00A547C6">
            <w:pPr>
              <w:ind w:left="357" w:firstLine="0"/>
              <w:jc w:val="left"/>
              <w:rPr>
                <w:sz w:val="18"/>
                <w:szCs w:val="18"/>
              </w:rPr>
            </w:pPr>
            <w:r w:rsidRPr="00771E87">
              <w:rPr>
                <w:sz w:val="18"/>
                <w:szCs w:val="18"/>
              </w:rPr>
              <w:t>Резервный фонд администрации муниципального образования</w:t>
            </w:r>
          </w:p>
        </w:tc>
        <w:tc>
          <w:tcPr>
            <w:tcW w:w="851"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8E636E">
            <w:pPr>
              <w:jc w:val="left"/>
              <w:rPr>
                <w:sz w:val="18"/>
                <w:szCs w:val="18"/>
              </w:rPr>
            </w:pPr>
            <w:r w:rsidRPr="00771E87">
              <w:rPr>
                <w:sz w:val="18"/>
                <w:szCs w:val="18"/>
              </w:rPr>
              <w:t>734</w:t>
            </w:r>
          </w:p>
        </w:tc>
        <w:tc>
          <w:tcPr>
            <w:tcW w:w="35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01</w:t>
            </w:r>
          </w:p>
        </w:tc>
        <w:tc>
          <w:tcPr>
            <w:tcW w:w="65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FC1C58" w:rsidP="00FC1C58">
            <w:pPr>
              <w:ind w:left="0" w:firstLine="0"/>
              <w:jc w:val="left"/>
              <w:rPr>
                <w:sz w:val="18"/>
                <w:szCs w:val="18"/>
              </w:rPr>
            </w:pPr>
            <w:r>
              <w:rPr>
                <w:sz w:val="18"/>
                <w:szCs w:val="18"/>
              </w:rPr>
              <w:t xml:space="preserve">       </w:t>
            </w:r>
            <w:r w:rsidR="00771E87" w:rsidRPr="00771E87">
              <w:rPr>
                <w:sz w:val="18"/>
                <w:szCs w:val="18"/>
              </w:rPr>
              <w:t>11</w:t>
            </w:r>
          </w:p>
        </w:tc>
        <w:tc>
          <w:tcPr>
            <w:tcW w:w="21" w:type="dxa"/>
            <w:tcBorders>
              <w:top w:val="dotted" w:sz="5" w:space="0" w:color="auto"/>
              <w:left w:val="single" w:sz="5" w:space="0" w:color="auto"/>
              <w:bottom w:val="dotted" w:sz="5" w:space="0" w:color="auto"/>
              <w:right w:val="dotted"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91</w:t>
            </w:r>
          </w:p>
        </w:tc>
        <w:tc>
          <w:tcPr>
            <w:tcW w:w="426" w:type="dxa"/>
            <w:gridSpan w:val="3"/>
            <w:tcBorders>
              <w:top w:val="dotted" w:sz="5" w:space="0" w:color="auto"/>
              <w:left w:val="dotted" w:sz="5" w:space="0" w:color="auto"/>
              <w:bottom w:val="dotted" w:sz="5" w:space="0" w:color="auto"/>
              <w:right w:val="dotted"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1</w:t>
            </w:r>
          </w:p>
        </w:tc>
        <w:tc>
          <w:tcPr>
            <w:tcW w:w="420"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71E87" w:rsidRPr="00771E87" w:rsidRDefault="00771E87" w:rsidP="008E636E">
            <w:pPr>
              <w:ind w:left="0" w:firstLine="0"/>
              <w:jc w:val="left"/>
              <w:rPr>
                <w:sz w:val="18"/>
                <w:szCs w:val="18"/>
              </w:rPr>
            </w:pPr>
            <w:r w:rsidRPr="00771E87">
              <w:rPr>
                <w:sz w:val="18"/>
                <w:szCs w:val="18"/>
              </w:rPr>
              <w:t>00</w:t>
            </w:r>
          </w:p>
        </w:tc>
        <w:tc>
          <w:tcPr>
            <w:tcW w:w="1118"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60004</w:t>
            </w:r>
          </w:p>
        </w:tc>
        <w:tc>
          <w:tcPr>
            <w:tcW w:w="42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p>
        </w:tc>
        <w:tc>
          <w:tcPr>
            <w:tcW w:w="1423"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244.50</w:t>
            </w:r>
          </w:p>
        </w:tc>
        <w:tc>
          <w:tcPr>
            <w:tcW w:w="1427" w:type="dxa"/>
            <w:gridSpan w:val="4"/>
            <w:tcBorders>
              <w:top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194.5</w:t>
            </w:r>
          </w:p>
        </w:tc>
      </w:tr>
      <w:tr w:rsidR="00771E87" w:rsidRPr="00771E87" w:rsidTr="001F4793">
        <w:trPr>
          <w:cantSplit/>
        </w:trPr>
        <w:tc>
          <w:tcPr>
            <w:tcW w:w="34" w:type="dxa"/>
            <w:tcBorders>
              <w:left w:val="single" w:sz="10"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2" w:type="dxa"/>
            <w:tcBorders>
              <w:top w:val="dotted"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3" w:type="dxa"/>
            <w:tcBorders>
              <w:top w:val="dotted"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959" w:type="dxa"/>
            <w:gridSpan w:val="8"/>
            <w:tcBorders>
              <w:top w:val="dotted" w:sz="5" w:space="0" w:color="auto"/>
              <w:left w:val="none" w:sz="5" w:space="0" w:color="auto"/>
              <w:bottom w:val="dotted" w:sz="5" w:space="0" w:color="auto"/>
            </w:tcBorders>
            <w:shd w:val="clear" w:color="auto" w:fill="auto"/>
            <w:vAlign w:val="bottom"/>
          </w:tcPr>
          <w:p w:rsidR="00771E87" w:rsidRPr="00771E87" w:rsidRDefault="00771E87" w:rsidP="00A547C6">
            <w:pPr>
              <w:ind w:left="0" w:firstLine="0"/>
              <w:jc w:val="left"/>
              <w:rPr>
                <w:sz w:val="18"/>
                <w:szCs w:val="18"/>
              </w:rPr>
            </w:pPr>
            <w:r w:rsidRPr="00771E87">
              <w:rPr>
                <w:sz w:val="18"/>
                <w:szCs w:val="18"/>
              </w:rPr>
              <w:t>Резервные средства</w:t>
            </w:r>
          </w:p>
        </w:tc>
        <w:tc>
          <w:tcPr>
            <w:tcW w:w="851"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A547C6">
            <w:pPr>
              <w:jc w:val="left"/>
              <w:rPr>
                <w:sz w:val="18"/>
                <w:szCs w:val="18"/>
              </w:rPr>
            </w:pPr>
            <w:r w:rsidRPr="00771E87">
              <w:rPr>
                <w:sz w:val="18"/>
                <w:szCs w:val="18"/>
              </w:rPr>
              <w:t>734</w:t>
            </w:r>
          </w:p>
        </w:tc>
        <w:tc>
          <w:tcPr>
            <w:tcW w:w="35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01</w:t>
            </w:r>
          </w:p>
        </w:tc>
        <w:tc>
          <w:tcPr>
            <w:tcW w:w="65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FC1C58" w:rsidP="00FC1C58">
            <w:pPr>
              <w:ind w:left="0" w:firstLine="0"/>
              <w:jc w:val="left"/>
              <w:rPr>
                <w:sz w:val="18"/>
                <w:szCs w:val="18"/>
              </w:rPr>
            </w:pPr>
            <w:r>
              <w:rPr>
                <w:sz w:val="18"/>
                <w:szCs w:val="18"/>
              </w:rPr>
              <w:t xml:space="preserve">       </w:t>
            </w:r>
            <w:r w:rsidR="00771E87" w:rsidRPr="00771E87">
              <w:rPr>
                <w:sz w:val="18"/>
                <w:szCs w:val="18"/>
              </w:rPr>
              <w:t>11</w:t>
            </w:r>
          </w:p>
        </w:tc>
        <w:tc>
          <w:tcPr>
            <w:tcW w:w="21" w:type="dxa"/>
            <w:tcBorders>
              <w:top w:val="dotted" w:sz="5" w:space="0" w:color="auto"/>
              <w:left w:val="single" w:sz="5" w:space="0" w:color="auto"/>
              <w:bottom w:val="dotted" w:sz="5" w:space="0" w:color="auto"/>
              <w:right w:val="dotted"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91</w:t>
            </w:r>
          </w:p>
        </w:tc>
        <w:tc>
          <w:tcPr>
            <w:tcW w:w="426" w:type="dxa"/>
            <w:gridSpan w:val="3"/>
            <w:tcBorders>
              <w:top w:val="dotted" w:sz="5" w:space="0" w:color="auto"/>
              <w:left w:val="dotted" w:sz="5" w:space="0" w:color="auto"/>
              <w:bottom w:val="dotted" w:sz="5" w:space="0" w:color="auto"/>
              <w:right w:val="dotted"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1</w:t>
            </w:r>
          </w:p>
        </w:tc>
        <w:tc>
          <w:tcPr>
            <w:tcW w:w="420"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00</w:t>
            </w:r>
          </w:p>
        </w:tc>
        <w:tc>
          <w:tcPr>
            <w:tcW w:w="1118"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60004</w:t>
            </w:r>
          </w:p>
        </w:tc>
        <w:tc>
          <w:tcPr>
            <w:tcW w:w="42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A547C6">
            <w:pPr>
              <w:ind w:left="0" w:firstLine="0"/>
              <w:jc w:val="left"/>
              <w:rPr>
                <w:sz w:val="18"/>
                <w:szCs w:val="18"/>
              </w:rPr>
            </w:pPr>
            <w:r w:rsidRPr="00771E87">
              <w:rPr>
                <w:sz w:val="18"/>
                <w:szCs w:val="18"/>
              </w:rPr>
              <w:t>800</w:t>
            </w:r>
          </w:p>
        </w:tc>
        <w:tc>
          <w:tcPr>
            <w:tcW w:w="1423"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244.50</w:t>
            </w:r>
          </w:p>
        </w:tc>
        <w:tc>
          <w:tcPr>
            <w:tcW w:w="1427" w:type="dxa"/>
            <w:gridSpan w:val="4"/>
            <w:tcBorders>
              <w:top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194.5</w:t>
            </w:r>
          </w:p>
        </w:tc>
      </w:tr>
      <w:tr w:rsidR="00771E87" w:rsidRPr="00771E87" w:rsidTr="001F4793">
        <w:trPr>
          <w:cantSplit/>
        </w:trPr>
        <w:tc>
          <w:tcPr>
            <w:tcW w:w="34" w:type="dxa"/>
            <w:tcBorders>
              <w:left w:val="single" w:sz="10"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2" w:type="dxa"/>
            <w:tcBorders>
              <w:top w:val="dotted"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3" w:type="dxa"/>
            <w:tcBorders>
              <w:top w:val="dotted"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3263" w:type="dxa"/>
            <w:gridSpan w:val="14"/>
            <w:tcBorders>
              <w:top w:val="dotted" w:sz="5" w:space="0" w:color="auto"/>
              <w:left w:val="none" w:sz="5" w:space="0" w:color="auto"/>
              <w:bottom w:val="dotted" w:sz="5" w:space="0" w:color="auto"/>
            </w:tcBorders>
            <w:shd w:val="clear" w:color="auto" w:fill="auto"/>
            <w:vAlign w:val="bottom"/>
          </w:tcPr>
          <w:p w:rsidR="00771E87" w:rsidRPr="00771E87" w:rsidRDefault="00771E87" w:rsidP="00A547C6">
            <w:pPr>
              <w:jc w:val="left"/>
              <w:rPr>
                <w:sz w:val="18"/>
                <w:szCs w:val="18"/>
              </w:rPr>
            </w:pPr>
            <w:r w:rsidRPr="00771E87">
              <w:rPr>
                <w:sz w:val="18"/>
                <w:szCs w:val="18"/>
              </w:rPr>
              <w:t>Другие общегосударственные вопросы</w:t>
            </w:r>
          </w:p>
        </w:tc>
        <w:tc>
          <w:tcPr>
            <w:tcW w:w="851"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FC1C58">
            <w:pPr>
              <w:jc w:val="left"/>
              <w:rPr>
                <w:sz w:val="18"/>
                <w:szCs w:val="18"/>
              </w:rPr>
            </w:pPr>
            <w:r w:rsidRPr="00771E87">
              <w:rPr>
                <w:sz w:val="18"/>
                <w:szCs w:val="18"/>
              </w:rPr>
              <w:t>734</w:t>
            </w:r>
          </w:p>
        </w:tc>
        <w:tc>
          <w:tcPr>
            <w:tcW w:w="35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01</w:t>
            </w:r>
          </w:p>
        </w:tc>
        <w:tc>
          <w:tcPr>
            <w:tcW w:w="65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FC1C58">
            <w:pPr>
              <w:jc w:val="left"/>
              <w:rPr>
                <w:sz w:val="18"/>
                <w:szCs w:val="18"/>
              </w:rPr>
            </w:pPr>
            <w:r w:rsidRPr="00771E87">
              <w:rPr>
                <w:sz w:val="18"/>
                <w:szCs w:val="18"/>
              </w:rPr>
              <w:t>13</w:t>
            </w:r>
          </w:p>
        </w:tc>
        <w:tc>
          <w:tcPr>
            <w:tcW w:w="21" w:type="dxa"/>
            <w:tcBorders>
              <w:top w:val="dotted" w:sz="5" w:space="0" w:color="auto"/>
              <w:left w:val="single" w:sz="5" w:space="0" w:color="auto"/>
              <w:bottom w:val="dotted" w:sz="5" w:space="0" w:color="auto"/>
              <w:right w:val="dotted" w:sz="5" w:space="0" w:color="auto"/>
            </w:tcBorders>
            <w:shd w:val="clear" w:color="auto" w:fill="auto"/>
            <w:vAlign w:val="bottom"/>
          </w:tcPr>
          <w:p w:rsidR="00771E87" w:rsidRPr="00771E87" w:rsidRDefault="00771E87" w:rsidP="00771E87">
            <w:pPr>
              <w:ind w:hanging="147"/>
              <w:jc w:val="left"/>
              <w:rPr>
                <w:sz w:val="18"/>
                <w:szCs w:val="18"/>
              </w:rPr>
            </w:pPr>
          </w:p>
        </w:tc>
        <w:tc>
          <w:tcPr>
            <w:tcW w:w="426" w:type="dxa"/>
            <w:gridSpan w:val="3"/>
            <w:tcBorders>
              <w:top w:val="dotted" w:sz="5" w:space="0" w:color="auto"/>
              <w:left w:val="dotted" w:sz="5" w:space="0" w:color="auto"/>
              <w:bottom w:val="dotted" w:sz="5" w:space="0" w:color="auto"/>
              <w:right w:val="dotted" w:sz="5" w:space="0" w:color="auto"/>
            </w:tcBorders>
            <w:shd w:val="clear" w:color="auto" w:fill="auto"/>
            <w:vAlign w:val="bottom"/>
          </w:tcPr>
          <w:p w:rsidR="00771E87" w:rsidRPr="00771E87" w:rsidRDefault="00771E87" w:rsidP="00771E87">
            <w:pPr>
              <w:ind w:hanging="147"/>
              <w:jc w:val="left"/>
              <w:rPr>
                <w:sz w:val="18"/>
                <w:szCs w:val="18"/>
              </w:rPr>
            </w:pPr>
          </w:p>
        </w:tc>
        <w:tc>
          <w:tcPr>
            <w:tcW w:w="420"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p>
        </w:tc>
        <w:tc>
          <w:tcPr>
            <w:tcW w:w="1118"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p>
        </w:tc>
        <w:tc>
          <w:tcPr>
            <w:tcW w:w="42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p>
        </w:tc>
        <w:tc>
          <w:tcPr>
            <w:tcW w:w="1423"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FC1C58">
            <w:pPr>
              <w:jc w:val="left"/>
              <w:rPr>
                <w:sz w:val="18"/>
                <w:szCs w:val="18"/>
              </w:rPr>
            </w:pPr>
            <w:r w:rsidRPr="00771E87">
              <w:rPr>
                <w:sz w:val="18"/>
                <w:szCs w:val="18"/>
              </w:rPr>
              <w:t>27 447.84</w:t>
            </w:r>
          </w:p>
        </w:tc>
        <w:tc>
          <w:tcPr>
            <w:tcW w:w="1427" w:type="dxa"/>
            <w:gridSpan w:val="4"/>
            <w:tcBorders>
              <w:top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26 583.66</w:t>
            </w:r>
          </w:p>
        </w:tc>
      </w:tr>
      <w:tr w:rsidR="00771E87" w:rsidRPr="00771E87" w:rsidTr="001F4793">
        <w:trPr>
          <w:cantSplit/>
        </w:trPr>
        <w:tc>
          <w:tcPr>
            <w:tcW w:w="34" w:type="dxa"/>
            <w:tcBorders>
              <w:left w:val="single" w:sz="10"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2" w:type="dxa"/>
            <w:tcBorders>
              <w:top w:val="dotted"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3" w:type="dxa"/>
            <w:tcBorders>
              <w:top w:val="dotted"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3112" w:type="dxa"/>
            <w:gridSpan w:val="11"/>
            <w:tcBorders>
              <w:top w:val="dotted" w:sz="5" w:space="0" w:color="auto"/>
              <w:left w:val="none" w:sz="5" w:space="0" w:color="auto"/>
              <w:bottom w:val="dotted" w:sz="5" w:space="0" w:color="auto"/>
            </w:tcBorders>
            <w:shd w:val="clear" w:color="auto" w:fill="auto"/>
            <w:vAlign w:val="bottom"/>
          </w:tcPr>
          <w:p w:rsidR="00771E87" w:rsidRPr="00771E87" w:rsidRDefault="00771E87" w:rsidP="00A547C6">
            <w:pPr>
              <w:ind w:left="357" w:firstLine="0"/>
              <w:jc w:val="left"/>
              <w:rPr>
                <w:sz w:val="18"/>
                <w:szCs w:val="18"/>
              </w:rPr>
            </w:pPr>
            <w:r w:rsidRPr="00771E87">
              <w:rPr>
                <w:sz w:val="18"/>
                <w:szCs w:val="18"/>
              </w:rPr>
              <w:t>Обеспечение деятельности в сфере установленных функций</w:t>
            </w:r>
          </w:p>
        </w:tc>
        <w:tc>
          <w:tcPr>
            <w:tcW w:w="851"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FC1C58">
            <w:pPr>
              <w:jc w:val="left"/>
              <w:rPr>
                <w:sz w:val="18"/>
                <w:szCs w:val="18"/>
              </w:rPr>
            </w:pPr>
            <w:r w:rsidRPr="00771E87">
              <w:rPr>
                <w:sz w:val="18"/>
                <w:szCs w:val="18"/>
              </w:rPr>
              <w:t>734</w:t>
            </w:r>
          </w:p>
        </w:tc>
        <w:tc>
          <w:tcPr>
            <w:tcW w:w="35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01</w:t>
            </w:r>
          </w:p>
        </w:tc>
        <w:tc>
          <w:tcPr>
            <w:tcW w:w="65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FC1C58">
            <w:pPr>
              <w:jc w:val="left"/>
              <w:rPr>
                <w:sz w:val="18"/>
                <w:szCs w:val="18"/>
              </w:rPr>
            </w:pPr>
            <w:r w:rsidRPr="00771E87">
              <w:rPr>
                <w:sz w:val="18"/>
                <w:szCs w:val="18"/>
              </w:rPr>
              <w:t>13</w:t>
            </w:r>
          </w:p>
        </w:tc>
        <w:tc>
          <w:tcPr>
            <w:tcW w:w="21" w:type="dxa"/>
            <w:tcBorders>
              <w:top w:val="dotted" w:sz="5" w:space="0" w:color="auto"/>
              <w:left w:val="single" w:sz="5" w:space="0" w:color="auto"/>
              <w:bottom w:val="dotted" w:sz="5" w:space="0" w:color="auto"/>
              <w:right w:val="dotted"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91</w:t>
            </w:r>
          </w:p>
        </w:tc>
        <w:tc>
          <w:tcPr>
            <w:tcW w:w="426" w:type="dxa"/>
            <w:gridSpan w:val="3"/>
            <w:tcBorders>
              <w:top w:val="dotted" w:sz="5" w:space="0" w:color="auto"/>
              <w:left w:val="dotted" w:sz="5" w:space="0" w:color="auto"/>
              <w:bottom w:val="dotted" w:sz="5" w:space="0" w:color="auto"/>
              <w:right w:val="dotted"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1</w:t>
            </w:r>
          </w:p>
        </w:tc>
        <w:tc>
          <w:tcPr>
            <w:tcW w:w="420"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00</w:t>
            </w:r>
          </w:p>
        </w:tc>
        <w:tc>
          <w:tcPr>
            <w:tcW w:w="1118"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60001</w:t>
            </w:r>
          </w:p>
        </w:tc>
        <w:tc>
          <w:tcPr>
            <w:tcW w:w="42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p>
        </w:tc>
        <w:tc>
          <w:tcPr>
            <w:tcW w:w="1423"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68.63</w:t>
            </w:r>
          </w:p>
        </w:tc>
        <w:tc>
          <w:tcPr>
            <w:tcW w:w="1427" w:type="dxa"/>
            <w:gridSpan w:val="4"/>
            <w:tcBorders>
              <w:top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68.63</w:t>
            </w:r>
          </w:p>
        </w:tc>
      </w:tr>
      <w:tr w:rsidR="00771E87" w:rsidRPr="00771E87" w:rsidTr="001F4793">
        <w:trPr>
          <w:cantSplit/>
        </w:trPr>
        <w:tc>
          <w:tcPr>
            <w:tcW w:w="34" w:type="dxa"/>
            <w:tcBorders>
              <w:left w:val="single" w:sz="10"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2" w:type="dxa"/>
            <w:tcBorders>
              <w:top w:val="dotted"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3" w:type="dxa"/>
            <w:tcBorders>
              <w:top w:val="dotted"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3112" w:type="dxa"/>
            <w:gridSpan w:val="11"/>
            <w:tcBorders>
              <w:top w:val="dotted" w:sz="5" w:space="0" w:color="auto"/>
              <w:left w:val="none" w:sz="5" w:space="0" w:color="auto"/>
              <w:bottom w:val="dotted" w:sz="5" w:space="0" w:color="auto"/>
            </w:tcBorders>
            <w:shd w:val="clear" w:color="auto" w:fill="auto"/>
            <w:vAlign w:val="bottom"/>
          </w:tcPr>
          <w:p w:rsidR="00771E87" w:rsidRPr="00771E87" w:rsidRDefault="00771E87" w:rsidP="00A547C6">
            <w:pPr>
              <w:ind w:left="357" w:firstLine="0"/>
              <w:jc w:val="left"/>
              <w:rPr>
                <w:sz w:val="18"/>
                <w:szCs w:val="18"/>
              </w:rPr>
            </w:pPr>
            <w:r w:rsidRPr="00771E87">
              <w:rPr>
                <w:sz w:val="18"/>
                <w:szCs w:val="18"/>
              </w:rPr>
              <w:t>Обеспечение деятельности в сфере установленных функций</w:t>
            </w:r>
          </w:p>
        </w:tc>
        <w:tc>
          <w:tcPr>
            <w:tcW w:w="851"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FC1C58">
            <w:pPr>
              <w:jc w:val="left"/>
              <w:rPr>
                <w:sz w:val="18"/>
                <w:szCs w:val="18"/>
              </w:rPr>
            </w:pPr>
            <w:r w:rsidRPr="00771E87">
              <w:rPr>
                <w:sz w:val="18"/>
                <w:szCs w:val="18"/>
              </w:rPr>
              <w:t>734</w:t>
            </w:r>
          </w:p>
        </w:tc>
        <w:tc>
          <w:tcPr>
            <w:tcW w:w="35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01</w:t>
            </w:r>
          </w:p>
        </w:tc>
        <w:tc>
          <w:tcPr>
            <w:tcW w:w="65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FC1C58">
            <w:pPr>
              <w:jc w:val="left"/>
              <w:rPr>
                <w:sz w:val="18"/>
                <w:szCs w:val="18"/>
              </w:rPr>
            </w:pPr>
            <w:r w:rsidRPr="00771E87">
              <w:rPr>
                <w:sz w:val="18"/>
                <w:szCs w:val="18"/>
              </w:rPr>
              <w:t>13</w:t>
            </w:r>
          </w:p>
        </w:tc>
        <w:tc>
          <w:tcPr>
            <w:tcW w:w="21" w:type="dxa"/>
            <w:tcBorders>
              <w:top w:val="dotted" w:sz="5" w:space="0" w:color="auto"/>
              <w:left w:val="single" w:sz="5" w:space="0" w:color="auto"/>
              <w:bottom w:val="dotted" w:sz="5" w:space="0" w:color="auto"/>
              <w:right w:val="dotted"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91</w:t>
            </w:r>
          </w:p>
        </w:tc>
        <w:tc>
          <w:tcPr>
            <w:tcW w:w="426" w:type="dxa"/>
            <w:gridSpan w:val="3"/>
            <w:tcBorders>
              <w:top w:val="dotted" w:sz="5" w:space="0" w:color="auto"/>
              <w:left w:val="dotted" w:sz="5" w:space="0" w:color="auto"/>
              <w:bottom w:val="dotted" w:sz="5" w:space="0" w:color="auto"/>
              <w:right w:val="dotted"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1</w:t>
            </w:r>
          </w:p>
        </w:tc>
        <w:tc>
          <w:tcPr>
            <w:tcW w:w="420"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00</w:t>
            </w:r>
          </w:p>
        </w:tc>
        <w:tc>
          <w:tcPr>
            <w:tcW w:w="1118"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60001</w:t>
            </w:r>
          </w:p>
        </w:tc>
        <w:tc>
          <w:tcPr>
            <w:tcW w:w="42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800</w:t>
            </w:r>
          </w:p>
        </w:tc>
        <w:tc>
          <w:tcPr>
            <w:tcW w:w="1423"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68.63</w:t>
            </w:r>
          </w:p>
        </w:tc>
        <w:tc>
          <w:tcPr>
            <w:tcW w:w="1427" w:type="dxa"/>
            <w:gridSpan w:val="4"/>
            <w:tcBorders>
              <w:top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68.63</w:t>
            </w:r>
          </w:p>
        </w:tc>
      </w:tr>
      <w:tr w:rsidR="00771E87" w:rsidRPr="00771E87" w:rsidTr="001F4793">
        <w:trPr>
          <w:cantSplit/>
        </w:trPr>
        <w:tc>
          <w:tcPr>
            <w:tcW w:w="34" w:type="dxa"/>
            <w:tcBorders>
              <w:left w:val="single" w:sz="10"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2" w:type="dxa"/>
            <w:tcBorders>
              <w:top w:val="dotted"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3" w:type="dxa"/>
            <w:tcBorders>
              <w:top w:val="dotted"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3112" w:type="dxa"/>
            <w:gridSpan w:val="11"/>
            <w:tcBorders>
              <w:top w:val="dotted" w:sz="5" w:space="0" w:color="auto"/>
              <w:left w:val="none" w:sz="5" w:space="0" w:color="auto"/>
              <w:bottom w:val="dotted" w:sz="5" w:space="0" w:color="auto"/>
            </w:tcBorders>
            <w:shd w:val="clear" w:color="auto" w:fill="auto"/>
            <w:vAlign w:val="bottom"/>
          </w:tcPr>
          <w:p w:rsidR="00771E87" w:rsidRPr="00771E87" w:rsidRDefault="00771E87" w:rsidP="00FC1C58">
            <w:pPr>
              <w:ind w:left="357" w:firstLine="0"/>
              <w:jc w:val="left"/>
              <w:rPr>
                <w:sz w:val="18"/>
                <w:szCs w:val="18"/>
              </w:rPr>
            </w:pPr>
            <w:r w:rsidRPr="00771E87">
              <w:rPr>
                <w:sz w:val="18"/>
                <w:szCs w:val="18"/>
              </w:rPr>
              <w:t>Обеспечение деятельности в сфере установленных функций бюджетных, автономных и казенных учреждений</w:t>
            </w:r>
          </w:p>
        </w:tc>
        <w:tc>
          <w:tcPr>
            <w:tcW w:w="851"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FC1C58">
            <w:pPr>
              <w:jc w:val="left"/>
              <w:rPr>
                <w:sz w:val="18"/>
                <w:szCs w:val="18"/>
              </w:rPr>
            </w:pPr>
            <w:r w:rsidRPr="00771E87">
              <w:rPr>
                <w:sz w:val="18"/>
                <w:szCs w:val="18"/>
              </w:rPr>
              <w:t>734</w:t>
            </w:r>
          </w:p>
        </w:tc>
        <w:tc>
          <w:tcPr>
            <w:tcW w:w="35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01</w:t>
            </w:r>
          </w:p>
        </w:tc>
        <w:tc>
          <w:tcPr>
            <w:tcW w:w="65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9B1CC1">
            <w:pPr>
              <w:ind w:left="0" w:firstLine="0"/>
              <w:jc w:val="left"/>
              <w:rPr>
                <w:sz w:val="18"/>
                <w:szCs w:val="18"/>
              </w:rPr>
            </w:pPr>
            <w:r w:rsidRPr="00771E87">
              <w:rPr>
                <w:sz w:val="18"/>
                <w:szCs w:val="18"/>
              </w:rPr>
              <w:t>13</w:t>
            </w:r>
          </w:p>
        </w:tc>
        <w:tc>
          <w:tcPr>
            <w:tcW w:w="21" w:type="dxa"/>
            <w:tcBorders>
              <w:top w:val="dotted" w:sz="5" w:space="0" w:color="auto"/>
              <w:left w:val="single" w:sz="5" w:space="0" w:color="auto"/>
              <w:bottom w:val="dotted" w:sz="5" w:space="0" w:color="auto"/>
              <w:right w:val="dotted"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91</w:t>
            </w:r>
          </w:p>
        </w:tc>
        <w:tc>
          <w:tcPr>
            <w:tcW w:w="426" w:type="dxa"/>
            <w:gridSpan w:val="3"/>
            <w:tcBorders>
              <w:top w:val="dotted" w:sz="5" w:space="0" w:color="auto"/>
              <w:left w:val="dotted" w:sz="5" w:space="0" w:color="auto"/>
              <w:bottom w:val="dotted" w:sz="5" w:space="0" w:color="auto"/>
              <w:right w:val="dotted"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1</w:t>
            </w:r>
          </w:p>
        </w:tc>
        <w:tc>
          <w:tcPr>
            <w:tcW w:w="420"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00</w:t>
            </w:r>
          </w:p>
        </w:tc>
        <w:tc>
          <w:tcPr>
            <w:tcW w:w="1118"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60002</w:t>
            </w:r>
          </w:p>
        </w:tc>
        <w:tc>
          <w:tcPr>
            <w:tcW w:w="42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p>
        </w:tc>
        <w:tc>
          <w:tcPr>
            <w:tcW w:w="1423"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9B1CC1">
            <w:pPr>
              <w:jc w:val="left"/>
              <w:rPr>
                <w:sz w:val="18"/>
                <w:szCs w:val="18"/>
              </w:rPr>
            </w:pPr>
            <w:r w:rsidRPr="00771E87">
              <w:rPr>
                <w:sz w:val="18"/>
                <w:szCs w:val="18"/>
              </w:rPr>
              <w:t>27 185.14</w:t>
            </w:r>
          </w:p>
        </w:tc>
        <w:tc>
          <w:tcPr>
            <w:tcW w:w="1427" w:type="dxa"/>
            <w:gridSpan w:val="4"/>
            <w:tcBorders>
              <w:top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26 320.96</w:t>
            </w:r>
          </w:p>
        </w:tc>
      </w:tr>
      <w:tr w:rsidR="00771E87" w:rsidRPr="00771E87" w:rsidTr="001F4793">
        <w:trPr>
          <w:cantSplit/>
        </w:trPr>
        <w:tc>
          <w:tcPr>
            <w:tcW w:w="34" w:type="dxa"/>
            <w:tcBorders>
              <w:left w:val="single" w:sz="10"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2" w:type="dxa"/>
            <w:tcBorders>
              <w:top w:val="dotted"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3" w:type="dxa"/>
            <w:tcBorders>
              <w:top w:val="dotted"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3112" w:type="dxa"/>
            <w:gridSpan w:val="11"/>
            <w:tcBorders>
              <w:top w:val="dotted" w:sz="5" w:space="0" w:color="auto"/>
              <w:left w:val="none" w:sz="5" w:space="0" w:color="auto"/>
              <w:bottom w:val="dotted" w:sz="5" w:space="0" w:color="auto"/>
            </w:tcBorders>
            <w:shd w:val="clear" w:color="auto" w:fill="auto"/>
            <w:vAlign w:val="bottom"/>
          </w:tcPr>
          <w:p w:rsidR="00771E87" w:rsidRPr="00771E87" w:rsidRDefault="00771E87" w:rsidP="00FC1C58">
            <w:pPr>
              <w:ind w:left="0" w:firstLine="0"/>
              <w:jc w:val="left"/>
              <w:rPr>
                <w:sz w:val="18"/>
                <w:szCs w:val="18"/>
              </w:rPr>
            </w:pPr>
            <w:r w:rsidRPr="00771E87">
              <w:rPr>
                <w:sz w:val="18"/>
                <w:szCs w:val="18"/>
              </w:rPr>
              <w:t>Фонд оплаты труда учреждений</w:t>
            </w:r>
          </w:p>
        </w:tc>
        <w:tc>
          <w:tcPr>
            <w:tcW w:w="851"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FC1C58">
            <w:pPr>
              <w:jc w:val="left"/>
              <w:rPr>
                <w:sz w:val="18"/>
                <w:szCs w:val="18"/>
              </w:rPr>
            </w:pPr>
            <w:r w:rsidRPr="00771E87">
              <w:rPr>
                <w:sz w:val="18"/>
                <w:szCs w:val="18"/>
              </w:rPr>
              <w:t>734</w:t>
            </w:r>
          </w:p>
        </w:tc>
        <w:tc>
          <w:tcPr>
            <w:tcW w:w="35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01</w:t>
            </w:r>
          </w:p>
        </w:tc>
        <w:tc>
          <w:tcPr>
            <w:tcW w:w="65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9B1CC1">
            <w:pPr>
              <w:ind w:left="0" w:firstLine="0"/>
              <w:jc w:val="left"/>
              <w:rPr>
                <w:sz w:val="18"/>
                <w:szCs w:val="18"/>
              </w:rPr>
            </w:pPr>
            <w:r w:rsidRPr="00771E87">
              <w:rPr>
                <w:sz w:val="18"/>
                <w:szCs w:val="18"/>
              </w:rPr>
              <w:t>3</w:t>
            </w:r>
          </w:p>
        </w:tc>
        <w:tc>
          <w:tcPr>
            <w:tcW w:w="21" w:type="dxa"/>
            <w:tcBorders>
              <w:top w:val="dotted" w:sz="5" w:space="0" w:color="auto"/>
              <w:left w:val="single" w:sz="5" w:space="0" w:color="auto"/>
              <w:bottom w:val="dotted" w:sz="5" w:space="0" w:color="auto"/>
              <w:right w:val="dotted"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91</w:t>
            </w:r>
          </w:p>
        </w:tc>
        <w:tc>
          <w:tcPr>
            <w:tcW w:w="426" w:type="dxa"/>
            <w:gridSpan w:val="3"/>
            <w:tcBorders>
              <w:top w:val="dotted" w:sz="5" w:space="0" w:color="auto"/>
              <w:left w:val="dotted" w:sz="5" w:space="0" w:color="auto"/>
              <w:bottom w:val="dotted" w:sz="5" w:space="0" w:color="auto"/>
              <w:right w:val="dotted"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1</w:t>
            </w:r>
          </w:p>
        </w:tc>
        <w:tc>
          <w:tcPr>
            <w:tcW w:w="420"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00</w:t>
            </w:r>
          </w:p>
        </w:tc>
        <w:tc>
          <w:tcPr>
            <w:tcW w:w="1118"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60002</w:t>
            </w:r>
          </w:p>
        </w:tc>
        <w:tc>
          <w:tcPr>
            <w:tcW w:w="42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p>
        </w:tc>
        <w:tc>
          <w:tcPr>
            <w:tcW w:w="1423"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9B1CC1">
            <w:pPr>
              <w:jc w:val="left"/>
              <w:rPr>
                <w:sz w:val="18"/>
                <w:szCs w:val="18"/>
              </w:rPr>
            </w:pPr>
            <w:r w:rsidRPr="00771E87">
              <w:rPr>
                <w:sz w:val="18"/>
                <w:szCs w:val="18"/>
              </w:rPr>
              <w:t>27 161.84</w:t>
            </w:r>
          </w:p>
        </w:tc>
        <w:tc>
          <w:tcPr>
            <w:tcW w:w="1427" w:type="dxa"/>
            <w:gridSpan w:val="4"/>
            <w:tcBorders>
              <w:top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26 297.66</w:t>
            </w:r>
          </w:p>
        </w:tc>
      </w:tr>
      <w:tr w:rsidR="00771E87" w:rsidRPr="00771E87" w:rsidTr="001F4793">
        <w:trPr>
          <w:cantSplit/>
        </w:trPr>
        <w:tc>
          <w:tcPr>
            <w:tcW w:w="34" w:type="dxa"/>
            <w:tcBorders>
              <w:left w:val="single" w:sz="10"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2" w:type="dxa"/>
            <w:tcBorders>
              <w:top w:val="dotted"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3" w:type="dxa"/>
            <w:tcBorders>
              <w:top w:val="dotted"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959" w:type="dxa"/>
            <w:gridSpan w:val="8"/>
            <w:tcBorders>
              <w:top w:val="dotted" w:sz="5" w:space="0" w:color="auto"/>
              <w:left w:val="none" w:sz="5" w:space="0" w:color="auto"/>
              <w:bottom w:val="dotted" w:sz="5" w:space="0" w:color="auto"/>
            </w:tcBorders>
            <w:shd w:val="clear" w:color="auto" w:fill="auto"/>
            <w:vAlign w:val="bottom"/>
          </w:tcPr>
          <w:p w:rsidR="00771E87" w:rsidRPr="00771E87" w:rsidRDefault="00771E87" w:rsidP="00FC1C58">
            <w:pPr>
              <w:ind w:left="357" w:firstLine="0"/>
              <w:jc w:val="left"/>
              <w:rPr>
                <w:sz w:val="18"/>
                <w:szCs w:val="18"/>
              </w:rPr>
            </w:pPr>
            <w:r w:rsidRPr="00771E87">
              <w:rPr>
                <w:sz w:val="18"/>
                <w:szCs w:val="18"/>
              </w:rPr>
              <w:t>Уплата прочих налогов, сборов</w:t>
            </w:r>
          </w:p>
        </w:tc>
        <w:tc>
          <w:tcPr>
            <w:tcW w:w="851"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FC1C58">
            <w:pPr>
              <w:jc w:val="left"/>
              <w:rPr>
                <w:sz w:val="18"/>
                <w:szCs w:val="18"/>
              </w:rPr>
            </w:pPr>
            <w:r w:rsidRPr="00771E87">
              <w:rPr>
                <w:sz w:val="18"/>
                <w:szCs w:val="18"/>
              </w:rPr>
              <w:t>734</w:t>
            </w:r>
          </w:p>
        </w:tc>
        <w:tc>
          <w:tcPr>
            <w:tcW w:w="35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01</w:t>
            </w:r>
          </w:p>
        </w:tc>
        <w:tc>
          <w:tcPr>
            <w:tcW w:w="65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9B1CC1">
            <w:pPr>
              <w:ind w:left="0" w:firstLine="0"/>
              <w:jc w:val="left"/>
              <w:rPr>
                <w:sz w:val="18"/>
                <w:szCs w:val="18"/>
              </w:rPr>
            </w:pPr>
            <w:r w:rsidRPr="00771E87">
              <w:rPr>
                <w:sz w:val="18"/>
                <w:szCs w:val="18"/>
              </w:rPr>
              <w:t>13</w:t>
            </w:r>
          </w:p>
        </w:tc>
        <w:tc>
          <w:tcPr>
            <w:tcW w:w="21" w:type="dxa"/>
            <w:tcBorders>
              <w:top w:val="dotted" w:sz="5" w:space="0" w:color="auto"/>
              <w:left w:val="single" w:sz="5" w:space="0" w:color="auto"/>
              <w:bottom w:val="dotted" w:sz="5" w:space="0" w:color="auto"/>
              <w:right w:val="dotted"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91</w:t>
            </w:r>
          </w:p>
        </w:tc>
        <w:tc>
          <w:tcPr>
            <w:tcW w:w="426" w:type="dxa"/>
            <w:gridSpan w:val="3"/>
            <w:tcBorders>
              <w:top w:val="dotted" w:sz="5" w:space="0" w:color="auto"/>
              <w:left w:val="dotted" w:sz="5" w:space="0" w:color="auto"/>
              <w:bottom w:val="dotted" w:sz="5" w:space="0" w:color="auto"/>
              <w:right w:val="dotted"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1</w:t>
            </w:r>
          </w:p>
        </w:tc>
        <w:tc>
          <w:tcPr>
            <w:tcW w:w="420"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00</w:t>
            </w:r>
          </w:p>
        </w:tc>
        <w:tc>
          <w:tcPr>
            <w:tcW w:w="1118"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60002</w:t>
            </w:r>
          </w:p>
        </w:tc>
        <w:tc>
          <w:tcPr>
            <w:tcW w:w="42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800</w:t>
            </w:r>
          </w:p>
        </w:tc>
        <w:tc>
          <w:tcPr>
            <w:tcW w:w="1423"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23.30</w:t>
            </w:r>
          </w:p>
        </w:tc>
        <w:tc>
          <w:tcPr>
            <w:tcW w:w="1427" w:type="dxa"/>
            <w:gridSpan w:val="4"/>
            <w:tcBorders>
              <w:top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23.30</w:t>
            </w:r>
          </w:p>
        </w:tc>
      </w:tr>
      <w:tr w:rsidR="00771E87" w:rsidRPr="00771E87" w:rsidTr="001F4793">
        <w:trPr>
          <w:cantSplit/>
        </w:trPr>
        <w:tc>
          <w:tcPr>
            <w:tcW w:w="34" w:type="dxa"/>
            <w:tcBorders>
              <w:left w:val="single" w:sz="10"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2" w:type="dxa"/>
            <w:tcBorders>
              <w:top w:val="dotted"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3" w:type="dxa"/>
            <w:tcBorders>
              <w:top w:val="dotted"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3112" w:type="dxa"/>
            <w:gridSpan w:val="11"/>
            <w:tcBorders>
              <w:top w:val="dotted" w:sz="5" w:space="0" w:color="auto"/>
              <w:left w:val="none" w:sz="5" w:space="0" w:color="auto"/>
              <w:bottom w:val="dotted" w:sz="5" w:space="0" w:color="auto"/>
            </w:tcBorders>
            <w:shd w:val="clear" w:color="auto" w:fill="auto"/>
            <w:vAlign w:val="bottom"/>
          </w:tcPr>
          <w:p w:rsidR="00771E87" w:rsidRPr="00771E87" w:rsidRDefault="00771E87" w:rsidP="00FC1C58">
            <w:pPr>
              <w:jc w:val="left"/>
              <w:rPr>
                <w:sz w:val="18"/>
                <w:szCs w:val="18"/>
              </w:rPr>
            </w:pPr>
            <w:r w:rsidRPr="00771E87">
              <w:rPr>
                <w:sz w:val="18"/>
                <w:szCs w:val="18"/>
              </w:rPr>
              <w:t>Другие общегосударственные вопросы</w:t>
            </w:r>
          </w:p>
        </w:tc>
        <w:tc>
          <w:tcPr>
            <w:tcW w:w="851"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FC1C58">
            <w:pPr>
              <w:jc w:val="left"/>
              <w:rPr>
                <w:sz w:val="18"/>
                <w:szCs w:val="18"/>
              </w:rPr>
            </w:pPr>
            <w:r w:rsidRPr="00771E87">
              <w:rPr>
                <w:sz w:val="18"/>
                <w:szCs w:val="18"/>
              </w:rPr>
              <w:t>734</w:t>
            </w:r>
          </w:p>
        </w:tc>
        <w:tc>
          <w:tcPr>
            <w:tcW w:w="35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01</w:t>
            </w:r>
          </w:p>
        </w:tc>
        <w:tc>
          <w:tcPr>
            <w:tcW w:w="65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9B1CC1">
            <w:pPr>
              <w:ind w:left="0" w:firstLine="0"/>
              <w:jc w:val="left"/>
              <w:rPr>
                <w:sz w:val="18"/>
                <w:szCs w:val="18"/>
              </w:rPr>
            </w:pPr>
            <w:r w:rsidRPr="00771E87">
              <w:rPr>
                <w:sz w:val="18"/>
                <w:szCs w:val="18"/>
              </w:rPr>
              <w:t>13</w:t>
            </w:r>
          </w:p>
        </w:tc>
        <w:tc>
          <w:tcPr>
            <w:tcW w:w="21" w:type="dxa"/>
            <w:tcBorders>
              <w:top w:val="dotted" w:sz="5" w:space="0" w:color="auto"/>
              <w:left w:val="single" w:sz="5" w:space="0" w:color="auto"/>
              <w:bottom w:val="dotted" w:sz="5" w:space="0" w:color="auto"/>
              <w:right w:val="dotted"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91</w:t>
            </w:r>
          </w:p>
        </w:tc>
        <w:tc>
          <w:tcPr>
            <w:tcW w:w="426" w:type="dxa"/>
            <w:gridSpan w:val="3"/>
            <w:tcBorders>
              <w:top w:val="dotted" w:sz="5" w:space="0" w:color="auto"/>
              <w:left w:val="dotted" w:sz="5" w:space="0" w:color="auto"/>
              <w:bottom w:val="dotted" w:sz="5" w:space="0" w:color="auto"/>
              <w:right w:val="dotted"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1</w:t>
            </w:r>
          </w:p>
        </w:tc>
        <w:tc>
          <w:tcPr>
            <w:tcW w:w="420"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00</w:t>
            </w:r>
          </w:p>
        </w:tc>
        <w:tc>
          <w:tcPr>
            <w:tcW w:w="1118"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60005</w:t>
            </w:r>
          </w:p>
        </w:tc>
        <w:tc>
          <w:tcPr>
            <w:tcW w:w="42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p>
        </w:tc>
        <w:tc>
          <w:tcPr>
            <w:tcW w:w="1423"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193.37</w:t>
            </w:r>
          </w:p>
        </w:tc>
        <w:tc>
          <w:tcPr>
            <w:tcW w:w="1427" w:type="dxa"/>
            <w:gridSpan w:val="4"/>
            <w:tcBorders>
              <w:top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193.37</w:t>
            </w:r>
          </w:p>
        </w:tc>
      </w:tr>
      <w:tr w:rsidR="00771E87" w:rsidRPr="00771E87" w:rsidTr="001F4793">
        <w:trPr>
          <w:cantSplit/>
        </w:trPr>
        <w:tc>
          <w:tcPr>
            <w:tcW w:w="34" w:type="dxa"/>
            <w:tcBorders>
              <w:left w:val="single" w:sz="10"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2" w:type="dxa"/>
            <w:tcBorders>
              <w:top w:val="dotted"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3" w:type="dxa"/>
            <w:tcBorders>
              <w:top w:val="dotted"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959" w:type="dxa"/>
            <w:gridSpan w:val="8"/>
            <w:tcBorders>
              <w:top w:val="dotted" w:sz="5" w:space="0" w:color="auto"/>
              <w:left w:val="none" w:sz="5" w:space="0" w:color="auto"/>
              <w:bottom w:val="dotted" w:sz="5" w:space="0" w:color="auto"/>
            </w:tcBorders>
            <w:shd w:val="clear" w:color="auto" w:fill="auto"/>
            <w:vAlign w:val="bottom"/>
          </w:tcPr>
          <w:p w:rsidR="00771E87" w:rsidRPr="00771E87" w:rsidRDefault="00771E87" w:rsidP="00FC1C58">
            <w:pPr>
              <w:jc w:val="left"/>
              <w:rPr>
                <w:sz w:val="18"/>
                <w:szCs w:val="18"/>
              </w:rPr>
            </w:pPr>
            <w:r w:rsidRPr="00771E87">
              <w:rPr>
                <w:sz w:val="18"/>
                <w:szCs w:val="18"/>
              </w:rPr>
              <w:t>Прочая закупка товаров, работ и услуг</w:t>
            </w:r>
          </w:p>
        </w:tc>
        <w:tc>
          <w:tcPr>
            <w:tcW w:w="851"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FC1C58">
            <w:pPr>
              <w:jc w:val="left"/>
              <w:rPr>
                <w:sz w:val="18"/>
                <w:szCs w:val="18"/>
              </w:rPr>
            </w:pPr>
            <w:r w:rsidRPr="00771E87">
              <w:rPr>
                <w:sz w:val="18"/>
                <w:szCs w:val="18"/>
              </w:rPr>
              <w:t>734</w:t>
            </w:r>
          </w:p>
        </w:tc>
        <w:tc>
          <w:tcPr>
            <w:tcW w:w="35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01</w:t>
            </w:r>
          </w:p>
        </w:tc>
        <w:tc>
          <w:tcPr>
            <w:tcW w:w="65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9B1CC1">
            <w:pPr>
              <w:ind w:left="0" w:firstLine="0"/>
              <w:jc w:val="left"/>
              <w:rPr>
                <w:sz w:val="18"/>
                <w:szCs w:val="18"/>
              </w:rPr>
            </w:pPr>
            <w:r w:rsidRPr="00771E87">
              <w:rPr>
                <w:sz w:val="18"/>
                <w:szCs w:val="18"/>
              </w:rPr>
              <w:t>13</w:t>
            </w:r>
          </w:p>
        </w:tc>
        <w:tc>
          <w:tcPr>
            <w:tcW w:w="21" w:type="dxa"/>
            <w:tcBorders>
              <w:top w:val="dotted" w:sz="5" w:space="0" w:color="auto"/>
              <w:left w:val="single" w:sz="5" w:space="0" w:color="auto"/>
              <w:bottom w:val="dotted" w:sz="5" w:space="0" w:color="auto"/>
              <w:right w:val="dotted"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91</w:t>
            </w:r>
          </w:p>
        </w:tc>
        <w:tc>
          <w:tcPr>
            <w:tcW w:w="426" w:type="dxa"/>
            <w:gridSpan w:val="3"/>
            <w:tcBorders>
              <w:top w:val="dotted" w:sz="5" w:space="0" w:color="auto"/>
              <w:left w:val="dotted" w:sz="5" w:space="0" w:color="auto"/>
              <w:bottom w:val="dotted" w:sz="5" w:space="0" w:color="auto"/>
              <w:right w:val="dotted"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1</w:t>
            </w:r>
          </w:p>
        </w:tc>
        <w:tc>
          <w:tcPr>
            <w:tcW w:w="420"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00</w:t>
            </w:r>
          </w:p>
        </w:tc>
        <w:tc>
          <w:tcPr>
            <w:tcW w:w="1118"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60005</w:t>
            </w:r>
          </w:p>
        </w:tc>
        <w:tc>
          <w:tcPr>
            <w:tcW w:w="42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200</w:t>
            </w:r>
          </w:p>
        </w:tc>
        <w:tc>
          <w:tcPr>
            <w:tcW w:w="1423"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193.37</w:t>
            </w:r>
          </w:p>
        </w:tc>
        <w:tc>
          <w:tcPr>
            <w:tcW w:w="1427" w:type="dxa"/>
            <w:gridSpan w:val="4"/>
            <w:tcBorders>
              <w:top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193.37</w:t>
            </w:r>
          </w:p>
        </w:tc>
      </w:tr>
      <w:tr w:rsidR="00771E87" w:rsidRPr="00771E87" w:rsidTr="001F4793">
        <w:trPr>
          <w:cantSplit/>
        </w:trPr>
        <w:tc>
          <w:tcPr>
            <w:tcW w:w="34" w:type="dxa"/>
            <w:tcBorders>
              <w:left w:val="single" w:sz="10"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2" w:type="dxa"/>
            <w:tcBorders>
              <w:top w:val="dotted"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3" w:type="dxa"/>
            <w:tcBorders>
              <w:top w:val="dotted"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3112" w:type="dxa"/>
            <w:gridSpan w:val="11"/>
            <w:tcBorders>
              <w:top w:val="dotted" w:sz="5" w:space="0" w:color="auto"/>
              <w:left w:val="none" w:sz="5" w:space="0" w:color="auto"/>
              <w:bottom w:val="dotted" w:sz="5" w:space="0" w:color="auto"/>
            </w:tcBorders>
            <w:shd w:val="clear" w:color="auto" w:fill="auto"/>
            <w:vAlign w:val="bottom"/>
          </w:tcPr>
          <w:p w:rsidR="00771E87" w:rsidRPr="00771E87" w:rsidRDefault="00771E87" w:rsidP="00FC1C58">
            <w:pPr>
              <w:ind w:left="357" w:firstLine="0"/>
              <w:jc w:val="left"/>
              <w:rPr>
                <w:sz w:val="18"/>
                <w:szCs w:val="18"/>
              </w:rPr>
            </w:pPr>
            <w:r w:rsidRPr="00771E87">
              <w:rPr>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851"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FC1C58">
            <w:pPr>
              <w:jc w:val="left"/>
              <w:rPr>
                <w:sz w:val="18"/>
                <w:szCs w:val="18"/>
              </w:rPr>
            </w:pPr>
            <w:r w:rsidRPr="00771E87">
              <w:rPr>
                <w:sz w:val="18"/>
                <w:szCs w:val="18"/>
              </w:rPr>
              <w:t>734</w:t>
            </w:r>
          </w:p>
        </w:tc>
        <w:tc>
          <w:tcPr>
            <w:tcW w:w="35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01</w:t>
            </w:r>
          </w:p>
        </w:tc>
        <w:tc>
          <w:tcPr>
            <w:tcW w:w="65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9B1CC1">
            <w:pPr>
              <w:ind w:left="0" w:firstLine="0"/>
              <w:jc w:val="left"/>
              <w:rPr>
                <w:sz w:val="18"/>
                <w:szCs w:val="18"/>
              </w:rPr>
            </w:pPr>
            <w:r w:rsidRPr="00771E87">
              <w:rPr>
                <w:sz w:val="18"/>
                <w:szCs w:val="18"/>
              </w:rPr>
              <w:t>13</w:t>
            </w:r>
          </w:p>
        </w:tc>
        <w:tc>
          <w:tcPr>
            <w:tcW w:w="21" w:type="dxa"/>
            <w:tcBorders>
              <w:top w:val="dotted" w:sz="5" w:space="0" w:color="auto"/>
              <w:left w:val="single" w:sz="5" w:space="0" w:color="auto"/>
              <w:bottom w:val="dotted" w:sz="5" w:space="0" w:color="auto"/>
              <w:right w:val="dotted"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91</w:t>
            </w:r>
          </w:p>
        </w:tc>
        <w:tc>
          <w:tcPr>
            <w:tcW w:w="426" w:type="dxa"/>
            <w:gridSpan w:val="3"/>
            <w:tcBorders>
              <w:top w:val="dotted" w:sz="5" w:space="0" w:color="auto"/>
              <w:left w:val="dotted" w:sz="5" w:space="0" w:color="auto"/>
              <w:bottom w:val="dotted" w:sz="5" w:space="0" w:color="auto"/>
              <w:right w:val="dotted"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2</w:t>
            </w:r>
          </w:p>
        </w:tc>
        <w:tc>
          <w:tcPr>
            <w:tcW w:w="420"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00</w:t>
            </w:r>
          </w:p>
        </w:tc>
        <w:tc>
          <w:tcPr>
            <w:tcW w:w="1118"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73150</w:t>
            </w:r>
          </w:p>
        </w:tc>
        <w:tc>
          <w:tcPr>
            <w:tcW w:w="42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p>
        </w:tc>
        <w:tc>
          <w:tcPr>
            <w:tcW w:w="1423"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0.70</w:t>
            </w:r>
          </w:p>
        </w:tc>
        <w:tc>
          <w:tcPr>
            <w:tcW w:w="1427" w:type="dxa"/>
            <w:gridSpan w:val="4"/>
            <w:tcBorders>
              <w:top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0.70</w:t>
            </w:r>
          </w:p>
        </w:tc>
      </w:tr>
      <w:tr w:rsidR="00771E87" w:rsidRPr="00771E87" w:rsidTr="001F4793">
        <w:trPr>
          <w:cantSplit/>
        </w:trPr>
        <w:tc>
          <w:tcPr>
            <w:tcW w:w="34" w:type="dxa"/>
            <w:tcBorders>
              <w:left w:val="single" w:sz="10"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2" w:type="dxa"/>
            <w:tcBorders>
              <w:top w:val="dotted"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3" w:type="dxa"/>
            <w:tcBorders>
              <w:top w:val="dotted"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959" w:type="dxa"/>
            <w:gridSpan w:val="8"/>
            <w:tcBorders>
              <w:top w:val="dotted" w:sz="5" w:space="0" w:color="auto"/>
              <w:left w:val="none" w:sz="5" w:space="0" w:color="auto"/>
              <w:bottom w:val="dotted" w:sz="5" w:space="0" w:color="auto"/>
            </w:tcBorders>
            <w:shd w:val="clear" w:color="auto" w:fill="auto"/>
            <w:vAlign w:val="bottom"/>
          </w:tcPr>
          <w:p w:rsidR="00771E87" w:rsidRPr="00771E87" w:rsidRDefault="00771E87" w:rsidP="00FC1C58">
            <w:pPr>
              <w:ind w:left="357" w:firstLine="0"/>
              <w:jc w:val="left"/>
              <w:rPr>
                <w:sz w:val="18"/>
                <w:szCs w:val="18"/>
              </w:rPr>
            </w:pPr>
            <w:r w:rsidRPr="00771E87">
              <w:rPr>
                <w:sz w:val="18"/>
                <w:szCs w:val="18"/>
              </w:rPr>
              <w:t>Прочая закупка товаров, работ и услуг</w:t>
            </w:r>
          </w:p>
        </w:tc>
        <w:tc>
          <w:tcPr>
            <w:tcW w:w="851"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9B1CC1">
            <w:pPr>
              <w:jc w:val="left"/>
              <w:rPr>
                <w:sz w:val="18"/>
                <w:szCs w:val="18"/>
              </w:rPr>
            </w:pPr>
            <w:r w:rsidRPr="00771E87">
              <w:rPr>
                <w:sz w:val="18"/>
                <w:szCs w:val="18"/>
              </w:rPr>
              <w:t>734</w:t>
            </w:r>
          </w:p>
        </w:tc>
        <w:tc>
          <w:tcPr>
            <w:tcW w:w="35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01</w:t>
            </w:r>
          </w:p>
        </w:tc>
        <w:tc>
          <w:tcPr>
            <w:tcW w:w="65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9B1CC1">
            <w:pPr>
              <w:ind w:left="0" w:firstLine="0"/>
              <w:jc w:val="left"/>
              <w:rPr>
                <w:sz w:val="18"/>
                <w:szCs w:val="18"/>
              </w:rPr>
            </w:pPr>
            <w:r w:rsidRPr="00771E87">
              <w:rPr>
                <w:sz w:val="18"/>
                <w:szCs w:val="18"/>
              </w:rPr>
              <w:t>13</w:t>
            </w:r>
          </w:p>
        </w:tc>
        <w:tc>
          <w:tcPr>
            <w:tcW w:w="21" w:type="dxa"/>
            <w:tcBorders>
              <w:top w:val="dotted" w:sz="5" w:space="0" w:color="auto"/>
              <w:left w:val="single" w:sz="5" w:space="0" w:color="auto"/>
              <w:bottom w:val="dotted" w:sz="5" w:space="0" w:color="auto"/>
              <w:right w:val="dotted"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91</w:t>
            </w:r>
          </w:p>
        </w:tc>
        <w:tc>
          <w:tcPr>
            <w:tcW w:w="426" w:type="dxa"/>
            <w:gridSpan w:val="3"/>
            <w:tcBorders>
              <w:top w:val="dotted" w:sz="5" w:space="0" w:color="auto"/>
              <w:left w:val="dotted" w:sz="5" w:space="0" w:color="auto"/>
              <w:bottom w:val="dotted" w:sz="5" w:space="0" w:color="auto"/>
              <w:right w:val="dotted"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2</w:t>
            </w:r>
          </w:p>
        </w:tc>
        <w:tc>
          <w:tcPr>
            <w:tcW w:w="420"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00</w:t>
            </w:r>
          </w:p>
        </w:tc>
        <w:tc>
          <w:tcPr>
            <w:tcW w:w="1118"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73150</w:t>
            </w:r>
          </w:p>
        </w:tc>
        <w:tc>
          <w:tcPr>
            <w:tcW w:w="42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200</w:t>
            </w:r>
          </w:p>
        </w:tc>
        <w:tc>
          <w:tcPr>
            <w:tcW w:w="1423"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0.70</w:t>
            </w:r>
          </w:p>
        </w:tc>
        <w:tc>
          <w:tcPr>
            <w:tcW w:w="1427" w:type="dxa"/>
            <w:gridSpan w:val="4"/>
            <w:tcBorders>
              <w:top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0.70</w:t>
            </w:r>
          </w:p>
        </w:tc>
      </w:tr>
      <w:tr w:rsidR="00771E87" w:rsidRPr="00771E87" w:rsidTr="001F4793">
        <w:trPr>
          <w:cantSplit/>
        </w:trPr>
        <w:tc>
          <w:tcPr>
            <w:tcW w:w="34" w:type="dxa"/>
            <w:tcBorders>
              <w:left w:val="single" w:sz="10"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2" w:type="dxa"/>
            <w:tcBorders>
              <w:top w:val="dotted"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3" w:type="dxa"/>
            <w:tcBorders>
              <w:top w:val="dotted"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3307"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i/>
                <w:sz w:val="18"/>
                <w:szCs w:val="18"/>
              </w:rPr>
              <w:t>НАЦИОНАЛЬНАЯ ОБОРОНА</w:t>
            </w:r>
          </w:p>
        </w:tc>
        <w:tc>
          <w:tcPr>
            <w:tcW w:w="851"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9B1CC1">
            <w:pPr>
              <w:jc w:val="left"/>
              <w:rPr>
                <w:sz w:val="18"/>
                <w:szCs w:val="18"/>
              </w:rPr>
            </w:pPr>
            <w:r w:rsidRPr="00771E87">
              <w:rPr>
                <w:i/>
                <w:sz w:val="18"/>
                <w:szCs w:val="18"/>
              </w:rPr>
              <w:t>734</w:t>
            </w:r>
          </w:p>
        </w:tc>
        <w:tc>
          <w:tcPr>
            <w:tcW w:w="35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i/>
                <w:sz w:val="18"/>
                <w:szCs w:val="18"/>
              </w:rPr>
              <w:t>02</w:t>
            </w:r>
          </w:p>
        </w:tc>
        <w:tc>
          <w:tcPr>
            <w:tcW w:w="65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9B1CC1">
            <w:pPr>
              <w:ind w:left="0" w:firstLine="0"/>
              <w:jc w:val="left"/>
              <w:rPr>
                <w:sz w:val="18"/>
                <w:szCs w:val="18"/>
              </w:rPr>
            </w:pPr>
            <w:r w:rsidRPr="00771E87">
              <w:rPr>
                <w:i/>
                <w:sz w:val="18"/>
                <w:szCs w:val="18"/>
              </w:rPr>
              <w:t>00</w:t>
            </w:r>
          </w:p>
        </w:tc>
        <w:tc>
          <w:tcPr>
            <w:tcW w:w="21" w:type="dxa"/>
            <w:tcBorders>
              <w:top w:val="dotted" w:sz="5" w:space="0" w:color="auto"/>
              <w:left w:val="single" w:sz="5" w:space="0" w:color="auto"/>
              <w:bottom w:val="dotted" w:sz="5" w:space="0" w:color="auto"/>
              <w:right w:val="dotted" w:sz="5" w:space="0" w:color="auto"/>
            </w:tcBorders>
            <w:shd w:val="clear" w:color="auto" w:fill="auto"/>
            <w:vAlign w:val="bottom"/>
          </w:tcPr>
          <w:p w:rsidR="00771E87" w:rsidRPr="00771E87" w:rsidRDefault="00771E87" w:rsidP="00771E87">
            <w:pPr>
              <w:ind w:hanging="147"/>
              <w:jc w:val="left"/>
              <w:rPr>
                <w:sz w:val="18"/>
                <w:szCs w:val="18"/>
              </w:rPr>
            </w:pPr>
          </w:p>
        </w:tc>
        <w:tc>
          <w:tcPr>
            <w:tcW w:w="426" w:type="dxa"/>
            <w:gridSpan w:val="3"/>
            <w:tcBorders>
              <w:top w:val="dotted" w:sz="5" w:space="0" w:color="auto"/>
              <w:left w:val="dotted" w:sz="5" w:space="0" w:color="auto"/>
              <w:bottom w:val="dotted" w:sz="5" w:space="0" w:color="auto"/>
              <w:right w:val="dotted" w:sz="5" w:space="0" w:color="auto"/>
            </w:tcBorders>
            <w:shd w:val="clear" w:color="auto" w:fill="auto"/>
            <w:vAlign w:val="bottom"/>
          </w:tcPr>
          <w:p w:rsidR="00771E87" w:rsidRPr="00771E87" w:rsidRDefault="00771E87" w:rsidP="00771E87">
            <w:pPr>
              <w:ind w:hanging="147"/>
              <w:jc w:val="left"/>
              <w:rPr>
                <w:sz w:val="18"/>
                <w:szCs w:val="18"/>
              </w:rPr>
            </w:pPr>
          </w:p>
        </w:tc>
        <w:tc>
          <w:tcPr>
            <w:tcW w:w="420"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p>
        </w:tc>
        <w:tc>
          <w:tcPr>
            <w:tcW w:w="1118"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p>
        </w:tc>
        <w:tc>
          <w:tcPr>
            <w:tcW w:w="42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p>
        </w:tc>
        <w:tc>
          <w:tcPr>
            <w:tcW w:w="1423"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i/>
                <w:sz w:val="18"/>
                <w:szCs w:val="18"/>
              </w:rPr>
              <w:t>2 615.10</w:t>
            </w:r>
          </w:p>
        </w:tc>
        <w:tc>
          <w:tcPr>
            <w:tcW w:w="1427" w:type="dxa"/>
            <w:gridSpan w:val="4"/>
            <w:tcBorders>
              <w:top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2 715.10</w:t>
            </w:r>
          </w:p>
        </w:tc>
      </w:tr>
      <w:tr w:rsidR="00771E87" w:rsidRPr="00771E87" w:rsidTr="001F4793">
        <w:trPr>
          <w:cantSplit/>
        </w:trPr>
        <w:tc>
          <w:tcPr>
            <w:tcW w:w="34" w:type="dxa"/>
            <w:tcBorders>
              <w:left w:val="single" w:sz="10"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2" w:type="dxa"/>
            <w:tcBorders>
              <w:top w:val="dotted"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3" w:type="dxa"/>
            <w:tcBorders>
              <w:top w:val="dotted"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3263" w:type="dxa"/>
            <w:gridSpan w:val="14"/>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Мобилизационная и вневойсковая подготовка</w:t>
            </w:r>
          </w:p>
        </w:tc>
        <w:tc>
          <w:tcPr>
            <w:tcW w:w="851"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9B1CC1">
            <w:pPr>
              <w:jc w:val="left"/>
              <w:rPr>
                <w:sz w:val="18"/>
                <w:szCs w:val="18"/>
              </w:rPr>
            </w:pPr>
            <w:r w:rsidRPr="00771E87">
              <w:rPr>
                <w:sz w:val="18"/>
                <w:szCs w:val="18"/>
              </w:rPr>
              <w:t>734</w:t>
            </w:r>
          </w:p>
        </w:tc>
        <w:tc>
          <w:tcPr>
            <w:tcW w:w="35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02</w:t>
            </w:r>
          </w:p>
        </w:tc>
        <w:tc>
          <w:tcPr>
            <w:tcW w:w="65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9B1CC1">
            <w:pPr>
              <w:ind w:left="0" w:firstLine="0"/>
              <w:jc w:val="left"/>
              <w:rPr>
                <w:sz w:val="18"/>
                <w:szCs w:val="18"/>
              </w:rPr>
            </w:pPr>
            <w:r w:rsidRPr="00771E87">
              <w:rPr>
                <w:sz w:val="18"/>
                <w:szCs w:val="18"/>
              </w:rPr>
              <w:t>03</w:t>
            </w:r>
          </w:p>
        </w:tc>
        <w:tc>
          <w:tcPr>
            <w:tcW w:w="21" w:type="dxa"/>
            <w:tcBorders>
              <w:top w:val="dotted" w:sz="5" w:space="0" w:color="auto"/>
              <w:left w:val="single" w:sz="5" w:space="0" w:color="auto"/>
              <w:bottom w:val="dotted" w:sz="5" w:space="0" w:color="auto"/>
              <w:right w:val="dotted" w:sz="5" w:space="0" w:color="auto"/>
            </w:tcBorders>
            <w:shd w:val="clear" w:color="auto" w:fill="auto"/>
            <w:vAlign w:val="bottom"/>
          </w:tcPr>
          <w:p w:rsidR="00771E87" w:rsidRPr="00771E87" w:rsidRDefault="00771E87" w:rsidP="00771E87">
            <w:pPr>
              <w:ind w:hanging="147"/>
              <w:jc w:val="left"/>
              <w:rPr>
                <w:sz w:val="18"/>
                <w:szCs w:val="18"/>
              </w:rPr>
            </w:pPr>
          </w:p>
        </w:tc>
        <w:tc>
          <w:tcPr>
            <w:tcW w:w="426" w:type="dxa"/>
            <w:gridSpan w:val="3"/>
            <w:tcBorders>
              <w:top w:val="dotted" w:sz="5" w:space="0" w:color="auto"/>
              <w:left w:val="dotted" w:sz="5" w:space="0" w:color="auto"/>
              <w:bottom w:val="dotted" w:sz="5" w:space="0" w:color="auto"/>
              <w:right w:val="dotted" w:sz="5" w:space="0" w:color="auto"/>
            </w:tcBorders>
            <w:shd w:val="clear" w:color="auto" w:fill="auto"/>
            <w:vAlign w:val="bottom"/>
          </w:tcPr>
          <w:p w:rsidR="00771E87" w:rsidRPr="00771E87" w:rsidRDefault="00771E87" w:rsidP="00771E87">
            <w:pPr>
              <w:ind w:hanging="147"/>
              <w:jc w:val="left"/>
              <w:rPr>
                <w:sz w:val="18"/>
                <w:szCs w:val="18"/>
              </w:rPr>
            </w:pPr>
          </w:p>
        </w:tc>
        <w:tc>
          <w:tcPr>
            <w:tcW w:w="420"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p>
        </w:tc>
        <w:tc>
          <w:tcPr>
            <w:tcW w:w="1118"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p>
        </w:tc>
        <w:tc>
          <w:tcPr>
            <w:tcW w:w="42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p>
        </w:tc>
        <w:tc>
          <w:tcPr>
            <w:tcW w:w="1423"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2 615.10</w:t>
            </w:r>
          </w:p>
        </w:tc>
        <w:tc>
          <w:tcPr>
            <w:tcW w:w="1427" w:type="dxa"/>
            <w:gridSpan w:val="4"/>
            <w:tcBorders>
              <w:top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2 715.10</w:t>
            </w:r>
          </w:p>
        </w:tc>
      </w:tr>
      <w:tr w:rsidR="00771E87" w:rsidRPr="00771E87" w:rsidTr="001F4793">
        <w:trPr>
          <w:cantSplit/>
        </w:trPr>
        <w:tc>
          <w:tcPr>
            <w:tcW w:w="34" w:type="dxa"/>
            <w:tcBorders>
              <w:left w:val="single" w:sz="10"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2" w:type="dxa"/>
            <w:tcBorders>
              <w:top w:val="dotted"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3" w:type="dxa"/>
            <w:tcBorders>
              <w:top w:val="dotted"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3112" w:type="dxa"/>
            <w:gridSpan w:val="11"/>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Осуществление первичного воинского учета на территориях, где отсутствуют военные комиссариаты</w:t>
            </w:r>
          </w:p>
        </w:tc>
        <w:tc>
          <w:tcPr>
            <w:tcW w:w="851"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9B1CC1">
            <w:pPr>
              <w:jc w:val="left"/>
              <w:rPr>
                <w:sz w:val="18"/>
                <w:szCs w:val="18"/>
              </w:rPr>
            </w:pPr>
            <w:r w:rsidRPr="00771E87">
              <w:rPr>
                <w:sz w:val="18"/>
                <w:szCs w:val="18"/>
              </w:rPr>
              <w:t>734</w:t>
            </w:r>
          </w:p>
        </w:tc>
        <w:tc>
          <w:tcPr>
            <w:tcW w:w="35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02</w:t>
            </w:r>
          </w:p>
        </w:tc>
        <w:tc>
          <w:tcPr>
            <w:tcW w:w="65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9B1CC1">
            <w:pPr>
              <w:ind w:left="0" w:firstLine="0"/>
              <w:jc w:val="left"/>
              <w:rPr>
                <w:sz w:val="18"/>
                <w:szCs w:val="18"/>
              </w:rPr>
            </w:pPr>
            <w:r w:rsidRPr="00771E87">
              <w:rPr>
                <w:sz w:val="18"/>
                <w:szCs w:val="18"/>
              </w:rPr>
              <w:t>03</w:t>
            </w:r>
          </w:p>
        </w:tc>
        <w:tc>
          <w:tcPr>
            <w:tcW w:w="21" w:type="dxa"/>
            <w:tcBorders>
              <w:top w:val="dotted" w:sz="5" w:space="0" w:color="auto"/>
              <w:left w:val="single" w:sz="5" w:space="0" w:color="auto"/>
              <w:bottom w:val="dotted" w:sz="5" w:space="0" w:color="auto"/>
              <w:right w:val="dotted"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91</w:t>
            </w:r>
          </w:p>
        </w:tc>
        <w:tc>
          <w:tcPr>
            <w:tcW w:w="426" w:type="dxa"/>
            <w:gridSpan w:val="3"/>
            <w:tcBorders>
              <w:top w:val="dotted" w:sz="5" w:space="0" w:color="auto"/>
              <w:left w:val="dotted" w:sz="5" w:space="0" w:color="auto"/>
              <w:bottom w:val="dotted" w:sz="5" w:space="0" w:color="auto"/>
              <w:right w:val="dotted"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3</w:t>
            </w:r>
          </w:p>
        </w:tc>
        <w:tc>
          <w:tcPr>
            <w:tcW w:w="420"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00</w:t>
            </w:r>
          </w:p>
        </w:tc>
        <w:tc>
          <w:tcPr>
            <w:tcW w:w="1118"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51180</w:t>
            </w:r>
          </w:p>
        </w:tc>
        <w:tc>
          <w:tcPr>
            <w:tcW w:w="42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p>
        </w:tc>
        <w:tc>
          <w:tcPr>
            <w:tcW w:w="1423"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2 615.10</w:t>
            </w:r>
          </w:p>
        </w:tc>
        <w:tc>
          <w:tcPr>
            <w:tcW w:w="1427" w:type="dxa"/>
            <w:gridSpan w:val="4"/>
            <w:tcBorders>
              <w:top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2 715.10</w:t>
            </w:r>
          </w:p>
        </w:tc>
      </w:tr>
      <w:tr w:rsidR="00771E87" w:rsidRPr="00771E87" w:rsidTr="001F4793">
        <w:trPr>
          <w:cantSplit/>
        </w:trPr>
        <w:tc>
          <w:tcPr>
            <w:tcW w:w="34" w:type="dxa"/>
            <w:tcBorders>
              <w:left w:val="single" w:sz="10"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2" w:type="dxa"/>
            <w:tcBorders>
              <w:top w:val="dotted"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3" w:type="dxa"/>
            <w:tcBorders>
              <w:top w:val="dotted"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3112" w:type="dxa"/>
            <w:gridSpan w:val="11"/>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Осуществление первичного воинского учета на территориях, где отсутствуют военные комиссариаты</w:t>
            </w:r>
          </w:p>
        </w:tc>
        <w:tc>
          <w:tcPr>
            <w:tcW w:w="851"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9B1CC1">
            <w:pPr>
              <w:jc w:val="left"/>
              <w:rPr>
                <w:sz w:val="18"/>
                <w:szCs w:val="18"/>
              </w:rPr>
            </w:pPr>
            <w:r w:rsidRPr="00771E87">
              <w:rPr>
                <w:sz w:val="18"/>
                <w:szCs w:val="18"/>
              </w:rPr>
              <w:t>734</w:t>
            </w:r>
          </w:p>
        </w:tc>
        <w:tc>
          <w:tcPr>
            <w:tcW w:w="35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02</w:t>
            </w:r>
          </w:p>
        </w:tc>
        <w:tc>
          <w:tcPr>
            <w:tcW w:w="65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9B1CC1">
            <w:pPr>
              <w:ind w:left="0" w:firstLine="0"/>
              <w:jc w:val="left"/>
              <w:rPr>
                <w:sz w:val="18"/>
                <w:szCs w:val="18"/>
              </w:rPr>
            </w:pPr>
            <w:r w:rsidRPr="00771E87">
              <w:rPr>
                <w:sz w:val="18"/>
                <w:szCs w:val="18"/>
              </w:rPr>
              <w:t>03</w:t>
            </w:r>
          </w:p>
        </w:tc>
        <w:tc>
          <w:tcPr>
            <w:tcW w:w="21" w:type="dxa"/>
            <w:tcBorders>
              <w:top w:val="dotted" w:sz="5" w:space="0" w:color="auto"/>
              <w:left w:val="single" w:sz="5" w:space="0" w:color="auto"/>
              <w:bottom w:val="dotted" w:sz="5" w:space="0" w:color="auto"/>
              <w:right w:val="dotted"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91</w:t>
            </w:r>
          </w:p>
        </w:tc>
        <w:tc>
          <w:tcPr>
            <w:tcW w:w="426" w:type="dxa"/>
            <w:gridSpan w:val="3"/>
            <w:tcBorders>
              <w:top w:val="dotted" w:sz="5" w:space="0" w:color="auto"/>
              <w:left w:val="dotted" w:sz="5" w:space="0" w:color="auto"/>
              <w:bottom w:val="dotted" w:sz="5" w:space="0" w:color="auto"/>
              <w:right w:val="dotted"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3</w:t>
            </w:r>
          </w:p>
        </w:tc>
        <w:tc>
          <w:tcPr>
            <w:tcW w:w="420"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00</w:t>
            </w:r>
          </w:p>
        </w:tc>
        <w:tc>
          <w:tcPr>
            <w:tcW w:w="1118"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51180</w:t>
            </w:r>
          </w:p>
        </w:tc>
        <w:tc>
          <w:tcPr>
            <w:tcW w:w="42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100</w:t>
            </w:r>
          </w:p>
        </w:tc>
        <w:tc>
          <w:tcPr>
            <w:tcW w:w="1423"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2 257.36</w:t>
            </w:r>
          </w:p>
        </w:tc>
        <w:tc>
          <w:tcPr>
            <w:tcW w:w="1427" w:type="dxa"/>
            <w:gridSpan w:val="4"/>
            <w:tcBorders>
              <w:top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2 257.36</w:t>
            </w:r>
          </w:p>
        </w:tc>
      </w:tr>
      <w:tr w:rsidR="00771E87" w:rsidRPr="00771E87" w:rsidTr="001F4793">
        <w:trPr>
          <w:cantSplit/>
        </w:trPr>
        <w:tc>
          <w:tcPr>
            <w:tcW w:w="34" w:type="dxa"/>
            <w:tcBorders>
              <w:left w:val="single" w:sz="10"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2" w:type="dxa"/>
            <w:tcBorders>
              <w:top w:val="dotted"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3" w:type="dxa"/>
            <w:tcBorders>
              <w:top w:val="dotted"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959" w:type="dxa"/>
            <w:gridSpan w:val="8"/>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Прочая закупка товаров, работ и услуг</w:t>
            </w:r>
          </w:p>
        </w:tc>
        <w:tc>
          <w:tcPr>
            <w:tcW w:w="851"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9B1CC1">
            <w:pPr>
              <w:jc w:val="left"/>
              <w:rPr>
                <w:sz w:val="18"/>
                <w:szCs w:val="18"/>
              </w:rPr>
            </w:pPr>
            <w:r w:rsidRPr="00771E87">
              <w:rPr>
                <w:sz w:val="18"/>
                <w:szCs w:val="18"/>
              </w:rPr>
              <w:t>734</w:t>
            </w:r>
          </w:p>
        </w:tc>
        <w:tc>
          <w:tcPr>
            <w:tcW w:w="35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02</w:t>
            </w:r>
          </w:p>
        </w:tc>
        <w:tc>
          <w:tcPr>
            <w:tcW w:w="65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9B1CC1">
            <w:pPr>
              <w:ind w:left="0" w:firstLine="0"/>
              <w:jc w:val="left"/>
              <w:rPr>
                <w:sz w:val="18"/>
                <w:szCs w:val="18"/>
              </w:rPr>
            </w:pPr>
            <w:r w:rsidRPr="00771E87">
              <w:rPr>
                <w:sz w:val="18"/>
                <w:szCs w:val="18"/>
              </w:rPr>
              <w:t>03</w:t>
            </w:r>
          </w:p>
        </w:tc>
        <w:tc>
          <w:tcPr>
            <w:tcW w:w="21" w:type="dxa"/>
            <w:tcBorders>
              <w:top w:val="dotted" w:sz="5" w:space="0" w:color="auto"/>
              <w:left w:val="single" w:sz="5" w:space="0" w:color="auto"/>
              <w:bottom w:val="dotted" w:sz="5" w:space="0" w:color="auto"/>
              <w:right w:val="dotted"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91</w:t>
            </w:r>
          </w:p>
        </w:tc>
        <w:tc>
          <w:tcPr>
            <w:tcW w:w="426" w:type="dxa"/>
            <w:gridSpan w:val="3"/>
            <w:tcBorders>
              <w:top w:val="dotted" w:sz="5" w:space="0" w:color="auto"/>
              <w:left w:val="dotted" w:sz="5" w:space="0" w:color="auto"/>
              <w:bottom w:val="dotted" w:sz="5" w:space="0" w:color="auto"/>
              <w:right w:val="dotted"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3</w:t>
            </w:r>
          </w:p>
        </w:tc>
        <w:tc>
          <w:tcPr>
            <w:tcW w:w="420"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00</w:t>
            </w:r>
          </w:p>
        </w:tc>
        <w:tc>
          <w:tcPr>
            <w:tcW w:w="1118"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51180</w:t>
            </w:r>
          </w:p>
        </w:tc>
        <w:tc>
          <w:tcPr>
            <w:tcW w:w="42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200</w:t>
            </w:r>
          </w:p>
        </w:tc>
        <w:tc>
          <w:tcPr>
            <w:tcW w:w="1423"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357.74</w:t>
            </w:r>
          </w:p>
        </w:tc>
        <w:tc>
          <w:tcPr>
            <w:tcW w:w="1427" w:type="dxa"/>
            <w:gridSpan w:val="4"/>
            <w:tcBorders>
              <w:top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457.74</w:t>
            </w:r>
          </w:p>
        </w:tc>
      </w:tr>
      <w:tr w:rsidR="00771E87" w:rsidRPr="00771E87" w:rsidTr="001F4793">
        <w:trPr>
          <w:cantSplit/>
        </w:trPr>
        <w:tc>
          <w:tcPr>
            <w:tcW w:w="34" w:type="dxa"/>
            <w:tcBorders>
              <w:left w:val="single" w:sz="10"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2" w:type="dxa"/>
            <w:tcBorders>
              <w:top w:val="dotted"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3" w:type="dxa"/>
            <w:tcBorders>
              <w:top w:val="dotted"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3307"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i/>
                <w:sz w:val="18"/>
                <w:szCs w:val="18"/>
              </w:rPr>
              <w:t>НАЦИОНАЛЬНАЯ ЭКОНОМИКА</w:t>
            </w:r>
          </w:p>
        </w:tc>
        <w:tc>
          <w:tcPr>
            <w:tcW w:w="851"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9B1CC1">
            <w:pPr>
              <w:jc w:val="left"/>
              <w:rPr>
                <w:sz w:val="18"/>
                <w:szCs w:val="18"/>
              </w:rPr>
            </w:pPr>
            <w:r w:rsidRPr="00771E87">
              <w:rPr>
                <w:i/>
                <w:sz w:val="18"/>
                <w:szCs w:val="18"/>
              </w:rPr>
              <w:t>734</w:t>
            </w:r>
          </w:p>
        </w:tc>
        <w:tc>
          <w:tcPr>
            <w:tcW w:w="35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i/>
                <w:sz w:val="18"/>
                <w:szCs w:val="18"/>
              </w:rPr>
              <w:t>04</w:t>
            </w:r>
          </w:p>
        </w:tc>
        <w:tc>
          <w:tcPr>
            <w:tcW w:w="65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9B1CC1">
            <w:pPr>
              <w:ind w:left="0" w:firstLine="0"/>
              <w:jc w:val="left"/>
              <w:rPr>
                <w:sz w:val="18"/>
                <w:szCs w:val="18"/>
              </w:rPr>
            </w:pPr>
            <w:r w:rsidRPr="00771E87">
              <w:rPr>
                <w:i/>
                <w:sz w:val="18"/>
                <w:szCs w:val="18"/>
              </w:rPr>
              <w:t>00</w:t>
            </w:r>
          </w:p>
        </w:tc>
        <w:tc>
          <w:tcPr>
            <w:tcW w:w="21" w:type="dxa"/>
            <w:tcBorders>
              <w:top w:val="dotted" w:sz="5" w:space="0" w:color="auto"/>
              <w:left w:val="single" w:sz="5" w:space="0" w:color="auto"/>
              <w:bottom w:val="dotted" w:sz="5" w:space="0" w:color="auto"/>
              <w:right w:val="dotted" w:sz="5" w:space="0" w:color="auto"/>
            </w:tcBorders>
            <w:shd w:val="clear" w:color="auto" w:fill="auto"/>
            <w:vAlign w:val="bottom"/>
          </w:tcPr>
          <w:p w:rsidR="00771E87" w:rsidRPr="00771E87" w:rsidRDefault="00771E87" w:rsidP="00771E87">
            <w:pPr>
              <w:ind w:hanging="147"/>
              <w:jc w:val="left"/>
              <w:rPr>
                <w:sz w:val="18"/>
                <w:szCs w:val="18"/>
              </w:rPr>
            </w:pPr>
          </w:p>
        </w:tc>
        <w:tc>
          <w:tcPr>
            <w:tcW w:w="426" w:type="dxa"/>
            <w:gridSpan w:val="3"/>
            <w:tcBorders>
              <w:top w:val="dotted" w:sz="5" w:space="0" w:color="auto"/>
              <w:left w:val="dotted" w:sz="5" w:space="0" w:color="auto"/>
              <w:bottom w:val="dotted" w:sz="5" w:space="0" w:color="auto"/>
              <w:right w:val="dotted" w:sz="5" w:space="0" w:color="auto"/>
            </w:tcBorders>
            <w:shd w:val="clear" w:color="auto" w:fill="auto"/>
            <w:vAlign w:val="bottom"/>
          </w:tcPr>
          <w:p w:rsidR="00771E87" w:rsidRPr="00771E87" w:rsidRDefault="00771E87" w:rsidP="00771E87">
            <w:pPr>
              <w:ind w:hanging="147"/>
              <w:jc w:val="left"/>
              <w:rPr>
                <w:sz w:val="18"/>
                <w:szCs w:val="18"/>
              </w:rPr>
            </w:pPr>
          </w:p>
        </w:tc>
        <w:tc>
          <w:tcPr>
            <w:tcW w:w="420"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p>
        </w:tc>
        <w:tc>
          <w:tcPr>
            <w:tcW w:w="1118"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p>
        </w:tc>
        <w:tc>
          <w:tcPr>
            <w:tcW w:w="42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p>
        </w:tc>
        <w:tc>
          <w:tcPr>
            <w:tcW w:w="1423"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9B1CC1">
            <w:pPr>
              <w:jc w:val="left"/>
              <w:rPr>
                <w:sz w:val="18"/>
                <w:szCs w:val="18"/>
              </w:rPr>
            </w:pPr>
            <w:r w:rsidRPr="00771E87">
              <w:rPr>
                <w:i/>
                <w:sz w:val="18"/>
                <w:szCs w:val="18"/>
              </w:rPr>
              <w:t>32 406.62</w:t>
            </w:r>
          </w:p>
        </w:tc>
        <w:tc>
          <w:tcPr>
            <w:tcW w:w="1427" w:type="dxa"/>
            <w:gridSpan w:val="4"/>
            <w:tcBorders>
              <w:top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43 394.72</w:t>
            </w:r>
          </w:p>
        </w:tc>
      </w:tr>
      <w:tr w:rsidR="00771E87" w:rsidRPr="00771E87" w:rsidTr="001F4793">
        <w:trPr>
          <w:cantSplit/>
        </w:trPr>
        <w:tc>
          <w:tcPr>
            <w:tcW w:w="34" w:type="dxa"/>
            <w:tcBorders>
              <w:left w:val="single" w:sz="10"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2" w:type="dxa"/>
            <w:tcBorders>
              <w:top w:val="dotted"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3" w:type="dxa"/>
            <w:tcBorders>
              <w:top w:val="dotted"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3263" w:type="dxa"/>
            <w:gridSpan w:val="14"/>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Транспорт</w:t>
            </w:r>
          </w:p>
        </w:tc>
        <w:tc>
          <w:tcPr>
            <w:tcW w:w="851"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9B1CC1">
            <w:pPr>
              <w:jc w:val="left"/>
              <w:rPr>
                <w:sz w:val="18"/>
                <w:szCs w:val="18"/>
              </w:rPr>
            </w:pPr>
            <w:r w:rsidRPr="00771E87">
              <w:rPr>
                <w:sz w:val="18"/>
                <w:szCs w:val="18"/>
              </w:rPr>
              <w:t>734</w:t>
            </w:r>
          </w:p>
        </w:tc>
        <w:tc>
          <w:tcPr>
            <w:tcW w:w="35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04</w:t>
            </w:r>
          </w:p>
        </w:tc>
        <w:tc>
          <w:tcPr>
            <w:tcW w:w="65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9B1CC1">
            <w:pPr>
              <w:ind w:left="0" w:firstLine="0"/>
              <w:jc w:val="left"/>
              <w:rPr>
                <w:sz w:val="18"/>
                <w:szCs w:val="18"/>
              </w:rPr>
            </w:pPr>
            <w:r w:rsidRPr="00771E87">
              <w:rPr>
                <w:sz w:val="18"/>
                <w:szCs w:val="18"/>
              </w:rPr>
              <w:t>08</w:t>
            </w:r>
          </w:p>
        </w:tc>
        <w:tc>
          <w:tcPr>
            <w:tcW w:w="21" w:type="dxa"/>
            <w:tcBorders>
              <w:top w:val="dotted" w:sz="5" w:space="0" w:color="auto"/>
              <w:left w:val="single" w:sz="5" w:space="0" w:color="auto"/>
              <w:bottom w:val="dotted" w:sz="5" w:space="0" w:color="auto"/>
              <w:right w:val="dotted" w:sz="5" w:space="0" w:color="auto"/>
            </w:tcBorders>
            <w:shd w:val="clear" w:color="auto" w:fill="auto"/>
            <w:vAlign w:val="bottom"/>
          </w:tcPr>
          <w:p w:rsidR="00771E87" w:rsidRPr="00771E87" w:rsidRDefault="00771E87" w:rsidP="00771E87">
            <w:pPr>
              <w:ind w:hanging="147"/>
              <w:jc w:val="left"/>
              <w:rPr>
                <w:sz w:val="18"/>
                <w:szCs w:val="18"/>
              </w:rPr>
            </w:pPr>
          </w:p>
        </w:tc>
        <w:tc>
          <w:tcPr>
            <w:tcW w:w="426" w:type="dxa"/>
            <w:gridSpan w:val="3"/>
            <w:tcBorders>
              <w:top w:val="dotted" w:sz="5" w:space="0" w:color="auto"/>
              <w:left w:val="dotted" w:sz="5" w:space="0" w:color="auto"/>
              <w:bottom w:val="dotted" w:sz="5" w:space="0" w:color="auto"/>
              <w:right w:val="dotted" w:sz="5" w:space="0" w:color="auto"/>
            </w:tcBorders>
            <w:shd w:val="clear" w:color="auto" w:fill="auto"/>
            <w:vAlign w:val="bottom"/>
          </w:tcPr>
          <w:p w:rsidR="00771E87" w:rsidRPr="00771E87" w:rsidRDefault="00771E87" w:rsidP="00771E87">
            <w:pPr>
              <w:ind w:hanging="147"/>
              <w:jc w:val="left"/>
              <w:rPr>
                <w:sz w:val="18"/>
                <w:szCs w:val="18"/>
              </w:rPr>
            </w:pPr>
          </w:p>
        </w:tc>
        <w:tc>
          <w:tcPr>
            <w:tcW w:w="420"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p>
        </w:tc>
        <w:tc>
          <w:tcPr>
            <w:tcW w:w="1118"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p>
        </w:tc>
        <w:tc>
          <w:tcPr>
            <w:tcW w:w="42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p>
        </w:tc>
        <w:tc>
          <w:tcPr>
            <w:tcW w:w="1423"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2 686.02</w:t>
            </w:r>
          </w:p>
        </w:tc>
        <w:tc>
          <w:tcPr>
            <w:tcW w:w="1427" w:type="dxa"/>
            <w:gridSpan w:val="4"/>
            <w:tcBorders>
              <w:top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2 686.02</w:t>
            </w:r>
          </w:p>
        </w:tc>
      </w:tr>
      <w:tr w:rsidR="00771E87" w:rsidRPr="00771E87" w:rsidTr="001F4793">
        <w:trPr>
          <w:cantSplit/>
        </w:trPr>
        <w:tc>
          <w:tcPr>
            <w:tcW w:w="34" w:type="dxa"/>
            <w:tcBorders>
              <w:left w:val="single" w:sz="10"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2" w:type="dxa"/>
            <w:tcBorders>
              <w:top w:val="dotted"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3" w:type="dxa"/>
            <w:tcBorders>
              <w:top w:val="dotted"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3112" w:type="dxa"/>
            <w:gridSpan w:val="11"/>
            <w:tcBorders>
              <w:top w:val="dotted" w:sz="5" w:space="0" w:color="auto"/>
              <w:left w:val="none" w:sz="5" w:space="0" w:color="auto"/>
              <w:bottom w:val="dotted" w:sz="5" w:space="0" w:color="auto"/>
            </w:tcBorders>
            <w:shd w:val="clear" w:color="auto" w:fill="auto"/>
            <w:vAlign w:val="bottom"/>
          </w:tcPr>
          <w:p w:rsidR="00771E87" w:rsidRPr="00771E87" w:rsidRDefault="00771E87" w:rsidP="009B1CC1">
            <w:pPr>
              <w:ind w:left="357" w:firstLine="0"/>
              <w:jc w:val="left"/>
              <w:rPr>
                <w:sz w:val="18"/>
                <w:szCs w:val="18"/>
              </w:rPr>
            </w:pPr>
            <w:r w:rsidRPr="00771E87">
              <w:rPr>
                <w:sz w:val="18"/>
                <w:szCs w:val="18"/>
              </w:rPr>
              <w:t>Обеспечение деятельности в сфере установленных функций бюджетных, автономных и казенных учреждений</w:t>
            </w:r>
          </w:p>
        </w:tc>
        <w:tc>
          <w:tcPr>
            <w:tcW w:w="851"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9B1CC1">
            <w:pPr>
              <w:jc w:val="left"/>
              <w:rPr>
                <w:sz w:val="18"/>
                <w:szCs w:val="18"/>
              </w:rPr>
            </w:pPr>
            <w:r w:rsidRPr="00771E87">
              <w:rPr>
                <w:sz w:val="18"/>
                <w:szCs w:val="18"/>
              </w:rPr>
              <w:t>734</w:t>
            </w:r>
          </w:p>
        </w:tc>
        <w:tc>
          <w:tcPr>
            <w:tcW w:w="35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04</w:t>
            </w:r>
          </w:p>
        </w:tc>
        <w:tc>
          <w:tcPr>
            <w:tcW w:w="65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9B1CC1">
            <w:pPr>
              <w:ind w:left="0" w:firstLine="0"/>
              <w:jc w:val="left"/>
              <w:rPr>
                <w:sz w:val="18"/>
                <w:szCs w:val="18"/>
              </w:rPr>
            </w:pPr>
            <w:r w:rsidRPr="00771E87">
              <w:rPr>
                <w:sz w:val="18"/>
                <w:szCs w:val="18"/>
              </w:rPr>
              <w:t>08</w:t>
            </w:r>
          </w:p>
        </w:tc>
        <w:tc>
          <w:tcPr>
            <w:tcW w:w="21" w:type="dxa"/>
            <w:tcBorders>
              <w:top w:val="dotted" w:sz="5" w:space="0" w:color="auto"/>
              <w:left w:val="single" w:sz="5" w:space="0" w:color="auto"/>
              <w:bottom w:val="dotted" w:sz="5" w:space="0" w:color="auto"/>
              <w:right w:val="dotted"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91</w:t>
            </w:r>
          </w:p>
        </w:tc>
        <w:tc>
          <w:tcPr>
            <w:tcW w:w="426" w:type="dxa"/>
            <w:gridSpan w:val="3"/>
            <w:tcBorders>
              <w:top w:val="dotted" w:sz="5" w:space="0" w:color="auto"/>
              <w:left w:val="dotted" w:sz="5" w:space="0" w:color="auto"/>
              <w:bottom w:val="dotted" w:sz="5" w:space="0" w:color="auto"/>
              <w:right w:val="dotted"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1</w:t>
            </w:r>
          </w:p>
        </w:tc>
        <w:tc>
          <w:tcPr>
            <w:tcW w:w="420"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00</w:t>
            </w:r>
          </w:p>
        </w:tc>
        <w:tc>
          <w:tcPr>
            <w:tcW w:w="1118"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60002</w:t>
            </w:r>
          </w:p>
        </w:tc>
        <w:tc>
          <w:tcPr>
            <w:tcW w:w="42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p>
        </w:tc>
        <w:tc>
          <w:tcPr>
            <w:tcW w:w="1423"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2 686.02</w:t>
            </w:r>
          </w:p>
        </w:tc>
        <w:tc>
          <w:tcPr>
            <w:tcW w:w="1427" w:type="dxa"/>
            <w:gridSpan w:val="4"/>
            <w:tcBorders>
              <w:top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2 686.02</w:t>
            </w:r>
          </w:p>
        </w:tc>
      </w:tr>
      <w:tr w:rsidR="00771E87" w:rsidRPr="00771E87" w:rsidTr="001F4793">
        <w:trPr>
          <w:cantSplit/>
        </w:trPr>
        <w:tc>
          <w:tcPr>
            <w:tcW w:w="34" w:type="dxa"/>
            <w:tcBorders>
              <w:left w:val="single" w:sz="10"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2" w:type="dxa"/>
            <w:tcBorders>
              <w:top w:val="dotted"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3" w:type="dxa"/>
            <w:tcBorders>
              <w:top w:val="dotted"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3112" w:type="dxa"/>
            <w:gridSpan w:val="11"/>
            <w:tcBorders>
              <w:top w:val="dotted" w:sz="5" w:space="0" w:color="auto"/>
              <w:left w:val="none" w:sz="5" w:space="0" w:color="auto"/>
              <w:bottom w:val="dotted" w:sz="5" w:space="0" w:color="auto"/>
            </w:tcBorders>
            <w:shd w:val="clear" w:color="auto" w:fill="auto"/>
            <w:vAlign w:val="bottom"/>
          </w:tcPr>
          <w:p w:rsidR="00771E87" w:rsidRPr="00771E87" w:rsidRDefault="00771E87" w:rsidP="009B1CC1">
            <w:pPr>
              <w:ind w:left="357" w:firstLine="0"/>
              <w:jc w:val="left"/>
              <w:rPr>
                <w:sz w:val="18"/>
                <w:szCs w:val="18"/>
              </w:rPr>
            </w:pPr>
            <w:r w:rsidRPr="00771E87">
              <w:rPr>
                <w:sz w:val="18"/>
                <w:szCs w:val="18"/>
              </w:rPr>
              <w:t>Обеспечение деятельности в сфере установленных функций бюджетных, автономных и казенных учреждений</w:t>
            </w:r>
          </w:p>
        </w:tc>
        <w:tc>
          <w:tcPr>
            <w:tcW w:w="851"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9B1CC1">
            <w:pPr>
              <w:jc w:val="left"/>
              <w:rPr>
                <w:sz w:val="18"/>
                <w:szCs w:val="18"/>
              </w:rPr>
            </w:pPr>
            <w:r w:rsidRPr="00771E87">
              <w:rPr>
                <w:sz w:val="18"/>
                <w:szCs w:val="18"/>
              </w:rPr>
              <w:t>734</w:t>
            </w:r>
          </w:p>
        </w:tc>
        <w:tc>
          <w:tcPr>
            <w:tcW w:w="35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04</w:t>
            </w:r>
          </w:p>
        </w:tc>
        <w:tc>
          <w:tcPr>
            <w:tcW w:w="65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9B1CC1">
            <w:pPr>
              <w:ind w:left="0" w:firstLine="0"/>
              <w:jc w:val="left"/>
              <w:rPr>
                <w:sz w:val="18"/>
                <w:szCs w:val="18"/>
              </w:rPr>
            </w:pPr>
            <w:r w:rsidRPr="00771E87">
              <w:rPr>
                <w:sz w:val="18"/>
                <w:szCs w:val="18"/>
              </w:rPr>
              <w:t>08</w:t>
            </w:r>
          </w:p>
        </w:tc>
        <w:tc>
          <w:tcPr>
            <w:tcW w:w="21" w:type="dxa"/>
            <w:tcBorders>
              <w:top w:val="dotted" w:sz="5" w:space="0" w:color="auto"/>
              <w:left w:val="single" w:sz="5" w:space="0" w:color="auto"/>
              <w:bottom w:val="dotted" w:sz="5" w:space="0" w:color="auto"/>
              <w:right w:val="dotted"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91</w:t>
            </w:r>
          </w:p>
        </w:tc>
        <w:tc>
          <w:tcPr>
            <w:tcW w:w="426" w:type="dxa"/>
            <w:gridSpan w:val="3"/>
            <w:tcBorders>
              <w:top w:val="dotted" w:sz="5" w:space="0" w:color="auto"/>
              <w:left w:val="dotted" w:sz="5" w:space="0" w:color="auto"/>
              <w:bottom w:val="dotted" w:sz="5" w:space="0" w:color="auto"/>
              <w:right w:val="dotted"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1</w:t>
            </w:r>
          </w:p>
        </w:tc>
        <w:tc>
          <w:tcPr>
            <w:tcW w:w="420"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00</w:t>
            </w:r>
          </w:p>
        </w:tc>
        <w:tc>
          <w:tcPr>
            <w:tcW w:w="1118"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60002</w:t>
            </w:r>
          </w:p>
        </w:tc>
        <w:tc>
          <w:tcPr>
            <w:tcW w:w="42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100</w:t>
            </w:r>
          </w:p>
        </w:tc>
        <w:tc>
          <w:tcPr>
            <w:tcW w:w="1423"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2 686.02</w:t>
            </w:r>
          </w:p>
        </w:tc>
        <w:tc>
          <w:tcPr>
            <w:tcW w:w="1427" w:type="dxa"/>
            <w:gridSpan w:val="4"/>
            <w:tcBorders>
              <w:top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2 686.02</w:t>
            </w:r>
          </w:p>
        </w:tc>
      </w:tr>
      <w:tr w:rsidR="00771E87" w:rsidRPr="00771E87" w:rsidTr="001F4793">
        <w:trPr>
          <w:cantSplit/>
        </w:trPr>
        <w:tc>
          <w:tcPr>
            <w:tcW w:w="34" w:type="dxa"/>
            <w:tcBorders>
              <w:left w:val="single" w:sz="10"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2" w:type="dxa"/>
            <w:tcBorders>
              <w:top w:val="dotted"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3" w:type="dxa"/>
            <w:tcBorders>
              <w:top w:val="dotted"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3263" w:type="dxa"/>
            <w:gridSpan w:val="14"/>
            <w:tcBorders>
              <w:top w:val="dotted" w:sz="5" w:space="0" w:color="auto"/>
              <w:left w:val="none" w:sz="5" w:space="0" w:color="auto"/>
              <w:bottom w:val="dotted" w:sz="5" w:space="0" w:color="auto"/>
            </w:tcBorders>
            <w:shd w:val="clear" w:color="auto" w:fill="auto"/>
            <w:vAlign w:val="bottom"/>
          </w:tcPr>
          <w:p w:rsidR="00771E87" w:rsidRPr="00771E87" w:rsidRDefault="00771E87" w:rsidP="009B1CC1">
            <w:pPr>
              <w:jc w:val="left"/>
              <w:rPr>
                <w:sz w:val="18"/>
                <w:szCs w:val="18"/>
              </w:rPr>
            </w:pPr>
            <w:r w:rsidRPr="00771E87">
              <w:rPr>
                <w:sz w:val="18"/>
                <w:szCs w:val="18"/>
              </w:rPr>
              <w:t>Дорожное хозяйство (дорожные фонды)</w:t>
            </w:r>
          </w:p>
        </w:tc>
        <w:tc>
          <w:tcPr>
            <w:tcW w:w="851"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9B1CC1">
            <w:pPr>
              <w:jc w:val="left"/>
              <w:rPr>
                <w:sz w:val="18"/>
                <w:szCs w:val="18"/>
              </w:rPr>
            </w:pPr>
            <w:r w:rsidRPr="00771E87">
              <w:rPr>
                <w:sz w:val="18"/>
                <w:szCs w:val="18"/>
              </w:rPr>
              <w:t>734</w:t>
            </w:r>
          </w:p>
        </w:tc>
        <w:tc>
          <w:tcPr>
            <w:tcW w:w="35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04</w:t>
            </w:r>
          </w:p>
        </w:tc>
        <w:tc>
          <w:tcPr>
            <w:tcW w:w="65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9B1CC1">
            <w:pPr>
              <w:ind w:left="0" w:firstLine="0"/>
              <w:jc w:val="left"/>
              <w:rPr>
                <w:sz w:val="18"/>
                <w:szCs w:val="18"/>
              </w:rPr>
            </w:pPr>
            <w:r w:rsidRPr="00771E87">
              <w:rPr>
                <w:sz w:val="18"/>
                <w:szCs w:val="18"/>
              </w:rPr>
              <w:t>09</w:t>
            </w:r>
          </w:p>
        </w:tc>
        <w:tc>
          <w:tcPr>
            <w:tcW w:w="21" w:type="dxa"/>
            <w:tcBorders>
              <w:top w:val="dotted" w:sz="5" w:space="0" w:color="auto"/>
              <w:left w:val="single" w:sz="5" w:space="0" w:color="auto"/>
              <w:bottom w:val="dotted" w:sz="5" w:space="0" w:color="auto"/>
              <w:right w:val="dotted" w:sz="5" w:space="0" w:color="auto"/>
            </w:tcBorders>
            <w:shd w:val="clear" w:color="auto" w:fill="auto"/>
            <w:vAlign w:val="bottom"/>
          </w:tcPr>
          <w:p w:rsidR="00771E87" w:rsidRPr="00771E87" w:rsidRDefault="00771E87" w:rsidP="00771E87">
            <w:pPr>
              <w:ind w:hanging="147"/>
              <w:jc w:val="left"/>
              <w:rPr>
                <w:sz w:val="18"/>
                <w:szCs w:val="18"/>
              </w:rPr>
            </w:pPr>
          </w:p>
        </w:tc>
        <w:tc>
          <w:tcPr>
            <w:tcW w:w="426" w:type="dxa"/>
            <w:gridSpan w:val="3"/>
            <w:tcBorders>
              <w:top w:val="dotted" w:sz="5" w:space="0" w:color="auto"/>
              <w:left w:val="dotted" w:sz="5" w:space="0" w:color="auto"/>
              <w:bottom w:val="dotted" w:sz="5" w:space="0" w:color="auto"/>
              <w:right w:val="dotted" w:sz="5" w:space="0" w:color="auto"/>
            </w:tcBorders>
            <w:shd w:val="clear" w:color="auto" w:fill="auto"/>
            <w:vAlign w:val="bottom"/>
          </w:tcPr>
          <w:p w:rsidR="00771E87" w:rsidRPr="00771E87" w:rsidRDefault="00771E87" w:rsidP="00771E87">
            <w:pPr>
              <w:ind w:hanging="147"/>
              <w:jc w:val="left"/>
              <w:rPr>
                <w:sz w:val="18"/>
                <w:szCs w:val="18"/>
              </w:rPr>
            </w:pPr>
          </w:p>
        </w:tc>
        <w:tc>
          <w:tcPr>
            <w:tcW w:w="420"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p>
        </w:tc>
        <w:tc>
          <w:tcPr>
            <w:tcW w:w="1118"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p>
        </w:tc>
        <w:tc>
          <w:tcPr>
            <w:tcW w:w="42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p>
        </w:tc>
        <w:tc>
          <w:tcPr>
            <w:tcW w:w="1423"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9B1CC1">
            <w:pPr>
              <w:jc w:val="left"/>
              <w:rPr>
                <w:sz w:val="18"/>
                <w:szCs w:val="18"/>
              </w:rPr>
            </w:pPr>
            <w:r w:rsidRPr="00771E87">
              <w:rPr>
                <w:sz w:val="18"/>
                <w:szCs w:val="18"/>
              </w:rPr>
              <w:t>29 720.60</w:t>
            </w:r>
          </w:p>
        </w:tc>
        <w:tc>
          <w:tcPr>
            <w:tcW w:w="1427" w:type="dxa"/>
            <w:gridSpan w:val="4"/>
            <w:tcBorders>
              <w:top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40 708.70</w:t>
            </w:r>
          </w:p>
        </w:tc>
      </w:tr>
      <w:tr w:rsidR="00771E87" w:rsidRPr="00771E87" w:rsidTr="001F4793">
        <w:trPr>
          <w:cantSplit/>
        </w:trPr>
        <w:tc>
          <w:tcPr>
            <w:tcW w:w="34" w:type="dxa"/>
            <w:tcBorders>
              <w:left w:val="single" w:sz="10"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2" w:type="dxa"/>
            <w:tcBorders>
              <w:top w:val="dotted"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3" w:type="dxa"/>
            <w:tcBorders>
              <w:top w:val="dotted"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3112" w:type="dxa"/>
            <w:gridSpan w:val="11"/>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Иные мероприятия</w:t>
            </w:r>
          </w:p>
        </w:tc>
        <w:tc>
          <w:tcPr>
            <w:tcW w:w="851"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9B1CC1">
            <w:pPr>
              <w:jc w:val="left"/>
              <w:rPr>
                <w:sz w:val="18"/>
                <w:szCs w:val="18"/>
              </w:rPr>
            </w:pPr>
            <w:r w:rsidRPr="00771E87">
              <w:rPr>
                <w:sz w:val="18"/>
                <w:szCs w:val="18"/>
              </w:rPr>
              <w:t>734</w:t>
            </w:r>
          </w:p>
        </w:tc>
        <w:tc>
          <w:tcPr>
            <w:tcW w:w="35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04</w:t>
            </w:r>
          </w:p>
        </w:tc>
        <w:tc>
          <w:tcPr>
            <w:tcW w:w="65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9B1CC1">
            <w:pPr>
              <w:ind w:left="0" w:firstLine="0"/>
              <w:jc w:val="left"/>
              <w:rPr>
                <w:sz w:val="18"/>
                <w:szCs w:val="18"/>
              </w:rPr>
            </w:pPr>
            <w:r w:rsidRPr="00771E87">
              <w:rPr>
                <w:sz w:val="18"/>
                <w:szCs w:val="18"/>
              </w:rPr>
              <w:t>09</w:t>
            </w:r>
          </w:p>
        </w:tc>
        <w:tc>
          <w:tcPr>
            <w:tcW w:w="21" w:type="dxa"/>
            <w:tcBorders>
              <w:top w:val="dotted" w:sz="5" w:space="0" w:color="auto"/>
              <w:left w:val="single" w:sz="5" w:space="0" w:color="auto"/>
              <w:bottom w:val="dotted" w:sz="5" w:space="0" w:color="auto"/>
              <w:right w:val="dotted"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20</w:t>
            </w:r>
          </w:p>
        </w:tc>
        <w:tc>
          <w:tcPr>
            <w:tcW w:w="426" w:type="dxa"/>
            <w:gridSpan w:val="3"/>
            <w:tcBorders>
              <w:top w:val="dotted" w:sz="5" w:space="0" w:color="auto"/>
              <w:left w:val="dotted" w:sz="5" w:space="0" w:color="auto"/>
              <w:bottom w:val="dotted" w:sz="5" w:space="0" w:color="auto"/>
              <w:right w:val="dotted"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1</w:t>
            </w:r>
          </w:p>
        </w:tc>
        <w:tc>
          <w:tcPr>
            <w:tcW w:w="420"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00</w:t>
            </w:r>
          </w:p>
        </w:tc>
        <w:tc>
          <w:tcPr>
            <w:tcW w:w="1118"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99020</w:t>
            </w:r>
          </w:p>
        </w:tc>
        <w:tc>
          <w:tcPr>
            <w:tcW w:w="42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p>
        </w:tc>
        <w:tc>
          <w:tcPr>
            <w:tcW w:w="1423"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9B1CC1">
            <w:pPr>
              <w:jc w:val="left"/>
              <w:rPr>
                <w:sz w:val="18"/>
                <w:szCs w:val="18"/>
              </w:rPr>
            </w:pPr>
            <w:r w:rsidRPr="00771E87">
              <w:rPr>
                <w:sz w:val="18"/>
                <w:szCs w:val="18"/>
              </w:rPr>
              <w:t>29 720.60</w:t>
            </w:r>
          </w:p>
        </w:tc>
        <w:tc>
          <w:tcPr>
            <w:tcW w:w="1427" w:type="dxa"/>
            <w:gridSpan w:val="4"/>
            <w:tcBorders>
              <w:top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40 708.70</w:t>
            </w:r>
          </w:p>
        </w:tc>
      </w:tr>
      <w:tr w:rsidR="00771E87" w:rsidRPr="00771E87" w:rsidTr="001F4793">
        <w:trPr>
          <w:cantSplit/>
        </w:trPr>
        <w:tc>
          <w:tcPr>
            <w:tcW w:w="34" w:type="dxa"/>
            <w:tcBorders>
              <w:left w:val="single" w:sz="10"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2" w:type="dxa"/>
            <w:tcBorders>
              <w:top w:val="dotted"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3" w:type="dxa"/>
            <w:tcBorders>
              <w:top w:val="dotted"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959" w:type="dxa"/>
            <w:gridSpan w:val="8"/>
            <w:tcBorders>
              <w:top w:val="dotted" w:sz="5" w:space="0" w:color="auto"/>
              <w:left w:val="none" w:sz="5" w:space="0" w:color="auto"/>
              <w:bottom w:val="dotted" w:sz="5" w:space="0" w:color="auto"/>
            </w:tcBorders>
            <w:shd w:val="clear" w:color="auto" w:fill="auto"/>
            <w:vAlign w:val="bottom"/>
          </w:tcPr>
          <w:p w:rsidR="00771E87" w:rsidRPr="00771E87" w:rsidRDefault="00771E87" w:rsidP="009B1CC1">
            <w:pPr>
              <w:jc w:val="left"/>
              <w:rPr>
                <w:sz w:val="18"/>
                <w:szCs w:val="18"/>
              </w:rPr>
            </w:pPr>
            <w:r w:rsidRPr="00771E87">
              <w:rPr>
                <w:sz w:val="18"/>
                <w:szCs w:val="18"/>
              </w:rPr>
              <w:t>Прочая закупка товаров, работ и услуг</w:t>
            </w:r>
          </w:p>
        </w:tc>
        <w:tc>
          <w:tcPr>
            <w:tcW w:w="851"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9B1CC1">
            <w:pPr>
              <w:jc w:val="left"/>
              <w:rPr>
                <w:sz w:val="18"/>
                <w:szCs w:val="18"/>
              </w:rPr>
            </w:pPr>
            <w:r w:rsidRPr="00771E87">
              <w:rPr>
                <w:sz w:val="18"/>
                <w:szCs w:val="18"/>
              </w:rPr>
              <w:t>734</w:t>
            </w:r>
          </w:p>
        </w:tc>
        <w:tc>
          <w:tcPr>
            <w:tcW w:w="35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04</w:t>
            </w:r>
          </w:p>
        </w:tc>
        <w:tc>
          <w:tcPr>
            <w:tcW w:w="65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9B1CC1">
            <w:pPr>
              <w:ind w:left="0" w:firstLine="0"/>
              <w:jc w:val="left"/>
              <w:rPr>
                <w:sz w:val="18"/>
                <w:szCs w:val="18"/>
              </w:rPr>
            </w:pPr>
            <w:r w:rsidRPr="00771E87">
              <w:rPr>
                <w:sz w:val="18"/>
                <w:szCs w:val="18"/>
              </w:rPr>
              <w:t>09</w:t>
            </w:r>
          </w:p>
        </w:tc>
        <w:tc>
          <w:tcPr>
            <w:tcW w:w="21" w:type="dxa"/>
            <w:tcBorders>
              <w:top w:val="dotted" w:sz="5" w:space="0" w:color="auto"/>
              <w:left w:val="single" w:sz="5" w:space="0" w:color="auto"/>
              <w:bottom w:val="dotted" w:sz="5" w:space="0" w:color="auto"/>
              <w:right w:val="dotted"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20</w:t>
            </w:r>
          </w:p>
        </w:tc>
        <w:tc>
          <w:tcPr>
            <w:tcW w:w="426" w:type="dxa"/>
            <w:gridSpan w:val="3"/>
            <w:tcBorders>
              <w:top w:val="dotted" w:sz="5" w:space="0" w:color="auto"/>
              <w:left w:val="dotted" w:sz="5" w:space="0" w:color="auto"/>
              <w:bottom w:val="dotted" w:sz="5" w:space="0" w:color="auto"/>
              <w:right w:val="dotted"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1</w:t>
            </w:r>
          </w:p>
        </w:tc>
        <w:tc>
          <w:tcPr>
            <w:tcW w:w="420"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00</w:t>
            </w:r>
          </w:p>
        </w:tc>
        <w:tc>
          <w:tcPr>
            <w:tcW w:w="1118"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99020</w:t>
            </w:r>
          </w:p>
        </w:tc>
        <w:tc>
          <w:tcPr>
            <w:tcW w:w="42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200</w:t>
            </w:r>
          </w:p>
        </w:tc>
        <w:tc>
          <w:tcPr>
            <w:tcW w:w="1423"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1E1D7B">
            <w:pPr>
              <w:jc w:val="left"/>
              <w:rPr>
                <w:sz w:val="18"/>
                <w:szCs w:val="18"/>
              </w:rPr>
            </w:pPr>
            <w:r w:rsidRPr="00771E87">
              <w:rPr>
                <w:sz w:val="18"/>
                <w:szCs w:val="18"/>
              </w:rPr>
              <w:t>29 720.60</w:t>
            </w:r>
          </w:p>
        </w:tc>
        <w:tc>
          <w:tcPr>
            <w:tcW w:w="1427" w:type="dxa"/>
            <w:gridSpan w:val="4"/>
            <w:tcBorders>
              <w:top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40 708.70</w:t>
            </w:r>
          </w:p>
        </w:tc>
      </w:tr>
      <w:tr w:rsidR="00771E87" w:rsidRPr="00771E87" w:rsidTr="001F4793">
        <w:trPr>
          <w:cantSplit/>
        </w:trPr>
        <w:tc>
          <w:tcPr>
            <w:tcW w:w="34" w:type="dxa"/>
            <w:tcBorders>
              <w:left w:val="single" w:sz="10"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2" w:type="dxa"/>
            <w:tcBorders>
              <w:top w:val="dotted"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3" w:type="dxa"/>
            <w:tcBorders>
              <w:top w:val="dotted"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3307"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i/>
                <w:sz w:val="18"/>
                <w:szCs w:val="18"/>
              </w:rPr>
              <w:t>ЖИЛИЩНО-КОММУНАЛЬНОЕ ХОЗЯЙСТВО</w:t>
            </w:r>
          </w:p>
        </w:tc>
        <w:tc>
          <w:tcPr>
            <w:tcW w:w="851"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9B1CC1">
            <w:pPr>
              <w:jc w:val="left"/>
              <w:rPr>
                <w:sz w:val="18"/>
                <w:szCs w:val="18"/>
              </w:rPr>
            </w:pPr>
            <w:r w:rsidRPr="00771E87">
              <w:rPr>
                <w:i/>
                <w:sz w:val="18"/>
                <w:szCs w:val="18"/>
              </w:rPr>
              <w:t>734</w:t>
            </w:r>
          </w:p>
        </w:tc>
        <w:tc>
          <w:tcPr>
            <w:tcW w:w="35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i/>
                <w:sz w:val="18"/>
                <w:szCs w:val="18"/>
              </w:rPr>
              <w:t>05</w:t>
            </w:r>
          </w:p>
        </w:tc>
        <w:tc>
          <w:tcPr>
            <w:tcW w:w="65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9B1CC1">
            <w:pPr>
              <w:ind w:left="0" w:firstLine="0"/>
              <w:jc w:val="left"/>
              <w:rPr>
                <w:sz w:val="18"/>
                <w:szCs w:val="18"/>
              </w:rPr>
            </w:pPr>
            <w:r w:rsidRPr="00771E87">
              <w:rPr>
                <w:i/>
                <w:sz w:val="18"/>
                <w:szCs w:val="18"/>
              </w:rPr>
              <w:t>00</w:t>
            </w:r>
          </w:p>
        </w:tc>
        <w:tc>
          <w:tcPr>
            <w:tcW w:w="21" w:type="dxa"/>
            <w:tcBorders>
              <w:top w:val="dotted" w:sz="5" w:space="0" w:color="auto"/>
              <w:left w:val="single" w:sz="5" w:space="0" w:color="auto"/>
              <w:bottom w:val="dotted" w:sz="5" w:space="0" w:color="auto"/>
              <w:right w:val="dotted" w:sz="5" w:space="0" w:color="auto"/>
            </w:tcBorders>
            <w:shd w:val="clear" w:color="auto" w:fill="auto"/>
            <w:vAlign w:val="bottom"/>
          </w:tcPr>
          <w:p w:rsidR="00771E87" w:rsidRPr="00771E87" w:rsidRDefault="00771E87" w:rsidP="00771E87">
            <w:pPr>
              <w:ind w:hanging="147"/>
              <w:jc w:val="left"/>
              <w:rPr>
                <w:sz w:val="18"/>
                <w:szCs w:val="18"/>
              </w:rPr>
            </w:pPr>
          </w:p>
        </w:tc>
        <w:tc>
          <w:tcPr>
            <w:tcW w:w="426" w:type="dxa"/>
            <w:gridSpan w:val="3"/>
            <w:tcBorders>
              <w:top w:val="dotted" w:sz="5" w:space="0" w:color="auto"/>
              <w:left w:val="dotted" w:sz="5" w:space="0" w:color="auto"/>
              <w:bottom w:val="dotted" w:sz="5" w:space="0" w:color="auto"/>
              <w:right w:val="dotted" w:sz="5" w:space="0" w:color="auto"/>
            </w:tcBorders>
            <w:shd w:val="clear" w:color="auto" w:fill="auto"/>
            <w:vAlign w:val="bottom"/>
          </w:tcPr>
          <w:p w:rsidR="00771E87" w:rsidRPr="00771E87" w:rsidRDefault="00771E87" w:rsidP="00771E87">
            <w:pPr>
              <w:ind w:hanging="147"/>
              <w:jc w:val="left"/>
              <w:rPr>
                <w:sz w:val="18"/>
                <w:szCs w:val="18"/>
              </w:rPr>
            </w:pPr>
          </w:p>
        </w:tc>
        <w:tc>
          <w:tcPr>
            <w:tcW w:w="420"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p>
        </w:tc>
        <w:tc>
          <w:tcPr>
            <w:tcW w:w="1118"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p>
        </w:tc>
        <w:tc>
          <w:tcPr>
            <w:tcW w:w="42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p>
        </w:tc>
        <w:tc>
          <w:tcPr>
            <w:tcW w:w="1423"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i/>
                <w:sz w:val="18"/>
                <w:szCs w:val="18"/>
              </w:rPr>
              <w:t>9 982.34</w:t>
            </w:r>
          </w:p>
        </w:tc>
        <w:tc>
          <w:tcPr>
            <w:tcW w:w="1427" w:type="dxa"/>
            <w:gridSpan w:val="4"/>
            <w:tcBorders>
              <w:top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9 982.34</w:t>
            </w:r>
          </w:p>
        </w:tc>
      </w:tr>
      <w:tr w:rsidR="00771E87" w:rsidRPr="00771E87" w:rsidTr="001F4793">
        <w:trPr>
          <w:cantSplit/>
        </w:trPr>
        <w:tc>
          <w:tcPr>
            <w:tcW w:w="34" w:type="dxa"/>
            <w:tcBorders>
              <w:left w:val="single" w:sz="10"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2" w:type="dxa"/>
            <w:tcBorders>
              <w:top w:val="dotted"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3" w:type="dxa"/>
            <w:tcBorders>
              <w:top w:val="dotted"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3263" w:type="dxa"/>
            <w:gridSpan w:val="14"/>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Благоустройство</w:t>
            </w:r>
          </w:p>
        </w:tc>
        <w:tc>
          <w:tcPr>
            <w:tcW w:w="851"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1E1D7B" w:rsidP="001E1D7B">
            <w:pPr>
              <w:ind w:left="0" w:firstLine="0"/>
              <w:jc w:val="left"/>
              <w:rPr>
                <w:sz w:val="18"/>
                <w:szCs w:val="18"/>
              </w:rPr>
            </w:pPr>
            <w:r>
              <w:rPr>
                <w:sz w:val="18"/>
                <w:szCs w:val="18"/>
              </w:rPr>
              <w:t xml:space="preserve">       </w:t>
            </w:r>
            <w:r w:rsidR="00771E87" w:rsidRPr="00771E87">
              <w:rPr>
                <w:sz w:val="18"/>
                <w:szCs w:val="18"/>
              </w:rPr>
              <w:t>734</w:t>
            </w:r>
          </w:p>
        </w:tc>
        <w:tc>
          <w:tcPr>
            <w:tcW w:w="35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05</w:t>
            </w:r>
          </w:p>
        </w:tc>
        <w:tc>
          <w:tcPr>
            <w:tcW w:w="65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1E1D7B">
            <w:pPr>
              <w:ind w:left="0" w:firstLine="0"/>
              <w:jc w:val="left"/>
              <w:rPr>
                <w:sz w:val="18"/>
                <w:szCs w:val="18"/>
              </w:rPr>
            </w:pPr>
            <w:r w:rsidRPr="00771E87">
              <w:rPr>
                <w:sz w:val="18"/>
                <w:szCs w:val="18"/>
              </w:rPr>
              <w:t>03</w:t>
            </w:r>
          </w:p>
        </w:tc>
        <w:tc>
          <w:tcPr>
            <w:tcW w:w="21" w:type="dxa"/>
            <w:tcBorders>
              <w:top w:val="dotted" w:sz="5" w:space="0" w:color="auto"/>
              <w:left w:val="single" w:sz="5" w:space="0" w:color="auto"/>
              <w:bottom w:val="dotted" w:sz="5" w:space="0" w:color="auto"/>
              <w:right w:val="dotted" w:sz="5" w:space="0" w:color="auto"/>
            </w:tcBorders>
            <w:shd w:val="clear" w:color="auto" w:fill="auto"/>
            <w:vAlign w:val="bottom"/>
          </w:tcPr>
          <w:p w:rsidR="00771E87" w:rsidRPr="00771E87" w:rsidRDefault="00771E87" w:rsidP="00771E87">
            <w:pPr>
              <w:ind w:hanging="147"/>
              <w:jc w:val="left"/>
              <w:rPr>
                <w:sz w:val="18"/>
                <w:szCs w:val="18"/>
              </w:rPr>
            </w:pPr>
          </w:p>
        </w:tc>
        <w:tc>
          <w:tcPr>
            <w:tcW w:w="426" w:type="dxa"/>
            <w:gridSpan w:val="3"/>
            <w:tcBorders>
              <w:top w:val="dotted" w:sz="5" w:space="0" w:color="auto"/>
              <w:left w:val="dotted" w:sz="5" w:space="0" w:color="auto"/>
              <w:bottom w:val="dotted" w:sz="5" w:space="0" w:color="auto"/>
              <w:right w:val="dotted" w:sz="5" w:space="0" w:color="auto"/>
            </w:tcBorders>
            <w:shd w:val="clear" w:color="auto" w:fill="auto"/>
            <w:vAlign w:val="bottom"/>
          </w:tcPr>
          <w:p w:rsidR="00771E87" w:rsidRPr="00771E87" w:rsidRDefault="00771E87" w:rsidP="00771E87">
            <w:pPr>
              <w:ind w:hanging="147"/>
              <w:jc w:val="left"/>
              <w:rPr>
                <w:sz w:val="18"/>
                <w:szCs w:val="18"/>
              </w:rPr>
            </w:pPr>
          </w:p>
        </w:tc>
        <w:tc>
          <w:tcPr>
            <w:tcW w:w="420"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p>
        </w:tc>
        <w:tc>
          <w:tcPr>
            <w:tcW w:w="1118"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p>
        </w:tc>
        <w:tc>
          <w:tcPr>
            <w:tcW w:w="42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p>
        </w:tc>
        <w:tc>
          <w:tcPr>
            <w:tcW w:w="1423"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9 982.34</w:t>
            </w:r>
          </w:p>
        </w:tc>
        <w:tc>
          <w:tcPr>
            <w:tcW w:w="1427" w:type="dxa"/>
            <w:gridSpan w:val="4"/>
            <w:tcBorders>
              <w:top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9 982.34</w:t>
            </w:r>
          </w:p>
        </w:tc>
      </w:tr>
      <w:tr w:rsidR="00771E87" w:rsidRPr="00771E87" w:rsidTr="001F4793">
        <w:trPr>
          <w:cantSplit/>
        </w:trPr>
        <w:tc>
          <w:tcPr>
            <w:tcW w:w="34" w:type="dxa"/>
            <w:tcBorders>
              <w:left w:val="single" w:sz="10"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2" w:type="dxa"/>
            <w:tcBorders>
              <w:top w:val="dotted"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3" w:type="dxa"/>
            <w:tcBorders>
              <w:top w:val="dotted"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3112" w:type="dxa"/>
            <w:gridSpan w:val="11"/>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Реализация мероприятий перечня проектов народных инициатив</w:t>
            </w:r>
          </w:p>
        </w:tc>
        <w:tc>
          <w:tcPr>
            <w:tcW w:w="851"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1E1D7B">
            <w:pPr>
              <w:jc w:val="left"/>
              <w:rPr>
                <w:sz w:val="18"/>
                <w:szCs w:val="18"/>
              </w:rPr>
            </w:pPr>
            <w:r w:rsidRPr="00771E87">
              <w:rPr>
                <w:sz w:val="18"/>
                <w:szCs w:val="18"/>
              </w:rPr>
              <w:t>734</w:t>
            </w:r>
          </w:p>
        </w:tc>
        <w:tc>
          <w:tcPr>
            <w:tcW w:w="35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05</w:t>
            </w:r>
          </w:p>
        </w:tc>
        <w:tc>
          <w:tcPr>
            <w:tcW w:w="65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1E1D7B">
            <w:pPr>
              <w:jc w:val="left"/>
              <w:rPr>
                <w:sz w:val="18"/>
                <w:szCs w:val="18"/>
              </w:rPr>
            </w:pPr>
            <w:r w:rsidRPr="00771E87">
              <w:rPr>
                <w:sz w:val="18"/>
                <w:szCs w:val="18"/>
              </w:rPr>
              <w:t>03</w:t>
            </w:r>
          </w:p>
        </w:tc>
        <w:tc>
          <w:tcPr>
            <w:tcW w:w="21" w:type="dxa"/>
            <w:tcBorders>
              <w:top w:val="dotted" w:sz="5" w:space="0" w:color="auto"/>
              <w:left w:val="single" w:sz="5" w:space="0" w:color="auto"/>
              <w:bottom w:val="dotted" w:sz="5" w:space="0" w:color="auto"/>
              <w:right w:val="dotted"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91</w:t>
            </w:r>
          </w:p>
        </w:tc>
        <w:tc>
          <w:tcPr>
            <w:tcW w:w="426" w:type="dxa"/>
            <w:gridSpan w:val="3"/>
            <w:tcBorders>
              <w:top w:val="dotted" w:sz="5" w:space="0" w:color="auto"/>
              <w:left w:val="dotted" w:sz="5" w:space="0" w:color="auto"/>
              <w:bottom w:val="dotted" w:sz="5" w:space="0" w:color="auto"/>
              <w:right w:val="dotted"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4</w:t>
            </w:r>
          </w:p>
        </w:tc>
        <w:tc>
          <w:tcPr>
            <w:tcW w:w="420"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00</w:t>
            </w:r>
          </w:p>
        </w:tc>
        <w:tc>
          <w:tcPr>
            <w:tcW w:w="1118"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S2370</w:t>
            </w:r>
          </w:p>
        </w:tc>
        <w:tc>
          <w:tcPr>
            <w:tcW w:w="42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p>
        </w:tc>
        <w:tc>
          <w:tcPr>
            <w:tcW w:w="1423"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9 982.34</w:t>
            </w:r>
          </w:p>
        </w:tc>
        <w:tc>
          <w:tcPr>
            <w:tcW w:w="1427" w:type="dxa"/>
            <w:gridSpan w:val="4"/>
            <w:tcBorders>
              <w:top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9 982.34</w:t>
            </w:r>
          </w:p>
        </w:tc>
      </w:tr>
      <w:tr w:rsidR="00771E87" w:rsidRPr="00771E87" w:rsidTr="001F4793">
        <w:trPr>
          <w:cantSplit/>
        </w:trPr>
        <w:tc>
          <w:tcPr>
            <w:tcW w:w="34" w:type="dxa"/>
            <w:tcBorders>
              <w:left w:val="single" w:sz="10"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2" w:type="dxa"/>
            <w:tcBorders>
              <w:top w:val="dotted"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3" w:type="dxa"/>
            <w:tcBorders>
              <w:top w:val="dotted"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959" w:type="dxa"/>
            <w:gridSpan w:val="8"/>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Прочая закупка товаров, работ и услуг</w:t>
            </w:r>
          </w:p>
        </w:tc>
        <w:tc>
          <w:tcPr>
            <w:tcW w:w="851"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1E1D7B">
            <w:pPr>
              <w:jc w:val="left"/>
              <w:rPr>
                <w:sz w:val="18"/>
                <w:szCs w:val="18"/>
              </w:rPr>
            </w:pPr>
            <w:r w:rsidRPr="00771E87">
              <w:rPr>
                <w:sz w:val="18"/>
                <w:szCs w:val="18"/>
              </w:rPr>
              <w:t>734</w:t>
            </w:r>
          </w:p>
        </w:tc>
        <w:tc>
          <w:tcPr>
            <w:tcW w:w="35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05</w:t>
            </w:r>
          </w:p>
        </w:tc>
        <w:tc>
          <w:tcPr>
            <w:tcW w:w="65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1E1D7B">
            <w:pPr>
              <w:jc w:val="left"/>
              <w:rPr>
                <w:sz w:val="18"/>
                <w:szCs w:val="18"/>
              </w:rPr>
            </w:pPr>
            <w:r w:rsidRPr="00771E87">
              <w:rPr>
                <w:sz w:val="18"/>
                <w:szCs w:val="18"/>
              </w:rPr>
              <w:t>03</w:t>
            </w:r>
          </w:p>
        </w:tc>
        <w:tc>
          <w:tcPr>
            <w:tcW w:w="21" w:type="dxa"/>
            <w:tcBorders>
              <w:top w:val="dotted" w:sz="5" w:space="0" w:color="auto"/>
              <w:left w:val="single" w:sz="5" w:space="0" w:color="auto"/>
              <w:bottom w:val="dotted" w:sz="5" w:space="0" w:color="auto"/>
              <w:right w:val="dotted"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91</w:t>
            </w:r>
          </w:p>
        </w:tc>
        <w:tc>
          <w:tcPr>
            <w:tcW w:w="426" w:type="dxa"/>
            <w:gridSpan w:val="3"/>
            <w:tcBorders>
              <w:top w:val="dotted" w:sz="5" w:space="0" w:color="auto"/>
              <w:left w:val="dotted" w:sz="5" w:space="0" w:color="auto"/>
              <w:bottom w:val="dotted" w:sz="5" w:space="0" w:color="auto"/>
              <w:right w:val="dotted"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4</w:t>
            </w:r>
          </w:p>
        </w:tc>
        <w:tc>
          <w:tcPr>
            <w:tcW w:w="420"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00</w:t>
            </w:r>
          </w:p>
        </w:tc>
        <w:tc>
          <w:tcPr>
            <w:tcW w:w="1118"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S2370</w:t>
            </w:r>
          </w:p>
        </w:tc>
        <w:tc>
          <w:tcPr>
            <w:tcW w:w="42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200</w:t>
            </w:r>
          </w:p>
        </w:tc>
        <w:tc>
          <w:tcPr>
            <w:tcW w:w="1423"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9 982.34</w:t>
            </w:r>
          </w:p>
        </w:tc>
        <w:tc>
          <w:tcPr>
            <w:tcW w:w="1427" w:type="dxa"/>
            <w:gridSpan w:val="4"/>
            <w:tcBorders>
              <w:top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9 982.34</w:t>
            </w:r>
          </w:p>
        </w:tc>
      </w:tr>
      <w:tr w:rsidR="00771E87" w:rsidRPr="00771E87" w:rsidTr="001F4793">
        <w:trPr>
          <w:cantSplit/>
        </w:trPr>
        <w:tc>
          <w:tcPr>
            <w:tcW w:w="34" w:type="dxa"/>
            <w:tcBorders>
              <w:left w:val="single" w:sz="10"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2" w:type="dxa"/>
            <w:tcBorders>
              <w:top w:val="dotted"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3" w:type="dxa"/>
            <w:tcBorders>
              <w:top w:val="dotted"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3307"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i/>
                <w:sz w:val="18"/>
                <w:szCs w:val="18"/>
              </w:rPr>
              <w:t>КУЛЬТУРА, КИНЕМАТОГРАФИЯ</w:t>
            </w:r>
          </w:p>
        </w:tc>
        <w:tc>
          <w:tcPr>
            <w:tcW w:w="851"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1E1D7B">
            <w:pPr>
              <w:jc w:val="left"/>
              <w:rPr>
                <w:sz w:val="18"/>
                <w:szCs w:val="18"/>
              </w:rPr>
            </w:pPr>
            <w:r w:rsidRPr="00771E87">
              <w:rPr>
                <w:i/>
                <w:sz w:val="18"/>
                <w:szCs w:val="18"/>
              </w:rPr>
              <w:t>734</w:t>
            </w:r>
          </w:p>
        </w:tc>
        <w:tc>
          <w:tcPr>
            <w:tcW w:w="35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i/>
                <w:sz w:val="18"/>
                <w:szCs w:val="18"/>
              </w:rPr>
              <w:t>08</w:t>
            </w:r>
          </w:p>
        </w:tc>
        <w:tc>
          <w:tcPr>
            <w:tcW w:w="65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1E1D7B">
            <w:pPr>
              <w:jc w:val="left"/>
              <w:rPr>
                <w:sz w:val="18"/>
                <w:szCs w:val="18"/>
              </w:rPr>
            </w:pPr>
            <w:r w:rsidRPr="00771E87">
              <w:rPr>
                <w:i/>
                <w:sz w:val="18"/>
                <w:szCs w:val="18"/>
              </w:rPr>
              <w:t>00</w:t>
            </w:r>
          </w:p>
        </w:tc>
        <w:tc>
          <w:tcPr>
            <w:tcW w:w="21" w:type="dxa"/>
            <w:tcBorders>
              <w:top w:val="dotted" w:sz="5" w:space="0" w:color="auto"/>
              <w:left w:val="single" w:sz="5" w:space="0" w:color="auto"/>
              <w:bottom w:val="dotted" w:sz="5" w:space="0" w:color="auto"/>
              <w:right w:val="dotted" w:sz="5" w:space="0" w:color="auto"/>
            </w:tcBorders>
            <w:shd w:val="clear" w:color="auto" w:fill="auto"/>
            <w:vAlign w:val="bottom"/>
          </w:tcPr>
          <w:p w:rsidR="00771E87" w:rsidRPr="00771E87" w:rsidRDefault="00771E87" w:rsidP="00771E87">
            <w:pPr>
              <w:ind w:hanging="147"/>
              <w:jc w:val="left"/>
              <w:rPr>
                <w:sz w:val="18"/>
                <w:szCs w:val="18"/>
              </w:rPr>
            </w:pPr>
          </w:p>
        </w:tc>
        <w:tc>
          <w:tcPr>
            <w:tcW w:w="426" w:type="dxa"/>
            <w:gridSpan w:val="3"/>
            <w:tcBorders>
              <w:top w:val="dotted" w:sz="5" w:space="0" w:color="auto"/>
              <w:left w:val="dotted" w:sz="5" w:space="0" w:color="auto"/>
              <w:bottom w:val="dotted" w:sz="5" w:space="0" w:color="auto"/>
              <w:right w:val="dotted" w:sz="5" w:space="0" w:color="auto"/>
            </w:tcBorders>
            <w:shd w:val="clear" w:color="auto" w:fill="auto"/>
            <w:vAlign w:val="bottom"/>
          </w:tcPr>
          <w:p w:rsidR="00771E87" w:rsidRPr="00771E87" w:rsidRDefault="00771E87" w:rsidP="00771E87">
            <w:pPr>
              <w:ind w:hanging="147"/>
              <w:jc w:val="left"/>
              <w:rPr>
                <w:sz w:val="18"/>
                <w:szCs w:val="18"/>
              </w:rPr>
            </w:pPr>
          </w:p>
        </w:tc>
        <w:tc>
          <w:tcPr>
            <w:tcW w:w="420"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p>
        </w:tc>
        <w:tc>
          <w:tcPr>
            <w:tcW w:w="1118"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p>
        </w:tc>
        <w:tc>
          <w:tcPr>
            <w:tcW w:w="42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p>
        </w:tc>
        <w:tc>
          <w:tcPr>
            <w:tcW w:w="1423"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1E1D7B">
            <w:pPr>
              <w:jc w:val="left"/>
              <w:rPr>
                <w:sz w:val="18"/>
                <w:szCs w:val="18"/>
              </w:rPr>
            </w:pPr>
            <w:r w:rsidRPr="00771E87">
              <w:rPr>
                <w:i/>
                <w:sz w:val="18"/>
                <w:szCs w:val="18"/>
              </w:rPr>
              <w:t>37 624.47</w:t>
            </w:r>
          </w:p>
        </w:tc>
        <w:tc>
          <w:tcPr>
            <w:tcW w:w="1427" w:type="dxa"/>
            <w:gridSpan w:val="4"/>
            <w:tcBorders>
              <w:top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37 385.21</w:t>
            </w:r>
          </w:p>
        </w:tc>
      </w:tr>
      <w:tr w:rsidR="00771E87" w:rsidRPr="00771E87" w:rsidTr="001F4793">
        <w:trPr>
          <w:cantSplit/>
        </w:trPr>
        <w:tc>
          <w:tcPr>
            <w:tcW w:w="34" w:type="dxa"/>
            <w:tcBorders>
              <w:left w:val="single" w:sz="10"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2" w:type="dxa"/>
            <w:tcBorders>
              <w:top w:val="dotted"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3" w:type="dxa"/>
            <w:tcBorders>
              <w:top w:val="dotted"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3263" w:type="dxa"/>
            <w:gridSpan w:val="14"/>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Культура</w:t>
            </w:r>
          </w:p>
        </w:tc>
        <w:tc>
          <w:tcPr>
            <w:tcW w:w="851"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1E1D7B">
            <w:pPr>
              <w:jc w:val="left"/>
              <w:rPr>
                <w:sz w:val="18"/>
                <w:szCs w:val="18"/>
              </w:rPr>
            </w:pPr>
            <w:r w:rsidRPr="00771E87">
              <w:rPr>
                <w:sz w:val="18"/>
                <w:szCs w:val="18"/>
              </w:rPr>
              <w:t>734</w:t>
            </w:r>
          </w:p>
        </w:tc>
        <w:tc>
          <w:tcPr>
            <w:tcW w:w="35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08</w:t>
            </w:r>
          </w:p>
        </w:tc>
        <w:tc>
          <w:tcPr>
            <w:tcW w:w="65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1E1D7B">
            <w:pPr>
              <w:jc w:val="left"/>
              <w:rPr>
                <w:sz w:val="18"/>
                <w:szCs w:val="18"/>
              </w:rPr>
            </w:pPr>
            <w:r w:rsidRPr="00771E87">
              <w:rPr>
                <w:sz w:val="18"/>
                <w:szCs w:val="18"/>
              </w:rPr>
              <w:t>01</w:t>
            </w:r>
          </w:p>
        </w:tc>
        <w:tc>
          <w:tcPr>
            <w:tcW w:w="21" w:type="dxa"/>
            <w:tcBorders>
              <w:top w:val="dotted" w:sz="5" w:space="0" w:color="auto"/>
              <w:left w:val="single" w:sz="5" w:space="0" w:color="auto"/>
              <w:bottom w:val="dotted" w:sz="5" w:space="0" w:color="auto"/>
              <w:right w:val="dotted" w:sz="5" w:space="0" w:color="auto"/>
            </w:tcBorders>
            <w:shd w:val="clear" w:color="auto" w:fill="auto"/>
            <w:vAlign w:val="bottom"/>
          </w:tcPr>
          <w:p w:rsidR="00771E87" w:rsidRPr="00771E87" w:rsidRDefault="00771E87" w:rsidP="00771E87">
            <w:pPr>
              <w:ind w:hanging="147"/>
              <w:jc w:val="left"/>
              <w:rPr>
                <w:sz w:val="18"/>
                <w:szCs w:val="18"/>
              </w:rPr>
            </w:pPr>
          </w:p>
        </w:tc>
        <w:tc>
          <w:tcPr>
            <w:tcW w:w="426" w:type="dxa"/>
            <w:gridSpan w:val="3"/>
            <w:tcBorders>
              <w:top w:val="dotted" w:sz="5" w:space="0" w:color="auto"/>
              <w:left w:val="dotted" w:sz="5" w:space="0" w:color="auto"/>
              <w:bottom w:val="dotted" w:sz="5" w:space="0" w:color="auto"/>
              <w:right w:val="dotted" w:sz="5" w:space="0" w:color="auto"/>
            </w:tcBorders>
            <w:shd w:val="clear" w:color="auto" w:fill="auto"/>
            <w:vAlign w:val="bottom"/>
          </w:tcPr>
          <w:p w:rsidR="00771E87" w:rsidRPr="00771E87" w:rsidRDefault="00771E87" w:rsidP="00771E87">
            <w:pPr>
              <w:ind w:hanging="147"/>
              <w:jc w:val="left"/>
              <w:rPr>
                <w:sz w:val="18"/>
                <w:szCs w:val="18"/>
              </w:rPr>
            </w:pPr>
          </w:p>
        </w:tc>
        <w:tc>
          <w:tcPr>
            <w:tcW w:w="420"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p>
        </w:tc>
        <w:tc>
          <w:tcPr>
            <w:tcW w:w="1118"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p>
        </w:tc>
        <w:tc>
          <w:tcPr>
            <w:tcW w:w="42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p>
        </w:tc>
        <w:tc>
          <w:tcPr>
            <w:tcW w:w="1423"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1E1D7B">
            <w:pPr>
              <w:jc w:val="left"/>
              <w:rPr>
                <w:sz w:val="18"/>
                <w:szCs w:val="18"/>
              </w:rPr>
            </w:pPr>
            <w:r w:rsidRPr="00771E87">
              <w:rPr>
                <w:sz w:val="18"/>
                <w:szCs w:val="18"/>
              </w:rPr>
              <w:t>37 624.47</w:t>
            </w:r>
          </w:p>
        </w:tc>
        <w:tc>
          <w:tcPr>
            <w:tcW w:w="1427" w:type="dxa"/>
            <w:gridSpan w:val="4"/>
            <w:tcBorders>
              <w:top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37 385.21</w:t>
            </w:r>
          </w:p>
        </w:tc>
      </w:tr>
      <w:tr w:rsidR="00771E87" w:rsidRPr="00771E87" w:rsidTr="001F4793">
        <w:trPr>
          <w:cantSplit/>
        </w:trPr>
        <w:tc>
          <w:tcPr>
            <w:tcW w:w="34" w:type="dxa"/>
            <w:tcBorders>
              <w:left w:val="single" w:sz="10"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2" w:type="dxa"/>
            <w:tcBorders>
              <w:top w:val="dotted"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3" w:type="dxa"/>
            <w:tcBorders>
              <w:top w:val="dotted"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3112" w:type="dxa"/>
            <w:gridSpan w:val="11"/>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Обеспечение деятельности в сфере установленных функций бюджетных, автономных и казенных учреждений</w:t>
            </w:r>
          </w:p>
        </w:tc>
        <w:tc>
          <w:tcPr>
            <w:tcW w:w="851"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1E1D7B">
            <w:pPr>
              <w:jc w:val="left"/>
              <w:rPr>
                <w:sz w:val="18"/>
                <w:szCs w:val="18"/>
              </w:rPr>
            </w:pPr>
            <w:r w:rsidRPr="00771E87">
              <w:rPr>
                <w:sz w:val="18"/>
                <w:szCs w:val="18"/>
              </w:rPr>
              <w:t>734</w:t>
            </w:r>
          </w:p>
        </w:tc>
        <w:tc>
          <w:tcPr>
            <w:tcW w:w="35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08</w:t>
            </w:r>
          </w:p>
        </w:tc>
        <w:tc>
          <w:tcPr>
            <w:tcW w:w="65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1E1D7B">
            <w:pPr>
              <w:jc w:val="left"/>
              <w:rPr>
                <w:sz w:val="18"/>
                <w:szCs w:val="18"/>
              </w:rPr>
            </w:pPr>
            <w:r w:rsidRPr="00771E87">
              <w:rPr>
                <w:sz w:val="18"/>
                <w:szCs w:val="18"/>
              </w:rPr>
              <w:t>01</w:t>
            </w:r>
          </w:p>
        </w:tc>
        <w:tc>
          <w:tcPr>
            <w:tcW w:w="21" w:type="dxa"/>
            <w:tcBorders>
              <w:top w:val="dotted" w:sz="5" w:space="0" w:color="auto"/>
              <w:left w:val="single" w:sz="5" w:space="0" w:color="auto"/>
              <w:bottom w:val="dotted" w:sz="5" w:space="0" w:color="auto"/>
              <w:right w:val="dotted"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91</w:t>
            </w:r>
          </w:p>
        </w:tc>
        <w:tc>
          <w:tcPr>
            <w:tcW w:w="426" w:type="dxa"/>
            <w:gridSpan w:val="3"/>
            <w:tcBorders>
              <w:top w:val="dotted" w:sz="5" w:space="0" w:color="auto"/>
              <w:left w:val="dotted" w:sz="5" w:space="0" w:color="auto"/>
              <w:bottom w:val="dotted" w:sz="5" w:space="0" w:color="auto"/>
              <w:right w:val="dotted"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1</w:t>
            </w:r>
          </w:p>
        </w:tc>
        <w:tc>
          <w:tcPr>
            <w:tcW w:w="420"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00</w:t>
            </w:r>
          </w:p>
        </w:tc>
        <w:tc>
          <w:tcPr>
            <w:tcW w:w="1118"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60002</w:t>
            </w:r>
          </w:p>
        </w:tc>
        <w:tc>
          <w:tcPr>
            <w:tcW w:w="42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p>
        </w:tc>
        <w:tc>
          <w:tcPr>
            <w:tcW w:w="1423"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1E1D7B">
            <w:pPr>
              <w:jc w:val="left"/>
              <w:rPr>
                <w:sz w:val="18"/>
                <w:szCs w:val="18"/>
              </w:rPr>
            </w:pPr>
            <w:r w:rsidRPr="00771E87">
              <w:rPr>
                <w:sz w:val="18"/>
                <w:szCs w:val="18"/>
              </w:rPr>
              <w:t>37 624.47</w:t>
            </w:r>
          </w:p>
        </w:tc>
        <w:tc>
          <w:tcPr>
            <w:tcW w:w="1427" w:type="dxa"/>
            <w:gridSpan w:val="4"/>
            <w:tcBorders>
              <w:top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37 385.21</w:t>
            </w:r>
          </w:p>
        </w:tc>
      </w:tr>
      <w:tr w:rsidR="00771E87" w:rsidRPr="00771E87" w:rsidTr="001F4793">
        <w:trPr>
          <w:cantSplit/>
        </w:trPr>
        <w:tc>
          <w:tcPr>
            <w:tcW w:w="34" w:type="dxa"/>
            <w:tcBorders>
              <w:left w:val="single" w:sz="10"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2" w:type="dxa"/>
            <w:tcBorders>
              <w:top w:val="dotted"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3" w:type="dxa"/>
            <w:tcBorders>
              <w:top w:val="dotted"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3112" w:type="dxa"/>
            <w:gridSpan w:val="11"/>
            <w:tcBorders>
              <w:top w:val="dotted" w:sz="5" w:space="0" w:color="auto"/>
              <w:left w:val="none" w:sz="5" w:space="0" w:color="auto"/>
              <w:bottom w:val="dotted" w:sz="5" w:space="0" w:color="auto"/>
            </w:tcBorders>
            <w:shd w:val="clear" w:color="auto" w:fill="auto"/>
            <w:vAlign w:val="bottom"/>
          </w:tcPr>
          <w:p w:rsidR="00771E87" w:rsidRPr="00771E87" w:rsidRDefault="00771E87" w:rsidP="00F2317B">
            <w:pPr>
              <w:ind w:left="357" w:firstLine="0"/>
              <w:jc w:val="left"/>
              <w:rPr>
                <w:sz w:val="18"/>
                <w:szCs w:val="18"/>
              </w:rPr>
            </w:pPr>
            <w:r w:rsidRPr="00771E87">
              <w:rPr>
                <w:sz w:val="18"/>
                <w:szCs w:val="18"/>
              </w:rPr>
              <w:t>Обеспечение деятельности в сфере установленных функций бюджетных, автономных и казенных учреждений</w:t>
            </w:r>
          </w:p>
        </w:tc>
        <w:tc>
          <w:tcPr>
            <w:tcW w:w="851"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1E1D7B">
            <w:pPr>
              <w:jc w:val="left"/>
              <w:rPr>
                <w:sz w:val="18"/>
                <w:szCs w:val="18"/>
              </w:rPr>
            </w:pPr>
            <w:r w:rsidRPr="00771E87">
              <w:rPr>
                <w:sz w:val="18"/>
                <w:szCs w:val="18"/>
              </w:rPr>
              <w:t>734</w:t>
            </w:r>
          </w:p>
        </w:tc>
        <w:tc>
          <w:tcPr>
            <w:tcW w:w="35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08</w:t>
            </w:r>
          </w:p>
        </w:tc>
        <w:tc>
          <w:tcPr>
            <w:tcW w:w="65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1E1D7B">
            <w:pPr>
              <w:jc w:val="left"/>
              <w:rPr>
                <w:sz w:val="18"/>
                <w:szCs w:val="18"/>
              </w:rPr>
            </w:pPr>
            <w:r w:rsidRPr="00771E87">
              <w:rPr>
                <w:sz w:val="18"/>
                <w:szCs w:val="18"/>
              </w:rPr>
              <w:t>01</w:t>
            </w:r>
          </w:p>
        </w:tc>
        <w:tc>
          <w:tcPr>
            <w:tcW w:w="21" w:type="dxa"/>
            <w:tcBorders>
              <w:top w:val="dotted" w:sz="5" w:space="0" w:color="auto"/>
              <w:left w:val="single" w:sz="5" w:space="0" w:color="auto"/>
              <w:bottom w:val="dotted" w:sz="5" w:space="0" w:color="auto"/>
              <w:right w:val="dotted"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91</w:t>
            </w:r>
          </w:p>
        </w:tc>
        <w:tc>
          <w:tcPr>
            <w:tcW w:w="426" w:type="dxa"/>
            <w:gridSpan w:val="3"/>
            <w:tcBorders>
              <w:top w:val="dotted" w:sz="5" w:space="0" w:color="auto"/>
              <w:left w:val="dotted" w:sz="5" w:space="0" w:color="auto"/>
              <w:bottom w:val="dotted" w:sz="5" w:space="0" w:color="auto"/>
              <w:right w:val="dotted"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1</w:t>
            </w:r>
          </w:p>
        </w:tc>
        <w:tc>
          <w:tcPr>
            <w:tcW w:w="420"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00</w:t>
            </w:r>
          </w:p>
        </w:tc>
        <w:tc>
          <w:tcPr>
            <w:tcW w:w="1118"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60002</w:t>
            </w:r>
          </w:p>
        </w:tc>
        <w:tc>
          <w:tcPr>
            <w:tcW w:w="42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100</w:t>
            </w:r>
          </w:p>
        </w:tc>
        <w:tc>
          <w:tcPr>
            <w:tcW w:w="1423"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37 034.93</w:t>
            </w:r>
          </w:p>
        </w:tc>
        <w:tc>
          <w:tcPr>
            <w:tcW w:w="1427" w:type="dxa"/>
            <w:gridSpan w:val="4"/>
            <w:tcBorders>
              <w:top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36 795.66</w:t>
            </w:r>
          </w:p>
        </w:tc>
      </w:tr>
      <w:tr w:rsidR="00771E87" w:rsidRPr="00771E87" w:rsidTr="001F4793">
        <w:trPr>
          <w:cantSplit/>
        </w:trPr>
        <w:tc>
          <w:tcPr>
            <w:tcW w:w="34" w:type="dxa"/>
            <w:tcBorders>
              <w:left w:val="single" w:sz="10"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2" w:type="dxa"/>
            <w:tcBorders>
              <w:top w:val="dotted"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3" w:type="dxa"/>
            <w:tcBorders>
              <w:top w:val="dotted"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959" w:type="dxa"/>
            <w:gridSpan w:val="8"/>
            <w:tcBorders>
              <w:top w:val="dotted" w:sz="5" w:space="0" w:color="auto"/>
              <w:left w:val="none" w:sz="5" w:space="0" w:color="auto"/>
              <w:bottom w:val="dotted" w:sz="5" w:space="0" w:color="auto"/>
            </w:tcBorders>
            <w:shd w:val="clear" w:color="auto" w:fill="auto"/>
            <w:vAlign w:val="bottom"/>
          </w:tcPr>
          <w:p w:rsidR="00771E87" w:rsidRPr="00771E87" w:rsidRDefault="00771E87" w:rsidP="00F2317B">
            <w:pPr>
              <w:jc w:val="left"/>
              <w:rPr>
                <w:sz w:val="18"/>
                <w:szCs w:val="18"/>
              </w:rPr>
            </w:pPr>
            <w:r w:rsidRPr="00771E87">
              <w:rPr>
                <w:sz w:val="18"/>
                <w:szCs w:val="18"/>
              </w:rPr>
              <w:t>Уплата налога на имущество организаций и земельного налога</w:t>
            </w:r>
          </w:p>
        </w:tc>
        <w:tc>
          <w:tcPr>
            <w:tcW w:w="851"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1E1D7B">
            <w:pPr>
              <w:jc w:val="left"/>
              <w:rPr>
                <w:sz w:val="18"/>
                <w:szCs w:val="18"/>
              </w:rPr>
            </w:pPr>
            <w:r w:rsidRPr="00771E87">
              <w:rPr>
                <w:sz w:val="18"/>
                <w:szCs w:val="18"/>
              </w:rPr>
              <w:t>734</w:t>
            </w:r>
          </w:p>
        </w:tc>
        <w:tc>
          <w:tcPr>
            <w:tcW w:w="35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08</w:t>
            </w:r>
          </w:p>
        </w:tc>
        <w:tc>
          <w:tcPr>
            <w:tcW w:w="65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1E1D7B">
            <w:pPr>
              <w:jc w:val="left"/>
              <w:rPr>
                <w:sz w:val="18"/>
                <w:szCs w:val="18"/>
              </w:rPr>
            </w:pPr>
            <w:r w:rsidRPr="00771E87">
              <w:rPr>
                <w:sz w:val="18"/>
                <w:szCs w:val="18"/>
              </w:rPr>
              <w:t>01</w:t>
            </w:r>
          </w:p>
        </w:tc>
        <w:tc>
          <w:tcPr>
            <w:tcW w:w="21" w:type="dxa"/>
            <w:tcBorders>
              <w:top w:val="dotted" w:sz="5" w:space="0" w:color="auto"/>
              <w:left w:val="single" w:sz="5" w:space="0" w:color="auto"/>
              <w:bottom w:val="dotted" w:sz="5" w:space="0" w:color="auto"/>
              <w:right w:val="dotted"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91</w:t>
            </w:r>
          </w:p>
        </w:tc>
        <w:tc>
          <w:tcPr>
            <w:tcW w:w="426" w:type="dxa"/>
            <w:gridSpan w:val="3"/>
            <w:tcBorders>
              <w:top w:val="dotted" w:sz="5" w:space="0" w:color="auto"/>
              <w:left w:val="dotted" w:sz="5" w:space="0" w:color="auto"/>
              <w:bottom w:val="dotted" w:sz="5" w:space="0" w:color="auto"/>
              <w:right w:val="dotted"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1</w:t>
            </w:r>
          </w:p>
        </w:tc>
        <w:tc>
          <w:tcPr>
            <w:tcW w:w="420"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00</w:t>
            </w:r>
          </w:p>
        </w:tc>
        <w:tc>
          <w:tcPr>
            <w:tcW w:w="1118"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60002</w:t>
            </w:r>
          </w:p>
        </w:tc>
        <w:tc>
          <w:tcPr>
            <w:tcW w:w="42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800</w:t>
            </w:r>
          </w:p>
        </w:tc>
        <w:tc>
          <w:tcPr>
            <w:tcW w:w="1423"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589.54</w:t>
            </w:r>
          </w:p>
        </w:tc>
        <w:tc>
          <w:tcPr>
            <w:tcW w:w="1427" w:type="dxa"/>
            <w:gridSpan w:val="4"/>
            <w:tcBorders>
              <w:top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589.24</w:t>
            </w:r>
          </w:p>
        </w:tc>
      </w:tr>
      <w:tr w:rsidR="00771E87" w:rsidRPr="00771E87" w:rsidTr="001F4793">
        <w:trPr>
          <w:cantSplit/>
        </w:trPr>
        <w:tc>
          <w:tcPr>
            <w:tcW w:w="34" w:type="dxa"/>
            <w:tcBorders>
              <w:left w:val="single" w:sz="10"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2" w:type="dxa"/>
            <w:tcBorders>
              <w:top w:val="dotted"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3" w:type="dxa"/>
            <w:tcBorders>
              <w:top w:val="dotted"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3307"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i/>
                <w:sz w:val="18"/>
                <w:szCs w:val="18"/>
              </w:rPr>
              <w:t>ФИЗИЧЕСКАЯ КУЛЬТУРА И СПОРТ</w:t>
            </w:r>
          </w:p>
        </w:tc>
        <w:tc>
          <w:tcPr>
            <w:tcW w:w="851"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1E1D7B">
            <w:pPr>
              <w:jc w:val="left"/>
              <w:rPr>
                <w:sz w:val="18"/>
                <w:szCs w:val="18"/>
              </w:rPr>
            </w:pPr>
            <w:r w:rsidRPr="00771E87">
              <w:rPr>
                <w:i/>
                <w:sz w:val="18"/>
                <w:szCs w:val="18"/>
              </w:rPr>
              <w:t>734</w:t>
            </w:r>
          </w:p>
        </w:tc>
        <w:tc>
          <w:tcPr>
            <w:tcW w:w="35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i/>
                <w:sz w:val="18"/>
                <w:szCs w:val="18"/>
              </w:rPr>
              <w:t>11</w:t>
            </w:r>
          </w:p>
        </w:tc>
        <w:tc>
          <w:tcPr>
            <w:tcW w:w="65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1E1D7B">
            <w:pPr>
              <w:jc w:val="left"/>
              <w:rPr>
                <w:sz w:val="18"/>
                <w:szCs w:val="18"/>
              </w:rPr>
            </w:pPr>
            <w:r w:rsidRPr="00771E87">
              <w:rPr>
                <w:i/>
                <w:sz w:val="18"/>
                <w:szCs w:val="18"/>
              </w:rPr>
              <w:t>00</w:t>
            </w:r>
          </w:p>
        </w:tc>
        <w:tc>
          <w:tcPr>
            <w:tcW w:w="21" w:type="dxa"/>
            <w:tcBorders>
              <w:top w:val="dotted" w:sz="5" w:space="0" w:color="auto"/>
              <w:left w:val="single" w:sz="5" w:space="0" w:color="auto"/>
              <w:bottom w:val="dotted" w:sz="5" w:space="0" w:color="auto"/>
              <w:right w:val="dotted" w:sz="5" w:space="0" w:color="auto"/>
            </w:tcBorders>
            <w:shd w:val="clear" w:color="auto" w:fill="auto"/>
            <w:vAlign w:val="bottom"/>
          </w:tcPr>
          <w:p w:rsidR="00771E87" w:rsidRPr="00771E87" w:rsidRDefault="00771E87" w:rsidP="00771E87">
            <w:pPr>
              <w:ind w:hanging="147"/>
              <w:jc w:val="left"/>
              <w:rPr>
                <w:sz w:val="18"/>
                <w:szCs w:val="18"/>
              </w:rPr>
            </w:pPr>
          </w:p>
        </w:tc>
        <w:tc>
          <w:tcPr>
            <w:tcW w:w="426" w:type="dxa"/>
            <w:gridSpan w:val="3"/>
            <w:tcBorders>
              <w:top w:val="dotted" w:sz="5" w:space="0" w:color="auto"/>
              <w:left w:val="dotted" w:sz="5" w:space="0" w:color="auto"/>
              <w:bottom w:val="dotted" w:sz="5" w:space="0" w:color="auto"/>
              <w:right w:val="dotted" w:sz="5" w:space="0" w:color="auto"/>
            </w:tcBorders>
            <w:shd w:val="clear" w:color="auto" w:fill="auto"/>
            <w:vAlign w:val="bottom"/>
          </w:tcPr>
          <w:p w:rsidR="00771E87" w:rsidRPr="00771E87" w:rsidRDefault="00771E87" w:rsidP="00771E87">
            <w:pPr>
              <w:ind w:hanging="147"/>
              <w:jc w:val="left"/>
              <w:rPr>
                <w:sz w:val="18"/>
                <w:szCs w:val="18"/>
              </w:rPr>
            </w:pPr>
          </w:p>
        </w:tc>
        <w:tc>
          <w:tcPr>
            <w:tcW w:w="420"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p>
        </w:tc>
        <w:tc>
          <w:tcPr>
            <w:tcW w:w="1118"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p>
        </w:tc>
        <w:tc>
          <w:tcPr>
            <w:tcW w:w="42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p>
        </w:tc>
        <w:tc>
          <w:tcPr>
            <w:tcW w:w="1423"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i/>
                <w:sz w:val="18"/>
                <w:szCs w:val="18"/>
              </w:rPr>
              <w:t>7 841.20</w:t>
            </w:r>
          </w:p>
        </w:tc>
        <w:tc>
          <w:tcPr>
            <w:tcW w:w="1427" w:type="dxa"/>
            <w:gridSpan w:val="4"/>
            <w:tcBorders>
              <w:top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7 841.20</w:t>
            </w:r>
          </w:p>
        </w:tc>
      </w:tr>
      <w:tr w:rsidR="00771E87" w:rsidRPr="00771E87" w:rsidTr="001F4793">
        <w:trPr>
          <w:cantSplit/>
        </w:trPr>
        <w:tc>
          <w:tcPr>
            <w:tcW w:w="34" w:type="dxa"/>
            <w:tcBorders>
              <w:left w:val="single" w:sz="10"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2" w:type="dxa"/>
            <w:tcBorders>
              <w:top w:val="dotted"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3" w:type="dxa"/>
            <w:tcBorders>
              <w:top w:val="dotted"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3263" w:type="dxa"/>
            <w:gridSpan w:val="14"/>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Массовый спорт</w:t>
            </w:r>
          </w:p>
        </w:tc>
        <w:tc>
          <w:tcPr>
            <w:tcW w:w="851"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1E1D7B">
            <w:pPr>
              <w:jc w:val="left"/>
              <w:rPr>
                <w:sz w:val="18"/>
                <w:szCs w:val="18"/>
              </w:rPr>
            </w:pPr>
            <w:r w:rsidRPr="00771E87">
              <w:rPr>
                <w:sz w:val="18"/>
                <w:szCs w:val="18"/>
              </w:rPr>
              <w:t>734</w:t>
            </w:r>
          </w:p>
        </w:tc>
        <w:tc>
          <w:tcPr>
            <w:tcW w:w="35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11</w:t>
            </w:r>
          </w:p>
        </w:tc>
        <w:tc>
          <w:tcPr>
            <w:tcW w:w="65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1E1D7B">
            <w:pPr>
              <w:jc w:val="left"/>
              <w:rPr>
                <w:sz w:val="18"/>
                <w:szCs w:val="18"/>
              </w:rPr>
            </w:pPr>
            <w:r w:rsidRPr="00771E87">
              <w:rPr>
                <w:sz w:val="18"/>
                <w:szCs w:val="18"/>
              </w:rPr>
              <w:t>02</w:t>
            </w:r>
          </w:p>
        </w:tc>
        <w:tc>
          <w:tcPr>
            <w:tcW w:w="21" w:type="dxa"/>
            <w:tcBorders>
              <w:top w:val="dotted" w:sz="5" w:space="0" w:color="auto"/>
              <w:left w:val="single" w:sz="5" w:space="0" w:color="auto"/>
              <w:bottom w:val="dotted" w:sz="5" w:space="0" w:color="auto"/>
              <w:right w:val="dotted" w:sz="5" w:space="0" w:color="auto"/>
            </w:tcBorders>
            <w:shd w:val="clear" w:color="auto" w:fill="auto"/>
            <w:vAlign w:val="bottom"/>
          </w:tcPr>
          <w:p w:rsidR="00771E87" w:rsidRPr="00771E87" w:rsidRDefault="00771E87" w:rsidP="00771E87">
            <w:pPr>
              <w:ind w:hanging="147"/>
              <w:jc w:val="left"/>
              <w:rPr>
                <w:sz w:val="18"/>
                <w:szCs w:val="18"/>
              </w:rPr>
            </w:pPr>
          </w:p>
        </w:tc>
        <w:tc>
          <w:tcPr>
            <w:tcW w:w="426" w:type="dxa"/>
            <w:gridSpan w:val="3"/>
            <w:tcBorders>
              <w:top w:val="dotted" w:sz="5" w:space="0" w:color="auto"/>
              <w:left w:val="dotted" w:sz="5" w:space="0" w:color="auto"/>
              <w:bottom w:val="dotted" w:sz="5" w:space="0" w:color="auto"/>
              <w:right w:val="dotted" w:sz="5" w:space="0" w:color="auto"/>
            </w:tcBorders>
            <w:shd w:val="clear" w:color="auto" w:fill="auto"/>
            <w:vAlign w:val="bottom"/>
          </w:tcPr>
          <w:p w:rsidR="00771E87" w:rsidRPr="00771E87" w:rsidRDefault="00771E87" w:rsidP="001F4793">
            <w:pPr>
              <w:ind w:left="0" w:firstLine="0"/>
              <w:jc w:val="left"/>
              <w:rPr>
                <w:sz w:val="18"/>
                <w:szCs w:val="18"/>
              </w:rPr>
            </w:pPr>
          </w:p>
        </w:tc>
        <w:tc>
          <w:tcPr>
            <w:tcW w:w="420"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71E87" w:rsidRPr="00771E87" w:rsidRDefault="00771E87" w:rsidP="001F4793">
            <w:pPr>
              <w:ind w:left="0" w:firstLine="0"/>
              <w:jc w:val="left"/>
              <w:rPr>
                <w:sz w:val="18"/>
                <w:szCs w:val="18"/>
              </w:rPr>
            </w:pPr>
          </w:p>
        </w:tc>
        <w:tc>
          <w:tcPr>
            <w:tcW w:w="1118"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p>
        </w:tc>
        <w:tc>
          <w:tcPr>
            <w:tcW w:w="42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p>
        </w:tc>
        <w:tc>
          <w:tcPr>
            <w:tcW w:w="1423"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7 841.20</w:t>
            </w:r>
          </w:p>
        </w:tc>
        <w:tc>
          <w:tcPr>
            <w:tcW w:w="1427" w:type="dxa"/>
            <w:gridSpan w:val="4"/>
            <w:tcBorders>
              <w:top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7 841.20</w:t>
            </w:r>
          </w:p>
        </w:tc>
      </w:tr>
      <w:tr w:rsidR="00771E87" w:rsidRPr="00771E87" w:rsidTr="001F4793">
        <w:trPr>
          <w:cantSplit/>
        </w:trPr>
        <w:tc>
          <w:tcPr>
            <w:tcW w:w="34" w:type="dxa"/>
            <w:tcBorders>
              <w:left w:val="single" w:sz="10"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2" w:type="dxa"/>
            <w:tcBorders>
              <w:top w:val="dotted"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3" w:type="dxa"/>
            <w:tcBorders>
              <w:top w:val="dotted"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3112" w:type="dxa"/>
            <w:gridSpan w:val="11"/>
            <w:tcBorders>
              <w:top w:val="dotted" w:sz="5" w:space="0" w:color="auto"/>
              <w:left w:val="none" w:sz="5" w:space="0" w:color="auto"/>
              <w:bottom w:val="dotted" w:sz="5" w:space="0" w:color="auto"/>
            </w:tcBorders>
            <w:shd w:val="clear" w:color="auto" w:fill="auto"/>
            <w:vAlign w:val="bottom"/>
          </w:tcPr>
          <w:p w:rsidR="00771E87" w:rsidRPr="00771E87" w:rsidRDefault="00771E87" w:rsidP="00F2317B">
            <w:pPr>
              <w:ind w:left="357" w:firstLine="0"/>
              <w:jc w:val="left"/>
              <w:rPr>
                <w:sz w:val="18"/>
                <w:szCs w:val="18"/>
              </w:rPr>
            </w:pPr>
            <w:r w:rsidRPr="00771E87">
              <w:rPr>
                <w:sz w:val="18"/>
                <w:szCs w:val="18"/>
              </w:rPr>
              <w:t>Обеспечение деятельности в сфере установленных функций бюджетных, автономных и казенных учреждений</w:t>
            </w:r>
          </w:p>
        </w:tc>
        <w:tc>
          <w:tcPr>
            <w:tcW w:w="851"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1E1D7B">
            <w:pPr>
              <w:jc w:val="left"/>
              <w:rPr>
                <w:sz w:val="18"/>
                <w:szCs w:val="18"/>
              </w:rPr>
            </w:pPr>
            <w:r w:rsidRPr="00771E87">
              <w:rPr>
                <w:sz w:val="18"/>
                <w:szCs w:val="18"/>
              </w:rPr>
              <w:t>734</w:t>
            </w:r>
          </w:p>
        </w:tc>
        <w:tc>
          <w:tcPr>
            <w:tcW w:w="35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11</w:t>
            </w:r>
          </w:p>
        </w:tc>
        <w:tc>
          <w:tcPr>
            <w:tcW w:w="65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1E1D7B">
            <w:pPr>
              <w:jc w:val="left"/>
              <w:rPr>
                <w:sz w:val="18"/>
                <w:szCs w:val="18"/>
              </w:rPr>
            </w:pPr>
            <w:r w:rsidRPr="00771E87">
              <w:rPr>
                <w:sz w:val="18"/>
                <w:szCs w:val="18"/>
              </w:rPr>
              <w:t>02</w:t>
            </w:r>
          </w:p>
        </w:tc>
        <w:tc>
          <w:tcPr>
            <w:tcW w:w="21" w:type="dxa"/>
            <w:tcBorders>
              <w:top w:val="dotted" w:sz="5" w:space="0" w:color="auto"/>
              <w:left w:val="single" w:sz="5" w:space="0" w:color="auto"/>
              <w:bottom w:val="dotted" w:sz="5" w:space="0" w:color="auto"/>
              <w:right w:val="dotted"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91</w:t>
            </w:r>
          </w:p>
        </w:tc>
        <w:tc>
          <w:tcPr>
            <w:tcW w:w="426" w:type="dxa"/>
            <w:gridSpan w:val="3"/>
            <w:tcBorders>
              <w:top w:val="dotted" w:sz="5" w:space="0" w:color="auto"/>
              <w:left w:val="dotted" w:sz="5" w:space="0" w:color="auto"/>
              <w:bottom w:val="dotted" w:sz="5" w:space="0" w:color="auto"/>
              <w:right w:val="dotted"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1</w:t>
            </w:r>
          </w:p>
        </w:tc>
        <w:tc>
          <w:tcPr>
            <w:tcW w:w="420"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00</w:t>
            </w:r>
          </w:p>
        </w:tc>
        <w:tc>
          <w:tcPr>
            <w:tcW w:w="1118"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60002</w:t>
            </w:r>
          </w:p>
        </w:tc>
        <w:tc>
          <w:tcPr>
            <w:tcW w:w="42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p>
        </w:tc>
        <w:tc>
          <w:tcPr>
            <w:tcW w:w="1423"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7 841.20</w:t>
            </w:r>
          </w:p>
        </w:tc>
        <w:tc>
          <w:tcPr>
            <w:tcW w:w="1427" w:type="dxa"/>
            <w:gridSpan w:val="4"/>
            <w:tcBorders>
              <w:top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7 821.20</w:t>
            </w:r>
          </w:p>
        </w:tc>
      </w:tr>
      <w:tr w:rsidR="00771E87" w:rsidRPr="00771E87" w:rsidTr="001F4793">
        <w:trPr>
          <w:cantSplit/>
        </w:trPr>
        <w:tc>
          <w:tcPr>
            <w:tcW w:w="34" w:type="dxa"/>
            <w:tcBorders>
              <w:left w:val="single" w:sz="10"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2" w:type="dxa"/>
            <w:tcBorders>
              <w:top w:val="dotted"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3" w:type="dxa"/>
            <w:tcBorders>
              <w:top w:val="dotted"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3112" w:type="dxa"/>
            <w:gridSpan w:val="11"/>
            <w:tcBorders>
              <w:top w:val="dotted" w:sz="5" w:space="0" w:color="auto"/>
              <w:left w:val="none" w:sz="5" w:space="0" w:color="auto"/>
              <w:bottom w:val="dotted" w:sz="5" w:space="0" w:color="auto"/>
            </w:tcBorders>
            <w:shd w:val="clear" w:color="auto" w:fill="auto"/>
            <w:vAlign w:val="bottom"/>
          </w:tcPr>
          <w:p w:rsidR="00771E87" w:rsidRPr="00771E87" w:rsidRDefault="00771E87" w:rsidP="00F2317B">
            <w:pPr>
              <w:ind w:left="357" w:firstLine="0"/>
              <w:jc w:val="left"/>
              <w:rPr>
                <w:sz w:val="18"/>
                <w:szCs w:val="18"/>
              </w:rPr>
            </w:pPr>
            <w:r w:rsidRPr="00771E87">
              <w:rPr>
                <w:sz w:val="18"/>
                <w:szCs w:val="18"/>
              </w:rPr>
              <w:t>Обеспечение деятельности в сфере установленных функций бюджетных, автономных и казенных учреждений</w:t>
            </w:r>
          </w:p>
        </w:tc>
        <w:tc>
          <w:tcPr>
            <w:tcW w:w="851"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1E1D7B">
            <w:pPr>
              <w:jc w:val="left"/>
              <w:rPr>
                <w:sz w:val="18"/>
                <w:szCs w:val="18"/>
              </w:rPr>
            </w:pPr>
            <w:r w:rsidRPr="00771E87">
              <w:rPr>
                <w:sz w:val="18"/>
                <w:szCs w:val="18"/>
              </w:rPr>
              <w:t>734</w:t>
            </w:r>
          </w:p>
        </w:tc>
        <w:tc>
          <w:tcPr>
            <w:tcW w:w="35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11</w:t>
            </w:r>
          </w:p>
        </w:tc>
        <w:tc>
          <w:tcPr>
            <w:tcW w:w="65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1E1D7B">
            <w:pPr>
              <w:jc w:val="left"/>
              <w:rPr>
                <w:sz w:val="18"/>
                <w:szCs w:val="18"/>
              </w:rPr>
            </w:pPr>
            <w:r w:rsidRPr="00771E87">
              <w:rPr>
                <w:sz w:val="18"/>
                <w:szCs w:val="18"/>
              </w:rPr>
              <w:t>02</w:t>
            </w:r>
          </w:p>
        </w:tc>
        <w:tc>
          <w:tcPr>
            <w:tcW w:w="21" w:type="dxa"/>
            <w:tcBorders>
              <w:top w:val="dotted" w:sz="5" w:space="0" w:color="auto"/>
              <w:left w:val="single" w:sz="5" w:space="0" w:color="auto"/>
              <w:bottom w:val="dotted" w:sz="5" w:space="0" w:color="auto"/>
              <w:right w:val="dotted"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91</w:t>
            </w:r>
          </w:p>
        </w:tc>
        <w:tc>
          <w:tcPr>
            <w:tcW w:w="426" w:type="dxa"/>
            <w:gridSpan w:val="3"/>
            <w:tcBorders>
              <w:top w:val="dotted" w:sz="5" w:space="0" w:color="auto"/>
              <w:left w:val="dotted" w:sz="5" w:space="0" w:color="auto"/>
              <w:bottom w:val="dotted" w:sz="5" w:space="0" w:color="auto"/>
              <w:right w:val="dotted"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1</w:t>
            </w:r>
          </w:p>
        </w:tc>
        <w:tc>
          <w:tcPr>
            <w:tcW w:w="420"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00</w:t>
            </w:r>
          </w:p>
        </w:tc>
        <w:tc>
          <w:tcPr>
            <w:tcW w:w="1118"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60002</w:t>
            </w:r>
          </w:p>
        </w:tc>
        <w:tc>
          <w:tcPr>
            <w:tcW w:w="42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100</w:t>
            </w:r>
          </w:p>
        </w:tc>
        <w:tc>
          <w:tcPr>
            <w:tcW w:w="1423"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7 673.93</w:t>
            </w:r>
          </w:p>
        </w:tc>
        <w:tc>
          <w:tcPr>
            <w:tcW w:w="1427" w:type="dxa"/>
            <w:gridSpan w:val="4"/>
            <w:tcBorders>
              <w:top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7 673.93</w:t>
            </w:r>
          </w:p>
        </w:tc>
      </w:tr>
      <w:tr w:rsidR="00771E87" w:rsidRPr="00771E87" w:rsidTr="001F4793">
        <w:trPr>
          <w:cantSplit/>
        </w:trPr>
        <w:tc>
          <w:tcPr>
            <w:tcW w:w="34" w:type="dxa"/>
            <w:tcBorders>
              <w:left w:val="single" w:sz="10"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2" w:type="dxa"/>
            <w:tcBorders>
              <w:top w:val="dotted"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3" w:type="dxa"/>
            <w:tcBorders>
              <w:top w:val="dotted"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3112" w:type="dxa"/>
            <w:gridSpan w:val="11"/>
            <w:tcBorders>
              <w:top w:val="dotted" w:sz="5" w:space="0" w:color="auto"/>
              <w:left w:val="none" w:sz="5" w:space="0" w:color="auto"/>
              <w:bottom w:val="dotted" w:sz="5" w:space="0" w:color="auto"/>
            </w:tcBorders>
            <w:shd w:val="clear" w:color="auto" w:fill="auto"/>
            <w:vAlign w:val="bottom"/>
          </w:tcPr>
          <w:p w:rsidR="00771E87" w:rsidRPr="00771E87" w:rsidRDefault="00771E87" w:rsidP="00F2317B">
            <w:pPr>
              <w:ind w:left="357" w:firstLine="0"/>
              <w:jc w:val="left"/>
              <w:rPr>
                <w:sz w:val="18"/>
                <w:szCs w:val="18"/>
              </w:rPr>
            </w:pPr>
            <w:r w:rsidRPr="00771E87">
              <w:rPr>
                <w:sz w:val="18"/>
                <w:szCs w:val="18"/>
              </w:rPr>
              <w:t>Уплата налога на имущество организаций и земельного налога</w:t>
            </w:r>
          </w:p>
        </w:tc>
        <w:tc>
          <w:tcPr>
            <w:tcW w:w="851"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1E1D7B">
            <w:pPr>
              <w:jc w:val="left"/>
              <w:rPr>
                <w:sz w:val="18"/>
                <w:szCs w:val="18"/>
              </w:rPr>
            </w:pPr>
            <w:r w:rsidRPr="00771E87">
              <w:rPr>
                <w:sz w:val="18"/>
                <w:szCs w:val="18"/>
              </w:rPr>
              <w:t>734</w:t>
            </w:r>
          </w:p>
        </w:tc>
        <w:tc>
          <w:tcPr>
            <w:tcW w:w="35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11</w:t>
            </w:r>
          </w:p>
        </w:tc>
        <w:tc>
          <w:tcPr>
            <w:tcW w:w="65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1E1D7B">
            <w:pPr>
              <w:jc w:val="left"/>
              <w:rPr>
                <w:sz w:val="18"/>
                <w:szCs w:val="18"/>
              </w:rPr>
            </w:pPr>
            <w:r w:rsidRPr="00771E87">
              <w:rPr>
                <w:sz w:val="18"/>
                <w:szCs w:val="18"/>
              </w:rPr>
              <w:t>02</w:t>
            </w:r>
          </w:p>
        </w:tc>
        <w:tc>
          <w:tcPr>
            <w:tcW w:w="21" w:type="dxa"/>
            <w:tcBorders>
              <w:top w:val="dotted" w:sz="5" w:space="0" w:color="auto"/>
              <w:left w:val="single" w:sz="5" w:space="0" w:color="auto"/>
              <w:bottom w:val="dotted" w:sz="5" w:space="0" w:color="auto"/>
              <w:right w:val="dotted"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91</w:t>
            </w:r>
          </w:p>
        </w:tc>
        <w:tc>
          <w:tcPr>
            <w:tcW w:w="426" w:type="dxa"/>
            <w:gridSpan w:val="3"/>
            <w:tcBorders>
              <w:top w:val="dotted" w:sz="5" w:space="0" w:color="auto"/>
              <w:left w:val="dotted" w:sz="5" w:space="0" w:color="auto"/>
              <w:bottom w:val="dotted" w:sz="5" w:space="0" w:color="auto"/>
              <w:right w:val="dotted"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1</w:t>
            </w:r>
          </w:p>
        </w:tc>
        <w:tc>
          <w:tcPr>
            <w:tcW w:w="420"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00</w:t>
            </w:r>
          </w:p>
        </w:tc>
        <w:tc>
          <w:tcPr>
            <w:tcW w:w="1118"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60002</w:t>
            </w:r>
          </w:p>
        </w:tc>
        <w:tc>
          <w:tcPr>
            <w:tcW w:w="42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800</w:t>
            </w:r>
          </w:p>
        </w:tc>
        <w:tc>
          <w:tcPr>
            <w:tcW w:w="1423"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167.27</w:t>
            </w:r>
          </w:p>
        </w:tc>
        <w:tc>
          <w:tcPr>
            <w:tcW w:w="1427" w:type="dxa"/>
            <w:gridSpan w:val="4"/>
            <w:tcBorders>
              <w:top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167.27</w:t>
            </w:r>
          </w:p>
        </w:tc>
      </w:tr>
      <w:tr w:rsidR="00771E87" w:rsidRPr="00771E87" w:rsidTr="001F4793">
        <w:trPr>
          <w:cantSplit/>
        </w:trPr>
        <w:tc>
          <w:tcPr>
            <w:tcW w:w="34" w:type="dxa"/>
            <w:tcBorders>
              <w:left w:val="single" w:sz="10"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2" w:type="dxa"/>
            <w:tcBorders>
              <w:top w:val="dotted"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3" w:type="dxa"/>
            <w:tcBorders>
              <w:top w:val="dotted"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3307"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771E87" w:rsidRPr="00771E87" w:rsidRDefault="00771E87" w:rsidP="00F2317B">
            <w:pPr>
              <w:ind w:left="357" w:firstLine="0"/>
              <w:jc w:val="left"/>
              <w:rPr>
                <w:sz w:val="18"/>
                <w:szCs w:val="18"/>
              </w:rPr>
            </w:pPr>
            <w:r w:rsidRPr="00771E87">
              <w:rPr>
                <w:i/>
                <w:sz w:val="18"/>
                <w:szCs w:val="18"/>
              </w:rPr>
              <w:t>ОБСЛУЖИВАНИЕ ГОСУДАРСТВЕННОГО И МУНИЦИПАЛЬНОГО ДОЛГА</w:t>
            </w:r>
          </w:p>
        </w:tc>
        <w:tc>
          <w:tcPr>
            <w:tcW w:w="851"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1E1D7B">
            <w:pPr>
              <w:jc w:val="left"/>
              <w:rPr>
                <w:sz w:val="18"/>
                <w:szCs w:val="18"/>
              </w:rPr>
            </w:pPr>
            <w:r w:rsidRPr="00771E87">
              <w:rPr>
                <w:i/>
                <w:sz w:val="18"/>
                <w:szCs w:val="18"/>
              </w:rPr>
              <w:t>734</w:t>
            </w:r>
          </w:p>
        </w:tc>
        <w:tc>
          <w:tcPr>
            <w:tcW w:w="35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i/>
                <w:sz w:val="18"/>
                <w:szCs w:val="18"/>
              </w:rPr>
              <w:t>13</w:t>
            </w:r>
          </w:p>
        </w:tc>
        <w:tc>
          <w:tcPr>
            <w:tcW w:w="65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1E1D7B">
            <w:pPr>
              <w:jc w:val="left"/>
              <w:rPr>
                <w:sz w:val="18"/>
                <w:szCs w:val="18"/>
              </w:rPr>
            </w:pPr>
            <w:r w:rsidRPr="00771E87">
              <w:rPr>
                <w:i/>
                <w:sz w:val="18"/>
                <w:szCs w:val="18"/>
              </w:rPr>
              <w:t>00</w:t>
            </w:r>
          </w:p>
        </w:tc>
        <w:tc>
          <w:tcPr>
            <w:tcW w:w="21" w:type="dxa"/>
            <w:tcBorders>
              <w:top w:val="dotted" w:sz="5" w:space="0" w:color="auto"/>
              <w:left w:val="single" w:sz="5" w:space="0" w:color="auto"/>
              <w:bottom w:val="dotted" w:sz="5" w:space="0" w:color="auto"/>
              <w:right w:val="dotted" w:sz="5" w:space="0" w:color="auto"/>
            </w:tcBorders>
            <w:shd w:val="clear" w:color="auto" w:fill="auto"/>
            <w:vAlign w:val="bottom"/>
          </w:tcPr>
          <w:p w:rsidR="00771E87" w:rsidRPr="00771E87" w:rsidRDefault="00771E87" w:rsidP="00771E87">
            <w:pPr>
              <w:ind w:hanging="147"/>
              <w:jc w:val="left"/>
              <w:rPr>
                <w:sz w:val="18"/>
                <w:szCs w:val="18"/>
              </w:rPr>
            </w:pPr>
          </w:p>
        </w:tc>
        <w:tc>
          <w:tcPr>
            <w:tcW w:w="426" w:type="dxa"/>
            <w:gridSpan w:val="3"/>
            <w:tcBorders>
              <w:top w:val="dotted" w:sz="5" w:space="0" w:color="auto"/>
              <w:left w:val="dotted" w:sz="5" w:space="0" w:color="auto"/>
              <w:bottom w:val="dotted" w:sz="5" w:space="0" w:color="auto"/>
              <w:right w:val="dotted" w:sz="5" w:space="0" w:color="auto"/>
            </w:tcBorders>
            <w:shd w:val="clear" w:color="auto" w:fill="auto"/>
            <w:vAlign w:val="bottom"/>
          </w:tcPr>
          <w:p w:rsidR="00771E87" w:rsidRPr="00771E87" w:rsidRDefault="00771E87" w:rsidP="00771E87">
            <w:pPr>
              <w:ind w:hanging="147"/>
              <w:jc w:val="left"/>
              <w:rPr>
                <w:sz w:val="18"/>
                <w:szCs w:val="18"/>
              </w:rPr>
            </w:pPr>
          </w:p>
        </w:tc>
        <w:tc>
          <w:tcPr>
            <w:tcW w:w="420"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p>
        </w:tc>
        <w:tc>
          <w:tcPr>
            <w:tcW w:w="1118"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p>
        </w:tc>
        <w:tc>
          <w:tcPr>
            <w:tcW w:w="42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p>
        </w:tc>
        <w:tc>
          <w:tcPr>
            <w:tcW w:w="1423"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i/>
                <w:sz w:val="18"/>
                <w:szCs w:val="18"/>
              </w:rPr>
              <w:t>189.62</w:t>
            </w:r>
          </w:p>
        </w:tc>
        <w:tc>
          <w:tcPr>
            <w:tcW w:w="1427" w:type="dxa"/>
            <w:gridSpan w:val="4"/>
            <w:tcBorders>
              <w:top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37.79</w:t>
            </w:r>
          </w:p>
        </w:tc>
      </w:tr>
      <w:tr w:rsidR="00771E87" w:rsidRPr="00771E87" w:rsidTr="001F4793">
        <w:trPr>
          <w:cantSplit/>
        </w:trPr>
        <w:tc>
          <w:tcPr>
            <w:tcW w:w="34" w:type="dxa"/>
            <w:tcBorders>
              <w:left w:val="single" w:sz="10"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2" w:type="dxa"/>
            <w:tcBorders>
              <w:top w:val="dotted"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3" w:type="dxa"/>
            <w:tcBorders>
              <w:top w:val="dotted"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3263" w:type="dxa"/>
            <w:gridSpan w:val="14"/>
            <w:tcBorders>
              <w:top w:val="dotted" w:sz="5" w:space="0" w:color="auto"/>
              <w:left w:val="none" w:sz="5" w:space="0" w:color="auto"/>
              <w:bottom w:val="dotted" w:sz="5" w:space="0" w:color="auto"/>
            </w:tcBorders>
            <w:shd w:val="clear" w:color="auto" w:fill="auto"/>
            <w:vAlign w:val="bottom"/>
          </w:tcPr>
          <w:p w:rsidR="00771E87" w:rsidRPr="00771E87" w:rsidRDefault="00771E87" w:rsidP="00F2317B">
            <w:pPr>
              <w:ind w:left="357" w:firstLine="0"/>
              <w:jc w:val="left"/>
              <w:rPr>
                <w:sz w:val="18"/>
                <w:szCs w:val="18"/>
              </w:rPr>
            </w:pPr>
            <w:r w:rsidRPr="00771E87">
              <w:rPr>
                <w:sz w:val="18"/>
                <w:szCs w:val="18"/>
              </w:rPr>
              <w:t>Обслуживание государственного внутреннего и муниципального долга</w:t>
            </w:r>
          </w:p>
        </w:tc>
        <w:tc>
          <w:tcPr>
            <w:tcW w:w="851"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1F4793" w:rsidRDefault="001F4793" w:rsidP="001F4793">
            <w:pPr>
              <w:ind w:left="567" w:firstLine="0"/>
              <w:jc w:val="left"/>
              <w:rPr>
                <w:sz w:val="18"/>
                <w:szCs w:val="18"/>
              </w:rPr>
            </w:pPr>
          </w:p>
          <w:p w:rsidR="00771E87" w:rsidRPr="00771E87" w:rsidRDefault="00771E87" w:rsidP="001F4793">
            <w:pPr>
              <w:jc w:val="left"/>
              <w:rPr>
                <w:sz w:val="18"/>
                <w:szCs w:val="18"/>
              </w:rPr>
            </w:pPr>
            <w:r w:rsidRPr="00771E87">
              <w:rPr>
                <w:sz w:val="18"/>
                <w:szCs w:val="18"/>
              </w:rPr>
              <w:t>734</w:t>
            </w:r>
          </w:p>
        </w:tc>
        <w:tc>
          <w:tcPr>
            <w:tcW w:w="35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13</w:t>
            </w:r>
          </w:p>
        </w:tc>
        <w:tc>
          <w:tcPr>
            <w:tcW w:w="65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1F4793">
            <w:pPr>
              <w:jc w:val="left"/>
              <w:rPr>
                <w:sz w:val="18"/>
                <w:szCs w:val="18"/>
              </w:rPr>
            </w:pPr>
            <w:r w:rsidRPr="00771E87">
              <w:rPr>
                <w:sz w:val="18"/>
                <w:szCs w:val="18"/>
              </w:rPr>
              <w:t>01</w:t>
            </w:r>
          </w:p>
        </w:tc>
        <w:tc>
          <w:tcPr>
            <w:tcW w:w="21" w:type="dxa"/>
            <w:tcBorders>
              <w:top w:val="dotted" w:sz="5" w:space="0" w:color="auto"/>
              <w:left w:val="single" w:sz="5" w:space="0" w:color="auto"/>
              <w:bottom w:val="dotted" w:sz="5" w:space="0" w:color="auto"/>
              <w:right w:val="dotted" w:sz="5" w:space="0" w:color="auto"/>
            </w:tcBorders>
            <w:shd w:val="clear" w:color="auto" w:fill="auto"/>
            <w:vAlign w:val="bottom"/>
          </w:tcPr>
          <w:p w:rsidR="00771E87" w:rsidRPr="00771E87" w:rsidRDefault="00771E87" w:rsidP="00771E87">
            <w:pPr>
              <w:ind w:hanging="147"/>
              <w:jc w:val="left"/>
              <w:rPr>
                <w:sz w:val="18"/>
                <w:szCs w:val="18"/>
              </w:rPr>
            </w:pPr>
          </w:p>
        </w:tc>
        <w:tc>
          <w:tcPr>
            <w:tcW w:w="426" w:type="dxa"/>
            <w:gridSpan w:val="3"/>
            <w:tcBorders>
              <w:top w:val="dotted" w:sz="5" w:space="0" w:color="auto"/>
              <w:left w:val="dotted" w:sz="5" w:space="0" w:color="auto"/>
              <w:bottom w:val="dotted" w:sz="5" w:space="0" w:color="auto"/>
              <w:right w:val="dotted" w:sz="5" w:space="0" w:color="auto"/>
            </w:tcBorders>
            <w:shd w:val="clear" w:color="auto" w:fill="auto"/>
            <w:vAlign w:val="bottom"/>
          </w:tcPr>
          <w:p w:rsidR="00771E87" w:rsidRPr="00771E87" w:rsidRDefault="00771E87" w:rsidP="00771E87">
            <w:pPr>
              <w:ind w:hanging="147"/>
              <w:jc w:val="left"/>
              <w:rPr>
                <w:sz w:val="18"/>
                <w:szCs w:val="18"/>
              </w:rPr>
            </w:pPr>
          </w:p>
        </w:tc>
        <w:tc>
          <w:tcPr>
            <w:tcW w:w="420"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p>
        </w:tc>
        <w:tc>
          <w:tcPr>
            <w:tcW w:w="1118"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p>
        </w:tc>
        <w:tc>
          <w:tcPr>
            <w:tcW w:w="42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p>
        </w:tc>
        <w:tc>
          <w:tcPr>
            <w:tcW w:w="1423"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189.62</w:t>
            </w:r>
          </w:p>
        </w:tc>
        <w:tc>
          <w:tcPr>
            <w:tcW w:w="1427" w:type="dxa"/>
            <w:gridSpan w:val="4"/>
            <w:tcBorders>
              <w:top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37.79</w:t>
            </w:r>
          </w:p>
        </w:tc>
      </w:tr>
      <w:tr w:rsidR="00771E87" w:rsidRPr="00771E87" w:rsidTr="001F4793">
        <w:trPr>
          <w:cantSplit/>
        </w:trPr>
        <w:tc>
          <w:tcPr>
            <w:tcW w:w="34" w:type="dxa"/>
            <w:tcBorders>
              <w:left w:val="single" w:sz="10"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2" w:type="dxa"/>
            <w:tcBorders>
              <w:top w:val="dotted"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3" w:type="dxa"/>
            <w:tcBorders>
              <w:top w:val="dotted"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3112" w:type="dxa"/>
            <w:gridSpan w:val="11"/>
            <w:tcBorders>
              <w:top w:val="dotted" w:sz="5" w:space="0" w:color="auto"/>
              <w:left w:val="none" w:sz="5" w:space="0" w:color="auto"/>
              <w:bottom w:val="dotted" w:sz="5" w:space="0" w:color="auto"/>
            </w:tcBorders>
            <w:shd w:val="clear" w:color="auto" w:fill="auto"/>
            <w:vAlign w:val="bottom"/>
          </w:tcPr>
          <w:p w:rsidR="00771E87" w:rsidRPr="00771E87" w:rsidRDefault="00771E87" w:rsidP="00F2317B">
            <w:pPr>
              <w:ind w:left="357" w:firstLine="0"/>
              <w:jc w:val="left"/>
              <w:rPr>
                <w:sz w:val="18"/>
                <w:szCs w:val="18"/>
              </w:rPr>
            </w:pPr>
            <w:r w:rsidRPr="00771E87">
              <w:rPr>
                <w:sz w:val="18"/>
                <w:szCs w:val="18"/>
              </w:rPr>
              <w:t>Обслуживание муниципального долга</w:t>
            </w:r>
          </w:p>
        </w:tc>
        <w:tc>
          <w:tcPr>
            <w:tcW w:w="851"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1F4793">
            <w:pPr>
              <w:jc w:val="left"/>
              <w:rPr>
                <w:sz w:val="18"/>
                <w:szCs w:val="18"/>
              </w:rPr>
            </w:pPr>
            <w:r w:rsidRPr="00771E87">
              <w:rPr>
                <w:sz w:val="18"/>
                <w:szCs w:val="18"/>
              </w:rPr>
              <w:t>734</w:t>
            </w:r>
          </w:p>
        </w:tc>
        <w:tc>
          <w:tcPr>
            <w:tcW w:w="35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13</w:t>
            </w:r>
          </w:p>
        </w:tc>
        <w:tc>
          <w:tcPr>
            <w:tcW w:w="65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1F4793">
            <w:pPr>
              <w:jc w:val="left"/>
              <w:rPr>
                <w:sz w:val="18"/>
                <w:szCs w:val="18"/>
              </w:rPr>
            </w:pPr>
            <w:r w:rsidRPr="00771E87">
              <w:rPr>
                <w:sz w:val="18"/>
                <w:szCs w:val="18"/>
              </w:rPr>
              <w:t>01</w:t>
            </w:r>
          </w:p>
        </w:tc>
        <w:tc>
          <w:tcPr>
            <w:tcW w:w="21" w:type="dxa"/>
            <w:tcBorders>
              <w:top w:val="dotted" w:sz="5" w:space="0" w:color="auto"/>
              <w:left w:val="single" w:sz="5" w:space="0" w:color="auto"/>
              <w:bottom w:val="dotted" w:sz="5" w:space="0" w:color="auto"/>
              <w:right w:val="dotted"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91</w:t>
            </w:r>
          </w:p>
        </w:tc>
        <w:tc>
          <w:tcPr>
            <w:tcW w:w="426" w:type="dxa"/>
            <w:gridSpan w:val="3"/>
            <w:tcBorders>
              <w:top w:val="dotted" w:sz="5" w:space="0" w:color="auto"/>
              <w:left w:val="dotted" w:sz="5" w:space="0" w:color="auto"/>
              <w:bottom w:val="dotted" w:sz="5" w:space="0" w:color="auto"/>
              <w:right w:val="dotted"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1</w:t>
            </w:r>
          </w:p>
        </w:tc>
        <w:tc>
          <w:tcPr>
            <w:tcW w:w="420"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00</w:t>
            </w:r>
          </w:p>
        </w:tc>
        <w:tc>
          <w:tcPr>
            <w:tcW w:w="1118"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60019</w:t>
            </w:r>
          </w:p>
        </w:tc>
        <w:tc>
          <w:tcPr>
            <w:tcW w:w="42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p>
        </w:tc>
        <w:tc>
          <w:tcPr>
            <w:tcW w:w="1423"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189.62</w:t>
            </w:r>
          </w:p>
        </w:tc>
        <w:tc>
          <w:tcPr>
            <w:tcW w:w="1427" w:type="dxa"/>
            <w:gridSpan w:val="4"/>
            <w:tcBorders>
              <w:top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37.79</w:t>
            </w:r>
          </w:p>
        </w:tc>
      </w:tr>
      <w:tr w:rsidR="00771E87" w:rsidRPr="00771E87" w:rsidTr="001F4793">
        <w:trPr>
          <w:cantSplit/>
        </w:trPr>
        <w:tc>
          <w:tcPr>
            <w:tcW w:w="34" w:type="dxa"/>
            <w:tcBorders>
              <w:left w:val="single" w:sz="10"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2" w:type="dxa"/>
            <w:tcBorders>
              <w:top w:val="dotted"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3" w:type="dxa"/>
            <w:tcBorders>
              <w:top w:val="dotted"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71E87" w:rsidRPr="00771E87" w:rsidRDefault="00771E87" w:rsidP="00771E87">
            <w:pPr>
              <w:ind w:hanging="147"/>
              <w:jc w:val="left"/>
              <w:rPr>
                <w:sz w:val="18"/>
                <w:szCs w:val="18"/>
              </w:rPr>
            </w:pPr>
          </w:p>
        </w:tc>
        <w:tc>
          <w:tcPr>
            <w:tcW w:w="2959" w:type="dxa"/>
            <w:gridSpan w:val="8"/>
            <w:tcBorders>
              <w:top w:val="dotted" w:sz="5" w:space="0" w:color="auto"/>
              <w:left w:val="none" w:sz="5" w:space="0" w:color="auto"/>
              <w:bottom w:val="dotted" w:sz="5" w:space="0" w:color="auto"/>
            </w:tcBorders>
            <w:shd w:val="clear" w:color="auto" w:fill="auto"/>
            <w:vAlign w:val="bottom"/>
          </w:tcPr>
          <w:p w:rsidR="00771E87" w:rsidRPr="00771E87" w:rsidRDefault="00771E87" w:rsidP="00F2317B">
            <w:pPr>
              <w:ind w:left="357" w:firstLine="0"/>
              <w:jc w:val="left"/>
              <w:rPr>
                <w:sz w:val="18"/>
                <w:szCs w:val="18"/>
              </w:rPr>
            </w:pPr>
            <w:r w:rsidRPr="00771E87">
              <w:rPr>
                <w:sz w:val="18"/>
                <w:szCs w:val="18"/>
              </w:rPr>
              <w:t>Обслуживание муниципального долга</w:t>
            </w:r>
          </w:p>
        </w:tc>
        <w:tc>
          <w:tcPr>
            <w:tcW w:w="851"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1F4793">
            <w:pPr>
              <w:jc w:val="left"/>
              <w:rPr>
                <w:sz w:val="18"/>
                <w:szCs w:val="18"/>
              </w:rPr>
            </w:pPr>
            <w:r w:rsidRPr="00771E87">
              <w:rPr>
                <w:sz w:val="18"/>
                <w:szCs w:val="18"/>
              </w:rPr>
              <w:t>734</w:t>
            </w:r>
          </w:p>
        </w:tc>
        <w:tc>
          <w:tcPr>
            <w:tcW w:w="35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13</w:t>
            </w:r>
          </w:p>
        </w:tc>
        <w:tc>
          <w:tcPr>
            <w:tcW w:w="65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1F4793">
            <w:pPr>
              <w:jc w:val="left"/>
              <w:rPr>
                <w:sz w:val="18"/>
                <w:szCs w:val="18"/>
              </w:rPr>
            </w:pPr>
            <w:r w:rsidRPr="00771E87">
              <w:rPr>
                <w:sz w:val="18"/>
                <w:szCs w:val="18"/>
              </w:rPr>
              <w:t>01</w:t>
            </w:r>
          </w:p>
        </w:tc>
        <w:tc>
          <w:tcPr>
            <w:tcW w:w="21" w:type="dxa"/>
            <w:tcBorders>
              <w:top w:val="dotted" w:sz="5" w:space="0" w:color="auto"/>
              <w:left w:val="single" w:sz="5" w:space="0" w:color="auto"/>
              <w:bottom w:val="dotted" w:sz="5" w:space="0" w:color="auto"/>
              <w:right w:val="dotted"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91</w:t>
            </w:r>
          </w:p>
        </w:tc>
        <w:tc>
          <w:tcPr>
            <w:tcW w:w="426" w:type="dxa"/>
            <w:gridSpan w:val="3"/>
            <w:tcBorders>
              <w:top w:val="dotted" w:sz="5" w:space="0" w:color="auto"/>
              <w:left w:val="dotted" w:sz="5" w:space="0" w:color="auto"/>
              <w:bottom w:val="dotted" w:sz="5" w:space="0" w:color="auto"/>
              <w:right w:val="dotted"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1</w:t>
            </w:r>
          </w:p>
        </w:tc>
        <w:tc>
          <w:tcPr>
            <w:tcW w:w="420"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00</w:t>
            </w:r>
          </w:p>
        </w:tc>
        <w:tc>
          <w:tcPr>
            <w:tcW w:w="1118"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60019</w:t>
            </w:r>
          </w:p>
        </w:tc>
        <w:tc>
          <w:tcPr>
            <w:tcW w:w="42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700</w:t>
            </w:r>
          </w:p>
        </w:tc>
        <w:tc>
          <w:tcPr>
            <w:tcW w:w="1423"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189.62</w:t>
            </w:r>
          </w:p>
        </w:tc>
        <w:tc>
          <w:tcPr>
            <w:tcW w:w="1427" w:type="dxa"/>
            <w:gridSpan w:val="4"/>
            <w:tcBorders>
              <w:top w:val="dotted" w:sz="5" w:space="0" w:color="auto"/>
              <w:bottom w:val="dotted" w:sz="5" w:space="0" w:color="auto"/>
              <w:right w:val="single" w:sz="5"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37.79</w:t>
            </w:r>
          </w:p>
        </w:tc>
      </w:tr>
      <w:tr w:rsidR="00771E87" w:rsidRPr="00771E87" w:rsidTr="00F2317B">
        <w:trPr>
          <w:gridAfter w:val="2"/>
          <w:wAfter w:w="159" w:type="dxa"/>
          <w:cantSplit/>
        </w:trPr>
        <w:tc>
          <w:tcPr>
            <w:tcW w:w="34" w:type="dxa"/>
            <w:tcBorders>
              <w:top w:val="single" w:sz="10" w:space="0" w:color="auto"/>
            </w:tcBorders>
            <w:shd w:val="clear" w:color="auto" w:fill="auto"/>
            <w:vAlign w:val="bottom"/>
          </w:tcPr>
          <w:p w:rsidR="00771E87" w:rsidRPr="00771E87" w:rsidRDefault="00771E87" w:rsidP="00771E87">
            <w:pPr>
              <w:ind w:hanging="147"/>
              <w:jc w:val="left"/>
              <w:rPr>
                <w:sz w:val="18"/>
                <w:szCs w:val="18"/>
              </w:rPr>
            </w:pPr>
          </w:p>
        </w:tc>
        <w:tc>
          <w:tcPr>
            <w:tcW w:w="22" w:type="dxa"/>
            <w:tcBorders>
              <w:top w:val="single" w:sz="10" w:space="0" w:color="auto"/>
            </w:tcBorders>
            <w:shd w:val="clear" w:color="auto" w:fill="auto"/>
            <w:vAlign w:val="bottom"/>
          </w:tcPr>
          <w:p w:rsidR="00771E87" w:rsidRPr="00771E87" w:rsidRDefault="00771E87" w:rsidP="00771E87">
            <w:pPr>
              <w:ind w:hanging="147"/>
              <w:jc w:val="left"/>
              <w:rPr>
                <w:sz w:val="18"/>
                <w:szCs w:val="18"/>
              </w:rPr>
            </w:pPr>
          </w:p>
        </w:tc>
        <w:tc>
          <w:tcPr>
            <w:tcW w:w="23" w:type="dxa"/>
            <w:tcBorders>
              <w:top w:val="single" w:sz="10" w:space="0" w:color="auto"/>
            </w:tcBorders>
            <w:shd w:val="clear" w:color="auto" w:fill="auto"/>
            <w:vAlign w:val="bottom"/>
          </w:tcPr>
          <w:p w:rsidR="00771E87" w:rsidRPr="00771E87" w:rsidRDefault="00771E87" w:rsidP="00771E87">
            <w:pPr>
              <w:ind w:hanging="147"/>
              <w:jc w:val="left"/>
              <w:rPr>
                <w:sz w:val="18"/>
                <w:szCs w:val="18"/>
              </w:rPr>
            </w:pPr>
          </w:p>
        </w:tc>
        <w:tc>
          <w:tcPr>
            <w:tcW w:w="44" w:type="dxa"/>
            <w:tcBorders>
              <w:top w:val="single" w:sz="10" w:space="0" w:color="auto"/>
            </w:tcBorders>
            <w:shd w:val="clear" w:color="auto" w:fill="auto"/>
            <w:vAlign w:val="bottom"/>
          </w:tcPr>
          <w:p w:rsidR="00771E87" w:rsidRPr="00771E87" w:rsidRDefault="00771E87" w:rsidP="00771E87">
            <w:pPr>
              <w:ind w:hanging="147"/>
              <w:jc w:val="left"/>
              <w:rPr>
                <w:sz w:val="18"/>
                <w:szCs w:val="18"/>
              </w:rPr>
            </w:pPr>
          </w:p>
        </w:tc>
        <w:tc>
          <w:tcPr>
            <w:tcW w:w="44" w:type="dxa"/>
            <w:tcBorders>
              <w:top w:val="single" w:sz="10" w:space="0" w:color="auto"/>
            </w:tcBorders>
            <w:shd w:val="clear" w:color="auto" w:fill="auto"/>
            <w:vAlign w:val="bottom"/>
          </w:tcPr>
          <w:p w:rsidR="00771E87" w:rsidRPr="00771E87" w:rsidRDefault="00771E87" w:rsidP="00771E87">
            <w:pPr>
              <w:ind w:hanging="147"/>
              <w:jc w:val="left"/>
              <w:rPr>
                <w:sz w:val="18"/>
                <w:szCs w:val="18"/>
              </w:rPr>
            </w:pPr>
          </w:p>
        </w:tc>
        <w:tc>
          <w:tcPr>
            <w:tcW w:w="61" w:type="dxa"/>
            <w:tcBorders>
              <w:top w:val="single" w:sz="10" w:space="0" w:color="auto"/>
            </w:tcBorders>
            <w:shd w:val="clear" w:color="auto" w:fill="auto"/>
            <w:vAlign w:val="bottom"/>
          </w:tcPr>
          <w:p w:rsidR="00771E87" w:rsidRPr="00771E87" w:rsidRDefault="00771E87" w:rsidP="00771E87">
            <w:pPr>
              <w:ind w:hanging="147"/>
              <w:jc w:val="left"/>
              <w:rPr>
                <w:sz w:val="18"/>
                <w:szCs w:val="18"/>
              </w:rPr>
            </w:pPr>
          </w:p>
        </w:tc>
        <w:tc>
          <w:tcPr>
            <w:tcW w:w="46" w:type="dxa"/>
            <w:tcBorders>
              <w:top w:val="single" w:sz="10" w:space="0" w:color="auto"/>
            </w:tcBorders>
            <w:shd w:val="clear" w:color="auto" w:fill="auto"/>
            <w:vAlign w:val="bottom"/>
          </w:tcPr>
          <w:p w:rsidR="00771E87" w:rsidRPr="00771E87" w:rsidRDefault="00771E87" w:rsidP="00771E87">
            <w:pPr>
              <w:ind w:hanging="147"/>
              <w:jc w:val="left"/>
              <w:rPr>
                <w:sz w:val="18"/>
                <w:szCs w:val="18"/>
              </w:rPr>
            </w:pPr>
          </w:p>
        </w:tc>
        <w:tc>
          <w:tcPr>
            <w:tcW w:w="61" w:type="dxa"/>
            <w:tcBorders>
              <w:top w:val="single" w:sz="10" w:space="0" w:color="auto"/>
            </w:tcBorders>
            <w:shd w:val="clear" w:color="auto" w:fill="auto"/>
            <w:vAlign w:val="bottom"/>
          </w:tcPr>
          <w:p w:rsidR="00771E87" w:rsidRPr="00771E87" w:rsidRDefault="00771E87" w:rsidP="00771E87">
            <w:pPr>
              <w:ind w:hanging="147"/>
              <w:jc w:val="left"/>
              <w:rPr>
                <w:sz w:val="18"/>
                <w:szCs w:val="18"/>
              </w:rPr>
            </w:pPr>
          </w:p>
        </w:tc>
        <w:tc>
          <w:tcPr>
            <w:tcW w:w="46" w:type="dxa"/>
            <w:tcBorders>
              <w:top w:val="single" w:sz="10" w:space="0" w:color="auto"/>
            </w:tcBorders>
            <w:shd w:val="clear" w:color="auto" w:fill="auto"/>
            <w:vAlign w:val="bottom"/>
          </w:tcPr>
          <w:p w:rsidR="00771E87" w:rsidRPr="00771E87" w:rsidRDefault="00771E87" w:rsidP="00771E87">
            <w:pPr>
              <w:ind w:hanging="147"/>
              <w:jc w:val="left"/>
              <w:rPr>
                <w:sz w:val="18"/>
                <w:szCs w:val="18"/>
              </w:rPr>
            </w:pPr>
          </w:p>
        </w:tc>
        <w:tc>
          <w:tcPr>
            <w:tcW w:w="46" w:type="dxa"/>
            <w:tcBorders>
              <w:top w:val="single" w:sz="10" w:space="0" w:color="auto"/>
            </w:tcBorders>
            <w:shd w:val="clear" w:color="auto" w:fill="auto"/>
            <w:vAlign w:val="bottom"/>
          </w:tcPr>
          <w:p w:rsidR="00771E87" w:rsidRPr="00771E87" w:rsidRDefault="00771E87" w:rsidP="00771E87">
            <w:pPr>
              <w:ind w:hanging="147"/>
              <w:jc w:val="left"/>
              <w:rPr>
                <w:sz w:val="18"/>
                <w:szCs w:val="18"/>
              </w:rPr>
            </w:pPr>
          </w:p>
        </w:tc>
        <w:tc>
          <w:tcPr>
            <w:tcW w:w="61" w:type="dxa"/>
            <w:tcBorders>
              <w:top w:val="single" w:sz="10" w:space="0" w:color="auto"/>
            </w:tcBorders>
            <w:shd w:val="clear" w:color="auto" w:fill="auto"/>
            <w:vAlign w:val="bottom"/>
          </w:tcPr>
          <w:p w:rsidR="00771E87" w:rsidRPr="00771E87" w:rsidRDefault="00771E87" w:rsidP="00771E87">
            <w:pPr>
              <w:ind w:hanging="147"/>
              <w:jc w:val="left"/>
              <w:rPr>
                <w:sz w:val="18"/>
                <w:szCs w:val="18"/>
              </w:rPr>
            </w:pPr>
          </w:p>
        </w:tc>
        <w:tc>
          <w:tcPr>
            <w:tcW w:w="46" w:type="dxa"/>
            <w:tcBorders>
              <w:top w:val="single" w:sz="10" w:space="0" w:color="auto"/>
            </w:tcBorders>
            <w:shd w:val="clear" w:color="auto" w:fill="auto"/>
            <w:vAlign w:val="bottom"/>
          </w:tcPr>
          <w:p w:rsidR="00771E87" w:rsidRPr="00771E87" w:rsidRDefault="00771E87" w:rsidP="00771E87">
            <w:pPr>
              <w:ind w:hanging="147"/>
              <w:jc w:val="left"/>
              <w:rPr>
                <w:sz w:val="18"/>
                <w:szCs w:val="18"/>
              </w:rPr>
            </w:pPr>
          </w:p>
        </w:tc>
        <w:tc>
          <w:tcPr>
            <w:tcW w:w="46" w:type="dxa"/>
            <w:tcBorders>
              <w:top w:val="single" w:sz="10" w:space="0" w:color="auto"/>
            </w:tcBorders>
            <w:shd w:val="clear" w:color="auto" w:fill="auto"/>
            <w:vAlign w:val="bottom"/>
          </w:tcPr>
          <w:p w:rsidR="00771E87" w:rsidRPr="00771E87" w:rsidRDefault="00771E87" w:rsidP="00771E87">
            <w:pPr>
              <w:ind w:hanging="147"/>
              <w:jc w:val="left"/>
              <w:rPr>
                <w:sz w:val="18"/>
                <w:szCs w:val="18"/>
              </w:rPr>
            </w:pPr>
          </w:p>
        </w:tc>
        <w:tc>
          <w:tcPr>
            <w:tcW w:w="61" w:type="dxa"/>
            <w:tcBorders>
              <w:top w:val="single" w:sz="10" w:space="0" w:color="auto"/>
            </w:tcBorders>
            <w:shd w:val="clear" w:color="auto" w:fill="auto"/>
            <w:vAlign w:val="bottom"/>
          </w:tcPr>
          <w:p w:rsidR="00771E87" w:rsidRPr="00771E87" w:rsidRDefault="00771E87" w:rsidP="00771E87">
            <w:pPr>
              <w:ind w:hanging="147"/>
              <w:jc w:val="left"/>
              <w:rPr>
                <w:sz w:val="18"/>
                <w:szCs w:val="18"/>
              </w:rPr>
            </w:pPr>
          </w:p>
        </w:tc>
        <w:tc>
          <w:tcPr>
            <w:tcW w:w="61" w:type="dxa"/>
            <w:tcBorders>
              <w:top w:val="single" w:sz="10" w:space="0" w:color="auto"/>
            </w:tcBorders>
            <w:shd w:val="clear" w:color="auto" w:fill="auto"/>
            <w:vAlign w:val="bottom"/>
          </w:tcPr>
          <w:p w:rsidR="00771E87" w:rsidRPr="00771E87" w:rsidRDefault="00771E87" w:rsidP="00771E87">
            <w:pPr>
              <w:ind w:hanging="147"/>
              <w:jc w:val="left"/>
              <w:rPr>
                <w:sz w:val="18"/>
                <w:szCs w:val="18"/>
              </w:rPr>
            </w:pPr>
          </w:p>
        </w:tc>
        <w:tc>
          <w:tcPr>
            <w:tcW w:w="46" w:type="dxa"/>
            <w:tcBorders>
              <w:top w:val="single" w:sz="10" w:space="0" w:color="auto"/>
            </w:tcBorders>
            <w:shd w:val="clear" w:color="auto" w:fill="auto"/>
            <w:vAlign w:val="bottom"/>
          </w:tcPr>
          <w:p w:rsidR="00771E87" w:rsidRPr="00771E87" w:rsidRDefault="00771E87" w:rsidP="00771E87">
            <w:pPr>
              <w:ind w:hanging="147"/>
              <w:jc w:val="left"/>
              <w:rPr>
                <w:sz w:val="18"/>
                <w:szCs w:val="18"/>
              </w:rPr>
            </w:pPr>
          </w:p>
        </w:tc>
        <w:tc>
          <w:tcPr>
            <w:tcW w:w="1482" w:type="dxa"/>
            <w:tcBorders>
              <w:top w:val="single" w:sz="10" w:space="0" w:color="auto"/>
            </w:tcBorders>
            <w:shd w:val="clear" w:color="auto" w:fill="auto"/>
            <w:vAlign w:val="bottom"/>
          </w:tcPr>
          <w:p w:rsidR="00771E87" w:rsidRPr="00771E87" w:rsidRDefault="00771E87" w:rsidP="00771E87">
            <w:pPr>
              <w:ind w:hanging="147"/>
              <w:jc w:val="left"/>
              <w:rPr>
                <w:sz w:val="18"/>
                <w:szCs w:val="18"/>
              </w:rPr>
            </w:pPr>
          </w:p>
        </w:tc>
        <w:tc>
          <w:tcPr>
            <w:tcW w:w="1156" w:type="dxa"/>
            <w:tcBorders>
              <w:top w:val="single" w:sz="10" w:space="0" w:color="auto"/>
            </w:tcBorders>
            <w:shd w:val="clear" w:color="auto" w:fill="auto"/>
            <w:vAlign w:val="bottom"/>
          </w:tcPr>
          <w:p w:rsidR="00771E87" w:rsidRPr="00771E87" w:rsidRDefault="00771E87" w:rsidP="00771E87">
            <w:pPr>
              <w:ind w:hanging="147"/>
              <w:jc w:val="left"/>
              <w:rPr>
                <w:sz w:val="18"/>
                <w:szCs w:val="18"/>
              </w:rPr>
            </w:pPr>
          </w:p>
        </w:tc>
        <w:tc>
          <w:tcPr>
            <w:tcW w:w="851" w:type="dxa"/>
            <w:gridSpan w:val="3"/>
            <w:tcBorders>
              <w:top w:val="single" w:sz="10" w:space="0" w:color="auto"/>
            </w:tcBorders>
            <w:shd w:val="clear" w:color="auto" w:fill="auto"/>
            <w:vAlign w:val="bottom"/>
          </w:tcPr>
          <w:p w:rsidR="00771E87" w:rsidRPr="00771E87" w:rsidRDefault="00771E87" w:rsidP="00771E87">
            <w:pPr>
              <w:ind w:hanging="147"/>
              <w:jc w:val="left"/>
              <w:rPr>
                <w:sz w:val="18"/>
                <w:szCs w:val="18"/>
              </w:rPr>
            </w:pPr>
          </w:p>
        </w:tc>
        <w:tc>
          <w:tcPr>
            <w:tcW w:w="352" w:type="dxa"/>
            <w:gridSpan w:val="2"/>
            <w:tcBorders>
              <w:top w:val="single" w:sz="10" w:space="0" w:color="auto"/>
            </w:tcBorders>
            <w:shd w:val="clear" w:color="auto" w:fill="auto"/>
            <w:vAlign w:val="bottom"/>
          </w:tcPr>
          <w:p w:rsidR="00771E87" w:rsidRPr="00771E87" w:rsidRDefault="00771E87" w:rsidP="00771E87">
            <w:pPr>
              <w:ind w:hanging="147"/>
              <w:jc w:val="left"/>
              <w:rPr>
                <w:sz w:val="18"/>
                <w:szCs w:val="18"/>
              </w:rPr>
            </w:pPr>
          </w:p>
        </w:tc>
        <w:tc>
          <w:tcPr>
            <w:tcW w:w="476" w:type="dxa"/>
            <w:tcBorders>
              <w:top w:val="single" w:sz="10" w:space="0" w:color="auto"/>
            </w:tcBorders>
            <w:shd w:val="clear" w:color="auto" w:fill="auto"/>
            <w:vAlign w:val="bottom"/>
          </w:tcPr>
          <w:p w:rsidR="00771E87" w:rsidRPr="00771E87" w:rsidRDefault="00771E87" w:rsidP="00771E87">
            <w:pPr>
              <w:ind w:hanging="147"/>
              <w:jc w:val="left"/>
              <w:rPr>
                <w:sz w:val="18"/>
                <w:szCs w:val="18"/>
              </w:rPr>
            </w:pPr>
          </w:p>
        </w:tc>
        <w:tc>
          <w:tcPr>
            <w:tcW w:w="2590" w:type="dxa"/>
            <w:gridSpan w:val="12"/>
            <w:tcBorders>
              <w:top w:val="single" w:sz="10" w:space="0" w:color="auto"/>
              <w:right w:val="single" w:sz="10" w:space="0" w:color="auto"/>
            </w:tcBorders>
            <w:shd w:val="clear" w:color="auto" w:fill="auto"/>
            <w:vAlign w:val="bottom"/>
          </w:tcPr>
          <w:p w:rsidR="00771E87" w:rsidRPr="00771E87" w:rsidRDefault="00771E87" w:rsidP="00771E87">
            <w:pPr>
              <w:ind w:hanging="147"/>
              <w:jc w:val="left"/>
              <w:rPr>
                <w:sz w:val="18"/>
                <w:szCs w:val="18"/>
              </w:rPr>
            </w:pPr>
            <w:r w:rsidRPr="00771E87">
              <w:rPr>
                <w:b/>
                <w:sz w:val="18"/>
                <w:szCs w:val="18"/>
              </w:rPr>
              <w:t>Итого расходов:</w:t>
            </w:r>
          </w:p>
        </w:tc>
        <w:tc>
          <w:tcPr>
            <w:tcW w:w="1417" w:type="dxa"/>
            <w:gridSpan w:val="2"/>
            <w:tcBorders>
              <w:top w:val="dotted" w:sz="5" w:space="0" w:color="auto"/>
              <w:left w:val="single" w:sz="10" w:space="0" w:color="auto"/>
              <w:bottom w:val="single" w:sz="10" w:space="0" w:color="auto"/>
              <w:right w:val="single" w:sz="5" w:space="0" w:color="auto"/>
            </w:tcBorders>
            <w:shd w:val="clear" w:color="auto" w:fill="auto"/>
            <w:vAlign w:val="bottom"/>
          </w:tcPr>
          <w:p w:rsidR="00771E87" w:rsidRPr="00771E87" w:rsidRDefault="00771E87" w:rsidP="00F2317B">
            <w:pPr>
              <w:jc w:val="left"/>
              <w:rPr>
                <w:sz w:val="18"/>
                <w:szCs w:val="18"/>
              </w:rPr>
            </w:pPr>
            <w:r w:rsidRPr="00771E87">
              <w:rPr>
                <w:sz w:val="18"/>
                <w:szCs w:val="18"/>
              </w:rPr>
              <w:t>163 329.87</w:t>
            </w:r>
          </w:p>
        </w:tc>
        <w:tc>
          <w:tcPr>
            <w:tcW w:w="1274" w:type="dxa"/>
            <w:gridSpan w:val="3"/>
            <w:tcBorders>
              <w:top w:val="dotted" w:sz="5" w:space="0" w:color="auto"/>
              <w:bottom w:val="single" w:sz="10" w:space="0" w:color="auto"/>
              <w:right w:val="single" w:sz="5" w:space="0" w:color="auto"/>
            </w:tcBorders>
            <w:shd w:val="clear" w:color="auto" w:fill="auto"/>
            <w:vAlign w:val="bottom"/>
          </w:tcPr>
          <w:p w:rsidR="00771E87" w:rsidRPr="00771E87" w:rsidRDefault="00771E87" w:rsidP="00F2317B">
            <w:pPr>
              <w:jc w:val="left"/>
              <w:rPr>
                <w:sz w:val="18"/>
                <w:szCs w:val="18"/>
              </w:rPr>
            </w:pPr>
            <w:r w:rsidRPr="00771E87">
              <w:rPr>
                <w:sz w:val="18"/>
                <w:szCs w:val="18"/>
              </w:rPr>
              <w:t>171 606.70</w:t>
            </w:r>
          </w:p>
        </w:tc>
      </w:tr>
      <w:tr w:rsidR="00771E87" w:rsidRPr="00771E87" w:rsidTr="00A547C6">
        <w:trPr>
          <w:gridAfter w:val="3"/>
          <w:wAfter w:w="331" w:type="dxa"/>
          <w:cantSplit/>
        </w:trPr>
        <w:tc>
          <w:tcPr>
            <w:tcW w:w="34" w:type="dxa"/>
            <w:shd w:val="clear" w:color="auto" w:fill="auto"/>
            <w:vAlign w:val="bottom"/>
          </w:tcPr>
          <w:p w:rsidR="00771E87" w:rsidRPr="00771E87" w:rsidRDefault="00771E87" w:rsidP="00771E87">
            <w:pPr>
              <w:ind w:hanging="147"/>
              <w:jc w:val="left"/>
              <w:rPr>
                <w:sz w:val="18"/>
                <w:szCs w:val="18"/>
              </w:rPr>
            </w:pPr>
          </w:p>
        </w:tc>
        <w:tc>
          <w:tcPr>
            <w:tcW w:w="22" w:type="dxa"/>
            <w:shd w:val="clear" w:color="auto" w:fill="auto"/>
            <w:vAlign w:val="bottom"/>
          </w:tcPr>
          <w:p w:rsidR="00771E87" w:rsidRPr="00771E87" w:rsidRDefault="00771E87" w:rsidP="00771E87">
            <w:pPr>
              <w:ind w:hanging="147"/>
              <w:jc w:val="left"/>
              <w:rPr>
                <w:sz w:val="18"/>
                <w:szCs w:val="18"/>
              </w:rPr>
            </w:pPr>
          </w:p>
        </w:tc>
        <w:tc>
          <w:tcPr>
            <w:tcW w:w="23" w:type="dxa"/>
            <w:shd w:val="clear" w:color="auto" w:fill="auto"/>
            <w:vAlign w:val="bottom"/>
          </w:tcPr>
          <w:p w:rsidR="00771E87" w:rsidRPr="00771E87" w:rsidRDefault="00771E87" w:rsidP="00771E87">
            <w:pPr>
              <w:ind w:hanging="147"/>
              <w:jc w:val="left"/>
              <w:rPr>
                <w:sz w:val="18"/>
                <w:szCs w:val="18"/>
              </w:rPr>
            </w:pPr>
          </w:p>
        </w:tc>
        <w:tc>
          <w:tcPr>
            <w:tcW w:w="44" w:type="dxa"/>
            <w:shd w:val="clear" w:color="auto" w:fill="auto"/>
            <w:vAlign w:val="bottom"/>
          </w:tcPr>
          <w:p w:rsidR="00771E87" w:rsidRPr="00771E87" w:rsidRDefault="00771E87" w:rsidP="00771E87">
            <w:pPr>
              <w:ind w:hanging="147"/>
              <w:jc w:val="left"/>
              <w:rPr>
                <w:sz w:val="18"/>
                <w:szCs w:val="18"/>
              </w:rPr>
            </w:pPr>
          </w:p>
        </w:tc>
        <w:tc>
          <w:tcPr>
            <w:tcW w:w="44" w:type="dxa"/>
            <w:shd w:val="clear" w:color="auto" w:fill="auto"/>
            <w:vAlign w:val="bottom"/>
          </w:tcPr>
          <w:p w:rsidR="00771E87" w:rsidRPr="00771E87" w:rsidRDefault="00771E87" w:rsidP="00771E87">
            <w:pPr>
              <w:ind w:hanging="147"/>
              <w:jc w:val="left"/>
              <w:rPr>
                <w:sz w:val="18"/>
                <w:szCs w:val="18"/>
              </w:rPr>
            </w:pPr>
          </w:p>
        </w:tc>
        <w:tc>
          <w:tcPr>
            <w:tcW w:w="61" w:type="dxa"/>
            <w:shd w:val="clear" w:color="auto" w:fill="auto"/>
            <w:vAlign w:val="bottom"/>
          </w:tcPr>
          <w:p w:rsidR="00771E87" w:rsidRPr="00771E87" w:rsidRDefault="00771E87" w:rsidP="00771E87">
            <w:pPr>
              <w:ind w:hanging="147"/>
              <w:jc w:val="left"/>
              <w:rPr>
                <w:sz w:val="18"/>
                <w:szCs w:val="18"/>
              </w:rPr>
            </w:pPr>
          </w:p>
        </w:tc>
        <w:tc>
          <w:tcPr>
            <w:tcW w:w="46" w:type="dxa"/>
            <w:shd w:val="clear" w:color="auto" w:fill="auto"/>
            <w:vAlign w:val="bottom"/>
          </w:tcPr>
          <w:p w:rsidR="00771E87" w:rsidRPr="00771E87" w:rsidRDefault="00771E87" w:rsidP="00771E87">
            <w:pPr>
              <w:ind w:hanging="147"/>
              <w:jc w:val="left"/>
              <w:rPr>
                <w:sz w:val="18"/>
                <w:szCs w:val="18"/>
              </w:rPr>
            </w:pPr>
          </w:p>
        </w:tc>
        <w:tc>
          <w:tcPr>
            <w:tcW w:w="61" w:type="dxa"/>
            <w:shd w:val="clear" w:color="auto" w:fill="auto"/>
            <w:vAlign w:val="bottom"/>
          </w:tcPr>
          <w:p w:rsidR="00771E87" w:rsidRPr="00771E87" w:rsidRDefault="00771E87" w:rsidP="00771E87">
            <w:pPr>
              <w:ind w:hanging="147"/>
              <w:jc w:val="left"/>
              <w:rPr>
                <w:sz w:val="18"/>
                <w:szCs w:val="18"/>
              </w:rPr>
            </w:pPr>
          </w:p>
        </w:tc>
        <w:tc>
          <w:tcPr>
            <w:tcW w:w="46" w:type="dxa"/>
            <w:shd w:val="clear" w:color="auto" w:fill="auto"/>
            <w:vAlign w:val="bottom"/>
          </w:tcPr>
          <w:p w:rsidR="00771E87" w:rsidRPr="00771E87" w:rsidRDefault="00771E87" w:rsidP="00771E87">
            <w:pPr>
              <w:ind w:hanging="147"/>
              <w:jc w:val="left"/>
              <w:rPr>
                <w:sz w:val="18"/>
                <w:szCs w:val="18"/>
              </w:rPr>
            </w:pPr>
          </w:p>
        </w:tc>
        <w:tc>
          <w:tcPr>
            <w:tcW w:w="46" w:type="dxa"/>
            <w:shd w:val="clear" w:color="auto" w:fill="auto"/>
            <w:vAlign w:val="bottom"/>
          </w:tcPr>
          <w:p w:rsidR="00771E87" w:rsidRPr="00771E87" w:rsidRDefault="00771E87" w:rsidP="00771E87">
            <w:pPr>
              <w:ind w:hanging="147"/>
              <w:jc w:val="left"/>
              <w:rPr>
                <w:sz w:val="18"/>
                <w:szCs w:val="18"/>
              </w:rPr>
            </w:pPr>
          </w:p>
        </w:tc>
        <w:tc>
          <w:tcPr>
            <w:tcW w:w="61" w:type="dxa"/>
            <w:shd w:val="clear" w:color="auto" w:fill="auto"/>
            <w:vAlign w:val="bottom"/>
          </w:tcPr>
          <w:p w:rsidR="00771E87" w:rsidRPr="00771E87" w:rsidRDefault="00771E87" w:rsidP="00771E87">
            <w:pPr>
              <w:ind w:hanging="147"/>
              <w:jc w:val="left"/>
              <w:rPr>
                <w:sz w:val="18"/>
                <w:szCs w:val="18"/>
              </w:rPr>
            </w:pPr>
          </w:p>
        </w:tc>
        <w:tc>
          <w:tcPr>
            <w:tcW w:w="46" w:type="dxa"/>
            <w:shd w:val="clear" w:color="auto" w:fill="auto"/>
            <w:vAlign w:val="bottom"/>
          </w:tcPr>
          <w:p w:rsidR="00771E87" w:rsidRPr="00771E87" w:rsidRDefault="00771E87" w:rsidP="00771E87">
            <w:pPr>
              <w:ind w:hanging="147"/>
              <w:jc w:val="left"/>
              <w:rPr>
                <w:sz w:val="18"/>
                <w:szCs w:val="18"/>
              </w:rPr>
            </w:pPr>
          </w:p>
        </w:tc>
        <w:tc>
          <w:tcPr>
            <w:tcW w:w="46" w:type="dxa"/>
            <w:shd w:val="clear" w:color="auto" w:fill="auto"/>
            <w:vAlign w:val="bottom"/>
          </w:tcPr>
          <w:p w:rsidR="00771E87" w:rsidRPr="00771E87" w:rsidRDefault="00771E87" w:rsidP="00771E87">
            <w:pPr>
              <w:ind w:hanging="147"/>
              <w:jc w:val="left"/>
              <w:rPr>
                <w:sz w:val="18"/>
                <w:szCs w:val="18"/>
              </w:rPr>
            </w:pPr>
          </w:p>
        </w:tc>
        <w:tc>
          <w:tcPr>
            <w:tcW w:w="61" w:type="dxa"/>
            <w:shd w:val="clear" w:color="auto" w:fill="auto"/>
            <w:vAlign w:val="bottom"/>
          </w:tcPr>
          <w:p w:rsidR="00771E87" w:rsidRPr="00771E87" w:rsidRDefault="00771E87" w:rsidP="00771E87">
            <w:pPr>
              <w:ind w:hanging="147"/>
              <w:jc w:val="left"/>
              <w:rPr>
                <w:sz w:val="18"/>
                <w:szCs w:val="18"/>
              </w:rPr>
            </w:pPr>
          </w:p>
        </w:tc>
        <w:tc>
          <w:tcPr>
            <w:tcW w:w="61" w:type="dxa"/>
            <w:shd w:val="clear" w:color="auto" w:fill="auto"/>
            <w:vAlign w:val="bottom"/>
          </w:tcPr>
          <w:p w:rsidR="00771E87" w:rsidRPr="00771E87" w:rsidRDefault="00771E87" w:rsidP="00771E87">
            <w:pPr>
              <w:ind w:hanging="147"/>
              <w:jc w:val="left"/>
              <w:rPr>
                <w:sz w:val="18"/>
                <w:szCs w:val="18"/>
              </w:rPr>
            </w:pPr>
          </w:p>
        </w:tc>
        <w:tc>
          <w:tcPr>
            <w:tcW w:w="46" w:type="dxa"/>
            <w:shd w:val="clear" w:color="auto" w:fill="auto"/>
            <w:vAlign w:val="bottom"/>
          </w:tcPr>
          <w:p w:rsidR="00771E87" w:rsidRPr="00771E87" w:rsidRDefault="00771E87" w:rsidP="00771E87">
            <w:pPr>
              <w:ind w:hanging="147"/>
              <w:jc w:val="left"/>
              <w:rPr>
                <w:sz w:val="18"/>
                <w:szCs w:val="18"/>
              </w:rPr>
            </w:pPr>
          </w:p>
        </w:tc>
        <w:tc>
          <w:tcPr>
            <w:tcW w:w="1482" w:type="dxa"/>
            <w:shd w:val="clear" w:color="auto" w:fill="auto"/>
            <w:vAlign w:val="bottom"/>
          </w:tcPr>
          <w:p w:rsidR="00771E87" w:rsidRPr="00771E87" w:rsidRDefault="00771E87" w:rsidP="00771E87">
            <w:pPr>
              <w:ind w:hanging="147"/>
              <w:jc w:val="left"/>
              <w:rPr>
                <w:sz w:val="18"/>
                <w:szCs w:val="18"/>
              </w:rPr>
            </w:pPr>
          </w:p>
        </w:tc>
        <w:tc>
          <w:tcPr>
            <w:tcW w:w="1156" w:type="dxa"/>
            <w:shd w:val="clear" w:color="auto" w:fill="auto"/>
            <w:vAlign w:val="bottom"/>
          </w:tcPr>
          <w:p w:rsidR="00771E87" w:rsidRPr="00771E87" w:rsidRDefault="00771E87" w:rsidP="00771E87">
            <w:pPr>
              <w:ind w:hanging="147"/>
              <w:jc w:val="left"/>
              <w:rPr>
                <w:sz w:val="18"/>
                <w:szCs w:val="18"/>
              </w:rPr>
            </w:pPr>
          </w:p>
        </w:tc>
        <w:tc>
          <w:tcPr>
            <w:tcW w:w="851" w:type="dxa"/>
            <w:gridSpan w:val="3"/>
            <w:shd w:val="clear" w:color="auto" w:fill="auto"/>
            <w:vAlign w:val="bottom"/>
          </w:tcPr>
          <w:p w:rsidR="00771E87" w:rsidRPr="00771E87" w:rsidRDefault="00771E87" w:rsidP="00771E87">
            <w:pPr>
              <w:ind w:hanging="147"/>
              <w:jc w:val="left"/>
              <w:rPr>
                <w:sz w:val="18"/>
                <w:szCs w:val="18"/>
              </w:rPr>
            </w:pPr>
          </w:p>
        </w:tc>
        <w:tc>
          <w:tcPr>
            <w:tcW w:w="352" w:type="dxa"/>
            <w:gridSpan w:val="2"/>
            <w:shd w:val="clear" w:color="auto" w:fill="auto"/>
            <w:vAlign w:val="bottom"/>
          </w:tcPr>
          <w:p w:rsidR="00771E87" w:rsidRPr="00771E87" w:rsidRDefault="00771E87" w:rsidP="00771E87">
            <w:pPr>
              <w:ind w:hanging="147"/>
              <w:jc w:val="left"/>
              <w:rPr>
                <w:sz w:val="18"/>
                <w:szCs w:val="18"/>
              </w:rPr>
            </w:pPr>
          </w:p>
        </w:tc>
        <w:tc>
          <w:tcPr>
            <w:tcW w:w="476" w:type="dxa"/>
            <w:shd w:val="clear" w:color="auto" w:fill="auto"/>
            <w:vAlign w:val="bottom"/>
          </w:tcPr>
          <w:p w:rsidR="00771E87" w:rsidRPr="00771E87" w:rsidRDefault="00771E87" w:rsidP="00771E87">
            <w:pPr>
              <w:ind w:hanging="147"/>
              <w:jc w:val="left"/>
              <w:rPr>
                <w:sz w:val="18"/>
                <w:szCs w:val="18"/>
              </w:rPr>
            </w:pPr>
          </w:p>
        </w:tc>
        <w:tc>
          <w:tcPr>
            <w:tcW w:w="32" w:type="dxa"/>
            <w:shd w:val="clear" w:color="auto" w:fill="auto"/>
            <w:vAlign w:val="bottom"/>
          </w:tcPr>
          <w:p w:rsidR="00771E87" w:rsidRPr="00771E87" w:rsidRDefault="00771E87" w:rsidP="00771E87">
            <w:pPr>
              <w:ind w:hanging="147"/>
              <w:jc w:val="left"/>
              <w:rPr>
                <w:sz w:val="18"/>
                <w:szCs w:val="18"/>
              </w:rPr>
            </w:pPr>
          </w:p>
        </w:tc>
        <w:tc>
          <w:tcPr>
            <w:tcW w:w="208" w:type="dxa"/>
            <w:gridSpan w:val="3"/>
            <w:shd w:val="clear" w:color="auto" w:fill="auto"/>
            <w:vAlign w:val="bottom"/>
          </w:tcPr>
          <w:p w:rsidR="00771E87" w:rsidRPr="00771E87" w:rsidRDefault="00771E87" w:rsidP="00771E87">
            <w:pPr>
              <w:ind w:hanging="147"/>
              <w:jc w:val="left"/>
              <w:rPr>
                <w:sz w:val="18"/>
                <w:szCs w:val="18"/>
              </w:rPr>
            </w:pPr>
          </w:p>
        </w:tc>
        <w:tc>
          <w:tcPr>
            <w:tcW w:w="363" w:type="dxa"/>
            <w:shd w:val="clear" w:color="auto" w:fill="auto"/>
            <w:vAlign w:val="bottom"/>
          </w:tcPr>
          <w:p w:rsidR="00771E87" w:rsidRPr="00771E87" w:rsidRDefault="00771E87" w:rsidP="00771E87">
            <w:pPr>
              <w:ind w:hanging="147"/>
              <w:jc w:val="left"/>
              <w:rPr>
                <w:sz w:val="18"/>
                <w:szCs w:val="18"/>
              </w:rPr>
            </w:pPr>
          </w:p>
        </w:tc>
        <w:tc>
          <w:tcPr>
            <w:tcW w:w="480" w:type="dxa"/>
            <w:gridSpan w:val="4"/>
            <w:shd w:val="clear" w:color="auto" w:fill="auto"/>
            <w:vAlign w:val="bottom"/>
          </w:tcPr>
          <w:p w:rsidR="00771E87" w:rsidRPr="00771E87" w:rsidRDefault="00771E87" w:rsidP="00771E87">
            <w:pPr>
              <w:ind w:hanging="147"/>
              <w:jc w:val="left"/>
              <w:rPr>
                <w:sz w:val="18"/>
                <w:szCs w:val="18"/>
              </w:rPr>
            </w:pPr>
          </w:p>
        </w:tc>
        <w:tc>
          <w:tcPr>
            <w:tcW w:w="1468" w:type="dxa"/>
            <w:gridSpan w:val="2"/>
            <w:shd w:val="clear" w:color="auto" w:fill="auto"/>
            <w:vAlign w:val="bottom"/>
          </w:tcPr>
          <w:p w:rsidR="00771E87" w:rsidRPr="00771E87" w:rsidRDefault="00771E87" w:rsidP="00771E87">
            <w:pPr>
              <w:ind w:hanging="147"/>
              <w:jc w:val="left"/>
              <w:rPr>
                <w:sz w:val="18"/>
                <w:szCs w:val="18"/>
              </w:rPr>
            </w:pPr>
          </w:p>
        </w:tc>
        <w:tc>
          <w:tcPr>
            <w:tcW w:w="1422" w:type="dxa"/>
            <w:gridSpan w:val="2"/>
            <w:shd w:val="clear" w:color="auto" w:fill="auto"/>
            <w:vAlign w:val="bottom"/>
          </w:tcPr>
          <w:p w:rsidR="00771E87" w:rsidRPr="00771E87" w:rsidRDefault="00771E87" w:rsidP="00771E87">
            <w:pPr>
              <w:ind w:hanging="147"/>
              <w:jc w:val="left"/>
              <w:rPr>
                <w:sz w:val="18"/>
                <w:szCs w:val="18"/>
              </w:rPr>
            </w:pPr>
          </w:p>
        </w:tc>
        <w:tc>
          <w:tcPr>
            <w:tcW w:w="1136" w:type="dxa"/>
            <w:gridSpan w:val="3"/>
            <w:shd w:val="clear" w:color="auto" w:fill="auto"/>
            <w:vAlign w:val="bottom"/>
          </w:tcPr>
          <w:p w:rsidR="00771E87" w:rsidRPr="00771E87" w:rsidRDefault="00771E87" w:rsidP="00771E87">
            <w:pPr>
              <w:ind w:hanging="147"/>
              <w:jc w:val="left"/>
              <w:rPr>
                <w:sz w:val="18"/>
                <w:szCs w:val="18"/>
              </w:rPr>
            </w:pPr>
          </w:p>
        </w:tc>
      </w:tr>
    </w:tbl>
    <w:p w:rsidR="00771E87" w:rsidRPr="00771E87" w:rsidRDefault="00771E87" w:rsidP="00771E87">
      <w:pPr>
        <w:ind w:hanging="147"/>
        <w:jc w:val="left"/>
        <w:rPr>
          <w:sz w:val="18"/>
          <w:szCs w:val="18"/>
        </w:rPr>
      </w:pPr>
    </w:p>
    <w:p w:rsidR="00771E87" w:rsidRDefault="00771E87" w:rsidP="00771E87">
      <w:pPr>
        <w:ind w:hanging="147"/>
        <w:jc w:val="left"/>
        <w:rPr>
          <w:sz w:val="18"/>
          <w:szCs w:val="18"/>
        </w:rPr>
      </w:pPr>
    </w:p>
    <w:p w:rsidR="001F4793" w:rsidRPr="00771E87" w:rsidRDefault="001F4793" w:rsidP="00771E87">
      <w:pPr>
        <w:ind w:hanging="147"/>
        <w:jc w:val="left"/>
        <w:rPr>
          <w:sz w:val="18"/>
          <w:szCs w:val="18"/>
        </w:rPr>
      </w:pPr>
    </w:p>
    <w:p w:rsidR="00372B37" w:rsidRDefault="00372B37" w:rsidP="001F4793">
      <w:pPr>
        <w:ind w:hanging="147"/>
        <w:jc w:val="left"/>
        <w:rPr>
          <w:sz w:val="18"/>
          <w:szCs w:val="18"/>
        </w:rPr>
      </w:pPr>
    </w:p>
    <w:p w:rsidR="00372B37" w:rsidRDefault="00372B37" w:rsidP="001F4793">
      <w:pPr>
        <w:ind w:hanging="147"/>
        <w:jc w:val="left"/>
        <w:rPr>
          <w:sz w:val="18"/>
          <w:szCs w:val="18"/>
        </w:rPr>
      </w:pPr>
    </w:p>
    <w:p w:rsidR="00372B37" w:rsidRDefault="00372B37" w:rsidP="001F4793">
      <w:pPr>
        <w:ind w:hanging="147"/>
        <w:jc w:val="left"/>
        <w:rPr>
          <w:sz w:val="18"/>
          <w:szCs w:val="18"/>
        </w:rPr>
      </w:pPr>
    </w:p>
    <w:p w:rsidR="00372B37" w:rsidRDefault="00372B37" w:rsidP="001F4793">
      <w:pPr>
        <w:ind w:hanging="147"/>
        <w:jc w:val="left"/>
        <w:rPr>
          <w:sz w:val="18"/>
          <w:szCs w:val="18"/>
        </w:rPr>
      </w:pPr>
    </w:p>
    <w:p w:rsidR="00372B37" w:rsidRDefault="00372B37" w:rsidP="001F4793">
      <w:pPr>
        <w:ind w:hanging="147"/>
        <w:jc w:val="left"/>
        <w:rPr>
          <w:sz w:val="18"/>
          <w:szCs w:val="18"/>
        </w:rPr>
      </w:pPr>
    </w:p>
    <w:p w:rsidR="00372B37" w:rsidRDefault="00372B37" w:rsidP="001F4793">
      <w:pPr>
        <w:ind w:hanging="147"/>
        <w:jc w:val="left"/>
        <w:rPr>
          <w:sz w:val="18"/>
          <w:szCs w:val="18"/>
        </w:rPr>
      </w:pPr>
    </w:p>
    <w:p w:rsidR="00372B37" w:rsidRDefault="00372B37" w:rsidP="001F4793">
      <w:pPr>
        <w:ind w:hanging="147"/>
        <w:jc w:val="left"/>
        <w:rPr>
          <w:sz w:val="18"/>
          <w:szCs w:val="18"/>
        </w:rPr>
      </w:pPr>
    </w:p>
    <w:p w:rsidR="00372B37" w:rsidRDefault="00372B37" w:rsidP="001F4793">
      <w:pPr>
        <w:ind w:hanging="147"/>
        <w:jc w:val="left"/>
        <w:rPr>
          <w:sz w:val="18"/>
          <w:szCs w:val="18"/>
        </w:rPr>
      </w:pPr>
    </w:p>
    <w:p w:rsidR="00372B37" w:rsidRDefault="00372B37" w:rsidP="001F4793">
      <w:pPr>
        <w:ind w:hanging="147"/>
        <w:jc w:val="left"/>
        <w:rPr>
          <w:sz w:val="18"/>
          <w:szCs w:val="18"/>
        </w:rPr>
      </w:pPr>
    </w:p>
    <w:p w:rsidR="00372B37" w:rsidRDefault="00372B37" w:rsidP="001F4793">
      <w:pPr>
        <w:ind w:hanging="147"/>
        <w:jc w:val="left"/>
        <w:rPr>
          <w:sz w:val="18"/>
          <w:szCs w:val="18"/>
        </w:rPr>
      </w:pPr>
    </w:p>
    <w:p w:rsidR="00372B37" w:rsidRDefault="00372B37" w:rsidP="001F4793">
      <w:pPr>
        <w:ind w:hanging="147"/>
        <w:jc w:val="left"/>
        <w:rPr>
          <w:sz w:val="18"/>
          <w:szCs w:val="18"/>
        </w:rPr>
      </w:pPr>
    </w:p>
    <w:p w:rsidR="00372B37" w:rsidRDefault="00372B37" w:rsidP="001F4793">
      <w:pPr>
        <w:ind w:hanging="147"/>
        <w:jc w:val="left"/>
        <w:rPr>
          <w:sz w:val="18"/>
          <w:szCs w:val="18"/>
        </w:rPr>
      </w:pPr>
    </w:p>
    <w:p w:rsidR="00372B37" w:rsidRDefault="00372B37" w:rsidP="001F4793">
      <w:pPr>
        <w:ind w:hanging="147"/>
        <w:jc w:val="left"/>
        <w:rPr>
          <w:sz w:val="18"/>
          <w:szCs w:val="18"/>
        </w:rPr>
      </w:pPr>
    </w:p>
    <w:p w:rsidR="00372B37" w:rsidRDefault="00372B37" w:rsidP="001F4793">
      <w:pPr>
        <w:ind w:hanging="147"/>
        <w:jc w:val="left"/>
        <w:rPr>
          <w:sz w:val="18"/>
          <w:szCs w:val="18"/>
        </w:rPr>
      </w:pPr>
    </w:p>
    <w:p w:rsidR="00771E87" w:rsidRPr="00771E87" w:rsidRDefault="00771E87" w:rsidP="001F399F">
      <w:pPr>
        <w:ind w:left="0" w:firstLine="0"/>
        <w:jc w:val="left"/>
        <w:rPr>
          <w:sz w:val="18"/>
          <w:szCs w:val="18"/>
        </w:rPr>
      </w:pPr>
    </w:p>
    <w:p w:rsidR="00771E87" w:rsidRPr="00771E87" w:rsidRDefault="00771E87" w:rsidP="00771E87">
      <w:pPr>
        <w:ind w:hanging="147"/>
        <w:jc w:val="left"/>
        <w:rPr>
          <w:sz w:val="18"/>
          <w:szCs w:val="18"/>
        </w:rPr>
      </w:pPr>
    </w:p>
    <w:p w:rsidR="00771E87" w:rsidRPr="00771E87" w:rsidRDefault="00771E87" w:rsidP="00771E87">
      <w:pPr>
        <w:ind w:hanging="147"/>
        <w:jc w:val="left"/>
        <w:rPr>
          <w:sz w:val="18"/>
          <w:szCs w:val="18"/>
        </w:rPr>
      </w:pPr>
    </w:p>
    <w:tbl>
      <w:tblPr>
        <w:tblW w:w="9822" w:type="dxa"/>
        <w:tblInd w:w="65" w:type="dxa"/>
        <w:tblLook w:val="04A0" w:firstRow="1" w:lastRow="0" w:firstColumn="1" w:lastColumn="0" w:noHBand="0" w:noVBand="1"/>
      </w:tblPr>
      <w:tblGrid>
        <w:gridCol w:w="5572"/>
        <w:gridCol w:w="2830"/>
        <w:gridCol w:w="1593"/>
      </w:tblGrid>
      <w:tr w:rsidR="00771E87" w:rsidRPr="00771E87" w:rsidTr="00771E87">
        <w:trPr>
          <w:trHeight w:val="300"/>
        </w:trPr>
        <w:tc>
          <w:tcPr>
            <w:tcW w:w="9822" w:type="dxa"/>
            <w:gridSpan w:val="3"/>
            <w:tcBorders>
              <w:top w:val="nil"/>
              <w:left w:val="nil"/>
              <w:bottom w:val="nil"/>
              <w:right w:val="nil"/>
            </w:tcBorders>
            <w:shd w:val="clear" w:color="auto" w:fill="auto"/>
            <w:vAlign w:val="bottom"/>
            <w:hideMark/>
          </w:tcPr>
          <w:p w:rsidR="00771E87" w:rsidRPr="00771E87" w:rsidRDefault="00771E87" w:rsidP="00F2317B">
            <w:pPr>
              <w:ind w:hanging="147"/>
              <w:jc w:val="right"/>
              <w:rPr>
                <w:bCs/>
                <w:sz w:val="18"/>
                <w:szCs w:val="18"/>
              </w:rPr>
            </w:pPr>
            <w:r w:rsidRPr="00771E87">
              <w:rPr>
                <w:b/>
                <w:bCs/>
                <w:sz w:val="18"/>
                <w:szCs w:val="18"/>
              </w:rPr>
              <w:lastRenderedPageBreak/>
              <w:t xml:space="preserve">                                           </w:t>
            </w:r>
            <w:r w:rsidRPr="00771E87">
              <w:rPr>
                <w:bCs/>
                <w:sz w:val="18"/>
                <w:szCs w:val="18"/>
              </w:rPr>
              <w:t>Приложение 9</w:t>
            </w:r>
          </w:p>
        </w:tc>
      </w:tr>
      <w:tr w:rsidR="00771E87" w:rsidRPr="00771E87" w:rsidTr="00771E87">
        <w:trPr>
          <w:trHeight w:val="300"/>
        </w:trPr>
        <w:tc>
          <w:tcPr>
            <w:tcW w:w="9822" w:type="dxa"/>
            <w:gridSpan w:val="3"/>
            <w:tcBorders>
              <w:top w:val="nil"/>
              <w:left w:val="nil"/>
              <w:bottom w:val="nil"/>
              <w:right w:val="nil"/>
            </w:tcBorders>
            <w:shd w:val="clear" w:color="auto" w:fill="auto"/>
            <w:vAlign w:val="bottom"/>
            <w:hideMark/>
          </w:tcPr>
          <w:p w:rsidR="00771E87" w:rsidRPr="00771E87" w:rsidRDefault="00771E87" w:rsidP="00F2317B">
            <w:pPr>
              <w:ind w:hanging="147"/>
              <w:jc w:val="right"/>
              <w:rPr>
                <w:sz w:val="18"/>
                <w:szCs w:val="18"/>
              </w:rPr>
            </w:pPr>
            <w:r w:rsidRPr="00771E87">
              <w:rPr>
                <w:sz w:val="18"/>
                <w:szCs w:val="18"/>
              </w:rPr>
              <w:t xml:space="preserve">                                                                                     к проекту решения Думы Хомутовского </w:t>
            </w:r>
          </w:p>
        </w:tc>
      </w:tr>
      <w:tr w:rsidR="00771E87" w:rsidRPr="00771E87" w:rsidTr="00771E87">
        <w:trPr>
          <w:trHeight w:val="300"/>
        </w:trPr>
        <w:tc>
          <w:tcPr>
            <w:tcW w:w="9822" w:type="dxa"/>
            <w:gridSpan w:val="3"/>
            <w:tcBorders>
              <w:top w:val="nil"/>
              <w:left w:val="nil"/>
              <w:bottom w:val="nil"/>
              <w:right w:val="nil"/>
            </w:tcBorders>
            <w:shd w:val="clear" w:color="auto" w:fill="auto"/>
            <w:vAlign w:val="bottom"/>
            <w:hideMark/>
          </w:tcPr>
          <w:p w:rsidR="00771E87" w:rsidRPr="00771E87" w:rsidRDefault="00771E87" w:rsidP="00F2317B">
            <w:pPr>
              <w:ind w:hanging="147"/>
              <w:jc w:val="right"/>
              <w:rPr>
                <w:sz w:val="18"/>
                <w:szCs w:val="18"/>
              </w:rPr>
            </w:pPr>
            <w:r w:rsidRPr="00771E87">
              <w:rPr>
                <w:sz w:val="18"/>
                <w:szCs w:val="18"/>
              </w:rPr>
              <w:t xml:space="preserve">                                                                   муниципального образования</w:t>
            </w:r>
          </w:p>
        </w:tc>
      </w:tr>
      <w:tr w:rsidR="00771E87" w:rsidRPr="00771E87" w:rsidTr="00771E87">
        <w:trPr>
          <w:trHeight w:val="300"/>
        </w:trPr>
        <w:tc>
          <w:tcPr>
            <w:tcW w:w="9822" w:type="dxa"/>
            <w:gridSpan w:val="3"/>
            <w:tcBorders>
              <w:top w:val="nil"/>
              <w:left w:val="nil"/>
              <w:bottom w:val="nil"/>
              <w:right w:val="nil"/>
            </w:tcBorders>
            <w:shd w:val="clear" w:color="auto" w:fill="auto"/>
            <w:noWrap/>
            <w:vAlign w:val="bottom"/>
            <w:hideMark/>
          </w:tcPr>
          <w:p w:rsidR="00771E87" w:rsidRPr="00771E87" w:rsidRDefault="00771E87" w:rsidP="00F2317B">
            <w:pPr>
              <w:ind w:hanging="147"/>
              <w:jc w:val="right"/>
              <w:rPr>
                <w:sz w:val="18"/>
                <w:szCs w:val="18"/>
              </w:rPr>
            </w:pPr>
            <w:r w:rsidRPr="00771E87">
              <w:rPr>
                <w:sz w:val="18"/>
                <w:szCs w:val="18"/>
              </w:rPr>
              <w:t xml:space="preserve">                                                                            от______________ №___________</w:t>
            </w:r>
          </w:p>
        </w:tc>
      </w:tr>
      <w:tr w:rsidR="00771E87" w:rsidRPr="00771E87" w:rsidTr="00771E87">
        <w:trPr>
          <w:trHeight w:val="300"/>
        </w:trPr>
        <w:tc>
          <w:tcPr>
            <w:tcW w:w="9822" w:type="dxa"/>
            <w:gridSpan w:val="3"/>
            <w:tcBorders>
              <w:top w:val="nil"/>
              <w:left w:val="nil"/>
              <w:bottom w:val="nil"/>
              <w:right w:val="nil"/>
            </w:tcBorders>
            <w:shd w:val="clear" w:color="auto" w:fill="auto"/>
            <w:noWrap/>
            <w:vAlign w:val="bottom"/>
          </w:tcPr>
          <w:p w:rsidR="00771E87" w:rsidRPr="00771E87" w:rsidRDefault="00771E87" w:rsidP="00F2317B">
            <w:pPr>
              <w:ind w:hanging="147"/>
              <w:jc w:val="center"/>
              <w:rPr>
                <w:sz w:val="18"/>
                <w:szCs w:val="18"/>
              </w:rPr>
            </w:pPr>
          </w:p>
        </w:tc>
      </w:tr>
      <w:tr w:rsidR="00771E87" w:rsidRPr="00771E87" w:rsidTr="00771E87">
        <w:trPr>
          <w:trHeight w:val="300"/>
        </w:trPr>
        <w:tc>
          <w:tcPr>
            <w:tcW w:w="9822" w:type="dxa"/>
            <w:gridSpan w:val="3"/>
            <w:tcBorders>
              <w:top w:val="nil"/>
              <w:left w:val="nil"/>
              <w:bottom w:val="nil"/>
              <w:right w:val="nil"/>
            </w:tcBorders>
            <w:shd w:val="clear" w:color="auto" w:fill="auto"/>
            <w:noWrap/>
            <w:vAlign w:val="bottom"/>
            <w:hideMark/>
          </w:tcPr>
          <w:p w:rsidR="00771E87" w:rsidRPr="00771E87" w:rsidRDefault="00771E87" w:rsidP="00F2317B">
            <w:pPr>
              <w:ind w:hanging="147"/>
              <w:jc w:val="center"/>
              <w:rPr>
                <w:bCs/>
                <w:sz w:val="18"/>
                <w:szCs w:val="18"/>
              </w:rPr>
            </w:pPr>
            <w:r w:rsidRPr="00771E87">
              <w:rPr>
                <w:bCs/>
                <w:sz w:val="18"/>
                <w:szCs w:val="18"/>
              </w:rPr>
              <w:t>Источники внутреннего финансирования дефицита бюджета</w:t>
            </w:r>
          </w:p>
          <w:p w:rsidR="00771E87" w:rsidRPr="00771E87" w:rsidRDefault="00771E87" w:rsidP="00F2317B">
            <w:pPr>
              <w:ind w:hanging="147"/>
              <w:jc w:val="center"/>
              <w:rPr>
                <w:b/>
                <w:bCs/>
                <w:sz w:val="18"/>
                <w:szCs w:val="18"/>
              </w:rPr>
            </w:pPr>
            <w:r w:rsidRPr="00771E87">
              <w:rPr>
                <w:bCs/>
                <w:sz w:val="18"/>
                <w:szCs w:val="18"/>
              </w:rPr>
              <w:t>Хомутовского муниципального образования на 2025 год</w:t>
            </w:r>
          </w:p>
        </w:tc>
      </w:tr>
      <w:tr w:rsidR="00771E87" w:rsidRPr="00771E87" w:rsidTr="00771E87">
        <w:trPr>
          <w:trHeight w:val="300"/>
        </w:trPr>
        <w:tc>
          <w:tcPr>
            <w:tcW w:w="9822" w:type="dxa"/>
            <w:gridSpan w:val="3"/>
            <w:tcBorders>
              <w:top w:val="nil"/>
              <w:left w:val="nil"/>
              <w:bottom w:val="nil"/>
              <w:right w:val="nil"/>
            </w:tcBorders>
            <w:shd w:val="clear" w:color="auto" w:fill="auto"/>
            <w:noWrap/>
            <w:vAlign w:val="bottom"/>
          </w:tcPr>
          <w:p w:rsidR="00771E87" w:rsidRPr="00771E87" w:rsidRDefault="00771E87" w:rsidP="00771E87">
            <w:pPr>
              <w:ind w:hanging="147"/>
              <w:jc w:val="left"/>
              <w:rPr>
                <w:b/>
                <w:bCs/>
                <w:sz w:val="18"/>
                <w:szCs w:val="18"/>
              </w:rPr>
            </w:pPr>
          </w:p>
        </w:tc>
      </w:tr>
      <w:tr w:rsidR="00771E87" w:rsidRPr="00771E87" w:rsidTr="00771E87">
        <w:trPr>
          <w:trHeight w:val="300"/>
        </w:trPr>
        <w:tc>
          <w:tcPr>
            <w:tcW w:w="5572" w:type="dxa"/>
            <w:tcBorders>
              <w:top w:val="nil"/>
              <w:left w:val="nil"/>
              <w:bottom w:val="nil"/>
              <w:right w:val="nil"/>
            </w:tcBorders>
            <w:shd w:val="clear" w:color="auto" w:fill="auto"/>
            <w:noWrap/>
            <w:vAlign w:val="bottom"/>
            <w:hideMark/>
          </w:tcPr>
          <w:p w:rsidR="00771E87" w:rsidRPr="00771E87" w:rsidRDefault="00771E87" w:rsidP="00771E87">
            <w:pPr>
              <w:ind w:hanging="147"/>
              <w:jc w:val="left"/>
              <w:rPr>
                <w:sz w:val="18"/>
                <w:szCs w:val="18"/>
              </w:rPr>
            </w:pPr>
            <w:r w:rsidRPr="00771E87">
              <w:rPr>
                <w:sz w:val="18"/>
                <w:szCs w:val="18"/>
              </w:rPr>
              <w:t xml:space="preserve"> Единица измерения: тыс. руб.</w:t>
            </w:r>
          </w:p>
          <w:p w:rsidR="00771E87" w:rsidRPr="00771E87" w:rsidRDefault="00771E87" w:rsidP="00771E87">
            <w:pPr>
              <w:ind w:hanging="147"/>
              <w:jc w:val="left"/>
              <w:rPr>
                <w:sz w:val="18"/>
                <w:szCs w:val="18"/>
              </w:rPr>
            </w:pPr>
          </w:p>
        </w:tc>
        <w:tc>
          <w:tcPr>
            <w:tcW w:w="2830" w:type="dxa"/>
            <w:tcBorders>
              <w:top w:val="nil"/>
              <w:left w:val="nil"/>
              <w:bottom w:val="nil"/>
              <w:right w:val="nil"/>
            </w:tcBorders>
            <w:shd w:val="clear" w:color="auto" w:fill="auto"/>
            <w:noWrap/>
            <w:vAlign w:val="bottom"/>
            <w:hideMark/>
          </w:tcPr>
          <w:p w:rsidR="00771E87" w:rsidRPr="00771E87" w:rsidRDefault="00771E87" w:rsidP="00771E87">
            <w:pPr>
              <w:ind w:hanging="147"/>
              <w:jc w:val="left"/>
              <w:rPr>
                <w:sz w:val="18"/>
                <w:szCs w:val="18"/>
              </w:rPr>
            </w:pPr>
          </w:p>
        </w:tc>
        <w:tc>
          <w:tcPr>
            <w:tcW w:w="1420" w:type="dxa"/>
            <w:tcBorders>
              <w:top w:val="nil"/>
              <w:left w:val="nil"/>
              <w:bottom w:val="nil"/>
              <w:right w:val="nil"/>
            </w:tcBorders>
            <w:shd w:val="clear" w:color="auto" w:fill="auto"/>
            <w:noWrap/>
            <w:vAlign w:val="bottom"/>
            <w:hideMark/>
          </w:tcPr>
          <w:p w:rsidR="00771E87" w:rsidRPr="00771E87" w:rsidRDefault="00771E87" w:rsidP="00771E87">
            <w:pPr>
              <w:ind w:hanging="147"/>
              <w:jc w:val="left"/>
              <w:rPr>
                <w:sz w:val="18"/>
                <w:szCs w:val="18"/>
              </w:rPr>
            </w:pPr>
          </w:p>
        </w:tc>
      </w:tr>
      <w:tr w:rsidR="00771E87" w:rsidRPr="00771E87" w:rsidTr="00771E87">
        <w:trPr>
          <w:trHeight w:val="498"/>
        </w:trPr>
        <w:tc>
          <w:tcPr>
            <w:tcW w:w="55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71E87" w:rsidRPr="00771E87" w:rsidRDefault="00771E87" w:rsidP="00771E87">
            <w:pPr>
              <w:ind w:hanging="147"/>
              <w:jc w:val="left"/>
              <w:rPr>
                <w:sz w:val="18"/>
                <w:szCs w:val="18"/>
              </w:rPr>
            </w:pPr>
            <w:r w:rsidRPr="00771E87">
              <w:rPr>
                <w:sz w:val="18"/>
                <w:szCs w:val="18"/>
              </w:rPr>
              <w:t xml:space="preserve">Наименование </w:t>
            </w:r>
          </w:p>
        </w:tc>
        <w:tc>
          <w:tcPr>
            <w:tcW w:w="2830" w:type="dxa"/>
            <w:tcBorders>
              <w:top w:val="single" w:sz="4" w:space="0" w:color="auto"/>
              <w:left w:val="nil"/>
              <w:bottom w:val="single" w:sz="4" w:space="0" w:color="auto"/>
              <w:right w:val="single" w:sz="4" w:space="0" w:color="auto"/>
            </w:tcBorders>
            <w:shd w:val="clear" w:color="auto" w:fill="auto"/>
            <w:noWrap/>
            <w:vAlign w:val="center"/>
            <w:hideMark/>
          </w:tcPr>
          <w:p w:rsidR="00771E87" w:rsidRPr="00771E87" w:rsidRDefault="00771E87" w:rsidP="00771E87">
            <w:pPr>
              <w:ind w:hanging="147"/>
              <w:jc w:val="left"/>
              <w:rPr>
                <w:sz w:val="18"/>
                <w:szCs w:val="18"/>
              </w:rPr>
            </w:pPr>
            <w:r w:rsidRPr="00771E87">
              <w:rPr>
                <w:sz w:val="18"/>
                <w:szCs w:val="18"/>
              </w:rPr>
              <w:t>Код</w:t>
            </w:r>
          </w:p>
        </w:tc>
        <w:tc>
          <w:tcPr>
            <w:tcW w:w="1420" w:type="dxa"/>
            <w:tcBorders>
              <w:top w:val="single" w:sz="4" w:space="0" w:color="auto"/>
              <w:left w:val="nil"/>
              <w:bottom w:val="single" w:sz="4" w:space="0" w:color="auto"/>
              <w:right w:val="single" w:sz="4" w:space="0" w:color="auto"/>
            </w:tcBorders>
            <w:shd w:val="clear" w:color="auto" w:fill="auto"/>
            <w:noWrap/>
            <w:vAlign w:val="center"/>
            <w:hideMark/>
          </w:tcPr>
          <w:p w:rsidR="00771E87" w:rsidRPr="00771E87" w:rsidRDefault="00771E87" w:rsidP="00771E87">
            <w:pPr>
              <w:ind w:hanging="147"/>
              <w:jc w:val="left"/>
              <w:rPr>
                <w:sz w:val="18"/>
                <w:szCs w:val="18"/>
              </w:rPr>
            </w:pPr>
            <w:r w:rsidRPr="00771E87">
              <w:rPr>
                <w:sz w:val="18"/>
                <w:szCs w:val="18"/>
              </w:rPr>
              <w:t>Сумма</w:t>
            </w:r>
          </w:p>
        </w:tc>
      </w:tr>
      <w:tr w:rsidR="00771E87" w:rsidRPr="00771E87" w:rsidTr="00771E87">
        <w:trPr>
          <w:trHeight w:val="386"/>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771E87" w:rsidRPr="00771E87" w:rsidRDefault="00771E87" w:rsidP="00771E87">
            <w:pPr>
              <w:ind w:hanging="147"/>
              <w:jc w:val="left"/>
              <w:rPr>
                <w:sz w:val="18"/>
                <w:szCs w:val="18"/>
              </w:rPr>
            </w:pPr>
            <w:r w:rsidRPr="00771E87">
              <w:rPr>
                <w:sz w:val="18"/>
                <w:szCs w:val="18"/>
              </w:rPr>
              <w:t>Источники финансирования дефицита бюджета, всего</w:t>
            </w:r>
          </w:p>
        </w:tc>
        <w:tc>
          <w:tcPr>
            <w:tcW w:w="2830" w:type="dxa"/>
            <w:tcBorders>
              <w:top w:val="nil"/>
              <w:left w:val="nil"/>
              <w:bottom w:val="single" w:sz="4" w:space="0" w:color="auto"/>
              <w:right w:val="single" w:sz="4" w:space="0" w:color="auto"/>
            </w:tcBorders>
            <w:shd w:val="clear" w:color="auto" w:fill="auto"/>
            <w:noWrap/>
            <w:vAlign w:val="bottom"/>
            <w:hideMark/>
          </w:tcPr>
          <w:p w:rsidR="00771E87" w:rsidRPr="00771E87" w:rsidRDefault="00771E87" w:rsidP="00F2317B">
            <w:pPr>
              <w:jc w:val="left"/>
              <w:rPr>
                <w:sz w:val="18"/>
                <w:szCs w:val="18"/>
              </w:rPr>
            </w:pPr>
            <w:r w:rsidRPr="00771E87">
              <w:rPr>
                <w:sz w:val="18"/>
                <w:szCs w:val="18"/>
              </w:rPr>
              <w:t>734 90 00 00 00 00 0000 000</w:t>
            </w:r>
          </w:p>
        </w:tc>
        <w:tc>
          <w:tcPr>
            <w:tcW w:w="1420" w:type="dxa"/>
            <w:tcBorders>
              <w:top w:val="nil"/>
              <w:left w:val="nil"/>
              <w:bottom w:val="single" w:sz="4" w:space="0" w:color="auto"/>
              <w:right w:val="single" w:sz="4" w:space="0" w:color="auto"/>
            </w:tcBorders>
            <w:shd w:val="clear" w:color="auto" w:fill="auto"/>
            <w:noWrap/>
            <w:vAlign w:val="bottom"/>
            <w:hideMark/>
          </w:tcPr>
          <w:p w:rsidR="00771E87" w:rsidRPr="00771E87" w:rsidRDefault="00771E87" w:rsidP="00771E87">
            <w:pPr>
              <w:ind w:hanging="147"/>
              <w:jc w:val="left"/>
              <w:rPr>
                <w:sz w:val="18"/>
                <w:szCs w:val="18"/>
              </w:rPr>
            </w:pPr>
            <w:r w:rsidRPr="00771E87">
              <w:rPr>
                <w:bCs/>
                <w:sz w:val="18"/>
                <w:szCs w:val="18"/>
              </w:rPr>
              <w:t>6 111.32</w:t>
            </w:r>
          </w:p>
        </w:tc>
      </w:tr>
      <w:tr w:rsidR="00771E87" w:rsidRPr="00771E87" w:rsidTr="00771E87">
        <w:trPr>
          <w:trHeight w:val="30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771E87" w:rsidRPr="00771E87" w:rsidRDefault="00771E87" w:rsidP="00771E87">
            <w:pPr>
              <w:ind w:hanging="147"/>
              <w:jc w:val="left"/>
              <w:rPr>
                <w:sz w:val="18"/>
                <w:szCs w:val="18"/>
              </w:rPr>
            </w:pPr>
            <w:r w:rsidRPr="00771E87">
              <w:rPr>
                <w:sz w:val="18"/>
                <w:szCs w:val="18"/>
              </w:rPr>
              <w:t>Источники внутреннего финансирования дефицита бюджета</w:t>
            </w:r>
          </w:p>
        </w:tc>
        <w:tc>
          <w:tcPr>
            <w:tcW w:w="2830" w:type="dxa"/>
            <w:tcBorders>
              <w:top w:val="nil"/>
              <w:left w:val="nil"/>
              <w:bottom w:val="single" w:sz="4" w:space="0" w:color="auto"/>
              <w:right w:val="single" w:sz="4" w:space="0" w:color="auto"/>
            </w:tcBorders>
            <w:shd w:val="clear" w:color="auto" w:fill="auto"/>
            <w:noWrap/>
            <w:vAlign w:val="bottom"/>
            <w:hideMark/>
          </w:tcPr>
          <w:p w:rsidR="00771E87" w:rsidRPr="00771E87" w:rsidRDefault="00771E87" w:rsidP="00771E87">
            <w:pPr>
              <w:ind w:hanging="147"/>
              <w:jc w:val="left"/>
              <w:rPr>
                <w:sz w:val="18"/>
                <w:szCs w:val="18"/>
              </w:rPr>
            </w:pPr>
            <w:r w:rsidRPr="00771E87">
              <w:rPr>
                <w:sz w:val="18"/>
                <w:szCs w:val="18"/>
              </w:rPr>
              <w:t>734 01 00 00 00 00 00</w:t>
            </w:r>
            <w:r w:rsidR="00F2317B">
              <w:rPr>
                <w:sz w:val="18"/>
                <w:szCs w:val="18"/>
              </w:rPr>
              <w:t>0</w:t>
            </w:r>
            <w:r w:rsidRPr="00771E87">
              <w:rPr>
                <w:sz w:val="18"/>
                <w:szCs w:val="18"/>
              </w:rPr>
              <w:t>000</w:t>
            </w:r>
          </w:p>
        </w:tc>
        <w:tc>
          <w:tcPr>
            <w:tcW w:w="1420" w:type="dxa"/>
            <w:tcBorders>
              <w:top w:val="nil"/>
              <w:left w:val="nil"/>
              <w:bottom w:val="single" w:sz="4" w:space="0" w:color="auto"/>
              <w:right w:val="single" w:sz="4" w:space="0" w:color="auto"/>
            </w:tcBorders>
            <w:shd w:val="clear" w:color="auto" w:fill="auto"/>
            <w:noWrap/>
            <w:vAlign w:val="bottom"/>
            <w:hideMark/>
          </w:tcPr>
          <w:p w:rsidR="00771E87" w:rsidRPr="00771E87" w:rsidRDefault="00771E87" w:rsidP="00771E87">
            <w:pPr>
              <w:ind w:hanging="147"/>
              <w:jc w:val="left"/>
              <w:rPr>
                <w:sz w:val="18"/>
                <w:szCs w:val="18"/>
              </w:rPr>
            </w:pPr>
            <w:r w:rsidRPr="00771E87">
              <w:rPr>
                <w:bCs/>
                <w:sz w:val="18"/>
                <w:szCs w:val="18"/>
              </w:rPr>
              <w:t>6 111.32</w:t>
            </w:r>
          </w:p>
        </w:tc>
      </w:tr>
      <w:tr w:rsidR="00771E87" w:rsidRPr="00771E87" w:rsidTr="00771E87">
        <w:trPr>
          <w:trHeight w:val="300"/>
        </w:trPr>
        <w:tc>
          <w:tcPr>
            <w:tcW w:w="5572" w:type="dxa"/>
            <w:tcBorders>
              <w:top w:val="nil"/>
              <w:left w:val="single" w:sz="4" w:space="0" w:color="auto"/>
              <w:bottom w:val="single" w:sz="4" w:space="0" w:color="auto"/>
              <w:right w:val="single" w:sz="4"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Кредиты кредитных организаций в валюте Российской Федерации</w:t>
            </w:r>
          </w:p>
        </w:tc>
        <w:tc>
          <w:tcPr>
            <w:tcW w:w="2830" w:type="dxa"/>
            <w:tcBorders>
              <w:top w:val="nil"/>
              <w:left w:val="nil"/>
              <w:bottom w:val="single" w:sz="4" w:space="0" w:color="auto"/>
              <w:right w:val="single" w:sz="4" w:space="0" w:color="auto"/>
            </w:tcBorders>
            <w:shd w:val="clear" w:color="auto" w:fill="auto"/>
            <w:noWrap/>
            <w:vAlign w:val="bottom"/>
          </w:tcPr>
          <w:p w:rsidR="00771E87" w:rsidRPr="00771E87" w:rsidRDefault="00771E87" w:rsidP="00F2317B">
            <w:pPr>
              <w:jc w:val="left"/>
              <w:rPr>
                <w:sz w:val="18"/>
                <w:szCs w:val="18"/>
              </w:rPr>
            </w:pPr>
            <w:r w:rsidRPr="00771E87">
              <w:rPr>
                <w:sz w:val="18"/>
                <w:szCs w:val="18"/>
              </w:rPr>
              <w:t>734 01 02 00 00 00 0000 000</w:t>
            </w:r>
          </w:p>
        </w:tc>
        <w:tc>
          <w:tcPr>
            <w:tcW w:w="1420" w:type="dxa"/>
            <w:tcBorders>
              <w:top w:val="nil"/>
              <w:left w:val="nil"/>
              <w:bottom w:val="single" w:sz="4" w:space="0" w:color="auto"/>
              <w:right w:val="single" w:sz="4" w:space="0" w:color="auto"/>
            </w:tcBorders>
            <w:shd w:val="clear" w:color="auto" w:fill="auto"/>
            <w:noWrap/>
            <w:vAlign w:val="bottom"/>
          </w:tcPr>
          <w:p w:rsidR="00771E87" w:rsidRPr="00771E87" w:rsidRDefault="00771E87" w:rsidP="00771E87">
            <w:pPr>
              <w:ind w:hanging="147"/>
              <w:jc w:val="left"/>
              <w:rPr>
                <w:bCs/>
                <w:sz w:val="18"/>
                <w:szCs w:val="18"/>
              </w:rPr>
            </w:pPr>
            <w:r w:rsidRPr="00771E87">
              <w:rPr>
                <w:bCs/>
                <w:sz w:val="18"/>
                <w:szCs w:val="18"/>
              </w:rPr>
              <w:t>12 886.22</w:t>
            </w:r>
          </w:p>
        </w:tc>
      </w:tr>
      <w:tr w:rsidR="00771E87" w:rsidRPr="00771E87" w:rsidTr="00771E87">
        <w:trPr>
          <w:trHeight w:val="300"/>
        </w:trPr>
        <w:tc>
          <w:tcPr>
            <w:tcW w:w="5572" w:type="dxa"/>
            <w:tcBorders>
              <w:top w:val="nil"/>
              <w:left w:val="single" w:sz="4" w:space="0" w:color="auto"/>
              <w:bottom w:val="single" w:sz="4" w:space="0" w:color="auto"/>
              <w:right w:val="single" w:sz="4"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Получение кредитов от кредитных организаций в валюте Российской Федерации</w:t>
            </w:r>
          </w:p>
        </w:tc>
        <w:tc>
          <w:tcPr>
            <w:tcW w:w="2830" w:type="dxa"/>
            <w:tcBorders>
              <w:top w:val="nil"/>
              <w:left w:val="nil"/>
              <w:bottom w:val="single" w:sz="4" w:space="0" w:color="auto"/>
              <w:right w:val="single" w:sz="4" w:space="0" w:color="auto"/>
            </w:tcBorders>
            <w:shd w:val="clear" w:color="auto" w:fill="auto"/>
            <w:noWrap/>
            <w:vAlign w:val="bottom"/>
          </w:tcPr>
          <w:p w:rsidR="00771E87" w:rsidRPr="00771E87" w:rsidRDefault="00771E87" w:rsidP="00F2317B">
            <w:pPr>
              <w:jc w:val="left"/>
              <w:rPr>
                <w:sz w:val="18"/>
                <w:szCs w:val="18"/>
              </w:rPr>
            </w:pPr>
            <w:r w:rsidRPr="00771E87">
              <w:rPr>
                <w:sz w:val="18"/>
                <w:szCs w:val="18"/>
              </w:rPr>
              <w:t>734 01 02 00 00 00 0000 700</w:t>
            </w:r>
          </w:p>
        </w:tc>
        <w:tc>
          <w:tcPr>
            <w:tcW w:w="1420" w:type="dxa"/>
            <w:tcBorders>
              <w:top w:val="nil"/>
              <w:left w:val="nil"/>
              <w:bottom w:val="single" w:sz="4" w:space="0" w:color="auto"/>
              <w:right w:val="single" w:sz="4" w:space="0" w:color="auto"/>
            </w:tcBorders>
            <w:shd w:val="clear" w:color="auto" w:fill="auto"/>
            <w:noWrap/>
            <w:vAlign w:val="bottom"/>
          </w:tcPr>
          <w:p w:rsidR="00771E87" w:rsidRPr="00771E87" w:rsidRDefault="00771E87" w:rsidP="00771E87">
            <w:pPr>
              <w:ind w:hanging="147"/>
              <w:jc w:val="left"/>
              <w:rPr>
                <w:bCs/>
                <w:sz w:val="18"/>
                <w:szCs w:val="18"/>
              </w:rPr>
            </w:pPr>
            <w:r w:rsidRPr="00771E87">
              <w:rPr>
                <w:bCs/>
                <w:sz w:val="18"/>
                <w:szCs w:val="18"/>
              </w:rPr>
              <w:t>12 886.22</w:t>
            </w:r>
          </w:p>
        </w:tc>
      </w:tr>
      <w:tr w:rsidR="00771E87" w:rsidRPr="00771E87" w:rsidTr="00771E87">
        <w:trPr>
          <w:trHeight w:val="510"/>
        </w:trPr>
        <w:tc>
          <w:tcPr>
            <w:tcW w:w="5572" w:type="dxa"/>
            <w:tcBorders>
              <w:top w:val="nil"/>
              <w:left w:val="single" w:sz="4" w:space="0" w:color="auto"/>
              <w:bottom w:val="single" w:sz="4" w:space="0" w:color="auto"/>
              <w:right w:val="single" w:sz="4"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Получение кредитов от кредитных организаций бюджетами сельских поселений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771E87" w:rsidRPr="00771E87" w:rsidRDefault="00771E87" w:rsidP="00F2317B">
            <w:pPr>
              <w:jc w:val="left"/>
              <w:rPr>
                <w:sz w:val="18"/>
                <w:szCs w:val="18"/>
              </w:rPr>
            </w:pPr>
            <w:r w:rsidRPr="00771E87">
              <w:rPr>
                <w:sz w:val="18"/>
                <w:szCs w:val="18"/>
              </w:rPr>
              <w:t>734 01 02 00 00 10 0000 710</w:t>
            </w:r>
          </w:p>
        </w:tc>
        <w:tc>
          <w:tcPr>
            <w:tcW w:w="1420" w:type="dxa"/>
            <w:tcBorders>
              <w:top w:val="nil"/>
              <w:left w:val="nil"/>
              <w:bottom w:val="single" w:sz="4" w:space="0" w:color="auto"/>
              <w:right w:val="single" w:sz="4" w:space="0" w:color="auto"/>
            </w:tcBorders>
            <w:shd w:val="clear" w:color="auto" w:fill="auto"/>
            <w:noWrap/>
            <w:vAlign w:val="bottom"/>
          </w:tcPr>
          <w:p w:rsidR="00771E87" w:rsidRPr="00771E87" w:rsidRDefault="00771E87" w:rsidP="00771E87">
            <w:pPr>
              <w:ind w:hanging="147"/>
              <w:jc w:val="left"/>
              <w:rPr>
                <w:bCs/>
                <w:sz w:val="18"/>
                <w:szCs w:val="18"/>
              </w:rPr>
            </w:pPr>
          </w:p>
          <w:p w:rsidR="00771E87" w:rsidRPr="00771E87" w:rsidRDefault="00771E87" w:rsidP="00771E87">
            <w:pPr>
              <w:ind w:hanging="147"/>
              <w:jc w:val="left"/>
              <w:rPr>
                <w:bCs/>
                <w:sz w:val="18"/>
                <w:szCs w:val="18"/>
              </w:rPr>
            </w:pPr>
            <w:r w:rsidRPr="00771E87">
              <w:rPr>
                <w:bCs/>
                <w:sz w:val="18"/>
                <w:szCs w:val="18"/>
              </w:rPr>
              <w:t>12 886.22</w:t>
            </w:r>
          </w:p>
        </w:tc>
      </w:tr>
      <w:tr w:rsidR="00771E87" w:rsidRPr="00771E87" w:rsidTr="00771E87">
        <w:trPr>
          <w:trHeight w:val="510"/>
        </w:trPr>
        <w:tc>
          <w:tcPr>
            <w:tcW w:w="5572" w:type="dxa"/>
            <w:tcBorders>
              <w:top w:val="nil"/>
              <w:left w:val="single" w:sz="4" w:space="0" w:color="auto"/>
              <w:bottom w:val="single" w:sz="4" w:space="0" w:color="auto"/>
              <w:right w:val="single" w:sz="4" w:space="0" w:color="auto"/>
            </w:tcBorders>
            <w:shd w:val="clear" w:color="auto" w:fill="auto"/>
          </w:tcPr>
          <w:p w:rsidR="00771E87" w:rsidRPr="00771E87" w:rsidRDefault="00771E87" w:rsidP="00771E87">
            <w:pPr>
              <w:ind w:hanging="147"/>
              <w:jc w:val="left"/>
              <w:rPr>
                <w:sz w:val="18"/>
                <w:szCs w:val="18"/>
              </w:rPr>
            </w:pPr>
            <w:r w:rsidRPr="00771E87">
              <w:rPr>
                <w:sz w:val="18"/>
                <w:szCs w:val="18"/>
              </w:rPr>
              <w:t>Бюджетные кредиты от других бюджетов бюджетной системы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771E87" w:rsidRPr="00771E87" w:rsidRDefault="00771E87" w:rsidP="00F2317B">
            <w:pPr>
              <w:jc w:val="left"/>
              <w:rPr>
                <w:bCs/>
                <w:sz w:val="18"/>
                <w:szCs w:val="18"/>
              </w:rPr>
            </w:pPr>
            <w:r w:rsidRPr="00771E87">
              <w:rPr>
                <w:bCs/>
                <w:sz w:val="18"/>
                <w:szCs w:val="18"/>
              </w:rPr>
              <w:t>734 01 03 00 00 00 0000 000</w:t>
            </w:r>
          </w:p>
        </w:tc>
        <w:tc>
          <w:tcPr>
            <w:tcW w:w="1420" w:type="dxa"/>
            <w:tcBorders>
              <w:top w:val="nil"/>
              <w:left w:val="nil"/>
              <w:bottom w:val="single" w:sz="4" w:space="0" w:color="auto"/>
              <w:right w:val="single" w:sz="4" w:space="0" w:color="auto"/>
            </w:tcBorders>
            <w:shd w:val="clear" w:color="auto" w:fill="auto"/>
            <w:noWrap/>
            <w:vAlign w:val="bottom"/>
          </w:tcPr>
          <w:p w:rsidR="00771E87" w:rsidRPr="00771E87" w:rsidRDefault="00771E87" w:rsidP="00771E87">
            <w:pPr>
              <w:ind w:hanging="147"/>
              <w:jc w:val="left"/>
              <w:rPr>
                <w:bCs/>
                <w:sz w:val="18"/>
                <w:szCs w:val="18"/>
              </w:rPr>
            </w:pPr>
            <w:r w:rsidRPr="00771E87">
              <w:rPr>
                <w:bCs/>
                <w:sz w:val="18"/>
                <w:szCs w:val="18"/>
              </w:rPr>
              <w:t>-6 774.90</w:t>
            </w:r>
          </w:p>
        </w:tc>
      </w:tr>
      <w:tr w:rsidR="00771E87" w:rsidRPr="00771E87" w:rsidTr="00771E87">
        <w:trPr>
          <w:trHeight w:val="510"/>
        </w:trPr>
        <w:tc>
          <w:tcPr>
            <w:tcW w:w="5572" w:type="dxa"/>
            <w:tcBorders>
              <w:top w:val="nil"/>
              <w:left w:val="single" w:sz="4" w:space="0" w:color="auto"/>
              <w:bottom w:val="single" w:sz="4" w:space="0" w:color="auto"/>
              <w:right w:val="single" w:sz="4" w:space="0" w:color="auto"/>
            </w:tcBorders>
            <w:shd w:val="clear" w:color="auto" w:fill="auto"/>
          </w:tcPr>
          <w:p w:rsidR="00771E87" w:rsidRPr="00771E87" w:rsidRDefault="00771E87" w:rsidP="00771E87">
            <w:pPr>
              <w:ind w:hanging="147"/>
              <w:jc w:val="left"/>
              <w:rPr>
                <w:sz w:val="18"/>
                <w:szCs w:val="18"/>
              </w:rPr>
            </w:pPr>
            <w:r w:rsidRPr="00771E87">
              <w:rPr>
                <w:sz w:val="18"/>
                <w:szCs w:val="18"/>
              </w:rPr>
              <w:t>Бюджетные кредиты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771E87" w:rsidRPr="00771E87" w:rsidRDefault="00771E87" w:rsidP="00F2317B">
            <w:pPr>
              <w:jc w:val="left"/>
              <w:rPr>
                <w:bCs/>
                <w:sz w:val="18"/>
                <w:szCs w:val="18"/>
              </w:rPr>
            </w:pPr>
            <w:r w:rsidRPr="00771E87">
              <w:rPr>
                <w:bCs/>
                <w:sz w:val="18"/>
                <w:szCs w:val="18"/>
              </w:rPr>
              <w:t>734 01 03 01 00 00 0000 000</w:t>
            </w:r>
          </w:p>
        </w:tc>
        <w:tc>
          <w:tcPr>
            <w:tcW w:w="1420" w:type="dxa"/>
            <w:tcBorders>
              <w:top w:val="nil"/>
              <w:left w:val="nil"/>
              <w:bottom w:val="single" w:sz="4" w:space="0" w:color="auto"/>
              <w:right w:val="single" w:sz="4" w:space="0" w:color="auto"/>
            </w:tcBorders>
            <w:shd w:val="clear" w:color="auto" w:fill="auto"/>
            <w:noWrap/>
            <w:vAlign w:val="bottom"/>
          </w:tcPr>
          <w:p w:rsidR="00771E87" w:rsidRPr="00771E87" w:rsidRDefault="00771E87" w:rsidP="00771E87">
            <w:pPr>
              <w:ind w:hanging="147"/>
              <w:jc w:val="left"/>
              <w:rPr>
                <w:bCs/>
                <w:sz w:val="18"/>
                <w:szCs w:val="18"/>
              </w:rPr>
            </w:pPr>
            <w:r w:rsidRPr="00771E87">
              <w:rPr>
                <w:bCs/>
                <w:sz w:val="18"/>
                <w:szCs w:val="18"/>
              </w:rPr>
              <w:t>0.00</w:t>
            </w:r>
          </w:p>
        </w:tc>
      </w:tr>
      <w:tr w:rsidR="00771E87" w:rsidRPr="00771E87" w:rsidTr="00771E87">
        <w:trPr>
          <w:trHeight w:val="510"/>
        </w:trPr>
        <w:tc>
          <w:tcPr>
            <w:tcW w:w="5572" w:type="dxa"/>
            <w:tcBorders>
              <w:top w:val="nil"/>
              <w:left w:val="single" w:sz="4" w:space="0" w:color="auto"/>
              <w:bottom w:val="single" w:sz="4" w:space="0" w:color="auto"/>
              <w:right w:val="single" w:sz="4" w:space="0" w:color="auto"/>
            </w:tcBorders>
            <w:shd w:val="clear" w:color="auto" w:fill="auto"/>
          </w:tcPr>
          <w:p w:rsidR="00771E87" w:rsidRPr="00771E87" w:rsidRDefault="00771E87" w:rsidP="00771E87">
            <w:pPr>
              <w:ind w:hanging="147"/>
              <w:jc w:val="left"/>
              <w:rPr>
                <w:sz w:val="18"/>
                <w:szCs w:val="18"/>
              </w:rPr>
            </w:pPr>
            <w:r w:rsidRPr="00771E87">
              <w:rPr>
                <w:sz w:val="18"/>
                <w:szCs w:val="18"/>
              </w:rPr>
              <w:t>Получение бюджетных кредитов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771E87" w:rsidRPr="00771E87" w:rsidRDefault="00771E87" w:rsidP="00F2317B">
            <w:pPr>
              <w:jc w:val="left"/>
              <w:rPr>
                <w:bCs/>
                <w:sz w:val="18"/>
                <w:szCs w:val="18"/>
              </w:rPr>
            </w:pPr>
            <w:r w:rsidRPr="00771E87">
              <w:rPr>
                <w:bCs/>
                <w:sz w:val="18"/>
                <w:szCs w:val="18"/>
              </w:rPr>
              <w:t>734 01 03 01 00 00 0000 700</w:t>
            </w:r>
          </w:p>
        </w:tc>
        <w:tc>
          <w:tcPr>
            <w:tcW w:w="1420" w:type="dxa"/>
            <w:tcBorders>
              <w:top w:val="nil"/>
              <w:left w:val="nil"/>
              <w:bottom w:val="single" w:sz="4" w:space="0" w:color="auto"/>
              <w:right w:val="single" w:sz="4" w:space="0" w:color="auto"/>
            </w:tcBorders>
            <w:shd w:val="clear" w:color="auto" w:fill="auto"/>
            <w:noWrap/>
            <w:vAlign w:val="bottom"/>
          </w:tcPr>
          <w:p w:rsidR="00771E87" w:rsidRPr="00771E87" w:rsidRDefault="00771E87" w:rsidP="00771E87">
            <w:pPr>
              <w:ind w:hanging="147"/>
              <w:jc w:val="left"/>
              <w:rPr>
                <w:bCs/>
                <w:sz w:val="18"/>
                <w:szCs w:val="18"/>
              </w:rPr>
            </w:pPr>
            <w:r w:rsidRPr="00771E87">
              <w:rPr>
                <w:bCs/>
                <w:sz w:val="18"/>
                <w:szCs w:val="18"/>
              </w:rPr>
              <w:t>0.00</w:t>
            </w:r>
          </w:p>
        </w:tc>
      </w:tr>
      <w:tr w:rsidR="00771E87" w:rsidRPr="00771E87" w:rsidTr="00771E87">
        <w:trPr>
          <w:trHeight w:val="510"/>
        </w:trPr>
        <w:tc>
          <w:tcPr>
            <w:tcW w:w="5572" w:type="dxa"/>
            <w:tcBorders>
              <w:top w:val="nil"/>
              <w:left w:val="single" w:sz="4" w:space="0" w:color="auto"/>
              <w:bottom w:val="single" w:sz="4" w:space="0" w:color="auto"/>
              <w:right w:val="single" w:sz="4" w:space="0" w:color="auto"/>
            </w:tcBorders>
            <w:shd w:val="clear" w:color="auto" w:fill="auto"/>
          </w:tcPr>
          <w:p w:rsidR="00771E87" w:rsidRPr="00771E87" w:rsidRDefault="00771E87" w:rsidP="00771E87">
            <w:pPr>
              <w:ind w:hanging="147"/>
              <w:jc w:val="left"/>
              <w:rPr>
                <w:sz w:val="18"/>
                <w:szCs w:val="18"/>
              </w:rPr>
            </w:pPr>
            <w:r w:rsidRPr="00771E87">
              <w:rPr>
                <w:sz w:val="18"/>
                <w:szCs w:val="18"/>
              </w:rPr>
              <w:t>Получение кредитов от других бюджетов бюджетной системы Российской Федерации федеральным бюджетом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771E87" w:rsidRPr="00771E87" w:rsidRDefault="00771E87" w:rsidP="00F2317B">
            <w:pPr>
              <w:jc w:val="left"/>
              <w:rPr>
                <w:bCs/>
                <w:sz w:val="18"/>
                <w:szCs w:val="18"/>
              </w:rPr>
            </w:pPr>
            <w:r w:rsidRPr="00771E87">
              <w:rPr>
                <w:bCs/>
                <w:sz w:val="18"/>
                <w:szCs w:val="18"/>
              </w:rPr>
              <w:t>734 01 03 01 00 10 0000 710</w:t>
            </w:r>
          </w:p>
        </w:tc>
        <w:tc>
          <w:tcPr>
            <w:tcW w:w="1420" w:type="dxa"/>
            <w:tcBorders>
              <w:top w:val="nil"/>
              <w:left w:val="nil"/>
              <w:bottom w:val="single" w:sz="4" w:space="0" w:color="auto"/>
              <w:right w:val="single" w:sz="4" w:space="0" w:color="auto"/>
            </w:tcBorders>
            <w:shd w:val="clear" w:color="auto" w:fill="auto"/>
            <w:noWrap/>
            <w:vAlign w:val="bottom"/>
          </w:tcPr>
          <w:p w:rsidR="00771E87" w:rsidRPr="00771E87" w:rsidRDefault="00771E87" w:rsidP="00771E87">
            <w:pPr>
              <w:ind w:hanging="147"/>
              <w:jc w:val="left"/>
              <w:rPr>
                <w:bCs/>
                <w:sz w:val="18"/>
                <w:szCs w:val="18"/>
              </w:rPr>
            </w:pPr>
            <w:r w:rsidRPr="00771E87">
              <w:rPr>
                <w:bCs/>
                <w:sz w:val="18"/>
                <w:szCs w:val="18"/>
              </w:rPr>
              <w:t>0.00</w:t>
            </w:r>
          </w:p>
        </w:tc>
      </w:tr>
      <w:tr w:rsidR="00771E87" w:rsidRPr="00771E87" w:rsidTr="00771E87">
        <w:trPr>
          <w:trHeight w:val="510"/>
        </w:trPr>
        <w:tc>
          <w:tcPr>
            <w:tcW w:w="5572" w:type="dxa"/>
            <w:tcBorders>
              <w:top w:val="nil"/>
              <w:left w:val="single" w:sz="4" w:space="0" w:color="auto"/>
              <w:bottom w:val="single" w:sz="4" w:space="0" w:color="auto"/>
              <w:right w:val="single" w:sz="4" w:space="0" w:color="auto"/>
            </w:tcBorders>
            <w:shd w:val="clear" w:color="auto" w:fill="auto"/>
          </w:tcPr>
          <w:p w:rsidR="00771E87" w:rsidRPr="00771E87" w:rsidRDefault="00771E87" w:rsidP="00771E87">
            <w:pPr>
              <w:ind w:hanging="147"/>
              <w:jc w:val="left"/>
              <w:rPr>
                <w:sz w:val="18"/>
                <w:szCs w:val="18"/>
              </w:rPr>
            </w:pPr>
            <w:r w:rsidRPr="00771E87">
              <w:rPr>
                <w:sz w:val="18"/>
                <w:szCs w:val="18"/>
              </w:rPr>
              <w:t>Погашение бюджетных кредитов, полученных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771E87" w:rsidRPr="00771E87" w:rsidRDefault="00771E87" w:rsidP="00F2317B">
            <w:pPr>
              <w:jc w:val="left"/>
              <w:rPr>
                <w:bCs/>
                <w:sz w:val="18"/>
                <w:szCs w:val="18"/>
              </w:rPr>
            </w:pPr>
            <w:r w:rsidRPr="00771E87">
              <w:rPr>
                <w:bCs/>
                <w:sz w:val="18"/>
                <w:szCs w:val="18"/>
              </w:rPr>
              <w:t>734 01 03 01 00 00 0000 800</w:t>
            </w:r>
          </w:p>
        </w:tc>
        <w:tc>
          <w:tcPr>
            <w:tcW w:w="1420" w:type="dxa"/>
            <w:tcBorders>
              <w:top w:val="nil"/>
              <w:left w:val="nil"/>
              <w:bottom w:val="single" w:sz="4" w:space="0" w:color="auto"/>
              <w:right w:val="single" w:sz="4" w:space="0" w:color="auto"/>
            </w:tcBorders>
            <w:shd w:val="clear" w:color="auto" w:fill="auto"/>
            <w:noWrap/>
            <w:vAlign w:val="bottom"/>
          </w:tcPr>
          <w:p w:rsidR="00771E87" w:rsidRPr="00771E87" w:rsidRDefault="00771E87" w:rsidP="00771E87">
            <w:pPr>
              <w:ind w:hanging="147"/>
              <w:jc w:val="left"/>
              <w:rPr>
                <w:bCs/>
                <w:sz w:val="18"/>
                <w:szCs w:val="18"/>
              </w:rPr>
            </w:pPr>
            <w:r w:rsidRPr="00771E87">
              <w:rPr>
                <w:bCs/>
                <w:sz w:val="18"/>
                <w:szCs w:val="18"/>
              </w:rPr>
              <w:t>-6 774.90</w:t>
            </w:r>
          </w:p>
        </w:tc>
      </w:tr>
      <w:tr w:rsidR="00771E87" w:rsidRPr="00771E87" w:rsidTr="00771E87">
        <w:trPr>
          <w:trHeight w:val="510"/>
        </w:trPr>
        <w:tc>
          <w:tcPr>
            <w:tcW w:w="5572" w:type="dxa"/>
            <w:tcBorders>
              <w:top w:val="nil"/>
              <w:left w:val="single" w:sz="4" w:space="0" w:color="auto"/>
              <w:bottom w:val="single" w:sz="4" w:space="0" w:color="auto"/>
              <w:right w:val="single" w:sz="4" w:space="0" w:color="auto"/>
            </w:tcBorders>
            <w:shd w:val="clear" w:color="auto" w:fill="auto"/>
          </w:tcPr>
          <w:p w:rsidR="00771E87" w:rsidRPr="00771E87" w:rsidRDefault="00771E87" w:rsidP="00771E87">
            <w:pPr>
              <w:ind w:hanging="147"/>
              <w:jc w:val="left"/>
              <w:rPr>
                <w:sz w:val="18"/>
                <w:szCs w:val="18"/>
              </w:rPr>
            </w:pPr>
            <w:r w:rsidRPr="00771E87">
              <w:rPr>
                <w:sz w:val="18"/>
                <w:szCs w:val="18"/>
              </w:rPr>
              <w:t>Погашение бюджетами сельских поселений кредитов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771E87" w:rsidRPr="00771E87" w:rsidRDefault="00771E87" w:rsidP="00F2317B">
            <w:pPr>
              <w:jc w:val="left"/>
              <w:rPr>
                <w:sz w:val="18"/>
                <w:szCs w:val="18"/>
              </w:rPr>
            </w:pPr>
            <w:r w:rsidRPr="00771E87">
              <w:rPr>
                <w:sz w:val="18"/>
                <w:szCs w:val="18"/>
              </w:rPr>
              <w:t>734 01 03 01 00 10 0000 810</w:t>
            </w:r>
          </w:p>
        </w:tc>
        <w:tc>
          <w:tcPr>
            <w:tcW w:w="1420" w:type="dxa"/>
            <w:tcBorders>
              <w:top w:val="nil"/>
              <w:left w:val="nil"/>
              <w:bottom w:val="single" w:sz="4" w:space="0" w:color="auto"/>
              <w:right w:val="single" w:sz="4" w:space="0" w:color="auto"/>
            </w:tcBorders>
            <w:shd w:val="clear" w:color="auto" w:fill="auto"/>
            <w:noWrap/>
            <w:vAlign w:val="bottom"/>
          </w:tcPr>
          <w:p w:rsidR="00771E87" w:rsidRPr="00771E87" w:rsidRDefault="00771E87" w:rsidP="00771E87">
            <w:pPr>
              <w:ind w:hanging="147"/>
              <w:jc w:val="left"/>
              <w:rPr>
                <w:bCs/>
                <w:sz w:val="18"/>
                <w:szCs w:val="18"/>
              </w:rPr>
            </w:pPr>
            <w:r w:rsidRPr="00771E87">
              <w:rPr>
                <w:bCs/>
                <w:sz w:val="18"/>
                <w:szCs w:val="18"/>
              </w:rPr>
              <w:t>-6 774.90</w:t>
            </w:r>
          </w:p>
        </w:tc>
      </w:tr>
      <w:tr w:rsidR="00771E87" w:rsidRPr="00771E87" w:rsidTr="00771E87">
        <w:trPr>
          <w:trHeight w:val="510"/>
        </w:trPr>
        <w:tc>
          <w:tcPr>
            <w:tcW w:w="5572" w:type="dxa"/>
            <w:tcBorders>
              <w:top w:val="nil"/>
              <w:left w:val="single" w:sz="4" w:space="0" w:color="auto"/>
              <w:bottom w:val="single" w:sz="4" w:space="0" w:color="auto"/>
              <w:right w:val="single" w:sz="4" w:space="0" w:color="auto"/>
            </w:tcBorders>
            <w:shd w:val="clear" w:color="auto" w:fill="auto"/>
            <w:hideMark/>
          </w:tcPr>
          <w:p w:rsidR="00771E87" w:rsidRPr="00771E87" w:rsidRDefault="00771E87" w:rsidP="00771E87">
            <w:pPr>
              <w:ind w:hanging="147"/>
              <w:jc w:val="left"/>
              <w:rPr>
                <w:bCs/>
                <w:sz w:val="18"/>
                <w:szCs w:val="18"/>
              </w:rPr>
            </w:pPr>
            <w:r w:rsidRPr="00771E87">
              <w:rPr>
                <w:bCs/>
                <w:sz w:val="18"/>
                <w:szCs w:val="18"/>
              </w:rPr>
              <w:t>Изменение остатков средств на счетах по учету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771E87" w:rsidRPr="00771E87" w:rsidRDefault="00771E87" w:rsidP="00F2317B">
            <w:pPr>
              <w:jc w:val="left"/>
              <w:rPr>
                <w:bCs/>
                <w:sz w:val="18"/>
                <w:szCs w:val="18"/>
              </w:rPr>
            </w:pPr>
            <w:r w:rsidRPr="00771E87">
              <w:rPr>
                <w:bCs/>
                <w:sz w:val="18"/>
                <w:szCs w:val="18"/>
              </w:rPr>
              <w:t>734 01 05 00 00 00 0000 000</w:t>
            </w:r>
          </w:p>
        </w:tc>
        <w:tc>
          <w:tcPr>
            <w:tcW w:w="1420" w:type="dxa"/>
            <w:tcBorders>
              <w:top w:val="nil"/>
              <w:left w:val="nil"/>
              <w:bottom w:val="single" w:sz="4" w:space="0" w:color="auto"/>
              <w:right w:val="single" w:sz="4" w:space="0" w:color="auto"/>
            </w:tcBorders>
            <w:shd w:val="clear" w:color="auto" w:fill="auto"/>
            <w:noWrap/>
            <w:vAlign w:val="bottom"/>
            <w:hideMark/>
          </w:tcPr>
          <w:p w:rsidR="00771E87" w:rsidRPr="00771E87" w:rsidRDefault="00771E87" w:rsidP="00771E87">
            <w:pPr>
              <w:ind w:hanging="147"/>
              <w:jc w:val="left"/>
              <w:rPr>
                <w:bCs/>
                <w:sz w:val="18"/>
                <w:szCs w:val="18"/>
              </w:rPr>
            </w:pPr>
            <w:r w:rsidRPr="00771E87">
              <w:rPr>
                <w:bCs/>
                <w:sz w:val="18"/>
                <w:szCs w:val="18"/>
              </w:rPr>
              <w:t>0.00</w:t>
            </w:r>
          </w:p>
        </w:tc>
      </w:tr>
      <w:tr w:rsidR="00771E87" w:rsidRPr="00771E87" w:rsidTr="00771E87">
        <w:trPr>
          <w:trHeight w:val="359"/>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771E87" w:rsidRPr="00771E87" w:rsidRDefault="00771E87" w:rsidP="00771E87">
            <w:pPr>
              <w:ind w:hanging="147"/>
              <w:jc w:val="left"/>
              <w:rPr>
                <w:bCs/>
                <w:sz w:val="18"/>
                <w:szCs w:val="18"/>
              </w:rPr>
            </w:pPr>
            <w:r w:rsidRPr="00771E87">
              <w:rPr>
                <w:bCs/>
                <w:sz w:val="18"/>
                <w:szCs w:val="18"/>
              </w:rPr>
              <w:t>Увеличение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771E87" w:rsidRPr="00771E87" w:rsidRDefault="00771E87" w:rsidP="00F2317B">
            <w:pPr>
              <w:jc w:val="left"/>
              <w:rPr>
                <w:sz w:val="18"/>
                <w:szCs w:val="18"/>
              </w:rPr>
            </w:pPr>
            <w:r w:rsidRPr="00771E87">
              <w:rPr>
                <w:sz w:val="18"/>
                <w:szCs w:val="18"/>
              </w:rPr>
              <w:t>734 01 05 00 00 00 0000 500</w:t>
            </w:r>
          </w:p>
        </w:tc>
        <w:tc>
          <w:tcPr>
            <w:tcW w:w="1420" w:type="dxa"/>
            <w:tcBorders>
              <w:top w:val="nil"/>
              <w:left w:val="nil"/>
              <w:bottom w:val="single" w:sz="4" w:space="0" w:color="auto"/>
              <w:right w:val="single" w:sz="4" w:space="0" w:color="auto"/>
            </w:tcBorders>
            <w:shd w:val="clear" w:color="auto" w:fill="auto"/>
            <w:noWrap/>
            <w:vAlign w:val="bottom"/>
            <w:hideMark/>
          </w:tcPr>
          <w:p w:rsidR="00771E87" w:rsidRPr="00771E87" w:rsidRDefault="00771E87" w:rsidP="009972DA">
            <w:pPr>
              <w:jc w:val="left"/>
              <w:rPr>
                <w:bCs/>
                <w:sz w:val="18"/>
                <w:szCs w:val="18"/>
              </w:rPr>
            </w:pPr>
            <w:r w:rsidRPr="00771E87">
              <w:rPr>
                <w:sz w:val="18"/>
                <w:szCs w:val="18"/>
              </w:rPr>
              <w:t>- 253 965.66</w:t>
            </w:r>
          </w:p>
        </w:tc>
      </w:tr>
      <w:tr w:rsidR="00771E87" w:rsidRPr="00771E87" w:rsidTr="00771E87">
        <w:trPr>
          <w:trHeight w:val="408"/>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771E87" w:rsidRPr="00771E87" w:rsidRDefault="00771E87" w:rsidP="00771E87">
            <w:pPr>
              <w:ind w:hanging="147"/>
              <w:jc w:val="left"/>
              <w:rPr>
                <w:sz w:val="18"/>
                <w:szCs w:val="18"/>
              </w:rPr>
            </w:pPr>
            <w:r w:rsidRPr="00771E87">
              <w:rPr>
                <w:sz w:val="18"/>
                <w:szCs w:val="18"/>
              </w:rPr>
              <w:t>Увеличение прочих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771E87" w:rsidRPr="00771E87" w:rsidRDefault="00771E87" w:rsidP="00F2317B">
            <w:pPr>
              <w:jc w:val="left"/>
              <w:rPr>
                <w:sz w:val="18"/>
                <w:szCs w:val="18"/>
              </w:rPr>
            </w:pPr>
            <w:r w:rsidRPr="00771E87">
              <w:rPr>
                <w:sz w:val="18"/>
                <w:szCs w:val="18"/>
              </w:rPr>
              <w:t>734 01 05 02 00 00 0000 500</w:t>
            </w:r>
          </w:p>
        </w:tc>
        <w:tc>
          <w:tcPr>
            <w:tcW w:w="1420" w:type="dxa"/>
            <w:tcBorders>
              <w:top w:val="nil"/>
              <w:left w:val="nil"/>
              <w:bottom w:val="single" w:sz="4" w:space="0" w:color="auto"/>
              <w:right w:val="single" w:sz="4" w:space="0" w:color="auto"/>
            </w:tcBorders>
            <w:shd w:val="clear" w:color="auto" w:fill="auto"/>
            <w:noWrap/>
            <w:vAlign w:val="bottom"/>
          </w:tcPr>
          <w:p w:rsidR="009972DA" w:rsidRDefault="009972DA" w:rsidP="00771E87">
            <w:pPr>
              <w:ind w:hanging="147"/>
              <w:jc w:val="left"/>
              <w:rPr>
                <w:sz w:val="18"/>
                <w:szCs w:val="18"/>
              </w:rPr>
            </w:pPr>
          </w:p>
          <w:p w:rsidR="009972DA" w:rsidRDefault="009972DA" w:rsidP="00771E87">
            <w:pPr>
              <w:ind w:hanging="147"/>
              <w:jc w:val="left"/>
              <w:rPr>
                <w:sz w:val="18"/>
                <w:szCs w:val="18"/>
              </w:rPr>
            </w:pPr>
          </w:p>
          <w:p w:rsidR="00771E87" w:rsidRPr="00771E87" w:rsidRDefault="00771E87" w:rsidP="009972DA">
            <w:pPr>
              <w:jc w:val="left"/>
              <w:rPr>
                <w:sz w:val="18"/>
                <w:szCs w:val="18"/>
              </w:rPr>
            </w:pPr>
            <w:r w:rsidRPr="00771E87">
              <w:rPr>
                <w:sz w:val="18"/>
                <w:szCs w:val="18"/>
              </w:rPr>
              <w:t>- 253 965.66</w:t>
            </w:r>
          </w:p>
        </w:tc>
      </w:tr>
      <w:tr w:rsidR="00771E87" w:rsidRPr="00771E87" w:rsidTr="00771E87">
        <w:trPr>
          <w:trHeight w:val="408"/>
        </w:trPr>
        <w:tc>
          <w:tcPr>
            <w:tcW w:w="5572" w:type="dxa"/>
            <w:tcBorders>
              <w:top w:val="nil"/>
              <w:left w:val="single" w:sz="4" w:space="0" w:color="auto"/>
              <w:bottom w:val="single" w:sz="4" w:space="0" w:color="auto"/>
              <w:right w:val="single" w:sz="4"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Увеличение прочих остатков денежных средств бюджетов</w:t>
            </w:r>
          </w:p>
        </w:tc>
        <w:tc>
          <w:tcPr>
            <w:tcW w:w="2830" w:type="dxa"/>
            <w:tcBorders>
              <w:top w:val="nil"/>
              <w:left w:val="nil"/>
              <w:bottom w:val="single" w:sz="4" w:space="0" w:color="auto"/>
              <w:right w:val="single" w:sz="4" w:space="0" w:color="auto"/>
            </w:tcBorders>
            <w:shd w:val="clear" w:color="auto" w:fill="auto"/>
            <w:vAlign w:val="bottom"/>
          </w:tcPr>
          <w:p w:rsidR="00771E87" w:rsidRPr="00771E87" w:rsidRDefault="00771E87" w:rsidP="009972DA">
            <w:pPr>
              <w:jc w:val="left"/>
              <w:rPr>
                <w:sz w:val="18"/>
                <w:szCs w:val="18"/>
              </w:rPr>
            </w:pPr>
            <w:r w:rsidRPr="00771E87">
              <w:rPr>
                <w:sz w:val="18"/>
                <w:szCs w:val="18"/>
              </w:rPr>
              <w:t>734 01 05 02 01 00 0000 510</w:t>
            </w:r>
          </w:p>
        </w:tc>
        <w:tc>
          <w:tcPr>
            <w:tcW w:w="1420" w:type="dxa"/>
            <w:tcBorders>
              <w:top w:val="nil"/>
              <w:left w:val="nil"/>
              <w:bottom w:val="single" w:sz="4" w:space="0" w:color="auto"/>
              <w:right w:val="single" w:sz="4" w:space="0" w:color="auto"/>
            </w:tcBorders>
            <w:shd w:val="clear" w:color="auto" w:fill="auto"/>
            <w:noWrap/>
            <w:vAlign w:val="bottom"/>
          </w:tcPr>
          <w:p w:rsidR="00771E87" w:rsidRPr="00771E87" w:rsidRDefault="00771E87" w:rsidP="009972DA">
            <w:pPr>
              <w:jc w:val="left"/>
              <w:rPr>
                <w:sz w:val="18"/>
                <w:szCs w:val="18"/>
              </w:rPr>
            </w:pPr>
            <w:r w:rsidRPr="00771E87">
              <w:rPr>
                <w:sz w:val="18"/>
                <w:szCs w:val="18"/>
              </w:rPr>
              <w:t>- 253 965.66</w:t>
            </w:r>
          </w:p>
        </w:tc>
      </w:tr>
      <w:tr w:rsidR="00771E87" w:rsidRPr="00771E87" w:rsidTr="00771E87">
        <w:trPr>
          <w:trHeight w:val="51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771E87" w:rsidRPr="00771E87" w:rsidRDefault="00771E87" w:rsidP="00771E87">
            <w:pPr>
              <w:ind w:hanging="147"/>
              <w:jc w:val="left"/>
              <w:rPr>
                <w:sz w:val="18"/>
                <w:szCs w:val="18"/>
              </w:rPr>
            </w:pPr>
            <w:r w:rsidRPr="00771E87">
              <w:rPr>
                <w:sz w:val="18"/>
                <w:szCs w:val="18"/>
              </w:rPr>
              <w:t>Увеличение прочих остатков денежных средств бюджетов сельских поселений</w:t>
            </w:r>
          </w:p>
        </w:tc>
        <w:tc>
          <w:tcPr>
            <w:tcW w:w="2830" w:type="dxa"/>
            <w:tcBorders>
              <w:top w:val="nil"/>
              <w:left w:val="nil"/>
              <w:bottom w:val="single" w:sz="4" w:space="0" w:color="auto"/>
              <w:right w:val="single" w:sz="4" w:space="0" w:color="auto"/>
            </w:tcBorders>
            <w:shd w:val="clear" w:color="auto" w:fill="auto"/>
            <w:vAlign w:val="bottom"/>
            <w:hideMark/>
          </w:tcPr>
          <w:p w:rsidR="00771E87" w:rsidRPr="00771E87" w:rsidRDefault="00771E87" w:rsidP="009972DA">
            <w:pPr>
              <w:jc w:val="left"/>
              <w:rPr>
                <w:sz w:val="18"/>
                <w:szCs w:val="18"/>
              </w:rPr>
            </w:pPr>
            <w:r w:rsidRPr="00771E87">
              <w:rPr>
                <w:sz w:val="18"/>
                <w:szCs w:val="18"/>
              </w:rPr>
              <w:t>734 01 05 02 01 10 0000 510</w:t>
            </w:r>
          </w:p>
        </w:tc>
        <w:tc>
          <w:tcPr>
            <w:tcW w:w="1420" w:type="dxa"/>
            <w:tcBorders>
              <w:top w:val="nil"/>
              <w:left w:val="nil"/>
              <w:bottom w:val="single" w:sz="4" w:space="0" w:color="auto"/>
              <w:right w:val="single" w:sz="4" w:space="0" w:color="auto"/>
            </w:tcBorders>
            <w:shd w:val="clear" w:color="auto" w:fill="auto"/>
            <w:noWrap/>
            <w:vAlign w:val="bottom"/>
          </w:tcPr>
          <w:p w:rsidR="00771E87" w:rsidRPr="00771E87" w:rsidRDefault="00771E87" w:rsidP="009972DA">
            <w:pPr>
              <w:jc w:val="left"/>
              <w:rPr>
                <w:sz w:val="18"/>
                <w:szCs w:val="18"/>
              </w:rPr>
            </w:pPr>
            <w:r w:rsidRPr="00771E87">
              <w:rPr>
                <w:sz w:val="18"/>
                <w:szCs w:val="18"/>
              </w:rPr>
              <w:t>- 253 965.66</w:t>
            </w:r>
          </w:p>
        </w:tc>
      </w:tr>
      <w:tr w:rsidR="00771E87" w:rsidRPr="00771E87" w:rsidTr="00771E87">
        <w:trPr>
          <w:trHeight w:val="51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771E87" w:rsidRPr="00771E87" w:rsidRDefault="00771E87" w:rsidP="00771E87">
            <w:pPr>
              <w:ind w:hanging="147"/>
              <w:jc w:val="left"/>
              <w:rPr>
                <w:bCs/>
                <w:sz w:val="18"/>
                <w:szCs w:val="18"/>
              </w:rPr>
            </w:pPr>
            <w:r w:rsidRPr="00771E87">
              <w:rPr>
                <w:bCs/>
                <w:sz w:val="18"/>
                <w:szCs w:val="18"/>
              </w:rPr>
              <w:t>Уменьшение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771E87" w:rsidRPr="00771E87" w:rsidRDefault="00771E87" w:rsidP="009972DA">
            <w:pPr>
              <w:jc w:val="left"/>
              <w:rPr>
                <w:sz w:val="18"/>
                <w:szCs w:val="18"/>
              </w:rPr>
            </w:pPr>
            <w:r w:rsidRPr="00771E87">
              <w:rPr>
                <w:sz w:val="18"/>
                <w:szCs w:val="18"/>
              </w:rPr>
              <w:t>734 01 05 00 00 00 0000 600</w:t>
            </w:r>
          </w:p>
        </w:tc>
        <w:tc>
          <w:tcPr>
            <w:tcW w:w="1420" w:type="dxa"/>
            <w:tcBorders>
              <w:top w:val="nil"/>
              <w:left w:val="nil"/>
              <w:bottom w:val="single" w:sz="4" w:space="0" w:color="auto"/>
              <w:right w:val="single" w:sz="4" w:space="0" w:color="auto"/>
            </w:tcBorders>
            <w:shd w:val="clear" w:color="auto" w:fill="auto"/>
            <w:noWrap/>
            <w:vAlign w:val="bottom"/>
            <w:hideMark/>
          </w:tcPr>
          <w:p w:rsidR="00771E87" w:rsidRPr="00771E87" w:rsidRDefault="00771E87" w:rsidP="00771E87">
            <w:pPr>
              <w:ind w:hanging="147"/>
              <w:jc w:val="left"/>
              <w:rPr>
                <w:bCs/>
                <w:sz w:val="18"/>
                <w:szCs w:val="18"/>
              </w:rPr>
            </w:pPr>
            <w:r w:rsidRPr="00771E87">
              <w:rPr>
                <w:sz w:val="18"/>
                <w:szCs w:val="18"/>
              </w:rPr>
              <w:t>253 965.66</w:t>
            </w:r>
          </w:p>
        </w:tc>
      </w:tr>
      <w:tr w:rsidR="00771E87" w:rsidRPr="00771E87" w:rsidTr="00771E87">
        <w:trPr>
          <w:trHeight w:val="51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771E87" w:rsidRPr="00771E87" w:rsidRDefault="00771E87" w:rsidP="00771E87">
            <w:pPr>
              <w:ind w:hanging="147"/>
              <w:jc w:val="left"/>
              <w:rPr>
                <w:sz w:val="18"/>
                <w:szCs w:val="18"/>
              </w:rPr>
            </w:pPr>
            <w:r w:rsidRPr="00771E87">
              <w:rPr>
                <w:sz w:val="18"/>
                <w:szCs w:val="18"/>
              </w:rPr>
              <w:t>Уменьшение прочих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771E87" w:rsidRPr="00771E87" w:rsidRDefault="00771E87" w:rsidP="009972DA">
            <w:pPr>
              <w:jc w:val="left"/>
              <w:rPr>
                <w:sz w:val="18"/>
                <w:szCs w:val="18"/>
              </w:rPr>
            </w:pPr>
            <w:r w:rsidRPr="00771E87">
              <w:rPr>
                <w:sz w:val="18"/>
                <w:szCs w:val="18"/>
              </w:rPr>
              <w:t>734 01 05 02 00 00 0000 600</w:t>
            </w:r>
          </w:p>
        </w:tc>
        <w:tc>
          <w:tcPr>
            <w:tcW w:w="1420" w:type="dxa"/>
            <w:tcBorders>
              <w:top w:val="nil"/>
              <w:left w:val="nil"/>
              <w:bottom w:val="single" w:sz="4" w:space="0" w:color="auto"/>
              <w:right w:val="single" w:sz="4" w:space="0" w:color="auto"/>
            </w:tcBorders>
            <w:shd w:val="clear" w:color="auto" w:fill="auto"/>
            <w:noWrap/>
            <w:vAlign w:val="bottom"/>
            <w:hideMark/>
          </w:tcPr>
          <w:p w:rsidR="00771E87" w:rsidRPr="00771E87" w:rsidRDefault="00771E87" w:rsidP="00771E87">
            <w:pPr>
              <w:ind w:hanging="147"/>
              <w:jc w:val="left"/>
              <w:rPr>
                <w:sz w:val="18"/>
                <w:szCs w:val="18"/>
              </w:rPr>
            </w:pPr>
            <w:r w:rsidRPr="00771E87">
              <w:rPr>
                <w:sz w:val="18"/>
                <w:szCs w:val="18"/>
              </w:rPr>
              <w:t>253 965.66</w:t>
            </w:r>
          </w:p>
        </w:tc>
      </w:tr>
      <w:tr w:rsidR="00771E87" w:rsidRPr="00771E87" w:rsidTr="00771E87">
        <w:trPr>
          <w:trHeight w:val="510"/>
        </w:trPr>
        <w:tc>
          <w:tcPr>
            <w:tcW w:w="5572" w:type="dxa"/>
            <w:tcBorders>
              <w:top w:val="nil"/>
              <w:left w:val="single" w:sz="4" w:space="0" w:color="auto"/>
              <w:bottom w:val="single" w:sz="4" w:space="0" w:color="auto"/>
              <w:right w:val="single" w:sz="4" w:space="0" w:color="auto"/>
            </w:tcBorders>
            <w:shd w:val="clear" w:color="auto" w:fill="auto"/>
            <w:hideMark/>
          </w:tcPr>
          <w:p w:rsidR="00771E87" w:rsidRPr="00771E87" w:rsidRDefault="00771E87" w:rsidP="00771E87">
            <w:pPr>
              <w:ind w:hanging="147"/>
              <w:jc w:val="left"/>
              <w:rPr>
                <w:sz w:val="18"/>
                <w:szCs w:val="18"/>
              </w:rPr>
            </w:pPr>
          </w:p>
          <w:p w:rsidR="00771E87" w:rsidRPr="00771E87" w:rsidRDefault="00771E87" w:rsidP="00771E87">
            <w:pPr>
              <w:ind w:hanging="147"/>
              <w:jc w:val="left"/>
              <w:rPr>
                <w:sz w:val="18"/>
                <w:szCs w:val="18"/>
              </w:rPr>
            </w:pPr>
            <w:r w:rsidRPr="00771E87">
              <w:rPr>
                <w:sz w:val="18"/>
                <w:szCs w:val="18"/>
              </w:rPr>
              <w:t>Уменьшение прочих остатков денежных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771E87" w:rsidRPr="00771E87" w:rsidRDefault="00771E87" w:rsidP="009972DA">
            <w:pPr>
              <w:jc w:val="left"/>
              <w:rPr>
                <w:sz w:val="18"/>
                <w:szCs w:val="18"/>
              </w:rPr>
            </w:pPr>
            <w:r w:rsidRPr="00771E87">
              <w:rPr>
                <w:sz w:val="18"/>
                <w:szCs w:val="18"/>
              </w:rPr>
              <w:t>734 01 05 02 01 00 0000 610</w:t>
            </w:r>
          </w:p>
        </w:tc>
        <w:tc>
          <w:tcPr>
            <w:tcW w:w="1420" w:type="dxa"/>
            <w:tcBorders>
              <w:top w:val="nil"/>
              <w:left w:val="nil"/>
              <w:bottom w:val="single" w:sz="4" w:space="0" w:color="auto"/>
              <w:right w:val="single" w:sz="4" w:space="0" w:color="auto"/>
            </w:tcBorders>
            <w:shd w:val="clear" w:color="auto" w:fill="auto"/>
            <w:noWrap/>
            <w:vAlign w:val="bottom"/>
            <w:hideMark/>
          </w:tcPr>
          <w:p w:rsidR="00771E87" w:rsidRPr="00771E87" w:rsidRDefault="00771E87" w:rsidP="00771E87">
            <w:pPr>
              <w:ind w:hanging="147"/>
              <w:jc w:val="left"/>
              <w:rPr>
                <w:sz w:val="18"/>
                <w:szCs w:val="18"/>
              </w:rPr>
            </w:pPr>
            <w:r w:rsidRPr="00771E87">
              <w:rPr>
                <w:sz w:val="18"/>
                <w:szCs w:val="18"/>
              </w:rPr>
              <w:t>253 965.66</w:t>
            </w:r>
          </w:p>
        </w:tc>
      </w:tr>
      <w:tr w:rsidR="00771E87" w:rsidRPr="00771E87" w:rsidTr="00771E87">
        <w:trPr>
          <w:trHeight w:val="510"/>
        </w:trPr>
        <w:tc>
          <w:tcPr>
            <w:tcW w:w="5572" w:type="dxa"/>
            <w:tcBorders>
              <w:top w:val="nil"/>
              <w:left w:val="single" w:sz="4" w:space="0" w:color="auto"/>
              <w:bottom w:val="single" w:sz="4" w:space="0" w:color="auto"/>
              <w:right w:val="single" w:sz="4" w:space="0" w:color="auto"/>
            </w:tcBorders>
            <w:shd w:val="clear" w:color="auto" w:fill="auto"/>
            <w:hideMark/>
          </w:tcPr>
          <w:p w:rsidR="00771E87" w:rsidRPr="00771E87" w:rsidRDefault="00771E87" w:rsidP="00771E87">
            <w:pPr>
              <w:ind w:hanging="147"/>
              <w:jc w:val="left"/>
              <w:rPr>
                <w:sz w:val="18"/>
                <w:szCs w:val="18"/>
              </w:rPr>
            </w:pPr>
            <w:r w:rsidRPr="00771E87">
              <w:rPr>
                <w:sz w:val="18"/>
                <w:szCs w:val="18"/>
              </w:rPr>
              <w:t>Уменьшение прочих остатков денежных средств бюджетов сельских поселений</w:t>
            </w:r>
          </w:p>
        </w:tc>
        <w:tc>
          <w:tcPr>
            <w:tcW w:w="2830" w:type="dxa"/>
            <w:tcBorders>
              <w:top w:val="nil"/>
              <w:left w:val="nil"/>
              <w:bottom w:val="single" w:sz="4" w:space="0" w:color="auto"/>
              <w:right w:val="single" w:sz="4" w:space="0" w:color="auto"/>
            </w:tcBorders>
            <w:shd w:val="clear" w:color="auto" w:fill="auto"/>
            <w:vAlign w:val="bottom"/>
            <w:hideMark/>
          </w:tcPr>
          <w:p w:rsidR="00771E87" w:rsidRPr="00771E87" w:rsidRDefault="00771E87" w:rsidP="009972DA">
            <w:pPr>
              <w:jc w:val="left"/>
              <w:rPr>
                <w:sz w:val="18"/>
                <w:szCs w:val="18"/>
              </w:rPr>
            </w:pPr>
            <w:r w:rsidRPr="00771E87">
              <w:rPr>
                <w:sz w:val="18"/>
                <w:szCs w:val="18"/>
              </w:rPr>
              <w:t>734 01 05 02 01 10 0000 610</w:t>
            </w:r>
          </w:p>
        </w:tc>
        <w:tc>
          <w:tcPr>
            <w:tcW w:w="1420" w:type="dxa"/>
            <w:tcBorders>
              <w:top w:val="nil"/>
              <w:left w:val="nil"/>
              <w:bottom w:val="single" w:sz="4" w:space="0" w:color="auto"/>
              <w:right w:val="single" w:sz="4" w:space="0" w:color="auto"/>
            </w:tcBorders>
            <w:shd w:val="clear" w:color="auto" w:fill="auto"/>
            <w:noWrap/>
            <w:vAlign w:val="bottom"/>
            <w:hideMark/>
          </w:tcPr>
          <w:p w:rsidR="00771E87" w:rsidRPr="00771E87" w:rsidRDefault="00771E87" w:rsidP="00771E87">
            <w:pPr>
              <w:ind w:hanging="147"/>
              <w:jc w:val="left"/>
              <w:rPr>
                <w:sz w:val="18"/>
                <w:szCs w:val="18"/>
              </w:rPr>
            </w:pPr>
            <w:r w:rsidRPr="00771E87">
              <w:rPr>
                <w:sz w:val="18"/>
                <w:szCs w:val="18"/>
              </w:rPr>
              <w:t>253 965.66</w:t>
            </w:r>
          </w:p>
        </w:tc>
      </w:tr>
    </w:tbl>
    <w:p w:rsidR="00771E87" w:rsidRPr="00771E87" w:rsidRDefault="00771E87" w:rsidP="00771E87">
      <w:pPr>
        <w:ind w:hanging="147"/>
        <w:jc w:val="left"/>
        <w:rPr>
          <w:sz w:val="18"/>
          <w:szCs w:val="18"/>
        </w:rPr>
      </w:pPr>
    </w:p>
    <w:p w:rsidR="00771E87" w:rsidRPr="00771E87" w:rsidRDefault="00771E87" w:rsidP="00771E87">
      <w:pPr>
        <w:ind w:hanging="147"/>
        <w:jc w:val="left"/>
        <w:rPr>
          <w:sz w:val="18"/>
          <w:szCs w:val="18"/>
        </w:rPr>
      </w:pPr>
    </w:p>
    <w:p w:rsidR="00771E87" w:rsidRPr="00771E87" w:rsidRDefault="00771E87" w:rsidP="00771E87">
      <w:pPr>
        <w:ind w:hanging="147"/>
        <w:jc w:val="left"/>
        <w:rPr>
          <w:sz w:val="18"/>
          <w:szCs w:val="18"/>
        </w:rPr>
      </w:pPr>
    </w:p>
    <w:p w:rsidR="00771E87" w:rsidRPr="00771E87" w:rsidRDefault="00771E87" w:rsidP="00771E87">
      <w:pPr>
        <w:ind w:hanging="147"/>
        <w:jc w:val="left"/>
        <w:rPr>
          <w:sz w:val="18"/>
          <w:szCs w:val="18"/>
        </w:rPr>
      </w:pPr>
    </w:p>
    <w:p w:rsidR="00771E87" w:rsidRPr="00771E87" w:rsidRDefault="00771E87" w:rsidP="00771E87">
      <w:pPr>
        <w:ind w:hanging="147"/>
        <w:jc w:val="left"/>
        <w:rPr>
          <w:sz w:val="18"/>
          <w:szCs w:val="18"/>
        </w:rPr>
      </w:pPr>
    </w:p>
    <w:p w:rsidR="00771E87" w:rsidRPr="00771E87" w:rsidRDefault="00771E87" w:rsidP="00771E87">
      <w:pPr>
        <w:ind w:hanging="147"/>
        <w:jc w:val="left"/>
        <w:rPr>
          <w:sz w:val="18"/>
          <w:szCs w:val="18"/>
        </w:rPr>
      </w:pPr>
    </w:p>
    <w:p w:rsidR="00771E87" w:rsidRPr="00771E87" w:rsidRDefault="00771E87" w:rsidP="00771E87">
      <w:pPr>
        <w:ind w:hanging="147"/>
        <w:jc w:val="left"/>
        <w:rPr>
          <w:sz w:val="18"/>
          <w:szCs w:val="18"/>
        </w:rPr>
      </w:pPr>
    </w:p>
    <w:p w:rsidR="00771E87" w:rsidRPr="00771E87" w:rsidRDefault="00771E87" w:rsidP="00771E87">
      <w:pPr>
        <w:ind w:hanging="147"/>
        <w:jc w:val="left"/>
        <w:rPr>
          <w:sz w:val="18"/>
          <w:szCs w:val="18"/>
        </w:rPr>
      </w:pPr>
    </w:p>
    <w:tbl>
      <w:tblPr>
        <w:tblW w:w="10249" w:type="dxa"/>
        <w:tblInd w:w="65" w:type="dxa"/>
        <w:tblLayout w:type="fixed"/>
        <w:tblLook w:val="04A0" w:firstRow="1" w:lastRow="0" w:firstColumn="1" w:lastColumn="0" w:noHBand="0" w:noVBand="1"/>
      </w:tblPr>
      <w:tblGrid>
        <w:gridCol w:w="4721"/>
        <w:gridCol w:w="2693"/>
        <w:gridCol w:w="1418"/>
        <w:gridCol w:w="1417"/>
      </w:tblGrid>
      <w:tr w:rsidR="00771E87" w:rsidRPr="00771E87" w:rsidTr="00F34CC7">
        <w:trPr>
          <w:trHeight w:val="300"/>
        </w:trPr>
        <w:tc>
          <w:tcPr>
            <w:tcW w:w="8832" w:type="dxa"/>
            <w:gridSpan w:val="3"/>
            <w:tcBorders>
              <w:top w:val="nil"/>
              <w:left w:val="nil"/>
              <w:bottom w:val="nil"/>
              <w:right w:val="nil"/>
            </w:tcBorders>
            <w:shd w:val="clear" w:color="auto" w:fill="auto"/>
            <w:vAlign w:val="bottom"/>
            <w:hideMark/>
          </w:tcPr>
          <w:p w:rsidR="00771E87" w:rsidRPr="00771E87" w:rsidRDefault="00771E87" w:rsidP="009972DA">
            <w:pPr>
              <w:ind w:hanging="147"/>
              <w:jc w:val="right"/>
              <w:rPr>
                <w:bCs/>
                <w:sz w:val="18"/>
                <w:szCs w:val="18"/>
              </w:rPr>
            </w:pPr>
            <w:r w:rsidRPr="00771E87">
              <w:rPr>
                <w:b/>
                <w:bCs/>
                <w:sz w:val="18"/>
                <w:szCs w:val="18"/>
              </w:rPr>
              <w:lastRenderedPageBreak/>
              <w:t xml:space="preserve">                                           </w:t>
            </w:r>
            <w:r w:rsidRPr="00771E87">
              <w:rPr>
                <w:bCs/>
                <w:sz w:val="18"/>
                <w:szCs w:val="18"/>
              </w:rPr>
              <w:t>Приложение 10</w:t>
            </w:r>
          </w:p>
        </w:tc>
        <w:tc>
          <w:tcPr>
            <w:tcW w:w="1417" w:type="dxa"/>
            <w:tcBorders>
              <w:top w:val="nil"/>
              <w:left w:val="nil"/>
              <w:bottom w:val="nil"/>
              <w:right w:val="nil"/>
            </w:tcBorders>
          </w:tcPr>
          <w:p w:rsidR="00771E87" w:rsidRPr="00771E87" w:rsidRDefault="00771E87" w:rsidP="00771E87">
            <w:pPr>
              <w:ind w:hanging="147"/>
              <w:jc w:val="left"/>
              <w:rPr>
                <w:b/>
                <w:bCs/>
                <w:sz w:val="18"/>
                <w:szCs w:val="18"/>
              </w:rPr>
            </w:pPr>
          </w:p>
        </w:tc>
      </w:tr>
      <w:tr w:rsidR="00771E87" w:rsidRPr="00771E87" w:rsidTr="00F34CC7">
        <w:trPr>
          <w:trHeight w:val="300"/>
        </w:trPr>
        <w:tc>
          <w:tcPr>
            <w:tcW w:w="8832" w:type="dxa"/>
            <w:gridSpan w:val="3"/>
            <w:tcBorders>
              <w:top w:val="nil"/>
              <w:left w:val="nil"/>
              <w:bottom w:val="nil"/>
              <w:right w:val="nil"/>
            </w:tcBorders>
            <w:shd w:val="clear" w:color="auto" w:fill="auto"/>
            <w:vAlign w:val="bottom"/>
            <w:hideMark/>
          </w:tcPr>
          <w:p w:rsidR="00771E87" w:rsidRPr="00771E87" w:rsidRDefault="00771E87" w:rsidP="009972DA">
            <w:pPr>
              <w:ind w:hanging="147"/>
              <w:jc w:val="right"/>
              <w:rPr>
                <w:sz w:val="18"/>
                <w:szCs w:val="18"/>
              </w:rPr>
            </w:pPr>
            <w:r w:rsidRPr="00771E87">
              <w:rPr>
                <w:sz w:val="18"/>
                <w:szCs w:val="18"/>
              </w:rPr>
              <w:t xml:space="preserve">                                                                                     к проекту решения Думы Хомутовского </w:t>
            </w:r>
          </w:p>
        </w:tc>
        <w:tc>
          <w:tcPr>
            <w:tcW w:w="1417" w:type="dxa"/>
            <w:tcBorders>
              <w:top w:val="nil"/>
              <w:left w:val="nil"/>
              <w:bottom w:val="nil"/>
              <w:right w:val="nil"/>
            </w:tcBorders>
          </w:tcPr>
          <w:p w:rsidR="00771E87" w:rsidRPr="00771E87" w:rsidRDefault="00771E87" w:rsidP="00771E87">
            <w:pPr>
              <w:ind w:hanging="147"/>
              <w:jc w:val="left"/>
              <w:rPr>
                <w:sz w:val="18"/>
                <w:szCs w:val="18"/>
              </w:rPr>
            </w:pPr>
          </w:p>
        </w:tc>
      </w:tr>
      <w:tr w:rsidR="00771E87" w:rsidRPr="00771E87" w:rsidTr="00F34CC7">
        <w:trPr>
          <w:trHeight w:val="300"/>
        </w:trPr>
        <w:tc>
          <w:tcPr>
            <w:tcW w:w="8832" w:type="dxa"/>
            <w:gridSpan w:val="3"/>
            <w:tcBorders>
              <w:top w:val="nil"/>
              <w:left w:val="nil"/>
              <w:bottom w:val="nil"/>
              <w:right w:val="nil"/>
            </w:tcBorders>
            <w:shd w:val="clear" w:color="auto" w:fill="auto"/>
            <w:vAlign w:val="bottom"/>
            <w:hideMark/>
          </w:tcPr>
          <w:p w:rsidR="00771E87" w:rsidRPr="00771E87" w:rsidRDefault="00771E87" w:rsidP="009972DA">
            <w:pPr>
              <w:ind w:hanging="147"/>
              <w:jc w:val="right"/>
              <w:rPr>
                <w:sz w:val="18"/>
                <w:szCs w:val="18"/>
              </w:rPr>
            </w:pPr>
            <w:r w:rsidRPr="00771E87">
              <w:rPr>
                <w:sz w:val="18"/>
                <w:szCs w:val="18"/>
              </w:rPr>
              <w:t xml:space="preserve">                                                                   муниципального образования</w:t>
            </w:r>
          </w:p>
        </w:tc>
        <w:tc>
          <w:tcPr>
            <w:tcW w:w="1417" w:type="dxa"/>
            <w:tcBorders>
              <w:top w:val="nil"/>
              <w:left w:val="nil"/>
              <w:bottom w:val="nil"/>
              <w:right w:val="nil"/>
            </w:tcBorders>
          </w:tcPr>
          <w:p w:rsidR="00771E87" w:rsidRPr="00771E87" w:rsidRDefault="00771E87" w:rsidP="00771E87">
            <w:pPr>
              <w:ind w:hanging="147"/>
              <w:jc w:val="left"/>
              <w:rPr>
                <w:sz w:val="18"/>
                <w:szCs w:val="18"/>
              </w:rPr>
            </w:pPr>
          </w:p>
        </w:tc>
      </w:tr>
      <w:tr w:rsidR="00771E87" w:rsidRPr="00771E87" w:rsidTr="00F34CC7">
        <w:trPr>
          <w:trHeight w:val="300"/>
        </w:trPr>
        <w:tc>
          <w:tcPr>
            <w:tcW w:w="8832" w:type="dxa"/>
            <w:gridSpan w:val="3"/>
            <w:tcBorders>
              <w:top w:val="nil"/>
              <w:left w:val="nil"/>
              <w:bottom w:val="nil"/>
              <w:right w:val="nil"/>
            </w:tcBorders>
            <w:shd w:val="clear" w:color="auto" w:fill="auto"/>
            <w:noWrap/>
            <w:vAlign w:val="bottom"/>
            <w:hideMark/>
          </w:tcPr>
          <w:p w:rsidR="00771E87" w:rsidRPr="00771E87" w:rsidRDefault="00771E87" w:rsidP="009972DA">
            <w:pPr>
              <w:ind w:hanging="147"/>
              <w:jc w:val="right"/>
              <w:rPr>
                <w:sz w:val="18"/>
                <w:szCs w:val="18"/>
              </w:rPr>
            </w:pPr>
            <w:r w:rsidRPr="00771E87">
              <w:rPr>
                <w:sz w:val="18"/>
                <w:szCs w:val="18"/>
              </w:rPr>
              <w:t xml:space="preserve">                                                                             от______________ №___________</w:t>
            </w:r>
          </w:p>
        </w:tc>
        <w:tc>
          <w:tcPr>
            <w:tcW w:w="1417" w:type="dxa"/>
            <w:tcBorders>
              <w:top w:val="nil"/>
              <w:left w:val="nil"/>
              <w:bottom w:val="nil"/>
              <w:right w:val="nil"/>
            </w:tcBorders>
          </w:tcPr>
          <w:p w:rsidR="00771E87" w:rsidRPr="00771E87" w:rsidRDefault="00771E87" w:rsidP="00771E87">
            <w:pPr>
              <w:ind w:hanging="147"/>
              <w:jc w:val="left"/>
              <w:rPr>
                <w:sz w:val="18"/>
                <w:szCs w:val="18"/>
              </w:rPr>
            </w:pPr>
          </w:p>
        </w:tc>
      </w:tr>
      <w:tr w:rsidR="00771E87" w:rsidRPr="00771E87" w:rsidTr="00F34CC7">
        <w:trPr>
          <w:trHeight w:val="300"/>
        </w:trPr>
        <w:tc>
          <w:tcPr>
            <w:tcW w:w="8832" w:type="dxa"/>
            <w:gridSpan w:val="3"/>
            <w:tcBorders>
              <w:top w:val="nil"/>
              <w:left w:val="nil"/>
              <w:bottom w:val="nil"/>
              <w:right w:val="nil"/>
            </w:tcBorders>
            <w:shd w:val="clear" w:color="auto" w:fill="auto"/>
            <w:noWrap/>
            <w:vAlign w:val="bottom"/>
          </w:tcPr>
          <w:p w:rsidR="00771E87" w:rsidRPr="00771E87" w:rsidRDefault="00771E87" w:rsidP="009972DA">
            <w:pPr>
              <w:ind w:hanging="147"/>
              <w:jc w:val="right"/>
              <w:rPr>
                <w:sz w:val="18"/>
                <w:szCs w:val="18"/>
              </w:rPr>
            </w:pPr>
          </w:p>
        </w:tc>
        <w:tc>
          <w:tcPr>
            <w:tcW w:w="1417" w:type="dxa"/>
            <w:tcBorders>
              <w:top w:val="nil"/>
              <w:left w:val="nil"/>
              <w:bottom w:val="nil"/>
              <w:right w:val="nil"/>
            </w:tcBorders>
          </w:tcPr>
          <w:p w:rsidR="00771E87" w:rsidRPr="00771E87" w:rsidRDefault="00771E87" w:rsidP="00771E87">
            <w:pPr>
              <w:ind w:hanging="147"/>
              <w:jc w:val="left"/>
              <w:rPr>
                <w:sz w:val="18"/>
                <w:szCs w:val="18"/>
              </w:rPr>
            </w:pPr>
          </w:p>
        </w:tc>
      </w:tr>
      <w:tr w:rsidR="00771E87" w:rsidRPr="00771E87" w:rsidTr="00F34CC7">
        <w:trPr>
          <w:trHeight w:val="300"/>
        </w:trPr>
        <w:tc>
          <w:tcPr>
            <w:tcW w:w="8832" w:type="dxa"/>
            <w:gridSpan w:val="3"/>
            <w:tcBorders>
              <w:top w:val="nil"/>
              <w:left w:val="nil"/>
              <w:bottom w:val="nil"/>
              <w:right w:val="nil"/>
            </w:tcBorders>
            <w:shd w:val="clear" w:color="auto" w:fill="auto"/>
            <w:noWrap/>
            <w:vAlign w:val="bottom"/>
            <w:hideMark/>
          </w:tcPr>
          <w:p w:rsidR="00771E87" w:rsidRPr="00771E87" w:rsidRDefault="00771E87" w:rsidP="009972DA">
            <w:pPr>
              <w:ind w:hanging="147"/>
              <w:jc w:val="center"/>
              <w:rPr>
                <w:bCs/>
                <w:sz w:val="18"/>
                <w:szCs w:val="18"/>
              </w:rPr>
            </w:pPr>
            <w:r w:rsidRPr="00771E87">
              <w:rPr>
                <w:bCs/>
                <w:sz w:val="18"/>
                <w:szCs w:val="18"/>
              </w:rPr>
              <w:t>Источники внутреннего финансирования дефицита бюджета</w:t>
            </w:r>
          </w:p>
          <w:p w:rsidR="00771E87" w:rsidRPr="00771E87" w:rsidRDefault="00771E87" w:rsidP="009972DA">
            <w:pPr>
              <w:ind w:hanging="147"/>
              <w:jc w:val="center"/>
              <w:rPr>
                <w:b/>
                <w:bCs/>
                <w:sz w:val="18"/>
                <w:szCs w:val="18"/>
              </w:rPr>
            </w:pPr>
            <w:r w:rsidRPr="00771E87">
              <w:rPr>
                <w:bCs/>
                <w:sz w:val="18"/>
                <w:szCs w:val="18"/>
              </w:rPr>
              <w:t>Хомутовского муниципального образования на плановый период 2026 и 2027 годов</w:t>
            </w:r>
          </w:p>
        </w:tc>
        <w:tc>
          <w:tcPr>
            <w:tcW w:w="1417" w:type="dxa"/>
            <w:tcBorders>
              <w:top w:val="nil"/>
              <w:left w:val="nil"/>
              <w:bottom w:val="nil"/>
              <w:right w:val="nil"/>
            </w:tcBorders>
          </w:tcPr>
          <w:p w:rsidR="00771E87" w:rsidRPr="00771E87" w:rsidRDefault="00771E87" w:rsidP="00771E87">
            <w:pPr>
              <w:ind w:hanging="147"/>
              <w:jc w:val="left"/>
              <w:rPr>
                <w:bCs/>
                <w:sz w:val="18"/>
                <w:szCs w:val="18"/>
              </w:rPr>
            </w:pPr>
          </w:p>
        </w:tc>
      </w:tr>
      <w:tr w:rsidR="00771E87" w:rsidRPr="00771E87" w:rsidTr="00F34CC7">
        <w:trPr>
          <w:trHeight w:val="300"/>
        </w:trPr>
        <w:tc>
          <w:tcPr>
            <w:tcW w:w="8832" w:type="dxa"/>
            <w:gridSpan w:val="3"/>
            <w:tcBorders>
              <w:top w:val="nil"/>
              <w:left w:val="nil"/>
              <w:bottom w:val="nil"/>
              <w:right w:val="nil"/>
            </w:tcBorders>
            <w:shd w:val="clear" w:color="auto" w:fill="auto"/>
            <w:noWrap/>
            <w:vAlign w:val="bottom"/>
          </w:tcPr>
          <w:p w:rsidR="00771E87" w:rsidRPr="00771E87" w:rsidRDefault="00771E87" w:rsidP="00771E87">
            <w:pPr>
              <w:ind w:hanging="147"/>
              <w:jc w:val="left"/>
              <w:rPr>
                <w:b/>
                <w:bCs/>
                <w:sz w:val="18"/>
                <w:szCs w:val="18"/>
              </w:rPr>
            </w:pPr>
          </w:p>
        </w:tc>
        <w:tc>
          <w:tcPr>
            <w:tcW w:w="1417" w:type="dxa"/>
            <w:tcBorders>
              <w:top w:val="nil"/>
              <w:left w:val="nil"/>
              <w:bottom w:val="nil"/>
              <w:right w:val="nil"/>
            </w:tcBorders>
          </w:tcPr>
          <w:p w:rsidR="00771E87" w:rsidRPr="00771E87" w:rsidRDefault="00771E87" w:rsidP="00771E87">
            <w:pPr>
              <w:ind w:hanging="147"/>
              <w:jc w:val="left"/>
              <w:rPr>
                <w:b/>
                <w:bCs/>
                <w:sz w:val="18"/>
                <w:szCs w:val="18"/>
              </w:rPr>
            </w:pPr>
          </w:p>
        </w:tc>
      </w:tr>
      <w:tr w:rsidR="00771E87" w:rsidRPr="00771E87" w:rsidTr="00F34CC7">
        <w:trPr>
          <w:trHeight w:val="300"/>
        </w:trPr>
        <w:tc>
          <w:tcPr>
            <w:tcW w:w="4721" w:type="dxa"/>
            <w:tcBorders>
              <w:top w:val="nil"/>
              <w:left w:val="nil"/>
              <w:bottom w:val="nil"/>
              <w:right w:val="nil"/>
            </w:tcBorders>
            <w:shd w:val="clear" w:color="auto" w:fill="auto"/>
            <w:noWrap/>
            <w:vAlign w:val="bottom"/>
            <w:hideMark/>
          </w:tcPr>
          <w:p w:rsidR="00771E87" w:rsidRPr="00771E87" w:rsidRDefault="00771E87" w:rsidP="00771E87">
            <w:pPr>
              <w:ind w:hanging="147"/>
              <w:jc w:val="left"/>
              <w:rPr>
                <w:sz w:val="18"/>
                <w:szCs w:val="18"/>
              </w:rPr>
            </w:pPr>
            <w:r w:rsidRPr="00771E87">
              <w:rPr>
                <w:sz w:val="18"/>
                <w:szCs w:val="18"/>
              </w:rPr>
              <w:t xml:space="preserve"> Единица измерения: тыс. руб.</w:t>
            </w:r>
          </w:p>
          <w:p w:rsidR="00771E87" w:rsidRPr="00771E87" w:rsidRDefault="00771E87" w:rsidP="00771E87">
            <w:pPr>
              <w:ind w:hanging="147"/>
              <w:jc w:val="left"/>
              <w:rPr>
                <w:sz w:val="18"/>
                <w:szCs w:val="18"/>
              </w:rPr>
            </w:pPr>
          </w:p>
        </w:tc>
        <w:tc>
          <w:tcPr>
            <w:tcW w:w="2693" w:type="dxa"/>
            <w:tcBorders>
              <w:top w:val="nil"/>
              <w:left w:val="nil"/>
              <w:bottom w:val="nil"/>
              <w:right w:val="nil"/>
            </w:tcBorders>
            <w:shd w:val="clear" w:color="auto" w:fill="auto"/>
            <w:noWrap/>
            <w:vAlign w:val="bottom"/>
            <w:hideMark/>
          </w:tcPr>
          <w:p w:rsidR="00771E87" w:rsidRPr="00771E87" w:rsidRDefault="00771E87" w:rsidP="00771E87">
            <w:pPr>
              <w:ind w:hanging="147"/>
              <w:jc w:val="left"/>
              <w:rPr>
                <w:sz w:val="18"/>
                <w:szCs w:val="18"/>
              </w:rPr>
            </w:pPr>
          </w:p>
        </w:tc>
        <w:tc>
          <w:tcPr>
            <w:tcW w:w="1418" w:type="dxa"/>
            <w:tcBorders>
              <w:top w:val="nil"/>
              <w:left w:val="nil"/>
              <w:bottom w:val="nil"/>
              <w:right w:val="nil"/>
            </w:tcBorders>
            <w:shd w:val="clear" w:color="auto" w:fill="auto"/>
            <w:noWrap/>
            <w:vAlign w:val="bottom"/>
            <w:hideMark/>
          </w:tcPr>
          <w:p w:rsidR="00771E87" w:rsidRPr="00771E87" w:rsidRDefault="00771E87" w:rsidP="00771E87">
            <w:pPr>
              <w:ind w:hanging="147"/>
              <w:jc w:val="left"/>
              <w:rPr>
                <w:sz w:val="18"/>
                <w:szCs w:val="18"/>
              </w:rPr>
            </w:pPr>
          </w:p>
        </w:tc>
        <w:tc>
          <w:tcPr>
            <w:tcW w:w="1417" w:type="dxa"/>
            <w:tcBorders>
              <w:top w:val="nil"/>
              <w:left w:val="nil"/>
              <w:bottom w:val="nil"/>
              <w:right w:val="nil"/>
            </w:tcBorders>
          </w:tcPr>
          <w:p w:rsidR="00771E87" w:rsidRPr="00771E87" w:rsidRDefault="00771E87" w:rsidP="00771E87">
            <w:pPr>
              <w:ind w:hanging="147"/>
              <w:jc w:val="left"/>
              <w:rPr>
                <w:sz w:val="18"/>
                <w:szCs w:val="18"/>
              </w:rPr>
            </w:pPr>
          </w:p>
        </w:tc>
      </w:tr>
      <w:tr w:rsidR="00771E87" w:rsidRPr="00771E87" w:rsidTr="00F34CC7">
        <w:trPr>
          <w:trHeight w:val="498"/>
        </w:trPr>
        <w:tc>
          <w:tcPr>
            <w:tcW w:w="47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71E87" w:rsidRPr="00771E87" w:rsidRDefault="00771E87" w:rsidP="00771E87">
            <w:pPr>
              <w:ind w:hanging="147"/>
              <w:jc w:val="left"/>
              <w:rPr>
                <w:sz w:val="18"/>
                <w:szCs w:val="18"/>
              </w:rPr>
            </w:pPr>
            <w:r w:rsidRPr="00771E87">
              <w:rPr>
                <w:sz w:val="18"/>
                <w:szCs w:val="18"/>
              </w:rPr>
              <w:t xml:space="preserve">Наименование </w:t>
            </w:r>
          </w:p>
        </w:tc>
        <w:tc>
          <w:tcPr>
            <w:tcW w:w="2693" w:type="dxa"/>
            <w:tcBorders>
              <w:top w:val="single" w:sz="4" w:space="0" w:color="auto"/>
              <w:left w:val="nil"/>
              <w:bottom w:val="single" w:sz="4" w:space="0" w:color="auto"/>
              <w:right w:val="single" w:sz="4" w:space="0" w:color="auto"/>
            </w:tcBorders>
            <w:shd w:val="clear" w:color="auto" w:fill="auto"/>
            <w:noWrap/>
            <w:vAlign w:val="center"/>
            <w:hideMark/>
          </w:tcPr>
          <w:p w:rsidR="00771E87" w:rsidRPr="00771E87" w:rsidRDefault="00771E87" w:rsidP="00771E87">
            <w:pPr>
              <w:ind w:hanging="147"/>
              <w:jc w:val="left"/>
              <w:rPr>
                <w:sz w:val="18"/>
                <w:szCs w:val="18"/>
              </w:rPr>
            </w:pPr>
            <w:r w:rsidRPr="00771E87">
              <w:rPr>
                <w:sz w:val="18"/>
                <w:szCs w:val="18"/>
              </w:rPr>
              <w:t>Код</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771E87" w:rsidRPr="00771E87" w:rsidRDefault="00771E87" w:rsidP="009972DA">
            <w:pPr>
              <w:jc w:val="left"/>
              <w:rPr>
                <w:sz w:val="18"/>
                <w:szCs w:val="18"/>
              </w:rPr>
            </w:pPr>
            <w:r w:rsidRPr="00771E87">
              <w:rPr>
                <w:sz w:val="18"/>
                <w:szCs w:val="18"/>
              </w:rPr>
              <w:t>2026 год</w:t>
            </w:r>
          </w:p>
        </w:tc>
        <w:tc>
          <w:tcPr>
            <w:tcW w:w="1417" w:type="dxa"/>
            <w:tcBorders>
              <w:top w:val="single" w:sz="4" w:space="0" w:color="auto"/>
              <w:left w:val="nil"/>
              <w:bottom w:val="single" w:sz="4" w:space="0" w:color="auto"/>
              <w:right w:val="single" w:sz="4" w:space="0" w:color="auto"/>
            </w:tcBorders>
            <w:vAlign w:val="center"/>
          </w:tcPr>
          <w:p w:rsidR="00771E87" w:rsidRPr="00771E87" w:rsidRDefault="00771E87" w:rsidP="009972DA">
            <w:pPr>
              <w:jc w:val="left"/>
              <w:rPr>
                <w:sz w:val="18"/>
                <w:szCs w:val="18"/>
              </w:rPr>
            </w:pPr>
            <w:r w:rsidRPr="00771E87">
              <w:rPr>
                <w:sz w:val="18"/>
                <w:szCs w:val="18"/>
              </w:rPr>
              <w:t>2027 год</w:t>
            </w:r>
          </w:p>
        </w:tc>
      </w:tr>
      <w:tr w:rsidR="00771E87" w:rsidRPr="00771E87" w:rsidTr="00F34CC7">
        <w:trPr>
          <w:trHeight w:val="386"/>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771E87" w:rsidRPr="00771E87" w:rsidRDefault="00771E87" w:rsidP="00771E87">
            <w:pPr>
              <w:ind w:hanging="147"/>
              <w:jc w:val="left"/>
              <w:rPr>
                <w:sz w:val="18"/>
                <w:szCs w:val="18"/>
              </w:rPr>
            </w:pPr>
            <w:r w:rsidRPr="00771E87">
              <w:rPr>
                <w:sz w:val="18"/>
                <w:szCs w:val="18"/>
              </w:rPr>
              <w:t>Источники финансирования дефицита бюджета, всего</w:t>
            </w:r>
          </w:p>
        </w:tc>
        <w:tc>
          <w:tcPr>
            <w:tcW w:w="2693" w:type="dxa"/>
            <w:tcBorders>
              <w:top w:val="nil"/>
              <w:left w:val="nil"/>
              <w:bottom w:val="single" w:sz="4" w:space="0" w:color="auto"/>
              <w:right w:val="single" w:sz="4" w:space="0" w:color="auto"/>
            </w:tcBorders>
            <w:shd w:val="clear" w:color="auto" w:fill="auto"/>
            <w:noWrap/>
            <w:vAlign w:val="bottom"/>
            <w:hideMark/>
          </w:tcPr>
          <w:p w:rsidR="00771E87" w:rsidRPr="00771E87" w:rsidRDefault="00771E87" w:rsidP="009972DA">
            <w:pPr>
              <w:jc w:val="left"/>
              <w:rPr>
                <w:sz w:val="18"/>
                <w:szCs w:val="18"/>
              </w:rPr>
            </w:pPr>
            <w:r w:rsidRPr="00771E87">
              <w:rPr>
                <w:sz w:val="18"/>
                <w:szCs w:val="18"/>
              </w:rPr>
              <w:t>734 90 00 00 00 00 0000 000</w:t>
            </w:r>
          </w:p>
        </w:tc>
        <w:tc>
          <w:tcPr>
            <w:tcW w:w="1418" w:type="dxa"/>
            <w:tcBorders>
              <w:top w:val="nil"/>
              <w:left w:val="nil"/>
              <w:bottom w:val="single" w:sz="4" w:space="0" w:color="auto"/>
              <w:right w:val="single" w:sz="4" w:space="0" w:color="auto"/>
            </w:tcBorders>
            <w:shd w:val="clear" w:color="auto" w:fill="auto"/>
            <w:noWrap/>
            <w:vAlign w:val="bottom"/>
            <w:hideMark/>
          </w:tcPr>
          <w:p w:rsidR="00771E87" w:rsidRPr="00771E87" w:rsidRDefault="00771E87" w:rsidP="009972DA">
            <w:pPr>
              <w:jc w:val="left"/>
              <w:rPr>
                <w:sz w:val="18"/>
                <w:szCs w:val="18"/>
              </w:rPr>
            </w:pPr>
            <w:r w:rsidRPr="00771E87">
              <w:rPr>
                <w:bCs/>
                <w:sz w:val="18"/>
                <w:szCs w:val="18"/>
              </w:rPr>
              <w:t>6 290.45</w:t>
            </w:r>
          </w:p>
        </w:tc>
        <w:tc>
          <w:tcPr>
            <w:tcW w:w="1417" w:type="dxa"/>
            <w:tcBorders>
              <w:top w:val="nil"/>
              <w:left w:val="nil"/>
              <w:bottom w:val="single" w:sz="4" w:space="0" w:color="auto"/>
              <w:right w:val="single" w:sz="4" w:space="0" w:color="auto"/>
            </w:tcBorders>
            <w:vAlign w:val="bottom"/>
          </w:tcPr>
          <w:p w:rsidR="00771E87" w:rsidRPr="00771E87" w:rsidRDefault="00771E87" w:rsidP="009972DA">
            <w:pPr>
              <w:jc w:val="left"/>
              <w:rPr>
                <w:sz w:val="18"/>
                <w:szCs w:val="18"/>
              </w:rPr>
            </w:pPr>
            <w:r w:rsidRPr="00771E87">
              <w:rPr>
                <w:bCs/>
                <w:sz w:val="18"/>
                <w:szCs w:val="18"/>
              </w:rPr>
              <w:t>7 216.52</w:t>
            </w:r>
          </w:p>
        </w:tc>
      </w:tr>
      <w:tr w:rsidR="00771E87" w:rsidRPr="00771E87" w:rsidTr="00F34CC7">
        <w:trPr>
          <w:trHeight w:val="300"/>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771E87" w:rsidRPr="00771E87" w:rsidRDefault="00771E87" w:rsidP="00771E87">
            <w:pPr>
              <w:ind w:hanging="147"/>
              <w:jc w:val="left"/>
              <w:rPr>
                <w:sz w:val="18"/>
                <w:szCs w:val="18"/>
              </w:rPr>
            </w:pPr>
            <w:r w:rsidRPr="00771E87">
              <w:rPr>
                <w:sz w:val="18"/>
                <w:szCs w:val="18"/>
              </w:rPr>
              <w:t>Источники внутреннего финансирования дефицита бюджета</w:t>
            </w:r>
          </w:p>
        </w:tc>
        <w:tc>
          <w:tcPr>
            <w:tcW w:w="2693" w:type="dxa"/>
            <w:tcBorders>
              <w:top w:val="nil"/>
              <w:left w:val="nil"/>
              <w:bottom w:val="single" w:sz="4" w:space="0" w:color="auto"/>
              <w:right w:val="single" w:sz="4" w:space="0" w:color="auto"/>
            </w:tcBorders>
            <w:shd w:val="clear" w:color="auto" w:fill="auto"/>
            <w:noWrap/>
            <w:vAlign w:val="bottom"/>
            <w:hideMark/>
          </w:tcPr>
          <w:p w:rsidR="00771E87" w:rsidRPr="00771E87" w:rsidRDefault="00771E87" w:rsidP="009972DA">
            <w:pPr>
              <w:jc w:val="left"/>
              <w:rPr>
                <w:sz w:val="18"/>
                <w:szCs w:val="18"/>
              </w:rPr>
            </w:pPr>
            <w:r w:rsidRPr="00771E87">
              <w:rPr>
                <w:sz w:val="18"/>
                <w:szCs w:val="18"/>
              </w:rPr>
              <w:t>734 01 00 00 00 00 0000 000</w:t>
            </w:r>
          </w:p>
        </w:tc>
        <w:tc>
          <w:tcPr>
            <w:tcW w:w="1418" w:type="dxa"/>
            <w:tcBorders>
              <w:top w:val="nil"/>
              <w:left w:val="nil"/>
              <w:bottom w:val="single" w:sz="4" w:space="0" w:color="auto"/>
              <w:right w:val="single" w:sz="4" w:space="0" w:color="auto"/>
            </w:tcBorders>
            <w:shd w:val="clear" w:color="auto" w:fill="auto"/>
            <w:noWrap/>
            <w:vAlign w:val="bottom"/>
            <w:hideMark/>
          </w:tcPr>
          <w:p w:rsidR="00771E87" w:rsidRPr="00771E87" w:rsidRDefault="00771E87" w:rsidP="009972DA">
            <w:pPr>
              <w:jc w:val="left"/>
              <w:rPr>
                <w:sz w:val="18"/>
                <w:szCs w:val="18"/>
              </w:rPr>
            </w:pPr>
            <w:r w:rsidRPr="00771E87">
              <w:rPr>
                <w:bCs/>
                <w:sz w:val="18"/>
                <w:szCs w:val="18"/>
              </w:rPr>
              <w:t>6 290.45</w:t>
            </w:r>
          </w:p>
        </w:tc>
        <w:tc>
          <w:tcPr>
            <w:tcW w:w="1417" w:type="dxa"/>
            <w:tcBorders>
              <w:top w:val="nil"/>
              <w:left w:val="nil"/>
              <w:bottom w:val="single" w:sz="4" w:space="0" w:color="auto"/>
              <w:right w:val="single" w:sz="4" w:space="0" w:color="auto"/>
            </w:tcBorders>
            <w:vAlign w:val="bottom"/>
          </w:tcPr>
          <w:p w:rsidR="00771E87" w:rsidRPr="00771E87" w:rsidRDefault="00771E87" w:rsidP="009972DA">
            <w:pPr>
              <w:jc w:val="left"/>
              <w:rPr>
                <w:sz w:val="18"/>
                <w:szCs w:val="18"/>
              </w:rPr>
            </w:pPr>
            <w:r w:rsidRPr="00771E87">
              <w:rPr>
                <w:bCs/>
                <w:sz w:val="18"/>
                <w:szCs w:val="18"/>
              </w:rPr>
              <w:t>7 216.52</w:t>
            </w:r>
          </w:p>
        </w:tc>
      </w:tr>
      <w:tr w:rsidR="00771E87" w:rsidRPr="00771E87" w:rsidTr="00F34CC7">
        <w:trPr>
          <w:trHeight w:val="300"/>
        </w:trPr>
        <w:tc>
          <w:tcPr>
            <w:tcW w:w="4721" w:type="dxa"/>
            <w:tcBorders>
              <w:top w:val="nil"/>
              <w:left w:val="single" w:sz="4" w:space="0" w:color="auto"/>
              <w:bottom w:val="single" w:sz="4" w:space="0" w:color="auto"/>
              <w:right w:val="single" w:sz="4"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Кредиты кредитных организаций в валюте Российской Федерации</w:t>
            </w:r>
          </w:p>
        </w:tc>
        <w:tc>
          <w:tcPr>
            <w:tcW w:w="2693" w:type="dxa"/>
            <w:tcBorders>
              <w:top w:val="nil"/>
              <w:left w:val="nil"/>
              <w:bottom w:val="single" w:sz="4" w:space="0" w:color="auto"/>
              <w:right w:val="single" w:sz="4" w:space="0" w:color="auto"/>
            </w:tcBorders>
            <w:shd w:val="clear" w:color="auto" w:fill="auto"/>
            <w:noWrap/>
            <w:vAlign w:val="bottom"/>
          </w:tcPr>
          <w:p w:rsidR="00771E87" w:rsidRPr="00771E87" w:rsidRDefault="00771E87" w:rsidP="009972DA">
            <w:pPr>
              <w:jc w:val="left"/>
              <w:rPr>
                <w:sz w:val="18"/>
                <w:szCs w:val="18"/>
              </w:rPr>
            </w:pPr>
            <w:r w:rsidRPr="00771E87">
              <w:rPr>
                <w:sz w:val="18"/>
                <w:szCs w:val="18"/>
              </w:rPr>
              <w:t>734 01 02 00 00 00 0000 000</w:t>
            </w:r>
          </w:p>
        </w:tc>
        <w:tc>
          <w:tcPr>
            <w:tcW w:w="1418" w:type="dxa"/>
            <w:tcBorders>
              <w:top w:val="nil"/>
              <w:left w:val="nil"/>
              <w:bottom w:val="single" w:sz="4" w:space="0" w:color="auto"/>
              <w:right w:val="single" w:sz="4" w:space="0" w:color="auto"/>
            </w:tcBorders>
            <w:shd w:val="clear" w:color="auto" w:fill="auto"/>
            <w:noWrap/>
            <w:vAlign w:val="bottom"/>
          </w:tcPr>
          <w:p w:rsidR="00771E87" w:rsidRPr="00771E87" w:rsidRDefault="00771E87" w:rsidP="00771E87">
            <w:pPr>
              <w:ind w:hanging="147"/>
              <w:jc w:val="left"/>
              <w:rPr>
                <w:bCs/>
                <w:sz w:val="18"/>
                <w:szCs w:val="18"/>
              </w:rPr>
            </w:pPr>
          </w:p>
          <w:p w:rsidR="00771E87" w:rsidRPr="00771E87" w:rsidRDefault="00771E87" w:rsidP="009972DA">
            <w:pPr>
              <w:jc w:val="left"/>
              <w:rPr>
                <w:bCs/>
                <w:sz w:val="18"/>
                <w:szCs w:val="18"/>
              </w:rPr>
            </w:pPr>
            <w:r w:rsidRPr="00771E87">
              <w:rPr>
                <w:bCs/>
                <w:sz w:val="18"/>
                <w:szCs w:val="18"/>
              </w:rPr>
              <w:t>8 804.15</w:t>
            </w:r>
          </w:p>
        </w:tc>
        <w:tc>
          <w:tcPr>
            <w:tcW w:w="1417" w:type="dxa"/>
            <w:tcBorders>
              <w:top w:val="nil"/>
              <w:left w:val="nil"/>
              <w:bottom w:val="single" w:sz="4" w:space="0" w:color="auto"/>
              <w:right w:val="single" w:sz="4" w:space="0" w:color="auto"/>
            </w:tcBorders>
            <w:vAlign w:val="bottom"/>
          </w:tcPr>
          <w:p w:rsidR="00771E87" w:rsidRPr="00771E87" w:rsidRDefault="00771E87" w:rsidP="009972DA">
            <w:pPr>
              <w:jc w:val="left"/>
              <w:rPr>
                <w:bCs/>
                <w:sz w:val="18"/>
                <w:szCs w:val="18"/>
              </w:rPr>
            </w:pPr>
            <w:r w:rsidRPr="00771E87">
              <w:rPr>
                <w:bCs/>
                <w:sz w:val="18"/>
                <w:szCs w:val="18"/>
              </w:rPr>
              <w:t>7 216.52</w:t>
            </w:r>
          </w:p>
        </w:tc>
      </w:tr>
      <w:tr w:rsidR="00771E87" w:rsidRPr="00771E87" w:rsidTr="00F34CC7">
        <w:trPr>
          <w:trHeight w:val="300"/>
        </w:trPr>
        <w:tc>
          <w:tcPr>
            <w:tcW w:w="4721" w:type="dxa"/>
            <w:tcBorders>
              <w:top w:val="nil"/>
              <w:left w:val="single" w:sz="4" w:space="0" w:color="auto"/>
              <w:bottom w:val="single" w:sz="4" w:space="0" w:color="auto"/>
              <w:right w:val="single" w:sz="4"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Получение кредитов от кредитных организаций в валюте Российской Федерации</w:t>
            </w:r>
          </w:p>
        </w:tc>
        <w:tc>
          <w:tcPr>
            <w:tcW w:w="2693" w:type="dxa"/>
            <w:tcBorders>
              <w:top w:val="nil"/>
              <w:left w:val="nil"/>
              <w:bottom w:val="single" w:sz="4" w:space="0" w:color="auto"/>
              <w:right w:val="single" w:sz="4" w:space="0" w:color="auto"/>
            </w:tcBorders>
            <w:shd w:val="clear" w:color="auto" w:fill="auto"/>
            <w:noWrap/>
            <w:vAlign w:val="bottom"/>
          </w:tcPr>
          <w:p w:rsidR="00771E87" w:rsidRPr="00771E87" w:rsidRDefault="00771E87" w:rsidP="009972DA">
            <w:pPr>
              <w:jc w:val="left"/>
              <w:rPr>
                <w:sz w:val="18"/>
                <w:szCs w:val="18"/>
              </w:rPr>
            </w:pPr>
            <w:r w:rsidRPr="00771E87">
              <w:rPr>
                <w:sz w:val="18"/>
                <w:szCs w:val="18"/>
              </w:rPr>
              <w:t>734 01 02 00 00 00 0000 700</w:t>
            </w:r>
          </w:p>
        </w:tc>
        <w:tc>
          <w:tcPr>
            <w:tcW w:w="1418" w:type="dxa"/>
            <w:tcBorders>
              <w:top w:val="nil"/>
              <w:left w:val="nil"/>
              <w:bottom w:val="single" w:sz="4" w:space="0" w:color="auto"/>
              <w:right w:val="single" w:sz="4" w:space="0" w:color="auto"/>
            </w:tcBorders>
            <w:shd w:val="clear" w:color="auto" w:fill="auto"/>
            <w:noWrap/>
            <w:vAlign w:val="bottom"/>
          </w:tcPr>
          <w:p w:rsidR="00771E87" w:rsidRPr="00771E87" w:rsidRDefault="00771E87" w:rsidP="00771E87">
            <w:pPr>
              <w:ind w:hanging="147"/>
              <w:jc w:val="left"/>
              <w:rPr>
                <w:bCs/>
                <w:sz w:val="18"/>
                <w:szCs w:val="18"/>
              </w:rPr>
            </w:pPr>
          </w:p>
          <w:p w:rsidR="00771E87" w:rsidRPr="00771E87" w:rsidRDefault="00771E87" w:rsidP="009972DA">
            <w:pPr>
              <w:jc w:val="left"/>
              <w:rPr>
                <w:bCs/>
                <w:sz w:val="18"/>
                <w:szCs w:val="18"/>
              </w:rPr>
            </w:pPr>
            <w:r w:rsidRPr="00771E87">
              <w:rPr>
                <w:bCs/>
                <w:sz w:val="18"/>
                <w:szCs w:val="18"/>
              </w:rPr>
              <w:t>8 804.15</w:t>
            </w:r>
          </w:p>
        </w:tc>
        <w:tc>
          <w:tcPr>
            <w:tcW w:w="1417" w:type="dxa"/>
            <w:tcBorders>
              <w:top w:val="nil"/>
              <w:left w:val="nil"/>
              <w:bottom w:val="single" w:sz="4" w:space="0" w:color="auto"/>
              <w:right w:val="single" w:sz="4" w:space="0" w:color="auto"/>
            </w:tcBorders>
            <w:vAlign w:val="bottom"/>
          </w:tcPr>
          <w:p w:rsidR="00771E87" w:rsidRPr="00771E87" w:rsidRDefault="00771E87" w:rsidP="00771E87">
            <w:pPr>
              <w:ind w:hanging="147"/>
              <w:jc w:val="left"/>
              <w:rPr>
                <w:bCs/>
                <w:sz w:val="18"/>
                <w:szCs w:val="18"/>
              </w:rPr>
            </w:pPr>
          </w:p>
          <w:p w:rsidR="00771E87" w:rsidRPr="00771E87" w:rsidRDefault="00771E87" w:rsidP="009972DA">
            <w:pPr>
              <w:jc w:val="left"/>
              <w:rPr>
                <w:bCs/>
                <w:sz w:val="18"/>
                <w:szCs w:val="18"/>
              </w:rPr>
            </w:pPr>
            <w:r w:rsidRPr="00771E87">
              <w:rPr>
                <w:bCs/>
                <w:sz w:val="18"/>
                <w:szCs w:val="18"/>
              </w:rPr>
              <w:t>7 216.52</w:t>
            </w:r>
          </w:p>
        </w:tc>
      </w:tr>
      <w:tr w:rsidR="00771E87" w:rsidRPr="00771E87" w:rsidTr="00F34CC7">
        <w:trPr>
          <w:trHeight w:val="510"/>
        </w:trPr>
        <w:tc>
          <w:tcPr>
            <w:tcW w:w="4721" w:type="dxa"/>
            <w:tcBorders>
              <w:top w:val="nil"/>
              <w:left w:val="single" w:sz="4" w:space="0" w:color="auto"/>
              <w:bottom w:val="single" w:sz="4" w:space="0" w:color="auto"/>
              <w:right w:val="single" w:sz="4"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Получение кредитов от кредитных организаций бюджетами сельских поселений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771E87" w:rsidRPr="00771E87" w:rsidRDefault="00771E87" w:rsidP="009972DA">
            <w:pPr>
              <w:jc w:val="left"/>
              <w:rPr>
                <w:sz w:val="18"/>
                <w:szCs w:val="18"/>
              </w:rPr>
            </w:pPr>
            <w:r w:rsidRPr="00771E87">
              <w:rPr>
                <w:sz w:val="18"/>
                <w:szCs w:val="18"/>
              </w:rPr>
              <w:t>734 01 02 00 00 10 0000 710</w:t>
            </w:r>
          </w:p>
        </w:tc>
        <w:tc>
          <w:tcPr>
            <w:tcW w:w="1418" w:type="dxa"/>
            <w:tcBorders>
              <w:top w:val="nil"/>
              <w:left w:val="nil"/>
              <w:bottom w:val="single" w:sz="4" w:space="0" w:color="auto"/>
              <w:right w:val="single" w:sz="4" w:space="0" w:color="auto"/>
            </w:tcBorders>
            <w:shd w:val="clear" w:color="auto" w:fill="auto"/>
            <w:noWrap/>
            <w:vAlign w:val="bottom"/>
          </w:tcPr>
          <w:p w:rsidR="00771E87" w:rsidRPr="00771E87" w:rsidRDefault="00771E87" w:rsidP="00771E87">
            <w:pPr>
              <w:ind w:hanging="147"/>
              <w:jc w:val="left"/>
              <w:rPr>
                <w:bCs/>
                <w:sz w:val="18"/>
                <w:szCs w:val="18"/>
              </w:rPr>
            </w:pPr>
          </w:p>
          <w:p w:rsidR="00771E87" w:rsidRPr="00771E87" w:rsidRDefault="00771E87" w:rsidP="009972DA">
            <w:pPr>
              <w:jc w:val="left"/>
              <w:rPr>
                <w:bCs/>
                <w:sz w:val="18"/>
                <w:szCs w:val="18"/>
              </w:rPr>
            </w:pPr>
            <w:r w:rsidRPr="00771E87">
              <w:rPr>
                <w:bCs/>
                <w:sz w:val="18"/>
                <w:szCs w:val="18"/>
              </w:rPr>
              <w:t>8 804.15</w:t>
            </w:r>
          </w:p>
        </w:tc>
        <w:tc>
          <w:tcPr>
            <w:tcW w:w="1417" w:type="dxa"/>
            <w:tcBorders>
              <w:top w:val="nil"/>
              <w:left w:val="nil"/>
              <w:bottom w:val="single" w:sz="4" w:space="0" w:color="auto"/>
              <w:right w:val="single" w:sz="4" w:space="0" w:color="auto"/>
            </w:tcBorders>
            <w:vAlign w:val="bottom"/>
          </w:tcPr>
          <w:p w:rsidR="00771E87" w:rsidRPr="00771E87" w:rsidRDefault="00771E87" w:rsidP="00771E87">
            <w:pPr>
              <w:ind w:hanging="147"/>
              <w:jc w:val="left"/>
              <w:rPr>
                <w:bCs/>
                <w:sz w:val="18"/>
                <w:szCs w:val="18"/>
              </w:rPr>
            </w:pPr>
          </w:p>
          <w:p w:rsidR="00771E87" w:rsidRPr="00771E87" w:rsidRDefault="00771E87" w:rsidP="009972DA">
            <w:pPr>
              <w:jc w:val="left"/>
              <w:rPr>
                <w:bCs/>
                <w:sz w:val="18"/>
                <w:szCs w:val="18"/>
              </w:rPr>
            </w:pPr>
            <w:r w:rsidRPr="00771E87">
              <w:rPr>
                <w:bCs/>
                <w:sz w:val="18"/>
                <w:szCs w:val="18"/>
              </w:rPr>
              <w:t>7 216.52</w:t>
            </w:r>
          </w:p>
        </w:tc>
      </w:tr>
      <w:tr w:rsidR="00771E87" w:rsidRPr="00771E87" w:rsidTr="00F34CC7">
        <w:trPr>
          <w:trHeight w:val="510"/>
        </w:trPr>
        <w:tc>
          <w:tcPr>
            <w:tcW w:w="4721" w:type="dxa"/>
            <w:tcBorders>
              <w:top w:val="nil"/>
              <w:left w:val="single" w:sz="4" w:space="0" w:color="auto"/>
              <w:bottom w:val="single" w:sz="4" w:space="0" w:color="auto"/>
              <w:right w:val="single" w:sz="4" w:space="0" w:color="auto"/>
            </w:tcBorders>
            <w:shd w:val="clear" w:color="auto" w:fill="auto"/>
          </w:tcPr>
          <w:p w:rsidR="00771E87" w:rsidRPr="00771E87" w:rsidRDefault="00771E87" w:rsidP="00771E87">
            <w:pPr>
              <w:ind w:hanging="147"/>
              <w:jc w:val="left"/>
              <w:rPr>
                <w:sz w:val="18"/>
                <w:szCs w:val="18"/>
              </w:rPr>
            </w:pPr>
            <w:r w:rsidRPr="00771E87">
              <w:rPr>
                <w:sz w:val="18"/>
                <w:szCs w:val="18"/>
              </w:rPr>
              <w:t>Бюджетные кредиты от других бюджетов бюджетной системы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771E87" w:rsidRPr="00771E87" w:rsidRDefault="00771E87" w:rsidP="009972DA">
            <w:pPr>
              <w:jc w:val="left"/>
              <w:rPr>
                <w:bCs/>
                <w:sz w:val="18"/>
                <w:szCs w:val="18"/>
              </w:rPr>
            </w:pPr>
            <w:r w:rsidRPr="00771E87">
              <w:rPr>
                <w:bCs/>
                <w:sz w:val="18"/>
                <w:szCs w:val="18"/>
              </w:rPr>
              <w:t>734 01 03 00 00 00 0000 000</w:t>
            </w:r>
          </w:p>
        </w:tc>
        <w:tc>
          <w:tcPr>
            <w:tcW w:w="1418" w:type="dxa"/>
            <w:tcBorders>
              <w:top w:val="nil"/>
              <w:left w:val="nil"/>
              <w:bottom w:val="single" w:sz="4" w:space="0" w:color="auto"/>
              <w:right w:val="single" w:sz="4" w:space="0" w:color="auto"/>
            </w:tcBorders>
            <w:shd w:val="clear" w:color="auto" w:fill="auto"/>
            <w:noWrap/>
            <w:vAlign w:val="bottom"/>
          </w:tcPr>
          <w:p w:rsidR="00771E87" w:rsidRPr="00771E87" w:rsidRDefault="00771E87" w:rsidP="009972DA">
            <w:pPr>
              <w:jc w:val="left"/>
              <w:rPr>
                <w:bCs/>
                <w:sz w:val="18"/>
                <w:szCs w:val="18"/>
              </w:rPr>
            </w:pPr>
            <w:r w:rsidRPr="00771E87">
              <w:rPr>
                <w:bCs/>
                <w:sz w:val="18"/>
                <w:szCs w:val="18"/>
              </w:rPr>
              <w:t>-2 513.70</w:t>
            </w:r>
          </w:p>
        </w:tc>
        <w:tc>
          <w:tcPr>
            <w:tcW w:w="1417" w:type="dxa"/>
            <w:tcBorders>
              <w:top w:val="nil"/>
              <w:left w:val="nil"/>
              <w:bottom w:val="single" w:sz="4" w:space="0" w:color="auto"/>
              <w:right w:val="single" w:sz="4" w:space="0" w:color="auto"/>
            </w:tcBorders>
            <w:vAlign w:val="bottom"/>
          </w:tcPr>
          <w:p w:rsidR="00771E87" w:rsidRPr="00771E87" w:rsidRDefault="00771E87" w:rsidP="00771E87">
            <w:pPr>
              <w:ind w:hanging="147"/>
              <w:jc w:val="left"/>
              <w:rPr>
                <w:bCs/>
                <w:sz w:val="18"/>
                <w:szCs w:val="18"/>
              </w:rPr>
            </w:pPr>
            <w:r w:rsidRPr="00771E87">
              <w:rPr>
                <w:bCs/>
                <w:sz w:val="18"/>
                <w:szCs w:val="18"/>
              </w:rPr>
              <w:t>0.00</w:t>
            </w:r>
          </w:p>
        </w:tc>
      </w:tr>
      <w:tr w:rsidR="00771E87" w:rsidRPr="00771E87" w:rsidTr="00F34CC7">
        <w:trPr>
          <w:trHeight w:val="510"/>
        </w:trPr>
        <w:tc>
          <w:tcPr>
            <w:tcW w:w="4721" w:type="dxa"/>
            <w:tcBorders>
              <w:top w:val="nil"/>
              <w:left w:val="single" w:sz="4" w:space="0" w:color="auto"/>
              <w:bottom w:val="single" w:sz="4" w:space="0" w:color="auto"/>
              <w:right w:val="single" w:sz="4" w:space="0" w:color="auto"/>
            </w:tcBorders>
            <w:shd w:val="clear" w:color="auto" w:fill="auto"/>
          </w:tcPr>
          <w:p w:rsidR="00771E87" w:rsidRPr="00771E87" w:rsidRDefault="00771E87" w:rsidP="00771E87">
            <w:pPr>
              <w:ind w:hanging="147"/>
              <w:jc w:val="left"/>
              <w:rPr>
                <w:sz w:val="18"/>
                <w:szCs w:val="18"/>
              </w:rPr>
            </w:pPr>
            <w:r w:rsidRPr="00771E87">
              <w:rPr>
                <w:sz w:val="18"/>
                <w:szCs w:val="18"/>
              </w:rPr>
              <w:t>Бюджетные кредиты от других бюджетов бюджетной системы Российской Федерации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771E87" w:rsidRPr="00771E87" w:rsidRDefault="00771E87" w:rsidP="00E54E1D">
            <w:pPr>
              <w:jc w:val="left"/>
              <w:rPr>
                <w:bCs/>
                <w:sz w:val="18"/>
                <w:szCs w:val="18"/>
              </w:rPr>
            </w:pPr>
            <w:r w:rsidRPr="00771E87">
              <w:rPr>
                <w:bCs/>
                <w:sz w:val="18"/>
                <w:szCs w:val="18"/>
              </w:rPr>
              <w:t>734 01 03 01 00 00 0000 000</w:t>
            </w:r>
          </w:p>
        </w:tc>
        <w:tc>
          <w:tcPr>
            <w:tcW w:w="1418" w:type="dxa"/>
            <w:tcBorders>
              <w:top w:val="nil"/>
              <w:left w:val="nil"/>
              <w:bottom w:val="single" w:sz="4" w:space="0" w:color="auto"/>
              <w:right w:val="single" w:sz="4" w:space="0" w:color="auto"/>
            </w:tcBorders>
            <w:shd w:val="clear" w:color="auto" w:fill="auto"/>
            <w:noWrap/>
            <w:vAlign w:val="bottom"/>
          </w:tcPr>
          <w:p w:rsidR="00771E87" w:rsidRPr="00771E87" w:rsidRDefault="00771E87" w:rsidP="00771E87">
            <w:pPr>
              <w:ind w:hanging="147"/>
              <w:jc w:val="left"/>
              <w:rPr>
                <w:bCs/>
                <w:sz w:val="18"/>
                <w:szCs w:val="18"/>
              </w:rPr>
            </w:pPr>
            <w:r w:rsidRPr="00771E87">
              <w:rPr>
                <w:bCs/>
                <w:sz w:val="18"/>
                <w:szCs w:val="18"/>
              </w:rPr>
              <w:t>0.00</w:t>
            </w:r>
          </w:p>
        </w:tc>
        <w:tc>
          <w:tcPr>
            <w:tcW w:w="1417" w:type="dxa"/>
            <w:tcBorders>
              <w:top w:val="nil"/>
              <w:left w:val="nil"/>
              <w:bottom w:val="single" w:sz="4" w:space="0" w:color="auto"/>
              <w:right w:val="single" w:sz="4" w:space="0" w:color="auto"/>
            </w:tcBorders>
            <w:vAlign w:val="bottom"/>
          </w:tcPr>
          <w:p w:rsidR="00771E87" w:rsidRPr="00771E87" w:rsidRDefault="00771E87" w:rsidP="00771E87">
            <w:pPr>
              <w:ind w:hanging="147"/>
              <w:jc w:val="left"/>
              <w:rPr>
                <w:bCs/>
                <w:sz w:val="18"/>
                <w:szCs w:val="18"/>
              </w:rPr>
            </w:pPr>
            <w:r w:rsidRPr="00771E87">
              <w:rPr>
                <w:bCs/>
                <w:sz w:val="18"/>
                <w:szCs w:val="18"/>
              </w:rPr>
              <w:t>0.00</w:t>
            </w:r>
          </w:p>
        </w:tc>
      </w:tr>
      <w:tr w:rsidR="00771E87" w:rsidRPr="00771E87" w:rsidTr="00F34CC7">
        <w:trPr>
          <w:trHeight w:val="510"/>
        </w:trPr>
        <w:tc>
          <w:tcPr>
            <w:tcW w:w="4721" w:type="dxa"/>
            <w:tcBorders>
              <w:top w:val="nil"/>
              <w:left w:val="single" w:sz="4" w:space="0" w:color="auto"/>
              <w:bottom w:val="single" w:sz="4" w:space="0" w:color="auto"/>
              <w:right w:val="single" w:sz="4" w:space="0" w:color="auto"/>
            </w:tcBorders>
            <w:shd w:val="clear" w:color="auto" w:fill="auto"/>
          </w:tcPr>
          <w:p w:rsidR="00771E87" w:rsidRPr="00771E87" w:rsidRDefault="00771E87" w:rsidP="00771E87">
            <w:pPr>
              <w:ind w:hanging="147"/>
              <w:jc w:val="left"/>
              <w:rPr>
                <w:sz w:val="18"/>
                <w:szCs w:val="18"/>
              </w:rPr>
            </w:pPr>
            <w:r w:rsidRPr="00771E87">
              <w:rPr>
                <w:sz w:val="18"/>
                <w:szCs w:val="18"/>
              </w:rPr>
              <w:t>Получение бюджетных кредитов от других бюджетов бюджетной системы Российской Федерации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771E87" w:rsidRPr="00771E87" w:rsidRDefault="00771E87" w:rsidP="00E54E1D">
            <w:pPr>
              <w:jc w:val="left"/>
              <w:rPr>
                <w:bCs/>
                <w:sz w:val="18"/>
                <w:szCs w:val="18"/>
              </w:rPr>
            </w:pPr>
            <w:r w:rsidRPr="00771E87">
              <w:rPr>
                <w:bCs/>
                <w:sz w:val="18"/>
                <w:szCs w:val="18"/>
              </w:rPr>
              <w:t>734 01 03 01 00 00 0000 700</w:t>
            </w:r>
          </w:p>
        </w:tc>
        <w:tc>
          <w:tcPr>
            <w:tcW w:w="1418" w:type="dxa"/>
            <w:tcBorders>
              <w:top w:val="nil"/>
              <w:left w:val="nil"/>
              <w:bottom w:val="single" w:sz="4" w:space="0" w:color="auto"/>
              <w:right w:val="single" w:sz="4" w:space="0" w:color="auto"/>
            </w:tcBorders>
            <w:shd w:val="clear" w:color="auto" w:fill="auto"/>
            <w:noWrap/>
            <w:vAlign w:val="bottom"/>
          </w:tcPr>
          <w:p w:rsidR="00771E87" w:rsidRPr="00771E87" w:rsidRDefault="00771E87" w:rsidP="00771E87">
            <w:pPr>
              <w:ind w:hanging="147"/>
              <w:jc w:val="left"/>
              <w:rPr>
                <w:bCs/>
                <w:sz w:val="18"/>
                <w:szCs w:val="18"/>
              </w:rPr>
            </w:pPr>
            <w:r w:rsidRPr="00771E87">
              <w:rPr>
                <w:bCs/>
                <w:sz w:val="18"/>
                <w:szCs w:val="18"/>
              </w:rPr>
              <w:t>0.00</w:t>
            </w:r>
          </w:p>
        </w:tc>
        <w:tc>
          <w:tcPr>
            <w:tcW w:w="1417" w:type="dxa"/>
            <w:tcBorders>
              <w:top w:val="nil"/>
              <w:left w:val="nil"/>
              <w:bottom w:val="single" w:sz="4" w:space="0" w:color="auto"/>
              <w:right w:val="single" w:sz="4" w:space="0" w:color="auto"/>
            </w:tcBorders>
            <w:vAlign w:val="bottom"/>
          </w:tcPr>
          <w:p w:rsidR="00771E87" w:rsidRPr="00771E87" w:rsidRDefault="00771E87" w:rsidP="00771E87">
            <w:pPr>
              <w:ind w:hanging="147"/>
              <w:jc w:val="left"/>
              <w:rPr>
                <w:bCs/>
                <w:sz w:val="18"/>
                <w:szCs w:val="18"/>
              </w:rPr>
            </w:pPr>
            <w:r w:rsidRPr="00771E87">
              <w:rPr>
                <w:bCs/>
                <w:sz w:val="18"/>
                <w:szCs w:val="18"/>
              </w:rPr>
              <w:t>0.00</w:t>
            </w:r>
          </w:p>
        </w:tc>
      </w:tr>
      <w:tr w:rsidR="00771E87" w:rsidRPr="00771E87" w:rsidTr="00F34CC7">
        <w:trPr>
          <w:trHeight w:val="510"/>
        </w:trPr>
        <w:tc>
          <w:tcPr>
            <w:tcW w:w="4721" w:type="dxa"/>
            <w:tcBorders>
              <w:top w:val="nil"/>
              <w:left w:val="single" w:sz="4" w:space="0" w:color="auto"/>
              <w:bottom w:val="single" w:sz="4" w:space="0" w:color="auto"/>
              <w:right w:val="single" w:sz="4" w:space="0" w:color="auto"/>
            </w:tcBorders>
            <w:shd w:val="clear" w:color="auto" w:fill="auto"/>
          </w:tcPr>
          <w:p w:rsidR="00771E87" w:rsidRPr="00771E87" w:rsidRDefault="00771E87" w:rsidP="00771E87">
            <w:pPr>
              <w:ind w:hanging="147"/>
              <w:jc w:val="left"/>
              <w:rPr>
                <w:sz w:val="18"/>
                <w:szCs w:val="18"/>
              </w:rPr>
            </w:pPr>
            <w:r w:rsidRPr="00771E87">
              <w:rPr>
                <w:sz w:val="18"/>
                <w:szCs w:val="18"/>
              </w:rPr>
              <w:t>Получение кредитов от других бюджетов бюджетной системы Российской Федерации федеральным бюджетом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771E87" w:rsidRPr="00771E87" w:rsidRDefault="00771E87" w:rsidP="00E54E1D">
            <w:pPr>
              <w:jc w:val="left"/>
              <w:rPr>
                <w:bCs/>
                <w:sz w:val="18"/>
                <w:szCs w:val="18"/>
              </w:rPr>
            </w:pPr>
            <w:r w:rsidRPr="00771E87">
              <w:rPr>
                <w:bCs/>
                <w:sz w:val="18"/>
                <w:szCs w:val="18"/>
              </w:rPr>
              <w:t>734 01 03 01 00 10 0000 710</w:t>
            </w:r>
          </w:p>
        </w:tc>
        <w:tc>
          <w:tcPr>
            <w:tcW w:w="1418" w:type="dxa"/>
            <w:tcBorders>
              <w:top w:val="nil"/>
              <w:left w:val="nil"/>
              <w:bottom w:val="single" w:sz="4" w:space="0" w:color="auto"/>
              <w:right w:val="single" w:sz="4" w:space="0" w:color="auto"/>
            </w:tcBorders>
            <w:shd w:val="clear" w:color="auto" w:fill="auto"/>
            <w:noWrap/>
            <w:vAlign w:val="bottom"/>
          </w:tcPr>
          <w:p w:rsidR="00771E87" w:rsidRPr="00771E87" w:rsidRDefault="00771E87" w:rsidP="00771E87">
            <w:pPr>
              <w:ind w:hanging="147"/>
              <w:jc w:val="left"/>
              <w:rPr>
                <w:bCs/>
                <w:sz w:val="18"/>
                <w:szCs w:val="18"/>
              </w:rPr>
            </w:pPr>
            <w:r w:rsidRPr="00771E87">
              <w:rPr>
                <w:bCs/>
                <w:sz w:val="18"/>
                <w:szCs w:val="18"/>
              </w:rPr>
              <w:t>0.00</w:t>
            </w:r>
          </w:p>
        </w:tc>
        <w:tc>
          <w:tcPr>
            <w:tcW w:w="1417" w:type="dxa"/>
            <w:tcBorders>
              <w:top w:val="nil"/>
              <w:left w:val="nil"/>
              <w:bottom w:val="single" w:sz="4" w:space="0" w:color="auto"/>
              <w:right w:val="single" w:sz="4" w:space="0" w:color="auto"/>
            </w:tcBorders>
            <w:vAlign w:val="bottom"/>
          </w:tcPr>
          <w:p w:rsidR="00771E87" w:rsidRPr="00771E87" w:rsidRDefault="00771E87" w:rsidP="00771E87">
            <w:pPr>
              <w:ind w:hanging="147"/>
              <w:jc w:val="left"/>
              <w:rPr>
                <w:bCs/>
                <w:sz w:val="18"/>
                <w:szCs w:val="18"/>
              </w:rPr>
            </w:pPr>
            <w:r w:rsidRPr="00771E87">
              <w:rPr>
                <w:bCs/>
                <w:sz w:val="18"/>
                <w:szCs w:val="18"/>
              </w:rPr>
              <w:t>0.00</w:t>
            </w:r>
          </w:p>
        </w:tc>
      </w:tr>
      <w:tr w:rsidR="00771E87" w:rsidRPr="00771E87" w:rsidTr="00F34CC7">
        <w:trPr>
          <w:trHeight w:val="510"/>
        </w:trPr>
        <w:tc>
          <w:tcPr>
            <w:tcW w:w="4721" w:type="dxa"/>
            <w:tcBorders>
              <w:top w:val="nil"/>
              <w:left w:val="single" w:sz="4" w:space="0" w:color="auto"/>
              <w:bottom w:val="single" w:sz="4" w:space="0" w:color="auto"/>
              <w:right w:val="single" w:sz="4" w:space="0" w:color="auto"/>
            </w:tcBorders>
            <w:shd w:val="clear" w:color="auto" w:fill="auto"/>
          </w:tcPr>
          <w:p w:rsidR="00771E87" w:rsidRPr="00771E87" w:rsidRDefault="00771E87" w:rsidP="00771E87">
            <w:pPr>
              <w:ind w:hanging="147"/>
              <w:jc w:val="left"/>
              <w:rPr>
                <w:sz w:val="18"/>
                <w:szCs w:val="18"/>
              </w:rPr>
            </w:pPr>
            <w:r w:rsidRPr="00771E87">
              <w:rPr>
                <w:sz w:val="18"/>
                <w:szCs w:val="18"/>
              </w:rPr>
              <w:t>Погашение бюджетных кредитов, полученных от других бюджетов бюджетной системы Российской Федерации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771E87" w:rsidRPr="00771E87" w:rsidRDefault="00771E87" w:rsidP="00E54E1D">
            <w:pPr>
              <w:jc w:val="left"/>
              <w:rPr>
                <w:bCs/>
                <w:sz w:val="18"/>
                <w:szCs w:val="18"/>
              </w:rPr>
            </w:pPr>
            <w:r w:rsidRPr="00771E87">
              <w:rPr>
                <w:bCs/>
                <w:sz w:val="18"/>
                <w:szCs w:val="18"/>
              </w:rPr>
              <w:t>734 01 03 01 00 00 0000 800</w:t>
            </w:r>
          </w:p>
        </w:tc>
        <w:tc>
          <w:tcPr>
            <w:tcW w:w="1418" w:type="dxa"/>
            <w:tcBorders>
              <w:top w:val="nil"/>
              <w:left w:val="nil"/>
              <w:bottom w:val="single" w:sz="4" w:space="0" w:color="auto"/>
              <w:right w:val="single" w:sz="4" w:space="0" w:color="auto"/>
            </w:tcBorders>
            <w:shd w:val="clear" w:color="auto" w:fill="auto"/>
            <w:noWrap/>
            <w:vAlign w:val="bottom"/>
          </w:tcPr>
          <w:p w:rsidR="00771E87" w:rsidRPr="00771E87" w:rsidRDefault="00771E87" w:rsidP="0080124D">
            <w:pPr>
              <w:ind w:left="0" w:firstLine="0"/>
              <w:jc w:val="left"/>
              <w:rPr>
                <w:bCs/>
                <w:sz w:val="18"/>
                <w:szCs w:val="18"/>
              </w:rPr>
            </w:pPr>
            <w:r w:rsidRPr="00771E87">
              <w:rPr>
                <w:bCs/>
                <w:sz w:val="18"/>
                <w:szCs w:val="18"/>
              </w:rPr>
              <w:t>-2 513.70</w:t>
            </w:r>
          </w:p>
        </w:tc>
        <w:tc>
          <w:tcPr>
            <w:tcW w:w="1417" w:type="dxa"/>
            <w:tcBorders>
              <w:top w:val="nil"/>
              <w:left w:val="nil"/>
              <w:bottom w:val="single" w:sz="4" w:space="0" w:color="auto"/>
              <w:right w:val="single" w:sz="4" w:space="0" w:color="auto"/>
            </w:tcBorders>
            <w:vAlign w:val="bottom"/>
          </w:tcPr>
          <w:p w:rsidR="00771E87" w:rsidRPr="00771E87" w:rsidRDefault="00771E87" w:rsidP="00771E87">
            <w:pPr>
              <w:ind w:hanging="147"/>
              <w:jc w:val="left"/>
              <w:rPr>
                <w:bCs/>
                <w:sz w:val="18"/>
                <w:szCs w:val="18"/>
              </w:rPr>
            </w:pPr>
            <w:r w:rsidRPr="00771E87">
              <w:rPr>
                <w:bCs/>
                <w:sz w:val="18"/>
                <w:szCs w:val="18"/>
              </w:rPr>
              <w:t>0.00</w:t>
            </w:r>
          </w:p>
        </w:tc>
      </w:tr>
      <w:tr w:rsidR="00771E87" w:rsidRPr="00771E87" w:rsidTr="00F34CC7">
        <w:trPr>
          <w:trHeight w:val="510"/>
        </w:trPr>
        <w:tc>
          <w:tcPr>
            <w:tcW w:w="4721" w:type="dxa"/>
            <w:tcBorders>
              <w:top w:val="nil"/>
              <w:left w:val="single" w:sz="4" w:space="0" w:color="auto"/>
              <w:bottom w:val="single" w:sz="4" w:space="0" w:color="auto"/>
              <w:right w:val="single" w:sz="4" w:space="0" w:color="auto"/>
            </w:tcBorders>
            <w:shd w:val="clear" w:color="auto" w:fill="auto"/>
          </w:tcPr>
          <w:p w:rsidR="00771E87" w:rsidRPr="00771E87" w:rsidRDefault="00771E87" w:rsidP="00771E87">
            <w:pPr>
              <w:ind w:hanging="147"/>
              <w:jc w:val="left"/>
              <w:rPr>
                <w:sz w:val="18"/>
                <w:szCs w:val="18"/>
              </w:rPr>
            </w:pPr>
            <w:r w:rsidRPr="00771E87">
              <w:rPr>
                <w:sz w:val="18"/>
                <w:szCs w:val="18"/>
              </w:rPr>
              <w:t>Погашение бюджетами сельских поселений кредитов от других бюджетов бюджетной системы Российской Федерации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771E87" w:rsidRPr="00771E87" w:rsidRDefault="00771E87" w:rsidP="00E54E1D">
            <w:pPr>
              <w:jc w:val="left"/>
              <w:rPr>
                <w:sz w:val="18"/>
                <w:szCs w:val="18"/>
              </w:rPr>
            </w:pPr>
            <w:r w:rsidRPr="00771E87">
              <w:rPr>
                <w:sz w:val="18"/>
                <w:szCs w:val="18"/>
              </w:rPr>
              <w:t>734 01 03 01 00 10 0000 810</w:t>
            </w:r>
          </w:p>
        </w:tc>
        <w:tc>
          <w:tcPr>
            <w:tcW w:w="1418" w:type="dxa"/>
            <w:tcBorders>
              <w:top w:val="nil"/>
              <w:left w:val="nil"/>
              <w:bottom w:val="single" w:sz="4" w:space="0" w:color="auto"/>
              <w:right w:val="single" w:sz="4" w:space="0" w:color="auto"/>
            </w:tcBorders>
            <w:shd w:val="clear" w:color="auto" w:fill="auto"/>
            <w:noWrap/>
            <w:vAlign w:val="bottom"/>
          </w:tcPr>
          <w:p w:rsidR="00771E87" w:rsidRPr="00771E87" w:rsidRDefault="00771E87" w:rsidP="0080124D">
            <w:pPr>
              <w:ind w:left="0" w:firstLine="0"/>
              <w:jc w:val="left"/>
              <w:rPr>
                <w:bCs/>
                <w:sz w:val="18"/>
                <w:szCs w:val="18"/>
              </w:rPr>
            </w:pPr>
            <w:r w:rsidRPr="00771E87">
              <w:rPr>
                <w:bCs/>
                <w:sz w:val="18"/>
                <w:szCs w:val="18"/>
              </w:rPr>
              <w:t>-2 513.70</w:t>
            </w:r>
          </w:p>
        </w:tc>
        <w:tc>
          <w:tcPr>
            <w:tcW w:w="1417" w:type="dxa"/>
            <w:tcBorders>
              <w:top w:val="nil"/>
              <w:left w:val="nil"/>
              <w:bottom w:val="single" w:sz="4" w:space="0" w:color="auto"/>
              <w:right w:val="single" w:sz="4" w:space="0" w:color="auto"/>
            </w:tcBorders>
            <w:vAlign w:val="bottom"/>
          </w:tcPr>
          <w:p w:rsidR="00771E87" w:rsidRPr="00771E87" w:rsidRDefault="00771E87" w:rsidP="00771E87">
            <w:pPr>
              <w:ind w:hanging="147"/>
              <w:jc w:val="left"/>
              <w:rPr>
                <w:bCs/>
                <w:sz w:val="18"/>
                <w:szCs w:val="18"/>
              </w:rPr>
            </w:pPr>
            <w:r w:rsidRPr="00771E87">
              <w:rPr>
                <w:bCs/>
                <w:sz w:val="18"/>
                <w:szCs w:val="18"/>
              </w:rPr>
              <w:t>0.00</w:t>
            </w:r>
          </w:p>
        </w:tc>
      </w:tr>
      <w:tr w:rsidR="00771E87" w:rsidRPr="00771E87" w:rsidTr="00F34CC7">
        <w:trPr>
          <w:trHeight w:val="510"/>
        </w:trPr>
        <w:tc>
          <w:tcPr>
            <w:tcW w:w="4721" w:type="dxa"/>
            <w:tcBorders>
              <w:top w:val="nil"/>
              <w:left w:val="single" w:sz="4" w:space="0" w:color="auto"/>
              <w:bottom w:val="single" w:sz="4" w:space="0" w:color="auto"/>
              <w:right w:val="single" w:sz="4" w:space="0" w:color="auto"/>
            </w:tcBorders>
            <w:shd w:val="clear" w:color="auto" w:fill="auto"/>
            <w:hideMark/>
          </w:tcPr>
          <w:p w:rsidR="00771E87" w:rsidRPr="00771E87" w:rsidRDefault="00771E87" w:rsidP="00771E87">
            <w:pPr>
              <w:ind w:hanging="147"/>
              <w:jc w:val="left"/>
              <w:rPr>
                <w:bCs/>
                <w:sz w:val="18"/>
                <w:szCs w:val="18"/>
              </w:rPr>
            </w:pPr>
            <w:r w:rsidRPr="00771E87">
              <w:rPr>
                <w:bCs/>
                <w:sz w:val="18"/>
                <w:szCs w:val="18"/>
              </w:rPr>
              <w:t>Изменение остатков средств на счетах по учету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771E87" w:rsidRPr="00771E87" w:rsidRDefault="00771E87" w:rsidP="00E54E1D">
            <w:pPr>
              <w:jc w:val="left"/>
              <w:rPr>
                <w:bCs/>
                <w:sz w:val="18"/>
                <w:szCs w:val="18"/>
              </w:rPr>
            </w:pPr>
            <w:r w:rsidRPr="00771E87">
              <w:rPr>
                <w:bCs/>
                <w:sz w:val="18"/>
                <w:szCs w:val="18"/>
              </w:rPr>
              <w:t>734 01 05 00 00 00 0000 000</w:t>
            </w:r>
          </w:p>
        </w:tc>
        <w:tc>
          <w:tcPr>
            <w:tcW w:w="1418" w:type="dxa"/>
            <w:tcBorders>
              <w:top w:val="nil"/>
              <w:left w:val="nil"/>
              <w:bottom w:val="single" w:sz="4" w:space="0" w:color="auto"/>
              <w:right w:val="single" w:sz="4" w:space="0" w:color="auto"/>
            </w:tcBorders>
            <w:shd w:val="clear" w:color="auto" w:fill="auto"/>
            <w:noWrap/>
            <w:vAlign w:val="bottom"/>
            <w:hideMark/>
          </w:tcPr>
          <w:p w:rsidR="00771E87" w:rsidRPr="00771E87" w:rsidRDefault="00771E87" w:rsidP="0080124D">
            <w:pPr>
              <w:ind w:left="0" w:firstLine="0"/>
              <w:jc w:val="left"/>
              <w:rPr>
                <w:bCs/>
                <w:sz w:val="18"/>
                <w:szCs w:val="18"/>
              </w:rPr>
            </w:pPr>
            <w:r w:rsidRPr="00771E87">
              <w:rPr>
                <w:bCs/>
                <w:sz w:val="18"/>
                <w:szCs w:val="18"/>
              </w:rPr>
              <w:t>-4 017.85</w:t>
            </w:r>
          </w:p>
        </w:tc>
        <w:tc>
          <w:tcPr>
            <w:tcW w:w="1417" w:type="dxa"/>
            <w:tcBorders>
              <w:top w:val="nil"/>
              <w:left w:val="nil"/>
              <w:bottom w:val="single" w:sz="4" w:space="0" w:color="auto"/>
              <w:right w:val="single" w:sz="4" w:space="0" w:color="auto"/>
            </w:tcBorders>
            <w:vAlign w:val="bottom"/>
          </w:tcPr>
          <w:p w:rsidR="00771E87" w:rsidRPr="00771E87" w:rsidRDefault="00771E87" w:rsidP="00E54E1D">
            <w:pPr>
              <w:jc w:val="left"/>
              <w:rPr>
                <w:bCs/>
                <w:sz w:val="18"/>
                <w:szCs w:val="18"/>
              </w:rPr>
            </w:pPr>
            <w:r w:rsidRPr="00771E87">
              <w:rPr>
                <w:bCs/>
                <w:sz w:val="18"/>
                <w:szCs w:val="18"/>
              </w:rPr>
              <w:t>-7 964.62</w:t>
            </w:r>
          </w:p>
        </w:tc>
      </w:tr>
      <w:tr w:rsidR="00771E87" w:rsidRPr="00771E87" w:rsidTr="00F34CC7">
        <w:trPr>
          <w:trHeight w:val="359"/>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771E87" w:rsidRPr="00771E87" w:rsidRDefault="00771E87" w:rsidP="00771E87">
            <w:pPr>
              <w:ind w:hanging="147"/>
              <w:jc w:val="left"/>
              <w:rPr>
                <w:bCs/>
                <w:sz w:val="18"/>
                <w:szCs w:val="18"/>
              </w:rPr>
            </w:pPr>
            <w:r w:rsidRPr="00771E87">
              <w:rPr>
                <w:bCs/>
                <w:sz w:val="18"/>
                <w:szCs w:val="18"/>
              </w:rPr>
              <w:t>Увеличение остатков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771E87" w:rsidRPr="00771E87" w:rsidRDefault="00771E87" w:rsidP="00E54E1D">
            <w:pPr>
              <w:jc w:val="left"/>
              <w:rPr>
                <w:sz w:val="18"/>
                <w:szCs w:val="18"/>
              </w:rPr>
            </w:pPr>
            <w:r w:rsidRPr="00771E87">
              <w:rPr>
                <w:sz w:val="18"/>
                <w:szCs w:val="18"/>
              </w:rPr>
              <w:t>734 01 05 00 00 00 0000 500</w:t>
            </w:r>
          </w:p>
        </w:tc>
        <w:tc>
          <w:tcPr>
            <w:tcW w:w="1418" w:type="dxa"/>
            <w:tcBorders>
              <w:top w:val="nil"/>
              <w:left w:val="nil"/>
              <w:bottom w:val="single" w:sz="4" w:space="0" w:color="auto"/>
              <w:right w:val="single" w:sz="4" w:space="0" w:color="auto"/>
            </w:tcBorders>
            <w:shd w:val="clear" w:color="auto" w:fill="auto"/>
            <w:noWrap/>
            <w:vAlign w:val="bottom"/>
            <w:hideMark/>
          </w:tcPr>
          <w:p w:rsidR="00771E87" w:rsidRPr="00771E87" w:rsidRDefault="00771E87" w:rsidP="0080124D">
            <w:pPr>
              <w:ind w:left="0" w:firstLine="0"/>
              <w:jc w:val="left"/>
              <w:rPr>
                <w:sz w:val="18"/>
                <w:szCs w:val="18"/>
              </w:rPr>
            </w:pPr>
            <w:r w:rsidRPr="00771E87">
              <w:rPr>
                <w:sz w:val="18"/>
                <w:szCs w:val="18"/>
              </w:rPr>
              <w:t>169 861.42</w:t>
            </w:r>
          </w:p>
        </w:tc>
        <w:tc>
          <w:tcPr>
            <w:tcW w:w="1417" w:type="dxa"/>
            <w:tcBorders>
              <w:top w:val="nil"/>
              <w:left w:val="nil"/>
              <w:bottom w:val="single" w:sz="4" w:space="0" w:color="auto"/>
              <w:right w:val="single" w:sz="4" w:space="0" w:color="auto"/>
            </w:tcBorders>
            <w:vAlign w:val="bottom"/>
          </w:tcPr>
          <w:p w:rsidR="00771E87" w:rsidRPr="00771E87" w:rsidRDefault="0080124D" w:rsidP="0080124D">
            <w:pPr>
              <w:ind w:left="0" w:firstLine="0"/>
              <w:jc w:val="left"/>
              <w:rPr>
                <w:sz w:val="18"/>
                <w:szCs w:val="18"/>
              </w:rPr>
            </w:pPr>
            <w:r>
              <w:rPr>
                <w:sz w:val="18"/>
                <w:szCs w:val="18"/>
              </w:rPr>
              <w:t xml:space="preserve">     -</w:t>
            </w:r>
            <w:r w:rsidR="00771E87" w:rsidRPr="00771E87">
              <w:rPr>
                <w:sz w:val="18"/>
                <w:szCs w:val="18"/>
              </w:rPr>
              <w:t>179 571.32</w:t>
            </w:r>
          </w:p>
        </w:tc>
      </w:tr>
      <w:tr w:rsidR="00771E87" w:rsidRPr="00771E87" w:rsidTr="00F34CC7">
        <w:trPr>
          <w:trHeight w:val="408"/>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771E87" w:rsidRPr="00771E87" w:rsidRDefault="00771E87" w:rsidP="00771E87">
            <w:pPr>
              <w:ind w:hanging="147"/>
              <w:jc w:val="left"/>
              <w:rPr>
                <w:sz w:val="18"/>
                <w:szCs w:val="18"/>
              </w:rPr>
            </w:pPr>
            <w:r w:rsidRPr="00771E87">
              <w:rPr>
                <w:sz w:val="18"/>
                <w:szCs w:val="18"/>
              </w:rPr>
              <w:t>Увеличение прочих остатков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771E87" w:rsidRPr="00771E87" w:rsidRDefault="00771E87" w:rsidP="00E54E1D">
            <w:pPr>
              <w:jc w:val="left"/>
              <w:rPr>
                <w:sz w:val="18"/>
                <w:szCs w:val="18"/>
              </w:rPr>
            </w:pPr>
            <w:r w:rsidRPr="00771E87">
              <w:rPr>
                <w:sz w:val="18"/>
                <w:szCs w:val="18"/>
              </w:rPr>
              <w:t>734 01 05 02 00 00 0000 500</w:t>
            </w:r>
          </w:p>
        </w:tc>
        <w:tc>
          <w:tcPr>
            <w:tcW w:w="1418" w:type="dxa"/>
            <w:tcBorders>
              <w:top w:val="nil"/>
              <w:left w:val="nil"/>
              <w:bottom w:val="single" w:sz="4" w:space="0" w:color="auto"/>
              <w:right w:val="single" w:sz="4" w:space="0" w:color="auto"/>
            </w:tcBorders>
            <w:shd w:val="clear" w:color="auto" w:fill="auto"/>
            <w:noWrap/>
            <w:vAlign w:val="bottom"/>
          </w:tcPr>
          <w:p w:rsidR="00771E87" w:rsidRPr="00771E87" w:rsidRDefault="00771E87" w:rsidP="0080124D">
            <w:pPr>
              <w:ind w:left="0" w:firstLine="0"/>
              <w:jc w:val="left"/>
              <w:rPr>
                <w:sz w:val="18"/>
                <w:szCs w:val="18"/>
              </w:rPr>
            </w:pPr>
            <w:r w:rsidRPr="00771E87">
              <w:rPr>
                <w:sz w:val="18"/>
                <w:szCs w:val="18"/>
              </w:rPr>
              <w:t>-169 861.42</w:t>
            </w:r>
          </w:p>
        </w:tc>
        <w:tc>
          <w:tcPr>
            <w:tcW w:w="1417" w:type="dxa"/>
            <w:tcBorders>
              <w:top w:val="nil"/>
              <w:left w:val="nil"/>
              <w:bottom w:val="single" w:sz="4" w:space="0" w:color="auto"/>
              <w:right w:val="single" w:sz="4" w:space="0" w:color="auto"/>
            </w:tcBorders>
            <w:vAlign w:val="bottom"/>
          </w:tcPr>
          <w:p w:rsidR="00771E87" w:rsidRPr="00771E87" w:rsidRDefault="00771E87" w:rsidP="00E54E1D">
            <w:pPr>
              <w:ind w:left="357" w:firstLine="0"/>
              <w:jc w:val="left"/>
              <w:rPr>
                <w:sz w:val="18"/>
                <w:szCs w:val="18"/>
              </w:rPr>
            </w:pPr>
            <w:r w:rsidRPr="00771E87">
              <w:rPr>
                <w:sz w:val="18"/>
                <w:szCs w:val="18"/>
              </w:rPr>
              <w:t>-179 571.32</w:t>
            </w:r>
          </w:p>
        </w:tc>
      </w:tr>
      <w:tr w:rsidR="00771E87" w:rsidRPr="00771E87" w:rsidTr="00F34CC7">
        <w:trPr>
          <w:trHeight w:val="408"/>
        </w:trPr>
        <w:tc>
          <w:tcPr>
            <w:tcW w:w="4721" w:type="dxa"/>
            <w:tcBorders>
              <w:top w:val="nil"/>
              <w:left w:val="single" w:sz="4" w:space="0" w:color="auto"/>
              <w:bottom w:val="single" w:sz="4" w:space="0" w:color="auto"/>
              <w:right w:val="single" w:sz="4" w:space="0" w:color="auto"/>
            </w:tcBorders>
            <w:shd w:val="clear" w:color="auto" w:fill="auto"/>
            <w:vAlign w:val="bottom"/>
          </w:tcPr>
          <w:p w:rsidR="00771E87" w:rsidRPr="00771E87" w:rsidRDefault="00771E87" w:rsidP="00771E87">
            <w:pPr>
              <w:ind w:hanging="147"/>
              <w:jc w:val="left"/>
              <w:rPr>
                <w:sz w:val="18"/>
                <w:szCs w:val="18"/>
              </w:rPr>
            </w:pPr>
            <w:r w:rsidRPr="00771E87">
              <w:rPr>
                <w:sz w:val="18"/>
                <w:szCs w:val="18"/>
              </w:rPr>
              <w:t>Увеличение прочих остатков денежных средств бюджетов</w:t>
            </w:r>
          </w:p>
        </w:tc>
        <w:tc>
          <w:tcPr>
            <w:tcW w:w="2693" w:type="dxa"/>
            <w:tcBorders>
              <w:top w:val="nil"/>
              <w:left w:val="nil"/>
              <w:bottom w:val="single" w:sz="4" w:space="0" w:color="auto"/>
              <w:right w:val="single" w:sz="4" w:space="0" w:color="auto"/>
            </w:tcBorders>
            <w:shd w:val="clear" w:color="auto" w:fill="auto"/>
            <w:vAlign w:val="bottom"/>
          </w:tcPr>
          <w:p w:rsidR="00771E87" w:rsidRPr="00771E87" w:rsidRDefault="00771E87" w:rsidP="00E54E1D">
            <w:pPr>
              <w:jc w:val="left"/>
              <w:rPr>
                <w:sz w:val="18"/>
                <w:szCs w:val="18"/>
              </w:rPr>
            </w:pPr>
            <w:r w:rsidRPr="00771E87">
              <w:rPr>
                <w:sz w:val="18"/>
                <w:szCs w:val="18"/>
              </w:rPr>
              <w:t>734 01 05 02 01 00 0000 510</w:t>
            </w:r>
          </w:p>
        </w:tc>
        <w:tc>
          <w:tcPr>
            <w:tcW w:w="1418" w:type="dxa"/>
            <w:tcBorders>
              <w:top w:val="nil"/>
              <w:left w:val="nil"/>
              <w:bottom w:val="single" w:sz="4" w:space="0" w:color="auto"/>
              <w:right w:val="single" w:sz="4" w:space="0" w:color="auto"/>
            </w:tcBorders>
            <w:shd w:val="clear" w:color="auto" w:fill="auto"/>
            <w:noWrap/>
            <w:vAlign w:val="bottom"/>
          </w:tcPr>
          <w:p w:rsidR="00771E87" w:rsidRPr="00771E87" w:rsidRDefault="00771E87" w:rsidP="0080124D">
            <w:pPr>
              <w:ind w:left="0" w:firstLine="0"/>
              <w:jc w:val="left"/>
              <w:rPr>
                <w:sz w:val="18"/>
                <w:szCs w:val="18"/>
              </w:rPr>
            </w:pPr>
            <w:r w:rsidRPr="00771E87">
              <w:rPr>
                <w:sz w:val="18"/>
                <w:szCs w:val="18"/>
              </w:rPr>
              <w:t>-169 861.42</w:t>
            </w:r>
          </w:p>
        </w:tc>
        <w:tc>
          <w:tcPr>
            <w:tcW w:w="1417" w:type="dxa"/>
            <w:tcBorders>
              <w:top w:val="nil"/>
              <w:left w:val="nil"/>
              <w:bottom w:val="single" w:sz="4" w:space="0" w:color="auto"/>
              <w:right w:val="single" w:sz="4" w:space="0" w:color="auto"/>
            </w:tcBorders>
            <w:vAlign w:val="bottom"/>
          </w:tcPr>
          <w:p w:rsidR="00771E87" w:rsidRPr="00771E87" w:rsidRDefault="00771E87" w:rsidP="00F34CC7">
            <w:pPr>
              <w:ind w:left="357" w:firstLine="0"/>
              <w:jc w:val="left"/>
              <w:rPr>
                <w:sz w:val="18"/>
                <w:szCs w:val="18"/>
              </w:rPr>
            </w:pPr>
            <w:r w:rsidRPr="00771E87">
              <w:rPr>
                <w:sz w:val="18"/>
                <w:szCs w:val="18"/>
              </w:rPr>
              <w:t>-179 571.32</w:t>
            </w:r>
          </w:p>
        </w:tc>
      </w:tr>
      <w:tr w:rsidR="00771E87" w:rsidRPr="00771E87" w:rsidTr="00F34CC7">
        <w:trPr>
          <w:trHeight w:val="510"/>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771E87" w:rsidRPr="00771E87" w:rsidRDefault="00771E87" w:rsidP="00771E87">
            <w:pPr>
              <w:ind w:hanging="147"/>
              <w:jc w:val="left"/>
              <w:rPr>
                <w:sz w:val="18"/>
                <w:szCs w:val="18"/>
              </w:rPr>
            </w:pPr>
            <w:r w:rsidRPr="00771E87">
              <w:rPr>
                <w:sz w:val="18"/>
                <w:szCs w:val="18"/>
              </w:rPr>
              <w:t>Увеличение прочих остатков денежных средств бюджетов сельских поселений</w:t>
            </w:r>
          </w:p>
        </w:tc>
        <w:tc>
          <w:tcPr>
            <w:tcW w:w="2693" w:type="dxa"/>
            <w:tcBorders>
              <w:top w:val="nil"/>
              <w:left w:val="nil"/>
              <w:bottom w:val="single" w:sz="4" w:space="0" w:color="auto"/>
              <w:right w:val="single" w:sz="4" w:space="0" w:color="auto"/>
            </w:tcBorders>
            <w:shd w:val="clear" w:color="auto" w:fill="auto"/>
            <w:vAlign w:val="bottom"/>
            <w:hideMark/>
          </w:tcPr>
          <w:p w:rsidR="00771E87" w:rsidRPr="00771E87" w:rsidRDefault="00771E87" w:rsidP="0080124D">
            <w:pPr>
              <w:jc w:val="left"/>
              <w:rPr>
                <w:sz w:val="18"/>
                <w:szCs w:val="18"/>
              </w:rPr>
            </w:pPr>
            <w:r w:rsidRPr="00771E87">
              <w:rPr>
                <w:sz w:val="18"/>
                <w:szCs w:val="18"/>
              </w:rPr>
              <w:t>734 01 05 02 01 10 0000 510</w:t>
            </w:r>
          </w:p>
        </w:tc>
        <w:tc>
          <w:tcPr>
            <w:tcW w:w="1418" w:type="dxa"/>
            <w:tcBorders>
              <w:top w:val="nil"/>
              <w:left w:val="nil"/>
              <w:bottom w:val="single" w:sz="4" w:space="0" w:color="auto"/>
              <w:right w:val="single" w:sz="4" w:space="0" w:color="auto"/>
            </w:tcBorders>
            <w:shd w:val="clear" w:color="auto" w:fill="auto"/>
            <w:noWrap/>
            <w:vAlign w:val="bottom"/>
          </w:tcPr>
          <w:p w:rsidR="00771E87" w:rsidRPr="00771E87" w:rsidRDefault="00771E87" w:rsidP="0080124D">
            <w:pPr>
              <w:ind w:left="0" w:firstLine="0"/>
              <w:jc w:val="left"/>
              <w:rPr>
                <w:sz w:val="18"/>
                <w:szCs w:val="18"/>
              </w:rPr>
            </w:pPr>
            <w:r w:rsidRPr="00771E87">
              <w:rPr>
                <w:sz w:val="18"/>
                <w:szCs w:val="18"/>
              </w:rPr>
              <w:t>-169 861.42</w:t>
            </w:r>
          </w:p>
        </w:tc>
        <w:tc>
          <w:tcPr>
            <w:tcW w:w="1417" w:type="dxa"/>
            <w:tcBorders>
              <w:top w:val="nil"/>
              <w:left w:val="nil"/>
              <w:bottom w:val="single" w:sz="4" w:space="0" w:color="auto"/>
              <w:right w:val="single" w:sz="4" w:space="0" w:color="auto"/>
            </w:tcBorders>
            <w:vAlign w:val="bottom"/>
          </w:tcPr>
          <w:p w:rsidR="00771E87" w:rsidRPr="00771E87" w:rsidRDefault="00771E87" w:rsidP="00F34CC7">
            <w:pPr>
              <w:ind w:left="357" w:firstLine="0"/>
              <w:jc w:val="left"/>
              <w:rPr>
                <w:sz w:val="18"/>
                <w:szCs w:val="18"/>
              </w:rPr>
            </w:pPr>
            <w:r w:rsidRPr="00771E87">
              <w:rPr>
                <w:sz w:val="18"/>
                <w:szCs w:val="18"/>
              </w:rPr>
              <w:t>-179 571.32</w:t>
            </w:r>
          </w:p>
        </w:tc>
      </w:tr>
      <w:tr w:rsidR="00771E87" w:rsidRPr="00771E87" w:rsidTr="00F34CC7">
        <w:trPr>
          <w:trHeight w:val="510"/>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771E87" w:rsidRPr="00771E87" w:rsidRDefault="00771E87" w:rsidP="00771E87">
            <w:pPr>
              <w:ind w:hanging="147"/>
              <w:jc w:val="left"/>
              <w:rPr>
                <w:bCs/>
                <w:sz w:val="18"/>
                <w:szCs w:val="18"/>
              </w:rPr>
            </w:pPr>
            <w:r w:rsidRPr="00771E87">
              <w:rPr>
                <w:bCs/>
                <w:sz w:val="18"/>
                <w:szCs w:val="18"/>
              </w:rPr>
              <w:t>Уменьшение остатков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771E87" w:rsidRPr="00771E87" w:rsidRDefault="00771E87" w:rsidP="0080124D">
            <w:pPr>
              <w:jc w:val="left"/>
              <w:rPr>
                <w:sz w:val="18"/>
                <w:szCs w:val="18"/>
              </w:rPr>
            </w:pPr>
            <w:r w:rsidRPr="00771E87">
              <w:rPr>
                <w:sz w:val="18"/>
                <w:szCs w:val="18"/>
              </w:rPr>
              <w:t>734 01 05 00 00 00 0000 600</w:t>
            </w:r>
          </w:p>
        </w:tc>
        <w:tc>
          <w:tcPr>
            <w:tcW w:w="1418" w:type="dxa"/>
            <w:tcBorders>
              <w:top w:val="nil"/>
              <w:left w:val="nil"/>
              <w:bottom w:val="single" w:sz="4" w:space="0" w:color="auto"/>
              <w:right w:val="single" w:sz="4" w:space="0" w:color="auto"/>
            </w:tcBorders>
            <w:shd w:val="clear" w:color="auto" w:fill="auto"/>
            <w:noWrap/>
            <w:vAlign w:val="bottom"/>
            <w:hideMark/>
          </w:tcPr>
          <w:p w:rsidR="00771E87" w:rsidRPr="00771E87" w:rsidRDefault="00771E87" w:rsidP="0080124D">
            <w:pPr>
              <w:ind w:left="0" w:firstLine="0"/>
              <w:jc w:val="left"/>
              <w:rPr>
                <w:sz w:val="18"/>
                <w:szCs w:val="18"/>
              </w:rPr>
            </w:pPr>
            <w:r w:rsidRPr="00771E87">
              <w:rPr>
                <w:sz w:val="18"/>
                <w:szCs w:val="18"/>
              </w:rPr>
              <w:t>165 843.57</w:t>
            </w:r>
          </w:p>
        </w:tc>
        <w:tc>
          <w:tcPr>
            <w:tcW w:w="1417" w:type="dxa"/>
            <w:tcBorders>
              <w:top w:val="nil"/>
              <w:left w:val="nil"/>
              <w:bottom w:val="single" w:sz="4" w:space="0" w:color="auto"/>
              <w:right w:val="single" w:sz="4" w:space="0" w:color="auto"/>
            </w:tcBorders>
            <w:vAlign w:val="bottom"/>
          </w:tcPr>
          <w:p w:rsidR="00771E87" w:rsidRPr="00771E87" w:rsidRDefault="00771E87" w:rsidP="0080124D">
            <w:pPr>
              <w:jc w:val="left"/>
              <w:rPr>
                <w:sz w:val="18"/>
                <w:szCs w:val="18"/>
              </w:rPr>
            </w:pPr>
            <w:r w:rsidRPr="00771E87">
              <w:rPr>
                <w:sz w:val="18"/>
                <w:szCs w:val="18"/>
              </w:rPr>
              <w:t>171 606.70</w:t>
            </w:r>
          </w:p>
        </w:tc>
      </w:tr>
      <w:tr w:rsidR="00771E87" w:rsidRPr="00771E87" w:rsidTr="00F34CC7">
        <w:trPr>
          <w:trHeight w:val="510"/>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771E87" w:rsidRPr="00771E87" w:rsidRDefault="00771E87" w:rsidP="00771E87">
            <w:pPr>
              <w:ind w:hanging="147"/>
              <w:jc w:val="left"/>
              <w:rPr>
                <w:sz w:val="18"/>
                <w:szCs w:val="18"/>
              </w:rPr>
            </w:pPr>
            <w:r w:rsidRPr="00771E87">
              <w:rPr>
                <w:sz w:val="18"/>
                <w:szCs w:val="18"/>
              </w:rPr>
              <w:t>Уменьшение прочих остатков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771E87" w:rsidRPr="00771E87" w:rsidRDefault="00771E87" w:rsidP="0080124D">
            <w:pPr>
              <w:jc w:val="left"/>
              <w:rPr>
                <w:sz w:val="18"/>
                <w:szCs w:val="18"/>
              </w:rPr>
            </w:pPr>
            <w:r w:rsidRPr="00771E87">
              <w:rPr>
                <w:sz w:val="18"/>
                <w:szCs w:val="18"/>
              </w:rPr>
              <w:t>734 01 05 02 00 00 0000 600</w:t>
            </w:r>
          </w:p>
        </w:tc>
        <w:tc>
          <w:tcPr>
            <w:tcW w:w="1418" w:type="dxa"/>
            <w:tcBorders>
              <w:top w:val="nil"/>
              <w:left w:val="nil"/>
              <w:bottom w:val="single" w:sz="4" w:space="0" w:color="auto"/>
              <w:right w:val="single" w:sz="4" w:space="0" w:color="auto"/>
            </w:tcBorders>
            <w:shd w:val="clear" w:color="auto" w:fill="auto"/>
            <w:noWrap/>
            <w:vAlign w:val="bottom"/>
            <w:hideMark/>
          </w:tcPr>
          <w:p w:rsidR="00771E87" w:rsidRPr="00771E87" w:rsidRDefault="00771E87" w:rsidP="0080124D">
            <w:pPr>
              <w:ind w:left="0" w:firstLine="0"/>
              <w:jc w:val="left"/>
              <w:rPr>
                <w:sz w:val="18"/>
                <w:szCs w:val="18"/>
              </w:rPr>
            </w:pPr>
            <w:r w:rsidRPr="00771E87">
              <w:rPr>
                <w:sz w:val="18"/>
                <w:szCs w:val="18"/>
              </w:rPr>
              <w:t>165 843.57</w:t>
            </w:r>
          </w:p>
        </w:tc>
        <w:tc>
          <w:tcPr>
            <w:tcW w:w="1417" w:type="dxa"/>
            <w:tcBorders>
              <w:top w:val="nil"/>
              <w:left w:val="nil"/>
              <w:bottom w:val="single" w:sz="4" w:space="0" w:color="auto"/>
              <w:right w:val="single" w:sz="4" w:space="0" w:color="auto"/>
            </w:tcBorders>
            <w:vAlign w:val="bottom"/>
          </w:tcPr>
          <w:p w:rsidR="00771E87" w:rsidRPr="00771E87" w:rsidRDefault="00771E87" w:rsidP="0080124D">
            <w:pPr>
              <w:jc w:val="left"/>
              <w:rPr>
                <w:sz w:val="18"/>
                <w:szCs w:val="18"/>
              </w:rPr>
            </w:pPr>
            <w:r w:rsidRPr="00771E87">
              <w:rPr>
                <w:sz w:val="18"/>
                <w:szCs w:val="18"/>
              </w:rPr>
              <w:t>171 606.70</w:t>
            </w:r>
          </w:p>
        </w:tc>
      </w:tr>
      <w:tr w:rsidR="00771E87" w:rsidRPr="00771E87" w:rsidTr="00F34CC7">
        <w:trPr>
          <w:trHeight w:val="510"/>
        </w:trPr>
        <w:tc>
          <w:tcPr>
            <w:tcW w:w="4721" w:type="dxa"/>
            <w:tcBorders>
              <w:top w:val="nil"/>
              <w:left w:val="single" w:sz="4" w:space="0" w:color="auto"/>
              <w:bottom w:val="single" w:sz="4" w:space="0" w:color="auto"/>
              <w:right w:val="single" w:sz="4" w:space="0" w:color="auto"/>
            </w:tcBorders>
            <w:shd w:val="clear" w:color="auto" w:fill="auto"/>
            <w:hideMark/>
          </w:tcPr>
          <w:p w:rsidR="00771E87" w:rsidRPr="00771E87" w:rsidRDefault="00771E87" w:rsidP="00771E87">
            <w:pPr>
              <w:ind w:hanging="147"/>
              <w:jc w:val="left"/>
              <w:rPr>
                <w:sz w:val="18"/>
                <w:szCs w:val="18"/>
              </w:rPr>
            </w:pPr>
          </w:p>
          <w:p w:rsidR="00771E87" w:rsidRPr="00771E87" w:rsidRDefault="00771E87" w:rsidP="00771E87">
            <w:pPr>
              <w:ind w:hanging="147"/>
              <w:jc w:val="left"/>
              <w:rPr>
                <w:sz w:val="18"/>
                <w:szCs w:val="18"/>
              </w:rPr>
            </w:pPr>
            <w:r w:rsidRPr="00771E87">
              <w:rPr>
                <w:sz w:val="18"/>
                <w:szCs w:val="18"/>
              </w:rPr>
              <w:t>Уменьшение прочих остатков денежных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771E87" w:rsidRPr="00771E87" w:rsidRDefault="00771E87" w:rsidP="0080124D">
            <w:pPr>
              <w:jc w:val="left"/>
              <w:rPr>
                <w:sz w:val="18"/>
                <w:szCs w:val="18"/>
              </w:rPr>
            </w:pPr>
            <w:r w:rsidRPr="00771E87">
              <w:rPr>
                <w:sz w:val="18"/>
                <w:szCs w:val="18"/>
              </w:rPr>
              <w:t>734 01 05 02 01 00 0000 610</w:t>
            </w:r>
          </w:p>
        </w:tc>
        <w:tc>
          <w:tcPr>
            <w:tcW w:w="1418" w:type="dxa"/>
            <w:tcBorders>
              <w:top w:val="nil"/>
              <w:left w:val="nil"/>
              <w:bottom w:val="single" w:sz="4" w:space="0" w:color="auto"/>
              <w:right w:val="single" w:sz="4" w:space="0" w:color="auto"/>
            </w:tcBorders>
            <w:shd w:val="clear" w:color="auto" w:fill="auto"/>
            <w:noWrap/>
            <w:vAlign w:val="bottom"/>
            <w:hideMark/>
          </w:tcPr>
          <w:p w:rsidR="00771E87" w:rsidRPr="00771E87" w:rsidRDefault="00771E87" w:rsidP="0080124D">
            <w:pPr>
              <w:ind w:left="0" w:firstLine="0"/>
              <w:jc w:val="left"/>
              <w:rPr>
                <w:sz w:val="18"/>
                <w:szCs w:val="18"/>
              </w:rPr>
            </w:pPr>
            <w:r w:rsidRPr="00771E87">
              <w:rPr>
                <w:sz w:val="18"/>
                <w:szCs w:val="18"/>
              </w:rPr>
              <w:t>165 843.57</w:t>
            </w:r>
          </w:p>
        </w:tc>
        <w:tc>
          <w:tcPr>
            <w:tcW w:w="1417" w:type="dxa"/>
            <w:tcBorders>
              <w:top w:val="nil"/>
              <w:left w:val="nil"/>
              <w:bottom w:val="single" w:sz="4" w:space="0" w:color="auto"/>
              <w:right w:val="single" w:sz="4" w:space="0" w:color="auto"/>
            </w:tcBorders>
            <w:vAlign w:val="bottom"/>
          </w:tcPr>
          <w:p w:rsidR="00771E87" w:rsidRPr="00771E87" w:rsidRDefault="00771E87" w:rsidP="0080124D">
            <w:pPr>
              <w:jc w:val="left"/>
              <w:rPr>
                <w:sz w:val="18"/>
                <w:szCs w:val="18"/>
              </w:rPr>
            </w:pPr>
            <w:r w:rsidRPr="00771E87">
              <w:rPr>
                <w:sz w:val="18"/>
                <w:szCs w:val="18"/>
              </w:rPr>
              <w:t>171 606.70</w:t>
            </w:r>
          </w:p>
        </w:tc>
      </w:tr>
      <w:tr w:rsidR="00771E87" w:rsidRPr="00771E87" w:rsidTr="00F34CC7">
        <w:trPr>
          <w:trHeight w:val="400"/>
        </w:trPr>
        <w:tc>
          <w:tcPr>
            <w:tcW w:w="4721" w:type="dxa"/>
            <w:tcBorders>
              <w:top w:val="nil"/>
              <w:left w:val="single" w:sz="4" w:space="0" w:color="auto"/>
              <w:bottom w:val="single" w:sz="4" w:space="0" w:color="auto"/>
              <w:right w:val="single" w:sz="4" w:space="0" w:color="auto"/>
            </w:tcBorders>
            <w:shd w:val="clear" w:color="auto" w:fill="auto"/>
            <w:hideMark/>
          </w:tcPr>
          <w:p w:rsidR="00771E87" w:rsidRPr="00771E87" w:rsidRDefault="00771E87" w:rsidP="00771E87">
            <w:pPr>
              <w:ind w:hanging="147"/>
              <w:jc w:val="left"/>
              <w:rPr>
                <w:sz w:val="18"/>
                <w:szCs w:val="18"/>
              </w:rPr>
            </w:pPr>
            <w:r w:rsidRPr="00771E87">
              <w:rPr>
                <w:sz w:val="18"/>
                <w:szCs w:val="18"/>
              </w:rPr>
              <w:t>Уменьшение прочих остатков денежных средств бюджетов сельских поселений</w:t>
            </w:r>
          </w:p>
        </w:tc>
        <w:tc>
          <w:tcPr>
            <w:tcW w:w="2693" w:type="dxa"/>
            <w:tcBorders>
              <w:top w:val="nil"/>
              <w:left w:val="nil"/>
              <w:bottom w:val="single" w:sz="4" w:space="0" w:color="auto"/>
              <w:right w:val="single" w:sz="4" w:space="0" w:color="auto"/>
            </w:tcBorders>
            <w:shd w:val="clear" w:color="auto" w:fill="auto"/>
            <w:vAlign w:val="bottom"/>
            <w:hideMark/>
          </w:tcPr>
          <w:p w:rsidR="00771E87" w:rsidRPr="00771E87" w:rsidRDefault="00771E87" w:rsidP="0080124D">
            <w:pPr>
              <w:jc w:val="left"/>
              <w:rPr>
                <w:sz w:val="18"/>
                <w:szCs w:val="18"/>
              </w:rPr>
            </w:pPr>
            <w:r w:rsidRPr="00771E87">
              <w:rPr>
                <w:sz w:val="18"/>
                <w:szCs w:val="18"/>
              </w:rPr>
              <w:t>734 01 05 02 01 10 0000 610</w:t>
            </w:r>
          </w:p>
        </w:tc>
        <w:tc>
          <w:tcPr>
            <w:tcW w:w="1418" w:type="dxa"/>
            <w:tcBorders>
              <w:top w:val="nil"/>
              <w:left w:val="nil"/>
              <w:bottom w:val="single" w:sz="4" w:space="0" w:color="auto"/>
              <w:right w:val="single" w:sz="4" w:space="0" w:color="auto"/>
            </w:tcBorders>
            <w:shd w:val="clear" w:color="auto" w:fill="auto"/>
            <w:noWrap/>
            <w:vAlign w:val="bottom"/>
            <w:hideMark/>
          </w:tcPr>
          <w:p w:rsidR="00771E87" w:rsidRPr="00771E87" w:rsidRDefault="00771E87" w:rsidP="0080124D">
            <w:pPr>
              <w:jc w:val="left"/>
              <w:rPr>
                <w:sz w:val="18"/>
                <w:szCs w:val="18"/>
              </w:rPr>
            </w:pPr>
            <w:r w:rsidRPr="00771E87">
              <w:rPr>
                <w:sz w:val="18"/>
                <w:szCs w:val="18"/>
              </w:rPr>
              <w:t>165 843.57</w:t>
            </w:r>
          </w:p>
        </w:tc>
        <w:tc>
          <w:tcPr>
            <w:tcW w:w="1417" w:type="dxa"/>
            <w:tcBorders>
              <w:top w:val="nil"/>
              <w:left w:val="nil"/>
              <w:bottom w:val="single" w:sz="4" w:space="0" w:color="auto"/>
              <w:right w:val="single" w:sz="4" w:space="0" w:color="auto"/>
            </w:tcBorders>
            <w:vAlign w:val="bottom"/>
          </w:tcPr>
          <w:p w:rsidR="00771E87" w:rsidRPr="00771E87" w:rsidRDefault="00771E87" w:rsidP="00F34CC7">
            <w:pPr>
              <w:jc w:val="left"/>
              <w:rPr>
                <w:sz w:val="18"/>
                <w:szCs w:val="18"/>
              </w:rPr>
            </w:pPr>
            <w:r w:rsidRPr="00771E87">
              <w:rPr>
                <w:sz w:val="18"/>
                <w:szCs w:val="18"/>
              </w:rPr>
              <w:t>171 606.70</w:t>
            </w:r>
          </w:p>
        </w:tc>
      </w:tr>
    </w:tbl>
    <w:p w:rsidR="00771E87" w:rsidRDefault="00771E87" w:rsidP="00771E87">
      <w:pPr>
        <w:ind w:hanging="147"/>
        <w:jc w:val="left"/>
        <w:rPr>
          <w:sz w:val="18"/>
          <w:szCs w:val="18"/>
        </w:rPr>
      </w:pPr>
    </w:p>
    <w:p w:rsidR="00F34CC7" w:rsidRDefault="00F34CC7" w:rsidP="00771E87">
      <w:pPr>
        <w:ind w:hanging="147"/>
        <w:jc w:val="left"/>
        <w:rPr>
          <w:sz w:val="18"/>
          <w:szCs w:val="18"/>
        </w:rPr>
      </w:pPr>
    </w:p>
    <w:p w:rsidR="00F34CC7" w:rsidRPr="00771E87" w:rsidRDefault="00F34CC7" w:rsidP="00771E87">
      <w:pPr>
        <w:ind w:hanging="147"/>
        <w:jc w:val="left"/>
        <w:rPr>
          <w:sz w:val="18"/>
          <w:szCs w:val="18"/>
        </w:rPr>
      </w:pPr>
    </w:p>
    <w:p w:rsidR="00771E87" w:rsidRPr="00771E87" w:rsidRDefault="00771E87" w:rsidP="00771E87">
      <w:pPr>
        <w:ind w:hanging="147"/>
        <w:jc w:val="left"/>
        <w:rPr>
          <w:sz w:val="18"/>
          <w:szCs w:val="18"/>
        </w:rPr>
      </w:pPr>
    </w:p>
    <w:tbl>
      <w:tblPr>
        <w:tblStyle w:val="aa"/>
        <w:tblW w:w="10598" w:type="dxa"/>
        <w:tblLayout w:type="fixed"/>
        <w:tblLook w:val="04A0" w:firstRow="1" w:lastRow="0" w:firstColumn="1" w:lastColumn="0" w:noHBand="0" w:noVBand="1"/>
      </w:tblPr>
      <w:tblGrid>
        <w:gridCol w:w="392"/>
        <w:gridCol w:w="2977"/>
        <w:gridCol w:w="1842"/>
        <w:gridCol w:w="851"/>
        <w:gridCol w:w="283"/>
        <w:gridCol w:w="567"/>
        <w:gridCol w:w="1276"/>
        <w:gridCol w:w="992"/>
        <w:gridCol w:w="1418"/>
      </w:tblGrid>
      <w:tr w:rsidR="00771E87" w:rsidRPr="00771E87" w:rsidTr="00347EBB">
        <w:tc>
          <w:tcPr>
            <w:tcW w:w="10598" w:type="dxa"/>
            <w:gridSpan w:val="9"/>
            <w:tcBorders>
              <w:top w:val="nil"/>
              <w:left w:val="nil"/>
              <w:bottom w:val="single" w:sz="4" w:space="0" w:color="auto"/>
              <w:right w:val="nil"/>
            </w:tcBorders>
          </w:tcPr>
          <w:p w:rsidR="00771E87" w:rsidRPr="00771E87" w:rsidRDefault="00771E87" w:rsidP="00F34CC7">
            <w:pPr>
              <w:ind w:hanging="147"/>
              <w:jc w:val="right"/>
              <w:rPr>
                <w:sz w:val="18"/>
                <w:szCs w:val="18"/>
              </w:rPr>
            </w:pPr>
            <w:r w:rsidRPr="00771E87">
              <w:rPr>
                <w:sz w:val="18"/>
                <w:szCs w:val="18"/>
              </w:rPr>
              <w:lastRenderedPageBreak/>
              <w:t>Приложение 11</w:t>
            </w:r>
          </w:p>
          <w:p w:rsidR="00771E87" w:rsidRPr="00771E87" w:rsidRDefault="00771E87" w:rsidP="00F34CC7">
            <w:pPr>
              <w:ind w:hanging="147"/>
              <w:jc w:val="right"/>
              <w:rPr>
                <w:sz w:val="18"/>
                <w:szCs w:val="18"/>
              </w:rPr>
            </w:pPr>
            <w:r w:rsidRPr="00771E87">
              <w:rPr>
                <w:sz w:val="18"/>
                <w:szCs w:val="18"/>
              </w:rPr>
              <w:t xml:space="preserve">к проекту решения Думы Хомутовского </w:t>
            </w:r>
          </w:p>
          <w:p w:rsidR="00771E87" w:rsidRPr="00771E87" w:rsidRDefault="00771E87" w:rsidP="00F34CC7">
            <w:pPr>
              <w:ind w:hanging="147"/>
              <w:jc w:val="right"/>
              <w:rPr>
                <w:sz w:val="18"/>
                <w:szCs w:val="18"/>
              </w:rPr>
            </w:pPr>
            <w:r w:rsidRPr="00771E87">
              <w:rPr>
                <w:sz w:val="18"/>
                <w:szCs w:val="18"/>
              </w:rPr>
              <w:t>муниципального образования</w:t>
            </w:r>
          </w:p>
          <w:p w:rsidR="00771E87" w:rsidRPr="00771E87" w:rsidRDefault="00771E87" w:rsidP="00F34CC7">
            <w:pPr>
              <w:ind w:hanging="147"/>
              <w:jc w:val="right"/>
              <w:rPr>
                <w:sz w:val="18"/>
                <w:szCs w:val="18"/>
              </w:rPr>
            </w:pPr>
            <w:r w:rsidRPr="00771E87">
              <w:rPr>
                <w:sz w:val="18"/>
                <w:szCs w:val="18"/>
              </w:rPr>
              <w:t>от______________№__________</w:t>
            </w:r>
          </w:p>
          <w:p w:rsidR="00771E87" w:rsidRPr="00771E87" w:rsidRDefault="00771E87" w:rsidP="00771E87">
            <w:pPr>
              <w:ind w:hanging="147"/>
              <w:jc w:val="left"/>
              <w:rPr>
                <w:sz w:val="18"/>
                <w:szCs w:val="18"/>
              </w:rPr>
            </w:pPr>
          </w:p>
          <w:p w:rsidR="00771E87" w:rsidRPr="00771E87" w:rsidRDefault="00771E87" w:rsidP="00771E87">
            <w:pPr>
              <w:ind w:hanging="147"/>
              <w:jc w:val="left"/>
              <w:rPr>
                <w:sz w:val="18"/>
                <w:szCs w:val="18"/>
              </w:rPr>
            </w:pPr>
          </w:p>
          <w:p w:rsidR="00771E87" w:rsidRPr="00771E87" w:rsidRDefault="00771E87" w:rsidP="00F34CC7">
            <w:pPr>
              <w:ind w:hanging="147"/>
              <w:jc w:val="center"/>
              <w:rPr>
                <w:sz w:val="18"/>
                <w:szCs w:val="18"/>
              </w:rPr>
            </w:pPr>
            <w:r w:rsidRPr="00771E87">
              <w:rPr>
                <w:sz w:val="18"/>
                <w:szCs w:val="18"/>
              </w:rPr>
              <w:t>Распределение бюджетных ассигнований на реализацию целевых программ</w:t>
            </w:r>
          </w:p>
          <w:p w:rsidR="00771E87" w:rsidRPr="00771E87" w:rsidRDefault="00771E87" w:rsidP="00F34CC7">
            <w:pPr>
              <w:ind w:hanging="147"/>
              <w:jc w:val="center"/>
              <w:rPr>
                <w:sz w:val="18"/>
                <w:szCs w:val="18"/>
              </w:rPr>
            </w:pPr>
            <w:r w:rsidRPr="00771E87">
              <w:rPr>
                <w:sz w:val="18"/>
                <w:szCs w:val="18"/>
              </w:rPr>
              <w:t>за счет бюджета Хомутовского муниципального образования на 2025 год</w:t>
            </w:r>
          </w:p>
          <w:p w:rsidR="00771E87" w:rsidRPr="00771E87" w:rsidRDefault="00771E87" w:rsidP="00771E87">
            <w:pPr>
              <w:ind w:hanging="147"/>
              <w:jc w:val="left"/>
              <w:rPr>
                <w:sz w:val="18"/>
                <w:szCs w:val="18"/>
              </w:rPr>
            </w:pPr>
          </w:p>
        </w:tc>
      </w:tr>
      <w:tr w:rsidR="00771E87" w:rsidRPr="00771E87" w:rsidTr="00347EBB">
        <w:tc>
          <w:tcPr>
            <w:tcW w:w="392" w:type="dxa"/>
            <w:vMerge w:val="restart"/>
            <w:tcBorders>
              <w:top w:val="single" w:sz="4" w:space="0" w:color="auto"/>
            </w:tcBorders>
          </w:tcPr>
          <w:p w:rsidR="00771E87" w:rsidRPr="00771E87" w:rsidRDefault="00771E87" w:rsidP="00771E87">
            <w:pPr>
              <w:ind w:hanging="147"/>
              <w:jc w:val="left"/>
              <w:rPr>
                <w:sz w:val="18"/>
                <w:szCs w:val="18"/>
              </w:rPr>
            </w:pPr>
            <w:r w:rsidRPr="00771E87">
              <w:rPr>
                <w:sz w:val="18"/>
                <w:szCs w:val="18"/>
              </w:rPr>
              <w:t>№ п/п</w:t>
            </w:r>
          </w:p>
        </w:tc>
        <w:tc>
          <w:tcPr>
            <w:tcW w:w="2977" w:type="dxa"/>
            <w:vMerge w:val="restart"/>
            <w:tcBorders>
              <w:top w:val="single" w:sz="4" w:space="0" w:color="auto"/>
            </w:tcBorders>
          </w:tcPr>
          <w:p w:rsidR="00771E87" w:rsidRPr="00771E87" w:rsidRDefault="00771E87" w:rsidP="00771E87">
            <w:pPr>
              <w:ind w:hanging="147"/>
              <w:jc w:val="left"/>
              <w:rPr>
                <w:sz w:val="18"/>
                <w:szCs w:val="18"/>
              </w:rPr>
            </w:pPr>
            <w:r w:rsidRPr="00771E87">
              <w:rPr>
                <w:sz w:val="18"/>
                <w:szCs w:val="18"/>
              </w:rPr>
              <w:t>Наименование программы</w:t>
            </w:r>
          </w:p>
        </w:tc>
        <w:tc>
          <w:tcPr>
            <w:tcW w:w="1842" w:type="dxa"/>
            <w:vMerge w:val="restart"/>
            <w:tcBorders>
              <w:top w:val="single" w:sz="4" w:space="0" w:color="auto"/>
            </w:tcBorders>
          </w:tcPr>
          <w:p w:rsidR="00771E87" w:rsidRPr="00771E87" w:rsidRDefault="00771E87" w:rsidP="00771E87">
            <w:pPr>
              <w:ind w:hanging="147"/>
              <w:jc w:val="left"/>
              <w:rPr>
                <w:sz w:val="18"/>
                <w:szCs w:val="18"/>
              </w:rPr>
            </w:pPr>
            <w:r w:rsidRPr="00771E87">
              <w:rPr>
                <w:sz w:val="18"/>
                <w:szCs w:val="18"/>
              </w:rPr>
              <w:t>Исполнители</w:t>
            </w:r>
          </w:p>
        </w:tc>
        <w:tc>
          <w:tcPr>
            <w:tcW w:w="3969" w:type="dxa"/>
            <w:gridSpan w:val="5"/>
            <w:tcBorders>
              <w:top w:val="single" w:sz="4" w:space="0" w:color="auto"/>
            </w:tcBorders>
            <w:vAlign w:val="center"/>
          </w:tcPr>
          <w:p w:rsidR="00771E87" w:rsidRPr="00771E87" w:rsidRDefault="00771E87" w:rsidP="00771E87">
            <w:pPr>
              <w:ind w:hanging="147"/>
              <w:jc w:val="left"/>
              <w:rPr>
                <w:sz w:val="18"/>
                <w:szCs w:val="18"/>
              </w:rPr>
            </w:pPr>
            <w:r w:rsidRPr="00771E87">
              <w:rPr>
                <w:sz w:val="18"/>
                <w:szCs w:val="18"/>
              </w:rPr>
              <w:t>Бюджетная классификация</w:t>
            </w:r>
          </w:p>
        </w:tc>
        <w:tc>
          <w:tcPr>
            <w:tcW w:w="1418" w:type="dxa"/>
            <w:vMerge w:val="restart"/>
            <w:tcBorders>
              <w:top w:val="single" w:sz="4" w:space="0" w:color="auto"/>
            </w:tcBorders>
          </w:tcPr>
          <w:p w:rsidR="00771E87" w:rsidRPr="00771E87" w:rsidRDefault="00771E87" w:rsidP="00740CBD">
            <w:pPr>
              <w:ind w:left="357" w:firstLine="0"/>
              <w:jc w:val="left"/>
              <w:rPr>
                <w:sz w:val="18"/>
                <w:szCs w:val="18"/>
              </w:rPr>
            </w:pPr>
            <w:r w:rsidRPr="00771E87">
              <w:rPr>
                <w:sz w:val="18"/>
                <w:szCs w:val="18"/>
              </w:rPr>
              <w:t>Сумма тыс. руб.</w:t>
            </w:r>
          </w:p>
        </w:tc>
      </w:tr>
      <w:tr w:rsidR="00771E87" w:rsidRPr="00771E87" w:rsidTr="00347EBB">
        <w:tc>
          <w:tcPr>
            <w:tcW w:w="392" w:type="dxa"/>
            <w:vMerge/>
          </w:tcPr>
          <w:p w:rsidR="00771E87" w:rsidRPr="00771E87" w:rsidRDefault="00771E87" w:rsidP="00771E87">
            <w:pPr>
              <w:ind w:hanging="147"/>
              <w:jc w:val="left"/>
              <w:rPr>
                <w:sz w:val="18"/>
                <w:szCs w:val="18"/>
              </w:rPr>
            </w:pPr>
          </w:p>
        </w:tc>
        <w:tc>
          <w:tcPr>
            <w:tcW w:w="2977" w:type="dxa"/>
            <w:vMerge/>
          </w:tcPr>
          <w:p w:rsidR="00771E87" w:rsidRPr="00771E87" w:rsidRDefault="00771E87" w:rsidP="00771E87">
            <w:pPr>
              <w:ind w:hanging="147"/>
              <w:jc w:val="left"/>
              <w:rPr>
                <w:sz w:val="18"/>
                <w:szCs w:val="18"/>
              </w:rPr>
            </w:pPr>
          </w:p>
        </w:tc>
        <w:tc>
          <w:tcPr>
            <w:tcW w:w="1842" w:type="dxa"/>
            <w:vMerge/>
          </w:tcPr>
          <w:p w:rsidR="00771E87" w:rsidRPr="00771E87" w:rsidRDefault="00771E87" w:rsidP="00771E87">
            <w:pPr>
              <w:ind w:hanging="147"/>
              <w:jc w:val="left"/>
              <w:rPr>
                <w:sz w:val="18"/>
                <w:szCs w:val="18"/>
              </w:rPr>
            </w:pPr>
          </w:p>
        </w:tc>
        <w:tc>
          <w:tcPr>
            <w:tcW w:w="851" w:type="dxa"/>
            <w:vAlign w:val="center"/>
          </w:tcPr>
          <w:p w:rsidR="00771E87" w:rsidRPr="00771E87" w:rsidRDefault="00771E87" w:rsidP="00740CBD">
            <w:pPr>
              <w:ind w:left="357" w:firstLine="0"/>
              <w:jc w:val="left"/>
              <w:rPr>
                <w:sz w:val="18"/>
                <w:szCs w:val="18"/>
              </w:rPr>
            </w:pPr>
            <w:r w:rsidRPr="00771E87">
              <w:rPr>
                <w:sz w:val="18"/>
                <w:szCs w:val="18"/>
              </w:rPr>
              <w:t>ППП</w:t>
            </w:r>
          </w:p>
        </w:tc>
        <w:tc>
          <w:tcPr>
            <w:tcW w:w="283" w:type="dxa"/>
            <w:vAlign w:val="center"/>
          </w:tcPr>
          <w:p w:rsidR="00771E87" w:rsidRPr="00771E87" w:rsidRDefault="00771E87" w:rsidP="00771E87">
            <w:pPr>
              <w:ind w:hanging="147"/>
              <w:jc w:val="left"/>
              <w:rPr>
                <w:sz w:val="18"/>
                <w:szCs w:val="18"/>
              </w:rPr>
            </w:pPr>
            <w:r w:rsidRPr="00771E87">
              <w:rPr>
                <w:sz w:val="18"/>
                <w:szCs w:val="18"/>
              </w:rPr>
              <w:t>РЗ</w:t>
            </w:r>
          </w:p>
        </w:tc>
        <w:tc>
          <w:tcPr>
            <w:tcW w:w="567" w:type="dxa"/>
            <w:vAlign w:val="center"/>
          </w:tcPr>
          <w:p w:rsidR="00771E87" w:rsidRPr="00771E87" w:rsidRDefault="00771E87" w:rsidP="00771E87">
            <w:pPr>
              <w:ind w:hanging="147"/>
              <w:jc w:val="left"/>
              <w:rPr>
                <w:sz w:val="18"/>
                <w:szCs w:val="18"/>
              </w:rPr>
            </w:pPr>
            <w:r w:rsidRPr="00771E87">
              <w:rPr>
                <w:sz w:val="18"/>
                <w:szCs w:val="18"/>
              </w:rPr>
              <w:t>ПР</w:t>
            </w:r>
          </w:p>
        </w:tc>
        <w:tc>
          <w:tcPr>
            <w:tcW w:w="1276" w:type="dxa"/>
            <w:vAlign w:val="center"/>
          </w:tcPr>
          <w:p w:rsidR="00771E87" w:rsidRPr="00771E87" w:rsidRDefault="00771E87" w:rsidP="006652CC">
            <w:pPr>
              <w:jc w:val="left"/>
              <w:rPr>
                <w:sz w:val="18"/>
                <w:szCs w:val="18"/>
              </w:rPr>
            </w:pPr>
            <w:r w:rsidRPr="00771E87">
              <w:rPr>
                <w:sz w:val="18"/>
                <w:szCs w:val="18"/>
              </w:rPr>
              <w:t>ЦСР</w:t>
            </w:r>
          </w:p>
        </w:tc>
        <w:tc>
          <w:tcPr>
            <w:tcW w:w="992" w:type="dxa"/>
            <w:vAlign w:val="center"/>
          </w:tcPr>
          <w:p w:rsidR="00771E87" w:rsidRPr="00771E87" w:rsidRDefault="00771E87" w:rsidP="00740CBD">
            <w:pPr>
              <w:jc w:val="left"/>
              <w:rPr>
                <w:sz w:val="18"/>
                <w:szCs w:val="18"/>
              </w:rPr>
            </w:pPr>
            <w:r w:rsidRPr="00771E87">
              <w:rPr>
                <w:sz w:val="18"/>
                <w:szCs w:val="18"/>
              </w:rPr>
              <w:t>ВР</w:t>
            </w:r>
          </w:p>
        </w:tc>
        <w:tc>
          <w:tcPr>
            <w:tcW w:w="1418" w:type="dxa"/>
            <w:vMerge/>
          </w:tcPr>
          <w:p w:rsidR="00771E87" w:rsidRPr="00771E87" w:rsidRDefault="00771E87" w:rsidP="00771E87">
            <w:pPr>
              <w:ind w:hanging="147"/>
              <w:jc w:val="left"/>
              <w:rPr>
                <w:sz w:val="18"/>
                <w:szCs w:val="18"/>
              </w:rPr>
            </w:pPr>
          </w:p>
        </w:tc>
      </w:tr>
      <w:tr w:rsidR="00771E87" w:rsidRPr="00771E87" w:rsidTr="00347EBB">
        <w:tc>
          <w:tcPr>
            <w:tcW w:w="392" w:type="dxa"/>
            <w:vAlign w:val="center"/>
          </w:tcPr>
          <w:p w:rsidR="00771E87" w:rsidRPr="00771E87" w:rsidRDefault="00771E87" w:rsidP="00771E87">
            <w:pPr>
              <w:ind w:hanging="147"/>
              <w:jc w:val="left"/>
              <w:rPr>
                <w:sz w:val="18"/>
                <w:szCs w:val="18"/>
              </w:rPr>
            </w:pPr>
            <w:r w:rsidRPr="00771E87">
              <w:rPr>
                <w:sz w:val="18"/>
                <w:szCs w:val="18"/>
              </w:rPr>
              <w:t>1</w:t>
            </w:r>
          </w:p>
        </w:tc>
        <w:tc>
          <w:tcPr>
            <w:tcW w:w="2977" w:type="dxa"/>
            <w:vAlign w:val="center"/>
          </w:tcPr>
          <w:p w:rsidR="00771E87" w:rsidRPr="00771E87" w:rsidRDefault="00771E87" w:rsidP="00F34CC7">
            <w:pPr>
              <w:ind w:left="357" w:firstLine="0"/>
              <w:jc w:val="left"/>
              <w:rPr>
                <w:sz w:val="18"/>
                <w:szCs w:val="18"/>
              </w:rPr>
            </w:pPr>
            <w:r w:rsidRPr="00771E87">
              <w:rPr>
                <w:sz w:val="18"/>
                <w:szCs w:val="18"/>
              </w:rPr>
              <w:t>Муниципальная программа Хомутовского муниципального образования «Развитие дорожного хозяйства и повышение безопасности дорожного движения» на 2024-2026  годы</w:t>
            </w:r>
          </w:p>
        </w:tc>
        <w:tc>
          <w:tcPr>
            <w:tcW w:w="1842" w:type="dxa"/>
            <w:vAlign w:val="center"/>
          </w:tcPr>
          <w:p w:rsidR="00771E87" w:rsidRPr="00771E87" w:rsidRDefault="00771E87" w:rsidP="00740CBD">
            <w:pPr>
              <w:ind w:left="357" w:firstLine="0"/>
              <w:jc w:val="left"/>
              <w:rPr>
                <w:sz w:val="18"/>
                <w:szCs w:val="18"/>
              </w:rPr>
            </w:pPr>
            <w:r w:rsidRPr="00771E87">
              <w:rPr>
                <w:sz w:val="18"/>
                <w:szCs w:val="18"/>
              </w:rPr>
              <w:t>Администрация Хомутовского муниципального образования – Администрация сельского поселения</w:t>
            </w:r>
          </w:p>
        </w:tc>
        <w:tc>
          <w:tcPr>
            <w:tcW w:w="851" w:type="dxa"/>
            <w:vAlign w:val="bottom"/>
          </w:tcPr>
          <w:p w:rsidR="00771E87" w:rsidRPr="00771E87" w:rsidRDefault="00771E87" w:rsidP="00740CBD">
            <w:pPr>
              <w:jc w:val="left"/>
              <w:rPr>
                <w:sz w:val="18"/>
                <w:szCs w:val="18"/>
              </w:rPr>
            </w:pPr>
            <w:r w:rsidRPr="00771E87">
              <w:rPr>
                <w:sz w:val="18"/>
                <w:szCs w:val="18"/>
              </w:rPr>
              <w:t>734</w:t>
            </w:r>
          </w:p>
        </w:tc>
        <w:tc>
          <w:tcPr>
            <w:tcW w:w="283" w:type="dxa"/>
            <w:vAlign w:val="bottom"/>
          </w:tcPr>
          <w:p w:rsidR="00771E87" w:rsidRPr="00771E87" w:rsidRDefault="00771E87" w:rsidP="00771E87">
            <w:pPr>
              <w:ind w:hanging="147"/>
              <w:jc w:val="left"/>
              <w:rPr>
                <w:sz w:val="18"/>
                <w:szCs w:val="18"/>
              </w:rPr>
            </w:pPr>
            <w:r w:rsidRPr="00771E87">
              <w:rPr>
                <w:sz w:val="18"/>
                <w:szCs w:val="18"/>
              </w:rPr>
              <w:t>04</w:t>
            </w:r>
          </w:p>
        </w:tc>
        <w:tc>
          <w:tcPr>
            <w:tcW w:w="567" w:type="dxa"/>
            <w:vAlign w:val="bottom"/>
          </w:tcPr>
          <w:p w:rsidR="00771E87" w:rsidRPr="00771E87" w:rsidRDefault="00771E87" w:rsidP="00771E87">
            <w:pPr>
              <w:ind w:hanging="147"/>
              <w:jc w:val="left"/>
              <w:rPr>
                <w:sz w:val="18"/>
                <w:szCs w:val="18"/>
              </w:rPr>
            </w:pPr>
            <w:r w:rsidRPr="00771E87">
              <w:rPr>
                <w:sz w:val="18"/>
                <w:szCs w:val="18"/>
              </w:rPr>
              <w:t>09</w:t>
            </w:r>
          </w:p>
        </w:tc>
        <w:tc>
          <w:tcPr>
            <w:tcW w:w="1276" w:type="dxa"/>
            <w:vAlign w:val="bottom"/>
          </w:tcPr>
          <w:p w:rsidR="00771E87" w:rsidRPr="00771E87" w:rsidRDefault="00771E87" w:rsidP="006652CC">
            <w:pPr>
              <w:jc w:val="left"/>
              <w:rPr>
                <w:sz w:val="18"/>
                <w:szCs w:val="18"/>
              </w:rPr>
            </w:pPr>
            <w:r w:rsidRPr="00771E87">
              <w:rPr>
                <w:sz w:val="18"/>
                <w:szCs w:val="18"/>
              </w:rPr>
              <w:t>2010099020</w:t>
            </w:r>
          </w:p>
        </w:tc>
        <w:tc>
          <w:tcPr>
            <w:tcW w:w="992" w:type="dxa"/>
            <w:vAlign w:val="bottom"/>
          </w:tcPr>
          <w:p w:rsidR="00771E87" w:rsidRPr="00771E87" w:rsidRDefault="00771E87" w:rsidP="00740CBD">
            <w:pPr>
              <w:jc w:val="left"/>
              <w:rPr>
                <w:sz w:val="18"/>
                <w:szCs w:val="18"/>
              </w:rPr>
            </w:pPr>
            <w:r w:rsidRPr="00771E87">
              <w:rPr>
                <w:sz w:val="18"/>
                <w:szCs w:val="18"/>
              </w:rPr>
              <w:t>244</w:t>
            </w:r>
          </w:p>
        </w:tc>
        <w:tc>
          <w:tcPr>
            <w:tcW w:w="1418" w:type="dxa"/>
            <w:vAlign w:val="bottom"/>
          </w:tcPr>
          <w:p w:rsidR="00771E87" w:rsidRPr="00771E87" w:rsidRDefault="00771E87" w:rsidP="00740CBD">
            <w:pPr>
              <w:ind w:left="357" w:firstLine="0"/>
              <w:jc w:val="left"/>
              <w:rPr>
                <w:sz w:val="18"/>
                <w:szCs w:val="18"/>
              </w:rPr>
            </w:pPr>
            <w:r w:rsidRPr="00771E87">
              <w:rPr>
                <w:sz w:val="18"/>
                <w:szCs w:val="18"/>
              </w:rPr>
              <w:t>25 364.20</w:t>
            </w:r>
          </w:p>
        </w:tc>
      </w:tr>
      <w:tr w:rsidR="00771E87" w:rsidRPr="00771E87" w:rsidTr="00347EBB">
        <w:tc>
          <w:tcPr>
            <w:tcW w:w="392" w:type="dxa"/>
            <w:vAlign w:val="center"/>
          </w:tcPr>
          <w:p w:rsidR="00771E87" w:rsidRPr="00771E87" w:rsidRDefault="00771E87" w:rsidP="00771E87">
            <w:pPr>
              <w:ind w:hanging="147"/>
              <w:jc w:val="left"/>
              <w:rPr>
                <w:sz w:val="18"/>
                <w:szCs w:val="18"/>
              </w:rPr>
            </w:pPr>
            <w:r w:rsidRPr="00771E87">
              <w:rPr>
                <w:sz w:val="18"/>
                <w:szCs w:val="18"/>
              </w:rPr>
              <w:t>2</w:t>
            </w:r>
          </w:p>
        </w:tc>
        <w:tc>
          <w:tcPr>
            <w:tcW w:w="2977" w:type="dxa"/>
            <w:vAlign w:val="center"/>
          </w:tcPr>
          <w:p w:rsidR="00771E87" w:rsidRPr="00771E87" w:rsidRDefault="00771E87" w:rsidP="006652CC">
            <w:pPr>
              <w:ind w:left="357" w:firstLine="0"/>
              <w:jc w:val="left"/>
              <w:rPr>
                <w:sz w:val="18"/>
                <w:szCs w:val="18"/>
              </w:rPr>
            </w:pPr>
            <w:r w:rsidRPr="00771E87">
              <w:rPr>
                <w:sz w:val="18"/>
                <w:szCs w:val="18"/>
              </w:rPr>
              <w:t>Муниципальная программа Хомутовского муниципального образования «Развитие дорожного хозяйства и повышение безопасности дорожного движения» на 2024-2026  годы</w:t>
            </w:r>
          </w:p>
        </w:tc>
        <w:tc>
          <w:tcPr>
            <w:tcW w:w="1842" w:type="dxa"/>
            <w:vAlign w:val="center"/>
          </w:tcPr>
          <w:p w:rsidR="00771E87" w:rsidRPr="00771E87" w:rsidRDefault="00771E87" w:rsidP="00740CBD">
            <w:pPr>
              <w:ind w:left="357" w:firstLine="0"/>
              <w:jc w:val="left"/>
              <w:rPr>
                <w:sz w:val="18"/>
                <w:szCs w:val="18"/>
              </w:rPr>
            </w:pPr>
            <w:r w:rsidRPr="00771E87">
              <w:rPr>
                <w:sz w:val="18"/>
                <w:szCs w:val="18"/>
              </w:rPr>
              <w:t>Муниципальное казенное учреждение «Хозяйственно-эксплуатационная служба» Хомутовского МО</w:t>
            </w:r>
          </w:p>
        </w:tc>
        <w:tc>
          <w:tcPr>
            <w:tcW w:w="851" w:type="dxa"/>
            <w:vAlign w:val="bottom"/>
          </w:tcPr>
          <w:p w:rsidR="00771E87" w:rsidRPr="00771E87" w:rsidRDefault="00771E87" w:rsidP="00740CBD">
            <w:pPr>
              <w:jc w:val="left"/>
              <w:rPr>
                <w:sz w:val="18"/>
                <w:szCs w:val="18"/>
              </w:rPr>
            </w:pPr>
            <w:r w:rsidRPr="00771E87">
              <w:rPr>
                <w:sz w:val="18"/>
                <w:szCs w:val="18"/>
              </w:rPr>
              <w:t>734</w:t>
            </w:r>
          </w:p>
        </w:tc>
        <w:tc>
          <w:tcPr>
            <w:tcW w:w="283" w:type="dxa"/>
            <w:vAlign w:val="bottom"/>
          </w:tcPr>
          <w:p w:rsidR="00771E87" w:rsidRPr="00771E87" w:rsidRDefault="00771E87" w:rsidP="00771E87">
            <w:pPr>
              <w:ind w:hanging="147"/>
              <w:jc w:val="left"/>
              <w:rPr>
                <w:sz w:val="18"/>
                <w:szCs w:val="18"/>
              </w:rPr>
            </w:pPr>
            <w:r w:rsidRPr="00771E87">
              <w:rPr>
                <w:sz w:val="18"/>
                <w:szCs w:val="18"/>
              </w:rPr>
              <w:t>04</w:t>
            </w:r>
          </w:p>
        </w:tc>
        <w:tc>
          <w:tcPr>
            <w:tcW w:w="567" w:type="dxa"/>
            <w:vAlign w:val="bottom"/>
          </w:tcPr>
          <w:p w:rsidR="00771E87" w:rsidRPr="00771E87" w:rsidRDefault="00771E87" w:rsidP="00771E87">
            <w:pPr>
              <w:ind w:hanging="147"/>
              <w:jc w:val="left"/>
              <w:rPr>
                <w:sz w:val="18"/>
                <w:szCs w:val="18"/>
              </w:rPr>
            </w:pPr>
            <w:r w:rsidRPr="00771E87">
              <w:rPr>
                <w:sz w:val="18"/>
                <w:szCs w:val="18"/>
              </w:rPr>
              <w:t>09</w:t>
            </w:r>
          </w:p>
        </w:tc>
        <w:tc>
          <w:tcPr>
            <w:tcW w:w="1276" w:type="dxa"/>
            <w:vAlign w:val="bottom"/>
          </w:tcPr>
          <w:p w:rsidR="00771E87" w:rsidRPr="00771E87" w:rsidRDefault="00771E87" w:rsidP="00740CBD">
            <w:pPr>
              <w:jc w:val="left"/>
              <w:rPr>
                <w:sz w:val="18"/>
                <w:szCs w:val="18"/>
              </w:rPr>
            </w:pPr>
            <w:r w:rsidRPr="00771E87">
              <w:rPr>
                <w:sz w:val="18"/>
                <w:szCs w:val="18"/>
              </w:rPr>
              <w:t>2010099020</w:t>
            </w:r>
          </w:p>
        </w:tc>
        <w:tc>
          <w:tcPr>
            <w:tcW w:w="992" w:type="dxa"/>
            <w:vAlign w:val="bottom"/>
          </w:tcPr>
          <w:p w:rsidR="00771E87" w:rsidRPr="00771E87" w:rsidRDefault="00771E87" w:rsidP="00740CBD">
            <w:pPr>
              <w:jc w:val="left"/>
              <w:rPr>
                <w:sz w:val="18"/>
                <w:szCs w:val="18"/>
              </w:rPr>
            </w:pPr>
            <w:r w:rsidRPr="00771E87">
              <w:rPr>
                <w:sz w:val="18"/>
                <w:szCs w:val="18"/>
              </w:rPr>
              <w:t>244</w:t>
            </w:r>
          </w:p>
        </w:tc>
        <w:tc>
          <w:tcPr>
            <w:tcW w:w="1418" w:type="dxa"/>
            <w:vAlign w:val="bottom"/>
          </w:tcPr>
          <w:p w:rsidR="00771E87" w:rsidRPr="00771E87" w:rsidRDefault="00771E87" w:rsidP="00740CBD">
            <w:pPr>
              <w:ind w:left="357" w:firstLine="0"/>
              <w:jc w:val="left"/>
              <w:rPr>
                <w:sz w:val="18"/>
                <w:szCs w:val="18"/>
              </w:rPr>
            </w:pPr>
            <w:r w:rsidRPr="00771E87">
              <w:rPr>
                <w:sz w:val="18"/>
                <w:szCs w:val="18"/>
              </w:rPr>
              <w:t>3 200.00</w:t>
            </w:r>
          </w:p>
        </w:tc>
      </w:tr>
      <w:tr w:rsidR="00771E87" w:rsidRPr="00771E87" w:rsidTr="00347EBB">
        <w:tc>
          <w:tcPr>
            <w:tcW w:w="392" w:type="dxa"/>
            <w:vAlign w:val="center"/>
          </w:tcPr>
          <w:p w:rsidR="00771E87" w:rsidRPr="00771E87" w:rsidRDefault="00771E87" w:rsidP="00771E87">
            <w:pPr>
              <w:ind w:hanging="147"/>
              <w:jc w:val="left"/>
              <w:rPr>
                <w:sz w:val="18"/>
                <w:szCs w:val="18"/>
              </w:rPr>
            </w:pPr>
            <w:r w:rsidRPr="00771E87">
              <w:rPr>
                <w:sz w:val="18"/>
                <w:szCs w:val="18"/>
              </w:rPr>
              <w:t>3</w:t>
            </w:r>
          </w:p>
        </w:tc>
        <w:tc>
          <w:tcPr>
            <w:tcW w:w="2977" w:type="dxa"/>
            <w:vAlign w:val="center"/>
          </w:tcPr>
          <w:p w:rsidR="00771E87" w:rsidRPr="00771E87" w:rsidRDefault="00771E87" w:rsidP="00740CBD">
            <w:pPr>
              <w:ind w:left="357" w:firstLine="0"/>
              <w:jc w:val="left"/>
              <w:rPr>
                <w:sz w:val="18"/>
                <w:szCs w:val="18"/>
              </w:rPr>
            </w:pPr>
            <w:r w:rsidRPr="00771E87">
              <w:rPr>
                <w:sz w:val="18"/>
                <w:szCs w:val="18"/>
              </w:rPr>
              <w:t>Муниципальная программа Хомутовского муниципального образования «Развитие дорожного хозяйства и повышение безопасности дорожного движения» на 2024-2026  годы</w:t>
            </w:r>
          </w:p>
        </w:tc>
        <w:tc>
          <w:tcPr>
            <w:tcW w:w="1842" w:type="dxa"/>
            <w:vAlign w:val="center"/>
          </w:tcPr>
          <w:p w:rsidR="00771E87" w:rsidRPr="00771E87" w:rsidRDefault="00771E87" w:rsidP="00740CBD">
            <w:pPr>
              <w:ind w:left="357" w:firstLine="0"/>
              <w:jc w:val="left"/>
              <w:rPr>
                <w:sz w:val="18"/>
                <w:szCs w:val="18"/>
              </w:rPr>
            </w:pPr>
            <w:r w:rsidRPr="00771E87">
              <w:rPr>
                <w:sz w:val="18"/>
                <w:szCs w:val="18"/>
              </w:rPr>
              <w:t>Администрация Хомутовского муниципального образования – Администрация сельского поселения</w:t>
            </w:r>
          </w:p>
        </w:tc>
        <w:tc>
          <w:tcPr>
            <w:tcW w:w="851" w:type="dxa"/>
            <w:vAlign w:val="bottom"/>
          </w:tcPr>
          <w:p w:rsidR="00771E87" w:rsidRPr="00771E87" w:rsidRDefault="00771E87" w:rsidP="00347EBB">
            <w:pPr>
              <w:jc w:val="left"/>
              <w:rPr>
                <w:sz w:val="18"/>
                <w:szCs w:val="18"/>
              </w:rPr>
            </w:pPr>
            <w:r w:rsidRPr="00771E87">
              <w:rPr>
                <w:sz w:val="18"/>
                <w:szCs w:val="18"/>
              </w:rPr>
              <w:t>734</w:t>
            </w:r>
          </w:p>
        </w:tc>
        <w:tc>
          <w:tcPr>
            <w:tcW w:w="283" w:type="dxa"/>
            <w:vAlign w:val="bottom"/>
          </w:tcPr>
          <w:p w:rsidR="00771E87" w:rsidRPr="00771E87" w:rsidRDefault="00771E87" w:rsidP="00771E87">
            <w:pPr>
              <w:ind w:hanging="147"/>
              <w:jc w:val="left"/>
              <w:rPr>
                <w:sz w:val="18"/>
                <w:szCs w:val="18"/>
              </w:rPr>
            </w:pPr>
            <w:r w:rsidRPr="00771E87">
              <w:rPr>
                <w:sz w:val="18"/>
                <w:szCs w:val="18"/>
              </w:rPr>
              <w:t>04</w:t>
            </w:r>
          </w:p>
        </w:tc>
        <w:tc>
          <w:tcPr>
            <w:tcW w:w="567" w:type="dxa"/>
            <w:vAlign w:val="bottom"/>
          </w:tcPr>
          <w:p w:rsidR="00771E87" w:rsidRPr="00771E87" w:rsidRDefault="00771E87" w:rsidP="00771E87">
            <w:pPr>
              <w:ind w:hanging="147"/>
              <w:jc w:val="left"/>
              <w:rPr>
                <w:sz w:val="18"/>
                <w:szCs w:val="18"/>
              </w:rPr>
            </w:pPr>
            <w:r w:rsidRPr="00771E87">
              <w:rPr>
                <w:sz w:val="18"/>
                <w:szCs w:val="18"/>
              </w:rPr>
              <w:t>09</w:t>
            </w:r>
          </w:p>
        </w:tc>
        <w:tc>
          <w:tcPr>
            <w:tcW w:w="1276" w:type="dxa"/>
            <w:vAlign w:val="bottom"/>
          </w:tcPr>
          <w:p w:rsidR="00771E87" w:rsidRPr="00771E87" w:rsidRDefault="00771E87" w:rsidP="00740CBD">
            <w:pPr>
              <w:jc w:val="left"/>
              <w:rPr>
                <w:sz w:val="18"/>
                <w:szCs w:val="18"/>
                <w:lang w:val="en-US"/>
              </w:rPr>
            </w:pPr>
            <w:r w:rsidRPr="00771E87">
              <w:rPr>
                <w:sz w:val="18"/>
                <w:szCs w:val="18"/>
              </w:rPr>
              <w:t>20100</w:t>
            </w:r>
            <w:r w:rsidRPr="00771E87">
              <w:rPr>
                <w:sz w:val="18"/>
                <w:szCs w:val="18"/>
                <w:lang w:val="en-US"/>
              </w:rPr>
              <w:t>S2916</w:t>
            </w:r>
          </w:p>
        </w:tc>
        <w:tc>
          <w:tcPr>
            <w:tcW w:w="992" w:type="dxa"/>
            <w:vAlign w:val="bottom"/>
          </w:tcPr>
          <w:p w:rsidR="00771E87" w:rsidRPr="00771E87" w:rsidRDefault="00771E87" w:rsidP="00347EBB">
            <w:pPr>
              <w:jc w:val="left"/>
              <w:rPr>
                <w:sz w:val="18"/>
                <w:szCs w:val="18"/>
              </w:rPr>
            </w:pPr>
            <w:r w:rsidRPr="00771E87">
              <w:rPr>
                <w:sz w:val="18"/>
                <w:szCs w:val="18"/>
              </w:rPr>
              <w:t>244</w:t>
            </w:r>
          </w:p>
        </w:tc>
        <w:tc>
          <w:tcPr>
            <w:tcW w:w="1418" w:type="dxa"/>
            <w:vAlign w:val="bottom"/>
          </w:tcPr>
          <w:p w:rsidR="00771E87" w:rsidRPr="00771E87" w:rsidRDefault="00771E87" w:rsidP="00347EBB">
            <w:pPr>
              <w:jc w:val="left"/>
              <w:rPr>
                <w:sz w:val="18"/>
                <w:szCs w:val="18"/>
              </w:rPr>
            </w:pPr>
            <w:r w:rsidRPr="00771E87">
              <w:rPr>
                <w:sz w:val="18"/>
                <w:szCs w:val="18"/>
              </w:rPr>
              <w:t>47 480.70</w:t>
            </w:r>
          </w:p>
        </w:tc>
      </w:tr>
      <w:tr w:rsidR="00771E87" w:rsidRPr="00771E87" w:rsidTr="00347EBB">
        <w:tc>
          <w:tcPr>
            <w:tcW w:w="392" w:type="dxa"/>
            <w:vAlign w:val="center"/>
          </w:tcPr>
          <w:p w:rsidR="00771E87" w:rsidRPr="00771E87" w:rsidRDefault="00771E87" w:rsidP="00771E87">
            <w:pPr>
              <w:ind w:hanging="147"/>
              <w:jc w:val="left"/>
              <w:rPr>
                <w:sz w:val="18"/>
                <w:szCs w:val="18"/>
              </w:rPr>
            </w:pPr>
            <w:r w:rsidRPr="00771E87">
              <w:rPr>
                <w:sz w:val="18"/>
                <w:szCs w:val="18"/>
              </w:rPr>
              <w:t>4</w:t>
            </w:r>
          </w:p>
        </w:tc>
        <w:tc>
          <w:tcPr>
            <w:tcW w:w="2977" w:type="dxa"/>
            <w:vAlign w:val="center"/>
          </w:tcPr>
          <w:p w:rsidR="00771E87" w:rsidRPr="00771E87" w:rsidRDefault="00771E87" w:rsidP="00347EBB">
            <w:pPr>
              <w:ind w:left="357" w:firstLine="0"/>
              <w:jc w:val="left"/>
              <w:rPr>
                <w:sz w:val="18"/>
                <w:szCs w:val="18"/>
              </w:rPr>
            </w:pPr>
            <w:r w:rsidRPr="00771E87">
              <w:rPr>
                <w:sz w:val="18"/>
                <w:szCs w:val="18"/>
              </w:rPr>
              <w:t>Муниципальная программа «Формирование современной городской среды на территории Хомутовского муниципального образования» на 2018-2025  годы</w:t>
            </w:r>
          </w:p>
        </w:tc>
        <w:tc>
          <w:tcPr>
            <w:tcW w:w="1842" w:type="dxa"/>
            <w:vAlign w:val="center"/>
          </w:tcPr>
          <w:p w:rsidR="00771E87" w:rsidRPr="00771E87" w:rsidRDefault="00771E87" w:rsidP="00347EBB">
            <w:pPr>
              <w:ind w:left="357" w:firstLine="0"/>
              <w:jc w:val="left"/>
              <w:rPr>
                <w:sz w:val="18"/>
                <w:szCs w:val="18"/>
              </w:rPr>
            </w:pPr>
            <w:r w:rsidRPr="00771E87">
              <w:rPr>
                <w:sz w:val="18"/>
                <w:szCs w:val="18"/>
              </w:rPr>
              <w:t>Администрация Хомутовского муниципального образования – Администрация сельского поселения</w:t>
            </w:r>
          </w:p>
        </w:tc>
        <w:tc>
          <w:tcPr>
            <w:tcW w:w="851" w:type="dxa"/>
            <w:vAlign w:val="bottom"/>
          </w:tcPr>
          <w:p w:rsidR="00771E87" w:rsidRPr="00771E87" w:rsidRDefault="00771E87" w:rsidP="00347EBB">
            <w:pPr>
              <w:jc w:val="left"/>
              <w:rPr>
                <w:sz w:val="18"/>
                <w:szCs w:val="18"/>
              </w:rPr>
            </w:pPr>
            <w:r w:rsidRPr="00771E87">
              <w:rPr>
                <w:sz w:val="18"/>
                <w:szCs w:val="18"/>
              </w:rPr>
              <w:t>734</w:t>
            </w:r>
          </w:p>
        </w:tc>
        <w:tc>
          <w:tcPr>
            <w:tcW w:w="283" w:type="dxa"/>
            <w:vAlign w:val="bottom"/>
          </w:tcPr>
          <w:p w:rsidR="00771E87" w:rsidRPr="00771E87" w:rsidRDefault="00771E87" w:rsidP="00771E87">
            <w:pPr>
              <w:ind w:hanging="147"/>
              <w:jc w:val="left"/>
              <w:rPr>
                <w:sz w:val="18"/>
                <w:szCs w:val="18"/>
              </w:rPr>
            </w:pPr>
            <w:r w:rsidRPr="00771E87">
              <w:rPr>
                <w:sz w:val="18"/>
                <w:szCs w:val="18"/>
              </w:rPr>
              <w:t>05</w:t>
            </w:r>
          </w:p>
        </w:tc>
        <w:tc>
          <w:tcPr>
            <w:tcW w:w="567" w:type="dxa"/>
            <w:vAlign w:val="bottom"/>
          </w:tcPr>
          <w:p w:rsidR="00771E87" w:rsidRPr="00771E87" w:rsidRDefault="00771E87" w:rsidP="00771E87">
            <w:pPr>
              <w:ind w:hanging="147"/>
              <w:jc w:val="left"/>
              <w:rPr>
                <w:sz w:val="18"/>
                <w:szCs w:val="18"/>
              </w:rPr>
            </w:pPr>
            <w:r w:rsidRPr="00771E87">
              <w:rPr>
                <w:sz w:val="18"/>
                <w:szCs w:val="18"/>
              </w:rPr>
              <w:t>03</w:t>
            </w:r>
          </w:p>
        </w:tc>
        <w:tc>
          <w:tcPr>
            <w:tcW w:w="1276" w:type="dxa"/>
            <w:vAlign w:val="bottom"/>
          </w:tcPr>
          <w:p w:rsidR="00771E87" w:rsidRPr="00771E87" w:rsidRDefault="00771E87" w:rsidP="00771E87">
            <w:pPr>
              <w:ind w:hanging="147"/>
              <w:jc w:val="left"/>
              <w:rPr>
                <w:sz w:val="18"/>
                <w:szCs w:val="18"/>
              </w:rPr>
            </w:pPr>
            <w:r w:rsidRPr="00771E87">
              <w:rPr>
                <w:sz w:val="18"/>
                <w:szCs w:val="18"/>
              </w:rPr>
              <w:t>228</w:t>
            </w:r>
            <w:r w:rsidRPr="00771E87">
              <w:rPr>
                <w:sz w:val="18"/>
                <w:szCs w:val="18"/>
                <w:lang w:val="en-US"/>
              </w:rPr>
              <w:t>F255551</w:t>
            </w:r>
          </w:p>
        </w:tc>
        <w:tc>
          <w:tcPr>
            <w:tcW w:w="992" w:type="dxa"/>
            <w:vAlign w:val="bottom"/>
          </w:tcPr>
          <w:p w:rsidR="00771E87" w:rsidRPr="00771E87" w:rsidRDefault="00771E87" w:rsidP="00347EBB">
            <w:pPr>
              <w:jc w:val="left"/>
              <w:rPr>
                <w:sz w:val="18"/>
                <w:szCs w:val="18"/>
              </w:rPr>
            </w:pPr>
            <w:r w:rsidRPr="00771E87">
              <w:rPr>
                <w:sz w:val="18"/>
                <w:szCs w:val="18"/>
              </w:rPr>
              <w:t>244</w:t>
            </w:r>
          </w:p>
        </w:tc>
        <w:tc>
          <w:tcPr>
            <w:tcW w:w="1418" w:type="dxa"/>
            <w:vAlign w:val="bottom"/>
          </w:tcPr>
          <w:p w:rsidR="00771E87" w:rsidRPr="00771E87" w:rsidRDefault="00771E87" w:rsidP="00771E87">
            <w:pPr>
              <w:ind w:hanging="147"/>
              <w:jc w:val="left"/>
              <w:rPr>
                <w:sz w:val="18"/>
                <w:szCs w:val="18"/>
              </w:rPr>
            </w:pPr>
            <w:r w:rsidRPr="00771E87">
              <w:rPr>
                <w:sz w:val="18"/>
                <w:szCs w:val="18"/>
              </w:rPr>
              <w:t>194,20</w:t>
            </w:r>
          </w:p>
        </w:tc>
      </w:tr>
    </w:tbl>
    <w:p w:rsidR="00771E87" w:rsidRPr="00771E87" w:rsidRDefault="00771E87" w:rsidP="00771E87">
      <w:pPr>
        <w:ind w:hanging="147"/>
        <w:jc w:val="left"/>
        <w:rPr>
          <w:sz w:val="18"/>
          <w:szCs w:val="18"/>
        </w:rPr>
      </w:pPr>
    </w:p>
    <w:p w:rsidR="00771E87" w:rsidRPr="00771E87" w:rsidRDefault="007A6AD9" w:rsidP="007A6AD9">
      <w:pPr>
        <w:tabs>
          <w:tab w:val="left" w:pos="7476"/>
        </w:tabs>
        <w:ind w:hanging="147"/>
        <w:jc w:val="left"/>
        <w:rPr>
          <w:sz w:val="18"/>
          <w:szCs w:val="18"/>
        </w:rPr>
      </w:pPr>
      <w:r>
        <w:rPr>
          <w:sz w:val="18"/>
          <w:szCs w:val="18"/>
        </w:rPr>
        <w:tab/>
      </w:r>
      <w:r w:rsidR="005A7A82">
        <w:rPr>
          <w:sz w:val="18"/>
          <w:szCs w:val="18"/>
        </w:rPr>
        <w:t xml:space="preserve">                                                                                                                                                                                     </w:t>
      </w:r>
      <w:r w:rsidR="00784F8A">
        <w:rPr>
          <w:sz w:val="18"/>
          <w:szCs w:val="18"/>
        </w:rPr>
        <w:t>Приложение 13</w:t>
      </w:r>
    </w:p>
    <w:p w:rsidR="00017593" w:rsidRPr="009F57CE" w:rsidRDefault="00A34863" w:rsidP="00A34863">
      <w:pPr>
        <w:ind w:hanging="147"/>
        <w:jc w:val="center"/>
        <w:rPr>
          <w:sz w:val="18"/>
          <w:szCs w:val="18"/>
        </w:rPr>
      </w:pPr>
      <w:r>
        <w:rPr>
          <w:sz w:val="18"/>
          <w:szCs w:val="18"/>
        </w:rPr>
        <w:t xml:space="preserve">                                                                                                                                                   </w:t>
      </w:r>
      <w:r w:rsidR="00017593" w:rsidRPr="009F57CE">
        <w:rPr>
          <w:sz w:val="18"/>
          <w:szCs w:val="18"/>
        </w:rPr>
        <w:t xml:space="preserve">к решению Думы Хомутовского </w:t>
      </w:r>
    </w:p>
    <w:p w:rsidR="00017593" w:rsidRPr="009F57CE" w:rsidRDefault="00017593" w:rsidP="009F57CE">
      <w:pPr>
        <w:ind w:hanging="147"/>
        <w:jc w:val="right"/>
        <w:rPr>
          <w:sz w:val="18"/>
          <w:szCs w:val="18"/>
        </w:rPr>
      </w:pPr>
      <w:r w:rsidRPr="009F57CE">
        <w:rPr>
          <w:sz w:val="18"/>
          <w:szCs w:val="18"/>
        </w:rPr>
        <w:t>муниципального образования</w:t>
      </w:r>
    </w:p>
    <w:p w:rsidR="00017593" w:rsidRPr="009F57CE" w:rsidRDefault="00017593" w:rsidP="009F57CE">
      <w:pPr>
        <w:ind w:hanging="147"/>
        <w:jc w:val="right"/>
        <w:rPr>
          <w:sz w:val="18"/>
          <w:szCs w:val="18"/>
          <w:u w:val="single"/>
        </w:rPr>
      </w:pPr>
      <w:r w:rsidRPr="009F57CE">
        <w:rPr>
          <w:sz w:val="18"/>
          <w:szCs w:val="18"/>
        </w:rPr>
        <w:t xml:space="preserve">                                                                                                     от_                       №_             </w:t>
      </w:r>
    </w:p>
    <w:p w:rsidR="00017593" w:rsidRPr="00017593" w:rsidRDefault="00017593" w:rsidP="00017593">
      <w:pPr>
        <w:ind w:hanging="147"/>
        <w:jc w:val="left"/>
        <w:rPr>
          <w:sz w:val="18"/>
          <w:szCs w:val="18"/>
        </w:rPr>
      </w:pPr>
    </w:p>
    <w:p w:rsidR="00017593" w:rsidRPr="00017593" w:rsidRDefault="00017593" w:rsidP="00017593">
      <w:pPr>
        <w:ind w:hanging="147"/>
        <w:jc w:val="left"/>
        <w:rPr>
          <w:sz w:val="18"/>
          <w:szCs w:val="18"/>
        </w:rPr>
      </w:pPr>
    </w:p>
    <w:p w:rsidR="00017593" w:rsidRPr="00017593" w:rsidRDefault="00017593" w:rsidP="009F57CE">
      <w:pPr>
        <w:ind w:hanging="147"/>
        <w:jc w:val="center"/>
        <w:rPr>
          <w:sz w:val="18"/>
          <w:szCs w:val="18"/>
        </w:rPr>
      </w:pPr>
      <w:r w:rsidRPr="00017593">
        <w:rPr>
          <w:sz w:val="18"/>
          <w:szCs w:val="18"/>
        </w:rPr>
        <w:t>Программа муниципальных внутренних заимствований</w:t>
      </w:r>
      <w:r w:rsidR="009F57CE">
        <w:rPr>
          <w:sz w:val="18"/>
          <w:szCs w:val="18"/>
        </w:rPr>
        <w:t xml:space="preserve"> </w:t>
      </w:r>
      <w:r w:rsidRPr="00017593">
        <w:rPr>
          <w:sz w:val="18"/>
          <w:szCs w:val="18"/>
        </w:rPr>
        <w:t>Хомутовского муниципального образования на 202</w:t>
      </w:r>
      <w:r w:rsidR="00A3273B">
        <w:rPr>
          <w:sz w:val="18"/>
          <w:szCs w:val="18"/>
        </w:rPr>
        <w:t>5</w:t>
      </w:r>
      <w:r w:rsidRPr="00017593">
        <w:rPr>
          <w:sz w:val="18"/>
          <w:szCs w:val="18"/>
        </w:rPr>
        <w:t xml:space="preserve"> год</w:t>
      </w:r>
    </w:p>
    <w:p w:rsidR="00017593" w:rsidRPr="00017593" w:rsidRDefault="00017593" w:rsidP="00017593">
      <w:pPr>
        <w:ind w:hanging="147"/>
        <w:jc w:val="left"/>
        <w:rPr>
          <w:sz w:val="18"/>
          <w:szCs w:val="18"/>
        </w:rPr>
      </w:pPr>
    </w:p>
    <w:tbl>
      <w:tblPr>
        <w:tblStyle w:val="aa"/>
        <w:tblW w:w="0" w:type="auto"/>
        <w:tblLook w:val="04A0" w:firstRow="1" w:lastRow="0" w:firstColumn="1" w:lastColumn="0" w:noHBand="0" w:noVBand="1"/>
      </w:tblPr>
      <w:tblGrid>
        <w:gridCol w:w="2556"/>
        <w:gridCol w:w="1861"/>
        <w:gridCol w:w="1748"/>
        <w:gridCol w:w="1881"/>
        <w:gridCol w:w="2240"/>
      </w:tblGrid>
      <w:tr w:rsidR="00017593" w:rsidRPr="00017593" w:rsidTr="00D1248B">
        <w:tc>
          <w:tcPr>
            <w:tcW w:w="2556" w:type="dxa"/>
            <w:tcBorders>
              <w:top w:val="single" w:sz="4" w:space="0" w:color="auto"/>
              <w:left w:val="single" w:sz="4" w:space="0" w:color="auto"/>
              <w:bottom w:val="single" w:sz="4" w:space="0" w:color="auto"/>
              <w:right w:val="single" w:sz="4" w:space="0" w:color="auto"/>
            </w:tcBorders>
            <w:hideMark/>
          </w:tcPr>
          <w:p w:rsidR="00017593" w:rsidRPr="00017593" w:rsidRDefault="00017593" w:rsidP="002D1271">
            <w:pPr>
              <w:ind w:left="357" w:firstLine="0"/>
              <w:jc w:val="left"/>
              <w:rPr>
                <w:sz w:val="18"/>
                <w:szCs w:val="18"/>
              </w:rPr>
            </w:pPr>
            <w:r w:rsidRPr="00017593">
              <w:rPr>
                <w:sz w:val="18"/>
                <w:szCs w:val="18"/>
              </w:rPr>
              <w:t>Виды долговых обязательств (привлечение/погашение)</w:t>
            </w:r>
          </w:p>
        </w:tc>
        <w:tc>
          <w:tcPr>
            <w:tcW w:w="1861" w:type="dxa"/>
            <w:tcBorders>
              <w:top w:val="single" w:sz="4" w:space="0" w:color="auto"/>
              <w:left w:val="single" w:sz="4" w:space="0" w:color="auto"/>
              <w:bottom w:val="single" w:sz="4" w:space="0" w:color="auto"/>
              <w:right w:val="single" w:sz="4" w:space="0" w:color="auto"/>
            </w:tcBorders>
            <w:vAlign w:val="center"/>
            <w:hideMark/>
          </w:tcPr>
          <w:p w:rsidR="00017593" w:rsidRPr="00017593" w:rsidRDefault="00017593" w:rsidP="002D1271">
            <w:pPr>
              <w:ind w:left="357" w:firstLine="0"/>
              <w:jc w:val="left"/>
              <w:rPr>
                <w:sz w:val="18"/>
                <w:szCs w:val="18"/>
              </w:rPr>
            </w:pPr>
            <w:r w:rsidRPr="00017593">
              <w:rPr>
                <w:sz w:val="18"/>
                <w:szCs w:val="18"/>
              </w:rPr>
              <w:t>Объем муниципального долга на 1 января</w:t>
            </w:r>
          </w:p>
          <w:p w:rsidR="00017593" w:rsidRPr="00017593" w:rsidRDefault="00017593" w:rsidP="00A3273B">
            <w:pPr>
              <w:jc w:val="left"/>
              <w:rPr>
                <w:sz w:val="18"/>
                <w:szCs w:val="18"/>
              </w:rPr>
            </w:pPr>
            <w:r w:rsidRPr="00017593">
              <w:rPr>
                <w:sz w:val="18"/>
                <w:szCs w:val="18"/>
              </w:rPr>
              <w:t>202</w:t>
            </w:r>
            <w:r w:rsidR="00A3273B">
              <w:rPr>
                <w:sz w:val="18"/>
                <w:szCs w:val="18"/>
              </w:rPr>
              <w:t>5</w:t>
            </w:r>
            <w:r w:rsidRPr="00017593">
              <w:rPr>
                <w:sz w:val="18"/>
                <w:szCs w:val="18"/>
              </w:rPr>
              <w:t>года</w:t>
            </w:r>
          </w:p>
        </w:tc>
        <w:tc>
          <w:tcPr>
            <w:tcW w:w="1748" w:type="dxa"/>
            <w:tcBorders>
              <w:top w:val="single" w:sz="4" w:space="0" w:color="auto"/>
              <w:left w:val="single" w:sz="4" w:space="0" w:color="auto"/>
              <w:bottom w:val="single" w:sz="4" w:space="0" w:color="auto"/>
              <w:right w:val="single" w:sz="4" w:space="0" w:color="auto"/>
            </w:tcBorders>
            <w:vAlign w:val="center"/>
            <w:hideMark/>
          </w:tcPr>
          <w:p w:rsidR="00017593" w:rsidRPr="00017593" w:rsidRDefault="00017593" w:rsidP="002D1271">
            <w:pPr>
              <w:ind w:left="357" w:firstLine="0"/>
              <w:jc w:val="left"/>
              <w:rPr>
                <w:sz w:val="18"/>
                <w:szCs w:val="18"/>
              </w:rPr>
            </w:pPr>
            <w:r w:rsidRPr="00017593">
              <w:rPr>
                <w:sz w:val="18"/>
                <w:szCs w:val="18"/>
              </w:rPr>
              <w:t>Объем привлечения</w:t>
            </w:r>
          </w:p>
          <w:p w:rsidR="00017593" w:rsidRPr="00017593" w:rsidRDefault="00017593" w:rsidP="00A3273B">
            <w:pPr>
              <w:jc w:val="left"/>
              <w:rPr>
                <w:sz w:val="18"/>
                <w:szCs w:val="18"/>
              </w:rPr>
            </w:pPr>
            <w:r w:rsidRPr="00017593">
              <w:rPr>
                <w:sz w:val="18"/>
                <w:szCs w:val="18"/>
              </w:rPr>
              <w:t>в 202</w:t>
            </w:r>
            <w:r w:rsidR="00A3273B">
              <w:rPr>
                <w:sz w:val="18"/>
                <w:szCs w:val="18"/>
              </w:rPr>
              <w:t>5</w:t>
            </w:r>
            <w:r w:rsidRPr="00017593">
              <w:rPr>
                <w:sz w:val="18"/>
                <w:szCs w:val="18"/>
              </w:rPr>
              <w:t xml:space="preserve"> году</w:t>
            </w:r>
          </w:p>
        </w:tc>
        <w:tc>
          <w:tcPr>
            <w:tcW w:w="1881" w:type="dxa"/>
            <w:tcBorders>
              <w:top w:val="single" w:sz="4" w:space="0" w:color="auto"/>
              <w:left w:val="single" w:sz="4" w:space="0" w:color="auto"/>
              <w:bottom w:val="single" w:sz="4" w:space="0" w:color="auto"/>
              <w:right w:val="single" w:sz="4" w:space="0" w:color="auto"/>
            </w:tcBorders>
          </w:tcPr>
          <w:p w:rsidR="00017593" w:rsidRPr="00017593" w:rsidRDefault="00017593" w:rsidP="00017593">
            <w:pPr>
              <w:ind w:hanging="147"/>
              <w:jc w:val="left"/>
              <w:rPr>
                <w:sz w:val="18"/>
                <w:szCs w:val="18"/>
              </w:rPr>
            </w:pPr>
          </w:p>
          <w:p w:rsidR="00017593" w:rsidRPr="00017593" w:rsidRDefault="00017593" w:rsidP="00A3273B">
            <w:pPr>
              <w:ind w:left="357" w:firstLine="0"/>
              <w:jc w:val="left"/>
              <w:rPr>
                <w:sz w:val="18"/>
                <w:szCs w:val="18"/>
              </w:rPr>
            </w:pPr>
            <w:r w:rsidRPr="00017593">
              <w:rPr>
                <w:sz w:val="18"/>
                <w:szCs w:val="18"/>
              </w:rPr>
              <w:t>Объем погашения в 202</w:t>
            </w:r>
            <w:r w:rsidR="00A3273B">
              <w:rPr>
                <w:sz w:val="18"/>
                <w:szCs w:val="18"/>
              </w:rPr>
              <w:t>5</w:t>
            </w:r>
            <w:r w:rsidRPr="00017593">
              <w:rPr>
                <w:sz w:val="18"/>
                <w:szCs w:val="18"/>
              </w:rPr>
              <w:t xml:space="preserve"> году</w:t>
            </w:r>
          </w:p>
        </w:tc>
        <w:tc>
          <w:tcPr>
            <w:tcW w:w="2240" w:type="dxa"/>
            <w:tcBorders>
              <w:top w:val="single" w:sz="4" w:space="0" w:color="auto"/>
              <w:left w:val="single" w:sz="4" w:space="0" w:color="auto"/>
              <w:bottom w:val="single" w:sz="4" w:space="0" w:color="auto"/>
              <w:right w:val="single" w:sz="4" w:space="0" w:color="auto"/>
            </w:tcBorders>
          </w:tcPr>
          <w:p w:rsidR="00017593" w:rsidRPr="00017593" w:rsidRDefault="00017593" w:rsidP="00017593">
            <w:pPr>
              <w:ind w:hanging="147"/>
              <w:jc w:val="left"/>
              <w:rPr>
                <w:sz w:val="18"/>
                <w:szCs w:val="18"/>
              </w:rPr>
            </w:pPr>
          </w:p>
          <w:p w:rsidR="00017593" w:rsidRPr="00017593" w:rsidRDefault="00017593" w:rsidP="00A3273B">
            <w:pPr>
              <w:ind w:left="357" w:firstLine="0"/>
              <w:jc w:val="left"/>
              <w:rPr>
                <w:sz w:val="18"/>
                <w:szCs w:val="18"/>
              </w:rPr>
            </w:pPr>
            <w:r w:rsidRPr="00017593">
              <w:rPr>
                <w:sz w:val="18"/>
                <w:szCs w:val="18"/>
              </w:rPr>
              <w:t>Верхний предел муниципального долга на 1 января 202</w:t>
            </w:r>
            <w:r w:rsidR="00A3273B">
              <w:rPr>
                <w:sz w:val="18"/>
                <w:szCs w:val="18"/>
              </w:rPr>
              <w:t>6</w:t>
            </w:r>
            <w:r w:rsidRPr="00017593">
              <w:rPr>
                <w:sz w:val="18"/>
                <w:szCs w:val="18"/>
              </w:rPr>
              <w:t xml:space="preserve"> года</w:t>
            </w:r>
          </w:p>
        </w:tc>
      </w:tr>
      <w:tr w:rsidR="00017593" w:rsidRPr="00017593" w:rsidTr="00D1248B">
        <w:tc>
          <w:tcPr>
            <w:tcW w:w="2556" w:type="dxa"/>
            <w:tcBorders>
              <w:top w:val="single" w:sz="4" w:space="0" w:color="auto"/>
              <w:left w:val="single" w:sz="4" w:space="0" w:color="auto"/>
              <w:bottom w:val="single" w:sz="4" w:space="0" w:color="auto"/>
              <w:right w:val="single" w:sz="4" w:space="0" w:color="auto"/>
            </w:tcBorders>
            <w:hideMark/>
          </w:tcPr>
          <w:p w:rsidR="00017593" w:rsidRPr="00017593" w:rsidRDefault="00017593" w:rsidP="00D1248B">
            <w:pPr>
              <w:ind w:left="357" w:firstLine="0"/>
              <w:jc w:val="left"/>
              <w:rPr>
                <w:sz w:val="18"/>
                <w:szCs w:val="18"/>
              </w:rPr>
            </w:pPr>
            <w:r w:rsidRPr="00017593">
              <w:rPr>
                <w:sz w:val="18"/>
                <w:szCs w:val="18"/>
              </w:rPr>
              <w:t>Объем заимствований, всего</w:t>
            </w:r>
          </w:p>
        </w:tc>
        <w:tc>
          <w:tcPr>
            <w:tcW w:w="1861" w:type="dxa"/>
            <w:tcBorders>
              <w:top w:val="single" w:sz="4" w:space="0" w:color="auto"/>
              <w:left w:val="single" w:sz="4" w:space="0" w:color="auto"/>
              <w:bottom w:val="single" w:sz="4" w:space="0" w:color="auto"/>
              <w:right w:val="single" w:sz="4" w:space="0" w:color="auto"/>
            </w:tcBorders>
          </w:tcPr>
          <w:p w:rsidR="00017593" w:rsidRPr="00017593" w:rsidRDefault="00A3273B" w:rsidP="00017593">
            <w:pPr>
              <w:ind w:hanging="147"/>
              <w:jc w:val="left"/>
              <w:rPr>
                <w:sz w:val="18"/>
                <w:szCs w:val="18"/>
              </w:rPr>
            </w:pPr>
            <w:r>
              <w:rPr>
                <w:sz w:val="18"/>
                <w:szCs w:val="18"/>
              </w:rPr>
              <w:t>16918.37</w:t>
            </w:r>
          </w:p>
        </w:tc>
        <w:tc>
          <w:tcPr>
            <w:tcW w:w="1748" w:type="dxa"/>
            <w:tcBorders>
              <w:top w:val="single" w:sz="4" w:space="0" w:color="auto"/>
              <w:left w:val="single" w:sz="4" w:space="0" w:color="auto"/>
              <w:bottom w:val="single" w:sz="4" w:space="0" w:color="auto"/>
              <w:right w:val="single" w:sz="4" w:space="0" w:color="auto"/>
            </w:tcBorders>
          </w:tcPr>
          <w:p w:rsidR="00017593" w:rsidRPr="00017593" w:rsidRDefault="00A3273B" w:rsidP="00017593">
            <w:pPr>
              <w:ind w:hanging="147"/>
              <w:jc w:val="left"/>
              <w:rPr>
                <w:sz w:val="18"/>
                <w:szCs w:val="18"/>
              </w:rPr>
            </w:pPr>
            <w:r>
              <w:rPr>
                <w:sz w:val="18"/>
                <w:szCs w:val="18"/>
              </w:rPr>
              <w:t>12886.22</w:t>
            </w:r>
          </w:p>
        </w:tc>
        <w:tc>
          <w:tcPr>
            <w:tcW w:w="1881" w:type="dxa"/>
            <w:tcBorders>
              <w:top w:val="single" w:sz="4" w:space="0" w:color="auto"/>
              <w:left w:val="single" w:sz="4" w:space="0" w:color="auto"/>
              <w:bottom w:val="single" w:sz="4" w:space="0" w:color="auto"/>
              <w:right w:val="single" w:sz="4" w:space="0" w:color="auto"/>
            </w:tcBorders>
          </w:tcPr>
          <w:p w:rsidR="00017593" w:rsidRPr="00017593" w:rsidRDefault="00A3273B" w:rsidP="00017593">
            <w:pPr>
              <w:ind w:hanging="147"/>
              <w:jc w:val="left"/>
              <w:rPr>
                <w:sz w:val="18"/>
                <w:szCs w:val="18"/>
              </w:rPr>
            </w:pPr>
            <w:r>
              <w:rPr>
                <w:sz w:val="18"/>
                <w:szCs w:val="18"/>
              </w:rPr>
              <w:t>6774.90</w:t>
            </w:r>
          </w:p>
        </w:tc>
        <w:tc>
          <w:tcPr>
            <w:tcW w:w="2240" w:type="dxa"/>
            <w:tcBorders>
              <w:top w:val="single" w:sz="4" w:space="0" w:color="auto"/>
              <w:left w:val="single" w:sz="4" w:space="0" w:color="auto"/>
              <w:bottom w:val="single" w:sz="4" w:space="0" w:color="auto"/>
              <w:right w:val="single" w:sz="4" w:space="0" w:color="auto"/>
            </w:tcBorders>
          </w:tcPr>
          <w:p w:rsidR="00017593" w:rsidRPr="00017593" w:rsidRDefault="00A3273B" w:rsidP="00017593">
            <w:pPr>
              <w:ind w:hanging="147"/>
              <w:jc w:val="left"/>
              <w:rPr>
                <w:sz w:val="18"/>
                <w:szCs w:val="18"/>
              </w:rPr>
            </w:pPr>
            <w:r>
              <w:rPr>
                <w:sz w:val="18"/>
                <w:szCs w:val="18"/>
              </w:rPr>
              <w:t>23029.69</w:t>
            </w:r>
          </w:p>
        </w:tc>
      </w:tr>
      <w:tr w:rsidR="00017593" w:rsidRPr="00017593" w:rsidTr="00D1248B">
        <w:tc>
          <w:tcPr>
            <w:tcW w:w="2556" w:type="dxa"/>
            <w:tcBorders>
              <w:top w:val="single" w:sz="4" w:space="0" w:color="auto"/>
              <w:left w:val="single" w:sz="4" w:space="0" w:color="auto"/>
              <w:bottom w:val="single" w:sz="4" w:space="0" w:color="auto"/>
              <w:right w:val="single" w:sz="4" w:space="0" w:color="auto"/>
            </w:tcBorders>
            <w:hideMark/>
          </w:tcPr>
          <w:p w:rsidR="00017593" w:rsidRPr="00017593" w:rsidRDefault="00017593" w:rsidP="00017593">
            <w:pPr>
              <w:ind w:hanging="147"/>
              <w:jc w:val="left"/>
              <w:rPr>
                <w:sz w:val="18"/>
                <w:szCs w:val="18"/>
              </w:rPr>
            </w:pPr>
            <w:r w:rsidRPr="00017593">
              <w:rPr>
                <w:sz w:val="18"/>
                <w:szCs w:val="18"/>
              </w:rPr>
              <w:t>В том числе:</w:t>
            </w:r>
          </w:p>
        </w:tc>
        <w:tc>
          <w:tcPr>
            <w:tcW w:w="1861" w:type="dxa"/>
            <w:tcBorders>
              <w:top w:val="single" w:sz="4" w:space="0" w:color="auto"/>
              <w:left w:val="single" w:sz="4" w:space="0" w:color="auto"/>
              <w:bottom w:val="single" w:sz="4" w:space="0" w:color="auto"/>
              <w:right w:val="single" w:sz="4" w:space="0" w:color="auto"/>
            </w:tcBorders>
          </w:tcPr>
          <w:p w:rsidR="00017593" w:rsidRPr="00017593" w:rsidRDefault="00017593" w:rsidP="00017593">
            <w:pPr>
              <w:ind w:hanging="147"/>
              <w:jc w:val="left"/>
              <w:rPr>
                <w:sz w:val="18"/>
                <w:szCs w:val="18"/>
              </w:rPr>
            </w:pPr>
          </w:p>
        </w:tc>
        <w:tc>
          <w:tcPr>
            <w:tcW w:w="1748" w:type="dxa"/>
            <w:tcBorders>
              <w:top w:val="single" w:sz="4" w:space="0" w:color="auto"/>
              <w:left w:val="single" w:sz="4" w:space="0" w:color="auto"/>
              <w:bottom w:val="single" w:sz="4" w:space="0" w:color="auto"/>
              <w:right w:val="single" w:sz="4" w:space="0" w:color="auto"/>
            </w:tcBorders>
          </w:tcPr>
          <w:p w:rsidR="00017593" w:rsidRPr="00017593" w:rsidRDefault="00017593" w:rsidP="00017593">
            <w:pPr>
              <w:ind w:hanging="147"/>
              <w:jc w:val="left"/>
              <w:rPr>
                <w:sz w:val="18"/>
                <w:szCs w:val="18"/>
              </w:rPr>
            </w:pPr>
          </w:p>
        </w:tc>
        <w:tc>
          <w:tcPr>
            <w:tcW w:w="1881" w:type="dxa"/>
            <w:tcBorders>
              <w:top w:val="single" w:sz="4" w:space="0" w:color="auto"/>
              <w:left w:val="single" w:sz="4" w:space="0" w:color="auto"/>
              <w:bottom w:val="single" w:sz="4" w:space="0" w:color="auto"/>
              <w:right w:val="single" w:sz="4" w:space="0" w:color="auto"/>
            </w:tcBorders>
          </w:tcPr>
          <w:p w:rsidR="00017593" w:rsidRPr="00017593" w:rsidRDefault="00017593" w:rsidP="00017593">
            <w:pPr>
              <w:ind w:hanging="147"/>
              <w:jc w:val="left"/>
              <w:rPr>
                <w:sz w:val="18"/>
                <w:szCs w:val="18"/>
              </w:rPr>
            </w:pPr>
          </w:p>
        </w:tc>
        <w:tc>
          <w:tcPr>
            <w:tcW w:w="2240" w:type="dxa"/>
            <w:tcBorders>
              <w:top w:val="single" w:sz="4" w:space="0" w:color="auto"/>
              <w:left w:val="single" w:sz="4" w:space="0" w:color="auto"/>
              <w:bottom w:val="single" w:sz="4" w:space="0" w:color="auto"/>
              <w:right w:val="single" w:sz="4" w:space="0" w:color="auto"/>
            </w:tcBorders>
          </w:tcPr>
          <w:p w:rsidR="00017593" w:rsidRPr="00017593" w:rsidRDefault="00017593" w:rsidP="00017593">
            <w:pPr>
              <w:ind w:hanging="147"/>
              <w:jc w:val="left"/>
              <w:rPr>
                <w:sz w:val="18"/>
                <w:szCs w:val="18"/>
              </w:rPr>
            </w:pPr>
          </w:p>
        </w:tc>
      </w:tr>
      <w:tr w:rsidR="00017593" w:rsidRPr="00017593" w:rsidTr="00D1248B">
        <w:tc>
          <w:tcPr>
            <w:tcW w:w="2556" w:type="dxa"/>
            <w:tcBorders>
              <w:top w:val="single" w:sz="4" w:space="0" w:color="auto"/>
              <w:left w:val="single" w:sz="4" w:space="0" w:color="auto"/>
              <w:bottom w:val="single" w:sz="4" w:space="0" w:color="auto"/>
              <w:right w:val="single" w:sz="4" w:space="0" w:color="auto"/>
            </w:tcBorders>
            <w:hideMark/>
          </w:tcPr>
          <w:p w:rsidR="00017593" w:rsidRPr="00017593" w:rsidRDefault="00017593" w:rsidP="002D1271">
            <w:pPr>
              <w:ind w:left="357" w:firstLine="0"/>
              <w:jc w:val="left"/>
              <w:rPr>
                <w:sz w:val="18"/>
                <w:szCs w:val="18"/>
              </w:rPr>
            </w:pPr>
            <w:r w:rsidRPr="00017593">
              <w:rPr>
                <w:sz w:val="18"/>
                <w:szCs w:val="18"/>
              </w:rPr>
              <w:t>1.Государственные (муниципальные) ценные бумаги, номинальная стоимость которых указана в валюте РФ</w:t>
            </w:r>
          </w:p>
        </w:tc>
        <w:tc>
          <w:tcPr>
            <w:tcW w:w="1861" w:type="dxa"/>
            <w:tcBorders>
              <w:top w:val="single" w:sz="4" w:space="0" w:color="auto"/>
              <w:left w:val="single" w:sz="4" w:space="0" w:color="auto"/>
              <w:bottom w:val="single" w:sz="4" w:space="0" w:color="auto"/>
              <w:right w:val="single" w:sz="4" w:space="0" w:color="auto"/>
            </w:tcBorders>
          </w:tcPr>
          <w:p w:rsidR="00017593" w:rsidRPr="00017593" w:rsidRDefault="00A93CD6" w:rsidP="00017593">
            <w:pPr>
              <w:ind w:hanging="147"/>
              <w:jc w:val="left"/>
              <w:rPr>
                <w:sz w:val="18"/>
                <w:szCs w:val="18"/>
              </w:rPr>
            </w:pPr>
            <w:r>
              <w:rPr>
                <w:sz w:val="18"/>
                <w:szCs w:val="18"/>
              </w:rPr>
              <w:t>0.00</w:t>
            </w:r>
          </w:p>
        </w:tc>
        <w:tc>
          <w:tcPr>
            <w:tcW w:w="1748" w:type="dxa"/>
            <w:tcBorders>
              <w:top w:val="single" w:sz="4" w:space="0" w:color="auto"/>
              <w:left w:val="single" w:sz="4" w:space="0" w:color="auto"/>
              <w:bottom w:val="single" w:sz="4" w:space="0" w:color="auto"/>
              <w:right w:val="single" w:sz="4" w:space="0" w:color="auto"/>
            </w:tcBorders>
          </w:tcPr>
          <w:p w:rsidR="00017593" w:rsidRPr="00017593" w:rsidRDefault="00A93CD6" w:rsidP="00017593">
            <w:pPr>
              <w:ind w:hanging="147"/>
              <w:jc w:val="left"/>
              <w:rPr>
                <w:sz w:val="18"/>
                <w:szCs w:val="18"/>
              </w:rPr>
            </w:pPr>
            <w:r>
              <w:rPr>
                <w:sz w:val="18"/>
                <w:szCs w:val="18"/>
              </w:rPr>
              <w:t>0.00</w:t>
            </w:r>
          </w:p>
        </w:tc>
        <w:tc>
          <w:tcPr>
            <w:tcW w:w="1881" w:type="dxa"/>
            <w:tcBorders>
              <w:top w:val="single" w:sz="4" w:space="0" w:color="auto"/>
              <w:left w:val="single" w:sz="4" w:space="0" w:color="auto"/>
              <w:bottom w:val="single" w:sz="4" w:space="0" w:color="auto"/>
              <w:right w:val="single" w:sz="4" w:space="0" w:color="auto"/>
            </w:tcBorders>
          </w:tcPr>
          <w:p w:rsidR="00017593" w:rsidRPr="00017593" w:rsidRDefault="00A93CD6" w:rsidP="00017593">
            <w:pPr>
              <w:ind w:hanging="147"/>
              <w:jc w:val="left"/>
              <w:rPr>
                <w:sz w:val="18"/>
                <w:szCs w:val="18"/>
              </w:rPr>
            </w:pPr>
            <w:r>
              <w:rPr>
                <w:sz w:val="18"/>
                <w:szCs w:val="18"/>
              </w:rPr>
              <w:t>0.00</w:t>
            </w:r>
          </w:p>
        </w:tc>
        <w:tc>
          <w:tcPr>
            <w:tcW w:w="2240" w:type="dxa"/>
            <w:tcBorders>
              <w:top w:val="single" w:sz="4" w:space="0" w:color="auto"/>
              <w:left w:val="single" w:sz="4" w:space="0" w:color="auto"/>
              <w:bottom w:val="single" w:sz="4" w:space="0" w:color="auto"/>
              <w:right w:val="single" w:sz="4" w:space="0" w:color="auto"/>
            </w:tcBorders>
          </w:tcPr>
          <w:p w:rsidR="00017593" w:rsidRPr="00017593" w:rsidRDefault="00A93CD6" w:rsidP="00017593">
            <w:pPr>
              <w:ind w:hanging="147"/>
              <w:jc w:val="left"/>
              <w:rPr>
                <w:sz w:val="18"/>
                <w:szCs w:val="18"/>
              </w:rPr>
            </w:pPr>
            <w:r>
              <w:rPr>
                <w:sz w:val="18"/>
                <w:szCs w:val="18"/>
              </w:rPr>
              <w:t>0.00</w:t>
            </w:r>
          </w:p>
        </w:tc>
      </w:tr>
      <w:tr w:rsidR="00017593" w:rsidRPr="00017593" w:rsidTr="00D1248B">
        <w:tc>
          <w:tcPr>
            <w:tcW w:w="2556" w:type="dxa"/>
            <w:tcBorders>
              <w:top w:val="single" w:sz="4" w:space="0" w:color="auto"/>
              <w:left w:val="single" w:sz="4" w:space="0" w:color="auto"/>
              <w:bottom w:val="single" w:sz="4" w:space="0" w:color="auto"/>
              <w:right w:val="single" w:sz="4" w:space="0" w:color="auto"/>
            </w:tcBorders>
            <w:hideMark/>
          </w:tcPr>
          <w:p w:rsidR="00017593" w:rsidRPr="00017593" w:rsidRDefault="00017593" w:rsidP="002D1271">
            <w:pPr>
              <w:ind w:left="357" w:firstLine="0"/>
              <w:jc w:val="left"/>
              <w:rPr>
                <w:sz w:val="18"/>
                <w:szCs w:val="18"/>
              </w:rPr>
            </w:pPr>
            <w:r w:rsidRPr="00017593">
              <w:rPr>
                <w:sz w:val="18"/>
                <w:szCs w:val="18"/>
              </w:rPr>
              <w:t>2.Кредиты кредитных организаций в валюте РФ сроком до 3-х лет</w:t>
            </w:r>
          </w:p>
        </w:tc>
        <w:tc>
          <w:tcPr>
            <w:tcW w:w="1861" w:type="dxa"/>
            <w:tcBorders>
              <w:top w:val="single" w:sz="4" w:space="0" w:color="auto"/>
              <w:left w:val="single" w:sz="4" w:space="0" w:color="auto"/>
              <w:bottom w:val="single" w:sz="4" w:space="0" w:color="auto"/>
              <w:right w:val="single" w:sz="4" w:space="0" w:color="auto"/>
            </w:tcBorders>
          </w:tcPr>
          <w:p w:rsidR="00017593" w:rsidRPr="00017593" w:rsidRDefault="00A93CD6" w:rsidP="00017593">
            <w:pPr>
              <w:ind w:hanging="147"/>
              <w:jc w:val="left"/>
              <w:rPr>
                <w:sz w:val="18"/>
                <w:szCs w:val="18"/>
              </w:rPr>
            </w:pPr>
            <w:r>
              <w:rPr>
                <w:sz w:val="18"/>
                <w:szCs w:val="18"/>
              </w:rPr>
              <w:t>0.00</w:t>
            </w:r>
          </w:p>
        </w:tc>
        <w:tc>
          <w:tcPr>
            <w:tcW w:w="1748" w:type="dxa"/>
            <w:tcBorders>
              <w:top w:val="single" w:sz="4" w:space="0" w:color="auto"/>
              <w:left w:val="single" w:sz="4" w:space="0" w:color="auto"/>
              <w:bottom w:val="single" w:sz="4" w:space="0" w:color="auto"/>
              <w:right w:val="single" w:sz="4" w:space="0" w:color="auto"/>
            </w:tcBorders>
          </w:tcPr>
          <w:p w:rsidR="00017593" w:rsidRPr="00017593" w:rsidRDefault="00A93CD6" w:rsidP="00017593">
            <w:pPr>
              <w:ind w:hanging="147"/>
              <w:jc w:val="left"/>
              <w:rPr>
                <w:sz w:val="18"/>
                <w:szCs w:val="18"/>
              </w:rPr>
            </w:pPr>
            <w:r>
              <w:rPr>
                <w:sz w:val="18"/>
                <w:szCs w:val="18"/>
              </w:rPr>
              <w:t>12886.22</w:t>
            </w:r>
          </w:p>
        </w:tc>
        <w:tc>
          <w:tcPr>
            <w:tcW w:w="1881" w:type="dxa"/>
            <w:tcBorders>
              <w:top w:val="single" w:sz="4" w:space="0" w:color="auto"/>
              <w:left w:val="single" w:sz="4" w:space="0" w:color="auto"/>
              <w:bottom w:val="single" w:sz="4" w:space="0" w:color="auto"/>
              <w:right w:val="single" w:sz="4" w:space="0" w:color="auto"/>
            </w:tcBorders>
          </w:tcPr>
          <w:p w:rsidR="00017593" w:rsidRPr="00017593" w:rsidRDefault="00A93CD6" w:rsidP="00017593">
            <w:pPr>
              <w:ind w:hanging="147"/>
              <w:jc w:val="left"/>
              <w:rPr>
                <w:sz w:val="18"/>
                <w:szCs w:val="18"/>
              </w:rPr>
            </w:pPr>
            <w:r>
              <w:rPr>
                <w:sz w:val="18"/>
                <w:szCs w:val="18"/>
              </w:rPr>
              <w:t>0.00</w:t>
            </w:r>
          </w:p>
        </w:tc>
        <w:tc>
          <w:tcPr>
            <w:tcW w:w="2240" w:type="dxa"/>
            <w:tcBorders>
              <w:top w:val="single" w:sz="4" w:space="0" w:color="auto"/>
              <w:left w:val="single" w:sz="4" w:space="0" w:color="auto"/>
              <w:bottom w:val="single" w:sz="4" w:space="0" w:color="auto"/>
              <w:right w:val="single" w:sz="4" w:space="0" w:color="auto"/>
            </w:tcBorders>
          </w:tcPr>
          <w:p w:rsidR="00017593" w:rsidRPr="00017593" w:rsidRDefault="00A93CD6" w:rsidP="00017593">
            <w:pPr>
              <w:ind w:hanging="147"/>
              <w:jc w:val="left"/>
              <w:rPr>
                <w:sz w:val="18"/>
                <w:szCs w:val="18"/>
              </w:rPr>
            </w:pPr>
            <w:r>
              <w:rPr>
                <w:sz w:val="18"/>
                <w:szCs w:val="18"/>
              </w:rPr>
              <w:t>12886.22</w:t>
            </w:r>
          </w:p>
        </w:tc>
      </w:tr>
      <w:tr w:rsidR="00017593" w:rsidRPr="00017593" w:rsidTr="00D1248B">
        <w:tc>
          <w:tcPr>
            <w:tcW w:w="2556" w:type="dxa"/>
            <w:tcBorders>
              <w:top w:val="single" w:sz="4" w:space="0" w:color="auto"/>
              <w:left w:val="single" w:sz="4" w:space="0" w:color="auto"/>
              <w:bottom w:val="single" w:sz="4" w:space="0" w:color="auto"/>
              <w:right w:val="single" w:sz="4" w:space="0" w:color="auto"/>
            </w:tcBorders>
            <w:hideMark/>
          </w:tcPr>
          <w:p w:rsidR="00017593" w:rsidRPr="00017593" w:rsidRDefault="00017593" w:rsidP="002D1271">
            <w:pPr>
              <w:ind w:left="357" w:firstLine="0"/>
              <w:jc w:val="left"/>
              <w:rPr>
                <w:sz w:val="18"/>
                <w:szCs w:val="18"/>
              </w:rPr>
            </w:pPr>
            <w:r w:rsidRPr="00017593">
              <w:rPr>
                <w:sz w:val="18"/>
                <w:szCs w:val="18"/>
              </w:rPr>
              <w:t>3.Бюджетные кредиты от других бюджетов системы РФ</w:t>
            </w:r>
          </w:p>
        </w:tc>
        <w:tc>
          <w:tcPr>
            <w:tcW w:w="1861" w:type="dxa"/>
            <w:tcBorders>
              <w:top w:val="single" w:sz="4" w:space="0" w:color="auto"/>
              <w:left w:val="single" w:sz="4" w:space="0" w:color="auto"/>
              <w:bottom w:val="single" w:sz="4" w:space="0" w:color="auto"/>
              <w:right w:val="single" w:sz="4" w:space="0" w:color="auto"/>
            </w:tcBorders>
          </w:tcPr>
          <w:p w:rsidR="00017593" w:rsidRPr="00017593" w:rsidRDefault="00A93CD6" w:rsidP="00017593">
            <w:pPr>
              <w:ind w:hanging="147"/>
              <w:jc w:val="left"/>
              <w:rPr>
                <w:sz w:val="18"/>
                <w:szCs w:val="18"/>
              </w:rPr>
            </w:pPr>
            <w:r>
              <w:rPr>
                <w:sz w:val="18"/>
                <w:szCs w:val="18"/>
              </w:rPr>
              <w:t>16918.37</w:t>
            </w:r>
          </w:p>
        </w:tc>
        <w:tc>
          <w:tcPr>
            <w:tcW w:w="1748" w:type="dxa"/>
            <w:tcBorders>
              <w:top w:val="single" w:sz="4" w:space="0" w:color="auto"/>
              <w:left w:val="single" w:sz="4" w:space="0" w:color="auto"/>
              <w:bottom w:val="single" w:sz="4" w:space="0" w:color="auto"/>
              <w:right w:val="single" w:sz="4" w:space="0" w:color="auto"/>
            </w:tcBorders>
          </w:tcPr>
          <w:p w:rsidR="00017593" w:rsidRPr="00017593" w:rsidRDefault="00A93CD6" w:rsidP="00017593">
            <w:pPr>
              <w:ind w:hanging="147"/>
              <w:jc w:val="left"/>
              <w:rPr>
                <w:sz w:val="18"/>
                <w:szCs w:val="18"/>
              </w:rPr>
            </w:pPr>
            <w:r>
              <w:rPr>
                <w:sz w:val="18"/>
                <w:szCs w:val="18"/>
              </w:rPr>
              <w:t>0.00</w:t>
            </w:r>
          </w:p>
        </w:tc>
        <w:tc>
          <w:tcPr>
            <w:tcW w:w="1881" w:type="dxa"/>
            <w:tcBorders>
              <w:top w:val="single" w:sz="4" w:space="0" w:color="auto"/>
              <w:left w:val="single" w:sz="4" w:space="0" w:color="auto"/>
              <w:bottom w:val="single" w:sz="4" w:space="0" w:color="auto"/>
              <w:right w:val="single" w:sz="4" w:space="0" w:color="auto"/>
            </w:tcBorders>
          </w:tcPr>
          <w:p w:rsidR="00017593" w:rsidRPr="00017593" w:rsidRDefault="00A93CD6" w:rsidP="00017593">
            <w:pPr>
              <w:ind w:hanging="147"/>
              <w:jc w:val="left"/>
              <w:rPr>
                <w:sz w:val="18"/>
                <w:szCs w:val="18"/>
              </w:rPr>
            </w:pPr>
            <w:r>
              <w:rPr>
                <w:sz w:val="18"/>
                <w:szCs w:val="18"/>
              </w:rPr>
              <w:t>6774.90</w:t>
            </w:r>
          </w:p>
        </w:tc>
        <w:tc>
          <w:tcPr>
            <w:tcW w:w="2240" w:type="dxa"/>
            <w:tcBorders>
              <w:top w:val="single" w:sz="4" w:space="0" w:color="auto"/>
              <w:left w:val="single" w:sz="4" w:space="0" w:color="auto"/>
              <w:bottom w:val="single" w:sz="4" w:space="0" w:color="auto"/>
              <w:right w:val="single" w:sz="4" w:space="0" w:color="auto"/>
            </w:tcBorders>
          </w:tcPr>
          <w:p w:rsidR="00017593" w:rsidRPr="00017593" w:rsidRDefault="00A93CD6" w:rsidP="00017593">
            <w:pPr>
              <w:ind w:hanging="147"/>
              <w:jc w:val="left"/>
              <w:rPr>
                <w:sz w:val="18"/>
                <w:szCs w:val="18"/>
              </w:rPr>
            </w:pPr>
            <w:r>
              <w:rPr>
                <w:sz w:val="18"/>
                <w:szCs w:val="18"/>
              </w:rPr>
              <w:t>10143.47</w:t>
            </w:r>
          </w:p>
        </w:tc>
      </w:tr>
    </w:tbl>
    <w:p w:rsidR="00017593" w:rsidRPr="00017593" w:rsidRDefault="00017593" w:rsidP="00017593">
      <w:pPr>
        <w:ind w:hanging="147"/>
        <w:jc w:val="left"/>
        <w:rPr>
          <w:sz w:val="18"/>
          <w:szCs w:val="18"/>
        </w:rPr>
      </w:pPr>
    </w:p>
    <w:p w:rsidR="00017593" w:rsidRPr="00524068" w:rsidRDefault="00017593" w:rsidP="007A6AD9">
      <w:pPr>
        <w:ind w:hanging="147"/>
        <w:jc w:val="center"/>
        <w:rPr>
          <w:sz w:val="18"/>
          <w:szCs w:val="18"/>
        </w:rPr>
      </w:pPr>
    </w:p>
    <w:p w:rsidR="00017593" w:rsidRPr="00524068" w:rsidRDefault="00017593" w:rsidP="00524068">
      <w:pPr>
        <w:ind w:hanging="147"/>
        <w:jc w:val="right"/>
        <w:rPr>
          <w:sz w:val="18"/>
          <w:szCs w:val="18"/>
        </w:rPr>
      </w:pPr>
      <w:r w:rsidRPr="00524068">
        <w:rPr>
          <w:sz w:val="18"/>
          <w:szCs w:val="18"/>
        </w:rPr>
        <w:t>Приложение 14</w:t>
      </w:r>
    </w:p>
    <w:p w:rsidR="00017593" w:rsidRPr="00524068" w:rsidRDefault="00017593" w:rsidP="00524068">
      <w:pPr>
        <w:ind w:hanging="147"/>
        <w:jc w:val="right"/>
        <w:rPr>
          <w:sz w:val="18"/>
          <w:szCs w:val="18"/>
        </w:rPr>
      </w:pPr>
      <w:r w:rsidRPr="00524068">
        <w:rPr>
          <w:sz w:val="18"/>
          <w:szCs w:val="18"/>
        </w:rPr>
        <w:t xml:space="preserve">к решению Думы Хомутовского </w:t>
      </w:r>
    </w:p>
    <w:p w:rsidR="00017593" w:rsidRPr="00524068" w:rsidRDefault="00017593" w:rsidP="00524068">
      <w:pPr>
        <w:ind w:hanging="147"/>
        <w:jc w:val="right"/>
        <w:rPr>
          <w:sz w:val="18"/>
          <w:szCs w:val="18"/>
        </w:rPr>
      </w:pPr>
      <w:r w:rsidRPr="00524068">
        <w:rPr>
          <w:sz w:val="18"/>
          <w:szCs w:val="18"/>
        </w:rPr>
        <w:t>муниципального образования</w:t>
      </w:r>
    </w:p>
    <w:p w:rsidR="00017593" w:rsidRPr="00524068" w:rsidRDefault="00017593" w:rsidP="00524068">
      <w:pPr>
        <w:ind w:hanging="147"/>
        <w:jc w:val="right"/>
        <w:rPr>
          <w:sz w:val="18"/>
          <w:szCs w:val="18"/>
        </w:rPr>
      </w:pPr>
      <w:r w:rsidRPr="00524068">
        <w:rPr>
          <w:sz w:val="18"/>
          <w:szCs w:val="18"/>
        </w:rPr>
        <w:t xml:space="preserve">от            _№_          </w:t>
      </w:r>
    </w:p>
    <w:p w:rsidR="00017593" w:rsidRPr="00017593" w:rsidRDefault="00017593" w:rsidP="00017593">
      <w:pPr>
        <w:ind w:hanging="147"/>
        <w:jc w:val="left"/>
        <w:rPr>
          <w:sz w:val="18"/>
          <w:szCs w:val="18"/>
        </w:rPr>
      </w:pPr>
    </w:p>
    <w:p w:rsidR="00017593" w:rsidRPr="00017593" w:rsidRDefault="00017593" w:rsidP="00017593">
      <w:pPr>
        <w:ind w:hanging="147"/>
        <w:jc w:val="left"/>
        <w:rPr>
          <w:sz w:val="18"/>
          <w:szCs w:val="18"/>
        </w:rPr>
      </w:pPr>
    </w:p>
    <w:p w:rsidR="00017593" w:rsidRPr="00017593" w:rsidRDefault="00017593" w:rsidP="00524068">
      <w:pPr>
        <w:ind w:hanging="147"/>
        <w:jc w:val="center"/>
        <w:rPr>
          <w:sz w:val="18"/>
          <w:szCs w:val="18"/>
        </w:rPr>
      </w:pPr>
      <w:r w:rsidRPr="00017593">
        <w:rPr>
          <w:sz w:val="18"/>
          <w:szCs w:val="18"/>
        </w:rPr>
        <w:t>Программа муниципальных внутренних заимствований</w:t>
      </w:r>
    </w:p>
    <w:p w:rsidR="00017593" w:rsidRPr="00017593" w:rsidRDefault="00017593" w:rsidP="00524068">
      <w:pPr>
        <w:ind w:hanging="147"/>
        <w:jc w:val="center"/>
        <w:rPr>
          <w:sz w:val="18"/>
          <w:szCs w:val="18"/>
        </w:rPr>
      </w:pPr>
      <w:r w:rsidRPr="00017593">
        <w:rPr>
          <w:sz w:val="18"/>
          <w:szCs w:val="18"/>
        </w:rPr>
        <w:t>Хомутовского муниципального образования на плановый период 202</w:t>
      </w:r>
      <w:r w:rsidR="008A35E3">
        <w:rPr>
          <w:sz w:val="18"/>
          <w:szCs w:val="18"/>
        </w:rPr>
        <w:t>6</w:t>
      </w:r>
      <w:r w:rsidRPr="00017593">
        <w:rPr>
          <w:sz w:val="18"/>
          <w:szCs w:val="18"/>
        </w:rPr>
        <w:t xml:space="preserve"> и 202</w:t>
      </w:r>
      <w:r w:rsidR="008A35E3">
        <w:rPr>
          <w:sz w:val="18"/>
          <w:szCs w:val="18"/>
        </w:rPr>
        <w:t>7</w:t>
      </w:r>
      <w:r w:rsidRPr="00017593">
        <w:rPr>
          <w:sz w:val="18"/>
          <w:szCs w:val="18"/>
        </w:rPr>
        <w:t xml:space="preserve"> годов</w:t>
      </w:r>
    </w:p>
    <w:p w:rsidR="00017593" w:rsidRPr="00017593" w:rsidRDefault="00017593" w:rsidP="00017593">
      <w:pPr>
        <w:ind w:hanging="147"/>
        <w:jc w:val="left"/>
        <w:rPr>
          <w:sz w:val="18"/>
          <w:szCs w:val="18"/>
        </w:rPr>
      </w:pPr>
    </w:p>
    <w:p w:rsidR="00017593" w:rsidRPr="00017593" w:rsidRDefault="00017593" w:rsidP="00017593">
      <w:pPr>
        <w:ind w:hanging="147"/>
        <w:jc w:val="left"/>
        <w:rPr>
          <w:sz w:val="18"/>
          <w:szCs w:val="18"/>
        </w:rPr>
      </w:pPr>
    </w:p>
    <w:p w:rsidR="00017593" w:rsidRPr="00017593" w:rsidRDefault="00017593" w:rsidP="00017593">
      <w:pPr>
        <w:ind w:hanging="147"/>
        <w:jc w:val="left"/>
        <w:rPr>
          <w:sz w:val="18"/>
          <w:szCs w:val="18"/>
        </w:rPr>
      </w:pPr>
      <w:r w:rsidRPr="00017593">
        <w:rPr>
          <w:sz w:val="18"/>
          <w:szCs w:val="18"/>
        </w:rPr>
        <w:t>Единица измерения: тыс. руб.</w:t>
      </w:r>
    </w:p>
    <w:p w:rsidR="00017593" w:rsidRPr="00017593" w:rsidRDefault="00017593" w:rsidP="00017593">
      <w:pPr>
        <w:ind w:hanging="147"/>
        <w:jc w:val="left"/>
        <w:rPr>
          <w:sz w:val="18"/>
          <w:szCs w:val="18"/>
        </w:rPr>
      </w:pPr>
    </w:p>
    <w:tbl>
      <w:tblPr>
        <w:tblStyle w:val="1040"/>
        <w:tblW w:w="0" w:type="auto"/>
        <w:tblLook w:val="04A0" w:firstRow="1" w:lastRow="0" w:firstColumn="1" w:lastColumn="0" w:noHBand="0" w:noVBand="1"/>
      </w:tblPr>
      <w:tblGrid>
        <w:gridCol w:w="1913"/>
        <w:gridCol w:w="1367"/>
        <w:gridCol w:w="1127"/>
        <w:gridCol w:w="1009"/>
        <w:gridCol w:w="1127"/>
        <w:gridCol w:w="1009"/>
        <w:gridCol w:w="1367"/>
        <w:gridCol w:w="1367"/>
      </w:tblGrid>
      <w:tr w:rsidR="00220F23" w:rsidRPr="00220F23" w:rsidTr="00220F23">
        <w:tc>
          <w:tcPr>
            <w:tcW w:w="1178" w:type="dxa"/>
            <w:tcBorders>
              <w:top w:val="single" w:sz="4" w:space="0" w:color="auto"/>
              <w:left w:val="single" w:sz="4" w:space="0" w:color="auto"/>
              <w:bottom w:val="single" w:sz="4" w:space="0" w:color="auto"/>
              <w:right w:val="single" w:sz="4" w:space="0" w:color="auto"/>
            </w:tcBorders>
            <w:hideMark/>
          </w:tcPr>
          <w:p w:rsidR="00220F23" w:rsidRPr="00220F23" w:rsidRDefault="00220F23" w:rsidP="00220F23">
            <w:pPr>
              <w:spacing w:line="276" w:lineRule="auto"/>
              <w:ind w:left="0" w:right="174" w:firstLine="0"/>
              <w:jc w:val="center"/>
              <w:rPr>
                <w:sz w:val="18"/>
                <w:szCs w:val="18"/>
              </w:rPr>
            </w:pPr>
            <w:r w:rsidRPr="00220F23">
              <w:rPr>
                <w:sz w:val="18"/>
                <w:szCs w:val="18"/>
              </w:rPr>
              <w:t>Виды долговых обязательств (привлечение/погашение)</w:t>
            </w:r>
          </w:p>
        </w:tc>
        <w:tc>
          <w:tcPr>
            <w:tcW w:w="1178" w:type="dxa"/>
            <w:tcBorders>
              <w:top w:val="single" w:sz="4" w:space="0" w:color="auto"/>
              <w:left w:val="single" w:sz="4" w:space="0" w:color="auto"/>
              <w:bottom w:val="single" w:sz="4" w:space="0" w:color="auto"/>
              <w:right w:val="single" w:sz="4" w:space="0" w:color="auto"/>
            </w:tcBorders>
            <w:hideMark/>
          </w:tcPr>
          <w:p w:rsidR="00220F23" w:rsidRPr="00220F23" w:rsidRDefault="00220F23" w:rsidP="00C22912">
            <w:pPr>
              <w:spacing w:line="276" w:lineRule="auto"/>
              <w:ind w:left="0" w:right="174" w:firstLine="0"/>
              <w:jc w:val="center"/>
              <w:rPr>
                <w:sz w:val="18"/>
                <w:szCs w:val="18"/>
              </w:rPr>
            </w:pPr>
            <w:r w:rsidRPr="00220F23">
              <w:rPr>
                <w:sz w:val="18"/>
                <w:szCs w:val="18"/>
              </w:rPr>
              <w:t>Объем муниципального долга на 1 января 202</w:t>
            </w:r>
            <w:r w:rsidR="00C22912">
              <w:rPr>
                <w:sz w:val="18"/>
                <w:szCs w:val="18"/>
              </w:rPr>
              <w:t>6</w:t>
            </w:r>
            <w:r w:rsidRPr="00220F23">
              <w:rPr>
                <w:sz w:val="18"/>
                <w:szCs w:val="18"/>
              </w:rPr>
              <w:t xml:space="preserve"> года</w:t>
            </w:r>
          </w:p>
        </w:tc>
        <w:tc>
          <w:tcPr>
            <w:tcW w:w="1179" w:type="dxa"/>
            <w:tcBorders>
              <w:top w:val="single" w:sz="4" w:space="0" w:color="auto"/>
              <w:left w:val="single" w:sz="4" w:space="0" w:color="auto"/>
              <w:bottom w:val="single" w:sz="4" w:space="0" w:color="auto"/>
              <w:right w:val="single" w:sz="4" w:space="0" w:color="auto"/>
            </w:tcBorders>
            <w:hideMark/>
          </w:tcPr>
          <w:p w:rsidR="00220F23" w:rsidRPr="00220F23" w:rsidRDefault="00220F23" w:rsidP="00C22912">
            <w:pPr>
              <w:spacing w:line="276" w:lineRule="auto"/>
              <w:ind w:left="0" w:right="174" w:firstLine="0"/>
              <w:jc w:val="center"/>
              <w:rPr>
                <w:sz w:val="18"/>
                <w:szCs w:val="18"/>
              </w:rPr>
            </w:pPr>
            <w:r w:rsidRPr="00220F23">
              <w:rPr>
                <w:sz w:val="18"/>
                <w:szCs w:val="18"/>
              </w:rPr>
              <w:t>Объем привлечения в 202</w:t>
            </w:r>
            <w:r w:rsidR="00C22912">
              <w:rPr>
                <w:sz w:val="18"/>
                <w:szCs w:val="18"/>
              </w:rPr>
              <w:t>7</w:t>
            </w:r>
            <w:r w:rsidRPr="00220F23">
              <w:rPr>
                <w:sz w:val="18"/>
                <w:szCs w:val="18"/>
              </w:rPr>
              <w:t>году</w:t>
            </w:r>
          </w:p>
        </w:tc>
        <w:tc>
          <w:tcPr>
            <w:tcW w:w="1179" w:type="dxa"/>
            <w:tcBorders>
              <w:top w:val="single" w:sz="4" w:space="0" w:color="auto"/>
              <w:left w:val="single" w:sz="4" w:space="0" w:color="auto"/>
              <w:bottom w:val="single" w:sz="4" w:space="0" w:color="auto"/>
              <w:right w:val="single" w:sz="4" w:space="0" w:color="auto"/>
            </w:tcBorders>
            <w:hideMark/>
          </w:tcPr>
          <w:p w:rsidR="00220F23" w:rsidRPr="00220F23" w:rsidRDefault="00220F23" w:rsidP="00C22912">
            <w:pPr>
              <w:spacing w:line="276" w:lineRule="auto"/>
              <w:ind w:left="0" w:right="174" w:firstLine="0"/>
              <w:jc w:val="center"/>
              <w:rPr>
                <w:sz w:val="18"/>
                <w:szCs w:val="18"/>
              </w:rPr>
            </w:pPr>
            <w:r w:rsidRPr="00220F23">
              <w:rPr>
                <w:sz w:val="18"/>
                <w:szCs w:val="18"/>
              </w:rPr>
              <w:t>Объем погашения в 202</w:t>
            </w:r>
            <w:r w:rsidR="00C22912">
              <w:rPr>
                <w:sz w:val="18"/>
                <w:szCs w:val="18"/>
              </w:rPr>
              <w:t>7</w:t>
            </w:r>
            <w:r w:rsidRPr="00220F23">
              <w:rPr>
                <w:sz w:val="18"/>
                <w:szCs w:val="18"/>
              </w:rPr>
              <w:t>году</w:t>
            </w:r>
          </w:p>
        </w:tc>
        <w:tc>
          <w:tcPr>
            <w:tcW w:w="1179" w:type="dxa"/>
            <w:tcBorders>
              <w:top w:val="single" w:sz="4" w:space="0" w:color="auto"/>
              <w:left w:val="single" w:sz="4" w:space="0" w:color="auto"/>
              <w:bottom w:val="single" w:sz="4" w:space="0" w:color="auto"/>
              <w:right w:val="single" w:sz="4" w:space="0" w:color="auto"/>
            </w:tcBorders>
          </w:tcPr>
          <w:p w:rsidR="00220F23" w:rsidRPr="00220F23" w:rsidRDefault="00220F23" w:rsidP="00220F23">
            <w:pPr>
              <w:spacing w:line="276" w:lineRule="auto"/>
              <w:ind w:left="0" w:right="174" w:firstLine="0"/>
              <w:jc w:val="center"/>
              <w:rPr>
                <w:sz w:val="18"/>
                <w:szCs w:val="18"/>
              </w:rPr>
            </w:pPr>
            <w:r w:rsidRPr="00220F23">
              <w:rPr>
                <w:sz w:val="18"/>
                <w:szCs w:val="18"/>
              </w:rPr>
              <w:t>Объем привлечения в 202</w:t>
            </w:r>
            <w:r w:rsidR="00C22912">
              <w:rPr>
                <w:sz w:val="18"/>
                <w:szCs w:val="18"/>
              </w:rPr>
              <w:t>7</w:t>
            </w:r>
            <w:r w:rsidRPr="00220F23">
              <w:rPr>
                <w:sz w:val="18"/>
                <w:szCs w:val="18"/>
              </w:rPr>
              <w:t xml:space="preserve"> году</w:t>
            </w:r>
          </w:p>
          <w:p w:rsidR="00220F23" w:rsidRPr="00220F23" w:rsidRDefault="00220F23" w:rsidP="00220F23">
            <w:pPr>
              <w:ind w:right="174"/>
              <w:jc w:val="center"/>
              <w:rPr>
                <w:sz w:val="18"/>
                <w:szCs w:val="18"/>
              </w:rPr>
            </w:pPr>
          </w:p>
          <w:p w:rsidR="00220F23" w:rsidRPr="00220F23" w:rsidRDefault="00220F23" w:rsidP="00220F23">
            <w:pPr>
              <w:ind w:right="174"/>
              <w:jc w:val="center"/>
              <w:rPr>
                <w:sz w:val="18"/>
                <w:szCs w:val="18"/>
              </w:rPr>
            </w:pPr>
          </w:p>
        </w:tc>
        <w:tc>
          <w:tcPr>
            <w:tcW w:w="1179" w:type="dxa"/>
            <w:tcBorders>
              <w:top w:val="single" w:sz="4" w:space="0" w:color="auto"/>
              <w:left w:val="single" w:sz="4" w:space="0" w:color="auto"/>
              <w:bottom w:val="single" w:sz="4" w:space="0" w:color="auto"/>
              <w:right w:val="single" w:sz="4" w:space="0" w:color="auto"/>
            </w:tcBorders>
            <w:hideMark/>
          </w:tcPr>
          <w:p w:rsidR="00220F23" w:rsidRPr="00220F23" w:rsidRDefault="00220F23" w:rsidP="00C22912">
            <w:pPr>
              <w:spacing w:line="276" w:lineRule="auto"/>
              <w:ind w:left="0" w:right="174" w:firstLine="0"/>
              <w:jc w:val="center"/>
              <w:rPr>
                <w:sz w:val="18"/>
                <w:szCs w:val="18"/>
              </w:rPr>
            </w:pPr>
            <w:r w:rsidRPr="00220F23">
              <w:rPr>
                <w:sz w:val="18"/>
                <w:szCs w:val="18"/>
              </w:rPr>
              <w:t>Объем погашения в 202</w:t>
            </w:r>
            <w:r w:rsidR="00C22912">
              <w:rPr>
                <w:sz w:val="18"/>
                <w:szCs w:val="18"/>
              </w:rPr>
              <w:t>7</w:t>
            </w:r>
            <w:r w:rsidRPr="00220F23">
              <w:rPr>
                <w:sz w:val="18"/>
                <w:szCs w:val="18"/>
              </w:rPr>
              <w:t xml:space="preserve"> году</w:t>
            </w:r>
          </w:p>
        </w:tc>
        <w:tc>
          <w:tcPr>
            <w:tcW w:w="1179" w:type="dxa"/>
            <w:tcBorders>
              <w:top w:val="single" w:sz="4" w:space="0" w:color="auto"/>
              <w:left w:val="single" w:sz="4" w:space="0" w:color="auto"/>
              <w:bottom w:val="single" w:sz="4" w:space="0" w:color="auto"/>
              <w:right w:val="single" w:sz="4" w:space="0" w:color="auto"/>
            </w:tcBorders>
            <w:hideMark/>
          </w:tcPr>
          <w:p w:rsidR="00220F23" w:rsidRPr="00220F23" w:rsidRDefault="00220F23" w:rsidP="00C22912">
            <w:pPr>
              <w:spacing w:line="276" w:lineRule="auto"/>
              <w:ind w:left="0" w:right="174" w:firstLine="0"/>
              <w:jc w:val="center"/>
              <w:rPr>
                <w:sz w:val="18"/>
                <w:szCs w:val="18"/>
              </w:rPr>
            </w:pPr>
            <w:r w:rsidRPr="00220F23">
              <w:rPr>
                <w:sz w:val="18"/>
                <w:szCs w:val="18"/>
              </w:rPr>
              <w:t>Верхний предел муниципального долга на 1 января 202</w:t>
            </w:r>
            <w:r w:rsidR="00C22912">
              <w:rPr>
                <w:sz w:val="18"/>
                <w:szCs w:val="18"/>
              </w:rPr>
              <w:t>7</w:t>
            </w:r>
            <w:r w:rsidRPr="00220F23">
              <w:rPr>
                <w:sz w:val="18"/>
                <w:szCs w:val="18"/>
              </w:rPr>
              <w:t xml:space="preserve"> года</w:t>
            </w:r>
          </w:p>
        </w:tc>
        <w:tc>
          <w:tcPr>
            <w:tcW w:w="1179" w:type="dxa"/>
            <w:tcBorders>
              <w:top w:val="single" w:sz="4" w:space="0" w:color="auto"/>
              <w:left w:val="single" w:sz="4" w:space="0" w:color="auto"/>
              <w:bottom w:val="single" w:sz="4" w:space="0" w:color="auto"/>
              <w:right w:val="single" w:sz="4" w:space="0" w:color="auto"/>
            </w:tcBorders>
            <w:hideMark/>
          </w:tcPr>
          <w:p w:rsidR="00220F23" w:rsidRPr="00220F23" w:rsidRDefault="00220F23" w:rsidP="00C22912">
            <w:pPr>
              <w:spacing w:line="276" w:lineRule="auto"/>
              <w:ind w:left="0" w:right="174" w:firstLine="0"/>
              <w:jc w:val="center"/>
              <w:rPr>
                <w:sz w:val="18"/>
                <w:szCs w:val="18"/>
              </w:rPr>
            </w:pPr>
            <w:r w:rsidRPr="00220F23">
              <w:rPr>
                <w:sz w:val="18"/>
                <w:szCs w:val="18"/>
              </w:rPr>
              <w:t>Верхний предел муниципального долга на 1 января 202</w:t>
            </w:r>
            <w:r w:rsidR="00C22912">
              <w:rPr>
                <w:sz w:val="18"/>
                <w:szCs w:val="18"/>
              </w:rPr>
              <w:t>8</w:t>
            </w:r>
            <w:r w:rsidRPr="00220F23">
              <w:rPr>
                <w:sz w:val="18"/>
                <w:szCs w:val="18"/>
              </w:rPr>
              <w:t xml:space="preserve"> года</w:t>
            </w:r>
          </w:p>
        </w:tc>
      </w:tr>
      <w:tr w:rsidR="00220F23" w:rsidRPr="00220F23" w:rsidTr="00220F23">
        <w:tc>
          <w:tcPr>
            <w:tcW w:w="1178" w:type="dxa"/>
            <w:tcBorders>
              <w:top w:val="single" w:sz="4" w:space="0" w:color="auto"/>
              <w:left w:val="single" w:sz="4" w:space="0" w:color="auto"/>
              <w:bottom w:val="single" w:sz="4" w:space="0" w:color="auto"/>
              <w:right w:val="single" w:sz="4" w:space="0" w:color="auto"/>
            </w:tcBorders>
            <w:hideMark/>
          </w:tcPr>
          <w:p w:rsidR="00220F23" w:rsidRPr="00220F23" w:rsidRDefault="00220F23" w:rsidP="00220F23">
            <w:pPr>
              <w:spacing w:line="276" w:lineRule="auto"/>
              <w:ind w:left="0" w:right="174" w:firstLine="0"/>
              <w:rPr>
                <w:sz w:val="18"/>
                <w:szCs w:val="18"/>
              </w:rPr>
            </w:pPr>
            <w:r w:rsidRPr="00220F23">
              <w:rPr>
                <w:sz w:val="18"/>
                <w:szCs w:val="18"/>
              </w:rPr>
              <w:t>Объем заимствований, всего</w:t>
            </w:r>
          </w:p>
        </w:tc>
        <w:tc>
          <w:tcPr>
            <w:tcW w:w="1178" w:type="dxa"/>
            <w:tcBorders>
              <w:top w:val="single" w:sz="4" w:space="0" w:color="auto"/>
              <w:left w:val="single" w:sz="4" w:space="0" w:color="auto"/>
              <w:bottom w:val="single" w:sz="4" w:space="0" w:color="auto"/>
              <w:right w:val="single" w:sz="4" w:space="0" w:color="auto"/>
            </w:tcBorders>
          </w:tcPr>
          <w:p w:rsidR="00220F23" w:rsidRPr="00220F23" w:rsidRDefault="00A66F22" w:rsidP="00220F23">
            <w:pPr>
              <w:spacing w:line="276" w:lineRule="auto"/>
              <w:ind w:left="0" w:right="174" w:firstLine="0"/>
              <w:rPr>
                <w:sz w:val="18"/>
                <w:szCs w:val="18"/>
              </w:rPr>
            </w:pPr>
            <w:r>
              <w:rPr>
                <w:sz w:val="18"/>
                <w:szCs w:val="18"/>
              </w:rPr>
              <w:t>23029.69</w:t>
            </w:r>
          </w:p>
        </w:tc>
        <w:tc>
          <w:tcPr>
            <w:tcW w:w="1179" w:type="dxa"/>
            <w:tcBorders>
              <w:top w:val="single" w:sz="4" w:space="0" w:color="auto"/>
              <w:left w:val="single" w:sz="4" w:space="0" w:color="auto"/>
              <w:bottom w:val="single" w:sz="4" w:space="0" w:color="auto"/>
              <w:right w:val="single" w:sz="4" w:space="0" w:color="auto"/>
            </w:tcBorders>
          </w:tcPr>
          <w:p w:rsidR="00220F23" w:rsidRPr="00220F23" w:rsidRDefault="00A66F22" w:rsidP="00220F23">
            <w:pPr>
              <w:spacing w:line="276" w:lineRule="auto"/>
              <w:ind w:left="0" w:right="174" w:firstLine="0"/>
              <w:rPr>
                <w:sz w:val="18"/>
                <w:szCs w:val="18"/>
              </w:rPr>
            </w:pPr>
            <w:r>
              <w:rPr>
                <w:sz w:val="18"/>
                <w:szCs w:val="18"/>
              </w:rPr>
              <w:t>8804.15</w:t>
            </w:r>
          </w:p>
        </w:tc>
        <w:tc>
          <w:tcPr>
            <w:tcW w:w="1179" w:type="dxa"/>
            <w:tcBorders>
              <w:top w:val="single" w:sz="4" w:space="0" w:color="auto"/>
              <w:left w:val="single" w:sz="4" w:space="0" w:color="auto"/>
              <w:bottom w:val="single" w:sz="4" w:space="0" w:color="auto"/>
              <w:right w:val="single" w:sz="4" w:space="0" w:color="auto"/>
            </w:tcBorders>
          </w:tcPr>
          <w:p w:rsidR="00220F23" w:rsidRPr="00220F23" w:rsidRDefault="00A66F22" w:rsidP="00220F23">
            <w:pPr>
              <w:spacing w:line="276" w:lineRule="auto"/>
              <w:ind w:left="0" w:right="174" w:firstLine="0"/>
              <w:rPr>
                <w:sz w:val="18"/>
                <w:szCs w:val="18"/>
              </w:rPr>
            </w:pPr>
            <w:r>
              <w:rPr>
                <w:sz w:val="18"/>
                <w:szCs w:val="18"/>
              </w:rPr>
              <w:t>2513.70</w:t>
            </w:r>
          </w:p>
        </w:tc>
        <w:tc>
          <w:tcPr>
            <w:tcW w:w="1179" w:type="dxa"/>
            <w:tcBorders>
              <w:top w:val="single" w:sz="4" w:space="0" w:color="auto"/>
              <w:left w:val="single" w:sz="4" w:space="0" w:color="auto"/>
              <w:bottom w:val="single" w:sz="4" w:space="0" w:color="auto"/>
              <w:right w:val="single" w:sz="4" w:space="0" w:color="auto"/>
            </w:tcBorders>
          </w:tcPr>
          <w:p w:rsidR="00220F23" w:rsidRPr="00220F23" w:rsidRDefault="00A66F22" w:rsidP="00220F23">
            <w:pPr>
              <w:spacing w:line="276" w:lineRule="auto"/>
              <w:ind w:left="0" w:right="174" w:firstLine="0"/>
              <w:rPr>
                <w:sz w:val="18"/>
                <w:szCs w:val="18"/>
              </w:rPr>
            </w:pPr>
            <w:r>
              <w:rPr>
                <w:sz w:val="18"/>
                <w:szCs w:val="18"/>
              </w:rPr>
              <w:t>7216.52</w:t>
            </w:r>
          </w:p>
        </w:tc>
        <w:tc>
          <w:tcPr>
            <w:tcW w:w="1179" w:type="dxa"/>
            <w:tcBorders>
              <w:top w:val="single" w:sz="4" w:space="0" w:color="auto"/>
              <w:left w:val="single" w:sz="4" w:space="0" w:color="auto"/>
              <w:bottom w:val="single" w:sz="4" w:space="0" w:color="auto"/>
              <w:right w:val="single" w:sz="4" w:space="0" w:color="auto"/>
            </w:tcBorders>
          </w:tcPr>
          <w:p w:rsidR="00220F23" w:rsidRPr="00220F23" w:rsidRDefault="00A66F22" w:rsidP="00220F23">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220F23" w:rsidRPr="00220F23" w:rsidRDefault="00A66F22" w:rsidP="00220F23">
            <w:pPr>
              <w:spacing w:line="276" w:lineRule="auto"/>
              <w:ind w:left="0" w:right="174" w:firstLine="0"/>
              <w:rPr>
                <w:sz w:val="18"/>
                <w:szCs w:val="18"/>
              </w:rPr>
            </w:pPr>
            <w:r>
              <w:rPr>
                <w:sz w:val="18"/>
                <w:szCs w:val="18"/>
              </w:rPr>
              <w:t>29320.14</w:t>
            </w:r>
          </w:p>
        </w:tc>
        <w:tc>
          <w:tcPr>
            <w:tcW w:w="1179" w:type="dxa"/>
            <w:tcBorders>
              <w:top w:val="single" w:sz="4" w:space="0" w:color="auto"/>
              <w:left w:val="single" w:sz="4" w:space="0" w:color="auto"/>
              <w:bottom w:val="single" w:sz="4" w:space="0" w:color="auto"/>
              <w:right w:val="single" w:sz="4" w:space="0" w:color="auto"/>
            </w:tcBorders>
          </w:tcPr>
          <w:p w:rsidR="00220F23" w:rsidRPr="00220F23" w:rsidRDefault="00A66F22" w:rsidP="00220F23">
            <w:pPr>
              <w:spacing w:line="276" w:lineRule="auto"/>
              <w:ind w:left="0" w:right="174" w:firstLine="0"/>
              <w:rPr>
                <w:sz w:val="18"/>
                <w:szCs w:val="18"/>
              </w:rPr>
            </w:pPr>
            <w:r>
              <w:rPr>
                <w:sz w:val="18"/>
                <w:szCs w:val="18"/>
              </w:rPr>
              <w:t>36536.66</w:t>
            </w:r>
          </w:p>
        </w:tc>
      </w:tr>
      <w:tr w:rsidR="00220F23" w:rsidRPr="00220F23" w:rsidTr="00220F23">
        <w:tc>
          <w:tcPr>
            <w:tcW w:w="1178" w:type="dxa"/>
            <w:tcBorders>
              <w:top w:val="single" w:sz="4" w:space="0" w:color="auto"/>
              <w:left w:val="single" w:sz="4" w:space="0" w:color="auto"/>
              <w:bottom w:val="single" w:sz="4" w:space="0" w:color="auto"/>
              <w:right w:val="single" w:sz="4" w:space="0" w:color="auto"/>
            </w:tcBorders>
            <w:hideMark/>
          </w:tcPr>
          <w:p w:rsidR="00220F23" w:rsidRPr="00220F23" w:rsidRDefault="00220F23" w:rsidP="00220F23">
            <w:pPr>
              <w:spacing w:line="276" w:lineRule="auto"/>
              <w:ind w:left="0" w:right="174" w:firstLine="0"/>
              <w:rPr>
                <w:sz w:val="18"/>
                <w:szCs w:val="18"/>
              </w:rPr>
            </w:pPr>
            <w:r w:rsidRPr="00220F23">
              <w:rPr>
                <w:sz w:val="18"/>
                <w:szCs w:val="18"/>
              </w:rPr>
              <w:t>В том числе:</w:t>
            </w:r>
          </w:p>
        </w:tc>
        <w:tc>
          <w:tcPr>
            <w:tcW w:w="1178" w:type="dxa"/>
            <w:tcBorders>
              <w:top w:val="single" w:sz="4" w:space="0" w:color="auto"/>
              <w:left w:val="single" w:sz="4" w:space="0" w:color="auto"/>
              <w:bottom w:val="single" w:sz="4" w:space="0" w:color="auto"/>
              <w:right w:val="single" w:sz="4" w:space="0" w:color="auto"/>
            </w:tcBorders>
          </w:tcPr>
          <w:p w:rsidR="00220F23" w:rsidRPr="00220F23" w:rsidRDefault="00220F23" w:rsidP="00220F23">
            <w:pPr>
              <w:spacing w:line="276" w:lineRule="auto"/>
              <w:ind w:left="0" w:right="174" w:firstLine="0"/>
              <w:rPr>
                <w:sz w:val="18"/>
                <w:szCs w:val="18"/>
              </w:rPr>
            </w:pPr>
          </w:p>
        </w:tc>
        <w:tc>
          <w:tcPr>
            <w:tcW w:w="1179" w:type="dxa"/>
            <w:tcBorders>
              <w:top w:val="single" w:sz="4" w:space="0" w:color="auto"/>
              <w:left w:val="single" w:sz="4" w:space="0" w:color="auto"/>
              <w:bottom w:val="single" w:sz="4" w:space="0" w:color="auto"/>
              <w:right w:val="single" w:sz="4" w:space="0" w:color="auto"/>
            </w:tcBorders>
          </w:tcPr>
          <w:p w:rsidR="00220F23" w:rsidRPr="00220F23" w:rsidRDefault="00220F23" w:rsidP="00220F23">
            <w:pPr>
              <w:spacing w:line="276" w:lineRule="auto"/>
              <w:ind w:left="0" w:right="174" w:firstLine="0"/>
              <w:rPr>
                <w:sz w:val="18"/>
                <w:szCs w:val="18"/>
              </w:rPr>
            </w:pPr>
          </w:p>
        </w:tc>
        <w:tc>
          <w:tcPr>
            <w:tcW w:w="1179" w:type="dxa"/>
            <w:tcBorders>
              <w:top w:val="single" w:sz="4" w:space="0" w:color="auto"/>
              <w:left w:val="single" w:sz="4" w:space="0" w:color="auto"/>
              <w:bottom w:val="single" w:sz="4" w:space="0" w:color="auto"/>
              <w:right w:val="single" w:sz="4" w:space="0" w:color="auto"/>
            </w:tcBorders>
          </w:tcPr>
          <w:p w:rsidR="00220F23" w:rsidRPr="00220F23" w:rsidRDefault="00220F23" w:rsidP="00220F23">
            <w:pPr>
              <w:spacing w:line="276" w:lineRule="auto"/>
              <w:ind w:left="0" w:right="174" w:firstLine="0"/>
              <w:rPr>
                <w:sz w:val="18"/>
                <w:szCs w:val="18"/>
              </w:rPr>
            </w:pPr>
          </w:p>
        </w:tc>
        <w:tc>
          <w:tcPr>
            <w:tcW w:w="1179" w:type="dxa"/>
            <w:tcBorders>
              <w:top w:val="single" w:sz="4" w:space="0" w:color="auto"/>
              <w:left w:val="single" w:sz="4" w:space="0" w:color="auto"/>
              <w:bottom w:val="single" w:sz="4" w:space="0" w:color="auto"/>
              <w:right w:val="single" w:sz="4" w:space="0" w:color="auto"/>
            </w:tcBorders>
          </w:tcPr>
          <w:p w:rsidR="00220F23" w:rsidRPr="00220F23" w:rsidRDefault="00220F23" w:rsidP="00220F23">
            <w:pPr>
              <w:spacing w:line="276" w:lineRule="auto"/>
              <w:ind w:left="0" w:right="174" w:firstLine="0"/>
              <w:rPr>
                <w:sz w:val="18"/>
                <w:szCs w:val="18"/>
              </w:rPr>
            </w:pPr>
          </w:p>
        </w:tc>
        <w:tc>
          <w:tcPr>
            <w:tcW w:w="1179" w:type="dxa"/>
            <w:tcBorders>
              <w:top w:val="single" w:sz="4" w:space="0" w:color="auto"/>
              <w:left w:val="single" w:sz="4" w:space="0" w:color="auto"/>
              <w:bottom w:val="single" w:sz="4" w:space="0" w:color="auto"/>
              <w:right w:val="single" w:sz="4" w:space="0" w:color="auto"/>
            </w:tcBorders>
          </w:tcPr>
          <w:p w:rsidR="00220F23" w:rsidRPr="00220F23" w:rsidRDefault="00220F23" w:rsidP="00220F23">
            <w:pPr>
              <w:spacing w:line="276" w:lineRule="auto"/>
              <w:ind w:left="0" w:right="174" w:firstLine="0"/>
              <w:rPr>
                <w:sz w:val="18"/>
                <w:szCs w:val="18"/>
              </w:rPr>
            </w:pPr>
          </w:p>
        </w:tc>
        <w:tc>
          <w:tcPr>
            <w:tcW w:w="1179" w:type="dxa"/>
            <w:tcBorders>
              <w:top w:val="single" w:sz="4" w:space="0" w:color="auto"/>
              <w:left w:val="single" w:sz="4" w:space="0" w:color="auto"/>
              <w:bottom w:val="single" w:sz="4" w:space="0" w:color="auto"/>
              <w:right w:val="single" w:sz="4" w:space="0" w:color="auto"/>
            </w:tcBorders>
          </w:tcPr>
          <w:p w:rsidR="00220F23" w:rsidRPr="00220F23" w:rsidRDefault="00220F23" w:rsidP="00220F23">
            <w:pPr>
              <w:spacing w:line="276" w:lineRule="auto"/>
              <w:ind w:left="0" w:right="174" w:firstLine="0"/>
              <w:rPr>
                <w:sz w:val="18"/>
                <w:szCs w:val="18"/>
              </w:rPr>
            </w:pPr>
          </w:p>
        </w:tc>
        <w:tc>
          <w:tcPr>
            <w:tcW w:w="1179" w:type="dxa"/>
            <w:tcBorders>
              <w:top w:val="single" w:sz="4" w:space="0" w:color="auto"/>
              <w:left w:val="single" w:sz="4" w:space="0" w:color="auto"/>
              <w:bottom w:val="single" w:sz="4" w:space="0" w:color="auto"/>
              <w:right w:val="single" w:sz="4" w:space="0" w:color="auto"/>
            </w:tcBorders>
          </w:tcPr>
          <w:p w:rsidR="00220F23" w:rsidRPr="00220F23" w:rsidRDefault="00220F23" w:rsidP="00220F23">
            <w:pPr>
              <w:spacing w:line="276" w:lineRule="auto"/>
              <w:ind w:left="0" w:right="174" w:firstLine="0"/>
              <w:rPr>
                <w:sz w:val="18"/>
                <w:szCs w:val="18"/>
              </w:rPr>
            </w:pPr>
          </w:p>
        </w:tc>
      </w:tr>
      <w:tr w:rsidR="00220F23" w:rsidRPr="00220F23" w:rsidTr="00220F23">
        <w:tc>
          <w:tcPr>
            <w:tcW w:w="1178" w:type="dxa"/>
            <w:tcBorders>
              <w:top w:val="single" w:sz="4" w:space="0" w:color="auto"/>
              <w:left w:val="single" w:sz="4" w:space="0" w:color="auto"/>
              <w:bottom w:val="single" w:sz="4" w:space="0" w:color="auto"/>
              <w:right w:val="single" w:sz="4" w:space="0" w:color="auto"/>
            </w:tcBorders>
            <w:hideMark/>
          </w:tcPr>
          <w:p w:rsidR="00220F23" w:rsidRPr="00220F23" w:rsidRDefault="00220F23" w:rsidP="00220F23">
            <w:pPr>
              <w:spacing w:line="276" w:lineRule="auto"/>
              <w:ind w:left="0" w:right="174" w:firstLine="0"/>
              <w:rPr>
                <w:sz w:val="18"/>
                <w:szCs w:val="18"/>
              </w:rPr>
            </w:pPr>
            <w:r w:rsidRPr="00220F23">
              <w:rPr>
                <w:sz w:val="18"/>
                <w:szCs w:val="18"/>
              </w:rPr>
              <w:t>1.Государственные (муниципальные) ценные бумаги, номинальная стоимость которых указана в валюте РФ</w:t>
            </w:r>
          </w:p>
        </w:tc>
        <w:tc>
          <w:tcPr>
            <w:tcW w:w="1178" w:type="dxa"/>
            <w:tcBorders>
              <w:top w:val="single" w:sz="4" w:space="0" w:color="auto"/>
              <w:left w:val="single" w:sz="4" w:space="0" w:color="auto"/>
              <w:bottom w:val="single" w:sz="4" w:space="0" w:color="auto"/>
              <w:right w:val="single" w:sz="4" w:space="0" w:color="auto"/>
            </w:tcBorders>
          </w:tcPr>
          <w:p w:rsidR="00220F23" w:rsidRPr="00220F23" w:rsidRDefault="00CF3F9B" w:rsidP="00220F23">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220F23" w:rsidRPr="00220F23" w:rsidRDefault="00CF3F9B" w:rsidP="00220F23">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220F23" w:rsidRPr="00220F23" w:rsidRDefault="00CF3F9B" w:rsidP="00220F23">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220F23" w:rsidRPr="00220F23" w:rsidRDefault="00CF3F9B" w:rsidP="00220F23">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220F23" w:rsidRPr="00220F23" w:rsidRDefault="00CF3F9B" w:rsidP="00220F23">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220F23" w:rsidRPr="00220F23" w:rsidRDefault="00CF3F9B" w:rsidP="00220F23">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220F23" w:rsidRPr="00220F23" w:rsidRDefault="00CF3F9B" w:rsidP="00220F23">
            <w:pPr>
              <w:spacing w:line="276" w:lineRule="auto"/>
              <w:ind w:left="0" w:right="174" w:firstLine="0"/>
              <w:rPr>
                <w:sz w:val="18"/>
                <w:szCs w:val="18"/>
              </w:rPr>
            </w:pPr>
            <w:r>
              <w:rPr>
                <w:sz w:val="18"/>
                <w:szCs w:val="18"/>
              </w:rPr>
              <w:t>0.00</w:t>
            </w:r>
          </w:p>
        </w:tc>
      </w:tr>
      <w:tr w:rsidR="00220F23" w:rsidRPr="00220F23" w:rsidTr="00220F23">
        <w:tc>
          <w:tcPr>
            <w:tcW w:w="1178" w:type="dxa"/>
            <w:tcBorders>
              <w:top w:val="single" w:sz="4" w:space="0" w:color="auto"/>
              <w:left w:val="single" w:sz="4" w:space="0" w:color="auto"/>
              <w:bottom w:val="single" w:sz="4" w:space="0" w:color="auto"/>
              <w:right w:val="single" w:sz="4" w:space="0" w:color="auto"/>
            </w:tcBorders>
            <w:hideMark/>
          </w:tcPr>
          <w:p w:rsidR="00220F23" w:rsidRPr="00220F23" w:rsidRDefault="00220F23" w:rsidP="00220F23">
            <w:pPr>
              <w:spacing w:line="276" w:lineRule="auto"/>
              <w:ind w:left="0" w:right="174" w:firstLine="0"/>
              <w:rPr>
                <w:sz w:val="18"/>
                <w:szCs w:val="18"/>
              </w:rPr>
            </w:pPr>
            <w:r w:rsidRPr="00220F23">
              <w:rPr>
                <w:sz w:val="18"/>
                <w:szCs w:val="18"/>
              </w:rPr>
              <w:t>2.Кредиты кредитных организаций в валюте РФ сроком до 3-х лет</w:t>
            </w:r>
          </w:p>
        </w:tc>
        <w:tc>
          <w:tcPr>
            <w:tcW w:w="1178" w:type="dxa"/>
            <w:tcBorders>
              <w:top w:val="single" w:sz="4" w:space="0" w:color="auto"/>
              <w:left w:val="single" w:sz="4" w:space="0" w:color="auto"/>
              <w:bottom w:val="single" w:sz="4" w:space="0" w:color="auto"/>
              <w:right w:val="single" w:sz="4" w:space="0" w:color="auto"/>
            </w:tcBorders>
          </w:tcPr>
          <w:p w:rsidR="00220F23" w:rsidRPr="00220F23" w:rsidRDefault="00CF3F9B" w:rsidP="00220F23">
            <w:pPr>
              <w:spacing w:line="276" w:lineRule="auto"/>
              <w:ind w:left="0" w:right="174" w:firstLine="0"/>
              <w:rPr>
                <w:sz w:val="18"/>
                <w:szCs w:val="18"/>
              </w:rPr>
            </w:pPr>
            <w:r>
              <w:rPr>
                <w:sz w:val="18"/>
                <w:szCs w:val="18"/>
              </w:rPr>
              <w:t>12886.22</w:t>
            </w:r>
          </w:p>
        </w:tc>
        <w:tc>
          <w:tcPr>
            <w:tcW w:w="1179" w:type="dxa"/>
            <w:tcBorders>
              <w:top w:val="single" w:sz="4" w:space="0" w:color="auto"/>
              <w:left w:val="single" w:sz="4" w:space="0" w:color="auto"/>
              <w:bottom w:val="single" w:sz="4" w:space="0" w:color="auto"/>
              <w:right w:val="single" w:sz="4" w:space="0" w:color="auto"/>
            </w:tcBorders>
          </w:tcPr>
          <w:p w:rsidR="00220F23" w:rsidRPr="00220F23" w:rsidRDefault="00CF3F9B" w:rsidP="00220F23">
            <w:pPr>
              <w:spacing w:line="276" w:lineRule="auto"/>
              <w:ind w:left="0" w:right="174" w:firstLine="0"/>
              <w:rPr>
                <w:sz w:val="18"/>
                <w:szCs w:val="18"/>
              </w:rPr>
            </w:pPr>
            <w:r>
              <w:rPr>
                <w:sz w:val="18"/>
                <w:szCs w:val="18"/>
              </w:rPr>
              <w:t>8804.15</w:t>
            </w:r>
          </w:p>
        </w:tc>
        <w:tc>
          <w:tcPr>
            <w:tcW w:w="1179" w:type="dxa"/>
            <w:tcBorders>
              <w:top w:val="single" w:sz="4" w:space="0" w:color="auto"/>
              <w:left w:val="single" w:sz="4" w:space="0" w:color="auto"/>
              <w:bottom w:val="single" w:sz="4" w:space="0" w:color="auto"/>
              <w:right w:val="single" w:sz="4" w:space="0" w:color="auto"/>
            </w:tcBorders>
          </w:tcPr>
          <w:p w:rsidR="00220F23" w:rsidRPr="00220F23" w:rsidRDefault="00CF3F9B" w:rsidP="00220F23">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220F23" w:rsidRPr="00220F23" w:rsidRDefault="00CF3F9B" w:rsidP="00220F23">
            <w:pPr>
              <w:spacing w:line="276" w:lineRule="auto"/>
              <w:ind w:left="0" w:right="174" w:firstLine="0"/>
              <w:rPr>
                <w:sz w:val="18"/>
                <w:szCs w:val="18"/>
              </w:rPr>
            </w:pPr>
            <w:r>
              <w:rPr>
                <w:sz w:val="18"/>
                <w:szCs w:val="18"/>
              </w:rPr>
              <w:t>7216.52</w:t>
            </w:r>
          </w:p>
        </w:tc>
        <w:tc>
          <w:tcPr>
            <w:tcW w:w="1179" w:type="dxa"/>
            <w:tcBorders>
              <w:top w:val="single" w:sz="4" w:space="0" w:color="auto"/>
              <w:left w:val="single" w:sz="4" w:space="0" w:color="auto"/>
              <w:bottom w:val="single" w:sz="4" w:space="0" w:color="auto"/>
              <w:right w:val="single" w:sz="4" w:space="0" w:color="auto"/>
            </w:tcBorders>
          </w:tcPr>
          <w:p w:rsidR="00220F23" w:rsidRPr="00220F23" w:rsidRDefault="00CF3F9B" w:rsidP="00220F23">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220F23" w:rsidRPr="00220F23" w:rsidRDefault="00CF3F9B" w:rsidP="00220F23">
            <w:pPr>
              <w:spacing w:line="276" w:lineRule="auto"/>
              <w:ind w:left="0" w:right="174" w:firstLine="0"/>
              <w:rPr>
                <w:sz w:val="18"/>
                <w:szCs w:val="18"/>
              </w:rPr>
            </w:pPr>
            <w:r>
              <w:rPr>
                <w:sz w:val="18"/>
                <w:szCs w:val="18"/>
              </w:rPr>
              <w:t>21690.37</w:t>
            </w:r>
          </w:p>
        </w:tc>
        <w:tc>
          <w:tcPr>
            <w:tcW w:w="1179" w:type="dxa"/>
            <w:tcBorders>
              <w:top w:val="single" w:sz="4" w:space="0" w:color="auto"/>
              <w:left w:val="single" w:sz="4" w:space="0" w:color="auto"/>
              <w:bottom w:val="single" w:sz="4" w:space="0" w:color="auto"/>
              <w:right w:val="single" w:sz="4" w:space="0" w:color="auto"/>
            </w:tcBorders>
          </w:tcPr>
          <w:p w:rsidR="00220F23" w:rsidRPr="00220F23" w:rsidRDefault="00CF3F9B" w:rsidP="00220F23">
            <w:pPr>
              <w:spacing w:line="276" w:lineRule="auto"/>
              <w:ind w:left="0" w:right="174" w:firstLine="0"/>
              <w:rPr>
                <w:sz w:val="18"/>
                <w:szCs w:val="18"/>
              </w:rPr>
            </w:pPr>
            <w:r>
              <w:rPr>
                <w:sz w:val="18"/>
                <w:szCs w:val="18"/>
              </w:rPr>
              <w:t>28906.89</w:t>
            </w:r>
          </w:p>
        </w:tc>
      </w:tr>
      <w:tr w:rsidR="00220F23" w:rsidRPr="00220F23" w:rsidTr="00220F23">
        <w:tc>
          <w:tcPr>
            <w:tcW w:w="1178" w:type="dxa"/>
            <w:tcBorders>
              <w:top w:val="single" w:sz="4" w:space="0" w:color="auto"/>
              <w:left w:val="single" w:sz="4" w:space="0" w:color="auto"/>
              <w:bottom w:val="single" w:sz="4" w:space="0" w:color="auto"/>
              <w:right w:val="single" w:sz="4" w:space="0" w:color="auto"/>
            </w:tcBorders>
            <w:hideMark/>
          </w:tcPr>
          <w:p w:rsidR="00220F23" w:rsidRPr="00220F23" w:rsidRDefault="00220F23" w:rsidP="00220F23">
            <w:pPr>
              <w:spacing w:line="276" w:lineRule="auto"/>
              <w:ind w:left="0" w:right="174" w:firstLine="0"/>
              <w:rPr>
                <w:sz w:val="18"/>
                <w:szCs w:val="18"/>
              </w:rPr>
            </w:pPr>
            <w:r w:rsidRPr="00220F23">
              <w:rPr>
                <w:sz w:val="18"/>
                <w:szCs w:val="18"/>
              </w:rPr>
              <w:t>3.Бюджетные кредиты от других бюджетов системы РФ</w:t>
            </w:r>
          </w:p>
        </w:tc>
        <w:tc>
          <w:tcPr>
            <w:tcW w:w="1178" w:type="dxa"/>
            <w:tcBorders>
              <w:top w:val="single" w:sz="4" w:space="0" w:color="auto"/>
              <w:left w:val="single" w:sz="4" w:space="0" w:color="auto"/>
              <w:bottom w:val="single" w:sz="4" w:space="0" w:color="auto"/>
              <w:right w:val="single" w:sz="4" w:space="0" w:color="auto"/>
            </w:tcBorders>
          </w:tcPr>
          <w:p w:rsidR="00220F23" w:rsidRPr="00220F23" w:rsidRDefault="004F2949" w:rsidP="00220F23">
            <w:pPr>
              <w:spacing w:line="276" w:lineRule="auto"/>
              <w:ind w:left="0" w:right="174" w:firstLine="0"/>
              <w:rPr>
                <w:sz w:val="18"/>
                <w:szCs w:val="18"/>
              </w:rPr>
            </w:pPr>
            <w:r>
              <w:rPr>
                <w:sz w:val="18"/>
                <w:szCs w:val="18"/>
              </w:rPr>
              <w:t>10143.47</w:t>
            </w:r>
          </w:p>
        </w:tc>
        <w:tc>
          <w:tcPr>
            <w:tcW w:w="1179" w:type="dxa"/>
            <w:tcBorders>
              <w:top w:val="single" w:sz="4" w:space="0" w:color="auto"/>
              <w:left w:val="single" w:sz="4" w:space="0" w:color="auto"/>
              <w:bottom w:val="single" w:sz="4" w:space="0" w:color="auto"/>
              <w:right w:val="single" w:sz="4" w:space="0" w:color="auto"/>
            </w:tcBorders>
          </w:tcPr>
          <w:p w:rsidR="00220F23" w:rsidRPr="00220F23" w:rsidRDefault="004F2949" w:rsidP="00220F23">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220F23" w:rsidRPr="00220F23" w:rsidRDefault="004F2949" w:rsidP="00220F23">
            <w:pPr>
              <w:spacing w:line="276" w:lineRule="auto"/>
              <w:ind w:left="0" w:right="174" w:firstLine="0"/>
              <w:rPr>
                <w:sz w:val="18"/>
                <w:szCs w:val="18"/>
              </w:rPr>
            </w:pPr>
            <w:r>
              <w:rPr>
                <w:sz w:val="18"/>
                <w:szCs w:val="18"/>
              </w:rPr>
              <w:t>2513.70</w:t>
            </w:r>
          </w:p>
        </w:tc>
        <w:tc>
          <w:tcPr>
            <w:tcW w:w="1179" w:type="dxa"/>
            <w:tcBorders>
              <w:top w:val="single" w:sz="4" w:space="0" w:color="auto"/>
              <w:left w:val="single" w:sz="4" w:space="0" w:color="auto"/>
              <w:bottom w:val="single" w:sz="4" w:space="0" w:color="auto"/>
              <w:right w:val="single" w:sz="4" w:space="0" w:color="auto"/>
            </w:tcBorders>
          </w:tcPr>
          <w:p w:rsidR="00220F23" w:rsidRPr="00220F23" w:rsidRDefault="004F2949" w:rsidP="00220F23">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220F23" w:rsidRPr="00220F23" w:rsidRDefault="004F2949" w:rsidP="00220F23">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220F23" w:rsidRPr="00220F23" w:rsidRDefault="004F2949" w:rsidP="00220F23">
            <w:pPr>
              <w:spacing w:line="276" w:lineRule="auto"/>
              <w:ind w:left="0" w:right="174" w:firstLine="0"/>
              <w:rPr>
                <w:sz w:val="18"/>
                <w:szCs w:val="18"/>
              </w:rPr>
            </w:pPr>
            <w:r>
              <w:rPr>
                <w:sz w:val="18"/>
                <w:szCs w:val="18"/>
              </w:rPr>
              <w:t>7629.77</w:t>
            </w:r>
          </w:p>
        </w:tc>
        <w:tc>
          <w:tcPr>
            <w:tcW w:w="1179" w:type="dxa"/>
            <w:tcBorders>
              <w:top w:val="single" w:sz="4" w:space="0" w:color="auto"/>
              <w:left w:val="single" w:sz="4" w:space="0" w:color="auto"/>
              <w:bottom w:val="single" w:sz="4" w:space="0" w:color="auto"/>
              <w:right w:val="single" w:sz="4" w:space="0" w:color="auto"/>
            </w:tcBorders>
          </w:tcPr>
          <w:p w:rsidR="00220F23" w:rsidRPr="00220F23" w:rsidRDefault="004F2949" w:rsidP="00220F23">
            <w:pPr>
              <w:spacing w:line="276" w:lineRule="auto"/>
              <w:ind w:left="0" w:right="174" w:firstLine="0"/>
              <w:rPr>
                <w:sz w:val="18"/>
                <w:szCs w:val="18"/>
              </w:rPr>
            </w:pPr>
            <w:r>
              <w:rPr>
                <w:sz w:val="18"/>
                <w:szCs w:val="18"/>
              </w:rPr>
              <w:t>7629.77</w:t>
            </w:r>
          </w:p>
        </w:tc>
      </w:tr>
    </w:tbl>
    <w:p w:rsidR="00017593" w:rsidRPr="00017593" w:rsidRDefault="00017593" w:rsidP="00017593">
      <w:pPr>
        <w:ind w:hanging="147"/>
        <w:jc w:val="left"/>
        <w:rPr>
          <w:sz w:val="18"/>
          <w:szCs w:val="18"/>
        </w:rPr>
      </w:pPr>
    </w:p>
    <w:p w:rsidR="00017593" w:rsidRDefault="00017593" w:rsidP="00017593">
      <w:pPr>
        <w:ind w:hanging="147"/>
        <w:jc w:val="left"/>
        <w:rPr>
          <w:sz w:val="18"/>
          <w:szCs w:val="18"/>
        </w:rPr>
      </w:pPr>
      <w:r w:rsidRPr="00017593">
        <w:rPr>
          <w:sz w:val="18"/>
          <w:szCs w:val="18"/>
        </w:rPr>
        <w:tab/>
      </w:r>
    </w:p>
    <w:p w:rsidR="001F399F" w:rsidRPr="00017593" w:rsidRDefault="001F399F" w:rsidP="00017593">
      <w:pPr>
        <w:ind w:hanging="147"/>
        <w:jc w:val="left"/>
        <w:rPr>
          <w:sz w:val="18"/>
          <w:szCs w:val="18"/>
        </w:rPr>
      </w:pPr>
    </w:p>
    <w:p w:rsidR="00017593" w:rsidRPr="00017593" w:rsidRDefault="00017593" w:rsidP="00017593">
      <w:pPr>
        <w:ind w:hanging="147"/>
        <w:jc w:val="left"/>
        <w:rPr>
          <w:sz w:val="18"/>
          <w:szCs w:val="18"/>
        </w:rPr>
      </w:pPr>
    </w:p>
    <w:p w:rsidR="001F399F" w:rsidRDefault="001F399F" w:rsidP="001F399F">
      <w:pPr>
        <w:ind w:hanging="147"/>
        <w:jc w:val="left"/>
        <w:rPr>
          <w:sz w:val="18"/>
          <w:szCs w:val="18"/>
        </w:rPr>
      </w:pPr>
    </w:p>
    <w:p w:rsidR="001F399F" w:rsidRDefault="001F399F" w:rsidP="001F399F">
      <w:pPr>
        <w:ind w:hanging="147"/>
        <w:jc w:val="left"/>
        <w:rPr>
          <w:sz w:val="18"/>
          <w:szCs w:val="18"/>
        </w:rPr>
      </w:pPr>
    </w:p>
    <w:p w:rsidR="001F399F" w:rsidRDefault="001F399F" w:rsidP="001F399F">
      <w:pPr>
        <w:ind w:hanging="147"/>
        <w:jc w:val="left"/>
        <w:rPr>
          <w:sz w:val="18"/>
          <w:szCs w:val="18"/>
        </w:rPr>
      </w:pPr>
    </w:p>
    <w:p w:rsidR="001F399F" w:rsidRDefault="001F399F" w:rsidP="001F399F">
      <w:pPr>
        <w:ind w:hanging="147"/>
        <w:jc w:val="left"/>
        <w:rPr>
          <w:sz w:val="18"/>
          <w:szCs w:val="18"/>
        </w:rPr>
      </w:pPr>
    </w:p>
    <w:p w:rsidR="001F399F" w:rsidRDefault="001F399F" w:rsidP="001F399F">
      <w:pPr>
        <w:ind w:hanging="147"/>
        <w:jc w:val="left"/>
        <w:rPr>
          <w:sz w:val="18"/>
          <w:szCs w:val="18"/>
        </w:rPr>
      </w:pPr>
    </w:p>
    <w:p w:rsidR="001F399F" w:rsidRDefault="001F399F" w:rsidP="001F399F">
      <w:pPr>
        <w:ind w:hanging="147"/>
        <w:jc w:val="left"/>
        <w:rPr>
          <w:sz w:val="18"/>
          <w:szCs w:val="18"/>
        </w:rPr>
      </w:pPr>
    </w:p>
    <w:p w:rsidR="001F399F" w:rsidRDefault="001F399F" w:rsidP="001F399F">
      <w:pPr>
        <w:ind w:hanging="147"/>
        <w:jc w:val="left"/>
        <w:rPr>
          <w:sz w:val="18"/>
          <w:szCs w:val="18"/>
        </w:rPr>
      </w:pPr>
    </w:p>
    <w:p w:rsidR="001F399F" w:rsidRDefault="001F399F" w:rsidP="001F399F">
      <w:pPr>
        <w:ind w:hanging="147"/>
        <w:jc w:val="left"/>
        <w:rPr>
          <w:sz w:val="18"/>
          <w:szCs w:val="18"/>
        </w:rPr>
      </w:pPr>
    </w:p>
    <w:p w:rsidR="001F399F" w:rsidRDefault="001F399F" w:rsidP="001F399F">
      <w:pPr>
        <w:ind w:hanging="147"/>
        <w:jc w:val="left"/>
        <w:rPr>
          <w:sz w:val="18"/>
          <w:szCs w:val="18"/>
        </w:rPr>
      </w:pPr>
    </w:p>
    <w:p w:rsidR="001F399F" w:rsidRDefault="001F399F" w:rsidP="001F399F">
      <w:pPr>
        <w:ind w:hanging="147"/>
        <w:jc w:val="left"/>
        <w:rPr>
          <w:sz w:val="18"/>
          <w:szCs w:val="18"/>
        </w:rPr>
      </w:pPr>
    </w:p>
    <w:p w:rsidR="001F399F" w:rsidRDefault="001F399F" w:rsidP="001F399F">
      <w:pPr>
        <w:ind w:hanging="147"/>
        <w:jc w:val="left"/>
        <w:rPr>
          <w:sz w:val="18"/>
          <w:szCs w:val="18"/>
        </w:rPr>
      </w:pPr>
    </w:p>
    <w:p w:rsidR="001F399F" w:rsidRDefault="001F399F" w:rsidP="001F399F">
      <w:pPr>
        <w:ind w:hanging="147"/>
        <w:jc w:val="left"/>
        <w:rPr>
          <w:sz w:val="18"/>
          <w:szCs w:val="18"/>
        </w:rPr>
      </w:pPr>
    </w:p>
    <w:p w:rsidR="001F399F" w:rsidRDefault="001F399F" w:rsidP="001F399F">
      <w:pPr>
        <w:ind w:hanging="147"/>
        <w:jc w:val="left"/>
        <w:rPr>
          <w:sz w:val="18"/>
          <w:szCs w:val="18"/>
        </w:rPr>
      </w:pPr>
    </w:p>
    <w:p w:rsidR="001F399F" w:rsidRDefault="001F399F" w:rsidP="001F399F">
      <w:pPr>
        <w:ind w:hanging="147"/>
        <w:jc w:val="left"/>
        <w:rPr>
          <w:sz w:val="18"/>
          <w:szCs w:val="18"/>
        </w:rPr>
      </w:pPr>
    </w:p>
    <w:p w:rsidR="001F399F" w:rsidRDefault="001F399F" w:rsidP="001F399F">
      <w:pPr>
        <w:ind w:hanging="147"/>
        <w:jc w:val="left"/>
        <w:rPr>
          <w:sz w:val="18"/>
          <w:szCs w:val="18"/>
        </w:rPr>
      </w:pPr>
    </w:p>
    <w:p w:rsidR="001F399F" w:rsidRDefault="001F399F" w:rsidP="001F399F">
      <w:pPr>
        <w:ind w:hanging="147"/>
        <w:jc w:val="left"/>
        <w:rPr>
          <w:sz w:val="18"/>
          <w:szCs w:val="18"/>
        </w:rPr>
      </w:pPr>
    </w:p>
    <w:p w:rsidR="001F399F" w:rsidRDefault="001F399F" w:rsidP="001F399F">
      <w:pPr>
        <w:ind w:hanging="147"/>
        <w:jc w:val="left"/>
        <w:rPr>
          <w:sz w:val="18"/>
          <w:szCs w:val="18"/>
        </w:rPr>
      </w:pPr>
    </w:p>
    <w:p w:rsidR="001F399F" w:rsidRDefault="001F399F" w:rsidP="001F399F">
      <w:pPr>
        <w:ind w:hanging="147"/>
        <w:jc w:val="left"/>
        <w:rPr>
          <w:sz w:val="18"/>
          <w:szCs w:val="18"/>
        </w:rPr>
      </w:pPr>
    </w:p>
    <w:p w:rsidR="001F399F" w:rsidRDefault="001F399F" w:rsidP="001F399F">
      <w:pPr>
        <w:ind w:hanging="147"/>
        <w:jc w:val="left"/>
        <w:rPr>
          <w:sz w:val="18"/>
          <w:szCs w:val="18"/>
        </w:rPr>
      </w:pPr>
    </w:p>
    <w:p w:rsidR="001F399F" w:rsidRDefault="001F399F" w:rsidP="001F399F">
      <w:pPr>
        <w:ind w:hanging="147"/>
        <w:jc w:val="left"/>
        <w:rPr>
          <w:sz w:val="18"/>
          <w:szCs w:val="18"/>
        </w:rPr>
      </w:pPr>
    </w:p>
    <w:p w:rsidR="001F399F" w:rsidRDefault="001F399F" w:rsidP="001F399F">
      <w:pPr>
        <w:ind w:hanging="147"/>
        <w:jc w:val="left"/>
        <w:rPr>
          <w:sz w:val="18"/>
          <w:szCs w:val="18"/>
        </w:rPr>
      </w:pPr>
    </w:p>
    <w:p w:rsidR="001F399F" w:rsidRDefault="001F399F" w:rsidP="001F399F">
      <w:pPr>
        <w:ind w:hanging="147"/>
        <w:jc w:val="left"/>
        <w:rPr>
          <w:sz w:val="18"/>
          <w:szCs w:val="18"/>
        </w:rPr>
      </w:pPr>
    </w:p>
    <w:p w:rsidR="001F399F" w:rsidRDefault="001F399F" w:rsidP="001F399F">
      <w:pPr>
        <w:ind w:hanging="147"/>
        <w:jc w:val="left"/>
        <w:rPr>
          <w:sz w:val="18"/>
          <w:szCs w:val="18"/>
        </w:rPr>
      </w:pPr>
    </w:p>
    <w:p w:rsidR="001F399F" w:rsidRDefault="001F399F" w:rsidP="001F399F">
      <w:pPr>
        <w:ind w:hanging="147"/>
        <w:jc w:val="left"/>
        <w:rPr>
          <w:sz w:val="18"/>
          <w:szCs w:val="18"/>
        </w:rPr>
      </w:pPr>
    </w:p>
    <w:p w:rsidR="001F399F" w:rsidRDefault="001F399F" w:rsidP="001F399F">
      <w:pPr>
        <w:ind w:hanging="147"/>
        <w:jc w:val="left"/>
        <w:rPr>
          <w:sz w:val="18"/>
          <w:szCs w:val="18"/>
        </w:rPr>
      </w:pPr>
    </w:p>
    <w:p w:rsidR="001F399F" w:rsidRPr="001F399F" w:rsidRDefault="001F399F" w:rsidP="001F399F">
      <w:pPr>
        <w:ind w:left="0" w:firstLine="567"/>
        <w:rPr>
          <w:sz w:val="18"/>
          <w:szCs w:val="18"/>
        </w:rPr>
      </w:pPr>
      <w:r w:rsidRPr="001F399F">
        <w:rPr>
          <w:sz w:val="18"/>
          <w:szCs w:val="18"/>
        </w:rPr>
        <w:lastRenderedPageBreak/>
        <w:t>Сообщение о возможном установлении публичного сервитута на земельном участке согласно прилагаемой схеме.</w:t>
      </w:r>
    </w:p>
    <w:p w:rsidR="001F399F" w:rsidRPr="001F399F" w:rsidRDefault="001F399F" w:rsidP="001F399F">
      <w:pPr>
        <w:ind w:left="0" w:firstLine="567"/>
        <w:rPr>
          <w:sz w:val="18"/>
          <w:szCs w:val="18"/>
        </w:rPr>
      </w:pPr>
      <w:r w:rsidRPr="001F399F">
        <w:rPr>
          <w:sz w:val="18"/>
          <w:szCs w:val="18"/>
        </w:rPr>
        <w:t xml:space="preserve">     </w:t>
      </w:r>
    </w:p>
    <w:p w:rsidR="001F399F" w:rsidRPr="001F399F" w:rsidRDefault="001F399F" w:rsidP="001F399F">
      <w:pPr>
        <w:ind w:left="0" w:firstLine="567"/>
        <w:rPr>
          <w:sz w:val="18"/>
          <w:szCs w:val="18"/>
        </w:rPr>
      </w:pPr>
      <w:r w:rsidRPr="001F399F">
        <w:rPr>
          <w:sz w:val="18"/>
          <w:szCs w:val="18"/>
        </w:rPr>
        <w:t>1.</w:t>
      </w:r>
      <w:r w:rsidRPr="001F399F">
        <w:rPr>
          <w:sz w:val="18"/>
          <w:szCs w:val="18"/>
        </w:rPr>
        <w:tab/>
        <w:t xml:space="preserve"> Орган рассматривающий ходатайство об установлении публичного сервитута: администрация Иркутского районного муниципального образования.</w:t>
      </w:r>
    </w:p>
    <w:p w:rsidR="001F399F" w:rsidRPr="001F399F" w:rsidRDefault="001F399F" w:rsidP="001F399F">
      <w:pPr>
        <w:ind w:left="0" w:firstLine="567"/>
        <w:rPr>
          <w:sz w:val="18"/>
          <w:szCs w:val="18"/>
        </w:rPr>
      </w:pPr>
      <w:r w:rsidRPr="001F399F">
        <w:rPr>
          <w:sz w:val="18"/>
          <w:szCs w:val="18"/>
        </w:rPr>
        <w:t>2.</w:t>
      </w:r>
      <w:r w:rsidRPr="001F399F">
        <w:rPr>
          <w:sz w:val="18"/>
          <w:szCs w:val="18"/>
        </w:rPr>
        <w:tab/>
        <w:t xml:space="preserve"> Цель установления публичного сервитута: для строительства объекта электросетевого хозяйства «ВЛ-04 кВ от 10/0,4 кВ № 1-2526 Хомутово-Турская поле «За заправкой», инв. 6000918749 (ТР 2542/23</w:t>
      </w:r>
      <w:r w:rsidR="00D36723">
        <w:rPr>
          <w:sz w:val="18"/>
          <w:szCs w:val="18"/>
        </w:rPr>
        <w:t>,427/24</w:t>
      </w:r>
      <w:bookmarkStart w:id="2" w:name="_GoBack"/>
      <w:bookmarkEnd w:id="2"/>
      <w:r w:rsidRPr="001F399F">
        <w:rPr>
          <w:sz w:val="18"/>
          <w:szCs w:val="18"/>
        </w:rPr>
        <w:t xml:space="preserve">)», необходимого для подключения (технологического присоединения) к сетям инженерно-технического обеспечения, ходатайство акционерного общества «Иркутская электросетевая компания». </w:t>
      </w:r>
    </w:p>
    <w:p w:rsidR="001F399F" w:rsidRPr="001F399F" w:rsidRDefault="001F399F" w:rsidP="001F399F">
      <w:pPr>
        <w:ind w:left="0" w:firstLine="567"/>
        <w:rPr>
          <w:sz w:val="18"/>
          <w:szCs w:val="18"/>
        </w:rPr>
      </w:pPr>
      <w:r w:rsidRPr="001F399F">
        <w:rPr>
          <w:sz w:val="18"/>
          <w:szCs w:val="18"/>
        </w:rPr>
        <w:t>3. Публичный сервитут расположенный по адресу: Иркутская область, Иркутский район, с. Хомутово на землях, государственная собственность на которые не разграничена, площадью 1135 кв.м. в границах согласно приложению 1.</w:t>
      </w:r>
    </w:p>
    <w:p w:rsidR="001F399F" w:rsidRPr="001F399F" w:rsidRDefault="001F399F" w:rsidP="001F399F">
      <w:pPr>
        <w:ind w:left="0" w:firstLine="567"/>
        <w:rPr>
          <w:sz w:val="18"/>
          <w:szCs w:val="18"/>
        </w:rPr>
      </w:pPr>
      <w:r w:rsidRPr="001F399F">
        <w:rPr>
          <w:sz w:val="18"/>
          <w:szCs w:val="18"/>
        </w:rPr>
        <w:t>4.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 а, этаж 2, каб. 211, вторник, четверг          с 08-00 до 17-00, перерыв с 12-00 до 12-48. Срок подачи заявлений об учете прав на земельные участки: 15 дней со дня опубликования настоящего сообщения.</w:t>
      </w:r>
    </w:p>
    <w:p w:rsidR="001F399F" w:rsidRPr="001F399F" w:rsidRDefault="001F399F" w:rsidP="001F399F">
      <w:pPr>
        <w:ind w:left="0" w:firstLine="567"/>
        <w:rPr>
          <w:sz w:val="18"/>
          <w:szCs w:val="18"/>
        </w:rPr>
      </w:pPr>
      <w:r w:rsidRPr="001F399F">
        <w:rPr>
          <w:sz w:val="18"/>
          <w:szCs w:val="18"/>
        </w:rPr>
        <w:t>5.</w:t>
      </w:r>
      <w:r w:rsidRPr="001F399F">
        <w:rPr>
          <w:sz w:val="18"/>
          <w:szCs w:val="18"/>
        </w:rPr>
        <w:tab/>
        <w:t xml:space="preserve"> Настоящее сообщение подлежит опубликованию в газете «Ангарские огни», размещению в сетевом издании «Ангарские огни» (доменное имя сайта в информационно-телекоммуникационной сети «Интернет»: ANGAROGNI.RU), на официальном сайте Иркутского районного муниципального образования www.irkraion.ru. </w:t>
      </w:r>
    </w:p>
    <w:p w:rsidR="001F399F" w:rsidRPr="001F399F" w:rsidRDefault="001F399F" w:rsidP="001F399F">
      <w:pPr>
        <w:ind w:left="0" w:firstLine="567"/>
        <w:rPr>
          <w:sz w:val="18"/>
          <w:szCs w:val="18"/>
        </w:rPr>
      </w:pPr>
      <w:r w:rsidRPr="001F399F">
        <w:rPr>
          <w:sz w:val="18"/>
          <w:szCs w:val="18"/>
        </w:rPr>
        <w:t>6.</w:t>
      </w:r>
      <w:r w:rsidRPr="001F399F">
        <w:rPr>
          <w:sz w:val="18"/>
          <w:szCs w:val="18"/>
        </w:rPr>
        <w:tab/>
        <w:t>Публичный сервитут необходим для строительства объекта электросетевого хозяйства «ВЛ-04 кВ от 10/0,4 кВ № 1-2526 Хомутово-Турская поле «За заправкой», инв. 6000918749 (ТР 2542/23)», необходимого для подключения (технологического присоединения) к сетям инженерно-технического обеспечения.</w:t>
      </w:r>
    </w:p>
    <w:p w:rsidR="001F399F" w:rsidRPr="001F399F" w:rsidRDefault="001F399F" w:rsidP="001F399F">
      <w:pPr>
        <w:ind w:left="0" w:firstLine="567"/>
        <w:rPr>
          <w:sz w:val="18"/>
          <w:szCs w:val="18"/>
        </w:rPr>
      </w:pPr>
      <w:r w:rsidRPr="001F399F">
        <w:rPr>
          <w:sz w:val="18"/>
          <w:szCs w:val="18"/>
        </w:rPr>
        <w:t>7.</w:t>
      </w:r>
      <w:r w:rsidRPr="001F399F">
        <w:rPr>
          <w:sz w:val="18"/>
          <w:szCs w:val="18"/>
        </w:rPr>
        <w:tab/>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
    <w:p w:rsidR="001F399F" w:rsidRPr="001F399F" w:rsidRDefault="001F399F" w:rsidP="001F399F">
      <w:pPr>
        <w:ind w:left="0" w:firstLine="567"/>
        <w:rPr>
          <w:sz w:val="18"/>
          <w:szCs w:val="18"/>
        </w:rPr>
      </w:pPr>
      <w:r w:rsidRPr="001F399F">
        <w:rPr>
          <w:sz w:val="18"/>
          <w:szCs w:val="18"/>
        </w:rPr>
        <w:t>8.</w:t>
      </w:r>
      <w:r w:rsidRPr="001F399F">
        <w:rPr>
          <w:sz w:val="18"/>
          <w:szCs w:val="18"/>
        </w:rPr>
        <w:tab/>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1F399F" w:rsidRPr="001F399F" w:rsidRDefault="001F399F" w:rsidP="001F399F">
      <w:pPr>
        <w:ind w:left="0" w:firstLine="567"/>
        <w:rPr>
          <w:sz w:val="18"/>
          <w:szCs w:val="18"/>
        </w:rPr>
      </w:pPr>
      <w:r w:rsidRPr="001F399F">
        <w:rPr>
          <w:sz w:val="18"/>
          <w:szCs w:val="18"/>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1F399F" w:rsidRPr="001F399F" w:rsidRDefault="001F399F" w:rsidP="001F399F">
      <w:pPr>
        <w:ind w:left="0" w:firstLine="567"/>
        <w:rPr>
          <w:sz w:val="18"/>
          <w:szCs w:val="18"/>
        </w:rPr>
      </w:pPr>
      <w:r w:rsidRPr="001F399F">
        <w:rPr>
          <w:sz w:val="18"/>
          <w:szCs w:val="18"/>
        </w:rPr>
        <w:t>9.</w:t>
      </w:r>
      <w:r w:rsidRPr="001F399F">
        <w:rPr>
          <w:sz w:val="18"/>
          <w:szCs w:val="18"/>
        </w:rPr>
        <w:tab/>
        <w:t>Описание местоположения границ публичного сервитута: схема расположения границ публичного сервитута приложение к настоящему сообщению.</w:t>
      </w:r>
    </w:p>
    <w:p w:rsidR="001F399F" w:rsidRPr="001F399F" w:rsidRDefault="001F399F" w:rsidP="001F399F">
      <w:pPr>
        <w:ind w:hanging="147"/>
        <w:jc w:val="left"/>
        <w:rPr>
          <w:i/>
          <w:sz w:val="18"/>
          <w:szCs w:val="18"/>
        </w:rPr>
      </w:pPr>
    </w:p>
    <w:p w:rsidR="00771E87" w:rsidRPr="001F399F" w:rsidRDefault="001F399F" w:rsidP="001F399F">
      <w:pPr>
        <w:ind w:hanging="147"/>
        <w:jc w:val="left"/>
        <w:rPr>
          <w:i/>
          <w:sz w:val="18"/>
          <w:szCs w:val="18"/>
        </w:rPr>
      </w:pPr>
      <w:r w:rsidRPr="001F399F">
        <w:rPr>
          <w:i/>
          <w:sz w:val="18"/>
          <w:szCs w:val="18"/>
        </w:rPr>
        <w:t xml:space="preserve">                                                             Председатель Комитета                                                                               М.П. Халтаева                                     </w:t>
      </w:r>
    </w:p>
    <w:p w:rsidR="00771E87" w:rsidRPr="00771E87" w:rsidRDefault="00771E87" w:rsidP="00771E87">
      <w:pPr>
        <w:ind w:hanging="147"/>
        <w:jc w:val="left"/>
        <w:rPr>
          <w:sz w:val="18"/>
          <w:szCs w:val="18"/>
        </w:rPr>
      </w:pPr>
    </w:p>
    <w:p w:rsidR="00771E87" w:rsidRDefault="00771E87" w:rsidP="00771E87">
      <w:pPr>
        <w:ind w:hanging="147"/>
        <w:jc w:val="left"/>
        <w:rPr>
          <w:sz w:val="18"/>
          <w:szCs w:val="18"/>
        </w:rPr>
      </w:pPr>
    </w:p>
    <w:p w:rsidR="009C4BB6" w:rsidRDefault="009C4BB6" w:rsidP="00771E87">
      <w:pPr>
        <w:ind w:hanging="147"/>
        <w:jc w:val="left"/>
        <w:rPr>
          <w:sz w:val="18"/>
          <w:szCs w:val="18"/>
        </w:rPr>
      </w:pPr>
    </w:p>
    <w:p w:rsidR="009C4BB6" w:rsidRDefault="009C4BB6" w:rsidP="00771E87">
      <w:pPr>
        <w:ind w:hanging="147"/>
        <w:jc w:val="left"/>
        <w:rPr>
          <w:sz w:val="18"/>
          <w:szCs w:val="18"/>
        </w:rPr>
      </w:pPr>
    </w:p>
    <w:p w:rsidR="009C4BB6" w:rsidRDefault="009C4BB6" w:rsidP="00771E87">
      <w:pPr>
        <w:ind w:hanging="147"/>
        <w:jc w:val="left"/>
        <w:rPr>
          <w:sz w:val="18"/>
          <w:szCs w:val="18"/>
        </w:rPr>
      </w:pPr>
    </w:p>
    <w:p w:rsidR="009C4BB6" w:rsidRDefault="009C4BB6" w:rsidP="00771E87">
      <w:pPr>
        <w:ind w:hanging="147"/>
        <w:jc w:val="left"/>
        <w:rPr>
          <w:sz w:val="18"/>
          <w:szCs w:val="18"/>
        </w:rPr>
      </w:pPr>
    </w:p>
    <w:p w:rsidR="009C4BB6" w:rsidRDefault="009C4BB6" w:rsidP="00771E87">
      <w:pPr>
        <w:ind w:hanging="147"/>
        <w:jc w:val="left"/>
        <w:rPr>
          <w:sz w:val="18"/>
          <w:szCs w:val="18"/>
        </w:rPr>
      </w:pPr>
    </w:p>
    <w:p w:rsidR="009C4BB6" w:rsidRDefault="009C4BB6" w:rsidP="00771E87">
      <w:pPr>
        <w:ind w:hanging="147"/>
        <w:jc w:val="left"/>
        <w:rPr>
          <w:sz w:val="18"/>
          <w:szCs w:val="18"/>
        </w:rPr>
      </w:pPr>
    </w:p>
    <w:p w:rsidR="009C4BB6" w:rsidRDefault="009C4BB6" w:rsidP="00771E87">
      <w:pPr>
        <w:ind w:hanging="147"/>
        <w:jc w:val="left"/>
        <w:rPr>
          <w:sz w:val="18"/>
          <w:szCs w:val="18"/>
        </w:rPr>
      </w:pPr>
    </w:p>
    <w:p w:rsidR="009C4BB6" w:rsidRDefault="009C4BB6" w:rsidP="00771E87">
      <w:pPr>
        <w:ind w:hanging="147"/>
        <w:jc w:val="left"/>
        <w:rPr>
          <w:sz w:val="18"/>
          <w:szCs w:val="18"/>
        </w:rPr>
      </w:pPr>
    </w:p>
    <w:p w:rsidR="009C4BB6" w:rsidRDefault="009C4BB6" w:rsidP="00771E87">
      <w:pPr>
        <w:ind w:hanging="147"/>
        <w:jc w:val="left"/>
        <w:rPr>
          <w:sz w:val="18"/>
          <w:szCs w:val="18"/>
        </w:rPr>
      </w:pPr>
    </w:p>
    <w:p w:rsidR="009C4BB6" w:rsidRDefault="009C4BB6" w:rsidP="00771E87">
      <w:pPr>
        <w:ind w:hanging="147"/>
        <w:jc w:val="left"/>
        <w:rPr>
          <w:sz w:val="18"/>
          <w:szCs w:val="18"/>
        </w:rPr>
      </w:pPr>
    </w:p>
    <w:p w:rsidR="009C4BB6" w:rsidRDefault="009C4BB6" w:rsidP="00771E87">
      <w:pPr>
        <w:ind w:hanging="147"/>
        <w:jc w:val="left"/>
        <w:rPr>
          <w:sz w:val="18"/>
          <w:szCs w:val="18"/>
        </w:rPr>
      </w:pPr>
    </w:p>
    <w:p w:rsidR="009C4BB6" w:rsidRDefault="009C4BB6" w:rsidP="00771E87">
      <w:pPr>
        <w:ind w:hanging="147"/>
        <w:jc w:val="left"/>
        <w:rPr>
          <w:sz w:val="18"/>
          <w:szCs w:val="18"/>
        </w:rPr>
      </w:pPr>
    </w:p>
    <w:p w:rsidR="009C4BB6" w:rsidRDefault="009C4BB6" w:rsidP="00771E87">
      <w:pPr>
        <w:ind w:hanging="147"/>
        <w:jc w:val="left"/>
        <w:rPr>
          <w:sz w:val="18"/>
          <w:szCs w:val="18"/>
        </w:rPr>
      </w:pPr>
    </w:p>
    <w:p w:rsidR="009C4BB6" w:rsidRDefault="009C4BB6" w:rsidP="00771E87">
      <w:pPr>
        <w:ind w:hanging="147"/>
        <w:jc w:val="left"/>
        <w:rPr>
          <w:sz w:val="18"/>
          <w:szCs w:val="18"/>
        </w:rPr>
      </w:pPr>
    </w:p>
    <w:p w:rsidR="009C4BB6" w:rsidRDefault="009C4BB6" w:rsidP="00771E87">
      <w:pPr>
        <w:ind w:hanging="147"/>
        <w:jc w:val="left"/>
        <w:rPr>
          <w:sz w:val="18"/>
          <w:szCs w:val="18"/>
        </w:rPr>
      </w:pPr>
    </w:p>
    <w:p w:rsidR="009C4BB6" w:rsidRDefault="009C4BB6" w:rsidP="00771E87">
      <w:pPr>
        <w:ind w:hanging="147"/>
        <w:jc w:val="left"/>
        <w:rPr>
          <w:sz w:val="18"/>
          <w:szCs w:val="18"/>
        </w:rPr>
      </w:pPr>
    </w:p>
    <w:p w:rsidR="009C4BB6" w:rsidRDefault="009C4BB6" w:rsidP="00771E87">
      <w:pPr>
        <w:ind w:hanging="147"/>
        <w:jc w:val="left"/>
        <w:rPr>
          <w:sz w:val="18"/>
          <w:szCs w:val="18"/>
        </w:rPr>
      </w:pPr>
    </w:p>
    <w:p w:rsidR="009C4BB6" w:rsidRDefault="009C4BB6" w:rsidP="00771E87">
      <w:pPr>
        <w:ind w:hanging="147"/>
        <w:jc w:val="left"/>
        <w:rPr>
          <w:sz w:val="18"/>
          <w:szCs w:val="18"/>
        </w:rPr>
      </w:pPr>
    </w:p>
    <w:p w:rsidR="009C4BB6" w:rsidRDefault="009C4BB6" w:rsidP="00771E87">
      <w:pPr>
        <w:ind w:hanging="147"/>
        <w:jc w:val="left"/>
        <w:rPr>
          <w:sz w:val="18"/>
          <w:szCs w:val="18"/>
        </w:rPr>
      </w:pPr>
    </w:p>
    <w:p w:rsidR="009C4BB6" w:rsidRDefault="009C4BB6" w:rsidP="00771E87">
      <w:pPr>
        <w:ind w:hanging="147"/>
        <w:jc w:val="left"/>
        <w:rPr>
          <w:sz w:val="18"/>
          <w:szCs w:val="18"/>
        </w:rPr>
      </w:pPr>
    </w:p>
    <w:p w:rsidR="009C4BB6" w:rsidRDefault="009C4BB6" w:rsidP="00771E87">
      <w:pPr>
        <w:ind w:hanging="147"/>
        <w:jc w:val="left"/>
        <w:rPr>
          <w:sz w:val="18"/>
          <w:szCs w:val="18"/>
        </w:rPr>
      </w:pPr>
    </w:p>
    <w:p w:rsidR="009C4BB6" w:rsidRDefault="009C4BB6" w:rsidP="00771E87">
      <w:pPr>
        <w:ind w:hanging="147"/>
        <w:jc w:val="left"/>
        <w:rPr>
          <w:sz w:val="18"/>
          <w:szCs w:val="18"/>
        </w:rPr>
      </w:pPr>
    </w:p>
    <w:p w:rsidR="009C4BB6" w:rsidRDefault="009C4BB6" w:rsidP="00771E87">
      <w:pPr>
        <w:ind w:hanging="147"/>
        <w:jc w:val="left"/>
        <w:rPr>
          <w:sz w:val="18"/>
          <w:szCs w:val="18"/>
        </w:rPr>
      </w:pPr>
    </w:p>
    <w:p w:rsidR="009C4BB6" w:rsidRDefault="009C4BB6" w:rsidP="00771E87">
      <w:pPr>
        <w:ind w:hanging="147"/>
        <w:jc w:val="left"/>
        <w:rPr>
          <w:sz w:val="18"/>
          <w:szCs w:val="18"/>
        </w:rPr>
      </w:pPr>
    </w:p>
    <w:p w:rsidR="009C4BB6" w:rsidRDefault="009C4BB6" w:rsidP="00771E87">
      <w:pPr>
        <w:ind w:hanging="147"/>
        <w:jc w:val="left"/>
        <w:rPr>
          <w:sz w:val="18"/>
          <w:szCs w:val="18"/>
        </w:rPr>
      </w:pPr>
    </w:p>
    <w:p w:rsidR="009C4BB6" w:rsidRDefault="009C4BB6" w:rsidP="00771E87">
      <w:pPr>
        <w:ind w:hanging="147"/>
        <w:jc w:val="left"/>
        <w:rPr>
          <w:sz w:val="18"/>
          <w:szCs w:val="18"/>
        </w:rPr>
      </w:pPr>
    </w:p>
    <w:p w:rsidR="009C4BB6" w:rsidRDefault="009C4BB6" w:rsidP="00771E87">
      <w:pPr>
        <w:ind w:hanging="147"/>
        <w:jc w:val="left"/>
        <w:rPr>
          <w:sz w:val="18"/>
          <w:szCs w:val="18"/>
        </w:rPr>
      </w:pPr>
    </w:p>
    <w:p w:rsidR="009C4BB6" w:rsidRDefault="009C4BB6" w:rsidP="00771E87">
      <w:pPr>
        <w:ind w:hanging="147"/>
        <w:jc w:val="left"/>
        <w:rPr>
          <w:sz w:val="18"/>
          <w:szCs w:val="18"/>
        </w:rPr>
      </w:pPr>
    </w:p>
    <w:p w:rsidR="009C4BB6" w:rsidRDefault="009C4BB6" w:rsidP="00771E87">
      <w:pPr>
        <w:ind w:hanging="147"/>
        <w:jc w:val="left"/>
        <w:rPr>
          <w:sz w:val="18"/>
          <w:szCs w:val="18"/>
        </w:rPr>
      </w:pPr>
    </w:p>
    <w:p w:rsidR="009C4BB6" w:rsidRDefault="009C4BB6" w:rsidP="00771E87">
      <w:pPr>
        <w:ind w:hanging="147"/>
        <w:jc w:val="left"/>
        <w:rPr>
          <w:sz w:val="18"/>
          <w:szCs w:val="18"/>
        </w:rPr>
      </w:pPr>
    </w:p>
    <w:p w:rsidR="009C4BB6" w:rsidRDefault="009C4BB6" w:rsidP="00771E87">
      <w:pPr>
        <w:ind w:hanging="147"/>
        <w:jc w:val="left"/>
        <w:rPr>
          <w:sz w:val="18"/>
          <w:szCs w:val="18"/>
        </w:rPr>
      </w:pPr>
    </w:p>
    <w:p w:rsidR="009C4BB6" w:rsidRDefault="009C4BB6" w:rsidP="00771E87">
      <w:pPr>
        <w:ind w:hanging="147"/>
        <w:jc w:val="left"/>
        <w:rPr>
          <w:sz w:val="18"/>
          <w:szCs w:val="18"/>
        </w:rPr>
      </w:pPr>
    </w:p>
    <w:p w:rsidR="009C4BB6" w:rsidRPr="00771E87" w:rsidRDefault="009C4BB6" w:rsidP="00771E87">
      <w:pPr>
        <w:ind w:hanging="147"/>
        <w:jc w:val="left"/>
        <w:rPr>
          <w:sz w:val="18"/>
          <w:szCs w:val="18"/>
        </w:rPr>
      </w:pPr>
    </w:p>
    <w:p w:rsidR="00771E87" w:rsidRPr="00771E87" w:rsidRDefault="00771E87" w:rsidP="00771E87">
      <w:pPr>
        <w:ind w:hanging="147"/>
        <w:jc w:val="left"/>
        <w:rPr>
          <w:sz w:val="18"/>
          <w:szCs w:val="18"/>
        </w:rPr>
      </w:pPr>
    </w:p>
    <w:p w:rsidR="00771E87" w:rsidRPr="00771E87" w:rsidRDefault="00771E87" w:rsidP="00771E87">
      <w:pPr>
        <w:ind w:hanging="147"/>
        <w:jc w:val="left"/>
        <w:rPr>
          <w:sz w:val="18"/>
          <w:szCs w:val="18"/>
        </w:rPr>
      </w:pPr>
    </w:p>
    <w:tbl>
      <w:tblPr>
        <w:tblW w:w="9640" w:type="dxa"/>
        <w:jc w:val="center"/>
        <w:tblLook w:val="04A0" w:firstRow="1" w:lastRow="0" w:firstColumn="1" w:lastColumn="0" w:noHBand="0" w:noVBand="1"/>
      </w:tblPr>
      <w:tblGrid>
        <w:gridCol w:w="2979"/>
        <w:gridCol w:w="3741"/>
        <w:gridCol w:w="2920"/>
      </w:tblGrid>
      <w:tr w:rsidR="009C4BB6" w:rsidRPr="009C4BB6" w:rsidTr="00802573">
        <w:trPr>
          <w:trHeight w:val="282"/>
          <w:jc w:val="center"/>
        </w:trPr>
        <w:tc>
          <w:tcPr>
            <w:tcW w:w="9640" w:type="dxa"/>
            <w:gridSpan w:val="3"/>
            <w:tcBorders>
              <w:top w:val="nil"/>
              <w:left w:val="nil"/>
              <w:bottom w:val="nil"/>
              <w:right w:val="nil"/>
            </w:tcBorders>
            <w:shd w:val="clear" w:color="auto" w:fill="auto"/>
            <w:vAlign w:val="center"/>
            <w:hideMark/>
          </w:tcPr>
          <w:p w:rsidR="009C4BB6" w:rsidRPr="009C4BB6" w:rsidRDefault="009C4BB6" w:rsidP="009C4BB6">
            <w:pPr>
              <w:ind w:hanging="147"/>
              <w:jc w:val="right"/>
              <w:rPr>
                <w:sz w:val="18"/>
                <w:szCs w:val="18"/>
              </w:rPr>
            </w:pPr>
            <w:r w:rsidRPr="009C4BB6">
              <w:rPr>
                <w:sz w:val="18"/>
                <w:szCs w:val="18"/>
              </w:rPr>
              <w:lastRenderedPageBreak/>
              <w:t>Приложение 1</w:t>
            </w:r>
          </w:p>
          <w:p w:rsidR="009C4BB6" w:rsidRPr="009C4BB6" w:rsidRDefault="009C4BB6" w:rsidP="009C4BB6">
            <w:pPr>
              <w:ind w:hanging="147"/>
              <w:jc w:val="right"/>
              <w:rPr>
                <w:sz w:val="18"/>
                <w:szCs w:val="18"/>
              </w:rPr>
            </w:pPr>
            <w:r w:rsidRPr="009C4BB6">
              <w:rPr>
                <w:sz w:val="18"/>
                <w:szCs w:val="18"/>
              </w:rPr>
              <w:t>к постановлению администрации</w:t>
            </w:r>
          </w:p>
          <w:p w:rsidR="009C4BB6" w:rsidRPr="009C4BB6" w:rsidRDefault="009C4BB6" w:rsidP="009C4BB6">
            <w:pPr>
              <w:ind w:hanging="147"/>
              <w:jc w:val="right"/>
              <w:rPr>
                <w:sz w:val="18"/>
                <w:szCs w:val="18"/>
              </w:rPr>
            </w:pPr>
            <w:r w:rsidRPr="009C4BB6">
              <w:rPr>
                <w:sz w:val="18"/>
                <w:szCs w:val="18"/>
              </w:rPr>
              <w:t xml:space="preserve">Иркутского  районного муниципального </w:t>
            </w:r>
          </w:p>
          <w:p w:rsidR="009C4BB6" w:rsidRPr="009C4BB6" w:rsidRDefault="009C4BB6" w:rsidP="009C4BB6">
            <w:pPr>
              <w:ind w:hanging="147"/>
              <w:jc w:val="right"/>
              <w:rPr>
                <w:sz w:val="18"/>
                <w:szCs w:val="18"/>
              </w:rPr>
            </w:pPr>
            <w:r w:rsidRPr="009C4BB6">
              <w:rPr>
                <w:sz w:val="18"/>
                <w:szCs w:val="18"/>
              </w:rPr>
              <w:t xml:space="preserve">образования </w:t>
            </w:r>
          </w:p>
          <w:p w:rsidR="009C4BB6" w:rsidRPr="009C4BB6" w:rsidRDefault="009C4BB6" w:rsidP="009C4BB6">
            <w:pPr>
              <w:ind w:hanging="147"/>
              <w:jc w:val="right"/>
              <w:rPr>
                <w:sz w:val="18"/>
                <w:szCs w:val="18"/>
              </w:rPr>
            </w:pPr>
            <w:r w:rsidRPr="009C4BB6">
              <w:rPr>
                <w:sz w:val="18"/>
                <w:szCs w:val="18"/>
              </w:rPr>
              <w:t xml:space="preserve">                                                                                      от«___»_________№________</w:t>
            </w:r>
          </w:p>
          <w:p w:rsidR="009C4BB6" w:rsidRPr="009C4BB6" w:rsidRDefault="009C4BB6" w:rsidP="009C4BB6">
            <w:pPr>
              <w:ind w:hanging="147"/>
              <w:jc w:val="left"/>
              <w:rPr>
                <w:sz w:val="18"/>
                <w:szCs w:val="18"/>
              </w:rPr>
            </w:pPr>
          </w:p>
        </w:tc>
      </w:tr>
      <w:tr w:rsidR="009C4BB6" w:rsidRPr="009C4BB6" w:rsidTr="00802573">
        <w:trPr>
          <w:trHeight w:val="80"/>
          <w:jc w:val="center"/>
        </w:trPr>
        <w:tc>
          <w:tcPr>
            <w:tcW w:w="9640" w:type="dxa"/>
            <w:gridSpan w:val="3"/>
            <w:tcBorders>
              <w:top w:val="nil"/>
              <w:left w:val="nil"/>
              <w:bottom w:val="nil"/>
              <w:right w:val="nil"/>
            </w:tcBorders>
            <w:shd w:val="clear" w:color="auto" w:fill="auto"/>
            <w:vAlign w:val="center"/>
            <w:hideMark/>
          </w:tcPr>
          <w:p w:rsidR="009C4BB6" w:rsidRPr="009C4BB6" w:rsidRDefault="009C4BB6" w:rsidP="009C4BB6">
            <w:pPr>
              <w:ind w:hanging="147"/>
              <w:jc w:val="left"/>
              <w:rPr>
                <w:b/>
                <w:bCs/>
                <w:sz w:val="18"/>
                <w:szCs w:val="18"/>
              </w:rPr>
            </w:pPr>
            <w:r w:rsidRPr="009C4BB6">
              <w:rPr>
                <w:b/>
                <w:bCs/>
                <w:sz w:val="18"/>
                <w:szCs w:val="18"/>
              </w:rPr>
              <w:t>Схема границ публичного сервитута</w:t>
            </w:r>
          </w:p>
          <w:p w:rsidR="009C4BB6" w:rsidRPr="009C4BB6" w:rsidRDefault="009C4BB6" w:rsidP="009C4BB6">
            <w:pPr>
              <w:ind w:hanging="147"/>
              <w:jc w:val="left"/>
              <w:rPr>
                <w:b/>
                <w:bCs/>
                <w:sz w:val="18"/>
                <w:szCs w:val="18"/>
              </w:rPr>
            </w:pPr>
          </w:p>
        </w:tc>
      </w:tr>
      <w:tr w:rsidR="009C4BB6" w:rsidRPr="009C4BB6" w:rsidTr="00802573">
        <w:trPr>
          <w:trHeight w:val="80"/>
          <w:jc w:val="center"/>
        </w:trPr>
        <w:tc>
          <w:tcPr>
            <w:tcW w:w="9640" w:type="dxa"/>
            <w:gridSpan w:val="3"/>
            <w:tcBorders>
              <w:top w:val="nil"/>
              <w:left w:val="nil"/>
              <w:bottom w:val="nil"/>
              <w:right w:val="nil"/>
            </w:tcBorders>
            <w:shd w:val="clear" w:color="auto" w:fill="auto"/>
            <w:vAlign w:val="center"/>
            <w:hideMark/>
          </w:tcPr>
          <w:p w:rsidR="009C4BB6" w:rsidRPr="009C4BB6" w:rsidRDefault="009C4BB6" w:rsidP="009C4BB6">
            <w:pPr>
              <w:ind w:hanging="147"/>
              <w:jc w:val="left"/>
              <w:rPr>
                <w:b/>
                <w:bCs/>
                <w:sz w:val="18"/>
                <w:szCs w:val="18"/>
              </w:rPr>
            </w:pPr>
          </w:p>
        </w:tc>
      </w:tr>
      <w:tr w:rsidR="009C4BB6" w:rsidRPr="009C4BB6" w:rsidTr="00802573">
        <w:trPr>
          <w:trHeight w:val="260"/>
          <w:jc w:val="center"/>
        </w:trPr>
        <w:tc>
          <w:tcPr>
            <w:tcW w:w="9640"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rsidR="009C4BB6" w:rsidRPr="009C4BB6" w:rsidRDefault="009C4BB6" w:rsidP="009C4BB6">
            <w:pPr>
              <w:ind w:hanging="147"/>
              <w:jc w:val="left"/>
              <w:rPr>
                <w:b/>
                <w:bCs/>
                <w:sz w:val="18"/>
                <w:szCs w:val="18"/>
              </w:rPr>
            </w:pPr>
            <w:r w:rsidRPr="009C4BB6">
              <w:rPr>
                <w:b/>
                <w:bCs/>
                <w:sz w:val="18"/>
                <w:szCs w:val="18"/>
              </w:rPr>
              <w:t>Общая площадь испрашиваемого публичного сервитута - 1135 кв.м.</w:t>
            </w:r>
          </w:p>
        </w:tc>
      </w:tr>
      <w:tr w:rsidR="009C4BB6" w:rsidRPr="009C4BB6" w:rsidTr="00802573">
        <w:trPr>
          <w:trHeight w:val="305"/>
          <w:jc w:val="center"/>
        </w:trPr>
        <w:tc>
          <w:tcPr>
            <w:tcW w:w="9640" w:type="dxa"/>
            <w:gridSpan w:val="3"/>
            <w:tcBorders>
              <w:top w:val="single" w:sz="4" w:space="0" w:color="auto"/>
              <w:left w:val="single" w:sz="4" w:space="0" w:color="auto"/>
              <w:bottom w:val="nil"/>
              <w:right w:val="single" w:sz="4" w:space="0" w:color="000000"/>
            </w:tcBorders>
            <w:shd w:val="clear" w:color="auto" w:fill="auto"/>
            <w:vAlign w:val="center"/>
          </w:tcPr>
          <w:p w:rsidR="009C4BB6" w:rsidRPr="009C4BB6" w:rsidRDefault="009C4BB6" w:rsidP="009C4BB6">
            <w:pPr>
              <w:ind w:hanging="147"/>
              <w:jc w:val="left"/>
              <w:rPr>
                <w:b/>
                <w:bCs/>
                <w:sz w:val="18"/>
                <w:szCs w:val="18"/>
              </w:rPr>
            </w:pPr>
            <w:r w:rsidRPr="009C4BB6">
              <w:rPr>
                <w:b/>
                <w:bCs/>
                <w:sz w:val="18"/>
                <w:szCs w:val="18"/>
              </w:rPr>
              <w:t>Публичный сервитут испрашивается в отношении земельного участка, государственная собственность на который не разграничена - 1135 кв.м</w:t>
            </w:r>
          </w:p>
        </w:tc>
      </w:tr>
      <w:tr w:rsidR="009C4BB6" w:rsidRPr="009C4BB6" w:rsidTr="00802573">
        <w:trPr>
          <w:trHeight w:val="80"/>
          <w:jc w:val="center"/>
        </w:trPr>
        <w:tc>
          <w:tcPr>
            <w:tcW w:w="9640" w:type="dxa"/>
            <w:gridSpan w:val="3"/>
            <w:tcBorders>
              <w:top w:val="nil"/>
              <w:left w:val="single" w:sz="4" w:space="0" w:color="auto"/>
              <w:bottom w:val="single" w:sz="4" w:space="0" w:color="auto"/>
              <w:right w:val="single" w:sz="4" w:space="0" w:color="000000"/>
            </w:tcBorders>
            <w:shd w:val="clear" w:color="auto" w:fill="auto"/>
            <w:vAlign w:val="center"/>
            <w:hideMark/>
          </w:tcPr>
          <w:p w:rsidR="009C4BB6" w:rsidRPr="009C4BB6" w:rsidRDefault="009C4BB6" w:rsidP="009C4BB6">
            <w:pPr>
              <w:ind w:hanging="147"/>
              <w:jc w:val="left"/>
              <w:rPr>
                <w:b/>
                <w:bCs/>
                <w:sz w:val="18"/>
                <w:szCs w:val="18"/>
              </w:rPr>
            </w:pPr>
          </w:p>
        </w:tc>
      </w:tr>
      <w:tr w:rsidR="009C4BB6" w:rsidRPr="009C4BB6" w:rsidTr="00802573">
        <w:trPr>
          <w:trHeight w:val="431"/>
          <w:jc w:val="center"/>
        </w:trPr>
        <w:tc>
          <w:tcPr>
            <w:tcW w:w="2979" w:type="dxa"/>
            <w:vMerge w:val="restart"/>
            <w:tcBorders>
              <w:top w:val="nil"/>
              <w:left w:val="single" w:sz="4" w:space="0" w:color="auto"/>
              <w:bottom w:val="single" w:sz="4" w:space="0" w:color="auto"/>
              <w:right w:val="single" w:sz="4" w:space="0" w:color="auto"/>
            </w:tcBorders>
            <w:shd w:val="clear" w:color="auto" w:fill="auto"/>
            <w:vAlign w:val="center"/>
            <w:hideMark/>
          </w:tcPr>
          <w:p w:rsidR="009C4BB6" w:rsidRPr="009C4BB6" w:rsidRDefault="009C4BB6" w:rsidP="009C4BB6">
            <w:pPr>
              <w:ind w:hanging="147"/>
              <w:jc w:val="left"/>
              <w:rPr>
                <w:b/>
                <w:bCs/>
                <w:sz w:val="18"/>
                <w:szCs w:val="18"/>
              </w:rPr>
            </w:pPr>
            <w:r w:rsidRPr="009C4BB6">
              <w:rPr>
                <w:b/>
                <w:bCs/>
                <w:sz w:val="18"/>
                <w:szCs w:val="18"/>
              </w:rPr>
              <w:t>Обозначение характерных точек границ</w:t>
            </w:r>
          </w:p>
        </w:tc>
        <w:tc>
          <w:tcPr>
            <w:tcW w:w="6661" w:type="dxa"/>
            <w:gridSpan w:val="2"/>
            <w:tcBorders>
              <w:top w:val="single" w:sz="4" w:space="0" w:color="auto"/>
              <w:left w:val="nil"/>
              <w:bottom w:val="single" w:sz="4" w:space="0" w:color="auto"/>
              <w:right w:val="single" w:sz="4" w:space="0" w:color="auto"/>
            </w:tcBorders>
            <w:shd w:val="clear" w:color="auto" w:fill="auto"/>
            <w:vAlign w:val="center"/>
            <w:hideMark/>
          </w:tcPr>
          <w:p w:rsidR="009C4BB6" w:rsidRPr="009C4BB6" w:rsidRDefault="009C4BB6" w:rsidP="009C4BB6">
            <w:pPr>
              <w:ind w:hanging="147"/>
              <w:jc w:val="left"/>
              <w:rPr>
                <w:b/>
                <w:bCs/>
                <w:sz w:val="18"/>
                <w:szCs w:val="18"/>
              </w:rPr>
            </w:pPr>
            <w:r w:rsidRPr="009C4BB6">
              <w:rPr>
                <w:b/>
                <w:bCs/>
                <w:sz w:val="18"/>
                <w:szCs w:val="18"/>
              </w:rPr>
              <w:t>Координаты</w:t>
            </w:r>
          </w:p>
        </w:tc>
      </w:tr>
      <w:tr w:rsidR="009C4BB6" w:rsidRPr="009C4BB6" w:rsidTr="00802573">
        <w:trPr>
          <w:trHeight w:val="243"/>
          <w:jc w:val="center"/>
        </w:trPr>
        <w:tc>
          <w:tcPr>
            <w:tcW w:w="2979" w:type="dxa"/>
            <w:vMerge/>
            <w:tcBorders>
              <w:top w:val="nil"/>
              <w:left w:val="single" w:sz="4" w:space="0" w:color="auto"/>
              <w:bottom w:val="single" w:sz="4" w:space="0" w:color="auto"/>
              <w:right w:val="single" w:sz="4" w:space="0" w:color="auto"/>
            </w:tcBorders>
            <w:vAlign w:val="center"/>
            <w:hideMark/>
          </w:tcPr>
          <w:p w:rsidR="009C4BB6" w:rsidRPr="009C4BB6" w:rsidRDefault="009C4BB6" w:rsidP="009C4BB6">
            <w:pPr>
              <w:ind w:hanging="147"/>
              <w:jc w:val="left"/>
              <w:rPr>
                <w:b/>
                <w:bCs/>
                <w:sz w:val="18"/>
                <w:szCs w:val="18"/>
              </w:rPr>
            </w:pPr>
          </w:p>
        </w:tc>
        <w:tc>
          <w:tcPr>
            <w:tcW w:w="3741" w:type="dxa"/>
            <w:tcBorders>
              <w:top w:val="nil"/>
              <w:left w:val="nil"/>
              <w:bottom w:val="single" w:sz="4" w:space="0" w:color="auto"/>
              <w:right w:val="single" w:sz="4" w:space="0" w:color="auto"/>
            </w:tcBorders>
            <w:shd w:val="clear" w:color="auto" w:fill="auto"/>
            <w:vAlign w:val="center"/>
            <w:hideMark/>
          </w:tcPr>
          <w:p w:rsidR="009C4BB6" w:rsidRPr="009C4BB6" w:rsidRDefault="009C4BB6" w:rsidP="009C4BB6">
            <w:pPr>
              <w:ind w:hanging="147"/>
              <w:jc w:val="left"/>
              <w:rPr>
                <w:b/>
                <w:bCs/>
                <w:sz w:val="18"/>
                <w:szCs w:val="18"/>
              </w:rPr>
            </w:pPr>
            <w:r w:rsidRPr="009C4BB6">
              <w:rPr>
                <w:b/>
                <w:bCs/>
                <w:sz w:val="18"/>
                <w:szCs w:val="18"/>
              </w:rPr>
              <w:t>X</w:t>
            </w:r>
          </w:p>
        </w:tc>
        <w:tc>
          <w:tcPr>
            <w:tcW w:w="2920" w:type="dxa"/>
            <w:tcBorders>
              <w:top w:val="nil"/>
              <w:left w:val="nil"/>
              <w:bottom w:val="single" w:sz="4" w:space="0" w:color="auto"/>
              <w:right w:val="single" w:sz="4" w:space="0" w:color="auto"/>
            </w:tcBorders>
            <w:shd w:val="clear" w:color="auto" w:fill="auto"/>
            <w:vAlign w:val="center"/>
            <w:hideMark/>
          </w:tcPr>
          <w:p w:rsidR="009C4BB6" w:rsidRPr="009C4BB6" w:rsidRDefault="009C4BB6" w:rsidP="009C4BB6">
            <w:pPr>
              <w:ind w:hanging="147"/>
              <w:jc w:val="left"/>
              <w:rPr>
                <w:b/>
                <w:bCs/>
                <w:sz w:val="18"/>
                <w:szCs w:val="18"/>
              </w:rPr>
            </w:pPr>
            <w:r w:rsidRPr="009C4BB6">
              <w:rPr>
                <w:b/>
                <w:bCs/>
                <w:sz w:val="18"/>
                <w:szCs w:val="18"/>
              </w:rPr>
              <w:t>Y</w:t>
            </w:r>
          </w:p>
        </w:tc>
      </w:tr>
      <w:tr w:rsidR="009C4BB6" w:rsidRPr="009C4BB6" w:rsidTr="00802573">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9C4BB6" w:rsidRPr="009C4BB6" w:rsidRDefault="009C4BB6" w:rsidP="009C4BB6">
            <w:pPr>
              <w:ind w:hanging="147"/>
              <w:jc w:val="left"/>
              <w:rPr>
                <w:sz w:val="18"/>
                <w:szCs w:val="18"/>
              </w:rPr>
            </w:pPr>
            <w:r w:rsidRPr="009C4BB6">
              <w:rPr>
                <w:sz w:val="18"/>
                <w:szCs w:val="18"/>
              </w:rPr>
              <w:t>1</w:t>
            </w:r>
          </w:p>
        </w:tc>
        <w:tc>
          <w:tcPr>
            <w:tcW w:w="3741" w:type="dxa"/>
            <w:tcBorders>
              <w:top w:val="nil"/>
              <w:left w:val="nil"/>
              <w:bottom w:val="single" w:sz="4" w:space="0" w:color="auto"/>
              <w:right w:val="single" w:sz="4" w:space="0" w:color="auto"/>
            </w:tcBorders>
            <w:shd w:val="clear" w:color="auto" w:fill="auto"/>
            <w:vAlign w:val="bottom"/>
            <w:hideMark/>
          </w:tcPr>
          <w:p w:rsidR="009C4BB6" w:rsidRPr="009C4BB6" w:rsidRDefault="009C4BB6" w:rsidP="009C4BB6">
            <w:pPr>
              <w:ind w:hanging="147"/>
              <w:jc w:val="left"/>
              <w:rPr>
                <w:sz w:val="18"/>
                <w:szCs w:val="18"/>
              </w:rPr>
            </w:pPr>
            <w:r w:rsidRPr="009C4BB6">
              <w:rPr>
                <w:sz w:val="18"/>
                <w:szCs w:val="18"/>
              </w:rPr>
              <w:t>409003,31</w:t>
            </w:r>
          </w:p>
        </w:tc>
        <w:tc>
          <w:tcPr>
            <w:tcW w:w="2920" w:type="dxa"/>
            <w:tcBorders>
              <w:top w:val="nil"/>
              <w:left w:val="nil"/>
              <w:bottom w:val="single" w:sz="4" w:space="0" w:color="auto"/>
              <w:right w:val="single" w:sz="4" w:space="0" w:color="auto"/>
            </w:tcBorders>
            <w:shd w:val="clear" w:color="auto" w:fill="auto"/>
            <w:vAlign w:val="bottom"/>
            <w:hideMark/>
          </w:tcPr>
          <w:p w:rsidR="009C4BB6" w:rsidRPr="009C4BB6" w:rsidRDefault="009C4BB6" w:rsidP="009C4BB6">
            <w:pPr>
              <w:ind w:hanging="147"/>
              <w:jc w:val="left"/>
              <w:rPr>
                <w:sz w:val="18"/>
                <w:szCs w:val="18"/>
              </w:rPr>
            </w:pPr>
            <w:r w:rsidRPr="009C4BB6">
              <w:rPr>
                <w:sz w:val="18"/>
                <w:szCs w:val="18"/>
              </w:rPr>
              <w:t>3344835,37</w:t>
            </w:r>
          </w:p>
        </w:tc>
      </w:tr>
      <w:tr w:rsidR="009C4BB6" w:rsidRPr="009C4BB6" w:rsidTr="00802573">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9C4BB6" w:rsidRPr="009C4BB6" w:rsidRDefault="009C4BB6" w:rsidP="009C4BB6">
            <w:pPr>
              <w:ind w:hanging="147"/>
              <w:jc w:val="left"/>
              <w:rPr>
                <w:sz w:val="18"/>
                <w:szCs w:val="18"/>
              </w:rPr>
            </w:pPr>
            <w:r w:rsidRPr="009C4BB6">
              <w:rPr>
                <w:sz w:val="18"/>
                <w:szCs w:val="18"/>
              </w:rPr>
              <w:t>2</w:t>
            </w:r>
          </w:p>
        </w:tc>
        <w:tc>
          <w:tcPr>
            <w:tcW w:w="3741" w:type="dxa"/>
            <w:tcBorders>
              <w:top w:val="nil"/>
              <w:left w:val="nil"/>
              <w:bottom w:val="single" w:sz="4" w:space="0" w:color="auto"/>
              <w:right w:val="single" w:sz="4" w:space="0" w:color="auto"/>
            </w:tcBorders>
            <w:shd w:val="clear" w:color="auto" w:fill="auto"/>
            <w:vAlign w:val="bottom"/>
            <w:hideMark/>
          </w:tcPr>
          <w:p w:rsidR="009C4BB6" w:rsidRPr="009C4BB6" w:rsidRDefault="009C4BB6" w:rsidP="009C4BB6">
            <w:pPr>
              <w:ind w:hanging="147"/>
              <w:jc w:val="left"/>
              <w:rPr>
                <w:sz w:val="18"/>
                <w:szCs w:val="18"/>
              </w:rPr>
            </w:pPr>
            <w:r w:rsidRPr="009C4BB6">
              <w:rPr>
                <w:sz w:val="18"/>
                <w:szCs w:val="18"/>
              </w:rPr>
              <w:t>409001,70</w:t>
            </w:r>
          </w:p>
        </w:tc>
        <w:tc>
          <w:tcPr>
            <w:tcW w:w="2920" w:type="dxa"/>
            <w:tcBorders>
              <w:top w:val="nil"/>
              <w:left w:val="nil"/>
              <w:bottom w:val="single" w:sz="4" w:space="0" w:color="auto"/>
              <w:right w:val="single" w:sz="4" w:space="0" w:color="auto"/>
            </w:tcBorders>
            <w:shd w:val="clear" w:color="auto" w:fill="auto"/>
            <w:vAlign w:val="bottom"/>
            <w:hideMark/>
          </w:tcPr>
          <w:p w:rsidR="009C4BB6" w:rsidRPr="009C4BB6" w:rsidRDefault="009C4BB6" w:rsidP="009C4BB6">
            <w:pPr>
              <w:ind w:hanging="147"/>
              <w:jc w:val="left"/>
              <w:rPr>
                <w:sz w:val="18"/>
                <w:szCs w:val="18"/>
              </w:rPr>
            </w:pPr>
            <w:r w:rsidRPr="009C4BB6">
              <w:rPr>
                <w:sz w:val="18"/>
                <w:szCs w:val="18"/>
              </w:rPr>
              <w:t>3344839,41</w:t>
            </w:r>
          </w:p>
        </w:tc>
      </w:tr>
      <w:tr w:rsidR="009C4BB6" w:rsidRPr="009C4BB6" w:rsidTr="00802573">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9C4BB6" w:rsidRPr="009C4BB6" w:rsidRDefault="009C4BB6" w:rsidP="009C4BB6">
            <w:pPr>
              <w:ind w:hanging="147"/>
              <w:jc w:val="left"/>
              <w:rPr>
                <w:sz w:val="18"/>
                <w:szCs w:val="18"/>
              </w:rPr>
            </w:pPr>
            <w:r w:rsidRPr="009C4BB6">
              <w:rPr>
                <w:sz w:val="18"/>
                <w:szCs w:val="18"/>
              </w:rPr>
              <w:t>3</w:t>
            </w:r>
          </w:p>
        </w:tc>
        <w:tc>
          <w:tcPr>
            <w:tcW w:w="3741" w:type="dxa"/>
            <w:tcBorders>
              <w:top w:val="nil"/>
              <w:left w:val="nil"/>
              <w:bottom w:val="single" w:sz="4" w:space="0" w:color="auto"/>
              <w:right w:val="single" w:sz="4" w:space="0" w:color="auto"/>
            </w:tcBorders>
            <w:shd w:val="clear" w:color="auto" w:fill="auto"/>
            <w:vAlign w:val="bottom"/>
            <w:hideMark/>
          </w:tcPr>
          <w:p w:rsidR="009C4BB6" w:rsidRPr="009C4BB6" w:rsidRDefault="009C4BB6" w:rsidP="009C4BB6">
            <w:pPr>
              <w:ind w:hanging="147"/>
              <w:jc w:val="left"/>
              <w:rPr>
                <w:sz w:val="18"/>
                <w:szCs w:val="18"/>
              </w:rPr>
            </w:pPr>
            <w:r w:rsidRPr="009C4BB6">
              <w:rPr>
                <w:sz w:val="18"/>
                <w:szCs w:val="18"/>
              </w:rPr>
              <w:t>408996,12</w:t>
            </w:r>
          </w:p>
        </w:tc>
        <w:tc>
          <w:tcPr>
            <w:tcW w:w="2920" w:type="dxa"/>
            <w:tcBorders>
              <w:top w:val="nil"/>
              <w:left w:val="nil"/>
              <w:bottom w:val="single" w:sz="4" w:space="0" w:color="auto"/>
              <w:right w:val="single" w:sz="4" w:space="0" w:color="auto"/>
            </w:tcBorders>
            <w:shd w:val="clear" w:color="auto" w:fill="auto"/>
            <w:vAlign w:val="bottom"/>
            <w:hideMark/>
          </w:tcPr>
          <w:p w:rsidR="009C4BB6" w:rsidRPr="009C4BB6" w:rsidRDefault="009C4BB6" w:rsidP="009C4BB6">
            <w:pPr>
              <w:ind w:hanging="147"/>
              <w:jc w:val="left"/>
              <w:rPr>
                <w:sz w:val="18"/>
                <w:szCs w:val="18"/>
              </w:rPr>
            </w:pPr>
            <w:r w:rsidRPr="009C4BB6">
              <w:rPr>
                <w:sz w:val="18"/>
                <w:szCs w:val="18"/>
              </w:rPr>
              <w:t>3344837,15</w:t>
            </w:r>
          </w:p>
        </w:tc>
      </w:tr>
      <w:tr w:rsidR="009C4BB6" w:rsidRPr="009C4BB6" w:rsidTr="00802573">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9C4BB6" w:rsidRPr="009C4BB6" w:rsidRDefault="009C4BB6" w:rsidP="009C4BB6">
            <w:pPr>
              <w:ind w:hanging="147"/>
              <w:jc w:val="left"/>
              <w:rPr>
                <w:sz w:val="18"/>
                <w:szCs w:val="18"/>
              </w:rPr>
            </w:pPr>
            <w:r w:rsidRPr="009C4BB6">
              <w:rPr>
                <w:sz w:val="18"/>
                <w:szCs w:val="18"/>
              </w:rPr>
              <w:t>4</w:t>
            </w:r>
          </w:p>
        </w:tc>
        <w:tc>
          <w:tcPr>
            <w:tcW w:w="3741" w:type="dxa"/>
            <w:tcBorders>
              <w:top w:val="nil"/>
              <w:left w:val="nil"/>
              <w:bottom w:val="single" w:sz="4" w:space="0" w:color="auto"/>
              <w:right w:val="single" w:sz="4" w:space="0" w:color="auto"/>
            </w:tcBorders>
            <w:shd w:val="clear" w:color="auto" w:fill="auto"/>
            <w:vAlign w:val="bottom"/>
            <w:hideMark/>
          </w:tcPr>
          <w:p w:rsidR="009C4BB6" w:rsidRPr="009C4BB6" w:rsidRDefault="009C4BB6" w:rsidP="009C4BB6">
            <w:pPr>
              <w:ind w:hanging="147"/>
              <w:jc w:val="left"/>
              <w:rPr>
                <w:sz w:val="18"/>
                <w:szCs w:val="18"/>
              </w:rPr>
            </w:pPr>
            <w:r w:rsidRPr="009C4BB6">
              <w:rPr>
                <w:sz w:val="18"/>
                <w:szCs w:val="18"/>
              </w:rPr>
              <w:t>408993,48</w:t>
            </w:r>
          </w:p>
        </w:tc>
        <w:tc>
          <w:tcPr>
            <w:tcW w:w="2920" w:type="dxa"/>
            <w:tcBorders>
              <w:top w:val="nil"/>
              <w:left w:val="nil"/>
              <w:bottom w:val="single" w:sz="4" w:space="0" w:color="auto"/>
              <w:right w:val="single" w:sz="4" w:space="0" w:color="auto"/>
            </w:tcBorders>
            <w:shd w:val="clear" w:color="auto" w:fill="auto"/>
            <w:vAlign w:val="bottom"/>
            <w:hideMark/>
          </w:tcPr>
          <w:p w:rsidR="009C4BB6" w:rsidRPr="009C4BB6" w:rsidRDefault="009C4BB6" w:rsidP="009C4BB6">
            <w:pPr>
              <w:ind w:hanging="147"/>
              <w:jc w:val="left"/>
              <w:rPr>
                <w:sz w:val="18"/>
                <w:szCs w:val="18"/>
              </w:rPr>
            </w:pPr>
            <w:r w:rsidRPr="009C4BB6">
              <w:rPr>
                <w:sz w:val="18"/>
                <w:szCs w:val="18"/>
              </w:rPr>
              <w:t>3344836,00</w:t>
            </w:r>
          </w:p>
        </w:tc>
      </w:tr>
      <w:tr w:rsidR="009C4BB6" w:rsidRPr="009C4BB6" w:rsidTr="00802573">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9C4BB6" w:rsidRPr="009C4BB6" w:rsidRDefault="009C4BB6" w:rsidP="009C4BB6">
            <w:pPr>
              <w:ind w:hanging="147"/>
              <w:jc w:val="left"/>
              <w:rPr>
                <w:sz w:val="18"/>
                <w:szCs w:val="18"/>
              </w:rPr>
            </w:pPr>
            <w:r w:rsidRPr="009C4BB6">
              <w:rPr>
                <w:sz w:val="18"/>
                <w:szCs w:val="18"/>
              </w:rPr>
              <w:t>5</w:t>
            </w:r>
          </w:p>
        </w:tc>
        <w:tc>
          <w:tcPr>
            <w:tcW w:w="3741" w:type="dxa"/>
            <w:tcBorders>
              <w:top w:val="nil"/>
              <w:left w:val="nil"/>
              <w:bottom w:val="single" w:sz="4" w:space="0" w:color="auto"/>
              <w:right w:val="single" w:sz="4" w:space="0" w:color="auto"/>
            </w:tcBorders>
            <w:shd w:val="clear" w:color="auto" w:fill="auto"/>
            <w:vAlign w:val="bottom"/>
          </w:tcPr>
          <w:p w:rsidR="009C4BB6" w:rsidRPr="009C4BB6" w:rsidRDefault="009C4BB6" w:rsidP="009C4BB6">
            <w:pPr>
              <w:ind w:hanging="147"/>
              <w:jc w:val="left"/>
              <w:rPr>
                <w:sz w:val="18"/>
                <w:szCs w:val="18"/>
              </w:rPr>
            </w:pPr>
            <w:r w:rsidRPr="009C4BB6">
              <w:rPr>
                <w:sz w:val="18"/>
                <w:szCs w:val="18"/>
              </w:rPr>
              <w:t>408994,06</w:t>
            </w:r>
          </w:p>
        </w:tc>
        <w:tc>
          <w:tcPr>
            <w:tcW w:w="2920" w:type="dxa"/>
            <w:tcBorders>
              <w:top w:val="nil"/>
              <w:left w:val="nil"/>
              <w:bottom w:val="single" w:sz="4" w:space="0" w:color="auto"/>
              <w:right w:val="single" w:sz="4" w:space="0" w:color="auto"/>
            </w:tcBorders>
            <w:shd w:val="clear" w:color="auto" w:fill="auto"/>
            <w:vAlign w:val="bottom"/>
          </w:tcPr>
          <w:p w:rsidR="009C4BB6" w:rsidRPr="009C4BB6" w:rsidRDefault="009C4BB6" w:rsidP="009C4BB6">
            <w:pPr>
              <w:ind w:hanging="147"/>
              <w:jc w:val="left"/>
              <w:rPr>
                <w:sz w:val="18"/>
                <w:szCs w:val="18"/>
              </w:rPr>
            </w:pPr>
            <w:r w:rsidRPr="009C4BB6">
              <w:rPr>
                <w:sz w:val="18"/>
                <w:szCs w:val="18"/>
              </w:rPr>
              <w:t>3344834,77</w:t>
            </w:r>
          </w:p>
        </w:tc>
      </w:tr>
      <w:tr w:rsidR="009C4BB6" w:rsidRPr="009C4BB6" w:rsidTr="00802573">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9C4BB6" w:rsidRPr="009C4BB6" w:rsidRDefault="009C4BB6" w:rsidP="009C4BB6">
            <w:pPr>
              <w:ind w:hanging="147"/>
              <w:jc w:val="left"/>
              <w:rPr>
                <w:sz w:val="18"/>
                <w:szCs w:val="18"/>
              </w:rPr>
            </w:pPr>
            <w:r w:rsidRPr="009C4BB6">
              <w:rPr>
                <w:sz w:val="18"/>
                <w:szCs w:val="18"/>
              </w:rPr>
              <w:t>6</w:t>
            </w:r>
          </w:p>
        </w:tc>
        <w:tc>
          <w:tcPr>
            <w:tcW w:w="3741" w:type="dxa"/>
            <w:tcBorders>
              <w:top w:val="nil"/>
              <w:left w:val="nil"/>
              <w:bottom w:val="single" w:sz="4" w:space="0" w:color="auto"/>
              <w:right w:val="single" w:sz="4" w:space="0" w:color="auto"/>
            </w:tcBorders>
            <w:shd w:val="clear" w:color="auto" w:fill="auto"/>
            <w:vAlign w:val="bottom"/>
          </w:tcPr>
          <w:p w:rsidR="009C4BB6" w:rsidRPr="009C4BB6" w:rsidRDefault="009C4BB6" w:rsidP="009C4BB6">
            <w:pPr>
              <w:ind w:hanging="147"/>
              <w:jc w:val="left"/>
              <w:rPr>
                <w:sz w:val="18"/>
                <w:szCs w:val="18"/>
              </w:rPr>
            </w:pPr>
            <w:r w:rsidRPr="009C4BB6">
              <w:rPr>
                <w:sz w:val="18"/>
                <w:szCs w:val="18"/>
              </w:rPr>
              <w:t>408975,78</w:t>
            </w:r>
          </w:p>
        </w:tc>
        <w:tc>
          <w:tcPr>
            <w:tcW w:w="2920" w:type="dxa"/>
            <w:tcBorders>
              <w:top w:val="nil"/>
              <w:left w:val="nil"/>
              <w:bottom w:val="single" w:sz="4" w:space="0" w:color="auto"/>
              <w:right w:val="single" w:sz="4" w:space="0" w:color="auto"/>
            </w:tcBorders>
            <w:shd w:val="clear" w:color="auto" w:fill="auto"/>
            <w:vAlign w:val="bottom"/>
          </w:tcPr>
          <w:p w:rsidR="009C4BB6" w:rsidRPr="009C4BB6" w:rsidRDefault="009C4BB6" w:rsidP="009C4BB6">
            <w:pPr>
              <w:ind w:hanging="147"/>
              <w:jc w:val="left"/>
              <w:rPr>
                <w:sz w:val="18"/>
                <w:szCs w:val="18"/>
              </w:rPr>
            </w:pPr>
            <w:r w:rsidRPr="009C4BB6">
              <w:rPr>
                <w:sz w:val="18"/>
                <w:szCs w:val="18"/>
              </w:rPr>
              <w:t>3344827,59</w:t>
            </w:r>
          </w:p>
        </w:tc>
      </w:tr>
      <w:tr w:rsidR="009C4BB6" w:rsidRPr="009C4BB6" w:rsidTr="00802573">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9C4BB6" w:rsidRPr="009C4BB6" w:rsidRDefault="009C4BB6" w:rsidP="009C4BB6">
            <w:pPr>
              <w:ind w:hanging="147"/>
              <w:jc w:val="left"/>
              <w:rPr>
                <w:sz w:val="18"/>
                <w:szCs w:val="18"/>
              </w:rPr>
            </w:pPr>
            <w:r w:rsidRPr="009C4BB6">
              <w:rPr>
                <w:sz w:val="18"/>
                <w:szCs w:val="18"/>
              </w:rPr>
              <w:t>7</w:t>
            </w:r>
          </w:p>
        </w:tc>
        <w:tc>
          <w:tcPr>
            <w:tcW w:w="3741" w:type="dxa"/>
            <w:tcBorders>
              <w:top w:val="nil"/>
              <w:left w:val="nil"/>
              <w:bottom w:val="single" w:sz="4" w:space="0" w:color="auto"/>
              <w:right w:val="single" w:sz="4" w:space="0" w:color="auto"/>
            </w:tcBorders>
            <w:shd w:val="clear" w:color="auto" w:fill="auto"/>
            <w:vAlign w:val="bottom"/>
          </w:tcPr>
          <w:p w:rsidR="009C4BB6" w:rsidRPr="009C4BB6" w:rsidRDefault="009C4BB6" w:rsidP="009C4BB6">
            <w:pPr>
              <w:ind w:hanging="147"/>
              <w:jc w:val="left"/>
              <w:rPr>
                <w:sz w:val="18"/>
                <w:szCs w:val="18"/>
              </w:rPr>
            </w:pPr>
            <w:r w:rsidRPr="009C4BB6">
              <w:rPr>
                <w:sz w:val="18"/>
                <w:szCs w:val="18"/>
              </w:rPr>
              <w:t>408957,50</w:t>
            </w:r>
          </w:p>
        </w:tc>
        <w:tc>
          <w:tcPr>
            <w:tcW w:w="2920" w:type="dxa"/>
            <w:tcBorders>
              <w:top w:val="nil"/>
              <w:left w:val="nil"/>
              <w:bottom w:val="single" w:sz="4" w:space="0" w:color="auto"/>
              <w:right w:val="single" w:sz="4" w:space="0" w:color="auto"/>
            </w:tcBorders>
            <w:shd w:val="clear" w:color="auto" w:fill="auto"/>
            <w:vAlign w:val="bottom"/>
          </w:tcPr>
          <w:p w:rsidR="009C4BB6" w:rsidRPr="009C4BB6" w:rsidRDefault="009C4BB6" w:rsidP="009C4BB6">
            <w:pPr>
              <w:ind w:hanging="147"/>
              <w:jc w:val="left"/>
              <w:rPr>
                <w:sz w:val="18"/>
                <w:szCs w:val="18"/>
              </w:rPr>
            </w:pPr>
            <w:r w:rsidRPr="009C4BB6">
              <w:rPr>
                <w:sz w:val="18"/>
                <w:szCs w:val="18"/>
              </w:rPr>
              <w:t>3344820,41</w:t>
            </w:r>
          </w:p>
        </w:tc>
      </w:tr>
      <w:tr w:rsidR="009C4BB6" w:rsidRPr="009C4BB6" w:rsidTr="00802573">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9C4BB6" w:rsidRPr="009C4BB6" w:rsidRDefault="009C4BB6" w:rsidP="009C4BB6">
            <w:pPr>
              <w:ind w:hanging="147"/>
              <w:jc w:val="left"/>
              <w:rPr>
                <w:sz w:val="18"/>
                <w:szCs w:val="18"/>
              </w:rPr>
            </w:pPr>
            <w:r w:rsidRPr="009C4BB6">
              <w:rPr>
                <w:sz w:val="18"/>
                <w:szCs w:val="18"/>
              </w:rPr>
              <w:t>8</w:t>
            </w:r>
          </w:p>
        </w:tc>
        <w:tc>
          <w:tcPr>
            <w:tcW w:w="3741" w:type="dxa"/>
            <w:tcBorders>
              <w:top w:val="nil"/>
              <w:left w:val="nil"/>
              <w:bottom w:val="single" w:sz="4" w:space="0" w:color="auto"/>
              <w:right w:val="single" w:sz="4" w:space="0" w:color="auto"/>
            </w:tcBorders>
            <w:shd w:val="clear" w:color="auto" w:fill="auto"/>
            <w:vAlign w:val="bottom"/>
          </w:tcPr>
          <w:p w:rsidR="009C4BB6" w:rsidRPr="009C4BB6" w:rsidRDefault="009C4BB6" w:rsidP="009C4BB6">
            <w:pPr>
              <w:ind w:hanging="147"/>
              <w:jc w:val="left"/>
              <w:rPr>
                <w:sz w:val="18"/>
                <w:szCs w:val="18"/>
              </w:rPr>
            </w:pPr>
            <w:r w:rsidRPr="009C4BB6">
              <w:rPr>
                <w:sz w:val="18"/>
                <w:szCs w:val="18"/>
              </w:rPr>
              <w:t>408922,23</w:t>
            </w:r>
          </w:p>
        </w:tc>
        <w:tc>
          <w:tcPr>
            <w:tcW w:w="2920" w:type="dxa"/>
            <w:tcBorders>
              <w:top w:val="nil"/>
              <w:left w:val="nil"/>
              <w:bottom w:val="single" w:sz="4" w:space="0" w:color="auto"/>
              <w:right w:val="single" w:sz="4" w:space="0" w:color="auto"/>
            </w:tcBorders>
            <w:shd w:val="clear" w:color="auto" w:fill="auto"/>
            <w:vAlign w:val="bottom"/>
          </w:tcPr>
          <w:p w:rsidR="009C4BB6" w:rsidRPr="009C4BB6" w:rsidRDefault="009C4BB6" w:rsidP="009C4BB6">
            <w:pPr>
              <w:ind w:hanging="147"/>
              <w:jc w:val="left"/>
              <w:rPr>
                <w:sz w:val="18"/>
                <w:szCs w:val="18"/>
              </w:rPr>
            </w:pPr>
            <w:r w:rsidRPr="009C4BB6">
              <w:rPr>
                <w:sz w:val="18"/>
                <w:szCs w:val="18"/>
              </w:rPr>
              <w:t>3344807,6</w:t>
            </w:r>
          </w:p>
        </w:tc>
      </w:tr>
      <w:tr w:rsidR="009C4BB6" w:rsidRPr="009C4BB6" w:rsidTr="00802573">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9C4BB6" w:rsidRPr="009C4BB6" w:rsidRDefault="009C4BB6" w:rsidP="009C4BB6">
            <w:pPr>
              <w:ind w:hanging="147"/>
              <w:jc w:val="left"/>
              <w:rPr>
                <w:sz w:val="18"/>
                <w:szCs w:val="18"/>
              </w:rPr>
            </w:pPr>
            <w:r w:rsidRPr="009C4BB6">
              <w:rPr>
                <w:sz w:val="18"/>
                <w:szCs w:val="18"/>
              </w:rPr>
              <w:t>9</w:t>
            </w:r>
          </w:p>
        </w:tc>
        <w:tc>
          <w:tcPr>
            <w:tcW w:w="3741" w:type="dxa"/>
            <w:tcBorders>
              <w:top w:val="nil"/>
              <w:left w:val="nil"/>
              <w:bottom w:val="single" w:sz="4" w:space="0" w:color="auto"/>
              <w:right w:val="single" w:sz="4" w:space="0" w:color="auto"/>
            </w:tcBorders>
            <w:shd w:val="clear" w:color="auto" w:fill="auto"/>
            <w:vAlign w:val="bottom"/>
          </w:tcPr>
          <w:p w:rsidR="009C4BB6" w:rsidRPr="009C4BB6" w:rsidRDefault="009C4BB6" w:rsidP="009C4BB6">
            <w:pPr>
              <w:ind w:hanging="147"/>
              <w:jc w:val="left"/>
              <w:rPr>
                <w:sz w:val="18"/>
                <w:szCs w:val="18"/>
              </w:rPr>
            </w:pPr>
            <w:r w:rsidRPr="009C4BB6">
              <w:rPr>
                <w:sz w:val="18"/>
                <w:szCs w:val="18"/>
              </w:rPr>
              <w:t>408904,34</w:t>
            </w:r>
          </w:p>
        </w:tc>
        <w:tc>
          <w:tcPr>
            <w:tcW w:w="2920" w:type="dxa"/>
            <w:tcBorders>
              <w:top w:val="nil"/>
              <w:left w:val="nil"/>
              <w:bottom w:val="single" w:sz="4" w:space="0" w:color="auto"/>
              <w:right w:val="single" w:sz="4" w:space="0" w:color="auto"/>
            </w:tcBorders>
            <w:shd w:val="clear" w:color="auto" w:fill="auto"/>
            <w:vAlign w:val="bottom"/>
          </w:tcPr>
          <w:p w:rsidR="009C4BB6" w:rsidRPr="009C4BB6" w:rsidRDefault="009C4BB6" w:rsidP="009C4BB6">
            <w:pPr>
              <w:ind w:hanging="147"/>
              <w:jc w:val="left"/>
              <w:rPr>
                <w:sz w:val="18"/>
                <w:szCs w:val="18"/>
              </w:rPr>
            </w:pPr>
            <w:r w:rsidRPr="009C4BB6">
              <w:rPr>
                <w:sz w:val="18"/>
                <w:szCs w:val="18"/>
              </w:rPr>
              <w:t>3344800,26</w:t>
            </w:r>
          </w:p>
        </w:tc>
      </w:tr>
      <w:tr w:rsidR="009C4BB6" w:rsidRPr="009C4BB6" w:rsidTr="00802573">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9C4BB6" w:rsidRPr="009C4BB6" w:rsidRDefault="009C4BB6" w:rsidP="009C4BB6">
            <w:pPr>
              <w:ind w:hanging="147"/>
              <w:jc w:val="left"/>
              <w:rPr>
                <w:sz w:val="18"/>
                <w:szCs w:val="18"/>
              </w:rPr>
            </w:pPr>
            <w:r w:rsidRPr="009C4BB6">
              <w:rPr>
                <w:sz w:val="18"/>
                <w:szCs w:val="18"/>
              </w:rPr>
              <w:t>10</w:t>
            </w:r>
          </w:p>
        </w:tc>
        <w:tc>
          <w:tcPr>
            <w:tcW w:w="3741" w:type="dxa"/>
            <w:tcBorders>
              <w:top w:val="nil"/>
              <w:left w:val="nil"/>
              <w:bottom w:val="single" w:sz="4" w:space="0" w:color="auto"/>
              <w:right w:val="single" w:sz="4" w:space="0" w:color="auto"/>
            </w:tcBorders>
            <w:shd w:val="clear" w:color="auto" w:fill="auto"/>
            <w:vAlign w:val="bottom"/>
          </w:tcPr>
          <w:p w:rsidR="009C4BB6" w:rsidRPr="009C4BB6" w:rsidRDefault="009C4BB6" w:rsidP="009C4BB6">
            <w:pPr>
              <w:ind w:hanging="147"/>
              <w:jc w:val="left"/>
              <w:rPr>
                <w:sz w:val="18"/>
                <w:szCs w:val="18"/>
              </w:rPr>
            </w:pPr>
            <w:r w:rsidRPr="009C4BB6">
              <w:rPr>
                <w:sz w:val="18"/>
                <w:szCs w:val="18"/>
              </w:rPr>
              <w:t>408886,38</w:t>
            </w:r>
          </w:p>
        </w:tc>
        <w:tc>
          <w:tcPr>
            <w:tcW w:w="2920" w:type="dxa"/>
            <w:tcBorders>
              <w:top w:val="nil"/>
              <w:left w:val="nil"/>
              <w:bottom w:val="single" w:sz="4" w:space="0" w:color="auto"/>
              <w:right w:val="single" w:sz="4" w:space="0" w:color="auto"/>
            </w:tcBorders>
            <w:shd w:val="clear" w:color="auto" w:fill="auto"/>
            <w:vAlign w:val="bottom"/>
          </w:tcPr>
          <w:p w:rsidR="009C4BB6" w:rsidRPr="009C4BB6" w:rsidRDefault="009C4BB6" w:rsidP="009C4BB6">
            <w:pPr>
              <w:ind w:hanging="147"/>
              <w:jc w:val="left"/>
              <w:rPr>
                <w:sz w:val="18"/>
                <w:szCs w:val="18"/>
              </w:rPr>
            </w:pPr>
            <w:r w:rsidRPr="009C4BB6">
              <w:rPr>
                <w:sz w:val="18"/>
                <w:szCs w:val="18"/>
              </w:rPr>
              <w:t>3344792,89</w:t>
            </w:r>
          </w:p>
        </w:tc>
      </w:tr>
      <w:tr w:rsidR="009C4BB6" w:rsidRPr="009C4BB6" w:rsidTr="00802573">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9C4BB6" w:rsidRPr="009C4BB6" w:rsidRDefault="009C4BB6" w:rsidP="009C4BB6">
            <w:pPr>
              <w:ind w:hanging="147"/>
              <w:jc w:val="left"/>
              <w:rPr>
                <w:sz w:val="18"/>
                <w:szCs w:val="18"/>
              </w:rPr>
            </w:pPr>
            <w:r w:rsidRPr="009C4BB6">
              <w:rPr>
                <w:sz w:val="18"/>
                <w:szCs w:val="18"/>
              </w:rPr>
              <w:t>11</w:t>
            </w:r>
          </w:p>
        </w:tc>
        <w:tc>
          <w:tcPr>
            <w:tcW w:w="3741" w:type="dxa"/>
            <w:tcBorders>
              <w:top w:val="nil"/>
              <w:left w:val="nil"/>
              <w:bottom w:val="single" w:sz="4" w:space="0" w:color="auto"/>
              <w:right w:val="single" w:sz="4" w:space="0" w:color="auto"/>
            </w:tcBorders>
            <w:shd w:val="clear" w:color="auto" w:fill="auto"/>
            <w:vAlign w:val="bottom"/>
          </w:tcPr>
          <w:p w:rsidR="009C4BB6" w:rsidRPr="009C4BB6" w:rsidRDefault="009C4BB6" w:rsidP="009C4BB6">
            <w:pPr>
              <w:ind w:hanging="147"/>
              <w:jc w:val="left"/>
              <w:rPr>
                <w:sz w:val="18"/>
                <w:szCs w:val="18"/>
              </w:rPr>
            </w:pPr>
            <w:r w:rsidRPr="009C4BB6">
              <w:rPr>
                <w:sz w:val="18"/>
                <w:szCs w:val="18"/>
              </w:rPr>
              <w:t>408868,79</w:t>
            </w:r>
          </w:p>
        </w:tc>
        <w:tc>
          <w:tcPr>
            <w:tcW w:w="2920" w:type="dxa"/>
            <w:tcBorders>
              <w:top w:val="nil"/>
              <w:left w:val="nil"/>
              <w:bottom w:val="single" w:sz="4" w:space="0" w:color="auto"/>
              <w:right w:val="single" w:sz="4" w:space="0" w:color="auto"/>
            </w:tcBorders>
            <w:shd w:val="clear" w:color="auto" w:fill="auto"/>
            <w:vAlign w:val="bottom"/>
          </w:tcPr>
          <w:p w:rsidR="009C4BB6" w:rsidRPr="009C4BB6" w:rsidRDefault="009C4BB6" w:rsidP="009C4BB6">
            <w:pPr>
              <w:ind w:hanging="147"/>
              <w:jc w:val="left"/>
              <w:rPr>
                <w:sz w:val="18"/>
                <w:szCs w:val="18"/>
              </w:rPr>
            </w:pPr>
            <w:r w:rsidRPr="009C4BB6">
              <w:rPr>
                <w:sz w:val="18"/>
                <w:szCs w:val="18"/>
              </w:rPr>
              <w:t>3344785,68</w:t>
            </w:r>
          </w:p>
        </w:tc>
      </w:tr>
      <w:tr w:rsidR="009C4BB6" w:rsidRPr="009C4BB6" w:rsidTr="00802573">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9C4BB6" w:rsidRPr="009C4BB6" w:rsidRDefault="009C4BB6" w:rsidP="009C4BB6">
            <w:pPr>
              <w:ind w:hanging="147"/>
              <w:jc w:val="left"/>
              <w:rPr>
                <w:sz w:val="18"/>
                <w:szCs w:val="18"/>
              </w:rPr>
            </w:pPr>
            <w:r w:rsidRPr="009C4BB6">
              <w:rPr>
                <w:sz w:val="18"/>
                <w:szCs w:val="18"/>
              </w:rPr>
              <w:t>12</w:t>
            </w:r>
          </w:p>
        </w:tc>
        <w:tc>
          <w:tcPr>
            <w:tcW w:w="3741" w:type="dxa"/>
            <w:tcBorders>
              <w:top w:val="nil"/>
              <w:left w:val="nil"/>
              <w:bottom w:val="single" w:sz="4" w:space="0" w:color="auto"/>
              <w:right w:val="single" w:sz="4" w:space="0" w:color="auto"/>
            </w:tcBorders>
            <w:shd w:val="clear" w:color="auto" w:fill="auto"/>
            <w:vAlign w:val="bottom"/>
          </w:tcPr>
          <w:p w:rsidR="009C4BB6" w:rsidRPr="009C4BB6" w:rsidRDefault="009C4BB6" w:rsidP="009C4BB6">
            <w:pPr>
              <w:ind w:hanging="147"/>
              <w:jc w:val="left"/>
              <w:rPr>
                <w:sz w:val="18"/>
                <w:szCs w:val="18"/>
              </w:rPr>
            </w:pPr>
            <w:r w:rsidRPr="009C4BB6">
              <w:rPr>
                <w:sz w:val="18"/>
                <w:szCs w:val="18"/>
              </w:rPr>
              <w:t>408851,13</w:t>
            </w:r>
          </w:p>
        </w:tc>
        <w:tc>
          <w:tcPr>
            <w:tcW w:w="2920" w:type="dxa"/>
            <w:tcBorders>
              <w:top w:val="nil"/>
              <w:left w:val="nil"/>
              <w:bottom w:val="single" w:sz="4" w:space="0" w:color="auto"/>
              <w:right w:val="single" w:sz="4" w:space="0" w:color="auto"/>
            </w:tcBorders>
            <w:shd w:val="clear" w:color="auto" w:fill="auto"/>
            <w:vAlign w:val="bottom"/>
          </w:tcPr>
          <w:p w:rsidR="009C4BB6" w:rsidRPr="009C4BB6" w:rsidRDefault="009C4BB6" w:rsidP="009C4BB6">
            <w:pPr>
              <w:ind w:hanging="147"/>
              <w:jc w:val="left"/>
              <w:rPr>
                <w:sz w:val="18"/>
                <w:szCs w:val="18"/>
              </w:rPr>
            </w:pPr>
            <w:r w:rsidRPr="009C4BB6">
              <w:rPr>
                <w:sz w:val="18"/>
                <w:szCs w:val="18"/>
              </w:rPr>
              <w:t>3344778,44</w:t>
            </w:r>
          </w:p>
        </w:tc>
      </w:tr>
      <w:tr w:rsidR="009C4BB6" w:rsidRPr="009C4BB6" w:rsidTr="00802573">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9C4BB6" w:rsidRPr="009C4BB6" w:rsidRDefault="009C4BB6" w:rsidP="009C4BB6">
            <w:pPr>
              <w:ind w:hanging="147"/>
              <w:jc w:val="left"/>
              <w:rPr>
                <w:sz w:val="18"/>
                <w:szCs w:val="18"/>
              </w:rPr>
            </w:pPr>
            <w:r w:rsidRPr="009C4BB6">
              <w:rPr>
                <w:sz w:val="18"/>
                <w:szCs w:val="18"/>
              </w:rPr>
              <w:t>13</w:t>
            </w:r>
          </w:p>
        </w:tc>
        <w:tc>
          <w:tcPr>
            <w:tcW w:w="3741" w:type="dxa"/>
            <w:tcBorders>
              <w:top w:val="nil"/>
              <w:left w:val="nil"/>
              <w:bottom w:val="single" w:sz="4" w:space="0" w:color="auto"/>
              <w:right w:val="single" w:sz="4" w:space="0" w:color="auto"/>
            </w:tcBorders>
            <w:shd w:val="clear" w:color="auto" w:fill="auto"/>
            <w:vAlign w:val="bottom"/>
          </w:tcPr>
          <w:p w:rsidR="009C4BB6" w:rsidRPr="009C4BB6" w:rsidRDefault="009C4BB6" w:rsidP="009C4BB6">
            <w:pPr>
              <w:ind w:hanging="147"/>
              <w:jc w:val="left"/>
              <w:rPr>
                <w:sz w:val="18"/>
                <w:szCs w:val="18"/>
              </w:rPr>
            </w:pPr>
            <w:r w:rsidRPr="009C4BB6">
              <w:rPr>
                <w:sz w:val="18"/>
                <w:szCs w:val="18"/>
              </w:rPr>
              <w:t>408833,82</w:t>
            </w:r>
          </w:p>
        </w:tc>
        <w:tc>
          <w:tcPr>
            <w:tcW w:w="2920" w:type="dxa"/>
            <w:tcBorders>
              <w:top w:val="nil"/>
              <w:left w:val="nil"/>
              <w:bottom w:val="single" w:sz="4" w:space="0" w:color="auto"/>
              <w:right w:val="single" w:sz="4" w:space="0" w:color="auto"/>
            </w:tcBorders>
            <w:shd w:val="clear" w:color="auto" w:fill="auto"/>
            <w:vAlign w:val="bottom"/>
          </w:tcPr>
          <w:p w:rsidR="009C4BB6" w:rsidRPr="009C4BB6" w:rsidRDefault="009C4BB6" w:rsidP="009C4BB6">
            <w:pPr>
              <w:ind w:hanging="147"/>
              <w:jc w:val="left"/>
              <w:rPr>
                <w:sz w:val="18"/>
                <w:szCs w:val="18"/>
              </w:rPr>
            </w:pPr>
            <w:r w:rsidRPr="009C4BB6">
              <w:rPr>
                <w:sz w:val="18"/>
                <w:szCs w:val="18"/>
              </w:rPr>
              <w:t>3344771,34</w:t>
            </w:r>
          </w:p>
        </w:tc>
      </w:tr>
      <w:tr w:rsidR="009C4BB6" w:rsidRPr="009C4BB6" w:rsidTr="00802573">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9C4BB6" w:rsidRPr="009C4BB6" w:rsidRDefault="009C4BB6" w:rsidP="009C4BB6">
            <w:pPr>
              <w:ind w:hanging="147"/>
              <w:jc w:val="left"/>
              <w:rPr>
                <w:sz w:val="18"/>
                <w:szCs w:val="18"/>
              </w:rPr>
            </w:pPr>
            <w:r w:rsidRPr="009C4BB6">
              <w:rPr>
                <w:sz w:val="18"/>
                <w:szCs w:val="18"/>
              </w:rPr>
              <w:t>14</w:t>
            </w:r>
          </w:p>
        </w:tc>
        <w:tc>
          <w:tcPr>
            <w:tcW w:w="3741" w:type="dxa"/>
            <w:tcBorders>
              <w:top w:val="nil"/>
              <w:left w:val="nil"/>
              <w:bottom w:val="single" w:sz="4" w:space="0" w:color="auto"/>
              <w:right w:val="single" w:sz="4" w:space="0" w:color="auto"/>
            </w:tcBorders>
            <w:shd w:val="clear" w:color="auto" w:fill="auto"/>
            <w:vAlign w:val="bottom"/>
          </w:tcPr>
          <w:p w:rsidR="009C4BB6" w:rsidRPr="009C4BB6" w:rsidRDefault="009C4BB6" w:rsidP="009C4BB6">
            <w:pPr>
              <w:ind w:hanging="147"/>
              <w:jc w:val="left"/>
              <w:rPr>
                <w:sz w:val="18"/>
                <w:szCs w:val="18"/>
              </w:rPr>
            </w:pPr>
            <w:r w:rsidRPr="009C4BB6">
              <w:rPr>
                <w:sz w:val="18"/>
                <w:szCs w:val="18"/>
              </w:rPr>
              <w:t>408816,46</w:t>
            </w:r>
          </w:p>
        </w:tc>
        <w:tc>
          <w:tcPr>
            <w:tcW w:w="2920" w:type="dxa"/>
            <w:tcBorders>
              <w:top w:val="nil"/>
              <w:left w:val="nil"/>
              <w:bottom w:val="single" w:sz="4" w:space="0" w:color="auto"/>
              <w:right w:val="single" w:sz="4" w:space="0" w:color="auto"/>
            </w:tcBorders>
            <w:shd w:val="clear" w:color="auto" w:fill="auto"/>
            <w:vAlign w:val="bottom"/>
          </w:tcPr>
          <w:p w:rsidR="009C4BB6" w:rsidRPr="009C4BB6" w:rsidRDefault="009C4BB6" w:rsidP="009C4BB6">
            <w:pPr>
              <w:ind w:hanging="147"/>
              <w:jc w:val="left"/>
              <w:rPr>
                <w:sz w:val="18"/>
                <w:szCs w:val="18"/>
              </w:rPr>
            </w:pPr>
            <w:r w:rsidRPr="009C4BB6">
              <w:rPr>
                <w:sz w:val="18"/>
                <w:szCs w:val="18"/>
              </w:rPr>
              <w:t>3344764,22</w:t>
            </w:r>
          </w:p>
        </w:tc>
      </w:tr>
      <w:tr w:rsidR="009C4BB6" w:rsidRPr="009C4BB6" w:rsidTr="00802573">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9C4BB6" w:rsidRPr="009C4BB6" w:rsidRDefault="009C4BB6" w:rsidP="009C4BB6">
            <w:pPr>
              <w:ind w:hanging="147"/>
              <w:jc w:val="left"/>
              <w:rPr>
                <w:sz w:val="18"/>
                <w:szCs w:val="18"/>
              </w:rPr>
            </w:pPr>
            <w:r w:rsidRPr="009C4BB6">
              <w:rPr>
                <w:sz w:val="18"/>
                <w:szCs w:val="18"/>
              </w:rPr>
              <w:t>15</w:t>
            </w:r>
          </w:p>
        </w:tc>
        <w:tc>
          <w:tcPr>
            <w:tcW w:w="3741" w:type="dxa"/>
            <w:tcBorders>
              <w:top w:val="nil"/>
              <w:left w:val="nil"/>
              <w:bottom w:val="single" w:sz="4" w:space="0" w:color="auto"/>
              <w:right w:val="single" w:sz="4" w:space="0" w:color="auto"/>
            </w:tcBorders>
            <w:shd w:val="clear" w:color="auto" w:fill="auto"/>
            <w:vAlign w:val="bottom"/>
          </w:tcPr>
          <w:p w:rsidR="009C4BB6" w:rsidRPr="009C4BB6" w:rsidRDefault="009C4BB6" w:rsidP="009C4BB6">
            <w:pPr>
              <w:ind w:hanging="147"/>
              <w:jc w:val="left"/>
              <w:rPr>
                <w:sz w:val="18"/>
                <w:szCs w:val="18"/>
              </w:rPr>
            </w:pPr>
            <w:r w:rsidRPr="009C4BB6">
              <w:rPr>
                <w:sz w:val="18"/>
                <w:szCs w:val="18"/>
              </w:rPr>
              <w:t>408797,05</w:t>
            </w:r>
          </w:p>
        </w:tc>
        <w:tc>
          <w:tcPr>
            <w:tcW w:w="2920" w:type="dxa"/>
            <w:tcBorders>
              <w:top w:val="nil"/>
              <w:left w:val="nil"/>
              <w:bottom w:val="single" w:sz="4" w:space="0" w:color="auto"/>
              <w:right w:val="single" w:sz="4" w:space="0" w:color="auto"/>
            </w:tcBorders>
            <w:shd w:val="clear" w:color="auto" w:fill="auto"/>
            <w:vAlign w:val="bottom"/>
          </w:tcPr>
          <w:p w:rsidR="009C4BB6" w:rsidRPr="009C4BB6" w:rsidRDefault="009C4BB6" w:rsidP="009C4BB6">
            <w:pPr>
              <w:ind w:hanging="147"/>
              <w:jc w:val="left"/>
              <w:rPr>
                <w:sz w:val="18"/>
                <w:szCs w:val="18"/>
              </w:rPr>
            </w:pPr>
            <w:r w:rsidRPr="009C4BB6">
              <w:rPr>
                <w:sz w:val="18"/>
                <w:szCs w:val="18"/>
              </w:rPr>
              <w:t>3344756,26</w:t>
            </w:r>
          </w:p>
        </w:tc>
      </w:tr>
      <w:tr w:rsidR="009C4BB6" w:rsidRPr="009C4BB6" w:rsidTr="00802573">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9C4BB6" w:rsidRPr="009C4BB6" w:rsidRDefault="009C4BB6" w:rsidP="009C4BB6">
            <w:pPr>
              <w:ind w:hanging="147"/>
              <w:jc w:val="left"/>
              <w:rPr>
                <w:sz w:val="18"/>
                <w:szCs w:val="18"/>
              </w:rPr>
            </w:pPr>
            <w:r w:rsidRPr="009C4BB6">
              <w:rPr>
                <w:sz w:val="18"/>
                <w:szCs w:val="18"/>
              </w:rPr>
              <w:t>16</w:t>
            </w:r>
          </w:p>
        </w:tc>
        <w:tc>
          <w:tcPr>
            <w:tcW w:w="3741" w:type="dxa"/>
            <w:tcBorders>
              <w:top w:val="nil"/>
              <w:left w:val="nil"/>
              <w:bottom w:val="single" w:sz="4" w:space="0" w:color="auto"/>
              <w:right w:val="single" w:sz="4" w:space="0" w:color="auto"/>
            </w:tcBorders>
            <w:shd w:val="clear" w:color="auto" w:fill="auto"/>
            <w:vAlign w:val="bottom"/>
          </w:tcPr>
          <w:p w:rsidR="009C4BB6" w:rsidRPr="009C4BB6" w:rsidRDefault="009C4BB6" w:rsidP="009C4BB6">
            <w:pPr>
              <w:ind w:hanging="147"/>
              <w:jc w:val="left"/>
              <w:rPr>
                <w:sz w:val="18"/>
                <w:szCs w:val="18"/>
              </w:rPr>
            </w:pPr>
            <w:r w:rsidRPr="009C4BB6">
              <w:rPr>
                <w:sz w:val="18"/>
                <w:szCs w:val="18"/>
              </w:rPr>
              <w:t>408776,11</w:t>
            </w:r>
          </w:p>
        </w:tc>
        <w:tc>
          <w:tcPr>
            <w:tcW w:w="2920" w:type="dxa"/>
            <w:tcBorders>
              <w:top w:val="nil"/>
              <w:left w:val="nil"/>
              <w:bottom w:val="single" w:sz="4" w:space="0" w:color="auto"/>
              <w:right w:val="single" w:sz="4" w:space="0" w:color="auto"/>
            </w:tcBorders>
            <w:shd w:val="clear" w:color="auto" w:fill="auto"/>
            <w:vAlign w:val="bottom"/>
          </w:tcPr>
          <w:p w:rsidR="009C4BB6" w:rsidRPr="009C4BB6" w:rsidRDefault="009C4BB6" w:rsidP="009C4BB6">
            <w:pPr>
              <w:ind w:hanging="147"/>
              <w:jc w:val="left"/>
              <w:rPr>
                <w:sz w:val="18"/>
                <w:szCs w:val="18"/>
              </w:rPr>
            </w:pPr>
            <w:r w:rsidRPr="009C4BB6">
              <w:rPr>
                <w:sz w:val="18"/>
                <w:szCs w:val="18"/>
              </w:rPr>
              <w:t>3344747,66</w:t>
            </w:r>
          </w:p>
        </w:tc>
      </w:tr>
      <w:tr w:rsidR="009C4BB6" w:rsidRPr="009C4BB6" w:rsidTr="00802573">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9C4BB6" w:rsidRPr="009C4BB6" w:rsidRDefault="009C4BB6" w:rsidP="009C4BB6">
            <w:pPr>
              <w:ind w:hanging="147"/>
              <w:jc w:val="left"/>
              <w:rPr>
                <w:sz w:val="18"/>
                <w:szCs w:val="18"/>
              </w:rPr>
            </w:pPr>
            <w:r w:rsidRPr="009C4BB6">
              <w:rPr>
                <w:sz w:val="18"/>
                <w:szCs w:val="18"/>
              </w:rPr>
              <w:t>17</w:t>
            </w:r>
          </w:p>
        </w:tc>
        <w:tc>
          <w:tcPr>
            <w:tcW w:w="3741" w:type="dxa"/>
            <w:tcBorders>
              <w:top w:val="nil"/>
              <w:left w:val="nil"/>
              <w:bottom w:val="single" w:sz="4" w:space="0" w:color="auto"/>
              <w:right w:val="single" w:sz="4" w:space="0" w:color="auto"/>
            </w:tcBorders>
            <w:shd w:val="clear" w:color="auto" w:fill="auto"/>
            <w:vAlign w:val="bottom"/>
          </w:tcPr>
          <w:p w:rsidR="009C4BB6" w:rsidRPr="009C4BB6" w:rsidRDefault="009C4BB6" w:rsidP="009C4BB6">
            <w:pPr>
              <w:ind w:hanging="147"/>
              <w:jc w:val="left"/>
              <w:rPr>
                <w:sz w:val="18"/>
                <w:szCs w:val="18"/>
              </w:rPr>
            </w:pPr>
            <w:r w:rsidRPr="009C4BB6">
              <w:rPr>
                <w:sz w:val="18"/>
                <w:szCs w:val="18"/>
              </w:rPr>
              <w:t>408756,71</w:t>
            </w:r>
          </w:p>
        </w:tc>
        <w:tc>
          <w:tcPr>
            <w:tcW w:w="2920" w:type="dxa"/>
            <w:tcBorders>
              <w:top w:val="nil"/>
              <w:left w:val="nil"/>
              <w:bottom w:val="single" w:sz="4" w:space="0" w:color="auto"/>
              <w:right w:val="single" w:sz="4" w:space="0" w:color="auto"/>
            </w:tcBorders>
            <w:shd w:val="clear" w:color="auto" w:fill="auto"/>
            <w:vAlign w:val="bottom"/>
          </w:tcPr>
          <w:p w:rsidR="009C4BB6" w:rsidRPr="009C4BB6" w:rsidRDefault="009C4BB6" w:rsidP="009C4BB6">
            <w:pPr>
              <w:ind w:hanging="147"/>
              <w:jc w:val="left"/>
              <w:rPr>
                <w:sz w:val="18"/>
                <w:szCs w:val="18"/>
              </w:rPr>
            </w:pPr>
            <w:r w:rsidRPr="009C4BB6">
              <w:rPr>
                <w:sz w:val="18"/>
                <w:szCs w:val="18"/>
              </w:rPr>
              <w:t>3344739,70</w:t>
            </w:r>
          </w:p>
        </w:tc>
      </w:tr>
      <w:tr w:rsidR="009C4BB6" w:rsidRPr="009C4BB6" w:rsidTr="00802573">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9C4BB6" w:rsidRPr="009C4BB6" w:rsidRDefault="009C4BB6" w:rsidP="009C4BB6">
            <w:pPr>
              <w:ind w:hanging="147"/>
              <w:jc w:val="left"/>
              <w:rPr>
                <w:sz w:val="18"/>
                <w:szCs w:val="18"/>
              </w:rPr>
            </w:pPr>
            <w:r w:rsidRPr="009C4BB6">
              <w:rPr>
                <w:sz w:val="18"/>
                <w:szCs w:val="18"/>
              </w:rPr>
              <w:t>18</w:t>
            </w:r>
          </w:p>
        </w:tc>
        <w:tc>
          <w:tcPr>
            <w:tcW w:w="3741" w:type="dxa"/>
            <w:tcBorders>
              <w:top w:val="nil"/>
              <w:left w:val="nil"/>
              <w:bottom w:val="single" w:sz="4" w:space="0" w:color="auto"/>
              <w:right w:val="single" w:sz="4" w:space="0" w:color="auto"/>
            </w:tcBorders>
            <w:shd w:val="clear" w:color="auto" w:fill="auto"/>
            <w:vAlign w:val="bottom"/>
          </w:tcPr>
          <w:p w:rsidR="009C4BB6" w:rsidRPr="009C4BB6" w:rsidRDefault="009C4BB6" w:rsidP="009C4BB6">
            <w:pPr>
              <w:ind w:hanging="147"/>
              <w:jc w:val="left"/>
              <w:rPr>
                <w:sz w:val="18"/>
                <w:szCs w:val="18"/>
              </w:rPr>
            </w:pPr>
            <w:r w:rsidRPr="009C4BB6">
              <w:rPr>
                <w:sz w:val="18"/>
                <w:szCs w:val="18"/>
              </w:rPr>
              <w:t>408749,43</w:t>
            </w:r>
          </w:p>
        </w:tc>
        <w:tc>
          <w:tcPr>
            <w:tcW w:w="2920" w:type="dxa"/>
            <w:tcBorders>
              <w:top w:val="nil"/>
              <w:left w:val="nil"/>
              <w:bottom w:val="single" w:sz="4" w:space="0" w:color="auto"/>
              <w:right w:val="single" w:sz="4" w:space="0" w:color="auto"/>
            </w:tcBorders>
            <w:shd w:val="clear" w:color="auto" w:fill="auto"/>
            <w:vAlign w:val="bottom"/>
          </w:tcPr>
          <w:p w:rsidR="009C4BB6" w:rsidRPr="009C4BB6" w:rsidRDefault="009C4BB6" w:rsidP="009C4BB6">
            <w:pPr>
              <w:ind w:hanging="147"/>
              <w:jc w:val="left"/>
              <w:rPr>
                <w:sz w:val="18"/>
                <w:szCs w:val="18"/>
              </w:rPr>
            </w:pPr>
            <w:r w:rsidRPr="009C4BB6">
              <w:rPr>
                <w:sz w:val="18"/>
                <w:szCs w:val="18"/>
              </w:rPr>
              <w:t>3344736,54</w:t>
            </w:r>
          </w:p>
        </w:tc>
      </w:tr>
      <w:tr w:rsidR="009C4BB6" w:rsidRPr="009C4BB6" w:rsidTr="00802573">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9C4BB6" w:rsidRPr="009C4BB6" w:rsidRDefault="009C4BB6" w:rsidP="009C4BB6">
            <w:pPr>
              <w:ind w:hanging="147"/>
              <w:jc w:val="left"/>
              <w:rPr>
                <w:sz w:val="18"/>
                <w:szCs w:val="18"/>
              </w:rPr>
            </w:pPr>
            <w:r w:rsidRPr="009C4BB6">
              <w:rPr>
                <w:sz w:val="18"/>
                <w:szCs w:val="18"/>
              </w:rPr>
              <w:t>19</w:t>
            </w:r>
          </w:p>
        </w:tc>
        <w:tc>
          <w:tcPr>
            <w:tcW w:w="3741" w:type="dxa"/>
            <w:tcBorders>
              <w:top w:val="nil"/>
              <w:left w:val="nil"/>
              <w:bottom w:val="single" w:sz="4" w:space="0" w:color="auto"/>
              <w:right w:val="single" w:sz="4" w:space="0" w:color="auto"/>
            </w:tcBorders>
            <w:shd w:val="clear" w:color="auto" w:fill="auto"/>
            <w:vAlign w:val="bottom"/>
          </w:tcPr>
          <w:p w:rsidR="009C4BB6" w:rsidRPr="009C4BB6" w:rsidRDefault="009C4BB6" w:rsidP="009C4BB6">
            <w:pPr>
              <w:ind w:hanging="147"/>
              <w:jc w:val="left"/>
              <w:rPr>
                <w:sz w:val="18"/>
                <w:szCs w:val="18"/>
              </w:rPr>
            </w:pPr>
            <w:r w:rsidRPr="009C4BB6">
              <w:rPr>
                <w:sz w:val="18"/>
                <w:szCs w:val="18"/>
              </w:rPr>
              <w:t>408751,11</w:t>
            </w:r>
          </w:p>
        </w:tc>
        <w:tc>
          <w:tcPr>
            <w:tcW w:w="2920" w:type="dxa"/>
            <w:tcBorders>
              <w:top w:val="nil"/>
              <w:left w:val="nil"/>
              <w:bottom w:val="single" w:sz="4" w:space="0" w:color="auto"/>
              <w:right w:val="single" w:sz="4" w:space="0" w:color="auto"/>
            </w:tcBorders>
            <w:shd w:val="clear" w:color="auto" w:fill="auto"/>
            <w:vAlign w:val="bottom"/>
          </w:tcPr>
          <w:p w:rsidR="009C4BB6" w:rsidRPr="009C4BB6" w:rsidRDefault="009C4BB6" w:rsidP="009C4BB6">
            <w:pPr>
              <w:ind w:hanging="147"/>
              <w:jc w:val="left"/>
              <w:rPr>
                <w:sz w:val="18"/>
                <w:szCs w:val="18"/>
              </w:rPr>
            </w:pPr>
            <w:r w:rsidRPr="009C4BB6">
              <w:rPr>
                <w:sz w:val="18"/>
                <w:szCs w:val="18"/>
              </w:rPr>
              <w:t>3344732,55</w:t>
            </w:r>
          </w:p>
        </w:tc>
      </w:tr>
      <w:tr w:rsidR="009C4BB6" w:rsidRPr="009C4BB6" w:rsidTr="00802573">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9C4BB6" w:rsidRPr="009C4BB6" w:rsidRDefault="009C4BB6" w:rsidP="009C4BB6">
            <w:pPr>
              <w:ind w:hanging="147"/>
              <w:jc w:val="left"/>
              <w:rPr>
                <w:sz w:val="18"/>
                <w:szCs w:val="18"/>
              </w:rPr>
            </w:pPr>
            <w:r w:rsidRPr="009C4BB6">
              <w:rPr>
                <w:sz w:val="18"/>
                <w:szCs w:val="18"/>
              </w:rPr>
              <w:t>20</w:t>
            </w:r>
          </w:p>
        </w:tc>
        <w:tc>
          <w:tcPr>
            <w:tcW w:w="3741" w:type="dxa"/>
            <w:tcBorders>
              <w:top w:val="nil"/>
              <w:left w:val="nil"/>
              <w:bottom w:val="single" w:sz="4" w:space="0" w:color="auto"/>
              <w:right w:val="single" w:sz="4" w:space="0" w:color="auto"/>
            </w:tcBorders>
            <w:shd w:val="clear" w:color="auto" w:fill="auto"/>
            <w:vAlign w:val="bottom"/>
          </w:tcPr>
          <w:p w:rsidR="009C4BB6" w:rsidRPr="009C4BB6" w:rsidRDefault="009C4BB6" w:rsidP="009C4BB6">
            <w:pPr>
              <w:ind w:hanging="147"/>
              <w:jc w:val="left"/>
              <w:rPr>
                <w:sz w:val="18"/>
                <w:szCs w:val="18"/>
              </w:rPr>
            </w:pPr>
            <w:r w:rsidRPr="009C4BB6">
              <w:rPr>
                <w:sz w:val="18"/>
                <w:szCs w:val="18"/>
              </w:rPr>
              <w:t>408779,07</w:t>
            </w:r>
          </w:p>
        </w:tc>
        <w:tc>
          <w:tcPr>
            <w:tcW w:w="2920" w:type="dxa"/>
            <w:tcBorders>
              <w:top w:val="nil"/>
              <w:left w:val="nil"/>
              <w:bottom w:val="single" w:sz="4" w:space="0" w:color="auto"/>
              <w:right w:val="single" w:sz="4" w:space="0" w:color="auto"/>
            </w:tcBorders>
            <w:shd w:val="clear" w:color="auto" w:fill="auto"/>
            <w:vAlign w:val="bottom"/>
          </w:tcPr>
          <w:p w:rsidR="009C4BB6" w:rsidRPr="009C4BB6" w:rsidRDefault="009C4BB6" w:rsidP="009C4BB6">
            <w:pPr>
              <w:ind w:hanging="147"/>
              <w:jc w:val="left"/>
              <w:rPr>
                <w:sz w:val="18"/>
                <w:szCs w:val="18"/>
              </w:rPr>
            </w:pPr>
            <w:r w:rsidRPr="009C4BB6">
              <w:rPr>
                <w:sz w:val="18"/>
                <w:szCs w:val="18"/>
              </w:rPr>
              <w:t>3344744,15</w:t>
            </w:r>
          </w:p>
        </w:tc>
      </w:tr>
      <w:tr w:rsidR="009C4BB6" w:rsidRPr="009C4BB6" w:rsidTr="00802573">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9C4BB6" w:rsidRPr="009C4BB6" w:rsidRDefault="009C4BB6" w:rsidP="009C4BB6">
            <w:pPr>
              <w:ind w:hanging="147"/>
              <w:jc w:val="left"/>
              <w:rPr>
                <w:sz w:val="18"/>
                <w:szCs w:val="18"/>
              </w:rPr>
            </w:pPr>
            <w:r w:rsidRPr="009C4BB6">
              <w:rPr>
                <w:sz w:val="18"/>
                <w:szCs w:val="18"/>
              </w:rPr>
              <w:t>21</w:t>
            </w:r>
          </w:p>
        </w:tc>
        <w:tc>
          <w:tcPr>
            <w:tcW w:w="3741" w:type="dxa"/>
            <w:tcBorders>
              <w:top w:val="nil"/>
              <w:left w:val="nil"/>
              <w:bottom w:val="single" w:sz="4" w:space="0" w:color="auto"/>
              <w:right w:val="single" w:sz="4" w:space="0" w:color="auto"/>
            </w:tcBorders>
            <w:shd w:val="clear" w:color="auto" w:fill="auto"/>
            <w:vAlign w:val="bottom"/>
          </w:tcPr>
          <w:p w:rsidR="009C4BB6" w:rsidRPr="009C4BB6" w:rsidRDefault="009C4BB6" w:rsidP="009C4BB6">
            <w:pPr>
              <w:ind w:hanging="147"/>
              <w:jc w:val="left"/>
              <w:rPr>
                <w:sz w:val="18"/>
                <w:szCs w:val="18"/>
              </w:rPr>
            </w:pPr>
            <w:r w:rsidRPr="009C4BB6">
              <w:rPr>
                <w:sz w:val="18"/>
                <w:szCs w:val="18"/>
              </w:rPr>
              <w:t>408802,93</w:t>
            </w:r>
          </w:p>
        </w:tc>
        <w:tc>
          <w:tcPr>
            <w:tcW w:w="2920" w:type="dxa"/>
            <w:tcBorders>
              <w:top w:val="nil"/>
              <w:left w:val="nil"/>
              <w:bottom w:val="single" w:sz="4" w:space="0" w:color="auto"/>
              <w:right w:val="single" w:sz="4" w:space="0" w:color="auto"/>
            </w:tcBorders>
            <w:shd w:val="clear" w:color="auto" w:fill="auto"/>
            <w:vAlign w:val="bottom"/>
          </w:tcPr>
          <w:p w:rsidR="009C4BB6" w:rsidRPr="009C4BB6" w:rsidRDefault="009C4BB6" w:rsidP="009C4BB6">
            <w:pPr>
              <w:ind w:hanging="147"/>
              <w:jc w:val="left"/>
              <w:rPr>
                <w:sz w:val="18"/>
                <w:szCs w:val="18"/>
              </w:rPr>
            </w:pPr>
            <w:r w:rsidRPr="009C4BB6">
              <w:rPr>
                <w:sz w:val="18"/>
                <w:szCs w:val="18"/>
              </w:rPr>
              <w:t>3344753,66</w:t>
            </w:r>
          </w:p>
        </w:tc>
      </w:tr>
      <w:tr w:rsidR="009C4BB6" w:rsidRPr="009C4BB6" w:rsidTr="00802573">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9C4BB6" w:rsidRPr="009C4BB6" w:rsidRDefault="009C4BB6" w:rsidP="009C4BB6">
            <w:pPr>
              <w:ind w:hanging="147"/>
              <w:jc w:val="left"/>
              <w:rPr>
                <w:sz w:val="18"/>
                <w:szCs w:val="18"/>
              </w:rPr>
            </w:pPr>
            <w:r w:rsidRPr="009C4BB6">
              <w:rPr>
                <w:sz w:val="18"/>
                <w:szCs w:val="18"/>
              </w:rPr>
              <w:t>22</w:t>
            </w:r>
          </w:p>
        </w:tc>
        <w:tc>
          <w:tcPr>
            <w:tcW w:w="3741" w:type="dxa"/>
            <w:tcBorders>
              <w:top w:val="nil"/>
              <w:left w:val="nil"/>
              <w:bottom w:val="single" w:sz="4" w:space="0" w:color="auto"/>
              <w:right w:val="single" w:sz="4" w:space="0" w:color="auto"/>
            </w:tcBorders>
            <w:shd w:val="clear" w:color="auto" w:fill="auto"/>
            <w:vAlign w:val="bottom"/>
          </w:tcPr>
          <w:p w:rsidR="009C4BB6" w:rsidRPr="009C4BB6" w:rsidRDefault="009C4BB6" w:rsidP="009C4BB6">
            <w:pPr>
              <w:ind w:hanging="147"/>
              <w:jc w:val="left"/>
              <w:rPr>
                <w:sz w:val="18"/>
                <w:szCs w:val="18"/>
              </w:rPr>
            </w:pPr>
            <w:r w:rsidRPr="009C4BB6">
              <w:rPr>
                <w:sz w:val="18"/>
                <w:szCs w:val="18"/>
              </w:rPr>
              <w:t>408839,19</w:t>
            </w:r>
          </w:p>
        </w:tc>
        <w:tc>
          <w:tcPr>
            <w:tcW w:w="2920" w:type="dxa"/>
            <w:tcBorders>
              <w:top w:val="nil"/>
              <w:left w:val="nil"/>
              <w:bottom w:val="single" w:sz="4" w:space="0" w:color="auto"/>
              <w:right w:val="single" w:sz="4" w:space="0" w:color="auto"/>
            </w:tcBorders>
            <w:shd w:val="clear" w:color="auto" w:fill="auto"/>
            <w:vAlign w:val="bottom"/>
          </w:tcPr>
          <w:p w:rsidR="009C4BB6" w:rsidRPr="009C4BB6" w:rsidRDefault="009C4BB6" w:rsidP="009C4BB6">
            <w:pPr>
              <w:ind w:hanging="147"/>
              <w:jc w:val="left"/>
              <w:rPr>
                <w:sz w:val="18"/>
                <w:szCs w:val="18"/>
              </w:rPr>
            </w:pPr>
            <w:r w:rsidRPr="009C4BB6">
              <w:rPr>
                <w:sz w:val="18"/>
                <w:szCs w:val="18"/>
              </w:rPr>
              <w:t>3344768,77</w:t>
            </w:r>
          </w:p>
        </w:tc>
      </w:tr>
      <w:tr w:rsidR="009C4BB6" w:rsidRPr="009C4BB6" w:rsidTr="00802573">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9C4BB6" w:rsidRPr="009C4BB6" w:rsidRDefault="009C4BB6" w:rsidP="009C4BB6">
            <w:pPr>
              <w:ind w:hanging="147"/>
              <w:jc w:val="left"/>
              <w:rPr>
                <w:sz w:val="18"/>
                <w:szCs w:val="18"/>
              </w:rPr>
            </w:pPr>
            <w:r w:rsidRPr="009C4BB6">
              <w:rPr>
                <w:sz w:val="18"/>
                <w:szCs w:val="18"/>
              </w:rPr>
              <w:t>23</w:t>
            </w:r>
          </w:p>
        </w:tc>
        <w:tc>
          <w:tcPr>
            <w:tcW w:w="3741" w:type="dxa"/>
            <w:tcBorders>
              <w:top w:val="nil"/>
              <w:left w:val="nil"/>
              <w:bottom w:val="single" w:sz="4" w:space="0" w:color="auto"/>
              <w:right w:val="single" w:sz="4" w:space="0" w:color="auto"/>
            </w:tcBorders>
            <w:shd w:val="clear" w:color="auto" w:fill="auto"/>
            <w:vAlign w:val="bottom"/>
          </w:tcPr>
          <w:p w:rsidR="009C4BB6" w:rsidRPr="009C4BB6" w:rsidRDefault="009C4BB6" w:rsidP="009C4BB6">
            <w:pPr>
              <w:ind w:hanging="147"/>
              <w:jc w:val="left"/>
              <w:rPr>
                <w:sz w:val="18"/>
                <w:szCs w:val="18"/>
              </w:rPr>
            </w:pPr>
            <w:r w:rsidRPr="009C4BB6">
              <w:rPr>
                <w:sz w:val="18"/>
                <w:szCs w:val="18"/>
              </w:rPr>
              <w:t>408861,07</w:t>
            </w:r>
          </w:p>
        </w:tc>
        <w:tc>
          <w:tcPr>
            <w:tcW w:w="2920" w:type="dxa"/>
            <w:tcBorders>
              <w:top w:val="nil"/>
              <w:left w:val="nil"/>
              <w:bottom w:val="single" w:sz="4" w:space="0" w:color="auto"/>
              <w:right w:val="single" w:sz="4" w:space="0" w:color="auto"/>
            </w:tcBorders>
            <w:shd w:val="clear" w:color="auto" w:fill="auto"/>
            <w:vAlign w:val="bottom"/>
          </w:tcPr>
          <w:p w:rsidR="009C4BB6" w:rsidRPr="009C4BB6" w:rsidRDefault="009C4BB6" w:rsidP="009C4BB6">
            <w:pPr>
              <w:ind w:hanging="147"/>
              <w:jc w:val="left"/>
              <w:rPr>
                <w:sz w:val="18"/>
                <w:szCs w:val="18"/>
              </w:rPr>
            </w:pPr>
            <w:r w:rsidRPr="009C4BB6">
              <w:rPr>
                <w:sz w:val="18"/>
                <w:szCs w:val="18"/>
              </w:rPr>
              <w:t>3344777,86</w:t>
            </w:r>
          </w:p>
        </w:tc>
      </w:tr>
      <w:tr w:rsidR="009C4BB6" w:rsidRPr="009C4BB6" w:rsidTr="00802573">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9C4BB6" w:rsidRPr="009C4BB6" w:rsidRDefault="009C4BB6" w:rsidP="009C4BB6">
            <w:pPr>
              <w:ind w:hanging="147"/>
              <w:jc w:val="left"/>
              <w:rPr>
                <w:sz w:val="18"/>
                <w:szCs w:val="18"/>
              </w:rPr>
            </w:pPr>
            <w:r w:rsidRPr="009C4BB6">
              <w:rPr>
                <w:sz w:val="18"/>
                <w:szCs w:val="18"/>
              </w:rPr>
              <w:t>24</w:t>
            </w:r>
          </w:p>
        </w:tc>
        <w:tc>
          <w:tcPr>
            <w:tcW w:w="3741" w:type="dxa"/>
            <w:tcBorders>
              <w:top w:val="nil"/>
              <w:left w:val="nil"/>
              <w:bottom w:val="single" w:sz="4" w:space="0" w:color="auto"/>
              <w:right w:val="single" w:sz="4" w:space="0" w:color="auto"/>
            </w:tcBorders>
            <w:shd w:val="clear" w:color="auto" w:fill="auto"/>
            <w:vAlign w:val="bottom"/>
          </w:tcPr>
          <w:p w:rsidR="009C4BB6" w:rsidRPr="009C4BB6" w:rsidRDefault="009C4BB6" w:rsidP="009C4BB6">
            <w:pPr>
              <w:ind w:hanging="147"/>
              <w:jc w:val="left"/>
              <w:rPr>
                <w:sz w:val="18"/>
                <w:szCs w:val="18"/>
              </w:rPr>
            </w:pPr>
            <w:r w:rsidRPr="009C4BB6">
              <w:rPr>
                <w:sz w:val="18"/>
                <w:szCs w:val="18"/>
              </w:rPr>
              <w:t>408874,16</w:t>
            </w:r>
          </w:p>
        </w:tc>
        <w:tc>
          <w:tcPr>
            <w:tcW w:w="2920" w:type="dxa"/>
            <w:tcBorders>
              <w:top w:val="nil"/>
              <w:left w:val="nil"/>
              <w:bottom w:val="single" w:sz="4" w:space="0" w:color="auto"/>
              <w:right w:val="single" w:sz="4" w:space="0" w:color="auto"/>
            </w:tcBorders>
            <w:shd w:val="clear" w:color="auto" w:fill="auto"/>
            <w:vAlign w:val="bottom"/>
          </w:tcPr>
          <w:p w:rsidR="009C4BB6" w:rsidRPr="009C4BB6" w:rsidRDefault="009C4BB6" w:rsidP="009C4BB6">
            <w:pPr>
              <w:ind w:hanging="147"/>
              <w:jc w:val="left"/>
              <w:rPr>
                <w:sz w:val="18"/>
                <w:szCs w:val="18"/>
              </w:rPr>
            </w:pPr>
            <w:r w:rsidRPr="009C4BB6">
              <w:rPr>
                <w:sz w:val="18"/>
                <w:szCs w:val="18"/>
              </w:rPr>
              <w:t>3344783,25</w:t>
            </w:r>
          </w:p>
        </w:tc>
      </w:tr>
      <w:tr w:rsidR="009C4BB6" w:rsidRPr="009C4BB6" w:rsidTr="00802573">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9C4BB6" w:rsidRPr="009C4BB6" w:rsidRDefault="009C4BB6" w:rsidP="009C4BB6">
            <w:pPr>
              <w:ind w:hanging="147"/>
              <w:jc w:val="left"/>
              <w:rPr>
                <w:sz w:val="18"/>
                <w:szCs w:val="18"/>
              </w:rPr>
            </w:pPr>
            <w:r w:rsidRPr="009C4BB6">
              <w:rPr>
                <w:sz w:val="18"/>
                <w:szCs w:val="18"/>
              </w:rPr>
              <w:t>25</w:t>
            </w:r>
          </w:p>
        </w:tc>
        <w:tc>
          <w:tcPr>
            <w:tcW w:w="3741" w:type="dxa"/>
            <w:tcBorders>
              <w:top w:val="nil"/>
              <w:left w:val="nil"/>
              <w:bottom w:val="single" w:sz="4" w:space="0" w:color="auto"/>
              <w:right w:val="single" w:sz="4" w:space="0" w:color="auto"/>
            </w:tcBorders>
            <w:shd w:val="clear" w:color="auto" w:fill="auto"/>
            <w:vAlign w:val="bottom"/>
          </w:tcPr>
          <w:p w:rsidR="009C4BB6" w:rsidRPr="009C4BB6" w:rsidRDefault="009C4BB6" w:rsidP="009C4BB6">
            <w:pPr>
              <w:ind w:hanging="147"/>
              <w:jc w:val="left"/>
              <w:rPr>
                <w:sz w:val="18"/>
                <w:szCs w:val="18"/>
              </w:rPr>
            </w:pPr>
            <w:r w:rsidRPr="009C4BB6">
              <w:rPr>
                <w:sz w:val="18"/>
                <w:szCs w:val="18"/>
              </w:rPr>
              <w:t>408926,96</w:t>
            </w:r>
          </w:p>
        </w:tc>
        <w:tc>
          <w:tcPr>
            <w:tcW w:w="2920" w:type="dxa"/>
            <w:tcBorders>
              <w:top w:val="nil"/>
              <w:left w:val="nil"/>
              <w:bottom w:val="single" w:sz="4" w:space="0" w:color="auto"/>
              <w:right w:val="single" w:sz="4" w:space="0" w:color="auto"/>
            </w:tcBorders>
            <w:shd w:val="clear" w:color="auto" w:fill="auto"/>
            <w:vAlign w:val="bottom"/>
          </w:tcPr>
          <w:p w:rsidR="009C4BB6" w:rsidRPr="009C4BB6" w:rsidRDefault="009C4BB6" w:rsidP="009C4BB6">
            <w:pPr>
              <w:ind w:hanging="147"/>
              <w:jc w:val="left"/>
              <w:rPr>
                <w:sz w:val="18"/>
                <w:szCs w:val="18"/>
              </w:rPr>
            </w:pPr>
            <w:r w:rsidRPr="009C4BB6">
              <w:rPr>
                <w:sz w:val="18"/>
                <w:szCs w:val="18"/>
              </w:rPr>
              <w:t>3344804,79</w:t>
            </w:r>
          </w:p>
        </w:tc>
      </w:tr>
      <w:tr w:rsidR="009C4BB6" w:rsidRPr="009C4BB6" w:rsidTr="00802573">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9C4BB6" w:rsidRPr="009C4BB6" w:rsidRDefault="009C4BB6" w:rsidP="009C4BB6">
            <w:pPr>
              <w:ind w:hanging="147"/>
              <w:jc w:val="left"/>
              <w:rPr>
                <w:sz w:val="18"/>
                <w:szCs w:val="18"/>
              </w:rPr>
            </w:pPr>
            <w:r w:rsidRPr="009C4BB6">
              <w:rPr>
                <w:sz w:val="18"/>
                <w:szCs w:val="18"/>
              </w:rPr>
              <w:t>26</w:t>
            </w:r>
          </w:p>
        </w:tc>
        <w:tc>
          <w:tcPr>
            <w:tcW w:w="3741" w:type="dxa"/>
            <w:tcBorders>
              <w:top w:val="nil"/>
              <w:left w:val="nil"/>
              <w:bottom w:val="single" w:sz="4" w:space="0" w:color="auto"/>
              <w:right w:val="single" w:sz="4" w:space="0" w:color="auto"/>
            </w:tcBorders>
            <w:shd w:val="clear" w:color="auto" w:fill="auto"/>
            <w:vAlign w:val="bottom"/>
          </w:tcPr>
          <w:p w:rsidR="009C4BB6" w:rsidRPr="009C4BB6" w:rsidRDefault="009C4BB6" w:rsidP="009C4BB6">
            <w:pPr>
              <w:ind w:hanging="147"/>
              <w:jc w:val="left"/>
              <w:rPr>
                <w:sz w:val="18"/>
                <w:szCs w:val="18"/>
              </w:rPr>
            </w:pPr>
            <w:r w:rsidRPr="009C4BB6">
              <w:rPr>
                <w:sz w:val="18"/>
                <w:szCs w:val="18"/>
              </w:rPr>
              <w:t>408963,17</w:t>
            </w:r>
          </w:p>
        </w:tc>
        <w:tc>
          <w:tcPr>
            <w:tcW w:w="2920" w:type="dxa"/>
            <w:tcBorders>
              <w:top w:val="nil"/>
              <w:left w:val="nil"/>
              <w:bottom w:val="single" w:sz="4" w:space="0" w:color="auto"/>
              <w:right w:val="single" w:sz="4" w:space="0" w:color="auto"/>
            </w:tcBorders>
            <w:shd w:val="clear" w:color="auto" w:fill="auto"/>
            <w:vAlign w:val="bottom"/>
          </w:tcPr>
          <w:p w:rsidR="009C4BB6" w:rsidRPr="009C4BB6" w:rsidRDefault="009C4BB6" w:rsidP="009C4BB6">
            <w:pPr>
              <w:ind w:hanging="147"/>
              <w:jc w:val="left"/>
              <w:rPr>
                <w:sz w:val="18"/>
                <w:szCs w:val="18"/>
              </w:rPr>
            </w:pPr>
            <w:r w:rsidRPr="009C4BB6">
              <w:rPr>
                <w:sz w:val="18"/>
                <w:szCs w:val="18"/>
              </w:rPr>
              <w:t>3344818,93</w:t>
            </w:r>
          </w:p>
        </w:tc>
      </w:tr>
      <w:tr w:rsidR="009C4BB6" w:rsidRPr="009C4BB6" w:rsidTr="00802573">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9C4BB6" w:rsidRPr="009C4BB6" w:rsidRDefault="009C4BB6" w:rsidP="009C4BB6">
            <w:pPr>
              <w:ind w:hanging="147"/>
              <w:jc w:val="left"/>
              <w:rPr>
                <w:sz w:val="18"/>
                <w:szCs w:val="18"/>
              </w:rPr>
            </w:pPr>
            <w:r w:rsidRPr="009C4BB6">
              <w:rPr>
                <w:sz w:val="18"/>
                <w:szCs w:val="18"/>
              </w:rPr>
              <w:t>1</w:t>
            </w:r>
          </w:p>
        </w:tc>
        <w:tc>
          <w:tcPr>
            <w:tcW w:w="3741" w:type="dxa"/>
            <w:tcBorders>
              <w:top w:val="nil"/>
              <w:left w:val="nil"/>
              <w:bottom w:val="single" w:sz="4" w:space="0" w:color="auto"/>
              <w:right w:val="single" w:sz="4" w:space="0" w:color="auto"/>
            </w:tcBorders>
            <w:shd w:val="clear" w:color="auto" w:fill="auto"/>
            <w:vAlign w:val="bottom"/>
          </w:tcPr>
          <w:p w:rsidR="009C4BB6" w:rsidRPr="009C4BB6" w:rsidRDefault="009C4BB6" w:rsidP="009C4BB6">
            <w:pPr>
              <w:ind w:hanging="147"/>
              <w:jc w:val="left"/>
              <w:rPr>
                <w:sz w:val="18"/>
                <w:szCs w:val="18"/>
              </w:rPr>
            </w:pPr>
            <w:r w:rsidRPr="009C4BB6">
              <w:rPr>
                <w:sz w:val="18"/>
                <w:szCs w:val="18"/>
              </w:rPr>
              <w:t>409003,31</w:t>
            </w:r>
          </w:p>
        </w:tc>
        <w:tc>
          <w:tcPr>
            <w:tcW w:w="2920" w:type="dxa"/>
            <w:tcBorders>
              <w:top w:val="nil"/>
              <w:left w:val="nil"/>
              <w:bottom w:val="single" w:sz="4" w:space="0" w:color="auto"/>
              <w:right w:val="single" w:sz="4" w:space="0" w:color="auto"/>
            </w:tcBorders>
            <w:shd w:val="clear" w:color="auto" w:fill="auto"/>
            <w:vAlign w:val="bottom"/>
          </w:tcPr>
          <w:p w:rsidR="009C4BB6" w:rsidRPr="009C4BB6" w:rsidRDefault="009C4BB6" w:rsidP="009C4BB6">
            <w:pPr>
              <w:ind w:hanging="147"/>
              <w:jc w:val="left"/>
              <w:rPr>
                <w:sz w:val="18"/>
                <w:szCs w:val="18"/>
              </w:rPr>
            </w:pPr>
            <w:r w:rsidRPr="009C4BB6">
              <w:rPr>
                <w:sz w:val="18"/>
                <w:szCs w:val="18"/>
              </w:rPr>
              <w:t>3344835,37</w:t>
            </w:r>
          </w:p>
        </w:tc>
      </w:tr>
      <w:tr w:rsidR="009C4BB6" w:rsidRPr="009C4BB6" w:rsidTr="00802573">
        <w:trPr>
          <w:trHeight w:val="282"/>
          <w:jc w:val="center"/>
        </w:trPr>
        <w:tc>
          <w:tcPr>
            <w:tcW w:w="2979" w:type="dxa"/>
            <w:tcBorders>
              <w:top w:val="single" w:sz="4" w:space="0" w:color="auto"/>
              <w:bottom w:val="single" w:sz="4" w:space="0" w:color="auto"/>
            </w:tcBorders>
            <w:shd w:val="clear" w:color="auto" w:fill="auto"/>
            <w:vAlign w:val="bottom"/>
          </w:tcPr>
          <w:p w:rsidR="009C4BB6" w:rsidRPr="009C4BB6" w:rsidRDefault="009C4BB6" w:rsidP="009C4BB6">
            <w:pPr>
              <w:ind w:hanging="147"/>
              <w:jc w:val="left"/>
              <w:rPr>
                <w:sz w:val="18"/>
                <w:szCs w:val="18"/>
              </w:rPr>
            </w:pPr>
            <w:r w:rsidRPr="009C4BB6">
              <w:rPr>
                <w:sz w:val="18"/>
                <w:szCs w:val="18"/>
              </w:rPr>
              <w:br w:type="page"/>
            </w:r>
          </w:p>
        </w:tc>
        <w:tc>
          <w:tcPr>
            <w:tcW w:w="3741" w:type="dxa"/>
            <w:tcBorders>
              <w:top w:val="single" w:sz="4" w:space="0" w:color="auto"/>
              <w:bottom w:val="single" w:sz="4" w:space="0" w:color="auto"/>
            </w:tcBorders>
            <w:shd w:val="clear" w:color="auto" w:fill="auto"/>
            <w:vAlign w:val="bottom"/>
          </w:tcPr>
          <w:p w:rsidR="009C4BB6" w:rsidRPr="009C4BB6" w:rsidRDefault="009C4BB6" w:rsidP="009C4BB6">
            <w:pPr>
              <w:ind w:hanging="147"/>
              <w:jc w:val="left"/>
              <w:rPr>
                <w:sz w:val="18"/>
                <w:szCs w:val="18"/>
              </w:rPr>
            </w:pPr>
          </w:p>
        </w:tc>
        <w:tc>
          <w:tcPr>
            <w:tcW w:w="2920" w:type="dxa"/>
            <w:tcBorders>
              <w:top w:val="single" w:sz="4" w:space="0" w:color="auto"/>
              <w:bottom w:val="single" w:sz="4" w:space="0" w:color="auto"/>
            </w:tcBorders>
            <w:shd w:val="clear" w:color="auto" w:fill="auto"/>
            <w:vAlign w:val="bottom"/>
          </w:tcPr>
          <w:p w:rsidR="009C4BB6" w:rsidRPr="009C4BB6" w:rsidRDefault="009C4BB6" w:rsidP="009C4BB6">
            <w:pPr>
              <w:ind w:hanging="147"/>
              <w:jc w:val="left"/>
              <w:rPr>
                <w:sz w:val="18"/>
                <w:szCs w:val="18"/>
              </w:rPr>
            </w:pPr>
          </w:p>
        </w:tc>
      </w:tr>
      <w:tr w:rsidR="009C4BB6" w:rsidRPr="009C4BB6" w:rsidTr="00802573">
        <w:trPr>
          <w:trHeight w:val="527"/>
          <w:jc w:val="center"/>
        </w:trPr>
        <w:tc>
          <w:tcPr>
            <w:tcW w:w="2979" w:type="dxa"/>
            <w:tcBorders>
              <w:top w:val="single" w:sz="4" w:space="0" w:color="auto"/>
              <w:left w:val="single" w:sz="4" w:space="0" w:color="auto"/>
              <w:bottom w:val="single" w:sz="4" w:space="0" w:color="auto"/>
              <w:right w:val="single" w:sz="4" w:space="0" w:color="auto"/>
            </w:tcBorders>
            <w:shd w:val="clear" w:color="auto" w:fill="auto"/>
            <w:vAlign w:val="center"/>
          </w:tcPr>
          <w:p w:rsidR="009C4BB6" w:rsidRPr="009C4BB6" w:rsidRDefault="009C4BB6" w:rsidP="009C4BB6">
            <w:pPr>
              <w:ind w:hanging="147"/>
              <w:jc w:val="left"/>
              <w:rPr>
                <w:sz w:val="18"/>
                <w:szCs w:val="18"/>
              </w:rPr>
            </w:pPr>
            <w:r w:rsidRPr="009C4BB6">
              <w:rPr>
                <w:sz w:val="18"/>
                <w:szCs w:val="18"/>
              </w:rPr>
              <w:t>Площадь</w:t>
            </w:r>
          </w:p>
        </w:tc>
        <w:tc>
          <w:tcPr>
            <w:tcW w:w="6661" w:type="dxa"/>
            <w:gridSpan w:val="2"/>
            <w:tcBorders>
              <w:top w:val="single" w:sz="4" w:space="0" w:color="auto"/>
              <w:left w:val="nil"/>
              <w:bottom w:val="single" w:sz="4" w:space="0" w:color="auto"/>
              <w:right w:val="single" w:sz="4" w:space="0" w:color="auto"/>
            </w:tcBorders>
            <w:shd w:val="clear" w:color="auto" w:fill="auto"/>
            <w:vAlign w:val="center"/>
          </w:tcPr>
          <w:p w:rsidR="009C4BB6" w:rsidRPr="009C4BB6" w:rsidRDefault="009C4BB6" w:rsidP="009C4BB6">
            <w:pPr>
              <w:ind w:hanging="147"/>
              <w:jc w:val="left"/>
              <w:rPr>
                <w:sz w:val="18"/>
                <w:szCs w:val="18"/>
              </w:rPr>
            </w:pPr>
            <w:r w:rsidRPr="009C4BB6">
              <w:rPr>
                <w:sz w:val="18"/>
                <w:szCs w:val="18"/>
              </w:rPr>
              <w:t>Цель установления публичного сервитута</w:t>
            </w:r>
          </w:p>
        </w:tc>
      </w:tr>
      <w:tr w:rsidR="009C4BB6" w:rsidRPr="009C4BB6" w:rsidTr="00802573">
        <w:trPr>
          <w:trHeight w:val="1805"/>
          <w:jc w:val="center"/>
        </w:trPr>
        <w:tc>
          <w:tcPr>
            <w:tcW w:w="2979" w:type="dxa"/>
            <w:tcBorders>
              <w:top w:val="single" w:sz="4" w:space="0" w:color="auto"/>
              <w:left w:val="single" w:sz="4" w:space="0" w:color="auto"/>
              <w:bottom w:val="single" w:sz="4" w:space="0" w:color="auto"/>
              <w:right w:val="single" w:sz="4" w:space="0" w:color="auto"/>
            </w:tcBorders>
            <w:shd w:val="clear" w:color="auto" w:fill="auto"/>
            <w:vAlign w:val="bottom"/>
          </w:tcPr>
          <w:p w:rsidR="009C4BB6" w:rsidRPr="009C4BB6" w:rsidRDefault="009C4BB6" w:rsidP="009C4BB6">
            <w:pPr>
              <w:ind w:hanging="147"/>
              <w:jc w:val="left"/>
              <w:rPr>
                <w:sz w:val="18"/>
                <w:szCs w:val="18"/>
              </w:rPr>
            </w:pPr>
          </w:p>
          <w:p w:rsidR="009C4BB6" w:rsidRPr="009C4BB6" w:rsidRDefault="009C4BB6" w:rsidP="009C4BB6">
            <w:pPr>
              <w:ind w:hanging="147"/>
              <w:jc w:val="left"/>
              <w:rPr>
                <w:sz w:val="18"/>
                <w:szCs w:val="18"/>
              </w:rPr>
            </w:pPr>
          </w:p>
          <w:p w:rsidR="009C4BB6" w:rsidRPr="009C4BB6" w:rsidRDefault="009C4BB6" w:rsidP="009C4BB6">
            <w:pPr>
              <w:ind w:hanging="147"/>
              <w:jc w:val="left"/>
              <w:rPr>
                <w:sz w:val="18"/>
                <w:szCs w:val="18"/>
              </w:rPr>
            </w:pPr>
            <w:r w:rsidRPr="009C4BB6">
              <w:rPr>
                <w:sz w:val="18"/>
                <w:szCs w:val="18"/>
              </w:rPr>
              <w:t>1135 кв.м.</w:t>
            </w:r>
          </w:p>
          <w:p w:rsidR="009C4BB6" w:rsidRPr="009C4BB6" w:rsidRDefault="009C4BB6" w:rsidP="009C4BB6">
            <w:pPr>
              <w:ind w:hanging="147"/>
              <w:jc w:val="left"/>
              <w:rPr>
                <w:sz w:val="18"/>
                <w:szCs w:val="18"/>
              </w:rPr>
            </w:pPr>
          </w:p>
          <w:p w:rsidR="009C4BB6" w:rsidRPr="009C4BB6" w:rsidRDefault="009C4BB6" w:rsidP="009C4BB6">
            <w:pPr>
              <w:ind w:hanging="147"/>
              <w:jc w:val="left"/>
              <w:rPr>
                <w:sz w:val="18"/>
                <w:szCs w:val="18"/>
              </w:rPr>
            </w:pPr>
          </w:p>
          <w:p w:rsidR="009C4BB6" w:rsidRPr="009C4BB6" w:rsidRDefault="009C4BB6" w:rsidP="009C4BB6">
            <w:pPr>
              <w:ind w:hanging="147"/>
              <w:jc w:val="left"/>
              <w:rPr>
                <w:sz w:val="18"/>
                <w:szCs w:val="18"/>
              </w:rPr>
            </w:pPr>
          </w:p>
          <w:p w:rsidR="009C4BB6" w:rsidRPr="009C4BB6" w:rsidRDefault="009C4BB6" w:rsidP="009C4BB6">
            <w:pPr>
              <w:ind w:hanging="147"/>
              <w:jc w:val="left"/>
              <w:rPr>
                <w:sz w:val="18"/>
                <w:szCs w:val="18"/>
              </w:rPr>
            </w:pPr>
          </w:p>
          <w:p w:rsidR="009C4BB6" w:rsidRPr="009C4BB6" w:rsidRDefault="009C4BB6" w:rsidP="009C4BB6">
            <w:pPr>
              <w:ind w:hanging="147"/>
              <w:jc w:val="left"/>
              <w:rPr>
                <w:sz w:val="18"/>
                <w:szCs w:val="18"/>
              </w:rPr>
            </w:pPr>
          </w:p>
        </w:tc>
        <w:tc>
          <w:tcPr>
            <w:tcW w:w="6661" w:type="dxa"/>
            <w:gridSpan w:val="2"/>
            <w:tcBorders>
              <w:top w:val="single" w:sz="4" w:space="0" w:color="auto"/>
              <w:left w:val="nil"/>
              <w:bottom w:val="single" w:sz="4" w:space="0" w:color="auto"/>
              <w:right w:val="single" w:sz="4" w:space="0" w:color="auto"/>
            </w:tcBorders>
            <w:shd w:val="clear" w:color="auto" w:fill="auto"/>
            <w:vAlign w:val="bottom"/>
          </w:tcPr>
          <w:p w:rsidR="009C4BB6" w:rsidRPr="009C4BB6" w:rsidRDefault="009C4BB6" w:rsidP="009C4BB6">
            <w:pPr>
              <w:ind w:hanging="147"/>
              <w:jc w:val="left"/>
              <w:rPr>
                <w:sz w:val="18"/>
                <w:szCs w:val="18"/>
              </w:rPr>
            </w:pPr>
          </w:p>
          <w:p w:rsidR="009C4BB6" w:rsidRPr="009C4BB6" w:rsidRDefault="009C4BB6" w:rsidP="009C4BB6">
            <w:pPr>
              <w:ind w:hanging="147"/>
              <w:jc w:val="left"/>
              <w:rPr>
                <w:sz w:val="18"/>
                <w:szCs w:val="18"/>
              </w:rPr>
            </w:pPr>
            <w:r w:rsidRPr="009C4BB6">
              <w:rPr>
                <w:sz w:val="18"/>
                <w:szCs w:val="18"/>
              </w:rPr>
              <w:t>Строительство объекта электросетевого хозяйства «ВЛ 0,4кВ от 10/0,4кВ №1-2526 Хомутово-Турская поле "За заправкой", инв. 6000918749 (ТР 2542/23, 427/24)», необходимого для подключения (технологического присоединения) к сетям инженерно-технического обеспечения</w:t>
            </w:r>
          </w:p>
          <w:p w:rsidR="009C4BB6" w:rsidRPr="009C4BB6" w:rsidRDefault="009C4BB6" w:rsidP="009C4BB6">
            <w:pPr>
              <w:ind w:hanging="147"/>
              <w:jc w:val="left"/>
              <w:rPr>
                <w:sz w:val="18"/>
                <w:szCs w:val="18"/>
              </w:rPr>
            </w:pPr>
          </w:p>
        </w:tc>
      </w:tr>
    </w:tbl>
    <w:p w:rsidR="009C4BB6" w:rsidRPr="009C4BB6" w:rsidRDefault="009C4BB6" w:rsidP="009C4BB6">
      <w:pPr>
        <w:ind w:hanging="147"/>
        <w:jc w:val="left"/>
        <w:rPr>
          <w:sz w:val="18"/>
          <w:szCs w:val="18"/>
        </w:rPr>
      </w:pPr>
    </w:p>
    <w:p w:rsidR="00771E87" w:rsidRPr="00771E87" w:rsidRDefault="00771E87" w:rsidP="00771E87">
      <w:pPr>
        <w:ind w:hanging="147"/>
        <w:jc w:val="left"/>
        <w:rPr>
          <w:sz w:val="18"/>
          <w:szCs w:val="18"/>
        </w:rPr>
      </w:pPr>
    </w:p>
    <w:p w:rsidR="00771E87" w:rsidRPr="00771E87" w:rsidRDefault="00771E87" w:rsidP="00771E87">
      <w:pPr>
        <w:ind w:hanging="147"/>
        <w:jc w:val="left"/>
        <w:rPr>
          <w:sz w:val="18"/>
          <w:szCs w:val="18"/>
        </w:rPr>
      </w:pPr>
    </w:p>
    <w:p w:rsidR="00771E87" w:rsidRPr="00771E87" w:rsidRDefault="00771E87" w:rsidP="00771E87">
      <w:pPr>
        <w:ind w:hanging="147"/>
        <w:jc w:val="left"/>
        <w:rPr>
          <w:sz w:val="18"/>
          <w:szCs w:val="18"/>
        </w:rPr>
      </w:pPr>
    </w:p>
    <w:p w:rsidR="00771E87" w:rsidRPr="00771E87" w:rsidRDefault="00771E87" w:rsidP="00771E87">
      <w:pPr>
        <w:ind w:hanging="147"/>
        <w:jc w:val="left"/>
        <w:rPr>
          <w:sz w:val="18"/>
          <w:szCs w:val="18"/>
        </w:rPr>
      </w:pPr>
    </w:p>
    <w:p w:rsidR="00771E87" w:rsidRPr="00771E87" w:rsidRDefault="00771E87" w:rsidP="00771E87">
      <w:pPr>
        <w:ind w:hanging="147"/>
        <w:jc w:val="left"/>
        <w:rPr>
          <w:sz w:val="18"/>
          <w:szCs w:val="18"/>
        </w:rPr>
      </w:pPr>
    </w:p>
    <w:p w:rsidR="00771E87" w:rsidRDefault="009C4BB6" w:rsidP="00771E87">
      <w:pPr>
        <w:ind w:hanging="147"/>
        <w:jc w:val="left"/>
        <w:rPr>
          <w:sz w:val="18"/>
          <w:szCs w:val="18"/>
        </w:rPr>
      </w:pPr>
      <w:r>
        <w:rPr>
          <w:noProof/>
        </w:rPr>
        <w:lastRenderedPageBreak/>
        <w:drawing>
          <wp:inline distT="0" distB="0" distL="0" distR="0" wp14:anchorId="530F0F3B" wp14:editId="03C81EF5">
            <wp:extent cx="6296025" cy="8496300"/>
            <wp:effectExtent l="0" t="0" r="9525" b="0"/>
            <wp:docPr id="143324894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a:extLst>
                        <a:ext uri="{28A0092B-C50C-407E-A947-70E740481C1C}">
                          <a14:useLocalDpi xmlns:a14="http://schemas.microsoft.com/office/drawing/2010/main" val="0"/>
                        </a:ext>
                      </a:extLst>
                    </a:blip>
                    <a:srcRect b="4599"/>
                    <a:stretch/>
                  </pic:blipFill>
                  <pic:spPr bwMode="auto">
                    <a:xfrm>
                      <a:off x="0" y="0"/>
                      <a:ext cx="6296025" cy="8496300"/>
                    </a:xfrm>
                    <a:prstGeom prst="rect">
                      <a:avLst/>
                    </a:prstGeom>
                    <a:noFill/>
                    <a:ln>
                      <a:noFill/>
                    </a:ln>
                    <a:extLst>
                      <a:ext uri="{53640926-AAD7-44D8-BBD7-CCE9431645EC}">
                        <a14:shadowObscured xmlns:a14="http://schemas.microsoft.com/office/drawing/2010/main"/>
                      </a:ext>
                    </a:extLst>
                  </pic:spPr>
                </pic:pic>
              </a:graphicData>
            </a:graphic>
          </wp:inline>
        </w:drawing>
      </w:r>
    </w:p>
    <w:p w:rsidR="00802573" w:rsidRDefault="00802573" w:rsidP="00771E87">
      <w:pPr>
        <w:ind w:hanging="147"/>
        <w:jc w:val="left"/>
        <w:rPr>
          <w:sz w:val="18"/>
          <w:szCs w:val="18"/>
        </w:rPr>
      </w:pPr>
    </w:p>
    <w:p w:rsidR="00802573" w:rsidRDefault="00802573" w:rsidP="00771E87">
      <w:pPr>
        <w:ind w:hanging="147"/>
        <w:jc w:val="left"/>
        <w:rPr>
          <w:sz w:val="18"/>
          <w:szCs w:val="18"/>
        </w:rPr>
      </w:pPr>
    </w:p>
    <w:p w:rsidR="00802573" w:rsidRDefault="00802573" w:rsidP="00771E87">
      <w:pPr>
        <w:ind w:hanging="147"/>
        <w:jc w:val="left"/>
        <w:rPr>
          <w:sz w:val="18"/>
          <w:szCs w:val="18"/>
        </w:rPr>
      </w:pPr>
    </w:p>
    <w:p w:rsidR="00802573" w:rsidRDefault="00802573" w:rsidP="00771E87">
      <w:pPr>
        <w:ind w:hanging="147"/>
        <w:jc w:val="left"/>
        <w:rPr>
          <w:sz w:val="18"/>
          <w:szCs w:val="18"/>
        </w:rPr>
      </w:pPr>
    </w:p>
    <w:p w:rsidR="00802573" w:rsidRDefault="00802573" w:rsidP="00771E87">
      <w:pPr>
        <w:ind w:hanging="147"/>
        <w:jc w:val="left"/>
        <w:rPr>
          <w:sz w:val="18"/>
          <w:szCs w:val="18"/>
        </w:rPr>
      </w:pPr>
    </w:p>
    <w:p w:rsidR="00802573" w:rsidRDefault="00802573" w:rsidP="00771E87">
      <w:pPr>
        <w:ind w:hanging="147"/>
        <w:jc w:val="left"/>
        <w:rPr>
          <w:sz w:val="18"/>
          <w:szCs w:val="18"/>
        </w:rPr>
      </w:pPr>
    </w:p>
    <w:p w:rsidR="00802573" w:rsidRDefault="00802573" w:rsidP="00771E87">
      <w:pPr>
        <w:ind w:hanging="147"/>
        <w:jc w:val="left"/>
        <w:rPr>
          <w:sz w:val="18"/>
          <w:szCs w:val="18"/>
        </w:rPr>
      </w:pPr>
    </w:p>
    <w:p w:rsidR="00802573" w:rsidRDefault="00802573" w:rsidP="00771E87">
      <w:pPr>
        <w:ind w:hanging="147"/>
        <w:jc w:val="left"/>
        <w:rPr>
          <w:sz w:val="18"/>
          <w:szCs w:val="18"/>
        </w:rPr>
      </w:pPr>
    </w:p>
    <w:p w:rsidR="00802573" w:rsidRPr="00802573" w:rsidRDefault="00802573" w:rsidP="00802573">
      <w:pPr>
        <w:ind w:left="0" w:firstLine="426"/>
        <w:rPr>
          <w:sz w:val="18"/>
          <w:szCs w:val="18"/>
        </w:rPr>
      </w:pPr>
      <w:r w:rsidRPr="00802573">
        <w:rPr>
          <w:sz w:val="18"/>
          <w:szCs w:val="18"/>
        </w:rPr>
        <w:lastRenderedPageBreak/>
        <w:t>Сообщение о возможном установлении публичного сервитута на земельном участке согласно прилагаемой схеме.</w:t>
      </w:r>
    </w:p>
    <w:p w:rsidR="00802573" w:rsidRPr="00802573" w:rsidRDefault="00802573" w:rsidP="00802573">
      <w:pPr>
        <w:ind w:left="0" w:firstLine="426"/>
        <w:rPr>
          <w:sz w:val="18"/>
          <w:szCs w:val="18"/>
        </w:rPr>
      </w:pPr>
      <w:r w:rsidRPr="00802573">
        <w:rPr>
          <w:sz w:val="18"/>
          <w:szCs w:val="18"/>
        </w:rPr>
        <w:t xml:space="preserve">     </w:t>
      </w:r>
    </w:p>
    <w:p w:rsidR="00802573" w:rsidRPr="00802573" w:rsidRDefault="00802573" w:rsidP="00802573">
      <w:pPr>
        <w:numPr>
          <w:ilvl w:val="0"/>
          <w:numId w:val="12"/>
        </w:numPr>
        <w:ind w:left="0" w:firstLine="426"/>
        <w:rPr>
          <w:sz w:val="18"/>
          <w:szCs w:val="18"/>
        </w:rPr>
      </w:pPr>
      <w:r w:rsidRPr="00802573">
        <w:rPr>
          <w:sz w:val="18"/>
          <w:szCs w:val="18"/>
        </w:rPr>
        <w:t xml:space="preserve"> Орган рассматривающий ходатайство об установлении публичного сервитута: администрация Иркутского районного муниципального образования.</w:t>
      </w:r>
    </w:p>
    <w:p w:rsidR="00802573" w:rsidRPr="00802573" w:rsidRDefault="00802573" w:rsidP="00802573">
      <w:pPr>
        <w:numPr>
          <w:ilvl w:val="0"/>
          <w:numId w:val="12"/>
        </w:numPr>
        <w:ind w:left="0" w:firstLine="426"/>
        <w:rPr>
          <w:sz w:val="18"/>
          <w:szCs w:val="18"/>
        </w:rPr>
      </w:pPr>
      <w:r w:rsidRPr="00802573">
        <w:rPr>
          <w:sz w:val="18"/>
          <w:szCs w:val="18"/>
        </w:rPr>
        <w:t xml:space="preserve"> Цель установления публичного сервитута: для строительства объекта электросетевого хозяйства «ВЛ 0,4 кВ от КТП 10/0,4 кВ №1-1821 в с. Хомутово        (ТР 3339/23, 4653/23)», необходимого для подключения (технологического присоединения) к сетям инженерно-технического обеспечения, ходатайство акционерного общества «Иркутская электросетевая компания». </w:t>
      </w:r>
    </w:p>
    <w:p w:rsidR="00802573" w:rsidRPr="00802573" w:rsidRDefault="00802573" w:rsidP="00802573">
      <w:pPr>
        <w:ind w:left="0" w:firstLine="426"/>
        <w:rPr>
          <w:sz w:val="18"/>
          <w:szCs w:val="18"/>
        </w:rPr>
      </w:pPr>
      <w:r w:rsidRPr="00802573">
        <w:rPr>
          <w:sz w:val="18"/>
          <w:szCs w:val="18"/>
        </w:rPr>
        <w:t>3. Публичный сервитут расположенный по адресу: Иркутская область, Иркутский район, с. Хомутово на землях, государственная собственность на которые не разграничена, площадью 1356 кв.м. в границах согласно приложению 1.</w:t>
      </w:r>
    </w:p>
    <w:p w:rsidR="00802573" w:rsidRPr="00802573" w:rsidRDefault="00802573" w:rsidP="00802573">
      <w:pPr>
        <w:ind w:left="0" w:firstLine="426"/>
        <w:rPr>
          <w:sz w:val="18"/>
          <w:szCs w:val="18"/>
        </w:rPr>
      </w:pPr>
      <w:r w:rsidRPr="00802573">
        <w:rPr>
          <w:sz w:val="18"/>
          <w:szCs w:val="18"/>
        </w:rPr>
        <w:t>4.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 а, этаж 2, каб. 211, вторник, четверг          с 08-00 до 17-00, перерыв с 12-00 до 12-48. Срок подачи заявлений об учете прав на земельные участки: 15 дней со дня опубликования настоящего сообщения.</w:t>
      </w:r>
    </w:p>
    <w:p w:rsidR="00802573" w:rsidRPr="00802573" w:rsidRDefault="00802573" w:rsidP="00802573">
      <w:pPr>
        <w:numPr>
          <w:ilvl w:val="0"/>
          <w:numId w:val="13"/>
        </w:numPr>
        <w:ind w:left="0" w:firstLine="426"/>
        <w:rPr>
          <w:sz w:val="18"/>
          <w:szCs w:val="18"/>
        </w:rPr>
      </w:pPr>
      <w:r w:rsidRPr="00802573">
        <w:rPr>
          <w:sz w:val="18"/>
          <w:szCs w:val="18"/>
        </w:rPr>
        <w:t xml:space="preserve"> Настоящее сообщение подлежит опубликованию в газете «Ангарские огни», размещению в сетевом издании «Ангарские огни» (доменное имя сайта в информационно-телекоммуникационной сети «Интернет»: </w:t>
      </w:r>
      <w:r w:rsidRPr="00802573">
        <w:rPr>
          <w:sz w:val="18"/>
          <w:szCs w:val="18"/>
          <w:lang w:val="en-US"/>
        </w:rPr>
        <w:t>ANGAROGNI</w:t>
      </w:r>
      <w:r w:rsidRPr="00802573">
        <w:rPr>
          <w:sz w:val="18"/>
          <w:szCs w:val="18"/>
        </w:rPr>
        <w:t>.</w:t>
      </w:r>
      <w:r w:rsidRPr="00802573">
        <w:rPr>
          <w:sz w:val="18"/>
          <w:szCs w:val="18"/>
          <w:lang w:val="en-US"/>
        </w:rPr>
        <w:t>RU</w:t>
      </w:r>
      <w:r w:rsidRPr="00802573">
        <w:rPr>
          <w:sz w:val="18"/>
          <w:szCs w:val="18"/>
        </w:rPr>
        <w:t xml:space="preserve">), на официальном сайте Иркутского районного муниципального образования www.irkraion.ru. </w:t>
      </w:r>
    </w:p>
    <w:p w:rsidR="00802573" w:rsidRPr="00802573" w:rsidRDefault="00802573" w:rsidP="00802573">
      <w:pPr>
        <w:numPr>
          <w:ilvl w:val="0"/>
          <w:numId w:val="13"/>
        </w:numPr>
        <w:ind w:left="0" w:firstLine="426"/>
        <w:rPr>
          <w:sz w:val="18"/>
          <w:szCs w:val="18"/>
        </w:rPr>
      </w:pPr>
      <w:r w:rsidRPr="00802573">
        <w:rPr>
          <w:sz w:val="18"/>
          <w:szCs w:val="18"/>
        </w:rPr>
        <w:t>Публичный сервитут необходим для строительства объекта электросетевого хозяйства «ВЛ 0,4 кВ от КТП 10/0,4 кВ №1-1821 в с.Хомутово (ТР 3339/23, 4653/23)», необходимого для подключения (технологического присоединения) к сетям инженерно-технического обеспечения.</w:t>
      </w:r>
    </w:p>
    <w:p w:rsidR="00802573" w:rsidRPr="00802573" w:rsidRDefault="00802573" w:rsidP="00802573">
      <w:pPr>
        <w:numPr>
          <w:ilvl w:val="0"/>
          <w:numId w:val="13"/>
        </w:numPr>
        <w:ind w:left="0" w:firstLine="426"/>
        <w:rPr>
          <w:sz w:val="18"/>
          <w:szCs w:val="18"/>
        </w:rPr>
      </w:pPr>
      <w:r w:rsidRPr="00802573">
        <w:rPr>
          <w:sz w:val="18"/>
          <w:szCs w:val="18"/>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
    <w:p w:rsidR="00802573" w:rsidRPr="00802573" w:rsidRDefault="00802573" w:rsidP="00802573">
      <w:pPr>
        <w:numPr>
          <w:ilvl w:val="0"/>
          <w:numId w:val="13"/>
        </w:numPr>
        <w:ind w:left="0" w:firstLine="426"/>
        <w:rPr>
          <w:sz w:val="18"/>
          <w:szCs w:val="18"/>
        </w:rPr>
      </w:pPr>
      <w:r w:rsidRPr="00802573">
        <w:rPr>
          <w:sz w:val="18"/>
          <w:szCs w:val="18"/>
        </w:rPr>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802573" w:rsidRPr="00802573" w:rsidRDefault="00802573" w:rsidP="00802573">
      <w:pPr>
        <w:ind w:left="0" w:firstLine="426"/>
        <w:rPr>
          <w:sz w:val="18"/>
          <w:szCs w:val="18"/>
        </w:rPr>
      </w:pPr>
      <w:r w:rsidRPr="00802573">
        <w:rPr>
          <w:sz w:val="18"/>
          <w:szCs w:val="18"/>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802573" w:rsidRPr="00802573" w:rsidRDefault="00802573" w:rsidP="00802573">
      <w:pPr>
        <w:numPr>
          <w:ilvl w:val="0"/>
          <w:numId w:val="13"/>
        </w:numPr>
        <w:ind w:left="0" w:firstLine="426"/>
        <w:rPr>
          <w:sz w:val="18"/>
          <w:szCs w:val="18"/>
        </w:rPr>
      </w:pPr>
      <w:r w:rsidRPr="00802573">
        <w:rPr>
          <w:sz w:val="18"/>
          <w:szCs w:val="18"/>
        </w:rPr>
        <w:t>Описание местоположения границ публичного сервитута: схема расположения границ публичного сервитута приложение к настоящему сообщению.</w:t>
      </w:r>
    </w:p>
    <w:p w:rsidR="00802573" w:rsidRPr="00802573" w:rsidRDefault="00802573" w:rsidP="00802573">
      <w:pPr>
        <w:ind w:hanging="147"/>
        <w:jc w:val="left"/>
        <w:rPr>
          <w:sz w:val="18"/>
          <w:szCs w:val="18"/>
        </w:rPr>
      </w:pPr>
    </w:p>
    <w:p w:rsidR="006021E1" w:rsidRDefault="006021E1" w:rsidP="00802573">
      <w:pPr>
        <w:ind w:hanging="147"/>
        <w:jc w:val="left"/>
        <w:rPr>
          <w:i/>
          <w:sz w:val="18"/>
          <w:szCs w:val="18"/>
        </w:rPr>
      </w:pPr>
      <w:r>
        <w:rPr>
          <w:i/>
          <w:sz w:val="18"/>
          <w:szCs w:val="18"/>
        </w:rPr>
        <w:t xml:space="preserve">                                                                     </w:t>
      </w:r>
      <w:r w:rsidR="00802573" w:rsidRPr="006021E1">
        <w:rPr>
          <w:i/>
          <w:sz w:val="18"/>
          <w:szCs w:val="18"/>
        </w:rPr>
        <w:t xml:space="preserve">Председатель Комитета                                       </w:t>
      </w:r>
      <w:r>
        <w:rPr>
          <w:i/>
          <w:sz w:val="18"/>
          <w:szCs w:val="18"/>
        </w:rPr>
        <w:t xml:space="preserve">                 </w:t>
      </w:r>
      <w:r w:rsidR="00802573" w:rsidRPr="006021E1">
        <w:rPr>
          <w:i/>
          <w:sz w:val="18"/>
          <w:szCs w:val="18"/>
        </w:rPr>
        <w:t xml:space="preserve">        М.П. Халтаева       </w:t>
      </w:r>
    </w:p>
    <w:p w:rsidR="006021E1" w:rsidRDefault="006021E1" w:rsidP="00802573">
      <w:pPr>
        <w:ind w:hanging="147"/>
        <w:jc w:val="left"/>
        <w:rPr>
          <w:i/>
          <w:sz w:val="18"/>
          <w:szCs w:val="18"/>
        </w:rPr>
      </w:pPr>
    </w:p>
    <w:p w:rsidR="00802573" w:rsidRPr="006021E1" w:rsidRDefault="00802573" w:rsidP="00802573">
      <w:pPr>
        <w:ind w:hanging="147"/>
        <w:jc w:val="left"/>
        <w:rPr>
          <w:i/>
          <w:sz w:val="18"/>
          <w:szCs w:val="18"/>
        </w:rPr>
      </w:pPr>
      <w:r w:rsidRPr="006021E1">
        <w:rPr>
          <w:i/>
          <w:sz w:val="18"/>
          <w:szCs w:val="18"/>
        </w:rPr>
        <w:t xml:space="preserve">                              </w:t>
      </w:r>
    </w:p>
    <w:p w:rsidR="00771E87" w:rsidRPr="00771E87" w:rsidRDefault="00771E87" w:rsidP="00771E87">
      <w:pPr>
        <w:ind w:hanging="147"/>
        <w:jc w:val="left"/>
        <w:rPr>
          <w:sz w:val="18"/>
          <w:szCs w:val="18"/>
        </w:rPr>
      </w:pPr>
    </w:p>
    <w:p w:rsidR="00771E87" w:rsidRDefault="00771E87" w:rsidP="00771E87">
      <w:pPr>
        <w:ind w:hanging="147"/>
        <w:jc w:val="left"/>
        <w:rPr>
          <w:sz w:val="18"/>
          <w:szCs w:val="18"/>
        </w:rPr>
      </w:pPr>
    </w:p>
    <w:p w:rsidR="004B677A" w:rsidRDefault="004B677A" w:rsidP="00771E87">
      <w:pPr>
        <w:ind w:hanging="147"/>
        <w:jc w:val="left"/>
        <w:rPr>
          <w:sz w:val="18"/>
          <w:szCs w:val="18"/>
        </w:rPr>
      </w:pPr>
    </w:p>
    <w:p w:rsidR="004B677A" w:rsidRDefault="004B677A" w:rsidP="00771E87">
      <w:pPr>
        <w:ind w:hanging="147"/>
        <w:jc w:val="left"/>
        <w:rPr>
          <w:sz w:val="18"/>
          <w:szCs w:val="18"/>
        </w:rPr>
      </w:pPr>
    </w:p>
    <w:p w:rsidR="004B677A" w:rsidRDefault="004B677A" w:rsidP="00771E87">
      <w:pPr>
        <w:ind w:hanging="147"/>
        <w:jc w:val="left"/>
        <w:rPr>
          <w:sz w:val="18"/>
          <w:szCs w:val="18"/>
        </w:rPr>
      </w:pPr>
    </w:p>
    <w:p w:rsidR="004B677A" w:rsidRDefault="004B677A" w:rsidP="00771E87">
      <w:pPr>
        <w:ind w:hanging="147"/>
        <w:jc w:val="left"/>
        <w:rPr>
          <w:sz w:val="18"/>
          <w:szCs w:val="18"/>
        </w:rPr>
      </w:pPr>
    </w:p>
    <w:p w:rsidR="004B677A" w:rsidRDefault="004B677A" w:rsidP="00771E87">
      <w:pPr>
        <w:ind w:hanging="147"/>
        <w:jc w:val="left"/>
        <w:rPr>
          <w:sz w:val="18"/>
          <w:szCs w:val="18"/>
        </w:rPr>
      </w:pPr>
    </w:p>
    <w:p w:rsidR="004B677A" w:rsidRDefault="004B677A" w:rsidP="00771E87">
      <w:pPr>
        <w:ind w:hanging="147"/>
        <w:jc w:val="left"/>
        <w:rPr>
          <w:sz w:val="18"/>
          <w:szCs w:val="18"/>
        </w:rPr>
      </w:pPr>
    </w:p>
    <w:p w:rsidR="004B677A" w:rsidRDefault="004B677A" w:rsidP="00771E87">
      <w:pPr>
        <w:ind w:hanging="147"/>
        <w:jc w:val="left"/>
        <w:rPr>
          <w:sz w:val="18"/>
          <w:szCs w:val="18"/>
        </w:rPr>
      </w:pPr>
    </w:p>
    <w:p w:rsidR="004B677A" w:rsidRDefault="004B677A" w:rsidP="00771E87">
      <w:pPr>
        <w:ind w:hanging="147"/>
        <w:jc w:val="left"/>
        <w:rPr>
          <w:sz w:val="18"/>
          <w:szCs w:val="18"/>
        </w:rPr>
      </w:pPr>
    </w:p>
    <w:p w:rsidR="004B677A" w:rsidRDefault="004B677A" w:rsidP="00771E87">
      <w:pPr>
        <w:ind w:hanging="147"/>
        <w:jc w:val="left"/>
        <w:rPr>
          <w:sz w:val="18"/>
          <w:szCs w:val="18"/>
        </w:rPr>
      </w:pPr>
    </w:p>
    <w:p w:rsidR="004B677A" w:rsidRDefault="004B677A" w:rsidP="00771E87">
      <w:pPr>
        <w:ind w:hanging="147"/>
        <w:jc w:val="left"/>
        <w:rPr>
          <w:sz w:val="18"/>
          <w:szCs w:val="18"/>
        </w:rPr>
      </w:pPr>
    </w:p>
    <w:p w:rsidR="004B677A" w:rsidRDefault="004B677A" w:rsidP="00771E87">
      <w:pPr>
        <w:ind w:hanging="147"/>
        <w:jc w:val="left"/>
        <w:rPr>
          <w:sz w:val="18"/>
          <w:szCs w:val="18"/>
        </w:rPr>
      </w:pPr>
    </w:p>
    <w:p w:rsidR="004B677A" w:rsidRDefault="004B677A" w:rsidP="00771E87">
      <w:pPr>
        <w:ind w:hanging="147"/>
        <w:jc w:val="left"/>
        <w:rPr>
          <w:sz w:val="18"/>
          <w:szCs w:val="18"/>
        </w:rPr>
      </w:pPr>
    </w:p>
    <w:p w:rsidR="004B677A" w:rsidRDefault="004B677A" w:rsidP="00771E87">
      <w:pPr>
        <w:ind w:hanging="147"/>
        <w:jc w:val="left"/>
        <w:rPr>
          <w:sz w:val="18"/>
          <w:szCs w:val="18"/>
        </w:rPr>
      </w:pPr>
    </w:p>
    <w:p w:rsidR="004B677A" w:rsidRDefault="004B677A" w:rsidP="00771E87">
      <w:pPr>
        <w:ind w:hanging="147"/>
        <w:jc w:val="left"/>
        <w:rPr>
          <w:sz w:val="18"/>
          <w:szCs w:val="18"/>
        </w:rPr>
      </w:pPr>
    </w:p>
    <w:p w:rsidR="004B677A" w:rsidRDefault="004B677A" w:rsidP="00771E87">
      <w:pPr>
        <w:ind w:hanging="147"/>
        <w:jc w:val="left"/>
        <w:rPr>
          <w:sz w:val="18"/>
          <w:szCs w:val="18"/>
        </w:rPr>
      </w:pPr>
    </w:p>
    <w:p w:rsidR="004B677A" w:rsidRDefault="004B677A" w:rsidP="00771E87">
      <w:pPr>
        <w:ind w:hanging="147"/>
        <w:jc w:val="left"/>
        <w:rPr>
          <w:sz w:val="18"/>
          <w:szCs w:val="18"/>
        </w:rPr>
      </w:pPr>
    </w:p>
    <w:p w:rsidR="004B677A" w:rsidRDefault="004B677A" w:rsidP="00771E87">
      <w:pPr>
        <w:ind w:hanging="147"/>
        <w:jc w:val="left"/>
        <w:rPr>
          <w:sz w:val="18"/>
          <w:szCs w:val="18"/>
        </w:rPr>
      </w:pPr>
    </w:p>
    <w:p w:rsidR="004B677A" w:rsidRDefault="004B677A" w:rsidP="00771E87">
      <w:pPr>
        <w:ind w:hanging="147"/>
        <w:jc w:val="left"/>
        <w:rPr>
          <w:sz w:val="18"/>
          <w:szCs w:val="18"/>
        </w:rPr>
      </w:pPr>
    </w:p>
    <w:p w:rsidR="004B677A" w:rsidRDefault="004B677A" w:rsidP="00771E87">
      <w:pPr>
        <w:ind w:hanging="147"/>
        <w:jc w:val="left"/>
        <w:rPr>
          <w:sz w:val="18"/>
          <w:szCs w:val="18"/>
        </w:rPr>
      </w:pPr>
    </w:p>
    <w:p w:rsidR="004B677A" w:rsidRDefault="004B677A" w:rsidP="00771E87">
      <w:pPr>
        <w:ind w:hanging="147"/>
        <w:jc w:val="left"/>
        <w:rPr>
          <w:sz w:val="18"/>
          <w:szCs w:val="18"/>
        </w:rPr>
      </w:pPr>
    </w:p>
    <w:p w:rsidR="004B677A" w:rsidRDefault="004B677A" w:rsidP="00771E87">
      <w:pPr>
        <w:ind w:hanging="147"/>
        <w:jc w:val="left"/>
        <w:rPr>
          <w:sz w:val="18"/>
          <w:szCs w:val="18"/>
        </w:rPr>
      </w:pPr>
    </w:p>
    <w:p w:rsidR="004B677A" w:rsidRDefault="004B677A" w:rsidP="00771E87">
      <w:pPr>
        <w:ind w:hanging="147"/>
        <w:jc w:val="left"/>
        <w:rPr>
          <w:sz w:val="18"/>
          <w:szCs w:val="18"/>
        </w:rPr>
      </w:pPr>
    </w:p>
    <w:p w:rsidR="004B677A" w:rsidRDefault="004B677A" w:rsidP="00771E87">
      <w:pPr>
        <w:ind w:hanging="147"/>
        <w:jc w:val="left"/>
        <w:rPr>
          <w:sz w:val="18"/>
          <w:szCs w:val="18"/>
        </w:rPr>
      </w:pPr>
    </w:p>
    <w:p w:rsidR="004B677A" w:rsidRDefault="004B677A" w:rsidP="00771E87">
      <w:pPr>
        <w:ind w:hanging="147"/>
        <w:jc w:val="left"/>
        <w:rPr>
          <w:sz w:val="18"/>
          <w:szCs w:val="18"/>
        </w:rPr>
      </w:pPr>
    </w:p>
    <w:p w:rsidR="004B677A" w:rsidRDefault="004B677A" w:rsidP="00771E87">
      <w:pPr>
        <w:ind w:hanging="147"/>
        <w:jc w:val="left"/>
        <w:rPr>
          <w:sz w:val="18"/>
          <w:szCs w:val="18"/>
        </w:rPr>
      </w:pPr>
    </w:p>
    <w:p w:rsidR="004B677A" w:rsidRDefault="004B677A" w:rsidP="00771E87">
      <w:pPr>
        <w:ind w:hanging="147"/>
        <w:jc w:val="left"/>
        <w:rPr>
          <w:sz w:val="18"/>
          <w:szCs w:val="18"/>
        </w:rPr>
      </w:pPr>
    </w:p>
    <w:p w:rsidR="004B677A" w:rsidRDefault="004B677A" w:rsidP="00771E87">
      <w:pPr>
        <w:ind w:hanging="147"/>
        <w:jc w:val="left"/>
        <w:rPr>
          <w:sz w:val="18"/>
          <w:szCs w:val="18"/>
        </w:rPr>
      </w:pPr>
    </w:p>
    <w:p w:rsidR="004B677A" w:rsidRDefault="004B677A" w:rsidP="00771E87">
      <w:pPr>
        <w:ind w:hanging="147"/>
        <w:jc w:val="left"/>
        <w:rPr>
          <w:sz w:val="18"/>
          <w:szCs w:val="18"/>
        </w:rPr>
      </w:pPr>
    </w:p>
    <w:p w:rsidR="004B677A" w:rsidRDefault="004B677A" w:rsidP="00771E87">
      <w:pPr>
        <w:ind w:hanging="147"/>
        <w:jc w:val="left"/>
        <w:rPr>
          <w:sz w:val="18"/>
          <w:szCs w:val="18"/>
        </w:rPr>
      </w:pPr>
    </w:p>
    <w:p w:rsidR="004B677A" w:rsidRDefault="004B677A" w:rsidP="00771E87">
      <w:pPr>
        <w:ind w:hanging="147"/>
        <w:jc w:val="left"/>
        <w:rPr>
          <w:sz w:val="18"/>
          <w:szCs w:val="18"/>
        </w:rPr>
      </w:pPr>
    </w:p>
    <w:p w:rsidR="004B677A" w:rsidRDefault="004B677A" w:rsidP="00771E87">
      <w:pPr>
        <w:ind w:hanging="147"/>
        <w:jc w:val="left"/>
        <w:rPr>
          <w:sz w:val="18"/>
          <w:szCs w:val="18"/>
        </w:rPr>
      </w:pPr>
    </w:p>
    <w:p w:rsidR="004B677A" w:rsidRDefault="004B677A" w:rsidP="00771E87">
      <w:pPr>
        <w:ind w:hanging="147"/>
        <w:jc w:val="left"/>
        <w:rPr>
          <w:sz w:val="18"/>
          <w:szCs w:val="18"/>
        </w:rPr>
      </w:pPr>
    </w:p>
    <w:p w:rsidR="004B677A" w:rsidRPr="00771E87" w:rsidRDefault="004B677A" w:rsidP="00771E87">
      <w:pPr>
        <w:ind w:hanging="147"/>
        <w:jc w:val="left"/>
        <w:rPr>
          <w:sz w:val="18"/>
          <w:szCs w:val="18"/>
        </w:rPr>
      </w:pPr>
    </w:p>
    <w:p w:rsidR="00771E87" w:rsidRPr="00771E87" w:rsidRDefault="00771E87" w:rsidP="00771E87">
      <w:pPr>
        <w:ind w:hanging="147"/>
        <w:jc w:val="left"/>
        <w:rPr>
          <w:sz w:val="18"/>
          <w:szCs w:val="18"/>
        </w:rPr>
      </w:pPr>
    </w:p>
    <w:p w:rsidR="00771E87" w:rsidRPr="00771E87" w:rsidRDefault="00771E87" w:rsidP="00771E87">
      <w:pPr>
        <w:ind w:hanging="147"/>
        <w:jc w:val="left"/>
        <w:rPr>
          <w:sz w:val="18"/>
          <w:szCs w:val="18"/>
        </w:rPr>
      </w:pPr>
    </w:p>
    <w:tbl>
      <w:tblPr>
        <w:tblW w:w="9640" w:type="dxa"/>
        <w:jc w:val="center"/>
        <w:tblLook w:val="04A0" w:firstRow="1" w:lastRow="0" w:firstColumn="1" w:lastColumn="0" w:noHBand="0" w:noVBand="1"/>
      </w:tblPr>
      <w:tblGrid>
        <w:gridCol w:w="2979"/>
        <w:gridCol w:w="3741"/>
        <w:gridCol w:w="2920"/>
      </w:tblGrid>
      <w:tr w:rsidR="003861A4" w:rsidRPr="003861A4" w:rsidTr="003861A4">
        <w:trPr>
          <w:trHeight w:val="282"/>
          <w:jc w:val="center"/>
        </w:trPr>
        <w:tc>
          <w:tcPr>
            <w:tcW w:w="9640" w:type="dxa"/>
            <w:gridSpan w:val="3"/>
            <w:tcBorders>
              <w:top w:val="nil"/>
              <w:left w:val="nil"/>
              <w:bottom w:val="nil"/>
              <w:right w:val="nil"/>
            </w:tcBorders>
            <w:shd w:val="clear" w:color="auto" w:fill="auto"/>
            <w:vAlign w:val="center"/>
            <w:hideMark/>
          </w:tcPr>
          <w:p w:rsidR="003861A4" w:rsidRPr="003861A4" w:rsidRDefault="003861A4" w:rsidP="003861A4">
            <w:pPr>
              <w:ind w:hanging="147"/>
              <w:jc w:val="right"/>
              <w:rPr>
                <w:sz w:val="18"/>
                <w:szCs w:val="18"/>
              </w:rPr>
            </w:pPr>
            <w:r w:rsidRPr="003861A4">
              <w:rPr>
                <w:sz w:val="18"/>
                <w:szCs w:val="18"/>
              </w:rPr>
              <w:lastRenderedPageBreak/>
              <w:t>Приложение 1</w:t>
            </w:r>
          </w:p>
          <w:p w:rsidR="003861A4" w:rsidRPr="003861A4" w:rsidRDefault="003861A4" w:rsidP="003861A4">
            <w:pPr>
              <w:ind w:hanging="147"/>
              <w:jc w:val="right"/>
              <w:rPr>
                <w:sz w:val="18"/>
                <w:szCs w:val="18"/>
              </w:rPr>
            </w:pPr>
            <w:r w:rsidRPr="003861A4">
              <w:rPr>
                <w:sz w:val="18"/>
                <w:szCs w:val="18"/>
              </w:rPr>
              <w:t>к постановлению администрации</w:t>
            </w:r>
          </w:p>
          <w:p w:rsidR="003861A4" w:rsidRPr="003861A4" w:rsidRDefault="003861A4" w:rsidP="003861A4">
            <w:pPr>
              <w:ind w:hanging="147"/>
              <w:jc w:val="right"/>
              <w:rPr>
                <w:sz w:val="18"/>
                <w:szCs w:val="18"/>
              </w:rPr>
            </w:pPr>
            <w:r w:rsidRPr="003861A4">
              <w:rPr>
                <w:sz w:val="18"/>
                <w:szCs w:val="18"/>
              </w:rPr>
              <w:t xml:space="preserve">Иркутского  районного муниципального </w:t>
            </w:r>
          </w:p>
          <w:p w:rsidR="003861A4" w:rsidRPr="003861A4" w:rsidRDefault="003861A4" w:rsidP="003861A4">
            <w:pPr>
              <w:ind w:hanging="147"/>
              <w:jc w:val="right"/>
              <w:rPr>
                <w:sz w:val="18"/>
                <w:szCs w:val="18"/>
              </w:rPr>
            </w:pPr>
            <w:r w:rsidRPr="003861A4">
              <w:rPr>
                <w:sz w:val="18"/>
                <w:szCs w:val="18"/>
              </w:rPr>
              <w:t xml:space="preserve">образования </w:t>
            </w:r>
          </w:p>
          <w:p w:rsidR="003861A4" w:rsidRPr="003861A4" w:rsidRDefault="003861A4" w:rsidP="003861A4">
            <w:pPr>
              <w:ind w:hanging="147"/>
              <w:jc w:val="right"/>
              <w:rPr>
                <w:sz w:val="18"/>
                <w:szCs w:val="18"/>
              </w:rPr>
            </w:pPr>
            <w:r w:rsidRPr="003861A4">
              <w:rPr>
                <w:sz w:val="18"/>
                <w:szCs w:val="18"/>
              </w:rPr>
              <w:t xml:space="preserve">                                                                                      от«___»_________№________</w:t>
            </w:r>
          </w:p>
          <w:p w:rsidR="003861A4" w:rsidRPr="003861A4" w:rsidRDefault="003861A4" w:rsidP="003861A4">
            <w:pPr>
              <w:ind w:hanging="147"/>
              <w:jc w:val="left"/>
              <w:rPr>
                <w:sz w:val="18"/>
                <w:szCs w:val="18"/>
              </w:rPr>
            </w:pPr>
          </w:p>
        </w:tc>
      </w:tr>
      <w:tr w:rsidR="003861A4" w:rsidRPr="003861A4" w:rsidTr="003861A4">
        <w:trPr>
          <w:trHeight w:val="80"/>
          <w:jc w:val="center"/>
        </w:trPr>
        <w:tc>
          <w:tcPr>
            <w:tcW w:w="9640" w:type="dxa"/>
            <w:gridSpan w:val="3"/>
            <w:tcBorders>
              <w:top w:val="nil"/>
              <w:left w:val="nil"/>
              <w:bottom w:val="nil"/>
              <w:right w:val="nil"/>
            </w:tcBorders>
            <w:shd w:val="clear" w:color="auto" w:fill="auto"/>
            <w:vAlign w:val="center"/>
            <w:hideMark/>
          </w:tcPr>
          <w:p w:rsidR="003861A4" w:rsidRPr="003861A4" w:rsidRDefault="003861A4" w:rsidP="003861A4">
            <w:pPr>
              <w:ind w:hanging="147"/>
              <w:jc w:val="left"/>
              <w:rPr>
                <w:b/>
                <w:bCs/>
                <w:sz w:val="18"/>
                <w:szCs w:val="18"/>
              </w:rPr>
            </w:pPr>
            <w:r w:rsidRPr="003861A4">
              <w:rPr>
                <w:b/>
                <w:bCs/>
                <w:sz w:val="18"/>
                <w:szCs w:val="18"/>
              </w:rPr>
              <w:t>Схема границ публичного сервитута</w:t>
            </w:r>
          </w:p>
          <w:p w:rsidR="003861A4" w:rsidRPr="003861A4" w:rsidRDefault="003861A4" w:rsidP="003861A4">
            <w:pPr>
              <w:ind w:hanging="147"/>
              <w:jc w:val="left"/>
              <w:rPr>
                <w:b/>
                <w:bCs/>
                <w:sz w:val="18"/>
                <w:szCs w:val="18"/>
              </w:rPr>
            </w:pPr>
          </w:p>
        </w:tc>
      </w:tr>
      <w:tr w:rsidR="003861A4" w:rsidRPr="003861A4" w:rsidTr="003861A4">
        <w:trPr>
          <w:trHeight w:val="80"/>
          <w:jc w:val="center"/>
        </w:trPr>
        <w:tc>
          <w:tcPr>
            <w:tcW w:w="9640" w:type="dxa"/>
            <w:gridSpan w:val="3"/>
            <w:tcBorders>
              <w:top w:val="nil"/>
              <w:left w:val="nil"/>
              <w:bottom w:val="nil"/>
              <w:right w:val="nil"/>
            </w:tcBorders>
            <w:shd w:val="clear" w:color="auto" w:fill="auto"/>
            <w:vAlign w:val="center"/>
            <w:hideMark/>
          </w:tcPr>
          <w:p w:rsidR="003861A4" w:rsidRPr="003861A4" w:rsidRDefault="003861A4" w:rsidP="003861A4">
            <w:pPr>
              <w:ind w:hanging="147"/>
              <w:jc w:val="left"/>
              <w:rPr>
                <w:b/>
                <w:bCs/>
                <w:sz w:val="18"/>
                <w:szCs w:val="18"/>
              </w:rPr>
            </w:pPr>
          </w:p>
        </w:tc>
      </w:tr>
      <w:tr w:rsidR="003861A4" w:rsidRPr="003861A4" w:rsidTr="003861A4">
        <w:trPr>
          <w:trHeight w:val="260"/>
          <w:jc w:val="center"/>
        </w:trPr>
        <w:tc>
          <w:tcPr>
            <w:tcW w:w="9640"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rsidR="003861A4" w:rsidRPr="003861A4" w:rsidRDefault="003861A4" w:rsidP="003861A4">
            <w:pPr>
              <w:ind w:hanging="147"/>
              <w:jc w:val="left"/>
              <w:rPr>
                <w:b/>
                <w:bCs/>
                <w:sz w:val="18"/>
                <w:szCs w:val="18"/>
              </w:rPr>
            </w:pPr>
            <w:r w:rsidRPr="003861A4">
              <w:rPr>
                <w:b/>
                <w:bCs/>
                <w:sz w:val="18"/>
                <w:szCs w:val="18"/>
              </w:rPr>
              <w:t>Общая площадь испрашиваемого публичного сервитута - 1356 кв.м.</w:t>
            </w:r>
          </w:p>
        </w:tc>
      </w:tr>
      <w:tr w:rsidR="003861A4" w:rsidRPr="003861A4" w:rsidTr="003861A4">
        <w:trPr>
          <w:trHeight w:val="305"/>
          <w:jc w:val="center"/>
        </w:trPr>
        <w:tc>
          <w:tcPr>
            <w:tcW w:w="9640" w:type="dxa"/>
            <w:gridSpan w:val="3"/>
            <w:tcBorders>
              <w:top w:val="single" w:sz="4" w:space="0" w:color="auto"/>
              <w:left w:val="single" w:sz="4" w:space="0" w:color="auto"/>
              <w:bottom w:val="nil"/>
              <w:right w:val="single" w:sz="4" w:space="0" w:color="000000"/>
            </w:tcBorders>
            <w:shd w:val="clear" w:color="auto" w:fill="auto"/>
            <w:vAlign w:val="center"/>
          </w:tcPr>
          <w:p w:rsidR="003861A4" w:rsidRPr="003861A4" w:rsidRDefault="003861A4" w:rsidP="003861A4">
            <w:pPr>
              <w:ind w:hanging="147"/>
              <w:jc w:val="left"/>
              <w:rPr>
                <w:b/>
                <w:bCs/>
                <w:sz w:val="18"/>
                <w:szCs w:val="18"/>
              </w:rPr>
            </w:pPr>
            <w:r w:rsidRPr="003861A4">
              <w:rPr>
                <w:b/>
                <w:bCs/>
                <w:sz w:val="18"/>
                <w:szCs w:val="18"/>
              </w:rPr>
              <w:t>Публичный сервитут испрашивается в отношении земельного участка, государственная собственность на который не разграничена - 1356 кв.м</w:t>
            </w:r>
          </w:p>
        </w:tc>
      </w:tr>
      <w:tr w:rsidR="003861A4" w:rsidRPr="003861A4" w:rsidTr="003861A4">
        <w:trPr>
          <w:trHeight w:val="80"/>
          <w:jc w:val="center"/>
        </w:trPr>
        <w:tc>
          <w:tcPr>
            <w:tcW w:w="9640" w:type="dxa"/>
            <w:gridSpan w:val="3"/>
            <w:tcBorders>
              <w:top w:val="nil"/>
              <w:left w:val="single" w:sz="4" w:space="0" w:color="auto"/>
              <w:bottom w:val="single" w:sz="4" w:space="0" w:color="auto"/>
              <w:right w:val="single" w:sz="4" w:space="0" w:color="000000"/>
            </w:tcBorders>
            <w:shd w:val="clear" w:color="auto" w:fill="auto"/>
            <w:vAlign w:val="center"/>
            <w:hideMark/>
          </w:tcPr>
          <w:p w:rsidR="003861A4" w:rsidRPr="003861A4" w:rsidRDefault="003861A4" w:rsidP="003861A4">
            <w:pPr>
              <w:ind w:hanging="147"/>
              <w:jc w:val="left"/>
              <w:rPr>
                <w:b/>
                <w:bCs/>
                <w:sz w:val="18"/>
                <w:szCs w:val="18"/>
              </w:rPr>
            </w:pPr>
          </w:p>
        </w:tc>
      </w:tr>
      <w:tr w:rsidR="003861A4" w:rsidRPr="003861A4" w:rsidTr="003861A4">
        <w:trPr>
          <w:trHeight w:val="431"/>
          <w:jc w:val="center"/>
        </w:trPr>
        <w:tc>
          <w:tcPr>
            <w:tcW w:w="2979" w:type="dxa"/>
            <w:vMerge w:val="restart"/>
            <w:tcBorders>
              <w:top w:val="nil"/>
              <w:left w:val="single" w:sz="4" w:space="0" w:color="auto"/>
              <w:bottom w:val="single" w:sz="4" w:space="0" w:color="auto"/>
              <w:right w:val="single" w:sz="4" w:space="0" w:color="auto"/>
            </w:tcBorders>
            <w:shd w:val="clear" w:color="auto" w:fill="auto"/>
            <w:vAlign w:val="center"/>
            <w:hideMark/>
          </w:tcPr>
          <w:p w:rsidR="003861A4" w:rsidRPr="003861A4" w:rsidRDefault="003861A4" w:rsidP="003861A4">
            <w:pPr>
              <w:ind w:hanging="147"/>
              <w:jc w:val="left"/>
              <w:rPr>
                <w:b/>
                <w:bCs/>
                <w:sz w:val="18"/>
                <w:szCs w:val="18"/>
              </w:rPr>
            </w:pPr>
            <w:r w:rsidRPr="003861A4">
              <w:rPr>
                <w:b/>
                <w:bCs/>
                <w:sz w:val="18"/>
                <w:szCs w:val="18"/>
              </w:rPr>
              <w:t>Обозначение характерных точек границ</w:t>
            </w:r>
          </w:p>
        </w:tc>
        <w:tc>
          <w:tcPr>
            <w:tcW w:w="6661" w:type="dxa"/>
            <w:gridSpan w:val="2"/>
            <w:tcBorders>
              <w:top w:val="single" w:sz="4" w:space="0" w:color="auto"/>
              <w:left w:val="nil"/>
              <w:bottom w:val="single" w:sz="4" w:space="0" w:color="auto"/>
              <w:right w:val="single" w:sz="4" w:space="0" w:color="auto"/>
            </w:tcBorders>
            <w:shd w:val="clear" w:color="auto" w:fill="auto"/>
            <w:vAlign w:val="center"/>
            <w:hideMark/>
          </w:tcPr>
          <w:p w:rsidR="003861A4" w:rsidRPr="003861A4" w:rsidRDefault="003861A4" w:rsidP="003861A4">
            <w:pPr>
              <w:ind w:hanging="147"/>
              <w:jc w:val="left"/>
              <w:rPr>
                <w:b/>
                <w:bCs/>
                <w:sz w:val="18"/>
                <w:szCs w:val="18"/>
              </w:rPr>
            </w:pPr>
            <w:r w:rsidRPr="003861A4">
              <w:rPr>
                <w:b/>
                <w:bCs/>
                <w:sz w:val="18"/>
                <w:szCs w:val="18"/>
              </w:rPr>
              <w:t>Координаты</w:t>
            </w:r>
          </w:p>
        </w:tc>
      </w:tr>
      <w:tr w:rsidR="003861A4" w:rsidRPr="003861A4" w:rsidTr="003861A4">
        <w:trPr>
          <w:trHeight w:val="243"/>
          <w:jc w:val="center"/>
        </w:trPr>
        <w:tc>
          <w:tcPr>
            <w:tcW w:w="2979" w:type="dxa"/>
            <w:vMerge/>
            <w:tcBorders>
              <w:top w:val="nil"/>
              <w:left w:val="single" w:sz="4" w:space="0" w:color="auto"/>
              <w:bottom w:val="single" w:sz="4" w:space="0" w:color="auto"/>
              <w:right w:val="single" w:sz="4" w:space="0" w:color="auto"/>
            </w:tcBorders>
            <w:vAlign w:val="center"/>
            <w:hideMark/>
          </w:tcPr>
          <w:p w:rsidR="003861A4" w:rsidRPr="003861A4" w:rsidRDefault="003861A4" w:rsidP="003861A4">
            <w:pPr>
              <w:ind w:hanging="147"/>
              <w:jc w:val="left"/>
              <w:rPr>
                <w:b/>
                <w:bCs/>
                <w:sz w:val="18"/>
                <w:szCs w:val="18"/>
              </w:rPr>
            </w:pPr>
          </w:p>
        </w:tc>
        <w:tc>
          <w:tcPr>
            <w:tcW w:w="3741" w:type="dxa"/>
            <w:tcBorders>
              <w:top w:val="nil"/>
              <w:left w:val="nil"/>
              <w:bottom w:val="single" w:sz="4" w:space="0" w:color="auto"/>
              <w:right w:val="single" w:sz="4" w:space="0" w:color="auto"/>
            </w:tcBorders>
            <w:shd w:val="clear" w:color="auto" w:fill="auto"/>
            <w:vAlign w:val="center"/>
            <w:hideMark/>
          </w:tcPr>
          <w:p w:rsidR="003861A4" w:rsidRPr="003861A4" w:rsidRDefault="003861A4" w:rsidP="003861A4">
            <w:pPr>
              <w:ind w:hanging="147"/>
              <w:jc w:val="left"/>
              <w:rPr>
                <w:b/>
                <w:bCs/>
                <w:sz w:val="18"/>
                <w:szCs w:val="18"/>
              </w:rPr>
            </w:pPr>
            <w:r w:rsidRPr="003861A4">
              <w:rPr>
                <w:b/>
                <w:bCs/>
                <w:sz w:val="18"/>
                <w:szCs w:val="18"/>
              </w:rPr>
              <w:t>X</w:t>
            </w:r>
          </w:p>
        </w:tc>
        <w:tc>
          <w:tcPr>
            <w:tcW w:w="2920" w:type="dxa"/>
            <w:tcBorders>
              <w:top w:val="nil"/>
              <w:left w:val="nil"/>
              <w:bottom w:val="single" w:sz="4" w:space="0" w:color="auto"/>
              <w:right w:val="single" w:sz="4" w:space="0" w:color="auto"/>
            </w:tcBorders>
            <w:shd w:val="clear" w:color="auto" w:fill="auto"/>
            <w:vAlign w:val="center"/>
            <w:hideMark/>
          </w:tcPr>
          <w:p w:rsidR="003861A4" w:rsidRPr="003861A4" w:rsidRDefault="003861A4" w:rsidP="003861A4">
            <w:pPr>
              <w:ind w:hanging="147"/>
              <w:jc w:val="left"/>
              <w:rPr>
                <w:b/>
                <w:bCs/>
                <w:sz w:val="18"/>
                <w:szCs w:val="18"/>
              </w:rPr>
            </w:pPr>
            <w:r w:rsidRPr="003861A4">
              <w:rPr>
                <w:b/>
                <w:bCs/>
                <w:sz w:val="18"/>
                <w:szCs w:val="18"/>
              </w:rPr>
              <w:t>Y</w:t>
            </w:r>
          </w:p>
        </w:tc>
      </w:tr>
      <w:tr w:rsidR="003861A4" w:rsidRPr="003861A4" w:rsidTr="003861A4">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3861A4" w:rsidRPr="003861A4" w:rsidRDefault="003861A4" w:rsidP="003861A4">
            <w:pPr>
              <w:ind w:hanging="147"/>
              <w:jc w:val="left"/>
              <w:rPr>
                <w:sz w:val="18"/>
                <w:szCs w:val="18"/>
              </w:rPr>
            </w:pPr>
            <w:r w:rsidRPr="003861A4">
              <w:rPr>
                <w:sz w:val="18"/>
                <w:szCs w:val="18"/>
              </w:rPr>
              <w:t>1</w:t>
            </w:r>
          </w:p>
        </w:tc>
        <w:tc>
          <w:tcPr>
            <w:tcW w:w="3741" w:type="dxa"/>
            <w:tcBorders>
              <w:top w:val="nil"/>
              <w:left w:val="nil"/>
              <w:bottom w:val="single" w:sz="4" w:space="0" w:color="auto"/>
              <w:right w:val="single" w:sz="4" w:space="0" w:color="auto"/>
            </w:tcBorders>
            <w:shd w:val="clear" w:color="auto" w:fill="auto"/>
            <w:vAlign w:val="bottom"/>
            <w:hideMark/>
          </w:tcPr>
          <w:p w:rsidR="003861A4" w:rsidRPr="003861A4" w:rsidRDefault="003861A4" w:rsidP="003861A4">
            <w:pPr>
              <w:ind w:hanging="147"/>
              <w:jc w:val="left"/>
              <w:rPr>
                <w:sz w:val="18"/>
                <w:szCs w:val="18"/>
              </w:rPr>
            </w:pPr>
            <w:r w:rsidRPr="003861A4">
              <w:rPr>
                <w:sz w:val="18"/>
                <w:szCs w:val="18"/>
              </w:rPr>
              <w:t>407838,37</w:t>
            </w:r>
          </w:p>
        </w:tc>
        <w:tc>
          <w:tcPr>
            <w:tcW w:w="2920" w:type="dxa"/>
            <w:tcBorders>
              <w:top w:val="nil"/>
              <w:left w:val="nil"/>
              <w:bottom w:val="single" w:sz="4" w:space="0" w:color="auto"/>
              <w:right w:val="single" w:sz="4" w:space="0" w:color="auto"/>
            </w:tcBorders>
            <w:shd w:val="clear" w:color="auto" w:fill="auto"/>
            <w:vAlign w:val="bottom"/>
            <w:hideMark/>
          </w:tcPr>
          <w:p w:rsidR="003861A4" w:rsidRPr="003861A4" w:rsidRDefault="003861A4" w:rsidP="003861A4">
            <w:pPr>
              <w:ind w:hanging="147"/>
              <w:jc w:val="left"/>
              <w:rPr>
                <w:sz w:val="18"/>
                <w:szCs w:val="18"/>
              </w:rPr>
            </w:pPr>
            <w:r w:rsidRPr="003861A4">
              <w:rPr>
                <w:sz w:val="18"/>
                <w:szCs w:val="18"/>
              </w:rPr>
              <w:t>3342795,81</w:t>
            </w:r>
          </w:p>
        </w:tc>
      </w:tr>
      <w:tr w:rsidR="003861A4" w:rsidRPr="003861A4" w:rsidTr="003861A4">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3861A4" w:rsidRPr="003861A4" w:rsidRDefault="003861A4" w:rsidP="003861A4">
            <w:pPr>
              <w:ind w:hanging="147"/>
              <w:jc w:val="left"/>
              <w:rPr>
                <w:sz w:val="18"/>
                <w:szCs w:val="18"/>
              </w:rPr>
            </w:pPr>
            <w:r w:rsidRPr="003861A4">
              <w:rPr>
                <w:sz w:val="18"/>
                <w:szCs w:val="18"/>
              </w:rPr>
              <w:t>2</w:t>
            </w:r>
          </w:p>
        </w:tc>
        <w:tc>
          <w:tcPr>
            <w:tcW w:w="3741" w:type="dxa"/>
            <w:tcBorders>
              <w:top w:val="nil"/>
              <w:left w:val="nil"/>
              <w:bottom w:val="single" w:sz="4" w:space="0" w:color="auto"/>
              <w:right w:val="single" w:sz="4" w:space="0" w:color="auto"/>
            </w:tcBorders>
            <w:shd w:val="clear" w:color="auto" w:fill="auto"/>
            <w:vAlign w:val="bottom"/>
            <w:hideMark/>
          </w:tcPr>
          <w:p w:rsidR="003861A4" w:rsidRPr="003861A4" w:rsidRDefault="003861A4" w:rsidP="003861A4">
            <w:pPr>
              <w:ind w:hanging="147"/>
              <w:jc w:val="left"/>
              <w:rPr>
                <w:sz w:val="18"/>
                <w:szCs w:val="18"/>
              </w:rPr>
            </w:pPr>
            <w:r w:rsidRPr="003861A4">
              <w:rPr>
                <w:sz w:val="18"/>
                <w:szCs w:val="18"/>
              </w:rPr>
              <w:t>407854,56</w:t>
            </w:r>
          </w:p>
        </w:tc>
        <w:tc>
          <w:tcPr>
            <w:tcW w:w="2920" w:type="dxa"/>
            <w:tcBorders>
              <w:top w:val="nil"/>
              <w:left w:val="nil"/>
              <w:bottom w:val="single" w:sz="4" w:space="0" w:color="auto"/>
              <w:right w:val="single" w:sz="4" w:space="0" w:color="auto"/>
            </w:tcBorders>
            <w:shd w:val="clear" w:color="auto" w:fill="auto"/>
            <w:vAlign w:val="bottom"/>
            <w:hideMark/>
          </w:tcPr>
          <w:p w:rsidR="003861A4" w:rsidRPr="003861A4" w:rsidRDefault="003861A4" w:rsidP="003861A4">
            <w:pPr>
              <w:ind w:hanging="147"/>
              <w:jc w:val="left"/>
              <w:rPr>
                <w:sz w:val="18"/>
                <w:szCs w:val="18"/>
              </w:rPr>
            </w:pPr>
            <w:r w:rsidRPr="003861A4">
              <w:rPr>
                <w:sz w:val="18"/>
                <w:szCs w:val="18"/>
              </w:rPr>
              <w:t>3342813,76</w:t>
            </w:r>
          </w:p>
        </w:tc>
      </w:tr>
      <w:tr w:rsidR="003861A4" w:rsidRPr="003861A4" w:rsidTr="003861A4">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3861A4" w:rsidRPr="003861A4" w:rsidRDefault="003861A4" w:rsidP="003861A4">
            <w:pPr>
              <w:ind w:hanging="147"/>
              <w:jc w:val="left"/>
              <w:rPr>
                <w:sz w:val="18"/>
                <w:szCs w:val="18"/>
              </w:rPr>
            </w:pPr>
            <w:r w:rsidRPr="003861A4">
              <w:rPr>
                <w:sz w:val="18"/>
                <w:szCs w:val="18"/>
              </w:rPr>
              <w:t>3</w:t>
            </w:r>
          </w:p>
        </w:tc>
        <w:tc>
          <w:tcPr>
            <w:tcW w:w="3741" w:type="dxa"/>
            <w:tcBorders>
              <w:top w:val="nil"/>
              <w:left w:val="nil"/>
              <w:bottom w:val="single" w:sz="4" w:space="0" w:color="auto"/>
              <w:right w:val="single" w:sz="4" w:space="0" w:color="auto"/>
            </w:tcBorders>
            <w:shd w:val="clear" w:color="auto" w:fill="auto"/>
            <w:vAlign w:val="bottom"/>
            <w:hideMark/>
          </w:tcPr>
          <w:p w:rsidR="003861A4" w:rsidRPr="003861A4" w:rsidRDefault="003861A4" w:rsidP="003861A4">
            <w:pPr>
              <w:ind w:hanging="147"/>
              <w:jc w:val="left"/>
              <w:rPr>
                <w:sz w:val="18"/>
                <w:szCs w:val="18"/>
              </w:rPr>
            </w:pPr>
            <w:r w:rsidRPr="003861A4">
              <w:rPr>
                <w:sz w:val="18"/>
                <w:szCs w:val="18"/>
              </w:rPr>
              <w:t>407864,77</w:t>
            </w:r>
          </w:p>
        </w:tc>
        <w:tc>
          <w:tcPr>
            <w:tcW w:w="2920" w:type="dxa"/>
            <w:tcBorders>
              <w:top w:val="nil"/>
              <w:left w:val="nil"/>
              <w:bottom w:val="single" w:sz="4" w:space="0" w:color="auto"/>
              <w:right w:val="single" w:sz="4" w:space="0" w:color="auto"/>
            </w:tcBorders>
            <w:shd w:val="clear" w:color="auto" w:fill="auto"/>
            <w:vAlign w:val="bottom"/>
            <w:hideMark/>
          </w:tcPr>
          <w:p w:rsidR="003861A4" w:rsidRPr="003861A4" w:rsidRDefault="003861A4" w:rsidP="003861A4">
            <w:pPr>
              <w:ind w:hanging="147"/>
              <w:jc w:val="left"/>
              <w:rPr>
                <w:sz w:val="18"/>
                <w:szCs w:val="18"/>
              </w:rPr>
            </w:pPr>
            <w:r w:rsidRPr="003861A4">
              <w:rPr>
                <w:sz w:val="18"/>
                <w:szCs w:val="18"/>
              </w:rPr>
              <w:t>3342825,15</w:t>
            </w:r>
          </w:p>
        </w:tc>
      </w:tr>
      <w:tr w:rsidR="003861A4" w:rsidRPr="003861A4" w:rsidTr="003861A4">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3861A4" w:rsidRPr="003861A4" w:rsidRDefault="003861A4" w:rsidP="003861A4">
            <w:pPr>
              <w:ind w:hanging="147"/>
              <w:jc w:val="left"/>
              <w:rPr>
                <w:sz w:val="18"/>
                <w:szCs w:val="18"/>
              </w:rPr>
            </w:pPr>
            <w:r w:rsidRPr="003861A4">
              <w:rPr>
                <w:sz w:val="18"/>
                <w:szCs w:val="18"/>
              </w:rPr>
              <w:t>4</w:t>
            </w:r>
          </w:p>
        </w:tc>
        <w:tc>
          <w:tcPr>
            <w:tcW w:w="3741" w:type="dxa"/>
            <w:tcBorders>
              <w:top w:val="nil"/>
              <w:left w:val="nil"/>
              <w:bottom w:val="single" w:sz="4" w:space="0" w:color="auto"/>
              <w:right w:val="single" w:sz="4" w:space="0" w:color="auto"/>
            </w:tcBorders>
            <w:shd w:val="clear" w:color="auto" w:fill="auto"/>
            <w:vAlign w:val="bottom"/>
            <w:hideMark/>
          </w:tcPr>
          <w:p w:rsidR="003861A4" w:rsidRPr="003861A4" w:rsidRDefault="003861A4" w:rsidP="003861A4">
            <w:pPr>
              <w:ind w:hanging="147"/>
              <w:jc w:val="left"/>
              <w:rPr>
                <w:sz w:val="18"/>
                <w:szCs w:val="18"/>
              </w:rPr>
            </w:pPr>
            <w:r w:rsidRPr="003861A4">
              <w:rPr>
                <w:sz w:val="18"/>
                <w:szCs w:val="18"/>
              </w:rPr>
              <w:t>407854,38</w:t>
            </w:r>
          </w:p>
        </w:tc>
        <w:tc>
          <w:tcPr>
            <w:tcW w:w="2920" w:type="dxa"/>
            <w:tcBorders>
              <w:top w:val="nil"/>
              <w:left w:val="nil"/>
              <w:bottom w:val="single" w:sz="4" w:space="0" w:color="auto"/>
              <w:right w:val="single" w:sz="4" w:space="0" w:color="auto"/>
            </w:tcBorders>
            <w:shd w:val="clear" w:color="auto" w:fill="auto"/>
            <w:vAlign w:val="bottom"/>
            <w:hideMark/>
          </w:tcPr>
          <w:p w:rsidR="003861A4" w:rsidRPr="003861A4" w:rsidRDefault="003861A4" w:rsidP="003861A4">
            <w:pPr>
              <w:ind w:hanging="147"/>
              <w:jc w:val="left"/>
              <w:rPr>
                <w:sz w:val="18"/>
                <w:szCs w:val="18"/>
              </w:rPr>
            </w:pPr>
            <w:r w:rsidRPr="003861A4">
              <w:rPr>
                <w:sz w:val="18"/>
                <w:szCs w:val="18"/>
              </w:rPr>
              <w:t>3342834,41</w:t>
            </w:r>
          </w:p>
        </w:tc>
      </w:tr>
      <w:tr w:rsidR="003861A4" w:rsidRPr="003861A4" w:rsidTr="003861A4">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3861A4" w:rsidRPr="003861A4" w:rsidRDefault="003861A4" w:rsidP="003861A4">
            <w:pPr>
              <w:ind w:hanging="147"/>
              <w:jc w:val="left"/>
              <w:rPr>
                <w:sz w:val="18"/>
                <w:szCs w:val="18"/>
              </w:rPr>
            </w:pPr>
            <w:r w:rsidRPr="003861A4">
              <w:rPr>
                <w:sz w:val="18"/>
                <w:szCs w:val="18"/>
              </w:rPr>
              <w:t>5</w:t>
            </w:r>
          </w:p>
        </w:tc>
        <w:tc>
          <w:tcPr>
            <w:tcW w:w="3741" w:type="dxa"/>
            <w:tcBorders>
              <w:top w:val="nil"/>
              <w:left w:val="nil"/>
              <w:bottom w:val="single" w:sz="4" w:space="0" w:color="auto"/>
              <w:right w:val="single" w:sz="4" w:space="0" w:color="auto"/>
            </w:tcBorders>
            <w:shd w:val="clear" w:color="auto" w:fill="auto"/>
            <w:vAlign w:val="bottom"/>
          </w:tcPr>
          <w:p w:rsidR="003861A4" w:rsidRPr="003861A4" w:rsidRDefault="003861A4" w:rsidP="003861A4">
            <w:pPr>
              <w:ind w:hanging="147"/>
              <w:jc w:val="left"/>
              <w:rPr>
                <w:sz w:val="18"/>
                <w:szCs w:val="18"/>
              </w:rPr>
            </w:pPr>
            <w:r w:rsidRPr="003861A4">
              <w:rPr>
                <w:sz w:val="18"/>
                <w:szCs w:val="18"/>
              </w:rPr>
              <w:t>407835,02</w:t>
            </w:r>
          </w:p>
        </w:tc>
        <w:tc>
          <w:tcPr>
            <w:tcW w:w="2920" w:type="dxa"/>
            <w:tcBorders>
              <w:top w:val="nil"/>
              <w:left w:val="nil"/>
              <w:bottom w:val="single" w:sz="4" w:space="0" w:color="auto"/>
              <w:right w:val="single" w:sz="4" w:space="0" w:color="auto"/>
            </w:tcBorders>
            <w:shd w:val="clear" w:color="auto" w:fill="auto"/>
            <w:vAlign w:val="bottom"/>
          </w:tcPr>
          <w:p w:rsidR="003861A4" w:rsidRPr="003861A4" w:rsidRDefault="003861A4" w:rsidP="003861A4">
            <w:pPr>
              <w:ind w:hanging="147"/>
              <w:jc w:val="left"/>
              <w:rPr>
                <w:sz w:val="18"/>
                <w:szCs w:val="18"/>
              </w:rPr>
            </w:pPr>
            <w:r w:rsidRPr="003861A4">
              <w:rPr>
                <w:sz w:val="18"/>
                <w:szCs w:val="18"/>
              </w:rPr>
              <w:t>3342852,58</w:t>
            </w:r>
          </w:p>
        </w:tc>
      </w:tr>
      <w:tr w:rsidR="003861A4" w:rsidRPr="003861A4" w:rsidTr="003861A4">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3861A4" w:rsidRPr="003861A4" w:rsidRDefault="003861A4" w:rsidP="003861A4">
            <w:pPr>
              <w:ind w:hanging="147"/>
              <w:jc w:val="left"/>
              <w:rPr>
                <w:sz w:val="18"/>
                <w:szCs w:val="18"/>
              </w:rPr>
            </w:pPr>
            <w:r w:rsidRPr="003861A4">
              <w:rPr>
                <w:sz w:val="18"/>
                <w:szCs w:val="18"/>
              </w:rPr>
              <w:t>6</w:t>
            </w:r>
          </w:p>
        </w:tc>
        <w:tc>
          <w:tcPr>
            <w:tcW w:w="3741" w:type="dxa"/>
            <w:tcBorders>
              <w:top w:val="nil"/>
              <w:left w:val="nil"/>
              <w:bottom w:val="single" w:sz="4" w:space="0" w:color="auto"/>
              <w:right w:val="single" w:sz="4" w:space="0" w:color="auto"/>
            </w:tcBorders>
            <w:shd w:val="clear" w:color="auto" w:fill="auto"/>
            <w:vAlign w:val="bottom"/>
          </w:tcPr>
          <w:p w:rsidR="003861A4" w:rsidRPr="003861A4" w:rsidRDefault="003861A4" w:rsidP="003861A4">
            <w:pPr>
              <w:ind w:hanging="147"/>
              <w:jc w:val="left"/>
              <w:rPr>
                <w:sz w:val="18"/>
                <w:szCs w:val="18"/>
              </w:rPr>
            </w:pPr>
            <w:r w:rsidRPr="003861A4">
              <w:rPr>
                <w:sz w:val="18"/>
                <w:szCs w:val="18"/>
              </w:rPr>
              <w:t>407814,86</w:t>
            </w:r>
          </w:p>
        </w:tc>
        <w:tc>
          <w:tcPr>
            <w:tcW w:w="2920" w:type="dxa"/>
            <w:tcBorders>
              <w:top w:val="nil"/>
              <w:left w:val="nil"/>
              <w:bottom w:val="single" w:sz="4" w:space="0" w:color="auto"/>
              <w:right w:val="single" w:sz="4" w:space="0" w:color="auto"/>
            </w:tcBorders>
            <w:shd w:val="clear" w:color="auto" w:fill="auto"/>
            <w:vAlign w:val="bottom"/>
          </w:tcPr>
          <w:p w:rsidR="003861A4" w:rsidRPr="003861A4" w:rsidRDefault="003861A4" w:rsidP="003861A4">
            <w:pPr>
              <w:ind w:hanging="147"/>
              <w:jc w:val="left"/>
              <w:rPr>
                <w:sz w:val="18"/>
                <w:szCs w:val="18"/>
              </w:rPr>
            </w:pPr>
            <w:r w:rsidRPr="003861A4">
              <w:rPr>
                <w:sz w:val="18"/>
                <w:szCs w:val="18"/>
              </w:rPr>
              <w:t>3342870,59</w:t>
            </w:r>
          </w:p>
        </w:tc>
      </w:tr>
      <w:tr w:rsidR="003861A4" w:rsidRPr="003861A4" w:rsidTr="003861A4">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3861A4" w:rsidRPr="003861A4" w:rsidRDefault="003861A4" w:rsidP="003861A4">
            <w:pPr>
              <w:ind w:hanging="147"/>
              <w:jc w:val="left"/>
              <w:rPr>
                <w:sz w:val="18"/>
                <w:szCs w:val="18"/>
              </w:rPr>
            </w:pPr>
            <w:r w:rsidRPr="003861A4">
              <w:rPr>
                <w:sz w:val="18"/>
                <w:szCs w:val="18"/>
              </w:rPr>
              <w:t>7</w:t>
            </w:r>
          </w:p>
        </w:tc>
        <w:tc>
          <w:tcPr>
            <w:tcW w:w="3741" w:type="dxa"/>
            <w:tcBorders>
              <w:top w:val="nil"/>
              <w:left w:val="nil"/>
              <w:bottom w:val="single" w:sz="4" w:space="0" w:color="auto"/>
              <w:right w:val="single" w:sz="4" w:space="0" w:color="auto"/>
            </w:tcBorders>
            <w:shd w:val="clear" w:color="auto" w:fill="auto"/>
            <w:vAlign w:val="bottom"/>
          </w:tcPr>
          <w:p w:rsidR="003861A4" w:rsidRPr="003861A4" w:rsidRDefault="003861A4" w:rsidP="003861A4">
            <w:pPr>
              <w:ind w:hanging="147"/>
              <w:jc w:val="left"/>
              <w:rPr>
                <w:sz w:val="18"/>
                <w:szCs w:val="18"/>
              </w:rPr>
            </w:pPr>
            <w:r w:rsidRPr="003861A4">
              <w:rPr>
                <w:sz w:val="18"/>
                <w:szCs w:val="18"/>
              </w:rPr>
              <w:t>407790,11</w:t>
            </w:r>
          </w:p>
        </w:tc>
        <w:tc>
          <w:tcPr>
            <w:tcW w:w="2920" w:type="dxa"/>
            <w:tcBorders>
              <w:top w:val="nil"/>
              <w:left w:val="nil"/>
              <w:bottom w:val="single" w:sz="4" w:space="0" w:color="auto"/>
              <w:right w:val="single" w:sz="4" w:space="0" w:color="auto"/>
            </w:tcBorders>
            <w:shd w:val="clear" w:color="auto" w:fill="auto"/>
            <w:vAlign w:val="bottom"/>
          </w:tcPr>
          <w:p w:rsidR="003861A4" w:rsidRPr="003861A4" w:rsidRDefault="003861A4" w:rsidP="003861A4">
            <w:pPr>
              <w:ind w:hanging="147"/>
              <w:jc w:val="left"/>
              <w:rPr>
                <w:sz w:val="18"/>
                <w:szCs w:val="18"/>
              </w:rPr>
            </w:pPr>
            <w:r w:rsidRPr="003861A4">
              <w:rPr>
                <w:sz w:val="18"/>
                <w:szCs w:val="18"/>
              </w:rPr>
              <w:t>3342892,71</w:t>
            </w:r>
          </w:p>
        </w:tc>
      </w:tr>
      <w:tr w:rsidR="003861A4" w:rsidRPr="003861A4" w:rsidTr="003861A4">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3861A4" w:rsidRPr="003861A4" w:rsidRDefault="003861A4" w:rsidP="003861A4">
            <w:pPr>
              <w:ind w:hanging="147"/>
              <w:jc w:val="left"/>
              <w:rPr>
                <w:sz w:val="18"/>
                <w:szCs w:val="18"/>
              </w:rPr>
            </w:pPr>
            <w:r w:rsidRPr="003861A4">
              <w:rPr>
                <w:sz w:val="18"/>
                <w:szCs w:val="18"/>
              </w:rPr>
              <w:t>8</w:t>
            </w:r>
          </w:p>
        </w:tc>
        <w:tc>
          <w:tcPr>
            <w:tcW w:w="3741" w:type="dxa"/>
            <w:tcBorders>
              <w:top w:val="nil"/>
              <w:left w:val="nil"/>
              <w:bottom w:val="single" w:sz="4" w:space="0" w:color="auto"/>
              <w:right w:val="single" w:sz="4" w:space="0" w:color="auto"/>
            </w:tcBorders>
            <w:shd w:val="clear" w:color="auto" w:fill="auto"/>
            <w:vAlign w:val="bottom"/>
          </w:tcPr>
          <w:p w:rsidR="003861A4" w:rsidRPr="003861A4" w:rsidRDefault="003861A4" w:rsidP="003861A4">
            <w:pPr>
              <w:ind w:hanging="147"/>
              <w:jc w:val="left"/>
              <w:rPr>
                <w:sz w:val="18"/>
                <w:szCs w:val="18"/>
              </w:rPr>
            </w:pPr>
            <w:r w:rsidRPr="003861A4">
              <w:rPr>
                <w:sz w:val="18"/>
                <w:szCs w:val="18"/>
              </w:rPr>
              <w:t>407766,50</w:t>
            </w:r>
          </w:p>
        </w:tc>
        <w:tc>
          <w:tcPr>
            <w:tcW w:w="2920" w:type="dxa"/>
            <w:tcBorders>
              <w:top w:val="nil"/>
              <w:left w:val="nil"/>
              <w:bottom w:val="single" w:sz="4" w:space="0" w:color="auto"/>
              <w:right w:val="single" w:sz="4" w:space="0" w:color="auto"/>
            </w:tcBorders>
            <w:shd w:val="clear" w:color="auto" w:fill="auto"/>
            <w:vAlign w:val="bottom"/>
          </w:tcPr>
          <w:p w:rsidR="003861A4" w:rsidRPr="003861A4" w:rsidRDefault="003861A4" w:rsidP="003861A4">
            <w:pPr>
              <w:ind w:hanging="147"/>
              <w:jc w:val="left"/>
              <w:rPr>
                <w:sz w:val="18"/>
                <w:szCs w:val="18"/>
              </w:rPr>
            </w:pPr>
            <w:r w:rsidRPr="003861A4">
              <w:rPr>
                <w:sz w:val="18"/>
                <w:szCs w:val="18"/>
              </w:rPr>
              <w:t>3342913,81</w:t>
            </w:r>
          </w:p>
        </w:tc>
      </w:tr>
      <w:tr w:rsidR="003861A4" w:rsidRPr="003861A4" w:rsidTr="003861A4">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3861A4" w:rsidRPr="003861A4" w:rsidRDefault="003861A4" w:rsidP="003861A4">
            <w:pPr>
              <w:ind w:hanging="147"/>
              <w:jc w:val="left"/>
              <w:rPr>
                <w:sz w:val="18"/>
                <w:szCs w:val="18"/>
              </w:rPr>
            </w:pPr>
            <w:r w:rsidRPr="003861A4">
              <w:rPr>
                <w:sz w:val="18"/>
                <w:szCs w:val="18"/>
              </w:rPr>
              <w:t>9</w:t>
            </w:r>
          </w:p>
        </w:tc>
        <w:tc>
          <w:tcPr>
            <w:tcW w:w="3741" w:type="dxa"/>
            <w:tcBorders>
              <w:top w:val="nil"/>
              <w:left w:val="nil"/>
              <w:bottom w:val="single" w:sz="4" w:space="0" w:color="auto"/>
              <w:right w:val="single" w:sz="4" w:space="0" w:color="auto"/>
            </w:tcBorders>
            <w:shd w:val="clear" w:color="auto" w:fill="auto"/>
            <w:vAlign w:val="bottom"/>
          </w:tcPr>
          <w:p w:rsidR="003861A4" w:rsidRPr="003861A4" w:rsidRDefault="003861A4" w:rsidP="003861A4">
            <w:pPr>
              <w:ind w:hanging="147"/>
              <w:jc w:val="left"/>
              <w:rPr>
                <w:sz w:val="18"/>
                <w:szCs w:val="18"/>
              </w:rPr>
            </w:pPr>
            <w:r w:rsidRPr="003861A4">
              <w:rPr>
                <w:sz w:val="18"/>
                <w:szCs w:val="18"/>
              </w:rPr>
              <w:t>407718,13</w:t>
            </w:r>
          </w:p>
        </w:tc>
        <w:tc>
          <w:tcPr>
            <w:tcW w:w="2920" w:type="dxa"/>
            <w:tcBorders>
              <w:top w:val="nil"/>
              <w:left w:val="nil"/>
              <w:bottom w:val="single" w:sz="4" w:space="0" w:color="auto"/>
              <w:right w:val="single" w:sz="4" w:space="0" w:color="auto"/>
            </w:tcBorders>
            <w:shd w:val="clear" w:color="auto" w:fill="auto"/>
            <w:vAlign w:val="bottom"/>
          </w:tcPr>
          <w:p w:rsidR="003861A4" w:rsidRPr="003861A4" w:rsidRDefault="003861A4" w:rsidP="003861A4">
            <w:pPr>
              <w:ind w:hanging="147"/>
              <w:jc w:val="left"/>
              <w:rPr>
                <w:sz w:val="18"/>
                <w:szCs w:val="18"/>
              </w:rPr>
            </w:pPr>
            <w:r w:rsidRPr="003861A4">
              <w:rPr>
                <w:sz w:val="18"/>
                <w:szCs w:val="18"/>
              </w:rPr>
              <w:t>3342957,03</w:t>
            </w:r>
          </w:p>
        </w:tc>
      </w:tr>
      <w:tr w:rsidR="003861A4" w:rsidRPr="003861A4" w:rsidTr="003861A4">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3861A4" w:rsidRPr="003861A4" w:rsidRDefault="003861A4" w:rsidP="003861A4">
            <w:pPr>
              <w:ind w:hanging="147"/>
              <w:jc w:val="left"/>
              <w:rPr>
                <w:sz w:val="18"/>
                <w:szCs w:val="18"/>
              </w:rPr>
            </w:pPr>
            <w:r w:rsidRPr="003861A4">
              <w:rPr>
                <w:sz w:val="18"/>
                <w:szCs w:val="18"/>
              </w:rPr>
              <w:t>10</w:t>
            </w:r>
          </w:p>
        </w:tc>
        <w:tc>
          <w:tcPr>
            <w:tcW w:w="3741" w:type="dxa"/>
            <w:tcBorders>
              <w:top w:val="nil"/>
              <w:left w:val="nil"/>
              <w:bottom w:val="single" w:sz="4" w:space="0" w:color="auto"/>
              <w:right w:val="single" w:sz="4" w:space="0" w:color="auto"/>
            </w:tcBorders>
            <w:shd w:val="clear" w:color="auto" w:fill="auto"/>
            <w:vAlign w:val="bottom"/>
          </w:tcPr>
          <w:p w:rsidR="003861A4" w:rsidRPr="003861A4" w:rsidRDefault="003861A4" w:rsidP="003861A4">
            <w:pPr>
              <w:ind w:hanging="147"/>
              <w:jc w:val="left"/>
              <w:rPr>
                <w:sz w:val="18"/>
                <w:szCs w:val="18"/>
              </w:rPr>
            </w:pPr>
            <w:r w:rsidRPr="003861A4">
              <w:rPr>
                <w:sz w:val="18"/>
                <w:szCs w:val="18"/>
              </w:rPr>
              <w:t>407713,67</w:t>
            </w:r>
          </w:p>
        </w:tc>
        <w:tc>
          <w:tcPr>
            <w:tcW w:w="2920" w:type="dxa"/>
            <w:tcBorders>
              <w:top w:val="nil"/>
              <w:left w:val="nil"/>
              <w:bottom w:val="single" w:sz="4" w:space="0" w:color="auto"/>
              <w:right w:val="single" w:sz="4" w:space="0" w:color="auto"/>
            </w:tcBorders>
            <w:shd w:val="clear" w:color="auto" w:fill="auto"/>
            <w:vAlign w:val="bottom"/>
          </w:tcPr>
          <w:p w:rsidR="003861A4" w:rsidRPr="003861A4" w:rsidRDefault="003861A4" w:rsidP="003861A4">
            <w:pPr>
              <w:ind w:hanging="147"/>
              <w:jc w:val="left"/>
              <w:rPr>
                <w:sz w:val="18"/>
                <w:szCs w:val="18"/>
              </w:rPr>
            </w:pPr>
            <w:r w:rsidRPr="003861A4">
              <w:rPr>
                <w:sz w:val="18"/>
                <w:szCs w:val="18"/>
              </w:rPr>
              <w:t>3342961,00</w:t>
            </w:r>
          </w:p>
        </w:tc>
      </w:tr>
      <w:tr w:rsidR="003861A4" w:rsidRPr="003861A4" w:rsidTr="003861A4">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3861A4" w:rsidRPr="003861A4" w:rsidRDefault="003861A4" w:rsidP="003861A4">
            <w:pPr>
              <w:ind w:hanging="147"/>
              <w:jc w:val="left"/>
              <w:rPr>
                <w:sz w:val="18"/>
                <w:szCs w:val="18"/>
              </w:rPr>
            </w:pPr>
            <w:r w:rsidRPr="003861A4">
              <w:rPr>
                <w:sz w:val="18"/>
                <w:szCs w:val="18"/>
              </w:rPr>
              <w:t>11</w:t>
            </w:r>
          </w:p>
        </w:tc>
        <w:tc>
          <w:tcPr>
            <w:tcW w:w="3741" w:type="dxa"/>
            <w:tcBorders>
              <w:top w:val="nil"/>
              <w:left w:val="nil"/>
              <w:bottom w:val="single" w:sz="4" w:space="0" w:color="auto"/>
              <w:right w:val="single" w:sz="4" w:space="0" w:color="auto"/>
            </w:tcBorders>
            <w:shd w:val="clear" w:color="auto" w:fill="auto"/>
            <w:vAlign w:val="bottom"/>
          </w:tcPr>
          <w:p w:rsidR="003861A4" w:rsidRPr="003861A4" w:rsidRDefault="003861A4" w:rsidP="003861A4">
            <w:pPr>
              <w:ind w:hanging="147"/>
              <w:jc w:val="left"/>
              <w:rPr>
                <w:sz w:val="18"/>
                <w:szCs w:val="18"/>
              </w:rPr>
            </w:pPr>
            <w:r w:rsidRPr="003861A4">
              <w:rPr>
                <w:sz w:val="18"/>
                <w:szCs w:val="18"/>
              </w:rPr>
              <w:t>407709,67</w:t>
            </w:r>
          </w:p>
        </w:tc>
        <w:tc>
          <w:tcPr>
            <w:tcW w:w="2920" w:type="dxa"/>
            <w:tcBorders>
              <w:top w:val="nil"/>
              <w:left w:val="nil"/>
              <w:bottom w:val="single" w:sz="4" w:space="0" w:color="auto"/>
              <w:right w:val="single" w:sz="4" w:space="0" w:color="auto"/>
            </w:tcBorders>
            <w:shd w:val="clear" w:color="auto" w:fill="auto"/>
            <w:vAlign w:val="bottom"/>
          </w:tcPr>
          <w:p w:rsidR="003861A4" w:rsidRPr="003861A4" w:rsidRDefault="003861A4" w:rsidP="003861A4">
            <w:pPr>
              <w:ind w:hanging="147"/>
              <w:jc w:val="left"/>
              <w:rPr>
                <w:sz w:val="18"/>
                <w:szCs w:val="18"/>
              </w:rPr>
            </w:pPr>
            <w:r w:rsidRPr="003861A4">
              <w:rPr>
                <w:sz w:val="18"/>
                <w:szCs w:val="18"/>
              </w:rPr>
              <w:t>3342956,57</w:t>
            </w:r>
          </w:p>
        </w:tc>
      </w:tr>
      <w:tr w:rsidR="003861A4" w:rsidRPr="003861A4" w:rsidTr="003861A4">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3861A4" w:rsidRPr="003861A4" w:rsidRDefault="003861A4" w:rsidP="003861A4">
            <w:pPr>
              <w:ind w:hanging="147"/>
              <w:jc w:val="left"/>
              <w:rPr>
                <w:sz w:val="18"/>
                <w:szCs w:val="18"/>
              </w:rPr>
            </w:pPr>
            <w:r w:rsidRPr="003861A4">
              <w:rPr>
                <w:sz w:val="18"/>
                <w:szCs w:val="18"/>
              </w:rPr>
              <w:t>12</w:t>
            </w:r>
          </w:p>
        </w:tc>
        <w:tc>
          <w:tcPr>
            <w:tcW w:w="3741" w:type="dxa"/>
            <w:tcBorders>
              <w:top w:val="nil"/>
              <w:left w:val="nil"/>
              <w:bottom w:val="single" w:sz="4" w:space="0" w:color="auto"/>
              <w:right w:val="single" w:sz="4" w:space="0" w:color="auto"/>
            </w:tcBorders>
            <w:shd w:val="clear" w:color="auto" w:fill="auto"/>
            <w:vAlign w:val="bottom"/>
          </w:tcPr>
          <w:p w:rsidR="003861A4" w:rsidRPr="003861A4" w:rsidRDefault="003861A4" w:rsidP="003861A4">
            <w:pPr>
              <w:ind w:hanging="147"/>
              <w:jc w:val="left"/>
              <w:rPr>
                <w:sz w:val="18"/>
                <w:szCs w:val="18"/>
              </w:rPr>
            </w:pPr>
            <w:r w:rsidRPr="003861A4">
              <w:rPr>
                <w:sz w:val="18"/>
                <w:szCs w:val="18"/>
              </w:rPr>
              <w:t>407714,15</w:t>
            </w:r>
          </w:p>
        </w:tc>
        <w:tc>
          <w:tcPr>
            <w:tcW w:w="2920" w:type="dxa"/>
            <w:tcBorders>
              <w:top w:val="nil"/>
              <w:left w:val="nil"/>
              <w:bottom w:val="single" w:sz="4" w:space="0" w:color="auto"/>
              <w:right w:val="single" w:sz="4" w:space="0" w:color="auto"/>
            </w:tcBorders>
            <w:shd w:val="clear" w:color="auto" w:fill="auto"/>
            <w:vAlign w:val="bottom"/>
          </w:tcPr>
          <w:p w:rsidR="003861A4" w:rsidRPr="003861A4" w:rsidRDefault="003861A4" w:rsidP="003861A4">
            <w:pPr>
              <w:ind w:hanging="147"/>
              <w:jc w:val="left"/>
              <w:rPr>
                <w:sz w:val="18"/>
                <w:szCs w:val="18"/>
              </w:rPr>
            </w:pPr>
            <w:r w:rsidRPr="003861A4">
              <w:rPr>
                <w:sz w:val="18"/>
                <w:szCs w:val="18"/>
              </w:rPr>
              <w:t>3342952,53</w:t>
            </w:r>
          </w:p>
        </w:tc>
      </w:tr>
      <w:tr w:rsidR="003861A4" w:rsidRPr="003861A4" w:rsidTr="003861A4">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3861A4" w:rsidRPr="003861A4" w:rsidRDefault="003861A4" w:rsidP="003861A4">
            <w:pPr>
              <w:ind w:hanging="147"/>
              <w:jc w:val="left"/>
              <w:rPr>
                <w:sz w:val="18"/>
                <w:szCs w:val="18"/>
              </w:rPr>
            </w:pPr>
            <w:r w:rsidRPr="003861A4">
              <w:rPr>
                <w:sz w:val="18"/>
                <w:szCs w:val="18"/>
              </w:rPr>
              <w:t>13</w:t>
            </w:r>
          </w:p>
        </w:tc>
        <w:tc>
          <w:tcPr>
            <w:tcW w:w="3741" w:type="dxa"/>
            <w:tcBorders>
              <w:top w:val="nil"/>
              <w:left w:val="nil"/>
              <w:bottom w:val="single" w:sz="4" w:space="0" w:color="auto"/>
              <w:right w:val="single" w:sz="4" w:space="0" w:color="auto"/>
            </w:tcBorders>
            <w:shd w:val="clear" w:color="auto" w:fill="auto"/>
            <w:vAlign w:val="bottom"/>
          </w:tcPr>
          <w:p w:rsidR="003861A4" w:rsidRPr="003861A4" w:rsidRDefault="003861A4" w:rsidP="003861A4">
            <w:pPr>
              <w:ind w:hanging="147"/>
              <w:jc w:val="left"/>
              <w:rPr>
                <w:sz w:val="18"/>
                <w:szCs w:val="18"/>
              </w:rPr>
            </w:pPr>
            <w:r w:rsidRPr="003861A4">
              <w:rPr>
                <w:sz w:val="18"/>
                <w:szCs w:val="18"/>
              </w:rPr>
              <w:t>407738,34</w:t>
            </w:r>
          </w:p>
        </w:tc>
        <w:tc>
          <w:tcPr>
            <w:tcW w:w="2920" w:type="dxa"/>
            <w:tcBorders>
              <w:top w:val="nil"/>
              <w:left w:val="nil"/>
              <w:bottom w:val="single" w:sz="4" w:space="0" w:color="auto"/>
              <w:right w:val="single" w:sz="4" w:space="0" w:color="auto"/>
            </w:tcBorders>
            <w:shd w:val="clear" w:color="auto" w:fill="auto"/>
            <w:vAlign w:val="bottom"/>
          </w:tcPr>
          <w:p w:rsidR="003861A4" w:rsidRPr="003861A4" w:rsidRDefault="003861A4" w:rsidP="003861A4">
            <w:pPr>
              <w:ind w:hanging="147"/>
              <w:jc w:val="left"/>
              <w:rPr>
                <w:sz w:val="18"/>
                <w:szCs w:val="18"/>
              </w:rPr>
            </w:pPr>
            <w:r w:rsidRPr="003861A4">
              <w:rPr>
                <w:sz w:val="18"/>
                <w:szCs w:val="18"/>
              </w:rPr>
              <w:t>3342930,92</w:t>
            </w:r>
          </w:p>
        </w:tc>
      </w:tr>
      <w:tr w:rsidR="003861A4" w:rsidRPr="003861A4" w:rsidTr="003861A4">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3861A4" w:rsidRPr="003861A4" w:rsidRDefault="003861A4" w:rsidP="003861A4">
            <w:pPr>
              <w:ind w:hanging="147"/>
              <w:jc w:val="left"/>
              <w:rPr>
                <w:sz w:val="18"/>
                <w:szCs w:val="18"/>
              </w:rPr>
            </w:pPr>
            <w:r w:rsidRPr="003861A4">
              <w:rPr>
                <w:sz w:val="18"/>
                <w:szCs w:val="18"/>
              </w:rPr>
              <w:t>14</w:t>
            </w:r>
          </w:p>
        </w:tc>
        <w:tc>
          <w:tcPr>
            <w:tcW w:w="3741" w:type="dxa"/>
            <w:tcBorders>
              <w:top w:val="nil"/>
              <w:left w:val="nil"/>
              <w:bottom w:val="single" w:sz="4" w:space="0" w:color="auto"/>
              <w:right w:val="single" w:sz="4" w:space="0" w:color="auto"/>
            </w:tcBorders>
            <w:shd w:val="clear" w:color="auto" w:fill="auto"/>
            <w:vAlign w:val="bottom"/>
          </w:tcPr>
          <w:p w:rsidR="003861A4" w:rsidRPr="003861A4" w:rsidRDefault="003861A4" w:rsidP="003861A4">
            <w:pPr>
              <w:ind w:hanging="147"/>
              <w:jc w:val="left"/>
              <w:rPr>
                <w:sz w:val="18"/>
                <w:szCs w:val="18"/>
              </w:rPr>
            </w:pPr>
            <w:r w:rsidRPr="003861A4">
              <w:rPr>
                <w:sz w:val="18"/>
                <w:szCs w:val="18"/>
              </w:rPr>
              <w:t>407762,52</w:t>
            </w:r>
          </w:p>
        </w:tc>
        <w:tc>
          <w:tcPr>
            <w:tcW w:w="2920" w:type="dxa"/>
            <w:tcBorders>
              <w:top w:val="nil"/>
              <w:left w:val="nil"/>
              <w:bottom w:val="single" w:sz="4" w:space="0" w:color="auto"/>
              <w:right w:val="single" w:sz="4" w:space="0" w:color="auto"/>
            </w:tcBorders>
            <w:shd w:val="clear" w:color="auto" w:fill="auto"/>
            <w:vAlign w:val="bottom"/>
          </w:tcPr>
          <w:p w:rsidR="003861A4" w:rsidRPr="003861A4" w:rsidRDefault="003861A4" w:rsidP="003861A4">
            <w:pPr>
              <w:ind w:hanging="147"/>
              <w:jc w:val="left"/>
              <w:rPr>
                <w:sz w:val="18"/>
                <w:szCs w:val="18"/>
              </w:rPr>
            </w:pPr>
            <w:r w:rsidRPr="003861A4">
              <w:rPr>
                <w:sz w:val="18"/>
                <w:szCs w:val="18"/>
              </w:rPr>
              <w:t>3342909,31</w:t>
            </w:r>
          </w:p>
        </w:tc>
      </w:tr>
      <w:tr w:rsidR="003861A4" w:rsidRPr="003861A4" w:rsidTr="003861A4">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3861A4" w:rsidRPr="003861A4" w:rsidRDefault="003861A4" w:rsidP="003861A4">
            <w:pPr>
              <w:ind w:hanging="147"/>
              <w:jc w:val="left"/>
              <w:rPr>
                <w:sz w:val="18"/>
                <w:szCs w:val="18"/>
              </w:rPr>
            </w:pPr>
            <w:r w:rsidRPr="003861A4">
              <w:rPr>
                <w:sz w:val="18"/>
                <w:szCs w:val="18"/>
              </w:rPr>
              <w:t>15</w:t>
            </w:r>
          </w:p>
        </w:tc>
        <w:tc>
          <w:tcPr>
            <w:tcW w:w="3741" w:type="dxa"/>
            <w:tcBorders>
              <w:top w:val="nil"/>
              <w:left w:val="nil"/>
              <w:bottom w:val="single" w:sz="4" w:space="0" w:color="auto"/>
              <w:right w:val="single" w:sz="4" w:space="0" w:color="auto"/>
            </w:tcBorders>
            <w:shd w:val="clear" w:color="auto" w:fill="auto"/>
            <w:vAlign w:val="bottom"/>
          </w:tcPr>
          <w:p w:rsidR="003861A4" w:rsidRPr="003861A4" w:rsidRDefault="003861A4" w:rsidP="003861A4">
            <w:pPr>
              <w:ind w:hanging="147"/>
              <w:jc w:val="left"/>
              <w:rPr>
                <w:sz w:val="18"/>
                <w:szCs w:val="18"/>
              </w:rPr>
            </w:pPr>
            <w:r w:rsidRPr="003861A4">
              <w:rPr>
                <w:sz w:val="18"/>
                <w:szCs w:val="18"/>
              </w:rPr>
              <w:t>407786,71</w:t>
            </w:r>
          </w:p>
        </w:tc>
        <w:tc>
          <w:tcPr>
            <w:tcW w:w="2920" w:type="dxa"/>
            <w:tcBorders>
              <w:top w:val="nil"/>
              <w:left w:val="nil"/>
              <w:bottom w:val="single" w:sz="4" w:space="0" w:color="auto"/>
              <w:right w:val="single" w:sz="4" w:space="0" w:color="auto"/>
            </w:tcBorders>
            <w:shd w:val="clear" w:color="auto" w:fill="auto"/>
            <w:vAlign w:val="bottom"/>
          </w:tcPr>
          <w:p w:rsidR="003861A4" w:rsidRPr="003861A4" w:rsidRDefault="003861A4" w:rsidP="003861A4">
            <w:pPr>
              <w:ind w:hanging="147"/>
              <w:jc w:val="left"/>
              <w:rPr>
                <w:sz w:val="18"/>
                <w:szCs w:val="18"/>
              </w:rPr>
            </w:pPr>
            <w:r w:rsidRPr="003861A4">
              <w:rPr>
                <w:sz w:val="18"/>
                <w:szCs w:val="18"/>
              </w:rPr>
              <w:t>3342887,71</w:t>
            </w:r>
          </w:p>
        </w:tc>
      </w:tr>
      <w:tr w:rsidR="003861A4" w:rsidRPr="003861A4" w:rsidTr="003861A4">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3861A4" w:rsidRPr="003861A4" w:rsidRDefault="003861A4" w:rsidP="003861A4">
            <w:pPr>
              <w:ind w:hanging="147"/>
              <w:jc w:val="left"/>
              <w:rPr>
                <w:sz w:val="18"/>
                <w:szCs w:val="18"/>
              </w:rPr>
            </w:pPr>
            <w:r w:rsidRPr="003861A4">
              <w:rPr>
                <w:sz w:val="18"/>
                <w:szCs w:val="18"/>
              </w:rPr>
              <w:t>16</w:t>
            </w:r>
          </w:p>
        </w:tc>
        <w:tc>
          <w:tcPr>
            <w:tcW w:w="3741" w:type="dxa"/>
            <w:tcBorders>
              <w:top w:val="nil"/>
              <w:left w:val="nil"/>
              <w:bottom w:val="single" w:sz="4" w:space="0" w:color="auto"/>
              <w:right w:val="single" w:sz="4" w:space="0" w:color="auto"/>
            </w:tcBorders>
            <w:shd w:val="clear" w:color="auto" w:fill="auto"/>
            <w:vAlign w:val="bottom"/>
          </w:tcPr>
          <w:p w:rsidR="003861A4" w:rsidRPr="003861A4" w:rsidRDefault="003861A4" w:rsidP="003861A4">
            <w:pPr>
              <w:ind w:hanging="147"/>
              <w:jc w:val="left"/>
              <w:rPr>
                <w:sz w:val="18"/>
                <w:szCs w:val="18"/>
              </w:rPr>
            </w:pPr>
            <w:r w:rsidRPr="003861A4">
              <w:rPr>
                <w:sz w:val="18"/>
                <w:szCs w:val="18"/>
              </w:rPr>
              <w:t>407798,80</w:t>
            </w:r>
          </w:p>
        </w:tc>
        <w:tc>
          <w:tcPr>
            <w:tcW w:w="2920" w:type="dxa"/>
            <w:tcBorders>
              <w:top w:val="nil"/>
              <w:left w:val="nil"/>
              <w:bottom w:val="single" w:sz="4" w:space="0" w:color="auto"/>
              <w:right w:val="single" w:sz="4" w:space="0" w:color="auto"/>
            </w:tcBorders>
            <w:shd w:val="clear" w:color="auto" w:fill="auto"/>
            <w:vAlign w:val="bottom"/>
          </w:tcPr>
          <w:p w:rsidR="003861A4" w:rsidRPr="003861A4" w:rsidRDefault="003861A4" w:rsidP="003861A4">
            <w:pPr>
              <w:ind w:hanging="147"/>
              <w:jc w:val="left"/>
              <w:rPr>
                <w:sz w:val="18"/>
                <w:szCs w:val="18"/>
              </w:rPr>
            </w:pPr>
            <w:r w:rsidRPr="003861A4">
              <w:rPr>
                <w:sz w:val="18"/>
                <w:szCs w:val="18"/>
              </w:rPr>
              <w:t>3342876,90</w:t>
            </w:r>
          </w:p>
        </w:tc>
      </w:tr>
      <w:tr w:rsidR="003861A4" w:rsidRPr="003861A4" w:rsidTr="003861A4">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3861A4" w:rsidRPr="003861A4" w:rsidRDefault="003861A4" w:rsidP="003861A4">
            <w:pPr>
              <w:ind w:hanging="147"/>
              <w:jc w:val="left"/>
              <w:rPr>
                <w:sz w:val="18"/>
                <w:szCs w:val="18"/>
              </w:rPr>
            </w:pPr>
            <w:r w:rsidRPr="003861A4">
              <w:rPr>
                <w:sz w:val="18"/>
                <w:szCs w:val="18"/>
              </w:rPr>
              <w:t>17</w:t>
            </w:r>
          </w:p>
        </w:tc>
        <w:tc>
          <w:tcPr>
            <w:tcW w:w="3741" w:type="dxa"/>
            <w:tcBorders>
              <w:top w:val="nil"/>
              <w:left w:val="nil"/>
              <w:bottom w:val="single" w:sz="4" w:space="0" w:color="auto"/>
              <w:right w:val="single" w:sz="4" w:space="0" w:color="auto"/>
            </w:tcBorders>
            <w:shd w:val="clear" w:color="auto" w:fill="auto"/>
            <w:vAlign w:val="bottom"/>
          </w:tcPr>
          <w:p w:rsidR="003861A4" w:rsidRPr="003861A4" w:rsidRDefault="003861A4" w:rsidP="003861A4">
            <w:pPr>
              <w:ind w:hanging="147"/>
              <w:jc w:val="left"/>
              <w:rPr>
                <w:sz w:val="18"/>
                <w:szCs w:val="18"/>
              </w:rPr>
            </w:pPr>
            <w:r w:rsidRPr="003861A4">
              <w:rPr>
                <w:sz w:val="18"/>
                <w:szCs w:val="18"/>
              </w:rPr>
              <w:t>407810,89</w:t>
            </w:r>
          </w:p>
        </w:tc>
        <w:tc>
          <w:tcPr>
            <w:tcW w:w="2920" w:type="dxa"/>
            <w:tcBorders>
              <w:top w:val="nil"/>
              <w:left w:val="nil"/>
              <w:bottom w:val="single" w:sz="4" w:space="0" w:color="auto"/>
              <w:right w:val="single" w:sz="4" w:space="0" w:color="auto"/>
            </w:tcBorders>
            <w:shd w:val="clear" w:color="auto" w:fill="auto"/>
            <w:vAlign w:val="bottom"/>
          </w:tcPr>
          <w:p w:rsidR="003861A4" w:rsidRPr="003861A4" w:rsidRDefault="003861A4" w:rsidP="003861A4">
            <w:pPr>
              <w:ind w:hanging="147"/>
              <w:jc w:val="left"/>
              <w:rPr>
                <w:sz w:val="18"/>
                <w:szCs w:val="18"/>
              </w:rPr>
            </w:pPr>
            <w:r w:rsidRPr="003861A4">
              <w:rPr>
                <w:sz w:val="18"/>
                <w:szCs w:val="18"/>
              </w:rPr>
              <w:t>3342866,10</w:t>
            </w:r>
          </w:p>
        </w:tc>
      </w:tr>
      <w:tr w:rsidR="003861A4" w:rsidRPr="003861A4" w:rsidTr="003861A4">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3861A4" w:rsidRPr="003861A4" w:rsidRDefault="003861A4" w:rsidP="003861A4">
            <w:pPr>
              <w:ind w:hanging="147"/>
              <w:jc w:val="left"/>
              <w:rPr>
                <w:sz w:val="18"/>
                <w:szCs w:val="18"/>
              </w:rPr>
            </w:pPr>
            <w:r w:rsidRPr="003861A4">
              <w:rPr>
                <w:sz w:val="18"/>
                <w:szCs w:val="18"/>
              </w:rPr>
              <w:t>18</w:t>
            </w:r>
          </w:p>
        </w:tc>
        <w:tc>
          <w:tcPr>
            <w:tcW w:w="3741" w:type="dxa"/>
            <w:tcBorders>
              <w:top w:val="nil"/>
              <w:left w:val="nil"/>
              <w:bottom w:val="single" w:sz="4" w:space="0" w:color="auto"/>
              <w:right w:val="single" w:sz="4" w:space="0" w:color="auto"/>
            </w:tcBorders>
            <w:shd w:val="clear" w:color="auto" w:fill="auto"/>
            <w:vAlign w:val="bottom"/>
          </w:tcPr>
          <w:p w:rsidR="003861A4" w:rsidRPr="003861A4" w:rsidRDefault="003861A4" w:rsidP="003861A4">
            <w:pPr>
              <w:ind w:hanging="147"/>
              <w:jc w:val="left"/>
              <w:rPr>
                <w:sz w:val="18"/>
                <w:szCs w:val="18"/>
              </w:rPr>
            </w:pPr>
            <w:r w:rsidRPr="003861A4">
              <w:rPr>
                <w:sz w:val="18"/>
                <w:szCs w:val="18"/>
              </w:rPr>
              <w:t>407831,06</w:t>
            </w:r>
          </w:p>
        </w:tc>
        <w:tc>
          <w:tcPr>
            <w:tcW w:w="2920" w:type="dxa"/>
            <w:tcBorders>
              <w:top w:val="nil"/>
              <w:left w:val="nil"/>
              <w:bottom w:val="single" w:sz="4" w:space="0" w:color="auto"/>
              <w:right w:val="single" w:sz="4" w:space="0" w:color="auto"/>
            </w:tcBorders>
            <w:shd w:val="clear" w:color="auto" w:fill="auto"/>
            <w:vAlign w:val="bottom"/>
          </w:tcPr>
          <w:p w:rsidR="003861A4" w:rsidRPr="003861A4" w:rsidRDefault="003861A4" w:rsidP="003861A4">
            <w:pPr>
              <w:ind w:hanging="147"/>
              <w:jc w:val="left"/>
              <w:rPr>
                <w:sz w:val="18"/>
                <w:szCs w:val="18"/>
              </w:rPr>
            </w:pPr>
            <w:r w:rsidRPr="003861A4">
              <w:rPr>
                <w:sz w:val="18"/>
                <w:szCs w:val="18"/>
              </w:rPr>
              <w:t>3342848,07</w:t>
            </w:r>
          </w:p>
        </w:tc>
      </w:tr>
      <w:tr w:rsidR="003861A4" w:rsidRPr="003861A4" w:rsidTr="003861A4">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3861A4" w:rsidRPr="003861A4" w:rsidRDefault="003861A4" w:rsidP="003861A4">
            <w:pPr>
              <w:ind w:hanging="147"/>
              <w:jc w:val="left"/>
              <w:rPr>
                <w:sz w:val="18"/>
                <w:szCs w:val="18"/>
              </w:rPr>
            </w:pPr>
            <w:r w:rsidRPr="003861A4">
              <w:rPr>
                <w:sz w:val="18"/>
                <w:szCs w:val="18"/>
              </w:rPr>
              <w:t>19</w:t>
            </w:r>
          </w:p>
        </w:tc>
        <w:tc>
          <w:tcPr>
            <w:tcW w:w="3741" w:type="dxa"/>
            <w:tcBorders>
              <w:top w:val="nil"/>
              <w:left w:val="nil"/>
              <w:bottom w:val="single" w:sz="4" w:space="0" w:color="auto"/>
              <w:right w:val="single" w:sz="4" w:space="0" w:color="auto"/>
            </w:tcBorders>
            <w:shd w:val="clear" w:color="auto" w:fill="auto"/>
            <w:vAlign w:val="bottom"/>
          </w:tcPr>
          <w:p w:rsidR="003861A4" w:rsidRPr="003861A4" w:rsidRDefault="003861A4" w:rsidP="003861A4">
            <w:pPr>
              <w:ind w:hanging="147"/>
              <w:jc w:val="left"/>
              <w:rPr>
                <w:sz w:val="18"/>
                <w:szCs w:val="18"/>
              </w:rPr>
            </w:pPr>
            <w:r w:rsidRPr="003861A4">
              <w:rPr>
                <w:sz w:val="18"/>
                <w:szCs w:val="18"/>
              </w:rPr>
              <w:t>407850,02</w:t>
            </w:r>
          </w:p>
        </w:tc>
        <w:tc>
          <w:tcPr>
            <w:tcW w:w="2920" w:type="dxa"/>
            <w:tcBorders>
              <w:top w:val="nil"/>
              <w:left w:val="nil"/>
              <w:bottom w:val="single" w:sz="4" w:space="0" w:color="auto"/>
              <w:right w:val="single" w:sz="4" w:space="0" w:color="auto"/>
            </w:tcBorders>
            <w:shd w:val="clear" w:color="auto" w:fill="auto"/>
            <w:vAlign w:val="bottom"/>
          </w:tcPr>
          <w:p w:rsidR="003861A4" w:rsidRPr="003861A4" w:rsidRDefault="003861A4" w:rsidP="003861A4">
            <w:pPr>
              <w:ind w:hanging="147"/>
              <w:jc w:val="left"/>
              <w:rPr>
                <w:sz w:val="18"/>
                <w:szCs w:val="18"/>
              </w:rPr>
            </w:pPr>
            <w:r w:rsidRPr="003861A4">
              <w:rPr>
                <w:sz w:val="18"/>
                <w:szCs w:val="18"/>
              </w:rPr>
              <w:t>3342831,13</w:t>
            </w:r>
          </w:p>
        </w:tc>
      </w:tr>
      <w:tr w:rsidR="003861A4" w:rsidRPr="003861A4" w:rsidTr="003861A4">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3861A4" w:rsidRPr="003861A4" w:rsidRDefault="003861A4" w:rsidP="003861A4">
            <w:pPr>
              <w:ind w:hanging="147"/>
              <w:jc w:val="left"/>
              <w:rPr>
                <w:sz w:val="18"/>
                <w:szCs w:val="18"/>
              </w:rPr>
            </w:pPr>
            <w:r w:rsidRPr="003861A4">
              <w:rPr>
                <w:sz w:val="18"/>
                <w:szCs w:val="18"/>
              </w:rPr>
              <w:t>20</w:t>
            </w:r>
          </w:p>
        </w:tc>
        <w:tc>
          <w:tcPr>
            <w:tcW w:w="3741" w:type="dxa"/>
            <w:tcBorders>
              <w:top w:val="nil"/>
              <w:left w:val="nil"/>
              <w:bottom w:val="single" w:sz="4" w:space="0" w:color="auto"/>
              <w:right w:val="single" w:sz="4" w:space="0" w:color="auto"/>
            </w:tcBorders>
            <w:shd w:val="clear" w:color="auto" w:fill="auto"/>
            <w:vAlign w:val="bottom"/>
          </w:tcPr>
          <w:p w:rsidR="003861A4" w:rsidRPr="003861A4" w:rsidRDefault="003861A4" w:rsidP="003861A4">
            <w:pPr>
              <w:ind w:hanging="147"/>
              <w:jc w:val="left"/>
              <w:rPr>
                <w:sz w:val="18"/>
                <w:szCs w:val="18"/>
              </w:rPr>
            </w:pPr>
            <w:r w:rsidRPr="003861A4">
              <w:rPr>
                <w:sz w:val="18"/>
                <w:szCs w:val="18"/>
              </w:rPr>
              <w:t>407857,84</w:t>
            </w:r>
          </w:p>
        </w:tc>
        <w:tc>
          <w:tcPr>
            <w:tcW w:w="2920" w:type="dxa"/>
            <w:tcBorders>
              <w:top w:val="nil"/>
              <w:left w:val="nil"/>
              <w:bottom w:val="single" w:sz="4" w:space="0" w:color="auto"/>
              <w:right w:val="single" w:sz="4" w:space="0" w:color="auto"/>
            </w:tcBorders>
            <w:shd w:val="clear" w:color="auto" w:fill="auto"/>
            <w:vAlign w:val="bottom"/>
          </w:tcPr>
          <w:p w:rsidR="003861A4" w:rsidRPr="003861A4" w:rsidRDefault="003861A4" w:rsidP="003861A4">
            <w:pPr>
              <w:ind w:hanging="147"/>
              <w:jc w:val="left"/>
              <w:rPr>
                <w:sz w:val="18"/>
                <w:szCs w:val="18"/>
              </w:rPr>
            </w:pPr>
            <w:r w:rsidRPr="003861A4">
              <w:rPr>
                <w:sz w:val="18"/>
                <w:szCs w:val="18"/>
              </w:rPr>
              <w:t>3342824,18</w:t>
            </w:r>
          </w:p>
        </w:tc>
      </w:tr>
      <w:tr w:rsidR="003861A4" w:rsidRPr="003861A4" w:rsidTr="003861A4">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3861A4" w:rsidRPr="003861A4" w:rsidRDefault="003861A4" w:rsidP="003861A4">
            <w:pPr>
              <w:ind w:hanging="147"/>
              <w:jc w:val="left"/>
              <w:rPr>
                <w:sz w:val="18"/>
                <w:szCs w:val="18"/>
              </w:rPr>
            </w:pPr>
            <w:r w:rsidRPr="003861A4">
              <w:rPr>
                <w:sz w:val="18"/>
                <w:szCs w:val="18"/>
              </w:rPr>
              <w:t>21</w:t>
            </w:r>
          </w:p>
        </w:tc>
        <w:tc>
          <w:tcPr>
            <w:tcW w:w="3741" w:type="dxa"/>
            <w:tcBorders>
              <w:top w:val="nil"/>
              <w:left w:val="nil"/>
              <w:bottom w:val="single" w:sz="4" w:space="0" w:color="auto"/>
              <w:right w:val="single" w:sz="4" w:space="0" w:color="auto"/>
            </w:tcBorders>
            <w:shd w:val="clear" w:color="auto" w:fill="auto"/>
            <w:vAlign w:val="bottom"/>
          </w:tcPr>
          <w:p w:rsidR="003861A4" w:rsidRPr="003861A4" w:rsidRDefault="003861A4" w:rsidP="003861A4">
            <w:pPr>
              <w:ind w:hanging="147"/>
              <w:jc w:val="left"/>
              <w:rPr>
                <w:sz w:val="18"/>
                <w:szCs w:val="18"/>
              </w:rPr>
            </w:pPr>
            <w:r w:rsidRPr="003861A4">
              <w:rPr>
                <w:sz w:val="18"/>
                <w:szCs w:val="18"/>
              </w:rPr>
              <w:t>407835,03</w:t>
            </w:r>
          </w:p>
        </w:tc>
        <w:tc>
          <w:tcPr>
            <w:tcW w:w="2920" w:type="dxa"/>
            <w:tcBorders>
              <w:top w:val="nil"/>
              <w:left w:val="nil"/>
              <w:bottom w:val="single" w:sz="4" w:space="0" w:color="auto"/>
              <w:right w:val="single" w:sz="4" w:space="0" w:color="auto"/>
            </w:tcBorders>
            <w:shd w:val="clear" w:color="auto" w:fill="auto"/>
            <w:vAlign w:val="bottom"/>
          </w:tcPr>
          <w:p w:rsidR="003861A4" w:rsidRPr="003861A4" w:rsidRDefault="003861A4" w:rsidP="003861A4">
            <w:pPr>
              <w:ind w:hanging="147"/>
              <w:jc w:val="left"/>
              <w:rPr>
                <w:sz w:val="18"/>
                <w:szCs w:val="18"/>
              </w:rPr>
            </w:pPr>
            <w:r w:rsidRPr="003861A4">
              <w:rPr>
                <w:sz w:val="18"/>
                <w:szCs w:val="18"/>
              </w:rPr>
              <w:t>3342798,82</w:t>
            </w:r>
          </w:p>
        </w:tc>
      </w:tr>
      <w:tr w:rsidR="003861A4" w:rsidRPr="003861A4" w:rsidTr="003861A4">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3861A4" w:rsidRPr="003861A4" w:rsidRDefault="003861A4" w:rsidP="003861A4">
            <w:pPr>
              <w:ind w:hanging="147"/>
              <w:jc w:val="left"/>
              <w:rPr>
                <w:sz w:val="18"/>
                <w:szCs w:val="18"/>
              </w:rPr>
            </w:pPr>
            <w:r w:rsidRPr="003861A4">
              <w:rPr>
                <w:sz w:val="18"/>
                <w:szCs w:val="18"/>
              </w:rPr>
              <w:t>1</w:t>
            </w:r>
          </w:p>
        </w:tc>
        <w:tc>
          <w:tcPr>
            <w:tcW w:w="3741" w:type="dxa"/>
            <w:tcBorders>
              <w:top w:val="nil"/>
              <w:left w:val="nil"/>
              <w:bottom w:val="single" w:sz="4" w:space="0" w:color="auto"/>
              <w:right w:val="single" w:sz="4" w:space="0" w:color="auto"/>
            </w:tcBorders>
            <w:shd w:val="clear" w:color="auto" w:fill="auto"/>
            <w:vAlign w:val="bottom"/>
          </w:tcPr>
          <w:p w:rsidR="003861A4" w:rsidRPr="003861A4" w:rsidRDefault="003861A4" w:rsidP="003861A4">
            <w:pPr>
              <w:ind w:hanging="147"/>
              <w:jc w:val="left"/>
              <w:rPr>
                <w:sz w:val="18"/>
                <w:szCs w:val="18"/>
              </w:rPr>
            </w:pPr>
            <w:r w:rsidRPr="003861A4">
              <w:rPr>
                <w:sz w:val="18"/>
                <w:szCs w:val="18"/>
              </w:rPr>
              <w:t>407838,37</w:t>
            </w:r>
          </w:p>
        </w:tc>
        <w:tc>
          <w:tcPr>
            <w:tcW w:w="2920" w:type="dxa"/>
            <w:tcBorders>
              <w:top w:val="nil"/>
              <w:left w:val="nil"/>
              <w:bottom w:val="single" w:sz="4" w:space="0" w:color="auto"/>
              <w:right w:val="single" w:sz="4" w:space="0" w:color="auto"/>
            </w:tcBorders>
            <w:shd w:val="clear" w:color="auto" w:fill="auto"/>
            <w:vAlign w:val="bottom"/>
          </w:tcPr>
          <w:p w:rsidR="003861A4" w:rsidRPr="003861A4" w:rsidRDefault="003861A4" w:rsidP="003861A4">
            <w:pPr>
              <w:ind w:hanging="147"/>
              <w:jc w:val="left"/>
              <w:rPr>
                <w:sz w:val="18"/>
                <w:szCs w:val="18"/>
              </w:rPr>
            </w:pPr>
            <w:r w:rsidRPr="003861A4">
              <w:rPr>
                <w:sz w:val="18"/>
                <w:szCs w:val="18"/>
              </w:rPr>
              <w:t>3342795,81</w:t>
            </w:r>
          </w:p>
        </w:tc>
      </w:tr>
      <w:tr w:rsidR="003861A4" w:rsidRPr="003861A4" w:rsidTr="003861A4">
        <w:trPr>
          <w:trHeight w:val="282"/>
          <w:jc w:val="center"/>
        </w:trPr>
        <w:tc>
          <w:tcPr>
            <w:tcW w:w="2979" w:type="dxa"/>
            <w:tcBorders>
              <w:top w:val="single" w:sz="4" w:space="0" w:color="auto"/>
              <w:bottom w:val="single" w:sz="4" w:space="0" w:color="auto"/>
            </w:tcBorders>
            <w:shd w:val="clear" w:color="auto" w:fill="auto"/>
            <w:vAlign w:val="bottom"/>
          </w:tcPr>
          <w:p w:rsidR="003861A4" w:rsidRPr="003861A4" w:rsidRDefault="003861A4" w:rsidP="003861A4">
            <w:pPr>
              <w:ind w:hanging="147"/>
              <w:jc w:val="left"/>
              <w:rPr>
                <w:sz w:val="18"/>
                <w:szCs w:val="18"/>
              </w:rPr>
            </w:pPr>
            <w:r w:rsidRPr="003861A4">
              <w:rPr>
                <w:sz w:val="18"/>
                <w:szCs w:val="18"/>
              </w:rPr>
              <w:br w:type="page"/>
            </w:r>
          </w:p>
        </w:tc>
        <w:tc>
          <w:tcPr>
            <w:tcW w:w="3741" w:type="dxa"/>
            <w:tcBorders>
              <w:top w:val="single" w:sz="4" w:space="0" w:color="auto"/>
              <w:bottom w:val="single" w:sz="4" w:space="0" w:color="auto"/>
            </w:tcBorders>
            <w:shd w:val="clear" w:color="auto" w:fill="auto"/>
            <w:vAlign w:val="bottom"/>
          </w:tcPr>
          <w:p w:rsidR="003861A4" w:rsidRPr="003861A4" w:rsidRDefault="003861A4" w:rsidP="003861A4">
            <w:pPr>
              <w:ind w:hanging="147"/>
              <w:jc w:val="left"/>
              <w:rPr>
                <w:sz w:val="18"/>
                <w:szCs w:val="18"/>
              </w:rPr>
            </w:pPr>
          </w:p>
        </w:tc>
        <w:tc>
          <w:tcPr>
            <w:tcW w:w="2920" w:type="dxa"/>
            <w:tcBorders>
              <w:top w:val="single" w:sz="4" w:space="0" w:color="auto"/>
              <w:bottom w:val="single" w:sz="4" w:space="0" w:color="auto"/>
            </w:tcBorders>
            <w:shd w:val="clear" w:color="auto" w:fill="auto"/>
            <w:vAlign w:val="bottom"/>
          </w:tcPr>
          <w:p w:rsidR="003861A4" w:rsidRPr="003861A4" w:rsidRDefault="003861A4" w:rsidP="003861A4">
            <w:pPr>
              <w:ind w:hanging="147"/>
              <w:jc w:val="left"/>
              <w:rPr>
                <w:sz w:val="18"/>
                <w:szCs w:val="18"/>
              </w:rPr>
            </w:pPr>
          </w:p>
        </w:tc>
      </w:tr>
      <w:tr w:rsidR="003861A4" w:rsidRPr="003861A4" w:rsidTr="003861A4">
        <w:trPr>
          <w:trHeight w:val="527"/>
          <w:jc w:val="center"/>
        </w:trPr>
        <w:tc>
          <w:tcPr>
            <w:tcW w:w="2979" w:type="dxa"/>
            <w:tcBorders>
              <w:top w:val="single" w:sz="4" w:space="0" w:color="auto"/>
              <w:left w:val="single" w:sz="4" w:space="0" w:color="auto"/>
              <w:bottom w:val="single" w:sz="4" w:space="0" w:color="auto"/>
              <w:right w:val="single" w:sz="4" w:space="0" w:color="auto"/>
            </w:tcBorders>
            <w:shd w:val="clear" w:color="auto" w:fill="auto"/>
            <w:vAlign w:val="center"/>
          </w:tcPr>
          <w:p w:rsidR="003861A4" w:rsidRPr="003861A4" w:rsidRDefault="003861A4" w:rsidP="003861A4">
            <w:pPr>
              <w:ind w:hanging="147"/>
              <w:jc w:val="left"/>
              <w:rPr>
                <w:sz w:val="18"/>
                <w:szCs w:val="18"/>
              </w:rPr>
            </w:pPr>
            <w:r w:rsidRPr="003861A4">
              <w:rPr>
                <w:sz w:val="18"/>
                <w:szCs w:val="18"/>
              </w:rPr>
              <w:t>Площадь</w:t>
            </w:r>
          </w:p>
        </w:tc>
        <w:tc>
          <w:tcPr>
            <w:tcW w:w="6661" w:type="dxa"/>
            <w:gridSpan w:val="2"/>
            <w:tcBorders>
              <w:top w:val="single" w:sz="4" w:space="0" w:color="auto"/>
              <w:left w:val="nil"/>
              <w:bottom w:val="single" w:sz="4" w:space="0" w:color="auto"/>
              <w:right w:val="single" w:sz="4" w:space="0" w:color="auto"/>
            </w:tcBorders>
            <w:shd w:val="clear" w:color="auto" w:fill="auto"/>
            <w:vAlign w:val="center"/>
          </w:tcPr>
          <w:p w:rsidR="003861A4" w:rsidRPr="003861A4" w:rsidRDefault="003861A4" w:rsidP="003861A4">
            <w:pPr>
              <w:ind w:hanging="147"/>
              <w:jc w:val="left"/>
              <w:rPr>
                <w:sz w:val="18"/>
                <w:szCs w:val="18"/>
              </w:rPr>
            </w:pPr>
            <w:r w:rsidRPr="003861A4">
              <w:rPr>
                <w:sz w:val="18"/>
                <w:szCs w:val="18"/>
              </w:rPr>
              <w:t>Цель установления публичного сервитута</w:t>
            </w:r>
          </w:p>
        </w:tc>
      </w:tr>
      <w:tr w:rsidR="003861A4" w:rsidRPr="003861A4" w:rsidTr="003861A4">
        <w:trPr>
          <w:trHeight w:val="1805"/>
          <w:jc w:val="center"/>
        </w:trPr>
        <w:tc>
          <w:tcPr>
            <w:tcW w:w="2979" w:type="dxa"/>
            <w:tcBorders>
              <w:top w:val="single" w:sz="4" w:space="0" w:color="auto"/>
              <w:left w:val="single" w:sz="4" w:space="0" w:color="auto"/>
              <w:bottom w:val="single" w:sz="4" w:space="0" w:color="auto"/>
              <w:right w:val="single" w:sz="4" w:space="0" w:color="auto"/>
            </w:tcBorders>
            <w:shd w:val="clear" w:color="auto" w:fill="auto"/>
            <w:vAlign w:val="bottom"/>
          </w:tcPr>
          <w:p w:rsidR="003861A4" w:rsidRPr="003861A4" w:rsidRDefault="003861A4" w:rsidP="003861A4">
            <w:pPr>
              <w:ind w:hanging="147"/>
              <w:jc w:val="left"/>
              <w:rPr>
                <w:sz w:val="18"/>
                <w:szCs w:val="18"/>
              </w:rPr>
            </w:pPr>
          </w:p>
          <w:p w:rsidR="003861A4" w:rsidRPr="003861A4" w:rsidRDefault="003861A4" w:rsidP="003861A4">
            <w:pPr>
              <w:ind w:hanging="147"/>
              <w:jc w:val="left"/>
              <w:rPr>
                <w:sz w:val="18"/>
                <w:szCs w:val="18"/>
              </w:rPr>
            </w:pPr>
          </w:p>
          <w:p w:rsidR="003861A4" w:rsidRPr="003861A4" w:rsidRDefault="003861A4" w:rsidP="003861A4">
            <w:pPr>
              <w:ind w:hanging="147"/>
              <w:jc w:val="left"/>
              <w:rPr>
                <w:sz w:val="18"/>
                <w:szCs w:val="18"/>
              </w:rPr>
            </w:pPr>
            <w:r w:rsidRPr="003861A4">
              <w:rPr>
                <w:sz w:val="18"/>
                <w:szCs w:val="18"/>
              </w:rPr>
              <w:t>1356 кв.м.</w:t>
            </w:r>
          </w:p>
          <w:p w:rsidR="003861A4" w:rsidRPr="003861A4" w:rsidRDefault="003861A4" w:rsidP="003861A4">
            <w:pPr>
              <w:ind w:hanging="147"/>
              <w:jc w:val="left"/>
              <w:rPr>
                <w:sz w:val="18"/>
                <w:szCs w:val="18"/>
              </w:rPr>
            </w:pPr>
          </w:p>
          <w:p w:rsidR="003861A4" w:rsidRPr="003861A4" w:rsidRDefault="003861A4" w:rsidP="003861A4">
            <w:pPr>
              <w:ind w:hanging="147"/>
              <w:jc w:val="left"/>
              <w:rPr>
                <w:sz w:val="18"/>
                <w:szCs w:val="18"/>
              </w:rPr>
            </w:pPr>
          </w:p>
          <w:p w:rsidR="003861A4" w:rsidRPr="003861A4" w:rsidRDefault="003861A4" w:rsidP="003861A4">
            <w:pPr>
              <w:ind w:hanging="147"/>
              <w:jc w:val="left"/>
              <w:rPr>
                <w:sz w:val="18"/>
                <w:szCs w:val="18"/>
              </w:rPr>
            </w:pPr>
          </w:p>
          <w:p w:rsidR="003861A4" w:rsidRPr="003861A4" w:rsidRDefault="003861A4" w:rsidP="003861A4">
            <w:pPr>
              <w:ind w:hanging="147"/>
              <w:jc w:val="left"/>
              <w:rPr>
                <w:sz w:val="18"/>
                <w:szCs w:val="18"/>
              </w:rPr>
            </w:pPr>
          </w:p>
          <w:p w:rsidR="003861A4" w:rsidRPr="003861A4" w:rsidRDefault="003861A4" w:rsidP="003861A4">
            <w:pPr>
              <w:ind w:hanging="147"/>
              <w:jc w:val="left"/>
              <w:rPr>
                <w:sz w:val="18"/>
                <w:szCs w:val="18"/>
              </w:rPr>
            </w:pPr>
          </w:p>
        </w:tc>
        <w:tc>
          <w:tcPr>
            <w:tcW w:w="6661" w:type="dxa"/>
            <w:gridSpan w:val="2"/>
            <w:tcBorders>
              <w:top w:val="single" w:sz="4" w:space="0" w:color="auto"/>
              <w:left w:val="nil"/>
              <w:bottom w:val="single" w:sz="4" w:space="0" w:color="auto"/>
              <w:right w:val="single" w:sz="4" w:space="0" w:color="auto"/>
            </w:tcBorders>
            <w:shd w:val="clear" w:color="auto" w:fill="auto"/>
            <w:vAlign w:val="bottom"/>
          </w:tcPr>
          <w:p w:rsidR="003861A4" w:rsidRPr="003861A4" w:rsidRDefault="003861A4" w:rsidP="003861A4">
            <w:pPr>
              <w:ind w:hanging="147"/>
              <w:jc w:val="left"/>
              <w:rPr>
                <w:sz w:val="18"/>
                <w:szCs w:val="18"/>
              </w:rPr>
            </w:pPr>
          </w:p>
          <w:p w:rsidR="003861A4" w:rsidRPr="003861A4" w:rsidRDefault="003861A4" w:rsidP="003861A4">
            <w:pPr>
              <w:ind w:hanging="147"/>
              <w:jc w:val="left"/>
              <w:rPr>
                <w:sz w:val="18"/>
                <w:szCs w:val="18"/>
              </w:rPr>
            </w:pPr>
            <w:r w:rsidRPr="003861A4">
              <w:rPr>
                <w:sz w:val="18"/>
                <w:szCs w:val="18"/>
              </w:rPr>
              <w:t>Строительство объекта электросетевого хозяйства «ВЛ 0,4 кВ от КТП 10/0,4 кВ №1-1821 в с.Хомутово (ТР 3339/23, 4653/23)», необходимого для подключения (технологического присоединения) к сетям инженерно-технического обеспечения</w:t>
            </w:r>
          </w:p>
          <w:p w:rsidR="003861A4" w:rsidRPr="003861A4" w:rsidRDefault="003861A4" w:rsidP="003861A4">
            <w:pPr>
              <w:ind w:hanging="147"/>
              <w:jc w:val="left"/>
              <w:rPr>
                <w:sz w:val="18"/>
                <w:szCs w:val="18"/>
              </w:rPr>
            </w:pPr>
          </w:p>
        </w:tc>
      </w:tr>
    </w:tbl>
    <w:p w:rsidR="003861A4" w:rsidRDefault="003861A4" w:rsidP="003861A4">
      <w:pPr>
        <w:ind w:hanging="147"/>
        <w:jc w:val="left"/>
        <w:rPr>
          <w:sz w:val="18"/>
          <w:szCs w:val="18"/>
        </w:rPr>
      </w:pPr>
    </w:p>
    <w:p w:rsidR="004B677A" w:rsidRPr="003861A4" w:rsidRDefault="004B677A" w:rsidP="003861A4">
      <w:pPr>
        <w:ind w:hanging="147"/>
        <w:jc w:val="left"/>
        <w:rPr>
          <w:sz w:val="18"/>
          <w:szCs w:val="18"/>
        </w:rPr>
      </w:pPr>
      <w:r>
        <w:rPr>
          <w:noProof/>
        </w:rPr>
        <w:lastRenderedPageBreak/>
        <w:drawing>
          <wp:inline distT="0" distB="0" distL="0" distR="0" wp14:anchorId="55DC3B2C" wp14:editId="7CD6F2BA">
            <wp:extent cx="6296025" cy="8534400"/>
            <wp:effectExtent l="0" t="0" r="9525" b="0"/>
            <wp:docPr id="66856304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b="4273"/>
                    <a:stretch/>
                  </pic:blipFill>
                  <pic:spPr bwMode="auto">
                    <a:xfrm>
                      <a:off x="0" y="0"/>
                      <a:ext cx="6296025" cy="8534400"/>
                    </a:xfrm>
                    <a:prstGeom prst="rect">
                      <a:avLst/>
                    </a:prstGeom>
                    <a:noFill/>
                    <a:ln>
                      <a:noFill/>
                    </a:ln>
                    <a:extLst>
                      <a:ext uri="{53640926-AAD7-44D8-BBD7-CCE9431645EC}">
                        <a14:shadowObscured xmlns:a14="http://schemas.microsoft.com/office/drawing/2010/main"/>
                      </a:ext>
                    </a:extLst>
                  </pic:spPr>
                </pic:pic>
              </a:graphicData>
            </a:graphic>
          </wp:inline>
        </w:drawing>
      </w:r>
    </w:p>
    <w:p w:rsidR="00771E87" w:rsidRPr="00771E87" w:rsidRDefault="00771E87" w:rsidP="00771E87">
      <w:pPr>
        <w:ind w:hanging="147"/>
        <w:jc w:val="left"/>
        <w:rPr>
          <w:sz w:val="18"/>
          <w:szCs w:val="18"/>
        </w:rPr>
      </w:pPr>
    </w:p>
    <w:p w:rsidR="00771E87" w:rsidRDefault="00771E87" w:rsidP="00771E87">
      <w:pPr>
        <w:ind w:hanging="147"/>
        <w:jc w:val="left"/>
        <w:rPr>
          <w:sz w:val="18"/>
          <w:szCs w:val="18"/>
        </w:rPr>
      </w:pPr>
    </w:p>
    <w:p w:rsidR="00BC5428" w:rsidRDefault="00BC5428" w:rsidP="00771E87">
      <w:pPr>
        <w:ind w:hanging="147"/>
        <w:jc w:val="left"/>
        <w:rPr>
          <w:sz w:val="18"/>
          <w:szCs w:val="18"/>
        </w:rPr>
      </w:pPr>
    </w:p>
    <w:p w:rsidR="00BC5428" w:rsidRDefault="00BC5428" w:rsidP="00771E87">
      <w:pPr>
        <w:ind w:hanging="147"/>
        <w:jc w:val="left"/>
        <w:rPr>
          <w:sz w:val="18"/>
          <w:szCs w:val="18"/>
        </w:rPr>
      </w:pPr>
    </w:p>
    <w:p w:rsidR="00BC5428" w:rsidRDefault="00BC5428" w:rsidP="00771E87">
      <w:pPr>
        <w:ind w:hanging="147"/>
        <w:jc w:val="left"/>
        <w:rPr>
          <w:sz w:val="18"/>
          <w:szCs w:val="18"/>
        </w:rPr>
      </w:pPr>
    </w:p>
    <w:p w:rsidR="00BC5428" w:rsidRDefault="00BC5428" w:rsidP="00771E87">
      <w:pPr>
        <w:ind w:hanging="147"/>
        <w:jc w:val="left"/>
        <w:rPr>
          <w:sz w:val="18"/>
          <w:szCs w:val="18"/>
        </w:rPr>
      </w:pPr>
    </w:p>
    <w:p w:rsidR="00BC5428" w:rsidRDefault="00BC5428" w:rsidP="00771E87">
      <w:pPr>
        <w:ind w:hanging="147"/>
        <w:jc w:val="left"/>
        <w:rPr>
          <w:sz w:val="18"/>
          <w:szCs w:val="18"/>
        </w:rPr>
      </w:pPr>
    </w:p>
    <w:p w:rsidR="00BC5428" w:rsidRDefault="00BC5428" w:rsidP="00771E87">
      <w:pPr>
        <w:ind w:hanging="147"/>
        <w:jc w:val="left"/>
        <w:rPr>
          <w:sz w:val="18"/>
          <w:szCs w:val="18"/>
        </w:rPr>
      </w:pPr>
    </w:p>
    <w:p w:rsidR="00BC5428" w:rsidRPr="00771E87" w:rsidRDefault="00BC5428" w:rsidP="00771E87">
      <w:pPr>
        <w:ind w:hanging="147"/>
        <w:jc w:val="left"/>
        <w:rPr>
          <w:sz w:val="18"/>
          <w:szCs w:val="18"/>
        </w:rPr>
      </w:pPr>
    </w:p>
    <w:p w:rsidR="00771E87" w:rsidRPr="00771E87" w:rsidRDefault="00771E87" w:rsidP="00BC5428">
      <w:pPr>
        <w:ind w:left="0" w:firstLine="567"/>
        <w:rPr>
          <w:sz w:val="18"/>
          <w:szCs w:val="18"/>
        </w:rPr>
      </w:pPr>
    </w:p>
    <w:p w:rsidR="00BC5428" w:rsidRPr="00BC5428" w:rsidRDefault="00BC5428" w:rsidP="00BC5428">
      <w:pPr>
        <w:ind w:left="0" w:firstLine="567"/>
        <w:rPr>
          <w:sz w:val="18"/>
          <w:szCs w:val="18"/>
        </w:rPr>
      </w:pPr>
      <w:r w:rsidRPr="00BC5428">
        <w:rPr>
          <w:sz w:val="18"/>
          <w:szCs w:val="18"/>
        </w:rPr>
        <w:t>Сообщение о возможном установлении публичного сервитута на земельном участке согласно прилагаемой схеме.</w:t>
      </w:r>
    </w:p>
    <w:p w:rsidR="00BC5428" w:rsidRPr="00BC5428" w:rsidRDefault="00BC5428" w:rsidP="00BC5428">
      <w:pPr>
        <w:ind w:left="0" w:firstLine="567"/>
        <w:rPr>
          <w:sz w:val="18"/>
          <w:szCs w:val="18"/>
        </w:rPr>
      </w:pPr>
      <w:r w:rsidRPr="00BC5428">
        <w:rPr>
          <w:sz w:val="18"/>
          <w:szCs w:val="18"/>
        </w:rPr>
        <w:t xml:space="preserve">     </w:t>
      </w:r>
    </w:p>
    <w:p w:rsidR="00BC5428" w:rsidRPr="00BC5428" w:rsidRDefault="00BC5428" w:rsidP="00BC5428">
      <w:pPr>
        <w:ind w:left="0" w:firstLine="567"/>
        <w:rPr>
          <w:sz w:val="18"/>
          <w:szCs w:val="18"/>
        </w:rPr>
      </w:pPr>
      <w:r w:rsidRPr="00BC5428">
        <w:rPr>
          <w:sz w:val="18"/>
          <w:szCs w:val="18"/>
        </w:rPr>
        <w:t>1.</w:t>
      </w:r>
      <w:r w:rsidRPr="00BC5428">
        <w:rPr>
          <w:sz w:val="18"/>
          <w:szCs w:val="18"/>
        </w:rPr>
        <w:tab/>
        <w:t xml:space="preserve"> Орган, рассматривающий ходатайство об установлении публичного сервитута: администрация Иркутского районного муниципального образования.</w:t>
      </w:r>
    </w:p>
    <w:p w:rsidR="00BC5428" w:rsidRPr="00BC5428" w:rsidRDefault="00BC5428" w:rsidP="00BC5428">
      <w:pPr>
        <w:ind w:left="0" w:firstLine="567"/>
        <w:rPr>
          <w:sz w:val="18"/>
          <w:szCs w:val="18"/>
        </w:rPr>
      </w:pPr>
      <w:r w:rsidRPr="00BC5428">
        <w:rPr>
          <w:sz w:val="18"/>
          <w:szCs w:val="18"/>
        </w:rPr>
        <w:t>2.</w:t>
      </w:r>
      <w:r w:rsidRPr="00BC5428">
        <w:rPr>
          <w:sz w:val="18"/>
          <w:szCs w:val="18"/>
        </w:rPr>
        <w:tab/>
        <w:t xml:space="preserve"> Цель установления публичного сервитута: для подключения (технологического присоединения) к сетям инженерно-технического обеспечения и для прокладки, переустройства, переноса инженерных коммуникаций, их эксплуатации в границах полос отвода и придорожных полос автомобильных дорог при эксплуатации объекта электросетевого хозяйства «Электрическая сеть ДНТ «Будь здоров», ходатайство акционерного общества «Иркутская электросетевая компания».</w:t>
      </w:r>
    </w:p>
    <w:p w:rsidR="00BC5428" w:rsidRPr="00BC5428" w:rsidRDefault="00BC5428" w:rsidP="00BC5428">
      <w:pPr>
        <w:ind w:left="0" w:firstLine="567"/>
        <w:rPr>
          <w:sz w:val="18"/>
          <w:szCs w:val="18"/>
        </w:rPr>
      </w:pPr>
      <w:r w:rsidRPr="00BC5428">
        <w:rPr>
          <w:sz w:val="18"/>
          <w:szCs w:val="18"/>
        </w:rPr>
        <w:t>3.</w:t>
      </w:r>
      <w:r w:rsidRPr="00BC5428">
        <w:rPr>
          <w:sz w:val="18"/>
          <w:szCs w:val="18"/>
        </w:rPr>
        <w:tab/>
        <w:t>Публичный сервитут площадью 77 кв.м., расположенный по адресу: Иркутская область, Иркутский район, в границах согласно приложению, в том числе:</w:t>
      </w:r>
    </w:p>
    <w:p w:rsidR="00BC5428" w:rsidRPr="00BC5428" w:rsidRDefault="00BC5428" w:rsidP="00BC5428">
      <w:pPr>
        <w:ind w:left="0" w:firstLine="567"/>
        <w:rPr>
          <w:sz w:val="18"/>
          <w:szCs w:val="18"/>
        </w:rPr>
      </w:pPr>
      <w:r w:rsidRPr="00BC5428">
        <w:rPr>
          <w:sz w:val="18"/>
          <w:szCs w:val="18"/>
        </w:rPr>
        <w:t>- на части земельного участка с кадастровым номером 38:36:000016:3178, расположенного по адресу: Российская Федерация, Иркутская область, муниципальный район Иркутский, Хомутовское сельское поселение, поселок Плишкино, улица Земляничная, площадью 14 кв.м.,</w:t>
      </w:r>
    </w:p>
    <w:p w:rsidR="00BC5428" w:rsidRPr="00BC5428" w:rsidRDefault="00BC5428" w:rsidP="00BC5428">
      <w:pPr>
        <w:ind w:left="0" w:firstLine="567"/>
        <w:rPr>
          <w:sz w:val="18"/>
          <w:szCs w:val="18"/>
        </w:rPr>
      </w:pPr>
      <w:r w:rsidRPr="00BC5428">
        <w:rPr>
          <w:sz w:val="18"/>
          <w:szCs w:val="18"/>
        </w:rPr>
        <w:t>- на части земельного участка с кадастровым номером 38:36:000016:3459, расположенного по адресу: Российская Федерация, Иркутская область, муниципальный район Иркутский, сельское поселение Хомутовское, поселок Плишкино, улица Клубничная, площадью 32 кв.м.,</w:t>
      </w:r>
      <w:r w:rsidRPr="00BC5428">
        <w:rPr>
          <w:sz w:val="18"/>
          <w:szCs w:val="18"/>
        </w:rPr>
        <w:cr/>
      </w:r>
    </w:p>
    <w:p w:rsidR="00BC5428" w:rsidRPr="00BC5428" w:rsidRDefault="00BC5428" w:rsidP="00BC5428">
      <w:pPr>
        <w:ind w:left="0" w:firstLine="567"/>
        <w:rPr>
          <w:sz w:val="18"/>
          <w:szCs w:val="18"/>
        </w:rPr>
      </w:pPr>
      <w:r w:rsidRPr="00BC5428">
        <w:rPr>
          <w:sz w:val="18"/>
          <w:szCs w:val="18"/>
        </w:rPr>
        <w:t>- на землях, государственная собственность на которые не разграничена, расположенных по адресу: Иркутская область, Иркутский р</w:t>
      </w:r>
      <w:r>
        <w:rPr>
          <w:sz w:val="18"/>
          <w:szCs w:val="18"/>
        </w:rPr>
        <w:t xml:space="preserve">айон, площадью  </w:t>
      </w:r>
      <w:r w:rsidRPr="00BC5428">
        <w:rPr>
          <w:sz w:val="18"/>
          <w:szCs w:val="18"/>
        </w:rPr>
        <w:t>31 кв.м.</w:t>
      </w:r>
    </w:p>
    <w:p w:rsidR="00BC5428" w:rsidRPr="00BC5428" w:rsidRDefault="00BC5428" w:rsidP="00BC5428">
      <w:pPr>
        <w:ind w:left="0" w:firstLine="567"/>
        <w:rPr>
          <w:sz w:val="18"/>
          <w:szCs w:val="18"/>
        </w:rPr>
      </w:pPr>
      <w:r w:rsidRPr="00BC5428">
        <w:rPr>
          <w:sz w:val="18"/>
          <w:szCs w:val="18"/>
        </w:rPr>
        <w:t>4.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119а, этаж 2, каб. 211, вторник, четверг с 08-00 до 17-00, перерыв с 12-00 до 12-48. Срок подачи заявлений об учете прав на земельные участки: 15 календарных дней со дня опубликования настоящего сообщения.</w:t>
      </w:r>
    </w:p>
    <w:p w:rsidR="00BC5428" w:rsidRPr="00BC5428" w:rsidRDefault="00BC5428" w:rsidP="00BC5428">
      <w:pPr>
        <w:ind w:left="0" w:firstLine="567"/>
        <w:rPr>
          <w:sz w:val="18"/>
          <w:szCs w:val="18"/>
        </w:rPr>
      </w:pPr>
      <w:r w:rsidRPr="00BC5428">
        <w:rPr>
          <w:sz w:val="18"/>
          <w:szCs w:val="18"/>
        </w:rPr>
        <w:t>5.</w:t>
      </w:r>
      <w:r w:rsidRPr="00BC5428">
        <w:rPr>
          <w:sz w:val="18"/>
          <w:szCs w:val="18"/>
        </w:rPr>
        <w:tab/>
        <w:t xml:space="preserve"> Настоящее сообщение подлежит опубликованию в газете «Ангарские огни», размещению в сетевом издании «Ангарские огни» (доменное имя сайта в информационно-телекоммуникационной сети «Интернет»: ANGAROGNI.RU), на официальном сайте Иркутского районного муниципального образования www.irkraion.ru.</w:t>
      </w:r>
    </w:p>
    <w:p w:rsidR="00BC5428" w:rsidRPr="00BC5428" w:rsidRDefault="00BC5428" w:rsidP="00BC5428">
      <w:pPr>
        <w:ind w:left="0" w:firstLine="567"/>
        <w:rPr>
          <w:sz w:val="18"/>
          <w:szCs w:val="18"/>
        </w:rPr>
      </w:pPr>
      <w:r w:rsidRPr="00BC5428">
        <w:rPr>
          <w:sz w:val="18"/>
          <w:szCs w:val="18"/>
        </w:rPr>
        <w:t>6.</w:t>
      </w:r>
      <w:r w:rsidRPr="00BC5428">
        <w:rPr>
          <w:sz w:val="18"/>
          <w:szCs w:val="18"/>
        </w:rPr>
        <w:tab/>
        <w:t>Публичный сервитут необходим для подключения (технологического присоединения) к сетям инженерно-технического обеспечения и для прокладки, переустройства, переноса инженерных коммуникаций, их эксплуатации в границах полос отвода и придорожных полос автомобильных дорог при эксплуатации объекта электросетевого хозяйства «Электрическая сеть ДНТ «Будь здоров».</w:t>
      </w:r>
    </w:p>
    <w:p w:rsidR="00BC5428" w:rsidRPr="00BC5428" w:rsidRDefault="00BC5428" w:rsidP="00BC5428">
      <w:pPr>
        <w:ind w:left="0" w:firstLine="567"/>
        <w:rPr>
          <w:sz w:val="18"/>
          <w:szCs w:val="18"/>
        </w:rPr>
      </w:pPr>
      <w:r w:rsidRPr="00BC5428">
        <w:rPr>
          <w:sz w:val="18"/>
          <w:szCs w:val="18"/>
        </w:rPr>
        <w:t>7.</w:t>
      </w:r>
      <w:r w:rsidRPr="00BC5428">
        <w:rPr>
          <w:sz w:val="18"/>
          <w:szCs w:val="18"/>
        </w:rPr>
        <w:tab/>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
    <w:p w:rsidR="00BC5428" w:rsidRPr="00BC5428" w:rsidRDefault="00BC5428" w:rsidP="00BC5428">
      <w:pPr>
        <w:ind w:left="0" w:firstLine="567"/>
        <w:rPr>
          <w:sz w:val="18"/>
          <w:szCs w:val="18"/>
        </w:rPr>
      </w:pPr>
      <w:r w:rsidRPr="00BC5428">
        <w:rPr>
          <w:sz w:val="18"/>
          <w:szCs w:val="18"/>
        </w:rPr>
        <w:t>8.</w:t>
      </w:r>
      <w:r w:rsidRPr="00BC5428">
        <w:rPr>
          <w:sz w:val="18"/>
          <w:szCs w:val="18"/>
        </w:rPr>
        <w:tab/>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BC5428" w:rsidRPr="00BC5428" w:rsidRDefault="00BC5428" w:rsidP="00BC5428">
      <w:pPr>
        <w:ind w:left="0" w:firstLine="567"/>
        <w:rPr>
          <w:sz w:val="18"/>
          <w:szCs w:val="18"/>
        </w:rPr>
      </w:pPr>
      <w:r w:rsidRPr="00BC5428">
        <w:rPr>
          <w:sz w:val="18"/>
          <w:szCs w:val="18"/>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BC5428" w:rsidRPr="00BC5428" w:rsidRDefault="00BC5428" w:rsidP="00BC5428">
      <w:pPr>
        <w:ind w:left="0" w:firstLine="567"/>
        <w:rPr>
          <w:sz w:val="18"/>
          <w:szCs w:val="18"/>
        </w:rPr>
      </w:pPr>
      <w:r w:rsidRPr="00BC5428">
        <w:rPr>
          <w:sz w:val="18"/>
          <w:szCs w:val="18"/>
        </w:rPr>
        <w:t>9.</w:t>
      </w:r>
      <w:r w:rsidRPr="00BC5428">
        <w:rPr>
          <w:sz w:val="18"/>
          <w:szCs w:val="18"/>
        </w:rPr>
        <w:tab/>
        <w:t>Описание местоположения границ публичного сервитута: схема расположения границ публичного сервитута приложение к настоящему сообщению.</w:t>
      </w:r>
    </w:p>
    <w:p w:rsidR="00BC5428" w:rsidRPr="00BC5428" w:rsidRDefault="00BC5428" w:rsidP="00BC5428">
      <w:pPr>
        <w:ind w:hanging="147"/>
        <w:jc w:val="left"/>
        <w:rPr>
          <w:sz w:val="18"/>
          <w:szCs w:val="18"/>
        </w:rPr>
      </w:pPr>
    </w:p>
    <w:p w:rsidR="00771E87" w:rsidRPr="00771E87" w:rsidRDefault="00BC5428" w:rsidP="00BC5428">
      <w:pPr>
        <w:ind w:hanging="147"/>
        <w:jc w:val="left"/>
        <w:rPr>
          <w:sz w:val="18"/>
          <w:szCs w:val="18"/>
        </w:rPr>
      </w:pPr>
      <w:r>
        <w:rPr>
          <w:i/>
          <w:sz w:val="18"/>
          <w:szCs w:val="18"/>
        </w:rPr>
        <w:t xml:space="preserve">                                                                       </w:t>
      </w:r>
      <w:r w:rsidRPr="00BC5428">
        <w:rPr>
          <w:i/>
          <w:sz w:val="18"/>
          <w:szCs w:val="18"/>
        </w:rPr>
        <w:t>Председатель Комитета                                                                      М.П.</w:t>
      </w:r>
      <w:r w:rsidRPr="00BC5428">
        <w:rPr>
          <w:sz w:val="18"/>
          <w:szCs w:val="18"/>
        </w:rPr>
        <w:t xml:space="preserve"> Халтаева                                     </w:t>
      </w:r>
    </w:p>
    <w:p w:rsidR="00771E87" w:rsidRDefault="00771E87" w:rsidP="00771E87">
      <w:pPr>
        <w:ind w:hanging="147"/>
        <w:jc w:val="left"/>
        <w:rPr>
          <w:sz w:val="18"/>
          <w:szCs w:val="18"/>
        </w:rPr>
      </w:pPr>
    </w:p>
    <w:p w:rsidR="00BC5428" w:rsidRDefault="00BC5428" w:rsidP="00BC5428">
      <w:pPr>
        <w:ind w:hanging="147"/>
        <w:jc w:val="right"/>
        <w:rPr>
          <w:sz w:val="18"/>
          <w:szCs w:val="18"/>
        </w:rPr>
      </w:pPr>
    </w:p>
    <w:p w:rsidR="00BC5428" w:rsidRDefault="00BC5428" w:rsidP="00BC5428">
      <w:pPr>
        <w:ind w:hanging="147"/>
        <w:jc w:val="right"/>
        <w:rPr>
          <w:sz w:val="18"/>
          <w:szCs w:val="18"/>
        </w:rPr>
      </w:pPr>
    </w:p>
    <w:p w:rsidR="00A26CB6" w:rsidRDefault="00A26CB6" w:rsidP="00BC5428">
      <w:pPr>
        <w:ind w:hanging="147"/>
        <w:jc w:val="right"/>
        <w:rPr>
          <w:sz w:val="18"/>
          <w:szCs w:val="18"/>
        </w:rPr>
      </w:pPr>
    </w:p>
    <w:p w:rsidR="00A26CB6" w:rsidRDefault="00A26CB6" w:rsidP="00BC5428">
      <w:pPr>
        <w:ind w:hanging="147"/>
        <w:jc w:val="right"/>
        <w:rPr>
          <w:sz w:val="18"/>
          <w:szCs w:val="18"/>
        </w:rPr>
      </w:pPr>
    </w:p>
    <w:p w:rsidR="00A26CB6" w:rsidRDefault="00A26CB6" w:rsidP="00BC5428">
      <w:pPr>
        <w:ind w:hanging="147"/>
        <w:jc w:val="right"/>
        <w:rPr>
          <w:sz w:val="18"/>
          <w:szCs w:val="18"/>
        </w:rPr>
      </w:pPr>
    </w:p>
    <w:p w:rsidR="00A26CB6" w:rsidRDefault="00A26CB6" w:rsidP="00BC5428">
      <w:pPr>
        <w:ind w:hanging="147"/>
        <w:jc w:val="right"/>
        <w:rPr>
          <w:sz w:val="18"/>
          <w:szCs w:val="18"/>
        </w:rPr>
      </w:pPr>
    </w:p>
    <w:p w:rsidR="00A26CB6" w:rsidRDefault="00A26CB6" w:rsidP="00BC5428">
      <w:pPr>
        <w:ind w:hanging="147"/>
        <w:jc w:val="right"/>
        <w:rPr>
          <w:sz w:val="18"/>
          <w:szCs w:val="18"/>
        </w:rPr>
      </w:pPr>
    </w:p>
    <w:p w:rsidR="00A26CB6" w:rsidRDefault="00A26CB6" w:rsidP="00BC5428">
      <w:pPr>
        <w:ind w:hanging="147"/>
        <w:jc w:val="right"/>
        <w:rPr>
          <w:sz w:val="18"/>
          <w:szCs w:val="18"/>
        </w:rPr>
      </w:pPr>
    </w:p>
    <w:p w:rsidR="00A26CB6" w:rsidRDefault="00A26CB6" w:rsidP="00BC5428">
      <w:pPr>
        <w:ind w:hanging="147"/>
        <w:jc w:val="right"/>
        <w:rPr>
          <w:sz w:val="18"/>
          <w:szCs w:val="18"/>
        </w:rPr>
      </w:pPr>
    </w:p>
    <w:p w:rsidR="00A26CB6" w:rsidRDefault="00A26CB6" w:rsidP="00BC5428">
      <w:pPr>
        <w:ind w:hanging="147"/>
        <w:jc w:val="right"/>
        <w:rPr>
          <w:sz w:val="18"/>
          <w:szCs w:val="18"/>
        </w:rPr>
      </w:pPr>
    </w:p>
    <w:p w:rsidR="00A26CB6" w:rsidRDefault="00A26CB6" w:rsidP="00BC5428">
      <w:pPr>
        <w:ind w:hanging="147"/>
        <w:jc w:val="right"/>
        <w:rPr>
          <w:sz w:val="18"/>
          <w:szCs w:val="18"/>
        </w:rPr>
      </w:pPr>
    </w:p>
    <w:p w:rsidR="00A26CB6" w:rsidRDefault="00A26CB6" w:rsidP="00BC5428">
      <w:pPr>
        <w:ind w:hanging="147"/>
        <w:jc w:val="right"/>
        <w:rPr>
          <w:sz w:val="18"/>
          <w:szCs w:val="18"/>
        </w:rPr>
      </w:pPr>
    </w:p>
    <w:p w:rsidR="00A26CB6" w:rsidRDefault="00A26CB6" w:rsidP="00BC5428">
      <w:pPr>
        <w:ind w:hanging="147"/>
        <w:jc w:val="right"/>
        <w:rPr>
          <w:sz w:val="18"/>
          <w:szCs w:val="18"/>
        </w:rPr>
      </w:pPr>
    </w:p>
    <w:p w:rsidR="00A26CB6" w:rsidRDefault="00A26CB6" w:rsidP="00BC5428">
      <w:pPr>
        <w:ind w:hanging="147"/>
        <w:jc w:val="right"/>
        <w:rPr>
          <w:sz w:val="18"/>
          <w:szCs w:val="18"/>
        </w:rPr>
      </w:pPr>
    </w:p>
    <w:p w:rsidR="00A26CB6" w:rsidRDefault="00A26CB6" w:rsidP="00BC5428">
      <w:pPr>
        <w:ind w:hanging="147"/>
        <w:jc w:val="right"/>
        <w:rPr>
          <w:sz w:val="18"/>
          <w:szCs w:val="18"/>
        </w:rPr>
      </w:pPr>
    </w:p>
    <w:p w:rsidR="00A26CB6" w:rsidRDefault="00A26CB6" w:rsidP="00BC5428">
      <w:pPr>
        <w:ind w:hanging="147"/>
        <w:jc w:val="right"/>
        <w:rPr>
          <w:sz w:val="18"/>
          <w:szCs w:val="18"/>
        </w:rPr>
      </w:pPr>
    </w:p>
    <w:p w:rsidR="00A26CB6" w:rsidRDefault="00A26CB6" w:rsidP="00BC5428">
      <w:pPr>
        <w:ind w:hanging="147"/>
        <w:jc w:val="right"/>
        <w:rPr>
          <w:sz w:val="18"/>
          <w:szCs w:val="18"/>
        </w:rPr>
      </w:pPr>
    </w:p>
    <w:p w:rsidR="00A26CB6" w:rsidRDefault="00A26CB6" w:rsidP="00BC5428">
      <w:pPr>
        <w:ind w:hanging="147"/>
        <w:jc w:val="right"/>
        <w:rPr>
          <w:sz w:val="18"/>
          <w:szCs w:val="18"/>
        </w:rPr>
      </w:pPr>
    </w:p>
    <w:p w:rsidR="00A26CB6" w:rsidRDefault="00A26CB6" w:rsidP="00BC5428">
      <w:pPr>
        <w:ind w:hanging="147"/>
        <w:jc w:val="right"/>
        <w:rPr>
          <w:sz w:val="18"/>
          <w:szCs w:val="18"/>
        </w:rPr>
      </w:pPr>
    </w:p>
    <w:p w:rsidR="00A26CB6" w:rsidRDefault="00A26CB6" w:rsidP="00BC5428">
      <w:pPr>
        <w:ind w:hanging="147"/>
        <w:jc w:val="right"/>
        <w:rPr>
          <w:sz w:val="18"/>
          <w:szCs w:val="18"/>
        </w:rPr>
      </w:pPr>
    </w:p>
    <w:p w:rsidR="00A26CB6" w:rsidRDefault="00A26CB6" w:rsidP="00BC5428">
      <w:pPr>
        <w:ind w:hanging="147"/>
        <w:jc w:val="right"/>
        <w:rPr>
          <w:sz w:val="18"/>
          <w:szCs w:val="18"/>
        </w:rPr>
      </w:pPr>
    </w:p>
    <w:p w:rsidR="00A26CB6" w:rsidRDefault="00A26CB6" w:rsidP="00BC5428">
      <w:pPr>
        <w:ind w:hanging="147"/>
        <w:jc w:val="right"/>
        <w:rPr>
          <w:sz w:val="18"/>
          <w:szCs w:val="18"/>
        </w:rPr>
      </w:pPr>
    </w:p>
    <w:p w:rsidR="00A26CB6" w:rsidRDefault="00A26CB6" w:rsidP="00BC5428">
      <w:pPr>
        <w:ind w:hanging="147"/>
        <w:jc w:val="right"/>
        <w:rPr>
          <w:sz w:val="18"/>
          <w:szCs w:val="18"/>
        </w:rPr>
      </w:pPr>
    </w:p>
    <w:p w:rsidR="00A26CB6" w:rsidRDefault="00A26CB6" w:rsidP="00BC5428">
      <w:pPr>
        <w:ind w:hanging="147"/>
        <w:jc w:val="right"/>
        <w:rPr>
          <w:sz w:val="18"/>
          <w:szCs w:val="18"/>
        </w:rPr>
      </w:pPr>
    </w:p>
    <w:p w:rsidR="00A26CB6" w:rsidRDefault="00A26CB6" w:rsidP="00BC5428">
      <w:pPr>
        <w:ind w:hanging="147"/>
        <w:jc w:val="right"/>
        <w:rPr>
          <w:sz w:val="18"/>
          <w:szCs w:val="18"/>
        </w:rPr>
      </w:pPr>
    </w:p>
    <w:p w:rsidR="00BC5428" w:rsidRPr="00BC5428" w:rsidRDefault="00BC5428" w:rsidP="00BC5428">
      <w:pPr>
        <w:ind w:hanging="147"/>
        <w:jc w:val="right"/>
        <w:rPr>
          <w:sz w:val="18"/>
          <w:szCs w:val="18"/>
        </w:rPr>
      </w:pPr>
      <w:r w:rsidRPr="00BC5428">
        <w:rPr>
          <w:sz w:val="18"/>
          <w:szCs w:val="18"/>
        </w:rPr>
        <w:lastRenderedPageBreak/>
        <w:t xml:space="preserve">Приложение 1  </w:t>
      </w:r>
    </w:p>
    <w:p w:rsidR="00D218E2" w:rsidRDefault="00BC5428" w:rsidP="00BC5428">
      <w:pPr>
        <w:ind w:hanging="147"/>
        <w:jc w:val="right"/>
        <w:rPr>
          <w:sz w:val="18"/>
          <w:szCs w:val="18"/>
        </w:rPr>
      </w:pPr>
      <w:r w:rsidRPr="00BC5428">
        <w:rPr>
          <w:sz w:val="18"/>
          <w:szCs w:val="18"/>
        </w:rPr>
        <w:t xml:space="preserve">к постановлению администрации </w:t>
      </w:r>
    </w:p>
    <w:p w:rsidR="00BC5428" w:rsidRPr="00BC5428" w:rsidRDefault="00BC5428" w:rsidP="00BC5428">
      <w:pPr>
        <w:ind w:hanging="147"/>
        <w:jc w:val="right"/>
        <w:rPr>
          <w:sz w:val="18"/>
          <w:szCs w:val="18"/>
        </w:rPr>
      </w:pPr>
      <w:r w:rsidRPr="00BC5428">
        <w:rPr>
          <w:sz w:val="18"/>
          <w:szCs w:val="18"/>
        </w:rPr>
        <w:t>Иркутского районного муниципального образования</w:t>
      </w:r>
    </w:p>
    <w:p w:rsidR="00BC5428" w:rsidRPr="00BC5428" w:rsidRDefault="00BC5428" w:rsidP="00BC5428">
      <w:pPr>
        <w:ind w:hanging="147"/>
        <w:jc w:val="right"/>
        <w:rPr>
          <w:sz w:val="18"/>
          <w:szCs w:val="18"/>
        </w:rPr>
      </w:pPr>
      <w:r w:rsidRPr="00BC5428">
        <w:rPr>
          <w:sz w:val="18"/>
          <w:szCs w:val="18"/>
        </w:rPr>
        <w:t xml:space="preserve">                                                                                           от «___»_________2024 №_____</w:t>
      </w:r>
    </w:p>
    <w:p w:rsidR="00BC5428" w:rsidRPr="00BC5428" w:rsidRDefault="00BC5428" w:rsidP="00BC5428">
      <w:pPr>
        <w:ind w:hanging="147"/>
        <w:jc w:val="left"/>
        <w:rPr>
          <w:sz w:val="18"/>
          <w:szCs w:val="18"/>
        </w:rPr>
      </w:pPr>
    </w:p>
    <w:p w:rsidR="00BC5428" w:rsidRPr="00BC5428" w:rsidRDefault="00BC5428" w:rsidP="00BC5428">
      <w:pPr>
        <w:ind w:hanging="147"/>
        <w:jc w:val="left"/>
        <w:rPr>
          <w:b/>
          <w:sz w:val="18"/>
          <w:szCs w:val="18"/>
        </w:rPr>
      </w:pPr>
      <w:r w:rsidRPr="00BC5428">
        <w:rPr>
          <w:b/>
          <w:sz w:val="18"/>
          <w:szCs w:val="18"/>
        </w:rPr>
        <w:t>СХЕМА РАСПОЛОЖЕНИЯ  ГРАНИЦ  ПУБЛИЧНОГО СЕРВИТУТА</w:t>
      </w:r>
    </w:p>
    <w:p w:rsidR="00BC5428" w:rsidRPr="00BC5428" w:rsidRDefault="00BC5428" w:rsidP="00BC5428">
      <w:pPr>
        <w:ind w:hanging="147"/>
        <w:jc w:val="left"/>
        <w:rPr>
          <w:b/>
          <w:sz w:val="18"/>
          <w:szCs w:val="18"/>
        </w:rPr>
      </w:pPr>
    </w:p>
    <w:tbl>
      <w:tblPr>
        <w:tblW w:w="10774" w:type="dxa"/>
        <w:tblInd w:w="-17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1277"/>
        <w:gridCol w:w="567"/>
        <w:gridCol w:w="1275"/>
        <w:gridCol w:w="1843"/>
        <w:gridCol w:w="1276"/>
        <w:gridCol w:w="2268"/>
        <w:gridCol w:w="2268"/>
      </w:tblGrid>
      <w:tr w:rsidR="00BC5428" w:rsidRPr="00BC5428" w:rsidTr="00A26CB6">
        <w:tc>
          <w:tcPr>
            <w:tcW w:w="10774" w:type="dxa"/>
            <w:gridSpan w:val="7"/>
            <w:shd w:val="clear" w:color="auto" w:fill="auto"/>
          </w:tcPr>
          <w:p w:rsidR="00BC5428" w:rsidRPr="00BC5428" w:rsidRDefault="00BC5428" w:rsidP="00BC5428">
            <w:pPr>
              <w:ind w:hanging="147"/>
              <w:jc w:val="left"/>
              <w:rPr>
                <w:sz w:val="18"/>
                <w:szCs w:val="18"/>
                <w:u w:val="single"/>
              </w:rPr>
            </w:pPr>
            <w:r w:rsidRPr="00BC5428">
              <w:rPr>
                <w:sz w:val="18"/>
                <w:szCs w:val="18"/>
              </w:rPr>
              <w:t xml:space="preserve">Условный номер земельного участка :ЗУ </w:t>
            </w:r>
          </w:p>
        </w:tc>
      </w:tr>
      <w:tr w:rsidR="00BC5428" w:rsidRPr="00BC5428" w:rsidTr="00A26CB6">
        <w:tc>
          <w:tcPr>
            <w:tcW w:w="10774" w:type="dxa"/>
            <w:gridSpan w:val="7"/>
            <w:shd w:val="clear" w:color="auto" w:fill="auto"/>
          </w:tcPr>
          <w:p w:rsidR="00BC5428" w:rsidRPr="00BC5428" w:rsidRDefault="00BC5428" w:rsidP="00BC5428">
            <w:pPr>
              <w:ind w:hanging="147"/>
              <w:jc w:val="left"/>
              <w:rPr>
                <w:sz w:val="18"/>
                <w:szCs w:val="18"/>
              </w:rPr>
            </w:pPr>
            <w:r w:rsidRPr="00BC5428">
              <w:rPr>
                <w:sz w:val="18"/>
                <w:szCs w:val="18"/>
              </w:rPr>
              <w:t xml:space="preserve">Площадь испрашиваемого публичного сервитута </w:t>
            </w:r>
            <w:r w:rsidRPr="00BC5428">
              <w:rPr>
                <w:sz w:val="18"/>
                <w:szCs w:val="18"/>
                <w:u w:val="single"/>
              </w:rPr>
              <w:t xml:space="preserve">77 </w:t>
            </w:r>
            <w:r w:rsidRPr="00BC5428">
              <w:rPr>
                <w:sz w:val="18"/>
                <w:szCs w:val="18"/>
              </w:rPr>
              <w:t>м</w:t>
            </w:r>
            <w:r w:rsidRPr="00BC5428">
              <w:rPr>
                <w:sz w:val="18"/>
                <w:szCs w:val="18"/>
                <w:vertAlign w:val="superscript"/>
              </w:rPr>
              <w:t xml:space="preserve">2 </w:t>
            </w:r>
            <w:r w:rsidRPr="00BC5428">
              <w:rPr>
                <w:sz w:val="18"/>
                <w:szCs w:val="18"/>
              </w:rPr>
              <w:t xml:space="preserve"> в том числе</w:t>
            </w:r>
          </w:p>
        </w:tc>
      </w:tr>
      <w:tr w:rsidR="00BC5428" w:rsidRPr="00BC5428" w:rsidTr="00A26CB6">
        <w:tc>
          <w:tcPr>
            <w:tcW w:w="10774" w:type="dxa"/>
            <w:gridSpan w:val="7"/>
            <w:shd w:val="clear" w:color="auto" w:fill="auto"/>
          </w:tcPr>
          <w:p w:rsidR="00BC5428" w:rsidRPr="00BC5428" w:rsidRDefault="00BC5428" w:rsidP="00BC5428">
            <w:pPr>
              <w:ind w:hanging="147"/>
              <w:jc w:val="left"/>
              <w:rPr>
                <w:sz w:val="18"/>
                <w:szCs w:val="18"/>
              </w:rPr>
            </w:pPr>
            <w:r w:rsidRPr="00BC5428">
              <w:rPr>
                <w:sz w:val="18"/>
                <w:szCs w:val="18"/>
              </w:rPr>
              <w:t>Площадь испрашиваемого публичного сервитута на земельном участке с кадастровым номером  38:36:000016:3178 -14 кв.м; категория земель – земли населенных пунктов</w:t>
            </w:r>
          </w:p>
        </w:tc>
      </w:tr>
      <w:tr w:rsidR="00BC5428" w:rsidRPr="00BC5428" w:rsidTr="00A26CB6">
        <w:tc>
          <w:tcPr>
            <w:tcW w:w="10774" w:type="dxa"/>
            <w:gridSpan w:val="7"/>
            <w:shd w:val="clear" w:color="auto" w:fill="auto"/>
          </w:tcPr>
          <w:p w:rsidR="00BC5428" w:rsidRPr="00BC5428" w:rsidRDefault="00BC5428" w:rsidP="00BC5428">
            <w:pPr>
              <w:ind w:hanging="147"/>
              <w:jc w:val="left"/>
              <w:rPr>
                <w:sz w:val="18"/>
                <w:szCs w:val="18"/>
              </w:rPr>
            </w:pPr>
            <w:r w:rsidRPr="00BC5428">
              <w:rPr>
                <w:sz w:val="18"/>
                <w:szCs w:val="18"/>
              </w:rPr>
              <w:t>Площадь испрашиваемого публичного сервитута на земельном участке с кадастровым номером  38:36:000016:3459 -32 кв.м; категория земель – земли населенных пунктов</w:t>
            </w:r>
          </w:p>
        </w:tc>
      </w:tr>
      <w:tr w:rsidR="00BC5428" w:rsidRPr="00BC5428" w:rsidTr="00A26CB6">
        <w:tc>
          <w:tcPr>
            <w:tcW w:w="10774" w:type="dxa"/>
            <w:gridSpan w:val="7"/>
            <w:shd w:val="clear" w:color="auto" w:fill="auto"/>
          </w:tcPr>
          <w:p w:rsidR="00BC5428" w:rsidRPr="00BC5428" w:rsidRDefault="00BC5428" w:rsidP="00BC5428">
            <w:pPr>
              <w:ind w:hanging="147"/>
              <w:jc w:val="left"/>
              <w:rPr>
                <w:sz w:val="18"/>
                <w:szCs w:val="18"/>
              </w:rPr>
            </w:pPr>
            <w:r w:rsidRPr="00BC5428">
              <w:rPr>
                <w:sz w:val="18"/>
                <w:szCs w:val="18"/>
              </w:rPr>
              <w:t xml:space="preserve">Площадь испрашиваемого публичного сервитута на нерезграниченных землях – 31 кв.м; </w:t>
            </w:r>
          </w:p>
          <w:p w:rsidR="00BC5428" w:rsidRPr="00BC5428" w:rsidRDefault="00BC5428" w:rsidP="00BC5428">
            <w:pPr>
              <w:ind w:hanging="147"/>
              <w:jc w:val="left"/>
              <w:rPr>
                <w:sz w:val="18"/>
                <w:szCs w:val="18"/>
              </w:rPr>
            </w:pPr>
            <w:r w:rsidRPr="00BC5428">
              <w:rPr>
                <w:sz w:val="18"/>
                <w:szCs w:val="18"/>
              </w:rPr>
              <w:t>категория земель – земли населенных пунктов</w:t>
            </w:r>
          </w:p>
        </w:tc>
      </w:tr>
      <w:tr w:rsidR="00BC5428" w:rsidRPr="00BC5428" w:rsidTr="00A26CB6">
        <w:tc>
          <w:tcPr>
            <w:tcW w:w="1277" w:type="dxa"/>
            <w:vMerge w:val="restart"/>
            <w:shd w:val="clear" w:color="auto" w:fill="auto"/>
            <w:vAlign w:val="center"/>
          </w:tcPr>
          <w:p w:rsidR="00BC5428" w:rsidRPr="00BC5428" w:rsidRDefault="00BC5428" w:rsidP="00A26CB6">
            <w:pPr>
              <w:ind w:left="357" w:firstLine="0"/>
              <w:jc w:val="left"/>
              <w:rPr>
                <w:sz w:val="18"/>
                <w:szCs w:val="18"/>
              </w:rPr>
            </w:pPr>
            <w:r w:rsidRPr="00BC5428">
              <w:rPr>
                <w:sz w:val="18"/>
                <w:szCs w:val="18"/>
              </w:rPr>
              <w:t>Обозначение характерных точек границ</w:t>
            </w:r>
          </w:p>
        </w:tc>
        <w:tc>
          <w:tcPr>
            <w:tcW w:w="3685" w:type="dxa"/>
            <w:gridSpan w:val="3"/>
            <w:shd w:val="clear" w:color="auto" w:fill="auto"/>
            <w:vAlign w:val="center"/>
          </w:tcPr>
          <w:p w:rsidR="00BC5428" w:rsidRPr="00BC5428" w:rsidRDefault="00BC5428" w:rsidP="00BC5428">
            <w:pPr>
              <w:ind w:hanging="147"/>
              <w:jc w:val="left"/>
              <w:rPr>
                <w:sz w:val="18"/>
                <w:szCs w:val="18"/>
                <w:lang w:val="en-US"/>
              </w:rPr>
            </w:pPr>
            <w:r w:rsidRPr="00BC5428">
              <w:rPr>
                <w:sz w:val="18"/>
                <w:szCs w:val="18"/>
              </w:rPr>
              <w:t>Координаты, м</w:t>
            </w:r>
          </w:p>
        </w:tc>
        <w:tc>
          <w:tcPr>
            <w:tcW w:w="1276" w:type="dxa"/>
            <w:vMerge w:val="restart"/>
            <w:shd w:val="clear" w:color="auto" w:fill="auto"/>
            <w:vAlign w:val="center"/>
          </w:tcPr>
          <w:p w:rsidR="00BC5428" w:rsidRPr="00BC5428" w:rsidRDefault="00BC5428" w:rsidP="00A26CB6">
            <w:pPr>
              <w:ind w:left="357" w:firstLine="0"/>
              <w:jc w:val="left"/>
              <w:rPr>
                <w:sz w:val="18"/>
                <w:szCs w:val="18"/>
                <w:lang w:val="en-US"/>
              </w:rPr>
            </w:pPr>
            <w:r w:rsidRPr="00BC5428">
              <w:rPr>
                <w:sz w:val="18"/>
                <w:szCs w:val="18"/>
              </w:rPr>
              <w:t>Обозначение характерных точек границ</w:t>
            </w:r>
          </w:p>
        </w:tc>
        <w:tc>
          <w:tcPr>
            <w:tcW w:w="4536" w:type="dxa"/>
            <w:gridSpan w:val="2"/>
            <w:shd w:val="clear" w:color="auto" w:fill="auto"/>
            <w:vAlign w:val="center"/>
          </w:tcPr>
          <w:p w:rsidR="00BC5428" w:rsidRPr="00BC5428" w:rsidRDefault="00BC5428" w:rsidP="00BC5428">
            <w:pPr>
              <w:ind w:hanging="147"/>
              <w:jc w:val="left"/>
              <w:rPr>
                <w:sz w:val="18"/>
                <w:szCs w:val="18"/>
                <w:lang w:val="en-US"/>
              </w:rPr>
            </w:pPr>
            <w:r w:rsidRPr="00BC5428">
              <w:rPr>
                <w:sz w:val="18"/>
                <w:szCs w:val="18"/>
              </w:rPr>
              <w:t>Координаты, м</w:t>
            </w:r>
          </w:p>
        </w:tc>
      </w:tr>
      <w:tr w:rsidR="00BC5428" w:rsidRPr="00BC5428" w:rsidTr="00A26CB6">
        <w:tc>
          <w:tcPr>
            <w:tcW w:w="1277" w:type="dxa"/>
            <w:vMerge/>
            <w:shd w:val="clear" w:color="auto" w:fill="auto"/>
            <w:vAlign w:val="center"/>
          </w:tcPr>
          <w:p w:rsidR="00BC5428" w:rsidRPr="00BC5428" w:rsidRDefault="00BC5428" w:rsidP="00BC5428">
            <w:pPr>
              <w:ind w:hanging="147"/>
              <w:jc w:val="left"/>
              <w:rPr>
                <w:sz w:val="18"/>
                <w:szCs w:val="18"/>
              </w:rPr>
            </w:pPr>
          </w:p>
        </w:tc>
        <w:tc>
          <w:tcPr>
            <w:tcW w:w="3685" w:type="dxa"/>
            <w:gridSpan w:val="3"/>
            <w:shd w:val="clear" w:color="auto" w:fill="auto"/>
            <w:vAlign w:val="center"/>
          </w:tcPr>
          <w:p w:rsidR="00BC5428" w:rsidRPr="00BC5428" w:rsidRDefault="00BC5428" w:rsidP="00BC5428">
            <w:pPr>
              <w:ind w:hanging="147"/>
              <w:jc w:val="left"/>
              <w:rPr>
                <w:sz w:val="18"/>
                <w:szCs w:val="18"/>
              </w:rPr>
            </w:pPr>
          </w:p>
        </w:tc>
        <w:tc>
          <w:tcPr>
            <w:tcW w:w="1276" w:type="dxa"/>
            <w:vMerge/>
            <w:shd w:val="clear" w:color="auto" w:fill="auto"/>
            <w:vAlign w:val="center"/>
          </w:tcPr>
          <w:p w:rsidR="00BC5428" w:rsidRPr="00BC5428" w:rsidRDefault="00BC5428" w:rsidP="00BC5428">
            <w:pPr>
              <w:ind w:hanging="147"/>
              <w:jc w:val="left"/>
              <w:rPr>
                <w:sz w:val="18"/>
                <w:szCs w:val="18"/>
              </w:rPr>
            </w:pPr>
          </w:p>
        </w:tc>
        <w:tc>
          <w:tcPr>
            <w:tcW w:w="4536" w:type="dxa"/>
            <w:gridSpan w:val="2"/>
            <w:shd w:val="clear" w:color="auto" w:fill="auto"/>
            <w:vAlign w:val="center"/>
          </w:tcPr>
          <w:p w:rsidR="00BC5428" w:rsidRPr="00BC5428" w:rsidRDefault="00BC5428" w:rsidP="00BC5428">
            <w:pPr>
              <w:ind w:hanging="147"/>
              <w:jc w:val="left"/>
              <w:rPr>
                <w:sz w:val="18"/>
                <w:szCs w:val="18"/>
              </w:rPr>
            </w:pPr>
          </w:p>
        </w:tc>
      </w:tr>
      <w:tr w:rsidR="00BC5428" w:rsidRPr="00BC5428" w:rsidTr="00A26CB6">
        <w:trPr>
          <w:trHeight w:val="266"/>
        </w:trPr>
        <w:tc>
          <w:tcPr>
            <w:tcW w:w="1277" w:type="dxa"/>
            <w:vMerge/>
            <w:shd w:val="clear" w:color="auto" w:fill="auto"/>
            <w:vAlign w:val="center"/>
          </w:tcPr>
          <w:p w:rsidR="00BC5428" w:rsidRPr="00BC5428" w:rsidRDefault="00BC5428" w:rsidP="00BC5428">
            <w:pPr>
              <w:ind w:hanging="147"/>
              <w:jc w:val="left"/>
              <w:rPr>
                <w:sz w:val="18"/>
                <w:szCs w:val="18"/>
              </w:rPr>
            </w:pPr>
          </w:p>
        </w:tc>
        <w:tc>
          <w:tcPr>
            <w:tcW w:w="1842" w:type="dxa"/>
            <w:gridSpan w:val="2"/>
            <w:shd w:val="clear" w:color="auto" w:fill="auto"/>
            <w:vAlign w:val="center"/>
          </w:tcPr>
          <w:p w:rsidR="00BC5428" w:rsidRPr="00BC5428" w:rsidRDefault="00BC5428" w:rsidP="00BC5428">
            <w:pPr>
              <w:ind w:hanging="147"/>
              <w:jc w:val="left"/>
              <w:rPr>
                <w:sz w:val="18"/>
                <w:szCs w:val="18"/>
              </w:rPr>
            </w:pPr>
            <w:r w:rsidRPr="00BC5428">
              <w:rPr>
                <w:sz w:val="18"/>
                <w:szCs w:val="18"/>
                <w:lang w:val="en-US"/>
              </w:rPr>
              <w:t>X</w:t>
            </w:r>
          </w:p>
        </w:tc>
        <w:tc>
          <w:tcPr>
            <w:tcW w:w="1843" w:type="dxa"/>
            <w:shd w:val="clear" w:color="auto" w:fill="auto"/>
            <w:vAlign w:val="center"/>
          </w:tcPr>
          <w:p w:rsidR="00BC5428" w:rsidRPr="00BC5428" w:rsidRDefault="00BC5428" w:rsidP="00BC5428">
            <w:pPr>
              <w:ind w:hanging="147"/>
              <w:jc w:val="left"/>
              <w:rPr>
                <w:sz w:val="18"/>
                <w:szCs w:val="18"/>
              </w:rPr>
            </w:pPr>
            <w:r w:rsidRPr="00BC5428">
              <w:rPr>
                <w:sz w:val="18"/>
                <w:szCs w:val="18"/>
                <w:lang w:val="en-US"/>
              </w:rPr>
              <w:t>Y</w:t>
            </w:r>
          </w:p>
        </w:tc>
        <w:tc>
          <w:tcPr>
            <w:tcW w:w="1276" w:type="dxa"/>
            <w:vMerge/>
            <w:shd w:val="clear" w:color="auto" w:fill="auto"/>
            <w:vAlign w:val="center"/>
          </w:tcPr>
          <w:p w:rsidR="00BC5428" w:rsidRPr="00BC5428" w:rsidRDefault="00BC5428" w:rsidP="00BC5428">
            <w:pPr>
              <w:ind w:hanging="147"/>
              <w:jc w:val="left"/>
              <w:rPr>
                <w:sz w:val="18"/>
                <w:szCs w:val="18"/>
              </w:rPr>
            </w:pPr>
          </w:p>
        </w:tc>
        <w:tc>
          <w:tcPr>
            <w:tcW w:w="2268" w:type="dxa"/>
            <w:shd w:val="clear" w:color="auto" w:fill="auto"/>
            <w:vAlign w:val="center"/>
          </w:tcPr>
          <w:p w:rsidR="00BC5428" w:rsidRPr="00BC5428" w:rsidRDefault="00BC5428" w:rsidP="00BC5428">
            <w:pPr>
              <w:ind w:hanging="147"/>
              <w:jc w:val="left"/>
              <w:rPr>
                <w:sz w:val="18"/>
                <w:szCs w:val="18"/>
              </w:rPr>
            </w:pPr>
            <w:r w:rsidRPr="00BC5428">
              <w:rPr>
                <w:sz w:val="18"/>
                <w:szCs w:val="18"/>
                <w:lang w:val="en-US"/>
              </w:rPr>
              <w:t>X</w:t>
            </w:r>
          </w:p>
        </w:tc>
        <w:tc>
          <w:tcPr>
            <w:tcW w:w="2268" w:type="dxa"/>
            <w:shd w:val="clear" w:color="auto" w:fill="auto"/>
            <w:vAlign w:val="center"/>
          </w:tcPr>
          <w:p w:rsidR="00BC5428" w:rsidRPr="00BC5428" w:rsidRDefault="00BC5428" w:rsidP="00BC5428">
            <w:pPr>
              <w:ind w:hanging="147"/>
              <w:jc w:val="left"/>
              <w:rPr>
                <w:sz w:val="18"/>
                <w:szCs w:val="18"/>
              </w:rPr>
            </w:pPr>
            <w:r w:rsidRPr="00BC5428">
              <w:rPr>
                <w:sz w:val="18"/>
                <w:szCs w:val="18"/>
                <w:lang w:val="en-US"/>
              </w:rPr>
              <w:t>Y</w:t>
            </w:r>
          </w:p>
        </w:tc>
      </w:tr>
      <w:tr w:rsidR="00BC5428" w:rsidRPr="00BC5428" w:rsidTr="00A26CB6">
        <w:trPr>
          <w:trHeight w:val="100"/>
        </w:trPr>
        <w:tc>
          <w:tcPr>
            <w:tcW w:w="1277" w:type="dxa"/>
            <w:shd w:val="clear" w:color="auto" w:fill="auto"/>
            <w:vAlign w:val="center"/>
          </w:tcPr>
          <w:p w:rsidR="00BC5428" w:rsidRPr="00BC5428" w:rsidRDefault="00BC5428" w:rsidP="00BC5428">
            <w:pPr>
              <w:ind w:hanging="147"/>
              <w:jc w:val="left"/>
              <w:rPr>
                <w:sz w:val="18"/>
                <w:szCs w:val="18"/>
              </w:rPr>
            </w:pPr>
            <w:r w:rsidRPr="00BC5428">
              <w:rPr>
                <w:sz w:val="18"/>
                <w:szCs w:val="18"/>
              </w:rPr>
              <w:t>1</w:t>
            </w:r>
          </w:p>
        </w:tc>
        <w:tc>
          <w:tcPr>
            <w:tcW w:w="1842" w:type="dxa"/>
            <w:gridSpan w:val="2"/>
            <w:shd w:val="clear" w:color="auto" w:fill="auto"/>
            <w:vAlign w:val="center"/>
          </w:tcPr>
          <w:p w:rsidR="00BC5428" w:rsidRPr="00BC5428" w:rsidRDefault="00BC5428" w:rsidP="00BC5428">
            <w:pPr>
              <w:ind w:hanging="147"/>
              <w:jc w:val="left"/>
              <w:rPr>
                <w:sz w:val="18"/>
                <w:szCs w:val="18"/>
              </w:rPr>
            </w:pPr>
            <w:r w:rsidRPr="00BC5428">
              <w:rPr>
                <w:sz w:val="18"/>
                <w:szCs w:val="18"/>
              </w:rPr>
              <w:t>2</w:t>
            </w:r>
          </w:p>
        </w:tc>
        <w:tc>
          <w:tcPr>
            <w:tcW w:w="1843" w:type="dxa"/>
            <w:shd w:val="clear" w:color="auto" w:fill="auto"/>
            <w:vAlign w:val="center"/>
          </w:tcPr>
          <w:p w:rsidR="00BC5428" w:rsidRPr="00BC5428" w:rsidRDefault="00BC5428" w:rsidP="00BC5428">
            <w:pPr>
              <w:ind w:hanging="147"/>
              <w:jc w:val="left"/>
              <w:rPr>
                <w:sz w:val="18"/>
                <w:szCs w:val="18"/>
              </w:rPr>
            </w:pPr>
            <w:r w:rsidRPr="00BC5428">
              <w:rPr>
                <w:sz w:val="18"/>
                <w:szCs w:val="18"/>
              </w:rPr>
              <w:t>3</w:t>
            </w:r>
          </w:p>
        </w:tc>
        <w:tc>
          <w:tcPr>
            <w:tcW w:w="1276" w:type="dxa"/>
            <w:shd w:val="clear" w:color="auto" w:fill="auto"/>
            <w:vAlign w:val="center"/>
          </w:tcPr>
          <w:p w:rsidR="00BC5428" w:rsidRPr="00BC5428" w:rsidRDefault="00BC5428" w:rsidP="00BC5428">
            <w:pPr>
              <w:ind w:hanging="147"/>
              <w:jc w:val="left"/>
              <w:rPr>
                <w:sz w:val="18"/>
                <w:szCs w:val="18"/>
              </w:rPr>
            </w:pPr>
            <w:r w:rsidRPr="00BC5428">
              <w:rPr>
                <w:sz w:val="18"/>
                <w:szCs w:val="18"/>
              </w:rPr>
              <w:t>4</w:t>
            </w:r>
          </w:p>
        </w:tc>
        <w:tc>
          <w:tcPr>
            <w:tcW w:w="2268" w:type="dxa"/>
            <w:shd w:val="clear" w:color="auto" w:fill="auto"/>
            <w:vAlign w:val="center"/>
          </w:tcPr>
          <w:p w:rsidR="00BC5428" w:rsidRPr="00BC5428" w:rsidRDefault="00BC5428" w:rsidP="00BC5428">
            <w:pPr>
              <w:ind w:hanging="147"/>
              <w:jc w:val="left"/>
              <w:rPr>
                <w:sz w:val="18"/>
                <w:szCs w:val="18"/>
              </w:rPr>
            </w:pPr>
            <w:r w:rsidRPr="00BC5428">
              <w:rPr>
                <w:sz w:val="18"/>
                <w:szCs w:val="18"/>
              </w:rPr>
              <w:t>5</w:t>
            </w:r>
          </w:p>
        </w:tc>
        <w:tc>
          <w:tcPr>
            <w:tcW w:w="2268" w:type="dxa"/>
            <w:shd w:val="clear" w:color="auto" w:fill="auto"/>
            <w:vAlign w:val="center"/>
          </w:tcPr>
          <w:p w:rsidR="00BC5428" w:rsidRPr="00BC5428" w:rsidRDefault="00BC5428" w:rsidP="00BC5428">
            <w:pPr>
              <w:ind w:hanging="147"/>
              <w:jc w:val="left"/>
              <w:rPr>
                <w:sz w:val="18"/>
                <w:szCs w:val="18"/>
              </w:rPr>
            </w:pPr>
            <w:r w:rsidRPr="00BC5428">
              <w:rPr>
                <w:sz w:val="18"/>
                <w:szCs w:val="18"/>
              </w:rPr>
              <w:t>6</w:t>
            </w:r>
          </w:p>
        </w:tc>
      </w:tr>
      <w:tr w:rsidR="00BC5428" w:rsidRPr="00BC5428" w:rsidTr="00A26CB6">
        <w:trPr>
          <w:trHeight w:val="7228"/>
        </w:trPr>
        <w:tc>
          <w:tcPr>
            <w:tcW w:w="1277" w:type="dxa"/>
            <w:shd w:val="clear" w:color="auto" w:fill="auto"/>
            <w:vAlign w:val="center"/>
          </w:tcPr>
          <w:p w:rsidR="00BC5428" w:rsidRPr="00BC5428" w:rsidRDefault="00BC5428" w:rsidP="00BC5428">
            <w:pPr>
              <w:ind w:hanging="147"/>
              <w:jc w:val="left"/>
              <w:rPr>
                <w:sz w:val="18"/>
                <w:szCs w:val="18"/>
              </w:rPr>
            </w:pPr>
            <w:r w:rsidRPr="00BC5428">
              <w:rPr>
                <w:sz w:val="18"/>
                <w:szCs w:val="18"/>
              </w:rPr>
              <w:t>1</w:t>
            </w:r>
          </w:p>
          <w:p w:rsidR="00BC5428" w:rsidRPr="00BC5428" w:rsidRDefault="00BC5428" w:rsidP="00BC5428">
            <w:pPr>
              <w:ind w:hanging="147"/>
              <w:jc w:val="left"/>
              <w:rPr>
                <w:sz w:val="18"/>
                <w:szCs w:val="18"/>
              </w:rPr>
            </w:pPr>
            <w:r w:rsidRPr="00BC5428">
              <w:rPr>
                <w:sz w:val="18"/>
                <w:szCs w:val="18"/>
              </w:rPr>
              <w:t>2</w:t>
            </w:r>
          </w:p>
          <w:p w:rsidR="00BC5428" w:rsidRPr="00BC5428" w:rsidRDefault="00BC5428" w:rsidP="00BC5428">
            <w:pPr>
              <w:ind w:hanging="147"/>
              <w:jc w:val="left"/>
              <w:rPr>
                <w:sz w:val="18"/>
                <w:szCs w:val="18"/>
              </w:rPr>
            </w:pPr>
            <w:r w:rsidRPr="00BC5428">
              <w:rPr>
                <w:sz w:val="18"/>
                <w:szCs w:val="18"/>
              </w:rPr>
              <w:t>3</w:t>
            </w:r>
          </w:p>
          <w:p w:rsidR="00BC5428" w:rsidRPr="00BC5428" w:rsidRDefault="00BC5428" w:rsidP="00BC5428">
            <w:pPr>
              <w:ind w:hanging="147"/>
              <w:jc w:val="left"/>
              <w:rPr>
                <w:sz w:val="18"/>
                <w:szCs w:val="18"/>
              </w:rPr>
            </w:pPr>
            <w:r w:rsidRPr="00BC5428">
              <w:rPr>
                <w:sz w:val="18"/>
                <w:szCs w:val="18"/>
              </w:rPr>
              <w:t>4</w:t>
            </w:r>
          </w:p>
          <w:p w:rsidR="00BC5428" w:rsidRPr="00BC5428" w:rsidRDefault="00BC5428" w:rsidP="00BC5428">
            <w:pPr>
              <w:ind w:hanging="147"/>
              <w:jc w:val="left"/>
              <w:rPr>
                <w:sz w:val="18"/>
                <w:szCs w:val="18"/>
              </w:rPr>
            </w:pPr>
            <w:r w:rsidRPr="00BC5428">
              <w:rPr>
                <w:sz w:val="18"/>
                <w:szCs w:val="18"/>
              </w:rPr>
              <w:t>1</w:t>
            </w:r>
          </w:p>
          <w:p w:rsidR="00BC5428" w:rsidRPr="00BC5428" w:rsidRDefault="00BC5428" w:rsidP="00BC5428">
            <w:pPr>
              <w:ind w:hanging="147"/>
              <w:jc w:val="left"/>
              <w:rPr>
                <w:sz w:val="18"/>
                <w:szCs w:val="18"/>
              </w:rPr>
            </w:pPr>
          </w:p>
          <w:p w:rsidR="00BC5428" w:rsidRPr="00BC5428" w:rsidRDefault="00BC5428" w:rsidP="00BC5428">
            <w:pPr>
              <w:ind w:hanging="147"/>
              <w:jc w:val="left"/>
              <w:rPr>
                <w:sz w:val="18"/>
                <w:szCs w:val="18"/>
              </w:rPr>
            </w:pPr>
            <w:r w:rsidRPr="00BC5428">
              <w:rPr>
                <w:sz w:val="18"/>
                <w:szCs w:val="18"/>
              </w:rPr>
              <w:t>5</w:t>
            </w:r>
          </w:p>
          <w:p w:rsidR="00BC5428" w:rsidRPr="00BC5428" w:rsidRDefault="00BC5428" w:rsidP="00BC5428">
            <w:pPr>
              <w:ind w:hanging="147"/>
              <w:jc w:val="left"/>
              <w:rPr>
                <w:sz w:val="18"/>
                <w:szCs w:val="18"/>
              </w:rPr>
            </w:pPr>
            <w:r w:rsidRPr="00BC5428">
              <w:rPr>
                <w:sz w:val="18"/>
                <w:szCs w:val="18"/>
              </w:rPr>
              <w:t>6</w:t>
            </w:r>
          </w:p>
          <w:p w:rsidR="00BC5428" w:rsidRPr="00BC5428" w:rsidRDefault="00BC5428" w:rsidP="00BC5428">
            <w:pPr>
              <w:ind w:hanging="147"/>
              <w:jc w:val="left"/>
              <w:rPr>
                <w:sz w:val="18"/>
                <w:szCs w:val="18"/>
              </w:rPr>
            </w:pPr>
            <w:r w:rsidRPr="00BC5428">
              <w:rPr>
                <w:sz w:val="18"/>
                <w:szCs w:val="18"/>
              </w:rPr>
              <w:t>7</w:t>
            </w:r>
          </w:p>
          <w:p w:rsidR="00BC5428" w:rsidRPr="00BC5428" w:rsidRDefault="00BC5428" w:rsidP="00BC5428">
            <w:pPr>
              <w:ind w:hanging="147"/>
              <w:jc w:val="left"/>
              <w:rPr>
                <w:sz w:val="18"/>
                <w:szCs w:val="18"/>
              </w:rPr>
            </w:pPr>
            <w:r w:rsidRPr="00BC5428">
              <w:rPr>
                <w:sz w:val="18"/>
                <w:szCs w:val="18"/>
              </w:rPr>
              <w:t>8</w:t>
            </w:r>
          </w:p>
          <w:p w:rsidR="00BC5428" w:rsidRPr="00BC5428" w:rsidRDefault="00BC5428" w:rsidP="00BC5428">
            <w:pPr>
              <w:ind w:hanging="147"/>
              <w:jc w:val="left"/>
              <w:rPr>
                <w:sz w:val="18"/>
                <w:szCs w:val="18"/>
              </w:rPr>
            </w:pPr>
            <w:r w:rsidRPr="00BC5428">
              <w:rPr>
                <w:sz w:val="18"/>
                <w:szCs w:val="18"/>
              </w:rPr>
              <w:t>5</w:t>
            </w:r>
          </w:p>
          <w:p w:rsidR="00BC5428" w:rsidRPr="00BC5428" w:rsidRDefault="00BC5428" w:rsidP="00BC5428">
            <w:pPr>
              <w:ind w:hanging="147"/>
              <w:jc w:val="left"/>
              <w:rPr>
                <w:sz w:val="18"/>
                <w:szCs w:val="18"/>
              </w:rPr>
            </w:pPr>
          </w:p>
          <w:p w:rsidR="00BC5428" w:rsidRPr="00BC5428" w:rsidRDefault="00BC5428" w:rsidP="00BC5428">
            <w:pPr>
              <w:ind w:hanging="147"/>
              <w:jc w:val="left"/>
              <w:rPr>
                <w:sz w:val="18"/>
                <w:szCs w:val="18"/>
              </w:rPr>
            </w:pPr>
            <w:r w:rsidRPr="00BC5428">
              <w:rPr>
                <w:sz w:val="18"/>
                <w:szCs w:val="18"/>
              </w:rPr>
              <w:t>9</w:t>
            </w:r>
          </w:p>
          <w:p w:rsidR="00BC5428" w:rsidRPr="00BC5428" w:rsidRDefault="00BC5428" w:rsidP="00BC5428">
            <w:pPr>
              <w:ind w:hanging="147"/>
              <w:jc w:val="left"/>
              <w:rPr>
                <w:sz w:val="18"/>
                <w:szCs w:val="18"/>
              </w:rPr>
            </w:pPr>
            <w:r w:rsidRPr="00BC5428">
              <w:rPr>
                <w:sz w:val="18"/>
                <w:szCs w:val="18"/>
              </w:rPr>
              <w:t>10</w:t>
            </w:r>
          </w:p>
          <w:p w:rsidR="00BC5428" w:rsidRPr="00BC5428" w:rsidRDefault="00BC5428" w:rsidP="00BC5428">
            <w:pPr>
              <w:ind w:hanging="147"/>
              <w:jc w:val="left"/>
              <w:rPr>
                <w:sz w:val="18"/>
                <w:szCs w:val="18"/>
              </w:rPr>
            </w:pPr>
            <w:r w:rsidRPr="00BC5428">
              <w:rPr>
                <w:sz w:val="18"/>
                <w:szCs w:val="18"/>
              </w:rPr>
              <w:t>11</w:t>
            </w:r>
          </w:p>
          <w:p w:rsidR="00BC5428" w:rsidRPr="00BC5428" w:rsidRDefault="00BC5428" w:rsidP="00BC5428">
            <w:pPr>
              <w:ind w:hanging="147"/>
              <w:jc w:val="left"/>
              <w:rPr>
                <w:sz w:val="18"/>
                <w:szCs w:val="18"/>
              </w:rPr>
            </w:pPr>
            <w:r w:rsidRPr="00BC5428">
              <w:rPr>
                <w:sz w:val="18"/>
                <w:szCs w:val="18"/>
              </w:rPr>
              <w:t>12</w:t>
            </w:r>
          </w:p>
          <w:p w:rsidR="00BC5428" w:rsidRPr="00BC5428" w:rsidRDefault="00BC5428" w:rsidP="00BC5428">
            <w:pPr>
              <w:ind w:hanging="147"/>
              <w:jc w:val="left"/>
              <w:rPr>
                <w:sz w:val="18"/>
                <w:szCs w:val="18"/>
              </w:rPr>
            </w:pPr>
            <w:r w:rsidRPr="00BC5428">
              <w:rPr>
                <w:sz w:val="18"/>
                <w:szCs w:val="18"/>
              </w:rPr>
              <w:t>9</w:t>
            </w:r>
          </w:p>
          <w:p w:rsidR="00BC5428" w:rsidRPr="00BC5428" w:rsidRDefault="00BC5428" w:rsidP="00BC5428">
            <w:pPr>
              <w:ind w:hanging="147"/>
              <w:jc w:val="left"/>
              <w:rPr>
                <w:sz w:val="18"/>
                <w:szCs w:val="18"/>
              </w:rPr>
            </w:pPr>
          </w:p>
          <w:p w:rsidR="00BC5428" w:rsidRPr="00BC5428" w:rsidRDefault="00BC5428" w:rsidP="00BC5428">
            <w:pPr>
              <w:ind w:hanging="147"/>
              <w:jc w:val="left"/>
              <w:rPr>
                <w:sz w:val="18"/>
                <w:szCs w:val="18"/>
              </w:rPr>
            </w:pPr>
            <w:r w:rsidRPr="00BC5428">
              <w:rPr>
                <w:sz w:val="18"/>
                <w:szCs w:val="18"/>
              </w:rPr>
              <w:t>13</w:t>
            </w:r>
          </w:p>
          <w:p w:rsidR="00BC5428" w:rsidRPr="00BC5428" w:rsidRDefault="00BC5428" w:rsidP="00BC5428">
            <w:pPr>
              <w:ind w:hanging="147"/>
              <w:jc w:val="left"/>
              <w:rPr>
                <w:sz w:val="18"/>
                <w:szCs w:val="18"/>
              </w:rPr>
            </w:pPr>
            <w:r w:rsidRPr="00BC5428">
              <w:rPr>
                <w:sz w:val="18"/>
                <w:szCs w:val="18"/>
              </w:rPr>
              <w:t>14</w:t>
            </w:r>
          </w:p>
          <w:p w:rsidR="00BC5428" w:rsidRPr="00BC5428" w:rsidRDefault="00BC5428" w:rsidP="00BC5428">
            <w:pPr>
              <w:ind w:hanging="147"/>
              <w:jc w:val="left"/>
              <w:rPr>
                <w:sz w:val="18"/>
                <w:szCs w:val="18"/>
              </w:rPr>
            </w:pPr>
            <w:r w:rsidRPr="00BC5428">
              <w:rPr>
                <w:sz w:val="18"/>
                <w:szCs w:val="18"/>
              </w:rPr>
              <w:t>15</w:t>
            </w:r>
          </w:p>
          <w:p w:rsidR="00BC5428" w:rsidRPr="00BC5428" w:rsidRDefault="00BC5428" w:rsidP="00BC5428">
            <w:pPr>
              <w:ind w:hanging="147"/>
              <w:jc w:val="left"/>
              <w:rPr>
                <w:sz w:val="18"/>
                <w:szCs w:val="18"/>
              </w:rPr>
            </w:pPr>
            <w:r w:rsidRPr="00BC5428">
              <w:rPr>
                <w:sz w:val="18"/>
                <w:szCs w:val="18"/>
              </w:rPr>
              <w:t>16</w:t>
            </w:r>
          </w:p>
          <w:p w:rsidR="00BC5428" w:rsidRPr="00BC5428" w:rsidRDefault="00BC5428" w:rsidP="00BC5428">
            <w:pPr>
              <w:ind w:hanging="147"/>
              <w:jc w:val="left"/>
              <w:rPr>
                <w:sz w:val="18"/>
                <w:szCs w:val="18"/>
              </w:rPr>
            </w:pPr>
            <w:r w:rsidRPr="00BC5428">
              <w:rPr>
                <w:sz w:val="18"/>
                <w:szCs w:val="18"/>
              </w:rPr>
              <w:t>13</w:t>
            </w:r>
          </w:p>
          <w:p w:rsidR="00BC5428" w:rsidRPr="00BC5428" w:rsidRDefault="00BC5428" w:rsidP="00BC5428">
            <w:pPr>
              <w:ind w:hanging="147"/>
              <w:jc w:val="left"/>
              <w:rPr>
                <w:sz w:val="18"/>
                <w:szCs w:val="18"/>
              </w:rPr>
            </w:pPr>
          </w:p>
          <w:p w:rsidR="00BC5428" w:rsidRPr="00BC5428" w:rsidRDefault="00BC5428" w:rsidP="00BC5428">
            <w:pPr>
              <w:ind w:hanging="147"/>
              <w:jc w:val="left"/>
              <w:rPr>
                <w:sz w:val="18"/>
                <w:szCs w:val="18"/>
              </w:rPr>
            </w:pPr>
            <w:r w:rsidRPr="00BC5428">
              <w:rPr>
                <w:sz w:val="18"/>
                <w:szCs w:val="18"/>
              </w:rPr>
              <w:t>17</w:t>
            </w:r>
          </w:p>
          <w:p w:rsidR="00BC5428" w:rsidRPr="00BC5428" w:rsidRDefault="00BC5428" w:rsidP="00BC5428">
            <w:pPr>
              <w:ind w:hanging="147"/>
              <w:jc w:val="left"/>
              <w:rPr>
                <w:sz w:val="18"/>
                <w:szCs w:val="18"/>
              </w:rPr>
            </w:pPr>
            <w:r w:rsidRPr="00BC5428">
              <w:rPr>
                <w:sz w:val="18"/>
                <w:szCs w:val="18"/>
              </w:rPr>
              <w:t>18</w:t>
            </w:r>
          </w:p>
          <w:p w:rsidR="00BC5428" w:rsidRPr="00BC5428" w:rsidRDefault="00BC5428" w:rsidP="00BC5428">
            <w:pPr>
              <w:ind w:hanging="147"/>
              <w:jc w:val="left"/>
              <w:rPr>
                <w:sz w:val="18"/>
                <w:szCs w:val="18"/>
              </w:rPr>
            </w:pPr>
            <w:r w:rsidRPr="00BC5428">
              <w:rPr>
                <w:sz w:val="18"/>
                <w:szCs w:val="18"/>
              </w:rPr>
              <w:t>19</w:t>
            </w:r>
          </w:p>
          <w:p w:rsidR="00BC5428" w:rsidRPr="00BC5428" w:rsidRDefault="00BC5428" w:rsidP="00BC5428">
            <w:pPr>
              <w:ind w:hanging="147"/>
              <w:jc w:val="left"/>
              <w:rPr>
                <w:sz w:val="18"/>
                <w:szCs w:val="18"/>
              </w:rPr>
            </w:pPr>
            <w:r w:rsidRPr="00BC5428">
              <w:rPr>
                <w:sz w:val="18"/>
                <w:szCs w:val="18"/>
              </w:rPr>
              <w:t>20</w:t>
            </w:r>
          </w:p>
          <w:p w:rsidR="00BC5428" w:rsidRPr="00BC5428" w:rsidRDefault="00BC5428" w:rsidP="00BC5428">
            <w:pPr>
              <w:ind w:hanging="147"/>
              <w:jc w:val="left"/>
              <w:rPr>
                <w:sz w:val="18"/>
                <w:szCs w:val="18"/>
              </w:rPr>
            </w:pPr>
            <w:r w:rsidRPr="00BC5428">
              <w:rPr>
                <w:sz w:val="18"/>
                <w:szCs w:val="18"/>
              </w:rPr>
              <w:t>17</w:t>
            </w:r>
          </w:p>
          <w:p w:rsidR="00BC5428" w:rsidRPr="00BC5428" w:rsidRDefault="00BC5428" w:rsidP="00BC5428">
            <w:pPr>
              <w:ind w:hanging="147"/>
              <w:jc w:val="left"/>
              <w:rPr>
                <w:sz w:val="18"/>
                <w:szCs w:val="18"/>
              </w:rPr>
            </w:pPr>
          </w:p>
          <w:p w:rsidR="00BC5428" w:rsidRPr="00BC5428" w:rsidRDefault="00BC5428" w:rsidP="00BC5428">
            <w:pPr>
              <w:ind w:hanging="147"/>
              <w:jc w:val="left"/>
              <w:rPr>
                <w:sz w:val="18"/>
                <w:szCs w:val="18"/>
              </w:rPr>
            </w:pPr>
            <w:r w:rsidRPr="00BC5428">
              <w:rPr>
                <w:sz w:val="18"/>
                <w:szCs w:val="18"/>
              </w:rPr>
              <w:t>21</w:t>
            </w:r>
          </w:p>
          <w:p w:rsidR="00BC5428" w:rsidRPr="00BC5428" w:rsidRDefault="00BC5428" w:rsidP="00BC5428">
            <w:pPr>
              <w:ind w:hanging="147"/>
              <w:jc w:val="left"/>
              <w:rPr>
                <w:sz w:val="18"/>
                <w:szCs w:val="18"/>
              </w:rPr>
            </w:pPr>
            <w:r w:rsidRPr="00BC5428">
              <w:rPr>
                <w:sz w:val="18"/>
                <w:szCs w:val="18"/>
              </w:rPr>
              <w:t>22</w:t>
            </w:r>
          </w:p>
          <w:p w:rsidR="00BC5428" w:rsidRPr="00BC5428" w:rsidRDefault="00BC5428" w:rsidP="00BC5428">
            <w:pPr>
              <w:ind w:hanging="147"/>
              <w:jc w:val="left"/>
              <w:rPr>
                <w:sz w:val="18"/>
                <w:szCs w:val="18"/>
              </w:rPr>
            </w:pPr>
            <w:r w:rsidRPr="00BC5428">
              <w:rPr>
                <w:sz w:val="18"/>
                <w:szCs w:val="18"/>
              </w:rPr>
              <w:t>23</w:t>
            </w:r>
          </w:p>
          <w:p w:rsidR="00BC5428" w:rsidRPr="00BC5428" w:rsidRDefault="00BC5428" w:rsidP="00BC5428">
            <w:pPr>
              <w:ind w:hanging="147"/>
              <w:jc w:val="left"/>
              <w:rPr>
                <w:sz w:val="18"/>
                <w:szCs w:val="18"/>
              </w:rPr>
            </w:pPr>
            <w:r w:rsidRPr="00BC5428">
              <w:rPr>
                <w:sz w:val="18"/>
                <w:szCs w:val="18"/>
              </w:rPr>
              <w:t>24</w:t>
            </w:r>
          </w:p>
          <w:p w:rsidR="00BC5428" w:rsidRPr="00BC5428" w:rsidRDefault="00BC5428" w:rsidP="00BC5428">
            <w:pPr>
              <w:ind w:hanging="147"/>
              <w:jc w:val="left"/>
              <w:rPr>
                <w:sz w:val="18"/>
                <w:szCs w:val="18"/>
              </w:rPr>
            </w:pPr>
            <w:r w:rsidRPr="00BC5428">
              <w:rPr>
                <w:sz w:val="18"/>
                <w:szCs w:val="18"/>
              </w:rPr>
              <w:t>21</w:t>
            </w:r>
          </w:p>
          <w:p w:rsidR="00BC5428" w:rsidRPr="00BC5428" w:rsidRDefault="00BC5428" w:rsidP="00BC5428">
            <w:pPr>
              <w:ind w:hanging="147"/>
              <w:jc w:val="left"/>
              <w:rPr>
                <w:sz w:val="18"/>
                <w:szCs w:val="18"/>
              </w:rPr>
            </w:pPr>
          </w:p>
          <w:p w:rsidR="00BC5428" w:rsidRPr="00BC5428" w:rsidRDefault="00BC5428" w:rsidP="00BC5428">
            <w:pPr>
              <w:ind w:hanging="147"/>
              <w:jc w:val="left"/>
              <w:rPr>
                <w:sz w:val="18"/>
                <w:szCs w:val="18"/>
              </w:rPr>
            </w:pPr>
            <w:r w:rsidRPr="00BC5428">
              <w:rPr>
                <w:sz w:val="18"/>
                <w:szCs w:val="18"/>
              </w:rPr>
              <w:t>25</w:t>
            </w:r>
          </w:p>
          <w:p w:rsidR="00BC5428" w:rsidRPr="00BC5428" w:rsidRDefault="00BC5428" w:rsidP="00BC5428">
            <w:pPr>
              <w:ind w:hanging="147"/>
              <w:jc w:val="left"/>
              <w:rPr>
                <w:sz w:val="18"/>
                <w:szCs w:val="18"/>
              </w:rPr>
            </w:pPr>
            <w:r w:rsidRPr="00BC5428">
              <w:rPr>
                <w:sz w:val="18"/>
                <w:szCs w:val="18"/>
              </w:rPr>
              <w:t>26</w:t>
            </w:r>
          </w:p>
          <w:p w:rsidR="00BC5428" w:rsidRPr="00BC5428" w:rsidRDefault="00BC5428" w:rsidP="00BC5428">
            <w:pPr>
              <w:ind w:hanging="147"/>
              <w:jc w:val="left"/>
              <w:rPr>
                <w:sz w:val="18"/>
                <w:szCs w:val="18"/>
              </w:rPr>
            </w:pPr>
            <w:r w:rsidRPr="00BC5428">
              <w:rPr>
                <w:sz w:val="18"/>
                <w:szCs w:val="18"/>
              </w:rPr>
              <w:t>27</w:t>
            </w:r>
          </w:p>
          <w:p w:rsidR="00BC5428" w:rsidRPr="00BC5428" w:rsidRDefault="00BC5428" w:rsidP="00BC5428">
            <w:pPr>
              <w:ind w:hanging="147"/>
              <w:jc w:val="left"/>
              <w:rPr>
                <w:sz w:val="18"/>
                <w:szCs w:val="18"/>
              </w:rPr>
            </w:pPr>
            <w:r w:rsidRPr="00BC5428">
              <w:rPr>
                <w:sz w:val="18"/>
                <w:szCs w:val="18"/>
              </w:rPr>
              <w:t>28</w:t>
            </w:r>
          </w:p>
          <w:p w:rsidR="00BC5428" w:rsidRPr="00BC5428" w:rsidRDefault="00BC5428" w:rsidP="00BC5428">
            <w:pPr>
              <w:ind w:hanging="147"/>
              <w:jc w:val="left"/>
              <w:rPr>
                <w:sz w:val="18"/>
                <w:szCs w:val="18"/>
              </w:rPr>
            </w:pPr>
            <w:r w:rsidRPr="00BC5428">
              <w:rPr>
                <w:sz w:val="18"/>
                <w:szCs w:val="18"/>
              </w:rPr>
              <w:t>25</w:t>
            </w:r>
          </w:p>
          <w:p w:rsidR="00BC5428" w:rsidRPr="00BC5428" w:rsidRDefault="00BC5428" w:rsidP="00BC5428">
            <w:pPr>
              <w:ind w:hanging="147"/>
              <w:jc w:val="left"/>
              <w:rPr>
                <w:sz w:val="18"/>
                <w:szCs w:val="18"/>
              </w:rPr>
            </w:pPr>
          </w:p>
          <w:p w:rsidR="00BC5428" w:rsidRPr="00BC5428" w:rsidRDefault="00BC5428" w:rsidP="00BC5428">
            <w:pPr>
              <w:ind w:hanging="147"/>
              <w:jc w:val="left"/>
              <w:rPr>
                <w:sz w:val="18"/>
                <w:szCs w:val="18"/>
              </w:rPr>
            </w:pPr>
            <w:r w:rsidRPr="00BC5428">
              <w:rPr>
                <w:sz w:val="18"/>
                <w:szCs w:val="18"/>
              </w:rPr>
              <w:t xml:space="preserve"> 29</w:t>
            </w:r>
          </w:p>
          <w:p w:rsidR="00BC5428" w:rsidRPr="00BC5428" w:rsidRDefault="00BC5428" w:rsidP="00BC5428">
            <w:pPr>
              <w:ind w:hanging="147"/>
              <w:jc w:val="left"/>
              <w:rPr>
                <w:sz w:val="18"/>
                <w:szCs w:val="18"/>
              </w:rPr>
            </w:pPr>
            <w:r w:rsidRPr="00BC5428">
              <w:rPr>
                <w:sz w:val="18"/>
                <w:szCs w:val="18"/>
              </w:rPr>
              <w:t>30</w:t>
            </w:r>
          </w:p>
          <w:p w:rsidR="00BC5428" w:rsidRPr="00BC5428" w:rsidRDefault="00BC5428" w:rsidP="00BC5428">
            <w:pPr>
              <w:ind w:hanging="147"/>
              <w:jc w:val="left"/>
              <w:rPr>
                <w:sz w:val="18"/>
                <w:szCs w:val="18"/>
              </w:rPr>
            </w:pPr>
            <w:r w:rsidRPr="00BC5428">
              <w:rPr>
                <w:sz w:val="18"/>
                <w:szCs w:val="18"/>
              </w:rPr>
              <w:t>31</w:t>
            </w:r>
          </w:p>
          <w:p w:rsidR="00BC5428" w:rsidRPr="00BC5428" w:rsidRDefault="00BC5428" w:rsidP="00BC5428">
            <w:pPr>
              <w:ind w:hanging="147"/>
              <w:jc w:val="left"/>
              <w:rPr>
                <w:sz w:val="18"/>
                <w:szCs w:val="18"/>
              </w:rPr>
            </w:pPr>
            <w:r w:rsidRPr="00BC5428">
              <w:rPr>
                <w:sz w:val="18"/>
                <w:szCs w:val="18"/>
              </w:rPr>
              <w:t>32</w:t>
            </w:r>
          </w:p>
          <w:p w:rsidR="00BC5428" w:rsidRPr="00BC5428" w:rsidRDefault="00BC5428" w:rsidP="00BC5428">
            <w:pPr>
              <w:ind w:hanging="147"/>
              <w:jc w:val="left"/>
              <w:rPr>
                <w:sz w:val="18"/>
                <w:szCs w:val="18"/>
              </w:rPr>
            </w:pPr>
            <w:r w:rsidRPr="00BC5428">
              <w:rPr>
                <w:sz w:val="18"/>
                <w:szCs w:val="18"/>
              </w:rPr>
              <w:t>29</w:t>
            </w:r>
          </w:p>
          <w:p w:rsidR="00BC5428" w:rsidRPr="00BC5428" w:rsidRDefault="00BC5428" w:rsidP="00BC5428">
            <w:pPr>
              <w:ind w:hanging="147"/>
              <w:jc w:val="left"/>
              <w:rPr>
                <w:sz w:val="18"/>
                <w:szCs w:val="18"/>
              </w:rPr>
            </w:pPr>
          </w:p>
          <w:p w:rsidR="00BC5428" w:rsidRPr="00BC5428" w:rsidRDefault="00BC5428" w:rsidP="00BC5428">
            <w:pPr>
              <w:ind w:hanging="147"/>
              <w:jc w:val="left"/>
              <w:rPr>
                <w:sz w:val="18"/>
                <w:szCs w:val="18"/>
              </w:rPr>
            </w:pPr>
            <w:r w:rsidRPr="00BC5428">
              <w:rPr>
                <w:sz w:val="18"/>
                <w:szCs w:val="18"/>
              </w:rPr>
              <w:t>33</w:t>
            </w:r>
          </w:p>
          <w:p w:rsidR="00BC5428" w:rsidRPr="00BC5428" w:rsidRDefault="00BC5428" w:rsidP="00BC5428">
            <w:pPr>
              <w:ind w:hanging="147"/>
              <w:jc w:val="left"/>
              <w:rPr>
                <w:sz w:val="18"/>
                <w:szCs w:val="18"/>
              </w:rPr>
            </w:pPr>
            <w:r w:rsidRPr="00BC5428">
              <w:rPr>
                <w:sz w:val="18"/>
                <w:szCs w:val="18"/>
              </w:rPr>
              <w:t>34</w:t>
            </w:r>
          </w:p>
          <w:p w:rsidR="00BC5428" w:rsidRPr="00BC5428" w:rsidRDefault="00BC5428" w:rsidP="00BC5428">
            <w:pPr>
              <w:ind w:hanging="147"/>
              <w:jc w:val="left"/>
              <w:rPr>
                <w:sz w:val="18"/>
                <w:szCs w:val="18"/>
              </w:rPr>
            </w:pPr>
            <w:r w:rsidRPr="00BC5428">
              <w:rPr>
                <w:sz w:val="18"/>
                <w:szCs w:val="18"/>
              </w:rPr>
              <w:lastRenderedPageBreak/>
              <w:t>35</w:t>
            </w:r>
          </w:p>
          <w:p w:rsidR="00BC5428" w:rsidRPr="00BC5428" w:rsidRDefault="00BC5428" w:rsidP="00BC5428">
            <w:pPr>
              <w:ind w:hanging="147"/>
              <w:jc w:val="left"/>
              <w:rPr>
                <w:sz w:val="18"/>
                <w:szCs w:val="18"/>
              </w:rPr>
            </w:pPr>
            <w:r w:rsidRPr="00BC5428">
              <w:rPr>
                <w:sz w:val="18"/>
                <w:szCs w:val="18"/>
              </w:rPr>
              <w:t>36</w:t>
            </w:r>
          </w:p>
          <w:p w:rsidR="00BC5428" w:rsidRPr="00BC5428" w:rsidRDefault="00BC5428" w:rsidP="00BC5428">
            <w:pPr>
              <w:ind w:hanging="147"/>
              <w:jc w:val="left"/>
              <w:rPr>
                <w:sz w:val="18"/>
                <w:szCs w:val="18"/>
              </w:rPr>
            </w:pPr>
            <w:r w:rsidRPr="00BC5428">
              <w:rPr>
                <w:sz w:val="18"/>
                <w:szCs w:val="18"/>
              </w:rPr>
              <w:t>33</w:t>
            </w:r>
          </w:p>
          <w:p w:rsidR="00BC5428" w:rsidRPr="00BC5428" w:rsidRDefault="00BC5428" w:rsidP="00BC5428">
            <w:pPr>
              <w:ind w:hanging="147"/>
              <w:jc w:val="left"/>
              <w:rPr>
                <w:sz w:val="18"/>
                <w:szCs w:val="18"/>
              </w:rPr>
            </w:pPr>
          </w:p>
          <w:p w:rsidR="00BC5428" w:rsidRPr="00BC5428" w:rsidRDefault="00BC5428" w:rsidP="00BC5428">
            <w:pPr>
              <w:ind w:hanging="147"/>
              <w:jc w:val="left"/>
              <w:rPr>
                <w:sz w:val="18"/>
                <w:szCs w:val="18"/>
              </w:rPr>
            </w:pPr>
            <w:r w:rsidRPr="00BC5428">
              <w:rPr>
                <w:sz w:val="18"/>
                <w:szCs w:val="18"/>
              </w:rPr>
              <w:t>37</w:t>
            </w:r>
          </w:p>
          <w:p w:rsidR="00BC5428" w:rsidRPr="00BC5428" w:rsidRDefault="00BC5428" w:rsidP="00BC5428">
            <w:pPr>
              <w:ind w:hanging="147"/>
              <w:jc w:val="left"/>
              <w:rPr>
                <w:sz w:val="18"/>
                <w:szCs w:val="18"/>
              </w:rPr>
            </w:pPr>
            <w:r w:rsidRPr="00BC5428">
              <w:rPr>
                <w:sz w:val="18"/>
                <w:szCs w:val="18"/>
              </w:rPr>
              <w:t>38</w:t>
            </w:r>
          </w:p>
          <w:p w:rsidR="00BC5428" w:rsidRPr="00BC5428" w:rsidRDefault="00BC5428" w:rsidP="00BC5428">
            <w:pPr>
              <w:ind w:hanging="147"/>
              <w:jc w:val="left"/>
              <w:rPr>
                <w:sz w:val="18"/>
                <w:szCs w:val="18"/>
              </w:rPr>
            </w:pPr>
            <w:r w:rsidRPr="00BC5428">
              <w:rPr>
                <w:sz w:val="18"/>
                <w:szCs w:val="18"/>
              </w:rPr>
              <w:t>39</w:t>
            </w:r>
          </w:p>
          <w:p w:rsidR="00BC5428" w:rsidRPr="00BC5428" w:rsidRDefault="00BC5428" w:rsidP="00BC5428">
            <w:pPr>
              <w:ind w:hanging="147"/>
              <w:jc w:val="left"/>
              <w:rPr>
                <w:sz w:val="18"/>
                <w:szCs w:val="18"/>
              </w:rPr>
            </w:pPr>
            <w:r w:rsidRPr="00BC5428">
              <w:rPr>
                <w:sz w:val="18"/>
                <w:szCs w:val="18"/>
              </w:rPr>
              <w:t>40</w:t>
            </w:r>
          </w:p>
          <w:p w:rsidR="00BC5428" w:rsidRPr="00BC5428" w:rsidRDefault="00BC5428" w:rsidP="00BC5428">
            <w:pPr>
              <w:ind w:hanging="147"/>
              <w:jc w:val="left"/>
              <w:rPr>
                <w:sz w:val="18"/>
                <w:szCs w:val="18"/>
              </w:rPr>
            </w:pPr>
            <w:r w:rsidRPr="00BC5428">
              <w:rPr>
                <w:sz w:val="18"/>
                <w:szCs w:val="18"/>
              </w:rPr>
              <w:t>37</w:t>
            </w:r>
          </w:p>
          <w:p w:rsidR="00BC5428" w:rsidRPr="00BC5428" w:rsidRDefault="00BC5428" w:rsidP="00BC5428">
            <w:pPr>
              <w:ind w:hanging="147"/>
              <w:jc w:val="left"/>
              <w:rPr>
                <w:sz w:val="18"/>
                <w:szCs w:val="18"/>
              </w:rPr>
            </w:pPr>
          </w:p>
          <w:p w:rsidR="00BC5428" w:rsidRPr="00BC5428" w:rsidRDefault="00BC5428" w:rsidP="00BC5428">
            <w:pPr>
              <w:ind w:hanging="147"/>
              <w:jc w:val="left"/>
              <w:rPr>
                <w:sz w:val="18"/>
                <w:szCs w:val="18"/>
              </w:rPr>
            </w:pPr>
            <w:r w:rsidRPr="00BC5428">
              <w:rPr>
                <w:sz w:val="18"/>
                <w:szCs w:val="18"/>
              </w:rPr>
              <w:t>41</w:t>
            </w:r>
          </w:p>
          <w:p w:rsidR="00BC5428" w:rsidRPr="00BC5428" w:rsidRDefault="00BC5428" w:rsidP="00BC5428">
            <w:pPr>
              <w:ind w:hanging="147"/>
              <w:jc w:val="left"/>
              <w:rPr>
                <w:sz w:val="18"/>
                <w:szCs w:val="18"/>
              </w:rPr>
            </w:pPr>
            <w:r w:rsidRPr="00BC5428">
              <w:rPr>
                <w:sz w:val="18"/>
                <w:szCs w:val="18"/>
              </w:rPr>
              <w:t>42</w:t>
            </w:r>
          </w:p>
          <w:p w:rsidR="00BC5428" w:rsidRPr="00BC5428" w:rsidRDefault="00BC5428" w:rsidP="00BC5428">
            <w:pPr>
              <w:ind w:hanging="147"/>
              <w:jc w:val="left"/>
              <w:rPr>
                <w:sz w:val="18"/>
                <w:szCs w:val="18"/>
              </w:rPr>
            </w:pPr>
            <w:r w:rsidRPr="00BC5428">
              <w:rPr>
                <w:sz w:val="18"/>
                <w:szCs w:val="18"/>
              </w:rPr>
              <w:t>43</w:t>
            </w:r>
          </w:p>
          <w:p w:rsidR="00BC5428" w:rsidRPr="00BC5428" w:rsidRDefault="00BC5428" w:rsidP="00BC5428">
            <w:pPr>
              <w:ind w:hanging="147"/>
              <w:jc w:val="left"/>
              <w:rPr>
                <w:sz w:val="18"/>
                <w:szCs w:val="18"/>
              </w:rPr>
            </w:pPr>
            <w:r w:rsidRPr="00BC5428">
              <w:rPr>
                <w:sz w:val="18"/>
                <w:szCs w:val="18"/>
              </w:rPr>
              <w:t>44</w:t>
            </w:r>
          </w:p>
          <w:p w:rsidR="00BC5428" w:rsidRPr="00BC5428" w:rsidRDefault="00BC5428" w:rsidP="00BC5428">
            <w:pPr>
              <w:ind w:hanging="147"/>
              <w:jc w:val="left"/>
              <w:rPr>
                <w:sz w:val="18"/>
                <w:szCs w:val="18"/>
              </w:rPr>
            </w:pPr>
            <w:r w:rsidRPr="00BC5428">
              <w:rPr>
                <w:sz w:val="18"/>
                <w:szCs w:val="18"/>
              </w:rPr>
              <w:t>41</w:t>
            </w:r>
          </w:p>
          <w:p w:rsidR="00BC5428" w:rsidRPr="00BC5428" w:rsidRDefault="00BC5428" w:rsidP="00BC5428">
            <w:pPr>
              <w:ind w:hanging="147"/>
              <w:jc w:val="left"/>
              <w:rPr>
                <w:sz w:val="18"/>
                <w:szCs w:val="18"/>
              </w:rPr>
            </w:pPr>
          </w:p>
          <w:p w:rsidR="00BC5428" w:rsidRPr="00BC5428" w:rsidRDefault="00BC5428" w:rsidP="00BC5428">
            <w:pPr>
              <w:ind w:hanging="147"/>
              <w:jc w:val="left"/>
              <w:rPr>
                <w:sz w:val="18"/>
                <w:szCs w:val="18"/>
              </w:rPr>
            </w:pPr>
            <w:r w:rsidRPr="00BC5428">
              <w:rPr>
                <w:sz w:val="18"/>
                <w:szCs w:val="18"/>
              </w:rPr>
              <w:t>45</w:t>
            </w:r>
          </w:p>
          <w:p w:rsidR="00BC5428" w:rsidRPr="00BC5428" w:rsidRDefault="00BC5428" w:rsidP="00BC5428">
            <w:pPr>
              <w:ind w:hanging="147"/>
              <w:jc w:val="left"/>
              <w:rPr>
                <w:sz w:val="18"/>
                <w:szCs w:val="18"/>
              </w:rPr>
            </w:pPr>
            <w:r w:rsidRPr="00BC5428">
              <w:rPr>
                <w:sz w:val="18"/>
                <w:szCs w:val="18"/>
              </w:rPr>
              <w:t>46</w:t>
            </w:r>
          </w:p>
          <w:p w:rsidR="00BC5428" w:rsidRPr="00BC5428" w:rsidRDefault="00BC5428" w:rsidP="00BC5428">
            <w:pPr>
              <w:ind w:hanging="147"/>
              <w:jc w:val="left"/>
              <w:rPr>
                <w:sz w:val="18"/>
                <w:szCs w:val="18"/>
              </w:rPr>
            </w:pPr>
            <w:r w:rsidRPr="00BC5428">
              <w:rPr>
                <w:sz w:val="18"/>
                <w:szCs w:val="18"/>
              </w:rPr>
              <w:t>47</w:t>
            </w:r>
          </w:p>
          <w:p w:rsidR="00BC5428" w:rsidRPr="00BC5428" w:rsidRDefault="00BC5428" w:rsidP="00BC5428">
            <w:pPr>
              <w:ind w:hanging="147"/>
              <w:jc w:val="left"/>
              <w:rPr>
                <w:sz w:val="18"/>
                <w:szCs w:val="18"/>
              </w:rPr>
            </w:pPr>
            <w:r w:rsidRPr="00BC5428">
              <w:rPr>
                <w:sz w:val="18"/>
                <w:szCs w:val="18"/>
              </w:rPr>
              <w:t>48</w:t>
            </w:r>
          </w:p>
          <w:p w:rsidR="00BC5428" w:rsidRPr="00BC5428" w:rsidRDefault="00BC5428" w:rsidP="00BC5428">
            <w:pPr>
              <w:ind w:hanging="147"/>
              <w:jc w:val="left"/>
              <w:rPr>
                <w:sz w:val="18"/>
                <w:szCs w:val="18"/>
              </w:rPr>
            </w:pPr>
            <w:r w:rsidRPr="00BC5428">
              <w:rPr>
                <w:sz w:val="18"/>
                <w:szCs w:val="18"/>
              </w:rPr>
              <w:t>45</w:t>
            </w:r>
          </w:p>
          <w:p w:rsidR="00BC5428" w:rsidRPr="00BC5428" w:rsidRDefault="00BC5428" w:rsidP="00BC5428">
            <w:pPr>
              <w:ind w:hanging="147"/>
              <w:jc w:val="left"/>
              <w:rPr>
                <w:sz w:val="18"/>
                <w:szCs w:val="18"/>
              </w:rPr>
            </w:pPr>
          </w:p>
          <w:p w:rsidR="00BC5428" w:rsidRPr="00BC5428" w:rsidRDefault="00BC5428" w:rsidP="00BC5428">
            <w:pPr>
              <w:ind w:hanging="147"/>
              <w:jc w:val="left"/>
              <w:rPr>
                <w:sz w:val="18"/>
                <w:szCs w:val="18"/>
              </w:rPr>
            </w:pPr>
            <w:r w:rsidRPr="00BC5428">
              <w:rPr>
                <w:sz w:val="18"/>
                <w:szCs w:val="18"/>
              </w:rPr>
              <w:t>49</w:t>
            </w:r>
          </w:p>
          <w:p w:rsidR="00BC5428" w:rsidRPr="00BC5428" w:rsidRDefault="00BC5428" w:rsidP="00BC5428">
            <w:pPr>
              <w:ind w:hanging="147"/>
              <w:jc w:val="left"/>
              <w:rPr>
                <w:sz w:val="18"/>
                <w:szCs w:val="18"/>
              </w:rPr>
            </w:pPr>
            <w:r w:rsidRPr="00BC5428">
              <w:rPr>
                <w:sz w:val="18"/>
                <w:szCs w:val="18"/>
              </w:rPr>
              <w:t>50</w:t>
            </w:r>
          </w:p>
          <w:p w:rsidR="00BC5428" w:rsidRPr="00BC5428" w:rsidRDefault="00BC5428" w:rsidP="00BC5428">
            <w:pPr>
              <w:ind w:hanging="147"/>
              <w:jc w:val="left"/>
              <w:rPr>
                <w:sz w:val="18"/>
                <w:szCs w:val="18"/>
              </w:rPr>
            </w:pPr>
            <w:r w:rsidRPr="00BC5428">
              <w:rPr>
                <w:sz w:val="18"/>
                <w:szCs w:val="18"/>
              </w:rPr>
              <w:t>51</w:t>
            </w:r>
          </w:p>
          <w:p w:rsidR="00BC5428" w:rsidRPr="00BC5428" w:rsidRDefault="00BC5428" w:rsidP="00BC5428">
            <w:pPr>
              <w:ind w:hanging="147"/>
              <w:jc w:val="left"/>
              <w:rPr>
                <w:sz w:val="18"/>
                <w:szCs w:val="18"/>
              </w:rPr>
            </w:pPr>
            <w:r w:rsidRPr="00BC5428">
              <w:rPr>
                <w:sz w:val="18"/>
                <w:szCs w:val="18"/>
              </w:rPr>
              <w:t>52</w:t>
            </w:r>
          </w:p>
          <w:p w:rsidR="00BC5428" w:rsidRPr="00BC5428" w:rsidRDefault="00BC5428" w:rsidP="00BC5428">
            <w:pPr>
              <w:ind w:hanging="147"/>
              <w:jc w:val="left"/>
              <w:rPr>
                <w:sz w:val="18"/>
                <w:szCs w:val="18"/>
              </w:rPr>
            </w:pPr>
            <w:r w:rsidRPr="00BC5428">
              <w:rPr>
                <w:sz w:val="18"/>
                <w:szCs w:val="18"/>
              </w:rPr>
              <w:t>49</w:t>
            </w:r>
          </w:p>
          <w:p w:rsidR="00BC5428" w:rsidRPr="00BC5428" w:rsidRDefault="00BC5428" w:rsidP="00BC5428">
            <w:pPr>
              <w:ind w:hanging="147"/>
              <w:jc w:val="left"/>
              <w:rPr>
                <w:sz w:val="18"/>
                <w:szCs w:val="18"/>
              </w:rPr>
            </w:pPr>
          </w:p>
          <w:p w:rsidR="00BC5428" w:rsidRPr="00BC5428" w:rsidRDefault="00BC5428" w:rsidP="00BC5428">
            <w:pPr>
              <w:ind w:hanging="147"/>
              <w:jc w:val="left"/>
              <w:rPr>
                <w:sz w:val="18"/>
                <w:szCs w:val="18"/>
              </w:rPr>
            </w:pPr>
            <w:r w:rsidRPr="00BC5428">
              <w:rPr>
                <w:sz w:val="18"/>
                <w:szCs w:val="18"/>
              </w:rPr>
              <w:t>53</w:t>
            </w:r>
          </w:p>
          <w:p w:rsidR="00BC5428" w:rsidRPr="00BC5428" w:rsidRDefault="00BC5428" w:rsidP="00BC5428">
            <w:pPr>
              <w:ind w:hanging="147"/>
              <w:jc w:val="left"/>
              <w:rPr>
                <w:sz w:val="18"/>
                <w:szCs w:val="18"/>
              </w:rPr>
            </w:pPr>
            <w:r w:rsidRPr="00BC5428">
              <w:rPr>
                <w:sz w:val="18"/>
                <w:szCs w:val="18"/>
              </w:rPr>
              <w:t>54</w:t>
            </w:r>
          </w:p>
          <w:p w:rsidR="00BC5428" w:rsidRPr="00BC5428" w:rsidRDefault="00BC5428" w:rsidP="00BC5428">
            <w:pPr>
              <w:ind w:hanging="147"/>
              <w:jc w:val="left"/>
              <w:rPr>
                <w:sz w:val="18"/>
                <w:szCs w:val="18"/>
              </w:rPr>
            </w:pPr>
            <w:r w:rsidRPr="00BC5428">
              <w:rPr>
                <w:sz w:val="18"/>
                <w:szCs w:val="18"/>
              </w:rPr>
              <w:t>55</w:t>
            </w:r>
          </w:p>
          <w:p w:rsidR="00BC5428" w:rsidRPr="00BC5428" w:rsidRDefault="00BC5428" w:rsidP="00BC5428">
            <w:pPr>
              <w:ind w:hanging="147"/>
              <w:jc w:val="left"/>
              <w:rPr>
                <w:sz w:val="18"/>
                <w:szCs w:val="18"/>
              </w:rPr>
            </w:pPr>
            <w:r w:rsidRPr="00BC5428">
              <w:rPr>
                <w:sz w:val="18"/>
                <w:szCs w:val="18"/>
              </w:rPr>
              <w:t>56</w:t>
            </w:r>
          </w:p>
          <w:p w:rsidR="00BC5428" w:rsidRPr="00BC5428" w:rsidRDefault="00BC5428" w:rsidP="00BC5428">
            <w:pPr>
              <w:ind w:hanging="147"/>
              <w:jc w:val="left"/>
              <w:rPr>
                <w:sz w:val="18"/>
                <w:szCs w:val="18"/>
              </w:rPr>
            </w:pPr>
            <w:r w:rsidRPr="00BC5428">
              <w:rPr>
                <w:sz w:val="18"/>
                <w:szCs w:val="18"/>
              </w:rPr>
              <w:t>53</w:t>
            </w:r>
          </w:p>
          <w:p w:rsidR="00BC5428" w:rsidRPr="00BC5428" w:rsidRDefault="00BC5428" w:rsidP="00BC5428">
            <w:pPr>
              <w:ind w:hanging="147"/>
              <w:jc w:val="left"/>
              <w:rPr>
                <w:sz w:val="18"/>
                <w:szCs w:val="18"/>
              </w:rPr>
            </w:pPr>
          </w:p>
          <w:p w:rsidR="00BC5428" w:rsidRPr="00BC5428" w:rsidRDefault="00BC5428" w:rsidP="00BC5428">
            <w:pPr>
              <w:ind w:hanging="147"/>
              <w:jc w:val="left"/>
              <w:rPr>
                <w:sz w:val="18"/>
                <w:szCs w:val="18"/>
              </w:rPr>
            </w:pPr>
          </w:p>
        </w:tc>
        <w:tc>
          <w:tcPr>
            <w:tcW w:w="1842" w:type="dxa"/>
            <w:gridSpan w:val="2"/>
            <w:shd w:val="clear" w:color="auto" w:fill="auto"/>
          </w:tcPr>
          <w:p w:rsidR="00BC5428" w:rsidRPr="00BC5428" w:rsidRDefault="00BC5428" w:rsidP="00BC5428">
            <w:pPr>
              <w:ind w:hanging="147"/>
              <w:jc w:val="left"/>
              <w:rPr>
                <w:sz w:val="18"/>
                <w:szCs w:val="18"/>
              </w:rPr>
            </w:pPr>
            <w:r w:rsidRPr="00BC5428">
              <w:rPr>
                <w:sz w:val="18"/>
                <w:szCs w:val="18"/>
              </w:rPr>
              <w:lastRenderedPageBreak/>
              <w:t>390323.02</w:t>
            </w:r>
          </w:p>
          <w:p w:rsidR="00BC5428" w:rsidRPr="00BC5428" w:rsidRDefault="00BC5428" w:rsidP="00BC5428">
            <w:pPr>
              <w:ind w:hanging="147"/>
              <w:jc w:val="left"/>
              <w:rPr>
                <w:sz w:val="18"/>
                <w:szCs w:val="18"/>
              </w:rPr>
            </w:pPr>
            <w:r w:rsidRPr="00BC5428">
              <w:rPr>
                <w:sz w:val="18"/>
                <w:szCs w:val="18"/>
              </w:rPr>
              <w:t>390322.68</w:t>
            </w:r>
          </w:p>
          <w:p w:rsidR="00BC5428" w:rsidRPr="00BC5428" w:rsidRDefault="00BC5428" w:rsidP="00BC5428">
            <w:pPr>
              <w:ind w:hanging="147"/>
              <w:jc w:val="left"/>
              <w:rPr>
                <w:sz w:val="18"/>
                <w:szCs w:val="18"/>
              </w:rPr>
            </w:pPr>
            <w:r w:rsidRPr="00BC5428">
              <w:rPr>
                <w:sz w:val="18"/>
                <w:szCs w:val="18"/>
              </w:rPr>
              <w:t>390319.01</w:t>
            </w:r>
          </w:p>
          <w:p w:rsidR="00BC5428" w:rsidRPr="00BC5428" w:rsidRDefault="00BC5428" w:rsidP="00BC5428">
            <w:pPr>
              <w:ind w:hanging="147"/>
              <w:jc w:val="left"/>
              <w:rPr>
                <w:sz w:val="18"/>
                <w:szCs w:val="18"/>
              </w:rPr>
            </w:pPr>
            <w:r w:rsidRPr="00BC5428">
              <w:rPr>
                <w:sz w:val="18"/>
                <w:szCs w:val="18"/>
              </w:rPr>
              <w:t>390319.37</w:t>
            </w:r>
          </w:p>
          <w:p w:rsidR="00BC5428" w:rsidRPr="00BC5428" w:rsidRDefault="00BC5428" w:rsidP="00BC5428">
            <w:pPr>
              <w:ind w:hanging="147"/>
              <w:jc w:val="left"/>
              <w:rPr>
                <w:sz w:val="18"/>
                <w:szCs w:val="18"/>
              </w:rPr>
            </w:pPr>
            <w:r w:rsidRPr="00BC5428">
              <w:rPr>
                <w:sz w:val="18"/>
                <w:szCs w:val="18"/>
              </w:rPr>
              <w:t>390323.02</w:t>
            </w:r>
          </w:p>
          <w:p w:rsidR="00BC5428" w:rsidRPr="00BC5428" w:rsidRDefault="00BC5428" w:rsidP="00BC5428">
            <w:pPr>
              <w:ind w:hanging="147"/>
              <w:jc w:val="left"/>
              <w:rPr>
                <w:sz w:val="18"/>
                <w:szCs w:val="18"/>
              </w:rPr>
            </w:pPr>
          </w:p>
          <w:p w:rsidR="00BC5428" w:rsidRPr="00BC5428" w:rsidRDefault="00BC5428" w:rsidP="00BC5428">
            <w:pPr>
              <w:ind w:hanging="147"/>
              <w:jc w:val="left"/>
              <w:rPr>
                <w:sz w:val="18"/>
                <w:szCs w:val="18"/>
              </w:rPr>
            </w:pPr>
            <w:r w:rsidRPr="00BC5428">
              <w:rPr>
                <w:sz w:val="18"/>
                <w:szCs w:val="18"/>
              </w:rPr>
              <w:t>390313.33</w:t>
            </w:r>
          </w:p>
          <w:p w:rsidR="00BC5428" w:rsidRPr="00BC5428" w:rsidRDefault="00BC5428" w:rsidP="00BC5428">
            <w:pPr>
              <w:ind w:hanging="147"/>
              <w:jc w:val="left"/>
              <w:rPr>
                <w:sz w:val="18"/>
                <w:szCs w:val="18"/>
              </w:rPr>
            </w:pPr>
            <w:r w:rsidRPr="00BC5428">
              <w:rPr>
                <w:sz w:val="18"/>
                <w:szCs w:val="18"/>
              </w:rPr>
              <w:t>390312.40</w:t>
            </w:r>
          </w:p>
          <w:p w:rsidR="00BC5428" w:rsidRPr="00BC5428" w:rsidRDefault="00BC5428" w:rsidP="00BC5428">
            <w:pPr>
              <w:ind w:hanging="147"/>
              <w:jc w:val="left"/>
              <w:rPr>
                <w:sz w:val="18"/>
                <w:szCs w:val="18"/>
              </w:rPr>
            </w:pPr>
            <w:r w:rsidRPr="00BC5428">
              <w:rPr>
                <w:sz w:val="18"/>
                <w:szCs w:val="18"/>
              </w:rPr>
              <w:t>390312.03</w:t>
            </w:r>
          </w:p>
          <w:p w:rsidR="00BC5428" w:rsidRPr="00BC5428" w:rsidRDefault="00BC5428" w:rsidP="00BC5428">
            <w:pPr>
              <w:ind w:hanging="147"/>
              <w:jc w:val="left"/>
              <w:rPr>
                <w:sz w:val="18"/>
                <w:szCs w:val="18"/>
              </w:rPr>
            </w:pPr>
            <w:r w:rsidRPr="00BC5428">
              <w:rPr>
                <w:sz w:val="18"/>
                <w:szCs w:val="18"/>
              </w:rPr>
              <w:t>390312.96</w:t>
            </w:r>
          </w:p>
          <w:p w:rsidR="00BC5428" w:rsidRPr="00BC5428" w:rsidRDefault="00BC5428" w:rsidP="00BC5428">
            <w:pPr>
              <w:ind w:hanging="147"/>
              <w:jc w:val="left"/>
              <w:rPr>
                <w:sz w:val="18"/>
                <w:szCs w:val="18"/>
              </w:rPr>
            </w:pPr>
            <w:r w:rsidRPr="00BC5428">
              <w:rPr>
                <w:sz w:val="18"/>
                <w:szCs w:val="18"/>
              </w:rPr>
              <w:t>390313.33</w:t>
            </w:r>
          </w:p>
          <w:p w:rsidR="00BC5428" w:rsidRPr="00BC5428" w:rsidRDefault="00BC5428" w:rsidP="00BC5428">
            <w:pPr>
              <w:ind w:hanging="147"/>
              <w:jc w:val="left"/>
              <w:rPr>
                <w:sz w:val="18"/>
                <w:szCs w:val="18"/>
              </w:rPr>
            </w:pPr>
          </w:p>
          <w:p w:rsidR="00BC5428" w:rsidRPr="00BC5428" w:rsidRDefault="00BC5428" w:rsidP="00BC5428">
            <w:pPr>
              <w:ind w:hanging="147"/>
              <w:jc w:val="left"/>
              <w:rPr>
                <w:sz w:val="18"/>
                <w:szCs w:val="18"/>
              </w:rPr>
            </w:pPr>
            <w:r w:rsidRPr="00BC5428">
              <w:rPr>
                <w:sz w:val="18"/>
                <w:szCs w:val="18"/>
              </w:rPr>
              <w:t>390312.07</w:t>
            </w:r>
          </w:p>
          <w:p w:rsidR="00BC5428" w:rsidRPr="00BC5428" w:rsidRDefault="00BC5428" w:rsidP="00BC5428">
            <w:pPr>
              <w:ind w:hanging="147"/>
              <w:jc w:val="left"/>
              <w:rPr>
                <w:sz w:val="18"/>
                <w:szCs w:val="18"/>
              </w:rPr>
            </w:pPr>
            <w:r w:rsidRPr="00BC5428">
              <w:rPr>
                <w:sz w:val="18"/>
                <w:szCs w:val="18"/>
              </w:rPr>
              <w:t>390311.22</w:t>
            </w:r>
          </w:p>
          <w:p w:rsidR="00BC5428" w:rsidRPr="00BC5428" w:rsidRDefault="00BC5428" w:rsidP="00BC5428">
            <w:pPr>
              <w:ind w:hanging="147"/>
              <w:jc w:val="left"/>
              <w:rPr>
                <w:sz w:val="18"/>
                <w:szCs w:val="18"/>
              </w:rPr>
            </w:pPr>
            <w:r w:rsidRPr="00BC5428">
              <w:rPr>
                <w:sz w:val="18"/>
                <w:szCs w:val="18"/>
              </w:rPr>
              <w:t>390310.70</w:t>
            </w:r>
          </w:p>
          <w:p w:rsidR="00BC5428" w:rsidRPr="00BC5428" w:rsidRDefault="00BC5428" w:rsidP="00BC5428">
            <w:pPr>
              <w:ind w:hanging="147"/>
              <w:jc w:val="left"/>
              <w:rPr>
                <w:sz w:val="18"/>
                <w:szCs w:val="18"/>
              </w:rPr>
            </w:pPr>
            <w:r w:rsidRPr="00BC5428">
              <w:rPr>
                <w:sz w:val="18"/>
                <w:szCs w:val="18"/>
              </w:rPr>
              <w:t>390311.55</w:t>
            </w:r>
          </w:p>
          <w:p w:rsidR="00BC5428" w:rsidRPr="00BC5428" w:rsidRDefault="00BC5428" w:rsidP="00BC5428">
            <w:pPr>
              <w:ind w:hanging="147"/>
              <w:jc w:val="left"/>
              <w:rPr>
                <w:sz w:val="18"/>
                <w:szCs w:val="18"/>
              </w:rPr>
            </w:pPr>
            <w:r w:rsidRPr="00BC5428">
              <w:rPr>
                <w:sz w:val="18"/>
                <w:szCs w:val="18"/>
              </w:rPr>
              <w:t>390312.07</w:t>
            </w:r>
          </w:p>
          <w:p w:rsidR="00BC5428" w:rsidRPr="00BC5428" w:rsidRDefault="00BC5428" w:rsidP="00BC5428">
            <w:pPr>
              <w:ind w:hanging="147"/>
              <w:jc w:val="left"/>
              <w:rPr>
                <w:sz w:val="18"/>
                <w:szCs w:val="18"/>
              </w:rPr>
            </w:pPr>
          </w:p>
          <w:p w:rsidR="00BC5428" w:rsidRPr="00BC5428" w:rsidRDefault="00BC5428" w:rsidP="00BC5428">
            <w:pPr>
              <w:ind w:hanging="147"/>
              <w:jc w:val="left"/>
              <w:rPr>
                <w:sz w:val="18"/>
                <w:szCs w:val="18"/>
              </w:rPr>
            </w:pPr>
            <w:r w:rsidRPr="00BC5428">
              <w:rPr>
                <w:sz w:val="18"/>
                <w:szCs w:val="18"/>
              </w:rPr>
              <w:t>390297.34</w:t>
            </w:r>
          </w:p>
          <w:p w:rsidR="00BC5428" w:rsidRPr="00BC5428" w:rsidRDefault="00BC5428" w:rsidP="00BC5428">
            <w:pPr>
              <w:ind w:hanging="147"/>
              <w:jc w:val="left"/>
              <w:rPr>
                <w:sz w:val="18"/>
                <w:szCs w:val="18"/>
              </w:rPr>
            </w:pPr>
            <w:r w:rsidRPr="00BC5428">
              <w:rPr>
                <w:sz w:val="18"/>
                <w:szCs w:val="18"/>
              </w:rPr>
              <w:t>390296.49</w:t>
            </w:r>
          </w:p>
          <w:p w:rsidR="00BC5428" w:rsidRPr="00BC5428" w:rsidRDefault="00BC5428" w:rsidP="00BC5428">
            <w:pPr>
              <w:ind w:hanging="147"/>
              <w:jc w:val="left"/>
              <w:rPr>
                <w:sz w:val="18"/>
                <w:szCs w:val="18"/>
              </w:rPr>
            </w:pPr>
            <w:r w:rsidRPr="00BC5428">
              <w:rPr>
                <w:sz w:val="18"/>
                <w:szCs w:val="18"/>
              </w:rPr>
              <w:t>390295.97</w:t>
            </w:r>
          </w:p>
          <w:p w:rsidR="00BC5428" w:rsidRPr="00BC5428" w:rsidRDefault="00BC5428" w:rsidP="00BC5428">
            <w:pPr>
              <w:ind w:hanging="147"/>
              <w:jc w:val="left"/>
              <w:rPr>
                <w:sz w:val="18"/>
                <w:szCs w:val="18"/>
              </w:rPr>
            </w:pPr>
            <w:r w:rsidRPr="00BC5428">
              <w:rPr>
                <w:sz w:val="18"/>
                <w:szCs w:val="18"/>
              </w:rPr>
              <w:t>390296.82</w:t>
            </w:r>
          </w:p>
          <w:p w:rsidR="00BC5428" w:rsidRPr="00BC5428" w:rsidRDefault="00BC5428" w:rsidP="00BC5428">
            <w:pPr>
              <w:ind w:hanging="147"/>
              <w:jc w:val="left"/>
              <w:rPr>
                <w:sz w:val="18"/>
                <w:szCs w:val="18"/>
              </w:rPr>
            </w:pPr>
            <w:r w:rsidRPr="00BC5428">
              <w:rPr>
                <w:sz w:val="18"/>
                <w:szCs w:val="18"/>
              </w:rPr>
              <w:t>390297.34</w:t>
            </w:r>
          </w:p>
          <w:p w:rsidR="00BC5428" w:rsidRPr="00BC5428" w:rsidRDefault="00BC5428" w:rsidP="00BC5428">
            <w:pPr>
              <w:ind w:hanging="147"/>
              <w:jc w:val="left"/>
              <w:rPr>
                <w:sz w:val="18"/>
                <w:szCs w:val="18"/>
              </w:rPr>
            </w:pPr>
          </w:p>
          <w:p w:rsidR="00BC5428" w:rsidRPr="00BC5428" w:rsidRDefault="00BC5428" w:rsidP="00BC5428">
            <w:pPr>
              <w:ind w:hanging="147"/>
              <w:jc w:val="left"/>
              <w:rPr>
                <w:sz w:val="18"/>
                <w:szCs w:val="18"/>
              </w:rPr>
            </w:pPr>
            <w:r w:rsidRPr="00BC5428">
              <w:rPr>
                <w:sz w:val="18"/>
                <w:szCs w:val="18"/>
              </w:rPr>
              <w:t>390281.99</w:t>
            </w:r>
          </w:p>
          <w:p w:rsidR="00BC5428" w:rsidRPr="00BC5428" w:rsidRDefault="00BC5428" w:rsidP="00BC5428">
            <w:pPr>
              <w:ind w:hanging="147"/>
              <w:jc w:val="left"/>
              <w:rPr>
                <w:sz w:val="18"/>
                <w:szCs w:val="18"/>
              </w:rPr>
            </w:pPr>
            <w:r w:rsidRPr="00BC5428">
              <w:rPr>
                <w:sz w:val="18"/>
                <w:szCs w:val="18"/>
              </w:rPr>
              <w:t>390281.14</w:t>
            </w:r>
          </w:p>
          <w:p w:rsidR="00BC5428" w:rsidRPr="00BC5428" w:rsidRDefault="00BC5428" w:rsidP="00BC5428">
            <w:pPr>
              <w:ind w:hanging="147"/>
              <w:jc w:val="left"/>
              <w:rPr>
                <w:sz w:val="18"/>
                <w:szCs w:val="18"/>
              </w:rPr>
            </w:pPr>
            <w:r w:rsidRPr="00BC5428">
              <w:rPr>
                <w:sz w:val="18"/>
                <w:szCs w:val="18"/>
              </w:rPr>
              <w:t>390280.61</w:t>
            </w:r>
          </w:p>
          <w:p w:rsidR="00BC5428" w:rsidRPr="00BC5428" w:rsidRDefault="00BC5428" w:rsidP="00BC5428">
            <w:pPr>
              <w:ind w:hanging="147"/>
              <w:jc w:val="left"/>
              <w:rPr>
                <w:sz w:val="18"/>
                <w:szCs w:val="18"/>
              </w:rPr>
            </w:pPr>
            <w:r w:rsidRPr="00BC5428">
              <w:rPr>
                <w:sz w:val="18"/>
                <w:szCs w:val="18"/>
              </w:rPr>
              <w:t>390281.46</w:t>
            </w:r>
          </w:p>
          <w:p w:rsidR="00BC5428" w:rsidRPr="00BC5428" w:rsidRDefault="00BC5428" w:rsidP="00BC5428">
            <w:pPr>
              <w:ind w:hanging="147"/>
              <w:jc w:val="left"/>
              <w:rPr>
                <w:sz w:val="18"/>
                <w:szCs w:val="18"/>
              </w:rPr>
            </w:pPr>
            <w:r w:rsidRPr="00BC5428">
              <w:rPr>
                <w:sz w:val="18"/>
                <w:szCs w:val="18"/>
              </w:rPr>
              <w:t>390281.99</w:t>
            </w:r>
          </w:p>
          <w:p w:rsidR="00BC5428" w:rsidRPr="00BC5428" w:rsidRDefault="00BC5428" w:rsidP="00BC5428">
            <w:pPr>
              <w:ind w:hanging="147"/>
              <w:jc w:val="left"/>
              <w:rPr>
                <w:sz w:val="18"/>
                <w:szCs w:val="18"/>
              </w:rPr>
            </w:pPr>
          </w:p>
          <w:p w:rsidR="00BC5428" w:rsidRPr="00BC5428" w:rsidRDefault="00BC5428" w:rsidP="00BC5428">
            <w:pPr>
              <w:ind w:hanging="147"/>
              <w:jc w:val="left"/>
              <w:rPr>
                <w:sz w:val="18"/>
                <w:szCs w:val="18"/>
              </w:rPr>
            </w:pPr>
            <w:r w:rsidRPr="00BC5428">
              <w:rPr>
                <w:sz w:val="18"/>
                <w:szCs w:val="18"/>
              </w:rPr>
              <w:t>390266.81</w:t>
            </w:r>
          </w:p>
          <w:p w:rsidR="00BC5428" w:rsidRPr="00BC5428" w:rsidRDefault="00BC5428" w:rsidP="00BC5428">
            <w:pPr>
              <w:ind w:hanging="147"/>
              <w:jc w:val="left"/>
              <w:rPr>
                <w:sz w:val="18"/>
                <w:szCs w:val="18"/>
              </w:rPr>
            </w:pPr>
            <w:r w:rsidRPr="00BC5428">
              <w:rPr>
                <w:sz w:val="18"/>
                <w:szCs w:val="18"/>
              </w:rPr>
              <w:t>390265.95</w:t>
            </w:r>
          </w:p>
          <w:p w:rsidR="00BC5428" w:rsidRPr="00BC5428" w:rsidRDefault="00BC5428" w:rsidP="00BC5428">
            <w:pPr>
              <w:ind w:hanging="147"/>
              <w:jc w:val="left"/>
              <w:rPr>
                <w:sz w:val="18"/>
                <w:szCs w:val="18"/>
              </w:rPr>
            </w:pPr>
            <w:r w:rsidRPr="00BC5428">
              <w:rPr>
                <w:sz w:val="18"/>
                <w:szCs w:val="18"/>
              </w:rPr>
              <w:t>390265.43</w:t>
            </w:r>
          </w:p>
          <w:p w:rsidR="00BC5428" w:rsidRPr="00BC5428" w:rsidRDefault="00BC5428" w:rsidP="00BC5428">
            <w:pPr>
              <w:ind w:hanging="147"/>
              <w:jc w:val="left"/>
              <w:rPr>
                <w:sz w:val="18"/>
                <w:szCs w:val="18"/>
              </w:rPr>
            </w:pPr>
            <w:r w:rsidRPr="00BC5428">
              <w:rPr>
                <w:sz w:val="18"/>
                <w:szCs w:val="18"/>
              </w:rPr>
              <w:t>390266.28</w:t>
            </w:r>
          </w:p>
          <w:p w:rsidR="00BC5428" w:rsidRPr="00BC5428" w:rsidRDefault="00BC5428" w:rsidP="00BC5428">
            <w:pPr>
              <w:ind w:hanging="147"/>
              <w:jc w:val="left"/>
              <w:rPr>
                <w:sz w:val="18"/>
                <w:szCs w:val="18"/>
              </w:rPr>
            </w:pPr>
            <w:r w:rsidRPr="00BC5428">
              <w:rPr>
                <w:sz w:val="18"/>
                <w:szCs w:val="18"/>
              </w:rPr>
              <w:t>390266.81</w:t>
            </w:r>
          </w:p>
          <w:p w:rsidR="00BC5428" w:rsidRPr="00BC5428" w:rsidRDefault="00BC5428" w:rsidP="00BC5428">
            <w:pPr>
              <w:ind w:hanging="147"/>
              <w:jc w:val="left"/>
              <w:rPr>
                <w:sz w:val="18"/>
                <w:szCs w:val="18"/>
              </w:rPr>
            </w:pPr>
          </w:p>
          <w:p w:rsidR="00BC5428" w:rsidRPr="00BC5428" w:rsidRDefault="00BC5428" w:rsidP="00BC5428">
            <w:pPr>
              <w:ind w:hanging="147"/>
              <w:jc w:val="left"/>
              <w:rPr>
                <w:sz w:val="18"/>
                <w:szCs w:val="18"/>
              </w:rPr>
            </w:pPr>
            <w:r w:rsidRPr="00BC5428">
              <w:rPr>
                <w:sz w:val="18"/>
                <w:szCs w:val="18"/>
              </w:rPr>
              <w:t>390238.25</w:t>
            </w:r>
          </w:p>
          <w:p w:rsidR="00BC5428" w:rsidRPr="00BC5428" w:rsidRDefault="00BC5428" w:rsidP="00BC5428">
            <w:pPr>
              <w:ind w:hanging="147"/>
              <w:jc w:val="left"/>
              <w:rPr>
                <w:sz w:val="18"/>
                <w:szCs w:val="18"/>
              </w:rPr>
            </w:pPr>
            <w:r w:rsidRPr="00BC5428">
              <w:rPr>
                <w:sz w:val="18"/>
                <w:szCs w:val="18"/>
              </w:rPr>
              <w:t>390235.97</w:t>
            </w:r>
          </w:p>
          <w:p w:rsidR="00BC5428" w:rsidRPr="00BC5428" w:rsidRDefault="00BC5428" w:rsidP="00BC5428">
            <w:pPr>
              <w:ind w:hanging="147"/>
              <w:jc w:val="left"/>
              <w:rPr>
                <w:sz w:val="18"/>
                <w:szCs w:val="18"/>
              </w:rPr>
            </w:pPr>
            <w:r w:rsidRPr="00BC5428">
              <w:rPr>
                <w:sz w:val="18"/>
                <w:szCs w:val="18"/>
              </w:rPr>
              <w:t>390235.12</w:t>
            </w:r>
          </w:p>
          <w:p w:rsidR="00BC5428" w:rsidRPr="00BC5428" w:rsidRDefault="00BC5428" w:rsidP="00BC5428">
            <w:pPr>
              <w:ind w:hanging="147"/>
              <w:jc w:val="left"/>
              <w:rPr>
                <w:sz w:val="18"/>
                <w:szCs w:val="18"/>
              </w:rPr>
            </w:pPr>
            <w:r w:rsidRPr="00BC5428">
              <w:rPr>
                <w:sz w:val="18"/>
                <w:szCs w:val="18"/>
              </w:rPr>
              <w:t>390237.37</w:t>
            </w:r>
          </w:p>
          <w:p w:rsidR="00BC5428" w:rsidRPr="00BC5428" w:rsidRDefault="00BC5428" w:rsidP="00BC5428">
            <w:pPr>
              <w:ind w:hanging="147"/>
              <w:jc w:val="left"/>
              <w:rPr>
                <w:sz w:val="18"/>
                <w:szCs w:val="18"/>
              </w:rPr>
            </w:pPr>
            <w:r w:rsidRPr="00BC5428">
              <w:rPr>
                <w:sz w:val="18"/>
                <w:szCs w:val="18"/>
              </w:rPr>
              <w:t>390238.25</w:t>
            </w:r>
          </w:p>
          <w:p w:rsidR="00BC5428" w:rsidRPr="00BC5428" w:rsidRDefault="00BC5428" w:rsidP="00BC5428">
            <w:pPr>
              <w:ind w:hanging="147"/>
              <w:jc w:val="left"/>
              <w:rPr>
                <w:sz w:val="18"/>
                <w:szCs w:val="18"/>
              </w:rPr>
            </w:pPr>
          </w:p>
          <w:p w:rsidR="00BC5428" w:rsidRPr="00BC5428" w:rsidRDefault="00BC5428" w:rsidP="00BC5428">
            <w:pPr>
              <w:ind w:hanging="147"/>
              <w:jc w:val="left"/>
              <w:rPr>
                <w:sz w:val="18"/>
                <w:szCs w:val="18"/>
              </w:rPr>
            </w:pPr>
            <w:r w:rsidRPr="00BC5428">
              <w:rPr>
                <w:sz w:val="18"/>
                <w:szCs w:val="18"/>
              </w:rPr>
              <w:t>390251.82</w:t>
            </w:r>
          </w:p>
          <w:p w:rsidR="00BC5428" w:rsidRPr="00BC5428" w:rsidRDefault="00BC5428" w:rsidP="00BC5428">
            <w:pPr>
              <w:ind w:hanging="147"/>
              <w:jc w:val="left"/>
              <w:rPr>
                <w:sz w:val="18"/>
                <w:szCs w:val="18"/>
              </w:rPr>
            </w:pPr>
            <w:r w:rsidRPr="00BC5428">
              <w:rPr>
                <w:sz w:val="18"/>
                <w:szCs w:val="18"/>
              </w:rPr>
              <w:t>390250.97</w:t>
            </w:r>
          </w:p>
          <w:p w:rsidR="00BC5428" w:rsidRPr="00BC5428" w:rsidRDefault="00BC5428" w:rsidP="00BC5428">
            <w:pPr>
              <w:ind w:hanging="147"/>
              <w:jc w:val="left"/>
              <w:rPr>
                <w:sz w:val="18"/>
                <w:szCs w:val="18"/>
              </w:rPr>
            </w:pPr>
            <w:r w:rsidRPr="00BC5428">
              <w:rPr>
                <w:sz w:val="18"/>
                <w:szCs w:val="18"/>
              </w:rPr>
              <w:t>390250.44</w:t>
            </w:r>
          </w:p>
          <w:p w:rsidR="00BC5428" w:rsidRPr="00BC5428" w:rsidRDefault="00BC5428" w:rsidP="00BC5428">
            <w:pPr>
              <w:ind w:hanging="147"/>
              <w:jc w:val="left"/>
              <w:rPr>
                <w:sz w:val="18"/>
                <w:szCs w:val="18"/>
              </w:rPr>
            </w:pPr>
            <w:r w:rsidRPr="00BC5428">
              <w:rPr>
                <w:sz w:val="18"/>
                <w:szCs w:val="18"/>
              </w:rPr>
              <w:t>390251.29</w:t>
            </w:r>
          </w:p>
          <w:p w:rsidR="00BC5428" w:rsidRPr="00BC5428" w:rsidRDefault="00BC5428" w:rsidP="00BC5428">
            <w:pPr>
              <w:ind w:hanging="147"/>
              <w:jc w:val="left"/>
              <w:rPr>
                <w:sz w:val="18"/>
                <w:szCs w:val="18"/>
              </w:rPr>
            </w:pPr>
            <w:r w:rsidRPr="00BC5428">
              <w:rPr>
                <w:sz w:val="18"/>
                <w:szCs w:val="18"/>
              </w:rPr>
              <w:t>390251.82</w:t>
            </w:r>
          </w:p>
          <w:p w:rsidR="00BC5428" w:rsidRPr="00BC5428" w:rsidRDefault="00BC5428" w:rsidP="00BC5428">
            <w:pPr>
              <w:ind w:hanging="147"/>
              <w:jc w:val="left"/>
              <w:rPr>
                <w:sz w:val="18"/>
                <w:szCs w:val="18"/>
              </w:rPr>
            </w:pPr>
          </w:p>
          <w:p w:rsidR="00BC5428" w:rsidRPr="00BC5428" w:rsidRDefault="00BC5428" w:rsidP="00BC5428">
            <w:pPr>
              <w:ind w:hanging="147"/>
              <w:jc w:val="left"/>
              <w:rPr>
                <w:sz w:val="18"/>
                <w:szCs w:val="18"/>
              </w:rPr>
            </w:pPr>
            <w:r w:rsidRPr="00BC5428">
              <w:rPr>
                <w:sz w:val="18"/>
                <w:szCs w:val="18"/>
              </w:rPr>
              <w:t>390305.22</w:t>
            </w:r>
          </w:p>
          <w:p w:rsidR="00BC5428" w:rsidRPr="00BC5428" w:rsidRDefault="00BC5428" w:rsidP="00BC5428">
            <w:pPr>
              <w:ind w:hanging="147"/>
              <w:jc w:val="left"/>
              <w:rPr>
                <w:sz w:val="18"/>
                <w:szCs w:val="18"/>
              </w:rPr>
            </w:pPr>
            <w:r w:rsidRPr="00BC5428">
              <w:rPr>
                <w:sz w:val="18"/>
                <w:szCs w:val="18"/>
              </w:rPr>
              <w:t>390302.39</w:t>
            </w:r>
          </w:p>
          <w:p w:rsidR="00BC5428" w:rsidRPr="00BC5428" w:rsidRDefault="00BC5428" w:rsidP="00BC5428">
            <w:pPr>
              <w:ind w:hanging="147"/>
              <w:jc w:val="left"/>
              <w:rPr>
                <w:sz w:val="18"/>
                <w:szCs w:val="18"/>
              </w:rPr>
            </w:pPr>
            <w:r w:rsidRPr="00BC5428">
              <w:rPr>
                <w:sz w:val="18"/>
                <w:szCs w:val="18"/>
              </w:rPr>
              <w:lastRenderedPageBreak/>
              <w:t>390300.54</w:t>
            </w:r>
          </w:p>
          <w:p w:rsidR="00BC5428" w:rsidRPr="00BC5428" w:rsidRDefault="00BC5428" w:rsidP="00BC5428">
            <w:pPr>
              <w:ind w:hanging="147"/>
              <w:jc w:val="left"/>
              <w:rPr>
                <w:sz w:val="18"/>
                <w:szCs w:val="18"/>
              </w:rPr>
            </w:pPr>
            <w:r w:rsidRPr="00BC5428">
              <w:rPr>
                <w:sz w:val="18"/>
                <w:szCs w:val="18"/>
              </w:rPr>
              <w:t>390303.46</w:t>
            </w:r>
          </w:p>
          <w:p w:rsidR="00BC5428" w:rsidRPr="00BC5428" w:rsidRDefault="00BC5428" w:rsidP="00BC5428">
            <w:pPr>
              <w:ind w:hanging="147"/>
              <w:jc w:val="left"/>
              <w:rPr>
                <w:sz w:val="18"/>
                <w:szCs w:val="18"/>
              </w:rPr>
            </w:pPr>
            <w:r w:rsidRPr="00BC5428">
              <w:rPr>
                <w:sz w:val="18"/>
                <w:szCs w:val="18"/>
              </w:rPr>
              <w:t>390305.22</w:t>
            </w:r>
          </w:p>
          <w:p w:rsidR="00BC5428" w:rsidRPr="00BC5428" w:rsidRDefault="00BC5428" w:rsidP="00BC5428">
            <w:pPr>
              <w:ind w:hanging="147"/>
              <w:jc w:val="left"/>
              <w:rPr>
                <w:sz w:val="18"/>
                <w:szCs w:val="18"/>
              </w:rPr>
            </w:pPr>
          </w:p>
          <w:p w:rsidR="00BC5428" w:rsidRPr="00BC5428" w:rsidRDefault="00BC5428" w:rsidP="00BC5428">
            <w:pPr>
              <w:ind w:hanging="147"/>
              <w:jc w:val="left"/>
              <w:rPr>
                <w:sz w:val="18"/>
                <w:szCs w:val="18"/>
              </w:rPr>
            </w:pPr>
            <w:r w:rsidRPr="00BC5428">
              <w:rPr>
                <w:sz w:val="18"/>
                <w:szCs w:val="18"/>
              </w:rPr>
              <w:t>390106.40</w:t>
            </w:r>
          </w:p>
          <w:p w:rsidR="00BC5428" w:rsidRPr="00BC5428" w:rsidRDefault="00BC5428" w:rsidP="00BC5428">
            <w:pPr>
              <w:ind w:hanging="147"/>
              <w:jc w:val="left"/>
              <w:rPr>
                <w:sz w:val="18"/>
                <w:szCs w:val="18"/>
              </w:rPr>
            </w:pPr>
            <w:r w:rsidRPr="00BC5428">
              <w:rPr>
                <w:sz w:val="18"/>
                <w:szCs w:val="18"/>
              </w:rPr>
              <w:t>390103.49</w:t>
            </w:r>
          </w:p>
          <w:p w:rsidR="00BC5428" w:rsidRPr="00BC5428" w:rsidRDefault="00BC5428" w:rsidP="00BC5428">
            <w:pPr>
              <w:ind w:hanging="147"/>
              <w:jc w:val="left"/>
              <w:rPr>
                <w:sz w:val="18"/>
                <w:szCs w:val="18"/>
              </w:rPr>
            </w:pPr>
            <w:r w:rsidRPr="00BC5428">
              <w:rPr>
                <w:sz w:val="18"/>
                <w:szCs w:val="18"/>
              </w:rPr>
              <w:t>390101.83</w:t>
            </w:r>
          </w:p>
          <w:p w:rsidR="00BC5428" w:rsidRPr="00BC5428" w:rsidRDefault="00BC5428" w:rsidP="00BC5428">
            <w:pPr>
              <w:ind w:hanging="147"/>
              <w:jc w:val="left"/>
              <w:rPr>
                <w:sz w:val="18"/>
                <w:szCs w:val="18"/>
              </w:rPr>
            </w:pPr>
            <w:r w:rsidRPr="00BC5428">
              <w:rPr>
                <w:sz w:val="18"/>
                <w:szCs w:val="18"/>
              </w:rPr>
              <w:t>390104.74</w:t>
            </w:r>
          </w:p>
          <w:p w:rsidR="00BC5428" w:rsidRPr="00BC5428" w:rsidRDefault="00BC5428" w:rsidP="00BC5428">
            <w:pPr>
              <w:ind w:hanging="147"/>
              <w:jc w:val="left"/>
              <w:rPr>
                <w:sz w:val="18"/>
                <w:szCs w:val="18"/>
              </w:rPr>
            </w:pPr>
            <w:r w:rsidRPr="00BC5428">
              <w:rPr>
                <w:sz w:val="18"/>
                <w:szCs w:val="18"/>
              </w:rPr>
              <w:t>390106.40</w:t>
            </w:r>
          </w:p>
          <w:p w:rsidR="00BC5428" w:rsidRPr="00BC5428" w:rsidRDefault="00BC5428" w:rsidP="00BC5428">
            <w:pPr>
              <w:ind w:hanging="147"/>
              <w:jc w:val="left"/>
              <w:rPr>
                <w:sz w:val="18"/>
                <w:szCs w:val="18"/>
              </w:rPr>
            </w:pPr>
          </w:p>
          <w:p w:rsidR="00BC5428" w:rsidRPr="00BC5428" w:rsidRDefault="00BC5428" w:rsidP="00BC5428">
            <w:pPr>
              <w:ind w:hanging="147"/>
              <w:jc w:val="left"/>
              <w:rPr>
                <w:sz w:val="18"/>
                <w:szCs w:val="18"/>
              </w:rPr>
            </w:pPr>
            <w:r w:rsidRPr="00BC5428">
              <w:rPr>
                <w:sz w:val="18"/>
                <w:szCs w:val="18"/>
              </w:rPr>
              <w:t>390299.13</w:t>
            </w:r>
          </w:p>
          <w:p w:rsidR="00BC5428" w:rsidRPr="00BC5428" w:rsidRDefault="00BC5428" w:rsidP="00BC5428">
            <w:pPr>
              <w:ind w:hanging="147"/>
              <w:jc w:val="left"/>
              <w:rPr>
                <w:sz w:val="18"/>
                <w:szCs w:val="18"/>
              </w:rPr>
            </w:pPr>
            <w:r w:rsidRPr="00BC5428">
              <w:rPr>
                <w:sz w:val="18"/>
                <w:szCs w:val="18"/>
              </w:rPr>
              <w:t>390298.77</w:t>
            </w:r>
          </w:p>
          <w:p w:rsidR="00BC5428" w:rsidRPr="00BC5428" w:rsidRDefault="00BC5428" w:rsidP="00BC5428">
            <w:pPr>
              <w:ind w:hanging="147"/>
              <w:jc w:val="left"/>
              <w:rPr>
                <w:sz w:val="18"/>
                <w:szCs w:val="18"/>
              </w:rPr>
            </w:pPr>
            <w:r w:rsidRPr="00BC5428">
              <w:rPr>
                <w:sz w:val="18"/>
                <w:szCs w:val="18"/>
              </w:rPr>
              <w:t>390294.56</w:t>
            </w:r>
          </w:p>
          <w:p w:rsidR="00BC5428" w:rsidRPr="00BC5428" w:rsidRDefault="00BC5428" w:rsidP="00BC5428">
            <w:pPr>
              <w:ind w:hanging="147"/>
              <w:jc w:val="left"/>
              <w:rPr>
                <w:sz w:val="18"/>
                <w:szCs w:val="18"/>
              </w:rPr>
            </w:pPr>
            <w:r w:rsidRPr="00BC5428">
              <w:rPr>
                <w:sz w:val="18"/>
                <w:szCs w:val="18"/>
              </w:rPr>
              <w:t>390294.99</w:t>
            </w:r>
          </w:p>
          <w:p w:rsidR="00BC5428" w:rsidRPr="00BC5428" w:rsidRDefault="00BC5428" w:rsidP="00BC5428">
            <w:pPr>
              <w:ind w:hanging="147"/>
              <w:jc w:val="left"/>
              <w:rPr>
                <w:sz w:val="18"/>
                <w:szCs w:val="18"/>
              </w:rPr>
            </w:pPr>
            <w:r w:rsidRPr="00BC5428">
              <w:rPr>
                <w:sz w:val="18"/>
                <w:szCs w:val="18"/>
              </w:rPr>
              <w:t>390299.13</w:t>
            </w:r>
          </w:p>
          <w:p w:rsidR="00BC5428" w:rsidRPr="00BC5428" w:rsidRDefault="00BC5428" w:rsidP="00BC5428">
            <w:pPr>
              <w:ind w:hanging="147"/>
              <w:jc w:val="left"/>
              <w:rPr>
                <w:sz w:val="18"/>
                <w:szCs w:val="18"/>
              </w:rPr>
            </w:pPr>
          </w:p>
          <w:p w:rsidR="00BC5428" w:rsidRPr="00BC5428" w:rsidRDefault="00BC5428" w:rsidP="00BC5428">
            <w:pPr>
              <w:ind w:hanging="147"/>
              <w:jc w:val="left"/>
              <w:rPr>
                <w:sz w:val="18"/>
                <w:szCs w:val="18"/>
              </w:rPr>
            </w:pPr>
            <w:r w:rsidRPr="00BC5428">
              <w:rPr>
                <w:sz w:val="18"/>
                <w:szCs w:val="18"/>
              </w:rPr>
              <w:t>390263.02</w:t>
            </w:r>
          </w:p>
          <w:p w:rsidR="00BC5428" w:rsidRPr="00BC5428" w:rsidRDefault="00BC5428" w:rsidP="00BC5428">
            <w:pPr>
              <w:ind w:hanging="147"/>
              <w:jc w:val="left"/>
              <w:rPr>
                <w:sz w:val="18"/>
                <w:szCs w:val="18"/>
              </w:rPr>
            </w:pPr>
            <w:r w:rsidRPr="00BC5428">
              <w:rPr>
                <w:sz w:val="18"/>
                <w:szCs w:val="18"/>
              </w:rPr>
              <w:t>390262.09</w:t>
            </w:r>
          </w:p>
          <w:p w:rsidR="00BC5428" w:rsidRPr="00BC5428" w:rsidRDefault="00BC5428" w:rsidP="00BC5428">
            <w:pPr>
              <w:ind w:hanging="147"/>
              <w:jc w:val="left"/>
              <w:rPr>
                <w:sz w:val="18"/>
                <w:szCs w:val="18"/>
              </w:rPr>
            </w:pPr>
            <w:r w:rsidRPr="00BC5428">
              <w:rPr>
                <w:sz w:val="18"/>
                <w:szCs w:val="18"/>
              </w:rPr>
              <w:t>390261.72</w:t>
            </w:r>
          </w:p>
          <w:p w:rsidR="00BC5428" w:rsidRPr="00BC5428" w:rsidRDefault="00BC5428" w:rsidP="00BC5428">
            <w:pPr>
              <w:ind w:hanging="147"/>
              <w:jc w:val="left"/>
              <w:rPr>
                <w:sz w:val="18"/>
                <w:szCs w:val="18"/>
              </w:rPr>
            </w:pPr>
            <w:r w:rsidRPr="00BC5428">
              <w:rPr>
                <w:sz w:val="18"/>
                <w:szCs w:val="18"/>
              </w:rPr>
              <w:t>390262.65</w:t>
            </w:r>
          </w:p>
          <w:p w:rsidR="00BC5428" w:rsidRPr="00BC5428" w:rsidRDefault="00BC5428" w:rsidP="00BC5428">
            <w:pPr>
              <w:ind w:hanging="147"/>
              <w:jc w:val="left"/>
              <w:rPr>
                <w:sz w:val="18"/>
                <w:szCs w:val="18"/>
              </w:rPr>
            </w:pPr>
            <w:r w:rsidRPr="00BC5428">
              <w:rPr>
                <w:sz w:val="18"/>
                <w:szCs w:val="18"/>
              </w:rPr>
              <w:t>390263.02</w:t>
            </w:r>
          </w:p>
          <w:p w:rsidR="00BC5428" w:rsidRPr="00BC5428" w:rsidRDefault="00BC5428" w:rsidP="00BC5428">
            <w:pPr>
              <w:ind w:hanging="147"/>
              <w:jc w:val="left"/>
              <w:rPr>
                <w:sz w:val="18"/>
                <w:szCs w:val="18"/>
              </w:rPr>
            </w:pPr>
          </w:p>
          <w:p w:rsidR="00BC5428" w:rsidRPr="00BC5428" w:rsidRDefault="00BC5428" w:rsidP="00BC5428">
            <w:pPr>
              <w:ind w:hanging="147"/>
              <w:jc w:val="left"/>
              <w:rPr>
                <w:sz w:val="18"/>
                <w:szCs w:val="18"/>
              </w:rPr>
            </w:pPr>
            <w:r w:rsidRPr="00BC5428">
              <w:rPr>
                <w:sz w:val="18"/>
                <w:szCs w:val="18"/>
              </w:rPr>
              <w:t>390227.67</w:t>
            </w:r>
          </w:p>
          <w:p w:rsidR="00BC5428" w:rsidRPr="00BC5428" w:rsidRDefault="00BC5428" w:rsidP="00BC5428">
            <w:pPr>
              <w:ind w:hanging="147"/>
              <w:jc w:val="left"/>
              <w:rPr>
                <w:sz w:val="18"/>
                <w:szCs w:val="18"/>
              </w:rPr>
            </w:pPr>
            <w:r w:rsidRPr="00BC5428">
              <w:rPr>
                <w:sz w:val="18"/>
                <w:szCs w:val="18"/>
              </w:rPr>
              <w:t>390226.02</w:t>
            </w:r>
          </w:p>
          <w:p w:rsidR="00BC5428" w:rsidRPr="00BC5428" w:rsidRDefault="00BC5428" w:rsidP="00BC5428">
            <w:pPr>
              <w:ind w:hanging="147"/>
              <w:jc w:val="left"/>
              <w:rPr>
                <w:sz w:val="18"/>
                <w:szCs w:val="18"/>
              </w:rPr>
            </w:pPr>
            <w:r w:rsidRPr="00BC5428">
              <w:rPr>
                <w:sz w:val="18"/>
                <w:szCs w:val="18"/>
              </w:rPr>
              <w:t>390225.09</w:t>
            </w:r>
          </w:p>
          <w:p w:rsidR="00BC5428" w:rsidRPr="00BC5428" w:rsidRDefault="00BC5428" w:rsidP="00BC5428">
            <w:pPr>
              <w:ind w:hanging="147"/>
              <w:jc w:val="left"/>
              <w:rPr>
                <w:sz w:val="18"/>
                <w:szCs w:val="18"/>
              </w:rPr>
            </w:pPr>
            <w:r w:rsidRPr="00BC5428">
              <w:rPr>
                <w:sz w:val="18"/>
                <w:szCs w:val="18"/>
              </w:rPr>
              <w:t>390226.73</w:t>
            </w:r>
          </w:p>
          <w:p w:rsidR="00BC5428" w:rsidRPr="00BC5428" w:rsidRDefault="00BC5428" w:rsidP="00BC5428">
            <w:pPr>
              <w:ind w:hanging="147"/>
              <w:jc w:val="left"/>
              <w:rPr>
                <w:sz w:val="18"/>
                <w:szCs w:val="18"/>
              </w:rPr>
            </w:pPr>
            <w:r w:rsidRPr="00BC5428">
              <w:rPr>
                <w:sz w:val="18"/>
                <w:szCs w:val="18"/>
              </w:rPr>
              <w:t>390227.67</w:t>
            </w:r>
          </w:p>
          <w:p w:rsidR="00BC5428" w:rsidRPr="00BC5428" w:rsidRDefault="00BC5428" w:rsidP="00BC5428">
            <w:pPr>
              <w:ind w:hanging="147"/>
              <w:jc w:val="left"/>
              <w:rPr>
                <w:sz w:val="18"/>
                <w:szCs w:val="18"/>
              </w:rPr>
            </w:pPr>
          </w:p>
          <w:p w:rsidR="00BC5428" w:rsidRPr="00BC5428" w:rsidRDefault="00BC5428" w:rsidP="00BC5428">
            <w:pPr>
              <w:ind w:hanging="147"/>
              <w:jc w:val="left"/>
              <w:rPr>
                <w:sz w:val="18"/>
                <w:szCs w:val="18"/>
              </w:rPr>
            </w:pPr>
            <w:r w:rsidRPr="00BC5428">
              <w:rPr>
                <w:sz w:val="18"/>
                <w:szCs w:val="18"/>
              </w:rPr>
              <w:t>390187.05</w:t>
            </w:r>
          </w:p>
          <w:p w:rsidR="00BC5428" w:rsidRPr="00BC5428" w:rsidRDefault="00BC5428" w:rsidP="00BC5428">
            <w:pPr>
              <w:ind w:hanging="147"/>
              <w:jc w:val="left"/>
              <w:rPr>
                <w:sz w:val="18"/>
                <w:szCs w:val="18"/>
              </w:rPr>
            </w:pPr>
            <w:r w:rsidRPr="00BC5428">
              <w:rPr>
                <w:sz w:val="18"/>
                <w:szCs w:val="18"/>
              </w:rPr>
              <w:t>390186.12</w:t>
            </w:r>
          </w:p>
          <w:p w:rsidR="00BC5428" w:rsidRPr="00BC5428" w:rsidRDefault="00BC5428" w:rsidP="00BC5428">
            <w:pPr>
              <w:ind w:hanging="147"/>
              <w:jc w:val="left"/>
              <w:rPr>
                <w:sz w:val="18"/>
                <w:szCs w:val="18"/>
              </w:rPr>
            </w:pPr>
            <w:r w:rsidRPr="00BC5428">
              <w:rPr>
                <w:sz w:val="18"/>
                <w:szCs w:val="18"/>
              </w:rPr>
              <w:t>390185.76</w:t>
            </w:r>
          </w:p>
          <w:p w:rsidR="00BC5428" w:rsidRPr="00BC5428" w:rsidRDefault="00BC5428" w:rsidP="00BC5428">
            <w:pPr>
              <w:ind w:hanging="147"/>
              <w:jc w:val="left"/>
              <w:rPr>
                <w:sz w:val="18"/>
                <w:szCs w:val="18"/>
              </w:rPr>
            </w:pPr>
            <w:r w:rsidRPr="00BC5428">
              <w:rPr>
                <w:sz w:val="18"/>
                <w:szCs w:val="18"/>
              </w:rPr>
              <w:t>390186.69</w:t>
            </w:r>
          </w:p>
          <w:p w:rsidR="00BC5428" w:rsidRPr="00BC5428" w:rsidRDefault="00BC5428" w:rsidP="00BC5428">
            <w:pPr>
              <w:ind w:hanging="147"/>
              <w:jc w:val="left"/>
              <w:rPr>
                <w:sz w:val="18"/>
                <w:szCs w:val="18"/>
              </w:rPr>
            </w:pPr>
            <w:r w:rsidRPr="00BC5428">
              <w:rPr>
                <w:sz w:val="18"/>
                <w:szCs w:val="18"/>
              </w:rPr>
              <w:t>390187.05</w:t>
            </w:r>
          </w:p>
        </w:tc>
        <w:tc>
          <w:tcPr>
            <w:tcW w:w="1843" w:type="dxa"/>
            <w:shd w:val="clear" w:color="auto" w:fill="auto"/>
          </w:tcPr>
          <w:p w:rsidR="00BC5428" w:rsidRPr="00BC5428" w:rsidRDefault="00A26CB6" w:rsidP="00BC5428">
            <w:pPr>
              <w:jc w:val="left"/>
              <w:rPr>
                <w:sz w:val="18"/>
                <w:szCs w:val="18"/>
              </w:rPr>
            </w:pPr>
            <w:r>
              <w:rPr>
                <w:sz w:val="18"/>
                <w:szCs w:val="18"/>
              </w:rPr>
              <w:lastRenderedPageBreak/>
              <w:t xml:space="preserve">    </w:t>
            </w:r>
            <w:r w:rsidR="00BC5428" w:rsidRPr="00BC5428">
              <w:rPr>
                <w:sz w:val="18"/>
                <w:szCs w:val="18"/>
              </w:rPr>
              <w:t>3348259.98</w:t>
            </w:r>
          </w:p>
          <w:p w:rsidR="00BC5428" w:rsidRPr="00BC5428" w:rsidRDefault="00BC5428" w:rsidP="00BC5428">
            <w:pPr>
              <w:ind w:hanging="147"/>
              <w:jc w:val="left"/>
              <w:rPr>
                <w:sz w:val="18"/>
                <w:szCs w:val="18"/>
              </w:rPr>
            </w:pPr>
            <w:r w:rsidRPr="00BC5428">
              <w:rPr>
                <w:sz w:val="18"/>
                <w:szCs w:val="18"/>
              </w:rPr>
              <w:t>3348260.92</w:t>
            </w:r>
          </w:p>
          <w:p w:rsidR="00BC5428" w:rsidRPr="00BC5428" w:rsidRDefault="00BC5428" w:rsidP="00BC5428">
            <w:pPr>
              <w:ind w:hanging="147"/>
              <w:jc w:val="left"/>
              <w:rPr>
                <w:sz w:val="18"/>
                <w:szCs w:val="18"/>
              </w:rPr>
            </w:pPr>
            <w:r w:rsidRPr="00BC5428">
              <w:rPr>
                <w:sz w:val="18"/>
                <w:szCs w:val="18"/>
              </w:rPr>
              <w:t>3348259.38</w:t>
            </w:r>
          </w:p>
          <w:p w:rsidR="00BC5428" w:rsidRPr="00BC5428" w:rsidRDefault="00BC5428" w:rsidP="00BC5428">
            <w:pPr>
              <w:ind w:hanging="147"/>
              <w:jc w:val="left"/>
              <w:rPr>
                <w:sz w:val="18"/>
                <w:szCs w:val="18"/>
              </w:rPr>
            </w:pPr>
            <w:r w:rsidRPr="00BC5428">
              <w:rPr>
                <w:sz w:val="18"/>
                <w:szCs w:val="18"/>
              </w:rPr>
              <w:t>3348258.45</w:t>
            </w:r>
          </w:p>
          <w:p w:rsidR="00BC5428" w:rsidRPr="00BC5428" w:rsidRDefault="00BC5428" w:rsidP="00BC5428">
            <w:pPr>
              <w:ind w:hanging="147"/>
              <w:jc w:val="left"/>
              <w:rPr>
                <w:sz w:val="18"/>
                <w:szCs w:val="18"/>
              </w:rPr>
            </w:pPr>
            <w:r w:rsidRPr="00BC5428">
              <w:rPr>
                <w:sz w:val="18"/>
                <w:szCs w:val="18"/>
              </w:rPr>
              <w:t>3348259.98</w:t>
            </w:r>
          </w:p>
          <w:p w:rsidR="00BC5428" w:rsidRPr="00BC5428" w:rsidRDefault="00BC5428" w:rsidP="00BC5428">
            <w:pPr>
              <w:ind w:hanging="147"/>
              <w:jc w:val="left"/>
              <w:rPr>
                <w:sz w:val="18"/>
                <w:szCs w:val="18"/>
              </w:rPr>
            </w:pPr>
          </w:p>
          <w:p w:rsidR="00BC5428" w:rsidRPr="00BC5428" w:rsidRDefault="00BC5428" w:rsidP="00BC5428">
            <w:pPr>
              <w:ind w:hanging="147"/>
              <w:jc w:val="left"/>
              <w:rPr>
                <w:sz w:val="18"/>
                <w:szCs w:val="18"/>
              </w:rPr>
            </w:pPr>
            <w:r w:rsidRPr="00BC5428">
              <w:rPr>
                <w:sz w:val="18"/>
                <w:szCs w:val="18"/>
              </w:rPr>
              <w:t>3348255.58</w:t>
            </w:r>
          </w:p>
          <w:p w:rsidR="00BC5428" w:rsidRPr="00BC5428" w:rsidRDefault="00BC5428" w:rsidP="00BC5428">
            <w:pPr>
              <w:ind w:hanging="147"/>
              <w:jc w:val="left"/>
              <w:rPr>
                <w:sz w:val="18"/>
                <w:szCs w:val="18"/>
              </w:rPr>
            </w:pPr>
            <w:r w:rsidRPr="00BC5428">
              <w:rPr>
                <w:sz w:val="18"/>
                <w:szCs w:val="18"/>
              </w:rPr>
              <w:t>3348255.21</w:t>
            </w:r>
          </w:p>
          <w:p w:rsidR="00BC5428" w:rsidRPr="00BC5428" w:rsidRDefault="00BC5428" w:rsidP="00BC5428">
            <w:pPr>
              <w:ind w:hanging="147"/>
              <w:jc w:val="left"/>
              <w:rPr>
                <w:sz w:val="18"/>
                <w:szCs w:val="18"/>
              </w:rPr>
            </w:pPr>
            <w:r w:rsidRPr="00BC5428">
              <w:rPr>
                <w:sz w:val="18"/>
                <w:szCs w:val="18"/>
              </w:rPr>
              <w:t>3348256.14</w:t>
            </w:r>
          </w:p>
          <w:p w:rsidR="00BC5428" w:rsidRPr="00BC5428" w:rsidRDefault="00BC5428" w:rsidP="00BC5428">
            <w:pPr>
              <w:ind w:hanging="147"/>
              <w:jc w:val="left"/>
              <w:rPr>
                <w:sz w:val="18"/>
                <w:szCs w:val="18"/>
              </w:rPr>
            </w:pPr>
            <w:r w:rsidRPr="00BC5428">
              <w:rPr>
                <w:sz w:val="18"/>
                <w:szCs w:val="18"/>
              </w:rPr>
              <w:t>3348256.51</w:t>
            </w:r>
          </w:p>
          <w:p w:rsidR="00BC5428" w:rsidRPr="00BC5428" w:rsidRDefault="00BC5428" w:rsidP="00BC5428">
            <w:pPr>
              <w:ind w:hanging="147"/>
              <w:jc w:val="left"/>
              <w:rPr>
                <w:sz w:val="18"/>
                <w:szCs w:val="18"/>
              </w:rPr>
            </w:pPr>
            <w:r w:rsidRPr="00BC5428">
              <w:rPr>
                <w:sz w:val="18"/>
                <w:szCs w:val="18"/>
              </w:rPr>
              <w:t>3348255.58</w:t>
            </w:r>
          </w:p>
          <w:p w:rsidR="00BC5428" w:rsidRPr="00BC5428" w:rsidRDefault="00BC5428" w:rsidP="00BC5428">
            <w:pPr>
              <w:ind w:hanging="147"/>
              <w:jc w:val="left"/>
              <w:rPr>
                <w:sz w:val="18"/>
                <w:szCs w:val="18"/>
              </w:rPr>
            </w:pPr>
          </w:p>
          <w:p w:rsidR="00BC5428" w:rsidRPr="00BC5428" w:rsidRDefault="00BC5428" w:rsidP="00BC5428">
            <w:pPr>
              <w:ind w:hanging="147"/>
              <w:jc w:val="left"/>
              <w:rPr>
                <w:sz w:val="18"/>
                <w:szCs w:val="18"/>
              </w:rPr>
            </w:pPr>
            <w:r w:rsidRPr="00BC5428">
              <w:rPr>
                <w:sz w:val="18"/>
                <w:szCs w:val="18"/>
              </w:rPr>
              <w:t>3348258.03</w:t>
            </w:r>
          </w:p>
          <w:p w:rsidR="00BC5428" w:rsidRPr="00BC5428" w:rsidRDefault="00BC5428" w:rsidP="00BC5428">
            <w:pPr>
              <w:ind w:hanging="147"/>
              <w:jc w:val="left"/>
              <w:rPr>
                <w:sz w:val="18"/>
                <w:szCs w:val="18"/>
              </w:rPr>
            </w:pPr>
            <w:r w:rsidRPr="00BC5428">
              <w:rPr>
                <w:sz w:val="18"/>
                <w:szCs w:val="18"/>
              </w:rPr>
              <w:t>3348257.51</w:t>
            </w:r>
          </w:p>
          <w:p w:rsidR="00BC5428" w:rsidRPr="00BC5428" w:rsidRDefault="00BC5428" w:rsidP="00BC5428">
            <w:pPr>
              <w:ind w:hanging="147"/>
              <w:jc w:val="left"/>
              <w:rPr>
                <w:sz w:val="18"/>
                <w:szCs w:val="18"/>
              </w:rPr>
            </w:pPr>
            <w:r w:rsidRPr="00BC5428">
              <w:rPr>
                <w:sz w:val="18"/>
                <w:szCs w:val="18"/>
              </w:rPr>
              <w:t>3348258.36</w:t>
            </w:r>
          </w:p>
          <w:p w:rsidR="00BC5428" w:rsidRPr="00BC5428" w:rsidRDefault="00BC5428" w:rsidP="00BC5428">
            <w:pPr>
              <w:ind w:hanging="147"/>
              <w:jc w:val="left"/>
              <w:rPr>
                <w:sz w:val="18"/>
                <w:szCs w:val="18"/>
              </w:rPr>
            </w:pPr>
            <w:r w:rsidRPr="00BC5428">
              <w:rPr>
                <w:sz w:val="18"/>
                <w:szCs w:val="18"/>
              </w:rPr>
              <w:t>3348258.88</w:t>
            </w:r>
          </w:p>
          <w:p w:rsidR="00BC5428" w:rsidRPr="00BC5428" w:rsidRDefault="00BC5428" w:rsidP="00BC5428">
            <w:pPr>
              <w:ind w:hanging="147"/>
              <w:jc w:val="left"/>
              <w:rPr>
                <w:sz w:val="18"/>
                <w:szCs w:val="18"/>
              </w:rPr>
            </w:pPr>
            <w:r w:rsidRPr="00BC5428">
              <w:rPr>
                <w:sz w:val="18"/>
                <w:szCs w:val="18"/>
              </w:rPr>
              <w:t>3348258.03</w:t>
            </w:r>
          </w:p>
          <w:p w:rsidR="00BC5428" w:rsidRPr="00BC5428" w:rsidRDefault="00BC5428" w:rsidP="00BC5428">
            <w:pPr>
              <w:ind w:hanging="147"/>
              <w:jc w:val="left"/>
              <w:rPr>
                <w:sz w:val="18"/>
                <w:szCs w:val="18"/>
              </w:rPr>
            </w:pPr>
          </w:p>
          <w:p w:rsidR="00BC5428" w:rsidRPr="00BC5428" w:rsidRDefault="00BC5428" w:rsidP="00BC5428">
            <w:pPr>
              <w:ind w:hanging="147"/>
              <w:jc w:val="left"/>
              <w:rPr>
                <w:sz w:val="18"/>
                <w:szCs w:val="18"/>
              </w:rPr>
            </w:pPr>
            <w:r w:rsidRPr="00BC5428">
              <w:rPr>
                <w:sz w:val="18"/>
                <w:szCs w:val="18"/>
              </w:rPr>
              <w:t>3348283.08</w:t>
            </w:r>
          </w:p>
          <w:p w:rsidR="00BC5428" w:rsidRPr="00BC5428" w:rsidRDefault="00BC5428" w:rsidP="00BC5428">
            <w:pPr>
              <w:ind w:hanging="147"/>
              <w:jc w:val="left"/>
              <w:rPr>
                <w:sz w:val="18"/>
                <w:szCs w:val="18"/>
              </w:rPr>
            </w:pPr>
            <w:r w:rsidRPr="00BC5428">
              <w:rPr>
                <w:sz w:val="18"/>
                <w:szCs w:val="18"/>
              </w:rPr>
              <w:t>3348282.56</w:t>
            </w:r>
          </w:p>
          <w:p w:rsidR="00BC5428" w:rsidRPr="00BC5428" w:rsidRDefault="00BC5428" w:rsidP="00BC5428">
            <w:pPr>
              <w:ind w:hanging="147"/>
              <w:jc w:val="left"/>
              <w:rPr>
                <w:sz w:val="18"/>
                <w:szCs w:val="18"/>
              </w:rPr>
            </w:pPr>
            <w:r w:rsidRPr="00BC5428">
              <w:rPr>
                <w:sz w:val="18"/>
                <w:szCs w:val="18"/>
              </w:rPr>
              <w:t>3348283.41</w:t>
            </w:r>
          </w:p>
          <w:p w:rsidR="00BC5428" w:rsidRPr="00BC5428" w:rsidRDefault="00BC5428" w:rsidP="00BC5428">
            <w:pPr>
              <w:ind w:hanging="147"/>
              <w:jc w:val="left"/>
              <w:rPr>
                <w:sz w:val="18"/>
                <w:szCs w:val="18"/>
              </w:rPr>
            </w:pPr>
            <w:r w:rsidRPr="00BC5428">
              <w:rPr>
                <w:sz w:val="18"/>
                <w:szCs w:val="18"/>
              </w:rPr>
              <w:t>3348283.93</w:t>
            </w:r>
          </w:p>
          <w:p w:rsidR="00BC5428" w:rsidRPr="00BC5428" w:rsidRDefault="00BC5428" w:rsidP="00BC5428">
            <w:pPr>
              <w:ind w:hanging="147"/>
              <w:jc w:val="left"/>
              <w:rPr>
                <w:sz w:val="18"/>
                <w:szCs w:val="18"/>
              </w:rPr>
            </w:pPr>
            <w:r w:rsidRPr="00BC5428">
              <w:rPr>
                <w:sz w:val="18"/>
                <w:szCs w:val="18"/>
              </w:rPr>
              <w:t>3348283.08</w:t>
            </w:r>
          </w:p>
          <w:p w:rsidR="00BC5428" w:rsidRPr="00BC5428" w:rsidRDefault="00BC5428" w:rsidP="00BC5428">
            <w:pPr>
              <w:ind w:hanging="147"/>
              <w:jc w:val="left"/>
              <w:rPr>
                <w:sz w:val="18"/>
                <w:szCs w:val="18"/>
              </w:rPr>
            </w:pPr>
          </w:p>
          <w:p w:rsidR="00BC5428" w:rsidRPr="00BC5428" w:rsidRDefault="00BC5428" w:rsidP="00BC5428">
            <w:pPr>
              <w:ind w:hanging="147"/>
              <w:jc w:val="left"/>
              <w:rPr>
                <w:sz w:val="18"/>
                <w:szCs w:val="18"/>
              </w:rPr>
            </w:pPr>
            <w:r w:rsidRPr="00BC5428">
              <w:rPr>
                <w:sz w:val="18"/>
                <w:szCs w:val="18"/>
              </w:rPr>
              <w:t>3348309.24</w:t>
            </w:r>
          </w:p>
          <w:p w:rsidR="00BC5428" w:rsidRPr="00BC5428" w:rsidRDefault="00BC5428" w:rsidP="00BC5428">
            <w:pPr>
              <w:ind w:hanging="147"/>
              <w:jc w:val="left"/>
              <w:rPr>
                <w:sz w:val="18"/>
                <w:szCs w:val="18"/>
              </w:rPr>
            </w:pPr>
            <w:r w:rsidRPr="00BC5428">
              <w:rPr>
                <w:sz w:val="18"/>
                <w:szCs w:val="18"/>
              </w:rPr>
              <w:t>3348308.71</w:t>
            </w:r>
          </w:p>
          <w:p w:rsidR="00BC5428" w:rsidRPr="00BC5428" w:rsidRDefault="00BC5428" w:rsidP="00BC5428">
            <w:pPr>
              <w:ind w:hanging="147"/>
              <w:jc w:val="left"/>
              <w:rPr>
                <w:sz w:val="18"/>
                <w:szCs w:val="18"/>
              </w:rPr>
            </w:pPr>
            <w:r w:rsidRPr="00BC5428">
              <w:rPr>
                <w:sz w:val="18"/>
                <w:szCs w:val="18"/>
              </w:rPr>
              <w:t>3348309.57</w:t>
            </w:r>
          </w:p>
          <w:p w:rsidR="00BC5428" w:rsidRPr="00BC5428" w:rsidRDefault="00BC5428" w:rsidP="00BC5428">
            <w:pPr>
              <w:ind w:hanging="147"/>
              <w:jc w:val="left"/>
              <w:rPr>
                <w:sz w:val="18"/>
                <w:szCs w:val="18"/>
              </w:rPr>
            </w:pPr>
            <w:r w:rsidRPr="00BC5428">
              <w:rPr>
                <w:sz w:val="18"/>
                <w:szCs w:val="18"/>
              </w:rPr>
              <w:t>3348310.09</w:t>
            </w:r>
          </w:p>
          <w:p w:rsidR="00BC5428" w:rsidRPr="00BC5428" w:rsidRDefault="00BC5428" w:rsidP="00BC5428">
            <w:pPr>
              <w:ind w:hanging="147"/>
              <w:jc w:val="left"/>
              <w:rPr>
                <w:sz w:val="18"/>
                <w:szCs w:val="18"/>
              </w:rPr>
            </w:pPr>
            <w:r w:rsidRPr="00BC5428">
              <w:rPr>
                <w:sz w:val="18"/>
                <w:szCs w:val="18"/>
              </w:rPr>
              <w:t>3348309.24</w:t>
            </w:r>
          </w:p>
          <w:p w:rsidR="00BC5428" w:rsidRPr="00BC5428" w:rsidRDefault="00BC5428" w:rsidP="00BC5428">
            <w:pPr>
              <w:ind w:hanging="147"/>
              <w:jc w:val="left"/>
              <w:rPr>
                <w:sz w:val="18"/>
                <w:szCs w:val="18"/>
              </w:rPr>
            </w:pPr>
          </w:p>
          <w:p w:rsidR="00BC5428" w:rsidRPr="00BC5428" w:rsidRDefault="00BC5428" w:rsidP="00BC5428">
            <w:pPr>
              <w:ind w:hanging="147"/>
              <w:jc w:val="left"/>
              <w:rPr>
                <w:sz w:val="18"/>
                <w:szCs w:val="18"/>
              </w:rPr>
            </w:pPr>
            <w:r w:rsidRPr="00BC5428">
              <w:rPr>
                <w:sz w:val="18"/>
                <w:szCs w:val="18"/>
              </w:rPr>
              <w:t>3348334.83</w:t>
            </w:r>
          </w:p>
          <w:p w:rsidR="00BC5428" w:rsidRPr="00BC5428" w:rsidRDefault="00BC5428" w:rsidP="00BC5428">
            <w:pPr>
              <w:ind w:hanging="147"/>
              <w:jc w:val="left"/>
              <w:rPr>
                <w:sz w:val="18"/>
                <w:szCs w:val="18"/>
              </w:rPr>
            </w:pPr>
            <w:r w:rsidRPr="00BC5428">
              <w:rPr>
                <w:sz w:val="18"/>
                <w:szCs w:val="18"/>
              </w:rPr>
              <w:t>3348334.31</w:t>
            </w:r>
          </w:p>
          <w:p w:rsidR="00BC5428" w:rsidRPr="00BC5428" w:rsidRDefault="00BC5428" w:rsidP="00BC5428">
            <w:pPr>
              <w:ind w:hanging="147"/>
              <w:jc w:val="left"/>
              <w:rPr>
                <w:sz w:val="18"/>
                <w:szCs w:val="18"/>
              </w:rPr>
            </w:pPr>
            <w:r w:rsidRPr="00BC5428">
              <w:rPr>
                <w:sz w:val="18"/>
                <w:szCs w:val="18"/>
              </w:rPr>
              <w:t>3348335.16</w:t>
            </w:r>
          </w:p>
          <w:p w:rsidR="00BC5428" w:rsidRPr="00BC5428" w:rsidRDefault="00BC5428" w:rsidP="00BC5428">
            <w:pPr>
              <w:ind w:hanging="147"/>
              <w:jc w:val="left"/>
              <w:rPr>
                <w:sz w:val="18"/>
                <w:szCs w:val="18"/>
              </w:rPr>
            </w:pPr>
            <w:r w:rsidRPr="00BC5428">
              <w:rPr>
                <w:sz w:val="18"/>
                <w:szCs w:val="18"/>
              </w:rPr>
              <w:t>3348335.68</w:t>
            </w:r>
          </w:p>
          <w:p w:rsidR="00BC5428" w:rsidRPr="00BC5428" w:rsidRDefault="00BC5428" w:rsidP="00BC5428">
            <w:pPr>
              <w:ind w:hanging="147"/>
              <w:jc w:val="left"/>
              <w:rPr>
                <w:sz w:val="18"/>
                <w:szCs w:val="18"/>
              </w:rPr>
            </w:pPr>
            <w:r w:rsidRPr="00BC5428">
              <w:rPr>
                <w:sz w:val="18"/>
                <w:szCs w:val="18"/>
              </w:rPr>
              <w:t>3348334.83</w:t>
            </w:r>
          </w:p>
          <w:p w:rsidR="00BC5428" w:rsidRPr="00BC5428" w:rsidRDefault="00BC5428" w:rsidP="00BC5428">
            <w:pPr>
              <w:ind w:hanging="147"/>
              <w:jc w:val="left"/>
              <w:rPr>
                <w:sz w:val="18"/>
                <w:szCs w:val="18"/>
              </w:rPr>
            </w:pPr>
          </w:p>
          <w:p w:rsidR="00BC5428" w:rsidRPr="00BC5428" w:rsidRDefault="00BC5428" w:rsidP="00BC5428">
            <w:pPr>
              <w:ind w:hanging="147"/>
              <w:jc w:val="left"/>
              <w:rPr>
                <w:sz w:val="18"/>
                <w:szCs w:val="18"/>
              </w:rPr>
            </w:pPr>
            <w:r w:rsidRPr="00BC5428">
              <w:rPr>
                <w:sz w:val="18"/>
                <w:szCs w:val="18"/>
              </w:rPr>
              <w:t>3348383.44</w:t>
            </w:r>
          </w:p>
          <w:p w:rsidR="00BC5428" w:rsidRPr="00BC5428" w:rsidRDefault="00BC5428" w:rsidP="00BC5428">
            <w:pPr>
              <w:ind w:hanging="147"/>
              <w:jc w:val="left"/>
              <w:rPr>
                <w:sz w:val="18"/>
                <w:szCs w:val="18"/>
              </w:rPr>
            </w:pPr>
            <w:r w:rsidRPr="00BC5428">
              <w:rPr>
                <w:sz w:val="18"/>
                <w:szCs w:val="18"/>
              </w:rPr>
              <w:t>3348387.07</w:t>
            </w:r>
          </w:p>
          <w:p w:rsidR="00BC5428" w:rsidRPr="00BC5428" w:rsidRDefault="00BC5428" w:rsidP="00BC5428">
            <w:pPr>
              <w:ind w:hanging="147"/>
              <w:jc w:val="left"/>
              <w:rPr>
                <w:sz w:val="18"/>
                <w:szCs w:val="18"/>
              </w:rPr>
            </w:pPr>
            <w:r w:rsidRPr="00BC5428">
              <w:rPr>
                <w:sz w:val="18"/>
                <w:szCs w:val="18"/>
              </w:rPr>
              <w:t>3348386.54</w:t>
            </w:r>
          </w:p>
          <w:p w:rsidR="00BC5428" w:rsidRPr="00BC5428" w:rsidRDefault="00BC5428" w:rsidP="00BC5428">
            <w:pPr>
              <w:ind w:hanging="147"/>
              <w:jc w:val="left"/>
              <w:rPr>
                <w:sz w:val="18"/>
                <w:szCs w:val="18"/>
              </w:rPr>
            </w:pPr>
            <w:r w:rsidRPr="00BC5428">
              <w:rPr>
                <w:sz w:val="18"/>
                <w:szCs w:val="18"/>
              </w:rPr>
              <w:t>3348382.91</w:t>
            </w:r>
          </w:p>
          <w:p w:rsidR="00BC5428" w:rsidRPr="00BC5428" w:rsidRDefault="00BC5428" w:rsidP="00BC5428">
            <w:pPr>
              <w:ind w:hanging="147"/>
              <w:jc w:val="left"/>
              <w:rPr>
                <w:sz w:val="18"/>
                <w:szCs w:val="18"/>
              </w:rPr>
            </w:pPr>
            <w:r w:rsidRPr="00BC5428">
              <w:rPr>
                <w:sz w:val="18"/>
                <w:szCs w:val="18"/>
              </w:rPr>
              <w:t>3348383.44</w:t>
            </w:r>
          </w:p>
          <w:p w:rsidR="00BC5428" w:rsidRPr="00BC5428" w:rsidRDefault="00BC5428" w:rsidP="00BC5428">
            <w:pPr>
              <w:ind w:hanging="147"/>
              <w:jc w:val="left"/>
              <w:rPr>
                <w:sz w:val="18"/>
                <w:szCs w:val="18"/>
              </w:rPr>
            </w:pPr>
          </w:p>
          <w:p w:rsidR="00BC5428" w:rsidRPr="00BC5428" w:rsidRDefault="00BC5428" w:rsidP="00BC5428">
            <w:pPr>
              <w:ind w:hanging="147"/>
              <w:jc w:val="left"/>
              <w:rPr>
                <w:sz w:val="18"/>
                <w:szCs w:val="18"/>
              </w:rPr>
            </w:pPr>
            <w:r w:rsidRPr="00BC5428">
              <w:rPr>
                <w:sz w:val="18"/>
                <w:szCs w:val="18"/>
              </w:rPr>
              <w:t>3348360.68</w:t>
            </w:r>
          </w:p>
          <w:p w:rsidR="00BC5428" w:rsidRPr="00BC5428" w:rsidRDefault="00BC5428" w:rsidP="00BC5428">
            <w:pPr>
              <w:ind w:hanging="147"/>
              <w:jc w:val="left"/>
              <w:rPr>
                <w:sz w:val="18"/>
                <w:szCs w:val="18"/>
              </w:rPr>
            </w:pPr>
            <w:r w:rsidRPr="00BC5428">
              <w:rPr>
                <w:sz w:val="18"/>
                <w:szCs w:val="18"/>
              </w:rPr>
              <w:t>3348360.16</w:t>
            </w:r>
          </w:p>
          <w:p w:rsidR="00BC5428" w:rsidRPr="00BC5428" w:rsidRDefault="00BC5428" w:rsidP="00BC5428">
            <w:pPr>
              <w:ind w:hanging="147"/>
              <w:jc w:val="left"/>
              <w:rPr>
                <w:sz w:val="18"/>
                <w:szCs w:val="18"/>
              </w:rPr>
            </w:pPr>
            <w:r w:rsidRPr="00BC5428">
              <w:rPr>
                <w:sz w:val="18"/>
                <w:szCs w:val="18"/>
              </w:rPr>
              <w:t>3348361.01</w:t>
            </w:r>
          </w:p>
          <w:p w:rsidR="00BC5428" w:rsidRPr="00BC5428" w:rsidRDefault="00BC5428" w:rsidP="00BC5428">
            <w:pPr>
              <w:ind w:hanging="147"/>
              <w:jc w:val="left"/>
              <w:rPr>
                <w:sz w:val="18"/>
                <w:szCs w:val="18"/>
              </w:rPr>
            </w:pPr>
            <w:r w:rsidRPr="00BC5428">
              <w:rPr>
                <w:sz w:val="18"/>
                <w:szCs w:val="18"/>
              </w:rPr>
              <w:t>3348361.53</w:t>
            </w:r>
          </w:p>
          <w:p w:rsidR="00BC5428" w:rsidRPr="00BC5428" w:rsidRDefault="00BC5428" w:rsidP="00BC5428">
            <w:pPr>
              <w:ind w:hanging="147"/>
              <w:jc w:val="left"/>
              <w:rPr>
                <w:sz w:val="18"/>
                <w:szCs w:val="18"/>
              </w:rPr>
            </w:pPr>
            <w:r w:rsidRPr="00BC5428">
              <w:rPr>
                <w:sz w:val="18"/>
                <w:szCs w:val="18"/>
              </w:rPr>
              <w:t>3348360.68</w:t>
            </w:r>
          </w:p>
          <w:p w:rsidR="00BC5428" w:rsidRPr="00BC5428" w:rsidRDefault="00BC5428" w:rsidP="00BC5428">
            <w:pPr>
              <w:ind w:hanging="147"/>
              <w:jc w:val="left"/>
              <w:rPr>
                <w:sz w:val="18"/>
                <w:szCs w:val="18"/>
              </w:rPr>
            </w:pPr>
          </w:p>
          <w:p w:rsidR="00BC5428" w:rsidRPr="00BC5428" w:rsidRDefault="00BC5428" w:rsidP="00BC5428">
            <w:pPr>
              <w:ind w:hanging="147"/>
              <w:jc w:val="left"/>
              <w:rPr>
                <w:sz w:val="18"/>
                <w:szCs w:val="18"/>
              </w:rPr>
            </w:pPr>
            <w:r w:rsidRPr="00BC5428">
              <w:rPr>
                <w:sz w:val="18"/>
                <w:szCs w:val="18"/>
              </w:rPr>
              <w:t>3348250.66</w:t>
            </w:r>
          </w:p>
          <w:p w:rsidR="00BC5428" w:rsidRPr="00BC5428" w:rsidRDefault="00BC5428" w:rsidP="00BC5428">
            <w:pPr>
              <w:ind w:hanging="147"/>
              <w:jc w:val="left"/>
              <w:rPr>
                <w:sz w:val="18"/>
                <w:szCs w:val="18"/>
              </w:rPr>
            </w:pPr>
            <w:r w:rsidRPr="00BC5428">
              <w:rPr>
                <w:sz w:val="18"/>
                <w:szCs w:val="18"/>
              </w:rPr>
              <w:t>3348249.21</w:t>
            </w:r>
          </w:p>
          <w:p w:rsidR="00BC5428" w:rsidRPr="00BC5428" w:rsidRDefault="00BC5428" w:rsidP="00BC5428">
            <w:pPr>
              <w:ind w:hanging="147"/>
              <w:jc w:val="left"/>
              <w:rPr>
                <w:sz w:val="18"/>
                <w:szCs w:val="18"/>
              </w:rPr>
            </w:pPr>
            <w:r w:rsidRPr="00BC5428">
              <w:rPr>
                <w:sz w:val="18"/>
                <w:szCs w:val="18"/>
              </w:rPr>
              <w:lastRenderedPageBreak/>
              <w:t>3348252.35</w:t>
            </w:r>
          </w:p>
          <w:p w:rsidR="00BC5428" w:rsidRPr="00BC5428" w:rsidRDefault="00BC5428" w:rsidP="00BC5428">
            <w:pPr>
              <w:ind w:hanging="147"/>
              <w:jc w:val="left"/>
              <w:rPr>
                <w:sz w:val="18"/>
                <w:szCs w:val="18"/>
              </w:rPr>
            </w:pPr>
            <w:r w:rsidRPr="00BC5428">
              <w:rPr>
                <w:sz w:val="18"/>
                <w:szCs w:val="18"/>
              </w:rPr>
              <w:t>3348253.59</w:t>
            </w:r>
          </w:p>
          <w:p w:rsidR="00BC5428" w:rsidRPr="00BC5428" w:rsidRDefault="00BC5428" w:rsidP="00BC5428">
            <w:pPr>
              <w:ind w:hanging="147"/>
              <w:jc w:val="left"/>
              <w:rPr>
                <w:sz w:val="18"/>
                <w:szCs w:val="18"/>
              </w:rPr>
            </w:pPr>
            <w:r w:rsidRPr="00BC5428">
              <w:rPr>
                <w:sz w:val="18"/>
                <w:szCs w:val="18"/>
              </w:rPr>
              <w:t>3348250.66</w:t>
            </w:r>
          </w:p>
          <w:p w:rsidR="00BC5428" w:rsidRPr="00BC5428" w:rsidRDefault="00BC5428" w:rsidP="00BC5428">
            <w:pPr>
              <w:ind w:hanging="147"/>
              <w:jc w:val="left"/>
              <w:rPr>
                <w:sz w:val="18"/>
                <w:szCs w:val="18"/>
              </w:rPr>
            </w:pPr>
          </w:p>
          <w:p w:rsidR="00BC5428" w:rsidRPr="00BC5428" w:rsidRDefault="00BC5428" w:rsidP="00BC5428">
            <w:pPr>
              <w:ind w:hanging="147"/>
              <w:jc w:val="left"/>
              <w:rPr>
                <w:sz w:val="18"/>
                <w:szCs w:val="18"/>
              </w:rPr>
            </w:pPr>
            <w:r w:rsidRPr="00BC5428">
              <w:rPr>
                <w:sz w:val="18"/>
                <w:szCs w:val="18"/>
              </w:rPr>
              <w:t>3348162.78</w:t>
            </w:r>
          </w:p>
          <w:p w:rsidR="00BC5428" w:rsidRPr="00BC5428" w:rsidRDefault="00BC5428" w:rsidP="00BC5428">
            <w:pPr>
              <w:ind w:hanging="147"/>
              <w:jc w:val="left"/>
              <w:rPr>
                <w:sz w:val="18"/>
                <w:szCs w:val="18"/>
              </w:rPr>
            </w:pPr>
            <w:r w:rsidRPr="00BC5428">
              <w:rPr>
                <w:sz w:val="18"/>
                <w:szCs w:val="18"/>
              </w:rPr>
              <w:t>3348161.45</w:t>
            </w:r>
          </w:p>
          <w:p w:rsidR="00BC5428" w:rsidRPr="00BC5428" w:rsidRDefault="00BC5428" w:rsidP="00BC5428">
            <w:pPr>
              <w:ind w:hanging="147"/>
              <w:jc w:val="left"/>
              <w:rPr>
                <w:sz w:val="18"/>
                <w:szCs w:val="18"/>
              </w:rPr>
            </w:pPr>
            <w:r w:rsidRPr="00BC5428">
              <w:rPr>
                <w:sz w:val="18"/>
                <w:szCs w:val="18"/>
              </w:rPr>
              <w:t>3348165.06</w:t>
            </w:r>
          </w:p>
          <w:p w:rsidR="00BC5428" w:rsidRPr="00BC5428" w:rsidRDefault="00BC5428" w:rsidP="00BC5428">
            <w:pPr>
              <w:ind w:hanging="147"/>
              <w:jc w:val="left"/>
              <w:rPr>
                <w:sz w:val="18"/>
                <w:szCs w:val="18"/>
              </w:rPr>
            </w:pPr>
            <w:r w:rsidRPr="00BC5428">
              <w:rPr>
                <w:sz w:val="18"/>
                <w:szCs w:val="18"/>
              </w:rPr>
              <w:t>3348166.40</w:t>
            </w:r>
          </w:p>
          <w:p w:rsidR="00BC5428" w:rsidRPr="00BC5428" w:rsidRDefault="00BC5428" w:rsidP="00BC5428">
            <w:pPr>
              <w:ind w:hanging="147"/>
              <w:jc w:val="left"/>
              <w:rPr>
                <w:sz w:val="18"/>
                <w:szCs w:val="18"/>
              </w:rPr>
            </w:pPr>
            <w:r w:rsidRPr="00BC5428">
              <w:rPr>
                <w:sz w:val="18"/>
                <w:szCs w:val="18"/>
              </w:rPr>
              <w:t>3348162.78</w:t>
            </w:r>
          </w:p>
          <w:p w:rsidR="00BC5428" w:rsidRPr="00BC5428" w:rsidRDefault="00BC5428" w:rsidP="00BC5428">
            <w:pPr>
              <w:ind w:hanging="147"/>
              <w:jc w:val="left"/>
              <w:rPr>
                <w:sz w:val="18"/>
                <w:szCs w:val="18"/>
              </w:rPr>
            </w:pPr>
          </w:p>
          <w:p w:rsidR="00BC5428" w:rsidRPr="00BC5428" w:rsidRDefault="00BC5428" w:rsidP="00BC5428">
            <w:pPr>
              <w:ind w:hanging="147"/>
              <w:jc w:val="left"/>
              <w:rPr>
                <w:sz w:val="18"/>
                <w:szCs w:val="18"/>
              </w:rPr>
            </w:pPr>
            <w:r w:rsidRPr="00BC5428">
              <w:rPr>
                <w:sz w:val="18"/>
                <w:szCs w:val="18"/>
              </w:rPr>
              <w:t>3348250.30</w:t>
            </w:r>
          </w:p>
          <w:p w:rsidR="00BC5428" w:rsidRPr="00BC5428" w:rsidRDefault="00BC5428" w:rsidP="00BC5428">
            <w:pPr>
              <w:ind w:hanging="147"/>
              <w:jc w:val="left"/>
              <w:rPr>
                <w:sz w:val="18"/>
                <w:szCs w:val="18"/>
              </w:rPr>
            </w:pPr>
            <w:r w:rsidRPr="00BC5428">
              <w:rPr>
                <w:sz w:val="18"/>
                <w:szCs w:val="18"/>
              </w:rPr>
              <w:t>3348251.23</w:t>
            </w:r>
          </w:p>
          <w:p w:rsidR="00BC5428" w:rsidRPr="00BC5428" w:rsidRDefault="00BC5428" w:rsidP="00BC5428">
            <w:pPr>
              <w:ind w:hanging="147"/>
              <w:jc w:val="left"/>
              <w:rPr>
                <w:sz w:val="18"/>
                <w:szCs w:val="18"/>
              </w:rPr>
            </w:pPr>
            <w:r w:rsidRPr="00BC5428">
              <w:rPr>
                <w:sz w:val="18"/>
                <w:szCs w:val="18"/>
              </w:rPr>
              <w:t>3348249.30</w:t>
            </w:r>
          </w:p>
          <w:p w:rsidR="00BC5428" w:rsidRPr="00BC5428" w:rsidRDefault="00BC5428" w:rsidP="00BC5428">
            <w:pPr>
              <w:ind w:hanging="147"/>
              <w:jc w:val="left"/>
              <w:rPr>
                <w:sz w:val="18"/>
                <w:szCs w:val="18"/>
              </w:rPr>
            </w:pPr>
            <w:r w:rsidRPr="00BC5428">
              <w:rPr>
                <w:sz w:val="18"/>
                <w:szCs w:val="18"/>
              </w:rPr>
              <w:t>3348248.39</w:t>
            </w:r>
          </w:p>
          <w:p w:rsidR="00BC5428" w:rsidRPr="00BC5428" w:rsidRDefault="00BC5428" w:rsidP="00BC5428">
            <w:pPr>
              <w:ind w:hanging="147"/>
              <w:jc w:val="left"/>
              <w:rPr>
                <w:sz w:val="18"/>
                <w:szCs w:val="18"/>
              </w:rPr>
            </w:pPr>
            <w:r w:rsidRPr="00BC5428">
              <w:rPr>
                <w:sz w:val="18"/>
                <w:szCs w:val="18"/>
              </w:rPr>
              <w:t>3348250.30</w:t>
            </w:r>
          </w:p>
          <w:p w:rsidR="00BC5428" w:rsidRPr="00BC5428" w:rsidRDefault="00BC5428" w:rsidP="00BC5428">
            <w:pPr>
              <w:ind w:hanging="147"/>
              <w:jc w:val="left"/>
              <w:rPr>
                <w:sz w:val="18"/>
                <w:szCs w:val="18"/>
              </w:rPr>
            </w:pPr>
          </w:p>
          <w:p w:rsidR="00BC5428" w:rsidRPr="00BC5428" w:rsidRDefault="00BC5428" w:rsidP="00BC5428">
            <w:pPr>
              <w:ind w:hanging="147"/>
              <w:jc w:val="left"/>
              <w:rPr>
                <w:sz w:val="18"/>
                <w:szCs w:val="18"/>
              </w:rPr>
            </w:pPr>
            <w:r w:rsidRPr="00BC5428">
              <w:rPr>
                <w:sz w:val="18"/>
                <w:szCs w:val="18"/>
              </w:rPr>
              <w:t>3348234.77</w:t>
            </w:r>
          </w:p>
          <w:p w:rsidR="00BC5428" w:rsidRPr="00BC5428" w:rsidRDefault="00BC5428" w:rsidP="00BC5428">
            <w:pPr>
              <w:ind w:hanging="147"/>
              <w:jc w:val="left"/>
              <w:rPr>
                <w:sz w:val="18"/>
                <w:szCs w:val="18"/>
              </w:rPr>
            </w:pPr>
            <w:r w:rsidRPr="00BC5428">
              <w:rPr>
                <w:sz w:val="18"/>
                <w:szCs w:val="18"/>
              </w:rPr>
              <w:t>3348234.40</w:t>
            </w:r>
          </w:p>
          <w:p w:rsidR="00BC5428" w:rsidRPr="00BC5428" w:rsidRDefault="00BC5428" w:rsidP="00BC5428">
            <w:pPr>
              <w:ind w:hanging="147"/>
              <w:jc w:val="left"/>
              <w:rPr>
                <w:sz w:val="18"/>
                <w:szCs w:val="18"/>
              </w:rPr>
            </w:pPr>
            <w:r w:rsidRPr="00BC5428">
              <w:rPr>
                <w:sz w:val="18"/>
                <w:szCs w:val="18"/>
              </w:rPr>
              <w:t>3348235.33</w:t>
            </w:r>
          </w:p>
          <w:p w:rsidR="00BC5428" w:rsidRPr="00BC5428" w:rsidRDefault="00BC5428" w:rsidP="00BC5428">
            <w:pPr>
              <w:ind w:hanging="147"/>
              <w:jc w:val="left"/>
              <w:rPr>
                <w:sz w:val="18"/>
                <w:szCs w:val="18"/>
              </w:rPr>
            </w:pPr>
            <w:r w:rsidRPr="00BC5428">
              <w:rPr>
                <w:sz w:val="18"/>
                <w:szCs w:val="18"/>
              </w:rPr>
              <w:t>3348235.70</w:t>
            </w:r>
          </w:p>
          <w:p w:rsidR="00BC5428" w:rsidRPr="00BC5428" w:rsidRDefault="00BC5428" w:rsidP="00BC5428">
            <w:pPr>
              <w:ind w:hanging="147"/>
              <w:jc w:val="left"/>
              <w:rPr>
                <w:sz w:val="18"/>
                <w:szCs w:val="18"/>
              </w:rPr>
            </w:pPr>
            <w:r w:rsidRPr="00BC5428">
              <w:rPr>
                <w:sz w:val="18"/>
                <w:szCs w:val="18"/>
              </w:rPr>
              <w:t>3348234.77</w:t>
            </w:r>
          </w:p>
          <w:p w:rsidR="00BC5428" w:rsidRPr="00BC5428" w:rsidRDefault="00BC5428" w:rsidP="00BC5428">
            <w:pPr>
              <w:ind w:hanging="147"/>
              <w:jc w:val="left"/>
              <w:rPr>
                <w:sz w:val="18"/>
                <w:szCs w:val="18"/>
              </w:rPr>
            </w:pPr>
          </w:p>
          <w:p w:rsidR="00BC5428" w:rsidRPr="00BC5428" w:rsidRDefault="00BC5428" w:rsidP="00BC5428">
            <w:pPr>
              <w:ind w:hanging="147"/>
              <w:jc w:val="left"/>
              <w:rPr>
                <w:sz w:val="18"/>
                <w:szCs w:val="18"/>
              </w:rPr>
            </w:pPr>
            <w:r w:rsidRPr="00BC5428">
              <w:rPr>
                <w:sz w:val="18"/>
                <w:szCs w:val="18"/>
              </w:rPr>
              <w:t>3348216.06</w:t>
            </w:r>
          </w:p>
          <w:p w:rsidR="00BC5428" w:rsidRPr="00BC5428" w:rsidRDefault="00BC5428" w:rsidP="00BC5428">
            <w:pPr>
              <w:ind w:hanging="147"/>
              <w:jc w:val="left"/>
              <w:rPr>
                <w:sz w:val="18"/>
                <w:szCs w:val="18"/>
              </w:rPr>
            </w:pPr>
            <w:r w:rsidRPr="00BC5428">
              <w:rPr>
                <w:sz w:val="18"/>
                <w:szCs w:val="18"/>
              </w:rPr>
              <w:t>3348220.33</w:t>
            </w:r>
          </w:p>
          <w:p w:rsidR="00BC5428" w:rsidRPr="00BC5428" w:rsidRDefault="00BC5428" w:rsidP="00BC5428">
            <w:pPr>
              <w:ind w:hanging="147"/>
              <w:jc w:val="left"/>
              <w:rPr>
                <w:sz w:val="18"/>
                <w:szCs w:val="18"/>
              </w:rPr>
            </w:pPr>
            <w:r w:rsidRPr="00BC5428">
              <w:rPr>
                <w:sz w:val="18"/>
                <w:szCs w:val="18"/>
              </w:rPr>
              <w:t>3348219.96</w:t>
            </w:r>
          </w:p>
          <w:p w:rsidR="00BC5428" w:rsidRPr="00BC5428" w:rsidRDefault="00BC5428" w:rsidP="00BC5428">
            <w:pPr>
              <w:ind w:hanging="147"/>
              <w:jc w:val="left"/>
              <w:rPr>
                <w:sz w:val="18"/>
                <w:szCs w:val="18"/>
              </w:rPr>
            </w:pPr>
            <w:r w:rsidRPr="00BC5428">
              <w:rPr>
                <w:sz w:val="18"/>
                <w:szCs w:val="18"/>
              </w:rPr>
              <w:t>3348215.72</w:t>
            </w:r>
          </w:p>
          <w:p w:rsidR="00BC5428" w:rsidRPr="00BC5428" w:rsidRDefault="00BC5428" w:rsidP="00BC5428">
            <w:pPr>
              <w:ind w:hanging="147"/>
              <w:jc w:val="left"/>
              <w:rPr>
                <w:sz w:val="18"/>
                <w:szCs w:val="18"/>
              </w:rPr>
            </w:pPr>
            <w:r w:rsidRPr="00BC5428">
              <w:rPr>
                <w:sz w:val="18"/>
                <w:szCs w:val="18"/>
              </w:rPr>
              <w:t>3348216.06</w:t>
            </w:r>
          </w:p>
          <w:p w:rsidR="00BC5428" w:rsidRPr="00BC5428" w:rsidRDefault="00BC5428" w:rsidP="00BC5428">
            <w:pPr>
              <w:ind w:hanging="147"/>
              <w:jc w:val="left"/>
              <w:rPr>
                <w:sz w:val="18"/>
                <w:szCs w:val="18"/>
              </w:rPr>
            </w:pPr>
          </w:p>
          <w:p w:rsidR="00BC5428" w:rsidRPr="00BC5428" w:rsidRDefault="00BC5428" w:rsidP="00BC5428">
            <w:pPr>
              <w:ind w:hanging="147"/>
              <w:jc w:val="left"/>
              <w:rPr>
                <w:sz w:val="18"/>
                <w:szCs w:val="18"/>
              </w:rPr>
            </w:pPr>
            <w:r w:rsidRPr="00BC5428">
              <w:rPr>
                <w:sz w:val="18"/>
                <w:szCs w:val="18"/>
              </w:rPr>
              <w:t>3348202.27</w:t>
            </w:r>
          </w:p>
          <w:p w:rsidR="00BC5428" w:rsidRPr="00BC5428" w:rsidRDefault="00BC5428" w:rsidP="00BC5428">
            <w:pPr>
              <w:ind w:hanging="147"/>
              <w:jc w:val="left"/>
              <w:rPr>
                <w:sz w:val="18"/>
                <w:szCs w:val="18"/>
              </w:rPr>
            </w:pPr>
            <w:r w:rsidRPr="00BC5428">
              <w:rPr>
                <w:sz w:val="18"/>
                <w:szCs w:val="18"/>
              </w:rPr>
              <w:t>3348201.90</w:t>
            </w:r>
          </w:p>
          <w:p w:rsidR="00BC5428" w:rsidRPr="00BC5428" w:rsidRDefault="00BC5428" w:rsidP="00BC5428">
            <w:pPr>
              <w:ind w:hanging="147"/>
              <w:jc w:val="left"/>
              <w:rPr>
                <w:sz w:val="18"/>
                <w:szCs w:val="18"/>
              </w:rPr>
            </w:pPr>
            <w:r w:rsidRPr="00BC5428">
              <w:rPr>
                <w:sz w:val="18"/>
                <w:szCs w:val="18"/>
              </w:rPr>
              <w:t>3348202.83</w:t>
            </w:r>
          </w:p>
          <w:p w:rsidR="00BC5428" w:rsidRPr="00BC5428" w:rsidRDefault="00BC5428" w:rsidP="00BC5428">
            <w:pPr>
              <w:ind w:hanging="147"/>
              <w:jc w:val="left"/>
              <w:rPr>
                <w:sz w:val="18"/>
                <w:szCs w:val="18"/>
              </w:rPr>
            </w:pPr>
            <w:r w:rsidRPr="00BC5428">
              <w:rPr>
                <w:sz w:val="18"/>
                <w:szCs w:val="18"/>
              </w:rPr>
              <w:t>3348203.20</w:t>
            </w:r>
          </w:p>
          <w:p w:rsidR="00BC5428" w:rsidRPr="00BC5428" w:rsidRDefault="00BC5428" w:rsidP="00BC5428">
            <w:pPr>
              <w:ind w:hanging="147"/>
              <w:jc w:val="left"/>
              <w:rPr>
                <w:sz w:val="18"/>
                <w:szCs w:val="18"/>
              </w:rPr>
            </w:pPr>
            <w:r w:rsidRPr="00BC5428">
              <w:rPr>
                <w:sz w:val="18"/>
                <w:szCs w:val="18"/>
              </w:rPr>
              <w:t>3348202.27</w:t>
            </w:r>
          </w:p>
        </w:tc>
        <w:tc>
          <w:tcPr>
            <w:tcW w:w="1276" w:type="dxa"/>
            <w:shd w:val="clear" w:color="auto" w:fill="auto"/>
          </w:tcPr>
          <w:p w:rsidR="00BC5428" w:rsidRPr="00BC5428" w:rsidRDefault="00BC5428" w:rsidP="00BC5428">
            <w:pPr>
              <w:ind w:hanging="147"/>
              <w:jc w:val="left"/>
              <w:rPr>
                <w:sz w:val="18"/>
                <w:szCs w:val="18"/>
              </w:rPr>
            </w:pPr>
            <w:r w:rsidRPr="00BC5428">
              <w:rPr>
                <w:sz w:val="18"/>
                <w:szCs w:val="18"/>
              </w:rPr>
              <w:lastRenderedPageBreak/>
              <w:t>57</w:t>
            </w:r>
          </w:p>
          <w:p w:rsidR="00BC5428" w:rsidRPr="00BC5428" w:rsidRDefault="00BC5428" w:rsidP="00BC5428">
            <w:pPr>
              <w:ind w:hanging="147"/>
              <w:jc w:val="left"/>
              <w:rPr>
                <w:sz w:val="18"/>
                <w:szCs w:val="18"/>
              </w:rPr>
            </w:pPr>
            <w:r w:rsidRPr="00BC5428">
              <w:rPr>
                <w:sz w:val="18"/>
                <w:szCs w:val="18"/>
              </w:rPr>
              <w:t>58</w:t>
            </w:r>
          </w:p>
          <w:p w:rsidR="00BC5428" w:rsidRPr="00BC5428" w:rsidRDefault="00BC5428" w:rsidP="00BC5428">
            <w:pPr>
              <w:ind w:hanging="147"/>
              <w:jc w:val="left"/>
              <w:rPr>
                <w:sz w:val="18"/>
                <w:szCs w:val="18"/>
              </w:rPr>
            </w:pPr>
            <w:r w:rsidRPr="00BC5428">
              <w:rPr>
                <w:sz w:val="18"/>
                <w:szCs w:val="18"/>
              </w:rPr>
              <w:t>59</w:t>
            </w:r>
          </w:p>
          <w:p w:rsidR="00BC5428" w:rsidRPr="00BC5428" w:rsidRDefault="00BC5428" w:rsidP="00BC5428">
            <w:pPr>
              <w:ind w:hanging="147"/>
              <w:jc w:val="left"/>
              <w:rPr>
                <w:sz w:val="18"/>
                <w:szCs w:val="18"/>
              </w:rPr>
            </w:pPr>
            <w:r w:rsidRPr="00BC5428">
              <w:rPr>
                <w:sz w:val="18"/>
                <w:szCs w:val="18"/>
              </w:rPr>
              <w:t>60</w:t>
            </w:r>
          </w:p>
          <w:p w:rsidR="00BC5428" w:rsidRPr="00BC5428" w:rsidRDefault="00BC5428" w:rsidP="00BC5428">
            <w:pPr>
              <w:ind w:hanging="147"/>
              <w:jc w:val="left"/>
              <w:rPr>
                <w:sz w:val="18"/>
                <w:szCs w:val="18"/>
              </w:rPr>
            </w:pPr>
            <w:r w:rsidRPr="00BC5428">
              <w:rPr>
                <w:sz w:val="18"/>
                <w:szCs w:val="18"/>
              </w:rPr>
              <w:t>57</w:t>
            </w:r>
          </w:p>
          <w:p w:rsidR="00BC5428" w:rsidRPr="00BC5428" w:rsidRDefault="00BC5428" w:rsidP="00BC5428">
            <w:pPr>
              <w:ind w:hanging="147"/>
              <w:jc w:val="left"/>
              <w:rPr>
                <w:sz w:val="18"/>
                <w:szCs w:val="18"/>
              </w:rPr>
            </w:pPr>
          </w:p>
          <w:p w:rsidR="00BC5428" w:rsidRPr="00BC5428" w:rsidRDefault="00BC5428" w:rsidP="00BC5428">
            <w:pPr>
              <w:ind w:hanging="147"/>
              <w:jc w:val="left"/>
              <w:rPr>
                <w:sz w:val="18"/>
                <w:szCs w:val="18"/>
              </w:rPr>
            </w:pPr>
            <w:r w:rsidRPr="00BC5428">
              <w:rPr>
                <w:sz w:val="18"/>
                <w:szCs w:val="18"/>
              </w:rPr>
              <w:t>61</w:t>
            </w:r>
          </w:p>
          <w:p w:rsidR="00BC5428" w:rsidRPr="00BC5428" w:rsidRDefault="00BC5428" w:rsidP="00BC5428">
            <w:pPr>
              <w:ind w:hanging="147"/>
              <w:jc w:val="left"/>
              <w:rPr>
                <w:sz w:val="18"/>
                <w:szCs w:val="18"/>
              </w:rPr>
            </w:pPr>
            <w:r w:rsidRPr="00BC5428">
              <w:rPr>
                <w:sz w:val="18"/>
                <w:szCs w:val="18"/>
              </w:rPr>
              <w:t>62</w:t>
            </w:r>
          </w:p>
          <w:p w:rsidR="00BC5428" w:rsidRPr="00BC5428" w:rsidRDefault="00BC5428" w:rsidP="00BC5428">
            <w:pPr>
              <w:ind w:hanging="147"/>
              <w:jc w:val="left"/>
              <w:rPr>
                <w:sz w:val="18"/>
                <w:szCs w:val="18"/>
              </w:rPr>
            </w:pPr>
            <w:r w:rsidRPr="00BC5428">
              <w:rPr>
                <w:sz w:val="18"/>
                <w:szCs w:val="18"/>
              </w:rPr>
              <w:t>63</w:t>
            </w:r>
          </w:p>
          <w:p w:rsidR="00BC5428" w:rsidRPr="00BC5428" w:rsidRDefault="00BC5428" w:rsidP="00BC5428">
            <w:pPr>
              <w:ind w:hanging="147"/>
              <w:jc w:val="left"/>
              <w:rPr>
                <w:sz w:val="18"/>
                <w:szCs w:val="18"/>
              </w:rPr>
            </w:pPr>
            <w:r w:rsidRPr="00BC5428">
              <w:rPr>
                <w:sz w:val="18"/>
                <w:szCs w:val="18"/>
              </w:rPr>
              <w:t>64</w:t>
            </w:r>
          </w:p>
          <w:p w:rsidR="00BC5428" w:rsidRPr="00BC5428" w:rsidRDefault="00BC5428" w:rsidP="00BC5428">
            <w:pPr>
              <w:ind w:hanging="147"/>
              <w:jc w:val="left"/>
              <w:rPr>
                <w:sz w:val="18"/>
                <w:szCs w:val="18"/>
              </w:rPr>
            </w:pPr>
            <w:r w:rsidRPr="00BC5428">
              <w:rPr>
                <w:sz w:val="18"/>
                <w:szCs w:val="18"/>
              </w:rPr>
              <w:t>60</w:t>
            </w:r>
          </w:p>
          <w:p w:rsidR="00BC5428" w:rsidRPr="00BC5428" w:rsidRDefault="00BC5428" w:rsidP="00BC5428">
            <w:pPr>
              <w:ind w:hanging="147"/>
              <w:jc w:val="left"/>
              <w:rPr>
                <w:sz w:val="18"/>
                <w:szCs w:val="18"/>
              </w:rPr>
            </w:pPr>
          </w:p>
          <w:p w:rsidR="00BC5428" w:rsidRPr="00BC5428" w:rsidRDefault="00BC5428" w:rsidP="00BC5428">
            <w:pPr>
              <w:ind w:hanging="147"/>
              <w:jc w:val="left"/>
              <w:rPr>
                <w:sz w:val="18"/>
                <w:szCs w:val="18"/>
              </w:rPr>
            </w:pPr>
            <w:r w:rsidRPr="00BC5428">
              <w:rPr>
                <w:sz w:val="18"/>
                <w:szCs w:val="18"/>
              </w:rPr>
              <w:t>65</w:t>
            </w:r>
          </w:p>
          <w:p w:rsidR="00BC5428" w:rsidRPr="00BC5428" w:rsidRDefault="00BC5428" w:rsidP="00BC5428">
            <w:pPr>
              <w:ind w:hanging="147"/>
              <w:jc w:val="left"/>
              <w:rPr>
                <w:sz w:val="18"/>
                <w:szCs w:val="18"/>
              </w:rPr>
            </w:pPr>
            <w:r w:rsidRPr="00BC5428">
              <w:rPr>
                <w:sz w:val="18"/>
                <w:szCs w:val="18"/>
              </w:rPr>
              <w:t>66</w:t>
            </w:r>
          </w:p>
          <w:p w:rsidR="00BC5428" w:rsidRPr="00BC5428" w:rsidRDefault="00BC5428" w:rsidP="00BC5428">
            <w:pPr>
              <w:ind w:hanging="147"/>
              <w:jc w:val="left"/>
              <w:rPr>
                <w:sz w:val="18"/>
                <w:szCs w:val="18"/>
              </w:rPr>
            </w:pPr>
            <w:r w:rsidRPr="00BC5428">
              <w:rPr>
                <w:sz w:val="18"/>
                <w:szCs w:val="18"/>
              </w:rPr>
              <w:t>67</w:t>
            </w:r>
          </w:p>
          <w:p w:rsidR="00BC5428" w:rsidRPr="00BC5428" w:rsidRDefault="00BC5428" w:rsidP="00BC5428">
            <w:pPr>
              <w:ind w:hanging="147"/>
              <w:jc w:val="left"/>
              <w:rPr>
                <w:sz w:val="18"/>
                <w:szCs w:val="18"/>
              </w:rPr>
            </w:pPr>
            <w:r w:rsidRPr="00BC5428">
              <w:rPr>
                <w:sz w:val="18"/>
                <w:szCs w:val="18"/>
              </w:rPr>
              <w:t>68</w:t>
            </w:r>
          </w:p>
          <w:p w:rsidR="00BC5428" w:rsidRPr="00BC5428" w:rsidRDefault="00BC5428" w:rsidP="00BC5428">
            <w:pPr>
              <w:ind w:hanging="147"/>
              <w:jc w:val="left"/>
              <w:rPr>
                <w:sz w:val="18"/>
                <w:szCs w:val="18"/>
              </w:rPr>
            </w:pPr>
            <w:r w:rsidRPr="00BC5428">
              <w:rPr>
                <w:sz w:val="18"/>
                <w:szCs w:val="18"/>
              </w:rPr>
              <w:t>65</w:t>
            </w:r>
          </w:p>
          <w:p w:rsidR="00BC5428" w:rsidRPr="00BC5428" w:rsidRDefault="00BC5428" w:rsidP="00BC5428">
            <w:pPr>
              <w:ind w:hanging="147"/>
              <w:jc w:val="left"/>
              <w:rPr>
                <w:sz w:val="18"/>
                <w:szCs w:val="18"/>
              </w:rPr>
            </w:pPr>
          </w:p>
          <w:p w:rsidR="00BC5428" w:rsidRPr="00BC5428" w:rsidRDefault="00BC5428" w:rsidP="00BC5428">
            <w:pPr>
              <w:ind w:hanging="147"/>
              <w:jc w:val="left"/>
              <w:rPr>
                <w:sz w:val="18"/>
                <w:szCs w:val="18"/>
              </w:rPr>
            </w:pPr>
            <w:r w:rsidRPr="00BC5428">
              <w:rPr>
                <w:sz w:val="18"/>
                <w:szCs w:val="18"/>
              </w:rPr>
              <w:t>69</w:t>
            </w:r>
          </w:p>
          <w:p w:rsidR="00BC5428" w:rsidRPr="00BC5428" w:rsidRDefault="00BC5428" w:rsidP="00BC5428">
            <w:pPr>
              <w:ind w:hanging="147"/>
              <w:jc w:val="left"/>
              <w:rPr>
                <w:sz w:val="18"/>
                <w:szCs w:val="18"/>
              </w:rPr>
            </w:pPr>
            <w:r w:rsidRPr="00BC5428">
              <w:rPr>
                <w:sz w:val="18"/>
                <w:szCs w:val="18"/>
              </w:rPr>
              <w:t>70</w:t>
            </w:r>
          </w:p>
          <w:p w:rsidR="00BC5428" w:rsidRPr="00BC5428" w:rsidRDefault="00BC5428" w:rsidP="00BC5428">
            <w:pPr>
              <w:ind w:hanging="147"/>
              <w:jc w:val="left"/>
              <w:rPr>
                <w:sz w:val="18"/>
                <w:szCs w:val="18"/>
              </w:rPr>
            </w:pPr>
            <w:r w:rsidRPr="00BC5428">
              <w:rPr>
                <w:sz w:val="18"/>
                <w:szCs w:val="18"/>
              </w:rPr>
              <w:t>71</w:t>
            </w:r>
          </w:p>
          <w:p w:rsidR="00BC5428" w:rsidRPr="00BC5428" w:rsidRDefault="00BC5428" w:rsidP="00BC5428">
            <w:pPr>
              <w:ind w:hanging="147"/>
              <w:jc w:val="left"/>
              <w:rPr>
                <w:sz w:val="18"/>
                <w:szCs w:val="18"/>
              </w:rPr>
            </w:pPr>
            <w:r w:rsidRPr="00BC5428">
              <w:rPr>
                <w:sz w:val="18"/>
                <w:szCs w:val="18"/>
              </w:rPr>
              <w:t>72</w:t>
            </w:r>
          </w:p>
          <w:p w:rsidR="00BC5428" w:rsidRPr="00BC5428" w:rsidRDefault="00BC5428" w:rsidP="00BC5428">
            <w:pPr>
              <w:ind w:hanging="147"/>
              <w:jc w:val="left"/>
              <w:rPr>
                <w:sz w:val="18"/>
                <w:szCs w:val="18"/>
              </w:rPr>
            </w:pPr>
            <w:r w:rsidRPr="00BC5428">
              <w:rPr>
                <w:sz w:val="18"/>
                <w:szCs w:val="18"/>
              </w:rPr>
              <w:t>69</w:t>
            </w:r>
          </w:p>
          <w:p w:rsidR="00BC5428" w:rsidRPr="00BC5428" w:rsidRDefault="00BC5428" w:rsidP="00BC5428">
            <w:pPr>
              <w:ind w:hanging="147"/>
              <w:jc w:val="left"/>
              <w:rPr>
                <w:sz w:val="18"/>
                <w:szCs w:val="18"/>
              </w:rPr>
            </w:pPr>
          </w:p>
          <w:p w:rsidR="00BC5428" w:rsidRPr="00BC5428" w:rsidRDefault="00BC5428" w:rsidP="00BC5428">
            <w:pPr>
              <w:ind w:hanging="147"/>
              <w:jc w:val="left"/>
              <w:rPr>
                <w:sz w:val="18"/>
                <w:szCs w:val="18"/>
              </w:rPr>
            </w:pPr>
            <w:r w:rsidRPr="00BC5428">
              <w:rPr>
                <w:sz w:val="18"/>
                <w:szCs w:val="18"/>
              </w:rPr>
              <w:t>73</w:t>
            </w:r>
          </w:p>
          <w:p w:rsidR="00BC5428" w:rsidRPr="00BC5428" w:rsidRDefault="00BC5428" w:rsidP="00BC5428">
            <w:pPr>
              <w:ind w:hanging="147"/>
              <w:jc w:val="left"/>
              <w:rPr>
                <w:sz w:val="18"/>
                <w:szCs w:val="18"/>
              </w:rPr>
            </w:pPr>
            <w:r w:rsidRPr="00BC5428">
              <w:rPr>
                <w:sz w:val="18"/>
                <w:szCs w:val="18"/>
              </w:rPr>
              <w:t>74</w:t>
            </w:r>
          </w:p>
          <w:p w:rsidR="00BC5428" w:rsidRPr="00BC5428" w:rsidRDefault="00BC5428" w:rsidP="00BC5428">
            <w:pPr>
              <w:ind w:hanging="147"/>
              <w:jc w:val="left"/>
              <w:rPr>
                <w:sz w:val="18"/>
                <w:szCs w:val="18"/>
              </w:rPr>
            </w:pPr>
            <w:r w:rsidRPr="00BC5428">
              <w:rPr>
                <w:sz w:val="18"/>
                <w:szCs w:val="18"/>
              </w:rPr>
              <w:t>75</w:t>
            </w:r>
          </w:p>
          <w:p w:rsidR="00BC5428" w:rsidRPr="00BC5428" w:rsidRDefault="00BC5428" w:rsidP="00BC5428">
            <w:pPr>
              <w:ind w:hanging="147"/>
              <w:jc w:val="left"/>
              <w:rPr>
                <w:sz w:val="18"/>
                <w:szCs w:val="18"/>
              </w:rPr>
            </w:pPr>
            <w:r w:rsidRPr="00BC5428">
              <w:rPr>
                <w:sz w:val="18"/>
                <w:szCs w:val="18"/>
              </w:rPr>
              <w:t>76</w:t>
            </w:r>
          </w:p>
          <w:p w:rsidR="00BC5428" w:rsidRPr="00BC5428" w:rsidRDefault="00BC5428" w:rsidP="00BC5428">
            <w:pPr>
              <w:ind w:hanging="147"/>
              <w:jc w:val="left"/>
              <w:rPr>
                <w:sz w:val="18"/>
                <w:szCs w:val="18"/>
              </w:rPr>
            </w:pPr>
            <w:r w:rsidRPr="00BC5428">
              <w:rPr>
                <w:sz w:val="18"/>
                <w:szCs w:val="18"/>
              </w:rPr>
              <w:t>73</w:t>
            </w:r>
          </w:p>
          <w:p w:rsidR="00BC5428" w:rsidRPr="00BC5428" w:rsidRDefault="00BC5428" w:rsidP="00BC5428">
            <w:pPr>
              <w:ind w:hanging="147"/>
              <w:jc w:val="left"/>
              <w:rPr>
                <w:sz w:val="18"/>
                <w:szCs w:val="18"/>
              </w:rPr>
            </w:pPr>
          </w:p>
          <w:p w:rsidR="00BC5428" w:rsidRPr="00BC5428" w:rsidRDefault="00BC5428" w:rsidP="00BC5428">
            <w:pPr>
              <w:ind w:hanging="147"/>
              <w:jc w:val="left"/>
              <w:rPr>
                <w:sz w:val="18"/>
                <w:szCs w:val="18"/>
              </w:rPr>
            </w:pPr>
            <w:r w:rsidRPr="00BC5428">
              <w:rPr>
                <w:sz w:val="18"/>
                <w:szCs w:val="18"/>
              </w:rPr>
              <w:t>77</w:t>
            </w:r>
          </w:p>
          <w:p w:rsidR="00BC5428" w:rsidRPr="00BC5428" w:rsidRDefault="00BC5428" w:rsidP="00BC5428">
            <w:pPr>
              <w:ind w:hanging="147"/>
              <w:jc w:val="left"/>
              <w:rPr>
                <w:sz w:val="18"/>
                <w:szCs w:val="18"/>
              </w:rPr>
            </w:pPr>
            <w:r w:rsidRPr="00BC5428">
              <w:rPr>
                <w:sz w:val="18"/>
                <w:szCs w:val="18"/>
              </w:rPr>
              <w:t>78</w:t>
            </w:r>
          </w:p>
          <w:p w:rsidR="00BC5428" w:rsidRPr="00BC5428" w:rsidRDefault="00BC5428" w:rsidP="00BC5428">
            <w:pPr>
              <w:ind w:hanging="147"/>
              <w:jc w:val="left"/>
              <w:rPr>
                <w:sz w:val="18"/>
                <w:szCs w:val="18"/>
              </w:rPr>
            </w:pPr>
            <w:r w:rsidRPr="00BC5428">
              <w:rPr>
                <w:sz w:val="18"/>
                <w:szCs w:val="18"/>
              </w:rPr>
              <w:t>79</w:t>
            </w:r>
          </w:p>
          <w:p w:rsidR="00BC5428" w:rsidRPr="00BC5428" w:rsidRDefault="00BC5428" w:rsidP="00BC5428">
            <w:pPr>
              <w:ind w:hanging="147"/>
              <w:jc w:val="left"/>
              <w:rPr>
                <w:sz w:val="18"/>
                <w:szCs w:val="18"/>
              </w:rPr>
            </w:pPr>
            <w:r w:rsidRPr="00BC5428">
              <w:rPr>
                <w:sz w:val="18"/>
                <w:szCs w:val="18"/>
              </w:rPr>
              <w:t>80</w:t>
            </w:r>
          </w:p>
          <w:p w:rsidR="00BC5428" w:rsidRPr="00BC5428" w:rsidRDefault="00BC5428" w:rsidP="00BC5428">
            <w:pPr>
              <w:ind w:hanging="147"/>
              <w:jc w:val="left"/>
              <w:rPr>
                <w:sz w:val="18"/>
                <w:szCs w:val="18"/>
              </w:rPr>
            </w:pPr>
            <w:r w:rsidRPr="00BC5428">
              <w:rPr>
                <w:sz w:val="18"/>
                <w:szCs w:val="18"/>
              </w:rPr>
              <w:t>77</w:t>
            </w:r>
          </w:p>
          <w:p w:rsidR="00BC5428" w:rsidRPr="00BC5428" w:rsidRDefault="00BC5428" w:rsidP="00BC5428">
            <w:pPr>
              <w:ind w:hanging="147"/>
              <w:jc w:val="left"/>
              <w:rPr>
                <w:sz w:val="18"/>
                <w:szCs w:val="18"/>
              </w:rPr>
            </w:pPr>
          </w:p>
          <w:p w:rsidR="00BC5428" w:rsidRPr="00BC5428" w:rsidRDefault="00BC5428" w:rsidP="00BC5428">
            <w:pPr>
              <w:ind w:hanging="147"/>
              <w:jc w:val="left"/>
              <w:rPr>
                <w:sz w:val="18"/>
                <w:szCs w:val="18"/>
              </w:rPr>
            </w:pPr>
            <w:r w:rsidRPr="00BC5428">
              <w:rPr>
                <w:sz w:val="18"/>
                <w:szCs w:val="18"/>
              </w:rPr>
              <w:t>81</w:t>
            </w:r>
          </w:p>
          <w:p w:rsidR="00BC5428" w:rsidRPr="00BC5428" w:rsidRDefault="00BC5428" w:rsidP="00BC5428">
            <w:pPr>
              <w:ind w:hanging="147"/>
              <w:jc w:val="left"/>
              <w:rPr>
                <w:sz w:val="18"/>
                <w:szCs w:val="18"/>
              </w:rPr>
            </w:pPr>
            <w:r w:rsidRPr="00BC5428">
              <w:rPr>
                <w:sz w:val="18"/>
                <w:szCs w:val="18"/>
              </w:rPr>
              <w:t>82</w:t>
            </w:r>
          </w:p>
          <w:p w:rsidR="00BC5428" w:rsidRPr="00BC5428" w:rsidRDefault="00BC5428" w:rsidP="00BC5428">
            <w:pPr>
              <w:ind w:hanging="147"/>
              <w:jc w:val="left"/>
              <w:rPr>
                <w:sz w:val="18"/>
                <w:szCs w:val="18"/>
              </w:rPr>
            </w:pPr>
            <w:r w:rsidRPr="00BC5428">
              <w:rPr>
                <w:sz w:val="18"/>
                <w:szCs w:val="18"/>
              </w:rPr>
              <w:t>83</w:t>
            </w:r>
          </w:p>
          <w:p w:rsidR="00BC5428" w:rsidRPr="00BC5428" w:rsidRDefault="00BC5428" w:rsidP="00BC5428">
            <w:pPr>
              <w:ind w:hanging="147"/>
              <w:jc w:val="left"/>
              <w:rPr>
                <w:sz w:val="18"/>
                <w:szCs w:val="18"/>
              </w:rPr>
            </w:pPr>
            <w:r w:rsidRPr="00BC5428">
              <w:rPr>
                <w:sz w:val="18"/>
                <w:szCs w:val="18"/>
              </w:rPr>
              <w:t>84</w:t>
            </w:r>
          </w:p>
          <w:p w:rsidR="00BC5428" w:rsidRPr="00BC5428" w:rsidRDefault="00BC5428" w:rsidP="00BC5428">
            <w:pPr>
              <w:ind w:hanging="147"/>
              <w:jc w:val="left"/>
              <w:rPr>
                <w:sz w:val="18"/>
                <w:szCs w:val="18"/>
              </w:rPr>
            </w:pPr>
            <w:r w:rsidRPr="00BC5428">
              <w:rPr>
                <w:sz w:val="18"/>
                <w:szCs w:val="18"/>
              </w:rPr>
              <w:t>81</w:t>
            </w:r>
          </w:p>
          <w:p w:rsidR="00BC5428" w:rsidRPr="00BC5428" w:rsidRDefault="00BC5428" w:rsidP="00BC5428">
            <w:pPr>
              <w:ind w:hanging="147"/>
              <w:jc w:val="left"/>
              <w:rPr>
                <w:sz w:val="18"/>
                <w:szCs w:val="18"/>
              </w:rPr>
            </w:pPr>
          </w:p>
          <w:p w:rsidR="00BC5428" w:rsidRPr="00BC5428" w:rsidRDefault="00BC5428" w:rsidP="00BC5428">
            <w:pPr>
              <w:ind w:hanging="147"/>
              <w:jc w:val="left"/>
              <w:rPr>
                <w:sz w:val="18"/>
                <w:szCs w:val="18"/>
              </w:rPr>
            </w:pPr>
            <w:r w:rsidRPr="00BC5428">
              <w:rPr>
                <w:sz w:val="18"/>
                <w:szCs w:val="18"/>
              </w:rPr>
              <w:t>85</w:t>
            </w:r>
          </w:p>
          <w:p w:rsidR="00BC5428" w:rsidRPr="00BC5428" w:rsidRDefault="00BC5428" w:rsidP="00BC5428">
            <w:pPr>
              <w:ind w:hanging="147"/>
              <w:jc w:val="left"/>
              <w:rPr>
                <w:sz w:val="18"/>
                <w:szCs w:val="18"/>
              </w:rPr>
            </w:pPr>
            <w:r w:rsidRPr="00BC5428">
              <w:rPr>
                <w:sz w:val="18"/>
                <w:szCs w:val="18"/>
              </w:rPr>
              <w:t>86</w:t>
            </w:r>
          </w:p>
          <w:p w:rsidR="00BC5428" w:rsidRPr="00BC5428" w:rsidRDefault="00BC5428" w:rsidP="00BC5428">
            <w:pPr>
              <w:ind w:hanging="147"/>
              <w:jc w:val="left"/>
              <w:rPr>
                <w:sz w:val="18"/>
                <w:szCs w:val="18"/>
              </w:rPr>
            </w:pPr>
            <w:r w:rsidRPr="00BC5428">
              <w:rPr>
                <w:sz w:val="18"/>
                <w:szCs w:val="18"/>
              </w:rPr>
              <w:t>87</w:t>
            </w:r>
          </w:p>
          <w:p w:rsidR="00BC5428" w:rsidRPr="00BC5428" w:rsidRDefault="00BC5428" w:rsidP="00BC5428">
            <w:pPr>
              <w:ind w:hanging="147"/>
              <w:jc w:val="left"/>
              <w:rPr>
                <w:sz w:val="18"/>
                <w:szCs w:val="18"/>
              </w:rPr>
            </w:pPr>
            <w:r w:rsidRPr="00BC5428">
              <w:rPr>
                <w:sz w:val="18"/>
                <w:szCs w:val="18"/>
              </w:rPr>
              <w:t>88</w:t>
            </w:r>
          </w:p>
          <w:p w:rsidR="00BC5428" w:rsidRPr="00BC5428" w:rsidRDefault="00BC5428" w:rsidP="00BC5428">
            <w:pPr>
              <w:ind w:hanging="147"/>
              <w:jc w:val="left"/>
              <w:rPr>
                <w:sz w:val="18"/>
                <w:szCs w:val="18"/>
              </w:rPr>
            </w:pPr>
            <w:r w:rsidRPr="00BC5428">
              <w:rPr>
                <w:sz w:val="18"/>
                <w:szCs w:val="18"/>
              </w:rPr>
              <w:t>85</w:t>
            </w:r>
          </w:p>
          <w:p w:rsidR="00BC5428" w:rsidRPr="00BC5428" w:rsidRDefault="00BC5428" w:rsidP="00BC5428">
            <w:pPr>
              <w:ind w:hanging="147"/>
              <w:jc w:val="left"/>
              <w:rPr>
                <w:sz w:val="18"/>
                <w:szCs w:val="18"/>
              </w:rPr>
            </w:pPr>
          </w:p>
          <w:p w:rsidR="00BC5428" w:rsidRPr="00BC5428" w:rsidRDefault="00BC5428" w:rsidP="00BC5428">
            <w:pPr>
              <w:ind w:hanging="147"/>
              <w:jc w:val="left"/>
              <w:rPr>
                <w:sz w:val="18"/>
                <w:szCs w:val="18"/>
              </w:rPr>
            </w:pPr>
            <w:r w:rsidRPr="00BC5428">
              <w:rPr>
                <w:sz w:val="18"/>
                <w:szCs w:val="18"/>
              </w:rPr>
              <w:t>89</w:t>
            </w:r>
          </w:p>
          <w:p w:rsidR="00BC5428" w:rsidRPr="00BC5428" w:rsidRDefault="00BC5428" w:rsidP="00BC5428">
            <w:pPr>
              <w:ind w:hanging="147"/>
              <w:jc w:val="left"/>
              <w:rPr>
                <w:sz w:val="18"/>
                <w:szCs w:val="18"/>
              </w:rPr>
            </w:pPr>
            <w:r w:rsidRPr="00BC5428">
              <w:rPr>
                <w:sz w:val="18"/>
                <w:szCs w:val="18"/>
              </w:rPr>
              <w:t>90</w:t>
            </w:r>
          </w:p>
          <w:p w:rsidR="00BC5428" w:rsidRPr="00BC5428" w:rsidRDefault="00BC5428" w:rsidP="00BC5428">
            <w:pPr>
              <w:ind w:hanging="147"/>
              <w:jc w:val="left"/>
              <w:rPr>
                <w:sz w:val="18"/>
                <w:szCs w:val="18"/>
              </w:rPr>
            </w:pPr>
            <w:r w:rsidRPr="00BC5428">
              <w:rPr>
                <w:sz w:val="18"/>
                <w:szCs w:val="18"/>
              </w:rPr>
              <w:lastRenderedPageBreak/>
              <w:t>91</w:t>
            </w:r>
          </w:p>
          <w:p w:rsidR="00BC5428" w:rsidRPr="00BC5428" w:rsidRDefault="00BC5428" w:rsidP="00BC5428">
            <w:pPr>
              <w:ind w:hanging="147"/>
              <w:jc w:val="left"/>
              <w:rPr>
                <w:sz w:val="18"/>
                <w:szCs w:val="18"/>
              </w:rPr>
            </w:pPr>
            <w:r w:rsidRPr="00BC5428">
              <w:rPr>
                <w:sz w:val="18"/>
                <w:szCs w:val="18"/>
              </w:rPr>
              <w:t>92</w:t>
            </w:r>
          </w:p>
          <w:p w:rsidR="00BC5428" w:rsidRPr="00BC5428" w:rsidRDefault="00BC5428" w:rsidP="00BC5428">
            <w:pPr>
              <w:ind w:hanging="147"/>
              <w:jc w:val="left"/>
              <w:rPr>
                <w:sz w:val="18"/>
                <w:szCs w:val="18"/>
              </w:rPr>
            </w:pPr>
            <w:r w:rsidRPr="00BC5428">
              <w:rPr>
                <w:sz w:val="18"/>
                <w:szCs w:val="18"/>
              </w:rPr>
              <w:t>89</w:t>
            </w:r>
          </w:p>
          <w:p w:rsidR="00BC5428" w:rsidRPr="00BC5428" w:rsidRDefault="00BC5428" w:rsidP="00BC5428">
            <w:pPr>
              <w:ind w:hanging="147"/>
              <w:jc w:val="left"/>
              <w:rPr>
                <w:sz w:val="18"/>
                <w:szCs w:val="18"/>
              </w:rPr>
            </w:pPr>
          </w:p>
          <w:p w:rsidR="00BC5428" w:rsidRPr="00BC5428" w:rsidRDefault="00BC5428" w:rsidP="00BC5428">
            <w:pPr>
              <w:ind w:hanging="147"/>
              <w:jc w:val="left"/>
              <w:rPr>
                <w:sz w:val="18"/>
                <w:szCs w:val="18"/>
              </w:rPr>
            </w:pPr>
            <w:r w:rsidRPr="00BC5428">
              <w:rPr>
                <w:sz w:val="18"/>
                <w:szCs w:val="18"/>
              </w:rPr>
              <w:t>93</w:t>
            </w:r>
          </w:p>
          <w:p w:rsidR="00BC5428" w:rsidRPr="00BC5428" w:rsidRDefault="00BC5428" w:rsidP="00BC5428">
            <w:pPr>
              <w:ind w:hanging="147"/>
              <w:jc w:val="left"/>
              <w:rPr>
                <w:sz w:val="18"/>
                <w:szCs w:val="18"/>
              </w:rPr>
            </w:pPr>
            <w:r w:rsidRPr="00BC5428">
              <w:rPr>
                <w:sz w:val="18"/>
                <w:szCs w:val="18"/>
              </w:rPr>
              <w:t>94</w:t>
            </w:r>
          </w:p>
          <w:p w:rsidR="00BC5428" w:rsidRPr="00BC5428" w:rsidRDefault="00BC5428" w:rsidP="00BC5428">
            <w:pPr>
              <w:ind w:hanging="147"/>
              <w:jc w:val="left"/>
              <w:rPr>
                <w:sz w:val="18"/>
                <w:szCs w:val="18"/>
              </w:rPr>
            </w:pPr>
            <w:r w:rsidRPr="00BC5428">
              <w:rPr>
                <w:sz w:val="18"/>
                <w:szCs w:val="18"/>
              </w:rPr>
              <w:t>95</w:t>
            </w:r>
          </w:p>
          <w:p w:rsidR="00BC5428" w:rsidRPr="00BC5428" w:rsidRDefault="00BC5428" w:rsidP="00BC5428">
            <w:pPr>
              <w:ind w:hanging="147"/>
              <w:jc w:val="left"/>
              <w:rPr>
                <w:sz w:val="18"/>
                <w:szCs w:val="18"/>
              </w:rPr>
            </w:pPr>
            <w:r w:rsidRPr="00BC5428">
              <w:rPr>
                <w:sz w:val="18"/>
                <w:szCs w:val="18"/>
              </w:rPr>
              <w:t>96</w:t>
            </w:r>
          </w:p>
          <w:p w:rsidR="00BC5428" w:rsidRPr="00BC5428" w:rsidRDefault="00BC5428" w:rsidP="00BC5428">
            <w:pPr>
              <w:ind w:hanging="147"/>
              <w:jc w:val="left"/>
              <w:rPr>
                <w:sz w:val="18"/>
                <w:szCs w:val="18"/>
              </w:rPr>
            </w:pPr>
            <w:r w:rsidRPr="00BC5428">
              <w:rPr>
                <w:sz w:val="18"/>
                <w:szCs w:val="18"/>
              </w:rPr>
              <w:t>93</w:t>
            </w:r>
          </w:p>
          <w:p w:rsidR="00BC5428" w:rsidRPr="00BC5428" w:rsidRDefault="00BC5428" w:rsidP="00BC5428">
            <w:pPr>
              <w:ind w:hanging="147"/>
              <w:jc w:val="left"/>
              <w:rPr>
                <w:sz w:val="18"/>
                <w:szCs w:val="18"/>
              </w:rPr>
            </w:pPr>
          </w:p>
          <w:p w:rsidR="00BC5428" w:rsidRPr="00BC5428" w:rsidRDefault="00BC5428" w:rsidP="00BC5428">
            <w:pPr>
              <w:ind w:hanging="147"/>
              <w:jc w:val="left"/>
              <w:rPr>
                <w:sz w:val="18"/>
                <w:szCs w:val="18"/>
              </w:rPr>
            </w:pPr>
            <w:r w:rsidRPr="00BC5428">
              <w:rPr>
                <w:sz w:val="18"/>
                <w:szCs w:val="18"/>
              </w:rPr>
              <w:t>97</w:t>
            </w:r>
          </w:p>
          <w:p w:rsidR="00BC5428" w:rsidRPr="00BC5428" w:rsidRDefault="00BC5428" w:rsidP="00BC5428">
            <w:pPr>
              <w:ind w:hanging="147"/>
              <w:jc w:val="left"/>
              <w:rPr>
                <w:sz w:val="18"/>
                <w:szCs w:val="18"/>
              </w:rPr>
            </w:pPr>
            <w:r w:rsidRPr="00BC5428">
              <w:rPr>
                <w:sz w:val="18"/>
                <w:szCs w:val="18"/>
              </w:rPr>
              <w:t>98</w:t>
            </w:r>
          </w:p>
          <w:p w:rsidR="00BC5428" w:rsidRPr="00BC5428" w:rsidRDefault="00BC5428" w:rsidP="00BC5428">
            <w:pPr>
              <w:ind w:hanging="147"/>
              <w:jc w:val="left"/>
              <w:rPr>
                <w:sz w:val="18"/>
                <w:szCs w:val="18"/>
              </w:rPr>
            </w:pPr>
            <w:r w:rsidRPr="00BC5428">
              <w:rPr>
                <w:sz w:val="18"/>
                <w:szCs w:val="18"/>
              </w:rPr>
              <w:t>99</w:t>
            </w:r>
          </w:p>
          <w:p w:rsidR="00BC5428" w:rsidRPr="00BC5428" w:rsidRDefault="00BC5428" w:rsidP="00BC5428">
            <w:pPr>
              <w:ind w:hanging="147"/>
              <w:jc w:val="left"/>
              <w:rPr>
                <w:sz w:val="18"/>
                <w:szCs w:val="18"/>
              </w:rPr>
            </w:pPr>
            <w:r w:rsidRPr="00BC5428">
              <w:rPr>
                <w:sz w:val="18"/>
                <w:szCs w:val="18"/>
              </w:rPr>
              <w:t>100</w:t>
            </w:r>
          </w:p>
          <w:p w:rsidR="00BC5428" w:rsidRPr="00BC5428" w:rsidRDefault="00BC5428" w:rsidP="00BC5428">
            <w:pPr>
              <w:ind w:hanging="147"/>
              <w:jc w:val="left"/>
              <w:rPr>
                <w:sz w:val="18"/>
                <w:szCs w:val="18"/>
              </w:rPr>
            </w:pPr>
            <w:r w:rsidRPr="00BC5428">
              <w:rPr>
                <w:sz w:val="18"/>
                <w:szCs w:val="18"/>
              </w:rPr>
              <w:t>97</w:t>
            </w:r>
          </w:p>
          <w:p w:rsidR="00BC5428" w:rsidRPr="00BC5428" w:rsidRDefault="00BC5428" w:rsidP="00BC5428">
            <w:pPr>
              <w:ind w:hanging="147"/>
              <w:jc w:val="left"/>
              <w:rPr>
                <w:sz w:val="18"/>
                <w:szCs w:val="18"/>
              </w:rPr>
            </w:pPr>
          </w:p>
          <w:p w:rsidR="00BC5428" w:rsidRPr="00BC5428" w:rsidRDefault="00BC5428" w:rsidP="00BC5428">
            <w:pPr>
              <w:ind w:hanging="147"/>
              <w:jc w:val="left"/>
              <w:rPr>
                <w:sz w:val="18"/>
                <w:szCs w:val="18"/>
              </w:rPr>
            </w:pPr>
            <w:r w:rsidRPr="00BC5428">
              <w:rPr>
                <w:sz w:val="18"/>
                <w:szCs w:val="18"/>
              </w:rPr>
              <w:t>101</w:t>
            </w:r>
          </w:p>
          <w:p w:rsidR="00BC5428" w:rsidRPr="00BC5428" w:rsidRDefault="00BC5428" w:rsidP="00BC5428">
            <w:pPr>
              <w:ind w:hanging="147"/>
              <w:jc w:val="left"/>
              <w:rPr>
                <w:sz w:val="18"/>
                <w:szCs w:val="18"/>
              </w:rPr>
            </w:pPr>
            <w:r w:rsidRPr="00BC5428">
              <w:rPr>
                <w:sz w:val="18"/>
                <w:szCs w:val="18"/>
              </w:rPr>
              <w:t>102</w:t>
            </w:r>
          </w:p>
          <w:p w:rsidR="00BC5428" w:rsidRPr="00BC5428" w:rsidRDefault="00BC5428" w:rsidP="00BC5428">
            <w:pPr>
              <w:ind w:hanging="147"/>
              <w:jc w:val="left"/>
              <w:rPr>
                <w:sz w:val="18"/>
                <w:szCs w:val="18"/>
              </w:rPr>
            </w:pPr>
            <w:r w:rsidRPr="00BC5428">
              <w:rPr>
                <w:sz w:val="18"/>
                <w:szCs w:val="18"/>
              </w:rPr>
              <w:t>103</w:t>
            </w:r>
          </w:p>
          <w:p w:rsidR="00BC5428" w:rsidRPr="00BC5428" w:rsidRDefault="00BC5428" w:rsidP="00BC5428">
            <w:pPr>
              <w:ind w:hanging="147"/>
              <w:jc w:val="left"/>
              <w:rPr>
                <w:sz w:val="18"/>
                <w:szCs w:val="18"/>
              </w:rPr>
            </w:pPr>
            <w:r w:rsidRPr="00BC5428">
              <w:rPr>
                <w:sz w:val="18"/>
                <w:szCs w:val="18"/>
              </w:rPr>
              <w:t>104</w:t>
            </w:r>
          </w:p>
          <w:p w:rsidR="00BC5428" w:rsidRPr="00BC5428" w:rsidRDefault="00BC5428" w:rsidP="00BC5428">
            <w:pPr>
              <w:ind w:hanging="147"/>
              <w:jc w:val="left"/>
              <w:rPr>
                <w:sz w:val="18"/>
                <w:szCs w:val="18"/>
              </w:rPr>
            </w:pPr>
            <w:r w:rsidRPr="00BC5428">
              <w:rPr>
                <w:sz w:val="18"/>
                <w:szCs w:val="18"/>
              </w:rPr>
              <w:t>101</w:t>
            </w:r>
          </w:p>
          <w:p w:rsidR="00BC5428" w:rsidRPr="00BC5428" w:rsidRDefault="00BC5428" w:rsidP="00BC5428">
            <w:pPr>
              <w:ind w:hanging="147"/>
              <w:jc w:val="left"/>
              <w:rPr>
                <w:sz w:val="18"/>
                <w:szCs w:val="18"/>
              </w:rPr>
            </w:pPr>
          </w:p>
          <w:p w:rsidR="00BC5428" w:rsidRPr="00BC5428" w:rsidRDefault="00BC5428" w:rsidP="00BC5428">
            <w:pPr>
              <w:ind w:hanging="147"/>
              <w:jc w:val="left"/>
              <w:rPr>
                <w:sz w:val="18"/>
                <w:szCs w:val="18"/>
              </w:rPr>
            </w:pPr>
            <w:r w:rsidRPr="00BC5428">
              <w:rPr>
                <w:sz w:val="18"/>
                <w:szCs w:val="18"/>
              </w:rPr>
              <w:t>105</w:t>
            </w:r>
          </w:p>
          <w:p w:rsidR="00BC5428" w:rsidRPr="00BC5428" w:rsidRDefault="00BC5428" w:rsidP="00BC5428">
            <w:pPr>
              <w:ind w:hanging="147"/>
              <w:jc w:val="left"/>
              <w:rPr>
                <w:sz w:val="18"/>
                <w:szCs w:val="18"/>
              </w:rPr>
            </w:pPr>
            <w:r w:rsidRPr="00BC5428">
              <w:rPr>
                <w:sz w:val="18"/>
                <w:szCs w:val="18"/>
              </w:rPr>
              <w:t>106</w:t>
            </w:r>
          </w:p>
          <w:p w:rsidR="00BC5428" w:rsidRPr="00BC5428" w:rsidRDefault="00BC5428" w:rsidP="00BC5428">
            <w:pPr>
              <w:ind w:hanging="147"/>
              <w:jc w:val="left"/>
              <w:rPr>
                <w:sz w:val="18"/>
                <w:szCs w:val="18"/>
              </w:rPr>
            </w:pPr>
            <w:r w:rsidRPr="00BC5428">
              <w:rPr>
                <w:sz w:val="18"/>
                <w:szCs w:val="18"/>
              </w:rPr>
              <w:t>107</w:t>
            </w:r>
          </w:p>
          <w:p w:rsidR="00BC5428" w:rsidRPr="00BC5428" w:rsidRDefault="00BC5428" w:rsidP="00BC5428">
            <w:pPr>
              <w:ind w:hanging="147"/>
              <w:jc w:val="left"/>
              <w:rPr>
                <w:sz w:val="18"/>
                <w:szCs w:val="18"/>
              </w:rPr>
            </w:pPr>
            <w:r w:rsidRPr="00BC5428">
              <w:rPr>
                <w:sz w:val="18"/>
                <w:szCs w:val="18"/>
              </w:rPr>
              <w:t>108</w:t>
            </w:r>
          </w:p>
          <w:p w:rsidR="00BC5428" w:rsidRPr="00BC5428" w:rsidRDefault="00BC5428" w:rsidP="00BC5428">
            <w:pPr>
              <w:ind w:hanging="147"/>
              <w:jc w:val="left"/>
              <w:rPr>
                <w:sz w:val="18"/>
                <w:szCs w:val="18"/>
              </w:rPr>
            </w:pPr>
            <w:r w:rsidRPr="00BC5428">
              <w:rPr>
                <w:sz w:val="18"/>
                <w:szCs w:val="18"/>
              </w:rPr>
              <w:t>105</w:t>
            </w:r>
          </w:p>
          <w:p w:rsidR="00BC5428" w:rsidRPr="00BC5428" w:rsidRDefault="00BC5428" w:rsidP="00BC5428">
            <w:pPr>
              <w:ind w:hanging="147"/>
              <w:jc w:val="left"/>
              <w:rPr>
                <w:sz w:val="18"/>
                <w:szCs w:val="18"/>
              </w:rPr>
            </w:pPr>
          </w:p>
          <w:p w:rsidR="00BC5428" w:rsidRPr="00BC5428" w:rsidRDefault="00BC5428" w:rsidP="00BC5428">
            <w:pPr>
              <w:ind w:hanging="147"/>
              <w:jc w:val="left"/>
              <w:rPr>
                <w:sz w:val="18"/>
                <w:szCs w:val="18"/>
              </w:rPr>
            </w:pPr>
          </w:p>
          <w:p w:rsidR="00BC5428" w:rsidRPr="00BC5428" w:rsidRDefault="00BC5428" w:rsidP="00BC5428">
            <w:pPr>
              <w:ind w:hanging="147"/>
              <w:jc w:val="left"/>
              <w:rPr>
                <w:sz w:val="18"/>
                <w:szCs w:val="18"/>
              </w:rPr>
            </w:pPr>
          </w:p>
          <w:p w:rsidR="00BC5428" w:rsidRPr="00BC5428" w:rsidRDefault="00BC5428" w:rsidP="00BC5428">
            <w:pPr>
              <w:ind w:hanging="147"/>
              <w:jc w:val="left"/>
              <w:rPr>
                <w:sz w:val="18"/>
                <w:szCs w:val="18"/>
              </w:rPr>
            </w:pPr>
          </w:p>
        </w:tc>
        <w:tc>
          <w:tcPr>
            <w:tcW w:w="2268" w:type="dxa"/>
            <w:shd w:val="clear" w:color="auto" w:fill="auto"/>
          </w:tcPr>
          <w:p w:rsidR="00BC5428" w:rsidRPr="00BC5428" w:rsidRDefault="00BC5428" w:rsidP="00BC5428">
            <w:pPr>
              <w:ind w:hanging="147"/>
              <w:jc w:val="left"/>
              <w:rPr>
                <w:sz w:val="18"/>
                <w:szCs w:val="18"/>
              </w:rPr>
            </w:pPr>
            <w:r w:rsidRPr="00BC5428">
              <w:rPr>
                <w:sz w:val="18"/>
                <w:szCs w:val="18"/>
              </w:rPr>
              <w:lastRenderedPageBreak/>
              <w:t>390154.09</w:t>
            </w:r>
          </w:p>
          <w:p w:rsidR="00BC5428" w:rsidRPr="00BC5428" w:rsidRDefault="00BC5428" w:rsidP="00BC5428">
            <w:pPr>
              <w:ind w:hanging="147"/>
              <w:jc w:val="left"/>
              <w:rPr>
                <w:sz w:val="18"/>
                <w:szCs w:val="18"/>
              </w:rPr>
            </w:pPr>
            <w:r w:rsidRPr="00BC5428">
              <w:rPr>
                <w:sz w:val="18"/>
                <w:szCs w:val="18"/>
              </w:rPr>
              <w:t>390152.55</w:t>
            </w:r>
          </w:p>
          <w:p w:rsidR="00BC5428" w:rsidRPr="00BC5428" w:rsidRDefault="00BC5428" w:rsidP="00BC5428">
            <w:pPr>
              <w:ind w:hanging="147"/>
              <w:jc w:val="left"/>
              <w:rPr>
                <w:sz w:val="18"/>
                <w:szCs w:val="18"/>
              </w:rPr>
            </w:pPr>
            <w:r w:rsidRPr="00BC5428">
              <w:rPr>
                <w:sz w:val="18"/>
                <w:szCs w:val="18"/>
              </w:rPr>
              <w:t>390151.62</w:t>
            </w:r>
          </w:p>
          <w:p w:rsidR="00BC5428" w:rsidRPr="00BC5428" w:rsidRDefault="00BC5428" w:rsidP="00BC5428">
            <w:pPr>
              <w:ind w:hanging="147"/>
              <w:jc w:val="left"/>
              <w:rPr>
                <w:sz w:val="18"/>
                <w:szCs w:val="18"/>
              </w:rPr>
            </w:pPr>
            <w:r w:rsidRPr="00BC5428">
              <w:rPr>
                <w:sz w:val="18"/>
                <w:szCs w:val="18"/>
              </w:rPr>
              <w:t>390153.15</w:t>
            </w:r>
          </w:p>
          <w:p w:rsidR="00BC5428" w:rsidRPr="00BC5428" w:rsidRDefault="00BC5428" w:rsidP="00BC5428">
            <w:pPr>
              <w:ind w:hanging="147"/>
              <w:jc w:val="left"/>
              <w:rPr>
                <w:sz w:val="18"/>
                <w:szCs w:val="18"/>
              </w:rPr>
            </w:pPr>
            <w:r w:rsidRPr="00BC5428">
              <w:rPr>
                <w:sz w:val="18"/>
                <w:szCs w:val="18"/>
              </w:rPr>
              <w:t>390154.09</w:t>
            </w:r>
          </w:p>
          <w:p w:rsidR="00BC5428" w:rsidRPr="00BC5428" w:rsidRDefault="00BC5428" w:rsidP="00BC5428">
            <w:pPr>
              <w:ind w:hanging="147"/>
              <w:jc w:val="left"/>
              <w:rPr>
                <w:sz w:val="18"/>
                <w:szCs w:val="18"/>
              </w:rPr>
            </w:pPr>
          </w:p>
          <w:p w:rsidR="00BC5428" w:rsidRPr="00BC5428" w:rsidRDefault="00BC5428" w:rsidP="00BC5428">
            <w:pPr>
              <w:ind w:hanging="147"/>
              <w:jc w:val="left"/>
              <w:rPr>
                <w:sz w:val="18"/>
                <w:szCs w:val="18"/>
              </w:rPr>
            </w:pPr>
            <w:r w:rsidRPr="00BC5428">
              <w:rPr>
                <w:sz w:val="18"/>
                <w:szCs w:val="18"/>
              </w:rPr>
              <w:t>390114.46</w:t>
            </w:r>
          </w:p>
          <w:p w:rsidR="00BC5428" w:rsidRPr="00BC5428" w:rsidRDefault="00BC5428" w:rsidP="00BC5428">
            <w:pPr>
              <w:ind w:hanging="147"/>
              <w:jc w:val="left"/>
              <w:rPr>
                <w:sz w:val="18"/>
                <w:szCs w:val="18"/>
              </w:rPr>
            </w:pPr>
            <w:r w:rsidRPr="00BC5428">
              <w:rPr>
                <w:sz w:val="18"/>
                <w:szCs w:val="18"/>
              </w:rPr>
              <w:t>390114.07</w:t>
            </w:r>
          </w:p>
          <w:p w:rsidR="00BC5428" w:rsidRPr="00BC5428" w:rsidRDefault="00BC5428" w:rsidP="00BC5428">
            <w:pPr>
              <w:ind w:hanging="147"/>
              <w:jc w:val="left"/>
              <w:rPr>
                <w:sz w:val="18"/>
                <w:szCs w:val="18"/>
              </w:rPr>
            </w:pPr>
            <w:r w:rsidRPr="00BC5428">
              <w:rPr>
                <w:sz w:val="18"/>
                <w:szCs w:val="18"/>
              </w:rPr>
              <w:t>390109.95</w:t>
            </w:r>
          </w:p>
          <w:p w:rsidR="00BC5428" w:rsidRPr="00BC5428" w:rsidRDefault="00BC5428" w:rsidP="00BC5428">
            <w:pPr>
              <w:ind w:hanging="147"/>
              <w:jc w:val="left"/>
              <w:rPr>
                <w:sz w:val="18"/>
                <w:szCs w:val="18"/>
              </w:rPr>
            </w:pPr>
            <w:r w:rsidRPr="00BC5428">
              <w:rPr>
                <w:sz w:val="18"/>
                <w:szCs w:val="18"/>
              </w:rPr>
              <w:t>390110.32</w:t>
            </w:r>
          </w:p>
          <w:p w:rsidR="00BC5428" w:rsidRPr="00BC5428" w:rsidRDefault="00BC5428" w:rsidP="00BC5428">
            <w:pPr>
              <w:ind w:hanging="147"/>
              <w:jc w:val="left"/>
              <w:rPr>
                <w:sz w:val="18"/>
                <w:szCs w:val="18"/>
              </w:rPr>
            </w:pPr>
            <w:r w:rsidRPr="00BC5428">
              <w:rPr>
                <w:sz w:val="18"/>
                <w:szCs w:val="18"/>
              </w:rPr>
              <w:t>390114.46</w:t>
            </w:r>
          </w:p>
          <w:p w:rsidR="00BC5428" w:rsidRPr="00BC5428" w:rsidRDefault="00BC5428" w:rsidP="00BC5428">
            <w:pPr>
              <w:ind w:hanging="147"/>
              <w:jc w:val="left"/>
              <w:rPr>
                <w:sz w:val="18"/>
                <w:szCs w:val="18"/>
              </w:rPr>
            </w:pPr>
          </w:p>
          <w:p w:rsidR="00BC5428" w:rsidRPr="00BC5428" w:rsidRDefault="00BC5428" w:rsidP="00BC5428">
            <w:pPr>
              <w:ind w:hanging="147"/>
              <w:jc w:val="left"/>
              <w:rPr>
                <w:sz w:val="18"/>
                <w:szCs w:val="18"/>
              </w:rPr>
            </w:pPr>
            <w:r w:rsidRPr="00BC5428">
              <w:rPr>
                <w:sz w:val="18"/>
                <w:szCs w:val="18"/>
              </w:rPr>
              <w:t>390103.32</w:t>
            </w:r>
          </w:p>
          <w:p w:rsidR="00BC5428" w:rsidRPr="00BC5428" w:rsidRDefault="00BC5428" w:rsidP="00BC5428">
            <w:pPr>
              <w:ind w:hanging="147"/>
              <w:jc w:val="left"/>
              <w:rPr>
                <w:sz w:val="18"/>
                <w:szCs w:val="18"/>
              </w:rPr>
            </w:pPr>
            <w:r w:rsidRPr="00BC5428">
              <w:rPr>
                <w:sz w:val="18"/>
                <w:szCs w:val="18"/>
              </w:rPr>
              <w:t>390101.28</w:t>
            </w:r>
          </w:p>
          <w:p w:rsidR="00BC5428" w:rsidRPr="00BC5428" w:rsidRDefault="00BC5428" w:rsidP="00BC5428">
            <w:pPr>
              <w:ind w:hanging="147"/>
              <w:jc w:val="left"/>
              <w:rPr>
                <w:sz w:val="18"/>
                <w:szCs w:val="18"/>
              </w:rPr>
            </w:pPr>
            <w:r w:rsidRPr="00BC5428">
              <w:rPr>
                <w:sz w:val="18"/>
                <w:szCs w:val="18"/>
              </w:rPr>
              <w:t>390100.35</w:t>
            </w:r>
          </w:p>
          <w:p w:rsidR="00BC5428" w:rsidRPr="00BC5428" w:rsidRDefault="00BC5428" w:rsidP="00BC5428">
            <w:pPr>
              <w:ind w:hanging="147"/>
              <w:jc w:val="left"/>
              <w:rPr>
                <w:sz w:val="18"/>
                <w:szCs w:val="18"/>
              </w:rPr>
            </w:pPr>
            <w:r w:rsidRPr="00BC5428">
              <w:rPr>
                <w:sz w:val="18"/>
                <w:szCs w:val="18"/>
              </w:rPr>
              <w:t>390102.39</w:t>
            </w:r>
          </w:p>
          <w:p w:rsidR="00BC5428" w:rsidRPr="00BC5428" w:rsidRDefault="00BC5428" w:rsidP="00BC5428">
            <w:pPr>
              <w:ind w:hanging="147"/>
              <w:jc w:val="left"/>
              <w:rPr>
                <w:sz w:val="18"/>
                <w:szCs w:val="18"/>
              </w:rPr>
            </w:pPr>
            <w:r w:rsidRPr="00BC5428">
              <w:rPr>
                <w:sz w:val="18"/>
                <w:szCs w:val="18"/>
              </w:rPr>
              <w:t>390103.32</w:t>
            </w:r>
          </w:p>
          <w:p w:rsidR="00BC5428" w:rsidRPr="00BC5428" w:rsidRDefault="00BC5428" w:rsidP="00BC5428">
            <w:pPr>
              <w:ind w:hanging="147"/>
              <w:jc w:val="left"/>
              <w:rPr>
                <w:sz w:val="18"/>
                <w:szCs w:val="18"/>
              </w:rPr>
            </w:pPr>
          </w:p>
          <w:p w:rsidR="00BC5428" w:rsidRPr="00BC5428" w:rsidRDefault="00BC5428" w:rsidP="00BC5428">
            <w:pPr>
              <w:ind w:hanging="147"/>
              <w:jc w:val="left"/>
              <w:rPr>
                <w:sz w:val="18"/>
                <w:szCs w:val="18"/>
              </w:rPr>
            </w:pPr>
            <w:r w:rsidRPr="00BC5428">
              <w:rPr>
                <w:sz w:val="18"/>
                <w:szCs w:val="18"/>
              </w:rPr>
              <w:t>390088.69</w:t>
            </w:r>
          </w:p>
          <w:p w:rsidR="00BC5428" w:rsidRPr="00BC5428" w:rsidRDefault="00BC5428" w:rsidP="00BC5428">
            <w:pPr>
              <w:ind w:hanging="147"/>
              <w:jc w:val="left"/>
              <w:rPr>
                <w:sz w:val="18"/>
                <w:szCs w:val="18"/>
              </w:rPr>
            </w:pPr>
            <w:r w:rsidRPr="00BC5428">
              <w:rPr>
                <w:sz w:val="18"/>
                <w:szCs w:val="18"/>
              </w:rPr>
              <w:t>390087.86</w:t>
            </w:r>
          </w:p>
          <w:p w:rsidR="00BC5428" w:rsidRPr="00BC5428" w:rsidRDefault="00BC5428" w:rsidP="00BC5428">
            <w:pPr>
              <w:ind w:hanging="147"/>
              <w:jc w:val="left"/>
              <w:rPr>
                <w:sz w:val="18"/>
                <w:szCs w:val="18"/>
              </w:rPr>
            </w:pPr>
            <w:r w:rsidRPr="00BC5428">
              <w:rPr>
                <w:sz w:val="18"/>
                <w:szCs w:val="18"/>
              </w:rPr>
              <w:t>390087.30</w:t>
            </w:r>
          </w:p>
          <w:p w:rsidR="00BC5428" w:rsidRPr="00BC5428" w:rsidRDefault="00BC5428" w:rsidP="00BC5428">
            <w:pPr>
              <w:ind w:hanging="147"/>
              <w:jc w:val="left"/>
              <w:rPr>
                <w:sz w:val="18"/>
                <w:szCs w:val="18"/>
              </w:rPr>
            </w:pPr>
            <w:r w:rsidRPr="00BC5428">
              <w:rPr>
                <w:sz w:val="18"/>
                <w:szCs w:val="18"/>
              </w:rPr>
              <w:t>390088.13</w:t>
            </w:r>
          </w:p>
          <w:p w:rsidR="00BC5428" w:rsidRPr="00BC5428" w:rsidRDefault="00BC5428" w:rsidP="00BC5428">
            <w:pPr>
              <w:ind w:hanging="147"/>
              <w:jc w:val="left"/>
              <w:rPr>
                <w:sz w:val="18"/>
                <w:szCs w:val="18"/>
              </w:rPr>
            </w:pPr>
            <w:r w:rsidRPr="00BC5428">
              <w:rPr>
                <w:sz w:val="18"/>
                <w:szCs w:val="18"/>
              </w:rPr>
              <w:t>390088.69</w:t>
            </w:r>
          </w:p>
          <w:p w:rsidR="00BC5428" w:rsidRPr="00BC5428" w:rsidRDefault="00BC5428" w:rsidP="00BC5428">
            <w:pPr>
              <w:ind w:hanging="147"/>
              <w:jc w:val="left"/>
              <w:rPr>
                <w:sz w:val="18"/>
                <w:szCs w:val="18"/>
              </w:rPr>
            </w:pPr>
          </w:p>
          <w:p w:rsidR="00BC5428" w:rsidRPr="00BC5428" w:rsidRDefault="00BC5428" w:rsidP="00BC5428">
            <w:pPr>
              <w:ind w:hanging="147"/>
              <w:jc w:val="left"/>
              <w:rPr>
                <w:sz w:val="18"/>
                <w:szCs w:val="18"/>
              </w:rPr>
            </w:pPr>
            <w:r w:rsidRPr="00BC5428">
              <w:rPr>
                <w:sz w:val="18"/>
                <w:szCs w:val="18"/>
              </w:rPr>
              <w:t>390072.85</w:t>
            </w:r>
          </w:p>
          <w:p w:rsidR="00BC5428" w:rsidRPr="00BC5428" w:rsidRDefault="00BC5428" w:rsidP="00BC5428">
            <w:pPr>
              <w:ind w:hanging="147"/>
              <w:jc w:val="left"/>
              <w:rPr>
                <w:sz w:val="18"/>
                <w:szCs w:val="18"/>
              </w:rPr>
            </w:pPr>
            <w:r w:rsidRPr="00BC5428">
              <w:rPr>
                <w:sz w:val="18"/>
                <w:szCs w:val="18"/>
              </w:rPr>
              <w:t>390072.02</w:t>
            </w:r>
          </w:p>
          <w:p w:rsidR="00BC5428" w:rsidRPr="00BC5428" w:rsidRDefault="00BC5428" w:rsidP="00BC5428">
            <w:pPr>
              <w:ind w:hanging="147"/>
              <w:jc w:val="left"/>
              <w:rPr>
                <w:sz w:val="18"/>
                <w:szCs w:val="18"/>
              </w:rPr>
            </w:pPr>
            <w:r w:rsidRPr="00BC5428">
              <w:rPr>
                <w:sz w:val="18"/>
                <w:szCs w:val="18"/>
              </w:rPr>
              <w:t>390071.46</w:t>
            </w:r>
          </w:p>
          <w:p w:rsidR="00BC5428" w:rsidRPr="00BC5428" w:rsidRDefault="00BC5428" w:rsidP="00BC5428">
            <w:pPr>
              <w:ind w:hanging="147"/>
              <w:jc w:val="left"/>
              <w:rPr>
                <w:sz w:val="18"/>
                <w:szCs w:val="18"/>
              </w:rPr>
            </w:pPr>
            <w:r w:rsidRPr="00BC5428">
              <w:rPr>
                <w:sz w:val="18"/>
                <w:szCs w:val="18"/>
              </w:rPr>
              <w:t>390072.29</w:t>
            </w:r>
          </w:p>
          <w:p w:rsidR="00BC5428" w:rsidRPr="00BC5428" w:rsidRDefault="00BC5428" w:rsidP="00BC5428">
            <w:pPr>
              <w:ind w:hanging="147"/>
              <w:jc w:val="left"/>
              <w:rPr>
                <w:sz w:val="18"/>
                <w:szCs w:val="18"/>
              </w:rPr>
            </w:pPr>
            <w:r w:rsidRPr="00BC5428">
              <w:rPr>
                <w:sz w:val="18"/>
                <w:szCs w:val="18"/>
              </w:rPr>
              <w:t>390072.85</w:t>
            </w:r>
          </w:p>
          <w:p w:rsidR="00BC5428" w:rsidRPr="00BC5428" w:rsidRDefault="00BC5428" w:rsidP="00BC5428">
            <w:pPr>
              <w:ind w:hanging="147"/>
              <w:jc w:val="left"/>
              <w:rPr>
                <w:sz w:val="18"/>
                <w:szCs w:val="18"/>
              </w:rPr>
            </w:pPr>
          </w:p>
          <w:p w:rsidR="00BC5428" w:rsidRPr="00BC5428" w:rsidRDefault="00BC5428" w:rsidP="00BC5428">
            <w:pPr>
              <w:ind w:hanging="147"/>
              <w:jc w:val="left"/>
              <w:rPr>
                <w:sz w:val="18"/>
                <w:szCs w:val="18"/>
              </w:rPr>
            </w:pPr>
            <w:r w:rsidRPr="00BC5428">
              <w:rPr>
                <w:sz w:val="18"/>
                <w:szCs w:val="18"/>
              </w:rPr>
              <w:t>390057.05</w:t>
            </w:r>
          </w:p>
          <w:p w:rsidR="00BC5428" w:rsidRPr="00BC5428" w:rsidRDefault="00BC5428" w:rsidP="00BC5428">
            <w:pPr>
              <w:ind w:hanging="147"/>
              <w:jc w:val="left"/>
              <w:rPr>
                <w:sz w:val="18"/>
                <w:szCs w:val="18"/>
              </w:rPr>
            </w:pPr>
            <w:r w:rsidRPr="00BC5428">
              <w:rPr>
                <w:sz w:val="18"/>
                <w:szCs w:val="18"/>
              </w:rPr>
              <w:t>390056.23</w:t>
            </w:r>
          </w:p>
          <w:p w:rsidR="00BC5428" w:rsidRPr="00BC5428" w:rsidRDefault="00BC5428" w:rsidP="00BC5428">
            <w:pPr>
              <w:ind w:hanging="147"/>
              <w:jc w:val="left"/>
              <w:rPr>
                <w:sz w:val="18"/>
                <w:szCs w:val="18"/>
              </w:rPr>
            </w:pPr>
            <w:r w:rsidRPr="00BC5428">
              <w:rPr>
                <w:sz w:val="18"/>
                <w:szCs w:val="18"/>
              </w:rPr>
              <w:t>390055.67</w:t>
            </w:r>
          </w:p>
          <w:p w:rsidR="00BC5428" w:rsidRPr="00BC5428" w:rsidRDefault="00BC5428" w:rsidP="00BC5428">
            <w:pPr>
              <w:ind w:hanging="147"/>
              <w:jc w:val="left"/>
              <w:rPr>
                <w:sz w:val="18"/>
                <w:szCs w:val="18"/>
              </w:rPr>
            </w:pPr>
            <w:r w:rsidRPr="00BC5428">
              <w:rPr>
                <w:sz w:val="18"/>
                <w:szCs w:val="18"/>
              </w:rPr>
              <w:t>390056.50</w:t>
            </w:r>
          </w:p>
          <w:p w:rsidR="00BC5428" w:rsidRPr="00BC5428" w:rsidRDefault="00BC5428" w:rsidP="00BC5428">
            <w:pPr>
              <w:ind w:hanging="147"/>
              <w:jc w:val="left"/>
              <w:rPr>
                <w:sz w:val="18"/>
                <w:szCs w:val="18"/>
              </w:rPr>
            </w:pPr>
            <w:r w:rsidRPr="00BC5428">
              <w:rPr>
                <w:sz w:val="18"/>
                <w:szCs w:val="18"/>
              </w:rPr>
              <w:t>390057.05</w:t>
            </w:r>
          </w:p>
          <w:p w:rsidR="00BC5428" w:rsidRPr="00BC5428" w:rsidRDefault="00BC5428" w:rsidP="00BC5428">
            <w:pPr>
              <w:ind w:hanging="147"/>
              <w:jc w:val="left"/>
              <w:rPr>
                <w:sz w:val="18"/>
                <w:szCs w:val="18"/>
              </w:rPr>
            </w:pPr>
          </w:p>
          <w:p w:rsidR="00BC5428" w:rsidRPr="00BC5428" w:rsidRDefault="00BC5428" w:rsidP="00BC5428">
            <w:pPr>
              <w:ind w:hanging="147"/>
              <w:jc w:val="left"/>
              <w:rPr>
                <w:sz w:val="18"/>
                <w:szCs w:val="18"/>
              </w:rPr>
            </w:pPr>
            <w:r w:rsidRPr="00BC5428">
              <w:rPr>
                <w:sz w:val="18"/>
                <w:szCs w:val="18"/>
              </w:rPr>
              <w:t>390040.91</w:t>
            </w:r>
          </w:p>
          <w:p w:rsidR="00BC5428" w:rsidRPr="00BC5428" w:rsidRDefault="00BC5428" w:rsidP="00BC5428">
            <w:pPr>
              <w:ind w:hanging="147"/>
              <w:jc w:val="left"/>
              <w:rPr>
                <w:sz w:val="18"/>
                <w:szCs w:val="18"/>
              </w:rPr>
            </w:pPr>
            <w:r w:rsidRPr="00BC5428">
              <w:rPr>
                <w:sz w:val="18"/>
                <w:szCs w:val="18"/>
              </w:rPr>
              <w:t>390040.08</w:t>
            </w:r>
          </w:p>
          <w:p w:rsidR="00BC5428" w:rsidRPr="00BC5428" w:rsidRDefault="00BC5428" w:rsidP="00BC5428">
            <w:pPr>
              <w:ind w:hanging="147"/>
              <w:jc w:val="left"/>
              <w:rPr>
                <w:sz w:val="18"/>
                <w:szCs w:val="18"/>
              </w:rPr>
            </w:pPr>
            <w:r w:rsidRPr="00BC5428">
              <w:rPr>
                <w:sz w:val="18"/>
                <w:szCs w:val="18"/>
              </w:rPr>
              <w:t>390039.53</w:t>
            </w:r>
          </w:p>
          <w:p w:rsidR="00BC5428" w:rsidRPr="00BC5428" w:rsidRDefault="00BC5428" w:rsidP="00BC5428">
            <w:pPr>
              <w:ind w:hanging="147"/>
              <w:jc w:val="left"/>
              <w:rPr>
                <w:sz w:val="18"/>
                <w:szCs w:val="18"/>
              </w:rPr>
            </w:pPr>
            <w:r w:rsidRPr="00BC5428">
              <w:rPr>
                <w:sz w:val="18"/>
                <w:szCs w:val="18"/>
              </w:rPr>
              <w:t>390040.36</w:t>
            </w:r>
          </w:p>
          <w:p w:rsidR="00BC5428" w:rsidRPr="00BC5428" w:rsidRDefault="00BC5428" w:rsidP="00BC5428">
            <w:pPr>
              <w:ind w:hanging="147"/>
              <w:jc w:val="left"/>
              <w:rPr>
                <w:sz w:val="18"/>
                <w:szCs w:val="18"/>
              </w:rPr>
            </w:pPr>
            <w:r w:rsidRPr="00BC5428">
              <w:rPr>
                <w:sz w:val="18"/>
                <w:szCs w:val="18"/>
              </w:rPr>
              <w:t>390040.91</w:t>
            </w:r>
          </w:p>
          <w:p w:rsidR="00BC5428" w:rsidRPr="00BC5428" w:rsidRDefault="00BC5428" w:rsidP="00BC5428">
            <w:pPr>
              <w:ind w:hanging="147"/>
              <w:jc w:val="left"/>
              <w:rPr>
                <w:sz w:val="18"/>
                <w:szCs w:val="18"/>
              </w:rPr>
            </w:pPr>
          </w:p>
          <w:p w:rsidR="00BC5428" w:rsidRPr="00BC5428" w:rsidRDefault="00BC5428" w:rsidP="00BC5428">
            <w:pPr>
              <w:ind w:hanging="147"/>
              <w:jc w:val="left"/>
              <w:rPr>
                <w:sz w:val="18"/>
                <w:szCs w:val="18"/>
              </w:rPr>
            </w:pPr>
            <w:r w:rsidRPr="00BC5428">
              <w:rPr>
                <w:sz w:val="18"/>
                <w:szCs w:val="18"/>
              </w:rPr>
              <w:t>390025.00</w:t>
            </w:r>
          </w:p>
          <w:p w:rsidR="00BC5428" w:rsidRPr="00BC5428" w:rsidRDefault="00BC5428" w:rsidP="00BC5428">
            <w:pPr>
              <w:ind w:hanging="147"/>
              <w:jc w:val="left"/>
              <w:rPr>
                <w:sz w:val="18"/>
                <w:szCs w:val="18"/>
              </w:rPr>
            </w:pPr>
            <w:r w:rsidRPr="00BC5428">
              <w:rPr>
                <w:sz w:val="18"/>
                <w:szCs w:val="18"/>
              </w:rPr>
              <w:t>390024.17</w:t>
            </w:r>
          </w:p>
          <w:p w:rsidR="00BC5428" w:rsidRPr="00BC5428" w:rsidRDefault="00BC5428" w:rsidP="00BC5428">
            <w:pPr>
              <w:ind w:hanging="147"/>
              <w:jc w:val="left"/>
              <w:rPr>
                <w:sz w:val="18"/>
                <w:szCs w:val="18"/>
              </w:rPr>
            </w:pPr>
            <w:r w:rsidRPr="00BC5428">
              <w:rPr>
                <w:sz w:val="18"/>
                <w:szCs w:val="18"/>
              </w:rPr>
              <w:t>390023.61</w:t>
            </w:r>
          </w:p>
          <w:p w:rsidR="00BC5428" w:rsidRPr="00BC5428" w:rsidRDefault="00BC5428" w:rsidP="00BC5428">
            <w:pPr>
              <w:ind w:hanging="147"/>
              <w:jc w:val="left"/>
              <w:rPr>
                <w:sz w:val="18"/>
                <w:szCs w:val="18"/>
              </w:rPr>
            </w:pPr>
            <w:r w:rsidRPr="00BC5428">
              <w:rPr>
                <w:sz w:val="18"/>
                <w:szCs w:val="18"/>
              </w:rPr>
              <w:t>390024.44</w:t>
            </w:r>
          </w:p>
          <w:p w:rsidR="00BC5428" w:rsidRPr="00BC5428" w:rsidRDefault="00BC5428" w:rsidP="00BC5428">
            <w:pPr>
              <w:ind w:hanging="147"/>
              <w:jc w:val="left"/>
              <w:rPr>
                <w:sz w:val="18"/>
                <w:szCs w:val="18"/>
              </w:rPr>
            </w:pPr>
            <w:r w:rsidRPr="00BC5428">
              <w:rPr>
                <w:sz w:val="18"/>
                <w:szCs w:val="18"/>
              </w:rPr>
              <w:t>390025.00</w:t>
            </w:r>
          </w:p>
          <w:p w:rsidR="00BC5428" w:rsidRPr="00BC5428" w:rsidRDefault="00BC5428" w:rsidP="00BC5428">
            <w:pPr>
              <w:ind w:hanging="147"/>
              <w:jc w:val="left"/>
              <w:rPr>
                <w:sz w:val="18"/>
                <w:szCs w:val="18"/>
              </w:rPr>
            </w:pPr>
          </w:p>
          <w:p w:rsidR="00BC5428" w:rsidRPr="00BC5428" w:rsidRDefault="00BC5428" w:rsidP="00BC5428">
            <w:pPr>
              <w:ind w:hanging="147"/>
              <w:jc w:val="left"/>
              <w:rPr>
                <w:sz w:val="18"/>
                <w:szCs w:val="18"/>
              </w:rPr>
            </w:pPr>
            <w:r w:rsidRPr="00BC5428">
              <w:rPr>
                <w:sz w:val="18"/>
                <w:szCs w:val="18"/>
              </w:rPr>
              <w:t>390008.77</w:t>
            </w:r>
          </w:p>
          <w:p w:rsidR="00BC5428" w:rsidRPr="00BC5428" w:rsidRDefault="00BC5428" w:rsidP="00BC5428">
            <w:pPr>
              <w:ind w:hanging="147"/>
              <w:jc w:val="left"/>
              <w:rPr>
                <w:sz w:val="18"/>
                <w:szCs w:val="18"/>
              </w:rPr>
            </w:pPr>
            <w:r w:rsidRPr="00BC5428">
              <w:rPr>
                <w:sz w:val="18"/>
                <w:szCs w:val="18"/>
              </w:rPr>
              <w:t>390007.94</w:t>
            </w:r>
          </w:p>
          <w:p w:rsidR="00BC5428" w:rsidRPr="00BC5428" w:rsidRDefault="00BC5428" w:rsidP="00BC5428">
            <w:pPr>
              <w:ind w:hanging="147"/>
              <w:jc w:val="left"/>
              <w:rPr>
                <w:sz w:val="18"/>
                <w:szCs w:val="18"/>
              </w:rPr>
            </w:pPr>
            <w:r w:rsidRPr="00BC5428">
              <w:rPr>
                <w:sz w:val="18"/>
                <w:szCs w:val="18"/>
              </w:rPr>
              <w:lastRenderedPageBreak/>
              <w:t>390007.38</w:t>
            </w:r>
          </w:p>
          <w:p w:rsidR="00BC5428" w:rsidRPr="00BC5428" w:rsidRDefault="00BC5428" w:rsidP="00BC5428">
            <w:pPr>
              <w:ind w:hanging="147"/>
              <w:jc w:val="left"/>
              <w:rPr>
                <w:sz w:val="18"/>
                <w:szCs w:val="18"/>
              </w:rPr>
            </w:pPr>
            <w:r w:rsidRPr="00BC5428">
              <w:rPr>
                <w:sz w:val="18"/>
                <w:szCs w:val="18"/>
              </w:rPr>
              <w:t>390008.21</w:t>
            </w:r>
          </w:p>
          <w:p w:rsidR="00BC5428" w:rsidRPr="00BC5428" w:rsidRDefault="00BC5428" w:rsidP="00BC5428">
            <w:pPr>
              <w:ind w:hanging="147"/>
              <w:jc w:val="left"/>
              <w:rPr>
                <w:sz w:val="18"/>
                <w:szCs w:val="18"/>
              </w:rPr>
            </w:pPr>
            <w:r w:rsidRPr="00BC5428">
              <w:rPr>
                <w:sz w:val="18"/>
                <w:szCs w:val="18"/>
              </w:rPr>
              <w:t>390008.77</w:t>
            </w:r>
          </w:p>
          <w:p w:rsidR="00BC5428" w:rsidRPr="00BC5428" w:rsidRDefault="00BC5428" w:rsidP="00BC5428">
            <w:pPr>
              <w:ind w:hanging="147"/>
              <w:jc w:val="left"/>
              <w:rPr>
                <w:sz w:val="18"/>
                <w:szCs w:val="18"/>
              </w:rPr>
            </w:pPr>
          </w:p>
          <w:p w:rsidR="00BC5428" w:rsidRPr="00BC5428" w:rsidRDefault="00BC5428" w:rsidP="00BC5428">
            <w:pPr>
              <w:ind w:hanging="147"/>
              <w:jc w:val="left"/>
              <w:rPr>
                <w:sz w:val="18"/>
                <w:szCs w:val="18"/>
              </w:rPr>
            </w:pPr>
            <w:r w:rsidRPr="00BC5428">
              <w:rPr>
                <w:sz w:val="18"/>
                <w:szCs w:val="18"/>
              </w:rPr>
              <w:t>389992.90</w:t>
            </w:r>
          </w:p>
          <w:p w:rsidR="00BC5428" w:rsidRPr="00BC5428" w:rsidRDefault="00BC5428" w:rsidP="00BC5428">
            <w:pPr>
              <w:ind w:hanging="147"/>
              <w:jc w:val="left"/>
              <w:rPr>
                <w:sz w:val="18"/>
                <w:szCs w:val="18"/>
              </w:rPr>
            </w:pPr>
            <w:r w:rsidRPr="00BC5428">
              <w:rPr>
                <w:sz w:val="18"/>
                <w:szCs w:val="18"/>
              </w:rPr>
              <w:t>389992.07</w:t>
            </w:r>
          </w:p>
          <w:p w:rsidR="00BC5428" w:rsidRPr="00BC5428" w:rsidRDefault="00BC5428" w:rsidP="00BC5428">
            <w:pPr>
              <w:ind w:hanging="147"/>
              <w:jc w:val="left"/>
              <w:rPr>
                <w:sz w:val="18"/>
                <w:szCs w:val="18"/>
              </w:rPr>
            </w:pPr>
            <w:r w:rsidRPr="00BC5428">
              <w:rPr>
                <w:sz w:val="18"/>
                <w:szCs w:val="18"/>
              </w:rPr>
              <w:t>389991.52</w:t>
            </w:r>
          </w:p>
          <w:p w:rsidR="00BC5428" w:rsidRPr="00BC5428" w:rsidRDefault="00BC5428" w:rsidP="00BC5428">
            <w:pPr>
              <w:ind w:hanging="147"/>
              <w:jc w:val="left"/>
              <w:rPr>
                <w:sz w:val="18"/>
                <w:szCs w:val="18"/>
              </w:rPr>
            </w:pPr>
            <w:r w:rsidRPr="00BC5428">
              <w:rPr>
                <w:sz w:val="18"/>
                <w:szCs w:val="18"/>
              </w:rPr>
              <w:t>389992.35</w:t>
            </w:r>
          </w:p>
          <w:p w:rsidR="00BC5428" w:rsidRPr="00BC5428" w:rsidRDefault="00BC5428" w:rsidP="00BC5428">
            <w:pPr>
              <w:ind w:hanging="147"/>
              <w:jc w:val="left"/>
              <w:rPr>
                <w:sz w:val="18"/>
                <w:szCs w:val="18"/>
              </w:rPr>
            </w:pPr>
            <w:r w:rsidRPr="00BC5428">
              <w:rPr>
                <w:sz w:val="18"/>
                <w:szCs w:val="18"/>
              </w:rPr>
              <w:t>389992.90</w:t>
            </w:r>
          </w:p>
          <w:p w:rsidR="00BC5428" w:rsidRPr="00BC5428" w:rsidRDefault="00BC5428" w:rsidP="00BC5428">
            <w:pPr>
              <w:ind w:hanging="147"/>
              <w:jc w:val="left"/>
              <w:rPr>
                <w:sz w:val="18"/>
                <w:szCs w:val="18"/>
              </w:rPr>
            </w:pPr>
          </w:p>
          <w:p w:rsidR="00BC5428" w:rsidRPr="00BC5428" w:rsidRDefault="00BC5428" w:rsidP="00BC5428">
            <w:pPr>
              <w:ind w:hanging="147"/>
              <w:jc w:val="left"/>
              <w:rPr>
                <w:sz w:val="18"/>
                <w:szCs w:val="18"/>
              </w:rPr>
            </w:pPr>
            <w:r w:rsidRPr="00BC5428">
              <w:rPr>
                <w:sz w:val="18"/>
                <w:szCs w:val="18"/>
              </w:rPr>
              <w:t>389976.76</w:t>
            </w:r>
          </w:p>
          <w:p w:rsidR="00BC5428" w:rsidRPr="00BC5428" w:rsidRDefault="00BC5428" w:rsidP="00BC5428">
            <w:pPr>
              <w:ind w:hanging="147"/>
              <w:jc w:val="left"/>
              <w:rPr>
                <w:sz w:val="18"/>
                <w:szCs w:val="18"/>
              </w:rPr>
            </w:pPr>
            <w:r w:rsidRPr="00BC5428">
              <w:rPr>
                <w:sz w:val="18"/>
                <w:szCs w:val="18"/>
              </w:rPr>
              <w:t>389975.93</w:t>
            </w:r>
          </w:p>
          <w:p w:rsidR="00BC5428" w:rsidRPr="00BC5428" w:rsidRDefault="00BC5428" w:rsidP="00BC5428">
            <w:pPr>
              <w:ind w:hanging="147"/>
              <w:jc w:val="left"/>
              <w:rPr>
                <w:sz w:val="18"/>
                <w:szCs w:val="18"/>
              </w:rPr>
            </w:pPr>
            <w:r w:rsidRPr="00BC5428">
              <w:rPr>
                <w:sz w:val="18"/>
                <w:szCs w:val="18"/>
              </w:rPr>
              <w:t>389975.37</w:t>
            </w:r>
          </w:p>
          <w:p w:rsidR="00BC5428" w:rsidRPr="00BC5428" w:rsidRDefault="00BC5428" w:rsidP="00BC5428">
            <w:pPr>
              <w:ind w:hanging="147"/>
              <w:jc w:val="left"/>
              <w:rPr>
                <w:sz w:val="18"/>
                <w:szCs w:val="18"/>
              </w:rPr>
            </w:pPr>
            <w:r w:rsidRPr="00BC5428">
              <w:rPr>
                <w:sz w:val="18"/>
                <w:szCs w:val="18"/>
              </w:rPr>
              <w:t>389976.20</w:t>
            </w:r>
          </w:p>
          <w:p w:rsidR="00BC5428" w:rsidRPr="00BC5428" w:rsidRDefault="00BC5428" w:rsidP="00BC5428">
            <w:pPr>
              <w:ind w:hanging="147"/>
              <w:jc w:val="left"/>
              <w:rPr>
                <w:sz w:val="18"/>
                <w:szCs w:val="18"/>
              </w:rPr>
            </w:pPr>
            <w:r w:rsidRPr="00BC5428">
              <w:rPr>
                <w:sz w:val="18"/>
                <w:szCs w:val="18"/>
              </w:rPr>
              <w:t>389976.76</w:t>
            </w:r>
          </w:p>
          <w:p w:rsidR="00BC5428" w:rsidRPr="00BC5428" w:rsidRDefault="00BC5428" w:rsidP="00BC5428">
            <w:pPr>
              <w:ind w:hanging="147"/>
              <w:jc w:val="left"/>
              <w:rPr>
                <w:sz w:val="18"/>
                <w:szCs w:val="18"/>
              </w:rPr>
            </w:pPr>
          </w:p>
          <w:p w:rsidR="00BC5428" w:rsidRPr="00BC5428" w:rsidRDefault="00BC5428" w:rsidP="00BC5428">
            <w:pPr>
              <w:ind w:hanging="147"/>
              <w:jc w:val="left"/>
              <w:rPr>
                <w:sz w:val="18"/>
                <w:szCs w:val="18"/>
              </w:rPr>
            </w:pPr>
            <w:r w:rsidRPr="00BC5428">
              <w:rPr>
                <w:sz w:val="18"/>
                <w:szCs w:val="18"/>
              </w:rPr>
              <w:t>389961.16</w:t>
            </w:r>
          </w:p>
          <w:p w:rsidR="00BC5428" w:rsidRPr="00BC5428" w:rsidRDefault="00BC5428" w:rsidP="00BC5428">
            <w:pPr>
              <w:ind w:hanging="147"/>
              <w:jc w:val="left"/>
              <w:rPr>
                <w:sz w:val="18"/>
                <w:szCs w:val="18"/>
              </w:rPr>
            </w:pPr>
            <w:r w:rsidRPr="00BC5428">
              <w:rPr>
                <w:sz w:val="18"/>
                <w:szCs w:val="18"/>
              </w:rPr>
              <w:t>389960.33</w:t>
            </w:r>
          </w:p>
          <w:p w:rsidR="00BC5428" w:rsidRPr="00BC5428" w:rsidRDefault="00BC5428" w:rsidP="00BC5428">
            <w:pPr>
              <w:ind w:hanging="147"/>
              <w:jc w:val="left"/>
              <w:rPr>
                <w:sz w:val="18"/>
                <w:szCs w:val="18"/>
              </w:rPr>
            </w:pPr>
            <w:r w:rsidRPr="00BC5428">
              <w:rPr>
                <w:sz w:val="18"/>
                <w:szCs w:val="18"/>
              </w:rPr>
              <w:t>389959.77</w:t>
            </w:r>
          </w:p>
          <w:p w:rsidR="00BC5428" w:rsidRPr="00BC5428" w:rsidRDefault="00BC5428" w:rsidP="00BC5428">
            <w:pPr>
              <w:ind w:hanging="147"/>
              <w:jc w:val="left"/>
              <w:rPr>
                <w:sz w:val="18"/>
                <w:szCs w:val="18"/>
              </w:rPr>
            </w:pPr>
            <w:r w:rsidRPr="00BC5428">
              <w:rPr>
                <w:sz w:val="18"/>
                <w:szCs w:val="18"/>
              </w:rPr>
              <w:t>389960.60</w:t>
            </w:r>
          </w:p>
          <w:p w:rsidR="00BC5428" w:rsidRPr="00BC5428" w:rsidRDefault="00BC5428" w:rsidP="00BC5428">
            <w:pPr>
              <w:ind w:hanging="147"/>
              <w:jc w:val="left"/>
              <w:rPr>
                <w:sz w:val="18"/>
                <w:szCs w:val="18"/>
              </w:rPr>
            </w:pPr>
            <w:r w:rsidRPr="00BC5428">
              <w:rPr>
                <w:sz w:val="18"/>
                <w:szCs w:val="18"/>
              </w:rPr>
              <w:t>389961.16</w:t>
            </w:r>
          </w:p>
          <w:p w:rsidR="00BC5428" w:rsidRPr="00BC5428" w:rsidRDefault="00BC5428" w:rsidP="00BC5428">
            <w:pPr>
              <w:ind w:hanging="147"/>
              <w:jc w:val="left"/>
              <w:rPr>
                <w:sz w:val="18"/>
                <w:szCs w:val="18"/>
              </w:rPr>
            </w:pPr>
          </w:p>
          <w:p w:rsidR="00BC5428" w:rsidRPr="00BC5428" w:rsidRDefault="00BC5428" w:rsidP="00BC5428">
            <w:pPr>
              <w:ind w:hanging="147"/>
              <w:jc w:val="left"/>
              <w:rPr>
                <w:sz w:val="18"/>
                <w:szCs w:val="18"/>
              </w:rPr>
            </w:pPr>
            <w:r w:rsidRPr="00BC5428">
              <w:rPr>
                <w:sz w:val="18"/>
                <w:szCs w:val="18"/>
              </w:rPr>
              <w:t>389948.17</w:t>
            </w:r>
          </w:p>
          <w:p w:rsidR="00BC5428" w:rsidRPr="00BC5428" w:rsidRDefault="00BC5428" w:rsidP="00BC5428">
            <w:pPr>
              <w:ind w:hanging="147"/>
              <w:jc w:val="left"/>
              <w:rPr>
                <w:sz w:val="18"/>
                <w:szCs w:val="18"/>
              </w:rPr>
            </w:pPr>
            <w:r w:rsidRPr="00BC5428">
              <w:rPr>
                <w:sz w:val="18"/>
                <w:szCs w:val="18"/>
              </w:rPr>
              <w:t>389945.54</w:t>
            </w:r>
          </w:p>
          <w:p w:rsidR="00BC5428" w:rsidRPr="00BC5428" w:rsidRDefault="00BC5428" w:rsidP="00BC5428">
            <w:pPr>
              <w:ind w:hanging="147"/>
              <w:jc w:val="left"/>
              <w:rPr>
                <w:sz w:val="18"/>
                <w:szCs w:val="18"/>
              </w:rPr>
            </w:pPr>
            <w:r w:rsidRPr="00BC5428">
              <w:rPr>
                <w:sz w:val="18"/>
                <w:szCs w:val="18"/>
              </w:rPr>
              <w:t>389944.69</w:t>
            </w:r>
          </w:p>
          <w:p w:rsidR="00BC5428" w:rsidRPr="00BC5428" w:rsidRDefault="00BC5428" w:rsidP="00BC5428">
            <w:pPr>
              <w:ind w:hanging="147"/>
              <w:jc w:val="left"/>
              <w:rPr>
                <w:sz w:val="18"/>
                <w:szCs w:val="18"/>
              </w:rPr>
            </w:pPr>
            <w:r w:rsidRPr="00BC5428">
              <w:rPr>
                <w:sz w:val="18"/>
                <w:szCs w:val="18"/>
              </w:rPr>
              <w:t>389947.32</w:t>
            </w:r>
          </w:p>
          <w:p w:rsidR="00BC5428" w:rsidRPr="00BC5428" w:rsidRDefault="00BC5428" w:rsidP="00BC5428">
            <w:pPr>
              <w:ind w:hanging="147"/>
              <w:jc w:val="left"/>
              <w:rPr>
                <w:sz w:val="18"/>
                <w:szCs w:val="18"/>
              </w:rPr>
            </w:pPr>
            <w:r w:rsidRPr="00BC5428">
              <w:rPr>
                <w:sz w:val="18"/>
                <w:szCs w:val="18"/>
              </w:rPr>
              <w:t>389948.17</w:t>
            </w:r>
          </w:p>
        </w:tc>
        <w:tc>
          <w:tcPr>
            <w:tcW w:w="2268" w:type="dxa"/>
            <w:shd w:val="clear" w:color="auto" w:fill="auto"/>
          </w:tcPr>
          <w:p w:rsidR="00BC5428" w:rsidRPr="00BC5428" w:rsidRDefault="00BC5428" w:rsidP="00BC5428">
            <w:pPr>
              <w:ind w:hanging="147"/>
              <w:jc w:val="left"/>
              <w:rPr>
                <w:sz w:val="18"/>
                <w:szCs w:val="18"/>
              </w:rPr>
            </w:pPr>
            <w:r w:rsidRPr="00BC5428">
              <w:rPr>
                <w:sz w:val="18"/>
                <w:szCs w:val="18"/>
              </w:rPr>
              <w:lastRenderedPageBreak/>
              <w:t>3348185.00</w:t>
            </w:r>
          </w:p>
          <w:p w:rsidR="00BC5428" w:rsidRPr="00BC5428" w:rsidRDefault="00BC5428" w:rsidP="00BC5428">
            <w:pPr>
              <w:ind w:hanging="147"/>
              <w:jc w:val="left"/>
              <w:rPr>
                <w:sz w:val="18"/>
                <w:szCs w:val="18"/>
              </w:rPr>
            </w:pPr>
            <w:r w:rsidRPr="00BC5428">
              <w:rPr>
                <w:sz w:val="18"/>
                <w:szCs w:val="18"/>
              </w:rPr>
              <w:t>3348188.99</w:t>
            </w:r>
          </w:p>
          <w:p w:rsidR="00BC5428" w:rsidRPr="00BC5428" w:rsidRDefault="00BC5428" w:rsidP="00BC5428">
            <w:pPr>
              <w:ind w:hanging="147"/>
              <w:jc w:val="left"/>
              <w:rPr>
                <w:sz w:val="18"/>
                <w:szCs w:val="18"/>
              </w:rPr>
            </w:pPr>
            <w:r w:rsidRPr="00BC5428">
              <w:rPr>
                <w:sz w:val="18"/>
                <w:szCs w:val="18"/>
              </w:rPr>
              <w:t>3348188.62</w:t>
            </w:r>
          </w:p>
          <w:p w:rsidR="00BC5428" w:rsidRPr="00BC5428" w:rsidRDefault="00BC5428" w:rsidP="00BC5428">
            <w:pPr>
              <w:ind w:hanging="147"/>
              <w:jc w:val="left"/>
              <w:rPr>
                <w:sz w:val="18"/>
                <w:szCs w:val="18"/>
              </w:rPr>
            </w:pPr>
            <w:r w:rsidRPr="00BC5428">
              <w:rPr>
                <w:sz w:val="18"/>
                <w:szCs w:val="18"/>
              </w:rPr>
              <w:t>3348184.65</w:t>
            </w:r>
          </w:p>
          <w:p w:rsidR="00BC5428" w:rsidRPr="00BC5428" w:rsidRDefault="00BC5428" w:rsidP="00BC5428">
            <w:pPr>
              <w:ind w:hanging="147"/>
              <w:jc w:val="left"/>
              <w:rPr>
                <w:sz w:val="18"/>
                <w:szCs w:val="18"/>
              </w:rPr>
            </w:pPr>
            <w:r w:rsidRPr="00BC5428">
              <w:rPr>
                <w:sz w:val="18"/>
                <w:szCs w:val="18"/>
              </w:rPr>
              <w:t>3348185.00</w:t>
            </w:r>
          </w:p>
          <w:p w:rsidR="00BC5428" w:rsidRPr="00BC5428" w:rsidRDefault="00BC5428" w:rsidP="00BC5428">
            <w:pPr>
              <w:ind w:hanging="147"/>
              <w:jc w:val="left"/>
              <w:rPr>
                <w:sz w:val="18"/>
                <w:szCs w:val="18"/>
              </w:rPr>
            </w:pPr>
          </w:p>
          <w:p w:rsidR="00BC5428" w:rsidRPr="00BC5428" w:rsidRDefault="00BC5428" w:rsidP="00BC5428">
            <w:pPr>
              <w:ind w:hanging="147"/>
              <w:jc w:val="left"/>
              <w:rPr>
                <w:sz w:val="18"/>
                <w:szCs w:val="18"/>
              </w:rPr>
            </w:pPr>
            <w:r w:rsidRPr="00BC5428">
              <w:rPr>
                <w:sz w:val="18"/>
                <w:szCs w:val="18"/>
              </w:rPr>
              <w:t>3348166.86</w:t>
            </w:r>
          </w:p>
          <w:p w:rsidR="00BC5428" w:rsidRPr="00BC5428" w:rsidRDefault="00BC5428" w:rsidP="00BC5428">
            <w:pPr>
              <w:ind w:hanging="147"/>
              <w:jc w:val="left"/>
              <w:rPr>
                <w:sz w:val="18"/>
                <w:szCs w:val="18"/>
              </w:rPr>
            </w:pPr>
            <w:r w:rsidRPr="00BC5428">
              <w:rPr>
                <w:sz w:val="18"/>
                <w:szCs w:val="18"/>
              </w:rPr>
              <w:t>3348167.78</w:t>
            </w:r>
          </w:p>
          <w:p w:rsidR="00BC5428" w:rsidRPr="00BC5428" w:rsidRDefault="00BC5428" w:rsidP="00BC5428">
            <w:pPr>
              <w:ind w:hanging="147"/>
              <w:jc w:val="left"/>
              <w:rPr>
                <w:sz w:val="18"/>
                <w:szCs w:val="18"/>
              </w:rPr>
            </w:pPr>
            <w:r w:rsidRPr="00BC5428">
              <w:rPr>
                <w:sz w:val="18"/>
                <w:szCs w:val="18"/>
              </w:rPr>
              <w:t>3348165.90</w:t>
            </w:r>
          </w:p>
          <w:p w:rsidR="00BC5428" w:rsidRPr="00BC5428" w:rsidRDefault="00BC5428" w:rsidP="00BC5428">
            <w:pPr>
              <w:ind w:hanging="147"/>
              <w:jc w:val="left"/>
              <w:rPr>
                <w:sz w:val="18"/>
                <w:szCs w:val="18"/>
              </w:rPr>
            </w:pPr>
            <w:r w:rsidRPr="00BC5428">
              <w:rPr>
                <w:sz w:val="18"/>
                <w:szCs w:val="18"/>
              </w:rPr>
              <w:t>3348164.97</w:t>
            </w:r>
          </w:p>
          <w:p w:rsidR="00BC5428" w:rsidRPr="00BC5428" w:rsidRDefault="00BC5428" w:rsidP="00BC5428">
            <w:pPr>
              <w:ind w:hanging="147"/>
              <w:jc w:val="left"/>
              <w:rPr>
                <w:sz w:val="18"/>
                <w:szCs w:val="18"/>
              </w:rPr>
            </w:pPr>
            <w:r w:rsidRPr="00BC5428">
              <w:rPr>
                <w:sz w:val="18"/>
                <w:szCs w:val="18"/>
              </w:rPr>
              <w:t>3348166.86</w:t>
            </w:r>
          </w:p>
          <w:p w:rsidR="00BC5428" w:rsidRPr="00BC5428" w:rsidRDefault="00BC5428" w:rsidP="00BC5428">
            <w:pPr>
              <w:ind w:hanging="147"/>
              <w:jc w:val="left"/>
              <w:rPr>
                <w:sz w:val="18"/>
                <w:szCs w:val="18"/>
              </w:rPr>
            </w:pPr>
          </w:p>
          <w:p w:rsidR="00BC5428" w:rsidRPr="00BC5428" w:rsidRDefault="00BC5428" w:rsidP="00BC5428">
            <w:pPr>
              <w:ind w:hanging="147"/>
              <w:jc w:val="left"/>
              <w:rPr>
                <w:sz w:val="18"/>
                <w:szCs w:val="18"/>
              </w:rPr>
            </w:pPr>
            <w:r w:rsidRPr="00BC5428">
              <w:rPr>
                <w:sz w:val="18"/>
                <w:szCs w:val="18"/>
              </w:rPr>
              <w:t>3348169.68</w:t>
            </w:r>
          </w:p>
          <w:p w:rsidR="00BC5428" w:rsidRPr="00BC5428" w:rsidRDefault="00BC5428" w:rsidP="00BC5428">
            <w:pPr>
              <w:ind w:hanging="147"/>
              <w:jc w:val="left"/>
              <w:rPr>
                <w:sz w:val="18"/>
                <w:szCs w:val="18"/>
              </w:rPr>
            </w:pPr>
            <w:r w:rsidRPr="00BC5428">
              <w:rPr>
                <w:sz w:val="18"/>
                <w:szCs w:val="18"/>
              </w:rPr>
              <w:t>3348174.12</w:t>
            </w:r>
          </w:p>
          <w:p w:rsidR="00BC5428" w:rsidRPr="00BC5428" w:rsidRDefault="00BC5428" w:rsidP="00BC5428">
            <w:pPr>
              <w:ind w:hanging="147"/>
              <w:jc w:val="left"/>
              <w:rPr>
                <w:sz w:val="18"/>
                <w:szCs w:val="18"/>
              </w:rPr>
            </w:pPr>
            <w:r w:rsidRPr="00BC5428">
              <w:rPr>
                <w:sz w:val="18"/>
                <w:szCs w:val="18"/>
              </w:rPr>
              <w:t>3348173.74</w:t>
            </w:r>
          </w:p>
          <w:p w:rsidR="00BC5428" w:rsidRPr="00BC5428" w:rsidRDefault="00BC5428" w:rsidP="00BC5428">
            <w:pPr>
              <w:ind w:hanging="147"/>
              <w:jc w:val="left"/>
              <w:rPr>
                <w:sz w:val="18"/>
                <w:szCs w:val="18"/>
              </w:rPr>
            </w:pPr>
            <w:r w:rsidRPr="00BC5428">
              <w:rPr>
                <w:sz w:val="18"/>
                <w:szCs w:val="18"/>
              </w:rPr>
              <w:t>3348169.31</w:t>
            </w:r>
          </w:p>
          <w:p w:rsidR="00BC5428" w:rsidRPr="00BC5428" w:rsidRDefault="00BC5428" w:rsidP="00BC5428">
            <w:pPr>
              <w:ind w:hanging="147"/>
              <w:jc w:val="left"/>
              <w:rPr>
                <w:sz w:val="18"/>
                <w:szCs w:val="18"/>
              </w:rPr>
            </w:pPr>
            <w:r w:rsidRPr="00BC5428">
              <w:rPr>
                <w:sz w:val="18"/>
                <w:szCs w:val="18"/>
              </w:rPr>
              <w:t>3348169.68</w:t>
            </w:r>
          </w:p>
          <w:p w:rsidR="00BC5428" w:rsidRPr="00BC5428" w:rsidRDefault="00BC5428" w:rsidP="00BC5428">
            <w:pPr>
              <w:ind w:hanging="147"/>
              <w:jc w:val="left"/>
              <w:rPr>
                <w:sz w:val="18"/>
                <w:szCs w:val="18"/>
              </w:rPr>
            </w:pPr>
          </w:p>
          <w:p w:rsidR="00BC5428" w:rsidRPr="00BC5428" w:rsidRDefault="00BC5428" w:rsidP="00BC5428">
            <w:pPr>
              <w:ind w:hanging="147"/>
              <w:jc w:val="left"/>
              <w:rPr>
                <w:sz w:val="18"/>
                <w:szCs w:val="18"/>
              </w:rPr>
            </w:pPr>
            <w:r w:rsidRPr="00BC5428">
              <w:rPr>
                <w:sz w:val="18"/>
                <w:szCs w:val="18"/>
              </w:rPr>
              <w:t>3348195.64</w:t>
            </w:r>
          </w:p>
          <w:p w:rsidR="00BC5428" w:rsidRPr="00BC5428" w:rsidRDefault="00BC5428" w:rsidP="00BC5428">
            <w:pPr>
              <w:ind w:hanging="147"/>
              <w:jc w:val="left"/>
              <w:rPr>
                <w:sz w:val="18"/>
                <w:szCs w:val="18"/>
              </w:rPr>
            </w:pPr>
            <w:r w:rsidRPr="00BC5428">
              <w:rPr>
                <w:sz w:val="18"/>
                <w:szCs w:val="18"/>
              </w:rPr>
              <w:t>3348195.08</w:t>
            </w:r>
          </w:p>
          <w:p w:rsidR="00BC5428" w:rsidRPr="00BC5428" w:rsidRDefault="00BC5428" w:rsidP="00BC5428">
            <w:pPr>
              <w:ind w:hanging="147"/>
              <w:jc w:val="left"/>
              <w:rPr>
                <w:sz w:val="18"/>
                <w:szCs w:val="18"/>
              </w:rPr>
            </w:pPr>
            <w:r w:rsidRPr="00BC5428">
              <w:rPr>
                <w:sz w:val="18"/>
                <w:szCs w:val="18"/>
              </w:rPr>
              <w:t>3348195.91</w:t>
            </w:r>
          </w:p>
          <w:p w:rsidR="00BC5428" w:rsidRPr="00BC5428" w:rsidRDefault="00BC5428" w:rsidP="00BC5428">
            <w:pPr>
              <w:ind w:hanging="147"/>
              <w:jc w:val="left"/>
              <w:rPr>
                <w:sz w:val="18"/>
                <w:szCs w:val="18"/>
              </w:rPr>
            </w:pPr>
            <w:r w:rsidRPr="00BC5428">
              <w:rPr>
                <w:sz w:val="18"/>
                <w:szCs w:val="18"/>
              </w:rPr>
              <w:t>3348196.47</w:t>
            </w:r>
          </w:p>
          <w:p w:rsidR="00BC5428" w:rsidRPr="00BC5428" w:rsidRDefault="00BC5428" w:rsidP="00BC5428">
            <w:pPr>
              <w:ind w:hanging="147"/>
              <w:jc w:val="left"/>
              <w:rPr>
                <w:sz w:val="18"/>
                <w:szCs w:val="18"/>
              </w:rPr>
            </w:pPr>
            <w:r w:rsidRPr="00BC5428">
              <w:rPr>
                <w:sz w:val="18"/>
                <w:szCs w:val="18"/>
              </w:rPr>
              <w:t>3348195.64</w:t>
            </w:r>
          </w:p>
          <w:p w:rsidR="00BC5428" w:rsidRPr="00BC5428" w:rsidRDefault="00BC5428" w:rsidP="00BC5428">
            <w:pPr>
              <w:ind w:hanging="147"/>
              <w:jc w:val="left"/>
              <w:rPr>
                <w:sz w:val="18"/>
                <w:szCs w:val="18"/>
              </w:rPr>
            </w:pPr>
          </w:p>
          <w:p w:rsidR="00BC5428" w:rsidRPr="00BC5428" w:rsidRDefault="00BC5428" w:rsidP="00BC5428">
            <w:pPr>
              <w:ind w:hanging="147"/>
              <w:jc w:val="left"/>
              <w:rPr>
                <w:sz w:val="18"/>
                <w:szCs w:val="18"/>
              </w:rPr>
            </w:pPr>
            <w:r w:rsidRPr="00BC5428">
              <w:rPr>
                <w:sz w:val="18"/>
                <w:szCs w:val="18"/>
              </w:rPr>
              <w:t>3348223.43</w:t>
            </w:r>
          </w:p>
          <w:p w:rsidR="00BC5428" w:rsidRPr="00BC5428" w:rsidRDefault="00BC5428" w:rsidP="00BC5428">
            <w:pPr>
              <w:ind w:hanging="147"/>
              <w:jc w:val="left"/>
              <w:rPr>
                <w:sz w:val="18"/>
                <w:szCs w:val="18"/>
              </w:rPr>
            </w:pPr>
            <w:r w:rsidRPr="00BC5428">
              <w:rPr>
                <w:sz w:val="18"/>
                <w:szCs w:val="18"/>
              </w:rPr>
              <w:t>3348222.87</w:t>
            </w:r>
          </w:p>
          <w:p w:rsidR="00BC5428" w:rsidRPr="00BC5428" w:rsidRDefault="00BC5428" w:rsidP="00BC5428">
            <w:pPr>
              <w:ind w:hanging="147"/>
              <w:jc w:val="left"/>
              <w:rPr>
                <w:sz w:val="18"/>
                <w:szCs w:val="18"/>
              </w:rPr>
            </w:pPr>
            <w:r w:rsidRPr="00BC5428">
              <w:rPr>
                <w:sz w:val="18"/>
                <w:szCs w:val="18"/>
              </w:rPr>
              <w:t>3348223.70</w:t>
            </w:r>
          </w:p>
          <w:p w:rsidR="00BC5428" w:rsidRPr="00BC5428" w:rsidRDefault="00BC5428" w:rsidP="00BC5428">
            <w:pPr>
              <w:ind w:hanging="147"/>
              <w:jc w:val="left"/>
              <w:rPr>
                <w:sz w:val="18"/>
                <w:szCs w:val="18"/>
              </w:rPr>
            </w:pPr>
            <w:r w:rsidRPr="00BC5428">
              <w:rPr>
                <w:sz w:val="18"/>
                <w:szCs w:val="18"/>
              </w:rPr>
              <w:t>3348224.26</w:t>
            </w:r>
          </w:p>
          <w:p w:rsidR="00BC5428" w:rsidRPr="00BC5428" w:rsidRDefault="00BC5428" w:rsidP="00BC5428">
            <w:pPr>
              <w:ind w:hanging="147"/>
              <w:jc w:val="left"/>
              <w:rPr>
                <w:sz w:val="18"/>
                <w:szCs w:val="18"/>
              </w:rPr>
            </w:pPr>
            <w:r w:rsidRPr="00BC5428">
              <w:rPr>
                <w:sz w:val="18"/>
                <w:szCs w:val="18"/>
              </w:rPr>
              <w:t>3348223.43</w:t>
            </w:r>
          </w:p>
          <w:p w:rsidR="00BC5428" w:rsidRPr="00BC5428" w:rsidRDefault="00BC5428" w:rsidP="00BC5428">
            <w:pPr>
              <w:ind w:hanging="147"/>
              <w:jc w:val="left"/>
              <w:rPr>
                <w:sz w:val="18"/>
                <w:szCs w:val="18"/>
              </w:rPr>
            </w:pPr>
          </w:p>
          <w:p w:rsidR="00BC5428" w:rsidRPr="00BC5428" w:rsidRDefault="00BC5428" w:rsidP="00BC5428">
            <w:pPr>
              <w:ind w:hanging="147"/>
              <w:jc w:val="left"/>
              <w:rPr>
                <w:sz w:val="18"/>
                <w:szCs w:val="18"/>
              </w:rPr>
            </w:pPr>
            <w:r w:rsidRPr="00BC5428">
              <w:rPr>
                <w:sz w:val="18"/>
                <w:szCs w:val="18"/>
              </w:rPr>
              <w:t>3348251.36</w:t>
            </w:r>
          </w:p>
          <w:p w:rsidR="00BC5428" w:rsidRPr="00BC5428" w:rsidRDefault="00BC5428" w:rsidP="00BC5428">
            <w:pPr>
              <w:ind w:hanging="147"/>
              <w:jc w:val="left"/>
              <w:rPr>
                <w:sz w:val="18"/>
                <w:szCs w:val="18"/>
              </w:rPr>
            </w:pPr>
            <w:r w:rsidRPr="00BC5428">
              <w:rPr>
                <w:sz w:val="18"/>
                <w:szCs w:val="18"/>
              </w:rPr>
              <w:t>3348250.80</w:t>
            </w:r>
          </w:p>
          <w:p w:rsidR="00BC5428" w:rsidRPr="00BC5428" w:rsidRDefault="00BC5428" w:rsidP="00BC5428">
            <w:pPr>
              <w:ind w:hanging="147"/>
              <w:jc w:val="left"/>
              <w:rPr>
                <w:sz w:val="18"/>
                <w:szCs w:val="18"/>
              </w:rPr>
            </w:pPr>
            <w:r w:rsidRPr="00BC5428">
              <w:rPr>
                <w:sz w:val="18"/>
                <w:szCs w:val="18"/>
              </w:rPr>
              <w:t>3348251.63</w:t>
            </w:r>
          </w:p>
          <w:p w:rsidR="00BC5428" w:rsidRPr="00BC5428" w:rsidRDefault="00BC5428" w:rsidP="00BC5428">
            <w:pPr>
              <w:ind w:hanging="147"/>
              <w:jc w:val="left"/>
              <w:rPr>
                <w:sz w:val="18"/>
                <w:szCs w:val="18"/>
              </w:rPr>
            </w:pPr>
            <w:r w:rsidRPr="00BC5428">
              <w:rPr>
                <w:sz w:val="18"/>
                <w:szCs w:val="18"/>
              </w:rPr>
              <w:t>3348252.19</w:t>
            </w:r>
          </w:p>
          <w:p w:rsidR="00BC5428" w:rsidRPr="00BC5428" w:rsidRDefault="00BC5428" w:rsidP="00BC5428">
            <w:pPr>
              <w:ind w:hanging="147"/>
              <w:jc w:val="left"/>
              <w:rPr>
                <w:sz w:val="18"/>
                <w:szCs w:val="18"/>
              </w:rPr>
            </w:pPr>
            <w:r w:rsidRPr="00BC5428">
              <w:rPr>
                <w:sz w:val="18"/>
                <w:szCs w:val="18"/>
              </w:rPr>
              <w:t>3348251.36</w:t>
            </w:r>
          </w:p>
          <w:p w:rsidR="00BC5428" w:rsidRPr="00BC5428" w:rsidRDefault="00BC5428" w:rsidP="00BC5428">
            <w:pPr>
              <w:ind w:hanging="147"/>
              <w:jc w:val="left"/>
              <w:rPr>
                <w:sz w:val="18"/>
                <w:szCs w:val="18"/>
              </w:rPr>
            </w:pPr>
          </w:p>
          <w:p w:rsidR="00BC5428" w:rsidRPr="00BC5428" w:rsidRDefault="00BC5428" w:rsidP="00BC5428">
            <w:pPr>
              <w:ind w:hanging="147"/>
              <w:jc w:val="left"/>
              <w:rPr>
                <w:sz w:val="18"/>
                <w:szCs w:val="18"/>
              </w:rPr>
            </w:pPr>
            <w:r w:rsidRPr="00BC5428">
              <w:rPr>
                <w:sz w:val="18"/>
                <w:szCs w:val="18"/>
              </w:rPr>
              <w:t>3348279.68</w:t>
            </w:r>
          </w:p>
          <w:p w:rsidR="00BC5428" w:rsidRPr="00BC5428" w:rsidRDefault="00BC5428" w:rsidP="00BC5428">
            <w:pPr>
              <w:ind w:hanging="147"/>
              <w:jc w:val="left"/>
              <w:rPr>
                <w:sz w:val="18"/>
                <w:szCs w:val="18"/>
              </w:rPr>
            </w:pPr>
            <w:r w:rsidRPr="00BC5428">
              <w:rPr>
                <w:sz w:val="18"/>
                <w:szCs w:val="18"/>
              </w:rPr>
              <w:t>3348279.12</w:t>
            </w:r>
          </w:p>
          <w:p w:rsidR="00BC5428" w:rsidRPr="00BC5428" w:rsidRDefault="00BC5428" w:rsidP="00BC5428">
            <w:pPr>
              <w:ind w:hanging="147"/>
              <w:jc w:val="left"/>
              <w:rPr>
                <w:sz w:val="18"/>
                <w:szCs w:val="18"/>
              </w:rPr>
            </w:pPr>
            <w:r w:rsidRPr="00BC5428">
              <w:rPr>
                <w:sz w:val="18"/>
                <w:szCs w:val="18"/>
              </w:rPr>
              <w:t>3348279.95</w:t>
            </w:r>
          </w:p>
          <w:p w:rsidR="00BC5428" w:rsidRPr="00BC5428" w:rsidRDefault="00BC5428" w:rsidP="00BC5428">
            <w:pPr>
              <w:ind w:hanging="147"/>
              <w:jc w:val="left"/>
              <w:rPr>
                <w:sz w:val="18"/>
                <w:szCs w:val="18"/>
              </w:rPr>
            </w:pPr>
            <w:r w:rsidRPr="00BC5428">
              <w:rPr>
                <w:sz w:val="18"/>
                <w:szCs w:val="18"/>
              </w:rPr>
              <w:t>3348280.51</w:t>
            </w:r>
          </w:p>
          <w:p w:rsidR="00BC5428" w:rsidRPr="00BC5428" w:rsidRDefault="00BC5428" w:rsidP="00BC5428">
            <w:pPr>
              <w:ind w:hanging="147"/>
              <w:jc w:val="left"/>
              <w:rPr>
                <w:sz w:val="18"/>
                <w:szCs w:val="18"/>
              </w:rPr>
            </w:pPr>
            <w:r w:rsidRPr="00BC5428">
              <w:rPr>
                <w:sz w:val="18"/>
                <w:szCs w:val="18"/>
              </w:rPr>
              <w:t>3348279.68</w:t>
            </w:r>
          </w:p>
          <w:p w:rsidR="00BC5428" w:rsidRPr="00BC5428" w:rsidRDefault="00BC5428" w:rsidP="00BC5428">
            <w:pPr>
              <w:ind w:hanging="147"/>
              <w:jc w:val="left"/>
              <w:rPr>
                <w:sz w:val="18"/>
                <w:szCs w:val="18"/>
              </w:rPr>
            </w:pPr>
          </w:p>
          <w:p w:rsidR="00BC5428" w:rsidRPr="00BC5428" w:rsidRDefault="00BC5428" w:rsidP="00BC5428">
            <w:pPr>
              <w:ind w:hanging="147"/>
              <w:jc w:val="left"/>
              <w:rPr>
                <w:sz w:val="18"/>
                <w:szCs w:val="18"/>
              </w:rPr>
            </w:pPr>
            <w:r w:rsidRPr="00BC5428">
              <w:rPr>
                <w:sz w:val="18"/>
                <w:szCs w:val="18"/>
              </w:rPr>
              <w:t>3348307.64</w:t>
            </w:r>
          </w:p>
          <w:p w:rsidR="00BC5428" w:rsidRPr="00BC5428" w:rsidRDefault="00BC5428" w:rsidP="00BC5428">
            <w:pPr>
              <w:ind w:hanging="147"/>
              <w:jc w:val="left"/>
              <w:rPr>
                <w:sz w:val="18"/>
                <w:szCs w:val="18"/>
              </w:rPr>
            </w:pPr>
            <w:r w:rsidRPr="00BC5428">
              <w:rPr>
                <w:sz w:val="18"/>
                <w:szCs w:val="18"/>
              </w:rPr>
              <w:t>3348307.09</w:t>
            </w:r>
          </w:p>
          <w:p w:rsidR="00BC5428" w:rsidRPr="00BC5428" w:rsidRDefault="00BC5428" w:rsidP="00BC5428">
            <w:pPr>
              <w:ind w:hanging="147"/>
              <w:jc w:val="left"/>
              <w:rPr>
                <w:sz w:val="18"/>
                <w:szCs w:val="18"/>
              </w:rPr>
            </w:pPr>
            <w:r w:rsidRPr="00BC5428">
              <w:rPr>
                <w:sz w:val="18"/>
                <w:szCs w:val="18"/>
              </w:rPr>
              <w:t>3348307.92</w:t>
            </w:r>
          </w:p>
          <w:p w:rsidR="00BC5428" w:rsidRPr="00BC5428" w:rsidRDefault="00BC5428" w:rsidP="00BC5428">
            <w:pPr>
              <w:ind w:hanging="147"/>
              <w:jc w:val="left"/>
              <w:rPr>
                <w:sz w:val="18"/>
                <w:szCs w:val="18"/>
              </w:rPr>
            </w:pPr>
            <w:r w:rsidRPr="00BC5428">
              <w:rPr>
                <w:sz w:val="18"/>
                <w:szCs w:val="18"/>
              </w:rPr>
              <w:t>3348308.47</w:t>
            </w:r>
          </w:p>
          <w:p w:rsidR="00BC5428" w:rsidRPr="00BC5428" w:rsidRDefault="00BC5428" w:rsidP="00BC5428">
            <w:pPr>
              <w:ind w:hanging="147"/>
              <w:jc w:val="left"/>
              <w:rPr>
                <w:sz w:val="18"/>
                <w:szCs w:val="18"/>
              </w:rPr>
            </w:pPr>
            <w:r w:rsidRPr="00BC5428">
              <w:rPr>
                <w:sz w:val="18"/>
                <w:szCs w:val="18"/>
              </w:rPr>
              <w:t>3348307.64</w:t>
            </w:r>
          </w:p>
          <w:p w:rsidR="00BC5428" w:rsidRPr="00BC5428" w:rsidRDefault="00BC5428" w:rsidP="00BC5428">
            <w:pPr>
              <w:ind w:hanging="147"/>
              <w:jc w:val="left"/>
              <w:rPr>
                <w:sz w:val="18"/>
                <w:szCs w:val="18"/>
              </w:rPr>
            </w:pPr>
          </w:p>
          <w:p w:rsidR="00BC5428" w:rsidRPr="00BC5428" w:rsidRDefault="00BC5428" w:rsidP="00BC5428">
            <w:pPr>
              <w:ind w:hanging="147"/>
              <w:jc w:val="left"/>
              <w:rPr>
                <w:sz w:val="18"/>
                <w:szCs w:val="18"/>
              </w:rPr>
            </w:pPr>
            <w:r w:rsidRPr="00BC5428">
              <w:rPr>
                <w:sz w:val="18"/>
                <w:szCs w:val="18"/>
              </w:rPr>
              <w:t>3348336.14</w:t>
            </w:r>
          </w:p>
          <w:p w:rsidR="00BC5428" w:rsidRPr="00BC5428" w:rsidRDefault="00BC5428" w:rsidP="00BC5428">
            <w:pPr>
              <w:ind w:hanging="147"/>
              <w:jc w:val="left"/>
              <w:rPr>
                <w:sz w:val="18"/>
                <w:szCs w:val="18"/>
              </w:rPr>
            </w:pPr>
            <w:r w:rsidRPr="00BC5428">
              <w:rPr>
                <w:sz w:val="18"/>
                <w:szCs w:val="18"/>
              </w:rPr>
              <w:t>3348335.58</w:t>
            </w:r>
          </w:p>
          <w:p w:rsidR="00BC5428" w:rsidRPr="00BC5428" w:rsidRDefault="00BC5428" w:rsidP="00BC5428">
            <w:pPr>
              <w:ind w:hanging="147"/>
              <w:jc w:val="left"/>
              <w:rPr>
                <w:sz w:val="18"/>
                <w:szCs w:val="18"/>
              </w:rPr>
            </w:pPr>
            <w:r w:rsidRPr="00BC5428">
              <w:rPr>
                <w:sz w:val="18"/>
                <w:szCs w:val="18"/>
              </w:rPr>
              <w:lastRenderedPageBreak/>
              <w:t>3348336.41</w:t>
            </w:r>
          </w:p>
          <w:p w:rsidR="00BC5428" w:rsidRPr="00BC5428" w:rsidRDefault="00BC5428" w:rsidP="00BC5428">
            <w:pPr>
              <w:ind w:hanging="147"/>
              <w:jc w:val="left"/>
              <w:rPr>
                <w:sz w:val="18"/>
                <w:szCs w:val="18"/>
              </w:rPr>
            </w:pPr>
            <w:r w:rsidRPr="00BC5428">
              <w:rPr>
                <w:sz w:val="18"/>
                <w:szCs w:val="18"/>
              </w:rPr>
              <w:t>3348336.97</w:t>
            </w:r>
          </w:p>
          <w:p w:rsidR="00BC5428" w:rsidRPr="00BC5428" w:rsidRDefault="00BC5428" w:rsidP="00BC5428">
            <w:pPr>
              <w:ind w:hanging="147"/>
              <w:jc w:val="left"/>
              <w:rPr>
                <w:sz w:val="18"/>
                <w:szCs w:val="18"/>
              </w:rPr>
            </w:pPr>
            <w:r w:rsidRPr="00BC5428">
              <w:rPr>
                <w:sz w:val="18"/>
                <w:szCs w:val="18"/>
              </w:rPr>
              <w:t>3348336.14</w:t>
            </w:r>
          </w:p>
          <w:p w:rsidR="00BC5428" w:rsidRPr="00BC5428" w:rsidRDefault="00BC5428" w:rsidP="00BC5428">
            <w:pPr>
              <w:ind w:hanging="147"/>
              <w:jc w:val="left"/>
              <w:rPr>
                <w:sz w:val="18"/>
                <w:szCs w:val="18"/>
              </w:rPr>
            </w:pPr>
          </w:p>
          <w:p w:rsidR="00BC5428" w:rsidRPr="00BC5428" w:rsidRDefault="00BC5428" w:rsidP="00BC5428">
            <w:pPr>
              <w:ind w:hanging="147"/>
              <w:jc w:val="left"/>
              <w:rPr>
                <w:sz w:val="18"/>
                <w:szCs w:val="18"/>
              </w:rPr>
            </w:pPr>
            <w:r w:rsidRPr="00BC5428">
              <w:rPr>
                <w:sz w:val="18"/>
                <w:szCs w:val="18"/>
              </w:rPr>
              <w:t>3348364.06</w:t>
            </w:r>
          </w:p>
          <w:p w:rsidR="00BC5428" w:rsidRPr="00BC5428" w:rsidRDefault="00BC5428" w:rsidP="00BC5428">
            <w:pPr>
              <w:ind w:hanging="147"/>
              <w:jc w:val="left"/>
              <w:rPr>
                <w:sz w:val="18"/>
                <w:szCs w:val="18"/>
              </w:rPr>
            </w:pPr>
            <w:r w:rsidRPr="00BC5428">
              <w:rPr>
                <w:sz w:val="18"/>
                <w:szCs w:val="18"/>
              </w:rPr>
              <w:t>3348363.50</w:t>
            </w:r>
          </w:p>
          <w:p w:rsidR="00BC5428" w:rsidRPr="00BC5428" w:rsidRDefault="00BC5428" w:rsidP="00BC5428">
            <w:pPr>
              <w:ind w:hanging="147"/>
              <w:jc w:val="left"/>
              <w:rPr>
                <w:sz w:val="18"/>
                <w:szCs w:val="18"/>
              </w:rPr>
            </w:pPr>
            <w:r w:rsidRPr="00BC5428">
              <w:rPr>
                <w:sz w:val="18"/>
                <w:szCs w:val="18"/>
              </w:rPr>
              <w:t>3348364.33</w:t>
            </w:r>
          </w:p>
          <w:p w:rsidR="00BC5428" w:rsidRPr="00BC5428" w:rsidRDefault="00BC5428" w:rsidP="00BC5428">
            <w:pPr>
              <w:ind w:hanging="147"/>
              <w:jc w:val="left"/>
              <w:rPr>
                <w:sz w:val="18"/>
                <w:szCs w:val="18"/>
              </w:rPr>
            </w:pPr>
            <w:r w:rsidRPr="00BC5428">
              <w:rPr>
                <w:sz w:val="18"/>
                <w:szCs w:val="18"/>
              </w:rPr>
              <w:t>3348364.89</w:t>
            </w:r>
          </w:p>
          <w:p w:rsidR="00BC5428" w:rsidRPr="00BC5428" w:rsidRDefault="00BC5428" w:rsidP="00BC5428">
            <w:pPr>
              <w:ind w:hanging="147"/>
              <w:jc w:val="left"/>
              <w:rPr>
                <w:sz w:val="18"/>
                <w:szCs w:val="18"/>
              </w:rPr>
            </w:pPr>
            <w:r w:rsidRPr="00BC5428">
              <w:rPr>
                <w:sz w:val="18"/>
                <w:szCs w:val="18"/>
              </w:rPr>
              <w:t>3348364.06</w:t>
            </w:r>
          </w:p>
          <w:p w:rsidR="00BC5428" w:rsidRPr="00BC5428" w:rsidRDefault="00BC5428" w:rsidP="00BC5428">
            <w:pPr>
              <w:ind w:hanging="147"/>
              <w:jc w:val="left"/>
              <w:rPr>
                <w:sz w:val="18"/>
                <w:szCs w:val="18"/>
              </w:rPr>
            </w:pPr>
          </w:p>
          <w:p w:rsidR="00BC5428" w:rsidRPr="00BC5428" w:rsidRDefault="00BC5428" w:rsidP="00BC5428">
            <w:pPr>
              <w:ind w:hanging="147"/>
              <w:jc w:val="left"/>
              <w:rPr>
                <w:sz w:val="18"/>
                <w:szCs w:val="18"/>
              </w:rPr>
            </w:pPr>
            <w:r w:rsidRPr="00BC5428">
              <w:rPr>
                <w:sz w:val="18"/>
                <w:szCs w:val="18"/>
              </w:rPr>
              <w:t>3348392.39</w:t>
            </w:r>
          </w:p>
          <w:p w:rsidR="00BC5428" w:rsidRPr="00BC5428" w:rsidRDefault="00BC5428" w:rsidP="00BC5428">
            <w:pPr>
              <w:ind w:hanging="147"/>
              <w:jc w:val="left"/>
              <w:rPr>
                <w:sz w:val="18"/>
                <w:szCs w:val="18"/>
              </w:rPr>
            </w:pPr>
            <w:r w:rsidRPr="00BC5428">
              <w:rPr>
                <w:sz w:val="18"/>
                <w:szCs w:val="18"/>
              </w:rPr>
              <w:t>3348391.83</w:t>
            </w:r>
          </w:p>
          <w:p w:rsidR="00BC5428" w:rsidRPr="00BC5428" w:rsidRDefault="00BC5428" w:rsidP="00BC5428">
            <w:pPr>
              <w:ind w:hanging="147"/>
              <w:jc w:val="left"/>
              <w:rPr>
                <w:sz w:val="18"/>
                <w:szCs w:val="18"/>
              </w:rPr>
            </w:pPr>
            <w:r w:rsidRPr="00BC5428">
              <w:rPr>
                <w:sz w:val="18"/>
                <w:szCs w:val="18"/>
              </w:rPr>
              <w:t>3348392.66</w:t>
            </w:r>
          </w:p>
          <w:p w:rsidR="00BC5428" w:rsidRPr="00BC5428" w:rsidRDefault="00BC5428" w:rsidP="00BC5428">
            <w:pPr>
              <w:ind w:hanging="147"/>
              <w:jc w:val="left"/>
              <w:rPr>
                <w:sz w:val="18"/>
                <w:szCs w:val="18"/>
              </w:rPr>
            </w:pPr>
            <w:r w:rsidRPr="00BC5428">
              <w:rPr>
                <w:sz w:val="18"/>
                <w:szCs w:val="18"/>
              </w:rPr>
              <w:t>3348393.22</w:t>
            </w:r>
          </w:p>
          <w:p w:rsidR="00BC5428" w:rsidRPr="00BC5428" w:rsidRDefault="00BC5428" w:rsidP="00BC5428">
            <w:pPr>
              <w:ind w:hanging="147"/>
              <w:jc w:val="left"/>
              <w:rPr>
                <w:sz w:val="18"/>
                <w:szCs w:val="18"/>
              </w:rPr>
            </w:pPr>
            <w:r w:rsidRPr="00BC5428">
              <w:rPr>
                <w:sz w:val="18"/>
                <w:szCs w:val="18"/>
              </w:rPr>
              <w:t>3348392.39</w:t>
            </w:r>
          </w:p>
          <w:p w:rsidR="00BC5428" w:rsidRPr="00BC5428" w:rsidRDefault="00BC5428" w:rsidP="00BC5428">
            <w:pPr>
              <w:ind w:hanging="147"/>
              <w:jc w:val="left"/>
              <w:rPr>
                <w:sz w:val="18"/>
                <w:szCs w:val="18"/>
              </w:rPr>
            </w:pPr>
          </w:p>
          <w:p w:rsidR="00BC5428" w:rsidRPr="00BC5428" w:rsidRDefault="00BC5428" w:rsidP="00BC5428">
            <w:pPr>
              <w:ind w:hanging="147"/>
              <w:jc w:val="left"/>
              <w:rPr>
                <w:sz w:val="18"/>
                <w:szCs w:val="18"/>
              </w:rPr>
            </w:pPr>
            <w:r w:rsidRPr="00BC5428">
              <w:rPr>
                <w:sz w:val="18"/>
                <w:szCs w:val="18"/>
              </w:rPr>
              <w:t>3348419.66</w:t>
            </w:r>
          </w:p>
          <w:p w:rsidR="00BC5428" w:rsidRPr="00BC5428" w:rsidRDefault="00BC5428" w:rsidP="00BC5428">
            <w:pPr>
              <w:ind w:hanging="147"/>
              <w:jc w:val="left"/>
              <w:rPr>
                <w:sz w:val="18"/>
                <w:szCs w:val="18"/>
              </w:rPr>
            </w:pPr>
            <w:r w:rsidRPr="00BC5428">
              <w:rPr>
                <w:sz w:val="18"/>
                <w:szCs w:val="18"/>
              </w:rPr>
              <w:t>3348419.11</w:t>
            </w:r>
          </w:p>
          <w:p w:rsidR="00BC5428" w:rsidRPr="00BC5428" w:rsidRDefault="00BC5428" w:rsidP="00BC5428">
            <w:pPr>
              <w:ind w:hanging="147"/>
              <w:jc w:val="left"/>
              <w:rPr>
                <w:sz w:val="18"/>
                <w:szCs w:val="18"/>
              </w:rPr>
            </w:pPr>
            <w:r w:rsidRPr="00BC5428">
              <w:rPr>
                <w:sz w:val="18"/>
                <w:szCs w:val="18"/>
              </w:rPr>
              <w:t>3348419.94</w:t>
            </w:r>
          </w:p>
          <w:p w:rsidR="00BC5428" w:rsidRPr="00BC5428" w:rsidRDefault="00BC5428" w:rsidP="00BC5428">
            <w:pPr>
              <w:ind w:hanging="147"/>
              <w:jc w:val="left"/>
              <w:rPr>
                <w:sz w:val="18"/>
                <w:szCs w:val="18"/>
              </w:rPr>
            </w:pPr>
            <w:r w:rsidRPr="00BC5428">
              <w:rPr>
                <w:sz w:val="18"/>
                <w:szCs w:val="18"/>
              </w:rPr>
              <w:t>3348420.49</w:t>
            </w:r>
          </w:p>
          <w:p w:rsidR="00BC5428" w:rsidRPr="00BC5428" w:rsidRDefault="00BC5428" w:rsidP="00BC5428">
            <w:pPr>
              <w:ind w:hanging="147"/>
              <w:jc w:val="left"/>
              <w:rPr>
                <w:sz w:val="18"/>
                <w:szCs w:val="18"/>
              </w:rPr>
            </w:pPr>
            <w:r w:rsidRPr="00BC5428">
              <w:rPr>
                <w:sz w:val="18"/>
                <w:szCs w:val="18"/>
              </w:rPr>
              <w:t>3348419.66</w:t>
            </w:r>
          </w:p>
          <w:p w:rsidR="00BC5428" w:rsidRPr="00BC5428" w:rsidRDefault="00BC5428" w:rsidP="00BC5428">
            <w:pPr>
              <w:ind w:hanging="147"/>
              <w:jc w:val="left"/>
              <w:rPr>
                <w:sz w:val="18"/>
                <w:szCs w:val="18"/>
              </w:rPr>
            </w:pPr>
          </w:p>
          <w:p w:rsidR="00BC5428" w:rsidRPr="00BC5428" w:rsidRDefault="00BC5428" w:rsidP="00BC5428">
            <w:pPr>
              <w:ind w:hanging="147"/>
              <w:jc w:val="left"/>
              <w:rPr>
                <w:sz w:val="18"/>
                <w:szCs w:val="18"/>
              </w:rPr>
            </w:pPr>
            <w:r w:rsidRPr="00BC5428">
              <w:rPr>
                <w:sz w:val="18"/>
                <w:szCs w:val="18"/>
              </w:rPr>
              <w:t>3348443.12</w:t>
            </w:r>
          </w:p>
          <w:p w:rsidR="00BC5428" w:rsidRPr="00BC5428" w:rsidRDefault="00BC5428" w:rsidP="00BC5428">
            <w:pPr>
              <w:ind w:hanging="147"/>
              <w:jc w:val="left"/>
              <w:rPr>
                <w:sz w:val="18"/>
                <w:szCs w:val="18"/>
              </w:rPr>
            </w:pPr>
            <w:r w:rsidRPr="00BC5428">
              <w:rPr>
                <w:sz w:val="18"/>
                <w:szCs w:val="18"/>
              </w:rPr>
              <w:t>3348447.26</w:t>
            </w:r>
          </w:p>
          <w:p w:rsidR="00BC5428" w:rsidRPr="00BC5428" w:rsidRDefault="00BC5428" w:rsidP="00BC5428">
            <w:pPr>
              <w:ind w:hanging="147"/>
              <w:jc w:val="left"/>
              <w:rPr>
                <w:sz w:val="18"/>
                <w:szCs w:val="18"/>
              </w:rPr>
            </w:pPr>
            <w:r w:rsidRPr="00BC5428">
              <w:rPr>
                <w:sz w:val="18"/>
                <w:szCs w:val="18"/>
              </w:rPr>
              <w:t>3348446.69</w:t>
            </w:r>
          </w:p>
          <w:p w:rsidR="00BC5428" w:rsidRPr="00BC5428" w:rsidRDefault="00BC5428" w:rsidP="00BC5428">
            <w:pPr>
              <w:ind w:hanging="147"/>
              <w:jc w:val="left"/>
              <w:rPr>
                <w:sz w:val="18"/>
                <w:szCs w:val="18"/>
              </w:rPr>
            </w:pPr>
            <w:r w:rsidRPr="00BC5428">
              <w:rPr>
                <w:sz w:val="18"/>
                <w:szCs w:val="18"/>
              </w:rPr>
              <w:t>3348442.55</w:t>
            </w:r>
          </w:p>
          <w:p w:rsidR="00BC5428" w:rsidRPr="00BC5428" w:rsidRDefault="00BC5428" w:rsidP="00BC5428">
            <w:pPr>
              <w:ind w:hanging="147"/>
              <w:jc w:val="left"/>
              <w:rPr>
                <w:sz w:val="18"/>
                <w:szCs w:val="18"/>
              </w:rPr>
            </w:pPr>
            <w:r w:rsidRPr="00BC5428">
              <w:rPr>
                <w:sz w:val="18"/>
                <w:szCs w:val="18"/>
              </w:rPr>
              <w:t>3348443.12</w:t>
            </w:r>
          </w:p>
        </w:tc>
      </w:tr>
      <w:tr w:rsidR="00BC5428" w:rsidRPr="00BC5428" w:rsidTr="00A26CB6">
        <w:tc>
          <w:tcPr>
            <w:tcW w:w="10774" w:type="dxa"/>
            <w:gridSpan w:val="7"/>
            <w:shd w:val="clear" w:color="auto" w:fill="auto"/>
            <w:vAlign w:val="center"/>
          </w:tcPr>
          <w:p w:rsidR="00BC5428" w:rsidRPr="00BC5428" w:rsidRDefault="00BC5428" w:rsidP="00BC5428">
            <w:pPr>
              <w:ind w:hanging="147"/>
              <w:jc w:val="left"/>
              <w:rPr>
                <w:sz w:val="18"/>
                <w:szCs w:val="18"/>
              </w:rPr>
            </w:pPr>
            <w:r w:rsidRPr="00BC5428">
              <w:rPr>
                <w:sz w:val="18"/>
                <w:szCs w:val="18"/>
              </w:rPr>
              <w:lastRenderedPageBreak/>
              <w:t>Система координат МСК-38, зона 3</w:t>
            </w:r>
          </w:p>
        </w:tc>
      </w:tr>
      <w:tr w:rsidR="00BC5428" w:rsidRPr="00BC5428" w:rsidTr="00A26CB6">
        <w:tblPrEx>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Ex>
        <w:trPr>
          <w:trHeight w:val="422"/>
        </w:trPr>
        <w:tc>
          <w:tcPr>
            <w:tcW w:w="1844" w:type="dxa"/>
            <w:gridSpan w:val="2"/>
            <w:tcBorders>
              <w:left w:val="double" w:sz="4" w:space="0" w:color="auto"/>
            </w:tcBorders>
            <w:shd w:val="clear" w:color="auto" w:fill="auto"/>
            <w:vAlign w:val="center"/>
          </w:tcPr>
          <w:p w:rsidR="00BC5428" w:rsidRPr="00BC5428" w:rsidRDefault="00BC5428" w:rsidP="00BC5428">
            <w:pPr>
              <w:ind w:hanging="147"/>
              <w:jc w:val="left"/>
              <w:rPr>
                <w:sz w:val="18"/>
                <w:szCs w:val="18"/>
              </w:rPr>
            </w:pPr>
            <w:r w:rsidRPr="00BC5428">
              <w:rPr>
                <w:sz w:val="18"/>
                <w:szCs w:val="18"/>
              </w:rPr>
              <w:br w:type="page"/>
              <w:t>Площадь, кв.м.</w:t>
            </w:r>
          </w:p>
        </w:tc>
        <w:tc>
          <w:tcPr>
            <w:tcW w:w="8930" w:type="dxa"/>
            <w:gridSpan w:val="5"/>
            <w:tcBorders>
              <w:right w:val="double" w:sz="4" w:space="0" w:color="auto"/>
            </w:tcBorders>
            <w:shd w:val="clear" w:color="auto" w:fill="auto"/>
            <w:vAlign w:val="center"/>
          </w:tcPr>
          <w:p w:rsidR="00BC5428" w:rsidRPr="00BC5428" w:rsidRDefault="00BC5428" w:rsidP="00BC5428">
            <w:pPr>
              <w:ind w:hanging="147"/>
              <w:jc w:val="left"/>
              <w:rPr>
                <w:sz w:val="18"/>
                <w:szCs w:val="18"/>
              </w:rPr>
            </w:pPr>
            <w:r w:rsidRPr="00BC5428">
              <w:rPr>
                <w:sz w:val="18"/>
                <w:szCs w:val="18"/>
              </w:rPr>
              <w:t>Цель установления публичного сервитута</w:t>
            </w:r>
          </w:p>
        </w:tc>
      </w:tr>
      <w:tr w:rsidR="00BC5428" w:rsidRPr="00BC5428" w:rsidTr="00A26CB6">
        <w:tblPrEx>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Ex>
        <w:trPr>
          <w:trHeight w:val="1009"/>
        </w:trPr>
        <w:tc>
          <w:tcPr>
            <w:tcW w:w="1844" w:type="dxa"/>
            <w:gridSpan w:val="2"/>
            <w:tcBorders>
              <w:left w:val="double" w:sz="4" w:space="0" w:color="auto"/>
              <w:bottom w:val="double" w:sz="4" w:space="0" w:color="auto"/>
            </w:tcBorders>
            <w:shd w:val="clear" w:color="auto" w:fill="auto"/>
            <w:vAlign w:val="center"/>
          </w:tcPr>
          <w:p w:rsidR="00BC5428" w:rsidRPr="00BC5428" w:rsidRDefault="00BC5428" w:rsidP="00BC5428">
            <w:pPr>
              <w:ind w:hanging="147"/>
              <w:jc w:val="left"/>
              <w:rPr>
                <w:sz w:val="18"/>
                <w:szCs w:val="18"/>
              </w:rPr>
            </w:pPr>
            <w:r w:rsidRPr="00BC5428">
              <w:rPr>
                <w:sz w:val="18"/>
                <w:szCs w:val="18"/>
                <w:u w:val="single"/>
              </w:rPr>
              <w:t>77</w:t>
            </w:r>
          </w:p>
        </w:tc>
        <w:tc>
          <w:tcPr>
            <w:tcW w:w="8930" w:type="dxa"/>
            <w:gridSpan w:val="5"/>
            <w:tcBorders>
              <w:bottom w:val="double" w:sz="4" w:space="0" w:color="auto"/>
              <w:right w:val="double" w:sz="4" w:space="0" w:color="auto"/>
            </w:tcBorders>
            <w:shd w:val="clear" w:color="auto" w:fill="auto"/>
            <w:vAlign w:val="center"/>
          </w:tcPr>
          <w:p w:rsidR="00BC5428" w:rsidRPr="00BC5428" w:rsidRDefault="00BC5428" w:rsidP="00BC5428">
            <w:pPr>
              <w:ind w:hanging="147"/>
              <w:jc w:val="left"/>
              <w:rPr>
                <w:sz w:val="18"/>
                <w:szCs w:val="18"/>
              </w:rPr>
            </w:pPr>
            <w:bookmarkStart w:id="3" w:name="_Hlk152247151"/>
            <w:r w:rsidRPr="00BC5428">
              <w:rPr>
                <w:sz w:val="18"/>
                <w:szCs w:val="18"/>
              </w:rPr>
              <w:t>для прокладки, переустройства, переноса инженерных коммуникаций, их эксплуатации в границах полос отвода и придорожных полос автомобильных дорог и для эксплуатации объекта электросетевого хозяйства</w:t>
            </w:r>
            <w:bookmarkEnd w:id="3"/>
            <w:r w:rsidRPr="00BC5428">
              <w:rPr>
                <w:sz w:val="18"/>
                <w:szCs w:val="18"/>
              </w:rPr>
              <w:t xml:space="preserve"> «Электрическая сеть ДНТ "Будь здоров"»</w:t>
            </w:r>
          </w:p>
        </w:tc>
      </w:tr>
    </w:tbl>
    <w:p w:rsidR="00BC5428" w:rsidRPr="00BC5428" w:rsidRDefault="00BC5428" w:rsidP="00BC5428">
      <w:pPr>
        <w:ind w:hanging="147"/>
        <w:jc w:val="left"/>
        <w:rPr>
          <w:sz w:val="18"/>
          <w:szCs w:val="18"/>
        </w:rPr>
      </w:pPr>
    </w:p>
    <w:p w:rsidR="00771E87" w:rsidRDefault="00771E87" w:rsidP="00771E87">
      <w:pPr>
        <w:ind w:hanging="147"/>
        <w:jc w:val="left"/>
        <w:rPr>
          <w:sz w:val="18"/>
          <w:szCs w:val="18"/>
        </w:rPr>
      </w:pPr>
    </w:p>
    <w:p w:rsidR="00D218E2" w:rsidRDefault="00D218E2" w:rsidP="00771E87">
      <w:pPr>
        <w:ind w:hanging="147"/>
        <w:jc w:val="left"/>
        <w:rPr>
          <w:sz w:val="18"/>
          <w:szCs w:val="18"/>
        </w:rPr>
      </w:pPr>
    </w:p>
    <w:p w:rsidR="00D218E2" w:rsidRDefault="00D218E2" w:rsidP="00771E87">
      <w:pPr>
        <w:ind w:hanging="147"/>
        <w:jc w:val="left"/>
        <w:rPr>
          <w:sz w:val="18"/>
          <w:szCs w:val="18"/>
        </w:rPr>
      </w:pPr>
    </w:p>
    <w:p w:rsidR="00D218E2" w:rsidRDefault="00D218E2" w:rsidP="00771E87">
      <w:pPr>
        <w:ind w:hanging="147"/>
        <w:jc w:val="left"/>
        <w:rPr>
          <w:sz w:val="18"/>
          <w:szCs w:val="18"/>
        </w:rPr>
      </w:pPr>
    </w:p>
    <w:p w:rsidR="00D218E2" w:rsidRDefault="00D218E2" w:rsidP="00771E87">
      <w:pPr>
        <w:ind w:hanging="147"/>
        <w:jc w:val="left"/>
        <w:rPr>
          <w:sz w:val="18"/>
          <w:szCs w:val="18"/>
        </w:rPr>
      </w:pPr>
    </w:p>
    <w:p w:rsidR="00D218E2" w:rsidRDefault="00D218E2" w:rsidP="00771E87">
      <w:pPr>
        <w:ind w:hanging="147"/>
        <w:jc w:val="left"/>
        <w:rPr>
          <w:sz w:val="18"/>
          <w:szCs w:val="18"/>
        </w:rPr>
      </w:pPr>
    </w:p>
    <w:p w:rsidR="00D218E2" w:rsidRDefault="00D218E2" w:rsidP="00771E87">
      <w:pPr>
        <w:ind w:hanging="147"/>
        <w:jc w:val="left"/>
        <w:rPr>
          <w:sz w:val="18"/>
          <w:szCs w:val="18"/>
        </w:rPr>
      </w:pPr>
    </w:p>
    <w:p w:rsidR="00D218E2" w:rsidRDefault="00D218E2" w:rsidP="00771E87">
      <w:pPr>
        <w:ind w:hanging="147"/>
        <w:jc w:val="left"/>
        <w:rPr>
          <w:sz w:val="18"/>
          <w:szCs w:val="18"/>
        </w:rPr>
      </w:pPr>
    </w:p>
    <w:p w:rsidR="00D218E2" w:rsidRDefault="00D218E2" w:rsidP="00771E87">
      <w:pPr>
        <w:ind w:hanging="147"/>
        <w:jc w:val="left"/>
        <w:rPr>
          <w:sz w:val="18"/>
          <w:szCs w:val="18"/>
        </w:rPr>
      </w:pPr>
    </w:p>
    <w:p w:rsidR="00D218E2" w:rsidRDefault="00D218E2" w:rsidP="00771E87">
      <w:pPr>
        <w:ind w:hanging="147"/>
        <w:jc w:val="left"/>
        <w:rPr>
          <w:sz w:val="18"/>
          <w:szCs w:val="18"/>
        </w:rPr>
      </w:pPr>
    </w:p>
    <w:p w:rsidR="00D218E2" w:rsidRDefault="00D218E2" w:rsidP="00771E87">
      <w:pPr>
        <w:ind w:hanging="147"/>
        <w:jc w:val="left"/>
        <w:rPr>
          <w:sz w:val="18"/>
          <w:szCs w:val="18"/>
        </w:rPr>
      </w:pPr>
    </w:p>
    <w:p w:rsidR="00D218E2" w:rsidRDefault="00D218E2" w:rsidP="00771E87">
      <w:pPr>
        <w:ind w:hanging="147"/>
        <w:jc w:val="left"/>
        <w:rPr>
          <w:sz w:val="18"/>
          <w:szCs w:val="18"/>
        </w:rPr>
      </w:pPr>
    </w:p>
    <w:p w:rsidR="00D218E2" w:rsidRDefault="00D218E2" w:rsidP="00771E87">
      <w:pPr>
        <w:ind w:hanging="147"/>
        <w:jc w:val="left"/>
        <w:rPr>
          <w:sz w:val="18"/>
          <w:szCs w:val="18"/>
        </w:rPr>
      </w:pPr>
    </w:p>
    <w:p w:rsidR="00D218E2" w:rsidRDefault="00D218E2" w:rsidP="00771E87">
      <w:pPr>
        <w:ind w:hanging="147"/>
        <w:jc w:val="left"/>
        <w:rPr>
          <w:sz w:val="18"/>
          <w:szCs w:val="18"/>
        </w:rPr>
      </w:pPr>
    </w:p>
    <w:p w:rsidR="00D218E2" w:rsidRDefault="00D218E2" w:rsidP="00771E87">
      <w:pPr>
        <w:ind w:hanging="147"/>
        <w:jc w:val="left"/>
        <w:rPr>
          <w:sz w:val="18"/>
          <w:szCs w:val="18"/>
        </w:rPr>
      </w:pPr>
    </w:p>
    <w:p w:rsidR="00D218E2" w:rsidRDefault="00D218E2" w:rsidP="00771E87">
      <w:pPr>
        <w:ind w:hanging="147"/>
        <w:jc w:val="left"/>
        <w:rPr>
          <w:sz w:val="18"/>
          <w:szCs w:val="18"/>
        </w:rPr>
      </w:pPr>
    </w:p>
    <w:p w:rsidR="00D218E2" w:rsidRDefault="00D218E2" w:rsidP="00771E87">
      <w:pPr>
        <w:ind w:hanging="147"/>
        <w:jc w:val="left"/>
        <w:rPr>
          <w:sz w:val="18"/>
          <w:szCs w:val="18"/>
        </w:rPr>
      </w:pPr>
    </w:p>
    <w:p w:rsidR="00D218E2" w:rsidRDefault="00D218E2" w:rsidP="00771E87">
      <w:pPr>
        <w:ind w:hanging="147"/>
        <w:jc w:val="left"/>
        <w:rPr>
          <w:sz w:val="18"/>
          <w:szCs w:val="18"/>
        </w:rPr>
      </w:pPr>
    </w:p>
    <w:p w:rsidR="00D218E2" w:rsidRDefault="00D218E2" w:rsidP="00771E87">
      <w:pPr>
        <w:ind w:hanging="147"/>
        <w:jc w:val="left"/>
        <w:rPr>
          <w:sz w:val="18"/>
          <w:szCs w:val="18"/>
        </w:rPr>
      </w:pPr>
    </w:p>
    <w:p w:rsidR="00D218E2" w:rsidRDefault="00D218E2" w:rsidP="00771E87">
      <w:pPr>
        <w:ind w:hanging="147"/>
        <w:jc w:val="left"/>
        <w:rPr>
          <w:sz w:val="18"/>
          <w:szCs w:val="18"/>
        </w:rPr>
      </w:pPr>
    </w:p>
    <w:p w:rsidR="00D218E2" w:rsidRDefault="00D218E2" w:rsidP="00771E87">
      <w:pPr>
        <w:ind w:hanging="147"/>
        <w:jc w:val="left"/>
        <w:rPr>
          <w:sz w:val="18"/>
          <w:szCs w:val="18"/>
        </w:rPr>
      </w:pPr>
    </w:p>
    <w:p w:rsidR="00D218E2" w:rsidRDefault="00D218E2" w:rsidP="00771E87">
      <w:pPr>
        <w:ind w:hanging="147"/>
        <w:jc w:val="left"/>
        <w:rPr>
          <w:sz w:val="18"/>
          <w:szCs w:val="18"/>
        </w:rPr>
      </w:pPr>
    </w:p>
    <w:p w:rsidR="00D218E2" w:rsidRDefault="00D218E2" w:rsidP="00771E87">
      <w:pPr>
        <w:ind w:hanging="147"/>
        <w:jc w:val="left"/>
        <w:rPr>
          <w:sz w:val="18"/>
          <w:szCs w:val="18"/>
        </w:rPr>
      </w:pPr>
    </w:p>
    <w:p w:rsidR="00D218E2" w:rsidRDefault="00D218E2" w:rsidP="00771E87">
      <w:pPr>
        <w:ind w:hanging="147"/>
        <w:jc w:val="left"/>
        <w:rPr>
          <w:sz w:val="18"/>
          <w:szCs w:val="18"/>
        </w:rPr>
      </w:pPr>
    </w:p>
    <w:p w:rsidR="00D218E2" w:rsidRDefault="00D218E2" w:rsidP="00771E87">
      <w:pPr>
        <w:ind w:hanging="147"/>
        <w:jc w:val="left"/>
        <w:rPr>
          <w:sz w:val="18"/>
          <w:szCs w:val="18"/>
        </w:rPr>
      </w:pPr>
    </w:p>
    <w:p w:rsidR="00D218E2" w:rsidRDefault="00D218E2" w:rsidP="00771E87">
      <w:pPr>
        <w:ind w:hanging="147"/>
        <w:jc w:val="left"/>
        <w:rPr>
          <w:sz w:val="18"/>
          <w:szCs w:val="18"/>
        </w:rPr>
      </w:pPr>
    </w:p>
    <w:p w:rsidR="00D218E2" w:rsidRDefault="00D218E2" w:rsidP="00771E87">
      <w:pPr>
        <w:ind w:hanging="147"/>
        <w:jc w:val="left"/>
        <w:rPr>
          <w:sz w:val="18"/>
          <w:szCs w:val="18"/>
        </w:rPr>
      </w:pPr>
    </w:p>
    <w:p w:rsidR="00D218E2" w:rsidRPr="00771E87" w:rsidRDefault="00D218E2" w:rsidP="00771E87">
      <w:pPr>
        <w:ind w:hanging="147"/>
        <w:jc w:val="left"/>
        <w:rPr>
          <w:sz w:val="18"/>
          <w:szCs w:val="18"/>
        </w:rPr>
      </w:pPr>
    </w:p>
    <w:p w:rsidR="00D218E2" w:rsidRPr="00693753" w:rsidRDefault="00D218E2" w:rsidP="00D218E2">
      <w:pPr>
        <w:jc w:val="left"/>
        <w:rPr>
          <w:b/>
          <w:sz w:val="20"/>
          <w:szCs w:val="20"/>
        </w:rPr>
      </w:pPr>
      <w:r>
        <w:rPr>
          <w:noProof/>
        </w:rPr>
        <w:lastRenderedPageBreak/>
        <w:drawing>
          <wp:anchor distT="0" distB="0" distL="114300" distR="114300" simplePos="0" relativeHeight="251673600" behindDoc="0" locked="0" layoutInCell="1" allowOverlap="1" wp14:anchorId="61DAC731" wp14:editId="21188350">
            <wp:simplePos x="0" y="0"/>
            <wp:positionH relativeFrom="column">
              <wp:posOffset>-49530</wp:posOffset>
            </wp:positionH>
            <wp:positionV relativeFrom="paragraph">
              <wp:posOffset>-635</wp:posOffset>
            </wp:positionV>
            <wp:extent cx="304800" cy="914400"/>
            <wp:effectExtent l="0" t="0" r="0" b="0"/>
            <wp:wrapNone/>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4800"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218E2" w:rsidRPr="00693753" w:rsidRDefault="00D218E2" w:rsidP="00D218E2">
      <w:pPr>
        <w:jc w:val="left"/>
        <w:rPr>
          <w:b/>
          <w:sz w:val="20"/>
          <w:szCs w:val="20"/>
        </w:rPr>
      </w:pPr>
      <w:r>
        <w:rPr>
          <w:noProof/>
        </w:rPr>
        <w:drawing>
          <wp:anchor distT="0" distB="0" distL="114300" distR="114300" simplePos="0" relativeHeight="251678720" behindDoc="1" locked="0" layoutInCell="1" allowOverlap="1" wp14:anchorId="447245BD" wp14:editId="6EEA4DE8">
            <wp:simplePos x="0" y="0"/>
            <wp:positionH relativeFrom="column">
              <wp:posOffset>18415</wp:posOffset>
            </wp:positionH>
            <wp:positionV relativeFrom="paragraph">
              <wp:posOffset>57785</wp:posOffset>
            </wp:positionV>
            <wp:extent cx="6430010" cy="6790055"/>
            <wp:effectExtent l="0" t="0" r="8890" b="0"/>
            <wp:wrapNone/>
            <wp:docPr id="10" name="Рисунок 10" descr="кар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карта"/>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430010" cy="67900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218E2" w:rsidRDefault="00D218E2" w:rsidP="00D218E2">
      <w:pPr>
        <w:jc w:val="left"/>
        <w:rPr>
          <w:b/>
          <w:sz w:val="20"/>
          <w:szCs w:val="20"/>
        </w:rPr>
      </w:pPr>
    </w:p>
    <w:p w:rsidR="00D218E2" w:rsidRDefault="00D218E2" w:rsidP="00D218E2">
      <w:pPr>
        <w:jc w:val="left"/>
        <w:rPr>
          <w:b/>
          <w:sz w:val="21"/>
          <w:szCs w:val="21"/>
        </w:rPr>
      </w:pPr>
    </w:p>
    <w:p w:rsidR="00D218E2" w:rsidRDefault="00D218E2" w:rsidP="00D218E2">
      <w:pPr>
        <w:jc w:val="left"/>
        <w:rPr>
          <w:b/>
          <w:sz w:val="21"/>
          <w:szCs w:val="21"/>
        </w:rPr>
      </w:pPr>
    </w:p>
    <w:p w:rsidR="00D218E2" w:rsidRDefault="00D218E2" w:rsidP="00D218E2">
      <w:pPr>
        <w:jc w:val="left"/>
        <w:rPr>
          <w:b/>
          <w:sz w:val="21"/>
          <w:szCs w:val="21"/>
        </w:rPr>
      </w:pPr>
      <w:r>
        <w:rPr>
          <w:sz w:val="20"/>
          <w:szCs w:val="20"/>
        </w:rPr>
        <w:t>38:36:000016:3178</w:t>
      </w:r>
    </w:p>
    <w:p w:rsidR="00D218E2" w:rsidRDefault="00D218E2" w:rsidP="00D218E2">
      <w:pPr>
        <w:jc w:val="left"/>
        <w:rPr>
          <w:b/>
          <w:sz w:val="21"/>
          <w:szCs w:val="21"/>
        </w:rPr>
      </w:pPr>
    </w:p>
    <w:p w:rsidR="00D218E2" w:rsidRDefault="00D218E2" w:rsidP="00D218E2">
      <w:pPr>
        <w:jc w:val="left"/>
        <w:rPr>
          <w:b/>
          <w:sz w:val="21"/>
          <w:szCs w:val="21"/>
        </w:rPr>
      </w:pPr>
    </w:p>
    <w:p w:rsidR="00D218E2" w:rsidRDefault="00D218E2" w:rsidP="00D218E2">
      <w:pPr>
        <w:jc w:val="left"/>
        <w:rPr>
          <w:b/>
          <w:color w:val="00B0F0"/>
          <w:sz w:val="22"/>
          <w:szCs w:val="22"/>
        </w:rPr>
      </w:pPr>
      <w:r w:rsidRPr="001B6C90">
        <w:rPr>
          <w:b/>
          <w:color w:val="00B0F0"/>
          <w:sz w:val="22"/>
          <w:szCs w:val="22"/>
        </w:rPr>
        <w:t xml:space="preserve">  </w:t>
      </w:r>
      <w:r>
        <w:rPr>
          <w:b/>
          <w:color w:val="00B0F0"/>
          <w:sz w:val="22"/>
          <w:szCs w:val="22"/>
        </w:rPr>
        <w:t xml:space="preserve">                                                                                                                                       </w:t>
      </w:r>
    </w:p>
    <w:p w:rsidR="00D218E2" w:rsidRDefault="00D218E2" w:rsidP="00D218E2">
      <w:pPr>
        <w:jc w:val="left"/>
        <w:rPr>
          <w:b/>
          <w:color w:val="00B0F0"/>
          <w:sz w:val="22"/>
          <w:szCs w:val="22"/>
        </w:rPr>
      </w:pPr>
    </w:p>
    <w:p w:rsidR="00D218E2" w:rsidRDefault="00D218E2" w:rsidP="00D218E2">
      <w:pPr>
        <w:jc w:val="left"/>
        <w:rPr>
          <w:b/>
          <w:color w:val="00B0F0"/>
          <w:sz w:val="22"/>
          <w:szCs w:val="22"/>
        </w:rPr>
      </w:pPr>
    </w:p>
    <w:p w:rsidR="00D218E2" w:rsidRDefault="00D218E2" w:rsidP="00D218E2">
      <w:pPr>
        <w:jc w:val="left"/>
        <w:rPr>
          <w:b/>
          <w:color w:val="00B0F0"/>
          <w:sz w:val="22"/>
          <w:szCs w:val="22"/>
        </w:rPr>
      </w:pPr>
    </w:p>
    <w:p w:rsidR="00D218E2" w:rsidRDefault="00D218E2" w:rsidP="00D218E2">
      <w:pPr>
        <w:jc w:val="left"/>
        <w:rPr>
          <w:b/>
          <w:color w:val="00B0F0"/>
          <w:sz w:val="22"/>
          <w:szCs w:val="22"/>
        </w:rPr>
      </w:pPr>
    </w:p>
    <w:p w:rsidR="00D218E2" w:rsidRDefault="00D218E2" w:rsidP="00D218E2">
      <w:pPr>
        <w:jc w:val="left"/>
        <w:rPr>
          <w:b/>
          <w:color w:val="00B0F0"/>
          <w:sz w:val="22"/>
          <w:szCs w:val="22"/>
        </w:rPr>
      </w:pPr>
    </w:p>
    <w:p w:rsidR="00D218E2" w:rsidRDefault="00D218E2" w:rsidP="00D218E2">
      <w:pPr>
        <w:jc w:val="left"/>
        <w:rPr>
          <w:b/>
          <w:color w:val="00B0F0"/>
          <w:sz w:val="22"/>
          <w:szCs w:val="22"/>
        </w:rPr>
      </w:pPr>
    </w:p>
    <w:p w:rsidR="00D218E2" w:rsidRDefault="00D218E2" w:rsidP="00D218E2">
      <w:pPr>
        <w:jc w:val="left"/>
        <w:rPr>
          <w:b/>
          <w:color w:val="00B0F0"/>
          <w:sz w:val="22"/>
          <w:szCs w:val="22"/>
        </w:rPr>
      </w:pPr>
    </w:p>
    <w:p w:rsidR="00D218E2" w:rsidRDefault="00D218E2" w:rsidP="00D218E2">
      <w:pPr>
        <w:jc w:val="left"/>
        <w:rPr>
          <w:b/>
          <w:color w:val="00B0F0"/>
          <w:sz w:val="22"/>
          <w:szCs w:val="22"/>
        </w:rPr>
      </w:pPr>
      <w:r>
        <w:rPr>
          <w:b/>
          <w:color w:val="00B0F0"/>
          <w:sz w:val="22"/>
          <w:szCs w:val="22"/>
        </w:rPr>
        <w:t xml:space="preserve">       </w:t>
      </w:r>
    </w:p>
    <w:p w:rsidR="00D218E2" w:rsidRPr="007B4221" w:rsidRDefault="00D218E2" w:rsidP="00D218E2">
      <w:pPr>
        <w:jc w:val="left"/>
        <w:rPr>
          <w:rFonts w:ascii="Arial" w:hAnsi="Arial" w:cs="Arial"/>
          <w:color w:val="00B0F0"/>
        </w:rPr>
      </w:pPr>
      <w:r>
        <w:rPr>
          <w:rFonts w:ascii="Arial" w:hAnsi="Arial" w:cs="Arial"/>
        </w:rPr>
        <w:br/>
      </w:r>
      <w:r>
        <w:rPr>
          <w:rFonts w:ascii="Arial" w:hAnsi="Arial" w:cs="Arial"/>
          <w:color w:val="00B0F0"/>
        </w:rPr>
        <w:t xml:space="preserve">                                                                                                            </w:t>
      </w:r>
      <w:r w:rsidRPr="007B4221">
        <w:rPr>
          <w:rFonts w:ascii="Arial" w:hAnsi="Arial" w:cs="Arial"/>
          <w:color w:val="00B0F0"/>
        </w:rPr>
        <w:t>38:</w:t>
      </w:r>
      <w:r>
        <w:rPr>
          <w:rFonts w:ascii="Arial" w:hAnsi="Arial" w:cs="Arial"/>
          <w:color w:val="00B0F0"/>
        </w:rPr>
        <w:t>3</w:t>
      </w:r>
      <w:r w:rsidRPr="007B4221">
        <w:rPr>
          <w:rFonts w:ascii="Arial" w:hAnsi="Arial" w:cs="Arial"/>
          <w:color w:val="00B0F0"/>
        </w:rPr>
        <w:t>6:</w:t>
      </w:r>
      <w:r>
        <w:rPr>
          <w:rFonts w:ascii="Arial" w:hAnsi="Arial" w:cs="Arial"/>
          <w:color w:val="00B0F0"/>
        </w:rPr>
        <w:t>000016</w:t>
      </w:r>
    </w:p>
    <w:p w:rsidR="00D218E2" w:rsidRPr="007B4221" w:rsidRDefault="00D218E2" w:rsidP="00D218E2">
      <w:pPr>
        <w:jc w:val="left"/>
        <w:rPr>
          <w:b/>
          <w:color w:val="00B0F0"/>
          <w:sz w:val="21"/>
          <w:szCs w:val="21"/>
        </w:rPr>
      </w:pPr>
    </w:p>
    <w:p w:rsidR="00D218E2" w:rsidRDefault="00D218E2" w:rsidP="00D218E2">
      <w:pPr>
        <w:jc w:val="left"/>
        <w:rPr>
          <w:b/>
          <w:sz w:val="21"/>
          <w:szCs w:val="21"/>
        </w:rPr>
      </w:pPr>
    </w:p>
    <w:p w:rsidR="00D218E2" w:rsidRDefault="00D218E2" w:rsidP="00D218E2">
      <w:pPr>
        <w:jc w:val="left"/>
        <w:rPr>
          <w:b/>
          <w:sz w:val="21"/>
          <w:szCs w:val="21"/>
        </w:rPr>
      </w:pPr>
    </w:p>
    <w:p w:rsidR="00D218E2" w:rsidRDefault="00D218E2" w:rsidP="00D218E2">
      <w:pPr>
        <w:jc w:val="left"/>
        <w:rPr>
          <w:b/>
          <w:sz w:val="21"/>
          <w:szCs w:val="21"/>
        </w:rPr>
      </w:pPr>
    </w:p>
    <w:p w:rsidR="00D218E2" w:rsidRDefault="00D218E2" w:rsidP="00D218E2">
      <w:pPr>
        <w:jc w:val="left"/>
        <w:rPr>
          <w:b/>
          <w:sz w:val="21"/>
          <w:szCs w:val="21"/>
        </w:rPr>
      </w:pPr>
    </w:p>
    <w:p w:rsidR="00D218E2" w:rsidRDefault="00D218E2" w:rsidP="00D218E2">
      <w:pPr>
        <w:jc w:val="left"/>
        <w:rPr>
          <w:b/>
          <w:sz w:val="21"/>
          <w:szCs w:val="21"/>
        </w:rPr>
      </w:pPr>
    </w:p>
    <w:p w:rsidR="00D218E2" w:rsidRDefault="00D218E2" w:rsidP="00D218E2">
      <w:pPr>
        <w:jc w:val="left"/>
        <w:rPr>
          <w:b/>
          <w:sz w:val="21"/>
          <w:szCs w:val="21"/>
        </w:rPr>
      </w:pPr>
      <w:r>
        <w:rPr>
          <w:b/>
          <w:noProof/>
          <w:sz w:val="21"/>
          <w:szCs w:val="21"/>
        </w:rPr>
        <mc:AlternateContent>
          <mc:Choice Requires="wps">
            <w:drawing>
              <wp:anchor distT="0" distB="0" distL="114300" distR="114300" simplePos="0" relativeHeight="251679744" behindDoc="0" locked="0" layoutInCell="1" allowOverlap="1" wp14:anchorId="2DBBACDA" wp14:editId="13E2EC82">
                <wp:simplePos x="0" y="0"/>
                <wp:positionH relativeFrom="column">
                  <wp:posOffset>255270</wp:posOffset>
                </wp:positionH>
                <wp:positionV relativeFrom="paragraph">
                  <wp:posOffset>91440</wp:posOffset>
                </wp:positionV>
                <wp:extent cx="151765" cy="80010"/>
                <wp:effectExtent l="5080" t="13970" r="5080" b="10795"/>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1765" cy="800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6A6FED6" id="_x0000_t32" coordsize="21600,21600" o:spt="32" o:oned="t" path="m,l21600,21600e" filled="f">
                <v:path arrowok="t" fillok="f" o:connecttype="none"/>
                <o:lock v:ext="edit" shapetype="t"/>
              </v:shapetype>
              <v:shape id="Прямая со стрелкой 9" o:spid="_x0000_s1026" type="#_x0000_t32" style="position:absolute;margin-left:20.1pt;margin-top:7.2pt;width:11.95pt;height:6.3pt;flip:x 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"/>
            </w:pict>
          </mc:Fallback>
        </mc:AlternateContent>
      </w:r>
    </w:p>
    <w:p w:rsidR="00D218E2" w:rsidRDefault="00D218E2" w:rsidP="00D218E2">
      <w:pPr>
        <w:jc w:val="left"/>
        <w:rPr>
          <w:b/>
          <w:sz w:val="21"/>
          <w:szCs w:val="21"/>
        </w:rPr>
      </w:pPr>
      <w:r>
        <w:rPr>
          <w:b/>
          <w:noProof/>
          <w:sz w:val="21"/>
          <w:szCs w:val="21"/>
        </w:rPr>
        <mc:AlternateContent>
          <mc:Choice Requires="wps">
            <w:drawing>
              <wp:anchor distT="0" distB="0" distL="114300" distR="114300" simplePos="0" relativeHeight="251682816" behindDoc="0" locked="0" layoutInCell="1" allowOverlap="1" wp14:anchorId="0397EB61" wp14:editId="762DABE5">
                <wp:simplePos x="0" y="0"/>
                <wp:positionH relativeFrom="column">
                  <wp:posOffset>180340</wp:posOffset>
                </wp:positionH>
                <wp:positionV relativeFrom="paragraph">
                  <wp:posOffset>109220</wp:posOffset>
                </wp:positionV>
                <wp:extent cx="4911725" cy="2810510"/>
                <wp:effectExtent l="6350" t="13970" r="6350" b="13970"/>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11725" cy="28105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256CA3" id="Прямая со стрелкой 8" o:spid="_x0000_s1026" type="#_x0000_t32" style="position:absolute;margin-left:14.2pt;margin-top:8.6pt;width:386.75pt;height:221.3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"/>
            </w:pict>
          </mc:Fallback>
        </mc:AlternateContent>
      </w:r>
    </w:p>
    <w:p w:rsidR="00D218E2" w:rsidRDefault="00D218E2" w:rsidP="00D218E2">
      <w:pPr>
        <w:jc w:val="left"/>
        <w:rPr>
          <w:b/>
          <w:sz w:val="21"/>
          <w:szCs w:val="21"/>
        </w:rPr>
      </w:pPr>
    </w:p>
    <w:p w:rsidR="00D218E2" w:rsidRDefault="00D218E2" w:rsidP="00D218E2">
      <w:pPr>
        <w:jc w:val="left"/>
        <w:rPr>
          <w:b/>
          <w:sz w:val="21"/>
          <w:szCs w:val="21"/>
        </w:rPr>
      </w:pPr>
    </w:p>
    <w:p w:rsidR="00D218E2" w:rsidRDefault="00D218E2" w:rsidP="00D218E2">
      <w:pPr>
        <w:jc w:val="left"/>
        <w:rPr>
          <w:b/>
          <w:sz w:val="21"/>
          <w:szCs w:val="21"/>
        </w:rPr>
      </w:pPr>
    </w:p>
    <w:p w:rsidR="00D218E2" w:rsidRDefault="00D218E2" w:rsidP="00D218E2">
      <w:pPr>
        <w:jc w:val="left"/>
        <w:rPr>
          <w:b/>
          <w:sz w:val="21"/>
          <w:szCs w:val="21"/>
        </w:rPr>
      </w:pPr>
    </w:p>
    <w:p w:rsidR="00D218E2" w:rsidRDefault="00D218E2" w:rsidP="00D218E2">
      <w:pPr>
        <w:jc w:val="left"/>
        <w:rPr>
          <w:b/>
          <w:sz w:val="21"/>
          <w:szCs w:val="21"/>
        </w:rPr>
      </w:pPr>
    </w:p>
    <w:p w:rsidR="00D218E2" w:rsidRDefault="00D218E2" w:rsidP="00D218E2">
      <w:pPr>
        <w:jc w:val="left"/>
        <w:rPr>
          <w:b/>
          <w:sz w:val="21"/>
          <w:szCs w:val="21"/>
        </w:rPr>
      </w:pPr>
    </w:p>
    <w:p w:rsidR="00D218E2" w:rsidRDefault="00D218E2" w:rsidP="00D218E2">
      <w:pPr>
        <w:jc w:val="left"/>
        <w:rPr>
          <w:b/>
          <w:sz w:val="21"/>
          <w:szCs w:val="21"/>
        </w:rPr>
      </w:pPr>
    </w:p>
    <w:p w:rsidR="00D218E2" w:rsidRDefault="00D218E2" w:rsidP="00D218E2">
      <w:pPr>
        <w:jc w:val="left"/>
        <w:rPr>
          <w:b/>
          <w:sz w:val="21"/>
          <w:szCs w:val="21"/>
        </w:rPr>
      </w:pPr>
    </w:p>
    <w:p w:rsidR="00D218E2" w:rsidRDefault="00D218E2" w:rsidP="00D218E2">
      <w:pPr>
        <w:jc w:val="left"/>
        <w:rPr>
          <w:b/>
          <w:sz w:val="21"/>
          <w:szCs w:val="21"/>
        </w:rPr>
      </w:pPr>
    </w:p>
    <w:p w:rsidR="00D218E2" w:rsidRDefault="00D218E2" w:rsidP="00D218E2">
      <w:pPr>
        <w:jc w:val="left"/>
        <w:rPr>
          <w:b/>
          <w:sz w:val="21"/>
          <w:szCs w:val="21"/>
        </w:rPr>
      </w:pPr>
    </w:p>
    <w:p w:rsidR="00D218E2" w:rsidRDefault="00D218E2" w:rsidP="00D218E2">
      <w:pPr>
        <w:jc w:val="left"/>
        <w:rPr>
          <w:b/>
          <w:sz w:val="21"/>
          <w:szCs w:val="21"/>
        </w:rPr>
      </w:pPr>
    </w:p>
    <w:p w:rsidR="00D218E2" w:rsidRDefault="00D218E2" w:rsidP="00D218E2">
      <w:pPr>
        <w:jc w:val="left"/>
        <w:rPr>
          <w:b/>
          <w:sz w:val="21"/>
          <w:szCs w:val="21"/>
        </w:rPr>
      </w:pPr>
    </w:p>
    <w:p w:rsidR="00D218E2" w:rsidRDefault="00D218E2" w:rsidP="00D218E2">
      <w:pPr>
        <w:jc w:val="left"/>
        <w:rPr>
          <w:b/>
          <w:sz w:val="21"/>
          <w:szCs w:val="21"/>
        </w:rPr>
      </w:pPr>
    </w:p>
    <w:p w:rsidR="00D218E2" w:rsidRDefault="00D218E2" w:rsidP="00D218E2">
      <w:pPr>
        <w:jc w:val="left"/>
        <w:rPr>
          <w:b/>
          <w:sz w:val="21"/>
          <w:szCs w:val="21"/>
        </w:rPr>
      </w:pPr>
    </w:p>
    <w:p w:rsidR="00D218E2" w:rsidRDefault="00D218E2" w:rsidP="00D218E2">
      <w:pPr>
        <w:jc w:val="left"/>
        <w:rPr>
          <w:b/>
          <w:sz w:val="21"/>
          <w:szCs w:val="21"/>
        </w:rPr>
      </w:pPr>
    </w:p>
    <w:p w:rsidR="00D218E2" w:rsidRDefault="00D218E2" w:rsidP="00D218E2">
      <w:pPr>
        <w:jc w:val="left"/>
        <w:rPr>
          <w:b/>
          <w:sz w:val="21"/>
          <w:szCs w:val="21"/>
        </w:rPr>
      </w:pPr>
      <w:r>
        <w:rPr>
          <w:b/>
          <w:noProof/>
          <w:sz w:val="21"/>
          <w:szCs w:val="21"/>
        </w:rPr>
        <mc:AlternateContent>
          <mc:Choice Requires="wps">
            <w:drawing>
              <wp:anchor distT="0" distB="0" distL="114300" distR="114300" simplePos="0" relativeHeight="251680768" behindDoc="0" locked="0" layoutInCell="1" allowOverlap="1" wp14:anchorId="51287138" wp14:editId="178C42F2">
                <wp:simplePos x="0" y="0"/>
                <wp:positionH relativeFrom="column">
                  <wp:posOffset>4347845</wp:posOffset>
                </wp:positionH>
                <wp:positionV relativeFrom="paragraph">
                  <wp:posOffset>40640</wp:posOffset>
                </wp:positionV>
                <wp:extent cx="505460" cy="286385"/>
                <wp:effectExtent l="11430" t="8255" r="6985" b="10160"/>
                <wp:wrapNone/>
                <wp:docPr id="7" name="Прямая со стрелкой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5460" cy="2863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EEFCA6E" id="Прямая со стрелкой 7" o:spid="_x0000_s1026" type="#_x0000_t32" style="position:absolute;margin-left:342.35pt;margin-top:3.2pt;width:39.8pt;height:22.5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"/>
            </w:pict>
          </mc:Fallback>
        </mc:AlternateContent>
      </w:r>
    </w:p>
    <w:p w:rsidR="00D218E2" w:rsidRDefault="00D218E2" w:rsidP="00D218E2">
      <w:pPr>
        <w:jc w:val="left"/>
        <w:rPr>
          <w:b/>
          <w:sz w:val="21"/>
          <w:szCs w:val="21"/>
        </w:rPr>
      </w:pPr>
    </w:p>
    <w:p w:rsidR="00D218E2" w:rsidRDefault="00D218E2" w:rsidP="00D218E2">
      <w:pPr>
        <w:jc w:val="left"/>
        <w:rPr>
          <w:b/>
          <w:sz w:val="21"/>
          <w:szCs w:val="21"/>
        </w:rPr>
      </w:pPr>
      <w:r>
        <w:rPr>
          <w:b/>
          <w:noProof/>
          <w:sz w:val="21"/>
          <w:szCs w:val="21"/>
        </w:rPr>
        <mc:AlternateContent>
          <mc:Choice Requires="wps">
            <w:drawing>
              <wp:anchor distT="0" distB="0" distL="114300" distR="114300" simplePos="0" relativeHeight="251681792" behindDoc="0" locked="0" layoutInCell="1" allowOverlap="1" wp14:anchorId="7AF0E9F8" wp14:editId="074CC7CF">
                <wp:simplePos x="0" y="0"/>
                <wp:positionH relativeFrom="column">
                  <wp:posOffset>5211445</wp:posOffset>
                </wp:positionH>
                <wp:positionV relativeFrom="paragraph">
                  <wp:posOffset>-1270</wp:posOffset>
                </wp:positionV>
                <wp:extent cx="29210" cy="160655"/>
                <wp:effectExtent l="8255" t="6350" r="10160" b="13970"/>
                <wp:wrapNone/>
                <wp:docPr id="6" name="Прямая со стрелкой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210" cy="1606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16DF72A" id="Прямая со стрелкой 6" o:spid="_x0000_s1026" type="#_x0000_t32" style="position:absolute;margin-left:410.35pt;margin-top:-.1pt;width:2.3pt;height:12.6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"/>
            </w:pict>
          </mc:Fallback>
        </mc:AlternateContent>
      </w:r>
    </w:p>
    <w:p w:rsidR="00D218E2" w:rsidRDefault="00D218E2" w:rsidP="00D218E2">
      <w:pPr>
        <w:jc w:val="left"/>
        <w:rPr>
          <w:b/>
          <w:sz w:val="21"/>
          <w:szCs w:val="21"/>
        </w:rPr>
      </w:pPr>
    </w:p>
    <w:p w:rsidR="00D218E2" w:rsidRDefault="00D218E2" w:rsidP="00D218E2">
      <w:pPr>
        <w:jc w:val="left"/>
        <w:rPr>
          <w:b/>
          <w:sz w:val="21"/>
          <w:szCs w:val="21"/>
        </w:rPr>
      </w:pPr>
    </w:p>
    <w:p w:rsidR="00D218E2" w:rsidRDefault="00D218E2" w:rsidP="00D218E2">
      <w:pPr>
        <w:jc w:val="left"/>
        <w:rPr>
          <w:b/>
          <w:sz w:val="21"/>
          <w:szCs w:val="21"/>
        </w:rPr>
      </w:pPr>
    </w:p>
    <w:p w:rsidR="00D218E2" w:rsidRPr="00B53583" w:rsidRDefault="00D218E2" w:rsidP="00D218E2">
      <w:pPr>
        <w:jc w:val="left"/>
        <w:rPr>
          <w:b/>
          <w:sz w:val="21"/>
          <w:szCs w:val="21"/>
        </w:rPr>
      </w:pPr>
      <w:r>
        <w:rPr>
          <w:b/>
          <w:sz w:val="21"/>
          <w:szCs w:val="21"/>
        </w:rPr>
        <w:t>Масштаб 1</w:t>
      </w:r>
      <w:r w:rsidRPr="00B53583">
        <w:rPr>
          <w:b/>
          <w:sz w:val="21"/>
          <w:szCs w:val="21"/>
        </w:rPr>
        <w:t xml:space="preserve">: </w:t>
      </w:r>
      <w:r>
        <w:rPr>
          <w:b/>
          <w:sz w:val="21"/>
          <w:szCs w:val="21"/>
        </w:rPr>
        <w:t>2000</w:t>
      </w:r>
    </w:p>
    <w:p w:rsidR="00D218E2" w:rsidRPr="00C76CB0" w:rsidRDefault="00D218E2" w:rsidP="00D218E2">
      <w:pPr>
        <w:jc w:val="left"/>
        <w:rPr>
          <w:b/>
          <w:sz w:val="18"/>
          <w:szCs w:val="18"/>
        </w:rPr>
      </w:pPr>
      <w:r>
        <w:rPr>
          <w:b/>
          <w:noProof/>
          <w:sz w:val="18"/>
          <w:szCs w:val="18"/>
        </w:rPr>
        <mc:AlternateContent>
          <mc:Choice Requires="wps">
            <w:drawing>
              <wp:anchor distT="0" distB="0" distL="114300" distR="114300" simplePos="0" relativeHeight="251674624" behindDoc="0" locked="0" layoutInCell="1" allowOverlap="1" wp14:anchorId="2799F54A" wp14:editId="5863EE59">
                <wp:simplePos x="0" y="0"/>
                <wp:positionH relativeFrom="column">
                  <wp:posOffset>120015</wp:posOffset>
                </wp:positionH>
                <wp:positionV relativeFrom="paragraph">
                  <wp:posOffset>133985</wp:posOffset>
                </wp:positionV>
                <wp:extent cx="348615" cy="231775"/>
                <wp:effectExtent l="12700" t="12700" r="10160" b="12700"/>
                <wp:wrapNone/>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8615" cy="231775"/>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000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662842" id="Прямоугольник 5" o:spid="_x0000_s1026" style="position:absolute;margin-left:9.45pt;margin-top:10.55pt;width:27.45pt;height:18.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" filled="f" fillcolor="red" strokecolor="red"/>
            </w:pict>
          </mc:Fallback>
        </mc:AlternateContent>
      </w:r>
    </w:p>
    <w:p w:rsidR="00D218E2" w:rsidRPr="00C76CB0" w:rsidRDefault="00D218E2" w:rsidP="00D218E2">
      <w:pPr>
        <w:jc w:val="left"/>
        <w:rPr>
          <w:b/>
          <w:sz w:val="18"/>
          <w:szCs w:val="18"/>
        </w:rPr>
      </w:pPr>
      <w:r w:rsidRPr="00C76CB0">
        <w:rPr>
          <w:b/>
          <w:sz w:val="18"/>
          <w:szCs w:val="18"/>
        </w:rPr>
        <w:t xml:space="preserve">           </w:t>
      </w:r>
      <w:r>
        <w:rPr>
          <w:b/>
          <w:sz w:val="18"/>
          <w:szCs w:val="18"/>
        </w:rPr>
        <w:t xml:space="preserve">   </w:t>
      </w:r>
      <w:r w:rsidRPr="00C76CB0">
        <w:rPr>
          <w:b/>
          <w:sz w:val="18"/>
          <w:szCs w:val="18"/>
        </w:rPr>
        <w:t xml:space="preserve">   -- </w:t>
      </w:r>
      <w:r w:rsidRPr="00C76CB0">
        <w:rPr>
          <w:sz w:val="18"/>
          <w:szCs w:val="18"/>
        </w:rPr>
        <w:t>граница образуемой части  земельного участка (проектные границы публичного сервитута)</w:t>
      </w:r>
      <w:r w:rsidRPr="00C76CB0">
        <w:rPr>
          <w:b/>
          <w:sz w:val="18"/>
          <w:szCs w:val="18"/>
        </w:rPr>
        <w:t xml:space="preserve">  </w:t>
      </w:r>
    </w:p>
    <w:p w:rsidR="00D218E2" w:rsidRPr="00C76CB0" w:rsidRDefault="00D218E2" w:rsidP="00D218E2">
      <w:pPr>
        <w:jc w:val="left"/>
        <w:rPr>
          <w:b/>
          <w:sz w:val="18"/>
          <w:szCs w:val="18"/>
        </w:rPr>
      </w:pPr>
      <w:r w:rsidRPr="00C76CB0">
        <w:rPr>
          <w:b/>
          <w:sz w:val="18"/>
          <w:szCs w:val="18"/>
        </w:rPr>
        <w:t xml:space="preserve">          </w:t>
      </w:r>
      <w:r>
        <w:rPr>
          <w:b/>
          <w:noProof/>
          <w:sz w:val="18"/>
          <w:szCs w:val="18"/>
        </w:rPr>
        <mc:AlternateContent>
          <mc:Choice Requires="wps">
            <w:drawing>
              <wp:anchor distT="0" distB="0" distL="114300" distR="114300" simplePos="0" relativeHeight="251675648" behindDoc="0" locked="0" layoutInCell="1" allowOverlap="1" wp14:anchorId="0CBBBDB4" wp14:editId="19694F0D">
                <wp:simplePos x="0" y="0"/>
                <wp:positionH relativeFrom="column">
                  <wp:posOffset>121920</wp:posOffset>
                </wp:positionH>
                <wp:positionV relativeFrom="paragraph">
                  <wp:posOffset>155575</wp:posOffset>
                </wp:positionV>
                <wp:extent cx="348615" cy="231775"/>
                <wp:effectExtent l="5080" t="11430" r="8255" b="13970"/>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8615" cy="2317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C2614D" id="Прямоугольник 4" o:spid="_x0000_s1026" style="position:absolute;margin-left:9.6pt;margin-top:12.25pt;width:27.45pt;height:18.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"/>
            </w:pict>
          </mc:Fallback>
        </mc:AlternateContent>
      </w:r>
    </w:p>
    <w:p w:rsidR="00D218E2" w:rsidRDefault="00D218E2" w:rsidP="00D218E2">
      <w:pPr>
        <w:ind w:left="-108"/>
        <w:jc w:val="left"/>
        <w:rPr>
          <w:color w:val="000000"/>
          <w:sz w:val="18"/>
          <w:szCs w:val="18"/>
        </w:rPr>
      </w:pPr>
      <w:r w:rsidRPr="00C76CB0">
        <w:rPr>
          <w:b/>
          <w:sz w:val="18"/>
          <w:szCs w:val="18"/>
        </w:rPr>
        <w:t xml:space="preserve">                  --  </w:t>
      </w:r>
      <w:r w:rsidRPr="00C76CB0">
        <w:rPr>
          <w:sz w:val="18"/>
          <w:szCs w:val="18"/>
        </w:rPr>
        <w:t xml:space="preserve">граница </w:t>
      </w:r>
      <w:r w:rsidRPr="00C76CB0">
        <w:rPr>
          <w:color w:val="000000"/>
          <w:sz w:val="18"/>
          <w:szCs w:val="18"/>
        </w:rPr>
        <w:t>земельного участка, внесенного в ЕГРН, в отношении которого испрашивается  сервитут</w:t>
      </w:r>
    </w:p>
    <w:p w:rsidR="00D218E2" w:rsidRDefault="00D218E2" w:rsidP="00D218E2">
      <w:pPr>
        <w:ind w:left="-108"/>
        <w:jc w:val="left"/>
        <w:rPr>
          <w:color w:val="000000"/>
          <w:sz w:val="18"/>
          <w:szCs w:val="18"/>
        </w:rPr>
      </w:pPr>
    </w:p>
    <w:p w:rsidR="00D218E2" w:rsidRPr="00C76CB0" w:rsidRDefault="00D218E2" w:rsidP="00D218E2">
      <w:pPr>
        <w:ind w:left="-108"/>
        <w:jc w:val="left"/>
        <w:rPr>
          <w:color w:val="000000"/>
          <w:sz w:val="18"/>
          <w:szCs w:val="18"/>
        </w:rPr>
      </w:pPr>
    </w:p>
    <w:p w:rsidR="00D218E2" w:rsidRPr="00B165FB" w:rsidRDefault="00D218E2" w:rsidP="00D218E2">
      <w:pPr>
        <w:autoSpaceDE w:val="0"/>
        <w:autoSpaceDN w:val="0"/>
        <w:adjustRightInd w:val="0"/>
        <w:jc w:val="left"/>
        <w:rPr>
          <w:sz w:val="18"/>
          <w:szCs w:val="18"/>
        </w:rPr>
      </w:pPr>
      <w:r>
        <w:rPr>
          <w:noProof/>
          <w:sz w:val="18"/>
          <w:szCs w:val="18"/>
        </w:rPr>
        <mc:AlternateContent>
          <mc:Choice Requires="wps">
            <w:drawing>
              <wp:anchor distT="0" distB="0" distL="114300" distR="114300" simplePos="0" relativeHeight="251677696" behindDoc="0" locked="0" layoutInCell="1" allowOverlap="1" wp14:anchorId="780A6316" wp14:editId="41883A21">
                <wp:simplePos x="0" y="0"/>
                <wp:positionH relativeFrom="column">
                  <wp:posOffset>130175</wp:posOffset>
                </wp:positionH>
                <wp:positionV relativeFrom="paragraph">
                  <wp:posOffset>52705</wp:posOffset>
                </wp:positionV>
                <wp:extent cx="340995" cy="0"/>
                <wp:effectExtent l="13335" t="15240" r="17145" b="13335"/>
                <wp:wrapNone/>
                <wp:docPr id="3" name="Прямая со стрелкой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0995" cy="0"/>
                        </a:xfrm>
                        <a:prstGeom prst="straightConnector1">
                          <a:avLst/>
                        </a:prstGeom>
                        <a:noFill/>
                        <a:ln w="19050">
                          <a:solidFill>
                            <a:srgbClr val="0000CC"/>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F644793" id="Прямая со стрелкой 3" o:spid="_x0000_s1026" type="#_x0000_t32" style="position:absolute;margin-left:10.25pt;margin-top:4.15pt;width:26.85pt;height: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" strokecolor="#00c" strokeweight="1.5pt"/>
            </w:pict>
          </mc:Fallback>
        </mc:AlternateContent>
      </w:r>
      <w:r>
        <w:rPr>
          <w:sz w:val="18"/>
          <w:szCs w:val="18"/>
        </w:rPr>
        <w:t xml:space="preserve">                - инженерное сооружение </w:t>
      </w:r>
    </w:p>
    <w:p w:rsidR="00D218E2" w:rsidRPr="00C76CB0" w:rsidRDefault="00D218E2" w:rsidP="00D218E2">
      <w:pPr>
        <w:autoSpaceDE w:val="0"/>
        <w:autoSpaceDN w:val="0"/>
        <w:adjustRightInd w:val="0"/>
        <w:jc w:val="left"/>
        <w:rPr>
          <w:sz w:val="18"/>
          <w:szCs w:val="18"/>
        </w:rPr>
      </w:pPr>
      <w:r w:rsidRPr="00B165FB">
        <w:rPr>
          <w:sz w:val="20"/>
          <w:szCs w:val="20"/>
        </w:rPr>
        <w:t xml:space="preserve">  </w:t>
      </w:r>
      <w:r>
        <w:rPr>
          <w:color w:val="000000"/>
          <w:sz w:val="20"/>
          <w:szCs w:val="20"/>
          <w:shd w:val="clear" w:color="auto" w:fill="FFFFFF"/>
        </w:rPr>
        <w:t>38:36:000016:3178</w:t>
      </w:r>
      <w:r w:rsidRPr="00B165FB">
        <w:rPr>
          <w:sz w:val="20"/>
          <w:szCs w:val="20"/>
        </w:rPr>
        <w:t xml:space="preserve"> </w:t>
      </w:r>
      <w:r w:rsidRPr="00C76CB0">
        <w:rPr>
          <w:sz w:val="18"/>
          <w:szCs w:val="18"/>
        </w:rPr>
        <w:t>– кадастровый номер земельного участка</w:t>
      </w:r>
    </w:p>
    <w:p w:rsidR="00D218E2" w:rsidRPr="00C76CB0" w:rsidRDefault="00D218E2" w:rsidP="00D218E2">
      <w:pPr>
        <w:autoSpaceDE w:val="0"/>
        <w:autoSpaceDN w:val="0"/>
        <w:adjustRightInd w:val="0"/>
        <w:jc w:val="left"/>
        <w:rPr>
          <w:sz w:val="18"/>
          <w:szCs w:val="18"/>
        </w:rPr>
      </w:pPr>
    </w:p>
    <w:p w:rsidR="00D218E2" w:rsidRPr="00EB1903" w:rsidRDefault="00D218E2" w:rsidP="00D218E2">
      <w:pPr>
        <w:autoSpaceDE w:val="0"/>
        <w:autoSpaceDN w:val="0"/>
        <w:adjustRightInd w:val="0"/>
        <w:jc w:val="left"/>
        <w:rPr>
          <w:color w:val="000000"/>
          <w:sz w:val="18"/>
          <w:szCs w:val="18"/>
        </w:rPr>
      </w:pPr>
      <w:r>
        <w:rPr>
          <w:color w:val="00B0F0"/>
          <w:sz w:val="18"/>
          <w:szCs w:val="18"/>
        </w:rPr>
        <w:t xml:space="preserve">   </w:t>
      </w:r>
      <w:r w:rsidRPr="00544636">
        <w:rPr>
          <w:color w:val="00B0F0"/>
          <w:sz w:val="20"/>
          <w:szCs w:val="20"/>
        </w:rPr>
        <w:t xml:space="preserve"> </w:t>
      </w:r>
      <w:r>
        <w:rPr>
          <w:color w:val="00B0F0"/>
          <w:sz w:val="20"/>
          <w:szCs w:val="20"/>
        </w:rPr>
        <w:t>38:36:000016</w:t>
      </w:r>
      <w:r w:rsidRPr="00C76CB0">
        <w:rPr>
          <w:b/>
          <w:color w:val="000000"/>
          <w:sz w:val="18"/>
          <w:szCs w:val="18"/>
        </w:rPr>
        <w:t xml:space="preserve"> –</w:t>
      </w:r>
      <w:r w:rsidRPr="00C76CB0">
        <w:rPr>
          <w:b/>
          <w:color w:val="00B0F0"/>
          <w:sz w:val="18"/>
          <w:szCs w:val="18"/>
        </w:rPr>
        <w:t xml:space="preserve"> </w:t>
      </w:r>
      <w:r w:rsidRPr="00C76CB0">
        <w:rPr>
          <w:color w:val="000000"/>
          <w:sz w:val="18"/>
          <w:szCs w:val="18"/>
        </w:rPr>
        <w:t xml:space="preserve">номер кадастрового квартала </w:t>
      </w:r>
    </w:p>
    <w:p w:rsidR="00D218E2" w:rsidRDefault="00D218E2" w:rsidP="00D218E2">
      <w:pPr>
        <w:numPr>
          <w:ilvl w:val="0"/>
          <w:numId w:val="14"/>
        </w:numPr>
        <w:jc w:val="left"/>
        <w:rPr>
          <w:sz w:val="18"/>
          <w:szCs w:val="18"/>
        </w:rPr>
      </w:pPr>
      <w:r>
        <w:rPr>
          <w:b/>
          <w:noProof/>
          <w:sz w:val="18"/>
          <w:szCs w:val="18"/>
        </w:rPr>
        <mc:AlternateContent>
          <mc:Choice Requires="wps">
            <w:drawing>
              <wp:anchor distT="0" distB="0" distL="114300" distR="114300" simplePos="0" relativeHeight="251676672" behindDoc="0" locked="0" layoutInCell="1" allowOverlap="1" wp14:anchorId="222AD67D" wp14:editId="60732C5C">
                <wp:simplePos x="0" y="0"/>
                <wp:positionH relativeFrom="column">
                  <wp:posOffset>127635</wp:posOffset>
                </wp:positionH>
                <wp:positionV relativeFrom="paragraph">
                  <wp:posOffset>29845</wp:posOffset>
                </wp:positionV>
                <wp:extent cx="45085" cy="48895"/>
                <wp:effectExtent l="10795" t="13970" r="10795" b="13335"/>
                <wp:wrapNone/>
                <wp:docPr id="1" name="Овал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85" cy="4889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2F7F89D" id="Овал 1" o:spid="_x0000_s1026" style="position:absolute;margin-left:10.05pt;margin-top:2.35pt;width:3.55pt;height:3.8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" fillcolor="black"/>
            </w:pict>
          </mc:Fallback>
        </mc:AlternateContent>
      </w:r>
      <w:r>
        <w:rPr>
          <w:b/>
          <w:sz w:val="18"/>
          <w:szCs w:val="18"/>
        </w:rPr>
        <w:t xml:space="preserve">               </w:t>
      </w:r>
      <w:r w:rsidRPr="00C76CB0">
        <w:rPr>
          <w:b/>
          <w:sz w:val="18"/>
          <w:szCs w:val="18"/>
        </w:rPr>
        <w:t xml:space="preserve">--  </w:t>
      </w:r>
      <w:r w:rsidRPr="00C76CB0">
        <w:rPr>
          <w:sz w:val="18"/>
          <w:szCs w:val="18"/>
        </w:rPr>
        <w:t>обозначение характерных точек публичного сервитута</w:t>
      </w:r>
    </w:p>
    <w:p w:rsidR="00367E1E" w:rsidRDefault="00367E1E" w:rsidP="00367E1E">
      <w:pPr>
        <w:jc w:val="left"/>
        <w:rPr>
          <w:sz w:val="18"/>
          <w:szCs w:val="18"/>
        </w:rPr>
      </w:pPr>
    </w:p>
    <w:p w:rsidR="00367E1E" w:rsidRDefault="00367E1E" w:rsidP="00367E1E">
      <w:pPr>
        <w:jc w:val="left"/>
        <w:rPr>
          <w:sz w:val="18"/>
          <w:szCs w:val="18"/>
        </w:rPr>
      </w:pPr>
    </w:p>
    <w:p w:rsidR="00367E1E" w:rsidRDefault="00367E1E" w:rsidP="00367E1E">
      <w:pPr>
        <w:jc w:val="left"/>
        <w:rPr>
          <w:sz w:val="18"/>
          <w:szCs w:val="18"/>
        </w:rPr>
      </w:pPr>
    </w:p>
    <w:p w:rsidR="00367E1E" w:rsidRDefault="00367E1E" w:rsidP="00367E1E">
      <w:pPr>
        <w:jc w:val="left"/>
        <w:rPr>
          <w:sz w:val="18"/>
          <w:szCs w:val="18"/>
        </w:rPr>
      </w:pPr>
    </w:p>
    <w:p w:rsidR="00367E1E" w:rsidRPr="00367E1E" w:rsidRDefault="00367E1E" w:rsidP="00367E1E">
      <w:pPr>
        <w:ind w:left="0" w:firstLine="567"/>
        <w:rPr>
          <w:sz w:val="18"/>
          <w:szCs w:val="18"/>
        </w:rPr>
      </w:pPr>
      <w:r w:rsidRPr="00367E1E">
        <w:rPr>
          <w:sz w:val="18"/>
          <w:szCs w:val="18"/>
        </w:rPr>
        <w:lastRenderedPageBreak/>
        <w:t>Сообщение о возможном установлении публичного сервитута на земельном участке согласно прилагаемой схеме.</w:t>
      </w:r>
    </w:p>
    <w:p w:rsidR="00367E1E" w:rsidRPr="00367E1E" w:rsidRDefault="00367E1E" w:rsidP="00367E1E">
      <w:pPr>
        <w:ind w:left="0" w:firstLine="567"/>
        <w:rPr>
          <w:sz w:val="18"/>
          <w:szCs w:val="18"/>
        </w:rPr>
      </w:pPr>
      <w:r w:rsidRPr="00367E1E">
        <w:rPr>
          <w:sz w:val="18"/>
          <w:szCs w:val="18"/>
        </w:rPr>
        <w:t xml:space="preserve">     </w:t>
      </w:r>
    </w:p>
    <w:p w:rsidR="00367E1E" w:rsidRPr="00367E1E" w:rsidRDefault="00367E1E" w:rsidP="00367E1E">
      <w:pPr>
        <w:ind w:left="0" w:firstLine="567"/>
        <w:rPr>
          <w:sz w:val="18"/>
          <w:szCs w:val="18"/>
        </w:rPr>
      </w:pPr>
      <w:r w:rsidRPr="00367E1E">
        <w:rPr>
          <w:sz w:val="18"/>
          <w:szCs w:val="18"/>
        </w:rPr>
        <w:t>1.</w:t>
      </w:r>
      <w:r w:rsidRPr="00367E1E">
        <w:rPr>
          <w:sz w:val="18"/>
          <w:szCs w:val="18"/>
        </w:rPr>
        <w:tab/>
        <w:t xml:space="preserve"> Орган рассматривающий ходатайство об установлении публичного сервитута: администрация Иркутского районного муниципального образования.</w:t>
      </w:r>
    </w:p>
    <w:p w:rsidR="00367E1E" w:rsidRPr="00367E1E" w:rsidRDefault="00367E1E" w:rsidP="00367E1E">
      <w:pPr>
        <w:ind w:left="0" w:firstLine="567"/>
        <w:rPr>
          <w:sz w:val="18"/>
          <w:szCs w:val="18"/>
        </w:rPr>
      </w:pPr>
      <w:r w:rsidRPr="00367E1E">
        <w:rPr>
          <w:sz w:val="18"/>
          <w:szCs w:val="18"/>
        </w:rPr>
        <w:t>2.</w:t>
      </w:r>
      <w:r w:rsidRPr="00367E1E">
        <w:rPr>
          <w:sz w:val="18"/>
          <w:szCs w:val="18"/>
        </w:rPr>
        <w:tab/>
        <w:t>Цель установления публичного сервитута: для подключения (технологического присоединения) к сетям инженерно-технического обеспечения и для прокладки, переустройства, переноса инженерных коммуникаций, их эксплуатации в границах полос отвода и придорожных полос автомобильных дорог при строительстве объекта электросетевого хозяйства «СКТП 10/0,4 кВ № 1-2434        с ВЛ-0,4 В и линейным ответвлением от ВЛ 10 кВ «Урик - Подпарщина А»                 (ТР 4612/23)».</w:t>
      </w:r>
    </w:p>
    <w:p w:rsidR="00367E1E" w:rsidRPr="00367E1E" w:rsidRDefault="00367E1E" w:rsidP="00367E1E">
      <w:pPr>
        <w:ind w:left="0" w:firstLine="567"/>
        <w:rPr>
          <w:sz w:val="18"/>
          <w:szCs w:val="18"/>
        </w:rPr>
      </w:pPr>
      <w:r w:rsidRPr="00367E1E">
        <w:rPr>
          <w:sz w:val="18"/>
          <w:szCs w:val="18"/>
        </w:rPr>
        <w:t>3.</w:t>
      </w:r>
      <w:r w:rsidRPr="00367E1E">
        <w:rPr>
          <w:sz w:val="18"/>
          <w:szCs w:val="18"/>
        </w:rPr>
        <w:tab/>
        <w:t xml:space="preserve">Публичный сервитут площадью 3038 кв.м., расположенный по адресу: Иркутская область, Иркутский район, с. Хомутово в границах согласно приложению 1, в том числе: </w:t>
      </w:r>
    </w:p>
    <w:p w:rsidR="00367E1E" w:rsidRPr="00367E1E" w:rsidRDefault="00367E1E" w:rsidP="00367E1E">
      <w:pPr>
        <w:ind w:left="0" w:firstLine="567"/>
        <w:rPr>
          <w:sz w:val="18"/>
          <w:szCs w:val="18"/>
        </w:rPr>
      </w:pPr>
      <w:r w:rsidRPr="00367E1E">
        <w:rPr>
          <w:sz w:val="18"/>
          <w:szCs w:val="18"/>
        </w:rPr>
        <w:t xml:space="preserve">-  на части земельного участка с кадастровым номером 38:06:100801:4164, расположенного по адресу: Иркутская область, Иркутский район, урочище Миллионка, северо-западнее с. Хомутово, ЛПХ Рябинина А.И., площадью 1548 кв.м., </w:t>
      </w:r>
    </w:p>
    <w:p w:rsidR="00367E1E" w:rsidRPr="00367E1E" w:rsidRDefault="00367E1E" w:rsidP="00367E1E">
      <w:pPr>
        <w:ind w:left="0" w:firstLine="567"/>
        <w:rPr>
          <w:sz w:val="18"/>
          <w:szCs w:val="18"/>
        </w:rPr>
      </w:pPr>
      <w:r w:rsidRPr="00367E1E">
        <w:rPr>
          <w:sz w:val="18"/>
          <w:szCs w:val="18"/>
        </w:rPr>
        <w:t>- на землях государственная собственность на которые не разграничена, расположенных по адресу: Иркутская область, Иркутский район, общей площадью 1490 кв.м.</w:t>
      </w:r>
    </w:p>
    <w:p w:rsidR="00367E1E" w:rsidRPr="00367E1E" w:rsidRDefault="00367E1E" w:rsidP="00367E1E">
      <w:pPr>
        <w:ind w:left="0" w:firstLine="567"/>
        <w:rPr>
          <w:sz w:val="18"/>
          <w:szCs w:val="18"/>
        </w:rPr>
      </w:pPr>
      <w:r w:rsidRPr="00367E1E">
        <w:rPr>
          <w:sz w:val="18"/>
          <w:szCs w:val="18"/>
        </w:rPr>
        <w:t>4.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 а, этаж 2, каб. 211, вторник, четверг          с 08-00 до 17-00, перерыв с 12-00 до 12-48. Срок подачи заявлений об учете прав на земельные участки: 15 дней со дня опубликования настоящего сообщения.</w:t>
      </w:r>
    </w:p>
    <w:p w:rsidR="00367E1E" w:rsidRPr="00367E1E" w:rsidRDefault="00367E1E" w:rsidP="00367E1E">
      <w:pPr>
        <w:ind w:left="0" w:firstLine="567"/>
        <w:rPr>
          <w:sz w:val="18"/>
          <w:szCs w:val="18"/>
        </w:rPr>
      </w:pPr>
      <w:r w:rsidRPr="00367E1E">
        <w:rPr>
          <w:sz w:val="18"/>
          <w:szCs w:val="18"/>
        </w:rPr>
        <w:t>5.</w:t>
      </w:r>
      <w:r w:rsidRPr="00367E1E">
        <w:rPr>
          <w:sz w:val="18"/>
          <w:szCs w:val="18"/>
        </w:rPr>
        <w:tab/>
        <w:t xml:space="preserve"> Настоящее сообщение подлежит опубликованию в газете «Ангарские огни», размещению в сетевом издании «Ангарские огни» (доменное имя сайта в информационно-телекоммуникационной сети «Интернет»: ANGAROGNI.RU), на официальном сайте Иркутского районного муниципального образования www.irkraion.ru. </w:t>
      </w:r>
    </w:p>
    <w:p w:rsidR="00367E1E" w:rsidRPr="00367E1E" w:rsidRDefault="00367E1E" w:rsidP="00367E1E">
      <w:pPr>
        <w:ind w:left="0" w:firstLine="567"/>
        <w:rPr>
          <w:sz w:val="18"/>
          <w:szCs w:val="18"/>
        </w:rPr>
      </w:pPr>
      <w:r w:rsidRPr="00367E1E">
        <w:rPr>
          <w:sz w:val="18"/>
          <w:szCs w:val="18"/>
        </w:rPr>
        <w:t>6.</w:t>
      </w:r>
      <w:r w:rsidRPr="00367E1E">
        <w:rPr>
          <w:sz w:val="18"/>
          <w:szCs w:val="18"/>
        </w:rPr>
        <w:tab/>
        <w:t>Публичный сервитут необходим для подключения (технологического присоединения) к сетям инженерно-технического обеспечения и для прокладки, переустройства, переноса инженерных коммуникаций, их эксплуатации в границах полос отвода и придорожных полос автомобильных дорог при строительстве объекта электросетевого хозяйства «СКТП 10/0,4 кВ № 1-2434 с ВЛ-0,4 В и линейным ответвлением от ВЛ 10 кВ «Урик - Подпарщина А» (ТР 4612/23)».</w:t>
      </w:r>
    </w:p>
    <w:p w:rsidR="00367E1E" w:rsidRPr="00367E1E" w:rsidRDefault="00367E1E" w:rsidP="00367E1E">
      <w:pPr>
        <w:ind w:left="0" w:firstLine="567"/>
        <w:rPr>
          <w:sz w:val="18"/>
          <w:szCs w:val="18"/>
        </w:rPr>
      </w:pPr>
      <w:r w:rsidRPr="00367E1E">
        <w:rPr>
          <w:sz w:val="18"/>
          <w:szCs w:val="18"/>
        </w:rPr>
        <w:t>7.</w:t>
      </w:r>
      <w:r w:rsidRPr="00367E1E">
        <w:rPr>
          <w:sz w:val="18"/>
          <w:szCs w:val="18"/>
        </w:rPr>
        <w:tab/>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
    <w:p w:rsidR="00367E1E" w:rsidRPr="00367E1E" w:rsidRDefault="00367E1E" w:rsidP="00367E1E">
      <w:pPr>
        <w:ind w:left="0" w:firstLine="567"/>
        <w:rPr>
          <w:sz w:val="18"/>
          <w:szCs w:val="18"/>
        </w:rPr>
      </w:pPr>
      <w:r w:rsidRPr="00367E1E">
        <w:rPr>
          <w:sz w:val="18"/>
          <w:szCs w:val="18"/>
        </w:rPr>
        <w:t>8.</w:t>
      </w:r>
      <w:r w:rsidRPr="00367E1E">
        <w:rPr>
          <w:sz w:val="18"/>
          <w:szCs w:val="18"/>
        </w:rPr>
        <w:tab/>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367E1E" w:rsidRPr="00367E1E" w:rsidRDefault="00367E1E" w:rsidP="00367E1E">
      <w:pPr>
        <w:ind w:left="0" w:firstLine="567"/>
        <w:rPr>
          <w:sz w:val="18"/>
          <w:szCs w:val="18"/>
        </w:rPr>
      </w:pPr>
      <w:r w:rsidRPr="00367E1E">
        <w:rPr>
          <w:sz w:val="18"/>
          <w:szCs w:val="18"/>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367E1E" w:rsidRPr="00367E1E" w:rsidRDefault="00367E1E" w:rsidP="00367E1E">
      <w:pPr>
        <w:ind w:left="0" w:firstLine="567"/>
        <w:rPr>
          <w:sz w:val="18"/>
          <w:szCs w:val="18"/>
        </w:rPr>
      </w:pPr>
      <w:r w:rsidRPr="00367E1E">
        <w:rPr>
          <w:sz w:val="18"/>
          <w:szCs w:val="18"/>
        </w:rPr>
        <w:t>9.</w:t>
      </w:r>
      <w:r w:rsidRPr="00367E1E">
        <w:rPr>
          <w:sz w:val="18"/>
          <w:szCs w:val="18"/>
        </w:rPr>
        <w:tab/>
        <w:t>Описание местоположения границ публичного сервитута: схема расположения границ публичного сервитута приложение к настоящему сообщению.</w:t>
      </w:r>
    </w:p>
    <w:p w:rsidR="00367E1E" w:rsidRPr="00367E1E" w:rsidRDefault="00367E1E" w:rsidP="00367E1E">
      <w:pPr>
        <w:jc w:val="left"/>
        <w:rPr>
          <w:sz w:val="18"/>
          <w:szCs w:val="18"/>
        </w:rPr>
      </w:pPr>
    </w:p>
    <w:p w:rsidR="00367E1E" w:rsidRPr="00367E1E" w:rsidRDefault="00367E1E" w:rsidP="00367E1E">
      <w:pPr>
        <w:jc w:val="left"/>
        <w:rPr>
          <w:i/>
          <w:sz w:val="18"/>
          <w:szCs w:val="18"/>
        </w:rPr>
      </w:pPr>
      <w:r>
        <w:rPr>
          <w:i/>
          <w:sz w:val="18"/>
          <w:szCs w:val="18"/>
        </w:rPr>
        <w:t xml:space="preserve">                                                                                                   </w:t>
      </w:r>
      <w:r w:rsidRPr="00367E1E">
        <w:rPr>
          <w:i/>
          <w:sz w:val="18"/>
          <w:szCs w:val="18"/>
        </w:rPr>
        <w:t xml:space="preserve">Председатель Комитета         </w:t>
      </w:r>
      <w:r>
        <w:rPr>
          <w:i/>
          <w:sz w:val="18"/>
          <w:szCs w:val="18"/>
        </w:rPr>
        <w:t xml:space="preserve">                              </w:t>
      </w:r>
      <w:r w:rsidRPr="00367E1E">
        <w:rPr>
          <w:i/>
          <w:sz w:val="18"/>
          <w:szCs w:val="18"/>
        </w:rPr>
        <w:t xml:space="preserve">     М.П. Халтаева                                     </w:t>
      </w:r>
    </w:p>
    <w:p w:rsidR="00367E1E" w:rsidRDefault="00367E1E" w:rsidP="00367E1E">
      <w:pPr>
        <w:jc w:val="left"/>
        <w:rPr>
          <w:sz w:val="18"/>
          <w:szCs w:val="18"/>
        </w:rPr>
      </w:pPr>
    </w:p>
    <w:p w:rsidR="001D540E" w:rsidRDefault="001D540E" w:rsidP="00367E1E">
      <w:pPr>
        <w:jc w:val="left"/>
        <w:rPr>
          <w:sz w:val="18"/>
          <w:szCs w:val="18"/>
        </w:rPr>
      </w:pPr>
    </w:p>
    <w:p w:rsidR="001D540E" w:rsidRDefault="001D540E" w:rsidP="00367E1E">
      <w:pPr>
        <w:jc w:val="left"/>
        <w:rPr>
          <w:sz w:val="18"/>
          <w:szCs w:val="18"/>
        </w:rPr>
      </w:pPr>
    </w:p>
    <w:p w:rsidR="001D540E" w:rsidRDefault="001D540E" w:rsidP="00367E1E">
      <w:pPr>
        <w:jc w:val="left"/>
        <w:rPr>
          <w:sz w:val="18"/>
          <w:szCs w:val="18"/>
        </w:rPr>
      </w:pPr>
    </w:p>
    <w:p w:rsidR="001D540E" w:rsidRDefault="001D540E" w:rsidP="00367E1E">
      <w:pPr>
        <w:jc w:val="left"/>
        <w:rPr>
          <w:sz w:val="18"/>
          <w:szCs w:val="18"/>
        </w:rPr>
      </w:pPr>
    </w:p>
    <w:p w:rsidR="001D540E" w:rsidRDefault="001D540E" w:rsidP="00367E1E">
      <w:pPr>
        <w:jc w:val="left"/>
        <w:rPr>
          <w:sz w:val="18"/>
          <w:szCs w:val="18"/>
        </w:rPr>
      </w:pPr>
    </w:p>
    <w:p w:rsidR="001D540E" w:rsidRDefault="001D540E" w:rsidP="00367E1E">
      <w:pPr>
        <w:jc w:val="left"/>
        <w:rPr>
          <w:sz w:val="18"/>
          <w:szCs w:val="18"/>
        </w:rPr>
      </w:pPr>
    </w:p>
    <w:p w:rsidR="001D540E" w:rsidRDefault="001D540E" w:rsidP="00367E1E">
      <w:pPr>
        <w:jc w:val="left"/>
        <w:rPr>
          <w:sz w:val="18"/>
          <w:szCs w:val="18"/>
        </w:rPr>
      </w:pPr>
    </w:p>
    <w:p w:rsidR="001D540E" w:rsidRDefault="001D540E" w:rsidP="00367E1E">
      <w:pPr>
        <w:jc w:val="left"/>
        <w:rPr>
          <w:sz w:val="18"/>
          <w:szCs w:val="18"/>
        </w:rPr>
      </w:pPr>
    </w:p>
    <w:p w:rsidR="001D540E" w:rsidRDefault="001D540E" w:rsidP="00367E1E">
      <w:pPr>
        <w:jc w:val="left"/>
        <w:rPr>
          <w:sz w:val="18"/>
          <w:szCs w:val="18"/>
        </w:rPr>
      </w:pPr>
    </w:p>
    <w:p w:rsidR="001D540E" w:rsidRDefault="001D540E" w:rsidP="00367E1E">
      <w:pPr>
        <w:jc w:val="left"/>
        <w:rPr>
          <w:sz w:val="18"/>
          <w:szCs w:val="18"/>
        </w:rPr>
      </w:pPr>
    </w:p>
    <w:p w:rsidR="001D540E" w:rsidRDefault="001D540E" w:rsidP="00367E1E">
      <w:pPr>
        <w:jc w:val="left"/>
        <w:rPr>
          <w:sz w:val="18"/>
          <w:szCs w:val="18"/>
        </w:rPr>
      </w:pPr>
    </w:p>
    <w:p w:rsidR="001D540E" w:rsidRDefault="001D540E" w:rsidP="00367E1E">
      <w:pPr>
        <w:jc w:val="left"/>
        <w:rPr>
          <w:sz w:val="18"/>
          <w:szCs w:val="18"/>
        </w:rPr>
      </w:pPr>
    </w:p>
    <w:p w:rsidR="001D540E" w:rsidRDefault="001D540E" w:rsidP="00367E1E">
      <w:pPr>
        <w:jc w:val="left"/>
        <w:rPr>
          <w:sz w:val="18"/>
          <w:szCs w:val="18"/>
        </w:rPr>
      </w:pPr>
    </w:p>
    <w:p w:rsidR="001D540E" w:rsidRDefault="001D540E" w:rsidP="00367E1E">
      <w:pPr>
        <w:jc w:val="left"/>
        <w:rPr>
          <w:sz w:val="18"/>
          <w:szCs w:val="18"/>
        </w:rPr>
      </w:pPr>
    </w:p>
    <w:p w:rsidR="001D540E" w:rsidRDefault="001D540E" w:rsidP="00367E1E">
      <w:pPr>
        <w:jc w:val="left"/>
        <w:rPr>
          <w:sz w:val="18"/>
          <w:szCs w:val="18"/>
        </w:rPr>
      </w:pPr>
    </w:p>
    <w:p w:rsidR="001D540E" w:rsidRDefault="001D540E" w:rsidP="00367E1E">
      <w:pPr>
        <w:jc w:val="left"/>
        <w:rPr>
          <w:sz w:val="18"/>
          <w:szCs w:val="18"/>
        </w:rPr>
      </w:pPr>
    </w:p>
    <w:p w:rsidR="001D540E" w:rsidRDefault="001D540E" w:rsidP="00367E1E">
      <w:pPr>
        <w:jc w:val="left"/>
        <w:rPr>
          <w:sz w:val="18"/>
          <w:szCs w:val="18"/>
        </w:rPr>
      </w:pPr>
    </w:p>
    <w:p w:rsidR="001D540E" w:rsidRDefault="001D540E" w:rsidP="00367E1E">
      <w:pPr>
        <w:jc w:val="left"/>
        <w:rPr>
          <w:sz w:val="18"/>
          <w:szCs w:val="18"/>
        </w:rPr>
      </w:pPr>
    </w:p>
    <w:p w:rsidR="001D540E" w:rsidRDefault="001D540E" w:rsidP="00367E1E">
      <w:pPr>
        <w:jc w:val="left"/>
        <w:rPr>
          <w:sz w:val="18"/>
          <w:szCs w:val="18"/>
        </w:rPr>
      </w:pPr>
    </w:p>
    <w:p w:rsidR="001D540E" w:rsidRDefault="001D540E" w:rsidP="00367E1E">
      <w:pPr>
        <w:jc w:val="left"/>
        <w:rPr>
          <w:sz w:val="18"/>
          <w:szCs w:val="18"/>
        </w:rPr>
      </w:pPr>
    </w:p>
    <w:p w:rsidR="001D540E" w:rsidRDefault="001D540E" w:rsidP="00367E1E">
      <w:pPr>
        <w:jc w:val="left"/>
        <w:rPr>
          <w:sz w:val="18"/>
          <w:szCs w:val="18"/>
        </w:rPr>
      </w:pPr>
    </w:p>
    <w:p w:rsidR="001D540E" w:rsidRDefault="001D540E" w:rsidP="00367E1E">
      <w:pPr>
        <w:jc w:val="left"/>
        <w:rPr>
          <w:sz w:val="18"/>
          <w:szCs w:val="18"/>
        </w:rPr>
      </w:pPr>
    </w:p>
    <w:p w:rsidR="001D540E" w:rsidRDefault="001D540E" w:rsidP="00367E1E">
      <w:pPr>
        <w:jc w:val="left"/>
        <w:rPr>
          <w:sz w:val="18"/>
          <w:szCs w:val="18"/>
        </w:rPr>
      </w:pPr>
    </w:p>
    <w:p w:rsidR="001D540E" w:rsidRDefault="001D540E" w:rsidP="00367E1E">
      <w:pPr>
        <w:jc w:val="left"/>
        <w:rPr>
          <w:sz w:val="18"/>
          <w:szCs w:val="18"/>
        </w:rPr>
      </w:pPr>
    </w:p>
    <w:p w:rsidR="001D540E" w:rsidRDefault="001D540E" w:rsidP="00367E1E">
      <w:pPr>
        <w:jc w:val="left"/>
        <w:rPr>
          <w:sz w:val="18"/>
          <w:szCs w:val="18"/>
        </w:rPr>
      </w:pPr>
    </w:p>
    <w:p w:rsidR="001D540E" w:rsidRDefault="001D540E" w:rsidP="00367E1E">
      <w:pPr>
        <w:jc w:val="left"/>
        <w:rPr>
          <w:sz w:val="18"/>
          <w:szCs w:val="18"/>
        </w:rPr>
      </w:pPr>
    </w:p>
    <w:p w:rsidR="001D540E" w:rsidRDefault="001D540E" w:rsidP="00367E1E">
      <w:pPr>
        <w:jc w:val="left"/>
        <w:rPr>
          <w:sz w:val="18"/>
          <w:szCs w:val="18"/>
        </w:rPr>
      </w:pPr>
    </w:p>
    <w:p w:rsidR="001D540E" w:rsidRDefault="001D540E" w:rsidP="00367E1E">
      <w:pPr>
        <w:jc w:val="left"/>
        <w:rPr>
          <w:sz w:val="18"/>
          <w:szCs w:val="18"/>
        </w:rPr>
      </w:pPr>
    </w:p>
    <w:p w:rsidR="001D540E" w:rsidRDefault="001D540E" w:rsidP="00367E1E">
      <w:pPr>
        <w:jc w:val="left"/>
        <w:rPr>
          <w:sz w:val="18"/>
          <w:szCs w:val="18"/>
        </w:rPr>
      </w:pPr>
    </w:p>
    <w:p w:rsidR="001D540E" w:rsidRDefault="001D540E" w:rsidP="00367E1E">
      <w:pPr>
        <w:jc w:val="left"/>
        <w:rPr>
          <w:sz w:val="18"/>
          <w:szCs w:val="18"/>
        </w:rPr>
      </w:pPr>
    </w:p>
    <w:p w:rsidR="00771E87" w:rsidRPr="00771E87" w:rsidRDefault="00771E87" w:rsidP="00771E87">
      <w:pPr>
        <w:ind w:hanging="147"/>
        <w:jc w:val="left"/>
        <w:rPr>
          <w:sz w:val="18"/>
          <w:szCs w:val="18"/>
        </w:rPr>
      </w:pPr>
    </w:p>
    <w:tbl>
      <w:tblPr>
        <w:tblW w:w="9640" w:type="dxa"/>
        <w:jc w:val="center"/>
        <w:tblLook w:val="04A0" w:firstRow="1" w:lastRow="0" w:firstColumn="1" w:lastColumn="0" w:noHBand="0" w:noVBand="1"/>
      </w:tblPr>
      <w:tblGrid>
        <w:gridCol w:w="2979"/>
        <w:gridCol w:w="3741"/>
        <w:gridCol w:w="2920"/>
      </w:tblGrid>
      <w:tr w:rsidR="0094719B" w:rsidRPr="0094719B" w:rsidTr="0094719B">
        <w:trPr>
          <w:trHeight w:val="282"/>
          <w:jc w:val="center"/>
        </w:trPr>
        <w:tc>
          <w:tcPr>
            <w:tcW w:w="9640" w:type="dxa"/>
            <w:gridSpan w:val="3"/>
            <w:tcBorders>
              <w:top w:val="nil"/>
              <w:left w:val="nil"/>
              <w:bottom w:val="nil"/>
              <w:right w:val="nil"/>
            </w:tcBorders>
            <w:shd w:val="clear" w:color="auto" w:fill="auto"/>
            <w:vAlign w:val="center"/>
            <w:hideMark/>
          </w:tcPr>
          <w:p w:rsidR="0094719B" w:rsidRPr="0094719B" w:rsidRDefault="0094719B" w:rsidP="0094719B">
            <w:pPr>
              <w:spacing w:line="276" w:lineRule="auto"/>
              <w:ind w:left="5812" w:firstLine="0"/>
              <w:jc w:val="right"/>
              <w:rPr>
                <w:rFonts w:eastAsiaTheme="minorHAnsi"/>
                <w:sz w:val="18"/>
                <w:szCs w:val="18"/>
                <w:lang w:eastAsia="en-US"/>
              </w:rPr>
            </w:pPr>
            <w:r w:rsidRPr="0094719B">
              <w:rPr>
                <w:rFonts w:eastAsiaTheme="minorHAnsi"/>
                <w:sz w:val="18"/>
                <w:szCs w:val="18"/>
                <w:lang w:eastAsia="en-US"/>
              </w:rPr>
              <w:lastRenderedPageBreak/>
              <w:t xml:space="preserve">Приложение 1  </w:t>
            </w:r>
          </w:p>
          <w:p w:rsidR="0094719B" w:rsidRPr="0094719B" w:rsidRDefault="0094719B" w:rsidP="0094719B">
            <w:pPr>
              <w:spacing w:line="276" w:lineRule="auto"/>
              <w:ind w:left="5812" w:firstLine="0"/>
              <w:jc w:val="right"/>
              <w:rPr>
                <w:rFonts w:eastAsiaTheme="minorHAnsi"/>
                <w:sz w:val="18"/>
                <w:szCs w:val="18"/>
                <w:lang w:eastAsia="en-US"/>
              </w:rPr>
            </w:pPr>
            <w:r w:rsidRPr="0094719B">
              <w:rPr>
                <w:rFonts w:eastAsiaTheme="minorHAnsi"/>
                <w:sz w:val="18"/>
                <w:szCs w:val="18"/>
                <w:lang w:eastAsia="en-US"/>
              </w:rPr>
              <w:t>к постановлению администрации</w:t>
            </w:r>
          </w:p>
          <w:p w:rsidR="0094719B" w:rsidRPr="0094719B" w:rsidRDefault="0094719B" w:rsidP="0094719B">
            <w:pPr>
              <w:spacing w:line="276" w:lineRule="auto"/>
              <w:ind w:left="5812" w:firstLine="0"/>
              <w:jc w:val="right"/>
              <w:rPr>
                <w:rFonts w:eastAsiaTheme="minorHAnsi"/>
                <w:sz w:val="18"/>
                <w:szCs w:val="18"/>
                <w:lang w:eastAsia="en-US"/>
              </w:rPr>
            </w:pPr>
            <w:r w:rsidRPr="0094719B">
              <w:rPr>
                <w:rFonts w:eastAsiaTheme="minorHAnsi"/>
                <w:sz w:val="18"/>
                <w:szCs w:val="18"/>
                <w:lang w:eastAsia="en-US"/>
              </w:rPr>
              <w:t xml:space="preserve">Иркутского  районного муниципального </w:t>
            </w:r>
          </w:p>
          <w:p w:rsidR="0094719B" w:rsidRPr="0094719B" w:rsidRDefault="0094719B" w:rsidP="0094719B">
            <w:pPr>
              <w:spacing w:line="276" w:lineRule="auto"/>
              <w:ind w:left="5812" w:firstLine="0"/>
              <w:jc w:val="right"/>
              <w:rPr>
                <w:rFonts w:eastAsiaTheme="minorHAnsi"/>
                <w:sz w:val="18"/>
                <w:szCs w:val="18"/>
                <w:lang w:eastAsia="en-US"/>
              </w:rPr>
            </w:pPr>
            <w:r w:rsidRPr="0094719B">
              <w:rPr>
                <w:rFonts w:eastAsiaTheme="minorHAnsi"/>
                <w:sz w:val="18"/>
                <w:szCs w:val="18"/>
                <w:lang w:eastAsia="en-US"/>
              </w:rPr>
              <w:t xml:space="preserve">образования </w:t>
            </w:r>
          </w:p>
          <w:p w:rsidR="0094719B" w:rsidRPr="0094719B" w:rsidRDefault="0094719B" w:rsidP="0094719B">
            <w:pPr>
              <w:tabs>
                <w:tab w:val="left" w:pos="765"/>
                <w:tab w:val="center" w:pos="4829"/>
              </w:tabs>
              <w:ind w:left="5812" w:firstLine="0"/>
              <w:jc w:val="right"/>
              <w:rPr>
                <w:sz w:val="18"/>
                <w:szCs w:val="18"/>
              </w:rPr>
            </w:pPr>
            <w:r w:rsidRPr="0094719B">
              <w:rPr>
                <w:sz w:val="18"/>
                <w:szCs w:val="18"/>
              </w:rPr>
              <w:t>от «___»_________2024 г     №______</w:t>
            </w:r>
          </w:p>
          <w:p w:rsidR="0094719B" w:rsidRPr="0094719B" w:rsidRDefault="0094719B" w:rsidP="0094719B">
            <w:pPr>
              <w:ind w:left="0" w:firstLine="0"/>
              <w:jc w:val="center"/>
              <w:rPr>
                <w:color w:val="000000"/>
                <w:sz w:val="18"/>
                <w:szCs w:val="18"/>
              </w:rPr>
            </w:pPr>
          </w:p>
        </w:tc>
      </w:tr>
      <w:tr w:rsidR="0094719B" w:rsidRPr="0094719B" w:rsidTr="0094719B">
        <w:trPr>
          <w:trHeight w:val="80"/>
          <w:jc w:val="center"/>
        </w:trPr>
        <w:tc>
          <w:tcPr>
            <w:tcW w:w="9640" w:type="dxa"/>
            <w:gridSpan w:val="3"/>
            <w:tcBorders>
              <w:top w:val="nil"/>
              <w:left w:val="nil"/>
              <w:bottom w:val="nil"/>
              <w:right w:val="nil"/>
            </w:tcBorders>
            <w:shd w:val="clear" w:color="auto" w:fill="auto"/>
            <w:vAlign w:val="center"/>
            <w:hideMark/>
          </w:tcPr>
          <w:p w:rsidR="0094719B" w:rsidRPr="0094719B" w:rsidRDefault="0094719B" w:rsidP="0094719B">
            <w:pPr>
              <w:ind w:left="0" w:firstLine="0"/>
              <w:jc w:val="center"/>
              <w:rPr>
                <w:b/>
                <w:bCs/>
                <w:color w:val="000000"/>
                <w:sz w:val="18"/>
                <w:szCs w:val="18"/>
              </w:rPr>
            </w:pPr>
            <w:r w:rsidRPr="0094719B">
              <w:rPr>
                <w:b/>
                <w:bCs/>
                <w:color w:val="000000"/>
                <w:sz w:val="18"/>
                <w:szCs w:val="18"/>
              </w:rPr>
              <w:t>Схема границ публичного сервитута</w:t>
            </w:r>
          </w:p>
          <w:p w:rsidR="0094719B" w:rsidRPr="0094719B" w:rsidRDefault="0094719B" w:rsidP="0094719B">
            <w:pPr>
              <w:ind w:left="0" w:firstLine="0"/>
              <w:jc w:val="center"/>
              <w:rPr>
                <w:b/>
                <w:bCs/>
                <w:color w:val="000000"/>
                <w:sz w:val="18"/>
                <w:szCs w:val="18"/>
              </w:rPr>
            </w:pPr>
          </w:p>
        </w:tc>
      </w:tr>
      <w:tr w:rsidR="0094719B" w:rsidRPr="0094719B" w:rsidTr="0094719B">
        <w:trPr>
          <w:trHeight w:val="80"/>
          <w:jc w:val="center"/>
        </w:trPr>
        <w:tc>
          <w:tcPr>
            <w:tcW w:w="9640" w:type="dxa"/>
            <w:gridSpan w:val="3"/>
            <w:tcBorders>
              <w:top w:val="nil"/>
              <w:left w:val="nil"/>
              <w:bottom w:val="nil"/>
              <w:right w:val="nil"/>
            </w:tcBorders>
            <w:shd w:val="clear" w:color="auto" w:fill="auto"/>
            <w:vAlign w:val="center"/>
            <w:hideMark/>
          </w:tcPr>
          <w:p w:rsidR="0094719B" w:rsidRPr="0094719B" w:rsidRDefault="0094719B" w:rsidP="0094719B">
            <w:pPr>
              <w:ind w:left="0" w:firstLine="0"/>
              <w:jc w:val="center"/>
              <w:rPr>
                <w:b/>
                <w:bCs/>
                <w:color w:val="000000"/>
                <w:sz w:val="18"/>
                <w:szCs w:val="18"/>
              </w:rPr>
            </w:pPr>
          </w:p>
        </w:tc>
      </w:tr>
      <w:tr w:rsidR="0094719B" w:rsidRPr="0094719B" w:rsidTr="0094719B">
        <w:trPr>
          <w:trHeight w:val="260"/>
          <w:jc w:val="center"/>
        </w:trPr>
        <w:tc>
          <w:tcPr>
            <w:tcW w:w="9640"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rsidR="0094719B" w:rsidRPr="0094719B" w:rsidRDefault="0094719B" w:rsidP="0094719B">
            <w:pPr>
              <w:ind w:left="0" w:firstLine="0"/>
              <w:jc w:val="left"/>
              <w:rPr>
                <w:b/>
                <w:bCs/>
                <w:color w:val="000000"/>
                <w:sz w:val="18"/>
                <w:szCs w:val="18"/>
              </w:rPr>
            </w:pPr>
            <w:r w:rsidRPr="0094719B">
              <w:rPr>
                <w:b/>
                <w:bCs/>
                <w:color w:val="000000"/>
                <w:sz w:val="18"/>
                <w:szCs w:val="18"/>
              </w:rPr>
              <w:t>Общая площадь испрашиваемого публичного сервитута - 3038 кв.м.</w:t>
            </w:r>
          </w:p>
        </w:tc>
      </w:tr>
      <w:tr w:rsidR="0094719B" w:rsidRPr="0094719B" w:rsidTr="0094719B">
        <w:trPr>
          <w:trHeight w:val="305"/>
          <w:jc w:val="center"/>
        </w:trPr>
        <w:tc>
          <w:tcPr>
            <w:tcW w:w="9640" w:type="dxa"/>
            <w:gridSpan w:val="3"/>
            <w:tcBorders>
              <w:top w:val="single" w:sz="4" w:space="0" w:color="auto"/>
              <w:left w:val="single" w:sz="4" w:space="0" w:color="auto"/>
              <w:bottom w:val="nil"/>
              <w:right w:val="single" w:sz="4" w:space="0" w:color="000000"/>
            </w:tcBorders>
            <w:shd w:val="clear" w:color="auto" w:fill="auto"/>
            <w:vAlign w:val="center"/>
          </w:tcPr>
          <w:p w:rsidR="0094719B" w:rsidRPr="0094719B" w:rsidRDefault="0094719B" w:rsidP="0094719B">
            <w:pPr>
              <w:ind w:left="0" w:firstLine="0"/>
              <w:rPr>
                <w:b/>
                <w:bCs/>
                <w:color w:val="000000"/>
                <w:sz w:val="18"/>
                <w:szCs w:val="18"/>
              </w:rPr>
            </w:pPr>
            <w:r w:rsidRPr="0094719B">
              <w:rPr>
                <w:b/>
                <w:bCs/>
                <w:color w:val="000000"/>
                <w:sz w:val="18"/>
                <w:szCs w:val="18"/>
              </w:rPr>
              <w:t>Публичный сервитут испрашивается в отношении части земельного участка с кадастровым номером 38:06:100801:4164 – 1548 кв.м.</w:t>
            </w:r>
          </w:p>
        </w:tc>
      </w:tr>
      <w:tr w:rsidR="0094719B" w:rsidRPr="0094719B" w:rsidTr="0094719B">
        <w:trPr>
          <w:trHeight w:val="305"/>
          <w:jc w:val="center"/>
        </w:trPr>
        <w:tc>
          <w:tcPr>
            <w:tcW w:w="9640" w:type="dxa"/>
            <w:gridSpan w:val="3"/>
            <w:tcBorders>
              <w:top w:val="single" w:sz="4" w:space="0" w:color="auto"/>
              <w:left w:val="single" w:sz="4" w:space="0" w:color="auto"/>
              <w:bottom w:val="nil"/>
              <w:right w:val="single" w:sz="4" w:space="0" w:color="000000"/>
            </w:tcBorders>
            <w:shd w:val="clear" w:color="auto" w:fill="auto"/>
            <w:vAlign w:val="center"/>
          </w:tcPr>
          <w:p w:rsidR="0094719B" w:rsidRPr="0094719B" w:rsidRDefault="0094719B" w:rsidP="0094719B">
            <w:pPr>
              <w:ind w:left="0" w:firstLine="0"/>
              <w:rPr>
                <w:b/>
                <w:bCs/>
                <w:color w:val="000000"/>
                <w:sz w:val="18"/>
                <w:szCs w:val="18"/>
              </w:rPr>
            </w:pPr>
            <w:r w:rsidRPr="0094719B">
              <w:rPr>
                <w:b/>
                <w:bCs/>
                <w:color w:val="000000"/>
                <w:sz w:val="18"/>
                <w:szCs w:val="18"/>
              </w:rPr>
              <w:t>Публичный сервитут испрашивается в отношении земельного участка, государственная собственность на который не разграничена (категория земель – земли населенных пунктов) - 1490 кв.м</w:t>
            </w:r>
          </w:p>
        </w:tc>
      </w:tr>
      <w:tr w:rsidR="0094719B" w:rsidRPr="0094719B" w:rsidTr="0094719B">
        <w:trPr>
          <w:trHeight w:val="80"/>
          <w:jc w:val="center"/>
        </w:trPr>
        <w:tc>
          <w:tcPr>
            <w:tcW w:w="9640" w:type="dxa"/>
            <w:gridSpan w:val="3"/>
            <w:tcBorders>
              <w:top w:val="nil"/>
              <w:left w:val="single" w:sz="4" w:space="0" w:color="auto"/>
              <w:bottom w:val="single" w:sz="4" w:space="0" w:color="auto"/>
              <w:right w:val="single" w:sz="4" w:space="0" w:color="000000"/>
            </w:tcBorders>
            <w:shd w:val="clear" w:color="auto" w:fill="auto"/>
            <w:vAlign w:val="center"/>
            <w:hideMark/>
          </w:tcPr>
          <w:p w:rsidR="0094719B" w:rsidRPr="0094719B" w:rsidRDefault="0094719B" w:rsidP="0094719B">
            <w:pPr>
              <w:ind w:left="0" w:firstLine="0"/>
              <w:rPr>
                <w:b/>
                <w:bCs/>
                <w:color w:val="000000"/>
                <w:sz w:val="18"/>
                <w:szCs w:val="18"/>
              </w:rPr>
            </w:pPr>
          </w:p>
        </w:tc>
      </w:tr>
      <w:tr w:rsidR="0094719B" w:rsidRPr="0094719B" w:rsidTr="0094719B">
        <w:trPr>
          <w:trHeight w:val="431"/>
          <w:jc w:val="center"/>
        </w:trPr>
        <w:tc>
          <w:tcPr>
            <w:tcW w:w="2979" w:type="dxa"/>
            <w:vMerge w:val="restart"/>
            <w:tcBorders>
              <w:top w:val="nil"/>
              <w:left w:val="single" w:sz="4" w:space="0" w:color="auto"/>
              <w:bottom w:val="single" w:sz="4" w:space="0" w:color="auto"/>
              <w:right w:val="single" w:sz="4" w:space="0" w:color="auto"/>
            </w:tcBorders>
            <w:shd w:val="clear" w:color="auto" w:fill="auto"/>
            <w:vAlign w:val="center"/>
            <w:hideMark/>
          </w:tcPr>
          <w:p w:rsidR="0094719B" w:rsidRPr="0094719B" w:rsidRDefault="0094719B" w:rsidP="0094719B">
            <w:pPr>
              <w:ind w:left="0" w:firstLine="0"/>
              <w:jc w:val="center"/>
              <w:rPr>
                <w:b/>
                <w:bCs/>
                <w:color w:val="000000"/>
                <w:sz w:val="18"/>
                <w:szCs w:val="18"/>
              </w:rPr>
            </w:pPr>
            <w:r w:rsidRPr="0094719B">
              <w:rPr>
                <w:b/>
                <w:bCs/>
                <w:color w:val="000000"/>
                <w:sz w:val="18"/>
                <w:szCs w:val="18"/>
              </w:rPr>
              <w:t>Обозначение характерных точек границ</w:t>
            </w:r>
          </w:p>
        </w:tc>
        <w:tc>
          <w:tcPr>
            <w:tcW w:w="6661" w:type="dxa"/>
            <w:gridSpan w:val="2"/>
            <w:tcBorders>
              <w:top w:val="single" w:sz="4" w:space="0" w:color="auto"/>
              <w:left w:val="nil"/>
              <w:bottom w:val="single" w:sz="4" w:space="0" w:color="auto"/>
              <w:right w:val="single" w:sz="4" w:space="0" w:color="auto"/>
            </w:tcBorders>
            <w:shd w:val="clear" w:color="auto" w:fill="auto"/>
            <w:vAlign w:val="center"/>
            <w:hideMark/>
          </w:tcPr>
          <w:p w:rsidR="0094719B" w:rsidRPr="0094719B" w:rsidRDefault="0094719B" w:rsidP="0094719B">
            <w:pPr>
              <w:ind w:left="0" w:firstLine="0"/>
              <w:jc w:val="center"/>
              <w:rPr>
                <w:b/>
                <w:bCs/>
                <w:color w:val="000000"/>
                <w:sz w:val="18"/>
                <w:szCs w:val="18"/>
              </w:rPr>
            </w:pPr>
            <w:r w:rsidRPr="0094719B">
              <w:rPr>
                <w:b/>
                <w:bCs/>
                <w:color w:val="000000"/>
                <w:sz w:val="18"/>
                <w:szCs w:val="18"/>
              </w:rPr>
              <w:t>Координаты</w:t>
            </w:r>
          </w:p>
        </w:tc>
      </w:tr>
      <w:tr w:rsidR="0094719B" w:rsidRPr="0094719B" w:rsidTr="0094719B">
        <w:trPr>
          <w:trHeight w:val="243"/>
          <w:jc w:val="center"/>
        </w:trPr>
        <w:tc>
          <w:tcPr>
            <w:tcW w:w="2979" w:type="dxa"/>
            <w:vMerge/>
            <w:tcBorders>
              <w:top w:val="nil"/>
              <w:left w:val="single" w:sz="4" w:space="0" w:color="auto"/>
              <w:bottom w:val="single" w:sz="4" w:space="0" w:color="auto"/>
              <w:right w:val="single" w:sz="4" w:space="0" w:color="auto"/>
            </w:tcBorders>
            <w:vAlign w:val="center"/>
            <w:hideMark/>
          </w:tcPr>
          <w:p w:rsidR="0094719B" w:rsidRPr="0094719B" w:rsidRDefault="0094719B" w:rsidP="0094719B">
            <w:pPr>
              <w:ind w:left="0" w:firstLine="0"/>
              <w:jc w:val="left"/>
              <w:rPr>
                <w:b/>
                <w:bCs/>
                <w:color w:val="000000"/>
                <w:sz w:val="18"/>
                <w:szCs w:val="18"/>
              </w:rPr>
            </w:pPr>
          </w:p>
        </w:tc>
        <w:tc>
          <w:tcPr>
            <w:tcW w:w="3741" w:type="dxa"/>
            <w:tcBorders>
              <w:top w:val="nil"/>
              <w:left w:val="nil"/>
              <w:bottom w:val="single" w:sz="4" w:space="0" w:color="auto"/>
              <w:right w:val="single" w:sz="4" w:space="0" w:color="auto"/>
            </w:tcBorders>
            <w:shd w:val="clear" w:color="auto" w:fill="auto"/>
            <w:vAlign w:val="center"/>
            <w:hideMark/>
          </w:tcPr>
          <w:p w:rsidR="0094719B" w:rsidRPr="0094719B" w:rsidRDefault="0094719B" w:rsidP="0094719B">
            <w:pPr>
              <w:ind w:left="0" w:firstLine="0"/>
              <w:jc w:val="center"/>
              <w:rPr>
                <w:b/>
                <w:bCs/>
                <w:color w:val="000000"/>
                <w:sz w:val="18"/>
                <w:szCs w:val="18"/>
              </w:rPr>
            </w:pPr>
            <w:r w:rsidRPr="0094719B">
              <w:rPr>
                <w:b/>
                <w:bCs/>
                <w:color w:val="000000"/>
                <w:sz w:val="18"/>
                <w:szCs w:val="18"/>
              </w:rPr>
              <w:t>X</w:t>
            </w:r>
          </w:p>
        </w:tc>
        <w:tc>
          <w:tcPr>
            <w:tcW w:w="2920" w:type="dxa"/>
            <w:tcBorders>
              <w:top w:val="nil"/>
              <w:left w:val="nil"/>
              <w:bottom w:val="single" w:sz="4" w:space="0" w:color="auto"/>
              <w:right w:val="single" w:sz="4" w:space="0" w:color="auto"/>
            </w:tcBorders>
            <w:shd w:val="clear" w:color="auto" w:fill="auto"/>
            <w:vAlign w:val="center"/>
            <w:hideMark/>
          </w:tcPr>
          <w:p w:rsidR="0094719B" w:rsidRPr="0094719B" w:rsidRDefault="0094719B" w:rsidP="0094719B">
            <w:pPr>
              <w:ind w:left="0" w:firstLine="0"/>
              <w:jc w:val="center"/>
              <w:rPr>
                <w:b/>
                <w:bCs/>
                <w:color w:val="000000"/>
                <w:sz w:val="18"/>
                <w:szCs w:val="18"/>
              </w:rPr>
            </w:pPr>
            <w:r w:rsidRPr="0094719B">
              <w:rPr>
                <w:b/>
                <w:bCs/>
                <w:color w:val="000000"/>
                <w:sz w:val="18"/>
                <w:szCs w:val="18"/>
              </w:rPr>
              <w:t>Y</w:t>
            </w:r>
          </w:p>
        </w:tc>
      </w:tr>
      <w:tr w:rsidR="0094719B" w:rsidRPr="0094719B" w:rsidTr="0094719B">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94719B" w:rsidRPr="0094719B" w:rsidRDefault="0094719B" w:rsidP="0094719B">
            <w:pPr>
              <w:ind w:left="0" w:firstLine="0"/>
              <w:jc w:val="center"/>
              <w:rPr>
                <w:color w:val="000000"/>
                <w:sz w:val="18"/>
                <w:szCs w:val="18"/>
              </w:rPr>
            </w:pPr>
            <w:r w:rsidRPr="0094719B">
              <w:rPr>
                <w:rFonts w:eastAsiaTheme="minorHAnsi"/>
                <w:color w:val="000000"/>
                <w:sz w:val="18"/>
                <w:szCs w:val="18"/>
                <w:lang w:eastAsia="en-US"/>
              </w:rPr>
              <w:t>1</w:t>
            </w:r>
          </w:p>
        </w:tc>
        <w:tc>
          <w:tcPr>
            <w:tcW w:w="3741" w:type="dxa"/>
            <w:tcBorders>
              <w:top w:val="nil"/>
              <w:left w:val="nil"/>
              <w:bottom w:val="single" w:sz="4" w:space="0" w:color="auto"/>
              <w:right w:val="single" w:sz="4" w:space="0" w:color="auto"/>
            </w:tcBorders>
            <w:shd w:val="clear" w:color="auto" w:fill="auto"/>
            <w:vAlign w:val="bottom"/>
            <w:hideMark/>
          </w:tcPr>
          <w:p w:rsidR="0094719B" w:rsidRPr="0094719B" w:rsidRDefault="0094719B" w:rsidP="0094719B">
            <w:pPr>
              <w:ind w:left="0" w:firstLine="0"/>
              <w:jc w:val="center"/>
              <w:rPr>
                <w:color w:val="000000"/>
                <w:sz w:val="18"/>
                <w:szCs w:val="18"/>
              </w:rPr>
            </w:pPr>
            <w:r w:rsidRPr="0094719B">
              <w:rPr>
                <w:rFonts w:eastAsiaTheme="minorHAnsi"/>
                <w:color w:val="000000"/>
                <w:sz w:val="18"/>
                <w:szCs w:val="18"/>
                <w:lang w:eastAsia="en-US"/>
              </w:rPr>
              <w:t>407836,85</w:t>
            </w:r>
          </w:p>
        </w:tc>
        <w:tc>
          <w:tcPr>
            <w:tcW w:w="2920" w:type="dxa"/>
            <w:tcBorders>
              <w:top w:val="nil"/>
              <w:left w:val="nil"/>
              <w:bottom w:val="single" w:sz="4" w:space="0" w:color="auto"/>
              <w:right w:val="single" w:sz="4" w:space="0" w:color="auto"/>
            </w:tcBorders>
            <w:shd w:val="clear" w:color="auto" w:fill="auto"/>
            <w:vAlign w:val="bottom"/>
            <w:hideMark/>
          </w:tcPr>
          <w:p w:rsidR="0094719B" w:rsidRPr="0094719B" w:rsidRDefault="0094719B" w:rsidP="0094719B">
            <w:pPr>
              <w:ind w:left="0" w:firstLine="0"/>
              <w:jc w:val="center"/>
              <w:rPr>
                <w:color w:val="000000"/>
                <w:sz w:val="18"/>
                <w:szCs w:val="18"/>
              </w:rPr>
            </w:pPr>
            <w:r w:rsidRPr="0094719B">
              <w:rPr>
                <w:rFonts w:eastAsiaTheme="minorHAnsi"/>
                <w:color w:val="000000"/>
                <w:sz w:val="18"/>
                <w:szCs w:val="18"/>
                <w:lang w:eastAsia="en-US"/>
              </w:rPr>
              <w:t>3338499,29</w:t>
            </w:r>
          </w:p>
        </w:tc>
      </w:tr>
      <w:tr w:rsidR="0094719B" w:rsidRPr="0094719B" w:rsidTr="0094719B">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94719B" w:rsidRPr="0094719B" w:rsidRDefault="0094719B" w:rsidP="0094719B">
            <w:pPr>
              <w:ind w:left="0" w:firstLine="0"/>
              <w:jc w:val="center"/>
              <w:rPr>
                <w:color w:val="000000"/>
                <w:sz w:val="18"/>
                <w:szCs w:val="18"/>
              </w:rPr>
            </w:pPr>
            <w:r w:rsidRPr="0094719B">
              <w:rPr>
                <w:rFonts w:eastAsiaTheme="minorHAnsi"/>
                <w:color w:val="000000"/>
                <w:sz w:val="18"/>
                <w:szCs w:val="18"/>
                <w:lang w:eastAsia="en-US"/>
              </w:rPr>
              <w:t>2</w:t>
            </w:r>
          </w:p>
        </w:tc>
        <w:tc>
          <w:tcPr>
            <w:tcW w:w="3741" w:type="dxa"/>
            <w:tcBorders>
              <w:top w:val="nil"/>
              <w:left w:val="nil"/>
              <w:bottom w:val="single" w:sz="4" w:space="0" w:color="auto"/>
              <w:right w:val="single" w:sz="4" w:space="0" w:color="auto"/>
            </w:tcBorders>
            <w:shd w:val="clear" w:color="auto" w:fill="auto"/>
            <w:vAlign w:val="bottom"/>
            <w:hideMark/>
          </w:tcPr>
          <w:p w:rsidR="0094719B" w:rsidRPr="0094719B" w:rsidRDefault="0094719B" w:rsidP="0094719B">
            <w:pPr>
              <w:ind w:left="0" w:firstLine="0"/>
              <w:jc w:val="center"/>
              <w:rPr>
                <w:color w:val="000000"/>
                <w:sz w:val="18"/>
                <w:szCs w:val="18"/>
              </w:rPr>
            </w:pPr>
            <w:r w:rsidRPr="0094719B">
              <w:rPr>
                <w:rFonts w:eastAsiaTheme="minorHAnsi"/>
                <w:color w:val="000000"/>
                <w:sz w:val="18"/>
                <w:szCs w:val="18"/>
                <w:lang w:eastAsia="en-US"/>
              </w:rPr>
              <w:t>407814,74</w:t>
            </w:r>
          </w:p>
        </w:tc>
        <w:tc>
          <w:tcPr>
            <w:tcW w:w="2920" w:type="dxa"/>
            <w:tcBorders>
              <w:top w:val="nil"/>
              <w:left w:val="nil"/>
              <w:bottom w:val="single" w:sz="4" w:space="0" w:color="auto"/>
              <w:right w:val="single" w:sz="4" w:space="0" w:color="auto"/>
            </w:tcBorders>
            <w:shd w:val="clear" w:color="auto" w:fill="auto"/>
            <w:vAlign w:val="bottom"/>
            <w:hideMark/>
          </w:tcPr>
          <w:p w:rsidR="0094719B" w:rsidRPr="0094719B" w:rsidRDefault="0094719B" w:rsidP="0094719B">
            <w:pPr>
              <w:ind w:left="0" w:firstLine="0"/>
              <w:jc w:val="center"/>
              <w:rPr>
                <w:color w:val="000000"/>
                <w:sz w:val="18"/>
                <w:szCs w:val="18"/>
              </w:rPr>
            </w:pPr>
            <w:r w:rsidRPr="0094719B">
              <w:rPr>
                <w:rFonts w:eastAsiaTheme="minorHAnsi"/>
                <w:color w:val="000000"/>
                <w:sz w:val="18"/>
                <w:szCs w:val="18"/>
                <w:lang w:eastAsia="en-US"/>
              </w:rPr>
              <w:t>3338483,65</w:t>
            </w:r>
          </w:p>
        </w:tc>
      </w:tr>
      <w:tr w:rsidR="0094719B" w:rsidRPr="0094719B" w:rsidTr="0094719B">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94719B" w:rsidRPr="0094719B" w:rsidRDefault="0094719B" w:rsidP="0094719B">
            <w:pPr>
              <w:ind w:left="0" w:firstLine="0"/>
              <w:jc w:val="center"/>
              <w:rPr>
                <w:color w:val="000000"/>
                <w:sz w:val="18"/>
                <w:szCs w:val="18"/>
              </w:rPr>
            </w:pPr>
            <w:r w:rsidRPr="0094719B">
              <w:rPr>
                <w:rFonts w:eastAsiaTheme="minorHAnsi"/>
                <w:color w:val="000000"/>
                <w:sz w:val="18"/>
                <w:szCs w:val="18"/>
                <w:lang w:eastAsia="en-US"/>
              </w:rPr>
              <w:t>3</w:t>
            </w:r>
          </w:p>
        </w:tc>
        <w:tc>
          <w:tcPr>
            <w:tcW w:w="3741" w:type="dxa"/>
            <w:tcBorders>
              <w:top w:val="nil"/>
              <w:left w:val="nil"/>
              <w:bottom w:val="single" w:sz="4" w:space="0" w:color="auto"/>
              <w:right w:val="single" w:sz="4" w:space="0" w:color="auto"/>
            </w:tcBorders>
            <w:shd w:val="clear" w:color="auto" w:fill="auto"/>
            <w:vAlign w:val="bottom"/>
            <w:hideMark/>
          </w:tcPr>
          <w:p w:rsidR="0094719B" w:rsidRPr="0094719B" w:rsidRDefault="0094719B" w:rsidP="0094719B">
            <w:pPr>
              <w:ind w:left="0" w:firstLine="0"/>
              <w:jc w:val="center"/>
              <w:rPr>
                <w:color w:val="000000"/>
                <w:sz w:val="18"/>
                <w:szCs w:val="18"/>
              </w:rPr>
            </w:pPr>
            <w:r w:rsidRPr="0094719B">
              <w:rPr>
                <w:rFonts w:eastAsiaTheme="minorHAnsi"/>
                <w:color w:val="000000"/>
                <w:sz w:val="18"/>
                <w:szCs w:val="18"/>
                <w:lang w:eastAsia="en-US"/>
              </w:rPr>
              <w:t>407792,64</w:t>
            </w:r>
          </w:p>
        </w:tc>
        <w:tc>
          <w:tcPr>
            <w:tcW w:w="2920" w:type="dxa"/>
            <w:tcBorders>
              <w:top w:val="nil"/>
              <w:left w:val="nil"/>
              <w:bottom w:val="single" w:sz="4" w:space="0" w:color="auto"/>
              <w:right w:val="single" w:sz="4" w:space="0" w:color="auto"/>
            </w:tcBorders>
            <w:shd w:val="clear" w:color="auto" w:fill="auto"/>
            <w:vAlign w:val="bottom"/>
            <w:hideMark/>
          </w:tcPr>
          <w:p w:rsidR="0094719B" w:rsidRPr="0094719B" w:rsidRDefault="0094719B" w:rsidP="0094719B">
            <w:pPr>
              <w:ind w:left="0" w:firstLine="0"/>
              <w:jc w:val="center"/>
              <w:rPr>
                <w:color w:val="000000"/>
                <w:sz w:val="18"/>
                <w:szCs w:val="18"/>
              </w:rPr>
            </w:pPr>
            <w:r w:rsidRPr="0094719B">
              <w:rPr>
                <w:rFonts w:eastAsiaTheme="minorHAnsi"/>
                <w:color w:val="000000"/>
                <w:sz w:val="18"/>
                <w:szCs w:val="18"/>
                <w:lang w:eastAsia="en-US"/>
              </w:rPr>
              <w:t>3338468,02</w:t>
            </w:r>
          </w:p>
        </w:tc>
      </w:tr>
      <w:tr w:rsidR="0094719B" w:rsidRPr="0094719B" w:rsidTr="0094719B">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94719B" w:rsidRPr="0094719B" w:rsidRDefault="0094719B" w:rsidP="0094719B">
            <w:pPr>
              <w:ind w:left="0" w:firstLine="0"/>
              <w:jc w:val="center"/>
              <w:rPr>
                <w:color w:val="000000"/>
                <w:sz w:val="18"/>
                <w:szCs w:val="18"/>
              </w:rPr>
            </w:pPr>
            <w:r w:rsidRPr="0094719B">
              <w:rPr>
                <w:rFonts w:eastAsiaTheme="minorHAnsi"/>
                <w:color w:val="000000"/>
                <w:sz w:val="18"/>
                <w:szCs w:val="18"/>
                <w:lang w:eastAsia="en-US"/>
              </w:rPr>
              <w:t>4</w:t>
            </w:r>
          </w:p>
        </w:tc>
        <w:tc>
          <w:tcPr>
            <w:tcW w:w="3741" w:type="dxa"/>
            <w:tcBorders>
              <w:top w:val="nil"/>
              <w:left w:val="nil"/>
              <w:bottom w:val="single" w:sz="4" w:space="0" w:color="auto"/>
              <w:right w:val="single" w:sz="4" w:space="0" w:color="auto"/>
            </w:tcBorders>
            <w:shd w:val="clear" w:color="auto" w:fill="auto"/>
            <w:vAlign w:val="bottom"/>
            <w:hideMark/>
          </w:tcPr>
          <w:p w:rsidR="0094719B" w:rsidRPr="0094719B" w:rsidRDefault="0094719B" w:rsidP="0094719B">
            <w:pPr>
              <w:ind w:left="0" w:firstLine="0"/>
              <w:jc w:val="center"/>
              <w:rPr>
                <w:color w:val="000000"/>
                <w:sz w:val="18"/>
                <w:szCs w:val="18"/>
              </w:rPr>
            </w:pPr>
            <w:r w:rsidRPr="0094719B">
              <w:rPr>
                <w:rFonts w:eastAsiaTheme="minorHAnsi"/>
                <w:color w:val="000000"/>
                <w:sz w:val="18"/>
                <w:szCs w:val="18"/>
                <w:lang w:eastAsia="en-US"/>
              </w:rPr>
              <w:t>407770,53</w:t>
            </w:r>
          </w:p>
        </w:tc>
        <w:tc>
          <w:tcPr>
            <w:tcW w:w="2920" w:type="dxa"/>
            <w:tcBorders>
              <w:top w:val="nil"/>
              <w:left w:val="nil"/>
              <w:bottom w:val="single" w:sz="4" w:space="0" w:color="auto"/>
              <w:right w:val="single" w:sz="4" w:space="0" w:color="auto"/>
            </w:tcBorders>
            <w:shd w:val="clear" w:color="auto" w:fill="auto"/>
            <w:vAlign w:val="bottom"/>
            <w:hideMark/>
          </w:tcPr>
          <w:p w:rsidR="0094719B" w:rsidRPr="0094719B" w:rsidRDefault="0094719B" w:rsidP="0094719B">
            <w:pPr>
              <w:ind w:left="0" w:firstLine="0"/>
              <w:jc w:val="center"/>
              <w:rPr>
                <w:color w:val="000000"/>
                <w:sz w:val="18"/>
                <w:szCs w:val="18"/>
              </w:rPr>
            </w:pPr>
            <w:r w:rsidRPr="0094719B">
              <w:rPr>
                <w:rFonts w:eastAsiaTheme="minorHAnsi"/>
                <w:color w:val="000000"/>
                <w:sz w:val="18"/>
                <w:szCs w:val="18"/>
                <w:lang w:eastAsia="en-US"/>
              </w:rPr>
              <w:t>3338452,39</w:t>
            </w:r>
          </w:p>
        </w:tc>
      </w:tr>
      <w:tr w:rsidR="0094719B" w:rsidRPr="0094719B" w:rsidTr="0094719B">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94719B" w:rsidRPr="0094719B" w:rsidRDefault="0094719B" w:rsidP="0094719B">
            <w:pPr>
              <w:ind w:left="0" w:firstLine="0"/>
              <w:jc w:val="center"/>
              <w:rPr>
                <w:color w:val="000000"/>
                <w:sz w:val="18"/>
                <w:szCs w:val="18"/>
              </w:rPr>
            </w:pPr>
            <w:r w:rsidRPr="0094719B">
              <w:rPr>
                <w:rFonts w:eastAsiaTheme="minorHAnsi"/>
                <w:color w:val="000000"/>
                <w:sz w:val="18"/>
                <w:szCs w:val="18"/>
                <w:lang w:eastAsia="en-US"/>
              </w:rPr>
              <w:t>5</w:t>
            </w:r>
          </w:p>
        </w:tc>
        <w:tc>
          <w:tcPr>
            <w:tcW w:w="3741" w:type="dxa"/>
            <w:tcBorders>
              <w:top w:val="nil"/>
              <w:left w:val="nil"/>
              <w:bottom w:val="single" w:sz="4" w:space="0" w:color="auto"/>
              <w:right w:val="single" w:sz="4" w:space="0" w:color="auto"/>
            </w:tcBorders>
            <w:shd w:val="clear" w:color="auto" w:fill="auto"/>
            <w:vAlign w:val="bottom"/>
          </w:tcPr>
          <w:p w:rsidR="0094719B" w:rsidRPr="0094719B" w:rsidRDefault="0094719B" w:rsidP="0094719B">
            <w:pPr>
              <w:ind w:left="0" w:firstLine="0"/>
              <w:jc w:val="center"/>
              <w:rPr>
                <w:rFonts w:eastAsiaTheme="minorHAnsi"/>
                <w:color w:val="000000"/>
                <w:sz w:val="18"/>
                <w:szCs w:val="18"/>
                <w:lang w:eastAsia="en-US"/>
              </w:rPr>
            </w:pPr>
            <w:r w:rsidRPr="0094719B">
              <w:rPr>
                <w:rFonts w:eastAsiaTheme="minorHAnsi"/>
                <w:color w:val="000000"/>
                <w:sz w:val="18"/>
                <w:szCs w:val="18"/>
                <w:lang w:eastAsia="en-US"/>
              </w:rPr>
              <w:t>407748,43</w:t>
            </w:r>
          </w:p>
        </w:tc>
        <w:tc>
          <w:tcPr>
            <w:tcW w:w="2920" w:type="dxa"/>
            <w:tcBorders>
              <w:top w:val="nil"/>
              <w:left w:val="nil"/>
              <w:bottom w:val="single" w:sz="4" w:space="0" w:color="auto"/>
              <w:right w:val="single" w:sz="4" w:space="0" w:color="auto"/>
            </w:tcBorders>
            <w:shd w:val="clear" w:color="auto" w:fill="auto"/>
            <w:vAlign w:val="bottom"/>
          </w:tcPr>
          <w:p w:rsidR="0094719B" w:rsidRPr="0094719B" w:rsidRDefault="0094719B" w:rsidP="0094719B">
            <w:pPr>
              <w:ind w:left="0" w:firstLine="0"/>
              <w:jc w:val="center"/>
              <w:rPr>
                <w:rFonts w:eastAsiaTheme="minorHAnsi"/>
                <w:color w:val="000000"/>
                <w:sz w:val="18"/>
                <w:szCs w:val="18"/>
                <w:lang w:eastAsia="en-US"/>
              </w:rPr>
            </w:pPr>
            <w:r w:rsidRPr="0094719B">
              <w:rPr>
                <w:rFonts w:eastAsiaTheme="minorHAnsi"/>
                <w:color w:val="000000"/>
                <w:sz w:val="18"/>
                <w:szCs w:val="18"/>
                <w:lang w:eastAsia="en-US"/>
              </w:rPr>
              <w:t>3338436,75</w:t>
            </w:r>
          </w:p>
        </w:tc>
      </w:tr>
      <w:tr w:rsidR="0094719B" w:rsidRPr="0094719B" w:rsidTr="0094719B">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94719B" w:rsidRPr="0094719B" w:rsidRDefault="0094719B" w:rsidP="0094719B">
            <w:pPr>
              <w:ind w:left="0" w:firstLine="0"/>
              <w:jc w:val="center"/>
              <w:rPr>
                <w:color w:val="000000"/>
                <w:sz w:val="18"/>
                <w:szCs w:val="18"/>
              </w:rPr>
            </w:pPr>
            <w:r w:rsidRPr="0094719B">
              <w:rPr>
                <w:rFonts w:eastAsiaTheme="minorHAnsi"/>
                <w:color w:val="000000"/>
                <w:sz w:val="18"/>
                <w:szCs w:val="18"/>
                <w:lang w:eastAsia="en-US"/>
              </w:rPr>
              <w:t>6</w:t>
            </w:r>
          </w:p>
        </w:tc>
        <w:tc>
          <w:tcPr>
            <w:tcW w:w="3741" w:type="dxa"/>
            <w:tcBorders>
              <w:top w:val="nil"/>
              <w:left w:val="nil"/>
              <w:bottom w:val="single" w:sz="4" w:space="0" w:color="auto"/>
              <w:right w:val="single" w:sz="4" w:space="0" w:color="auto"/>
            </w:tcBorders>
            <w:shd w:val="clear" w:color="auto" w:fill="auto"/>
            <w:vAlign w:val="bottom"/>
          </w:tcPr>
          <w:p w:rsidR="0094719B" w:rsidRPr="0094719B" w:rsidRDefault="0094719B" w:rsidP="0094719B">
            <w:pPr>
              <w:ind w:left="0" w:firstLine="0"/>
              <w:jc w:val="center"/>
              <w:rPr>
                <w:rFonts w:eastAsiaTheme="minorHAnsi"/>
                <w:color w:val="000000"/>
                <w:sz w:val="18"/>
                <w:szCs w:val="18"/>
                <w:lang w:eastAsia="en-US"/>
              </w:rPr>
            </w:pPr>
            <w:r w:rsidRPr="0094719B">
              <w:rPr>
                <w:rFonts w:eastAsiaTheme="minorHAnsi"/>
                <w:color w:val="000000"/>
                <w:sz w:val="18"/>
                <w:szCs w:val="18"/>
                <w:lang w:eastAsia="en-US"/>
              </w:rPr>
              <w:t>407726,33</w:t>
            </w:r>
          </w:p>
        </w:tc>
        <w:tc>
          <w:tcPr>
            <w:tcW w:w="2920" w:type="dxa"/>
            <w:tcBorders>
              <w:top w:val="nil"/>
              <w:left w:val="nil"/>
              <w:bottom w:val="single" w:sz="4" w:space="0" w:color="auto"/>
              <w:right w:val="single" w:sz="4" w:space="0" w:color="auto"/>
            </w:tcBorders>
            <w:shd w:val="clear" w:color="auto" w:fill="auto"/>
            <w:vAlign w:val="bottom"/>
          </w:tcPr>
          <w:p w:rsidR="0094719B" w:rsidRPr="0094719B" w:rsidRDefault="0094719B" w:rsidP="0094719B">
            <w:pPr>
              <w:ind w:left="0" w:firstLine="0"/>
              <w:jc w:val="center"/>
              <w:rPr>
                <w:rFonts w:eastAsiaTheme="minorHAnsi"/>
                <w:color w:val="000000"/>
                <w:sz w:val="18"/>
                <w:szCs w:val="18"/>
                <w:lang w:eastAsia="en-US"/>
              </w:rPr>
            </w:pPr>
            <w:r w:rsidRPr="0094719B">
              <w:rPr>
                <w:rFonts w:eastAsiaTheme="minorHAnsi"/>
                <w:color w:val="000000"/>
                <w:sz w:val="18"/>
                <w:szCs w:val="18"/>
                <w:lang w:eastAsia="en-US"/>
              </w:rPr>
              <w:t>3338421,12</w:t>
            </w:r>
          </w:p>
        </w:tc>
      </w:tr>
      <w:tr w:rsidR="0094719B" w:rsidRPr="0094719B" w:rsidTr="0094719B">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94719B" w:rsidRPr="0094719B" w:rsidRDefault="0094719B" w:rsidP="0094719B">
            <w:pPr>
              <w:ind w:left="0" w:firstLine="0"/>
              <w:jc w:val="center"/>
              <w:rPr>
                <w:color w:val="000000"/>
                <w:sz w:val="18"/>
                <w:szCs w:val="18"/>
              </w:rPr>
            </w:pPr>
            <w:r w:rsidRPr="0094719B">
              <w:rPr>
                <w:rFonts w:eastAsiaTheme="minorHAnsi"/>
                <w:color w:val="000000"/>
                <w:sz w:val="18"/>
                <w:szCs w:val="18"/>
                <w:lang w:eastAsia="en-US"/>
              </w:rPr>
              <w:t>7</w:t>
            </w:r>
          </w:p>
        </w:tc>
        <w:tc>
          <w:tcPr>
            <w:tcW w:w="3741" w:type="dxa"/>
            <w:tcBorders>
              <w:top w:val="nil"/>
              <w:left w:val="nil"/>
              <w:bottom w:val="single" w:sz="4" w:space="0" w:color="auto"/>
              <w:right w:val="single" w:sz="4" w:space="0" w:color="auto"/>
            </w:tcBorders>
            <w:shd w:val="clear" w:color="auto" w:fill="auto"/>
            <w:vAlign w:val="bottom"/>
          </w:tcPr>
          <w:p w:rsidR="0094719B" w:rsidRPr="0094719B" w:rsidRDefault="0094719B" w:rsidP="0094719B">
            <w:pPr>
              <w:ind w:left="0" w:firstLine="0"/>
              <w:jc w:val="center"/>
              <w:rPr>
                <w:rFonts w:eastAsiaTheme="minorHAnsi"/>
                <w:color w:val="000000"/>
                <w:sz w:val="18"/>
                <w:szCs w:val="18"/>
                <w:lang w:eastAsia="en-US"/>
              </w:rPr>
            </w:pPr>
            <w:r w:rsidRPr="0094719B">
              <w:rPr>
                <w:rFonts w:eastAsiaTheme="minorHAnsi"/>
                <w:color w:val="000000"/>
                <w:sz w:val="18"/>
                <w:szCs w:val="18"/>
                <w:lang w:eastAsia="en-US"/>
              </w:rPr>
              <w:t>407704,22</w:t>
            </w:r>
          </w:p>
        </w:tc>
        <w:tc>
          <w:tcPr>
            <w:tcW w:w="2920" w:type="dxa"/>
            <w:tcBorders>
              <w:top w:val="nil"/>
              <w:left w:val="nil"/>
              <w:bottom w:val="single" w:sz="4" w:space="0" w:color="auto"/>
              <w:right w:val="single" w:sz="4" w:space="0" w:color="auto"/>
            </w:tcBorders>
            <w:shd w:val="clear" w:color="auto" w:fill="auto"/>
            <w:vAlign w:val="bottom"/>
          </w:tcPr>
          <w:p w:rsidR="0094719B" w:rsidRPr="0094719B" w:rsidRDefault="0094719B" w:rsidP="0094719B">
            <w:pPr>
              <w:ind w:left="0" w:firstLine="0"/>
              <w:jc w:val="center"/>
              <w:rPr>
                <w:rFonts w:eastAsiaTheme="minorHAnsi"/>
                <w:color w:val="000000"/>
                <w:sz w:val="18"/>
                <w:szCs w:val="18"/>
                <w:lang w:eastAsia="en-US"/>
              </w:rPr>
            </w:pPr>
            <w:r w:rsidRPr="0094719B">
              <w:rPr>
                <w:rFonts w:eastAsiaTheme="minorHAnsi"/>
                <w:color w:val="000000"/>
                <w:sz w:val="18"/>
                <w:szCs w:val="18"/>
                <w:lang w:eastAsia="en-US"/>
              </w:rPr>
              <w:t>3338405,48</w:t>
            </w:r>
          </w:p>
        </w:tc>
      </w:tr>
      <w:tr w:rsidR="0094719B" w:rsidRPr="0094719B" w:rsidTr="0094719B">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94719B" w:rsidRPr="0094719B" w:rsidRDefault="0094719B" w:rsidP="0094719B">
            <w:pPr>
              <w:ind w:left="0" w:firstLine="0"/>
              <w:jc w:val="center"/>
              <w:rPr>
                <w:color w:val="000000"/>
                <w:sz w:val="18"/>
                <w:szCs w:val="18"/>
              </w:rPr>
            </w:pPr>
            <w:r w:rsidRPr="0094719B">
              <w:rPr>
                <w:rFonts w:eastAsiaTheme="minorHAnsi"/>
                <w:color w:val="000000"/>
                <w:sz w:val="18"/>
                <w:szCs w:val="18"/>
                <w:lang w:eastAsia="en-US"/>
              </w:rPr>
              <w:t>8</w:t>
            </w:r>
          </w:p>
        </w:tc>
        <w:tc>
          <w:tcPr>
            <w:tcW w:w="3741" w:type="dxa"/>
            <w:tcBorders>
              <w:top w:val="nil"/>
              <w:left w:val="nil"/>
              <w:bottom w:val="single" w:sz="4" w:space="0" w:color="auto"/>
              <w:right w:val="single" w:sz="4" w:space="0" w:color="auto"/>
            </w:tcBorders>
            <w:shd w:val="clear" w:color="auto" w:fill="auto"/>
            <w:vAlign w:val="bottom"/>
          </w:tcPr>
          <w:p w:rsidR="0094719B" w:rsidRPr="0094719B" w:rsidRDefault="0094719B" w:rsidP="0094719B">
            <w:pPr>
              <w:ind w:left="0" w:firstLine="0"/>
              <w:jc w:val="center"/>
              <w:rPr>
                <w:rFonts w:eastAsiaTheme="minorHAnsi"/>
                <w:color w:val="000000"/>
                <w:sz w:val="18"/>
                <w:szCs w:val="18"/>
                <w:lang w:eastAsia="en-US"/>
              </w:rPr>
            </w:pPr>
            <w:r w:rsidRPr="0094719B">
              <w:rPr>
                <w:rFonts w:eastAsiaTheme="minorHAnsi"/>
                <w:color w:val="000000"/>
                <w:sz w:val="18"/>
                <w:szCs w:val="18"/>
                <w:lang w:eastAsia="en-US"/>
              </w:rPr>
              <w:t>407682,12</w:t>
            </w:r>
          </w:p>
        </w:tc>
        <w:tc>
          <w:tcPr>
            <w:tcW w:w="2920" w:type="dxa"/>
            <w:tcBorders>
              <w:top w:val="nil"/>
              <w:left w:val="nil"/>
              <w:bottom w:val="single" w:sz="4" w:space="0" w:color="auto"/>
              <w:right w:val="single" w:sz="4" w:space="0" w:color="auto"/>
            </w:tcBorders>
            <w:shd w:val="clear" w:color="auto" w:fill="auto"/>
            <w:vAlign w:val="bottom"/>
          </w:tcPr>
          <w:p w:rsidR="0094719B" w:rsidRPr="0094719B" w:rsidRDefault="0094719B" w:rsidP="0094719B">
            <w:pPr>
              <w:ind w:left="0" w:firstLine="0"/>
              <w:jc w:val="center"/>
              <w:rPr>
                <w:rFonts w:eastAsiaTheme="minorHAnsi"/>
                <w:color w:val="000000"/>
                <w:sz w:val="18"/>
                <w:szCs w:val="18"/>
                <w:lang w:eastAsia="en-US"/>
              </w:rPr>
            </w:pPr>
            <w:r w:rsidRPr="0094719B">
              <w:rPr>
                <w:rFonts w:eastAsiaTheme="minorHAnsi"/>
                <w:color w:val="000000"/>
                <w:sz w:val="18"/>
                <w:szCs w:val="18"/>
                <w:lang w:eastAsia="en-US"/>
              </w:rPr>
              <w:t>3338389,85</w:t>
            </w:r>
          </w:p>
        </w:tc>
      </w:tr>
      <w:tr w:rsidR="0094719B" w:rsidRPr="0094719B" w:rsidTr="0094719B">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94719B" w:rsidRPr="0094719B" w:rsidRDefault="0094719B" w:rsidP="0094719B">
            <w:pPr>
              <w:ind w:left="0" w:firstLine="0"/>
              <w:jc w:val="center"/>
              <w:rPr>
                <w:color w:val="000000"/>
                <w:sz w:val="18"/>
                <w:szCs w:val="18"/>
              </w:rPr>
            </w:pPr>
            <w:r w:rsidRPr="0094719B">
              <w:rPr>
                <w:rFonts w:eastAsiaTheme="minorHAnsi"/>
                <w:color w:val="000000"/>
                <w:sz w:val="18"/>
                <w:szCs w:val="18"/>
                <w:lang w:eastAsia="en-US"/>
              </w:rPr>
              <w:t>9</w:t>
            </w:r>
          </w:p>
        </w:tc>
        <w:tc>
          <w:tcPr>
            <w:tcW w:w="3741" w:type="dxa"/>
            <w:tcBorders>
              <w:top w:val="nil"/>
              <w:left w:val="nil"/>
              <w:bottom w:val="single" w:sz="4" w:space="0" w:color="auto"/>
              <w:right w:val="single" w:sz="4" w:space="0" w:color="auto"/>
            </w:tcBorders>
            <w:shd w:val="clear" w:color="auto" w:fill="auto"/>
            <w:vAlign w:val="bottom"/>
          </w:tcPr>
          <w:p w:rsidR="0094719B" w:rsidRPr="0094719B" w:rsidRDefault="0094719B" w:rsidP="0094719B">
            <w:pPr>
              <w:ind w:left="0" w:firstLine="0"/>
              <w:jc w:val="center"/>
              <w:rPr>
                <w:rFonts w:eastAsiaTheme="minorHAnsi"/>
                <w:color w:val="000000"/>
                <w:sz w:val="18"/>
                <w:szCs w:val="18"/>
                <w:lang w:eastAsia="en-US"/>
              </w:rPr>
            </w:pPr>
            <w:r w:rsidRPr="0094719B">
              <w:rPr>
                <w:rFonts w:eastAsiaTheme="minorHAnsi"/>
                <w:color w:val="000000"/>
                <w:sz w:val="18"/>
                <w:szCs w:val="18"/>
                <w:lang w:eastAsia="en-US"/>
              </w:rPr>
              <w:t>407660,01</w:t>
            </w:r>
          </w:p>
        </w:tc>
        <w:tc>
          <w:tcPr>
            <w:tcW w:w="2920" w:type="dxa"/>
            <w:tcBorders>
              <w:top w:val="nil"/>
              <w:left w:val="nil"/>
              <w:bottom w:val="single" w:sz="4" w:space="0" w:color="auto"/>
              <w:right w:val="single" w:sz="4" w:space="0" w:color="auto"/>
            </w:tcBorders>
            <w:shd w:val="clear" w:color="auto" w:fill="auto"/>
            <w:vAlign w:val="bottom"/>
          </w:tcPr>
          <w:p w:rsidR="0094719B" w:rsidRPr="0094719B" w:rsidRDefault="0094719B" w:rsidP="0094719B">
            <w:pPr>
              <w:ind w:left="0" w:firstLine="0"/>
              <w:jc w:val="center"/>
              <w:rPr>
                <w:rFonts w:eastAsiaTheme="minorHAnsi"/>
                <w:color w:val="000000"/>
                <w:sz w:val="18"/>
                <w:szCs w:val="18"/>
                <w:lang w:eastAsia="en-US"/>
              </w:rPr>
            </w:pPr>
            <w:r w:rsidRPr="0094719B">
              <w:rPr>
                <w:rFonts w:eastAsiaTheme="minorHAnsi"/>
                <w:color w:val="000000"/>
                <w:sz w:val="18"/>
                <w:szCs w:val="18"/>
                <w:lang w:eastAsia="en-US"/>
              </w:rPr>
              <w:t>3338374,21</w:t>
            </w:r>
          </w:p>
        </w:tc>
      </w:tr>
      <w:tr w:rsidR="0094719B" w:rsidRPr="0094719B" w:rsidTr="0094719B">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94719B" w:rsidRPr="0094719B" w:rsidRDefault="0094719B" w:rsidP="0094719B">
            <w:pPr>
              <w:ind w:left="0" w:firstLine="0"/>
              <w:jc w:val="center"/>
              <w:rPr>
                <w:color w:val="000000"/>
                <w:sz w:val="18"/>
                <w:szCs w:val="18"/>
              </w:rPr>
            </w:pPr>
            <w:r w:rsidRPr="0094719B">
              <w:rPr>
                <w:rFonts w:eastAsiaTheme="minorHAnsi"/>
                <w:color w:val="000000"/>
                <w:sz w:val="18"/>
                <w:szCs w:val="18"/>
                <w:lang w:eastAsia="en-US"/>
              </w:rPr>
              <w:t>10</w:t>
            </w:r>
          </w:p>
        </w:tc>
        <w:tc>
          <w:tcPr>
            <w:tcW w:w="3741" w:type="dxa"/>
            <w:tcBorders>
              <w:top w:val="nil"/>
              <w:left w:val="nil"/>
              <w:bottom w:val="single" w:sz="4" w:space="0" w:color="auto"/>
              <w:right w:val="single" w:sz="4" w:space="0" w:color="auto"/>
            </w:tcBorders>
            <w:shd w:val="clear" w:color="auto" w:fill="auto"/>
            <w:vAlign w:val="bottom"/>
          </w:tcPr>
          <w:p w:rsidR="0094719B" w:rsidRPr="0094719B" w:rsidRDefault="0094719B" w:rsidP="0094719B">
            <w:pPr>
              <w:ind w:left="0" w:firstLine="0"/>
              <w:jc w:val="center"/>
              <w:rPr>
                <w:rFonts w:eastAsiaTheme="minorHAnsi"/>
                <w:color w:val="000000"/>
                <w:sz w:val="18"/>
                <w:szCs w:val="18"/>
                <w:lang w:eastAsia="en-US"/>
              </w:rPr>
            </w:pPr>
            <w:r w:rsidRPr="0094719B">
              <w:rPr>
                <w:rFonts w:eastAsiaTheme="minorHAnsi"/>
                <w:color w:val="000000"/>
                <w:sz w:val="18"/>
                <w:szCs w:val="18"/>
                <w:lang w:eastAsia="en-US"/>
              </w:rPr>
              <w:t>407637,91</w:t>
            </w:r>
          </w:p>
        </w:tc>
        <w:tc>
          <w:tcPr>
            <w:tcW w:w="2920" w:type="dxa"/>
            <w:tcBorders>
              <w:top w:val="nil"/>
              <w:left w:val="nil"/>
              <w:bottom w:val="single" w:sz="4" w:space="0" w:color="auto"/>
              <w:right w:val="single" w:sz="4" w:space="0" w:color="auto"/>
            </w:tcBorders>
            <w:shd w:val="clear" w:color="auto" w:fill="auto"/>
            <w:vAlign w:val="bottom"/>
          </w:tcPr>
          <w:p w:rsidR="0094719B" w:rsidRPr="0094719B" w:rsidRDefault="0094719B" w:rsidP="0094719B">
            <w:pPr>
              <w:ind w:left="0" w:firstLine="0"/>
              <w:jc w:val="center"/>
              <w:rPr>
                <w:rFonts w:eastAsiaTheme="minorHAnsi"/>
                <w:color w:val="000000"/>
                <w:sz w:val="18"/>
                <w:szCs w:val="18"/>
                <w:lang w:eastAsia="en-US"/>
              </w:rPr>
            </w:pPr>
            <w:r w:rsidRPr="0094719B">
              <w:rPr>
                <w:rFonts w:eastAsiaTheme="minorHAnsi"/>
                <w:color w:val="000000"/>
                <w:sz w:val="18"/>
                <w:szCs w:val="18"/>
                <w:lang w:eastAsia="en-US"/>
              </w:rPr>
              <w:t>3338358,58</w:t>
            </w:r>
          </w:p>
        </w:tc>
      </w:tr>
      <w:tr w:rsidR="0094719B" w:rsidRPr="0094719B" w:rsidTr="0094719B">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94719B" w:rsidRPr="0094719B" w:rsidRDefault="0094719B" w:rsidP="0094719B">
            <w:pPr>
              <w:ind w:left="0" w:firstLine="0"/>
              <w:jc w:val="center"/>
              <w:rPr>
                <w:color w:val="000000"/>
                <w:sz w:val="18"/>
                <w:szCs w:val="18"/>
              </w:rPr>
            </w:pPr>
            <w:r w:rsidRPr="0094719B">
              <w:rPr>
                <w:rFonts w:eastAsiaTheme="minorHAnsi"/>
                <w:color w:val="000000"/>
                <w:sz w:val="18"/>
                <w:szCs w:val="18"/>
                <w:lang w:eastAsia="en-US"/>
              </w:rPr>
              <w:t>11</w:t>
            </w:r>
          </w:p>
        </w:tc>
        <w:tc>
          <w:tcPr>
            <w:tcW w:w="3741" w:type="dxa"/>
            <w:tcBorders>
              <w:top w:val="nil"/>
              <w:left w:val="nil"/>
              <w:bottom w:val="single" w:sz="4" w:space="0" w:color="auto"/>
              <w:right w:val="single" w:sz="4" w:space="0" w:color="auto"/>
            </w:tcBorders>
            <w:shd w:val="clear" w:color="auto" w:fill="auto"/>
            <w:vAlign w:val="bottom"/>
          </w:tcPr>
          <w:p w:rsidR="0094719B" w:rsidRPr="0094719B" w:rsidRDefault="0094719B" w:rsidP="0094719B">
            <w:pPr>
              <w:ind w:left="0" w:firstLine="0"/>
              <w:jc w:val="center"/>
              <w:rPr>
                <w:rFonts w:eastAsiaTheme="minorHAnsi"/>
                <w:color w:val="000000"/>
                <w:sz w:val="18"/>
                <w:szCs w:val="18"/>
                <w:lang w:eastAsia="en-US"/>
              </w:rPr>
            </w:pPr>
            <w:r w:rsidRPr="0094719B">
              <w:rPr>
                <w:rFonts w:eastAsiaTheme="minorHAnsi"/>
                <w:color w:val="000000"/>
                <w:sz w:val="18"/>
                <w:szCs w:val="18"/>
                <w:lang w:eastAsia="en-US"/>
              </w:rPr>
              <w:t>407615,81</w:t>
            </w:r>
          </w:p>
        </w:tc>
        <w:tc>
          <w:tcPr>
            <w:tcW w:w="2920" w:type="dxa"/>
            <w:tcBorders>
              <w:top w:val="nil"/>
              <w:left w:val="nil"/>
              <w:bottom w:val="single" w:sz="4" w:space="0" w:color="auto"/>
              <w:right w:val="single" w:sz="4" w:space="0" w:color="auto"/>
            </w:tcBorders>
            <w:shd w:val="clear" w:color="auto" w:fill="auto"/>
            <w:vAlign w:val="bottom"/>
          </w:tcPr>
          <w:p w:rsidR="0094719B" w:rsidRPr="0094719B" w:rsidRDefault="0094719B" w:rsidP="0094719B">
            <w:pPr>
              <w:ind w:left="0" w:firstLine="0"/>
              <w:jc w:val="center"/>
              <w:rPr>
                <w:rFonts w:eastAsiaTheme="minorHAnsi"/>
                <w:color w:val="000000"/>
                <w:sz w:val="18"/>
                <w:szCs w:val="18"/>
                <w:lang w:eastAsia="en-US"/>
              </w:rPr>
            </w:pPr>
            <w:r w:rsidRPr="0094719B">
              <w:rPr>
                <w:rFonts w:eastAsiaTheme="minorHAnsi"/>
                <w:color w:val="000000"/>
                <w:sz w:val="18"/>
                <w:szCs w:val="18"/>
                <w:lang w:eastAsia="en-US"/>
              </w:rPr>
              <w:t>3338342,94</w:t>
            </w:r>
          </w:p>
        </w:tc>
      </w:tr>
      <w:tr w:rsidR="0094719B" w:rsidRPr="0094719B" w:rsidTr="0094719B">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94719B" w:rsidRPr="0094719B" w:rsidRDefault="0094719B" w:rsidP="0094719B">
            <w:pPr>
              <w:ind w:left="0" w:firstLine="0"/>
              <w:jc w:val="center"/>
              <w:rPr>
                <w:color w:val="000000"/>
                <w:sz w:val="18"/>
                <w:szCs w:val="18"/>
              </w:rPr>
            </w:pPr>
            <w:r w:rsidRPr="0094719B">
              <w:rPr>
                <w:rFonts w:eastAsiaTheme="minorHAnsi"/>
                <w:color w:val="000000"/>
                <w:sz w:val="18"/>
                <w:szCs w:val="18"/>
                <w:lang w:eastAsia="en-US"/>
              </w:rPr>
              <w:t>12</w:t>
            </w:r>
          </w:p>
        </w:tc>
        <w:tc>
          <w:tcPr>
            <w:tcW w:w="3741" w:type="dxa"/>
            <w:tcBorders>
              <w:top w:val="nil"/>
              <w:left w:val="nil"/>
              <w:bottom w:val="single" w:sz="4" w:space="0" w:color="auto"/>
              <w:right w:val="single" w:sz="4" w:space="0" w:color="auto"/>
            </w:tcBorders>
            <w:shd w:val="clear" w:color="auto" w:fill="auto"/>
            <w:vAlign w:val="bottom"/>
          </w:tcPr>
          <w:p w:rsidR="0094719B" w:rsidRPr="0094719B" w:rsidRDefault="0094719B" w:rsidP="0094719B">
            <w:pPr>
              <w:ind w:left="0" w:firstLine="0"/>
              <w:jc w:val="center"/>
              <w:rPr>
                <w:rFonts w:eastAsiaTheme="minorHAnsi"/>
                <w:color w:val="000000"/>
                <w:sz w:val="18"/>
                <w:szCs w:val="18"/>
                <w:lang w:eastAsia="en-US"/>
              </w:rPr>
            </w:pPr>
            <w:r w:rsidRPr="0094719B">
              <w:rPr>
                <w:rFonts w:eastAsiaTheme="minorHAnsi"/>
                <w:color w:val="000000"/>
                <w:sz w:val="18"/>
                <w:szCs w:val="18"/>
                <w:lang w:eastAsia="en-US"/>
              </w:rPr>
              <w:t>407592,86</w:t>
            </w:r>
          </w:p>
        </w:tc>
        <w:tc>
          <w:tcPr>
            <w:tcW w:w="2920" w:type="dxa"/>
            <w:tcBorders>
              <w:top w:val="nil"/>
              <w:left w:val="nil"/>
              <w:bottom w:val="single" w:sz="4" w:space="0" w:color="auto"/>
              <w:right w:val="single" w:sz="4" w:space="0" w:color="auto"/>
            </w:tcBorders>
            <w:shd w:val="clear" w:color="auto" w:fill="auto"/>
            <w:vAlign w:val="bottom"/>
          </w:tcPr>
          <w:p w:rsidR="0094719B" w:rsidRPr="0094719B" w:rsidRDefault="0094719B" w:rsidP="0094719B">
            <w:pPr>
              <w:ind w:left="0" w:firstLine="0"/>
              <w:jc w:val="center"/>
              <w:rPr>
                <w:rFonts w:eastAsiaTheme="minorHAnsi"/>
                <w:color w:val="000000"/>
                <w:sz w:val="18"/>
                <w:szCs w:val="18"/>
                <w:lang w:eastAsia="en-US"/>
              </w:rPr>
            </w:pPr>
            <w:r w:rsidRPr="0094719B">
              <w:rPr>
                <w:rFonts w:eastAsiaTheme="minorHAnsi"/>
                <w:color w:val="000000"/>
                <w:sz w:val="18"/>
                <w:szCs w:val="18"/>
                <w:lang w:eastAsia="en-US"/>
              </w:rPr>
              <w:t>3338326,72</w:t>
            </w:r>
          </w:p>
        </w:tc>
      </w:tr>
      <w:tr w:rsidR="0094719B" w:rsidRPr="0094719B" w:rsidTr="0094719B">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94719B" w:rsidRPr="0094719B" w:rsidRDefault="0094719B" w:rsidP="0094719B">
            <w:pPr>
              <w:ind w:left="0" w:firstLine="0"/>
              <w:jc w:val="center"/>
              <w:rPr>
                <w:color w:val="000000"/>
                <w:sz w:val="18"/>
                <w:szCs w:val="18"/>
              </w:rPr>
            </w:pPr>
            <w:r w:rsidRPr="0094719B">
              <w:rPr>
                <w:rFonts w:eastAsiaTheme="minorHAnsi"/>
                <w:color w:val="000000"/>
                <w:sz w:val="18"/>
                <w:szCs w:val="18"/>
                <w:lang w:eastAsia="en-US"/>
              </w:rPr>
              <w:t>13</w:t>
            </w:r>
          </w:p>
        </w:tc>
        <w:tc>
          <w:tcPr>
            <w:tcW w:w="3741" w:type="dxa"/>
            <w:tcBorders>
              <w:top w:val="nil"/>
              <w:left w:val="nil"/>
              <w:bottom w:val="single" w:sz="4" w:space="0" w:color="auto"/>
              <w:right w:val="single" w:sz="4" w:space="0" w:color="auto"/>
            </w:tcBorders>
            <w:shd w:val="clear" w:color="auto" w:fill="auto"/>
            <w:vAlign w:val="bottom"/>
          </w:tcPr>
          <w:p w:rsidR="0094719B" w:rsidRPr="0094719B" w:rsidRDefault="0094719B" w:rsidP="0094719B">
            <w:pPr>
              <w:ind w:left="0" w:firstLine="0"/>
              <w:jc w:val="center"/>
              <w:rPr>
                <w:rFonts w:eastAsiaTheme="minorHAnsi"/>
                <w:color w:val="000000"/>
                <w:sz w:val="18"/>
                <w:szCs w:val="18"/>
                <w:lang w:eastAsia="en-US"/>
              </w:rPr>
            </w:pPr>
            <w:r w:rsidRPr="0094719B">
              <w:rPr>
                <w:rFonts w:eastAsiaTheme="minorHAnsi"/>
                <w:color w:val="000000"/>
                <w:sz w:val="18"/>
                <w:szCs w:val="18"/>
                <w:lang w:eastAsia="en-US"/>
              </w:rPr>
              <w:t>407588,41</w:t>
            </w:r>
          </w:p>
        </w:tc>
        <w:tc>
          <w:tcPr>
            <w:tcW w:w="2920" w:type="dxa"/>
            <w:tcBorders>
              <w:top w:val="nil"/>
              <w:left w:val="nil"/>
              <w:bottom w:val="single" w:sz="4" w:space="0" w:color="auto"/>
              <w:right w:val="single" w:sz="4" w:space="0" w:color="auto"/>
            </w:tcBorders>
            <w:shd w:val="clear" w:color="auto" w:fill="auto"/>
            <w:vAlign w:val="bottom"/>
          </w:tcPr>
          <w:p w:rsidR="0094719B" w:rsidRPr="0094719B" w:rsidRDefault="0094719B" w:rsidP="0094719B">
            <w:pPr>
              <w:ind w:left="0" w:firstLine="0"/>
              <w:jc w:val="center"/>
              <w:rPr>
                <w:rFonts w:eastAsiaTheme="minorHAnsi"/>
                <w:color w:val="000000"/>
                <w:sz w:val="18"/>
                <w:szCs w:val="18"/>
                <w:lang w:eastAsia="en-US"/>
              </w:rPr>
            </w:pPr>
            <w:r w:rsidRPr="0094719B">
              <w:rPr>
                <w:rFonts w:eastAsiaTheme="minorHAnsi"/>
                <w:color w:val="000000"/>
                <w:sz w:val="18"/>
                <w:szCs w:val="18"/>
                <w:lang w:eastAsia="en-US"/>
              </w:rPr>
              <w:t>3338323,48</w:t>
            </w:r>
          </w:p>
        </w:tc>
      </w:tr>
      <w:tr w:rsidR="0094719B" w:rsidRPr="0094719B" w:rsidTr="0094719B">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94719B" w:rsidRPr="0094719B" w:rsidRDefault="0094719B" w:rsidP="0094719B">
            <w:pPr>
              <w:ind w:left="0" w:firstLine="0"/>
              <w:jc w:val="center"/>
              <w:rPr>
                <w:color w:val="000000"/>
                <w:sz w:val="18"/>
                <w:szCs w:val="18"/>
              </w:rPr>
            </w:pPr>
            <w:r w:rsidRPr="0094719B">
              <w:rPr>
                <w:rFonts w:eastAsiaTheme="minorHAnsi"/>
                <w:color w:val="000000"/>
                <w:sz w:val="18"/>
                <w:szCs w:val="18"/>
                <w:lang w:eastAsia="en-US"/>
              </w:rPr>
              <w:t>14</w:t>
            </w:r>
          </w:p>
        </w:tc>
        <w:tc>
          <w:tcPr>
            <w:tcW w:w="3741" w:type="dxa"/>
            <w:tcBorders>
              <w:top w:val="nil"/>
              <w:left w:val="nil"/>
              <w:bottom w:val="single" w:sz="4" w:space="0" w:color="auto"/>
              <w:right w:val="single" w:sz="4" w:space="0" w:color="auto"/>
            </w:tcBorders>
            <w:shd w:val="clear" w:color="auto" w:fill="auto"/>
            <w:vAlign w:val="bottom"/>
          </w:tcPr>
          <w:p w:rsidR="0094719B" w:rsidRPr="0094719B" w:rsidRDefault="0094719B" w:rsidP="0094719B">
            <w:pPr>
              <w:ind w:left="0" w:firstLine="0"/>
              <w:jc w:val="center"/>
              <w:rPr>
                <w:rFonts w:eastAsiaTheme="minorHAnsi"/>
                <w:color w:val="000000"/>
                <w:sz w:val="18"/>
                <w:szCs w:val="18"/>
                <w:lang w:eastAsia="en-US"/>
              </w:rPr>
            </w:pPr>
            <w:r w:rsidRPr="0094719B">
              <w:rPr>
                <w:rFonts w:eastAsiaTheme="minorHAnsi"/>
                <w:color w:val="000000"/>
                <w:sz w:val="18"/>
                <w:szCs w:val="18"/>
                <w:lang w:eastAsia="en-US"/>
              </w:rPr>
              <w:t>407615,4</w:t>
            </w:r>
          </w:p>
        </w:tc>
        <w:tc>
          <w:tcPr>
            <w:tcW w:w="2920" w:type="dxa"/>
            <w:tcBorders>
              <w:top w:val="nil"/>
              <w:left w:val="nil"/>
              <w:bottom w:val="single" w:sz="4" w:space="0" w:color="auto"/>
              <w:right w:val="single" w:sz="4" w:space="0" w:color="auto"/>
            </w:tcBorders>
            <w:shd w:val="clear" w:color="auto" w:fill="auto"/>
            <w:vAlign w:val="bottom"/>
          </w:tcPr>
          <w:p w:rsidR="0094719B" w:rsidRPr="0094719B" w:rsidRDefault="0094719B" w:rsidP="0094719B">
            <w:pPr>
              <w:ind w:left="0" w:firstLine="0"/>
              <w:jc w:val="center"/>
              <w:rPr>
                <w:rFonts w:eastAsiaTheme="minorHAnsi"/>
                <w:color w:val="000000"/>
                <w:sz w:val="18"/>
                <w:szCs w:val="18"/>
                <w:lang w:eastAsia="en-US"/>
              </w:rPr>
            </w:pPr>
            <w:r w:rsidRPr="0094719B">
              <w:rPr>
                <w:rFonts w:eastAsiaTheme="minorHAnsi"/>
                <w:color w:val="000000"/>
                <w:sz w:val="18"/>
                <w:szCs w:val="18"/>
                <w:lang w:eastAsia="en-US"/>
              </w:rPr>
              <w:t>3338281,88</w:t>
            </w:r>
          </w:p>
        </w:tc>
      </w:tr>
      <w:tr w:rsidR="0094719B" w:rsidRPr="0094719B" w:rsidTr="0094719B">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94719B" w:rsidRPr="0094719B" w:rsidRDefault="0094719B" w:rsidP="0094719B">
            <w:pPr>
              <w:ind w:left="0" w:firstLine="0"/>
              <w:jc w:val="center"/>
              <w:rPr>
                <w:color w:val="000000"/>
                <w:sz w:val="18"/>
                <w:szCs w:val="18"/>
              </w:rPr>
            </w:pPr>
            <w:r w:rsidRPr="0094719B">
              <w:rPr>
                <w:rFonts w:eastAsiaTheme="minorHAnsi"/>
                <w:color w:val="000000"/>
                <w:sz w:val="18"/>
                <w:szCs w:val="18"/>
                <w:lang w:eastAsia="en-US"/>
              </w:rPr>
              <w:t>15</w:t>
            </w:r>
          </w:p>
        </w:tc>
        <w:tc>
          <w:tcPr>
            <w:tcW w:w="3741" w:type="dxa"/>
            <w:tcBorders>
              <w:top w:val="nil"/>
              <w:left w:val="nil"/>
              <w:bottom w:val="single" w:sz="4" w:space="0" w:color="auto"/>
              <w:right w:val="single" w:sz="4" w:space="0" w:color="auto"/>
            </w:tcBorders>
            <w:shd w:val="clear" w:color="auto" w:fill="auto"/>
            <w:vAlign w:val="bottom"/>
          </w:tcPr>
          <w:p w:rsidR="0094719B" w:rsidRPr="0094719B" w:rsidRDefault="0094719B" w:rsidP="0094719B">
            <w:pPr>
              <w:ind w:left="0" w:firstLine="0"/>
              <w:jc w:val="center"/>
              <w:rPr>
                <w:rFonts w:eastAsiaTheme="minorHAnsi"/>
                <w:color w:val="000000"/>
                <w:sz w:val="18"/>
                <w:szCs w:val="18"/>
                <w:lang w:eastAsia="en-US"/>
              </w:rPr>
            </w:pPr>
            <w:r w:rsidRPr="0094719B">
              <w:rPr>
                <w:rFonts w:eastAsiaTheme="minorHAnsi"/>
                <w:color w:val="000000"/>
                <w:sz w:val="18"/>
                <w:szCs w:val="18"/>
                <w:lang w:eastAsia="en-US"/>
              </w:rPr>
              <w:t>407636,09</w:t>
            </w:r>
          </w:p>
        </w:tc>
        <w:tc>
          <w:tcPr>
            <w:tcW w:w="2920" w:type="dxa"/>
            <w:tcBorders>
              <w:top w:val="nil"/>
              <w:left w:val="nil"/>
              <w:bottom w:val="single" w:sz="4" w:space="0" w:color="auto"/>
              <w:right w:val="single" w:sz="4" w:space="0" w:color="auto"/>
            </w:tcBorders>
            <w:shd w:val="clear" w:color="auto" w:fill="auto"/>
            <w:vAlign w:val="bottom"/>
          </w:tcPr>
          <w:p w:rsidR="0094719B" w:rsidRPr="0094719B" w:rsidRDefault="0094719B" w:rsidP="0094719B">
            <w:pPr>
              <w:ind w:left="0" w:firstLine="0"/>
              <w:jc w:val="center"/>
              <w:rPr>
                <w:rFonts w:eastAsiaTheme="minorHAnsi"/>
                <w:color w:val="000000"/>
                <w:sz w:val="18"/>
                <w:szCs w:val="18"/>
                <w:lang w:eastAsia="en-US"/>
              </w:rPr>
            </w:pPr>
            <w:r w:rsidRPr="0094719B">
              <w:rPr>
                <w:rFonts w:eastAsiaTheme="minorHAnsi"/>
                <w:color w:val="000000"/>
                <w:sz w:val="18"/>
                <w:szCs w:val="18"/>
                <w:lang w:eastAsia="en-US"/>
              </w:rPr>
              <w:t>3338249,58</w:t>
            </w:r>
          </w:p>
        </w:tc>
      </w:tr>
      <w:tr w:rsidR="0094719B" w:rsidRPr="0094719B" w:rsidTr="0094719B">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94719B" w:rsidRPr="0094719B" w:rsidRDefault="0094719B" w:rsidP="0094719B">
            <w:pPr>
              <w:ind w:left="0" w:firstLine="0"/>
              <w:jc w:val="center"/>
              <w:rPr>
                <w:color w:val="000000"/>
                <w:sz w:val="18"/>
                <w:szCs w:val="18"/>
              </w:rPr>
            </w:pPr>
            <w:r w:rsidRPr="0094719B">
              <w:rPr>
                <w:rFonts w:eastAsiaTheme="minorHAnsi"/>
                <w:color w:val="000000"/>
                <w:sz w:val="18"/>
                <w:szCs w:val="18"/>
                <w:lang w:eastAsia="en-US"/>
              </w:rPr>
              <w:t>16</w:t>
            </w:r>
          </w:p>
        </w:tc>
        <w:tc>
          <w:tcPr>
            <w:tcW w:w="3741" w:type="dxa"/>
            <w:tcBorders>
              <w:top w:val="nil"/>
              <w:left w:val="nil"/>
              <w:bottom w:val="single" w:sz="4" w:space="0" w:color="auto"/>
              <w:right w:val="single" w:sz="4" w:space="0" w:color="auto"/>
            </w:tcBorders>
            <w:shd w:val="clear" w:color="auto" w:fill="auto"/>
            <w:vAlign w:val="bottom"/>
          </w:tcPr>
          <w:p w:rsidR="0094719B" w:rsidRPr="0094719B" w:rsidRDefault="0094719B" w:rsidP="0094719B">
            <w:pPr>
              <w:ind w:left="0" w:firstLine="0"/>
              <w:jc w:val="center"/>
              <w:rPr>
                <w:rFonts w:eastAsiaTheme="minorHAnsi"/>
                <w:color w:val="000000"/>
                <w:sz w:val="18"/>
                <w:szCs w:val="18"/>
                <w:lang w:eastAsia="en-US"/>
              </w:rPr>
            </w:pPr>
            <w:r w:rsidRPr="0094719B">
              <w:rPr>
                <w:rFonts w:eastAsiaTheme="minorHAnsi"/>
                <w:color w:val="000000"/>
                <w:sz w:val="18"/>
                <w:szCs w:val="18"/>
                <w:lang w:eastAsia="en-US"/>
              </w:rPr>
              <w:t>407642,63</w:t>
            </w:r>
          </w:p>
        </w:tc>
        <w:tc>
          <w:tcPr>
            <w:tcW w:w="2920" w:type="dxa"/>
            <w:tcBorders>
              <w:top w:val="nil"/>
              <w:left w:val="nil"/>
              <w:bottom w:val="single" w:sz="4" w:space="0" w:color="auto"/>
              <w:right w:val="single" w:sz="4" w:space="0" w:color="auto"/>
            </w:tcBorders>
            <w:shd w:val="clear" w:color="auto" w:fill="auto"/>
            <w:vAlign w:val="bottom"/>
          </w:tcPr>
          <w:p w:rsidR="0094719B" w:rsidRPr="0094719B" w:rsidRDefault="0094719B" w:rsidP="0094719B">
            <w:pPr>
              <w:ind w:left="0" w:firstLine="0"/>
              <w:jc w:val="center"/>
              <w:rPr>
                <w:rFonts w:eastAsiaTheme="minorHAnsi"/>
                <w:color w:val="000000"/>
                <w:sz w:val="18"/>
                <w:szCs w:val="18"/>
                <w:lang w:eastAsia="en-US"/>
              </w:rPr>
            </w:pPr>
            <w:r w:rsidRPr="0094719B">
              <w:rPr>
                <w:rFonts w:eastAsiaTheme="minorHAnsi"/>
                <w:color w:val="000000"/>
                <w:sz w:val="18"/>
                <w:szCs w:val="18"/>
                <w:lang w:eastAsia="en-US"/>
              </w:rPr>
              <w:t>3338239,13</w:t>
            </w:r>
          </w:p>
        </w:tc>
      </w:tr>
      <w:tr w:rsidR="0094719B" w:rsidRPr="0094719B" w:rsidTr="0094719B">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94719B" w:rsidRPr="0094719B" w:rsidRDefault="0094719B" w:rsidP="0094719B">
            <w:pPr>
              <w:ind w:left="0" w:firstLine="0"/>
              <w:jc w:val="center"/>
              <w:rPr>
                <w:color w:val="000000"/>
                <w:sz w:val="18"/>
                <w:szCs w:val="18"/>
              </w:rPr>
            </w:pPr>
            <w:r w:rsidRPr="0094719B">
              <w:rPr>
                <w:rFonts w:eastAsiaTheme="minorHAnsi"/>
                <w:color w:val="000000"/>
                <w:sz w:val="18"/>
                <w:szCs w:val="18"/>
                <w:lang w:eastAsia="en-US"/>
              </w:rPr>
              <w:t>17</w:t>
            </w:r>
          </w:p>
        </w:tc>
        <w:tc>
          <w:tcPr>
            <w:tcW w:w="3741" w:type="dxa"/>
            <w:tcBorders>
              <w:top w:val="nil"/>
              <w:left w:val="nil"/>
              <w:bottom w:val="single" w:sz="4" w:space="0" w:color="auto"/>
              <w:right w:val="single" w:sz="4" w:space="0" w:color="auto"/>
            </w:tcBorders>
            <w:shd w:val="clear" w:color="auto" w:fill="auto"/>
            <w:vAlign w:val="bottom"/>
          </w:tcPr>
          <w:p w:rsidR="0094719B" w:rsidRPr="0094719B" w:rsidRDefault="0094719B" w:rsidP="0094719B">
            <w:pPr>
              <w:ind w:left="0" w:firstLine="0"/>
              <w:jc w:val="center"/>
              <w:rPr>
                <w:rFonts w:eastAsiaTheme="minorHAnsi"/>
                <w:color w:val="000000"/>
                <w:sz w:val="18"/>
                <w:szCs w:val="18"/>
                <w:lang w:eastAsia="en-US"/>
              </w:rPr>
            </w:pPr>
            <w:r w:rsidRPr="0094719B">
              <w:rPr>
                <w:rFonts w:eastAsiaTheme="minorHAnsi"/>
                <w:color w:val="000000"/>
                <w:sz w:val="18"/>
                <w:szCs w:val="18"/>
                <w:lang w:eastAsia="en-US"/>
              </w:rPr>
              <w:t>407665,16</w:t>
            </w:r>
          </w:p>
        </w:tc>
        <w:tc>
          <w:tcPr>
            <w:tcW w:w="2920" w:type="dxa"/>
            <w:tcBorders>
              <w:top w:val="nil"/>
              <w:left w:val="nil"/>
              <w:bottom w:val="single" w:sz="4" w:space="0" w:color="auto"/>
              <w:right w:val="single" w:sz="4" w:space="0" w:color="auto"/>
            </w:tcBorders>
            <w:shd w:val="clear" w:color="auto" w:fill="auto"/>
            <w:vAlign w:val="bottom"/>
          </w:tcPr>
          <w:p w:rsidR="0094719B" w:rsidRPr="0094719B" w:rsidRDefault="0094719B" w:rsidP="0094719B">
            <w:pPr>
              <w:ind w:left="0" w:firstLine="0"/>
              <w:jc w:val="center"/>
              <w:rPr>
                <w:rFonts w:eastAsiaTheme="minorHAnsi"/>
                <w:color w:val="000000"/>
                <w:sz w:val="18"/>
                <w:szCs w:val="18"/>
                <w:lang w:eastAsia="en-US"/>
              </w:rPr>
            </w:pPr>
            <w:r w:rsidRPr="0094719B">
              <w:rPr>
                <w:rFonts w:eastAsiaTheme="minorHAnsi"/>
                <w:color w:val="000000"/>
                <w:sz w:val="18"/>
                <w:szCs w:val="18"/>
                <w:lang w:eastAsia="en-US"/>
              </w:rPr>
              <w:t>3338204,66</w:t>
            </w:r>
          </w:p>
        </w:tc>
      </w:tr>
      <w:tr w:rsidR="0094719B" w:rsidRPr="0094719B" w:rsidTr="0094719B">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94719B" w:rsidRPr="0094719B" w:rsidRDefault="0094719B" w:rsidP="0094719B">
            <w:pPr>
              <w:ind w:left="0" w:firstLine="0"/>
              <w:jc w:val="center"/>
              <w:rPr>
                <w:color w:val="000000"/>
                <w:sz w:val="18"/>
                <w:szCs w:val="18"/>
              </w:rPr>
            </w:pPr>
            <w:r w:rsidRPr="0094719B">
              <w:rPr>
                <w:rFonts w:eastAsiaTheme="minorHAnsi"/>
                <w:color w:val="000000"/>
                <w:sz w:val="18"/>
                <w:szCs w:val="18"/>
                <w:lang w:eastAsia="en-US"/>
              </w:rPr>
              <w:t>18</w:t>
            </w:r>
          </w:p>
        </w:tc>
        <w:tc>
          <w:tcPr>
            <w:tcW w:w="3741" w:type="dxa"/>
            <w:tcBorders>
              <w:top w:val="nil"/>
              <w:left w:val="nil"/>
              <w:bottom w:val="single" w:sz="4" w:space="0" w:color="auto"/>
              <w:right w:val="single" w:sz="4" w:space="0" w:color="auto"/>
            </w:tcBorders>
            <w:shd w:val="clear" w:color="auto" w:fill="auto"/>
            <w:vAlign w:val="bottom"/>
          </w:tcPr>
          <w:p w:rsidR="0094719B" w:rsidRPr="0094719B" w:rsidRDefault="0094719B" w:rsidP="0094719B">
            <w:pPr>
              <w:ind w:left="0" w:firstLine="0"/>
              <w:jc w:val="center"/>
              <w:rPr>
                <w:rFonts w:eastAsiaTheme="minorHAnsi"/>
                <w:color w:val="000000"/>
                <w:sz w:val="18"/>
                <w:szCs w:val="18"/>
                <w:lang w:eastAsia="en-US"/>
              </w:rPr>
            </w:pPr>
            <w:r w:rsidRPr="0094719B">
              <w:rPr>
                <w:rFonts w:eastAsiaTheme="minorHAnsi"/>
                <w:color w:val="000000"/>
                <w:sz w:val="18"/>
                <w:szCs w:val="18"/>
                <w:lang w:eastAsia="en-US"/>
              </w:rPr>
              <w:t>407692,72</w:t>
            </w:r>
          </w:p>
        </w:tc>
        <w:tc>
          <w:tcPr>
            <w:tcW w:w="2920" w:type="dxa"/>
            <w:tcBorders>
              <w:top w:val="nil"/>
              <w:left w:val="nil"/>
              <w:bottom w:val="single" w:sz="4" w:space="0" w:color="auto"/>
              <w:right w:val="single" w:sz="4" w:space="0" w:color="auto"/>
            </w:tcBorders>
            <w:shd w:val="clear" w:color="auto" w:fill="auto"/>
            <w:vAlign w:val="bottom"/>
          </w:tcPr>
          <w:p w:rsidR="0094719B" w:rsidRPr="0094719B" w:rsidRDefault="0094719B" w:rsidP="0094719B">
            <w:pPr>
              <w:ind w:left="0" w:firstLine="0"/>
              <w:jc w:val="center"/>
              <w:rPr>
                <w:rFonts w:eastAsiaTheme="minorHAnsi"/>
                <w:color w:val="000000"/>
                <w:sz w:val="18"/>
                <w:szCs w:val="18"/>
                <w:lang w:eastAsia="en-US"/>
              </w:rPr>
            </w:pPr>
            <w:r w:rsidRPr="0094719B">
              <w:rPr>
                <w:rFonts w:eastAsiaTheme="minorHAnsi"/>
                <w:color w:val="000000"/>
                <w:sz w:val="18"/>
                <w:szCs w:val="18"/>
                <w:lang w:eastAsia="en-US"/>
              </w:rPr>
              <w:t>3338161,68</w:t>
            </w:r>
          </w:p>
        </w:tc>
      </w:tr>
      <w:tr w:rsidR="0094719B" w:rsidRPr="0094719B" w:rsidTr="0094719B">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94719B" w:rsidRPr="0094719B" w:rsidRDefault="0094719B" w:rsidP="0094719B">
            <w:pPr>
              <w:ind w:left="0" w:firstLine="0"/>
              <w:jc w:val="center"/>
              <w:rPr>
                <w:color w:val="000000"/>
                <w:sz w:val="18"/>
                <w:szCs w:val="18"/>
              </w:rPr>
            </w:pPr>
            <w:r w:rsidRPr="0094719B">
              <w:rPr>
                <w:rFonts w:eastAsiaTheme="minorHAnsi"/>
                <w:color w:val="000000"/>
                <w:sz w:val="18"/>
                <w:szCs w:val="18"/>
                <w:lang w:eastAsia="en-US"/>
              </w:rPr>
              <w:t>19</w:t>
            </w:r>
          </w:p>
        </w:tc>
        <w:tc>
          <w:tcPr>
            <w:tcW w:w="3741" w:type="dxa"/>
            <w:tcBorders>
              <w:top w:val="nil"/>
              <w:left w:val="nil"/>
              <w:bottom w:val="single" w:sz="4" w:space="0" w:color="auto"/>
              <w:right w:val="single" w:sz="4" w:space="0" w:color="auto"/>
            </w:tcBorders>
            <w:shd w:val="clear" w:color="auto" w:fill="auto"/>
            <w:vAlign w:val="bottom"/>
          </w:tcPr>
          <w:p w:rsidR="0094719B" w:rsidRPr="0094719B" w:rsidRDefault="0094719B" w:rsidP="0094719B">
            <w:pPr>
              <w:ind w:left="0" w:firstLine="0"/>
              <w:jc w:val="center"/>
              <w:rPr>
                <w:rFonts w:eastAsiaTheme="minorHAnsi"/>
                <w:color w:val="000000"/>
                <w:sz w:val="18"/>
                <w:szCs w:val="18"/>
                <w:lang w:eastAsia="en-US"/>
              </w:rPr>
            </w:pPr>
            <w:r w:rsidRPr="0094719B">
              <w:rPr>
                <w:rFonts w:eastAsiaTheme="minorHAnsi"/>
                <w:color w:val="000000"/>
                <w:sz w:val="18"/>
                <w:szCs w:val="18"/>
                <w:lang w:eastAsia="en-US"/>
              </w:rPr>
              <w:t>407697,58</w:t>
            </w:r>
          </w:p>
        </w:tc>
        <w:tc>
          <w:tcPr>
            <w:tcW w:w="2920" w:type="dxa"/>
            <w:tcBorders>
              <w:top w:val="nil"/>
              <w:left w:val="nil"/>
              <w:bottom w:val="single" w:sz="4" w:space="0" w:color="auto"/>
              <w:right w:val="single" w:sz="4" w:space="0" w:color="auto"/>
            </w:tcBorders>
            <w:shd w:val="clear" w:color="auto" w:fill="auto"/>
            <w:vAlign w:val="bottom"/>
          </w:tcPr>
          <w:p w:rsidR="0094719B" w:rsidRPr="0094719B" w:rsidRDefault="0094719B" w:rsidP="0094719B">
            <w:pPr>
              <w:ind w:left="0" w:firstLine="0"/>
              <w:jc w:val="center"/>
              <w:rPr>
                <w:rFonts w:eastAsiaTheme="minorHAnsi"/>
                <w:color w:val="000000"/>
                <w:sz w:val="18"/>
                <w:szCs w:val="18"/>
                <w:lang w:eastAsia="en-US"/>
              </w:rPr>
            </w:pPr>
            <w:r w:rsidRPr="0094719B">
              <w:rPr>
                <w:rFonts w:eastAsiaTheme="minorHAnsi"/>
                <w:color w:val="000000"/>
                <w:sz w:val="18"/>
                <w:szCs w:val="18"/>
                <w:lang w:eastAsia="en-US"/>
              </w:rPr>
              <w:t>3338154,06</w:t>
            </w:r>
          </w:p>
        </w:tc>
      </w:tr>
      <w:tr w:rsidR="0094719B" w:rsidRPr="0094719B" w:rsidTr="0094719B">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94719B" w:rsidRPr="0094719B" w:rsidRDefault="0094719B" w:rsidP="0094719B">
            <w:pPr>
              <w:ind w:left="0" w:firstLine="0"/>
              <w:jc w:val="center"/>
              <w:rPr>
                <w:color w:val="000000"/>
                <w:sz w:val="18"/>
                <w:szCs w:val="18"/>
              </w:rPr>
            </w:pPr>
            <w:r w:rsidRPr="0094719B">
              <w:rPr>
                <w:rFonts w:eastAsiaTheme="minorHAnsi"/>
                <w:color w:val="000000"/>
                <w:sz w:val="18"/>
                <w:szCs w:val="18"/>
                <w:lang w:eastAsia="en-US"/>
              </w:rPr>
              <w:t>20</w:t>
            </w:r>
          </w:p>
        </w:tc>
        <w:tc>
          <w:tcPr>
            <w:tcW w:w="3741" w:type="dxa"/>
            <w:tcBorders>
              <w:top w:val="nil"/>
              <w:left w:val="nil"/>
              <w:bottom w:val="single" w:sz="4" w:space="0" w:color="auto"/>
              <w:right w:val="single" w:sz="4" w:space="0" w:color="auto"/>
            </w:tcBorders>
            <w:shd w:val="clear" w:color="auto" w:fill="auto"/>
            <w:vAlign w:val="bottom"/>
          </w:tcPr>
          <w:p w:rsidR="0094719B" w:rsidRPr="0094719B" w:rsidRDefault="0094719B" w:rsidP="0094719B">
            <w:pPr>
              <w:ind w:left="0" w:firstLine="0"/>
              <w:jc w:val="center"/>
              <w:rPr>
                <w:rFonts w:eastAsiaTheme="minorHAnsi"/>
                <w:color w:val="000000"/>
                <w:sz w:val="18"/>
                <w:szCs w:val="18"/>
                <w:lang w:eastAsia="en-US"/>
              </w:rPr>
            </w:pPr>
            <w:r w:rsidRPr="0094719B">
              <w:rPr>
                <w:rFonts w:eastAsiaTheme="minorHAnsi"/>
                <w:color w:val="000000"/>
                <w:sz w:val="18"/>
                <w:szCs w:val="18"/>
                <w:lang w:eastAsia="en-US"/>
              </w:rPr>
              <w:t>407715,12</w:t>
            </w:r>
          </w:p>
        </w:tc>
        <w:tc>
          <w:tcPr>
            <w:tcW w:w="2920" w:type="dxa"/>
            <w:tcBorders>
              <w:top w:val="nil"/>
              <w:left w:val="nil"/>
              <w:bottom w:val="single" w:sz="4" w:space="0" w:color="auto"/>
              <w:right w:val="single" w:sz="4" w:space="0" w:color="auto"/>
            </w:tcBorders>
            <w:shd w:val="clear" w:color="auto" w:fill="auto"/>
            <w:vAlign w:val="bottom"/>
          </w:tcPr>
          <w:p w:rsidR="0094719B" w:rsidRPr="0094719B" w:rsidRDefault="0094719B" w:rsidP="0094719B">
            <w:pPr>
              <w:ind w:left="0" w:firstLine="0"/>
              <w:jc w:val="center"/>
              <w:rPr>
                <w:rFonts w:eastAsiaTheme="minorHAnsi"/>
                <w:color w:val="000000"/>
                <w:sz w:val="18"/>
                <w:szCs w:val="18"/>
                <w:lang w:eastAsia="en-US"/>
              </w:rPr>
            </w:pPr>
            <w:r w:rsidRPr="0094719B">
              <w:rPr>
                <w:rFonts w:eastAsiaTheme="minorHAnsi"/>
                <w:color w:val="000000"/>
                <w:sz w:val="18"/>
                <w:szCs w:val="18"/>
                <w:lang w:eastAsia="en-US"/>
              </w:rPr>
              <w:t>3338127,44</w:t>
            </w:r>
          </w:p>
        </w:tc>
      </w:tr>
      <w:tr w:rsidR="0094719B" w:rsidRPr="0094719B" w:rsidTr="0094719B">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94719B" w:rsidRPr="0094719B" w:rsidRDefault="0094719B" w:rsidP="0094719B">
            <w:pPr>
              <w:ind w:left="0" w:firstLine="0"/>
              <w:jc w:val="center"/>
              <w:rPr>
                <w:color w:val="000000"/>
                <w:sz w:val="18"/>
                <w:szCs w:val="18"/>
              </w:rPr>
            </w:pPr>
            <w:r w:rsidRPr="0094719B">
              <w:rPr>
                <w:rFonts w:eastAsiaTheme="minorHAnsi"/>
                <w:color w:val="000000"/>
                <w:sz w:val="18"/>
                <w:szCs w:val="18"/>
                <w:lang w:eastAsia="en-US"/>
              </w:rPr>
              <w:t>21</w:t>
            </w:r>
          </w:p>
        </w:tc>
        <w:tc>
          <w:tcPr>
            <w:tcW w:w="3741" w:type="dxa"/>
            <w:tcBorders>
              <w:top w:val="nil"/>
              <w:left w:val="nil"/>
              <w:bottom w:val="single" w:sz="4" w:space="0" w:color="auto"/>
              <w:right w:val="single" w:sz="4" w:space="0" w:color="auto"/>
            </w:tcBorders>
            <w:shd w:val="clear" w:color="auto" w:fill="auto"/>
            <w:vAlign w:val="bottom"/>
          </w:tcPr>
          <w:p w:rsidR="0094719B" w:rsidRPr="0094719B" w:rsidRDefault="0094719B" w:rsidP="0094719B">
            <w:pPr>
              <w:ind w:left="0" w:firstLine="0"/>
              <w:jc w:val="center"/>
              <w:rPr>
                <w:rFonts w:eastAsiaTheme="minorHAnsi"/>
                <w:color w:val="000000"/>
                <w:sz w:val="18"/>
                <w:szCs w:val="18"/>
                <w:lang w:eastAsia="en-US"/>
              </w:rPr>
            </w:pPr>
            <w:r w:rsidRPr="0094719B">
              <w:rPr>
                <w:rFonts w:eastAsiaTheme="minorHAnsi"/>
                <w:color w:val="000000"/>
                <w:sz w:val="18"/>
                <w:szCs w:val="18"/>
                <w:lang w:eastAsia="en-US"/>
              </w:rPr>
              <w:t>407729,5</w:t>
            </w:r>
          </w:p>
        </w:tc>
        <w:tc>
          <w:tcPr>
            <w:tcW w:w="2920" w:type="dxa"/>
            <w:tcBorders>
              <w:top w:val="nil"/>
              <w:left w:val="nil"/>
              <w:bottom w:val="single" w:sz="4" w:space="0" w:color="auto"/>
              <w:right w:val="single" w:sz="4" w:space="0" w:color="auto"/>
            </w:tcBorders>
            <w:shd w:val="clear" w:color="auto" w:fill="auto"/>
            <w:vAlign w:val="bottom"/>
          </w:tcPr>
          <w:p w:rsidR="0094719B" w:rsidRPr="0094719B" w:rsidRDefault="0094719B" w:rsidP="0094719B">
            <w:pPr>
              <w:ind w:left="0" w:firstLine="0"/>
              <w:jc w:val="center"/>
              <w:rPr>
                <w:rFonts w:eastAsiaTheme="minorHAnsi"/>
                <w:color w:val="000000"/>
                <w:sz w:val="18"/>
                <w:szCs w:val="18"/>
                <w:lang w:eastAsia="en-US"/>
              </w:rPr>
            </w:pPr>
            <w:r w:rsidRPr="0094719B">
              <w:rPr>
                <w:rFonts w:eastAsiaTheme="minorHAnsi"/>
                <w:color w:val="000000"/>
                <w:sz w:val="18"/>
                <w:szCs w:val="18"/>
                <w:lang w:eastAsia="en-US"/>
              </w:rPr>
              <w:t>3338104,36</w:t>
            </w:r>
          </w:p>
        </w:tc>
      </w:tr>
      <w:tr w:rsidR="0094719B" w:rsidRPr="0094719B" w:rsidTr="0094719B">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94719B" w:rsidRPr="0094719B" w:rsidRDefault="0094719B" w:rsidP="0094719B">
            <w:pPr>
              <w:ind w:left="0" w:firstLine="0"/>
              <w:jc w:val="center"/>
              <w:rPr>
                <w:color w:val="000000"/>
                <w:sz w:val="18"/>
                <w:szCs w:val="18"/>
              </w:rPr>
            </w:pPr>
            <w:r w:rsidRPr="0094719B">
              <w:rPr>
                <w:rFonts w:eastAsiaTheme="minorHAnsi"/>
                <w:color w:val="000000"/>
                <w:sz w:val="18"/>
                <w:szCs w:val="18"/>
                <w:lang w:eastAsia="en-US"/>
              </w:rPr>
              <w:t>22</w:t>
            </w:r>
          </w:p>
        </w:tc>
        <w:tc>
          <w:tcPr>
            <w:tcW w:w="3741" w:type="dxa"/>
            <w:tcBorders>
              <w:top w:val="nil"/>
              <w:left w:val="nil"/>
              <w:bottom w:val="single" w:sz="4" w:space="0" w:color="auto"/>
              <w:right w:val="single" w:sz="4" w:space="0" w:color="auto"/>
            </w:tcBorders>
            <w:shd w:val="clear" w:color="auto" w:fill="auto"/>
            <w:vAlign w:val="bottom"/>
          </w:tcPr>
          <w:p w:rsidR="0094719B" w:rsidRPr="0094719B" w:rsidRDefault="0094719B" w:rsidP="0094719B">
            <w:pPr>
              <w:ind w:left="0" w:firstLine="0"/>
              <w:jc w:val="center"/>
              <w:rPr>
                <w:rFonts w:eastAsiaTheme="minorHAnsi"/>
                <w:color w:val="000000"/>
                <w:sz w:val="18"/>
                <w:szCs w:val="18"/>
                <w:lang w:eastAsia="en-US"/>
              </w:rPr>
            </w:pPr>
            <w:r w:rsidRPr="0094719B">
              <w:rPr>
                <w:rFonts w:eastAsiaTheme="minorHAnsi"/>
                <w:color w:val="000000"/>
                <w:sz w:val="18"/>
                <w:szCs w:val="18"/>
                <w:lang w:eastAsia="en-US"/>
              </w:rPr>
              <w:t>407726,05</w:t>
            </w:r>
          </w:p>
        </w:tc>
        <w:tc>
          <w:tcPr>
            <w:tcW w:w="2920" w:type="dxa"/>
            <w:tcBorders>
              <w:top w:val="nil"/>
              <w:left w:val="nil"/>
              <w:bottom w:val="single" w:sz="4" w:space="0" w:color="auto"/>
              <w:right w:val="single" w:sz="4" w:space="0" w:color="auto"/>
            </w:tcBorders>
            <w:shd w:val="clear" w:color="auto" w:fill="auto"/>
            <w:vAlign w:val="bottom"/>
          </w:tcPr>
          <w:p w:rsidR="0094719B" w:rsidRPr="0094719B" w:rsidRDefault="0094719B" w:rsidP="0094719B">
            <w:pPr>
              <w:ind w:left="0" w:firstLine="0"/>
              <w:jc w:val="center"/>
              <w:rPr>
                <w:rFonts w:eastAsiaTheme="minorHAnsi"/>
                <w:color w:val="000000"/>
                <w:sz w:val="18"/>
                <w:szCs w:val="18"/>
                <w:lang w:eastAsia="en-US"/>
              </w:rPr>
            </w:pPr>
            <w:r w:rsidRPr="0094719B">
              <w:rPr>
                <w:rFonts w:eastAsiaTheme="minorHAnsi"/>
                <w:color w:val="000000"/>
                <w:sz w:val="18"/>
                <w:szCs w:val="18"/>
                <w:lang w:eastAsia="en-US"/>
              </w:rPr>
              <w:t>3338090,14</w:t>
            </w:r>
          </w:p>
        </w:tc>
      </w:tr>
      <w:tr w:rsidR="0094719B" w:rsidRPr="0094719B" w:rsidTr="0094719B">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94719B" w:rsidRPr="0094719B" w:rsidRDefault="0094719B" w:rsidP="0094719B">
            <w:pPr>
              <w:ind w:left="0" w:firstLine="0"/>
              <w:jc w:val="center"/>
              <w:rPr>
                <w:color w:val="000000"/>
                <w:sz w:val="18"/>
                <w:szCs w:val="18"/>
              </w:rPr>
            </w:pPr>
            <w:r w:rsidRPr="0094719B">
              <w:rPr>
                <w:rFonts w:eastAsiaTheme="minorHAnsi"/>
                <w:color w:val="000000"/>
                <w:sz w:val="18"/>
                <w:szCs w:val="18"/>
                <w:lang w:eastAsia="en-US"/>
              </w:rPr>
              <w:t>23</w:t>
            </w:r>
          </w:p>
        </w:tc>
        <w:tc>
          <w:tcPr>
            <w:tcW w:w="3741" w:type="dxa"/>
            <w:tcBorders>
              <w:top w:val="nil"/>
              <w:left w:val="nil"/>
              <w:bottom w:val="single" w:sz="4" w:space="0" w:color="auto"/>
              <w:right w:val="single" w:sz="4" w:space="0" w:color="auto"/>
            </w:tcBorders>
            <w:shd w:val="clear" w:color="auto" w:fill="auto"/>
            <w:vAlign w:val="bottom"/>
          </w:tcPr>
          <w:p w:rsidR="0094719B" w:rsidRPr="0094719B" w:rsidRDefault="0094719B" w:rsidP="0094719B">
            <w:pPr>
              <w:ind w:left="0" w:firstLine="0"/>
              <w:jc w:val="center"/>
              <w:rPr>
                <w:rFonts w:eastAsiaTheme="minorHAnsi"/>
                <w:color w:val="000000"/>
                <w:sz w:val="18"/>
                <w:szCs w:val="18"/>
                <w:lang w:eastAsia="en-US"/>
              </w:rPr>
            </w:pPr>
            <w:r w:rsidRPr="0094719B">
              <w:rPr>
                <w:rFonts w:eastAsiaTheme="minorHAnsi"/>
                <w:color w:val="000000"/>
                <w:sz w:val="18"/>
                <w:szCs w:val="18"/>
                <w:lang w:eastAsia="en-US"/>
              </w:rPr>
              <w:t>407733,05</w:t>
            </w:r>
          </w:p>
        </w:tc>
        <w:tc>
          <w:tcPr>
            <w:tcW w:w="2920" w:type="dxa"/>
            <w:tcBorders>
              <w:top w:val="nil"/>
              <w:left w:val="nil"/>
              <w:bottom w:val="single" w:sz="4" w:space="0" w:color="auto"/>
              <w:right w:val="single" w:sz="4" w:space="0" w:color="auto"/>
            </w:tcBorders>
            <w:shd w:val="clear" w:color="auto" w:fill="auto"/>
            <w:vAlign w:val="bottom"/>
          </w:tcPr>
          <w:p w:rsidR="0094719B" w:rsidRPr="0094719B" w:rsidRDefault="0094719B" w:rsidP="0094719B">
            <w:pPr>
              <w:ind w:left="0" w:firstLine="0"/>
              <w:jc w:val="center"/>
              <w:rPr>
                <w:rFonts w:eastAsiaTheme="minorHAnsi"/>
                <w:color w:val="000000"/>
                <w:sz w:val="18"/>
                <w:szCs w:val="18"/>
                <w:lang w:eastAsia="en-US"/>
              </w:rPr>
            </w:pPr>
            <w:r w:rsidRPr="0094719B">
              <w:rPr>
                <w:rFonts w:eastAsiaTheme="minorHAnsi"/>
                <w:color w:val="000000"/>
                <w:sz w:val="18"/>
                <w:szCs w:val="18"/>
                <w:lang w:eastAsia="en-US"/>
              </w:rPr>
              <w:t>3338095,69</w:t>
            </w:r>
          </w:p>
        </w:tc>
      </w:tr>
      <w:tr w:rsidR="0094719B" w:rsidRPr="0094719B" w:rsidTr="0094719B">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94719B" w:rsidRPr="0094719B" w:rsidRDefault="0094719B" w:rsidP="0094719B">
            <w:pPr>
              <w:ind w:left="0" w:firstLine="0"/>
              <w:jc w:val="center"/>
              <w:rPr>
                <w:rFonts w:eastAsiaTheme="minorHAnsi"/>
                <w:color w:val="000000"/>
                <w:sz w:val="18"/>
                <w:szCs w:val="18"/>
                <w:lang w:eastAsia="en-US"/>
              </w:rPr>
            </w:pPr>
            <w:r w:rsidRPr="0094719B">
              <w:rPr>
                <w:rFonts w:eastAsiaTheme="minorHAnsi"/>
                <w:color w:val="000000"/>
                <w:sz w:val="18"/>
                <w:szCs w:val="18"/>
                <w:lang w:eastAsia="en-US"/>
              </w:rPr>
              <w:t>24</w:t>
            </w:r>
          </w:p>
        </w:tc>
        <w:tc>
          <w:tcPr>
            <w:tcW w:w="3741" w:type="dxa"/>
            <w:tcBorders>
              <w:top w:val="nil"/>
              <w:left w:val="nil"/>
              <w:bottom w:val="single" w:sz="4" w:space="0" w:color="auto"/>
              <w:right w:val="single" w:sz="4" w:space="0" w:color="auto"/>
            </w:tcBorders>
            <w:shd w:val="clear" w:color="auto" w:fill="auto"/>
            <w:vAlign w:val="bottom"/>
          </w:tcPr>
          <w:p w:rsidR="0094719B" w:rsidRPr="0094719B" w:rsidRDefault="0094719B" w:rsidP="0094719B">
            <w:pPr>
              <w:ind w:left="0" w:firstLine="0"/>
              <w:jc w:val="center"/>
              <w:rPr>
                <w:rFonts w:eastAsiaTheme="minorHAnsi"/>
                <w:color w:val="000000"/>
                <w:sz w:val="18"/>
                <w:szCs w:val="18"/>
                <w:lang w:eastAsia="en-US"/>
              </w:rPr>
            </w:pPr>
            <w:r w:rsidRPr="0094719B">
              <w:rPr>
                <w:rFonts w:eastAsiaTheme="minorHAnsi"/>
                <w:color w:val="000000"/>
                <w:sz w:val="18"/>
                <w:szCs w:val="18"/>
                <w:lang w:eastAsia="en-US"/>
              </w:rPr>
              <w:t>407735,08</w:t>
            </w:r>
          </w:p>
        </w:tc>
        <w:tc>
          <w:tcPr>
            <w:tcW w:w="2920" w:type="dxa"/>
            <w:tcBorders>
              <w:top w:val="nil"/>
              <w:left w:val="nil"/>
              <w:bottom w:val="single" w:sz="4" w:space="0" w:color="auto"/>
              <w:right w:val="single" w:sz="4" w:space="0" w:color="auto"/>
            </w:tcBorders>
            <w:shd w:val="clear" w:color="auto" w:fill="auto"/>
            <w:vAlign w:val="bottom"/>
          </w:tcPr>
          <w:p w:rsidR="0094719B" w:rsidRPr="0094719B" w:rsidRDefault="0094719B" w:rsidP="0094719B">
            <w:pPr>
              <w:ind w:left="0" w:firstLine="0"/>
              <w:jc w:val="center"/>
              <w:rPr>
                <w:rFonts w:eastAsiaTheme="minorHAnsi"/>
                <w:color w:val="000000"/>
                <w:sz w:val="18"/>
                <w:szCs w:val="18"/>
                <w:lang w:eastAsia="en-US"/>
              </w:rPr>
            </w:pPr>
            <w:r w:rsidRPr="0094719B">
              <w:rPr>
                <w:rFonts w:eastAsiaTheme="minorHAnsi"/>
                <w:color w:val="000000"/>
                <w:sz w:val="18"/>
                <w:szCs w:val="18"/>
                <w:lang w:eastAsia="en-US"/>
              </w:rPr>
              <w:t>3338106,1</w:t>
            </w:r>
          </w:p>
        </w:tc>
      </w:tr>
      <w:tr w:rsidR="0094719B" w:rsidRPr="0094719B" w:rsidTr="0094719B">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94719B" w:rsidRPr="0094719B" w:rsidRDefault="0094719B" w:rsidP="0094719B">
            <w:pPr>
              <w:ind w:left="0" w:firstLine="0"/>
              <w:jc w:val="center"/>
              <w:rPr>
                <w:rFonts w:eastAsiaTheme="minorHAnsi"/>
                <w:color w:val="000000"/>
                <w:sz w:val="18"/>
                <w:szCs w:val="18"/>
                <w:lang w:eastAsia="en-US"/>
              </w:rPr>
            </w:pPr>
            <w:r w:rsidRPr="0094719B">
              <w:rPr>
                <w:rFonts w:eastAsiaTheme="minorHAnsi"/>
                <w:color w:val="000000"/>
                <w:sz w:val="18"/>
                <w:szCs w:val="18"/>
                <w:lang w:eastAsia="en-US"/>
              </w:rPr>
              <w:t>25</w:t>
            </w:r>
          </w:p>
        </w:tc>
        <w:tc>
          <w:tcPr>
            <w:tcW w:w="3741" w:type="dxa"/>
            <w:tcBorders>
              <w:top w:val="nil"/>
              <w:left w:val="nil"/>
              <w:bottom w:val="single" w:sz="4" w:space="0" w:color="auto"/>
              <w:right w:val="single" w:sz="4" w:space="0" w:color="auto"/>
            </w:tcBorders>
            <w:shd w:val="clear" w:color="auto" w:fill="auto"/>
            <w:vAlign w:val="bottom"/>
          </w:tcPr>
          <w:p w:rsidR="0094719B" w:rsidRPr="0094719B" w:rsidRDefault="0094719B" w:rsidP="0094719B">
            <w:pPr>
              <w:ind w:left="0" w:firstLine="0"/>
              <w:jc w:val="center"/>
              <w:rPr>
                <w:rFonts w:eastAsiaTheme="minorHAnsi"/>
                <w:color w:val="000000"/>
                <w:sz w:val="18"/>
                <w:szCs w:val="18"/>
                <w:lang w:eastAsia="en-US"/>
              </w:rPr>
            </w:pPr>
            <w:r w:rsidRPr="0094719B">
              <w:rPr>
                <w:rFonts w:eastAsiaTheme="minorHAnsi"/>
                <w:color w:val="000000"/>
                <w:sz w:val="18"/>
                <w:szCs w:val="18"/>
                <w:lang w:eastAsia="en-US"/>
              </w:rPr>
              <w:t>407719,55</w:t>
            </w:r>
          </w:p>
        </w:tc>
        <w:tc>
          <w:tcPr>
            <w:tcW w:w="2920" w:type="dxa"/>
            <w:tcBorders>
              <w:top w:val="nil"/>
              <w:left w:val="nil"/>
              <w:bottom w:val="single" w:sz="4" w:space="0" w:color="auto"/>
              <w:right w:val="single" w:sz="4" w:space="0" w:color="auto"/>
            </w:tcBorders>
            <w:shd w:val="clear" w:color="auto" w:fill="auto"/>
            <w:vAlign w:val="bottom"/>
          </w:tcPr>
          <w:p w:rsidR="0094719B" w:rsidRPr="0094719B" w:rsidRDefault="0094719B" w:rsidP="0094719B">
            <w:pPr>
              <w:ind w:left="0" w:firstLine="0"/>
              <w:jc w:val="center"/>
              <w:rPr>
                <w:rFonts w:eastAsiaTheme="minorHAnsi"/>
                <w:color w:val="000000"/>
                <w:sz w:val="18"/>
                <w:szCs w:val="18"/>
                <w:lang w:eastAsia="en-US"/>
              </w:rPr>
            </w:pPr>
            <w:r w:rsidRPr="0094719B">
              <w:rPr>
                <w:rFonts w:eastAsiaTheme="minorHAnsi"/>
                <w:color w:val="000000"/>
                <w:sz w:val="18"/>
                <w:szCs w:val="18"/>
                <w:lang w:eastAsia="en-US"/>
              </w:rPr>
              <w:t>3338130,19</w:t>
            </w:r>
          </w:p>
        </w:tc>
      </w:tr>
      <w:tr w:rsidR="0094719B" w:rsidRPr="0094719B" w:rsidTr="0094719B">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94719B" w:rsidRPr="0094719B" w:rsidRDefault="0094719B" w:rsidP="0094719B">
            <w:pPr>
              <w:ind w:left="0" w:firstLine="0"/>
              <w:jc w:val="center"/>
              <w:rPr>
                <w:rFonts w:eastAsiaTheme="minorHAnsi"/>
                <w:color w:val="000000"/>
                <w:sz w:val="18"/>
                <w:szCs w:val="18"/>
                <w:lang w:eastAsia="en-US"/>
              </w:rPr>
            </w:pPr>
            <w:r w:rsidRPr="0094719B">
              <w:rPr>
                <w:rFonts w:eastAsiaTheme="minorHAnsi"/>
                <w:color w:val="000000"/>
                <w:sz w:val="18"/>
                <w:szCs w:val="18"/>
                <w:lang w:eastAsia="en-US"/>
              </w:rPr>
              <w:t>26</w:t>
            </w:r>
          </w:p>
        </w:tc>
        <w:tc>
          <w:tcPr>
            <w:tcW w:w="3741" w:type="dxa"/>
            <w:tcBorders>
              <w:top w:val="nil"/>
              <w:left w:val="nil"/>
              <w:bottom w:val="single" w:sz="4" w:space="0" w:color="auto"/>
              <w:right w:val="single" w:sz="4" w:space="0" w:color="auto"/>
            </w:tcBorders>
            <w:shd w:val="clear" w:color="auto" w:fill="auto"/>
            <w:vAlign w:val="bottom"/>
          </w:tcPr>
          <w:p w:rsidR="0094719B" w:rsidRPr="0094719B" w:rsidRDefault="0094719B" w:rsidP="0094719B">
            <w:pPr>
              <w:ind w:left="0" w:firstLine="0"/>
              <w:jc w:val="center"/>
              <w:rPr>
                <w:rFonts w:eastAsiaTheme="minorHAnsi"/>
                <w:color w:val="000000"/>
                <w:sz w:val="18"/>
                <w:szCs w:val="18"/>
                <w:lang w:eastAsia="en-US"/>
              </w:rPr>
            </w:pPr>
            <w:r w:rsidRPr="0094719B">
              <w:rPr>
                <w:rFonts w:eastAsiaTheme="minorHAnsi"/>
                <w:color w:val="000000"/>
                <w:sz w:val="18"/>
                <w:szCs w:val="18"/>
                <w:lang w:eastAsia="en-US"/>
              </w:rPr>
              <w:t>407704,02</w:t>
            </w:r>
          </w:p>
        </w:tc>
        <w:tc>
          <w:tcPr>
            <w:tcW w:w="2920" w:type="dxa"/>
            <w:tcBorders>
              <w:top w:val="nil"/>
              <w:left w:val="nil"/>
              <w:bottom w:val="single" w:sz="4" w:space="0" w:color="auto"/>
              <w:right w:val="single" w:sz="4" w:space="0" w:color="auto"/>
            </w:tcBorders>
            <w:shd w:val="clear" w:color="auto" w:fill="auto"/>
            <w:vAlign w:val="bottom"/>
          </w:tcPr>
          <w:p w:rsidR="0094719B" w:rsidRPr="0094719B" w:rsidRDefault="0094719B" w:rsidP="0094719B">
            <w:pPr>
              <w:ind w:left="0" w:firstLine="0"/>
              <w:jc w:val="center"/>
              <w:rPr>
                <w:rFonts w:eastAsiaTheme="minorHAnsi"/>
                <w:color w:val="000000"/>
                <w:sz w:val="18"/>
                <w:szCs w:val="18"/>
                <w:lang w:eastAsia="en-US"/>
              </w:rPr>
            </w:pPr>
            <w:r w:rsidRPr="0094719B">
              <w:rPr>
                <w:rFonts w:eastAsiaTheme="minorHAnsi"/>
                <w:color w:val="000000"/>
                <w:sz w:val="18"/>
                <w:szCs w:val="18"/>
                <w:lang w:eastAsia="en-US"/>
              </w:rPr>
              <w:t>3338154,28</w:t>
            </w:r>
          </w:p>
        </w:tc>
      </w:tr>
      <w:tr w:rsidR="0094719B" w:rsidRPr="0094719B" w:rsidTr="0094719B">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94719B" w:rsidRPr="0094719B" w:rsidRDefault="0094719B" w:rsidP="0094719B">
            <w:pPr>
              <w:ind w:left="0" w:firstLine="0"/>
              <w:jc w:val="center"/>
              <w:rPr>
                <w:rFonts w:eastAsiaTheme="minorHAnsi"/>
                <w:color w:val="000000"/>
                <w:sz w:val="18"/>
                <w:szCs w:val="18"/>
                <w:lang w:eastAsia="en-US"/>
              </w:rPr>
            </w:pPr>
            <w:r w:rsidRPr="0094719B">
              <w:rPr>
                <w:rFonts w:eastAsiaTheme="minorHAnsi"/>
                <w:color w:val="000000"/>
                <w:sz w:val="18"/>
                <w:szCs w:val="18"/>
                <w:lang w:eastAsia="en-US"/>
              </w:rPr>
              <w:t>27</w:t>
            </w:r>
          </w:p>
        </w:tc>
        <w:tc>
          <w:tcPr>
            <w:tcW w:w="3741" w:type="dxa"/>
            <w:tcBorders>
              <w:top w:val="nil"/>
              <w:left w:val="nil"/>
              <w:bottom w:val="single" w:sz="4" w:space="0" w:color="auto"/>
              <w:right w:val="single" w:sz="4" w:space="0" w:color="auto"/>
            </w:tcBorders>
            <w:shd w:val="clear" w:color="auto" w:fill="auto"/>
            <w:vAlign w:val="bottom"/>
          </w:tcPr>
          <w:p w:rsidR="0094719B" w:rsidRPr="0094719B" w:rsidRDefault="0094719B" w:rsidP="0094719B">
            <w:pPr>
              <w:ind w:left="0" w:firstLine="0"/>
              <w:jc w:val="center"/>
              <w:rPr>
                <w:rFonts w:eastAsiaTheme="minorHAnsi"/>
                <w:color w:val="000000"/>
                <w:sz w:val="18"/>
                <w:szCs w:val="18"/>
                <w:lang w:eastAsia="en-US"/>
              </w:rPr>
            </w:pPr>
            <w:r w:rsidRPr="0094719B">
              <w:rPr>
                <w:rFonts w:eastAsiaTheme="minorHAnsi"/>
                <w:color w:val="000000"/>
                <w:sz w:val="18"/>
                <w:szCs w:val="18"/>
                <w:lang w:eastAsia="en-US"/>
              </w:rPr>
              <w:t>407699,15</w:t>
            </w:r>
          </w:p>
        </w:tc>
        <w:tc>
          <w:tcPr>
            <w:tcW w:w="2920" w:type="dxa"/>
            <w:tcBorders>
              <w:top w:val="nil"/>
              <w:left w:val="nil"/>
              <w:bottom w:val="single" w:sz="4" w:space="0" w:color="auto"/>
              <w:right w:val="single" w:sz="4" w:space="0" w:color="auto"/>
            </w:tcBorders>
            <w:shd w:val="clear" w:color="auto" w:fill="auto"/>
            <w:vAlign w:val="bottom"/>
          </w:tcPr>
          <w:p w:rsidR="0094719B" w:rsidRPr="0094719B" w:rsidRDefault="0094719B" w:rsidP="0094719B">
            <w:pPr>
              <w:ind w:left="0" w:firstLine="0"/>
              <w:jc w:val="center"/>
              <w:rPr>
                <w:rFonts w:eastAsiaTheme="minorHAnsi"/>
                <w:color w:val="000000"/>
                <w:sz w:val="18"/>
                <w:szCs w:val="18"/>
                <w:lang w:eastAsia="en-US"/>
              </w:rPr>
            </w:pPr>
            <w:r w:rsidRPr="0094719B">
              <w:rPr>
                <w:rFonts w:eastAsiaTheme="minorHAnsi"/>
                <w:color w:val="000000"/>
                <w:sz w:val="18"/>
                <w:szCs w:val="18"/>
                <w:lang w:eastAsia="en-US"/>
              </w:rPr>
              <w:t>3338161,84</w:t>
            </w:r>
          </w:p>
        </w:tc>
      </w:tr>
      <w:tr w:rsidR="0094719B" w:rsidRPr="0094719B" w:rsidTr="0094719B">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94719B" w:rsidRPr="0094719B" w:rsidRDefault="0094719B" w:rsidP="0094719B">
            <w:pPr>
              <w:ind w:left="0" w:firstLine="0"/>
              <w:jc w:val="center"/>
              <w:rPr>
                <w:rFonts w:eastAsiaTheme="minorHAnsi"/>
                <w:color w:val="000000"/>
                <w:sz w:val="18"/>
                <w:szCs w:val="18"/>
                <w:lang w:eastAsia="en-US"/>
              </w:rPr>
            </w:pPr>
            <w:r w:rsidRPr="0094719B">
              <w:rPr>
                <w:rFonts w:eastAsiaTheme="minorHAnsi"/>
                <w:color w:val="000000"/>
                <w:sz w:val="18"/>
                <w:szCs w:val="18"/>
                <w:lang w:eastAsia="en-US"/>
              </w:rPr>
              <w:t>28</w:t>
            </w:r>
          </w:p>
        </w:tc>
        <w:tc>
          <w:tcPr>
            <w:tcW w:w="3741" w:type="dxa"/>
            <w:tcBorders>
              <w:top w:val="nil"/>
              <w:left w:val="nil"/>
              <w:bottom w:val="single" w:sz="4" w:space="0" w:color="auto"/>
              <w:right w:val="single" w:sz="4" w:space="0" w:color="auto"/>
            </w:tcBorders>
            <w:shd w:val="clear" w:color="auto" w:fill="auto"/>
            <w:vAlign w:val="bottom"/>
          </w:tcPr>
          <w:p w:rsidR="0094719B" w:rsidRPr="0094719B" w:rsidRDefault="0094719B" w:rsidP="0094719B">
            <w:pPr>
              <w:ind w:left="0" w:firstLine="0"/>
              <w:jc w:val="center"/>
              <w:rPr>
                <w:rFonts w:eastAsiaTheme="minorHAnsi"/>
                <w:color w:val="000000"/>
                <w:sz w:val="18"/>
                <w:szCs w:val="18"/>
                <w:lang w:eastAsia="en-US"/>
              </w:rPr>
            </w:pPr>
            <w:r w:rsidRPr="0094719B">
              <w:rPr>
                <w:rFonts w:eastAsiaTheme="minorHAnsi"/>
                <w:color w:val="000000"/>
                <w:sz w:val="18"/>
                <w:szCs w:val="18"/>
                <w:lang w:eastAsia="en-US"/>
              </w:rPr>
              <w:t>407673,62</w:t>
            </w:r>
          </w:p>
        </w:tc>
        <w:tc>
          <w:tcPr>
            <w:tcW w:w="2920" w:type="dxa"/>
            <w:tcBorders>
              <w:top w:val="nil"/>
              <w:left w:val="nil"/>
              <w:bottom w:val="single" w:sz="4" w:space="0" w:color="auto"/>
              <w:right w:val="single" w:sz="4" w:space="0" w:color="auto"/>
            </w:tcBorders>
            <w:shd w:val="clear" w:color="auto" w:fill="auto"/>
            <w:vAlign w:val="bottom"/>
          </w:tcPr>
          <w:p w:rsidR="0094719B" w:rsidRPr="0094719B" w:rsidRDefault="0094719B" w:rsidP="0094719B">
            <w:pPr>
              <w:ind w:left="0" w:firstLine="0"/>
              <w:jc w:val="center"/>
              <w:rPr>
                <w:rFonts w:eastAsiaTheme="minorHAnsi"/>
                <w:color w:val="000000"/>
                <w:sz w:val="18"/>
                <w:szCs w:val="18"/>
                <w:lang w:eastAsia="en-US"/>
              </w:rPr>
            </w:pPr>
            <w:r w:rsidRPr="0094719B">
              <w:rPr>
                <w:rFonts w:eastAsiaTheme="minorHAnsi"/>
                <w:color w:val="000000"/>
                <w:sz w:val="18"/>
                <w:szCs w:val="18"/>
                <w:lang w:eastAsia="en-US"/>
              </w:rPr>
              <w:t>3338201,44</w:t>
            </w:r>
          </w:p>
        </w:tc>
      </w:tr>
      <w:tr w:rsidR="0094719B" w:rsidRPr="0094719B" w:rsidTr="0094719B">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94719B" w:rsidRPr="0094719B" w:rsidRDefault="0094719B" w:rsidP="0094719B">
            <w:pPr>
              <w:ind w:left="0" w:firstLine="0"/>
              <w:jc w:val="center"/>
              <w:rPr>
                <w:rFonts w:eastAsiaTheme="minorHAnsi"/>
                <w:color w:val="000000"/>
                <w:sz w:val="18"/>
                <w:szCs w:val="18"/>
                <w:lang w:eastAsia="en-US"/>
              </w:rPr>
            </w:pPr>
            <w:r w:rsidRPr="0094719B">
              <w:rPr>
                <w:rFonts w:eastAsiaTheme="minorHAnsi"/>
                <w:color w:val="000000"/>
                <w:sz w:val="18"/>
                <w:szCs w:val="18"/>
                <w:lang w:eastAsia="en-US"/>
              </w:rPr>
              <w:t>29</w:t>
            </w:r>
          </w:p>
        </w:tc>
        <w:tc>
          <w:tcPr>
            <w:tcW w:w="3741" w:type="dxa"/>
            <w:tcBorders>
              <w:top w:val="nil"/>
              <w:left w:val="nil"/>
              <w:bottom w:val="single" w:sz="4" w:space="0" w:color="auto"/>
              <w:right w:val="single" w:sz="4" w:space="0" w:color="auto"/>
            </w:tcBorders>
            <w:shd w:val="clear" w:color="auto" w:fill="auto"/>
            <w:vAlign w:val="bottom"/>
          </w:tcPr>
          <w:p w:rsidR="0094719B" w:rsidRPr="0094719B" w:rsidRDefault="0094719B" w:rsidP="0094719B">
            <w:pPr>
              <w:ind w:left="0" w:firstLine="0"/>
              <w:jc w:val="center"/>
              <w:rPr>
                <w:rFonts w:eastAsiaTheme="minorHAnsi"/>
                <w:color w:val="000000"/>
                <w:sz w:val="18"/>
                <w:szCs w:val="18"/>
                <w:lang w:eastAsia="en-US"/>
              </w:rPr>
            </w:pPr>
            <w:r w:rsidRPr="0094719B">
              <w:rPr>
                <w:rFonts w:eastAsiaTheme="minorHAnsi"/>
                <w:color w:val="000000"/>
                <w:sz w:val="18"/>
                <w:szCs w:val="18"/>
                <w:lang w:eastAsia="en-US"/>
              </w:rPr>
              <w:t>407648,08</w:t>
            </w:r>
          </w:p>
        </w:tc>
        <w:tc>
          <w:tcPr>
            <w:tcW w:w="2920" w:type="dxa"/>
            <w:tcBorders>
              <w:top w:val="nil"/>
              <w:left w:val="nil"/>
              <w:bottom w:val="single" w:sz="4" w:space="0" w:color="auto"/>
              <w:right w:val="single" w:sz="4" w:space="0" w:color="auto"/>
            </w:tcBorders>
            <w:shd w:val="clear" w:color="auto" w:fill="auto"/>
            <w:vAlign w:val="bottom"/>
          </w:tcPr>
          <w:p w:rsidR="0094719B" w:rsidRPr="0094719B" w:rsidRDefault="0094719B" w:rsidP="0094719B">
            <w:pPr>
              <w:ind w:left="0" w:firstLine="0"/>
              <w:jc w:val="center"/>
              <w:rPr>
                <w:rFonts w:eastAsiaTheme="minorHAnsi"/>
                <w:color w:val="000000"/>
                <w:sz w:val="18"/>
                <w:szCs w:val="18"/>
                <w:lang w:eastAsia="en-US"/>
              </w:rPr>
            </w:pPr>
            <w:r w:rsidRPr="0094719B">
              <w:rPr>
                <w:rFonts w:eastAsiaTheme="minorHAnsi"/>
                <w:color w:val="000000"/>
                <w:sz w:val="18"/>
                <w:szCs w:val="18"/>
                <w:lang w:eastAsia="en-US"/>
              </w:rPr>
              <w:t>3338241,06</w:t>
            </w:r>
          </w:p>
        </w:tc>
      </w:tr>
      <w:tr w:rsidR="0094719B" w:rsidRPr="0094719B" w:rsidTr="0094719B">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94719B" w:rsidRPr="0094719B" w:rsidRDefault="0094719B" w:rsidP="0094719B">
            <w:pPr>
              <w:ind w:left="0" w:firstLine="0"/>
              <w:jc w:val="center"/>
              <w:rPr>
                <w:rFonts w:eastAsiaTheme="minorHAnsi"/>
                <w:color w:val="000000"/>
                <w:sz w:val="18"/>
                <w:szCs w:val="18"/>
                <w:lang w:eastAsia="en-US"/>
              </w:rPr>
            </w:pPr>
            <w:r w:rsidRPr="0094719B">
              <w:rPr>
                <w:rFonts w:eastAsiaTheme="minorHAnsi"/>
                <w:color w:val="000000"/>
                <w:sz w:val="18"/>
                <w:szCs w:val="18"/>
                <w:lang w:eastAsia="en-US"/>
              </w:rPr>
              <w:t>30</w:t>
            </w:r>
          </w:p>
        </w:tc>
        <w:tc>
          <w:tcPr>
            <w:tcW w:w="3741" w:type="dxa"/>
            <w:tcBorders>
              <w:top w:val="nil"/>
              <w:left w:val="nil"/>
              <w:bottom w:val="single" w:sz="4" w:space="0" w:color="auto"/>
              <w:right w:val="single" w:sz="4" w:space="0" w:color="auto"/>
            </w:tcBorders>
            <w:shd w:val="clear" w:color="auto" w:fill="auto"/>
            <w:vAlign w:val="bottom"/>
          </w:tcPr>
          <w:p w:rsidR="0094719B" w:rsidRPr="0094719B" w:rsidRDefault="0094719B" w:rsidP="0094719B">
            <w:pPr>
              <w:ind w:left="0" w:firstLine="0"/>
              <w:jc w:val="center"/>
              <w:rPr>
                <w:rFonts w:eastAsiaTheme="minorHAnsi"/>
                <w:color w:val="000000"/>
                <w:sz w:val="18"/>
                <w:szCs w:val="18"/>
                <w:lang w:eastAsia="en-US"/>
              </w:rPr>
            </w:pPr>
            <w:r w:rsidRPr="0094719B">
              <w:rPr>
                <w:rFonts w:eastAsiaTheme="minorHAnsi"/>
                <w:color w:val="000000"/>
                <w:sz w:val="18"/>
                <w:szCs w:val="18"/>
                <w:lang w:eastAsia="en-US"/>
              </w:rPr>
              <w:t>407643,2</w:t>
            </w:r>
          </w:p>
        </w:tc>
        <w:tc>
          <w:tcPr>
            <w:tcW w:w="2920" w:type="dxa"/>
            <w:tcBorders>
              <w:top w:val="nil"/>
              <w:left w:val="nil"/>
              <w:bottom w:val="single" w:sz="4" w:space="0" w:color="auto"/>
              <w:right w:val="single" w:sz="4" w:space="0" w:color="auto"/>
            </w:tcBorders>
            <w:shd w:val="clear" w:color="auto" w:fill="auto"/>
            <w:vAlign w:val="bottom"/>
          </w:tcPr>
          <w:p w:rsidR="0094719B" w:rsidRPr="0094719B" w:rsidRDefault="0094719B" w:rsidP="0094719B">
            <w:pPr>
              <w:ind w:left="0" w:firstLine="0"/>
              <w:jc w:val="center"/>
              <w:rPr>
                <w:rFonts w:eastAsiaTheme="minorHAnsi"/>
                <w:color w:val="000000"/>
                <w:sz w:val="18"/>
                <w:szCs w:val="18"/>
                <w:lang w:eastAsia="en-US"/>
              </w:rPr>
            </w:pPr>
            <w:r w:rsidRPr="0094719B">
              <w:rPr>
                <w:rFonts w:eastAsiaTheme="minorHAnsi"/>
                <w:color w:val="000000"/>
                <w:sz w:val="18"/>
                <w:szCs w:val="18"/>
                <w:lang w:eastAsia="en-US"/>
              </w:rPr>
              <w:t>3338248,63</w:t>
            </w:r>
          </w:p>
        </w:tc>
      </w:tr>
      <w:tr w:rsidR="0094719B" w:rsidRPr="0094719B" w:rsidTr="0094719B">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94719B" w:rsidRPr="0094719B" w:rsidRDefault="0094719B" w:rsidP="0094719B">
            <w:pPr>
              <w:ind w:left="0" w:firstLine="0"/>
              <w:jc w:val="center"/>
              <w:rPr>
                <w:rFonts w:eastAsiaTheme="minorHAnsi"/>
                <w:color w:val="000000"/>
                <w:sz w:val="18"/>
                <w:szCs w:val="18"/>
                <w:lang w:eastAsia="en-US"/>
              </w:rPr>
            </w:pPr>
            <w:r w:rsidRPr="0094719B">
              <w:rPr>
                <w:rFonts w:eastAsiaTheme="minorHAnsi"/>
                <w:color w:val="000000"/>
                <w:sz w:val="18"/>
                <w:szCs w:val="18"/>
                <w:lang w:eastAsia="en-US"/>
              </w:rPr>
              <w:t>31</w:t>
            </w:r>
          </w:p>
        </w:tc>
        <w:tc>
          <w:tcPr>
            <w:tcW w:w="3741" w:type="dxa"/>
            <w:tcBorders>
              <w:top w:val="nil"/>
              <w:left w:val="nil"/>
              <w:bottom w:val="single" w:sz="4" w:space="0" w:color="auto"/>
              <w:right w:val="single" w:sz="4" w:space="0" w:color="auto"/>
            </w:tcBorders>
            <w:shd w:val="clear" w:color="auto" w:fill="auto"/>
            <w:vAlign w:val="bottom"/>
          </w:tcPr>
          <w:p w:rsidR="0094719B" w:rsidRPr="0094719B" w:rsidRDefault="0094719B" w:rsidP="0094719B">
            <w:pPr>
              <w:ind w:left="0" w:firstLine="0"/>
              <w:jc w:val="center"/>
              <w:rPr>
                <w:rFonts w:eastAsiaTheme="minorHAnsi"/>
                <w:color w:val="000000"/>
                <w:sz w:val="18"/>
                <w:szCs w:val="18"/>
                <w:lang w:eastAsia="en-US"/>
              </w:rPr>
            </w:pPr>
            <w:r w:rsidRPr="0094719B">
              <w:rPr>
                <w:rFonts w:eastAsiaTheme="minorHAnsi"/>
                <w:color w:val="000000"/>
                <w:sz w:val="18"/>
                <w:szCs w:val="18"/>
                <w:lang w:eastAsia="en-US"/>
              </w:rPr>
              <w:t>407620,44</w:t>
            </w:r>
          </w:p>
        </w:tc>
        <w:tc>
          <w:tcPr>
            <w:tcW w:w="2920" w:type="dxa"/>
            <w:tcBorders>
              <w:top w:val="nil"/>
              <w:left w:val="nil"/>
              <w:bottom w:val="single" w:sz="4" w:space="0" w:color="auto"/>
              <w:right w:val="single" w:sz="4" w:space="0" w:color="auto"/>
            </w:tcBorders>
            <w:shd w:val="clear" w:color="auto" w:fill="auto"/>
            <w:vAlign w:val="bottom"/>
          </w:tcPr>
          <w:p w:rsidR="0094719B" w:rsidRPr="0094719B" w:rsidRDefault="0094719B" w:rsidP="0094719B">
            <w:pPr>
              <w:ind w:left="0" w:firstLine="0"/>
              <w:jc w:val="center"/>
              <w:rPr>
                <w:rFonts w:eastAsiaTheme="minorHAnsi"/>
                <w:color w:val="000000"/>
                <w:sz w:val="18"/>
                <w:szCs w:val="18"/>
                <w:lang w:eastAsia="en-US"/>
              </w:rPr>
            </w:pPr>
            <w:r w:rsidRPr="0094719B">
              <w:rPr>
                <w:rFonts w:eastAsiaTheme="minorHAnsi"/>
                <w:color w:val="000000"/>
                <w:sz w:val="18"/>
                <w:szCs w:val="18"/>
                <w:lang w:eastAsia="en-US"/>
              </w:rPr>
              <w:t>3338283,94</w:t>
            </w:r>
          </w:p>
        </w:tc>
      </w:tr>
      <w:tr w:rsidR="0094719B" w:rsidRPr="0094719B" w:rsidTr="0094719B">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94719B" w:rsidRPr="0094719B" w:rsidRDefault="0094719B" w:rsidP="0094719B">
            <w:pPr>
              <w:ind w:left="0" w:firstLine="0"/>
              <w:jc w:val="center"/>
              <w:rPr>
                <w:rFonts w:eastAsiaTheme="minorHAnsi"/>
                <w:color w:val="000000"/>
                <w:sz w:val="18"/>
                <w:szCs w:val="18"/>
                <w:lang w:eastAsia="en-US"/>
              </w:rPr>
            </w:pPr>
            <w:r w:rsidRPr="0094719B">
              <w:rPr>
                <w:rFonts w:eastAsiaTheme="minorHAnsi"/>
                <w:color w:val="000000"/>
                <w:sz w:val="18"/>
                <w:szCs w:val="18"/>
                <w:lang w:eastAsia="en-US"/>
              </w:rPr>
              <w:t>32</w:t>
            </w:r>
          </w:p>
        </w:tc>
        <w:tc>
          <w:tcPr>
            <w:tcW w:w="3741" w:type="dxa"/>
            <w:tcBorders>
              <w:top w:val="nil"/>
              <w:left w:val="nil"/>
              <w:bottom w:val="single" w:sz="4" w:space="0" w:color="auto"/>
              <w:right w:val="single" w:sz="4" w:space="0" w:color="auto"/>
            </w:tcBorders>
            <w:shd w:val="clear" w:color="auto" w:fill="auto"/>
            <w:vAlign w:val="bottom"/>
          </w:tcPr>
          <w:p w:rsidR="0094719B" w:rsidRPr="0094719B" w:rsidRDefault="0094719B" w:rsidP="0094719B">
            <w:pPr>
              <w:ind w:left="0" w:firstLine="0"/>
              <w:jc w:val="center"/>
              <w:rPr>
                <w:rFonts w:eastAsiaTheme="minorHAnsi"/>
                <w:color w:val="000000"/>
                <w:sz w:val="18"/>
                <w:szCs w:val="18"/>
                <w:lang w:eastAsia="en-US"/>
              </w:rPr>
            </w:pPr>
            <w:r w:rsidRPr="0094719B">
              <w:rPr>
                <w:rFonts w:eastAsiaTheme="minorHAnsi"/>
                <w:color w:val="000000"/>
                <w:sz w:val="18"/>
                <w:szCs w:val="18"/>
                <w:lang w:eastAsia="en-US"/>
              </w:rPr>
              <w:t>407597,74</w:t>
            </w:r>
          </w:p>
        </w:tc>
        <w:tc>
          <w:tcPr>
            <w:tcW w:w="2920" w:type="dxa"/>
            <w:tcBorders>
              <w:top w:val="nil"/>
              <w:left w:val="nil"/>
              <w:bottom w:val="single" w:sz="4" w:space="0" w:color="auto"/>
              <w:right w:val="single" w:sz="4" w:space="0" w:color="auto"/>
            </w:tcBorders>
            <w:shd w:val="clear" w:color="auto" w:fill="auto"/>
            <w:vAlign w:val="bottom"/>
          </w:tcPr>
          <w:p w:rsidR="0094719B" w:rsidRPr="0094719B" w:rsidRDefault="0094719B" w:rsidP="0094719B">
            <w:pPr>
              <w:ind w:left="0" w:firstLine="0"/>
              <w:jc w:val="center"/>
              <w:rPr>
                <w:rFonts w:eastAsiaTheme="minorHAnsi"/>
                <w:color w:val="000000"/>
                <w:sz w:val="18"/>
                <w:szCs w:val="18"/>
                <w:lang w:eastAsia="en-US"/>
              </w:rPr>
            </w:pPr>
            <w:r w:rsidRPr="0094719B">
              <w:rPr>
                <w:rFonts w:eastAsiaTheme="minorHAnsi"/>
                <w:color w:val="000000"/>
                <w:sz w:val="18"/>
                <w:szCs w:val="18"/>
                <w:lang w:eastAsia="en-US"/>
              </w:rPr>
              <w:t>3338319,15</w:t>
            </w:r>
          </w:p>
        </w:tc>
      </w:tr>
      <w:tr w:rsidR="0094719B" w:rsidRPr="0094719B" w:rsidTr="0094719B">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94719B" w:rsidRPr="0094719B" w:rsidRDefault="0094719B" w:rsidP="0094719B">
            <w:pPr>
              <w:ind w:left="0" w:firstLine="0"/>
              <w:jc w:val="center"/>
              <w:rPr>
                <w:rFonts w:eastAsiaTheme="minorHAnsi"/>
                <w:color w:val="000000"/>
                <w:sz w:val="18"/>
                <w:szCs w:val="18"/>
                <w:lang w:eastAsia="en-US"/>
              </w:rPr>
            </w:pPr>
            <w:r w:rsidRPr="0094719B">
              <w:rPr>
                <w:rFonts w:eastAsiaTheme="minorHAnsi"/>
                <w:color w:val="000000"/>
                <w:sz w:val="18"/>
                <w:szCs w:val="18"/>
                <w:lang w:eastAsia="en-US"/>
              </w:rPr>
              <w:t>33</w:t>
            </w:r>
          </w:p>
        </w:tc>
        <w:tc>
          <w:tcPr>
            <w:tcW w:w="3741" w:type="dxa"/>
            <w:tcBorders>
              <w:top w:val="nil"/>
              <w:left w:val="nil"/>
              <w:bottom w:val="single" w:sz="4" w:space="0" w:color="auto"/>
              <w:right w:val="single" w:sz="4" w:space="0" w:color="auto"/>
            </w:tcBorders>
            <w:shd w:val="clear" w:color="auto" w:fill="auto"/>
            <w:vAlign w:val="bottom"/>
          </w:tcPr>
          <w:p w:rsidR="0094719B" w:rsidRPr="0094719B" w:rsidRDefault="0094719B" w:rsidP="0094719B">
            <w:pPr>
              <w:ind w:left="0" w:firstLine="0"/>
              <w:jc w:val="center"/>
              <w:rPr>
                <w:rFonts w:eastAsiaTheme="minorHAnsi"/>
                <w:color w:val="000000"/>
                <w:sz w:val="18"/>
                <w:szCs w:val="18"/>
                <w:lang w:eastAsia="en-US"/>
              </w:rPr>
            </w:pPr>
            <w:r w:rsidRPr="0094719B">
              <w:rPr>
                <w:rFonts w:eastAsiaTheme="minorHAnsi"/>
                <w:color w:val="000000"/>
                <w:sz w:val="18"/>
                <w:szCs w:val="18"/>
                <w:lang w:eastAsia="en-US"/>
              </w:rPr>
              <w:t>407595,82</w:t>
            </w:r>
          </w:p>
        </w:tc>
        <w:tc>
          <w:tcPr>
            <w:tcW w:w="2920" w:type="dxa"/>
            <w:tcBorders>
              <w:top w:val="nil"/>
              <w:left w:val="nil"/>
              <w:bottom w:val="single" w:sz="4" w:space="0" w:color="auto"/>
              <w:right w:val="single" w:sz="4" w:space="0" w:color="auto"/>
            </w:tcBorders>
            <w:shd w:val="clear" w:color="auto" w:fill="auto"/>
            <w:vAlign w:val="bottom"/>
          </w:tcPr>
          <w:p w:rsidR="0094719B" w:rsidRPr="0094719B" w:rsidRDefault="0094719B" w:rsidP="0094719B">
            <w:pPr>
              <w:ind w:left="0" w:firstLine="0"/>
              <w:jc w:val="center"/>
              <w:rPr>
                <w:rFonts w:eastAsiaTheme="minorHAnsi"/>
                <w:color w:val="000000"/>
                <w:sz w:val="18"/>
                <w:szCs w:val="18"/>
                <w:lang w:eastAsia="en-US"/>
              </w:rPr>
            </w:pPr>
            <w:r w:rsidRPr="0094719B">
              <w:rPr>
                <w:rFonts w:eastAsiaTheme="minorHAnsi"/>
                <w:color w:val="000000"/>
                <w:sz w:val="18"/>
                <w:szCs w:val="18"/>
                <w:lang w:eastAsia="en-US"/>
              </w:rPr>
              <w:t>3338322,1</w:t>
            </w:r>
          </w:p>
        </w:tc>
      </w:tr>
      <w:tr w:rsidR="0094719B" w:rsidRPr="0094719B" w:rsidTr="0094719B">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94719B" w:rsidRPr="0094719B" w:rsidRDefault="0094719B" w:rsidP="0094719B">
            <w:pPr>
              <w:ind w:left="0" w:firstLine="0"/>
              <w:jc w:val="center"/>
              <w:rPr>
                <w:rFonts w:eastAsiaTheme="minorHAnsi"/>
                <w:color w:val="000000"/>
                <w:sz w:val="18"/>
                <w:szCs w:val="18"/>
                <w:lang w:eastAsia="en-US"/>
              </w:rPr>
            </w:pPr>
            <w:r w:rsidRPr="0094719B">
              <w:rPr>
                <w:rFonts w:eastAsiaTheme="minorHAnsi"/>
                <w:color w:val="000000"/>
                <w:sz w:val="18"/>
                <w:szCs w:val="18"/>
                <w:lang w:eastAsia="en-US"/>
              </w:rPr>
              <w:t>34</w:t>
            </w:r>
          </w:p>
        </w:tc>
        <w:tc>
          <w:tcPr>
            <w:tcW w:w="3741" w:type="dxa"/>
            <w:tcBorders>
              <w:top w:val="nil"/>
              <w:left w:val="nil"/>
              <w:bottom w:val="single" w:sz="4" w:space="0" w:color="auto"/>
              <w:right w:val="single" w:sz="4" w:space="0" w:color="auto"/>
            </w:tcBorders>
            <w:shd w:val="clear" w:color="auto" w:fill="auto"/>
            <w:vAlign w:val="bottom"/>
          </w:tcPr>
          <w:p w:rsidR="0094719B" w:rsidRPr="0094719B" w:rsidRDefault="0094719B" w:rsidP="0094719B">
            <w:pPr>
              <w:ind w:left="0" w:firstLine="0"/>
              <w:jc w:val="center"/>
              <w:rPr>
                <w:rFonts w:eastAsiaTheme="minorHAnsi"/>
                <w:color w:val="000000"/>
                <w:sz w:val="18"/>
                <w:szCs w:val="18"/>
                <w:lang w:eastAsia="en-US"/>
              </w:rPr>
            </w:pPr>
            <w:r w:rsidRPr="0094719B">
              <w:rPr>
                <w:rFonts w:eastAsiaTheme="minorHAnsi"/>
                <w:color w:val="000000"/>
                <w:sz w:val="18"/>
                <w:szCs w:val="18"/>
                <w:lang w:eastAsia="en-US"/>
              </w:rPr>
              <w:t>407619,73</w:t>
            </w:r>
          </w:p>
        </w:tc>
        <w:tc>
          <w:tcPr>
            <w:tcW w:w="2920" w:type="dxa"/>
            <w:tcBorders>
              <w:top w:val="nil"/>
              <w:left w:val="nil"/>
              <w:bottom w:val="single" w:sz="4" w:space="0" w:color="auto"/>
              <w:right w:val="single" w:sz="4" w:space="0" w:color="auto"/>
            </w:tcBorders>
            <w:shd w:val="clear" w:color="auto" w:fill="auto"/>
            <w:vAlign w:val="bottom"/>
          </w:tcPr>
          <w:p w:rsidR="0094719B" w:rsidRPr="0094719B" w:rsidRDefault="0094719B" w:rsidP="0094719B">
            <w:pPr>
              <w:ind w:left="0" w:firstLine="0"/>
              <w:jc w:val="center"/>
              <w:rPr>
                <w:rFonts w:eastAsiaTheme="minorHAnsi"/>
                <w:color w:val="000000"/>
                <w:sz w:val="18"/>
                <w:szCs w:val="18"/>
                <w:lang w:eastAsia="en-US"/>
              </w:rPr>
            </w:pPr>
            <w:r w:rsidRPr="0094719B">
              <w:rPr>
                <w:rFonts w:eastAsiaTheme="minorHAnsi"/>
                <w:color w:val="000000"/>
                <w:sz w:val="18"/>
                <w:szCs w:val="18"/>
                <w:lang w:eastAsia="en-US"/>
              </w:rPr>
              <w:t>3338339,04</w:t>
            </w:r>
          </w:p>
        </w:tc>
      </w:tr>
      <w:tr w:rsidR="0094719B" w:rsidRPr="0094719B" w:rsidTr="0094719B">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94719B" w:rsidRPr="0094719B" w:rsidRDefault="0094719B" w:rsidP="0094719B">
            <w:pPr>
              <w:ind w:left="0" w:firstLine="0"/>
              <w:jc w:val="center"/>
              <w:rPr>
                <w:rFonts w:eastAsiaTheme="minorHAnsi"/>
                <w:color w:val="000000"/>
                <w:sz w:val="18"/>
                <w:szCs w:val="18"/>
                <w:lang w:eastAsia="en-US"/>
              </w:rPr>
            </w:pPr>
            <w:r w:rsidRPr="0094719B">
              <w:rPr>
                <w:rFonts w:eastAsiaTheme="minorHAnsi"/>
                <w:color w:val="000000"/>
                <w:sz w:val="18"/>
                <w:szCs w:val="18"/>
                <w:lang w:eastAsia="en-US"/>
              </w:rPr>
              <w:t>35</w:t>
            </w:r>
          </w:p>
        </w:tc>
        <w:tc>
          <w:tcPr>
            <w:tcW w:w="3741" w:type="dxa"/>
            <w:tcBorders>
              <w:top w:val="nil"/>
              <w:left w:val="nil"/>
              <w:bottom w:val="single" w:sz="4" w:space="0" w:color="auto"/>
              <w:right w:val="single" w:sz="4" w:space="0" w:color="auto"/>
            </w:tcBorders>
            <w:shd w:val="clear" w:color="auto" w:fill="auto"/>
            <w:vAlign w:val="bottom"/>
          </w:tcPr>
          <w:p w:rsidR="0094719B" w:rsidRPr="0094719B" w:rsidRDefault="0094719B" w:rsidP="0094719B">
            <w:pPr>
              <w:ind w:left="0" w:firstLine="0"/>
              <w:jc w:val="center"/>
              <w:rPr>
                <w:rFonts w:eastAsiaTheme="minorHAnsi"/>
                <w:color w:val="000000"/>
                <w:sz w:val="18"/>
                <w:szCs w:val="18"/>
                <w:lang w:eastAsia="en-US"/>
              </w:rPr>
            </w:pPr>
            <w:r w:rsidRPr="0094719B">
              <w:rPr>
                <w:rFonts w:eastAsiaTheme="minorHAnsi"/>
                <w:color w:val="000000"/>
                <w:sz w:val="18"/>
                <w:szCs w:val="18"/>
                <w:lang w:eastAsia="en-US"/>
              </w:rPr>
              <w:t>407678,34</w:t>
            </w:r>
          </w:p>
        </w:tc>
        <w:tc>
          <w:tcPr>
            <w:tcW w:w="2920" w:type="dxa"/>
            <w:tcBorders>
              <w:top w:val="nil"/>
              <w:left w:val="nil"/>
              <w:bottom w:val="single" w:sz="4" w:space="0" w:color="auto"/>
              <w:right w:val="single" w:sz="4" w:space="0" w:color="auto"/>
            </w:tcBorders>
            <w:shd w:val="clear" w:color="auto" w:fill="auto"/>
            <w:vAlign w:val="bottom"/>
          </w:tcPr>
          <w:p w:rsidR="0094719B" w:rsidRPr="0094719B" w:rsidRDefault="0094719B" w:rsidP="0094719B">
            <w:pPr>
              <w:ind w:left="0" w:firstLine="0"/>
              <w:jc w:val="center"/>
              <w:rPr>
                <w:rFonts w:eastAsiaTheme="minorHAnsi"/>
                <w:color w:val="000000"/>
                <w:sz w:val="18"/>
                <w:szCs w:val="18"/>
                <w:lang w:eastAsia="en-US"/>
              </w:rPr>
            </w:pPr>
            <w:r w:rsidRPr="0094719B">
              <w:rPr>
                <w:rFonts w:eastAsiaTheme="minorHAnsi"/>
                <w:color w:val="000000"/>
                <w:sz w:val="18"/>
                <w:szCs w:val="18"/>
                <w:lang w:eastAsia="en-US"/>
              </w:rPr>
              <w:t>3338380,32</w:t>
            </w:r>
          </w:p>
        </w:tc>
      </w:tr>
      <w:tr w:rsidR="0094719B" w:rsidRPr="0094719B" w:rsidTr="0094719B">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94719B" w:rsidRPr="0094719B" w:rsidRDefault="0094719B" w:rsidP="0094719B">
            <w:pPr>
              <w:ind w:left="0" w:firstLine="0"/>
              <w:jc w:val="center"/>
              <w:rPr>
                <w:rFonts w:eastAsiaTheme="minorHAnsi"/>
                <w:color w:val="000000"/>
                <w:sz w:val="18"/>
                <w:szCs w:val="18"/>
                <w:lang w:eastAsia="en-US"/>
              </w:rPr>
            </w:pPr>
            <w:r w:rsidRPr="0094719B">
              <w:rPr>
                <w:rFonts w:eastAsiaTheme="minorHAnsi"/>
                <w:color w:val="000000"/>
                <w:sz w:val="18"/>
                <w:szCs w:val="18"/>
                <w:lang w:eastAsia="en-US"/>
              </w:rPr>
              <w:t>36</w:t>
            </w:r>
          </w:p>
        </w:tc>
        <w:tc>
          <w:tcPr>
            <w:tcW w:w="3741" w:type="dxa"/>
            <w:tcBorders>
              <w:top w:val="nil"/>
              <w:left w:val="nil"/>
              <w:bottom w:val="single" w:sz="4" w:space="0" w:color="auto"/>
              <w:right w:val="single" w:sz="4" w:space="0" w:color="auto"/>
            </w:tcBorders>
            <w:shd w:val="clear" w:color="auto" w:fill="auto"/>
            <w:vAlign w:val="bottom"/>
          </w:tcPr>
          <w:p w:rsidR="0094719B" w:rsidRPr="0094719B" w:rsidRDefault="0094719B" w:rsidP="0094719B">
            <w:pPr>
              <w:ind w:left="0" w:firstLine="0"/>
              <w:jc w:val="center"/>
              <w:rPr>
                <w:rFonts w:eastAsiaTheme="minorHAnsi"/>
                <w:color w:val="000000"/>
                <w:sz w:val="18"/>
                <w:szCs w:val="18"/>
                <w:lang w:eastAsia="en-US"/>
              </w:rPr>
            </w:pPr>
            <w:r w:rsidRPr="0094719B">
              <w:rPr>
                <w:rFonts w:eastAsiaTheme="minorHAnsi"/>
                <w:color w:val="000000"/>
                <w:sz w:val="18"/>
                <w:szCs w:val="18"/>
                <w:lang w:eastAsia="en-US"/>
              </w:rPr>
              <w:t>407749,04</w:t>
            </w:r>
          </w:p>
        </w:tc>
        <w:tc>
          <w:tcPr>
            <w:tcW w:w="2920" w:type="dxa"/>
            <w:tcBorders>
              <w:top w:val="nil"/>
              <w:left w:val="nil"/>
              <w:bottom w:val="single" w:sz="4" w:space="0" w:color="auto"/>
              <w:right w:val="single" w:sz="4" w:space="0" w:color="auto"/>
            </w:tcBorders>
            <w:shd w:val="clear" w:color="auto" w:fill="auto"/>
            <w:vAlign w:val="bottom"/>
          </w:tcPr>
          <w:p w:rsidR="0094719B" w:rsidRPr="0094719B" w:rsidRDefault="0094719B" w:rsidP="0094719B">
            <w:pPr>
              <w:ind w:left="0" w:firstLine="0"/>
              <w:jc w:val="center"/>
              <w:rPr>
                <w:rFonts w:eastAsiaTheme="minorHAnsi"/>
                <w:color w:val="000000"/>
                <w:sz w:val="18"/>
                <w:szCs w:val="18"/>
                <w:lang w:eastAsia="en-US"/>
              </w:rPr>
            </w:pPr>
            <w:r w:rsidRPr="0094719B">
              <w:rPr>
                <w:rFonts w:eastAsiaTheme="minorHAnsi"/>
                <w:color w:val="000000"/>
                <w:sz w:val="18"/>
                <w:szCs w:val="18"/>
                <w:lang w:eastAsia="en-US"/>
              </w:rPr>
              <w:t>3338430,58</w:t>
            </w:r>
          </w:p>
        </w:tc>
      </w:tr>
    </w:tbl>
    <w:p w:rsidR="0094719B" w:rsidRPr="0094719B" w:rsidRDefault="0094719B" w:rsidP="0094719B">
      <w:pPr>
        <w:spacing w:after="200" w:line="276" w:lineRule="auto"/>
        <w:ind w:left="0" w:firstLine="0"/>
        <w:rPr>
          <w:rFonts w:eastAsiaTheme="minorHAnsi" w:cstheme="minorBidi"/>
          <w:szCs w:val="22"/>
          <w:lang w:eastAsia="en-US"/>
        </w:rPr>
      </w:pPr>
      <w:r w:rsidRPr="0094719B">
        <w:rPr>
          <w:rFonts w:eastAsiaTheme="minorHAnsi" w:cstheme="minorBidi"/>
          <w:szCs w:val="22"/>
          <w:lang w:eastAsia="en-US"/>
        </w:rPr>
        <w:br w:type="page"/>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9"/>
        <w:gridCol w:w="3741"/>
        <w:gridCol w:w="2920"/>
      </w:tblGrid>
      <w:tr w:rsidR="001D540E" w:rsidRPr="001D540E" w:rsidTr="001D540E">
        <w:trPr>
          <w:trHeight w:val="282"/>
          <w:jc w:val="center"/>
        </w:trPr>
        <w:tc>
          <w:tcPr>
            <w:tcW w:w="2979" w:type="dxa"/>
            <w:shd w:val="clear" w:color="auto" w:fill="auto"/>
            <w:vAlign w:val="bottom"/>
          </w:tcPr>
          <w:p w:rsidR="001D540E" w:rsidRPr="001D540E" w:rsidRDefault="001D540E" w:rsidP="001D540E">
            <w:pPr>
              <w:ind w:hanging="147"/>
              <w:jc w:val="left"/>
              <w:rPr>
                <w:sz w:val="18"/>
                <w:szCs w:val="18"/>
              </w:rPr>
            </w:pPr>
            <w:r w:rsidRPr="001D540E">
              <w:rPr>
                <w:sz w:val="18"/>
                <w:szCs w:val="18"/>
              </w:rPr>
              <w:lastRenderedPageBreak/>
              <w:t>37</w:t>
            </w:r>
          </w:p>
        </w:tc>
        <w:tc>
          <w:tcPr>
            <w:tcW w:w="3741" w:type="dxa"/>
            <w:shd w:val="clear" w:color="auto" w:fill="auto"/>
            <w:vAlign w:val="bottom"/>
          </w:tcPr>
          <w:p w:rsidR="001D540E" w:rsidRPr="001D540E" w:rsidRDefault="001D540E" w:rsidP="001D540E">
            <w:pPr>
              <w:ind w:hanging="147"/>
              <w:jc w:val="left"/>
              <w:rPr>
                <w:sz w:val="18"/>
                <w:szCs w:val="18"/>
              </w:rPr>
            </w:pPr>
            <w:r w:rsidRPr="001D540E">
              <w:rPr>
                <w:sz w:val="18"/>
                <w:szCs w:val="18"/>
              </w:rPr>
              <w:t>407748,52</w:t>
            </w:r>
          </w:p>
        </w:tc>
        <w:tc>
          <w:tcPr>
            <w:tcW w:w="2920" w:type="dxa"/>
            <w:shd w:val="clear" w:color="auto" w:fill="auto"/>
            <w:vAlign w:val="bottom"/>
          </w:tcPr>
          <w:p w:rsidR="001D540E" w:rsidRPr="001D540E" w:rsidRDefault="001D540E" w:rsidP="001D540E">
            <w:pPr>
              <w:ind w:hanging="147"/>
              <w:jc w:val="left"/>
              <w:rPr>
                <w:sz w:val="18"/>
                <w:szCs w:val="18"/>
              </w:rPr>
            </w:pPr>
            <w:r w:rsidRPr="001D540E">
              <w:rPr>
                <w:sz w:val="18"/>
                <w:szCs w:val="18"/>
              </w:rPr>
              <w:t>3338431,41</w:t>
            </w:r>
          </w:p>
        </w:tc>
      </w:tr>
      <w:tr w:rsidR="001D540E" w:rsidRPr="001D540E" w:rsidTr="001D540E">
        <w:trPr>
          <w:trHeight w:val="282"/>
          <w:jc w:val="center"/>
        </w:trPr>
        <w:tc>
          <w:tcPr>
            <w:tcW w:w="2979" w:type="dxa"/>
            <w:shd w:val="clear" w:color="auto" w:fill="auto"/>
            <w:vAlign w:val="bottom"/>
          </w:tcPr>
          <w:p w:rsidR="001D540E" w:rsidRPr="001D540E" w:rsidRDefault="001D540E" w:rsidP="001D540E">
            <w:pPr>
              <w:ind w:hanging="147"/>
              <w:jc w:val="left"/>
              <w:rPr>
                <w:sz w:val="18"/>
                <w:szCs w:val="18"/>
              </w:rPr>
            </w:pPr>
            <w:r w:rsidRPr="001D540E">
              <w:rPr>
                <w:sz w:val="18"/>
                <w:szCs w:val="18"/>
              </w:rPr>
              <w:t>38</w:t>
            </w:r>
          </w:p>
        </w:tc>
        <w:tc>
          <w:tcPr>
            <w:tcW w:w="3741" w:type="dxa"/>
            <w:shd w:val="clear" w:color="auto" w:fill="auto"/>
            <w:vAlign w:val="bottom"/>
          </w:tcPr>
          <w:p w:rsidR="001D540E" w:rsidRPr="001D540E" w:rsidRDefault="001D540E" w:rsidP="001D540E">
            <w:pPr>
              <w:ind w:hanging="147"/>
              <w:jc w:val="left"/>
              <w:rPr>
                <w:sz w:val="18"/>
                <w:szCs w:val="18"/>
              </w:rPr>
            </w:pPr>
            <w:r w:rsidRPr="001D540E">
              <w:rPr>
                <w:sz w:val="18"/>
                <w:szCs w:val="18"/>
              </w:rPr>
              <w:t>407763,07</w:t>
            </w:r>
          </w:p>
        </w:tc>
        <w:tc>
          <w:tcPr>
            <w:tcW w:w="2920" w:type="dxa"/>
            <w:shd w:val="clear" w:color="auto" w:fill="auto"/>
            <w:vAlign w:val="bottom"/>
          </w:tcPr>
          <w:p w:rsidR="001D540E" w:rsidRPr="001D540E" w:rsidRDefault="001D540E" w:rsidP="001D540E">
            <w:pPr>
              <w:ind w:hanging="147"/>
              <w:jc w:val="left"/>
              <w:rPr>
                <w:sz w:val="18"/>
                <w:szCs w:val="18"/>
              </w:rPr>
            </w:pPr>
            <w:r w:rsidRPr="001D540E">
              <w:rPr>
                <w:sz w:val="18"/>
                <w:szCs w:val="18"/>
              </w:rPr>
              <w:t>3338441,57</w:t>
            </w:r>
          </w:p>
        </w:tc>
      </w:tr>
      <w:tr w:rsidR="001D540E" w:rsidRPr="001D540E" w:rsidTr="001D540E">
        <w:trPr>
          <w:trHeight w:val="282"/>
          <w:jc w:val="center"/>
        </w:trPr>
        <w:tc>
          <w:tcPr>
            <w:tcW w:w="2979" w:type="dxa"/>
            <w:shd w:val="clear" w:color="auto" w:fill="auto"/>
            <w:vAlign w:val="bottom"/>
          </w:tcPr>
          <w:p w:rsidR="001D540E" w:rsidRPr="001D540E" w:rsidRDefault="001D540E" w:rsidP="001D540E">
            <w:pPr>
              <w:ind w:hanging="147"/>
              <w:jc w:val="left"/>
              <w:rPr>
                <w:sz w:val="18"/>
                <w:szCs w:val="18"/>
              </w:rPr>
            </w:pPr>
            <w:r w:rsidRPr="001D540E">
              <w:rPr>
                <w:sz w:val="18"/>
                <w:szCs w:val="18"/>
              </w:rPr>
              <w:t>39</w:t>
            </w:r>
          </w:p>
        </w:tc>
        <w:tc>
          <w:tcPr>
            <w:tcW w:w="3741" w:type="dxa"/>
            <w:shd w:val="clear" w:color="auto" w:fill="auto"/>
            <w:vAlign w:val="bottom"/>
          </w:tcPr>
          <w:p w:rsidR="001D540E" w:rsidRPr="001D540E" w:rsidRDefault="001D540E" w:rsidP="001D540E">
            <w:pPr>
              <w:ind w:hanging="147"/>
              <w:jc w:val="left"/>
              <w:rPr>
                <w:sz w:val="18"/>
                <w:szCs w:val="18"/>
              </w:rPr>
            </w:pPr>
            <w:r w:rsidRPr="001D540E">
              <w:rPr>
                <w:sz w:val="18"/>
                <w:szCs w:val="18"/>
              </w:rPr>
              <w:t>407843,26</w:t>
            </w:r>
          </w:p>
        </w:tc>
        <w:tc>
          <w:tcPr>
            <w:tcW w:w="2920" w:type="dxa"/>
            <w:shd w:val="clear" w:color="auto" w:fill="auto"/>
            <w:vAlign w:val="bottom"/>
          </w:tcPr>
          <w:p w:rsidR="001D540E" w:rsidRPr="001D540E" w:rsidRDefault="001D540E" w:rsidP="001D540E">
            <w:pPr>
              <w:ind w:hanging="147"/>
              <w:jc w:val="left"/>
              <w:rPr>
                <w:sz w:val="18"/>
                <w:szCs w:val="18"/>
              </w:rPr>
            </w:pPr>
            <w:r w:rsidRPr="001D540E">
              <w:rPr>
                <w:sz w:val="18"/>
                <w:szCs w:val="18"/>
              </w:rPr>
              <w:t>3338498,49</w:t>
            </w:r>
          </w:p>
        </w:tc>
      </w:tr>
      <w:tr w:rsidR="001D540E" w:rsidRPr="001D540E" w:rsidTr="001D540E">
        <w:trPr>
          <w:trHeight w:val="282"/>
          <w:jc w:val="center"/>
        </w:trPr>
        <w:tc>
          <w:tcPr>
            <w:tcW w:w="2979" w:type="dxa"/>
            <w:shd w:val="clear" w:color="auto" w:fill="auto"/>
            <w:vAlign w:val="bottom"/>
          </w:tcPr>
          <w:p w:rsidR="001D540E" w:rsidRPr="001D540E" w:rsidRDefault="001D540E" w:rsidP="001D540E">
            <w:pPr>
              <w:ind w:hanging="147"/>
              <w:jc w:val="left"/>
              <w:rPr>
                <w:sz w:val="18"/>
                <w:szCs w:val="18"/>
              </w:rPr>
            </w:pPr>
            <w:r w:rsidRPr="001D540E">
              <w:rPr>
                <w:sz w:val="18"/>
                <w:szCs w:val="18"/>
              </w:rPr>
              <w:t>40</w:t>
            </w:r>
          </w:p>
        </w:tc>
        <w:tc>
          <w:tcPr>
            <w:tcW w:w="3741" w:type="dxa"/>
            <w:shd w:val="clear" w:color="auto" w:fill="auto"/>
            <w:vAlign w:val="bottom"/>
          </w:tcPr>
          <w:p w:rsidR="001D540E" w:rsidRPr="001D540E" w:rsidRDefault="001D540E" w:rsidP="001D540E">
            <w:pPr>
              <w:ind w:hanging="147"/>
              <w:jc w:val="left"/>
              <w:rPr>
                <w:sz w:val="18"/>
                <w:szCs w:val="18"/>
              </w:rPr>
            </w:pPr>
            <w:r w:rsidRPr="001D540E">
              <w:rPr>
                <w:sz w:val="18"/>
                <w:szCs w:val="18"/>
              </w:rPr>
              <w:t>407840,94</w:t>
            </w:r>
          </w:p>
        </w:tc>
        <w:tc>
          <w:tcPr>
            <w:tcW w:w="2920" w:type="dxa"/>
            <w:shd w:val="clear" w:color="auto" w:fill="auto"/>
            <w:vAlign w:val="bottom"/>
          </w:tcPr>
          <w:p w:rsidR="001D540E" w:rsidRPr="001D540E" w:rsidRDefault="001D540E" w:rsidP="001D540E">
            <w:pPr>
              <w:ind w:hanging="147"/>
              <w:jc w:val="left"/>
              <w:rPr>
                <w:sz w:val="18"/>
                <w:szCs w:val="18"/>
              </w:rPr>
            </w:pPr>
            <w:r w:rsidRPr="001D540E">
              <w:rPr>
                <w:sz w:val="18"/>
                <w:szCs w:val="18"/>
              </w:rPr>
              <w:t>3338502,17</w:t>
            </w:r>
          </w:p>
        </w:tc>
      </w:tr>
      <w:tr w:rsidR="001D540E" w:rsidRPr="001D540E" w:rsidTr="001D540E">
        <w:trPr>
          <w:trHeight w:val="282"/>
          <w:jc w:val="center"/>
        </w:trPr>
        <w:tc>
          <w:tcPr>
            <w:tcW w:w="2979" w:type="dxa"/>
            <w:shd w:val="clear" w:color="auto" w:fill="auto"/>
            <w:vAlign w:val="bottom"/>
          </w:tcPr>
          <w:p w:rsidR="001D540E" w:rsidRPr="001D540E" w:rsidRDefault="001D540E" w:rsidP="001D540E">
            <w:pPr>
              <w:ind w:hanging="147"/>
              <w:jc w:val="left"/>
              <w:rPr>
                <w:sz w:val="18"/>
                <w:szCs w:val="18"/>
              </w:rPr>
            </w:pPr>
            <w:r w:rsidRPr="001D540E">
              <w:rPr>
                <w:sz w:val="18"/>
                <w:szCs w:val="18"/>
              </w:rPr>
              <w:t>1</w:t>
            </w:r>
          </w:p>
        </w:tc>
        <w:tc>
          <w:tcPr>
            <w:tcW w:w="3741" w:type="dxa"/>
            <w:shd w:val="clear" w:color="auto" w:fill="auto"/>
            <w:vAlign w:val="bottom"/>
          </w:tcPr>
          <w:p w:rsidR="001D540E" w:rsidRPr="001D540E" w:rsidRDefault="001D540E" w:rsidP="001D540E">
            <w:pPr>
              <w:ind w:hanging="147"/>
              <w:jc w:val="left"/>
              <w:rPr>
                <w:sz w:val="18"/>
                <w:szCs w:val="18"/>
              </w:rPr>
            </w:pPr>
            <w:r w:rsidRPr="001D540E">
              <w:rPr>
                <w:sz w:val="18"/>
                <w:szCs w:val="18"/>
              </w:rPr>
              <w:t>407836,85</w:t>
            </w:r>
          </w:p>
        </w:tc>
        <w:tc>
          <w:tcPr>
            <w:tcW w:w="2920" w:type="dxa"/>
            <w:shd w:val="clear" w:color="auto" w:fill="auto"/>
            <w:vAlign w:val="bottom"/>
          </w:tcPr>
          <w:p w:rsidR="001D540E" w:rsidRPr="001D540E" w:rsidRDefault="001D540E" w:rsidP="001D540E">
            <w:pPr>
              <w:ind w:hanging="147"/>
              <w:jc w:val="left"/>
              <w:rPr>
                <w:sz w:val="18"/>
                <w:szCs w:val="18"/>
              </w:rPr>
            </w:pPr>
            <w:r w:rsidRPr="001D540E">
              <w:rPr>
                <w:sz w:val="18"/>
                <w:szCs w:val="18"/>
              </w:rPr>
              <w:t>3338499,29</w:t>
            </w:r>
          </w:p>
        </w:tc>
      </w:tr>
      <w:tr w:rsidR="001D540E" w:rsidRPr="001D540E" w:rsidTr="001D540E">
        <w:trPr>
          <w:trHeight w:val="282"/>
          <w:jc w:val="center"/>
        </w:trPr>
        <w:tc>
          <w:tcPr>
            <w:tcW w:w="2979" w:type="dxa"/>
            <w:shd w:val="clear" w:color="auto" w:fill="auto"/>
            <w:vAlign w:val="bottom"/>
          </w:tcPr>
          <w:p w:rsidR="001D540E" w:rsidRPr="001D540E" w:rsidRDefault="001D540E" w:rsidP="001D540E">
            <w:pPr>
              <w:ind w:hanging="147"/>
              <w:jc w:val="left"/>
              <w:rPr>
                <w:sz w:val="18"/>
                <w:szCs w:val="18"/>
              </w:rPr>
            </w:pPr>
            <w:r w:rsidRPr="001D540E">
              <w:rPr>
                <w:sz w:val="18"/>
                <w:szCs w:val="18"/>
              </w:rPr>
              <w:br w:type="page"/>
            </w:r>
          </w:p>
        </w:tc>
        <w:tc>
          <w:tcPr>
            <w:tcW w:w="3741" w:type="dxa"/>
            <w:shd w:val="clear" w:color="auto" w:fill="auto"/>
            <w:vAlign w:val="bottom"/>
          </w:tcPr>
          <w:p w:rsidR="001D540E" w:rsidRPr="001D540E" w:rsidRDefault="001D540E" w:rsidP="001D540E">
            <w:pPr>
              <w:ind w:hanging="147"/>
              <w:jc w:val="left"/>
              <w:rPr>
                <w:sz w:val="18"/>
                <w:szCs w:val="18"/>
              </w:rPr>
            </w:pPr>
          </w:p>
        </w:tc>
        <w:tc>
          <w:tcPr>
            <w:tcW w:w="2920" w:type="dxa"/>
            <w:shd w:val="clear" w:color="auto" w:fill="auto"/>
            <w:vAlign w:val="bottom"/>
          </w:tcPr>
          <w:p w:rsidR="001D540E" w:rsidRPr="001D540E" w:rsidRDefault="001D540E" w:rsidP="001D540E">
            <w:pPr>
              <w:ind w:hanging="147"/>
              <w:jc w:val="left"/>
              <w:rPr>
                <w:sz w:val="18"/>
                <w:szCs w:val="18"/>
              </w:rPr>
            </w:pPr>
          </w:p>
        </w:tc>
      </w:tr>
      <w:tr w:rsidR="001D540E" w:rsidRPr="001D540E" w:rsidTr="001D540E">
        <w:trPr>
          <w:trHeight w:val="527"/>
          <w:jc w:val="center"/>
        </w:trPr>
        <w:tc>
          <w:tcPr>
            <w:tcW w:w="2979" w:type="dxa"/>
            <w:shd w:val="clear" w:color="auto" w:fill="auto"/>
            <w:vAlign w:val="center"/>
          </w:tcPr>
          <w:p w:rsidR="001D540E" w:rsidRPr="001D540E" w:rsidRDefault="001D540E" w:rsidP="001D540E">
            <w:pPr>
              <w:ind w:hanging="147"/>
              <w:jc w:val="left"/>
              <w:rPr>
                <w:sz w:val="18"/>
                <w:szCs w:val="18"/>
              </w:rPr>
            </w:pPr>
            <w:r w:rsidRPr="001D540E">
              <w:rPr>
                <w:sz w:val="18"/>
                <w:szCs w:val="18"/>
              </w:rPr>
              <w:t>Площадь</w:t>
            </w:r>
          </w:p>
        </w:tc>
        <w:tc>
          <w:tcPr>
            <w:tcW w:w="6661" w:type="dxa"/>
            <w:gridSpan w:val="2"/>
            <w:shd w:val="clear" w:color="auto" w:fill="auto"/>
            <w:vAlign w:val="center"/>
          </w:tcPr>
          <w:p w:rsidR="001D540E" w:rsidRPr="001D540E" w:rsidRDefault="001D540E" w:rsidP="001D540E">
            <w:pPr>
              <w:ind w:hanging="147"/>
              <w:jc w:val="left"/>
              <w:rPr>
                <w:sz w:val="18"/>
                <w:szCs w:val="18"/>
              </w:rPr>
            </w:pPr>
            <w:r w:rsidRPr="001D540E">
              <w:rPr>
                <w:sz w:val="18"/>
                <w:szCs w:val="18"/>
              </w:rPr>
              <w:t>Цель установления публичного сервитута</w:t>
            </w:r>
          </w:p>
        </w:tc>
      </w:tr>
      <w:tr w:rsidR="001D540E" w:rsidRPr="001D540E" w:rsidTr="001D540E">
        <w:trPr>
          <w:trHeight w:val="2425"/>
          <w:jc w:val="center"/>
        </w:trPr>
        <w:tc>
          <w:tcPr>
            <w:tcW w:w="2979" w:type="dxa"/>
            <w:shd w:val="clear" w:color="auto" w:fill="auto"/>
            <w:vAlign w:val="bottom"/>
          </w:tcPr>
          <w:p w:rsidR="001D540E" w:rsidRPr="001D540E" w:rsidRDefault="001D540E" w:rsidP="001D540E">
            <w:pPr>
              <w:ind w:hanging="147"/>
              <w:jc w:val="left"/>
              <w:rPr>
                <w:sz w:val="18"/>
                <w:szCs w:val="18"/>
              </w:rPr>
            </w:pPr>
          </w:p>
          <w:p w:rsidR="001D540E" w:rsidRPr="001D540E" w:rsidRDefault="001D540E" w:rsidP="001D540E">
            <w:pPr>
              <w:ind w:hanging="147"/>
              <w:jc w:val="left"/>
              <w:rPr>
                <w:sz w:val="18"/>
                <w:szCs w:val="18"/>
              </w:rPr>
            </w:pPr>
          </w:p>
          <w:p w:rsidR="001D540E" w:rsidRPr="001D540E" w:rsidRDefault="001D540E" w:rsidP="001D540E">
            <w:pPr>
              <w:ind w:hanging="147"/>
              <w:jc w:val="left"/>
              <w:rPr>
                <w:sz w:val="18"/>
                <w:szCs w:val="18"/>
              </w:rPr>
            </w:pPr>
            <w:r w:rsidRPr="001D540E">
              <w:rPr>
                <w:sz w:val="18"/>
                <w:szCs w:val="18"/>
              </w:rPr>
              <w:t>3038 кв.м.</w:t>
            </w:r>
          </w:p>
          <w:p w:rsidR="001D540E" w:rsidRPr="001D540E" w:rsidRDefault="001D540E" w:rsidP="001D540E">
            <w:pPr>
              <w:ind w:hanging="147"/>
              <w:jc w:val="left"/>
              <w:rPr>
                <w:sz w:val="18"/>
                <w:szCs w:val="18"/>
              </w:rPr>
            </w:pPr>
          </w:p>
          <w:p w:rsidR="001D540E" w:rsidRPr="001D540E" w:rsidRDefault="001D540E" w:rsidP="001D540E">
            <w:pPr>
              <w:ind w:hanging="147"/>
              <w:jc w:val="left"/>
              <w:rPr>
                <w:sz w:val="18"/>
                <w:szCs w:val="18"/>
              </w:rPr>
            </w:pPr>
          </w:p>
          <w:p w:rsidR="001D540E" w:rsidRPr="001D540E" w:rsidRDefault="001D540E" w:rsidP="001D540E">
            <w:pPr>
              <w:ind w:hanging="147"/>
              <w:jc w:val="left"/>
              <w:rPr>
                <w:sz w:val="18"/>
                <w:szCs w:val="18"/>
              </w:rPr>
            </w:pPr>
          </w:p>
          <w:p w:rsidR="001D540E" w:rsidRPr="001D540E" w:rsidRDefault="001D540E" w:rsidP="001D540E">
            <w:pPr>
              <w:ind w:hanging="147"/>
              <w:jc w:val="left"/>
              <w:rPr>
                <w:sz w:val="18"/>
                <w:szCs w:val="18"/>
              </w:rPr>
            </w:pPr>
          </w:p>
          <w:p w:rsidR="001D540E" w:rsidRPr="001D540E" w:rsidRDefault="001D540E" w:rsidP="001D540E">
            <w:pPr>
              <w:ind w:hanging="147"/>
              <w:jc w:val="left"/>
              <w:rPr>
                <w:sz w:val="18"/>
                <w:szCs w:val="18"/>
              </w:rPr>
            </w:pPr>
          </w:p>
        </w:tc>
        <w:tc>
          <w:tcPr>
            <w:tcW w:w="6661" w:type="dxa"/>
            <w:gridSpan w:val="2"/>
            <w:shd w:val="clear" w:color="auto" w:fill="auto"/>
            <w:vAlign w:val="bottom"/>
          </w:tcPr>
          <w:p w:rsidR="001D540E" w:rsidRPr="001D540E" w:rsidRDefault="001D540E" w:rsidP="001D540E">
            <w:pPr>
              <w:ind w:left="357" w:firstLine="0"/>
              <w:jc w:val="left"/>
              <w:rPr>
                <w:sz w:val="18"/>
                <w:szCs w:val="18"/>
              </w:rPr>
            </w:pPr>
            <w:r w:rsidRPr="001D540E">
              <w:rPr>
                <w:sz w:val="18"/>
                <w:szCs w:val="18"/>
              </w:rPr>
              <w:t>Для подключения (технологического присоединения) к сетям инженерно-технического обеспечения и для прокладки, переустройства, переноса инженерных коммуникаций, их эксплуатации в границах полос отвода и придорожных полос автомобильных дорог при строительстве объекта электросетевого хозяйства «СКТП 10/0,4 кВ № 1-2434 с ВЛ-0,4 В и линейным ответвлением от ВЛ 10 кВ "Урик-Подпарщина А" (ТР 4612/23)»</w:t>
            </w:r>
          </w:p>
          <w:p w:rsidR="001D540E" w:rsidRPr="001D540E" w:rsidRDefault="001D540E" w:rsidP="001D540E">
            <w:pPr>
              <w:ind w:hanging="147"/>
              <w:jc w:val="left"/>
              <w:rPr>
                <w:sz w:val="18"/>
                <w:szCs w:val="18"/>
              </w:rPr>
            </w:pPr>
          </w:p>
        </w:tc>
      </w:tr>
    </w:tbl>
    <w:p w:rsidR="00771E87" w:rsidRDefault="00771E87" w:rsidP="00461632">
      <w:pPr>
        <w:ind w:hanging="147"/>
        <w:jc w:val="left"/>
        <w:rPr>
          <w:sz w:val="18"/>
          <w:szCs w:val="18"/>
        </w:rPr>
      </w:pPr>
    </w:p>
    <w:p w:rsidR="007F4A8A" w:rsidRDefault="007F4A8A" w:rsidP="00461632">
      <w:pPr>
        <w:ind w:hanging="147"/>
        <w:jc w:val="left"/>
        <w:rPr>
          <w:sz w:val="18"/>
          <w:szCs w:val="18"/>
        </w:rPr>
      </w:pPr>
    </w:p>
    <w:p w:rsidR="007F4A8A" w:rsidRDefault="007F4A8A" w:rsidP="00461632">
      <w:pPr>
        <w:ind w:hanging="147"/>
        <w:jc w:val="left"/>
        <w:rPr>
          <w:sz w:val="18"/>
          <w:szCs w:val="18"/>
        </w:rPr>
      </w:pPr>
    </w:p>
    <w:p w:rsidR="007F4A8A" w:rsidRDefault="007F4A8A" w:rsidP="00461632">
      <w:pPr>
        <w:ind w:hanging="147"/>
        <w:jc w:val="left"/>
        <w:rPr>
          <w:sz w:val="18"/>
          <w:szCs w:val="18"/>
        </w:rPr>
      </w:pPr>
      <w:r>
        <w:rPr>
          <w:noProof/>
        </w:rPr>
        <w:lastRenderedPageBreak/>
        <w:drawing>
          <wp:inline distT="0" distB="0" distL="0" distR="0" wp14:anchorId="76445015" wp14:editId="35C13B3A">
            <wp:extent cx="6296025" cy="8572500"/>
            <wp:effectExtent l="0" t="0" r="9525" b="0"/>
            <wp:docPr id="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6">
                      <a:extLst>
                        <a:ext uri="{28A0092B-C50C-407E-A947-70E740481C1C}">
                          <a14:useLocalDpi xmlns:a14="http://schemas.microsoft.com/office/drawing/2010/main" val="0"/>
                        </a:ext>
                      </a:extLst>
                    </a:blip>
                    <a:srcRect b="3743"/>
                    <a:stretch/>
                  </pic:blipFill>
                  <pic:spPr bwMode="auto">
                    <a:xfrm>
                      <a:off x="0" y="0"/>
                      <a:ext cx="6296025" cy="8572500"/>
                    </a:xfrm>
                    <a:prstGeom prst="rect">
                      <a:avLst/>
                    </a:prstGeom>
                    <a:noFill/>
                    <a:ln>
                      <a:noFill/>
                    </a:ln>
                    <a:extLst>
                      <a:ext uri="{53640926-AAD7-44D8-BBD7-CCE9431645EC}">
                        <a14:shadowObscured xmlns:a14="http://schemas.microsoft.com/office/drawing/2010/main"/>
                      </a:ext>
                    </a:extLst>
                  </pic:spPr>
                </pic:pic>
              </a:graphicData>
            </a:graphic>
          </wp:inline>
        </w:drawing>
      </w:r>
    </w:p>
    <w:sectPr w:rsidR="007F4A8A" w:rsidSect="00C94AEB">
      <w:pgSz w:w="11906" w:h="16838"/>
      <w:pgMar w:top="993" w:right="707" w:bottom="709" w:left="1129"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4E22" w:rsidRDefault="00D34E22" w:rsidP="00BD744E">
      <w:r>
        <w:separator/>
      </w:r>
    </w:p>
  </w:endnote>
  <w:endnote w:type="continuationSeparator" w:id="0">
    <w:p w:rsidR="00D34E22" w:rsidRDefault="00D34E22"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0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4E22" w:rsidRDefault="00D34E22" w:rsidP="00BD744E">
      <w:r>
        <w:separator/>
      </w:r>
    </w:p>
  </w:footnote>
  <w:footnote w:type="continuationSeparator" w:id="0">
    <w:p w:rsidR="00D34E22" w:rsidRDefault="00D34E22" w:rsidP="00BD744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15:restartNumberingAfterBreak="0">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15:restartNumberingAfterBreak="0">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15:restartNumberingAfterBreak="0">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15:restartNumberingAfterBreak="0">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15:restartNumberingAfterBreak="0">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055D01A6"/>
    <w:multiLevelType w:val="hybridMultilevel"/>
    <w:tmpl w:val="C1080198"/>
    <w:lvl w:ilvl="0" w:tplc="B7BE9BA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AD37885"/>
    <w:multiLevelType w:val="hybridMultilevel"/>
    <w:tmpl w:val="1F52E60E"/>
    <w:lvl w:ilvl="0" w:tplc="CC7E9832">
      <w:start w:val="1"/>
      <w:numFmt w:val="decimal"/>
      <w:lvlText w:val="%1"/>
      <w:lvlJc w:val="left"/>
      <w:pPr>
        <w:ind w:left="705" w:hanging="360"/>
      </w:pPr>
      <w:rPr>
        <w:rFonts w:hint="default"/>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9" w15:restartNumberingAfterBreak="0">
    <w:nsid w:val="22D03A3E"/>
    <w:multiLevelType w:val="hybridMultilevel"/>
    <w:tmpl w:val="589275A0"/>
    <w:lvl w:ilvl="0" w:tplc="DE26EF56">
      <w:start w:val="5"/>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0" w15:restartNumberingAfterBreak="0">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1" w15:restartNumberingAfterBreak="0">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3" w15:restartNumberingAfterBreak="0">
    <w:nsid w:val="41B03BA1"/>
    <w:multiLevelType w:val="hybridMultilevel"/>
    <w:tmpl w:val="75E08082"/>
    <w:lvl w:ilvl="0" w:tplc="78C213CA">
      <w:start w:val="1"/>
      <w:numFmt w:val="decimal"/>
      <w:lvlText w:val="%1."/>
      <w:lvlJc w:val="left"/>
      <w:pPr>
        <w:ind w:left="928" w:hanging="360"/>
      </w:pPr>
      <w:rPr>
        <w:rFonts w:hint="default"/>
        <w:b w:val="0"/>
        <w:color w:val="auto"/>
      </w:rPr>
    </w:lvl>
    <w:lvl w:ilvl="1" w:tplc="04190019">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14" w15:restartNumberingAfterBreak="0">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16" w15:restartNumberingAfterBreak="0">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15:restartNumberingAfterBreak="0">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num w:numId="1">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1"/>
  </w:num>
  <w:num w:numId="5">
    <w:abstractNumId w:val="10"/>
  </w:num>
  <w:num w:numId="6">
    <w:abstractNumId w:val="12"/>
  </w:num>
  <w:num w:numId="7">
    <w:abstractNumId w:val="6"/>
  </w:num>
  <w:num w:numId="8">
    <w:abstractNumId w:val="14"/>
  </w:num>
  <w:num w:numId="9">
    <w:abstractNumId w:val="17"/>
  </w:num>
  <w:num w:numId="10">
    <w:abstractNumId w:val="15"/>
  </w:num>
  <w:num w:numId="11">
    <w:abstractNumId w:val="7"/>
  </w:num>
  <w:num w:numId="12">
    <w:abstractNumId w:val="13"/>
  </w:num>
  <w:num w:numId="13">
    <w:abstractNumId w:val="9"/>
  </w:num>
  <w:num w:numId="14">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0"/>
  <w:drawingGridHorizontalSpacing w:val="12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7D7"/>
    <w:rsid w:val="000017DC"/>
    <w:rsid w:val="00001C30"/>
    <w:rsid w:val="00002ADB"/>
    <w:rsid w:val="00002BD9"/>
    <w:rsid w:val="000031FB"/>
    <w:rsid w:val="00003577"/>
    <w:rsid w:val="00003A00"/>
    <w:rsid w:val="00003F9C"/>
    <w:rsid w:val="00004BBD"/>
    <w:rsid w:val="0000543C"/>
    <w:rsid w:val="00005F8C"/>
    <w:rsid w:val="000070CD"/>
    <w:rsid w:val="000075A7"/>
    <w:rsid w:val="00007B61"/>
    <w:rsid w:val="00007BE0"/>
    <w:rsid w:val="000100A2"/>
    <w:rsid w:val="000109CB"/>
    <w:rsid w:val="00010C9B"/>
    <w:rsid w:val="0001142F"/>
    <w:rsid w:val="00012532"/>
    <w:rsid w:val="000128B2"/>
    <w:rsid w:val="00012A58"/>
    <w:rsid w:val="000138C4"/>
    <w:rsid w:val="00013E5B"/>
    <w:rsid w:val="00013F3E"/>
    <w:rsid w:val="0001442E"/>
    <w:rsid w:val="00014AAB"/>
    <w:rsid w:val="00015A2C"/>
    <w:rsid w:val="00015B65"/>
    <w:rsid w:val="0001601D"/>
    <w:rsid w:val="000165EC"/>
    <w:rsid w:val="00016B05"/>
    <w:rsid w:val="00016FD2"/>
    <w:rsid w:val="00017593"/>
    <w:rsid w:val="000176C8"/>
    <w:rsid w:val="00017F05"/>
    <w:rsid w:val="00020041"/>
    <w:rsid w:val="00020D21"/>
    <w:rsid w:val="000222BA"/>
    <w:rsid w:val="0002237F"/>
    <w:rsid w:val="0002368D"/>
    <w:rsid w:val="00023CD1"/>
    <w:rsid w:val="00023E2D"/>
    <w:rsid w:val="00024936"/>
    <w:rsid w:val="00024D7C"/>
    <w:rsid w:val="00024EE2"/>
    <w:rsid w:val="00027800"/>
    <w:rsid w:val="000278EC"/>
    <w:rsid w:val="00027992"/>
    <w:rsid w:val="00027D72"/>
    <w:rsid w:val="00027FC6"/>
    <w:rsid w:val="00030830"/>
    <w:rsid w:val="00030A0A"/>
    <w:rsid w:val="00030B6C"/>
    <w:rsid w:val="000316E2"/>
    <w:rsid w:val="00031CA5"/>
    <w:rsid w:val="0003271F"/>
    <w:rsid w:val="00032CE3"/>
    <w:rsid w:val="00032D28"/>
    <w:rsid w:val="00032D8F"/>
    <w:rsid w:val="00032F2F"/>
    <w:rsid w:val="000335A1"/>
    <w:rsid w:val="00033635"/>
    <w:rsid w:val="00033B0C"/>
    <w:rsid w:val="000349F0"/>
    <w:rsid w:val="00035516"/>
    <w:rsid w:val="000357CA"/>
    <w:rsid w:val="0003583A"/>
    <w:rsid w:val="00035ECC"/>
    <w:rsid w:val="00035F15"/>
    <w:rsid w:val="0003626A"/>
    <w:rsid w:val="000366C9"/>
    <w:rsid w:val="00036BAF"/>
    <w:rsid w:val="00036ED3"/>
    <w:rsid w:val="00036FB9"/>
    <w:rsid w:val="0003715B"/>
    <w:rsid w:val="0004003B"/>
    <w:rsid w:val="00040B45"/>
    <w:rsid w:val="00040D8F"/>
    <w:rsid w:val="00041475"/>
    <w:rsid w:val="000416F7"/>
    <w:rsid w:val="000418E7"/>
    <w:rsid w:val="0004194B"/>
    <w:rsid w:val="000423FD"/>
    <w:rsid w:val="00042600"/>
    <w:rsid w:val="00042AA9"/>
    <w:rsid w:val="000430C7"/>
    <w:rsid w:val="0004346A"/>
    <w:rsid w:val="00043524"/>
    <w:rsid w:val="000444A1"/>
    <w:rsid w:val="000453C6"/>
    <w:rsid w:val="0004575F"/>
    <w:rsid w:val="00046245"/>
    <w:rsid w:val="00046476"/>
    <w:rsid w:val="000467C7"/>
    <w:rsid w:val="00046B10"/>
    <w:rsid w:val="00046B75"/>
    <w:rsid w:val="00047544"/>
    <w:rsid w:val="000477E1"/>
    <w:rsid w:val="000509AE"/>
    <w:rsid w:val="00050B8C"/>
    <w:rsid w:val="00050D59"/>
    <w:rsid w:val="00050ED6"/>
    <w:rsid w:val="00051347"/>
    <w:rsid w:val="00051593"/>
    <w:rsid w:val="000515C7"/>
    <w:rsid w:val="00051A88"/>
    <w:rsid w:val="00051B06"/>
    <w:rsid w:val="00051DE8"/>
    <w:rsid w:val="0005435F"/>
    <w:rsid w:val="000543F8"/>
    <w:rsid w:val="000546F2"/>
    <w:rsid w:val="00054D4B"/>
    <w:rsid w:val="00054FFB"/>
    <w:rsid w:val="0005529B"/>
    <w:rsid w:val="0005581B"/>
    <w:rsid w:val="000563CA"/>
    <w:rsid w:val="000565B3"/>
    <w:rsid w:val="000565F9"/>
    <w:rsid w:val="000566C9"/>
    <w:rsid w:val="00056F28"/>
    <w:rsid w:val="000572B3"/>
    <w:rsid w:val="0005790D"/>
    <w:rsid w:val="0006043E"/>
    <w:rsid w:val="00061107"/>
    <w:rsid w:val="00061CB4"/>
    <w:rsid w:val="0006204C"/>
    <w:rsid w:val="0006372B"/>
    <w:rsid w:val="00064890"/>
    <w:rsid w:val="0006530B"/>
    <w:rsid w:val="00065707"/>
    <w:rsid w:val="00065EBA"/>
    <w:rsid w:val="00066500"/>
    <w:rsid w:val="00067B51"/>
    <w:rsid w:val="00067C0A"/>
    <w:rsid w:val="00070161"/>
    <w:rsid w:val="000701E9"/>
    <w:rsid w:val="0007059B"/>
    <w:rsid w:val="000709CE"/>
    <w:rsid w:val="00071B52"/>
    <w:rsid w:val="00071E07"/>
    <w:rsid w:val="00071F87"/>
    <w:rsid w:val="00071FCE"/>
    <w:rsid w:val="000732AA"/>
    <w:rsid w:val="0007332D"/>
    <w:rsid w:val="00073419"/>
    <w:rsid w:val="00073502"/>
    <w:rsid w:val="0007383A"/>
    <w:rsid w:val="00074065"/>
    <w:rsid w:val="00074382"/>
    <w:rsid w:val="000744DC"/>
    <w:rsid w:val="00074A7B"/>
    <w:rsid w:val="00074C57"/>
    <w:rsid w:val="00075B84"/>
    <w:rsid w:val="000764C9"/>
    <w:rsid w:val="00076875"/>
    <w:rsid w:val="00077345"/>
    <w:rsid w:val="00077EFF"/>
    <w:rsid w:val="0008022C"/>
    <w:rsid w:val="000802D7"/>
    <w:rsid w:val="00080C8C"/>
    <w:rsid w:val="0008183D"/>
    <w:rsid w:val="00081BFB"/>
    <w:rsid w:val="000834D5"/>
    <w:rsid w:val="00084683"/>
    <w:rsid w:val="00085292"/>
    <w:rsid w:val="00085428"/>
    <w:rsid w:val="00085440"/>
    <w:rsid w:val="000860BF"/>
    <w:rsid w:val="00086A28"/>
    <w:rsid w:val="00086F73"/>
    <w:rsid w:val="00087F94"/>
    <w:rsid w:val="00090C70"/>
    <w:rsid w:val="00090D87"/>
    <w:rsid w:val="00090DC5"/>
    <w:rsid w:val="0009165A"/>
    <w:rsid w:val="00091839"/>
    <w:rsid w:val="00092288"/>
    <w:rsid w:val="00092DD7"/>
    <w:rsid w:val="00092F03"/>
    <w:rsid w:val="00093730"/>
    <w:rsid w:val="00093D7E"/>
    <w:rsid w:val="00094583"/>
    <w:rsid w:val="00094DDC"/>
    <w:rsid w:val="00095419"/>
    <w:rsid w:val="00095665"/>
    <w:rsid w:val="00095E83"/>
    <w:rsid w:val="00096148"/>
    <w:rsid w:val="00096327"/>
    <w:rsid w:val="000966B8"/>
    <w:rsid w:val="00096AE8"/>
    <w:rsid w:val="00097F72"/>
    <w:rsid w:val="000A003B"/>
    <w:rsid w:val="000A03F0"/>
    <w:rsid w:val="000A0590"/>
    <w:rsid w:val="000A0890"/>
    <w:rsid w:val="000A0A3C"/>
    <w:rsid w:val="000A0D85"/>
    <w:rsid w:val="000A148A"/>
    <w:rsid w:val="000A1611"/>
    <w:rsid w:val="000A18EF"/>
    <w:rsid w:val="000A1D79"/>
    <w:rsid w:val="000A2FAE"/>
    <w:rsid w:val="000A36CF"/>
    <w:rsid w:val="000A38E8"/>
    <w:rsid w:val="000A39E9"/>
    <w:rsid w:val="000A3F25"/>
    <w:rsid w:val="000A4269"/>
    <w:rsid w:val="000A5037"/>
    <w:rsid w:val="000A5093"/>
    <w:rsid w:val="000A5371"/>
    <w:rsid w:val="000A6C3A"/>
    <w:rsid w:val="000A6D32"/>
    <w:rsid w:val="000A70F2"/>
    <w:rsid w:val="000A791C"/>
    <w:rsid w:val="000A7E85"/>
    <w:rsid w:val="000B04FC"/>
    <w:rsid w:val="000B0501"/>
    <w:rsid w:val="000B0B04"/>
    <w:rsid w:val="000B0FC1"/>
    <w:rsid w:val="000B10D6"/>
    <w:rsid w:val="000B11DB"/>
    <w:rsid w:val="000B121F"/>
    <w:rsid w:val="000B20FF"/>
    <w:rsid w:val="000B210C"/>
    <w:rsid w:val="000B2270"/>
    <w:rsid w:val="000B264B"/>
    <w:rsid w:val="000B267C"/>
    <w:rsid w:val="000B2A11"/>
    <w:rsid w:val="000B324E"/>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13CC"/>
    <w:rsid w:val="000C1D3E"/>
    <w:rsid w:val="000C1E93"/>
    <w:rsid w:val="000C2393"/>
    <w:rsid w:val="000C2439"/>
    <w:rsid w:val="000C2492"/>
    <w:rsid w:val="000C2509"/>
    <w:rsid w:val="000C255B"/>
    <w:rsid w:val="000C25C6"/>
    <w:rsid w:val="000C35F9"/>
    <w:rsid w:val="000C41D7"/>
    <w:rsid w:val="000C48DB"/>
    <w:rsid w:val="000C4D39"/>
    <w:rsid w:val="000C50F9"/>
    <w:rsid w:val="000C5105"/>
    <w:rsid w:val="000C5B17"/>
    <w:rsid w:val="000C6191"/>
    <w:rsid w:val="000C6C08"/>
    <w:rsid w:val="000C737C"/>
    <w:rsid w:val="000D004E"/>
    <w:rsid w:val="000D0D9B"/>
    <w:rsid w:val="000D0E99"/>
    <w:rsid w:val="000D18AC"/>
    <w:rsid w:val="000D201C"/>
    <w:rsid w:val="000D2463"/>
    <w:rsid w:val="000D24FB"/>
    <w:rsid w:val="000D2C58"/>
    <w:rsid w:val="000D323D"/>
    <w:rsid w:val="000D349B"/>
    <w:rsid w:val="000D374B"/>
    <w:rsid w:val="000D40F6"/>
    <w:rsid w:val="000D4153"/>
    <w:rsid w:val="000D434E"/>
    <w:rsid w:val="000D486C"/>
    <w:rsid w:val="000D4DC2"/>
    <w:rsid w:val="000D4FC2"/>
    <w:rsid w:val="000D5DF5"/>
    <w:rsid w:val="000D6E0F"/>
    <w:rsid w:val="000D718D"/>
    <w:rsid w:val="000D7BB2"/>
    <w:rsid w:val="000E0143"/>
    <w:rsid w:val="000E1236"/>
    <w:rsid w:val="000E1A1B"/>
    <w:rsid w:val="000E1A95"/>
    <w:rsid w:val="000E1E76"/>
    <w:rsid w:val="000E1E80"/>
    <w:rsid w:val="000E28DA"/>
    <w:rsid w:val="000E2EBB"/>
    <w:rsid w:val="000E2F9F"/>
    <w:rsid w:val="000E3456"/>
    <w:rsid w:val="000E359B"/>
    <w:rsid w:val="000E4248"/>
    <w:rsid w:val="000E5131"/>
    <w:rsid w:val="000E5B9E"/>
    <w:rsid w:val="000E63A3"/>
    <w:rsid w:val="000E6D55"/>
    <w:rsid w:val="000E7020"/>
    <w:rsid w:val="000E79A5"/>
    <w:rsid w:val="000F029E"/>
    <w:rsid w:val="000F094F"/>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E6F"/>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3DB2"/>
    <w:rsid w:val="0010509D"/>
    <w:rsid w:val="00107076"/>
    <w:rsid w:val="00107E9A"/>
    <w:rsid w:val="00110306"/>
    <w:rsid w:val="00110C08"/>
    <w:rsid w:val="00111264"/>
    <w:rsid w:val="00111E21"/>
    <w:rsid w:val="00112A24"/>
    <w:rsid w:val="00112E74"/>
    <w:rsid w:val="00113573"/>
    <w:rsid w:val="001137B0"/>
    <w:rsid w:val="00114060"/>
    <w:rsid w:val="0011412A"/>
    <w:rsid w:val="00114865"/>
    <w:rsid w:val="001149CB"/>
    <w:rsid w:val="00116C8F"/>
    <w:rsid w:val="0011749A"/>
    <w:rsid w:val="001177B1"/>
    <w:rsid w:val="00117AE8"/>
    <w:rsid w:val="00117B39"/>
    <w:rsid w:val="00117D28"/>
    <w:rsid w:val="00117F1E"/>
    <w:rsid w:val="00117F27"/>
    <w:rsid w:val="001202B2"/>
    <w:rsid w:val="0012136E"/>
    <w:rsid w:val="00121779"/>
    <w:rsid w:val="00121CA5"/>
    <w:rsid w:val="00121FE0"/>
    <w:rsid w:val="00122A43"/>
    <w:rsid w:val="00122AAC"/>
    <w:rsid w:val="00122DA8"/>
    <w:rsid w:val="00123145"/>
    <w:rsid w:val="001239F2"/>
    <w:rsid w:val="00124241"/>
    <w:rsid w:val="0012438F"/>
    <w:rsid w:val="0012467A"/>
    <w:rsid w:val="001246D7"/>
    <w:rsid w:val="001255B9"/>
    <w:rsid w:val="00125727"/>
    <w:rsid w:val="00126BCA"/>
    <w:rsid w:val="00126C60"/>
    <w:rsid w:val="0012705B"/>
    <w:rsid w:val="00127181"/>
    <w:rsid w:val="00127650"/>
    <w:rsid w:val="00127E11"/>
    <w:rsid w:val="0013064B"/>
    <w:rsid w:val="00130AAB"/>
    <w:rsid w:val="00130E18"/>
    <w:rsid w:val="00131882"/>
    <w:rsid w:val="0013188E"/>
    <w:rsid w:val="00131AF5"/>
    <w:rsid w:val="00131C0E"/>
    <w:rsid w:val="001322D0"/>
    <w:rsid w:val="00133DE6"/>
    <w:rsid w:val="00134A76"/>
    <w:rsid w:val="001356CC"/>
    <w:rsid w:val="00135F8C"/>
    <w:rsid w:val="001363AD"/>
    <w:rsid w:val="0013649B"/>
    <w:rsid w:val="00136B27"/>
    <w:rsid w:val="0013741E"/>
    <w:rsid w:val="00137585"/>
    <w:rsid w:val="001408DB"/>
    <w:rsid w:val="00140BC9"/>
    <w:rsid w:val="0014127E"/>
    <w:rsid w:val="0014173A"/>
    <w:rsid w:val="0014245D"/>
    <w:rsid w:val="0014295B"/>
    <w:rsid w:val="00142A81"/>
    <w:rsid w:val="0014357A"/>
    <w:rsid w:val="0014375E"/>
    <w:rsid w:val="00143C43"/>
    <w:rsid w:val="0014401D"/>
    <w:rsid w:val="00144456"/>
    <w:rsid w:val="00144459"/>
    <w:rsid w:val="0014500B"/>
    <w:rsid w:val="0014568B"/>
    <w:rsid w:val="00145860"/>
    <w:rsid w:val="0014719B"/>
    <w:rsid w:val="001477B8"/>
    <w:rsid w:val="001478C2"/>
    <w:rsid w:val="001509AD"/>
    <w:rsid w:val="00150A90"/>
    <w:rsid w:val="001512CF"/>
    <w:rsid w:val="0015191F"/>
    <w:rsid w:val="00151BAF"/>
    <w:rsid w:val="00151F36"/>
    <w:rsid w:val="00152144"/>
    <w:rsid w:val="00152E70"/>
    <w:rsid w:val="0015305C"/>
    <w:rsid w:val="00153174"/>
    <w:rsid w:val="00153624"/>
    <w:rsid w:val="001545C1"/>
    <w:rsid w:val="00154718"/>
    <w:rsid w:val="00155346"/>
    <w:rsid w:val="00155A9B"/>
    <w:rsid w:val="001563DA"/>
    <w:rsid w:val="00156ABB"/>
    <w:rsid w:val="0015743A"/>
    <w:rsid w:val="001574E8"/>
    <w:rsid w:val="00157879"/>
    <w:rsid w:val="00157FD3"/>
    <w:rsid w:val="00160967"/>
    <w:rsid w:val="00160B56"/>
    <w:rsid w:val="00160CF6"/>
    <w:rsid w:val="0016111F"/>
    <w:rsid w:val="001615B8"/>
    <w:rsid w:val="001616F4"/>
    <w:rsid w:val="00161883"/>
    <w:rsid w:val="00162325"/>
    <w:rsid w:val="001631F6"/>
    <w:rsid w:val="0016354B"/>
    <w:rsid w:val="001635F4"/>
    <w:rsid w:val="00163898"/>
    <w:rsid w:val="00163D72"/>
    <w:rsid w:val="001640DD"/>
    <w:rsid w:val="001641BE"/>
    <w:rsid w:val="00164204"/>
    <w:rsid w:val="001648EE"/>
    <w:rsid w:val="00164C1E"/>
    <w:rsid w:val="00164F59"/>
    <w:rsid w:val="001652D6"/>
    <w:rsid w:val="00165FF2"/>
    <w:rsid w:val="00166064"/>
    <w:rsid w:val="001666D7"/>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11F"/>
    <w:rsid w:val="00173416"/>
    <w:rsid w:val="00173BF4"/>
    <w:rsid w:val="00173E50"/>
    <w:rsid w:val="00174858"/>
    <w:rsid w:val="00174D55"/>
    <w:rsid w:val="00174EC4"/>
    <w:rsid w:val="001750B7"/>
    <w:rsid w:val="001759B1"/>
    <w:rsid w:val="00176168"/>
    <w:rsid w:val="00176464"/>
    <w:rsid w:val="001768FF"/>
    <w:rsid w:val="00176C8E"/>
    <w:rsid w:val="00176E84"/>
    <w:rsid w:val="00177692"/>
    <w:rsid w:val="00177770"/>
    <w:rsid w:val="00177CE1"/>
    <w:rsid w:val="00180394"/>
    <w:rsid w:val="00180704"/>
    <w:rsid w:val="00180B2B"/>
    <w:rsid w:val="00181048"/>
    <w:rsid w:val="00181196"/>
    <w:rsid w:val="00181402"/>
    <w:rsid w:val="001816CE"/>
    <w:rsid w:val="00182372"/>
    <w:rsid w:val="001823AD"/>
    <w:rsid w:val="00183607"/>
    <w:rsid w:val="00183E24"/>
    <w:rsid w:val="00184B0F"/>
    <w:rsid w:val="00184CB7"/>
    <w:rsid w:val="00184EA2"/>
    <w:rsid w:val="00185C4B"/>
    <w:rsid w:val="00185D61"/>
    <w:rsid w:val="00185ED7"/>
    <w:rsid w:val="00185FB8"/>
    <w:rsid w:val="00186193"/>
    <w:rsid w:val="001868AC"/>
    <w:rsid w:val="00186CCC"/>
    <w:rsid w:val="0018777A"/>
    <w:rsid w:val="00187BF6"/>
    <w:rsid w:val="00187E5E"/>
    <w:rsid w:val="00187EA6"/>
    <w:rsid w:val="00187F6F"/>
    <w:rsid w:val="0019053A"/>
    <w:rsid w:val="00190BDE"/>
    <w:rsid w:val="00191529"/>
    <w:rsid w:val="00191968"/>
    <w:rsid w:val="00192DB9"/>
    <w:rsid w:val="00192F4B"/>
    <w:rsid w:val="001932BE"/>
    <w:rsid w:val="00193936"/>
    <w:rsid w:val="00193FB4"/>
    <w:rsid w:val="001942B3"/>
    <w:rsid w:val="00194594"/>
    <w:rsid w:val="00194774"/>
    <w:rsid w:val="001947E3"/>
    <w:rsid w:val="00195819"/>
    <w:rsid w:val="00195843"/>
    <w:rsid w:val="00195F04"/>
    <w:rsid w:val="0019609C"/>
    <w:rsid w:val="001960DB"/>
    <w:rsid w:val="001972AE"/>
    <w:rsid w:val="00197C05"/>
    <w:rsid w:val="00197ED0"/>
    <w:rsid w:val="001A0585"/>
    <w:rsid w:val="001A0CFF"/>
    <w:rsid w:val="001A0F95"/>
    <w:rsid w:val="001A0FAA"/>
    <w:rsid w:val="001A129A"/>
    <w:rsid w:val="001A1CC4"/>
    <w:rsid w:val="001A1D3B"/>
    <w:rsid w:val="001A1F2D"/>
    <w:rsid w:val="001A248B"/>
    <w:rsid w:val="001A258B"/>
    <w:rsid w:val="001A2B5E"/>
    <w:rsid w:val="001A2FDB"/>
    <w:rsid w:val="001A3372"/>
    <w:rsid w:val="001A37D1"/>
    <w:rsid w:val="001A3E7E"/>
    <w:rsid w:val="001A4084"/>
    <w:rsid w:val="001A4C08"/>
    <w:rsid w:val="001A500B"/>
    <w:rsid w:val="001A545D"/>
    <w:rsid w:val="001A5DF6"/>
    <w:rsid w:val="001A5F19"/>
    <w:rsid w:val="001B05BB"/>
    <w:rsid w:val="001B0AAA"/>
    <w:rsid w:val="001B0F63"/>
    <w:rsid w:val="001B15A3"/>
    <w:rsid w:val="001B16B2"/>
    <w:rsid w:val="001B1A02"/>
    <w:rsid w:val="001B1D93"/>
    <w:rsid w:val="001B1FFD"/>
    <w:rsid w:val="001B20BC"/>
    <w:rsid w:val="001B2307"/>
    <w:rsid w:val="001B3A69"/>
    <w:rsid w:val="001B3BAD"/>
    <w:rsid w:val="001B4386"/>
    <w:rsid w:val="001B4FB8"/>
    <w:rsid w:val="001B6853"/>
    <w:rsid w:val="001B6B67"/>
    <w:rsid w:val="001B6C54"/>
    <w:rsid w:val="001B6CBC"/>
    <w:rsid w:val="001B6E50"/>
    <w:rsid w:val="001B6EC6"/>
    <w:rsid w:val="001B71CF"/>
    <w:rsid w:val="001B72DF"/>
    <w:rsid w:val="001B740A"/>
    <w:rsid w:val="001B7544"/>
    <w:rsid w:val="001B7666"/>
    <w:rsid w:val="001B76F6"/>
    <w:rsid w:val="001B7A34"/>
    <w:rsid w:val="001C0B7E"/>
    <w:rsid w:val="001C0DBF"/>
    <w:rsid w:val="001C1E24"/>
    <w:rsid w:val="001C278C"/>
    <w:rsid w:val="001C2ECD"/>
    <w:rsid w:val="001C4D90"/>
    <w:rsid w:val="001C574D"/>
    <w:rsid w:val="001C6EC0"/>
    <w:rsid w:val="001C7124"/>
    <w:rsid w:val="001C7429"/>
    <w:rsid w:val="001C75AE"/>
    <w:rsid w:val="001C766B"/>
    <w:rsid w:val="001D0D4D"/>
    <w:rsid w:val="001D12D2"/>
    <w:rsid w:val="001D1405"/>
    <w:rsid w:val="001D18AB"/>
    <w:rsid w:val="001D1B63"/>
    <w:rsid w:val="001D24D2"/>
    <w:rsid w:val="001D2CA9"/>
    <w:rsid w:val="001D4155"/>
    <w:rsid w:val="001D4427"/>
    <w:rsid w:val="001D4983"/>
    <w:rsid w:val="001D540E"/>
    <w:rsid w:val="001D5B04"/>
    <w:rsid w:val="001D5CE7"/>
    <w:rsid w:val="001D5DD2"/>
    <w:rsid w:val="001D5FF2"/>
    <w:rsid w:val="001D6078"/>
    <w:rsid w:val="001D6C7A"/>
    <w:rsid w:val="001D70D3"/>
    <w:rsid w:val="001D7321"/>
    <w:rsid w:val="001D7C3B"/>
    <w:rsid w:val="001E037A"/>
    <w:rsid w:val="001E04FA"/>
    <w:rsid w:val="001E0A8A"/>
    <w:rsid w:val="001E0BEE"/>
    <w:rsid w:val="001E0D49"/>
    <w:rsid w:val="001E15E1"/>
    <w:rsid w:val="001E161C"/>
    <w:rsid w:val="001E1662"/>
    <w:rsid w:val="001E1698"/>
    <w:rsid w:val="001E1736"/>
    <w:rsid w:val="001E1D7B"/>
    <w:rsid w:val="001E2320"/>
    <w:rsid w:val="001E2395"/>
    <w:rsid w:val="001E2B13"/>
    <w:rsid w:val="001E434F"/>
    <w:rsid w:val="001E4B6A"/>
    <w:rsid w:val="001E4FF7"/>
    <w:rsid w:val="001E55FF"/>
    <w:rsid w:val="001E5C81"/>
    <w:rsid w:val="001E655A"/>
    <w:rsid w:val="001E690A"/>
    <w:rsid w:val="001E7800"/>
    <w:rsid w:val="001E7B1B"/>
    <w:rsid w:val="001F00FF"/>
    <w:rsid w:val="001F14BA"/>
    <w:rsid w:val="001F1979"/>
    <w:rsid w:val="001F1FC4"/>
    <w:rsid w:val="001F20D9"/>
    <w:rsid w:val="001F2379"/>
    <w:rsid w:val="001F3475"/>
    <w:rsid w:val="001F384F"/>
    <w:rsid w:val="001F399F"/>
    <w:rsid w:val="001F39EA"/>
    <w:rsid w:val="001F4556"/>
    <w:rsid w:val="001F4719"/>
    <w:rsid w:val="001F4793"/>
    <w:rsid w:val="001F523A"/>
    <w:rsid w:val="001F5C13"/>
    <w:rsid w:val="001F6362"/>
    <w:rsid w:val="001F673F"/>
    <w:rsid w:val="001F695A"/>
    <w:rsid w:val="001F7E46"/>
    <w:rsid w:val="0020033A"/>
    <w:rsid w:val="00200610"/>
    <w:rsid w:val="002009EF"/>
    <w:rsid w:val="002013F5"/>
    <w:rsid w:val="0020168E"/>
    <w:rsid w:val="00201942"/>
    <w:rsid w:val="00201E82"/>
    <w:rsid w:val="00202A25"/>
    <w:rsid w:val="00202BCA"/>
    <w:rsid w:val="00202F0E"/>
    <w:rsid w:val="0020301B"/>
    <w:rsid w:val="00203146"/>
    <w:rsid w:val="00203E63"/>
    <w:rsid w:val="00203E97"/>
    <w:rsid w:val="00204304"/>
    <w:rsid w:val="0020440C"/>
    <w:rsid w:val="002045F4"/>
    <w:rsid w:val="002046CD"/>
    <w:rsid w:val="002055FB"/>
    <w:rsid w:val="002057E8"/>
    <w:rsid w:val="00205C8B"/>
    <w:rsid w:val="00207878"/>
    <w:rsid w:val="00207909"/>
    <w:rsid w:val="00207BCA"/>
    <w:rsid w:val="00207ECA"/>
    <w:rsid w:val="00210DCB"/>
    <w:rsid w:val="0021159D"/>
    <w:rsid w:val="002119AC"/>
    <w:rsid w:val="002123B3"/>
    <w:rsid w:val="00212C34"/>
    <w:rsid w:val="00213BFB"/>
    <w:rsid w:val="00214983"/>
    <w:rsid w:val="0021563E"/>
    <w:rsid w:val="0021624E"/>
    <w:rsid w:val="0021632B"/>
    <w:rsid w:val="00216B07"/>
    <w:rsid w:val="00216E41"/>
    <w:rsid w:val="00216EB7"/>
    <w:rsid w:val="00217609"/>
    <w:rsid w:val="0021795E"/>
    <w:rsid w:val="00217DF3"/>
    <w:rsid w:val="00217FA4"/>
    <w:rsid w:val="0022005A"/>
    <w:rsid w:val="00220DDA"/>
    <w:rsid w:val="00220F23"/>
    <w:rsid w:val="0022182E"/>
    <w:rsid w:val="002219EB"/>
    <w:rsid w:val="00221AD4"/>
    <w:rsid w:val="00222526"/>
    <w:rsid w:val="002226DC"/>
    <w:rsid w:val="0022299C"/>
    <w:rsid w:val="00222EE7"/>
    <w:rsid w:val="0022336F"/>
    <w:rsid w:val="00223A49"/>
    <w:rsid w:val="00223D1A"/>
    <w:rsid w:val="00224476"/>
    <w:rsid w:val="002246B9"/>
    <w:rsid w:val="00224E36"/>
    <w:rsid w:val="00224EB9"/>
    <w:rsid w:val="00225F23"/>
    <w:rsid w:val="002268B3"/>
    <w:rsid w:val="00227C47"/>
    <w:rsid w:val="00230A69"/>
    <w:rsid w:val="00230B80"/>
    <w:rsid w:val="00230F2C"/>
    <w:rsid w:val="00232068"/>
    <w:rsid w:val="00232782"/>
    <w:rsid w:val="002335CD"/>
    <w:rsid w:val="00233CAD"/>
    <w:rsid w:val="00233EC8"/>
    <w:rsid w:val="00234517"/>
    <w:rsid w:val="002349E3"/>
    <w:rsid w:val="00234A99"/>
    <w:rsid w:val="00234EE6"/>
    <w:rsid w:val="00234EF4"/>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166E"/>
    <w:rsid w:val="00241DFD"/>
    <w:rsid w:val="0024296B"/>
    <w:rsid w:val="0024341E"/>
    <w:rsid w:val="002437C5"/>
    <w:rsid w:val="00243978"/>
    <w:rsid w:val="002446B9"/>
    <w:rsid w:val="002451F4"/>
    <w:rsid w:val="00245BB2"/>
    <w:rsid w:val="00246166"/>
    <w:rsid w:val="00246EDB"/>
    <w:rsid w:val="00246F56"/>
    <w:rsid w:val="002470C6"/>
    <w:rsid w:val="0024785C"/>
    <w:rsid w:val="00250176"/>
    <w:rsid w:val="00250313"/>
    <w:rsid w:val="002509FD"/>
    <w:rsid w:val="0025114F"/>
    <w:rsid w:val="00252DE1"/>
    <w:rsid w:val="00252DEE"/>
    <w:rsid w:val="00252E33"/>
    <w:rsid w:val="002536F1"/>
    <w:rsid w:val="00253953"/>
    <w:rsid w:val="00254657"/>
    <w:rsid w:val="00254C23"/>
    <w:rsid w:val="00254CAD"/>
    <w:rsid w:val="00254D78"/>
    <w:rsid w:val="002550AF"/>
    <w:rsid w:val="0025548F"/>
    <w:rsid w:val="00255B78"/>
    <w:rsid w:val="00256699"/>
    <w:rsid w:val="00256984"/>
    <w:rsid w:val="00256B74"/>
    <w:rsid w:val="00256BDA"/>
    <w:rsid w:val="002575C7"/>
    <w:rsid w:val="002579FB"/>
    <w:rsid w:val="00257AC9"/>
    <w:rsid w:val="00257C84"/>
    <w:rsid w:val="00257CB0"/>
    <w:rsid w:val="00257D22"/>
    <w:rsid w:val="00257DA8"/>
    <w:rsid w:val="002604FE"/>
    <w:rsid w:val="00260746"/>
    <w:rsid w:val="0026080B"/>
    <w:rsid w:val="00261041"/>
    <w:rsid w:val="002614DC"/>
    <w:rsid w:val="002614F3"/>
    <w:rsid w:val="0026157E"/>
    <w:rsid w:val="0026239B"/>
    <w:rsid w:val="0026337D"/>
    <w:rsid w:val="002633D0"/>
    <w:rsid w:val="0026377D"/>
    <w:rsid w:val="00263C65"/>
    <w:rsid w:val="00263D30"/>
    <w:rsid w:val="00263F7A"/>
    <w:rsid w:val="00264648"/>
    <w:rsid w:val="00264B05"/>
    <w:rsid w:val="00264C4F"/>
    <w:rsid w:val="002650D3"/>
    <w:rsid w:val="00265265"/>
    <w:rsid w:val="0026527F"/>
    <w:rsid w:val="00265C5B"/>
    <w:rsid w:val="00265C71"/>
    <w:rsid w:val="00266844"/>
    <w:rsid w:val="002669CC"/>
    <w:rsid w:val="00267591"/>
    <w:rsid w:val="00270300"/>
    <w:rsid w:val="002703A8"/>
    <w:rsid w:val="0027105C"/>
    <w:rsid w:val="00271B7D"/>
    <w:rsid w:val="00271E99"/>
    <w:rsid w:val="00272228"/>
    <w:rsid w:val="002725BF"/>
    <w:rsid w:val="00272CBC"/>
    <w:rsid w:val="00272D15"/>
    <w:rsid w:val="00274166"/>
    <w:rsid w:val="00274179"/>
    <w:rsid w:val="00274229"/>
    <w:rsid w:val="00274B87"/>
    <w:rsid w:val="00274E04"/>
    <w:rsid w:val="00275461"/>
    <w:rsid w:val="0027575C"/>
    <w:rsid w:val="00276511"/>
    <w:rsid w:val="00276CE0"/>
    <w:rsid w:val="0027732B"/>
    <w:rsid w:val="00277598"/>
    <w:rsid w:val="00277B18"/>
    <w:rsid w:val="00277EAE"/>
    <w:rsid w:val="0028044D"/>
    <w:rsid w:val="00280BE6"/>
    <w:rsid w:val="00280FF2"/>
    <w:rsid w:val="00281E60"/>
    <w:rsid w:val="00281EE1"/>
    <w:rsid w:val="00282898"/>
    <w:rsid w:val="00282BF4"/>
    <w:rsid w:val="00283010"/>
    <w:rsid w:val="00283322"/>
    <w:rsid w:val="00283738"/>
    <w:rsid w:val="00285123"/>
    <w:rsid w:val="00285250"/>
    <w:rsid w:val="00285A9F"/>
    <w:rsid w:val="00285E11"/>
    <w:rsid w:val="00286020"/>
    <w:rsid w:val="002867B6"/>
    <w:rsid w:val="00286C62"/>
    <w:rsid w:val="002871F8"/>
    <w:rsid w:val="002874D1"/>
    <w:rsid w:val="00287D44"/>
    <w:rsid w:val="00290042"/>
    <w:rsid w:val="00290BCF"/>
    <w:rsid w:val="002925A6"/>
    <w:rsid w:val="002926EA"/>
    <w:rsid w:val="002928FE"/>
    <w:rsid w:val="002930CB"/>
    <w:rsid w:val="00293154"/>
    <w:rsid w:val="00293156"/>
    <w:rsid w:val="00293291"/>
    <w:rsid w:val="00293611"/>
    <w:rsid w:val="00294B0D"/>
    <w:rsid w:val="00294F81"/>
    <w:rsid w:val="002951E7"/>
    <w:rsid w:val="00295546"/>
    <w:rsid w:val="002957FE"/>
    <w:rsid w:val="0029594D"/>
    <w:rsid w:val="0029598E"/>
    <w:rsid w:val="002961D0"/>
    <w:rsid w:val="002968D6"/>
    <w:rsid w:val="00297040"/>
    <w:rsid w:val="0029776E"/>
    <w:rsid w:val="00297AF8"/>
    <w:rsid w:val="002A0101"/>
    <w:rsid w:val="002A02A1"/>
    <w:rsid w:val="002A02D2"/>
    <w:rsid w:val="002A05F1"/>
    <w:rsid w:val="002A0A45"/>
    <w:rsid w:val="002A0B71"/>
    <w:rsid w:val="002A1BD3"/>
    <w:rsid w:val="002A245F"/>
    <w:rsid w:val="002A2483"/>
    <w:rsid w:val="002A276F"/>
    <w:rsid w:val="002A298A"/>
    <w:rsid w:val="002A2E49"/>
    <w:rsid w:val="002A3578"/>
    <w:rsid w:val="002A3719"/>
    <w:rsid w:val="002A37F3"/>
    <w:rsid w:val="002A3C91"/>
    <w:rsid w:val="002A43C8"/>
    <w:rsid w:val="002A4E1B"/>
    <w:rsid w:val="002A5111"/>
    <w:rsid w:val="002A5135"/>
    <w:rsid w:val="002A5302"/>
    <w:rsid w:val="002A5E6C"/>
    <w:rsid w:val="002A5E7B"/>
    <w:rsid w:val="002A63E5"/>
    <w:rsid w:val="002A68E0"/>
    <w:rsid w:val="002A6A6A"/>
    <w:rsid w:val="002A7624"/>
    <w:rsid w:val="002A7A95"/>
    <w:rsid w:val="002B0264"/>
    <w:rsid w:val="002B0445"/>
    <w:rsid w:val="002B0C30"/>
    <w:rsid w:val="002B1707"/>
    <w:rsid w:val="002B1E47"/>
    <w:rsid w:val="002B2229"/>
    <w:rsid w:val="002B2765"/>
    <w:rsid w:val="002B2EF7"/>
    <w:rsid w:val="002B4C27"/>
    <w:rsid w:val="002B4D7D"/>
    <w:rsid w:val="002B4ED9"/>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1AC0"/>
    <w:rsid w:val="002C1CC9"/>
    <w:rsid w:val="002C2780"/>
    <w:rsid w:val="002C2810"/>
    <w:rsid w:val="002C2843"/>
    <w:rsid w:val="002C2BEE"/>
    <w:rsid w:val="002C2FDA"/>
    <w:rsid w:val="002C3231"/>
    <w:rsid w:val="002C3928"/>
    <w:rsid w:val="002C397C"/>
    <w:rsid w:val="002C3A35"/>
    <w:rsid w:val="002C3A38"/>
    <w:rsid w:val="002C4017"/>
    <w:rsid w:val="002C4408"/>
    <w:rsid w:val="002C4B16"/>
    <w:rsid w:val="002C5BF6"/>
    <w:rsid w:val="002C5D76"/>
    <w:rsid w:val="002C5E1B"/>
    <w:rsid w:val="002C682C"/>
    <w:rsid w:val="002C6D12"/>
    <w:rsid w:val="002C7742"/>
    <w:rsid w:val="002C7821"/>
    <w:rsid w:val="002D05F7"/>
    <w:rsid w:val="002D07F9"/>
    <w:rsid w:val="002D0D6C"/>
    <w:rsid w:val="002D1271"/>
    <w:rsid w:val="002D1D30"/>
    <w:rsid w:val="002D2126"/>
    <w:rsid w:val="002D217D"/>
    <w:rsid w:val="002D3FEA"/>
    <w:rsid w:val="002D40E1"/>
    <w:rsid w:val="002D4226"/>
    <w:rsid w:val="002D42C3"/>
    <w:rsid w:val="002D56DA"/>
    <w:rsid w:val="002D590F"/>
    <w:rsid w:val="002D6308"/>
    <w:rsid w:val="002D680D"/>
    <w:rsid w:val="002D69E4"/>
    <w:rsid w:val="002D7E08"/>
    <w:rsid w:val="002D7FEB"/>
    <w:rsid w:val="002E0C88"/>
    <w:rsid w:val="002E0FB2"/>
    <w:rsid w:val="002E133F"/>
    <w:rsid w:val="002E1B18"/>
    <w:rsid w:val="002E258D"/>
    <w:rsid w:val="002E29AC"/>
    <w:rsid w:val="002E2F1C"/>
    <w:rsid w:val="002E33B2"/>
    <w:rsid w:val="002E420D"/>
    <w:rsid w:val="002E47C5"/>
    <w:rsid w:val="002E488D"/>
    <w:rsid w:val="002E5058"/>
    <w:rsid w:val="002E6823"/>
    <w:rsid w:val="002E6A63"/>
    <w:rsid w:val="002E6BA2"/>
    <w:rsid w:val="002E7C5E"/>
    <w:rsid w:val="002F02E2"/>
    <w:rsid w:val="002F0DA7"/>
    <w:rsid w:val="002F0F05"/>
    <w:rsid w:val="002F1FA0"/>
    <w:rsid w:val="002F212D"/>
    <w:rsid w:val="002F2587"/>
    <w:rsid w:val="002F2AB4"/>
    <w:rsid w:val="002F2E1E"/>
    <w:rsid w:val="002F32F3"/>
    <w:rsid w:val="002F4214"/>
    <w:rsid w:val="002F46DD"/>
    <w:rsid w:val="002F4C49"/>
    <w:rsid w:val="002F571B"/>
    <w:rsid w:val="002F5D20"/>
    <w:rsid w:val="002F5D69"/>
    <w:rsid w:val="002F5E98"/>
    <w:rsid w:val="002F6E7E"/>
    <w:rsid w:val="002F7989"/>
    <w:rsid w:val="00300096"/>
    <w:rsid w:val="00300606"/>
    <w:rsid w:val="00300F7D"/>
    <w:rsid w:val="00301318"/>
    <w:rsid w:val="00301879"/>
    <w:rsid w:val="00301A67"/>
    <w:rsid w:val="00301F19"/>
    <w:rsid w:val="0030212A"/>
    <w:rsid w:val="0030271B"/>
    <w:rsid w:val="00302951"/>
    <w:rsid w:val="00302A66"/>
    <w:rsid w:val="003033FA"/>
    <w:rsid w:val="00303419"/>
    <w:rsid w:val="0030353E"/>
    <w:rsid w:val="003035F7"/>
    <w:rsid w:val="00303F8B"/>
    <w:rsid w:val="003041D2"/>
    <w:rsid w:val="003041D6"/>
    <w:rsid w:val="00305525"/>
    <w:rsid w:val="003057FA"/>
    <w:rsid w:val="00305C45"/>
    <w:rsid w:val="00305E0B"/>
    <w:rsid w:val="00305F1F"/>
    <w:rsid w:val="00306B54"/>
    <w:rsid w:val="00306E9C"/>
    <w:rsid w:val="00307BEC"/>
    <w:rsid w:val="003100D7"/>
    <w:rsid w:val="00310A2D"/>
    <w:rsid w:val="00310D26"/>
    <w:rsid w:val="00310D7A"/>
    <w:rsid w:val="00311B6C"/>
    <w:rsid w:val="0031267C"/>
    <w:rsid w:val="003126D3"/>
    <w:rsid w:val="00312AA2"/>
    <w:rsid w:val="00312C11"/>
    <w:rsid w:val="00312EF0"/>
    <w:rsid w:val="00312FC2"/>
    <w:rsid w:val="00314057"/>
    <w:rsid w:val="00314FBA"/>
    <w:rsid w:val="00315040"/>
    <w:rsid w:val="003151C7"/>
    <w:rsid w:val="00315A05"/>
    <w:rsid w:val="00315C72"/>
    <w:rsid w:val="00316147"/>
    <w:rsid w:val="0031681E"/>
    <w:rsid w:val="00317A2E"/>
    <w:rsid w:val="00317D52"/>
    <w:rsid w:val="00320033"/>
    <w:rsid w:val="0032074A"/>
    <w:rsid w:val="003215EF"/>
    <w:rsid w:val="00321DC3"/>
    <w:rsid w:val="003229A0"/>
    <w:rsid w:val="00322AE8"/>
    <w:rsid w:val="00322DFD"/>
    <w:rsid w:val="00323BC2"/>
    <w:rsid w:val="0032441A"/>
    <w:rsid w:val="00324530"/>
    <w:rsid w:val="0032487C"/>
    <w:rsid w:val="00324D29"/>
    <w:rsid w:val="00324FAE"/>
    <w:rsid w:val="003252DB"/>
    <w:rsid w:val="003266A3"/>
    <w:rsid w:val="0032688A"/>
    <w:rsid w:val="00326909"/>
    <w:rsid w:val="00327324"/>
    <w:rsid w:val="003279CD"/>
    <w:rsid w:val="00330975"/>
    <w:rsid w:val="00330CB9"/>
    <w:rsid w:val="00330E81"/>
    <w:rsid w:val="0033148E"/>
    <w:rsid w:val="00331BA1"/>
    <w:rsid w:val="00331BB2"/>
    <w:rsid w:val="00331C6C"/>
    <w:rsid w:val="0033212C"/>
    <w:rsid w:val="00332269"/>
    <w:rsid w:val="003323D2"/>
    <w:rsid w:val="00332517"/>
    <w:rsid w:val="00332EC9"/>
    <w:rsid w:val="00334167"/>
    <w:rsid w:val="00334BDF"/>
    <w:rsid w:val="00334EA9"/>
    <w:rsid w:val="00335953"/>
    <w:rsid w:val="003361B8"/>
    <w:rsid w:val="003362C5"/>
    <w:rsid w:val="0033680E"/>
    <w:rsid w:val="00336A87"/>
    <w:rsid w:val="00336AF1"/>
    <w:rsid w:val="00336B97"/>
    <w:rsid w:val="00336CEB"/>
    <w:rsid w:val="003370F8"/>
    <w:rsid w:val="00337715"/>
    <w:rsid w:val="00337B2C"/>
    <w:rsid w:val="00337E20"/>
    <w:rsid w:val="00337F63"/>
    <w:rsid w:val="00337FA2"/>
    <w:rsid w:val="003405DE"/>
    <w:rsid w:val="003415D3"/>
    <w:rsid w:val="00341A7B"/>
    <w:rsid w:val="00341D4B"/>
    <w:rsid w:val="0034210B"/>
    <w:rsid w:val="00342537"/>
    <w:rsid w:val="003427B7"/>
    <w:rsid w:val="0034324A"/>
    <w:rsid w:val="003441BE"/>
    <w:rsid w:val="003446C8"/>
    <w:rsid w:val="00344E2A"/>
    <w:rsid w:val="00345334"/>
    <w:rsid w:val="003457B9"/>
    <w:rsid w:val="00345979"/>
    <w:rsid w:val="003463CF"/>
    <w:rsid w:val="003470E6"/>
    <w:rsid w:val="00347375"/>
    <w:rsid w:val="00347418"/>
    <w:rsid w:val="00347EBB"/>
    <w:rsid w:val="00350250"/>
    <w:rsid w:val="00350E95"/>
    <w:rsid w:val="0035114C"/>
    <w:rsid w:val="003511D1"/>
    <w:rsid w:val="003517D9"/>
    <w:rsid w:val="0035196B"/>
    <w:rsid w:val="00351E1E"/>
    <w:rsid w:val="00352476"/>
    <w:rsid w:val="003526DC"/>
    <w:rsid w:val="00352912"/>
    <w:rsid w:val="003534BB"/>
    <w:rsid w:val="00353C37"/>
    <w:rsid w:val="003540CF"/>
    <w:rsid w:val="00354339"/>
    <w:rsid w:val="00356238"/>
    <w:rsid w:val="00356A3D"/>
    <w:rsid w:val="00356CD7"/>
    <w:rsid w:val="0035701D"/>
    <w:rsid w:val="003574D1"/>
    <w:rsid w:val="00357598"/>
    <w:rsid w:val="0036015F"/>
    <w:rsid w:val="00360354"/>
    <w:rsid w:val="00360383"/>
    <w:rsid w:val="00360612"/>
    <w:rsid w:val="00360979"/>
    <w:rsid w:val="003609BB"/>
    <w:rsid w:val="00360E10"/>
    <w:rsid w:val="00360F4B"/>
    <w:rsid w:val="00360FC0"/>
    <w:rsid w:val="00361287"/>
    <w:rsid w:val="003618B7"/>
    <w:rsid w:val="003624E9"/>
    <w:rsid w:val="00362AA9"/>
    <w:rsid w:val="00362F2C"/>
    <w:rsid w:val="0036308A"/>
    <w:rsid w:val="00363324"/>
    <w:rsid w:val="00363A54"/>
    <w:rsid w:val="003644B5"/>
    <w:rsid w:val="0036454D"/>
    <w:rsid w:val="00364826"/>
    <w:rsid w:val="0036541C"/>
    <w:rsid w:val="00366963"/>
    <w:rsid w:val="00366CF0"/>
    <w:rsid w:val="003671DB"/>
    <w:rsid w:val="00367946"/>
    <w:rsid w:val="0036797A"/>
    <w:rsid w:val="00367D5F"/>
    <w:rsid w:val="00367E1E"/>
    <w:rsid w:val="003700DB"/>
    <w:rsid w:val="00370CA4"/>
    <w:rsid w:val="003712CF"/>
    <w:rsid w:val="003719AD"/>
    <w:rsid w:val="00371FD5"/>
    <w:rsid w:val="003725B4"/>
    <w:rsid w:val="00372B37"/>
    <w:rsid w:val="00373B7C"/>
    <w:rsid w:val="00374166"/>
    <w:rsid w:val="00374296"/>
    <w:rsid w:val="003743A3"/>
    <w:rsid w:val="00374BAA"/>
    <w:rsid w:val="003759E2"/>
    <w:rsid w:val="00375C24"/>
    <w:rsid w:val="00376554"/>
    <w:rsid w:val="00376A06"/>
    <w:rsid w:val="00377355"/>
    <w:rsid w:val="00377658"/>
    <w:rsid w:val="0037793D"/>
    <w:rsid w:val="00377CA8"/>
    <w:rsid w:val="00377EC8"/>
    <w:rsid w:val="00380252"/>
    <w:rsid w:val="00380877"/>
    <w:rsid w:val="00380EE2"/>
    <w:rsid w:val="003815BD"/>
    <w:rsid w:val="003819F2"/>
    <w:rsid w:val="00381AA5"/>
    <w:rsid w:val="00381E9C"/>
    <w:rsid w:val="003837B3"/>
    <w:rsid w:val="003839B9"/>
    <w:rsid w:val="00383A69"/>
    <w:rsid w:val="00384671"/>
    <w:rsid w:val="003847FA"/>
    <w:rsid w:val="00384908"/>
    <w:rsid w:val="0038490D"/>
    <w:rsid w:val="00384D1E"/>
    <w:rsid w:val="00385069"/>
    <w:rsid w:val="00385611"/>
    <w:rsid w:val="00385C6E"/>
    <w:rsid w:val="00385F1A"/>
    <w:rsid w:val="003861A4"/>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E7D"/>
    <w:rsid w:val="00392A7C"/>
    <w:rsid w:val="00392E92"/>
    <w:rsid w:val="003936E3"/>
    <w:rsid w:val="00393ABD"/>
    <w:rsid w:val="00393F5A"/>
    <w:rsid w:val="003945C0"/>
    <w:rsid w:val="003946A6"/>
    <w:rsid w:val="00395736"/>
    <w:rsid w:val="00396F03"/>
    <w:rsid w:val="003A0668"/>
    <w:rsid w:val="003A0CED"/>
    <w:rsid w:val="003A1790"/>
    <w:rsid w:val="003A1AB9"/>
    <w:rsid w:val="003A1BAC"/>
    <w:rsid w:val="003A2849"/>
    <w:rsid w:val="003A33E0"/>
    <w:rsid w:val="003A3C64"/>
    <w:rsid w:val="003A4025"/>
    <w:rsid w:val="003A40C0"/>
    <w:rsid w:val="003A5113"/>
    <w:rsid w:val="003A526E"/>
    <w:rsid w:val="003A5621"/>
    <w:rsid w:val="003A571B"/>
    <w:rsid w:val="003A5954"/>
    <w:rsid w:val="003A5EFB"/>
    <w:rsid w:val="003A639D"/>
    <w:rsid w:val="003A6B28"/>
    <w:rsid w:val="003A6CDD"/>
    <w:rsid w:val="003A6E04"/>
    <w:rsid w:val="003B00D2"/>
    <w:rsid w:val="003B0848"/>
    <w:rsid w:val="003B0C0C"/>
    <w:rsid w:val="003B1D5E"/>
    <w:rsid w:val="003B27A9"/>
    <w:rsid w:val="003B27F7"/>
    <w:rsid w:val="003B359E"/>
    <w:rsid w:val="003B3D98"/>
    <w:rsid w:val="003B3E76"/>
    <w:rsid w:val="003B4355"/>
    <w:rsid w:val="003B4933"/>
    <w:rsid w:val="003B4A39"/>
    <w:rsid w:val="003B4F56"/>
    <w:rsid w:val="003B57D8"/>
    <w:rsid w:val="003B5EDE"/>
    <w:rsid w:val="003B62A9"/>
    <w:rsid w:val="003B66A6"/>
    <w:rsid w:val="003B69B7"/>
    <w:rsid w:val="003B6FC1"/>
    <w:rsid w:val="003B7176"/>
    <w:rsid w:val="003B7574"/>
    <w:rsid w:val="003B77B2"/>
    <w:rsid w:val="003B7A32"/>
    <w:rsid w:val="003C03D0"/>
    <w:rsid w:val="003C074B"/>
    <w:rsid w:val="003C0A96"/>
    <w:rsid w:val="003C0B7A"/>
    <w:rsid w:val="003C14E9"/>
    <w:rsid w:val="003C1B3C"/>
    <w:rsid w:val="003C1BF9"/>
    <w:rsid w:val="003C264E"/>
    <w:rsid w:val="003C33FE"/>
    <w:rsid w:val="003C3D7D"/>
    <w:rsid w:val="003C4AF0"/>
    <w:rsid w:val="003C51B1"/>
    <w:rsid w:val="003C580A"/>
    <w:rsid w:val="003C6529"/>
    <w:rsid w:val="003C6EC9"/>
    <w:rsid w:val="003C6F52"/>
    <w:rsid w:val="003C7454"/>
    <w:rsid w:val="003C7751"/>
    <w:rsid w:val="003D0CAA"/>
    <w:rsid w:val="003D158C"/>
    <w:rsid w:val="003D15D4"/>
    <w:rsid w:val="003D198E"/>
    <w:rsid w:val="003D1EEC"/>
    <w:rsid w:val="003D22AE"/>
    <w:rsid w:val="003D2C68"/>
    <w:rsid w:val="003D3340"/>
    <w:rsid w:val="003D3952"/>
    <w:rsid w:val="003D3D7C"/>
    <w:rsid w:val="003D3F56"/>
    <w:rsid w:val="003D41EB"/>
    <w:rsid w:val="003D41F5"/>
    <w:rsid w:val="003D458C"/>
    <w:rsid w:val="003D4B93"/>
    <w:rsid w:val="003D4C53"/>
    <w:rsid w:val="003D557F"/>
    <w:rsid w:val="003D68AD"/>
    <w:rsid w:val="003D68B8"/>
    <w:rsid w:val="003D6B02"/>
    <w:rsid w:val="003D70BE"/>
    <w:rsid w:val="003D7746"/>
    <w:rsid w:val="003D79A8"/>
    <w:rsid w:val="003E005A"/>
    <w:rsid w:val="003E07F6"/>
    <w:rsid w:val="003E104A"/>
    <w:rsid w:val="003E1465"/>
    <w:rsid w:val="003E1B1A"/>
    <w:rsid w:val="003E20E3"/>
    <w:rsid w:val="003E2336"/>
    <w:rsid w:val="003E2EA3"/>
    <w:rsid w:val="003E2EA9"/>
    <w:rsid w:val="003E3638"/>
    <w:rsid w:val="003E3642"/>
    <w:rsid w:val="003E3C3F"/>
    <w:rsid w:val="003E3CD7"/>
    <w:rsid w:val="003E4116"/>
    <w:rsid w:val="003E4815"/>
    <w:rsid w:val="003E5684"/>
    <w:rsid w:val="003E5B8B"/>
    <w:rsid w:val="003E7492"/>
    <w:rsid w:val="003E760C"/>
    <w:rsid w:val="003E763C"/>
    <w:rsid w:val="003E7AE2"/>
    <w:rsid w:val="003E7EFE"/>
    <w:rsid w:val="003E7F55"/>
    <w:rsid w:val="003E7F7C"/>
    <w:rsid w:val="003E7FA3"/>
    <w:rsid w:val="003F0061"/>
    <w:rsid w:val="003F02C7"/>
    <w:rsid w:val="003F048C"/>
    <w:rsid w:val="003F0BAA"/>
    <w:rsid w:val="003F0E24"/>
    <w:rsid w:val="003F1107"/>
    <w:rsid w:val="003F1BD4"/>
    <w:rsid w:val="003F2442"/>
    <w:rsid w:val="003F2FC6"/>
    <w:rsid w:val="003F31EC"/>
    <w:rsid w:val="003F46F3"/>
    <w:rsid w:val="003F4862"/>
    <w:rsid w:val="003F5193"/>
    <w:rsid w:val="003F51FC"/>
    <w:rsid w:val="003F548A"/>
    <w:rsid w:val="003F5826"/>
    <w:rsid w:val="003F58DE"/>
    <w:rsid w:val="003F5A5E"/>
    <w:rsid w:val="003F5B56"/>
    <w:rsid w:val="003F5DD5"/>
    <w:rsid w:val="003F6047"/>
    <w:rsid w:val="003F6386"/>
    <w:rsid w:val="003F67DD"/>
    <w:rsid w:val="003F694A"/>
    <w:rsid w:val="003F7467"/>
    <w:rsid w:val="003F7A64"/>
    <w:rsid w:val="003F7ABC"/>
    <w:rsid w:val="004002C7"/>
    <w:rsid w:val="004005A2"/>
    <w:rsid w:val="00401608"/>
    <w:rsid w:val="004020F5"/>
    <w:rsid w:val="0040257A"/>
    <w:rsid w:val="0040281C"/>
    <w:rsid w:val="00402870"/>
    <w:rsid w:val="00403671"/>
    <w:rsid w:val="0040368F"/>
    <w:rsid w:val="00403789"/>
    <w:rsid w:val="00403F91"/>
    <w:rsid w:val="00404B46"/>
    <w:rsid w:val="00404E43"/>
    <w:rsid w:val="004057B6"/>
    <w:rsid w:val="00406643"/>
    <w:rsid w:val="004066E3"/>
    <w:rsid w:val="0040674B"/>
    <w:rsid w:val="00407543"/>
    <w:rsid w:val="004076DA"/>
    <w:rsid w:val="00407CEA"/>
    <w:rsid w:val="004105D5"/>
    <w:rsid w:val="00410884"/>
    <w:rsid w:val="00410DAB"/>
    <w:rsid w:val="0041116C"/>
    <w:rsid w:val="004111CC"/>
    <w:rsid w:val="004114AA"/>
    <w:rsid w:val="00411B40"/>
    <w:rsid w:val="004122D0"/>
    <w:rsid w:val="00412832"/>
    <w:rsid w:val="00413002"/>
    <w:rsid w:val="00413D1D"/>
    <w:rsid w:val="00413E5C"/>
    <w:rsid w:val="00413FCC"/>
    <w:rsid w:val="004140C4"/>
    <w:rsid w:val="00414931"/>
    <w:rsid w:val="0041594E"/>
    <w:rsid w:val="00415C8D"/>
    <w:rsid w:val="00415FB7"/>
    <w:rsid w:val="004160F1"/>
    <w:rsid w:val="004162BC"/>
    <w:rsid w:val="004165E7"/>
    <w:rsid w:val="00416925"/>
    <w:rsid w:val="0041704C"/>
    <w:rsid w:val="00417249"/>
    <w:rsid w:val="00417DBF"/>
    <w:rsid w:val="00417FE3"/>
    <w:rsid w:val="00421752"/>
    <w:rsid w:val="00421B58"/>
    <w:rsid w:val="00421D26"/>
    <w:rsid w:val="004225D5"/>
    <w:rsid w:val="004227E9"/>
    <w:rsid w:val="00423342"/>
    <w:rsid w:val="00423AE2"/>
    <w:rsid w:val="00424131"/>
    <w:rsid w:val="004242ED"/>
    <w:rsid w:val="004243E5"/>
    <w:rsid w:val="00424D75"/>
    <w:rsid w:val="00424F23"/>
    <w:rsid w:val="004252FD"/>
    <w:rsid w:val="00425B47"/>
    <w:rsid w:val="00426614"/>
    <w:rsid w:val="00426CC3"/>
    <w:rsid w:val="00426DA6"/>
    <w:rsid w:val="0042715F"/>
    <w:rsid w:val="00427B12"/>
    <w:rsid w:val="00427D94"/>
    <w:rsid w:val="00427E50"/>
    <w:rsid w:val="00427E7B"/>
    <w:rsid w:val="00430442"/>
    <w:rsid w:val="004315D0"/>
    <w:rsid w:val="00431E64"/>
    <w:rsid w:val="004336CC"/>
    <w:rsid w:val="0043421B"/>
    <w:rsid w:val="00434775"/>
    <w:rsid w:val="00434B19"/>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2BF"/>
    <w:rsid w:val="004435CD"/>
    <w:rsid w:val="00443732"/>
    <w:rsid w:val="00443E1B"/>
    <w:rsid w:val="004442C3"/>
    <w:rsid w:val="004447D1"/>
    <w:rsid w:val="00444B25"/>
    <w:rsid w:val="004453A5"/>
    <w:rsid w:val="00445D4C"/>
    <w:rsid w:val="00445F96"/>
    <w:rsid w:val="004464C0"/>
    <w:rsid w:val="00446683"/>
    <w:rsid w:val="00446889"/>
    <w:rsid w:val="00446AF0"/>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5CF"/>
    <w:rsid w:val="00456C6D"/>
    <w:rsid w:val="00456E29"/>
    <w:rsid w:val="00457AD5"/>
    <w:rsid w:val="00457CEA"/>
    <w:rsid w:val="00457DD6"/>
    <w:rsid w:val="00460E83"/>
    <w:rsid w:val="00460EC9"/>
    <w:rsid w:val="00460F3E"/>
    <w:rsid w:val="00461632"/>
    <w:rsid w:val="00461ADE"/>
    <w:rsid w:val="00461ED0"/>
    <w:rsid w:val="00461EDD"/>
    <w:rsid w:val="004623D4"/>
    <w:rsid w:val="004623F1"/>
    <w:rsid w:val="00462E9C"/>
    <w:rsid w:val="004633B0"/>
    <w:rsid w:val="004640AA"/>
    <w:rsid w:val="004642AD"/>
    <w:rsid w:val="004646DE"/>
    <w:rsid w:val="0046483E"/>
    <w:rsid w:val="0046513F"/>
    <w:rsid w:val="004659C1"/>
    <w:rsid w:val="00466C94"/>
    <w:rsid w:val="004675C4"/>
    <w:rsid w:val="00467771"/>
    <w:rsid w:val="004706FC"/>
    <w:rsid w:val="004708A9"/>
    <w:rsid w:val="00470B8A"/>
    <w:rsid w:val="00471374"/>
    <w:rsid w:val="00471B35"/>
    <w:rsid w:val="00471DE4"/>
    <w:rsid w:val="0047218B"/>
    <w:rsid w:val="0047286F"/>
    <w:rsid w:val="00472E41"/>
    <w:rsid w:val="00473486"/>
    <w:rsid w:val="00473C10"/>
    <w:rsid w:val="00473EA1"/>
    <w:rsid w:val="00474621"/>
    <w:rsid w:val="00474BCD"/>
    <w:rsid w:val="00475111"/>
    <w:rsid w:val="004757BF"/>
    <w:rsid w:val="00475A40"/>
    <w:rsid w:val="00476209"/>
    <w:rsid w:val="004764F1"/>
    <w:rsid w:val="0047693E"/>
    <w:rsid w:val="00477101"/>
    <w:rsid w:val="00477717"/>
    <w:rsid w:val="00480CFB"/>
    <w:rsid w:val="00481272"/>
    <w:rsid w:val="00481C2D"/>
    <w:rsid w:val="00482255"/>
    <w:rsid w:val="00482365"/>
    <w:rsid w:val="00482690"/>
    <w:rsid w:val="004833FF"/>
    <w:rsid w:val="00483605"/>
    <w:rsid w:val="0048397A"/>
    <w:rsid w:val="00484270"/>
    <w:rsid w:val="00484ED3"/>
    <w:rsid w:val="0048516E"/>
    <w:rsid w:val="004853A2"/>
    <w:rsid w:val="00485401"/>
    <w:rsid w:val="00485B7D"/>
    <w:rsid w:val="00485D05"/>
    <w:rsid w:val="004864CD"/>
    <w:rsid w:val="00486A49"/>
    <w:rsid w:val="00486CB3"/>
    <w:rsid w:val="00487331"/>
    <w:rsid w:val="00487FD2"/>
    <w:rsid w:val="00490174"/>
    <w:rsid w:val="00490236"/>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7BF"/>
    <w:rsid w:val="00495801"/>
    <w:rsid w:val="00495FE5"/>
    <w:rsid w:val="00496FFB"/>
    <w:rsid w:val="00497941"/>
    <w:rsid w:val="00497CAC"/>
    <w:rsid w:val="004A02E2"/>
    <w:rsid w:val="004A06D6"/>
    <w:rsid w:val="004A09CE"/>
    <w:rsid w:val="004A1F11"/>
    <w:rsid w:val="004A1F38"/>
    <w:rsid w:val="004A2670"/>
    <w:rsid w:val="004A2A4B"/>
    <w:rsid w:val="004A2DCB"/>
    <w:rsid w:val="004A2DE0"/>
    <w:rsid w:val="004A2DE2"/>
    <w:rsid w:val="004A3042"/>
    <w:rsid w:val="004A3BC5"/>
    <w:rsid w:val="004A3D06"/>
    <w:rsid w:val="004A46A9"/>
    <w:rsid w:val="004A4781"/>
    <w:rsid w:val="004A52C2"/>
    <w:rsid w:val="004A644C"/>
    <w:rsid w:val="004A73DF"/>
    <w:rsid w:val="004B011E"/>
    <w:rsid w:val="004B1679"/>
    <w:rsid w:val="004B2228"/>
    <w:rsid w:val="004B2A91"/>
    <w:rsid w:val="004B2B5B"/>
    <w:rsid w:val="004B3921"/>
    <w:rsid w:val="004B40C2"/>
    <w:rsid w:val="004B4BE0"/>
    <w:rsid w:val="004B4FB9"/>
    <w:rsid w:val="004B677A"/>
    <w:rsid w:val="004B6BDF"/>
    <w:rsid w:val="004B7897"/>
    <w:rsid w:val="004C0565"/>
    <w:rsid w:val="004C069E"/>
    <w:rsid w:val="004C086A"/>
    <w:rsid w:val="004C09D6"/>
    <w:rsid w:val="004C1AAF"/>
    <w:rsid w:val="004C3B75"/>
    <w:rsid w:val="004C4196"/>
    <w:rsid w:val="004C46B6"/>
    <w:rsid w:val="004C4A35"/>
    <w:rsid w:val="004C52DA"/>
    <w:rsid w:val="004C5324"/>
    <w:rsid w:val="004C5A6E"/>
    <w:rsid w:val="004C61DA"/>
    <w:rsid w:val="004C6C79"/>
    <w:rsid w:val="004C6D82"/>
    <w:rsid w:val="004C7040"/>
    <w:rsid w:val="004C7625"/>
    <w:rsid w:val="004C7714"/>
    <w:rsid w:val="004C792C"/>
    <w:rsid w:val="004C7950"/>
    <w:rsid w:val="004D0AE8"/>
    <w:rsid w:val="004D0BEB"/>
    <w:rsid w:val="004D0CEE"/>
    <w:rsid w:val="004D1252"/>
    <w:rsid w:val="004D1EE7"/>
    <w:rsid w:val="004D24FE"/>
    <w:rsid w:val="004D2605"/>
    <w:rsid w:val="004D2D2A"/>
    <w:rsid w:val="004D2F7B"/>
    <w:rsid w:val="004D3FD4"/>
    <w:rsid w:val="004D41AB"/>
    <w:rsid w:val="004D424F"/>
    <w:rsid w:val="004D43BC"/>
    <w:rsid w:val="004D4B02"/>
    <w:rsid w:val="004D4E6F"/>
    <w:rsid w:val="004D4EC7"/>
    <w:rsid w:val="004D59AE"/>
    <w:rsid w:val="004D5D75"/>
    <w:rsid w:val="004D669B"/>
    <w:rsid w:val="004D739F"/>
    <w:rsid w:val="004D78E2"/>
    <w:rsid w:val="004D7C7C"/>
    <w:rsid w:val="004E0613"/>
    <w:rsid w:val="004E0769"/>
    <w:rsid w:val="004E07C3"/>
    <w:rsid w:val="004E0C96"/>
    <w:rsid w:val="004E0DFD"/>
    <w:rsid w:val="004E111D"/>
    <w:rsid w:val="004E252E"/>
    <w:rsid w:val="004E2728"/>
    <w:rsid w:val="004E2A89"/>
    <w:rsid w:val="004E2CE8"/>
    <w:rsid w:val="004E2FB3"/>
    <w:rsid w:val="004E3B4A"/>
    <w:rsid w:val="004E44C4"/>
    <w:rsid w:val="004E4948"/>
    <w:rsid w:val="004E51B9"/>
    <w:rsid w:val="004E5A31"/>
    <w:rsid w:val="004E5E74"/>
    <w:rsid w:val="004E6809"/>
    <w:rsid w:val="004E699C"/>
    <w:rsid w:val="004E6D6B"/>
    <w:rsid w:val="004E77FA"/>
    <w:rsid w:val="004E7E18"/>
    <w:rsid w:val="004F15E0"/>
    <w:rsid w:val="004F2949"/>
    <w:rsid w:val="004F294B"/>
    <w:rsid w:val="004F325A"/>
    <w:rsid w:val="004F3388"/>
    <w:rsid w:val="004F4854"/>
    <w:rsid w:val="004F498F"/>
    <w:rsid w:val="004F4E5D"/>
    <w:rsid w:val="004F517C"/>
    <w:rsid w:val="004F6B8C"/>
    <w:rsid w:val="004F770D"/>
    <w:rsid w:val="004F7806"/>
    <w:rsid w:val="004F7C07"/>
    <w:rsid w:val="004F7FA1"/>
    <w:rsid w:val="0050321E"/>
    <w:rsid w:val="0050463F"/>
    <w:rsid w:val="00504B48"/>
    <w:rsid w:val="00505473"/>
    <w:rsid w:val="005055A8"/>
    <w:rsid w:val="00506CAD"/>
    <w:rsid w:val="005070A3"/>
    <w:rsid w:val="00507DFA"/>
    <w:rsid w:val="00510221"/>
    <w:rsid w:val="005116B2"/>
    <w:rsid w:val="00513BE2"/>
    <w:rsid w:val="00513DC7"/>
    <w:rsid w:val="00513F75"/>
    <w:rsid w:val="00514962"/>
    <w:rsid w:val="005159C3"/>
    <w:rsid w:val="00515CD2"/>
    <w:rsid w:val="00515F71"/>
    <w:rsid w:val="0051636D"/>
    <w:rsid w:val="005164DC"/>
    <w:rsid w:val="00516BD3"/>
    <w:rsid w:val="00516E2C"/>
    <w:rsid w:val="00517DCE"/>
    <w:rsid w:val="00520402"/>
    <w:rsid w:val="00521025"/>
    <w:rsid w:val="005215BB"/>
    <w:rsid w:val="00521845"/>
    <w:rsid w:val="00521C34"/>
    <w:rsid w:val="00522A6A"/>
    <w:rsid w:val="005238F1"/>
    <w:rsid w:val="00523C35"/>
    <w:rsid w:val="00523DD0"/>
    <w:rsid w:val="00523F80"/>
    <w:rsid w:val="00524068"/>
    <w:rsid w:val="005243BE"/>
    <w:rsid w:val="00524A0D"/>
    <w:rsid w:val="0052510D"/>
    <w:rsid w:val="00526D0C"/>
    <w:rsid w:val="005279DC"/>
    <w:rsid w:val="00527DA2"/>
    <w:rsid w:val="00527E03"/>
    <w:rsid w:val="00527E9A"/>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5E4"/>
    <w:rsid w:val="005367B7"/>
    <w:rsid w:val="00536D94"/>
    <w:rsid w:val="005375A7"/>
    <w:rsid w:val="005376D5"/>
    <w:rsid w:val="00537AB3"/>
    <w:rsid w:val="00541067"/>
    <w:rsid w:val="00541133"/>
    <w:rsid w:val="005418A1"/>
    <w:rsid w:val="00541F23"/>
    <w:rsid w:val="005421B9"/>
    <w:rsid w:val="005425CC"/>
    <w:rsid w:val="00542A40"/>
    <w:rsid w:val="00542CDC"/>
    <w:rsid w:val="005439B1"/>
    <w:rsid w:val="00543A19"/>
    <w:rsid w:val="00545359"/>
    <w:rsid w:val="00545513"/>
    <w:rsid w:val="0054562A"/>
    <w:rsid w:val="005456CB"/>
    <w:rsid w:val="00545E56"/>
    <w:rsid w:val="0054611E"/>
    <w:rsid w:val="0054631D"/>
    <w:rsid w:val="005465E9"/>
    <w:rsid w:val="00546DFB"/>
    <w:rsid w:val="0054721D"/>
    <w:rsid w:val="00547A1E"/>
    <w:rsid w:val="00550A16"/>
    <w:rsid w:val="0055100D"/>
    <w:rsid w:val="00551787"/>
    <w:rsid w:val="005517E8"/>
    <w:rsid w:val="00551EB1"/>
    <w:rsid w:val="00552258"/>
    <w:rsid w:val="00552579"/>
    <w:rsid w:val="0055267E"/>
    <w:rsid w:val="00552BDB"/>
    <w:rsid w:val="00552C22"/>
    <w:rsid w:val="00552DDC"/>
    <w:rsid w:val="0055301A"/>
    <w:rsid w:val="00553421"/>
    <w:rsid w:val="00553BAC"/>
    <w:rsid w:val="00553C5D"/>
    <w:rsid w:val="00553E0C"/>
    <w:rsid w:val="00553F41"/>
    <w:rsid w:val="005544DA"/>
    <w:rsid w:val="0055680E"/>
    <w:rsid w:val="00556825"/>
    <w:rsid w:val="00556CB3"/>
    <w:rsid w:val="005570C7"/>
    <w:rsid w:val="00557489"/>
    <w:rsid w:val="00557932"/>
    <w:rsid w:val="005605B8"/>
    <w:rsid w:val="005607CF"/>
    <w:rsid w:val="00560DF5"/>
    <w:rsid w:val="00560FDB"/>
    <w:rsid w:val="0056106A"/>
    <w:rsid w:val="00561F34"/>
    <w:rsid w:val="00562BC3"/>
    <w:rsid w:val="00563613"/>
    <w:rsid w:val="00563667"/>
    <w:rsid w:val="00563DC5"/>
    <w:rsid w:val="00564807"/>
    <w:rsid w:val="00564CB2"/>
    <w:rsid w:val="00564F6D"/>
    <w:rsid w:val="005655AE"/>
    <w:rsid w:val="005655C1"/>
    <w:rsid w:val="00565C51"/>
    <w:rsid w:val="005669D8"/>
    <w:rsid w:val="00567EEA"/>
    <w:rsid w:val="00570112"/>
    <w:rsid w:val="0057103C"/>
    <w:rsid w:val="005711F8"/>
    <w:rsid w:val="00571387"/>
    <w:rsid w:val="0057140C"/>
    <w:rsid w:val="00571536"/>
    <w:rsid w:val="0057191D"/>
    <w:rsid w:val="005728E0"/>
    <w:rsid w:val="00572D96"/>
    <w:rsid w:val="00573818"/>
    <w:rsid w:val="00573E71"/>
    <w:rsid w:val="00574414"/>
    <w:rsid w:val="005745C6"/>
    <w:rsid w:val="00574B1C"/>
    <w:rsid w:val="00574B30"/>
    <w:rsid w:val="00574C04"/>
    <w:rsid w:val="00575B61"/>
    <w:rsid w:val="00576193"/>
    <w:rsid w:val="00576997"/>
    <w:rsid w:val="00576B9C"/>
    <w:rsid w:val="00576DBA"/>
    <w:rsid w:val="00577483"/>
    <w:rsid w:val="00577B1F"/>
    <w:rsid w:val="00577FB8"/>
    <w:rsid w:val="005806A7"/>
    <w:rsid w:val="005806F2"/>
    <w:rsid w:val="005819A5"/>
    <w:rsid w:val="00581C7F"/>
    <w:rsid w:val="00581D11"/>
    <w:rsid w:val="00582130"/>
    <w:rsid w:val="0058255B"/>
    <w:rsid w:val="0058399C"/>
    <w:rsid w:val="005842F1"/>
    <w:rsid w:val="00585031"/>
    <w:rsid w:val="00585A5E"/>
    <w:rsid w:val="00586383"/>
    <w:rsid w:val="00586617"/>
    <w:rsid w:val="005866CF"/>
    <w:rsid w:val="00586CF4"/>
    <w:rsid w:val="00586E65"/>
    <w:rsid w:val="00586EEB"/>
    <w:rsid w:val="0058712B"/>
    <w:rsid w:val="00587646"/>
    <w:rsid w:val="00590241"/>
    <w:rsid w:val="00590DFD"/>
    <w:rsid w:val="005917D0"/>
    <w:rsid w:val="00591B0F"/>
    <w:rsid w:val="00591D1C"/>
    <w:rsid w:val="0059259B"/>
    <w:rsid w:val="0059344A"/>
    <w:rsid w:val="005937E7"/>
    <w:rsid w:val="0059390A"/>
    <w:rsid w:val="005941B5"/>
    <w:rsid w:val="0059467A"/>
    <w:rsid w:val="005948E9"/>
    <w:rsid w:val="00595661"/>
    <w:rsid w:val="00596681"/>
    <w:rsid w:val="00597188"/>
    <w:rsid w:val="005972F9"/>
    <w:rsid w:val="005975C6"/>
    <w:rsid w:val="005A040F"/>
    <w:rsid w:val="005A1E0E"/>
    <w:rsid w:val="005A24DB"/>
    <w:rsid w:val="005A2BB9"/>
    <w:rsid w:val="005A3312"/>
    <w:rsid w:val="005A341F"/>
    <w:rsid w:val="005A4332"/>
    <w:rsid w:val="005A450D"/>
    <w:rsid w:val="005A46E4"/>
    <w:rsid w:val="005A476A"/>
    <w:rsid w:val="005A5068"/>
    <w:rsid w:val="005A61FB"/>
    <w:rsid w:val="005A622E"/>
    <w:rsid w:val="005A67C4"/>
    <w:rsid w:val="005A75DF"/>
    <w:rsid w:val="005A77D8"/>
    <w:rsid w:val="005A7A82"/>
    <w:rsid w:val="005B000F"/>
    <w:rsid w:val="005B02D2"/>
    <w:rsid w:val="005B043A"/>
    <w:rsid w:val="005B0CA1"/>
    <w:rsid w:val="005B19EF"/>
    <w:rsid w:val="005B1ADB"/>
    <w:rsid w:val="005B1B47"/>
    <w:rsid w:val="005B1C13"/>
    <w:rsid w:val="005B222B"/>
    <w:rsid w:val="005B24A5"/>
    <w:rsid w:val="005B2570"/>
    <w:rsid w:val="005B2AB5"/>
    <w:rsid w:val="005B2E00"/>
    <w:rsid w:val="005B34FD"/>
    <w:rsid w:val="005B4256"/>
    <w:rsid w:val="005B46AD"/>
    <w:rsid w:val="005B48C9"/>
    <w:rsid w:val="005B51C6"/>
    <w:rsid w:val="005B5293"/>
    <w:rsid w:val="005B52B2"/>
    <w:rsid w:val="005B5633"/>
    <w:rsid w:val="005B6703"/>
    <w:rsid w:val="005B6E45"/>
    <w:rsid w:val="005C0CC2"/>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34E"/>
    <w:rsid w:val="005D057F"/>
    <w:rsid w:val="005D0D12"/>
    <w:rsid w:val="005D1895"/>
    <w:rsid w:val="005D1E71"/>
    <w:rsid w:val="005D1FE1"/>
    <w:rsid w:val="005D25C3"/>
    <w:rsid w:val="005D2798"/>
    <w:rsid w:val="005D2AF4"/>
    <w:rsid w:val="005D37CF"/>
    <w:rsid w:val="005D38E9"/>
    <w:rsid w:val="005D52E0"/>
    <w:rsid w:val="005D560A"/>
    <w:rsid w:val="005D5F87"/>
    <w:rsid w:val="005D603D"/>
    <w:rsid w:val="005D6427"/>
    <w:rsid w:val="005D654B"/>
    <w:rsid w:val="005D6C51"/>
    <w:rsid w:val="005D72B6"/>
    <w:rsid w:val="005D7857"/>
    <w:rsid w:val="005E05E5"/>
    <w:rsid w:val="005E0B4A"/>
    <w:rsid w:val="005E1581"/>
    <w:rsid w:val="005E1753"/>
    <w:rsid w:val="005E1DA5"/>
    <w:rsid w:val="005E309E"/>
    <w:rsid w:val="005E32B1"/>
    <w:rsid w:val="005E38E4"/>
    <w:rsid w:val="005E3A33"/>
    <w:rsid w:val="005E3C71"/>
    <w:rsid w:val="005E438A"/>
    <w:rsid w:val="005E43BF"/>
    <w:rsid w:val="005E4E22"/>
    <w:rsid w:val="005E5487"/>
    <w:rsid w:val="005E5518"/>
    <w:rsid w:val="005E57BD"/>
    <w:rsid w:val="005E58DD"/>
    <w:rsid w:val="005E5AF4"/>
    <w:rsid w:val="005E5BA6"/>
    <w:rsid w:val="005E6CDD"/>
    <w:rsid w:val="005E7512"/>
    <w:rsid w:val="005E7720"/>
    <w:rsid w:val="005E773D"/>
    <w:rsid w:val="005E7A11"/>
    <w:rsid w:val="005F0815"/>
    <w:rsid w:val="005F09A7"/>
    <w:rsid w:val="005F0BC2"/>
    <w:rsid w:val="005F15AC"/>
    <w:rsid w:val="005F1C5C"/>
    <w:rsid w:val="005F21B5"/>
    <w:rsid w:val="005F2891"/>
    <w:rsid w:val="005F2BDD"/>
    <w:rsid w:val="005F2C6E"/>
    <w:rsid w:val="005F3271"/>
    <w:rsid w:val="005F3542"/>
    <w:rsid w:val="005F3AE9"/>
    <w:rsid w:val="005F3E0F"/>
    <w:rsid w:val="005F3E18"/>
    <w:rsid w:val="005F4EB2"/>
    <w:rsid w:val="005F57F4"/>
    <w:rsid w:val="005F5B36"/>
    <w:rsid w:val="005F5F50"/>
    <w:rsid w:val="005F67FC"/>
    <w:rsid w:val="005F69A2"/>
    <w:rsid w:val="005F7697"/>
    <w:rsid w:val="005F7DDC"/>
    <w:rsid w:val="00600126"/>
    <w:rsid w:val="00600191"/>
    <w:rsid w:val="006001E8"/>
    <w:rsid w:val="006009B1"/>
    <w:rsid w:val="00600AE9"/>
    <w:rsid w:val="006011E9"/>
    <w:rsid w:val="00601FD5"/>
    <w:rsid w:val="006021E1"/>
    <w:rsid w:val="00602222"/>
    <w:rsid w:val="0060268C"/>
    <w:rsid w:val="00602887"/>
    <w:rsid w:val="00602F93"/>
    <w:rsid w:val="006031D0"/>
    <w:rsid w:val="006034BF"/>
    <w:rsid w:val="00603ADD"/>
    <w:rsid w:val="00603E33"/>
    <w:rsid w:val="00605643"/>
    <w:rsid w:val="00605AC0"/>
    <w:rsid w:val="00606062"/>
    <w:rsid w:val="0060667F"/>
    <w:rsid w:val="006069A6"/>
    <w:rsid w:val="00606C40"/>
    <w:rsid w:val="0060700E"/>
    <w:rsid w:val="006075DA"/>
    <w:rsid w:val="00607663"/>
    <w:rsid w:val="00607672"/>
    <w:rsid w:val="00607ACA"/>
    <w:rsid w:val="00607C6E"/>
    <w:rsid w:val="00610294"/>
    <w:rsid w:val="0061062C"/>
    <w:rsid w:val="006109F5"/>
    <w:rsid w:val="006118EC"/>
    <w:rsid w:val="00611C7E"/>
    <w:rsid w:val="00611E43"/>
    <w:rsid w:val="00612090"/>
    <w:rsid w:val="00612426"/>
    <w:rsid w:val="00612683"/>
    <w:rsid w:val="00612848"/>
    <w:rsid w:val="00612AD5"/>
    <w:rsid w:val="006133C1"/>
    <w:rsid w:val="0061348D"/>
    <w:rsid w:val="006139C5"/>
    <w:rsid w:val="00613A7D"/>
    <w:rsid w:val="00614445"/>
    <w:rsid w:val="00614536"/>
    <w:rsid w:val="006146DD"/>
    <w:rsid w:val="00615345"/>
    <w:rsid w:val="00615775"/>
    <w:rsid w:val="00615789"/>
    <w:rsid w:val="00616DFD"/>
    <w:rsid w:val="00617D21"/>
    <w:rsid w:val="00620154"/>
    <w:rsid w:val="006210E0"/>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0D2F"/>
    <w:rsid w:val="00631A30"/>
    <w:rsid w:val="00631DE1"/>
    <w:rsid w:val="00631E4E"/>
    <w:rsid w:val="00632443"/>
    <w:rsid w:val="00632CB2"/>
    <w:rsid w:val="00633801"/>
    <w:rsid w:val="00633A96"/>
    <w:rsid w:val="006341EE"/>
    <w:rsid w:val="006345AB"/>
    <w:rsid w:val="00634C04"/>
    <w:rsid w:val="006356B2"/>
    <w:rsid w:val="006358EA"/>
    <w:rsid w:val="0063650E"/>
    <w:rsid w:val="00636BA2"/>
    <w:rsid w:val="00637FB8"/>
    <w:rsid w:val="00640262"/>
    <w:rsid w:val="0064034C"/>
    <w:rsid w:val="006403D3"/>
    <w:rsid w:val="0064069B"/>
    <w:rsid w:val="00640CE0"/>
    <w:rsid w:val="006410E9"/>
    <w:rsid w:val="0064111A"/>
    <w:rsid w:val="0064195C"/>
    <w:rsid w:val="00641DA9"/>
    <w:rsid w:val="00641FBD"/>
    <w:rsid w:val="00642186"/>
    <w:rsid w:val="006426E4"/>
    <w:rsid w:val="00642B0D"/>
    <w:rsid w:val="00642E38"/>
    <w:rsid w:val="00642F03"/>
    <w:rsid w:val="00643E52"/>
    <w:rsid w:val="00646416"/>
    <w:rsid w:val="00646CE6"/>
    <w:rsid w:val="00647614"/>
    <w:rsid w:val="00647805"/>
    <w:rsid w:val="00647815"/>
    <w:rsid w:val="00650082"/>
    <w:rsid w:val="0065031B"/>
    <w:rsid w:val="00650351"/>
    <w:rsid w:val="00650690"/>
    <w:rsid w:val="0065074B"/>
    <w:rsid w:val="006517BA"/>
    <w:rsid w:val="00651ECA"/>
    <w:rsid w:val="0065203E"/>
    <w:rsid w:val="0065285F"/>
    <w:rsid w:val="0065401D"/>
    <w:rsid w:val="00655943"/>
    <w:rsid w:val="00655CCB"/>
    <w:rsid w:val="00655D24"/>
    <w:rsid w:val="00656717"/>
    <w:rsid w:val="00656747"/>
    <w:rsid w:val="00656B72"/>
    <w:rsid w:val="00656F4C"/>
    <w:rsid w:val="0065785C"/>
    <w:rsid w:val="006579F5"/>
    <w:rsid w:val="00657B11"/>
    <w:rsid w:val="00660217"/>
    <w:rsid w:val="00660430"/>
    <w:rsid w:val="00660C1C"/>
    <w:rsid w:val="00660EC3"/>
    <w:rsid w:val="00660FEC"/>
    <w:rsid w:val="0066128D"/>
    <w:rsid w:val="006618BD"/>
    <w:rsid w:val="00661F09"/>
    <w:rsid w:val="00662874"/>
    <w:rsid w:val="006628E2"/>
    <w:rsid w:val="006629B7"/>
    <w:rsid w:val="00663087"/>
    <w:rsid w:val="00663B45"/>
    <w:rsid w:val="0066412D"/>
    <w:rsid w:val="00664FE0"/>
    <w:rsid w:val="006652CC"/>
    <w:rsid w:val="00665748"/>
    <w:rsid w:val="00665880"/>
    <w:rsid w:val="00665D98"/>
    <w:rsid w:val="00665F92"/>
    <w:rsid w:val="00666376"/>
    <w:rsid w:val="00667628"/>
    <w:rsid w:val="00667D50"/>
    <w:rsid w:val="00667F96"/>
    <w:rsid w:val="00670E9E"/>
    <w:rsid w:val="00670F03"/>
    <w:rsid w:val="00671239"/>
    <w:rsid w:val="00671695"/>
    <w:rsid w:val="00671EE2"/>
    <w:rsid w:val="0067242D"/>
    <w:rsid w:val="00672581"/>
    <w:rsid w:val="00673C00"/>
    <w:rsid w:val="00674153"/>
    <w:rsid w:val="00674B40"/>
    <w:rsid w:val="00674D10"/>
    <w:rsid w:val="00674F6D"/>
    <w:rsid w:val="00676282"/>
    <w:rsid w:val="00676E45"/>
    <w:rsid w:val="006773B3"/>
    <w:rsid w:val="0067748A"/>
    <w:rsid w:val="00677DA4"/>
    <w:rsid w:val="00677F1A"/>
    <w:rsid w:val="00680D4E"/>
    <w:rsid w:val="006814A9"/>
    <w:rsid w:val="006815E6"/>
    <w:rsid w:val="0068183D"/>
    <w:rsid w:val="00681B5A"/>
    <w:rsid w:val="00681D5E"/>
    <w:rsid w:val="00682AAB"/>
    <w:rsid w:val="00682ABC"/>
    <w:rsid w:val="006830C4"/>
    <w:rsid w:val="0068329C"/>
    <w:rsid w:val="006834E2"/>
    <w:rsid w:val="0068357D"/>
    <w:rsid w:val="00683C22"/>
    <w:rsid w:val="00683E68"/>
    <w:rsid w:val="0068449A"/>
    <w:rsid w:val="00684B97"/>
    <w:rsid w:val="00684DA0"/>
    <w:rsid w:val="00684F6E"/>
    <w:rsid w:val="0068535E"/>
    <w:rsid w:val="00685713"/>
    <w:rsid w:val="0068572B"/>
    <w:rsid w:val="006863F0"/>
    <w:rsid w:val="00686B77"/>
    <w:rsid w:val="00686D18"/>
    <w:rsid w:val="00687788"/>
    <w:rsid w:val="00687C85"/>
    <w:rsid w:val="00687DD0"/>
    <w:rsid w:val="00690ADB"/>
    <w:rsid w:val="0069190C"/>
    <w:rsid w:val="00691CF5"/>
    <w:rsid w:val="00691E89"/>
    <w:rsid w:val="0069254F"/>
    <w:rsid w:val="006926BC"/>
    <w:rsid w:val="00692D43"/>
    <w:rsid w:val="006932B8"/>
    <w:rsid w:val="00693CFF"/>
    <w:rsid w:val="00694C9E"/>
    <w:rsid w:val="00694FFB"/>
    <w:rsid w:val="006950EE"/>
    <w:rsid w:val="00695FF9"/>
    <w:rsid w:val="0069665A"/>
    <w:rsid w:val="00696969"/>
    <w:rsid w:val="006969CF"/>
    <w:rsid w:val="00696AD0"/>
    <w:rsid w:val="00697340"/>
    <w:rsid w:val="006A0907"/>
    <w:rsid w:val="006A0B80"/>
    <w:rsid w:val="006A0C98"/>
    <w:rsid w:val="006A0F13"/>
    <w:rsid w:val="006A1BB9"/>
    <w:rsid w:val="006A2F78"/>
    <w:rsid w:val="006A3569"/>
    <w:rsid w:val="006A43A7"/>
    <w:rsid w:val="006A4549"/>
    <w:rsid w:val="006A464D"/>
    <w:rsid w:val="006A6050"/>
    <w:rsid w:val="006A60CA"/>
    <w:rsid w:val="006A7377"/>
    <w:rsid w:val="006A769C"/>
    <w:rsid w:val="006A7E2A"/>
    <w:rsid w:val="006B17D3"/>
    <w:rsid w:val="006B1B3F"/>
    <w:rsid w:val="006B1E81"/>
    <w:rsid w:val="006B2324"/>
    <w:rsid w:val="006B30CB"/>
    <w:rsid w:val="006B3DB1"/>
    <w:rsid w:val="006B3F7B"/>
    <w:rsid w:val="006B4306"/>
    <w:rsid w:val="006B431E"/>
    <w:rsid w:val="006B4A8B"/>
    <w:rsid w:val="006B504E"/>
    <w:rsid w:val="006B56B4"/>
    <w:rsid w:val="006B639F"/>
    <w:rsid w:val="006B6CBC"/>
    <w:rsid w:val="006C011F"/>
    <w:rsid w:val="006C0225"/>
    <w:rsid w:val="006C0718"/>
    <w:rsid w:val="006C24E0"/>
    <w:rsid w:val="006C2664"/>
    <w:rsid w:val="006C2D86"/>
    <w:rsid w:val="006C2E2D"/>
    <w:rsid w:val="006C3045"/>
    <w:rsid w:val="006C3122"/>
    <w:rsid w:val="006C32B2"/>
    <w:rsid w:val="006C348F"/>
    <w:rsid w:val="006C366E"/>
    <w:rsid w:val="006C37D2"/>
    <w:rsid w:val="006C3845"/>
    <w:rsid w:val="006C393D"/>
    <w:rsid w:val="006C3DEF"/>
    <w:rsid w:val="006C56D1"/>
    <w:rsid w:val="006C56EF"/>
    <w:rsid w:val="006C5700"/>
    <w:rsid w:val="006C5981"/>
    <w:rsid w:val="006C5E63"/>
    <w:rsid w:val="006C63E8"/>
    <w:rsid w:val="006C719A"/>
    <w:rsid w:val="006C7A0A"/>
    <w:rsid w:val="006C7C56"/>
    <w:rsid w:val="006C7EFE"/>
    <w:rsid w:val="006D035B"/>
    <w:rsid w:val="006D0E1D"/>
    <w:rsid w:val="006D1A35"/>
    <w:rsid w:val="006D1B3D"/>
    <w:rsid w:val="006D1BEE"/>
    <w:rsid w:val="006D1E84"/>
    <w:rsid w:val="006D286C"/>
    <w:rsid w:val="006D2B97"/>
    <w:rsid w:val="006D2FBC"/>
    <w:rsid w:val="006D3710"/>
    <w:rsid w:val="006D3A74"/>
    <w:rsid w:val="006D3BAC"/>
    <w:rsid w:val="006D3E0E"/>
    <w:rsid w:val="006D4045"/>
    <w:rsid w:val="006D4E5C"/>
    <w:rsid w:val="006D5056"/>
    <w:rsid w:val="006D5FBC"/>
    <w:rsid w:val="006D76C7"/>
    <w:rsid w:val="006D7FD0"/>
    <w:rsid w:val="006E02A6"/>
    <w:rsid w:val="006E0EED"/>
    <w:rsid w:val="006E16B6"/>
    <w:rsid w:val="006E1CE5"/>
    <w:rsid w:val="006E219C"/>
    <w:rsid w:val="006E2356"/>
    <w:rsid w:val="006E247E"/>
    <w:rsid w:val="006E2880"/>
    <w:rsid w:val="006E28E2"/>
    <w:rsid w:val="006E299C"/>
    <w:rsid w:val="006E530C"/>
    <w:rsid w:val="006E6C7E"/>
    <w:rsid w:val="006E6DB9"/>
    <w:rsid w:val="006E7330"/>
    <w:rsid w:val="006F027D"/>
    <w:rsid w:val="006F0798"/>
    <w:rsid w:val="006F0FF9"/>
    <w:rsid w:val="006F1204"/>
    <w:rsid w:val="006F182B"/>
    <w:rsid w:val="006F1A03"/>
    <w:rsid w:val="006F1ACF"/>
    <w:rsid w:val="006F2093"/>
    <w:rsid w:val="006F2334"/>
    <w:rsid w:val="006F36F1"/>
    <w:rsid w:val="006F39BF"/>
    <w:rsid w:val="006F42EC"/>
    <w:rsid w:val="006F43AC"/>
    <w:rsid w:val="006F451E"/>
    <w:rsid w:val="006F5A5E"/>
    <w:rsid w:val="006F5FAA"/>
    <w:rsid w:val="006F613C"/>
    <w:rsid w:val="006F65A9"/>
    <w:rsid w:val="006F67C5"/>
    <w:rsid w:val="006F7166"/>
    <w:rsid w:val="006F766E"/>
    <w:rsid w:val="006F7ED6"/>
    <w:rsid w:val="007011E8"/>
    <w:rsid w:val="007012B6"/>
    <w:rsid w:val="007013EB"/>
    <w:rsid w:val="00701AD4"/>
    <w:rsid w:val="00702373"/>
    <w:rsid w:val="00703121"/>
    <w:rsid w:val="00703CE6"/>
    <w:rsid w:val="00703D17"/>
    <w:rsid w:val="00704855"/>
    <w:rsid w:val="00705219"/>
    <w:rsid w:val="007052BC"/>
    <w:rsid w:val="007054AB"/>
    <w:rsid w:val="00705A58"/>
    <w:rsid w:val="007065F2"/>
    <w:rsid w:val="00706FB6"/>
    <w:rsid w:val="0070742F"/>
    <w:rsid w:val="007075FA"/>
    <w:rsid w:val="00707670"/>
    <w:rsid w:val="007078FF"/>
    <w:rsid w:val="00707B0D"/>
    <w:rsid w:val="0071002B"/>
    <w:rsid w:val="00710857"/>
    <w:rsid w:val="00710EED"/>
    <w:rsid w:val="00711005"/>
    <w:rsid w:val="00711137"/>
    <w:rsid w:val="00711796"/>
    <w:rsid w:val="00711C4E"/>
    <w:rsid w:val="007120A8"/>
    <w:rsid w:val="00712360"/>
    <w:rsid w:val="0071253A"/>
    <w:rsid w:val="007129C9"/>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0708"/>
    <w:rsid w:val="007218C9"/>
    <w:rsid w:val="00721C5F"/>
    <w:rsid w:val="00721F56"/>
    <w:rsid w:val="00721F65"/>
    <w:rsid w:val="00722077"/>
    <w:rsid w:val="00722486"/>
    <w:rsid w:val="007230DD"/>
    <w:rsid w:val="00723415"/>
    <w:rsid w:val="00723517"/>
    <w:rsid w:val="007238E3"/>
    <w:rsid w:val="00723DE5"/>
    <w:rsid w:val="0072414D"/>
    <w:rsid w:val="007251DC"/>
    <w:rsid w:val="00725780"/>
    <w:rsid w:val="00725939"/>
    <w:rsid w:val="007262B7"/>
    <w:rsid w:val="00726F03"/>
    <w:rsid w:val="00727275"/>
    <w:rsid w:val="00727C0C"/>
    <w:rsid w:val="0073039E"/>
    <w:rsid w:val="007303B4"/>
    <w:rsid w:val="00730682"/>
    <w:rsid w:val="00730E95"/>
    <w:rsid w:val="007315F9"/>
    <w:rsid w:val="007319B5"/>
    <w:rsid w:val="00732590"/>
    <w:rsid w:val="00733554"/>
    <w:rsid w:val="00733677"/>
    <w:rsid w:val="00733C5D"/>
    <w:rsid w:val="00734516"/>
    <w:rsid w:val="00734BAE"/>
    <w:rsid w:val="007350F2"/>
    <w:rsid w:val="007357D7"/>
    <w:rsid w:val="00735FD6"/>
    <w:rsid w:val="00736032"/>
    <w:rsid w:val="00736C7B"/>
    <w:rsid w:val="00736F6D"/>
    <w:rsid w:val="00737336"/>
    <w:rsid w:val="00737694"/>
    <w:rsid w:val="007376D0"/>
    <w:rsid w:val="007376DE"/>
    <w:rsid w:val="00737C95"/>
    <w:rsid w:val="00737D1F"/>
    <w:rsid w:val="0074033D"/>
    <w:rsid w:val="007403EF"/>
    <w:rsid w:val="00740A17"/>
    <w:rsid w:val="00740B0C"/>
    <w:rsid w:val="00740CBD"/>
    <w:rsid w:val="007410D4"/>
    <w:rsid w:val="00742E22"/>
    <w:rsid w:val="00743662"/>
    <w:rsid w:val="00743977"/>
    <w:rsid w:val="007440AB"/>
    <w:rsid w:val="00744B4B"/>
    <w:rsid w:val="00744D7F"/>
    <w:rsid w:val="00745237"/>
    <w:rsid w:val="00745BCD"/>
    <w:rsid w:val="00746188"/>
    <w:rsid w:val="007461B4"/>
    <w:rsid w:val="007464BA"/>
    <w:rsid w:val="007464C8"/>
    <w:rsid w:val="00746E56"/>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392"/>
    <w:rsid w:val="00756588"/>
    <w:rsid w:val="00756FFB"/>
    <w:rsid w:val="00757961"/>
    <w:rsid w:val="0076046A"/>
    <w:rsid w:val="00762057"/>
    <w:rsid w:val="00762C42"/>
    <w:rsid w:val="00762F23"/>
    <w:rsid w:val="007631FB"/>
    <w:rsid w:val="00763672"/>
    <w:rsid w:val="00763BAC"/>
    <w:rsid w:val="007644BF"/>
    <w:rsid w:val="00764E79"/>
    <w:rsid w:val="00765638"/>
    <w:rsid w:val="00766390"/>
    <w:rsid w:val="0076694B"/>
    <w:rsid w:val="00766E27"/>
    <w:rsid w:val="00767348"/>
    <w:rsid w:val="00767779"/>
    <w:rsid w:val="00767CA3"/>
    <w:rsid w:val="00770467"/>
    <w:rsid w:val="0077074C"/>
    <w:rsid w:val="00770EE5"/>
    <w:rsid w:val="00771036"/>
    <w:rsid w:val="00771A02"/>
    <w:rsid w:val="00771D19"/>
    <w:rsid w:val="00771E87"/>
    <w:rsid w:val="00771F1E"/>
    <w:rsid w:val="00771F5B"/>
    <w:rsid w:val="00772D81"/>
    <w:rsid w:val="00772FD5"/>
    <w:rsid w:val="0077337B"/>
    <w:rsid w:val="007733D2"/>
    <w:rsid w:val="00774EF4"/>
    <w:rsid w:val="00775369"/>
    <w:rsid w:val="00775DF9"/>
    <w:rsid w:val="00777526"/>
    <w:rsid w:val="0077756B"/>
    <w:rsid w:val="00780199"/>
    <w:rsid w:val="00780D06"/>
    <w:rsid w:val="00781116"/>
    <w:rsid w:val="0078174A"/>
    <w:rsid w:val="007817B0"/>
    <w:rsid w:val="007818EB"/>
    <w:rsid w:val="00781B02"/>
    <w:rsid w:val="00782731"/>
    <w:rsid w:val="0078338B"/>
    <w:rsid w:val="007838AC"/>
    <w:rsid w:val="00784326"/>
    <w:rsid w:val="00784F8A"/>
    <w:rsid w:val="007857D1"/>
    <w:rsid w:val="00786444"/>
    <w:rsid w:val="00786584"/>
    <w:rsid w:val="00786C7D"/>
    <w:rsid w:val="00786FFA"/>
    <w:rsid w:val="007870D3"/>
    <w:rsid w:val="00787CD6"/>
    <w:rsid w:val="00787FD5"/>
    <w:rsid w:val="0079052E"/>
    <w:rsid w:val="00790C04"/>
    <w:rsid w:val="00792032"/>
    <w:rsid w:val="0079212C"/>
    <w:rsid w:val="00792E9C"/>
    <w:rsid w:val="00793564"/>
    <w:rsid w:val="00793871"/>
    <w:rsid w:val="007947E7"/>
    <w:rsid w:val="00794DB3"/>
    <w:rsid w:val="00794DE9"/>
    <w:rsid w:val="007953F5"/>
    <w:rsid w:val="00795A56"/>
    <w:rsid w:val="00795A5B"/>
    <w:rsid w:val="0079632F"/>
    <w:rsid w:val="00797200"/>
    <w:rsid w:val="00797633"/>
    <w:rsid w:val="007A0338"/>
    <w:rsid w:val="007A0395"/>
    <w:rsid w:val="007A04CB"/>
    <w:rsid w:val="007A09DC"/>
    <w:rsid w:val="007A1674"/>
    <w:rsid w:val="007A19D8"/>
    <w:rsid w:val="007A1F3B"/>
    <w:rsid w:val="007A2442"/>
    <w:rsid w:val="007A26C1"/>
    <w:rsid w:val="007A2B40"/>
    <w:rsid w:val="007A32F3"/>
    <w:rsid w:val="007A3339"/>
    <w:rsid w:val="007A3716"/>
    <w:rsid w:val="007A4927"/>
    <w:rsid w:val="007A497A"/>
    <w:rsid w:val="007A53C9"/>
    <w:rsid w:val="007A6408"/>
    <w:rsid w:val="007A6AD9"/>
    <w:rsid w:val="007A6C57"/>
    <w:rsid w:val="007A70F7"/>
    <w:rsid w:val="007A7113"/>
    <w:rsid w:val="007A751A"/>
    <w:rsid w:val="007A75D2"/>
    <w:rsid w:val="007A7D08"/>
    <w:rsid w:val="007A7ED6"/>
    <w:rsid w:val="007A7F99"/>
    <w:rsid w:val="007B03D9"/>
    <w:rsid w:val="007B128A"/>
    <w:rsid w:val="007B16DC"/>
    <w:rsid w:val="007B1A72"/>
    <w:rsid w:val="007B2396"/>
    <w:rsid w:val="007B2939"/>
    <w:rsid w:val="007B34F6"/>
    <w:rsid w:val="007B362D"/>
    <w:rsid w:val="007B3B0E"/>
    <w:rsid w:val="007B3C7C"/>
    <w:rsid w:val="007B3F28"/>
    <w:rsid w:val="007B4193"/>
    <w:rsid w:val="007B47E8"/>
    <w:rsid w:val="007B502D"/>
    <w:rsid w:val="007B5CEA"/>
    <w:rsid w:val="007B5ED5"/>
    <w:rsid w:val="007B60ED"/>
    <w:rsid w:val="007B6165"/>
    <w:rsid w:val="007B7AEE"/>
    <w:rsid w:val="007B7DA7"/>
    <w:rsid w:val="007B7DE1"/>
    <w:rsid w:val="007C0CE4"/>
    <w:rsid w:val="007C0EC8"/>
    <w:rsid w:val="007C2737"/>
    <w:rsid w:val="007C3A22"/>
    <w:rsid w:val="007C3BA5"/>
    <w:rsid w:val="007C3C2D"/>
    <w:rsid w:val="007C40A9"/>
    <w:rsid w:val="007C41D7"/>
    <w:rsid w:val="007C672A"/>
    <w:rsid w:val="007C6902"/>
    <w:rsid w:val="007C77F1"/>
    <w:rsid w:val="007C78E2"/>
    <w:rsid w:val="007C7F33"/>
    <w:rsid w:val="007D1E8B"/>
    <w:rsid w:val="007D218D"/>
    <w:rsid w:val="007D279C"/>
    <w:rsid w:val="007D2BC0"/>
    <w:rsid w:val="007D2CDD"/>
    <w:rsid w:val="007D325A"/>
    <w:rsid w:val="007D35EE"/>
    <w:rsid w:val="007D3ACC"/>
    <w:rsid w:val="007D3D16"/>
    <w:rsid w:val="007D41EC"/>
    <w:rsid w:val="007D53A1"/>
    <w:rsid w:val="007D59D5"/>
    <w:rsid w:val="007D5A53"/>
    <w:rsid w:val="007D5BC5"/>
    <w:rsid w:val="007D6395"/>
    <w:rsid w:val="007D66BF"/>
    <w:rsid w:val="007D698C"/>
    <w:rsid w:val="007D6C1F"/>
    <w:rsid w:val="007D7FC0"/>
    <w:rsid w:val="007D7FF1"/>
    <w:rsid w:val="007E0347"/>
    <w:rsid w:val="007E09BE"/>
    <w:rsid w:val="007E0A10"/>
    <w:rsid w:val="007E0EAA"/>
    <w:rsid w:val="007E11B5"/>
    <w:rsid w:val="007E1294"/>
    <w:rsid w:val="007E1C3E"/>
    <w:rsid w:val="007E241C"/>
    <w:rsid w:val="007E29D1"/>
    <w:rsid w:val="007E3620"/>
    <w:rsid w:val="007E3F95"/>
    <w:rsid w:val="007E405E"/>
    <w:rsid w:val="007E4820"/>
    <w:rsid w:val="007E4857"/>
    <w:rsid w:val="007E4D76"/>
    <w:rsid w:val="007E50B9"/>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1BF5"/>
    <w:rsid w:val="007F31AB"/>
    <w:rsid w:val="007F31DB"/>
    <w:rsid w:val="007F36E7"/>
    <w:rsid w:val="007F470F"/>
    <w:rsid w:val="007F4951"/>
    <w:rsid w:val="007F4A8A"/>
    <w:rsid w:val="007F4AC6"/>
    <w:rsid w:val="007F50E8"/>
    <w:rsid w:val="007F54DF"/>
    <w:rsid w:val="007F6745"/>
    <w:rsid w:val="007F684E"/>
    <w:rsid w:val="007F6EB4"/>
    <w:rsid w:val="007F6FB7"/>
    <w:rsid w:val="007F75DC"/>
    <w:rsid w:val="007F765D"/>
    <w:rsid w:val="007F7ECB"/>
    <w:rsid w:val="00800207"/>
    <w:rsid w:val="008007A3"/>
    <w:rsid w:val="00801080"/>
    <w:rsid w:val="00801120"/>
    <w:rsid w:val="0080122B"/>
    <w:rsid w:val="0080124D"/>
    <w:rsid w:val="0080136A"/>
    <w:rsid w:val="008014C1"/>
    <w:rsid w:val="00802573"/>
    <w:rsid w:val="008026C8"/>
    <w:rsid w:val="008026FB"/>
    <w:rsid w:val="00802AD4"/>
    <w:rsid w:val="008032EF"/>
    <w:rsid w:val="0080455E"/>
    <w:rsid w:val="00805031"/>
    <w:rsid w:val="0080549B"/>
    <w:rsid w:val="00805E23"/>
    <w:rsid w:val="00806138"/>
    <w:rsid w:val="00806583"/>
    <w:rsid w:val="00807254"/>
    <w:rsid w:val="00807471"/>
    <w:rsid w:val="00810386"/>
    <w:rsid w:val="008105EC"/>
    <w:rsid w:val="008110F8"/>
    <w:rsid w:val="00811115"/>
    <w:rsid w:val="00811380"/>
    <w:rsid w:val="00811390"/>
    <w:rsid w:val="0081196C"/>
    <w:rsid w:val="008128BD"/>
    <w:rsid w:val="00812BA1"/>
    <w:rsid w:val="00812C3A"/>
    <w:rsid w:val="00812EFF"/>
    <w:rsid w:val="008133EB"/>
    <w:rsid w:val="00814F33"/>
    <w:rsid w:val="008163AA"/>
    <w:rsid w:val="0081681D"/>
    <w:rsid w:val="00816A38"/>
    <w:rsid w:val="00817901"/>
    <w:rsid w:val="00817F5A"/>
    <w:rsid w:val="0082019B"/>
    <w:rsid w:val="00820A2B"/>
    <w:rsid w:val="00820F44"/>
    <w:rsid w:val="0082152E"/>
    <w:rsid w:val="00821869"/>
    <w:rsid w:val="008225A6"/>
    <w:rsid w:val="00822756"/>
    <w:rsid w:val="00822DD7"/>
    <w:rsid w:val="00823048"/>
    <w:rsid w:val="008233B1"/>
    <w:rsid w:val="00823DCA"/>
    <w:rsid w:val="00824C3C"/>
    <w:rsid w:val="00825389"/>
    <w:rsid w:val="00825509"/>
    <w:rsid w:val="0082560A"/>
    <w:rsid w:val="0082601F"/>
    <w:rsid w:val="00826260"/>
    <w:rsid w:val="00826443"/>
    <w:rsid w:val="0082651D"/>
    <w:rsid w:val="0082681D"/>
    <w:rsid w:val="00826BD1"/>
    <w:rsid w:val="00826D4F"/>
    <w:rsid w:val="00830722"/>
    <w:rsid w:val="00830CC8"/>
    <w:rsid w:val="00830FC1"/>
    <w:rsid w:val="00831103"/>
    <w:rsid w:val="0083183A"/>
    <w:rsid w:val="008318F9"/>
    <w:rsid w:val="00831A7A"/>
    <w:rsid w:val="00831BF5"/>
    <w:rsid w:val="00833A89"/>
    <w:rsid w:val="00833BF8"/>
    <w:rsid w:val="00833C10"/>
    <w:rsid w:val="00833CB4"/>
    <w:rsid w:val="00834644"/>
    <w:rsid w:val="00834870"/>
    <w:rsid w:val="008349F1"/>
    <w:rsid w:val="00834AF6"/>
    <w:rsid w:val="00834B1F"/>
    <w:rsid w:val="00834BB5"/>
    <w:rsid w:val="00835B8B"/>
    <w:rsid w:val="00836892"/>
    <w:rsid w:val="00836961"/>
    <w:rsid w:val="00836ED7"/>
    <w:rsid w:val="00840102"/>
    <w:rsid w:val="008404A9"/>
    <w:rsid w:val="008406D8"/>
    <w:rsid w:val="00840863"/>
    <w:rsid w:val="008411B8"/>
    <w:rsid w:val="008422DB"/>
    <w:rsid w:val="008424A0"/>
    <w:rsid w:val="00843625"/>
    <w:rsid w:val="00843B03"/>
    <w:rsid w:val="00843B64"/>
    <w:rsid w:val="00843D89"/>
    <w:rsid w:val="00843DA1"/>
    <w:rsid w:val="00844714"/>
    <w:rsid w:val="008449E4"/>
    <w:rsid w:val="00844CC8"/>
    <w:rsid w:val="0084508A"/>
    <w:rsid w:val="008458C3"/>
    <w:rsid w:val="0084603F"/>
    <w:rsid w:val="0084653C"/>
    <w:rsid w:val="00846785"/>
    <w:rsid w:val="00846DD5"/>
    <w:rsid w:val="00846E73"/>
    <w:rsid w:val="008501C6"/>
    <w:rsid w:val="00851532"/>
    <w:rsid w:val="008518AB"/>
    <w:rsid w:val="00851CAA"/>
    <w:rsid w:val="00851D10"/>
    <w:rsid w:val="008524E1"/>
    <w:rsid w:val="00852C77"/>
    <w:rsid w:val="00853403"/>
    <w:rsid w:val="00853416"/>
    <w:rsid w:val="00853FC6"/>
    <w:rsid w:val="008541E7"/>
    <w:rsid w:val="008542F4"/>
    <w:rsid w:val="00855426"/>
    <w:rsid w:val="00855694"/>
    <w:rsid w:val="008556BC"/>
    <w:rsid w:val="008561A5"/>
    <w:rsid w:val="008578A1"/>
    <w:rsid w:val="00857CEA"/>
    <w:rsid w:val="00860BE3"/>
    <w:rsid w:val="00860C79"/>
    <w:rsid w:val="00861A05"/>
    <w:rsid w:val="00861C0B"/>
    <w:rsid w:val="00862961"/>
    <w:rsid w:val="00862F6C"/>
    <w:rsid w:val="008634C8"/>
    <w:rsid w:val="00863629"/>
    <w:rsid w:val="00864838"/>
    <w:rsid w:val="00864B38"/>
    <w:rsid w:val="00865124"/>
    <w:rsid w:val="00865AB8"/>
    <w:rsid w:val="0086631A"/>
    <w:rsid w:val="0086715D"/>
    <w:rsid w:val="00867227"/>
    <w:rsid w:val="008674D0"/>
    <w:rsid w:val="0086780B"/>
    <w:rsid w:val="00870167"/>
    <w:rsid w:val="008701FC"/>
    <w:rsid w:val="00870267"/>
    <w:rsid w:val="00870514"/>
    <w:rsid w:val="00870618"/>
    <w:rsid w:val="00870B87"/>
    <w:rsid w:val="008711EE"/>
    <w:rsid w:val="00871401"/>
    <w:rsid w:val="008714D3"/>
    <w:rsid w:val="00871AEF"/>
    <w:rsid w:val="00872186"/>
    <w:rsid w:val="008732E7"/>
    <w:rsid w:val="008737AE"/>
    <w:rsid w:val="00874275"/>
    <w:rsid w:val="008757BD"/>
    <w:rsid w:val="0087635D"/>
    <w:rsid w:val="0087763B"/>
    <w:rsid w:val="0087771F"/>
    <w:rsid w:val="008778AC"/>
    <w:rsid w:val="00877AC8"/>
    <w:rsid w:val="008801DC"/>
    <w:rsid w:val="00880468"/>
    <w:rsid w:val="0088052D"/>
    <w:rsid w:val="00880982"/>
    <w:rsid w:val="00880AB6"/>
    <w:rsid w:val="00880BC2"/>
    <w:rsid w:val="00880C7A"/>
    <w:rsid w:val="00880EE4"/>
    <w:rsid w:val="008811FC"/>
    <w:rsid w:val="00881462"/>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93A"/>
    <w:rsid w:val="00886BFC"/>
    <w:rsid w:val="00886CCB"/>
    <w:rsid w:val="00886F52"/>
    <w:rsid w:val="0088767B"/>
    <w:rsid w:val="0089008A"/>
    <w:rsid w:val="0089008B"/>
    <w:rsid w:val="0089098E"/>
    <w:rsid w:val="0089106A"/>
    <w:rsid w:val="00892083"/>
    <w:rsid w:val="008920E9"/>
    <w:rsid w:val="00892E01"/>
    <w:rsid w:val="008931F2"/>
    <w:rsid w:val="00893651"/>
    <w:rsid w:val="00893A80"/>
    <w:rsid w:val="0089447E"/>
    <w:rsid w:val="00894E35"/>
    <w:rsid w:val="0089567B"/>
    <w:rsid w:val="00896703"/>
    <w:rsid w:val="00896F5C"/>
    <w:rsid w:val="00897083"/>
    <w:rsid w:val="0089728E"/>
    <w:rsid w:val="00897349"/>
    <w:rsid w:val="008A00ED"/>
    <w:rsid w:val="008A01DE"/>
    <w:rsid w:val="008A0CB1"/>
    <w:rsid w:val="008A0D09"/>
    <w:rsid w:val="008A0EFF"/>
    <w:rsid w:val="008A1E48"/>
    <w:rsid w:val="008A2267"/>
    <w:rsid w:val="008A2C2C"/>
    <w:rsid w:val="008A2CDC"/>
    <w:rsid w:val="008A3236"/>
    <w:rsid w:val="008A35E3"/>
    <w:rsid w:val="008A3CFF"/>
    <w:rsid w:val="008A3F18"/>
    <w:rsid w:val="008A470B"/>
    <w:rsid w:val="008A4BF2"/>
    <w:rsid w:val="008A4F40"/>
    <w:rsid w:val="008A521F"/>
    <w:rsid w:val="008A6C02"/>
    <w:rsid w:val="008A792E"/>
    <w:rsid w:val="008A7B82"/>
    <w:rsid w:val="008A7D94"/>
    <w:rsid w:val="008B0117"/>
    <w:rsid w:val="008B0590"/>
    <w:rsid w:val="008B1484"/>
    <w:rsid w:val="008B17F5"/>
    <w:rsid w:val="008B1BA6"/>
    <w:rsid w:val="008B2B31"/>
    <w:rsid w:val="008B2C55"/>
    <w:rsid w:val="008B3339"/>
    <w:rsid w:val="008B433D"/>
    <w:rsid w:val="008B509E"/>
    <w:rsid w:val="008B5122"/>
    <w:rsid w:val="008B5484"/>
    <w:rsid w:val="008B5C62"/>
    <w:rsid w:val="008B6AFF"/>
    <w:rsid w:val="008B7151"/>
    <w:rsid w:val="008B7634"/>
    <w:rsid w:val="008B79B8"/>
    <w:rsid w:val="008B7DB0"/>
    <w:rsid w:val="008B7F50"/>
    <w:rsid w:val="008C0662"/>
    <w:rsid w:val="008C211B"/>
    <w:rsid w:val="008C23DA"/>
    <w:rsid w:val="008C2752"/>
    <w:rsid w:val="008C319E"/>
    <w:rsid w:val="008C3D24"/>
    <w:rsid w:val="008C4128"/>
    <w:rsid w:val="008C51F0"/>
    <w:rsid w:val="008C53E6"/>
    <w:rsid w:val="008C55C3"/>
    <w:rsid w:val="008C670D"/>
    <w:rsid w:val="008C6A77"/>
    <w:rsid w:val="008C759B"/>
    <w:rsid w:val="008C79DB"/>
    <w:rsid w:val="008C7E40"/>
    <w:rsid w:val="008D084B"/>
    <w:rsid w:val="008D1105"/>
    <w:rsid w:val="008D163D"/>
    <w:rsid w:val="008D17A0"/>
    <w:rsid w:val="008D24B9"/>
    <w:rsid w:val="008D251C"/>
    <w:rsid w:val="008D2EBC"/>
    <w:rsid w:val="008D3240"/>
    <w:rsid w:val="008D3685"/>
    <w:rsid w:val="008D422C"/>
    <w:rsid w:val="008D4814"/>
    <w:rsid w:val="008D4965"/>
    <w:rsid w:val="008D4FD3"/>
    <w:rsid w:val="008D5C7F"/>
    <w:rsid w:val="008D66C5"/>
    <w:rsid w:val="008D677E"/>
    <w:rsid w:val="008D7656"/>
    <w:rsid w:val="008D76CC"/>
    <w:rsid w:val="008D77DC"/>
    <w:rsid w:val="008E0E3C"/>
    <w:rsid w:val="008E1381"/>
    <w:rsid w:val="008E164F"/>
    <w:rsid w:val="008E1B06"/>
    <w:rsid w:val="008E2928"/>
    <w:rsid w:val="008E31EE"/>
    <w:rsid w:val="008E3A01"/>
    <w:rsid w:val="008E3EAD"/>
    <w:rsid w:val="008E3FE0"/>
    <w:rsid w:val="008E43CC"/>
    <w:rsid w:val="008E4741"/>
    <w:rsid w:val="008E4A2F"/>
    <w:rsid w:val="008E5380"/>
    <w:rsid w:val="008E5ECF"/>
    <w:rsid w:val="008E6285"/>
    <w:rsid w:val="008E636E"/>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478"/>
    <w:rsid w:val="008F7B66"/>
    <w:rsid w:val="009000A0"/>
    <w:rsid w:val="00900CA6"/>
    <w:rsid w:val="00901ADF"/>
    <w:rsid w:val="00901CFF"/>
    <w:rsid w:val="00901EBC"/>
    <w:rsid w:val="00902A68"/>
    <w:rsid w:val="00903059"/>
    <w:rsid w:val="009030EA"/>
    <w:rsid w:val="009036FA"/>
    <w:rsid w:val="00903A3A"/>
    <w:rsid w:val="00904F3B"/>
    <w:rsid w:val="00905C60"/>
    <w:rsid w:val="00906E8E"/>
    <w:rsid w:val="0090703E"/>
    <w:rsid w:val="009073CB"/>
    <w:rsid w:val="00907AA9"/>
    <w:rsid w:val="0091061E"/>
    <w:rsid w:val="0091272E"/>
    <w:rsid w:val="00913B62"/>
    <w:rsid w:val="00913E28"/>
    <w:rsid w:val="009149B0"/>
    <w:rsid w:val="00914BC5"/>
    <w:rsid w:val="00914D0B"/>
    <w:rsid w:val="00914D13"/>
    <w:rsid w:val="00915944"/>
    <w:rsid w:val="00916181"/>
    <w:rsid w:val="009170BB"/>
    <w:rsid w:val="00917111"/>
    <w:rsid w:val="00917C80"/>
    <w:rsid w:val="00917EF8"/>
    <w:rsid w:val="00920379"/>
    <w:rsid w:val="009209EB"/>
    <w:rsid w:val="00920B5E"/>
    <w:rsid w:val="00921A25"/>
    <w:rsid w:val="00921C79"/>
    <w:rsid w:val="009225CB"/>
    <w:rsid w:val="009227AB"/>
    <w:rsid w:val="00922BA5"/>
    <w:rsid w:val="00922F1A"/>
    <w:rsid w:val="009237CB"/>
    <w:rsid w:val="0092398E"/>
    <w:rsid w:val="00923B6A"/>
    <w:rsid w:val="00924025"/>
    <w:rsid w:val="00924730"/>
    <w:rsid w:val="00925089"/>
    <w:rsid w:val="0092572A"/>
    <w:rsid w:val="00925ECD"/>
    <w:rsid w:val="00925F3F"/>
    <w:rsid w:val="00925F93"/>
    <w:rsid w:val="009261A6"/>
    <w:rsid w:val="00926365"/>
    <w:rsid w:val="009266AA"/>
    <w:rsid w:val="009274E1"/>
    <w:rsid w:val="009309EC"/>
    <w:rsid w:val="009311F7"/>
    <w:rsid w:val="00931EFE"/>
    <w:rsid w:val="0093297A"/>
    <w:rsid w:val="0093346F"/>
    <w:rsid w:val="00933FBE"/>
    <w:rsid w:val="009346BB"/>
    <w:rsid w:val="00934EBB"/>
    <w:rsid w:val="009351BA"/>
    <w:rsid w:val="0093541B"/>
    <w:rsid w:val="0093590A"/>
    <w:rsid w:val="009359D7"/>
    <w:rsid w:val="00935BDC"/>
    <w:rsid w:val="00935C27"/>
    <w:rsid w:val="00935F02"/>
    <w:rsid w:val="00936383"/>
    <w:rsid w:val="00936999"/>
    <w:rsid w:val="00936AD7"/>
    <w:rsid w:val="00936F0E"/>
    <w:rsid w:val="00937306"/>
    <w:rsid w:val="00937BDB"/>
    <w:rsid w:val="00937D5F"/>
    <w:rsid w:val="00937D99"/>
    <w:rsid w:val="00940682"/>
    <w:rsid w:val="0094078B"/>
    <w:rsid w:val="00940972"/>
    <w:rsid w:val="0094161E"/>
    <w:rsid w:val="00941FC8"/>
    <w:rsid w:val="00942F85"/>
    <w:rsid w:val="00943569"/>
    <w:rsid w:val="00943692"/>
    <w:rsid w:val="00943736"/>
    <w:rsid w:val="00943A77"/>
    <w:rsid w:val="0094482F"/>
    <w:rsid w:val="00944A7D"/>
    <w:rsid w:val="00945F14"/>
    <w:rsid w:val="00946050"/>
    <w:rsid w:val="00946750"/>
    <w:rsid w:val="00947175"/>
    <w:rsid w:val="0094719B"/>
    <w:rsid w:val="00947290"/>
    <w:rsid w:val="009476E5"/>
    <w:rsid w:val="00947758"/>
    <w:rsid w:val="00947E0C"/>
    <w:rsid w:val="00947EC1"/>
    <w:rsid w:val="00950029"/>
    <w:rsid w:val="00950D9D"/>
    <w:rsid w:val="009511C5"/>
    <w:rsid w:val="00951541"/>
    <w:rsid w:val="0095181D"/>
    <w:rsid w:val="00952415"/>
    <w:rsid w:val="009541B9"/>
    <w:rsid w:val="0095426C"/>
    <w:rsid w:val="0095518C"/>
    <w:rsid w:val="00955AC9"/>
    <w:rsid w:val="00955C67"/>
    <w:rsid w:val="00955D98"/>
    <w:rsid w:val="00955F0A"/>
    <w:rsid w:val="009560A5"/>
    <w:rsid w:val="00956CF8"/>
    <w:rsid w:val="00956DA7"/>
    <w:rsid w:val="00957314"/>
    <w:rsid w:val="009575FA"/>
    <w:rsid w:val="00957D45"/>
    <w:rsid w:val="00960D18"/>
    <w:rsid w:val="009610C3"/>
    <w:rsid w:val="009610C8"/>
    <w:rsid w:val="009612D4"/>
    <w:rsid w:val="00961CB8"/>
    <w:rsid w:val="00961EF6"/>
    <w:rsid w:val="00963C75"/>
    <w:rsid w:val="00963E35"/>
    <w:rsid w:val="00964432"/>
    <w:rsid w:val="00964776"/>
    <w:rsid w:val="009648FB"/>
    <w:rsid w:val="00964AFF"/>
    <w:rsid w:val="00965439"/>
    <w:rsid w:val="009667B9"/>
    <w:rsid w:val="00966CF6"/>
    <w:rsid w:val="00967320"/>
    <w:rsid w:val="00970267"/>
    <w:rsid w:val="009705CB"/>
    <w:rsid w:val="00970BF4"/>
    <w:rsid w:val="00971898"/>
    <w:rsid w:val="009718FC"/>
    <w:rsid w:val="009719BF"/>
    <w:rsid w:val="0097231C"/>
    <w:rsid w:val="0097334D"/>
    <w:rsid w:val="00973428"/>
    <w:rsid w:val="009736CF"/>
    <w:rsid w:val="00973839"/>
    <w:rsid w:val="00973EC3"/>
    <w:rsid w:val="0097452B"/>
    <w:rsid w:val="009745BC"/>
    <w:rsid w:val="00975DA1"/>
    <w:rsid w:val="00976B79"/>
    <w:rsid w:val="00977788"/>
    <w:rsid w:val="00977882"/>
    <w:rsid w:val="00977925"/>
    <w:rsid w:val="009800E7"/>
    <w:rsid w:val="00980142"/>
    <w:rsid w:val="0098068F"/>
    <w:rsid w:val="009811C2"/>
    <w:rsid w:val="00981202"/>
    <w:rsid w:val="0098143D"/>
    <w:rsid w:val="009817A2"/>
    <w:rsid w:val="009818CD"/>
    <w:rsid w:val="00981BF3"/>
    <w:rsid w:val="00981ECB"/>
    <w:rsid w:val="00981F07"/>
    <w:rsid w:val="00983C92"/>
    <w:rsid w:val="0098409D"/>
    <w:rsid w:val="00984A05"/>
    <w:rsid w:val="00984A64"/>
    <w:rsid w:val="009859AF"/>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0F2"/>
    <w:rsid w:val="0099319F"/>
    <w:rsid w:val="00993228"/>
    <w:rsid w:val="009935D1"/>
    <w:rsid w:val="00993B09"/>
    <w:rsid w:val="00993D34"/>
    <w:rsid w:val="009945CB"/>
    <w:rsid w:val="009946F4"/>
    <w:rsid w:val="00994AC1"/>
    <w:rsid w:val="00994F80"/>
    <w:rsid w:val="00995130"/>
    <w:rsid w:val="00995303"/>
    <w:rsid w:val="00995887"/>
    <w:rsid w:val="00996BC7"/>
    <w:rsid w:val="00996EBB"/>
    <w:rsid w:val="00997136"/>
    <w:rsid w:val="009972DA"/>
    <w:rsid w:val="00997496"/>
    <w:rsid w:val="009978AB"/>
    <w:rsid w:val="00997B76"/>
    <w:rsid w:val="00997F19"/>
    <w:rsid w:val="009A0047"/>
    <w:rsid w:val="009A015B"/>
    <w:rsid w:val="009A04C5"/>
    <w:rsid w:val="009A15A5"/>
    <w:rsid w:val="009A2CD5"/>
    <w:rsid w:val="009A2FB0"/>
    <w:rsid w:val="009A30F7"/>
    <w:rsid w:val="009A31BD"/>
    <w:rsid w:val="009A364A"/>
    <w:rsid w:val="009A3870"/>
    <w:rsid w:val="009A39B5"/>
    <w:rsid w:val="009A3D22"/>
    <w:rsid w:val="009A42CF"/>
    <w:rsid w:val="009A4B52"/>
    <w:rsid w:val="009A573C"/>
    <w:rsid w:val="009A5957"/>
    <w:rsid w:val="009A6732"/>
    <w:rsid w:val="009A6A9B"/>
    <w:rsid w:val="009A7BB7"/>
    <w:rsid w:val="009A7D24"/>
    <w:rsid w:val="009B1CC1"/>
    <w:rsid w:val="009B2760"/>
    <w:rsid w:val="009B34EF"/>
    <w:rsid w:val="009B35C7"/>
    <w:rsid w:val="009B3D6D"/>
    <w:rsid w:val="009B4935"/>
    <w:rsid w:val="009B4A85"/>
    <w:rsid w:val="009B4AE0"/>
    <w:rsid w:val="009B4B6A"/>
    <w:rsid w:val="009B50AD"/>
    <w:rsid w:val="009B535D"/>
    <w:rsid w:val="009B55AF"/>
    <w:rsid w:val="009B5F08"/>
    <w:rsid w:val="009B683F"/>
    <w:rsid w:val="009B6F16"/>
    <w:rsid w:val="009B6FDC"/>
    <w:rsid w:val="009B73EA"/>
    <w:rsid w:val="009B7948"/>
    <w:rsid w:val="009C04D1"/>
    <w:rsid w:val="009C0A48"/>
    <w:rsid w:val="009C0BA4"/>
    <w:rsid w:val="009C0C1C"/>
    <w:rsid w:val="009C206B"/>
    <w:rsid w:val="009C257B"/>
    <w:rsid w:val="009C26ED"/>
    <w:rsid w:val="009C277C"/>
    <w:rsid w:val="009C2DF2"/>
    <w:rsid w:val="009C3451"/>
    <w:rsid w:val="009C4BB6"/>
    <w:rsid w:val="009C5106"/>
    <w:rsid w:val="009C5AA1"/>
    <w:rsid w:val="009C5D4E"/>
    <w:rsid w:val="009C6150"/>
    <w:rsid w:val="009C62CF"/>
    <w:rsid w:val="009C7450"/>
    <w:rsid w:val="009C76E4"/>
    <w:rsid w:val="009C7772"/>
    <w:rsid w:val="009D01DA"/>
    <w:rsid w:val="009D07EB"/>
    <w:rsid w:val="009D08C6"/>
    <w:rsid w:val="009D1211"/>
    <w:rsid w:val="009D1993"/>
    <w:rsid w:val="009D2D43"/>
    <w:rsid w:val="009D2E2B"/>
    <w:rsid w:val="009D342D"/>
    <w:rsid w:val="009D3C21"/>
    <w:rsid w:val="009D3E38"/>
    <w:rsid w:val="009D3F6D"/>
    <w:rsid w:val="009D4342"/>
    <w:rsid w:val="009D44EB"/>
    <w:rsid w:val="009D4925"/>
    <w:rsid w:val="009D5F38"/>
    <w:rsid w:val="009D61C2"/>
    <w:rsid w:val="009D6312"/>
    <w:rsid w:val="009D63D7"/>
    <w:rsid w:val="009D641B"/>
    <w:rsid w:val="009D6FD1"/>
    <w:rsid w:val="009D752F"/>
    <w:rsid w:val="009D7B5C"/>
    <w:rsid w:val="009D7E20"/>
    <w:rsid w:val="009E037E"/>
    <w:rsid w:val="009E0890"/>
    <w:rsid w:val="009E08FE"/>
    <w:rsid w:val="009E0FF4"/>
    <w:rsid w:val="009E2E08"/>
    <w:rsid w:val="009E32B7"/>
    <w:rsid w:val="009E3BBF"/>
    <w:rsid w:val="009E3CDD"/>
    <w:rsid w:val="009E451A"/>
    <w:rsid w:val="009E5F20"/>
    <w:rsid w:val="009E6108"/>
    <w:rsid w:val="009E6377"/>
    <w:rsid w:val="009E66B4"/>
    <w:rsid w:val="009E71FC"/>
    <w:rsid w:val="009E7A0E"/>
    <w:rsid w:val="009E7B56"/>
    <w:rsid w:val="009E7EAB"/>
    <w:rsid w:val="009F06A2"/>
    <w:rsid w:val="009F08AA"/>
    <w:rsid w:val="009F0911"/>
    <w:rsid w:val="009F1408"/>
    <w:rsid w:val="009F1A35"/>
    <w:rsid w:val="009F2015"/>
    <w:rsid w:val="009F2677"/>
    <w:rsid w:val="009F3479"/>
    <w:rsid w:val="009F38BA"/>
    <w:rsid w:val="009F3AD7"/>
    <w:rsid w:val="009F3D67"/>
    <w:rsid w:val="009F41F2"/>
    <w:rsid w:val="009F4DA8"/>
    <w:rsid w:val="009F57CE"/>
    <w:rsid w:val="009F6879"/>
    <w:rsid w:val="009F6E6C"/>
    <w:rsid w:val="009F707B"/>
    <w:rsid w:val="009F77BF"/>
    <w:rsid w:val="009F78C4"/>
    <w:rsid w:val="009F7B34"/>
    <w:rsid w:val="00A00599"/>
    <w:rsid w:val="00A026F8"/>
    <w:rsid w:val="00A02924"/>
    <w:rsid w:val="00A048A6"/>
    <w:rsid w:val="00A04E5B"/>
    <w:rsid w:val="00A058D9"/>
    <w:rsid w:val="00A05F6A"/>
    <w:rsid w:val="00A0605D"/>
    <w:rsid w:val="00A06257"/>
    <w:rsid w:val="00A06350"/>
    <w:rsid w:val="00A06639"/>
    <w:rsid w:val="00A06ACB"/>
    <w:rsid w:val="00A072DE"/>
    <w:rsid w:val="00A10056"/>
    <w:rsid w:val="00A111B2"/>
    <w:rsid w:val="00A115D8"/>
    <w:rsid w:val="00A11C99"/>
    <w:rsid w:val="00A11E26"/>
    <w:rsid w:val="00A12B70"/>
    <w:rsid w:val="00A12BA7"/>
    <w:rsid w:val="00A12E83"/>
    <w:rsid w:val="00A13421"/>
    <w:rsid w:val="00A13E25"/>
    <w:rsid w:val="00A14003"/>
    <w:rsid w:val="00A15195"/>
    <w:rsid w:val="00A151DC"/>
    <w:rsid w:val="00A1542D"/>
    <w:rsid w:val="00A15775"/>
    <w:rsid w:val="00A15C30"/>
    <w:rsid w:val="00A166CC"/>
    <w:rsid w:val="00A16E53"/>
    <w:rsid w:val="00A17337"/>
    <w:rsid w:val="00A17CE2"/>
    <w:rsid w:val="00A2012F"/>
    <w:rsid w:val="00A2078C"/>
    <w:rsid w:val="00A20EDA"/>
    <w:rsid w:val="00A20FC7"/>
    <w:rsid w:val="00A219F4"/>
    <w:rsid w:val="00A21FF4"/>
    <w:rsid w:val="00A22ACE"/>
    <w:rsid w:val="00A22EE7"/>
    <w:rsid w:val="00A22FF0"/>
    <w:rsid w:val="00A2387E"/>
    <w:rsid w:val="00A23ACE"/>
    <w:rsid w:val="00A23D9B"/>
    <w:rsid w:val="00A23DF8"/>
    <w:rsid w:val="00A2450C"/>
    <w:rsid w:val="00A24F4D"/>
    <w:rsid w:val="00A25475"/>
    <w:rsid w:val="00A26B3A"/>
    <w:rsid w:val="00A26CB6"/>
    <w:rsid w:val="00A270BA"/>
    <w:rsid w:val="00A27327"/>
    <w:rsid w:val="00A27BDE"/>
    <w:rsid w:val="00A30191"/>
    <w:rsid w:val="00A30B81"/>
    <w:rsid w:val="00A31FE2"/>
    <w:rsid w:val="00A3273B"/>
    <w:rsid w:val="00A327F1"/>
    <w:rsid w:val="00A333EB"/>
    <w:rsid w:val="00A337B8"/>
    <w:rsid w:val="00A33D90"/>
    <w:rsid w:val="00A3458E"/>
    <w:rsid w:val="00A34611"/>
    <w:rsid w:val="00A34863"/>
    <w:rsid w:val="00A350F0"/>
    <w:rsid w:val="00A35476"/>
    <w:rsid w:val="00A3560E"/>
    <w:rsid w:val="00A35F68"/>
    <w:rsid w:val="00A365D2"/>
    <w:rsid w:val="00A368F5"/>
    <w:rsid w:val="00A36F45"/>
    <w:rsid w:val="00A375F4"/>
    <w:rsid w:val="00A3779A"/>
    <w:rsid w:val="00A37F28"/>
    <w:rsid w:val="00A37FE9"/>
    <w:rsid w:val="00A40D6B"/>
    <w:rsid w:val="00A41079"/>
    <w:rsid w:val="00A412E1"/>
    <w:rsid w:val="00A41DF8"/>
    <w:rsid w:val="00A422B9"/>
    <w:rsid w:val="00A423D0"/>
    <w:rsid w:val="00A427AC"/>
    <w:rsid w:val="00A42CEE"/>
    <w:rsid w:val="00A4337E"/>
    <w:rsid w:val="00A434AB"/>
    <w:rsid w:val="00A440C0"/>
    <w:rsid w:val="00A448C4"/>
    <w:rsid w:val="00A451FE"/>
    <w:rsid w:val="00A455B0"/>
    <w:rsid w:val="00A457E0"/>
    <w:rsid w:val="00A45CDE"/>
    <w:rsid w:val="00A45DFC"/>
    <w:rsid w:val="00A46152"/>
    <w:rsid w:val="00A4615C"/>
    <w:rsid w:val="00A471D9"/>
    <w:rsid w:val="00A47251"/>
    <w:rsid w:val="00A47527"/>
    <w:rsid w:val="00A5087D"/>
    <w:rsid w:val="00A51500"/>
    <w:rsid w:val="00A51853"/>
    <w:rsid w:val="00A51A0E"/>
    <w:rsid w:val="00A51E8E"/>
    <w:rsid w:val="00A51EDC"/>
    <w:rsid w:val="00A52B7C"/>
    <w:rsid w:val="00A52F57"/>
    <w:rsid w:val="00A5325B"/>
    <w:rsid w:val="00A53AB2"/>
    <w:rsid w:val="00A53E3A"/>
    <w:rsid w:val="00A54729"/>
    <w:rsid w:val="00A547C6"/>
    <w:rsid w:val="00A54A01"/>
    <w:rsid w:val="00A54E24"/>
    <w:rsid w:val="00A55B2A"/>
    <w:rsid w:val="00A55F42"/>
    <w:rsid w:val="00A568DB"/>
    <w:rsid w:val="00A56EC7"/>
    <w:rsid w:val="00A56F92"/>
    <w:rsid w:val="00A57172"/>
    <w:rsid w:val="00A5745F"/>
    <w:rsid w:val="00A57CA6"/>
    <w:rsid w:val="00A57E2C"/>
    <w:rsid w:val="00A57EC4"/>
    <w:rsid w:val="00A57FC2"/>
    <w:rsid w:val="00A60341"/>
    <w:rsid w:val="00A60898"/>
    <w:rsid w:val="00A60F92"/>
    <w:rsid w:val="00A620D2"/>
    <w:rsid w:val="00A62159"/>
    <w:rsid w:val="00A62360"/>
    <w:rsid w:val="00A625FD"/>
    <w:rsid w:val="00A627EF"/>
    <w:rsid w:val="00A6299B"/>
    <w:rsid w:val="00A62F7E"/>
    <w:rsid w:val="00A636D6"/>
    <w:rsid w:val="00A636FD"/>
    <w:rsid w:val="00A63717"/>
    <w:rsid w:val="00A64099"/>
    <w:rsid w:val="00A64868"/>
    <w:rsid w:val="00A64DED"/>
    <w:rsid w:val="00A65659"/>
    <w:rsid w:val="00A65E22"/>
    <w:rsid w:val="00A65FBA"/>
    <w:rsid w:val="00A660A0"/>
    <w:rsid w:val="00A662F6"/>
    <w:rsid w:val="00A6653F"/>
    <w:rsid w:val="00A665AD"/>
    <w:rsid w:val="00A66F22"/>
    <w:rsid w:val="00A7008D"/>
    <w:rsid w:val="00A701B0"/>
    <w:rsid w:val="00A7089E"/>
    <w:rsid w:val="00A73158"/>
    <w:rsid w:val="00A731A6"/>
    <w:rsid w:val="00A73287"/>
    <w:rsid w:val="00A734B0"/>
    <w:rsid w:val="00A73FF0"/>
    <w:rsid w:val="00A745FE"/>
    <w:rsid w:val="00A74988"/>
    <w:rsid w:val="00A7502D"/>
    <w:rsid w:val="00A755D7"/>
    <w:rsid w:val="00A75999"/>
    <w:rsid w:val="00A75F8C"/>
    <w:rsid w:val="00A76F65"/>
    <w:rsid w:val="00A77796"/>
    <w:rsid w:val="00A80143"/>
    <w:rsid w:val="00A80970"/>
    <w:rsid w:val="00A80990"/>
    <w:rsid w:val="00A80E53"/>
    <w:rsid w:val="00A812D1"/>
    <w:rsid w:val="00A81B55"/>
    <w:rsid w:val="00A823A4"/>
    <w:rsid w:val="00A8248B"/>
    <w:rsid w:val="00A8285F"/>
    <w:rsid w:val="00A82860"/>
    <w:rsid w:val="00A82AA6"/>
    <w:rsid w:val="00A82D70"/>
    <w:rsid w:val="00A83910"/>
    <w:rsid w:val="00A8391F"/>
    <w:rsid w:val="00A84B17"/>
    <w:rsid w:val="00A84EE1"/>
    <w:rsid w:val="00A8573F"/>
    <w:rsid w:val="00A85D44"/>
    <w:rsid w:val="00A85E62"/>
    <w:rsid w:val="00A8612E"/>
    <w:rsid w:val="00A86CB2"/>
    <w:rsid w:val="00A86E2C"/>
    <w:rsid w:val="00A8720D"/>
    <w:rsid w:val="00A87806"/>
    <w:rsid w:val="00A87B2F"/>
    <w:rsid w:val="00A87D3B"/>
    <w:rsid w:val="00A87FCA"/>
    <w:rsid w:val="00A91003"/>
    <w:rsid w:val="00A915FE"/>
    <w:rsid w:val="00A926BA"/>
    <w:rsid w:val="00A926EC"/>
    <w:rsid w:val="00A92B0A"/>
    <w:rsid w:val="00A92B51"/>
    <w:rsid w:val="00A92D83"/>
    <w:rsid w:val="00A933B2"/>
    <w:rsid w:val="00A9369F"/>
    <w:rsid w:val="00A937CA"/>
    <w:rsid w:val="00A93B21"/>
    <w:rsid w:val="00A93C79"/>
    <w:rsid w:val="00A93CD6"/>
    <w:rsid w:val="00A94365"/>
    <w:rsid w:val="00A94724"/>
    <w:rsid w:val="00A94972"/>
    <w:rsid w:val="00A94A0A"/>
    <w:rsid w:val="00A94EE9"/>
    <w:rsid w:val="00A95187"/>
    <w:rsid w:val="00A954CE"/>
    <w:rsid w:val="00A95705"/>
    <w:rsid w:val="00A960B7"/>
    <w:rsid w:val="00A96423"/>
    <w:rsid w:val="00A97078"/>
    <w:rsid w:val="00AA000F"/>
    <w:rsid w:val="00AA0E28"/>
    <w:rsid w:val="00AA160A"/>
    <w:rsid w:val="00AA2876"/>
    <w:rsid w:val="00AA3088"/>
    <w:rsid w:val="00AA315E"/>
    <w:rsid w:val="00AA3B83"/>
    <w:rsid w:val="00AA47A7"/>
    <w:rsid w:val="00AA49E2"/>
    <w:rsid w:val="00AA52AB"/>
    <w:rsid w:val="00AA5597"/>
    <w:rsid w:val="00AA691A"/>
    <w:rsid w:val="00AA720D"/>
    <w:rsid w:val="00AA74B0"/>
    <w:rsid w:val="00AA769D"/>
    <w:rsid w:val="00AB00C7"/>
    <w:rsid w:val="00AB03C2"/>
    <w:rsid w:val="00AB096B"/>
    <w:rsid w:val="00AB123C"/>
    <w:rsid w:val="00AB154C"/>
    <w:rsid w:val="00AB1980"/>
    <w:rsid w:val="00AB21BB"/>
    <w:rsid w:val="00AB227F"/>
    <w:rsid w:val="00AB257E"/>
    <w:rsid w:val="00AB2764"/>
    <w:rsid w:val="00AB27D2"/>
    <w:rsid w:val="00AB2823"/>
    <w:rsid w:val="00AB427E"/>
    <w:rsid w:val="00AB42C7"/>
    <w:rsid w:val="00AB43A0"/>
    <w:rsid w:val="00AB4BF2"/>
    <w:rsid w:val="00AB4DFB"/>
    <w:rsid w:val="00AB5180"/>
    <w:rsid w:val="00AB5B64"/>
    <w:rsid w:val="00AB60EF"/>
    <w:rsid w:val="00AB6244"/>
    <w:rsid w:val="00AB6359"/>
    <w:rsid w:val="00AB6728"/>
    <w:rsid w:val="00AB69CE"/>
    <w:rsid w:val="00AB741C"/>
    <w:rsid w:val="00AB79DE"/>
    <w:rsid w:val="00AC0511"/>
    <w:rsid w:val="00AC088A"/>
    <w:rsid w:val="00AC0946"/>
    <w:rsid w:val="00AC0B68"/>
    <w:rsid w:val="00AC0FB3"/>
    <w:rsid w:val="00AC1B80"/>
    <w:rsid w:val="00AC2A80"/>
    <w:rsid w:val="00AC39BB"/>
    <w:rsid w:val="00AC4696"/>
    <w:rsid w:val="00AC5121"/>
    <w:rsid w:val="00AC55B6"/>
    <w:rsid w:val="00AC56AF"/>
    <w:rsid w:val="00AC5D24"/>
    <w:rsid w:val="00AC5E08"/>
    <w:rsid w:val="00AC7439"/>
    <w:rsid w:val="00AC76A2"/>
    <w:rsid w:val="00AC7D32"/>
    <w:rsid w:val="00AD0413"/>
    <w:rsid w:val="00AD064D"/>
    <w:rsid w:val="00AD081F"/>
    <w:rsid w:val="00AD0D3D"/>
    <w:rsid w:val="00AD155E"/>
    <w:rsid w:val="00AD1A4F"/>
    <w:rsid w:val="00AD1D72"/>
    <w:rsid w:val="00AD240E"/>
    <w:rsid w:val="00AD2AF5"/>
    <w:rsid w:val="00AD337A"/>
    <w:rsid w:val="00AD4196"/>
    <w:rsid w:val="00AD44BC"/>
    <w:rsid w:val="00AD5A3E"/>
    <w:rsid w:val="00AD5A43"/>
    <w:rsid w:val="00AD5C0D"/>
    <w:rsid w:val="00AD5F1A"/>
    <w:rsid w:val="00AD793D"/>
    <w:rsid w:val="00AD7F21"/>
    <w:rsid w:val="00AE0F31"/>
    <w:rsid w:val="00AE1233"/>
    <w:rsid w:val="00AE2386"/>
    <w:rsid w:val="00AE2D96"/>
    <w:rsid w:val="00AE3446"/>
    <w:rsid w:val="00AE37E1"/>
    <w:rsid w:val="00AE3FA3"/>
    <w:rsid w:val="00AE40B5"/>
    <w:rsid w:val="00AE4282"/>
    <w:rsid w:val="00AE42CA"/>
    <w:rsid w:val="00AE4DD3"/>
    <w:rsid w:val="00AE563B"/>
    <w:rsid w:val="00AE579A"/>
    <w:rsid w:val="00AE6519"/>
    <w:rsid w:val="00AE73CA"/>
    <w:rsid w:val="00AE7A97"/>
    <w:rsid w:val="00AE7BC5"/>
    <w:rsid w:val="00AE7D70"/>
    <w:rsid w:val="00AE7E83"/>
    <w:rsid w:val="00AF0215"/>
    <w:rsid w:val="00AF02AD"/>
    <w:rsid w:val="00AF05A4"/>
    <w:rsid w:val="00AF0825"/>
    <w:rsid w:val="00AF12EC"/>
    <w:rsid w:val="00AF171F"/>
    <w:rsid w:val="00AF19DB"/>
    <w:rsid w:val="00AF22AF"/>
    <w:rsid w:val="00AF253D"/>
    <w:rsid w:val="00AF2727"/>
    <w:rsid w:val="00AF28AC"/>
    <w:rsid w:val="00AF2C3A"/>
    <w:rsid w:val="00AF2CF4"/>
    <w:rsid w:val="00AF36C9"/>
    <w:rsid w:val="00AF44D7"/>
    <w:rsid w:val="00AF4F43"/>
    <w:rsid w:val="00AF5C62"/>
    <w:rsid w:val="00AF5CC6"/>
    <w:rsid w:val="00AF6243"/>
    <w:rsid w:val="00AF625A"/>
    <w:rsid w:val="00AF69B4"/>
    <w:rsid w:val="00AF6BC6"/>
    <w:rsid w:val="00B0019A"/>
    <w:rsid w:val="00B0087A"/>
    <w:rsid w:val="00B00E30"/>
    <w:rsid w:val="00B0113C"/>
    <w:rsid w:val="00B01310"/>
    <w:rsid w:val="00B01DDC"/>
    <w:rsid w:val="00B01F8F"/>
    <w:rsid w:val="00B022D6"/>
    <w:rsid w:val="00B02770"/>
    <w:rsid w:val="00B0343C"/>
    <w:rsid w:val="00B0392D"/>
    <w:rsid w:val="00B03983"/>
    <w:rsid w:val="00B043AE"/>
    <w:rsid w:val="00B045C6"/>
    <w:rsid w:val="00B04908"/>
    <w:rsid w:val="00B04EA0"/>
    <w:rsid w:val="00B052D3"/>
    <w:rsid w:val="00B053CC"/>
    <w:rsid w:val="00B05668"/>
    <w:rsid w:val="00B05C96"/>
    <w:rsid w:val="00B06382"/>
    <w:rsid w:val="00B07120"/>
    <w:rsid w:val="00B0721F"/>
    <w:rsid w:val="00B078E6"/>
    <w:rsid w:val="00B079DD"/>
    <w:rsid w:val="00B07B04"/>
    <w:rsid w:val="00B10229"/>
    <w:rsid w:val="00B107E5"/>
    <w:rsid w:val="00B10EEA"/>
    <w:rsid w:val="00B111BF"/>
    <w:rsid w:val="00B11C59"/>
    <w:rsid w:val="00B12410"/>
    <w:rsid w:val="00B12529"/>
    <w:rsid w:val="00B12E09"/>
    <w:rsid w:val="00B13660"/>
    <w:rsid w:val="00B13CEE"/>
    <w:rsid w:val="00B14689"/>
    <w:rsid w:val="00B151F9"/>
    <w:rsid w:val="00B155B8"/>
    <w:rsid w:val="00B159F9"/>
    <w:rsid w:val="00B15A2B"/>
    <w:rsid w:val="00B161B6"/>
    <w:rsid w:val="00B161BD"/>
    <w:rsid w:val="00B16AAF"/>
    <w:rsid w:val="00B16CE9"/>
    <w:rsid w:val="00B17687"/>
    <w:rsid w:val="00B204CB"/>
    <w:rsid w:val="00B20ADA"/>
    <w:rsid w:val="00B210DF"/>
    <w:rsid w:val="00B216E5"/>
    <w:rsid w:val="00B2199C"/>
    <w:rsid w:val="00B21BA5"/>
    <w:rsid w:val="00B21BD3"/>
    <w:rsid w:val="00B21CE4"/>
    <w:rsid w:val="00B226E1"/>
    <w:rsid w:val="00B22A79"/>
    <w:rsid w:val="00B22A99"/>
    <w:rsid w:val="00B231A3"/>
    <w:rsid w:val="00B23223"/>
    <w:rsid w:val="00B24192"/>
    <w:rsid w:val="00B24D4A"/>
    <w:rsid w:val="00B2520D"/>
    <w:rsid w:val="00B253F8"/>
    <w:rsid w:val="00B2569E"/>
    <w:rsid w:val="00B256E0"/>
    <w:rsid w:val="00B2678A"/>
    <w:rsid w:val="00B27018"/>
    <w:rsid w:val="00B271FA"/>
    <w:rsid w:val="00B27762"/>
    <w:rsid w:val="00B27930"/>
    <w:rsid w:val="00B27934"/>
    <w:rsid w:val="00B2794E"/>
    <w:rsid w:val="00B30A76"/>
    <w:rsid w:val="00B31B5B"/>
    <w:rsid w:val="00B31C70"/>
    <w:rsid w:val="00B323DB"/>
    <w:rsid w:val="00B33156"/>
    <w:rsid w:val="00B33227"/>
    <w:rsid w:val="00B3331A"/>
    <w:rsid w:val="00B33356"/>
    <w:rsid w:val="00B3337A"/>
    <w:rsid w:val="00B33755"/>
    <w:rsid w:val="00B3478A"/>
    <w:rsid w:val="00B35B7E"/>
    <w:rsid w:val="00B35D11"/>
    <w:rsid w:val="00B36041"/>
    <w:rsid w:val="00B361C5"/>
    <w:rsid w:val="00B364AC"/>
    <w:rsid w:val="00B370F5"/>
    <w:rsid w:val="00B3742E"/>
    <w:rsid w:val="00B377ED"/>
    <w:rsid w:val="00B37FC3"/>
    <w:rsid w:val="00B401EE"/>
    <w:rsid w:val="00B40252"/>
    <w:rsid w:val="00B40540"/>
    <w:rsid w:val="00B4165A"/>
    <w:rsid w:val="00B4181E"/>
    <w:rsid w:val="00B41D71"/>
    <w:rsid w:val="00B41EBF"/>
    <w:rsid w:val="00B41F91"/>
    <w:rsid w:val="00B41FAA"/>
    <w:rsid w:val="00B4210F"/>
    <w:rsid w:val="00B426B2"/>
    <w:rsid w:val="00B43B2E"/>
    <w:rsid w:val="00B440A2"/>
    <w:rsid w:val="00B446E3"/>
    <w:rsid w:val="00B456D2"/>
    <w:rsid w:val="00B461FE"/>
    <w:rsid w:val="00B46DCF"/>
    <w:rsid w:val="00B46F43"/>
    <w:rsid w:val="00B47EA8"/>
    <w:rsid w:val="00B50BE7"/>
    <w:rsid w:val="00B5136C"/>
    <w:rsid w:val="00B514E4"/>
    <w:rsid w:val="00B51554"/>
    <w:rsid w:val="00B52397"/>
    <w:rsid w:val="00B52F22"/>
    <w:rsid w:val="00B53166"/>
    <w:rsid w:val="00B539EA"/>
    <w:rsid w:val="00B541C0"/>
    <w:rsid w:val="00B54288"/>
    <w:rsid w:val="00B542EA"/>
    <w:rsid w:val="00B547EB"/>
    <w:rsid w:val="00B5500B"/>
    <w:rsid w:val="00B55CE7"/>
    <w:rsid w:val="00B5637E"/>
    <w:rsid w:val="00B564EF"/>
    <w:rsid w:val="00B570E2"/>
    <w:rsid w:val="00B571C6"/>
    <w:rsid w:val="00B576AF"/>
    <w:rsid w:val="00B5774A"/>
    <w:rsid w:val="00B6025D"/>
    <w:rsid w:val="00B60B53"/>
    <w:rsid w:val="00B60E38"/>
    <w:rsid w:val="00B613C4"/>
    <w:rsid w:val="00B613F0"/>
    <w:rsid w:val="00B61757"/>
    <w:rsid w:val="00B61DCC"/>
    <w:rsid w:val="00B61DD5"/>
    <w:rsid w:val="00B61E72"/>
    <w:rsid w:val="00B62CA6"/>
    <w:rsid w:val="00B637C6"/>
    <w:rsid w:val="00B6400C"/>
    <w:rsid w:val="00B64B7C"/>
    <w:rsid w:val="00B64DAA"/>
    <w:rsid w:val="00B65431"/>
    <w:rsid w:val="00B65476"/>
    <w:rsid w:val="00B65C3B"/>
    <w:rsid w:val="00B664D0"/>
    <w:rsid w:val="00B6677B"/>
    <w:rsid w:val="00B673CE"/>
    <w:rsid w:val="00B67567"/>
    <w:rsid w:val="00B70527"/>
    <w:rsid w:val="00B70EA1"/>
    <w:rsid w:val="00B70FD9"/>
    <w:rsid w:val="00B7118D"/>
    <w:rsid w:val="00B71367"/>
    <w:rsid w:val="00B719AC"/>
    <w:rsid w:val="00B71AFE"/>
    <w:rsid w:val="00B72362"/>
    <w:rsid w:val="00B733D6"/>
    <w:rsid w:val="00B73A96"/>
    <w:rsid w:val="00B74EB2"/>
    <w:rsid w:val="00B75336"/>
    <w:rsid w:val="00B7536D"/>
    <w:rsid w:val="00B758F9"/>
    <w:rsid w:val="00B75FB5"/>
    <w:rsid w:val="00B76525"/>
    <w:rsid w:val="00B767F8"/>
    <w:rsid w:val="00B77568"/>
    <w:rsid w:val="00B7757B"/>
    <w:rsid w:val="00B77748"/>
    <w:rsid w:val="00B77E31"/>
    <w:rsid w:val="00B77F02"/>
    <w:rsid w:val="00B80174"/>
    <w:rsid w:val="00B803AE"/>
    <w:rsid w:val="00B803FF"/>
    <w:rsid w:val="00B80C92"/>
    <w:rsid w:val="00B80EB4"/>
    <w:rsid w:val="00B81547"/>
    <w:rsid w:val="00B815E1"/>
    <w:rsid w:val="00B820BB"/>
    <w:rsid w:val="00B82456"/>
    <w:rsid w:val="00B82C16"/>
    <w:rsid w:val="00B82C93"/>
    <w:rsid w:val="00B83307"/>
    <w:rsid w:val="00B838A9"/>
    <w:rsid w:val="00B83C9E"/>
    <w:rsid w:val="00B83EAB"/>
    <w:rsid w:val="00B8421D"/>
    <w:rsid w:val="00B8493C"/>
    <w:rsid w:val="00B84D34"/>
    <w:rsid w:val="00B85143"/>
    <w:rsid w:val="00B85504"/>
    <w:rsid w:val="00B8553D"/>
    <w:rsid w:val="00B859EB"/>
    <w:rsid w:val="00B86731"/>
    <w:rsid w:val="00B867CD"/>
    <w:rsid w:val="00B869F1"/>
    <w:rsid w:val="00B8710A"/>
    <w:rsid w:val="00B87458"/>
    <w:rsid w:val="00B904DF"/>
    <w:rsid w:val="00B905EF"/>
    <w:rsid w:val="00B906CE"/>
    <w:rsid w:val="00B909FD"/>
    <w:rsid w:val="00B91262"/>
    <w:rsid w:val="00B91341"/>
    <w:rsid w:val="00B91391"/>
    <w:rsid w:val="00B91FAF"/>
    <w:rsid w:val="00B92030"/>
    <w:rsid w:val="00B921EB"/>
    <w:rsid w:val="00B92446"/>
    <w:rsid w:val="00B926DF"/>
    <w:rsid w:val="00B92A9B"/>
    <w:rsid w:val="00B92B28"/>
    <w:rsid w:val="00B931CB"/>
    <w:rsid w:val="00B93392"/>
    <w:rsid w:val="00B935BD"/>
    <w:rsid w:val="00B9369B"/>
    <w:rsid w:val="00B93791"/>
    <w:rsid w:val="00B93A2A"/>
    <w:rsid w:val="00B94021"/>
    <w:rsid w:val="00B947CF"/>
    <w:rsid w:val="00B94E6E"/>
    <w:rsid w:val="00B957CF"/>
    <w:rsid w:val="00B95985"/>
    <w:rsid w:val="00B965EB"/>
    <w:rsid w:val="00B969C3"/>
    <w:rsid w:val="00B969EC"/>
    <w:rsid w:val="00BA041A"/>
    <w:rsid w:val="00BA1A8D"/>
    <w:rsid w:val="00BA2045"/>
    <w:rsid w:val="00BA207B"/>
    <w:rsid w:val="00BA23B7"/>
    <w:rsid w:val="00BA25FB"/>
    <w:rsid w:val="00BA3809"/>
    <w:rsid w:val="00BA42F1"/>
    <w:rsid w:val="00BA55AF"/>
    <w:rsid w:val="00BA7615"/>
    <w:rsid w:val="00BA764E"/>
    <w:rsid w:val="00BA7909"/>
    <w:rsid w:val="00BA7EC9"/>
    <w:rsid w:val="00BB0060"/>
    <w:rsid w:val="00BB016E"/>
    <w:rsid w:val="00BB01EE"/>
    <w:rsid w:val="00BB01FE"/>
    <w:rsid w:val="00BB06AC"/>
    <w:rsid w:val="00BB06C1"/>
    <w:rsid w:val="00BB0871"/>
    <w:rsid w:val="00BB0D8D"/>
    <w:rsid w:val="00BB19C1"/>
    <w:rsid w:val="00BB1D9C"/>
    <w:rsid w:val="00BB1E6D"/>
    <w:rsid w:val="00BB297A"/>
    <w:rsid w:val="00BB3798"/>
    <w:rsid w:val="00BB3DB3"/>
    <w:rsid w:val="00BB3EF0"/>
    <w:rsid w:val="00BB45BA"/>
    <w:rsid w:val="00BB4D5C"/>
    <w:rsid w:val="00BB5A35"/>
    <w:rsid w:val="00BB5C27"/>
    <w:rsid w:val="00BB644C"/>
    <w:rsid w:val="00BB6712"/>
    <w:rsid w:val="00BB6A50"/>
    <w:rsid w:val="00BB7AC2"/>
    <w:rsid w:val="00BC0C95"/>
    <w:rsid w:val="00BC1442"/>
    <w:rsid w:val="00BC1566"/>
    <w:rsid w:val="00BC17B1"/>
    <w:rsid w:val="00BC1E8E"/>
    <w:rsid w:val="00BC1EC8"/>
    <w:rsid w:val="00BC201F"/>
    <w:rsid w:val="00BC232E"/>
    <w:rsid w:val="00BC27B9"/>
    <w:rsid w:val="00BC291F"/>
    <w:rsid w:val="00BC2D1D"/>
    <w:rsid w:val="00BC3FEA"/>
    <w:rsid w:val="00BC422C"/>
    <w:rsid w:val="00BC4961"/>
    <w:rsid w:val="00BC49AD"/>
    <w:rsid w:val="00BC4EC1"/>
    <w:rsid w:val="00BC5428"/>
    <w:rsid w:val="00BC5551"/>
    <w:rsid w:val="00BC6699"/>
    <w:rsid w:val="00BC6983"/>
    <w:rsid w:val="00BC6CE0"/>
    <w:rsid w:val="00BC71CA"/>
    <w:rsid w:val="00BC7651"/>
    <w:rsid w:val="00BD0830"/>
    <w:rsid w:val="00BD08FC"/>
    <w:rsid w:val="00BD0E40"/>
    <w:rsid w:val="00BD0F33"/>
    <w:rsid w:val="00BD16AD"/>
    <w:rsid w:val="00BD1789"/>
    <w:rsid w:val="00BD24EC"/>
    <w:rsid w:val="00BD2639"/>
    <w:rsid w:val="00BD27B1"/>
    <w:rsid w:val="00BD2F04"/>
    <w:rsid w:val="00BD3025"/>
    <w:rsid w:val="00BD419D"/>
    <w:rsid w:val="00BD4279"/>
    <w:rsid w:val="00BD5055"/>
    <w:rsid w:val="00BD514C"/>
    <w:rsid w:val="00BD744E"/>
    <w:rsid w:val="00BE046A"/>
    <w:rsid w:val="00BE1459"/>
    <w:rsid w:val="00BE155F"/>
    <w:rsid w:val="00BE195E"/>
    <w:rsid w:val="00BE2CD6"/>
    <w:rsid w:val="00BE3487"/>
    <w:rsid w:val="00BE3A30"/>
    <w:rsid w:val="00BE3C32"/>
    <w:rsid w:val="00BE3F7E"/>
    <w:rsid w:val="00BE435C"/>
    <w:rsid w:val="00BE54D6"/>
    <w:rsid w:val="00BE599D"/>
    <w:rsid w:val="00BE6351"/>
    <w:rsid w:val="00BE6806"/>
    <w:rsid w:val="00BE6C70"/>
    <w:rsid w:val="00BF01CD"/>
    <w:rsid w:val="00BF072D"/>
    <w:rsid w:val="00BF3157"/>
    <w:rsid w:val="00BF3822"/>
    <w:rsid w:val="00BF3982"/>
    <w:rsid w:val="00BF3B4A"/>
    <w:rsid w:val="00BF3C8E"/>
    <w:rsid w:val="00BF4370"/>
    <w:rsid w:val="00BF4542"/>
    <w:rsid w:val="00BF4AB1"/>
    <w:rsid w:val="00BF56DC"/>
    <w:rsid w:val="00BF59B8"/>
    <w:rsid w:val="00BF6171"/>
    <w:rsid w:val="00BF6A3A"/>
    <w:rsid w:val="00BF6B11"/>
    <w:rsid w:val="00BF6BE8"/>
    <w:rsid w:val="00BF7D5E"/>
    <w:rsid w:val="00C00474"/>
    <w:rsid w:val="00C00869"/>
    <w:rsid w:val="00C00925"/>
    <w:rsid w:val="00C017CB"/>
    <w:rsid w:val="00C01EA2"/>
    <w:rsid w:val="00C023EA"/>
    <w:rsid w:val="00C025BA"/>
    <w:rsid w:val="00C02859"/>
    <w:rsid w:val="00C02EF1"/>
    <w:rsid w:val="00C0336A"/>
    <w:rsid w:val="00C036FF"/>
    <w:rsid w:val="00C03712"/>
    <w:rsid w:val="00C03770"/>
    <w:rsid w:val="00C0428D"/>
    <w:rsid w:val="00C04598"/>
    <w:rsid w:val="00C047A5"/>
    <w:rsid w:val="00C04C87"/>
    <w:rsid w:val="00C04FB8"/>
    <w:rsid w:val="00C05B34"/>
    <w:rsid w:val="00C06678"/>
    <w:rsid w:val="00C068C4"/>
    <w:rsid w:val="00C070BC"/>
    <w:rsid w:val="00C0789E"/>
    <w:rsid w:val="00C07BD6"/>
    <w:rsid w:val="00C07CF6"/>
    <w:rsid w:val="00C07DBB"/>
    <w:rsid w:val="00C07F84"/>
    <w:rsid w:val="00C106AD"/>
    <w:rsid w:val="00C10B9A"/>
    <w:rsid w:val="00C1104D"/>
    <w:rsid w:val="00C11213"/>
    <w:rsid w:val="00C11793"/>
    <w:rsid w:val="00C11C9F"/>
    <w:rsid w:val="00C11E98"/>
    <w:rsid w:val="00C11ECD"/>
    <w:rsid w:val="00C120E1"/>
    <w:rsid w:val="00C124F5"/>
    <w:rsid w:val="00C12AB3"/>
    <w:rsid w:val="00C133FE"/>
    <w:rsid w:val="00C146DF"/>
    <w:rsid w:val="00C1498B"/>
    <w:rsid w:val="00C149A8"/>
    <w:rsid w:val="00C14C42"/>
    <w:rsid w:val="00C14C48"/>
    <w:rsid w:val="00C156D0"/>
    <w:rsid w:val="00C16022"/>
    <w:rsid w:val="00C16706"/>
    <w:rsid w:val="00C167D0"/>
    <w:rsid w:val="00C16D0F"/>
    <w:rsid w:val="00C17436"/>
    <w:rsid w:val="00C17584"/>
    <w:rsid w:val="00C1791E"/>
    <w:rsid w:val="00C17B99"/>
    <w:rsid w:val="00C17DFE"/>
    <w:rsid w:val="00C20714"/>
    <w:rsid w:val="00C20792"/>
    <w:rsid w:val="00C20843"/>
    <w:rsid w:val="00C2152E"/>
    <w:rsid w:val="00C21768"/>
    <w:rsid w:val="00C21E59"/>
    <w:rsid w:val="00C21EB1"/>
    <w:rsid w:val="00C2253C"/>
    <w:rsid w:val="00C22912"/>
    <w:rsid w:val="00C22DE6"/>
    <w:rsid w:val="00C23372"/>
    <w:rsid w:val="00C238C5"/>
    <w:rsid w:val="00C23AA7"/>
    <w:rsid w:val="00C23EB6"/>
    <w:rsid w:val="00C24CD9"/>
    <w:rsid w:val="00C2512B"/>
    <w:rsid w:val="00C257AA"/>
    <w:rsid w:val="00C27671"/>
    <w:rsid w:val="00C27A18"/>
    <w:rsid w:val="00C30618"/>
    <w:rsid w:val="00C30633"/>
    <w:rsid w:val="00C30BA4"/>
    <w:rsid w:val="00C31992"/>
    <w:rsid w:val="00C31E35"/>
    <w:rsid w:val="00C3212F"/>
    <w:rsid w:val="00C32E8D"/>
    <w:rsid w:val="00C3326F"/>
    <w:rsid w:val="00C33371"/>
    <w:rsid w:val="00C336DF"/>
    <w:rsid w:val="00C33A6C"/>
    <w:rsid w:val="00C33C3B"/>
    <w:rsid w:val="00C33C9C"/>
    <w:rsid w:val="00C33EE8"/>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9B8"/>
    <w:rsid w:val="00C43D28"/>
    <w:rsid w:val="00C43FF1"/>
    <w:rsid w:val="00C456D0"/>
    <w:rsid w:val="00C45BFE"/>
    <w:rsid w:val="00C46B2C"/>
    <w:rsid w:val="00C46E74"/>
    <w:rsid w:val="00C472CA"/>
    <w:rsid w:val="00C47504"/>
    <w:rsid w:val="00C47CC7"/>
    <w:rsid w:val="00C50314"/>
    <w:rsid w:val="00C503AD"/>
    <w:rsid w:val="00C504DD"/>
    <w:rsid w:val="00C5054C"/>
    <w:rsid w:val="00C506A1"/>
    <w:rsid w:val="00C50868"/>
    <w:rsid w:val="00C50AEF"/>
    <w:rsid w:val="00C50CA7"/>
    <w:rsid w:val="00C51932"/>
    <w:rsid w:val="00C51F06"/>
    <w:rsid w:val="00C5258D"/>
    <w:rsid w:val="00C53175"/>
    <w:rsid w:val="00C53DA8"/>
    <w:rsid w:val="00C53E93"/>
    <w:rsid w:val="00C546B4"/>
    <w:rsid w:val="00C546B5"/>
    <w:rsid w:val="00C54988"/>
    <w:rsid w:val="00C54DC9"/>
    <w:rsid w:val="00C55774"/>
    <w:rsid w:val="00C55C32"/>
    <w:rsid w:val="00C5614B"/>
    <w:rsid w:val="00C564F5"/>
    <w:rsid w:val="00C56DD8"/>
    <w:rsid w:val="00C570E2"/>
    <w:rsid w:val="00C573D6"/>
    <w:rsid w:val="00C606A3"/>
    <w:rsid w:val="00C60994"/>
    <w:rsid w:val="00C60A25"/>
    <w:rsid w:val="00C61426"/>
    <w:rsid w:val="00C618D1"/>
    <w:rsid w:val="00C618FE"/>
    <w:rsid w:val="00C61AF3"/>
    <w:rsid w:val="00C626FF"/>
    <w:rsid w:val="00C62E06"/>
    <w:rsid w:val="00C632EB"/>
    <w:rsid w:val="00C63DE7"/>
    <w:rsid w:val="00C641E1"/>
    <w:rsid w:val="00C642F4"/>
    <w:rsid w:val="00C64370"/>
    <w:rsid w:val="00C64921"/>
    <w:rsid w:val="00C65EC3"/>
    <w:rsid w:val="00C66105"/>
    <w:rsid w:val="00C6623A"/>
    <w:rsid w:val="00C66720"/>
    <w:rsid w:val="00C67108"/>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873"/>
    <w:rsid w:val="00C7595F"/>
    <w:rsid w:val="00C75A4E"/>
    <w:rsid w:val="00C75EB2"/>
    <w:rsid w:val="00C75F2A"/>
    <w:rsid w:val="00C76110"/>
    <w:rsid w:val="00C77A2B"/>
    <w:rsid w:val="00C809D0"/>
    <w:rsid w:val="00C80E89"/>
    <w:rsid w:val="00C811CF"/>
    <w:rsid w:val="00C8198D"/>
    <w:rsid w:val="00C82FAE"/>
    <w:rsid w:val="00C82FDA"/>
    <w:rsid w:val="00C8348C"/>
    <w:rsid w:val="00C83A69"/>
    <w:rsid w:val="00C83B65"/>
    <w:rsid w:val="00C840B7"/>
    <w:rsid w:val="00C841BC"/>
    <w:rsid w:val="00C84981"/>
    <w:rsid w:val="00C86226"/>
    <w:rsid w:val="00C864A3"/>
    <w:rsid w:val="00C87303"/>
    <w:rsid w:val="00C87702"/>
    <w:rsid w:val="00C87BE2"/>
    <w:rsid w:val="00C87F7C"/>
    <w:rsid w:val="00C907C5"/>
    <w:rsid w:val="00C90D92"/>
    <w:rsid w:val="00C90ED0"/>
    <w:rsid w:val="00C91036"/>
    <w:rsid w:val="00C911BD"/>
    <w:rsid w:val="00C91547"/>
    <w:rsid w:val="00C915E6"/>
    <w:rsid w:val="00C91A67"/>
    <w:rsid w:val="00C91B53"/>
    <w:rsid w:val="00C933E4"/>
    <w:rsid w:val="00C93666"/>
    <w:rsid w:val="00C93753"/>
    <w:rsid w:val="00C937B9"/>
    <w:rsid w:val="00C93906"/>
    <w:rsid w:val="00C93A07"/>
    <w:rsid w:val="00C93E0D"/>
    <w:rsid w:val="00C93FE0"/>
    <w:rsid w:val="00C9426D"/>
    <w:rsid w:val="00C9468C"/>
    <w:rsid w:val="00C94AEB"/>
    <w:rsid w:val="00C956EB"/>
    <w:rsid w:val="00C95ED2"/>
    <w:rsid w:val="00C9627D"/>
    <w:rsid w:val="00C96309"/>
    <w:rsid w:val="00C9702E"/>
    <w:rsid w:val="00C9741C"/>
    <w:rsid w:val="00C978F9"/>
    <w:rsid w:val="00C97A74"/>
    <w:rsid w:val="00C97E48"/>
    <w:rsid w:val="00CA065B"/>
    <w:rsid w:val="00CA1DC7"/>
    <w:rsid w:val="00CA1FC5"/>
    <w:rsid w:val="00CA2330"/>
    <w:rsid w:val="00CA27B4"/>
    <w:rsid w:val="00CA2AA2"/>
    <w:rsid w:val="00CA2F96"/>
    <w:rsid w:val="00CA319D"/>
    <w:rsid w:val="00CA5428"/>
    <w:rsid w:val="00CA5E09"/>
    <w:rsid w:val="00CA5F0C"/>
    <w:rsid w:val="00CA6B2C"/>
    <w:rsid w:val="00CA70E3"/>
    <w:rsid w:val="00CA7675"/>
    <w:rsid w:val="00CB05A0"/>
    <w:rsid w:val="00CB081B"/>
    <w:rsid w:val="00CB1603"/>
    <w:rsid w:val="00CB1F4D"/>
    <w:rsid w:val="00CB213B"/>
    <w:rsid w:val="00CB2263"/>
    <w:rsid w:val="00CB2503"/>
    <w:rsid w:val="00CB2B97"/>
    <w:rsid w:val="00CB2F7C"/>
    <w:rsid w:val="00CB3A23"/>
    <w:rsid w:val="00CB47F3"/>
    <w:rsid w:val="00CB4CB3"/>
    <w:rsid w:val="00CB5C19"/>
    <w:rsid w:val="00CB60DC"/>
    <w:rsid w:val="00CB64A1"/>
    <w:rsid w:val="00CB6782"/>
    <w:rsid w:val="00CB6C06"/>
    <w:rsid w:val="00CB6E20"/>
    <w:rsid w:val="00CB7335"/>
    <w:rsid w:val="00CB765A"/>
    <w:rsid w:val="00CB774D"/>
    <w:rsid w:val="00CB795F"/>
    <w:rsid w:val="00CB7F59"/>
    <w:rsid w:val="00CC1410"/>
    <w:rsid w:val="00CC1778"/>
    <w:rsid w:val="00CC1EFF"/>
    <w:rsid w:val="00CC22C3"/>
    <w:rsid w:val="00CC2BDF"/>
    <w:rsid w:val="00CC2E6E"/>
    <w:rsid w:val="00CC3166"/>
    <w:rsid w:val="00CC379D"/>
    <w:rsid w:val="00CC3C6A"/>
    <w:rsid w:val="00CC3E39"/>
    <w:rsid w:val="00CC4206"/>
    <w:rsid w:val="00CC45B2"/>
    <w:rsid w:val="00CC48C4"/>
    <w:rsid w:val="00CC4B27"/>
    <w:rsid w:val="00CC5005"/>
    <w:rsid w:val="00CC595A"/>
    <w:rsid w:val="00CC5E73"/>
    <w:rsid w:val="00CC6A25"/>
    <w:rsid w:val="00CC6BDE"/>
    <w:rsid w:val="00CC6FFB"/>
    <w:rsid w:val="00CC7595"/>
    <w:rsid w:val="00CC7728"/>
    <w:rsid w:val="00CD0664"/>
    <w:rsid w:val="00CD0BAD"/>
    <w:rsid w:val="00CD0D47"/>
    <w:rsid w:val="00CD0D5C"/>
    <w:rsid w:val="00CD0D8D"/>
    <w:rsid w:val="00CD0E82"/>
    <w:rsid w:val="00CD0FCE"/>
    <w:rsid w:val="00CD206C"/>
    <w:rsid w:val="00CD27B0"/>
    <w:rsid w:val="00CD2B80"/>
    <w:rsid w:val="00CD322B"/>
    <w:rsid w:val="00CD357E"/>
    <w:rsid w:val="00CD35F1"/>
    <w:rsid w:val="00CD35FF"/>
    <w:rsid w:val="00CD3647"/>
    <w:rsid w:val="00CD391D"/>
    <w:rsid w:val="00CD3A71"/>
    <w:rsid w:val="00CD3E87"/>
    <w:rsid w:val="00CD42CE"/>
    <w:rsid w:val="00CD45F0"/>
    <w:rsid w:val="00CD5064"/>
    <w:rsid w:val="00CD5C30"/>
    <w:rsid w:val="00CD62CD"/>
    <w:rsid w:val="00CD74A3"/>
    <w:rsid w:val="00CD7919"/>
    <w:rsid w:val="00CE0648"/>
    <w:rsid w:val="00CE0784"/>
    <w:rsid w:val="00CE0DB5"/>
    <w:rsid w:val="00CE17B7"/>
    <w:rsid w:val="00CE211D"/>
    <w:rsid w:val="00CE2B6B"/>
    <w:rsid w:val="00CE2F39"/>
    <w:rsid w:val="00CE330A"/>
    <w:rsid w:val="00CE36DE"/>
    <w:rsid w:val="00CE44B7"/>
    <w:rsid w:val="00CE4E62"/>
    <w:rsid w:val="00CE5718"/>
    <w:rsid w:val="00CE589C"/>
    <w:rsid w:val="00CE5E93"/>
    <w:rsid w:val="00CE6239"/>
    <w:rsid w:val="00CE67FF"/>
    <w:rsid w:val="00CE6F2C"/>
    <w:rsid w:val="00CE6F5D"/>
    <w:rsid w:val="00CE76C3"/>
    <w:rsid w:val="00CE7A38"/>
    <w:rsid w:val="00CE7BD8"/>
    <w:rsid w:val="00CF04D4"/>
    <w:rsid w:val="00CF07DF"/>
    <w:rsid w:val="00CF0905"/>
    <w:rsid w:val="00CF0A26"/>
    <w:rsid w:val="00CF0D00"/>
    <w:rsid w:val="00CF0E60"/>
    <w:rsid w:val="00CF16DE"/>
    <w:rsid w:val="00CF177E"/>
    <w:rsid w:val="00CF1BB2"/>
    <w:rsid w:val="00CF1D5A"/>
    <w:rsid w:val="00CF1ECE"/>
    <w:rsid w:val="00CF23C6"/>
    <w:rsid w:val="00CF24C3"/>
    <w:rsid w:val="00CF2866"/>
    <w:rsid w:val="00CF2E2D"/>
    <w:rsid w:val="00CF2E30"/>
    <w:rsid w:val="00CF2F56"/>
    <w:rsid w:val="00CF348D"/>
    <w:rsid w:val="00CF35DB"/>
    <w:rsid w:val="00CF37F5"/>
    <w:rsid w:val="00CF3C33"/>
    <w:rsid w:val="00CF3F9B"/>
    <w:rsid w:val="00CF416C"/>
    <w:rsid w:val="00CF49B9"/>
    <w:rsid w:val="00CF5532"/>
    <w:rsid w:val="00CF5D44"/>
    <w:rsid w:val="00CF6B34"/>
    <w:rsid w:val="00CF6F24"/>
    <w:rsid w:val="00CF7060"/>
    <w:rsid w:val="00CF75DC"/>
    <w:rsid w:val="00D0093C"/>
    <w:rsid w:val="00D00A74"/>
    <w:rsid w:val="00D01419"/>
    <w:rsid w:val="00D01B9C"/>
    <w:rsid w:val="00D02561"/>
    <w:rsid w:val="00D02702"/>
    <w:rsid w:val="00D027EC"/>
    <w:rsid w:val="00D03093"/>
    <w:rsid w:val="00D03D8C"/>
    <w:rsid w:val="00D03E62"/>
    <w:rsid w:val="00D04722"/>
    <w:rsid w:val="00D04A5D"/>
    <w:rsid w:val="00D04C72"/>
    <w:rsid w:val="00D055D9"/>
    <w:rsid w:val="00D062CD"/>
    <w:rsid w:val="00D064F8"/>
    <w:rsid w:val="00D06CBA"/>
    <w:rsid w:val="00D07383"/>
    <w:rsid w:val="00D07C17"/>
    <w:rsid w:val="00D07F25"/>
    <w:rsid w:val="00D10575"/>
    <w:rsid w:val="00D10BD7"/>
    <w:rsid w:val="00D11304"/>
    <w:rsid w:val="00D11F71"/>
    <w:rsid w:val="00D122F2"/>
    <w:rsid w:val="00D1248B"/>
    <w:rsid w:val="00D12712"/>
    <w:rsid w:val="00D13244"/>
    <w:rsid w:val="00D132D8"/>
    <w:rsid w:val="00D1350B"/>
    <w:rsid w:val="00D13ACD"/>
    <w:rsid w:val="00D13D27"/>
    <w:rsid w:val="00D14196"/>
    <w:rsid w:val="00D143BA"/>
    <w:rsid w:val="00D14532"/>
    <w:rsid w:val="00D1464A"/>
    <w:rsid w:val="00D14D83"/>
    <w:rsid w:val="00D157A7"/>
    <w:rsid w:val="00D16AAC"/>
    <w:rsid w:val="00D16B07"/>
    <w:rsid w:val="00D16ECB"/>
    <w:rsid w:val="00D178D7"/>
    <w:rsid w:val="00D17B0C"/>
    <w:rsid w:val="00D17E28"/>
    <w:rsid w:val="00D218E2"/>
    <w:rsid w:val="00D21BC6"/>
    <w:rsid w:val="00D22496"/>
    <w:rsid w:val="00D2264C"/>
    <w:rsid w:val="00D2288F"/>
    <w:rsid w:val="00D22DFD"/>
    <w:rsid w:val="00D230AE"/>
    <w:rsid w:val="00D25318"/>
    <w:rsid w:val="00D25899"/>
    <w:rsid w:val="00D25DCB"/>
    <w:rsid w:val="00D26604"/>
    <w:rsid w:val="00D273EF"/>
    <w:rsid w:val="00D300E7"/>
    <w:rsid w:val="00D30204"/>
    <w:rsid w:val="00D30263"/>
    <w:rsid w:val="00D30CEF"/>
    <w:rsid w:val="00D30D60"/>
    <w:rsid w:val="00D30ED3"/>
    <w:rsid w:val="00D31202"/>
    <w:rsid w:val="00D31E80"/>
    <w:rsid w:val="00D32379"/>
    <w:rsid w:val="00D33219"/>
    <w:rsid w:val="00D3389F"/>
    <w:rsid w:val="00D338C3"/>
    <w:rsid w:val="00D33CD2"/>
    <w:rsid w:val="00D33D74"/>
    <w:rsid w:val="00D34BA3"/>
    <w:rsid w:val="00D34E22"/>
    <w:rsid w:val="00D35011"/>
    <w:rsid w:val="00D35B14"/>
    <w:rsid w:val="00D35B3A"/>
    <w:rsid w:val="00D35B65"/>
    <w:rsid w:val="00D35C37"/>
    <w:rsid w:val="00D36723"/>
    <w:rsid w:val="00D3708D"/>
    <w:rsid w:val="00D37904"/>
    <w:rsid w:val="00D37CC4"/>
    <w:rsid w:val="00D37D6A"/>
    <w:rsid w:val="00D37FAD"/>
    <w:rsid w:val="00D40F9F"/>
    <w:rsid w:val="00D4142E"/>
    <w:rsid w:val="00D42B43"/>
    <w:rsid w:val="00D42BB5"/>
    <w:rsid w:val="00D42F2C"/>
    <w:rsid w:val="00D43224"/>
    <w:rsid w:val="00D43229"/>
    <w:rsid w:val="00D43448"/>
    <w:rsid w:val="00D43BD6"/>
    <w:rsid w:val="00D43CAA"/>
    <w:rsid w:val="00D43CC9"/>
    <w:rsid w:val="00D440BB"/>
    <w:rsid w:val="00D4446B"/>
    <w:rsid w:val="00D444F6"/>
    <w:rsid w:val="00D44D2B"/>
    <w:rsid w:val="00D45EEC"/>
    <w:rsid w:val="00D460E7"/>
    <w:rsid w:val="00D462BC"/>
    <w:rsid w:val="00D4632F"/>
    <w:rsid w:val="00D46AFF"/>
    <w:rsid w:val="00D46D66"/>
    <w:rsid w:val="00D474D7"/>
    <w:rsid w:val="00D50342"/>
    <w:rsid w:val="00D509B2"/>
    <w:rsid w:val="00D50E07"/>
    <w:rsid w:val="00D50EEF"/>
    <w:rsid w:val="00D51677"/>
    <w:rsid w:val="00D5186B"/>
    <w:rsid w:val="00D5191E"/>
    <w:rsid w:val="00D51BF1"/>
    <w:rsid w:val="00D51D40"/>
    <w:rsid w:val="00D52B59"/>
    <w:rsid w:val="00D530C0"/>
    <w:rsid w:val="00D53624"/>
    <w:rsid w:val="00D5366E"/>
    <w:rsid w:val="00D53766"/>
    <w:rsid w:val="00D53EAE"/>
    <w:rsid w:val="00D543BD"/>
    <w:rsid w:val="00D549DA"/>
    <w:rsid w:val="00D54C18"/>
    <w:rsid w:val="00D55160"/>
    <w:rsid w:val="00D553CB"/>
    <w:rsid w:val="00D555A5"/>
    <w:rsid w:val="00D55F2D"/>
    <w:rsid w:val="00D5715C"/>
    <w:rsid w:val="00D574B3"/>
    <w:rsid w:val="00D60725"/>
    <w:rsid w:val="00D611FC"/>
    <w:rsid w:val="00D62016"/>
    <w:rsid w:val="00D6248D"/>
    <w:rsid w:val="00D6261D"/>
    <w:rsid w:val="00D62D27"/>
    <w:rsid w:val="00D63CFA"/>
    <w:rsid w:val="00D63E11"/>
    <w:rsid w:val="00D65A54"/>
    <w:rsid w:val="00D65A5F"/>
    <w:rsid w:val="00D660F5"/>
    <w:rsid w:val="00D66293"/>
    <w:rsid w:val="00D6656A"/>
    <w:rsid w:val="00D6687B"/>
    <w:rsid w:val="00D66B7F"/>
    <w:rsid w:val="00D66D1C"/>
    <w:rsid w:val="00D67965"/>
    <w:rsid w:val="00D70481"/>
    <w:rsid w:val="00D70850"/>
    <w:rsid w:val="00D709A1"/>
    <w:rsid w:val="00D70A6E"/>
    <w:rsid w:val="00D70BB5"/>
    <w:rsid w:val="00D71645"/>
    <w:rsid w:val="00D71BAB"/>
    <w:rsid w:val="00D71CD5"/>
    <w:rsid w:val="00D71D09"/>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80D74"/>
    <w:rsid w:val="00D8217E"/>
    <w:rsid w:val="00D82287"/>
    <w:rsid w:val="00D83365"/>
    <w:rsid w:val="00D83B52"/>
    <w:rsid w:val="00D84015"/>
    <w:rsid w:val="00D845F4"/>
    <w:rsid w:val="00D84907"/>
    <w:rsid w:val="00D84B47"/>
    <w:rsid w:val="00D85B02"/>
    <w:rsid w:val="00D85BFD"/>
    <w:rsid w:val="00D85CF6"/>
    <w:rsid w:val="00D8622A"/>
    <w:rsid w:val="00D86595"/>
    <w:rsid w:val="00D86C21"/>
    <w:rsid w:val="00D87AAA"/>
    <w:rsid w:val="00D87F3B"/>
    <w:rsid w:val="00D902F9"/>
    <w:rsid w:val="00D9056B"/>
    <w:rsid w:val="00D907C2"/>
    <w:rsid w:val="00D90A9C"/>
    <w:rsid w:val="00D90D98"/>
    <w:rsid w:val="00D91271"/>
    <w:rsid w:val="00D91656"/>
    <w:rsid w:val="00D91760"/>
    <w:rsid w:val="00D91897"/>
    <w:rsid w:val="00D92237"/>
    <w:rsid w:val="00D92CCD"/>
    <w:rsid w:val="00D92EDA"/>
    <w:rsid w:val="00D93456"/>
    <w:rsid w:val="00D93D7E"/>
    <w:rsid w:val="00D93F25"/>
    <w:rsid w:val="00D944CB"/>
    <w:rsid w:val="00D949EE"/>
    <w:rsid w:val="00D94B8A"/>
    <w:rsid w:val="00D9516F"/>
    <w:rsid w:val="00D95598"/>
    <w:rsid w:val="00D9590E"/>
    <w:rsid w:val="00D95EB6"/>
    <w:rsid w:val="00D95EF3"/>
    <w:rsid w:val="00D96122"/>
    <w:rsid w:val="00D96C49"/>
    <w:rsid w:val="00D96D44"/>
    <w:rsid w:val="00D97BA4"/>
    <w:rsid w:val="00D97BD2"/>
    <w:rsid w:val="00DA00F6"/>
    <w:rsid w:val="00DA1D1F"/>
    <w:rsid w:val="00DA2374"/>
    <w:rsid w:val="00DA242A"/>
    <w:rsid w:val="00DA2BAC"/>
    <w:rsid w:val="00DA3402"/>
    <w:rsid w:val="00DA3C6D"/>
    <w:rsid w:val="00DA4608"/>
    <w:rsid w:val="00DA4747"/>
    <w:rsid w:val="00DA599D"/>
    <w:rsid w:val="00DA5BA7"/>
    <w:rsid w:val="00DA5E8D"/>
    <w:rsid w:val="00DA5EE6"/>
    <w:rsid w:val="00DA5F82"/>
    <w:rsid w:val="00DA62FE"/>
    <w:rsid w:val="00DA6352"/>
    <w:rsid w:val="00DA6E71"/>
    <w:rsid w:val="00DA78E3"/>
    <w:rsid w:val="00DB04EA"/>
    <w:rsid w:val="00DB0CAB"/>
    <w:rsid w:val="00DB10E7"/>
    <w:rsid w:val="00DB147C"/>
    <w:rsid w:val="00DB1ED1"/>
    <w:rsid w:val="00DB2E60"/>
    <w:rsid w:val="00DB2EB0"/>
    <w:rsid w:val="00DB39F5"/>
    <w:rsid w:val="00DB4B32"/>
    <w:rsid w:val="00DB5DF4"/>
    <w:rsid w:val="00DB5DF5"/>
    <w:rsid w:val="00DB6207"/>
    <w:rsid w:val="00DB71BC"/>
    <w:rsid w:val="00DB7452"/>
    <w:rsid w:val="00DC07FB"/>
    <w:rsid w:val="00DC16E5"/>
    <w:rsid w:val="00DC1802"/>
    <w:rsid w:val="00DC1E95"/>
    <w:rsid w:val="00DC2762"/>
    <w:rsid w:val="00DC2B75"/>
    <w:rsid w:val="00DC2DF0"/>
    <w:rsid w:val="00DC341A"/>
    <w:rsid w:val="00DC359B"/>
    <w:rsid w:val="00DC3AA3"/>
    <w:rsid w:val="00DC4053"/>
    <w:rsid w:val="00DC49E4"/>
    <w:rsid w:val="00DC5C15"/>
    <w:rsid w:val="00DC5E02"/>
    <w:rsid w:val="00DC62AC"/>
    <w:rsid w:val="00DC66D9"/>
    <w:rsid w:val="00DC6850"/>
    <w:rsid w:val="00DC6CA7"/>
    <w:rsid w:val="00DC773D"/>
    <w:rsid w:val="00DC7A2C"/>
    <w:rsid w:val="00DC7F97"/>
    <w:rsid w:val="00DD02A8"/>
    <w:rsid w:val="00DD03E3"/>
    <w:rsid w:val="00DD0BFB"/>
    <w:rsid w:val="00DD0F80"/>
    <w:rsid w:val="00DD1195"/>
    <w:rsid w:val="00DD169B"/>
    <w:rsid w:val="00DD2DCE"/>
    <w:rsid w:val="00DD2F68"/>
    <w:rsid w:val="00DD3376"/>
    <w:rsid w:val="00DD464B"/>
    <w:rsid w:val="00DD53DF"/>
    <w:rsid w:val="00DD6CA7"/>
    <w:rsid w:val="00DD7CD9"/>
    <w:rsid w:val="00DE062D"/>
    <w:rsid w:val="00DE08AD"/>
    <w:rsid w:val="00DE0D3C"/>
    <w:rsid w:val="00DE1297"/>
    <w:rsid w:val="00DE13C3"/>
    <w:rsid w:val="00DE1A58"/>
    <w:rsid w:val="00DE1BBC"/>
    <w:rsid w:val="00DE1C34"/>
    <w:rsid w:val="00DE1F1B"/>
    <w:rsid w:val="00DE2B49"/>
    <w:rsid w:val="00DE2D45"/>
    <w:rsid w:val="00DE393A"/>
    <w:rsid w:val="00DE4059"/>
    <w:rsid w:val="00DE41A3"/>
    <w:rsid w:val="00DE4475"/>
    <w:rsid w:val="00DE47B5"/>
    <w:rsid w:val="00DE48B9"/>
    <w:rsid w:val="00DE4997"/>
    <w:rsid w:val="00DE67FC"/>
    <w:rsid w:val="00DE6CAE"/>
    <w:rsid w:val="00DE7B2B"/>
    <w:rsid w:val="00DE7B2F"/>
    <w:rsid w:val="00DF094C"/>
    <w:rsid w:val="00DF113D"/>
    <w:rsid w:val="00DF1422"/>
    <w:rsid w:val="00DF1904"/>
    <w:rsid w:val="00DF215F"/>
    <w:rsid w:val="00DF21EC"/>
    <w:rsid w:val="00DF297A"/>
    <w:rsid w:val="00DF2A27"/>
    <w:rsid w:val="00DF2F8B"/>
    <w:rsid w:val="00DF33B8"/>
    <w:rsid w:val="00DF3477"/>
    <w:rsid w:val="00DF3635"/>
    <w:rsid w:val="00DF39FB"/>
    <w:rsid w:val="00DF4086"/>
    <w:rsid w:val="00DF49D6"/>
    <w:rsid w:val="00DF4B39"/>
    <w:rsid w:val="00DF4E41"/>
    <w:rsid w:val="00DF5631"/>
    <w:rsid w:val="00DF60EC"/>
    <w:rsid w:val="00DF6346"/>
    <w:rsid w:val="00DF6CC9"/>
    <w:rsid w:val="00DF6E23"/>
    <w:rsid w:val="00DF73D7"/>
    <w:rsid w:val="00E0018E"/>
    <w:rsid w:val="00E0089B"/>
    <w:rsid w:val="00E0159A"/>
    <w:rsid w:val="00E01881"/>
    <w:rsid w:val="00E0281B"/>
    <w:rsid w:val="00E02FD3"/>
    <w:rsid w:val="00E0301F"/>
    <w:rsid w:val="00E03741"/>
    <w:rsid w:val="00E03F27"/>
    <w:rsid w:val="00E043DB"/>
    <w:rsid w:val="00E04F24"/>
    <w:rsid w:val="00E0629E"/>
    <w:rsid w:val="00E06924"/>
    <w:rsid w:val="00E06DA1"/>
    <w:rsid w:val="00E0732B"/>
    <w:rsid w:val="00E0771F"/>
    <w:rsid w:val="00E07722"/>
    <w:rsid w:val="00E078C2"/>
    <w:rsid w:val="00E07BF2"/>
    <w:rsid w:val="00E07D05"/>
    <w:rsid w:val="00E10338"/>
    <w:rsid w:val="00E10576"/>
    <w:rsid w:val="00E1080A"/>
    <w:rsid w:val="00E10DB0"/>
    <w:rsid w:val="00E11047"/>
    <w:rsid w:val="00E114E7"/>
    <w:rsid w:val="00E11641"/>
    <w:rsid w:val="00E122DF"/>
    <w:rsid w:val="00E12826"/>
    <w:rsid w:val="00E12C06"/>
    <w:rsid w:val="00E15A03"/>
    <w:rsid w:val="00E15C00"/>
    <w:rsid w:val="00E1610F"/>
    <w:rsid w:val="00E16214"/>
    <w:rsid w:val="00E1657E"/>
    <w:rsid w:val="00E16A92"/>
    <w:rsid w:val="00E1728B"/>
    <w:rsid w:val="00E174EC"/>
    <w:rsid w:val="00E17756"/>
    <w:rsid w:val="00E17B3E"/>
    <w:rsid w:val="00E204E3"/>
    <w:rsid w:val="00E2189D"/>
    <w:rsid w:val="00E22193"/>
    <w:rsid w:val="00E23707"/>
    <w:rsid w:val="00E23EEE"/>
    <w:rsid w:val="00E243B1"/>
    <w:rsid w:val="00E24775"/>
    <w:rsid w:val="00E25B93"/>
    <w:rsid w:val="00E25D7B"/>
    <w:rsid w:val="00E26462"/>
    <w:rsid w:val="00E26785"/>
    <w:rsid w:val="00E26C5A"/>
    <w:rsid w:val="00E27083"/>
    <w:rsid w:val="00E271C8"/>
    <w:rsid w:val="00E273E2"/>
    <w:rsid w:val="00E30D55"/>
    <w:rsid w:val="00E3194F"/>
    <w:rsid w:val="00E31A72"/>
    <w:rsid w:val="00E31EC7"/>
    <w:rsid w:val="00E32C5D"/>
    <w:rsid w:val="00E33730"/>
    <w:rsid w:val="00E338EC"/>
    <w:rsid w:val="00E33BF4"/>
    <w:rsid w:val="00E33F7F"/>
    <w:rsid w:val="00E34018"/>
    <w:rsid w:val="00E3440D"/>
    <w:rsid w:val="00E345CC"/>
    <w:rsid w:val="00E34776"/>
    <w:rsid w:val="00E34A29"/>
    <w:rsid w:val="00E34CAF"/>
    <w:rsid w:val="00E34E22"/>
    <w:rsid w:val="00E355A6"/>
    <w:rsid w:val="00E35D06"/>
    <w:rsid w:val="00E35F17"/>
    <w:rsid w:val="00E367FC"/>
    <w:rsid w:val="00E3695E"/>
    <w:rsid w:val="00E36AD0"/>
    <w:rsid w:val="00E3746D"/>
    <w:rsid w:val="00E37528"/>
    <w:rsid w:val="00E37587"/>
    <w:rsid w:val="00E37F1F"/>
    <w:rsid w:val="00E40008"/>
    <w:rsid w:val="00E404FE"/>
    <w:rsid w:val="00E41C60"/>
    <w:rsid w:val="00E42966"/>
    <w:rsid w:val="00E43977"/>
    <w:rsid w:val="00E44362"/>
    <w:rsid w:val="00E446EC"/>
    <w:rsid w:val="00E451E4"/>
    <w:rsid w:val="00E45206"/>
    <w:rsid w:val="00E4533A"/>
    <w:rsid w:val="00E45C3E"/>
    <w:rsid w:val="00E45D9F"/>
    <w:rsid w:val="00E4687F"/>
    <w:rsid w:val="00E502EB"/>
    <w:rsid w:val="00E5083E"/>
    <w:rsid w:val="00E50F03"/>
    <w:rsid w:val="00E51143"/>
    <w:rsid w:val="00E51C2F"/>
    <w:rsid w:val="00E51DF6"/>
    <w:rsid w:val="00E528FB"/>
    <w:rsid w:val="00E53052"/>
    <w:rsid w:val="00E537B8"/>
    <w:rsid w:val="00E541DF"/>
    <w:rsid w:val="00E54BD7"/>
    <w:rsid w:val="00E54E1D"/>
    <w:rsid w:val="00E562A0"/>
    <w:rsid w:val="00E56F3D"/>
    <w:rsid w:val="00E5707E"/>
    <w:rsid w:val="00E57FA2"/>
    <w:rsid w:val="00E6015B"/>
    <w:rsid w:val="00E60459"/>
    <w:rsid w:val="00E606E9"/>
    <w:rsid w:val="00E6071F"/>
    <w:rsid w:val="00E6092D"/>
    <w:rsid w:val="00E60E62"/>
    <w:rsid w:val="00E61000"/>
    <w:rsid w:val="00E61178"/>
    <w:rsid w:val="00E61C43"/>
    <w:rsid w:val="00E61C87"/>
    <w:rsid w:val="00E61D51"/>
    <w:rsid w:val="00E62284"/>
    <w:rsid w:val="00E63AB8"/>
    <w:rsid w:val="00E63B6C"/>
    <w:rsid w:val="00E645A7"/>
    <w:rsid w:val="00E647A0"/>
    <w:rsid w:val="00E649EA"/>
    <w:rsid w:val="00E650E9"/>
    <w:rsid w:val="00E657E1"/>
    <w:rsid w:val="00E658A8"/>
    <w:rsid w:val="00E66385"/>
    <w:rsid w:val="00E6663F"/>
    <w:rsid w:val="00E66EAB"/>
    <w:rsid w:val="00E66F26"/>
    <w:rsid w:val="00E66F5C"/>
    <w:rsid w:val="00E67876"/>
    <w:rsid w:val="00E7049B"/>
    <w:rsid w:val="00E708FA"/>
    <w:rsid w:val="00E70F44"/>
    <w:rsid w:val="00E71157"/>
    <w:rsid w:val="00E71328"/>
    <w:rsid w:val="00E71400"/>
    <w:rsid w:val="00E71A7A"/>
    <w:rsid w:val="00E71C09"/>
    <w:rsid w:val="00E71F90"/>
    <w:rsid w:val="00E72392"/>
    <w:rsid w:val="00E727D2"/>
    <w:rsid w:val="00E72825"/>
    <w:rsid w:val="00E72E4F"/>
    <w:rsid w:val="00E72E94"/>
    <w:rsid w:val="00E73719"/>
    <w:rsid w:val="00E739DC"/>
    <w:rsid w:val="00E73A59"/>
    <w:rsid w:val="00E73ACB"/>
    <w:rsid w:val="00E73E3C"/>
    <w:rsid w:val="00E747AA"/>
    <w:rsid w:val="00E74EF8"/>
    <w:rsid w:val="00E750B9"/>
    <w:rsid w:val="00E75384"/>
    <w:rsid w:val="00E7620D"/>
    <w:rsid w:val="00E776EF"/>
    <w:rsid w:val="00E779A6"/>
    <w:rsid w:val="00E80390"/>
    <w:rsid w:val="00E80591"/>
    <w:rsid w:val="00E806D8"/>
    <w:rsid w:val="00E81F64"/>
    <w:rsid w:val="00E82446"/>
    <w:rsid w:val="00E826FB"/>
    <w:rsid w:val="00E82707"/>
    <w:rsid w:val="00E82805"/>
    <w:rsid w:val="00E8285C"/>
    <w:rsid w:val="00E83FA2"/>
    <w:rsid w:val="00E83FC1"/>
    <w:rsid w:val="00E8563B"/>
    <w:rsid w:val="00E859E3"/>
    <w:rsid w:val="00E85B87"/>
    <w:rsid w:val="00E86300"/>
    <w:rsid w:val="00E86D9D"/>
    <w:rsid w:val="00E8702F"/>
    <w:rsid w:val="00E872CC"/>
    <w:rsid w:val="00E8798B"/>
    <w:rsid w:val="00E87BD7"/>
    <w:rsid w:val="00E900CD"/>
    <w:rsid w:val="00E90B6F"/>
    <w:rsid w:val="00E90B9F"/>
    <w:rsid w:val="00E91431"/>
    <w:rsid w:val="00E919FB"/>
    <w:rsid w:val="00E92D64"/>
    <w:rsid w:val="00E92FB0"/>
    <w:rsid w:val="00E932FE"/>
    <w:rsid w:val="00E94DAB"/>
    <w:rsid w:val="00E953E8"/>
    <w:rsid w:val="00E958BF"/>
    <w:rsid w:val="00E958F3"/>
    <w:rsid w:val="00E96F44"/>
    <w:rsid w:val="00E973AC"/>
    <w:rsid w:val="00E9796B"/>
    <w:rsid w:val="00EA0256"/>
    <w:rsid w:val="00EA04B5"/>
    <w:rsid w:val="00EA08B5"/>
    <w:rsid w:val="00EA0EB3"/>
    <w:rsid w:val="00EA15E9"/>
    <w:rsid w:val="00EA1FE4"/>
    <w:rsid w:val="00EA2984"/>
    <w:rsid w:val="00EA30F1"/>
    <w:rsid w:val="00EA31F4"/>
    <w:rsid w:val="00EA3601"/>
    <w:rsid w:val="00EA3956"/>
    <w:rsid w:val="00EA3B55"/>
    <w:rsid w:val="00EA453A"/>
    <w:rsid w:val="00EA4ADA"/>
    <w:rsid w:val="00EA5C48"/>
    <w:rsid w:val="00EA5E30"/>
    <w:rsid w:val="00EA5F23"/>
    <w:rsid w:val="00EA6FAB"/>
    <w:rsid w:val="00EA7353"/>
    <w:rsid w:val="00EA77DE"/>
    <w:rsid w:val="00EB03DC"/>
    <w:rsid w:val="00EB05FF"/>
    <w:rsid w:val="00EB1AF3"/>
    <w:rsid w:val="00EB1D67"/>
    <w:rsid w:val="00EB21F3"/>
    <w:rsid w:val="00EB239B"/>
    <w:rsid w:val="00EB2595"/>
    <w:rsid w:val="00EB3BB2"/>
    <w:rsid w:val="00EB3E30"/>
    <w:rsid w:val="00EB4331"/>
    <w:rsid w:val="00EB5525"/>
    <w:rsid w:val="00EB571D"/>
    <w:rsid w:val="00EB60F2"/>
    <w:rsid w:val="00EB7330"/>
    <w:rsid w:val="00EB734B"/>
    <w:rsid w:val="00EC03CC"/>
    <w:rsid w:val="00EC0582"/>
    <w:rsid w:val="00EC0819"/>
    <w:rsid w:val="00EC0E56"/>
    <w:rsid w:val="00EC0EA2"/>
    <w:rsid w:val="00EC111A"/>
    <w:rsid w:val="00EC115B"/>
    <w:rsid w:val="00EC137A"/>
    <w:rsid w:val="00EC3186"/>
    <w:rsid w:val="00EC34DB"/>
    <w:rsid w:val="00EC56CC"/>
    <w:rsid w:val="00EC59B9"/>
    <w:rsid w:val="00EC5CA5"/>
    <w:rsid w:val="00EC607C"/>
    <w:rsid w:val="00EC6445"/>
    <w:rsid w:val="00EC72FA"/>
    <w:rsid w:val="00EC7980"/>
    <w:rsid w:val="00ED0B23"/>
    <w:rsid w:val="00ED1B36"/>
    <w:rsid w:val="00ED21E5"/>
    <w:rsid w:val="00ED26C3"/>
    <w:rsid w:val="00ED2D56"/>
    <w:rsid w:val="00ED402D"/>
    <w:rsid w:val="00ED43C6"/>
    <w:rsid w:val="00ED4806"/>
    <w:rsid w:val="00ED5012"/>
    <w:rsid w:val="00ED564F"/>
    <w:rsid w:val="00ED7D30"/>
    <w:rsid w:val="00EE016C"/>
    <w:rsid w:val="00EE0888"/>
    <w:rsid w:val="00EE0C40"/>
    <w:rsid w:val="00EE1453"/>
    <w:rsid w:val="00EE1B9D"/>
    <w:rsid w:val="00EE1DDD"/>
    <w:rsid w:val="00EE1E4D"/>
    <w:rsid w:val="00EE1E83"/>
    <w:rsid w:val="00EE24F4"/>
    <w:rsid w:val="00EE2F7D"/>
    <w:rsid w:val="00EE38E9"/>
    <w:rsid w:val="00EE4537"/>
    <w:rsid w:val="00EE5581"/>
    <w:rsid w:val="00EE6006"/>
    <w:rsid w:val="00EE6AB1"/>
    <w:rsid w:val="00EE7359"/>
    <w:rsid w:val="00EE7B0C"/>
    <w:rsid w:val="00EE7BFB"/>
    <w:rsid w:val="00EF0181"/>
    <w:rsid w:val="00EF0253"/>
    <w:rsid w:val="00EF0259"/>
    <w:rsid w:val="00EF06A3"/>
    <w:rsid w:val="00EF06E0"/>
    <w:rsid w:val="00EF0A8E"/>
    <w:rsid w:val="00EF10E1"/>
    <w:rsid w:val="00EF2598"/>
    <w:rsid w:val="00EF39BD"/>
    <w:rsid w:val="00EF5228"/>
    <w:rsid w:val="00EF529B"/>
    <w:rsid w:val="00EF5A18"/>
    <w:rsid w:val="00EF5D71"/>
    <w:rsid w:val="00EF61F9"/>
    <w:rsid w:val="00EF6392"/>
    <w:rsid w:val="00EF676B"/>
    <w:rsid w:val="00EF6BAC"/>
    <w:rsid w:val="00EF6F13"/>
    <w:rsid w:val="00F01663"/>
    <w:rsid w:val="00F02018"/>
    <w:rsid w:val="00F02675"/>
    <w:rsid w:val="00F035AC"/>
    <w:rsid w:val="00F0362A"/>
    <w:rsid w:val="00F0430A"/>
    <w:rsid w:val="00F050F5"/>
    <w:rsid w:val="00F0516B"/>
    <w:rsid w:val="00F05551"/>
    <w:rsid w:val="00F06049"/>
    <w:rsid w:val="00F06135"/>
    <w:rsid w:val="00F06234"/>
    <w:rsid w:val="00F07EE0"/>
    <w:rsid w:val="00F10325"/>
    <w:rsid w:val="00F10DC0"/>
    <w:rsid w:val="00F11982"/>
    <w:rsid w:val="00F120DE"/>
    <w:rsid w:val="00F1233D"/>
    <w:rsid w:val="00F13272"/>
    <w:rsid w:val="00F13C4F"/>
    <w:rsid w:val="00F14010"/>
    <w:rsid w:val="00F146DF"/>
    <w:rsid w:val="00F15842"/>
    <w:rsid w:val="00F15A43"/>
    <w:rsid w:val="00F15ABC"/>
    <w:rsid w:val="00F16610"/>
    <w:rsid w:val="00F16B1D"/>
    <w:rsid w:val="00F16FE7"/>
    <w:rsid w:val="00F17084"/>
    <w:rsid w:val="00F17383"/>
    <w:rsid w:val="00F202A1"/>
    <w:rsid w:val="00F20FD4"/>
    <w:rsid w:val="00F2114D"/>
    <w:rsid w:val="00F21214"/>
    <w:rsid w:val="00F2155D"/>
    <w:rsid w:val="00F21735"/>
    <w:rsid w:val="00F21887"/>
    <w:rsid w:val="00F21D93"/>
    <w:rsid w:val="00F21E56"/>
    <w:rsid w:val="00F22072"/>
    <w:rsid w:val="00F224F0"/>
    <w:rsid w:val="00F2317B"/>
    <w:rsid w:val="00F23AEF"/>
    <w:rsid w:val="00F24085"/>
    <w:rsid w:val="00F24768"/>
    <w:rsid w:val="00F249C0"/>
    <w:rsid w:val="00F24DD8"/>
    <w:rsid w:val="00F24E53"/>
    <w:rsid w:val="00F24EF5"/>
    <w:rsid w:val="00F25765"/>
    <w:rsid w:val="00F25808"/>
    <w:rsid w:val="00F25C82"/>
    <w:rsid w:val="00F262CA"/>
    <w:rsid w:val="00F26CD7"/>
    <w:rsid w:val="00F27350"/>
    <w:rsid w:val="00F27408"/>
    <w:rsid w:val="00F27F5B"/>
    <w:rsid w:val="00F30A9C"/>
    <w:rsid w:val="00F30B89"/>
    <w:rsid w:val="00F32BAB"/>
    <w:rsid w:val="00F32BD1"/>
    <w:rsid w:val="00F33AA4"/>
    <w:rsid w:val="00F3422D"/>
    <w:rsid w:val="00F34CC7"/>
    <w:rsid w:val="00F3561F"/>
    <w:rsid w:val="00F356BB"/>
    <w:rsid w:val="00F35864"/>
    <w:rsid w:val="00F361BA"/>
    <w:rsid w:val="00F361BB"/>
    <w:rsid w:val="00F364CE"/>
    <w:rsid w:val="00F3662E"/>
    <w:rsid w:val="00F36BD5"/>
    <w:rsid w:val="00F36E00"/>
    <w:rsid w:val="00F37A6F"/>
    <w:rsid w:val="00F40103"/>
    <w:rsid w:val="00F402C5"/>
    <w:rsid w:val="00F4051E"/>
    <w:rsid w:val="00F40545"/>
    <w:rsid w:val="00F40C50"/>
    <w:rsid w:val="00F40ECC"/>
    <w:rsid w:val="00F41210"/>
    <w:rsid w:val="00F41258"/>
    <w:rsid w:val="00F4179F"/>
    <w:rsid w:val="00F424AE"/>
    <w:rsid w:val="00F428C0"/>
    <w:rsid w:val="00F42C22"/>
    <w:rsid w:val="00F43E0D"/>
    <w:rsid w:val="00F4476C"/>
    <w:rsid w:val="00F447DB"/>
    <w:rsid w:val="00F44CC5"/>
    <w:rsid w:val="00F455C6"/>
    <w:rsid w:val="00F46C00"/>
    <w:rsid w:val="00F470E5"/>
    <w:rsid w:val="00F478C0"/>
    <w:rsid w:val="00F47ECD"/>
    <w:rsid w:val="00F50224"/>
    <w:rsid w:val="00F50AF7"/>
    <w:rsid w:val="00F50E13"/>
    <w:rsid w:val="00F50F55"/>
    <w:rsid w:val="00F5135F"/>
    <w:rsid w:val="00F519DE"/>
    <w:rsid w:val="00F51CAB"/>
    <w:rsid w:val="00F51DAA"/>
    <w:rsid w:val="00F51F31"/>
    <w:rsid w:val="00F521C9"/>
    <w:rsid w:val="00F52D70"/>
    <w:rsid w:val="00F52F97"/>
    <w:rsid w:val="00F539CF"/>
    <w:rsid w:val="00F54366"/>
    <w:rsid w:val="00F543FE"/>
    <w:rsid w:val="00F54928"/>
    <w:rsid w:val="00F54C3F"/>
    <w:rsid w:val="00F54F01"/>
    <w:rsid w:val="00F554AB"/>
    <w:rsid w:val="00F559FF"/>
    <w:rsid w:val="00F563B3"/>
    <w:rsid w:val="00F5646F"/>
    <w:rsid w:val="00F5768F"/>
    <w:rsid w:val="00F60865"/>
    <w:rsid w:val="00F60C2B"/>
    <w:rsid w:val="00F611DB"/>
    <w:rsid w:val="00F61629"/>
    <w:rsid w:val="00F61CD5"/>
    <w:rsid w:val="00F61FE7"/>
    <w:rsid w:val="00F62EBD"/>
    <w:rsid w:val="00F631CA"/>
    <w:rsid w:val="00F64016"/>
    <w:rsid w:val="00F64549"/>
    <w:rsid w:val="00F649E4"/>
    <w:rsid w:val="00F65658"/>
    <w:rsid w:val="00F664E6"/>
    <w:rsid w:val="00F66790"/>
    <w:rsid w:val="00F674BB"/>
    <w:rsid w:val="00F6762D"/>
    <w:rsid w:val="00F67771"/>
    <w:rsid w:val="00F67BD7"/>
    <w:rsid w:val="00F703FC"/>
    <w:rsid w:val="00F706C7"/>
    <w:rsid w:val="00F7075E"/>
    <w:rsid w:val="00F70B43"/>
    <w:rsid w:val="00F70DFF"/>
    <w:rsid w:val="00F71F7D"/>
    <w:rsid w:val="00F72EB6"/>
    <w:rsid w:val="00F73313"/>
    <w:rsid w:val="00F734D5"/>
    <w:rsid w:val="00F73699"/>
    <w:rsid w:val="00F73BF9"/>
    <w:rsid w:val="00F73F82"/>
    <w:rsid w:val="00F741ED"/>
    <w:rsid w:val="00F74FE4"/>
    <w:rsid w:val="00F75DD6"/>
    <w:rsid w:val="00F75EBE"/>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8B3"/>
    <w:rsid w:val="00F82A4C"/>
    <w:rsid w:val="00F82BE2"/>
    <w:rsid w:val="00F830F9"/>
    <w:rsid w:val="00F83E61"/>
    <w:rsid w:val="00F8423B"/>
    <w:rsid w:val="00F84AAB"/>
    <w:rsid w:val="00F85268"/>
    <w:rsid w:val="00F8576C"/>
    <w:rsid w:val="00F85BEE"/>
    <w:rsid w:val="00F861C5"/>
    <w:rsid w:val="00F862AA"/>
    <w:rsid w:val="00F86745"/>
    <w:rsid w:val="00F86870"/>
    <w:rsid w:val="00F86C12"/>
    <w:rsid w:val="00F873A0"/>
    <w:rsid w:val="00F875AE"/>
    <w:rsid w:val="00F879C2"/>
    <w:rsid w:val="00F90FF8"/>
    <w:rsid w:val="00F91F4E"/>
    <w:rsid w:val="00F934E6"/>
    <w:rsid w:val="00F93A69"/>
    <w:rsid w:val="00F94084"/>
    <w:rsid w:val="00F94423"/>
    <w:rsid w:val="00F94B45"/>
    <w:rsid w:val="00F951A4"/>
    <w:rsid w:val="00F95A8A"/>
    <w:rsid w:val="00F95F88"/>
    <w:rsid w:val="00F96012"/>
    <w:rsid w:val="00F96B53"/>
    <w:rsid w:val="00F96C9A"/>
    <w:rsid w:val="00F96E19"/>
    <w:rsid w:val="00F97010"/>
    <w:rsid w:val="00F970DD"/>
    <w:rsid w:val="00FA11F8"/>
    <w:rsid w:val="00FA1529"/>
    <w:rsid w:val="00FA1995"/>
    <w:rsid w:val="00FA2746"/>
    <w:rsid w:val="00FA3026"/>
    <w:rsid w:val="00FA3787"/>
    <w:rsid w:val="00FA3851"/>
    <w:rsid w:val="00FA3B46"/>
    <w:rsid w:val="00FA454F"/>
    <w:rsid w:val="00FA4C8D"/>
    <w:rsid w:val="00FA504E"/>
    <w:rsid w:val="00FA5053"/>
    <w:rsid w:val="00FA525C"/>
    <w:rsid w:val="00FA5489"/>
    <w:rsid w:val="00FA56AF"/>
    <w:rsid w:val="00FA57BE"/>
    <w:rsid w:val="00FA5D1F"/>
    <w:rsid w:val="00FA6659"/>
    <w:rsid w:val="00FA68B7"/>
    <w:rsid w:val="00FA691A"/>
    <w:rsid w:val="00FA71AC"/>
    <w:rsid w:val="00FA74F8"/>
    <w:rsid w:val="00FA7619"/>
    <w:rsid w:val="00FA79B7"/>
    <w:rsid w:val="00FA7BA4"/>
    <w:rsid w:val="00FB13E8"/>
    <w:rsid w:val="00FB168D"/>
    <w:rsid w:val="00FB16EF"/>
    <w:rsid w:val="00FB1F42"/>
    <w:rsid w:val="00FB293D"/>
    <w:rsid w:val="00FB2DB2"/>
    <w:rsid w:val="00FB38C0"/>
    <w:rsid w:val="00FB3912"/>
    <w:rsid w:val="00FB3CBC"/>
    <w:rsid w:val="00FB3F2E"/>
    <w:rsid w:val="00FB535E"/>
    <w:rsid w:val="00FB60ED"/>
    <w:rsid w:val="00FB70A0"/>
    <w:rsid w:val="00FB7439"/>
    <w:rsid w:val="00FB7989"/>
    <w:rsid w:val="00FB7E8F"/>
    <w:rsid w:val="00FC0257"/>
    <w:rsid w:val="00FC0FAA"/>
    <w:rsid w:val="00FC1C58"/>
    <w:rsid w:val="00FC1F04"/>
    <w:rsid w:val="00FC23D4"/>
    <w:rsid w:val="00FC289B"/>
    <w:rsid w:val="00FC31CE"/>
    <w:rsid w:val="00FC35CD"/>
    <w:rsid w:val="00FC376F"/>
    <w:rsid w:val="00FC38A5"/>
    <w:rsid w:val="00FC3FDD"/>
    <w:rsid w:val="00FC4326"/>
    <w:rsid w:val="00FC4814"/>
    <w:rsid w:val="00FC505F"/>
    <w:rsid w:val="00FC5D4A"/>
    <w:rsid w:val="00FC72D4"/>
    <w:rsid w:val="00FC783A"/>
    <w:rsid w:val="00FC7F40"/>
    <w:rsid w:val="00FD05B2"/>
    <w:rsid w:val="00FD07F4"/>
    <w:rsid w:val="00FD099B"/>
    <w:rsid w:val="00FD10A5"/>
    <w:rsid w:val="00FD1E12"/>
    <w:rsid w:val="00FD1ECD"/>
    <w:rsid w:val="00FD22FE"/>
    <w:rsid w:val="00FD236F"/>
    <w:rsid w:val="00FD3290"/>
    <w:rsid w:val="00FD3773"/>
    <w:rsid w:val="00FD3CA0"/>
    <w:rsid w:val="00FD4201"/>
    <w:rsid w:val="00FD4B40"/>
    <w:rsid w:val="00FD522F"/>
    <w:rsid w:val="00FD5CDC"/>
    <w:rsid w:val="00FD6402"/>
    <w:rsid w:val="00FD659E"/>
    <w:rsid w:val="00FD6EB2"/>
    <w:rsid w:val="00FD7283"/>
    <w:rsid w:val="00FD72DB"/>
    <w:rsid w:val="00FE0520"/>
    <w:rsid w:val="00FE0989"/>
    <w:rsid w:val="00FE0B5F"/>
    <w:rsid w:val="00FE0F0F"/>
    <w:rsid w:val="00FE142B"/>
    <w:rsid w:val="00FE1466"/>
    <w:rsid w:val="00FE1A74"/>
    <w:rsid w:val="00FE233D"/>
    <w:rsid w:val="00FE23F4"/>
    <w:rsid w:val="00FE2925"/>
    <w:rsid w:val="00FE33C8"/>
    <w:rsid w:val="00FE3B14"/>
    <w:rsid w:val="00FE3D9A"/>
    <w:rsid w:val="00FE43AD"/>
    <w:rsid w:val="00FE49FC"/>
    <w:rsid w:val="00FE4A85"/>
    <w:rsid w:val="00FE4C19"/>
    <w:rsid w:val="00FE56FD"/>
    <w:rsid w:val="00FE58F1"/>
    <w:rsid w:val="00FE5BBC"/>
    <w:rsid w:val="00FE5F33"/>
    <w:rsid w:val="00FE6554"/>
    <w:rsid w:val="00FE690D"/>
    <w:rsid w:val="00FE7527"/>
    <w:rsid w:val="00FE7B0C"/>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453F"/>
    <w:rsid w:val="00FF4A88"/>
    <w:rsid w:val="00FF4D7C"/>
    <w:rsid w:val="00FF4FC9"/>
    <w:rsid w:val="00FF5196"/>
    <w:rsid w:val="00FF5381"/>
    <w:rsid w:val="00FF6257"/>
    <w:rsid w:val="00FF665B"/>
    <w:rsid w:val="00FF69DF"/>
    <w:rsid w:val="00FF6EE7"/>
    <w:rsid w:val="00FF72E0"/>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9FBAF6"/>
  <w15:docId w15:val="{7DEC2FE4-9C6D-40A0-A44E-1579C68D6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17"/>
    <w:uiPriority w:val="10"/>
    <w:qFormat/>
    <w:rsid w:val="00235920"/>
    <w:pPr>
      <w:spacing w:before="240" w:after="60"/>
      <w:jc w:val="center"/>
      <w:outlineLvl w:val="0"/>
    </w:pPr>
    <w:rPr>
      <w:rFonts w:ascii="Cambria" w:hAnsi="Cambria"/>
      <w:b/>
      <w:bCs/>
      <w:kern w:val="28"/>
      <w:sz w:val="32"/>
      <w:szCs w:val="32"/>
    </w:rPr>
  </w:style>
  <w:style w:type="character" w:customStyle="1" w:styleId="17">
    <w:name w:val="Заголовок Знак1"/>
    <w:link w:val="aff1"/>
    <w:uiPriority w:val="10"/>
    <w:rsid w:val="00235920"/>
    <w:rPr>
      <w:rFonts w:ascii="Cambria" w:eastAsia="Times New Roman" w:hAnsi="Cambria"/>
      <w:b/>
      <w:bCs/>
      <w:kern w:val="28"/>
      <w:sz w:val="32"/>
      <w:szCs w:val="32"/>
      <w:lang w:eastAsia="ru-RU"/>
    </w:rPr>
  </w:style>
  <w:style w:type="paragraph" w:customStyle="1" w:styleId="18">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2">
    <w:name w:val="No Spacing"/>
    <w:link w:val="aff3"/>
    <w:uiPriority w:val="1"/>
    <w:qFormat/>
    <w:rsid w:val="00235920"/>
    <w:rPr>
      <w:rFonts w:ascii="Calibri" w:hAnsi="Calibri"/>
      <w:sz w:val="22"/>
      <w:szCs w:val="22"/>
      <w:lang w:eastAsia="en-US"/>
    </w:rPr>
  </w:style>
  <w:style w:type="character" w:styleId="aff4">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5">
    <w:name w:val="Цветовое выделение"/>
    <w:uiPriority w:val="99"/>
    <w:rsid w:val="00235920"/>
    <w:rPr>
      <w:b/>
      <w:bCs/>
      <w:color w:val="000080"/>
    </w:rPr>
  </w:style>
  <w:style w:type="character" w:customStyle="1" w:styleId="aff6">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7">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8">
    <w:name w:val="Normal (Web)"/>
    <w:aliases w:val="Обычный (Web)"/>
    <w:basedOn w:val="a6"/>
    <w:link w:val="aff9"/>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a">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b">
    <w:name w:val="Содержимое таблицы"/>
    <w:basedOn w:val="a6"/>
    <w:rsid w:val="00235920"/>
    <w:pPr>
      <w:widowControl w:val="0"/>
      <w:suppressLineNumbers/>
      <w:suppressAutoHyphens/>
    </w:pPr>
    <w:rPr>
      <w:rFonts w:eastAsia="Arial Unicode MS"/>
      <w:kern w:val="1"/>
    </w:rPr>
  </w:style>
  <w:style w:type="character" w:styleId="affc">
    <w:name w:val="Strong"/>
    <w:qFormat/>
    <w:rsid w:val="00235920"/>
    <w:rPr>
      <w:b/>
      <w:bCs/>
    </w:rPr>
  </w:style>
  <w:style w:type="paragraph" w:customStyle="1" w:styleId="19">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d">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e"/>
    <w:uiPriority w:val="99"/>
    <w:rsid w:val="00235920"/>
    <w:rPr>
      <w:sz w:val="20"/>
      <w:szCs w:val="20"/>
    </w:rPr>
  </w:style>
  <w:style w:type="character" w:customStyle="1" w:styleId="affe">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d"/>
    <w:uiPriority w:val="99"/>
    <w:rsid w:val="00235920"/>
    <w:rPr>
      <w:rFonts w:eastAsia="Times New Roman"/>
      <w:sz w:val="20"/>
      <w:szCs w:val="20"/>
      <w:lang w:eastAsia="ru-RU"/>
    </w:rPr>
  </w:style>
  <w:style w:type="character" w:styleId="afff">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0">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1">
    <w:name w:val="Атрибуты"/>
    <w:basedOn w:val="a6"/>
    <w:rsid w:val="00235920"/>
    <w:rPr>
      <w:rFonts w:ascii="SchoolBook" w:hAnsi="SchoolBook"/>
      <w:spacing w:val="-2"/>
      <w:sz w:val="20"/>
      <w:szCs w:val="20"/>
    </w:rPr>
  </w:style>
  <w:style w:type="paragraph" w:customStyle="1" w:styleId="afff2">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3">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a">
    <w:name w:val="toc 1"/>
    <w:basedOn w:val="a6"/>
    <w:next w:val="a6"/>
    <w:autoRedefine/>
    <w:uiPriority w:val="39"/>
    <w:rsid w:val="00C070BC"/>
  </w:style>
  <w:style w:type="paragraph" w:styleId="afff4">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5">
    <w:name w:val="Document Map"/>
    <w:basedOn w:val="a6"/>
    <w:link w:val="afff6"/>
    <w:uiPriority w:val="99"/>
    <w:rsid w:val="00B8493C"/>
    <w:pPr>
      <w:widowControl w:val="0"/>
      <w:autoSpaceDE w:val="0"/>
      <w:autoSpaceDN w:val="0"/>
      <w:adjustRightInd w:val="0"/>
    </w:pPr>
    <w:rPr>
      <w:rFonts w:ascii="Tahoma" w:hAnsi="Tahoma" w:cs="Tahoma"/>
      <w:sz w:val="16"/>
      <w:szCs w:val="16"/>
    </w:rPr>
  </w:style>
  <w:style w:type="character" w:customStyle="1" w:styleId="afff6">
    <w:name w:val="Схема документа Знак"/>
    <w:link w:val="afff5"/>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7">
    <w:name w:val="Сравнение редакций. Добавленный фрагмент"/>
    <w:uiPriority w:val="99"/>
    <w:rsid w:val="007F6FB7"/>
    <w:rPr>
      <w:color w:val="0000FF"/>
    </w:rPr>
  </w:style>
  <w:style w:type="numbering" w:customStyle="1" w:styleId="1b">
    <w:name w:val="Нет списка1"/>
    <w:next w:val="a9"/>
    <w:uiPriority w:val="99"/>
    <w:semiHidden/>
    <w:unhideWhenUsed/>
    <w:rsid w:val="006A1BB9"/>
  </w:style>
  <w:style w:type="table" w:customStyle="1" w:styleId="1c">
    <w:name w:val="Сетка таблицы1"/>
    <w:basedOn w:val="a8"/>
    <w:next w:val="aa"/>
    <w:uiPriority w:val="59"/>
    <w:locked/>
    <w:rsid w:val="006A1BB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
    <w:name w:val="Нет списка4"/>
    <w:next w:val="a9"/>
    <w:uiPriority w:val="99"/>
    <w:semiHidden/>
    <w:rsid w:val="009B4B6A"/>
  </w:style>
  <w:style w:type="character" w:styleId="afff8">
    <w:name w:val="annotation reference"/>
    <w:uiPriority w:val="99"/>
    <w:rsid w:val="009B4B6A"/>
    <w:rPr>
      <w:sz w:val="16"/>
      <w:szCs w:val="16"/>
    </w:rPr>
  </w:style>
  <w:style w:type="paragraph" w:styleId="afff9">
    <w:name w:val="annotation text"/>
    <w:basedOn w:val="a6"/>
    <w:link w:val="afffa"/>
    <w:uiPriority w:val="99"/>
    <w:rsid w:val="009B4B6A"/>
    <w:rPr>
      <w:sz w:val="20"/>
      <w:szCs w:val="20"/>
      <w:lang w:val="en-US" w:eastAsia="en-US"/>
    </w:rPr>
  </w:style>
  <w:style w:type="character" w:customStyle="1" w:styleId="afffa">
    <w:name w:val="Текст примечания Знак"/>
    <w:link w:val="afff9"/>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
    <w:name w:val="Сетка таблицы6"/>
    <w:basedOn w:val="a8"/>
    <w:next w:val="aa"/>
    <w:uiPriority w:val="59"/>
    <w:rsid w:val="00995130"/>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1">
    <w:name w:val="Нет списка8"/>
    <w:next w:val="a9"/>
    <w:uiPriority w:val="99"/>
    <w:semiHidden/>
    <w:unhideWhenUsed/>
    <w:rsid w:val="004B7897"/>
  </w:style>
  <w:style w:type="paragraph" w:customStyle="1" w:styleId="afffb">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d">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b">
    <w:name w:val="Знак Знак2"/>
    <w:rsid w:val="00843625"/>
  </w:style>
  <w:style w:type="character" w:customStyle="1" w:styleId="1e">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9">
    <w:name w:val="Обычный (веб) Знак"/>
    <w:aliases w:val="Обычный (Web) Знак"/>
    <w:link w:val="aff8"/>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c">
    <w:name w:val="Активная гипертекстовая ссылка"/>
    <w:uiPriority w:val="99"/>
    <w:rsid w:val="00506CAD"/>
    <w:rPr>
      <w:b/>
      <w:bCs/>
      <w:color w:val="auto"/>
      <w:sz w:val="26"/>
      <w:szCs w:val="26"/>
      <w:u w:val="single"/>
    </w:rPr>
  </w:style>
  <w:style w:type="paragraph" w:customStyle="1" w:styleId="afffd">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e">
    <w:name w:val="Внимание: криминал!!"/>
    <w:basedOn w:val="afffd"/>
    <w:next w:val="a6"/>
    <w:uiPriority w:val="99"/>
    <w:rsid w:val="00506CAD"/>
    <w:pPr>
      <w:spacing w:before="0" w:after="0"/>
      <w:ind w:left="0" w:right="0" w:firstLine="0"/>
    </w:pPr>
    <w:rPr>
      <w:shd w:val="clear" w:color="auto" w:fill="auto"/>
    </w:rPr>
  </w:style>
  <w:style w:type="paragraph" w:customStyle="1" w:styleId="affff">
    <w:name w:val="Внимание: недобросовестность!"/>
    <w:basedOn w:val="afffd"/>
    <w:next w:val="a6"/>
    <w:uiPriority w:val="99"/>
    <w:rsid w:val="00506CAD"/>
    <w:pPr>
      <w:spacing w:before="0" w:after="0"/>
      <w:ind w:left="0" w:right="0" w:firstLine="0"/>
    </w:pPr>
    <w:rPr>
      <w:shd w:val="clear" w:color="auto" w:fill="auto"/>
    </w:rPr>
  </w:style>
  <w:style w:type="character" w:customStyle="1" w:styleId="affff0">
    <w:name w:val="Выделение для Базового Поиска"/>
    <w:uiPriority w:val="99"/>
    <w:rsid w:val="00506CAD"/>
    <w:rPr>
      <w:b/>
      <w:bCs/>
      <w:color w:val="0058A9"/>
      <w:sz w:val="26"/>
      <w:szCs w:val="26"/>
    </w:rPr>
  </w:style>
  <w:style w:type="character" w:customStyle="1" w:styleId="affff1">
    <w:name w:val="Выделение для Базового Поиска (курсив)"/>
    <w:uiPriority w:val="99"/>
    <w:rsid w:val="00506CAD"/>
    <w:rPr>
      <w:b/>
      <w:bCs/>
      <w:i/>
      <w:iCs/>
      <w:color w:val="0058A9"/>
      <w:sz w:val="26"/>
      <w:szCs w:val="26"/>
    </w:rPr>
  </w:style>
  <w:style w:type="paragraph" w:customStyle="1" w:styleId="affff2">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f">
    <w:name w:val="Заголовок1"/>
    <w:basedOn w:val="affff2"/>
    <w:next w:val="a6"/>
    <w:uiPriority w:val="99"/>
    <w:rsid w:val="00506CAD"/>
    <w:rPr>
      <w:rFonts w:ascii="Arial" w:hAnsi="Arial" w:cs="Arial"/>
      <w:b/>
      <w:bCs/>
      <w:color w:val="0058A9"/>
      <w:shd w:val="clear" w:color="auto" w:fill="ECE9D8"/>
    </w:rPr>
  </w:style>
  <w:style w:type="paragraph" w:customStyle="1" w:styleId="affff3">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4">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5">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6">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7">
    <w:name w:val="Заголовок своего сообщения"/>
    <w:uiPriority w:val="99"/>
    <w:rsid w:val="00506CAD"/>
    <w:rPr>
      <w:b/>
      <w:bCs/>
      <w:color w:val="26282F"/>
      <w:sz w:val="26"/>
      <w:szCs w:val="26"/>
    </w:rPr>
  </w:style>
  <w:style w:type="character" w:customStyle="1" w:styleId="affff8">
    <w:name w:val="Заголовок чужого сообщения"/>
    <w:uiPriority w:val="99"/>
    <w:rsid w:val="00506CAD"/>
    <w:rPr>
      <w:b/>
      <w:bCs/>
      <w:color w:val="FF0000"/>
      <w:sz w:val="26"/>
      <w:szCs w:val="26"/>
    </w:rPr>
  </w:style>
  <w:style w:type="paragraph" w:customStyle="1" w:styleId="affff9">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a">
    <w:name w:val="Заголовок ЭР (правое окно)"/>
    <w:basedOn w:val="affff9"/>
    <w:next w:val="a6"/>
    <w:uiPriority w:val="99"/>
    <w:rsid w:val="00506CAD"/>
    <w:pPr>
      <w:spacing w:before="0" w:after="0"/>
      <w:jc w:val="left"/>
    </w:pPr>
    <w:rPr>
      <w:b w:val="0"/>
      <w:bCs w:val="0"/>
      <w:color w:val="auto"/>
      <w:sz w:val="24"/>
      <w:szCs w:val="24"/>
    </w:rPr>
  </w:style>
  <w:style w:type="paragraph" w:customStyle="1" w:styleId="affffb">
    <w:name w:val="Интерактивный заголовок"/>
    <w:basedOn w:val="1f"/>
    <w:next w:val="a6"/>
    <w:uiPriority w:val="99"/>
    <w:rsid w:val="00506CAD"/>
    <w:rPr>
      <w:b w:val="0"/>
      <w:bCs w:val="0"/>
      <w:color w:val="auto"/>
      <w:u w:val="single"/>
      <w:shd w:val="clear" w:color="auto" w:fill="auto"/>
    </w:rPr>
  </w:style>
  <w:style w:type="paragraph" w:customStyle="1" w:styleId="affffc">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d">
    <w:name w:val="Информация об изменениях"/>
    <w:basedOn w:val="affffc"/>
    <w:next w:val="a6"/>
    <w:uiPriority w:val="99"/>
    <w:rsid w:val="00506CAD"/>
    <w:pPr>
      <w:spacing w:before="180"/>
      <w:ind w:left="360" w:right="360"/>
    </w:pPr>
    <w:rPr>
      <w:color w:val="auto"/>
      <w:sz w:val="24"/>
      <w:szCs w:val="24"/>
      <w:shd w:val="clear" w:color="auto" w:fill="EAEFED"/>
    </w:rPr>
  </w:style>
  <w:style w:type="paragraph" w:customStyle="1" w:styleId="affffe">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
    <w:name w:val="Информация об изменениях документа"/>
    <w:basedOn w:val="affa"/>
    <w:next w:val="a6"/>
    <w:uiPriority w:val="99"/>
    <w:rsid w:val="00506CAD"/>
    <w:pPr>
      <w:ind w:left="0"/>
    </w:pPr>
    <w:rPr>
      <w:color w:val="353842"/>
      <w:sz w:val="24"/>
      <w:szCs w:val="24"/>
      <w:shd w:val="clear" w:color="auto" w:fill="F0F0F0"/>
    </w:rPr>
  </w:style>
  <w:style w:type="paragraph" w:customStyle="1" w:styleId="afffff0">
    <w:name w:val="Колонтитул (левый)"/>
    <w:basedOn w:val="ad"/>
    <w:next w:val="a6"/>
    <w:uiPriority w:val="99"/>
    <w:rsid w:val="00506CAD"/>
    <w:rPr>
      <w:sz w:val="16"/>
      <w:szCs w:val="16"/>
    </w:rPr>
  </w:style>
  <w:style w:type="paragraph" w:customStyle="1" w:styleId="afffff1">
    <w:name w:val="Колонтитул (правый)"/>
    <w:basedOn w:val="ae"/>
    <w:next w:val="a6"/>
    <w:uiPriority w:val="99"/>
    <w:rsid w:val="00506CAD"/>
    <w:pPr>
      <w:jc w:val="both"/>
    </w:pPr>
    <w:rPr>
      <w:sz w:val="16"/>
      <w:szCs w:val="16"/>
    </w:rPr>
  </w:style>
  <w:style w:type="paragraph" w:customStyle="1" w:styleId="afffff2">
    <w:name w:val="Комментарий пользователя"/>
    <w:basedOn w:val="affa"/>
    <w:next w:val="a6"/>
    <w:uiPriority w:val="99"/>
    <w:rsid w:val="00506CAD"/>
    <w:pPr>
      <w:ind w:left="0"/>
      <w:jc w:val="left"/>
    </w:pPr>
    <w:rPr>
      <w:i w:val="0"/>
      <w:iCs w:val="0"/>
      <w:color w:val="353842"/>
      <w:sz w:val="24"/>
      <w:szCs w:val="24"/>
      <w:shd w:val="clear" w:color="auto" w:fill="FFDFE0"/>
    </w:rPr>
  </w:style>
  <w:style w:type="paragraph" w:customStyle="1" w:styleId="afffff3">
    <w:name w:val="Куда обратиться?"/>
    <w:basedOn w:val="afffd"/>
    <w:next w:val="a6"/>
    <w:uiPriority w:val="99"/>
    <w:rsid w:val="00506CAD"/>
    <w:pPr>
      <w:spacing w:before="0" w:after="0"/>
      <w:ind w:left="0" w:right="0" w:firstLine="0"/>
    </w:pPr>
    <w:rPr>
      <w:shd w:val="clear" w:color="auto" w:fill="auto"/>
    </w:rPr>
  </w:style>
  <w:style w:type="paragraph" w:customStyle="1" w:styleId="afffff4">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5">
    <w:name w:val="Найденные слова"/>
    <w:uiPriority w:val="99"/>
    <w:rsid w:val="00506CAD"/>
    <w:rPr>
      <w:b/>
      <w:bCs/>
      <w:color w:val="26282F"/>
      <w:sz w:val="26"/>
      <w:szCs w:val="26"/>
      <w:shd w:val="clear" w:color="auto" w:fill="auto"/>
    </w:rPr>
  </w:style>
  <w:style w:type="paragraph" w:customStyle="1" w:styleId="afffff6">
    <w:name w:val="Необходимые документы"/>
    <w:basedOn w:val="afffd"/>
    <w:next w:val="a6"/>
    <w:uiPriority w:val="99"/>
    <w:rsid w:val="00506CAD"/>
    <w:pPr>
      <w:spacing w:before="0" w:after="0"/>
      <w:ind w:left="0" w:right="0" w:firstLine="118"/>
    </w:pPr>
    <w:rPr>
      <w:shd w:val="clear" w:color="auto" w:fill="auto"/>
    </w:rPr>
  </w:style>
  <w:style w:type="paragraph" w:customStyle="1" w:styleId="afffff7">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8">
    <w:name w:val="Оглавление"/>
    <w:basedOn w:val="aff7"/>
    <w:next w:val="a6"/>
    <w:uiPriority w:val="99"/>
    <w:rsid w:val="00506CAD"/>
    <w:pPr>
      <w:ind w:left="140"/>
    </w:pPr>
    <w:rPr>
      <w:rFonts w:ascii="Arial" w:hAnsi="Arial" w:cs="Arial"/>
      <w:sz w:val="24"/>
      <w:szCs w:val="24"/>
    </w:rPr>
  </w:style>
  <w:style w:type="character" w:customStyle="1" w:styleId="afffff9">
    <w:name w:val="Опечатки"/>
    <w:uiPriority w:val="99"/>
    <w:rsid w:val="00506CAD"/>
    <w:rPr>
      <w:color w:val="FF0000"/>
      <w:sz w:val="26"/>
      <w:szCs w:val="26"/>
    </w:rPr>
  </w:style>
  <w:style w:type="paragraph" w:customStyle="1" w:styleId="afffffa">
    <w:name w:val="Переменная часть"/>
    <w:basedOn w:val="affff2"/>
    <w:next w:val="a6"/>
    <w:uiPriority w:val="99"/>
    <w:rsid w:val="00506CAD"/>
    <w:rPr>
      <w:rFonts w:ascii="Arial" w:hAnsi="Arial" w:cs="Arial"/>
      <w:sz w:val="20"/>
      <w:szCs w:val="20"/>
    </w:rPr>
  </w:style>
  <w:style w:type="paragraph" w:customStyle="1" w:styleId="afffffb">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c">
    <w:name w:val="Подзаголовок для информации об изменениях"/>
    <w:basedOn w:val="affffc"/>
    <w:next w:val="a6"/>
    <w:uiPriority w:val="99"/>
    <w:rsid w:val="00506CAD"/>
    <w:rPr>
      <w:b/>
      <w:bCs/>
      <w:sz w:val="24"/>
      <w:szCs w:val="24"/>
    </w:rPr>
  </w:style>
  <w:style w:type="paragraph" w:customStyle="1" w:styleId="afffffd">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e">
    <w:name w:val="Постоянная часть"/>
    <w:basedOn w:val="affff2"/>
    <w:next w:val="a6"/>
    <w:uiPriority w:val="99"/>
    <w:rsid w:val="00506CAD"/>
    <w:rPr>
      <w:rFonts w:ascii="Arial" w:hAnsi="Arial" w:cs="Arial"/>
      <w:sz w:val="22"/>
      <w:szCs w:val="22"/>
    </w:rPr>
  </w:style>
  <w:style w:type="paragraph" w:customStyle="1" w:styleId="affffff">
    <w:name w:val="Пример."/>
    <w:basedOn w:val="afffd"/>
    <w:next w:val="a6"/>
    <w:uiPriority w:val="99"/>
    <w:rsid w:val="00506CAD"/>
    <w:pPr>
      <w:spacing w:before="0" w:after="0"/>
      <w:ind w:left="0" w:right="0" w:firstLine="0"/>
    </w:pPr>
    <w:rPr>
      <w:shd w:val="clear" w:color="auto" w:fill="auto"/>
    </w:rPr>
  </w:style>
  <w:style w:type="paragraph" w:customStyle="1" w:styleId="affffff0">
    <w:name w:val="Примечание."/>
    <w:basedOn w:val="afffd"/>
    <w:next w:val="a6"/>
    <w:uiPriority w:val="99"/>
    <w:rsid w:val="00506CAD"/>
    <w:pPr>
      <w:spacing w:before="0" w:after="0"/>
      <w:ind w:left="0" w:right="0" w:firstLine="0"/>
    </w:pPr>
    <w:rPr>
      <w:shd w:val="clear" w:color="auto" w:fill="auto"/>
    </w:rPr>
  </w:style>
  <w:style w:type="character" w:customStyle="1" w:styleId="affffff1">
    <w:name w:val="Продолжение ссылки"/>
    <w:uiPriority w:val="99"/>
    <w:rsid w:val="00506CAD"/>
    <w:rPr>
      <w:b/>
      <w:bCs/>
      <w:color w:val="auto"/>
      <w:sz w:val="26"/>
      <w:szCs w:val="26"/>
    </w:rPr>
  </w:style>
  <w:style w:type="paragraph" w:customStyle="1" w:styleId="affffff2">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3">
    <w:name w:val="Сравнение редакций"/>
    <w:uiPriority w:val="99"/>
    <w:rsid w:val="00506CAD"/>
    <w:rPr>
      <w:b/>
      <w:bCs/>
      <w:color w:val="26282F"/>
      <w:sz w:val="26"/>
      <w:szCs w:val="26"/>
    </w:rPr>
  </w:style>
  <w:style w:type="character" w:customStyle="1" w:styleId="affffff4">
    <w:name w:val="Сравнение редакций. Удаленный фрагмент"/>
    <w:uiPriority w:val="99"/>
    <w:rsid w:val="00506CAD"/>
    <w:rPr>
      <w:color w:val="000000"/>
      <w:shd w:val="clear" w:color="auto" w:fill="auto"/>
    </w:rPr>
  </w:style>
  <w:style w:type="paragraph" w:customStyle="1" w:styleId="affffff5">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6">
    <w:name w:val="Текст в таблице"/>
    <w:basedOn w:val="afff2"/>
    <w:next w:val="a6"/>
    <w:uiPriority w:val="99"/>
    <w:rsid w:val="00506CAD"/>
    <w:pPr>
      <w:ind w:firstLine="500"/>
    </w:pPr>
  </w:style>
  <w:style w:type="paragraph" w:customStyle="1" w:styleId="affffff7">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8">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9">
    <w:name w:val="Утратил силу"/>
    <w:uiPriority w:val="99"/>
    <w:rsid w:val="00506CAD"/>
    <w:rPr>
      <w:b/>
      <w:bCs/>
      <w:strike/>
      <w:color w:val="auto"/>
      <w:sz w:val="26"/>
      <w:szCs w:val="26"/>
    </w:rPr>
  </w:style>
  <w:style w:type="paragraph" w:customStyle="1" w:styleId="affffffa">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b">
    <w:name w:val="Центрированный (таблица)"/>
    <w:basedOn w:val="afff2"/>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c">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d">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e">
    <w:name w:val="Plain Text"/>
    <w:aliases w:val="Текст Знак Знак Знак Знак Знак,Текст Знак Знак Знак Знак Знак З"/>
    <w:basedOn w:val="a6"/>
    <w:link w:val="afffffff"/>
    <w:rsid w:val="002A68E0"/>
    <w:rPr>
      <w:rFonts w:ascii="Courier New" w:hAnsi="Courier New"/>
      <w:sz w:val="20"/>
    </w:rPr>
  </w:style>
  <w:style w:type="character" w:customStyle="1" w:styleId="afffffff">
    <w:name w:val="Текст Знак"/>
    <w:aliases w:val="Текст Знак Знак Знак Знак Знак Знак,Текст Знак Знак Знак Знак Знак З Знак"/>
    <w:link w:val="affffffe"/>
    <w:uiPriority w:val="99"/>
    <w:rsid w:val="002A68E0"/>
    <w:rPr>
      <w:rFonts w:ascii="Courier New" w:eastAsia="Times New Roman" w:hAnsi="Courier New"/>
      <w:szCs w:val="24"/>
    </w:rPr>
  </w:style>
  <w:style w:type="paragraph" w:styleId="afffffff0">
    <w:name w:val="Block Text"/>
    <w:basedOn w:val="a6"/>
    <w:rsid w:val="002A68E0"/>
    <w:pPr>
      <w:autoSpaceDE w:val="0"/>
      <w:autoSpaceDN w:val="0"/>
      <w:ind w:left="3828" w:right="2160" w:hanging="1134"/>
    </w:pPr>
    <w:rPr>
      <w:sz w:val="28"/>
      <w:szCs w:val="28"/>
    </w:rPr>
  </w:style>
  <w:style w:type="paragraph" w:customStyle="1" w:styleId="afffffff1">
    <w:name w:val="Îñíîâíîé òåêñò"/>
    <w:basedOn w:val="a6"/>
    <w:rsid w:val="002A68E0"/>
    <w:pPr>
      <w:autoSpaceDE w:val="0"/>
      <w:autoSpaceDN w:val="0"/>
      <w:adjustRightInd w:val="0"/>
      <w:jc w:val="center"/>
    </w:pPr>
  </w:style>
  <w:style w:type="paragraph" w:customStyle="1" w:styleId="1f0">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0"/>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3">
    <w:name w:val="Без интервала Знак"/>
    <w:link w:val="aff2"/>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2">
    <w:name w:val="Body Text First Indent"/>
    <w:basedOn w:val="af7"/>
    <w:link w:val="afffffff3"/>
    <w:rsid w:val="002A68E0"/>
    <w:pPr>
      <w:ind w:firstLine="210"/>
    </w:pPr>
  </w:style>
  <w:style w:type="character" w:customStyle="1" w:styleId="afffffff3">
    <w:name w:val="Красная строка Знак"/>
    <w:link w:val="afffffff2"/>
    <w:rsid w:val="002A68E0"/>
    <w:rPr>
      <w:rFonts w:eastAsia="Times New Roman"/>
      <w:sz w:val="24"/>
      <w:szCs w:val="24"/>
      <w:lang w:eastAsia="ru-RU"/>
    </w:rPr>
  </w:style>
  <w:style w:type="paragraph" w:customStyle="1" w:styleId="afffffff4">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5">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1">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6">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2">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3">
    <w:name w:val="Нижний колонтитул Знак1"/>
    <w:rsid w:val="002A68E0"/>
    <w:rPr>
      <w:rFonts w:eastAsia="SimSun"/>
      <w:sz w:val="24"/>
      <w:szCs w:val="24"/>
      <w:lang w:eastAsia="ar-SA"/>
    </w:rPr>
  </w:style>
  <w:style w:type="paragraph" w:customStyle="1" w:styleId="afffffff7">
    <w:name w:val="ТЕКСТ ГРАД"/>
    <w:basedOn w:val="a6"/>
    <w:link w:val="afffffff8"/>
    <w:qFormat/>
    <w:rsid w:val="002A68E0"/>
    <w:pPr>
      <w:spacing w:line="360" w:lineRule="auto"/>
      <w:ind w:firstLine="709"/>
    </w:pPr>
  </w:style>
  <w:style w:type="character" w:customStyle="1" w:styleId="afffffff8">
    <w:name w:val="ТЕКСТ ГРАД Знак"/>
    <w:link w:val="afffffff7"/>
    <w:rsid w:val="002A68E0"/>
    <w:rPr>
      <w:rFonts w:eastAsia="Times New Roman"/>
      <w:sz w:val="24"/>
      <w:szCs w:val="24"/>
    </w:rPr>
  </w:style>
  <w:style w:type="paragraph" w:customStyle="1" w:styleId="afffffff9">
    <w:name w:val="ООО  «Институт Территориального Планирования"/>
    <w:basedOn w:val="a6"/>
    <w:link w:val="afffffffa"/>
    <w:qFormat/>
    <w:rsid w:val="002A68E0"/>
    <w:pPr>
      <w:spacing w:line="360" w:lineRule="auto"/>
      <w:ind w:left="709"/>
      <w:jc w:val="right"/>
    </w:pPr>
  </w:style>
  <w:style w:type="character" w:customStyle="1" w:styleId="afffffffa">
    <w:name w:val="ООО  «Институт Территориального Планирования Знак"/>
    <w:link w:val="afffffff9"/>
    <w:rsid w:val="002A68E0"/>
    <w:rPr>
      <w:rFonts w:eastAsia="Times New Roman"/>
      <w:sz w:val="24"/>
      <w:szCs w:val="24"/>
    </w:rPr>
  </w:style>
  <w:style w:type="paragraph" w:customStyle="1" w:styleId="afffffffb">
    <w:name w:val="ОСНОВНОЙ !!!"/>
    <w:basedOn w:val="af7"/>
    <w:link w:val="afffffffc"/>
    <w:rsid w:val="002A68E0"/>
    <w:pPr>
      <w:spacing w:before="120" w:after="0"/>
      <w:ind w:firstLine="900"/>
    </w:pPr>
    <w:rPr>
      <w:rFonts w:ascii="Arial" w:hAnsi="Arial"/>
      <w:color w:val="000000"/>
      <w:lang w:eastAsia="ar-SA"/>
    </w:rPr>
  </w:style>
  <w:style w:type="character" w:customStyle="1" w:styleId="afffffffc">
    <w:name w:val="ОСНОВНОЙ !!! Знак"/>
    <w:link w:val="afffffffb"/>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d">
    <w:name w:val="annotation subject"/>
    <w:basedOn w:val="afff9"/>
    <w:next w:val="afff9"/>
    <w:link w:val="afffffffe"/>
    <w:uiPriority w:val="99"/>
    <w:rsid w:val="00E0089B"/>
    <w:pPr>
      <w:ind w:firstLine="720"/>
    </w:pPr>
    <w:rPr>
      <w:rFonts w:ascii="Tms Rmn" w:hAnsi="Tms Rmn" w:cs="Tms Rmn"/>
      <w:b/>
      <w:bCs/>
      <w:lang w:val="ru-RU" w:eastAsia="ru-RU"/>
    </w:rPr>
  </w:style>
  <w:style w:type="character" w:customStyle="1" w:styleId="afffffffe">
    <w:name w:val="Тема примечания Знак"/>
    <w:basedOn w:val="afffa"/>
    <w:link w:val="afffffffd"/>
    <w:uiPriority w:val="99"/>
    <w:rsid w:val="00E0089B"/>
    <w:rPr>
      <w:rFonts w:ascii="Tms Rmn" w:eastAsia="Times New Roman" w:hAnsi="Tms Rmn" w:cs="Tms Rmn"/>
      <w:b/>
      <w:bCs/>
      <w:lang w:val="en-US" w:eastAsia="en-US"/>
    </w:rPr>
  </w:style>
  <w:style w:type="paragraph" w:customStyle="1" w:styleId="affffffff">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0">
    <w:name w:val="Placeholder Text"/>
    <w:basedOn w:val="a7"/>
    <w:uiPriority w:val="99"/>
    <w:semiHidden/>
    <w:rsid w:val="00E0089B"/>
    <w:rPr>
      <w:color w:val="808080"/>
    </w:rPr>
  </w:style>
  <w:style w:type="paragraph" w:styleId="affffffff1">
    <w:name w:val="Revision"/>
    <w:hidden/>
    <w:uiPriority w:val="99"/>
    <w:semiHidden/>
    <w:rsid w:val="00597188"/>
    <w:pPr>
      <w:ind w:firstLine="0"/>
      <w:jc w:val="left"/>
    </w:pPr>
    <w:rPr>
      <w:rFonts w:eastAsia="Times New Roman"/>
      <w:sz w:val="24"/>
      <w:szCs w:val="24"/>
    </w:rPr>
  </w:style>
  <w:style w:type="paragraph" w:customStyle="1" w:styleId="affffffff2">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3">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4">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5">
    <w:name w:val="Ссылка на утративший силу документ"/>
    <w:basedOn w:val="aff6"/>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f6">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4">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8"/>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7">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8">
    <w:name w:val="Emphasis"/>
    <w:uiPriority w:val="20"/>
    <w:qFormat/>
    <w:rsid w:val="001F4719"/>
    <w:rPr>
      <w:rFonts w:cs="Times New Roman"/>
      <w:i/>
      <w:iCs/>
    </w:rPr>
  </w:style>
  <w:style w:type="paragraph" w:customStyle="1" w:styleId="1f5">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9">
    <w:name w:val="Абзац"/>
    <w:basedOn w:val="a6"/>
    <w:link w:val="affffffffa"/>
    <w:qFormat/>
    <w:rsid w:val="001F4719"/>
    <w:pPr>
      <w:spacing w:before="120" w:after="60"/>
      <w:ind w:left="0" w:firstLine="567"/>
      <w:jc w:val="left"/>
    </w:pPr>
    <w:rPr>
      <w:lang w:val="x-none" w:eastAsia="x-none"/>
    </w:rPr>
  </w:style>
  <w:style w:type="character" w:customStyle="1" w:styleId="affffffffa">
    <w:name w:val="Абзац Знак"/>
    <w:link w:val="affffffff9"/>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6">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
    <w:name w:val="Нет списка54"/>
    <w:next w:val="a9"/>
    <w:uiPriority w:val="99"/>
    <w:semiHidden/>
    <w:rsid w:val="003E2EA9"/>
  </w:style>
  <w:style w:type="paragraph" w:customStyle="1" w:styleId="affffffffb">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7">
    <w:name w:val="заголовок 1"/>
    <w:basedOn w:val="a6"/>
    <w:next w:val="a6"/>
    <w:link w:val="1f8"/>
    <w:rsid w:val="003E2EA9"/>
    <w:pPr>
      <w:keepNext/>
      <w:autoSpaceDE w:val="0"/>
      <w:autoSpaceDN w:val="0"/>
      <w:ind w:left="0" w:firstLine="0"/>
      <w:jc w:val="right"/>
      <w:outlineLvl w:val="0"/>
    </w:pPr>
    <w:rPr>
      <w:rFonts w:ascii="Arial" w:hAnsi="Arial" w:cs="Arial"/>
      <w:b/>
      <w:bCs/>
      <w:sz w:val="28"/>
      <w:szCs w:val="28"/>
    </w:rPr>
  </w:style>
  <w:style w:type="paragraph" w:customStyle="1" w:styleId="affffffffc">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d">
    <w:name w:val="Стиль А"/>
    <w:basedOn w:val="a6"/>
    <w:link w:val="affffffffe"/>
    <w:qFormat/>
    <w:rsid w:val="003E2EA9"/>
    <w:pPr>
      <w:ind w:left="0" w:firstLine="720"/>
    </w:pPr>
    <w:rPr>
      <w:b/>
      <w:caps/>
      <w:sz w:val="28"/>
      <w:szCs w:val="28"/>
    </w:rPr>
  </w:style>
  <w:style w:type="character" w:customStyle="1" w:styleId="affffffffe">
    <w:name w:val="Стиль А Знак"/>
    <w:link w:val="affffffffd"/>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0">
    <w:name w:val="знак сноски"/>
    <w:rsid w:val="003E2EA9"/>
    <w:rPr>
      <w:vertAlign w:val="superscript"/>
    </w:rPr>
  </w:style>
  <w:style w:type="paragraph" w:customStyle="1" w:styleId="afffffffff1">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9">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8">
    <w:name w:val="заголовок 1 Знак"/>
    <w:link w:val="1f7"/>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2">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3">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
    <w:name w:val="Сетка таблицы28"/>
    <w:basedOn w:val="a8"/>
    <w:next w:val="aa"/>
    <w:uiPriority w:val="59"/>
    <w:rsid w:val="00272D15"/>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4">
    <w:name w:val="ГП_Обычный"/>
    <w:link w:val="afffffffff5"/>
    <w:qFormat/>
    <w:rsid w:val="000B3ADC"/>
    <w:pPr>
      <w:spacing w:after="120"/>
      <w:ind w:left="0" w:firstLine="709"/>
      <w:contextualSpacing/>
    </w:pPr>
    <w:rPr>
      <w:rFonts w:ascii="PT Sans" w:eastAsia="Times New Roman" w:hAnsi="PT Sans" w:cs="Arial"/>
      <w:sz w:val="24"/>
      <w:szCs w:val="24"/>
    </w:rPr>
  </w:style>
  <w:style w:type="character" w:customStyle="1" w:styleId="afffffffff5">
    <w:name w:val="ГП_Обычный Знак"/>
    <w:basedOn w:val="a7"/>
    <w:link w:val="afffffffff4"/>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6">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7">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
    <w:name w:val="Сетка таблицы32"/>
    <w:basedOn w:val="a8"/>
    <w:next w:val="aa"/>
    <w:locked/>
    <w:rsid w:val="004464C0"/>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91">
    <w:name w:val="Сетка таблицы39"/>
    <w:basedOn w:val="a8"/>
    <w:next w:val="aa"/>
    <w:locked/>
    <w:rsid w:val="0088693A"/>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1">
    <w:name w:val="Сетка таблицы40"/>
    <w:basedOn w:val="a8"/>
    <w:next w:val="aa"/>
    <w:locked/>
    <w:rsid w:val="0088693A"/>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a">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0">
    <w:name w:val="Сетка таблицы44"/>
    <w:basedOn w:val="a8"/>
    <w:next w:val="aa"/>
    <w:uiPriority w:val="59"/>
    <w:locked/>
    <w:rsid w:val="00600AE9"/>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0">
    <w:name w:val="Сетка таблицы47"/>
    <w:basedOn w:val="a8"/>
    <w:next w:val="aa"/>
    <w:rsid w:val="0088597D"/>
    <w:pPr>
      <w:ind w:left="0" w:firstLine="0"/>
      <w:jc w:val="left"/>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80">
    <w:name w:val="Сетка таблицы48"/>
    <w:basedOn w:val="a8"/>
    <w:next w:val="aa"/>
    <w:rsid w:val="005C4FA7"/>
    <w:pPr>
      <w:ind w:left="0" w:firstLine="0"/>
      <w:jc w:val="left"/>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30">
    <w:name w:val="Нет списка83"/>
    <w:next w:val="a9"/>
    <w:uiPriority w:val="99"/>
    <w:semiHidden/>
    <w:unhideWhenUsed/>
    <w:rsid w:val="000A7E85"/>
  </w:style>
  <w:style w:type="character" w:styleId="afffffffff8">
    <w:name w:val="Intense Reference"/>
    <w:basedOn w:val="a7"/>
    <w:uiPriority w:val="32"/>
    <w:qFormat/>
    <w:rsid w:val="000A7E85"/>
    <w:rPr>
      <w:b/>
      <w:bCs/>
      <w:smallCaps/>
      <w:color w:val="C0504D" w:themeColor="accent2"/>
      <w:spacing w:val="5"/>
      <w:u w:val="single"/>
    </w:rPr>
  </w:style>
  <w:style w:type="paragraph" w:styleId="afffffffff9">
    <w:name w:val="Intense Quote"/>
    <w:basedOn w:val="a6"/>
    <w:next w:val="a6"/>
    <w:link w:val="afffffffffa"/>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a">
    <w:name w:val="Выделенная цитата Знак"/>
    <w:basedOn w:val="a7"/>
    <w:link w:val="afffffffff9"/>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80">
    <w:name w:val="Сетка таблицы58"/>
    <w:basedOn w:val="a8"/>
    <w:next w:val="aa"/>
    <w:locked/>
    <w:rsid w:val="00EE0C40"/>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0">
    <w:name w:val="Сетка таблицы59"/>
    <w:basedOn w:val="a8"/>
    <w:next w:val="aa"/>
    <w:locked/>
    <w:rsid w:val="00844CC8"/>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
    <w:basedOn w:val="a8"/>
    <w:next w:val="aa"/>
    <w:rsid w:val="00715B3E"/>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0">
    <w:name w:val="Сетка таблицы64"/>
    <w:basedOn w:val="a8"/>
    <w:next w:val="aa"/>
    <w:locked/>
    <w:rsid w:val="00114865"/>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90">
    <w:name w:val="Сетка таблицы69"/>
    <w:basedOn w:val="a8"/>
    <w:next w:val="aa"/>
    <w:uiPriority w:val="59"/>
    <w:rsid w:val="0097334D"/>
    <w:pPr>
      <w:ind w:left="0" w:firstLine="0"/>
      <w:jc w:val="left"/>
    </w:pPr>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50">
    <w:name w:val="Сетка таблицы75"/>
    <w:basedOn w:val="a8"/>
    <w:next w:val="aa"/>
    <w:locked/>
    <w:rsid w:val="00B65C3B"/>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0">
    <w:name w:val="Сетка таблицы77"/>
    <w:basedOn w:val="a8"/>
    <w:next w:val="aa"/>
    <w:uiPriority w:val="59"/>
    <w:rsid w:val="00D91656"/>
    <w:pPr>
      <w:ind w:left="0" w:firstLine="0"/>
      <w:jc w:val="left"/>
    </w:pPr>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b">
    <w:name w:val="1"/>
    <w:basedOn w:val="a6"/>
    <w:next w:val="aff1"/>
    <w:link w:val="afffffffffb"/>
    <w:uiPriority w:val="99"/>
    <w:qFormat/>
    <w:rsid w:val="005D057F"/>
    <w:pPr>
      <w:ind w:left="0" w:firstLine="0"/>
      <w:jc w:val="center"/>
    </w:pPr>
    <w:rPr>
      <w:rFonts w:eastAsia="Calibri"/>
    </w:rPr>
  </w:style>
  <w:style w:type="character" w:customStyle="1" w:styleId="afffffffffb">
    <w:name w:val="Заголовок Знак"/>
    <w:link w:val="1fb"/>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01">
    <w:name w:val="Сетка таблицы80"/>
    <w:basedOn w:val="a8"/>
    <w:next w:val="aa"/>
    <w:rsid w:val="00CD5064"/>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60">
    <w:name w:val="Сетка таблицы86"/>
    <w:basedOn w:val="a8"/>
    <w:next w:val="aa"/>
    <w:rsid w:val="00B323DB"/>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ffc">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2f5">
    <w:name w:val="Заголовок2"/>
    <w:basedOn w:val="affff2"/>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6">
    <w:name w:val="Стиль2"/>
    <w:basedOn w:val="2f7"/>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7">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d">
    <w:name w:val="Òàáëèöà òåêñò"/>
    <w:basedOn w:val="a6"/>
    <w:rsid w:val="00404B46"/>
    <w:pPr>
      <w:spacing w:before="40" w:after="40"/>
      <w:ind w:left="57" w:right="57" w:firstLine="0"/>
      <w:jc w:val="left"/>
    </w:pPr>
    <w:rPr>
      <w:sz w:val="22"/>
      <w:szCs w:val="20"/>
    </w:rPr>
  </w:style>
  <w:style w:type="paragraph" w:customStyle="1" w:styleId="afffffffffe">
    <w:name w:val="Ïóíêò"/>
    <w:basedOn w:val="a6"/>
    <w:rsid w:val="00404B46"/>
    <w:pPr>
      <w:ind w:left="0" w:firstLine="0"/>
    </w:pPr>
    <w:rPr>
      <w:szCs w:val="20"/>
    </w:rPr>
  </w:style>
  <w:style w:type="paragraph" w:customStyle="1" w:styleId="affffffffff">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0">
    <w:name w:val="Subtitle"/>
    <w:basedOn w:val="a6"/>
    <w:next w:val="a6"/>
    <w:link w:val="affffffffff1"/>
    <w:uiPriority w:val="11"/>
    <w:qFormat/>
    <w:rsid w:val="00C626FF"/>
    <w:pPr>
      <w:spacing w:before="200" w:after="200"/>
      <w:ind w:left="0" w:firstLine="0"/>
      <w:jc w:val="left"/>
    </w:pPr>
    <w:rPr>
      <w:rFonts w:ascii="Calibri" w:eastAsia="Arial" w:hAnsi="Calibri"/>
    </w:rPr>
  </w:style>
  <w:style w:type="character" w:customStyle="1" w:styleId="affffffffff1">
    <w:name w:val="Подзаголовок Знак"/>
    <w:basedOn w:val="a7"/>
    <w:link w:val="affffffffff0"/>
    <w:uiPriority w:val="11"/>
    <w:rsid w:val="00C626FF"/>
    <w:rPr>
      <w:rFonts w:ascii="Calibri" w:eastAsia="Arial" w:hAnsi="Calibri"/>
      <w:sz w:val="24"/>
      <w:szCs w:val="24"/>
    </w:rPr>
  </w:style>
  <w:style w:type="paragraph" w:styleId="2f8">
    <w:name w:val="Quote"/>
    <w:basedOn w:val="a6"/>
    <w:next w:val="a6"/>
    <w:link w:val="2f9"/>
    <w:uiPriority w:val="29"/>
    <w:qFormat/>
    <w:rsid w:val="00C626FF"/>
    <w:pPr>
      <w:ind w:left="720" w:right="720" w:firstLine="0"/>
      <w:jc w:val="left"/>
    </w:pPr>
    <w:rPr>
      <w:rFonts w:ascii="Calibri" w:eastAsia="Arial" w:hAnsi="Calibri"/>
      <w:i/>
      <w:sz w:val="22"/>
      <w:szCs w:val="22"/>
    </w:rPr>
  </w:style>
  <w:style w:type="character" w:customStyle="1" w:styleId="2f9">
    <w:name w:val="Цитата 2 Знак"/>
    <w:basedOn w:val="a7"/>
    <w:link w:val="2f8"/>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9">
    <w:name w:val="Таблица простая 11"/>
    <w:basedOn w:val="a8"/>
    <w:uiPriority w:val="59"/>
    <w:rsid w:val="00C626FF"/>
    <w:pPr>
      <w:ind w:left="0" w:firstLine="0"/>
      <w:jc w:val="left"/>
    </w:pPr>
    <w:rPr>
      <w:rFonts w:ascii="Calibri" w:eastAsia="Arial" w:hAnsi="Calibri"/>
      <w:sz w:val="22"/>
      <w:szCs w:val="22"/>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9">
    <w:name w:val="Таблица простая 21"/>
    <w:basedOn w:val="a8"/>
    <w:uiPriority w:val="59"/>
    <w:rsid w:val="00C626FF"/>
    <w:pPr>
      <w:ind w:left="0" w:firstLine="0"/>
      <w:jc w:val="left"/>
    </w:pPr>
    <w:rPr>
      <w:rFonts w:ascii="Calibri" w:eastAsia="Arial" w:hAnsi="Calibri"/>
      <w:sz w:val="22"/>
      <w:szCs w:val="22"/>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5">
    <w:name w:val="Таблица простая 31"/>
    <w:basedOn w:val="a8"/>
    <w:uiPriority w:val="99"/>
    <w:rsid w:val="00C626FF"/>
    <w:pPr>
      <w:ind w:left="0" w:firstLine="0"/>
      <w:jc w:val="left"/>
    </w:pPr>
    <w:rPr>
      <w:rFonts w:ascii="Calibri" w:eastAsia="Arial" w:hAnsi="Calibri"/>
      <w:sz w:val="22"/>
      <w:szCs w:val="22"/>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3">
    <w:name w:val="Таблица простая 41"/>
    <w:basedOn w:val="a8"/>
    <w:uiPriority w:val="99"/>
    <w:rsid w:val="00C626FF"/>
    <w:pPr>
      <w:ind w:left="0" w:firstLine="0"/>
      <w:jc w:val="left"/>
    </w:pPr>
    <w:rPr>
      <w:rFonts w:ascii="Calibri" w:eastAsia="Arial" w:hAnsi="Calibri"/>
      <w:sz w:val="22"/>
      <w:szCs w:val="22"/>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2">
    <w:name w:val="Таблица простая 51"/>
    <w:basedOn w:val="a8"/>
    <w:uiPriority w:val="99"/>
    <w:rsid w:val="00C626FF"/>
    <w:pPr>
      <w:ind w:left="0" w:firstLine="0"/>
      <w:jc w:val="left"/>
    </w:pPr>
    <w:rPr>
      <w:rFonts w:ascii="Calibri" w:eastAsia="Arial" w:hAnsi="Calibri"/>
      <w:sz w:val="22"/>
      <w:szCs w:val="22"/>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basedOn w:val="a8"/>
    <w:uiPriority w:val="99"/>
    <w:rsid w:val="00C626FF"/>
    <w:pPr>
      <w:ind w:left="0" w:firstLine="0"/>
      <w:jc w:val="left"/>
    </w:pPr>
    <w:rPr>
      <w:rFonts w:ascii="Calibri" w:eastAsia="Arial" w:hAnsi="Calibri"/>
      <w:sz w:val="22"/>
      <w:szCs w:val="22"/>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
    <w:name w:val="Таблица-сетка 31"/>
    <w:basedOn w:val="a8"/>
    <w:uiPriority w:val="99"/>
    <w:rsid w:val="00C626FF"/>
    <w:pPr>
      <w:ind w:left="0" w:firstLine="0"/>
      <w:jc w:val="left"/>
    </w:pPr>
    <w:rPr>
      <w:rFonts w:ascii="Calibri" w:eastAsia="Arial" w:hAnsi="Calibri"/>
      <w:sz w:val="22"/>
      <w:szCs w:val="22"/>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
    <w:name w:val="Таблица-сетка 41"/>
    <w:basedOn w:val="a8"/>
    <w:uiPriority w:val="59"/>
    <w:rsid w:val="00C626FF"/>
    <w:pPr>
      <w:ind w:left="0" w:firstLine="0"/>
      <w:jc w:val="left"/>
    </w:pPr>
    <w:rPr>
      <w:rFonts w:ascii="Calibri" w:eastAsia="Arial" w:hAnsi="Calibri"/>
      <w:sz w:val="22"/>
      <w:szCs w:val="22"/>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
    <w:name w:val="Таблица-сетка 5 темная1"/>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
    <w:name w:val="Таблица-сетка 6 цветная1"/>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
    <w:name w:val="Таблица-сетка 7 цветная1"/>
    <w:basedOn w:val="a8"/>
    <w:uiPriority w:val="99"/>
    <w:rsid w:val="00C626FF"/>
    <w:pPr>
      <w:ind w:left="0" w:firstLine="0"/>
      <w:jc w:val="left"/>
    </w:pPr>
    <w:rPr>
      <w:rFonts w:ascii="Calibri" w:eastAsia="Arial" w:hAnsi="Calibri"/>
      <w:sz w:val="22"/>
      <w:szCs w:val="22"/>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0">
    <w:name w:val="Список-таблица 1 светлая1"/>
    <w:basedOn w:val="a8"/>
    <w:uiPriority w:val="99"/>
    <w:rsid w:val="00C626FF"/>
    <w:pPr>
      <w:ind w:left="0" w:firstLine="0"/>
      <w:jc w:val="left"/>
    </w:pPr>
    <w:rPr>
      <w:rFonts w:ascii="Calibri" w:eastAsia="Arial" w:hAnsi="Calibri"/>
      <w:sz w:val="22"/>
      <w:szCs w:val="22"/>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0">
    <w:name w:val="Список-таблица 21"/>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0">
    <w:name w:val="Список-таблица 31"/>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0">
    <w:name w:val="Список-таблица 5 темная1"/>
    <w:basedOn w:val="a8"/>
    <w:uiPriority w:val="99"/>
    <w:rsid w:val="00C626FF"/>
    <w:pPr>
      <w:ind w:left="0" w:firstLine="0"/>
      <w:jc w:val="left"/>
    </w:pPr>
    <w:rPr>
      <w:rFonts w:ascii="Calibri" w:eastAsia="Arial" w:hAnsi="Calibri"/>
      <w:sz w:val="22"/>
      <w:szCs w:val="22"/>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0">
    <w:name w:val="Список-таблица 6 цветная1"/>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0">
    <w:name w:val="Список-таблица 7 цветная1"/>
    <w:basedOn w:val="a8"/>
    <w:uiPriority w:val="99"/>
    <w:rsid w:val="00C626FF"/>
    <w:pPr>
      <w:ind w:left="0" w:firstLine="0"/>
      <w:jc w:val="left"/>
    </w:pPr>
    <w:rPr>
      <w:rFonts w:ascii="Calibri" w:eastAsia="Arial" w:hAnsi="Calibri"/>
      <w:sz w:val="22"/>
      <w:szCs w:val="22"/>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2">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0">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0">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0">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0">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0">
    <w:name w:val="Сетка таблицы104"/>
    <w:basedOn w:val="a8"/>
    <w:next w:val="aa"/>
    <w:rsid w:val="00220F23"/>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54276365">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201674898">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596794737">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658075240">
                      <w:marLeft w:val="0"/>
                      <w:marRight w:val="0"/>
                      <w:marTop w:val="0"/>
                      <w:marBottom w:val="0"/>
                      <w:divBdr>
                        <w:top w:val="none" w:sz="0" w:space="0" w:color="auto"/>
                        <w:left w:val="none" w:sz="0" w:space="0" w:color="auto"/>
                        <w:bottom w:val="none" w:sz="0" w:space="0" w:color="auto"/>
                        <w:right w:val="none" w:sz="0" w:space="0" w:color="auto"/>
                      </w:divBdr>
                    </w:div>
                    <w:div w:id="834340188">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395103">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6777427">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910562">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78812117">
          <w:marLeft w:val="0"/>
          <w:marRight w:val="0"/>
          <w:marTop w:val="0"/>
          <w:marBottom w:val="0"/>
          <w:divBdr>
            <w:top w:val="none" w:sz="0" w:space="0" w:color="auto"/>
            <w:left w:val="none" w:sz="0" w:space="0" w:color="auto"/>
            <w:bottom w:val="none" w:sz="0" w:space="0" w:color="auto"/>
            <w:right w:val="none" w:sz="0" w:space="0" w:color="auto"/>
          </w:divBdr>
        </w:div>
        <w:div w:id="1891456158">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sChild>
        </w:div>
        <w:div w:id="493300073">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164445858">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 w:id="882139486">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sChild>
        </w:div>
        <w:div w:id="1756128831">
          <w:marLeft w:val="0"/>
          <w:marRight w:val="0"/>
          <w:marTop w:val="0"/>
          <w:marBottom w:val="0"/>
          <w:divBdr>
            <w:top w:val="none" w:sz="0" w:space="0" w:color="auto"/>
            <w:left w:val="none" w:sz="0" w:space="0" w:color="auto"/>
            <w:bottom w:val="none" w:sz="0" w:space="0" w:color="auto"/>
            <w:right w:val="none" w:sz="0" w:space="0" w:color="auto"/>
          </w:divBdr>
          <w:divsChild>
            <w:div w:id="34270339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1542669631">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32325995">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659487">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606696892">
          <w:marLeft w:val="0"/>
          <w:marRight w:val="0"/>
          <w:marTop w:val="0"/>
          <w:marBottom w:val="0"/>
          <w:divBdr>
            <w:top w:val="none" w:sz="0" w:space="0" w:color="auto"/>
            <w:left w:val="none" w:sz="0" w:space="0" w:color="auto"/>
            <w:bottom w:val="none" w:sz="0" w:space="0" w:color="auto"/>
            <w:right w:val="none" w:sz="0" w:space="0" w:color="auto"/>
          </w:divBdr>
          <w:divsChild>
            <w:div w:id="513225380">
              <w:marLeft w:val="0"/>
              <w:marRight w:val="0"/>
              <w:marTop w:val="0"/>
              <w:marBottom w:val="0"/>
              <w:divBdr>
                <w:top w:val="none" w:sz="0" w:space="0" w:color="auto"/>
                <w:left w:val="none" w:sz="0" w:space="0" w:color="auto"/>
                <w:bottom w:val="none" w:sz="0" w:space="0" w:color="auto"/>
                <w:right w:val="none" w:sz="0" w:space="0" w:color="auto"/>
              </w:divBdr>
            </w:div>
            <w:div w:id="65052183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 w:id="1513376452">
          <w:marLeft w:val="0"/>
          <w:marRight w:val="0"/>
          <w:marTop w:val="0"/>
          <w:marBottom w:val="0"/>
          <w:divBdr>
            <w:top w:val="none" w:sz="0" w:space="0" w:color="auto"/>
            <w:left w:val="none" w:sz="0" w:space="0" w:color="auto"/>
            <w:bottom w:val="none" w:sz="0" w:space="0" w:color="auto"/>
            <w:right w:val="none" w:sz="0" w:space="0" w:color="auto"/>
          </w:divBdr>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sChild>
        </w:div>
        <w:div w:id="1742020145">
          <w:marLeft w:val="0"/>
          <w:marRight w:val="0"/>
          <w:marTop w:val="0"/>
          <w:marBottom w:val="0"/>
          <w:divBdr>
            <w:top w:val="none" w:sz="0" w:space="0" w:color="auto"/>
            <w:left w:val="none" w:sz="0" w:space="0" w:color="auto"/>
            <w:bottom w:val="none" w:sz="0" w:space="0" w:color="auto"/>
            <w:right w:val="none" w:sz="0" w:space="0" w:color="auto"/>
          </w:divBdr>
        </w:div>
        <w:div w:id="2065830471">
          <w:marLeft w:val="0"/>
          <w:marRight w:val="0"/>
          <w:marTop w:val="0"/>
          <w:marBottom w:val="0"/>
          <w:divBdr>
            <w:top w:val="none" w:sz="0" w:space="0" w:color="auto"/>
            <w:left w:val="none" w:sz="0" w:space="0" w:color="auto"/>
            <w:bottom w:val="none" w:sz="0" w:space="0" w:color="auto"/>
            <w:right w:val="none" w:sz="0" w:space="0" w:color="auto"/>
          </w:divBdr>
          <w:divsChild>
            <w:div w:id="277419102">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1740782941">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88023384">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7279217">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2992765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1804456">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khomutovskoe-mo.ru" TargetMode="External"/><Relationship Id="rId13" Type="http://schemas.openxmlformats.org/officeDocument/2006/relationships/image" Target="media/image2.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homutovskoe-mo.ru/" TargetMode="Externa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yperlink" Target="http://khomutovskoe-mo.ru" TargetMode="External"/><Relationship Id="rId4" Type="http://schemas.openxmlformats.org/officeDocument/2006/relationships/settings" Target="settings.xml"/><Relationship Id="rId9" Type="http://schemas.openxmlformats.org/officeDocument/2006/relationships/hyperlink" Target="http://khomutovskoe-mo.ru" TargetMode="External"/><Relationship Id="rId14"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FC6B4F-D18D-49A5-9F5C-B696CB4822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1181</TotalTime>
  <Pages>60</Pages>
  <Words>22528</Words>
  <Characters>128416</Characters>
  <Application>Microsoft Office Word</Application>
  <DocSecurity>0</DocSecurity>
  <Lines>1070</Lines>
  <Paragraphs>301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150643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user2</cp:lastModifiedBy>
  <cp:revision>16</cp:revision>
  <cp:lastPrinted>2019-12-26T07:15:00Z</cp:lastPrinted>
  <dcterms:created xsi:type="dcterms:W3CDTF">2024-03-07T04:42:00Z</dcterms:created>
  <dcterms:modified xsi:type="dcterms:W3CDTF">2024-12-06T02:42:00Z</dcterms:modified>
</cp:coreProperties>
</file>