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33C9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1A3DB9" w:rsidP="001F3475">
            <w:pPr>
              <w:tabs>
                <w:tab w:val="left" w:pos="4384"/>
              </w:tabs>
              <w:ind w:left="0" w:right="142" w:firstLine="426"/>
              <w:jc w:val="center"/>
              <w:rPr>
                <w:i/>
                <w:sz w:val="18"/>
                <w:szCs w:val="18"/>
              </w:rPr>
            </w:pPr>
            <w:r>
              <w:rPr>
                <w:i/>
                <w:sz w:val="18"/>
                <w:szCs w:val="18"/>
              </w:rPr>
              <w:t>11 Июля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1A3DB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A3DB9">
              <w:rPr>
                <w:b/>
                <w:i/>
                <w:sz w:val="18"/>
                <w:szCs w:val="18"/>
              </w:rPr>
              <w:t>21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C4246D" w:rsidP="00175687">
      <w:pPr>
        <w:tabs>
          <w:tab w:val="left" w:pos="426"/>
          <w:tab w:val="left" w:pos="3976"/>
        </w:tabs>
        <w:ind w:left="0" w:right="-142" w:firstLine="426"/>
        <w:jc w:val="center"/>
        <w:rPr>
          <w:sz w:val="18"/>
          <w:szCs w:val="18"/>
        </w:rPr>
      </w:pPr>
      <w:r>
        <w:rPr>
          <w:sz w:val="18"/>
          <w:szCs w:val="18"/>
        </w:rPr>
        <w:t>РАСПОРЯЖЕНИЕ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08154E" w:rsidP="00175687">
      <w:pPr>
        <w:tabs>
          <w:tab w:val="left" w:pos="426"/>
          <w:tab w:val="left" w:pos="3976"/>
        </w:tabs>
        <w:ind w:left="0" w:right="-142" w:firstLine="426"/>
        <w:jc w:val="left"/>
        <w:rPr>
          <w:sz w:val="18"/>
          <w:szCs w:val="18"/>
          <w:u w:val="single"/>
        </w:rPr>
      </w:pPr>
      <w:r>
        <w:rPr>
          <w:sz w:val="18"/>
          <w:szCs w:val="18"/>
          <w:u w:val="single"/>
        </w:rPr>
        <w:t>02.07.2025  № 84</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08154E" w:rsidRDefault="0008154E" w:rsidP="00175687">
      <w:pPr>
        <w:tabs>
          <w:tab w:val="left" w:pos="426"/>
          <w:tab w:val="left" w:pos="3976"/>
        </w:tabs>
        <w:ind w:left="0" w:right="-142" w:firstLine="426"/>
        <w:jc w:val="left"/>
        <w:rPr>
          <w:sz w:val="18"/>
          <w:szCs w:val="18"/>
        </w:rPr>
      </w:pPr>
    </w:p>
    <w:p w:rsidR="0008154E" w:rsidRDefault="0008154E" w:rsidP="00175687">
      <w:pPr>
        <w:tabs>
          <w:tab w:val="left" w:pos="426"/>
          <w:tab w:val="left" w:pos="3976"/>
        </w:tabs>
        <w:ind w:left="0" w:right="-142" w:firstLine="426"/>
        <w:jc w:val="left"/>
        <w:rPr>
          <w:sz w:val="18"/>
          <w:szCs w:val="18"/>
        </w:rPr>
      </w:pPr>
      <w:r>
        <w:rPr>
          <w:sz w:val="18"/>
          <w:szCs w:val="18"/>
        </w:rPr>
        <w:t>О внесении изменений в распоряжение администрации Хомутовского муниципального образования от 02.06.2025 № 69 о/д «Об утверждении реестра несанкционированных мест отдыха и купания людей (детей) на водных объектах на территории Хомутовского муниципального образования»</w:t>
      </w:r>
    </w:p>
    <w:p w:rsidR="0051566F" w:rsidRDefault="0051566F" w:rsidP="00175687">
      <w:pPr>
        <w:tabs>
          <w:tab w:val="left" w:pos="426"/>
          <w:tab w:val="left" w:pos="3976"/>
        </w:tabs>
        <w:ind w:left="0" w:right="-142" w:firstLine="426"/>
        <w:jc w:val="left"/>
        <w:rPr>
          <w:sz w:val="18"/>
          <w:szCs w:val="18"/>
        </w:rPr>
      </w:pPr>
    </w:p>
    <w:p w:rsidR="0051566F" w:rsidRPr="0051566F" w:rsidRDefault="0051566F" w:rsidP="0051566F">
      <w:pPr>
        <w:pStyle w:val="af7"/>
        <w:ind w:left="0" w:firstLine="567"/>
        <w:rPr>
          <w:b/>
          <w:bCs/>
          <w:sz w:val="18"/>
          <w:szCs w:val="18"/>
        </w:rPr>
      </w:pPr>
      <w:r w:rsidRPr="0051566F">
        <w:rPr>
          <w:sz w:val="18"/>
          <w:szCs w:val="18"/>
        </w:rPr>
        <w:t xml:space="preserve">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Законом Иркутской области от 03.11.2016 № 96-ОЗ «О закреплении за сельскими поселениями Иркутской области вопросов местного значения», </w:t>
      </w:r>
      <w:r w:rsidRPr="0051566F">
        <w:rPr>
          <w:bCs/>
          <w:sz w:val="18"/>
          <w:szCs w:val="18"/>
        </w:rPr>
        <w:t>Законом Иркутской области от 24.10.2024  № 83-ОЗ "О преобразовании всех поселений, входящих в состав Иркутского районного муниципального образования Иркутской области, путем их объединения"</w:t>
      </w:r>
      <w:r w:rsidRPr="0051566F">
        <w:rPr>
          <w:b/>
          <w:bCs/>
          <w:sz w:val="18"/>
          <w:szCs w:val="18"/>
        </w:rPr>
        <w:t xml:space="preserve">, </w:t>
      </w:r>
      <w:r w:rsidRPr="0051566F">
        <w:rPr>
          <w:bCs/>
          <w:sz w:val="18"/>
          <w:szCs w:val="18"/>
        </w:rPr>
        <w:t>Постановлением Правительства Иркутской области от 16.10.2024 № 806-пп "Об утверждении Правил охраны жизни людей на водных объектах в Иркутской области"</w:t>
      </w:r>
      <w:r w:rsidRPr="0051566F">
        <w:rPr>
          <w:b/>
          <w:bCs/>
          <w:sz w:val="18"/>
          <w:szCs w:val="18"/>
        </w:rPr>
        <w:t xml:space="preserve">, </w:t>
      </w:r>
      <w:r w:rsidRPr="0051566F">
        <w:rPr>
          <w:sz w:val="18"/>
          <w:szCs w:val="18"/>
        </w:rPr>
        <w:t>ст.6 Устава Хомутовского муниципального образования, в целях профилактики гибели и травматизма людей (детей) на водных объектах:</w:t>
      </w:r>
    </w:p>
    <w:p w:rsidR="0051566F" w:rsidRPr="0051566F" w:rsidRDefault="0051566F" w:rsidP="0051566F">
      <w:pPr>
        <w:numPr>
          <w:ilvl w:val="0"/>
          <w:numId w:val="12"/>
        </w:numPr>
        <w:spacing w:after="200" w:line="276" w:lineRule="auto"/>
        <w:ind w:left="0" w:firstLine="567"/>
        <w:contextualSpacing/>
        <w:rPr>
          <w:rFonts w:eastAsia="Calibri"/>
          <w:sz w:val="18"/>
          <w:szCs w:val="18"/>
          <w:lang w:eastAsia="en-US"/>
        </w:rPr>
      </w:pPr>
      <w:r w:rsidRPr="0051566F">
        <w:rPr>
          <w:rFonts w:eastAsia="Calibri"/>
          <w:sz w:val="18"/>
          <w:szCs w:val="18"/>
          <w:lang w:eastAsia="en-US"/>
        </w:rPr>
        <w:t>Приложение к распоряжению  администрации Хомутовского муниципального образования от  02.06.2025 № 69о/д "Об утверждении реестра несанкционированных мест отдыха и купания людей (детей)  на водных объектах на территории Хомутовского муниципального образования" изложить в новой редакции приложения к настоящему распоряжению.</w:t>
      </w:r>
    </w:p>
    <w:p w:rsidR="0051566F" w:rsidRPr="0051566F" w:rsidRDefault="0051566F" w:rsidP="0051566F">
      <w:pPr>
        <w:numPr>
          <w:ilvl w:val="0"/>
          <w:numId w:val="12"/>
        </w:numPr>
        <w:spacing w:after="200" w:line="276" w:lineRule="auto"/>
        <w:ind w:left="0" w:firstLine="567"/>
        <w:contextualSpacing/>
        <w:rPr>
          <w:rFonts w:eastAsia="Calibri"/>
          <w:sz w:val="18"/>
          <w:szCs w:val="18"/>
          <w:lang w:eastAsia="en-US"/>
        </w:rPr>
      </w:pPr>
      <w:r w:rsidRPr="0051566F">
        <w:rPr>
          <w:sz w:val="18"/>
          <w:szCs w:val="18"/>
        </w:rPr>
        <w:t>Опубликовать настоящее распоряжение в установленном законом порядке.</w:t>
      </w:r>
    </w:p>
    <w:p w:rsidR="0051566F" w:rsidRPr="0051566F" w:rsidRDefault="0051566F" w:rsidP="0051566F">
      <w:pPr>
        <w:numPr>
          <w:ilvl w:val="0"/>
          <w:numId w:val="12"/>
        </w:numPr>
        <w:spacing w:after="200" w:line="276" w:lineRule="auto"/>
        <w:ind w:left="0" w:firstLine="567"/>
        <w:contextualSpacing/>
        <w:rPr>
          <w:rFonts w:eastAsia="Calibri"/>
          <w:sz w:val="18"/>
          <w:szCs w:val="18"/>
          <w:lang w:eastAsia="en-US"/>
        </w:rPr>
      </w:pPr>
      <w:r w:rsidRPr="0051566F">
        <w:rPr>
          <w:sz w:val="18"/>
          <w:szCs w:val="18"/>
        </w:rPr>
        <w:t>Контроль за выполнением настоящего распоряжения возложить на Первого заместителя Главы администрации Хомутовского муниципального образования.</w:t>
      </w:r>
    </w:p>
    <w:p w:rsidR="0051566F" w:rsidRPr="0051566F" w:rsidRDefault="0051566F" w:rsidP="00317EF5">
      <w:pPr>
        <w:ind w:left="0" w:firstLine="0"/>
        <w:rPr>
          <w:sz w:val="18"/>
          <w:szCs w:val="18"/>
        </w:rPr>
      </w:pPr>
    </w:p>
    <w:p w:rsidR="0051566F" w:rsidRPr="0051566F" w:rsidRDefault="0051566F" w:rsidP="0051566F">
      <w:pPr>
        <w:ind w:left="0" w:firstLine="567"/>
        <w:jc w:val="left"/>
        <w:rPr>
          <w:i/>
          <w:sz w:val="18"/>
          <w:szCs w:val="18"/>
        </w:rPr>
      </w:pPr>
      <w:r>
        <w:rPr>
          <w:sz w:val="18"/>
          <w:szCs w:val="18"/>
        </w:rPr>
        <w:t xml:space="preserve">                                                                                                        </w:t>
      </w:r>
      <w:r w:rsidRPr="0051566F">
        <w:rPr>
          <w:i/>
          <w:sz w:val="18"/>
          <w:szCs w:val="18"/>
        </w:rPr>
        <w:t>Исполняющий обязанности Главы</w:t>
      </w:r>
      <w:r w:rsidRPr="0051566F">
        <w:rPr>
          <w:i/>
          <w:sz w:val="18"/>
          <w:szCs w:val="18"/>
        </w:rPr>
        <w:tab/>
      </w:r>
      <w:r w:rsidRPr="0051566F">
        <w:rPr>
          <w:i/>
          <w:sz w:val="18"/>
          <w:szCs w:val="18"/>
        </w:rPr>
        <w:tab/>
      </w:r>
      <w:r w:rsidRPr="0051566F">
        <w:rPr>
          <w:i/>
          <w:sz w:val="18"/>
          <w:szCs w:val="18"/>
        </w:rPr>
        <w:tab/>
      </w:r>
      <w:r w:rsidRPr="0051566F">
        <w:rPr>
          <w:i/>
          <w:sz w:val="18"/>
          <w:szCs w:val="18"/>
        </w:rPr>
        <w:tab/>
        <w:t xml:space="preserve">                  Н.В. Максименко </w:t>
      </w:r>
    </w:p>
    <w:p w:rsidR="0051566F" w:rsidRDefault="0051566F" w:rsidP="00A514F1">
      <w:pPr>
        <w:tabs>
          <w:tab w:val="left" w:pos="426"/>
          <w:tab w:val="left" w:pos="3976"/>
        </w:tabs>
        <w:ind w:left="0" w:right="-142" w:firstLine="567"/>
        <w:jc w:val="right"/>
        <w:rPr>
          <w:i/>
          <w:sz w:val="18"/>
          <w:szCs w:val="18"/>
        </w:rPr>
      </w:pPr>
    </w:p>
    <w:p w:rsidR="00C4246D" w:rsidRDefault="00C4246D" w:rsidP="00A514F1">
      <w:pPr>
        <w:tabs>
          <w:tab w:val="left" w:pos="426"/>
          <w:tab w:val="left" w:pos="3976"/>
        </w:tabs>
        <w:ind w:left="0" w:right="-142" w:firstLine="426"/>
        <w:jc w:val="right"/>
        <w:rPr>
          <w:i/>
          <w:sz w:val="18"/>
          <w:szCs w:val="18"/>
        </w:rPr>
      </w:pPr>
    </w:p>
    <w:p w:rsidR="00C4246D" w:rsidRDefault="00C4246D" w:rsidP="00A514F1">
      <w:pPr>
        <w:tabs>
          <w:tab w:val="left" w:pos="426"/>
          <w:tab w:val="left" w:pos="3976"/>
        </w:tabs>
        <w:ind w:left="0" w:right="-142" w:firstLine="426"/>
        <w:jc w:val="right"/>
        <w:rPr>
          <w:i/>
          <w:sz w:val="18"/>
          <w:szCs w:val="18"/>
        </w:rPr>
      </w:pPr>
    </w:p>
    <w:p w:rsidR="00C4246D" w:rsidRDefault="00C4246D" w:rsidP="00A514F1">
      <w:pPr>
        <w:tabs>
          <w:tab w:val="left" w:pos="426"/>
          <w:tab w:val="left" w:pos="3976"/>
        </w:tabs>
        <w:ind w:left="0" w:right="-142" w:firstLine="426"/>
        <w:jc w:val="right"/>
        <w:rPr>
          <w:i/>
          <w:sz w:val="18"/>
          <w:szCs w:val="18"/>
        </w:rPr>
      </w:pPr>
    </w:p>
    <w:p w:rsidR="00A514F1" w:rsidRPr="00143206" w:rsidRDefault="00A514F1" w:rsidP="00A514F1">
      <w:pPr>
        <w:tabs>
          <w:tab w:val="left" w:pos="426"/>
          <w:tab w:val="left" w:pos="3976"/>
        </w:tabs>
        <w:ind w:left="0" w:right="-142" w:firstLine="426"/>
        <w:jc w:val="right"/>
        <w:rPr>
          <w:i/>
          <w:sz w:val="18"/>
          <w:szCs w:val="18"/>
        </w:rPr>
      </w:pPr>
      <w:r>
        <w:rPr>
          <w:i/>
          <w:sz w:val="18"/>
          <w:szCs w:val="18"/>
        </w:rPr>
        <w:t>Приложение</w:t>
      </w:r>
    </w:p>
    <w:p w:rsidR="00A514F1" w:rsidRPr="00143206" w:rsidRDefault="00A514F1" w:rsidP="00A514F1">
      <w:pPr>
        <w:tabs>
          <w:tab w:val="left" w:pos="426"/>
          <w:tab w:val="left" w:pos="3976"/>
        </w:tabs>
        <w:ind w:left="0" w:right="-142" w:firstLine="426"/>
        <w:jc w:val="right"/>
        <w:rPr>
          <w:i/>
          <w:sz w:val="18"/>
          <w:szCs w:val="18"/>
        </w:rPr>
      </w:pPr>
      <w:r>
        <w:rPr>
          <w:i/>
          <w:sz w:val="18"/>
          <w:szCs w:val="18"/>
        </w:rPr>
        <w:t>К п</w:t>
      </w:r>
      <w:r w:rsidRPr="00143206">
        <w:rPr>
          <w:i/>
          <w:sz w:val="18"/>
          <w:szCs w:val="18"/>
        </w:rPr>
        <w:t>остано</w:t>
      </w:r>
      <w:r>
        <w:rPr>
          <w:i/>
          <w:sz w:val="18"/>
          <w:szCs w:val="18"/>
        </w:rPr>
        <w:t>влению</w:t>
      </w:r>
      <w:r w:rsidRPr="00143206">
        <w:rPr>
          <w:i/>
          <w:sz w:val="18"/>
          <w:szCs w:val="18"/>
        </w:rPr>
        <w:t xml:space="preserve"> администрации </w:t>
      </w:r>
    </w:p>
    <w:p w:rsidR="00A514F1" w:rsidRPr="00143206" w:rsidRDefault="00A514F1" w:rsidP="00A514F1">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A514F1" w:rsidRDefault="00A514F1" w:rsidP="00A514F1">
      <w:pPr>
        <w:tabs>
          <w:tab w:val="left" w:pos="426"/>
          <w:tab w:val="left" w:pos="3976"/>
        </w:tabs>
        <w:ind w:left="0" w:right="-142" w:firstLine="426"/>
        <w:jc w:val="right"/>
        <w:rPr>
          <w:i/>
          <w:sz w:val="18"/>
          <w:szCs w:val="18"/>
        </w:rPr>
      </w:pPr>
      <w:r w:rsidRPr="00143206">
        <w:rPr>
          <w:i/>
          <w:sz w:val="18"/>
          <w:szCs w:val="18"/>
        </w:rPr>
        <w:t>от</w:t>
      </w:r>
      <w:r>
        <w:rPr>
          <w:i/>
          <w:sz w:val="18"/>
          <w:szCs w:val="18"/>
        </w:rPr>
        <w:t xml:space="preserve"> </w:t>
      </w:r>
      <w:r w:rsidR="00BC0941">
        <w:rPr>
          <w:i/>
          <w:sz w:val="18"/>
          <w:szCs w:val="18"/>
        </w:rPr>
        <w:t>02.07.2025</w:t>
      </w:r>
      <w:r>
        <w:rPr>
          <w:i/>
          <w:sz w:val="18"/>
          <w:szCs w:val="18"/>
        </w:rPr>
        <w:t xml:space="preserve"> </w:t>
      </w:r>
      <w:r w:rsidRPr="00143206">
        <w:rPr>
          <w:i/>
          <w:sz w:val="18"/>
          <w:szCs w:val="18"/>
        </w:rPr>
        <w:t>№</w:t>
      </w:r>
      <w:r w:rsidR="00BC0941">
        <w:rPr>
          <w:i/>
          <w:sz w:val="18"/>
          <w:szCs w:val="18"/>
        </w:rPr>
        <w:t xml:space="preserve"> 84 од</w:t>
      </w:r>
    </w:p>
    <w:p w:rsidR="00BC0941" w:rsidRDefault="00BC0941" w:rsidP="00A514F1">
      <w:pPr>
        <w:tabs>
          <w:tab w:val="left" w:pos="426"/>
          <w:tab w:val="left" w:pos="3976"/>
        </w:tabs>
        <w:ind w:left="0" w:right="-142" w:firstLine="426"/>
        <w:jc w:val="right"/>
        <w:rPr>
          <w:i/>
          <w:sz w:val="18"/>
          <w:szCs w:val="18"/>
        </w:rPr>
      </w:pPr>
    </w:p>
    <w:p w:rsidR="00BC0941" w:rsidRPr="00BC0941" w:rsidRDefault="00BC0941" w:rsidP="00AC0FEC">
      <w:pPr>
        <w:ind w:left="0" w:firstLine="567"/>
        <w:rPr>
          <w:b/>
          <w:sz w:val="18"/>
          <w:szCs w:val="18"/>
        </w:rPr>
      </w:pPr>
      <w:r w:rsidRPr="00BC0941">
        <w:rPr>
          <w:b/>
          <w:sz w:val="18"/>
          <w:szCs w:val="18"/>
        </w:rPr>
        <w:t>РЕЕСТР</w:t>
      </w:r>
      <w:r w:rsidR="00DF7A33">
        <w:rPr>
          <w:b/>
          <w:sz w:val="18"/>
          <w:szCs w:val="18"/>
        </w:rPr>
        <w:t xml:space="preserve"> </w:t>
      </w:r>
      <w:r w:rsidRPr="00BC0941">
        <w:rPr>
          <w:b/>
          <w:sz w:val="18"/>
          <w:szCs w:val="18"/>
        </w:rPr>
        <w:t>НЕСАНКЦИОНИРОВАННЫХ МЕСТ ОТДЫХА И КУПАНИЯ ЛЮДЕЙ (ДЕТЕЙ)  НА ВОДНЫХ ОБЪЕКТАХ НА ТЕРРИТОРИИ ХОМУТОВСКОГО МУНИЦИПАЛЬНОГО ОБРАЗОВАНИЯ</w:t>
      </w:r>
    </w:p>
    <w:p w:rsidR="00BC0941" w:rsidRPr="00BC0941" w:rsidRDefault="00BC0941" w:rsidP="00DF7A33">
      <w:pPr>
        <w:ind w:firstLine="567"/>
        <w:rPr>
          <w:sz w:val="18"/>
          <w:szCs w:val="18"/>
        </w:rPr>
      </w:pPr>
    </w:p>
    <w:tbl>
      <w:tblPr>
        <w:tblW w:w="10490" w:type="dxa"/>
        <w:tblInd w:w="108" w:type="dxa"/>
        <w:tblLayout w:type="fixed"/>
        <w:tblLook w:val="0000" w:firstRow="0" w:lastRow="0" w:firstColumn="0" w:lastColumn="0" w:noHBand="0" w:noVBand="0"/>
      </w:tblPr>
      <w:tblGrid>
        <w:gridCol w:w="709"/>
        <w:gridCol w:w="2073"/>
        <w:gridCol w:w="2328"/>
        <w:gridCol w:w="5380"/>
      </w:tblGrid>
      <w:tr w:rsidR="00BC0941" w:rsidRPr="00BC0941" w:rsidTr="007370BB">
        <w:trPr>
          <w:trHeight w:val="669"/>
        </w:trPr>
        <w:tc>
          <w:tcPr>
            <w:tcW w:w="709" w:type="dxa"/>
            <w:tcBorders>
              <w:top w:val="single" w:sz="4" w:space="0" w:color="000000"/>
              <w:left w:val="single" w:sz="4" w:space="0" w:color="000000"/>
              <w:bottom w:val="single" w:sz="4" w:space="0" w:color="000000"/>
            </w:tcBorders>
            <w:shd w:val="clear" w:color="auto" w:fill="auto"/>
          </w:tcPr>
          <w:p w:rsidR="00BC0941" w:rsidRPr="00BC0941" w:rsidRDefault="00BC0941" w:rsidP="001952D2">
            <w:pPr>
              <w:ind w:firstLine="567"/>
              <w:rPr>
                <w:sz w:val="18"/>
                <w:szCs w:val="18"/>
              </w:rPr>
            </w:pPr>
            <w:r w:rsidRPr="00BC0941">
              <w:rPr>
                <w:sz w:val="18"/>
                <w:szCs w:val="18"/>
              </w:rPr>
              <w:t>№</w:t>
            </w:r>
          </w:p>
          <w:p w:rsidR="00BC0941" w:rsidRPr="00BC0941" w:rsidRDefault="00BC0941" w:rsidP="001952D2">
            <w:pPr>
              <w:ind w:firstLine="567"/>
              <w:rPr>
                <w:sz w:val="18"/>
                <w:szCs w:val="18"/>
              </w:rPr>
            </w:pPr>
            <w:r w:rsidRPr="00BC0941">
              <w:rPr>
                <w:sz w:val="18"/>
                <w:szCs w:val="18"/>
              </w:rPr>
              <w:t>п/п</w:t>
            </w:r>
          </w:p>
        </w:tc>
        <w:tc>
          <w:tcPr>
            <w:tcW w:w="2073" w:type="dxa"/>
            <w:tcBorders>
              <w:top w:val="single" w:sz="4" w:space="0" w:color="000000"/>
              <w:left w:val="single" w:sz="4" w:space="0" w:color="000000"/>
              <w:bottom w:val="single" w:sz="4" w:space="0" w:color="000000"/>
              <w:right w:val="single" w:sz="4" w:space="0" w:color="auto"/>
            </w:tcBorders>
            <w:shd w:val="clear" w:color="auto" w:fill="auto"/>
          </w:tcPr>
          <w:p w:rsidR="00BC0941" w:rsidRPr="00BC0941" w:rsidRDefault="00BC0941" w:rsidP="006F5945">
            <w:pPr>
              <w:ind w:left="357" w:firstLine="0"/>
              <w:jc w:val="left"/>
              <w:rPr>
                <w:sz w:val="18"/>
                <w:szCs w:val="18"/>
              </w:rPr>
            </w:pPr>
            <w:r w:rsidRPr="00BC0941">
              <w:rPr>
                <w:sz w:val="18"/>
                <w:szCs w:val="18"/>
              </w:rPr>
              <w:t xml:space="preserve">Наименование </w:t>
            </w:r>
            <w:r w:rsidR="001952D2">
              <w:rPr>
                <w:sz w:val="18"/>
                <w:szCs w:val="18"/>
              </w:rPr>
              <w:t>му</w:t>
            </w:r>
            <w:r w:rsidRPr="00BC0941">
              <w:rPr>
                <w:sz w:val="18"/>
                <w:szCs w:val="18"/>
              </w:rPr>
              <w:t>ниципального образования, район</w:t>
            </w: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1952D2">
            <w:pPr>
              <w:ind w:left="371" w:firstLine="0"/>
              <w:rPr>
                <w:sz w:val="18"/>
                <w:szCs w:val="18"/>
              </w:rPr>
            </w:pPr>
            <w:r w:rsidRPr="00BC0941">
              <w:rPr>
                <w:sz w:val="18"/>
                <w:szCs w:val="18"/>
              </w:rPr>
              <w:t>Населенный пункт</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1952D2">
            <w:pPr>
              <w:ind w:firstLine="0"/>
              <w:rPr>
                <w:sz w:val="18"/>
                <w:szCs w:val="18"/>
              </w:rPr>
            </w:pPr>
            <w:r w:rsidRPr="00BC0941">
              <w:rPr>
                <w:sz w:val="18"/>
                <w:szCs w:val="18"/>
              </w:rPr>
              <w:t>Водный объект, привязка на местности</w:t>
            </w:r>
          </w:p>
        </w:tc>
      </w:tr>
      <w:tr w:rsidR="00BC0941" w:rsidRPr="00BC0941" w:rsidTr="007370BB">
        <w:tc>
          <w:tcPr>
            <w:tcW w:w="709" w:type="dxa"/>
            <w:tcBorders>
              <w:left w:val="single" w:sz="4" w:space="0" w:color="000000"/>
              <w:bottom w:val="single" w:sz="4" w:space="0" w:color="000000"/>
            </w:tcBorders>
            <w:shd w:val="clear" w:color="auto" w:fill="auto"/>
          </w:tcPr>
          <w:p w:rsidR="00BC0941" w:rsidRPr="00BC0941" w:rsidRDefault="00BC0941" w:rsidP="00DF7A33">
            <w:pPr>
              <w:numPr>
                <w:ilvl w:val="0"/>
                <w:numId w:val="13"/>
              </w:numPr>
              <w:tabs>
                <w:tab w:val="clear" w:pos="720"/>
                <w:tab w:val="num" w:pos="-284"/>
              </w:tabs>
              <w:ind w:left="360" w:firstLine="567"/>
              <w:jc w:val="left"/>
              <w:rPr>
                <w:sz w:val="18"/>
                <w:szCs w:val="18"/>
              </w:rPr>
            </w:pPr>
          </w:p>
        </w:tc>
        <w:tc>
          <w:tcPr>
            <w:tcW w:w="2073" w:type="dxa"/>
            <w:vMerge w:val="restart"/>
            <w:tcBorders>
              <w:left w:val="single" w:sz="4" w:space="0" w:color="000000"/>
              <w:right w:val="single" w:sz="4" w:space="0" w:color="auto"/>
            </w:tcBorders>
            <w:shd w:val="clear" w:color="auto" w:fill="auto"/>
          </w:tcPr>
          <w:p w:rsidR="00BC0941" w:rsidRPr="00BC0941" w:rsidRDefault="00BC0941" w:rsidP="00DF7A33">
            <w:pPr>
              <w:ind w:firstLine="0"/>
              <w:rPr>
                <w:sz w:val="18"/>
                <w:szCs w:val="18"/>
              </w:rPr>
            </w:pPr>
            <w:proofErr w:type="spellStart"/>
            <w:r w:rsidRPr="00BC0941">
              <w:rPr>
                <w:sz w:val="18"/>
                <w:szCs w:val="18"/>
              </w:rPr>
              <w:t>Хомутовское</w:t>
            </w:r>
            <w:proofErr w:type="spellEnd"/>
            <w:r w:rsidRPr="00BC0941">
              <w:rPr>
                <w:sz w:val="18"/>
                <w:szCs w:val="18"/>
              </w:rPr>
              <w:t xml:space="preserve"> МО</w:t>
            </w: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6F5945">
            <w:pPr>
              <w:ind w:firstLine="0"/>
              <w:rPr>
                <w:sz w:val="18"/>
                <w:szCs w:val="18"/>
              </w:rPr>
            </w:pPr>
            <w:r w:rsidRPr="00BC0941">
              <w:rPr>
                <w:sz w:val="18"/>
                <w:szCs w:val="18"/>
              </w:rPr>
              <w:t>с. Хомутово</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3515CE">
            <w:pPr>
              <w:ind w:firstLine="0"/>
              <w:rPr>
                <w:sz w:val="18"/>
                <w:szCs w:val="18"/>
              </w:rPr>
            </w:pPr>
            <w:r w:rsidRPr="00BC0941">
              <w:rPr>
                <w:sz w:val="18"/>
                <w:szCs w:val="18"/>
              </w:rPr>
              <w:t>искусственный водоем, кадастровый номер 38:06:100922:81</w:t>
            </w:r>
          </w:p>
        </w:tc>
      </w:tr>
      <w:tr w:rsidR="00BC0941" w:rsidRPr="00BC0941" w:rsidTr="007370BB">
        <w:tc>
          <w:tcPr>
            <w:tcW w:w="709" w:type="dxa"/>
            <w:tcBorders>
              <w:left w:val="single" w:sz="4" w:space="0" w:color="000000"/>
              <w:bottom w:val="single" w:sz="4" w:space="0" w:color="000000"/>
            </w:tcBorders>
            <w:shd w:val="clear" w:color="auto" w:fill="auto"/>
          </w:tcPr>
          <w:p w:rsidR="00BC0941" w:rsidRPr="00BC0941" w:rsidRDefault="00BC0941" w:rsidP="00DF7A33">
            <w:pPr>
              <w:numPr>
                <w:ilvl w:val="0"/>
                <w:numId w:val="13"/>
              </w:numPr>
              <w:tabs>
                <w:tab w:val="clear" w:pos="720"/>
                <w:tab w:val="num" w:pos="-284"/>
              </w:tabs>
              <w:ind w:left="360" w:firstLine="567"/>
              <w:jc w:val="left"/>
              <w:rPr>
                <w:sz w:val="18"/>
                <w:szCs w:val="18"/>
              </w:rPr>
            </w:pPr>
          </w:p>
        </w:tc>
        <w:tc>
          <w:tcPr>
            <w:tcW w:w="2073" w:type="dxa"/>
            <w:vMerge/>
            <w:tcBorders>
              <w:left w:val="single" w:sz="4" w:space="0" w:color="000000"/>
              <w:right w:val="single" w:sz="4" w:space="0" w:color="auto"/>
            </w:tcBorders>
            <w:shd w:val="clear" w:color="auto" w:fill="auto"/>
          </w:tcPr>
          <w:p w:rsidR="00BC0941" w:rsidRPr="00BC0941" w:rsidRDefault="00BC0941" w:rsidP="00DF7A33">
            <w:pPr>
              <w:ind w:firstLine="567"/>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6F5945">
            <w:pPr>
              <w:ind w:firstLine="0"/>
              <w:jc w:val="left"/>
              <w:rPr>
                <w:sz w:val="18"/>
                <w:szCs w:val="18"/>
              </w:rPr>
            </w:pPr>
            <w:r w:rsidRPr="00BC0941">
              <w:rPr>
                <w:sz w:val="18"/>
                <w:szCs w:val="18"/>
              </w:rPr>
              <w:t>с. Хомутово, д. Куда</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3515CE">
            <w:pPr>
              <w:ind w:firstLine="0"/>
              <w:rPr>
                <w:sz w:val="18"/>
                <w:szCs w:val="18"/>
              </w:rPr>
            </w:pPr>
            <w:r w:rsidRPr="00BC0941">
              <w:rPr>
                <w:sz w:val="18"/>
                <w:szCs w:val="18"/>
              </w:rPr>
              <w:t xml:space="preserve">в районе моста ч/з р. Куда (граница </w:t>
            </w:r>
            <w:proofErr w:type="spellStart"/>
            <w:r w:rsidRPr="00BC0941">
              <w:rPr>
                <w:sz w:val="18"/>
                <w:szCs w:val="18"/>
              </w:rPr>
              <w:t>с.Хомутово</w:t>
            </w:r>
            <w:proofErr w:type="spellEnd"/>
            <w:r w:rsidRPr="00BC0941">
              <w:rPr>
                <w:sz w:val="18"/>
                <w:szCs w:val="18"/>
              </w:rPr>
              <w:t xml:space="preserve"> - д. Куда)</w:t>
            </w:r>
          </w:p>
        </w:tc>
      </w:tr>
      <w:tr w:rsidR="00BC0941" w:rsidRPr="00BC0941" w:rsidTr="007370BB">
        <w:tc>
          <w:tcPr>
            <w:tcW w:w="709" w:type="dxa"/>
            <w:tcBorders>
              <w:left w:val="single" w:sz="4" w:space="0" w:color="000000"/>
              <w:bottom w:val="single" w:sz="4" w:space="0" w:color="000000"/>
            </w:tcBorders>
            <w:shd w:val="clear" w:color="auto" w:fill="auto"/>
          </w:tcPr>
          <w:p w:rsidR="00BC0941" w:rsidRPr="00BC0941" w:rsidRDefault="00BC0941" w:rsidP="00DF7A33">
            <w:pPr>
              <w:numPr>
                <w:ilvl w:val="0"/>
                <w:numId w:val="13"/>
              </w:numPr>
              <w:tabs>
                <w:tab w:val="clear" w:pos="720"/>
                <w:tab w:val="num" w:pos="-284"/>
              </w:tabs>
              <w:ind w:left="360" w:firstLine="567"/>
              <w:jc w:val="left"/>
              <w:rPr>
                <w:sz w:val="18"/>
                <w:szCs w:val="18"/>
              </w:rPr>
            </w:pPr>
          </w:p>
        </w:tc>
        <w:tc>
          <w:tcPr>
            <w:tcW w:w="2073" w:type="dxa"/>
            <w:vMerge/>
            <w:tcBorders>
              <w:left w:val="single" w:sz="4" w:space="0" w:color="000000"/>
              <w:right w:val="single" w:sz="4" w:space="0" w:color="auto"/>
            </w:tcBorders>
            <w:shd w:val="clear" w:color="auto" w:fill="auto"/>
          </w:tcPr>
          <w:p w:rsidR="00BC0941" w:rsidRPr="00BC0941" w:rsidRDefault="00BC0941" w:rsidP="00DF7A33">
            <w:pPr>
              <w:ind w:firstLine="567"/>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6F5945">
            <w:pPr>
              <w:ind w:firstLine="0"/>
              <w:rPr>
                <w:sz w:val="18"/>
                <w:szCs w:val="18"/>
              </w:rPr>
            </w:pPr>
            <w:r w:rsidRPr="00BC0941">
              <w:rPr>
                <w:sz w:val="18"/>
                <w:szCs w:val="18"/>
              </w:rPr>
              <w:t>д. Позднякова</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3515CE" w:rsidP="003515CE">
            <w:pPr>
              <w:rPr>
                <w:sz w:val="18"/>
                <w:szCs w:val="18"/>
              </w:rPr>
            </w:pPr>
            <w:r>
              <w:rPr>
                <w:sz w:val="18"/>
                <w:szCs w:val="18"/>
              </w:rPr>
              <w:t xml:space="preserve">       </w:t>
            </w:r>
            <w:r w:rsidR="00BC0941" w:rsidRPr="00BC0941">
              <w:rPr>
                <w:sz w:val="18"/>
                <w:szCs w:val="18"/>
              </w:rPr>
              <w:t>в районе ул. Мостовая р. Куда</w:t>
            </w:r>
          </w:p>
        </w:tc>
      </w:tr>
      <w:tr w:rsidR="00BC0941" w:rsidRPr="00BC0941" w:rsidTr="007370BB">
        <w:trPr>
          <w:trHeight w:val="455"/>
        </w:trPr>
        <w:tc>
          <w:tcPr>
            <w:tcW w:w="709" w:type="dxa"/>
            <w:tcBorders>
              <w:left w:val="single" w:sz="4" w:space="0" w:color="000000"/>
            </w:tcBorders>
            <w:shd w:val="clear" w:color="auto" w:fill="auto"/>
          </w:tcPr>
          <w:p w:rsidR="00BC0941" w:rsidRPr="00BC0941" w:rsidRDefault="00BC0941" w:rsidP="00DF7A33">
            <w:pPr>
              <w:numPr>
                <w:ilvl w:val="0"/>
                <w:numId w:val="13"/>
              </w:numPr>
              <w:tabs>
                <w:tab w:val="clear" w:pos="720"/>
                <w:tab w:val="num" w:pos="-284"/>
              </w:tabs>
              <w:ind w:left="360" w:firstLine="567"/>
              <w:jc w:val="left"/>
              <w:rPr>
                <w:sz w:val="18"/>
                <w:szCs w:val="18"/>
              </w:rPr>
            </w:pPr>
          </w:p>
        </w:tc>
        <w:tc>
          <w:tcPr>
            <w:tcW w:w="2073" w:type="dxa"/>
            <w:vMerge/>
            <w:tcBorders>
              <w:left w:val="single" w:sz="4" w:space="0" w:color="000000"/>
              <w:right w:val="single" w:sz="4" w:space="0" w:color="auto"/>
            </w:tcBorders>
            <w:shd w:val="clear" w:color="auto" w:fill="auto"/>
          </w:tcPr>
          <w:p w:rsidR="00BC0941" w:rsidRPr="00BC0941" w:rsidRDefault="00BC0941" w:rsidP="00DF7A33">
            <w:pPr>
              <w:ind w:firstLine="567"/>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6F5945">
            <w:pPr>
              <w:ind w:firstLine="0"/>
              <w:rPr>
                <w:sz w:val="18"/>
                <w:szCs w:val="18"/>
              </w:rPr>
            </w:pPr>
            <w:r w:rsidRPr="00BC0941">
              <w:rPr>
                <w:sz w:val="18"/>
                <w:szCs w:val="18"/>
              </w:rPr>
              <w:t>с. Хомутово</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3515CE">
            <w:pPr>
              <w:ind w:firstLine="0"/>
              <w:rPr>
                <w:sz w:val="18"/>
                <w:szCs w:val="18"/>
              </w:rPr>
            </w:pPr>
            <w:r w:rsidRPr="00BC0941">
              <w:rPr>
                <w:sz w:val="18"/>
                <w:szCs w:val="18"/>
              </w:rPr>
              <w:t>в районе моста ч/з р. Куда (</w:t>
            </w:r>
            <w:proofErr w:type="spellStart"/>
            <w:r w:rsidRPr="00BC0941">
              <w:rPr>
                <w:sz w:val="18"/>
                <w:szCs w:val="18"/>
              </w:rPr>
              <w:t>Качугский</w:t>
            </w:r>
            <w:proofErr w:type="spellEnd"/>
            <w:r w:rsidRPr="00BC0941">
              <w:rPr>
                <w:sz w:val="18"/>
                <w:szCs w:val="18"/>
              </w:rPr>
              <w:t xml:space="preserve"> тракт)</w:t>
            </w:r>
          </w:p>
          <w:p w:rsidR="00BC0941" w:rsidRPr="00BC0941" w:rsidRDefault="00BC0941" w:rsidP="00DF7A33">
            <w:pPr>
              <w:ind w:firstLine="567"/>
              <w:rPr>
                <w:sz w:val="18"/>
                <w:szCs w:val="18"/>
              </w:rPr>
            </w:pPr>
          </w:p>
        </w:tc>
      </w:tr>
      <w:tr w:rsidR="00BC0941" w:rsidRPr="00BC0941" w:rsidTr="007370BB">
        <w:tc>
          <w:tcPr>
            <w:tcW w:w="709" w:type="dxa"/>
            <w:tcBorders>
              <w:left w:val="single" w:sz="4" w:space="0" w:color="000000"/>
              <w:bottom w:val="single" w:sz="4" w:space="0" w:color="000000"/>
            </w:tcBorders>
            <w:shd w:val="clear" w:color="auto" w:fill="auto"/>
          </w:tcPr>
          <w:p w:rsidR="00BC0941" w:rsidRPr="00BC0941" w:rsidRDefault="00BC0941" w:rsidP="00DF7A33">
            <w:pPr>
              <w:numPr>
                <w:ilvl w:val="0"/>
                <w:numId w:val="13"/>
              </w:numPr>
              <w:tabs>
                <w:tab w:val="clear" w:pos="720"/>
                <w:tab w:val="num" w:pos="-284"/>
              </w:tabs>
              <w:ind w:left="360" w:firstLine="567"/>
              <w:jc w:val="left"/>
              <w:rPr>
                <w:sz w:val="18"/>
                <w:szCs w:val="18"/>
              </w:rPr>
            </w:pPr>
          </w:p>
        </w:tc>
        <w:tc>
          <w:tcPr>
            <w:tcW w:w="2073" w:type="dxa"/>
            <w:tcBorders>
              <w:left w:val="single" w:sz="4" w:space="0" w:color="000000"/>
              <w:bottom w:val="single" w:sz="4" w:space="0" w:color="000000"/>
              <w:right w:val="single" w:sz="4" w:space="0" w:color="auto"/>
            </w:tcBorders>
            <w:shd w:val="clear" w:color="auto" w:fill="auto"/>
          </w:tcPr>
          <w:p w:rsidR="00BC0941" w:rsidRPr="00BC0941" w:rsidRDefault="00BC0941" w:rsidP="00DF7A33">
            <w:pPr>
              <w:ind w:firstLine="567"/>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6F5945">
            <w:pPr>
              <w:ind w:firstLine="0"/>
              <w:rPr>
                <w:sz w:val="18"/>
                <w:szCs w:val="18"/>
              </w:rPr>
            </w:pPr>
            <w:proofErr w:type="spellStart"/>
            <w:r w:rsidRPr="00BC0941">
              <w:rPr>
                <w:sz w:val="18"/>
                <w:szCs w:val="18"/>
              </w:rPr>
              <w:t>Хомутовское</w:t>
            </w:r>
            <w:proofErr w:type="spellEnd"/>
            <w:r w:rsidRPr="00BC0941">
              <w:rPr>
                <w:sz w:val="18"/>
                <w:szCs w:val="18"/>
              </w:rPr>
              <w:t xml:space="preserve"> МО</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BC0941" w:rsidRPr="00BC0941" w:rsidRDefault="00BC0941" w:rsidP="003515CE">
            <w:pPr>
              <w:ind w:firstLine="0"/>
              <w:rPr>
                <w:sz w:val="18"/>
                <w:szCs w:val="18"/>
              </w:rPr>
            </w:pPr>
            <w:r w:rsidRPr="00BC0941">
              <w:rPr>
                <w:sz w:val="18"/>
                <w:szCs w:val="18"/>
              </w:rPr>
              <w:t>искусственный водоем, территория автодороги Иркутск-Усть-Ордынский, 19 километр кадастровый номер</w:t>
            </w:r>
            <w:r w:rsidRPr="00BC0941">
              <w:rPr>
                <w:rFonts w:ascii="Arial" w:hAnsi="Arial" w:cs="Arial"/>
                <w:color w:val="252625"/>
                <w:sz w:val="18"/>
                <w:szCs w:val="18"/>
                <w:shd w:val="clear" w:color="auto" w:fill="FFFFFF"/>
              </w:rPr>
              <w:t xml:space="preserve"> </w:t>
            </w:r>
            <w:r w:rsidRPr="00BC0941">
              <w:rPr>
                <w:sz w:val="18"/>
                <w:szCs w:val="18"/>
              </w:rPr>
              <w:t xml:space="preserve">38:06:100922:325 </w:t>
            </w:r>
          </w:p>
        </w:tc>
      </w:tr>
    </w:tbl>
    <w:p w:rsidR="00317EF5" w:rsidRDefault="00DF7A33" w:rsidP="00DF7A33">
      <w:pPr>
        <w:tabs>
          <w:tab w:val="left" w:pos="426"/>
          <w:tab w:val="left" w:pos="3976"/>
        </w:tabs>
        <w:ind w:left="0" w:right="-142" w:firstLine="567"/>
        <w:rPr>
          <w:sz w:val="18"/>
          <w:szCs w:val="18"/>
        </w:rPr>
      </w:pPr>
      <w:r>
        <w:rPr>
          <w:sz w:val="18"/>
          <w:szCs w:val="18"/>
        </w:rPr>
        <w:t xml:space="preserve">                                                                         </w:t>
      </w:r>
    </w:p>
    <w:p w:rsidR="00BC0941" w:rsidRPr="00317EF5" w:rsidRDefault="000F0B00" w:rsidP="000F0B00">
      <w:pPr>
        <w:tabs>
          <w:tab w:val="left" w:pos="426"/>
          <w:tab w:val="left" w:pos="3261"/>
        </w:tabs>
        <w:ind w:left="0" w:right="-142" w:firstLine="567"/>
        <w:jc w:val="left"/>
        <w:rPr>
          <w:i/>
          <w:sz w:val="18"/>
          <w:szCs w:val="18"/>
        </w:rPr>
      </w:pPr>
      <w:r>
        <w:rPr>
          <w:sz w:val="18"/>
          <w:szCs w:val="18"/>
        </w:rPr>
        <w:t xml:space="preserve">                                      </w:t>
      </w:r>
      <w:r w:rsidR="00317EF5">
        <w:rPr>
          <w:sz w:val="18"/>
          <w:szCs w:val="18"/>
        </w:rPr>
        <w:t xml:space="preserve">  </w:t>
      </w:r>
      <w:r w:rsidR="00BC0941" w:rsidRPr="00317EF5">
        <w:rPr>
          <w:i/>
          <w:sz w:val="18"/>
          <w:szCs w:val="18"/>
        </w:rPr>
        <w:t xml:space="preserve">Главный специалист администрации                          </w:t>
      </w:r>
      <w:r>
        <w:rPr>
          <w:i/>
          <w:sz w:val="18"/>
          <w:szCs w:val="18"/>
        </w:rPr>
        <w:t xml:space="preserve">                  А.Л. Савенкова</w:t>
      </w:r>
    </w:p>
    <w:p w:rsidR="0008154E" w:rsidRDefault="0008154E" w:rsidP="00DF7A33">
      <w:pPr>
        <w:tabs>
          <w:tab w:val="left" w:pos="426"/>
          <w:tab w:val="left" w:pos="3976"/>
        </w:tabs>
        <w:ind w:left="0" w:right="-142" w:firstLine="567"/>
        <w:jc w:val="right"/>
        <w:rPr>
          <w:i/>
          <w:sz w:val="18"/>
          <w:szCs w:val="18"/>
        </w:rPr>
      </w:pPr>
    </w:p>
    <w:p w:rsidR="007370BB" w:rsidRPr="007370BB" w:rsidRDefault="007370BB" w:rsidP="007370BB">
      <w:pPr>
        <w:tabs>
          <w:tab w:val="left" w:pos="426"/>
          <w:tab w:val="left" w:pos="3976"/>
        </w:tabs>
        <w:ind w:left="0" w:right="-142" w:firstLine="567"/>
        <w:jc w:val="center"/>
        <w:rPr>
          <w:i/>
          <w:sz w:val="18"/>
          <w:szCs w:val="18"/>
        </w:rPr>
      </w:pPr>
    </w:p>
    <w:p w:rsidR="007370BB" w:rsidRPr="007370BB" w:rsidRDefault="007370BB" w:rsidP="007370BB">
      <w:pPr>
        <w:tabs>
          <w:tab w:val="left" w:pos="426"/>
          <w:tab w:val="left" w:pos="3976"/>
        </w:tabs>
        <w:ind w:left="0" w:right="-142" w:firstLine="567"/>
        <w:jc w:val="center"/>
        <w:rPr>
          <w:sz w:val="18"/>
          <w:szCs w:val="18"/>
        </w:rPr>
      </w:pPr>
      <w:r w:rsidRPr="007370BB">
        <w:rPr>
          <w:sz w:val="18"/>
          <w:szCs w:val="18"/>
        </w:rPr>
        <w:t>РОССИЙСКАЯ ФЕДЕРАЦИЯ</w:t>
      </w:r>
    </w:p>
    <w:p w:rsidR="007370BB" w:rsidRPr="007370BB" w:rsidRDefault="007370BB" w:rsidP="007370BB">
      <w:pPr>
        <w:tabs>
          <w:tab w:val="left" w:pos="426"/>
          <w:tab w:val="left" w:pos="3976"/>
        </w:tabs>
        <w:ind w:left="0" w:right="-142" w:firstLine="567"/>
        <w:jc w:val="center"/>
        <w:rPr>
          <w:sz w:val="18"/>
          <w:szCs w:val="18"/>
        </w:rPr>
      </w:pPr>
      <w:r w:rsidRPr="007370BB">
        <w:rPr>
          <w:sz w:val="18"/>
          <w:szCs w:val="18"/>
        </w:rPr>
        <w:t>ИРКУТСКАЯ ОБЛАСТЬ ИРКУТСКИЙ РАЙОН</w:t>
      </w:r>
    </w:p>
    <w:p w:rsidR="007370BB" w:rsidRPr="007370BB" w:rsidRDefault="007370BB" w:rsidP="007370BB">
      <w:pPr>
        <w:tabs>
          <w:tab w:val="left" w:pos="426"/>
          <w:tab w:val="left" w:pos="3976"/>
        </w:tabs>
        <w:ind w:left="0" w:right="-142" w:firstLine="567"/>
        <w:jc w:val="center"/>
        <w:rPr>
          <w:sz w:val="18"/>
          <w:szCs w:val="18"/>
        </w:rPr>
      </w:pPr>
      <w:r w:rsidRPr="007370BB">
        <w:rPr>
          <w:sz w:val="18"/>
          <w:szCs w:val="18"/>
        </w:rPr>
        <w:t>ХОМУТОВСКОЕ МУНИЦИПАЛЬНОЕ ОБРАЗОВАНИЕ</w:t>
      </w:r>
    </w:p>
    <w:p w:rsidR="007370BB" w:rsidRPr="007370BB" w:rsidRDefault="007370BB" w:rsidP="007370BB">
      <w:pPr>
        <w:tabs>
          <w:tab w:val="left" w:pos="426"/>
          <w:tab w:val="left" w:pos="3976"/>
        </w:tabs>
        <w:ind w:left="0" w:right="-142" w:firstLine="567"/>
        <w:jc w:val="center"/>
        <w:rPr>
          <w:sz w:val="18"/>
          <w:szCs w:val="18"/>
        </w:rPr>
      </w:pPr>
      <w:r w:rsidRPr="007370BB">
        <w:rPr>
          <w:sz w:val="18"/>
          <w:szCs w:val="18"/>
        </w:rPr>
        <w:t>АДМИНИСТРАЦИЯ</w:t>
      </w:r>
    </w:p>
    <w:p w:rsidR="007370BB" w:rsidRPr="007370BB" w:rsidRDefault="007370BB" w:rsidP="007370BB">
      <w:pPr>
        <w:tabs>
          <w:tab w:val="left" w:pos="426"/>
          <w:tab w:val="left" w:pos="3976"/>
        </w:tabs>
        <w:ind w:left="0" w:right="-142" w:firstLine="567"/>
        <w:jc w:val="center"/>
        <w:rPr>
          <w:sz w:val="18"/>
          <w:szCs w:val="18"/>
        </w:rPr>
      </w:pPr>
      <w:r w:rsidRPr="007370BB">
        <w:rPr>
          <w:sz w:val="18"/>
          <w:szCs w:val="18"/>
        </w:rPr>
        <w:t>ПОСТАНОВЛЕНИЕ</w:t>
      </w:r>
    </w:p>
    <w:p w:rsidR="007370BB" w:rsidRPr="007370BB" w:rsidRDefault="007370BB"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u w:val="single"/>
        </w:rPr>
      </w:pPr>
      <w:r w:rsidRPr="007370BB">
        <w:rPr>
          <w:sz w:val="18"/>
          <w:szCs w:val="18"/>
          <w:u w:val="single"/>
        </w:rPr>
        <w:t>01.07.2025  № 126 од</w:t>
      </w:r>
    </w:p>
    <w:p w:rsidR="00766441" w:rsidRDefault="007370BB" w:rsidP="007370BB">
      <w:pPr>
        <w:tabs>
          <w:tab w:val="left" w:pos="426"/>
          <w:tab w:val="left" w:pos="3976"/>
        </w:tabs>
        <w:ind w:left="0" w:right="-142" w:firstLine="567"/>
        <w:jc w:val="left"/>
        <w:rPr>
          <w:sz w:val="18"/>
          <w:szCs w:val="18"/>
        </w:rPr>
      </w:pPr>
      <w:r w:rsidRPr="007370BB">
        <w:rPr>
          <w:sz w:val="18"/>
          <w:szCs w:val="18"/>
        </w:rPr>
        <w:t xml:space="preserve">      с. Хомутово</w:t>
      </w:r>
    </w:p>
    <w:p w:rsidR="007370BB" w:rsidRDefault="007370BB"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О запрете выхода (выезда) и передвижения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2025-2026 годов</w:t>
      </w:r>
    </w:p>
    <w:p w:rsidR="007370BB" w:rsidRPr="007370BB" w:rsidRDefault="007370BB"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 xml:space="preserve">        </w:t>
      </w:r>
    </w:p>
    <w:p w:rsidR="007370BB" w:rsidRDefault="007370BB" w:rsidP="007370BB">
      <w:pPr>
        <w:tabs>
          <w:tab w:val="left" w:pos="426"/>
          <w:tab w:val="left" w:pos="3976"/>
        </w:tabs>
        <w:ind w:left="0" w:right="-142" w:firstLine="567"/>
        <w:jc w:val="left"/>
        <w:rPr>
          <w:sz w:val="18"/>
          <w:szCs w:val="18"/>
        </w:rPr>
      </w:pPr>
      <w:r w:rsidRPr="007370BB">
        <w:rPr>
          <w:sz w:val="18"/>
          <w:szCs w:val="18"/>
        </w:rPr>
        <w:t>В целях предупреждения чрезвычайных ситуаций, обеспечения безопасности людей на водных объектах Хомутовского муниципального образования, на основании ст. 27 Водного кодекса Российской Федерации,  Федерального закона от 06.10.2003 № 131-ФЗ «Об общих принципах организации местного самоуправления в Российской Федерации», постановлением Правительства Иркутской области от 16.10.2024 № 806-пп «Об утверждении Правил охраны жизни людей на водных объектах Иркутской области», руководствуясь ст. 6 Устава Хомутовского муниципального образования,  Администрация Хомутовского муниципального образования</w:t>
      </w:r>
    </w:p>
    <w:p w:rsidR="00833C91" w:rsidRPr="007370BB" w:rsidRDefault="00833C91" w:rsidP="007370BB">
      <w:pPr>
        <w:tabs>
          <w:tab w:val="left" w:pos="426"/>
          <w:tab w:val="left" w:pos="3976"/>
        </w:tabs>
        <w:ind w:left="0" w:right="-142" w:firstLine="567"/>
        <w:jc w:val="left"/>
        <w:rPr>
          <w:sz w:val="18"/>
          <w:szCs w:val="18"/>
        </w:rPr>
      </w:pPr>
    </w:p>
    <w:p w:rsidR="007370BB" w:rsidRDefault="007370BB" w:rsidP="007370BB">
      <w:pPr>
        <w:tabs>
          <w:tab w:val="left" w:pos="426"/>
          <w:tab w:val="left" w:pos="3976"/>
        </w:tabs>
        <w:ind w:left="0" w:right="-142" w:firstLine="567"/>
        <w:jc w:val="left"/>
        <w:rPr>
          <w:sz w:val="18"/>
          <w:szCs w:val="18"/>
        </w:rPr>
      </w:pPr>
      <w:r w:rsidRPr="007370BB">
        <w:rPr>
          <w:sz w:val="18"/>
          <w:szCs w:val="18"/>
        </w:rPr>
        <w:t>ПОСТАНОВЛЯЕТ:</w:t>
      </w:r>
    </w:p>
    <w:p w:rsidR="00833C91" w:rsidRPr="007370BB" w:rsidRDefault="00833C91"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1. Запретить выход (выезд) и передвижение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2025-2026 годов:</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1.1. При становлении ледового покрова в период с октября по декабрь 2025 года включительно.</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1.2. При вскрытии ледового покрова в период с марта  по май  2026 года включительно.</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2. Рекомендовать руководителям предприятий, организаций и учреждений, независимо от форм собственности и ведомственной принадлежности, организовать проведение разъяснительной работы по правилам поведения на водных объектах.</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3. Главному специалисту администрации, директору МКУ ХЭС Хомутовского муниципального образования организовать установку в опасных местах  водоемов запрещающих знаков и предупреждающих аншлагов.</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4. Заведующему информационным центром организовать информирование населения о введенных ограничениях через средства массовой информации.</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 xml:space="preserve">5. Контроль за выполнением настоящего постановления возложить на       Первого заместителя Главы администрации Хомутовского муниципального образования. </w:t>
      </w:r>
    </w:p>
    <w:p w:rsidR="007370BB" w:rsidRPr="007370BB" w:rsidRDefault="007370BB" w:rsidP="007370BB">
      <w:pPr>
        <w:tabs>
          <w:tab w:val="left" w:pos="426"/>
          <w:tab w:val="left" w:pos="3976"/>
        </w:tabs>
        <w:ind w:left="0" w:right="-142" w:firstLine="567"/>
        <w:jc w:val="left"/>
        <w:rPr>
          <w:sz w:val="18"/>
          <w:szCs w:val="18"/>
        </w:rPr>
      </w:pPr>
      <w:r w:rsidRPr="007370BB">
        <w:rPr>
          <w:sz w:val="18"/>
          <w:szCs w:val="18"/>
        </w:rPr>
        <w:t>6. Разместить настоящее постановление на сайте  администрации Хомутовского муниципального образования, в сети интернет.</w:t>
      </w:r>
    </w:p>
    <w:p w:rsidR="007370BB" w:rsidRPr="007370BB" w:rsidRDefault="007370BB"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rPr>
      </w:pPr>
    </w:p>
    <w:p w:rsidR="007370BB" w:rsidRPr="00833C91" w:rsidRDefault="007370BB" w:rsidP="007370BB">
      <w:pPr>
        <w:tabs>
          <w:tab w:val="left" w:pos="426"/>
          <w:tab w:val="left" w:pos="3976"/>
        </w:tabs>
        <w:ind w:left="0" w:right="-142" w:firstLine="567"/>
        <w:jc w:val="left"/>
        <w:rPr>
          <w:i/>
          <w:sz w:val="18"/>
          <w:szCs w:val="18"/>
        </w:rPr>
      </w:pPr>
      <w:r w:rsidRPr="00833C91">
        <w:rPr>
          <w:i/>
          <w:sz w:val="18"/>
          <w:szCs w:val="18"/>
        </w:rPr>
        <w:t xml:space="preserve">Исполняющий обязанности </w:t>
      </w:r>
      <w:r w:rsidR="00833C91" w:rsidRPr="00833C91">
        <w:rPr>
          <w:i/>
          <w:sz w:val="18"/>
          <w:szCs w:val="18"/>
        </w:rPr>
        <w:t xml:space="preserve"> </w:t>
      </w:r>
      <w:r w:rsidRPr="00833C91">
        <w:rPr>
          <w:i/>
          <w:sz w:val="18"/>
          <w:szCs w:val="18"/>
        </w:rPr>
        <w:t>Главы администрации</w:t>
      </w:r>
      <w:r w:rsidRPr="00833C91">
        <w:rPr>
          <w:i/>
          <w:sz w:val="18"/>
          <w:szCs w:val="18"/>
        </w:rPr>
        <w:tab/>
      </w:r>
      <w:r w:rsidRPr="00833C91">
        <w:rPr>
          <w:i/>
          <w:sz w:val="18"/>
          <w:szCs w:val="18"/>
        </w:rPr>
        <w:tab/>
      </w:r>
      <w:r w:rsidRPr="00833C91">
        <w:rPr>
          <w:i/>
          <w:sz w:val="18"/>
          <w:szCs w:val="18"/>
        </w:rPr>
        <w:tab/>
      </w:r>
      <w:r w:rsidRPr="00833C91">
        <w:rPr>
          <w:i/>
          <w:sz w:val="18"/>
          <w:szCs w:val="18"/>
        </w:rPr>
        <w:tab/>
        <w:t xml:space="preserve">                                        Н.В. Максименко </w:t>
      </w:r>
    </w:p>
    <w:p w:rsidR="007370BB" w:rsidRPr="007370BB" w:rsidRDefault="007370BB" w:rsidP="007370BB">
      <w:pPr>
        <w:tabs>
          <w:tab w:val="left" w:pos="426"/>
          <w:tab w:val="left" w:pos="3976"/>
        </w:tabs>
        <w:ind w:left="0" w:right="-142" w:firstLine="567"/>
        <w:jc w:val="left"/>
        <w:rPr>
          <w:sz w:val="18"/>
          <w:szCs w:val="18"/>
        </w:rPr>
      </w:pPr>
    </w:p>
    <w:p w:rsidR="007370BB" w:rsidRPr="007370BB" w:rsidRDefault="007370BB" w:rsidP="007370BB">
      <w:pPr>
        <w:tabs>
          <w:tab w:val="left" w:pos="426"/>
          <w:tab w:val="left" w:pos="3976"/>
        </w:tabs>
        <w:ind w:left="0" w:right="-142" w:firstLine="567"/>
        <w:jc w:val="left"/>
        <w:rPr>
          <w:sz w:val="18"/>
          <w:szCs w:val="18"/>
        </w:rPr>
      </w:pPr>
    </w:p>
    <w:p w:rsidR="000F0B00" w:rsidRDefault="000F0B00" w:rsidP="00766441">
      <w:pPr>
        <w:tabs>
          <w:tab w:val="left" w:pos="426"/>
          <w:tab w:val="left" w:pos="3976"/>
        </w:tabs>
        <w:ind w:left="0" w:right="-142" w:firstLine="567"/>
        <w:jc w:val="right"/>
        <w:rPr>
          <w:sz w:val="18"/>
          <w:szCs w:val="18"/>
        </w:rPr>
      </w:pPr>
    </w:p>
    <w:p w:rsidR="000F0B00" w:rsidRDefault="000F0B00" w:rsidP="00766441">
      <w:pPr>
        <w:tabs>
          <w:tab w:val="left" w:pos="426"/>
          <w:tab w:val="left" w:pos="3976"/>
        </w:tabs>
        <w:ind w:left="0" w:right="-142" w:firstLine="567"/>
        <w:jc w:val="right"/>
        <w:rPr>
          <w:sz w:val="18"/>
          <w:szCs w:val="18"/>
        </w:rPr>
      </w:pPr>
    </w:p>
    <w:p w:rsidR="000F0B00" w:rsidRPr="00766441" w:rsidRDefault="000F0B00" w:rsidP="00766441">
      <w:pPr>
        <w:tabs>
          <w:tab w:val="left" w:pos="426"/>
          <w:tab w:val="left" w:pos="3976"/>
        </w:tabs>
        <w:ind w:left="0" w:right="-142" w:firstLine="567"/>
        <w:jc w:val="right"/>
        <w:rPr>
          <w:sz w:val="18"/>
          <w:szCs w:val="18"/>
        </w:rPr>
      </w:pPr>
    </w:p>
    <w:p w:rsidR="00766441" w:rsidRPr="00766441" w:rsidRDefault="00766441" w:rsidP="00766441">
      <w:pPr>
        <w:tabs>
          <w:tab w:val="left" w:pos="426"/>
          <w:tab w:val="left" w:pos="3976"/>
        </w:tabs>
        <w:ind w:left="0" w:right="-142" w:firstLine="567"/>
        <w:jc w:val="center"/>
        <w:rPr>
          <w:sz w:val="18"/>
          <w:szCs w:val="18"/>
        </w:rPr>
      </w:pPr>
      <w:r w:rsidRPr="00766441">
        <w:rPr>
          <w:sz w:val="18"/>
          <w:szCs w:val="18"/>
        </w:rPr>
        <w:t>РОССИЙСКАЯ ФЕДЕРАЦИЯ</w:t>
      </w:r>
    </w:p>
    <w:p w:rsidR="00766441" w:rsidRPr="00766441" w:rsidRDefault="00766441" w:rsidP="00766441">
      <w:pPr>
        <w:tabs>
          <w:tab w:val="left" w:pos="426"/>
          <w:tab w:val="left" w:pos="3976"/>
        </w:tabs>
        <w:ind w:left="0" w:right="-142" w:firstLine="567"/>
        <w:jc w:val="center"/>
        <w:rPr>
          <w:sz w:val="18"/>
          <w:szCs w:val="18"/>
        </w:rPr>
      </w:pPr>
      <w:r w:rsidRPr="00766441">
        <w:rPr>
          <w:sz w:val="18"/>
          <w:szCs w:val="18"/>
        </w:rPr>
        <w:t>ИРКУТСКАЯ ОБЛАСТЬ ИРКУТСКИЙ РАЙОН</w:t>
      </w:r>
    </w:p>
    <w:p w:rsidR="00766441" w:rsidRPr="00766441" w:rsidRDefault="00766441" w:rsidP="00766441">
      <w:pPr>
        <w:tabs>
          <w:tab w:val="left" w:pos="426"/>
          <w:tab w:val="left" w:pos="3976"/>
        </w:tabs>
        <w:ind w:left="0" w:right="-142" w:firstLine="567"/>
        <w:jc w:val="center"/>
        <w:rPr>
          <w:sz w:val="18"/>
          <w:szCs w:val="18"/>
        </w:rPr>
      </w:pPr>
      <w:r w:rsidRPr="00766441">
        <w:rPr>
          <w:sz w:val="18"/>
          <w:szCs w:val="18"/>
        </w:rPr>
        <w:t>ХОМУТОВСКОЕ МУНИЦИПАЛЬНОЕ ОБРАЗОВАНИЕ</w:t>
      </w:r>
    </w:p>
    <w:p w:rsidR="00766441" w:rsidRPr="00766441" w:rsidRDefault="00766441" w:rsidP="00766441">
      <w:pPr>
        <w:tabs>
          <w:tab w:val="left" w:pos="426"/>
          <w:tab w:val="left" w:pos="3976"/>
        </w:tabs>
        <w:ind w:left="0" w:right="-142" w:firstLine="567"/>
        <w:jc w:val="center"/>
        <w:rPr>
          <w:sz w:val="18"/>
          <w:szCs w:val="18"/>
        </w:rPr>
      </w:pPr>
      <w:r w:rsidRPr="00766441">
        <w:rPr>
          <w:sz w:val="18"/>
          <w:szCs w:val="18"/>
        </w:rPr>
        <w:t>АДМИНИСТРАЦИЯ</w:t>
      </w:r>
    </w:p>
    <w:p w:rsidR="00766441" w:rsidRPr="00766441" w:rsidRDefault="00766441" w:rsidP="00766441">
      <w:pPr>
        <w:tabs>
          <w:tab w:val="left" w:pos="426"/>
          <w:tab w:val="left" w:pos="3976"/>
        </w:tabs>
        <w:ind w:left="0" w:right="-142" w:firstLine="567"/>
        <w:jc w:val="center"/>
        <w:rPr>
          <w:sz w:val="18"/>
          <w:szCs w:val="18"/>
        </w:rPr>
      </w:pPr>
      <w:r w:rsidRPr="00766441">
        <w:rPr>
          <w:sz w:val="18"/>
          <w:szCs w:val="18"/>
        </w:rPr>
        <w:t>ПОСТАНОВЛЕНИЕ</w:t>
      </w:r>
    </w:p>
    <w:p w:rsidR="00766441" w:rsidRPr="00766441" w:rsidRDefault="00766441" w:rsidP="00766441">
      <w:pPr>
        <w:tabs>
          <w:tab w:val="left" w:pos="426"/>
          <w:tab w:val="left" w:pos="3976"/>
        </w:tabs>
        <w:ind w:left="0" w:right="-142" w:firstLine="567"/>
        <w:jc w:val="center"/>
        <w:rPr>
          <w:sz w:val="18"/>
          <w:szCs w:val="18"/>
        </w:rPr>
      </w:pPr>
    </w:p>
    <w:p w:rsidR="00766441" w:rsidRPr="007A57DF" w:rsidRDefault="007A57DF" w:rsidP="00766441">
      <w:pPr>
        <w:tabs>
          <w:tab w:val="left" w:pos="426"/>
          <w:tab w:val="left" w:pos="3976"/>
        </w:tabs>
        <w:ind w:left="0" w:right="-142" w:firstLine="567"/>
        <w:jc w:val="left"/>
        <w:rPr>
          <w:sz w:val="18"/>
          <w:szCs w:val="18"/>
          <w:u w:val="single"/>
        </w:rPr>
      </w:pPr>
      <w:r w:rsidRPr="007A57DF">
        <w:rPr>
          <w:sz w:val="18"/>
          <w:szCs w:val="18"/>
          <w:u w:val="single"/>
        </w:rPr>
        <w:t>01</w:t>
      </w:r>
      <w:r w:rsidR="00766441" w:rsidRPr="007A57DF">
        <w:rPr>
          <w:sz w:val="18"/>
          <w:szCs w:val="18"/>
          <w:u w:val="single"/>
        </w:rPr>
        <w:t xml:space="preserve">.07.2025  № </w:t>
      </w:r>
      <w:r w:rsidR="0082432B">
        <w:rPr>
          <w:sz w:val="18"/>
          <w:szCs w:val="18"/>
          <w:u w:val="single"/>
        </w:rPr>
        <w:t>128</w:t>
      </w:r>
      <w:r w:rsidR="00766441" w:rsidRPr="007A57DF">
        <w:rPr>
          <w:sz w:val="18"/>
          <w:szCs w:val="18"/>
          <w:u w:val="single"/>
        </w:rPr>
        <w:t xml:space="preserve"> од</w:t>
      </w:r>
    </w:p>
    <w:p w:rsidR="00766441" w:rsidRDefault="00766441" w:rsidP="00766441">
      <w:pPr>
        <w:tabs>
          <w:tab w:val="left" w:pos="426"/>
          <w:tab w:val="left" w:pos="3976"/>
        </w:tabs>
        <w:ind w:left="0" w:right="-142" w:firstLine="567"/>
        <w:jc w:val="left"/>
        <w:rPr>
          <w:sz w:val="18"/>
          <w:szCs w:val="18"/>
        </w:rPr>
      </w:pPr>
      <w:r>
        <w:rPr>
          <w:sz w:val="18"/>
          <w:szCs w:val="18"/>
        </w:rPr>
        <w:t xml:space="preserve">      </w:t>
      </w:r>
      <w:r w:rsidRPr="00766441">
        <w:rPr>
          <w:sz w:val="18"/>
          <w:szCs w:val="18"/>
        </w:rPr>
        <w:t>с. Хомутово</w:t>
      </w:r>
    </w:p>
    <w:p w:rsidR="0044281C" w:rsidRDefault="0044281C" w:rsidP="00766441">
      <w:pPr>
        <w:tabs>
          <w:tab w:val="left" w:pos="426"/>
          <w:tab w:val="left" w:pos="3976"/>
        </w:tabs>
        <w:ind w:left="0" w:right="-142" w:firstLine="567"/>
        <w:jc w:val="left"/>
        <w:rPr>
          <w:sz w:val="18"/>
          <w:szCs w:val="18"/>
        </w:rPr>
      </w:pPr>
    </w:p>
    <w:p w:rsidR="0044281C" w:rsidRPr="0044281C" w:rsidRDefault="0044281C" w:rsidP="0044281C">
      <w:pPr>
        <w:tabs>
          <w:tab w:val="left" w:pos="426"/>
          <w:tab w:val="left" w:pos="3976"/>
        </w:tabs>
        <w:ind w:left="0" w:right="-142" w:firstLine="567"/>
        <w:rPr>
          <w:sz w:val="18"/>
          <w:szCs w:val="18"/>
        </w:rPr>
      </w:pPr>
      <w:r w:rsidRPr="0044281C">
        <w:rPr>
          <w:sz w:val="18"/>
          <w:szCs w:val="18"/>
        </w:rPr>
        <w:t xml:space="preserve">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44281C" w:rsidRPr="0044281C" w:rsidRDefault="0044281C" w:rsidP="0044281C">
      <w:pPr>
        <w:tabs>
          <w:tab w:val="left" w:pos="426"/>
          <w:tab w:val="left" w:pos="3976"/>
        </w:tabs>
        <w:ind w:left="0" w:right="-142" w:firstLine="567"/>
        <w:rPr>
          <w:sz w:val="18"/>
          <w:szCs w:val="18"/>
        </w:rPr>
      </w:pPr>
    </w:p>
    <w:p w:rsidR="0044281C" w:rsidRDefault="0044281C" w:rsidP="0044281C">
      <w:pPr>
        <w:tabs>
          <w:tab w:val="left" w:pos="426"/>
          <w:tab w:val="left" w:pos="3976"/>
        </w:tabs>
        <w:ind w:left="0" w:right="-142" w:firstLine="567"/>
        <w:rPr>
          <w:sz w:val="18"/>
          <w:szCs w:val="18"/>
        </w:rPr>
      </w:pPr>
      <w:r w:rsidRPr="0044281C">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44281C">
        <w:rPr>
          <w:sz w:val="18"/>
          <w:szCs w:val="18"/>
        </w:rPr>
        <w:t>дсп</w:t>
      </w:r>
      <w:proofErr w:type="spellEnd"/>
      <w:r w:rsidRPr="0044281C">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44281C" w:rsidRPr="0044281C" w:rsidRDefault="0044281C" w:rsidP="0044281C">
      <w:pPr>
        <w:tabs>
          <w:tab w:val="left" w:pos="426"/>
          <w:tab w:val="left" w:pos="3976"/>
        </w:tabs>
        <w:ind w:left="0" w:right="-142" w:firstLine="567"/>
        <w:rPr>
          <w:sz w:val="18"/>
          <w:szCs w:val="18"/>
        </w:rPr>
      </w:pPr>
    </w:p>
    <w:p w:rsidR="0044281C" w:rsidRDefault="0044281C" w:rsidP="0044281C">
      <w:pPr>
        <w:tabs>
          <w:tab w:val="left" w:pos="426"/>
          <w:tab w:val="left" w:pos="3976"/>
        </w:tabs>
        <w:ind w:left="0" w:right="-142" w:firstLine="567"/>
        <w:rPr>
          <w:sz w:val="18"/>
          <w:szCs w:val="18"/>
        </w:rPr>
      </w:pPr>
      <w:r w:rsidRPr="0044281C">
        <w:rPr>
          <w:sz w:val="18"/>
          <w:szCs w:val="18"/>
        </w:rPr>
        <w:t>ПОСТАНОВЛЯЕТ:</w:t>
      </w:r>
    </w:p>
    <w:p w:rsidR="0044281C" w:rsidRPr="0044281C" w:rsidRDefault="0044281C" w:rsidP="0044281C">
      <w:pPr>
        <w:tabs>
          <w:tab w:val="left" w:pos="426"/>
          <w:tab w:val="left" w:pos="3976"/>
        </w:tabs>
        <w:ind w:left="0" w:right="-142" w:firstLine="567"/>
        <w:rPr>
          <w:sz w:val="18"/>
          <w:szCs w:val="18"/>
        </w:rPr>
      </w:pPr>
    </w:p>
    <w:p w:rsidR="0044281C" w:rsidRPr="0044281C" w:rsidRDefault="0044281C" w:rsidP="0044281C">
      <w:pPr>
        <w:tabs>
          <w:tab w:val="left" w:pos="426"/>
          <w:tab w:val="left" w:pos="3976"/>
        </w:tabs>
        <w:ind w:left="0" w:right="-142" w:firstLine="567"/>
        <w:rPr>
          <w:sz w:val="18"/>
          <w:szCs w:val="18"/>
        </w:rPr>
      </w:pPr>
      <w:r>
        <w:rPr>
          <w:sz w:val="18"/>
          <w:szCs w:val="18"/>
        </w:rPr>
        <w:t>1.</w:t>
      </w:r>
      <w:r w:rsidRPr="0044281C">
        <w:rPr>
          <w:sz w:val="18"/>
          <w:szCs w:val="18"/>
        </w:rPr>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44281C" w:rsidRPr="0044281C" w:rsidRDefault="0044281C" w:rsidP="0044281C">
      <w:pPr>
        <w:tabs>
          <w:tab w:val="left" w:pos="426"/>
          <w:tab w:val="left" w:pos="3976"/>
        </w:tabs>
        <w:ind w:left="0" w:right="-142" w:firstLine="567"/>
        <w:rPr>
          <w:sz w:val="18"/>
          <w:szCs w:val="18"/>
        </w:rPr>
      </w:pPr>
      <w:r w:rsidRPr="0044281C">
        <w:rPr>
          <w:sz w:val="18"/>
          <w:szCs w:val="18"/>
        </w:rPr>
        <w:t>1.1. Приложение 1 изменить и изложить в новой редакции согласно приложению 1.</w:t>
      </w:r>
    </w:p>
    <w:p w:rsidR="0044281C" w:rsidRPr="0044281C" w:rsidRDefault="0044281C" w:rsidP="0044281C">
      <w:pPr>
        <w:tabs>
          <w:tab w:val="left" w:pos="426"/>
          <w:tab w:val="left" w:pos="3976"/>
        </w:tabs>
        <w:ind w:left="0" w:right="-142" w:firstLine="567"/>
        <w:rPr>
          <w:sz w:val="18"/>
          <w:szCs w:val="18"/>
        </w:rPr>
      </w:pPr>
      <w:r w:rsidRPr="0044281C">
        <w:rPr>
          <w:sz w:val="18"/>
          <w:szCs w:val="18"/>
        </w:rPr>
        <w:t>1.2. Приложение 4 изменить и изложить в новой редакции согласно приложению 2.</w:t>
      </w:r>
    </w:p>
    <w:p w:rsidR="0044281C" w:rsidRPr="0044281C" w:rsidRDefault="0044281C" w:rsidP="0044281C">
      <w:pPr>
        <w:tabs>
          <w:tab w:val="left" w:pos="426"/>
          <w:tab w:val="left" w:pos="3976"/>
        </w:tabs>
        <w:ind w:left="0" w:right="-142" w:firstLine="567"/>
        <w:rPr>
          <w:sz w:val="18"/>
          <w:szCs w:val="18"/>
        </w:rPr>
      </w:pPr>
      <w:r>
        <w:rPr>
          <w:sz w:val="18"/>
          <w:szCs w:val="18"/>
        </w:rPr>
        <w:t>2.</w:t>
      </w:r>
      <w:r w:rsidRPr="0044281C">
        <w:rPr>
          <w:sz w:val="18"/>
          <w:szCs w:val="18"/>
        </w:rPr>
        <w:t xml:space="preserve">Признать утратившим силу п. 1 постановления администрации Хомутовского муниципального образования от 02.12.2024 №262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44281C" w:rsidRPr="0044281C" w:rsidRDefault="0044281C" w:rsidP="0044281C">
      <w:pPr>
        <w:tabs>
          <w:tab w:val="left" w:pos="426"/>
          <w:tab w:val="left" w:pos="3976"/>
        </w:tabs>
        <w:ind w:left="0" w:right="-142" w:firstLine="567"/>
        <w:rPr>
          <w:sz w:val="18"/>
          <w:szCs w:val="18"/>
        </w:rPr>
      </w:pPr>
      <w:r>
        <w:rPr>
          <w:sz w:val="18"/>
          <w:szCs w:val="18"/>
        </w:rPr>
        <w:lastRenderedPageBreak/>
        <w:t>3.</w:t>
      </w:r>
      <w:r w:rsidRPr="0044281C">
        <w:rPr>
          <w:sz w:val="18"/>
          <w:szCs w:val="18"/>
        </w:rPr>
        <w:t>Признать утратившим силу п. 1.3 постановления администрации Хомутовского муниципального образования от 23.09.2024 №201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44281C" w:rsidRPr="0044281C" w:rsidRDefault="0044281C" w:rsidP="0044281C">
      <w:pPr>
        <w:tabs>
          <w:tab w:val="left" w:pos="426"/>
          <w:tab w:val="left" w:pos="3976"/>
        </w:tabs>
        <w:ind w:left="0" w:right="-142" w:firstLine="567"/>
        <w:rPr>
          <w:sz w:val="18"/>
          <w:szCs w:val="18"/>
        </w:rPr>
      </w:pPr>
      <w:r>
        <w:rPr>
          <w:sz w:val="18"/>
          <w:szCs w:val="18"/>
        </w:rPr>
        <w:t>4.</w:t>
      </w:r>
      <w:r w:rsidRPr="0044281C">
        <w:rPr>
          <w:sz w:val="18"/>
          <w:szCs w:val="18"/>
        </w:rPr>
        <w:t>Опубликовать настоящее постановление в установленном законом порядке.</w:t>
      </w:r>
    </w:p>
    <w:p w:rsidR="0044281C" w:rsidRPr="0044281C" w:rsidRDefault="0044281C" w:rsidP="0044281C">
      <w:pPr>
        <w:tabs>
          <w:tab w:val="left" w:pos="426"/>
          <w:tab w:val="left" w:pos="3976"/>
        </w:tabs>
        <w:ind w:left="0" w:right="-142" w:firstLine="567"/>
        <w:rPr>
          <w:sz w:val="18"/>
          <w:szCs w:val="18"/>
        </w:rPr>
      </w:pPr>
      <w:r>
        <w:rPr>
          <w:sz w:val="18"/>
          <w:szCs w:val="18"/>
        </w:rPr>
        <w:t>5.</w:t>
      </w:r>
      <w:r w:rsidRPr="0044281C">
        <w:rPr>
          <w:sz w:val="18"/>
          <w:szCs w:val="18"/>
        </w:rPr>
        <w:t>Контроль за исполнением настоящего постановления оставляю за собой.</w:t>
      </w:r>
    </w:p>
    <w:p w:rsidR="0044281C" w:rsidRPr="0044281C" w:rsidRDefault="0044281C" w:rsidP="0044281C">
      <w:pPr>
        <w:tabs>
          <w:tab w:val="left" w:pos="426"/>
          <w:tab w:val="left" w:pos="3976"/>
        </w:tabs>
        <w:ind w:left="0" w:right="-142" w:firstLine="567"/>
        <w:jc w:val="left"/>
        <w:rPr>
          <w:i/>
          <w:sz w:val="18"/>
          <w:szCs w:val="18"/>
        </w:rPr>
      </w:pPr>
    </w:p>
    <w:p w:rsidR="0044281C" w:rsidRPr="0044281C" w:rsidRDefault="0044281C" w:rsidP="0044281C">
      <w:pPr>
        <w:tabs>
          <w:tab w:val="left" w:pos="426"/>
          <w:tab w:val="left" w:pos="3976"/>
        </w:tabs>
        <w:ind w:left="0" w:right="-142" w:firstLine="567"/>
        <w:jc w:val="left"/>
        <w:rPr>
          <w:i/>
          <w:sz w:val="18"/>
          <w:szCs w:val="18"/>
        </w:rPr>
      </w:pPr>
    </w:p>
    <w:p w:rsidR="0044281C" w:rsidRDefault="0044281C" w:rsidP="0044281C">
      <w:pPr>
        <w:tabs>
          <w:tab w:val="left" w:pos="426"/>
          <w:tab w:val="left" w:pos="3976"/>
        </w:tabs>
        <w:ind w:left="0" w:right="-142" w:firstLine="567"/>
        <w:jc w:val="left"/>
        <w:rPr>
          <w:i/>
          <w:sz w:val="18"/>
          <w:szCs w:val="18"/>
        </w:rPr>
      </w:pPr>
      <w:r w:rsidRPr="0044281C">
        <w:rPr>
          <w:i/>
          <w:sz w:val="18"/>
          <w:szCs w:val="18"/>
        </w:rPr>
        <w:t>Исполняющий обязанности  Главы администрации                                                                            Н.В. Максименко</w:t>
      </w:r>
    </w:p>
    <w:p w:rsidR="00EE6140" w:rsidRDefault="00EE6140" w:rsidP="0044281C">
      <w:pPr>
        <w:tabs>
          <w:tab w:val="left" w:pos="426"/>
          <w:tab w:val="left" w:pos="3976"/>
        </w:tabs>
        <w:ind w:left="0" w:right="-142" w:firstLine="567"/>
        <w:jc w:val="left"/>
        <w:rPr>
          <w:i/>
          <w:sz w:val="18"/>
          <w:szCs w:val="18"/>
        </w:rPr>
      </w:pPr>
    </w:p>
    <w:p w:rsidR="00EE6140" w:rsidRPr="00EE6140" w:rsidRDefault="00EE6140" w:rsidP="0044281C">
      <w:pPr>
        <w:tabs>
          <w:tab w:val="left" w:pos="426"/>
          <w:tab w:val="left" w:pos="3976"/>
        </w:tabs>
        <w:ind w:left="0" w:right="-142" w:firstLine="567"/>
        <w:jc w:val="left"/>
        <w:rPr>
          <w:i/>
          <w:sz w:val="18"/>
          <w:szCs w:val="18"/>
        </w:rPr>
      </w:pPr>
    </w:p>
    <w:p w:rsidR="00EE6140" w:rsidRPr="00EE6140" w:rsidRDefault="00EE6140" w:rsidP="0044281C">
      <w:pPr>
        <w:tabs>
          <w:tab w:val="left" w:pos="426"/>
          <w:tab w:val="left" w:pos="3976"/>
        </w:tabs>
        <w:ind w:left="0" w:right="-142" w:firstLine="567"/>
        <w:jc w:val="left"/>
        <w:rPr>
          <w:i/>
          <w:sz w:val="18"/>
          <w:szCs w:val="18"/>
        </w:rPr>
      </w:pPr>
    </w:p>
    <w:p w:rsidR="00EE6140" w:rsidRPr="00EE6140" w:rsidRDefault="00EE6140" w:rsidP="0044281C">
      <w:pPr>
        <w:tabs>
          <w:tab w:val="left" w:pos="426"/>
          <w:tab w:val="left" w:pos="3976"/>
        </w:tabs>
        <w:ind w:left="0" w:right="-142" w:firstLine="567"/>
        <w:jc w:val="left"/>
        <w:rPr>
          <w:i/>
          <w:sz w:val="18"/>
          <w:szCs w:val="18"/>
        </w:rPr>
      </w:pPr>
    </w:p>
    <w:p w:rsidR="00EE6140" w:rsidRPr="00EE6140" w:rsidRDefault="00EE6140" w:rsidP="00EE6140">
      <w:pPr>
        <w:ind w:left="0" w:firstLine="0"/>
        <w:jc w:val="right"/>
        <w:rPr>
          <w:bCs/>
          <w:sz w:val="18"/>
          <w:szCs w:val="18"/>
        </w:rPr>
      </w:pPr>
    </w:p>
    <w:p w:rsidR="00EE6140" w:rsidRPr="00EE6140" w:rsidRDefault="00EE6140" w:rsidP="00EE6140">
      <w:pPr>
        <w:ind w:left="0" w:firstLine="0"/>
        <w:jc w:val="right"/>
        <w:rPr>
          <w:bCs/>
          <w:i/>
          <w:sz w:val="18"/>
          <w:szCs w:val="18"/>
        </w:rPr>
      </w:pPr>
      <w:r w:rsidRPr="00EE6140">
        <w:rPr>
          <w:bCs/>
          <w:i/>
          <w:sz w:val="18"/>
          <w:szCs w:val="18"/>
        </w:rPr>
        <w:t xml:space="preserve">Приложение 1 </w:t>
      </w:r>
    </w:p>
    <w:p w:rsidR="00EE6140" w:rsidRPr="00EE6140" w:rsidRDefault="00EE6140" w:rsidP="00EE6140">
      <w:pPr>
        <w:ind w:left="0" w:firstLine="0"/>
        <w:jc w:val="right"/>
        <w:rPr>
          <w:bCs/>
          <w:i/>
          <w:sz w:val="18"/>
          <w:szCs w:val="18"/>
        </w:rPr>
      </w:pPr>
      <w:r w:rsidRPr="00EE6140">
        <w:rPr>
          <w:bCs/>
          <w:i/>
          <w:sz w:val="18"/>
          <w:szCs w:val="18"/>
        </w:rPr>
        <w:t>к постановлению администрации</w:t>
      </w:r>
    </w:p>
    <w:p w:rsidR="00EE6140" w:rsidRPr="00EE6140" w:rsidRDefault="00EE6140" w:rsidP="00EE6140">
      <w:pPr>
        <w:ind w:left="0" w:firstLine="0"/>
        <w:jc w:val="right"/>
        <w:rPr>
          <w:bCs/>
          <w:i/>
          <w:sz w:val="18"/>
          <w:szCs w:val="18"/>
        </w:rPr>
      </w:pPr>
      <w:r w:rsidRPr="00EE6140">
        <w:rPr>
          <w:bCs/>
          <w:i/>
          <w:sz w:val="18"/>
          <w:szCs w:val="18"/>
        </w:rPr>
        <w:t>Хомутовского муниципального образования</w:t>
      </w:r>
    </w:p>
    <w:p w:rsidR="00EE6140" w:rsidRPr="00EE6140" w:rsidRDefault="00EE6140" w:rsidP="00EE6140">
      <w:pPr>
        <w:ind w:left="0" w:firstLine="0"/>
        <w:jc w:val="right"/>
        <w:rPr>
          <w:bCs/>
          <w:i/>
          <w:sz w:val="18"/>
          <w:szCs w:val="18"/>
        </w:rPr>
      </w:pPr>
      <w:r w:rsidRPr="00EE6140">
        <w:rPr>
          <w:bCs/>
          <w:i/>
          <w:sz w:val="18"/>
          <w:szCs w:val="18"/>
        </w:rPr>
        <w:t>от «</w:t>
      </w:r>
      <w:r w:rsidR="000D7FD3">
        <w:rPr>
          <w:bCs/>
          <w:i/>
          <w:sz w:val="18"/>
          <w:szCs w:val="18"/>
        </w:rPr>
        <w:t>01</w:t>
      </w:r>
      <w:r w:rsidRPr="00EE6140">
        <w:rPr>
          <w:bCs/>
          <w:i/>
          <w:sz w:val="18"/>
          <w:szCs w:val="18"/>
        </w:rPr>
        <w:t>»</w:t>
      </w:r>
      <w:r w:rsidR="000D7FD3">
        <w:rPr>
          <w:bCs/>
          <w:i/>
          <w:sz w:val="18"/>
          <w:szCs w:val="18"/>
        </w:rPr>
        <w:t xml:space="preserve"> Июля </w:t>
      </w:r>
      <w:r w:rsidRPr="00EE6140">
        <w:rPr>
          <w:bCs/>
          <w:i/>
          <w:sz w:val="18"/>
          <w:szCs w:val="18"/>
        </w:rPr>
        <w:t>2025г. №</w:t>
      </w:r>
      <w:r w:rsidR="000D7FD3">
        <w:rPr>
          <w:bCs/>
          <w:i/>
          <w:sz w:val="18"/>
          <w:szCs w:val="18"/>
        </w:rPr>
        <w:t>128 од</w:t>
      </w:r>
    </w:p>
    <w:p w:rsidR="00EE6140" w:rsidRPr="00EE6140" w:rsidRDefault="00EE6140" w:rsidP="00EE6140">
      <w:pPr>
        <w:ind w:left="0" w:firstLine="0"/>
        <w:jc w:val="right"/>
        <w:rPr>
          <w:bCs/>
          <w:i/>
          <w:sz w:val="18"/>
          <w:szCs w:val="18"/>
        </w:rPr>
      </w:pPr>
    </w:p>
    <w:p w:rsidR="00EE6140" w:rsidRPr="00EE6140" w:rsidRDefault="00EE6140" w:rsidP="00EE6140">
      <w:pPr>
        <w:ind w:left="0" w:firstLine="0"/>
        <w:jc w:val="right"/>
        <w:rPr>
          <w:bCs/>
          <w:i/>
          <w:sz w:val="18"/>
          <w:szCs w:val="18"/>
        </w:rPr>
      </w:pPr>
      <w:r w:rsidRPr="00EE6140">
        <w:rPr>
          <w:bCs/>
          <w:i/>
          <w:sz w:val="18"/>
          <w:szCs w:val="18"/>
        </w:rPr>
        <w:t>Приложение 1</w:t>
      </w:r>
    </w:p>
    <w:p w:rsidR="00EE6140" w:rsidRPr="00EE6140" w:rsidRDefault="00EE6140" w:rsidP="00EE6140">
      <w:pPr>
        <w:ind w:left="0" w:firstLine="0"/>
        <w:jc w:val="right"/>
        <w:rPr>
          <w:bCs/>
          <w:i/>
          <w:sz w:val="18"/>
          <w:szCs w:val="18"/>
        </w:rPr>
      </w:pPr>
      <w:r w:rsidRPr="00EE6140">
        <w:rPr>
          <w:bCs/>
          <w:i/>
          <w:sz w:val="18"/>
          <w:szCs w:val="18"/>
        </w:rPr>
        <w:t xml:space="preserve"> к Постановлению администрации</w:t>
      </w:r>
    </w:p>
    <w:p w:rsidR="00EE6140" w:rsidRPr="00EE6140" w:rsidRDefault="00EE6140" w:rsidP="00EE6140">
      <w:pPr>
        <w:ind w:left="0" w:firstLine="0"/>
        <w:jc w:val="right"/>
        <w:rPr>
          <w:bCs/>
          <w:i/>
          <w:sz w:val="18"/>
          <w:szCs w:val="18"/>
        </w:rPr>
      </w:pPr>
      <w:r w:rsidRPr="00EE6140">
        <w:rPr>
          <w:bCs/>
          <w:i/>
          <w:sz w:val="18"/>
          <w:szCs w:val="18"/>
        </w:rPr>
        <w:t xml:space="preserve">Хомутовского муниципального образования </w:t>
      </w:r>
    </w:p>
    <w:p w:rsidR="00EE6140" w:rsidRPr="00EE6140" w:rsidRDefault="00EE6140" w:rsidP="00EE6140">
      <w:pPr>
        <w:ind w:left="0" w:firstLine="0"/>
        <w:jc w:val="right"/>
        <w:rPr>
          <w:bCs/>
          <w:i/>
          <w:sz w:val="18"/>
          <w:szCs w:val="18"/>
        </w:rPr>
      </w:pPr>
      <w:r w:rsidRPr="00EE6140">
        <w:rPr>
          <w:bCs/>
          <w:i/>
          <w:sz w:val="18"/>
          <w:szCs w:val="18"/>
        </w:rPr>
        <w:t xml:space="preserve">от 02.05.2023 №109 о/д «Об утверждении </w:t>
      </w:r>
    </w:p>
    <w:p w:rsidR="00EE6140" w:rsidRPr="00EE6140" w:rsidRDefault="00EE6140" w:rsidP="00EE6140">
      <w:pPr>
        <w:ind w:left="0" w:firstLine="0"/>
        <w:jc w:val="right"/>
        <w:rPr>
          <w:bCs/>
          <w:i/>
          <w:sz w:val="18"/>
          <w:szCs w:val="18"/>
        </w:rPr>
      </w:pPr>
      <w:r w:rsidRPr="00EE6140">
        <w:rPr>
          <w:bCs/>
          <w:i/>
          <w:sz w:val="18"/>
          <w:szCs w:val="18"/>
        </w:rPr>
        <w:t xml:space="preserve">тарифов на платные услуги Муниципального </w:t>
      </w:r>
    </w:p>
    <w:p w:rsidR="00EE6140" w:rsidRPr="00EE6140" w:rsidRDefault="00EE6140" w:rsidP="00EE6140">
      <w:pPr>
        <w:ind w:left="0" w:firstLine="0"/>
        <w:jc w:val="right"/>
        <w:rPr>
          <w:bCs/>
          <w:i/>
          <w:sz w:val="18"/>
          <w:szCs w:val="18"/>
        </w:rPr>
      </w:pPr>
      <w:r w:rsidRPr="00EE6140">
        <w:rPr>
          <w:bCs/>
          <w:i/>
          <w:sz w:val="18"/>
          <w:szCs w:val="18"/>
        </w:rPr>
        <w:t xml:space="preserve">учреждения культуры «Культурно-спортивный </w:t>
      </w:r>
    </w:p>
    <w:p w:rsidR="00EE6140" w:rsidRPr="00EE6140" w:rsidRDefault="00EE6140" w:rsidP="00EE6140">
      <w:pPr>
        <w:ind w:left="0" w:firstLine="0"/>
        <w:jc w:val="right"/>
        <w:rPr>
          <w:bCs/>
          <w:i/>
          <w:sz w:val="18"/>
          <w:szCs w:val="18"/>
        </w:rPr>
      </w:pPr>
      <w:r w:rsidRPr="00EE6140">
        <w:rPr>
          <w:bCs/>
          <w:i/>
          <w:sz w:val="18"/>
          <w:szCs w:val="18"/>
        </w:rPr>
        <w:t xml:space="preserve">комплекс» Хомутовского муниципального </w:t>
      </w:r>
    </w:p>
    <w:p w:rsidR="00EE6140" w:rsidRPr="00EE6140" w:rsidRDefault="00EE6140" w:rsidP="00EE6140">
      <w:pPr>
        <w:ind w:left="0" w:firstLine="0"/>
        <w:jc w:val="right"/>
        <w:rPr>
          <w:bCs/>
          <w:i/>
          <w:sz w:val="18"/>
          <w:szCs w:val="18"/>
        </w:rPr>
      </w:pPr>
      <w:r w:rsidRPr="00EE6140">
        <w:rPr>
          <w:bCs/>
          <w:i/>
          <w:sz w:val="18"/>
          <w:szCs w:val="18"/>
        </w:rPr>
        <w:t>образования»</w:t>
      </w:r>
    </w:p>
    <w:p w:rsidR="00EE6140" w:rsidRPr="00EE6140" w:rsidRDefault="00EE6140" w:rsidP="00EE6140">
      <w:pPr>
        <w:ind w:left="0" w:firstLine="0"/>
        <w:jc w:val="right"/>
        <w:rPr>
          <w:bCs/>
          <w:sz w:val="18"/>
          <w:szCs w:val="18"/>
        </w:rPr>
      </w:pPr>
    </w:p>
    <w:p w:rsidR="00EE6140" w:rsidRPr="00EE6140" w:rsidRDefault="00EE6140" w:rsidP="00EE6140">
      <w:pPr>
        <w:ind w:left="0" w:firstLine="0"/>
        <w:jc w:val="right"/>
        <w:rPr>
          <w:bCs/>
          <w:sz w:val="18"/>
          <w:szCs w:val="18"/>
        </w:rPr>
      </w:pPr>
    </w:p>
    <w:p w:rsidR="00EE6140" w:rsidRPr="00EE6140" w:rsidRDefault="00EE6140" w:rsidP="00EE6140">
      <w:pPr>
        <w:ind w:left="0" w:firstLine="0"/>
        <w:jc w:val="center"/>
        <w:rPr>
          <w:bCs/>
          <w:sz w:val="18"/>
          <w:szCs w:val="18"/>
        </w:rPr>
      </w:pPr>
      <w:r w:rsidRPr="00EE6140">
        <w:rPr>
          <w:bCs/>
          <w:sz w:val="18"/>
          <w:szCs w:val="18"/>
        </w:rPr>
        <w:t xml:space="preserve">Тарифы на платные услуги Дома Культуры с. Хомутово, </w:t>
      </w:r>
    </w:p>
    <w:p w:rsidR="00EE6140" w:rsidRPr="00EE6140" w:rsidRDefault="00EE6140" w:rsidP="00EE6140">
      <w:pPr>
        <w:ind w:left="0" w:firstLine="0"/>
        <w:jc w:val="center"/>
        <w:rPr>
          <w:bCs/>
          <w:sz w:val="18"/>
          <w:szCs w:val="18"/>
        </w:rPr>
      </w:pPr>
      <w:r w:rsidRPr="00EE6140">
        <w:rPr>
          <w:bCs/>
          <w:sz w:val="18"/>
          <w:szCs w:val="18"/>
        </w:rPr>
        <w:t>Дома культуры в д. Талька, Дома культуры «Современник»</w:t>
      </w:r>
    </w:p>
    <w:p w:rsidR="00EE6140" w:rsidRPr="00EE6140" w:rsidRDefault="00EE6140" w:rsidP="00EE6140">
      <w:pPr>
        <w:ind w:left="0" w:firstLine="0"/>
        <w:jc w:val="center"/>
        <w:rPr>
          <w:bCs/>
          <w:sz w:val="18"/>
          <w:szCs w:val="18"/>
        </w:rPr>
      </w:pPr>
    </w:p>
    <w:tbl>
      <w:tblPr>
        <w:tblStyle w:val="1050"/>
        <w:tblW w:w="9845" w:type="dxa"/>
        <w:jc w:val="center"/>
        <w:tblLook w:val="04A0" w:firstRow="1" w:lastRow="0" w:firstColumn="1" w:lastColumn="0" w:noHBand="0" w:noVBand="1"/>
      </w:tblPr>
      <w:tblGrid>
        <w:gridCol w:w="668"/>
        <w:gridCol w:w="4809"/>
        <w:gridCol w:w="2683"/>
        <w:gridCol w:w="1685"/>
      </w:tblGrid>
      <w:tr w:rsidR="00EE6140" w:rsidRPr="00EE6140" w:rsidTr="00EE6140">
        <w:trPr>
          <w:trHeight w:val="945"/>
          <w:jc w:val="center"/>
        </w:trPr>
        <w:tc>
          <w:tcPr>
            <w:tcW w:w="668"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 п/п</w:t>
            </w:r>
          </w:p>
        </w:tc>
        <w:tc>
          <w:tcPr>
            <w:tcW w:w="4809"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Наименование услуги</w:t>
            </w:r>
          </w:p>
        </w:tc>
        <w:tc>
          <w:tcPr>
            <w:tcW w:w="2683"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Единица измерения услуги</w:t>
            </w:r>
          </w:p>
        </w:tc>
        <w:tc>
          <w:tcPr>
            <w:tcW w:w="1685"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Стоимость услуги, руб.</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Проведение тематических дискотек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Новогоднее представление без подарка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Новогоднее представление с подарком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Спектакль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Концерт</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6</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Написание и разработка сценариев</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сценарий</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w:t>
            </w:r>
          </w:p>
        </w:tc>
      </w:tr>
      <w:tr w:rsidR="00EE6140" w:rsidRPr="00EE6140" w:rsidTr="00EE6140">
        <w:trPr>
          <w:trHeight w:val="750"/>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Предоставление звуковой аппаратуры (в сопровождении звукооператора)</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2500</w:t>
            </w:r>
          </w:p>
        </w:tc>
      </w:tr>
      <w:tr w:rsidR="00EE6140" w:rsidRPr="00EE6140" w:rsidTr="00EE6140">
        <w:trPr>
          <w:trHeight w:val="750"/>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8</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вечеров, торжеств и др. (в зависимости от количества персонажей)</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 30 мин.</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1500"/>
          <w:jc w:val="center"/>
        </w:trPr>
        <w:tc>
          <w:tcPr>
            <w:tcW w:w="668"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9</w:t>
            </w:r>
          </w:p>
        </w:tc>
        <w:tc>
          <w:tcPr>
            <w:tcW w:w="4809" w:type="dxa"/>
            <w:tcBorders>
              <w:bottom w:val="single" w:sz="4" w:space="0" w:color="auto"/>
            </w:tcBorders>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4000</w:t>
            </w:r>
          </w:p>
        </w:tc>
      </w:tr>
      <w:tr w:rsidR="00EE6140" w:rsidRPr="00EE6140" w:rsidTr="00EE6140">
        <w:trPr>
          <w:trHeight w:val="1125"/>
          <w:jc w:val="center"/>
        </w:trPr>
        <w:tc>
          <w:tcPr>
            <w:tcW w:w="668"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w:t>
            </w:r>
          </w:p>
        </w:tc>
        <w:tc>
          <w:tcPr>
            <w:tcW w:w="4809" w:type="dxa"/>
            <w:tcBorders>
              <w:bottom w:val="single" w:sz="4" w:space="0" w:color="auto"/>
            </w:tcBorders>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375"/>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11</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Предоставление костюмов на прокат</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костюм - 1 сутки</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650</w:t>
            </w:r>
          </w:p>
        </w:tc>
      </w:tr>
      <w:tr w:rsidR="00EE6140" w:rsidRPr="00EE6140" w:rsidTr="00EE6140">
        <w:trPr>
          <w:trHeight w:val="750"/>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Предоставление  1 ростовой куклы на прокат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сутки</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366"/>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13</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Работа аниматора в ростовой кукле</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 1 чел.</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375"/>
          <w:jc w:val="center"/>
        </w:trPr>
        <w:tc>
          <w:tcPr>
            <w:tcW w:w="668"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lastRenderedPageBreak/>
              <w:t>14</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детского праздника в Доме культуры «Современник»</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7000</w:t>
            </w:r>
          </w:p>
        </w:tc>
      </w:tr>
      <w:tr w:rsidR="00EE6140" w:rsidRPr="00EE6140" w:rsidTr="00EE6140">
        <w:trPr>
          <w:trHeight w:val="428"/>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зрительного зала  для осуществления представлений (без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16</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зрительного зала для осуществления представлений (с использованием звуковой аппаратуры Дома Культуры с. Хомутово, Дома культуры «Современник»)</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17</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предоставление зрительного зала для осуществления цирковых представлений (без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представление</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18</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предоставление зрительного зала для осуществления цирковых представлений (с использования звуковой аппаратуры Дома Культуры с. Хомутово, Дома культуры «Современник»)</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представление</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19</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помещения в Доме культуры «Современник» для проведения занятий (зал хореографии, зрительный зал, холл) без представления звуковой аппаратуры</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650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помещения в Доме культуры «Современник» для проведения занятий (зал хореографии, зрительный зал, холл) с представлением звуковой аппаратуры</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21</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кабинета в Доме культуры «Современник» для проведения занятий</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22</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помещения в Доме культуры «Современник» для проведения семинаров, лекций, выставок, конкурсов и др. (зрительный зал, холл) без предоставления звуковой аппаратуры</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23</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Представление помещения в Доме культуры «Современник» для проведения семинаров, лекций, выставок, конкурсов и др. (зрительный зал, холл) с предоставлением звуковой аппаратуры</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24</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500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w:t>
            </w:r>
          </w:p>
        </w:tc>
        <w:tc>
          <w:tcPr>
            <w:tcW w:w="4809" w:type="dxa"/>
            <w:tcBorders>
              <w:bottom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700</w:t>
            </w:r>
          </w:p>
        </w:tc>
      </w:tr>
      <w:tr w:rsidR="00EE6140" w:rsidRPr="00EE6140" w:rsidTr="00EE6140">
        <w:trPr>
          <w:trHeight w:val="375"/>
          <w:jc w:val="center"/>
        </w:trPr>
        <w:tc>
          <w:tcPr>
            <w:tcW w:w="668" w:type="dxa"/>
            <w:vMerge w:val="restart"/>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26</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Звуковая реклама: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 </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 </w:t>
            </w:r>
          </w:p>
        </w:tc>
      </w:tr>
      <w:tr w:rsidR="00EE6140" w:rsidRPr="00EE6140" w:rsidTr="00EE6140">
        <w:trPr>
          <w:trHeight w:val="375"/>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запись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трек</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3200</w:t>
            </w:r>
          </w:p>
        </w:tc>
      </w:tr>
      <w:tr w:rsidR="00EE6140" w:rsidRPr="00EE6140" w:rsidTr="00EE6140">
        <w:trPr>
          <w:trHeight w:val="375"/>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трансляция</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 xml:space="preserve">1 день (продолжительность 3 раза в час, не более 8 часов в сутки) </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27</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Ксерокопирование, распечатка текстов, формат А4 (черно-белый)</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лист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28</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Создание макета афиши, баннера</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700</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lastRenderedPageBreak/>
              <w:t>29</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Живая открытка, сюрприз, поздравление (на дом, в офис)</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5-10 минут,              1 чел.</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Концертные номера (вокал, хореография) соло,  с выездом</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номер</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31</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Концертные номера (вокал, хореография) коллектив, с выездом</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номер</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3000</w:t>
            </w:r>
          </w:p>
        </w:tc>
      </w:tr>
      <w:tr w:rsidR="00EE6140" w:rsidRPr="00EE6140" w:rsidTr="00EE6140">
        <w:trPr>
          <w:trHeight w:val="458"/>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32</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Заказной концерт без ведущего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15000</w:t>
            </w:r>
          </w:p>
        </w:tc>
      </w:tr>
      <w:tr w:rsidR="00EE6140" w:rsidRPr="00EE6140" w:rsidTr="00EE6140">
        <w:trPr>
          <w:trHeight w:val="677"/>
          <w:jc w:val="center"/>
        </w:trPr>
        <w:tc>
          <w:tcPr>
            <w:tcW w:w="668" w:type="dxa"/>
            <w:vMerge w:val="restart"/>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33</w:t>
            </w:r>
          </w:p>
        </w:tc>
        <w:tc>
          <w:tcPr>
            <w:tcW w:w="9177" w:type="dxa"/>
            <w:gridSpan w:val="3"/>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Дед Мороз и Снегурочка (заказ вызов на дом, в офис, школу, детские сады, рестораны)</w:t>
            </w:r>
          </w:p>
        </w:tc>
      </w:tr>
      <w:tr w:rsidR="00EE6140" w:rsidRPr="00EE6140" w:rsidTr="00EE6140">
        <w:trPr>
          <w:trHeight w:val="559"/>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до 18.00 </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 мин.</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3000</w:t>
            </w:r>
          </w:p>
        </w:tc>
      </w:tr>
      <w:tr w:rsidR="00EE6140" w:rsidRPr="00EE6140" w:rsidTr="00EE6140">
        <w:trPr>
          <w:trHeight w:val="559"/>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 18.00 до 21.00</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 мин.</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4000</w:t>
            </w:r>
          </w:p>
        </w:tc>
      </w:tr>
      <w:tr w:rsidR="00EE6140" w:rsidRPr="00EE6140" w:rsidTr="00EE6140">
        <w:trPr>
          <w:trHeight w:val="559"/>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 21.00 до 23.00</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 мин.</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6000</w:t>
            </w:r>
          </w:p>
        </w:tc>
      </w:tr>
      <w:tr w:rsidR="00EE6140" w:rsidRPr="00EE6140" w:rsidTr="00EE6140">
        <w:trPr>
          <w:trHeight w:val="750"/>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34</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 Пользование помещением - фойе</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w:t>
            </w:r>
          </w:p>
        </w:tc>
      </w:tr>
      <w:tr w:rsidR="00EE6140" w:rsidRPr="00EE6140" w:rsidTr="00EE6140">
        <w:trPr>
          <w:trHeight w:val="375"/>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w:t>
            </w: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Проведение детских дискотек </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 xml:space="preserve"> 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36</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250</w:t>
            </w:r>
          </w:p>
        </w:tc>
      </w:tr>
      <w:tr w:rsidR="00EE6140" w:rsidRPr="00EE6140" w:rsidTr="00EE6140">
        <w:trPr>
          <w:trHeight w:val="733"/>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37</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Отчетный концерт коллектива</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300</w:t>
            </w:r>
          </w:p>
        </w:tc>
      </w:tr>
      <w:tr w:rsidR="00EE6140" w:rsidRPr="00EE6140" w:rsidTr="00EE6140">
        <w:trPr>
          <w:trHeight w:val="876"/>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38</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Игровая программа перед показом мультфильмов</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20 минут, 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70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39</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300</w:t>
            </w:r>
          </w:p>
        </w:tc>
      </w:tr>
      <w:tr w:rsidR="00EE6140" w:rsidRPr="00EE6140" w:rsidTr="00EE6140">
        <w:trPr>
          <w:trHeight w:val="112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40</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500</w:t>
            </w:r>
          </w:p>
        </w:tc>
      </w:tr>
      <w:tr w:rsidR="00EE6140" w:rsidRPr="00EE6140" w:rsidTr="00EE6140">
        <w:trPr>
          <w:trHeight w:val="726"/>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41</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Мастер-класс по декоративно-прикладному творчеству</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человек</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250</w:t>
            </w:r>
          </w:p>
        </w:tc>
      </w:tr>
      <w:tr w:rsidR="00EE6140" w:rsidRPr="00EE6140" w:rsidTr="00EE6140">
        <w:trPr>
          <w:trHeight w:val="44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42</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proofErr w:type="spellStart"/>
            <w:r w:rsidRPr="00EE6140">
              <w:rPr>
                <w:rFonts w:ascii="Times New Roman" w:hAnsi="Times New Roman" w:cs="Times New Roman"/>
                <w:sz w:val="18"/>
                <w:szCs w:val="18"/>
              </w:rPr>
              <w:t>Аквагрим</w:t>
            </w:r>
            <w:proofErr w:type="spellEnd"/>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человек</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200</w:t>
            </w:r>
          </w:p>
        </w:tc>
      </w:tr>
      <w:tr w:rsidR="00EE6140" w:rsidRPr="00EE6140" w:rsidTr="00EE6140">
        <w:trPr>
          <w:trHeight w:val="44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43</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 xml:space="preserve">Новогоднее представление </w:t>
            </w:r>
            <w:r w:rsidRPr="00EE6140">
              <w:rPr>
                <w:rFonts w:ascii="Times New Roman" w:hAnsi="Times New Roman" w:cs="Times New Roman"/>
                <w:bCs/>
                <w:sz w:val="18"/>
                <w:szCs w:val="18"/>
              </w:rPr>
              <w:t>в Доме культуры «Современник»</w:t>
            </w:r>
            <w:r w:rsidRPr="00EE6140">
              <w:rPr>
                <w:rFonts w:ascii="Times New Roman" w:hAnsi="Times New Roman" w:cs="Times New Roman"/>
                <w:sz w:val="18"/>
                <w:szCs w:val="18"/>
              </w:rPr>
              <w:t xml:space="preserve"> (без подарка)</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400</w:t>
            </w:r>
          </w:p>
        </w:tc>
      </w:tr>
      <w:tr w:rsidR="00EE6140" w:rsidRPr="00EE6140" w:rsidTr="00EE6140">
        <w:trPr>
          <w:trHeight w:val="44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44</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rPr>
            </w:pPr>
            <w:r w:rsidRPr="00EE6140">
              <w:rPr>
                <w:rFonts w:ascii="Times New Roman" w:hAnsi="Times New Roman" w:cs="Times New Roman"/>
                <w:sz w:val="18"/>
                <w:szCs w:val="18"/>
              </w:rPr>
              <w:t xml:space="preserve">Новогоднее представление </w:t>
            </w:r>
            <w:r w:rsidRPr="00EE6140">
              <w:rPr>
                <w:rFonts w:ascii="Times New Roman" w:hAnsi="Times New Roman" w:cs="Times New Roman"/>
                <w:bCs/>
                <w:sz w:val="18"/>
                <w:szCs w:val="18"/>
              </w:rPr>
              <w:t>в Доме культуры «Современник»</w:t>
            </w:r>
            <w:r w:rsidRPr="00EE6140">
              <w:rPr>
                <w:rFonts w:ascii="Times New Roman" w:hAnsi="Times New Roman" w:cs="Times New Roman"/>
                <w:sz w:val="18"/>
                <w:szCs w:val="18"/>
              </w:rPr>
              <w:t xml:space="preserve"> (с подарком)</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800</w:t>
            </w:r>
          </w:p>
        </w:tc>
      </w:tr>
      <w:tr w:rsidR="00EE6140" w:rsidRPr="00EE6140" w:rsidTr="00EE6140">
        <w:trPr>
          <w:trHeight w:val="44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45</w:t>
            </w:r>
          </w:p>
        </w:tc>
        <w:tc>
          <w:tcPr>
            <w:tcW w:w="4809" w:type="dxa"/>
            <w:tcBorders>
              <w:bottom w:val="single" w:sz="4" w:space="0" w:color="auto"/>
            </w:tcBorders>
          </w:tcPr>
          <w:p w:rsidR="00EE6140" w:rsidRPr="00EE6140" w:rsidRDefault="00EE6140" w:rsidP="00EE6140">
            <w:pP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Проведение тематических праздников в Доме культуры с. Хомутово</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1 билет</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400</w:t>
            </w:r>
          </w:p>
        </w:tc>
      </w:tr>
      <w:tr w:rsidR="00EE6140" w:rsidRPr="00EE6140" w:rsidTr="00EE6140">
        <w:trPr>
          <w:trHeight w:val="445"/>
          <w:jc w:val="center"/>
        </w:trPr>
        <w:tc>
          <w:tcPr>
            <w:tcW w:w="668"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46</w:t>
            </w:r>
          </w:p>
        </w:tc>
        <w:tc>
          <w:tcPr>
            <w:tcW w:w="4809" w:type="dxa"/>
          </w:tcPr>
          <w:p w:rsidR="00EE6140" w:rsidRPr="00EE6140" w:rsidRDefault="00EE6140" w:rsidP="00EE6140">
            <w:pP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Разовое пользование местом для установки и эксплуатации коммерческого электрооборудования в Доме культуре «Современник»</w:t>
            </w:r>
          </w:p>
        </w:tc>
        <w:tc>
          <w:tcPr>
            <w:tcW w:w="2683"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proofErr w:type="spellStart"/>
            <w:r w:rsidRPr="00EE6140">
              <w:rPr>
                <w:rFonts w:ascii="Times New Roman" w:hAnsi="Times New Roman" w:cs="Times New Roman"/>
                <w:sz w:val="18"/>
                <w:szCs w:val="18"/>
                <w:highlight w:val="yellow"/>
              </w:rPr>
              <w:t>кв.м</w:t>
            </w:r>
            <w:proofErr w:type="spellEnd"/>
            <w:r w:rsidRPr="00EE6140">
              <w:rPr>
                <w:rFonts w:ascii="Times New Roman" w:hAnsi="Times New Roman" w:cs="Times New Roman"/>
                <w:sz w:val="18"/>
                <w:szCs w:val="18"/>
                <w:highlight w:val="yellow"/>
              </w:rPr>
              <w:t>./час</w:t>
            </w:r>
          </w:p>
        </w:tc>
        <w:tc>
          <w:tcPr>
            <w:tcW w:w="1685" w:type="dxa"/>
            <w:tcBorders>
              <w:bottom w:val="single" w:sz="4" w:space="0" w:color="auto"/>
            </w:tcBorders>
          </w:tcPr>
          <w:p w:rsidR="00EE6140" w:rsidRPr="00EE6140" w:rsidRDefault="00EE6140" w:rsidP="00EE6140">
            <w:pPr>
              <w:jc w:val="center"/>
              <w:rPr>
                <w:rFonts w:ascii="Times New Roman" w:hAnsi="Times New Roman" w:cs="Times New Roman"/>
                <w:sz w:val="18"/>
                <w:szCs w:val="18"/>
                <w:highlight w:val="yellow"/>
              </w:rPr>
            </w:pPr>
            <w:r w:rsidRPr="00EE6140">
              <w:rPr>
                <w:rFonts w:ascii="Times New Roman" w:hAnsi="Times New Roman" w:cs="Times New Roman"/>
                <w:sz w:val="18"/>
                <w:szCs w:val="18"/>
                <w:highlight w:val="yellow"/>
              </w:rPr>
              <w:t>150</w:t>
            </w:r>
          </w:p>
        </w:tc>
      </w:tr>
      <w:tr w:rsidR="00EE6140" w:rsidRPr="00EE6140" w:rsidTr="00EE6140">
        <w:trPr>
          <w:trHeight w:val="323"/>
          <w:jc w:val="center"/>
        </w:trPr>
        <w:tc>
          <w:tcPr>
            <w:tcW w:w="9845" w:type="dxa"/>
            <w:gridSpan w:val="4"/>
            <w:tcBorders>
              <w:bottom w:val="single" w:sz="4" w:space="0" w:color="auto"/>
            </w:tcBorders>
          </w:tcPr>
          <w:p w:rsidR="00EE6140" w:rsidRPr="00EE6140" w:rsidRDefault="00EE6140" w:rsidP="00EE6140">
            <w:pPr>
              <w:jc w:val="center"/>
              <w:rPr>
                <w:rFonts w:ascii="Times New Roman" w:hAnsi="Times New Roman" w:cs="Times New Roman"/>
                <w:sz w:val="18"/>
                <w:szCs w:val="18"/>
              </w:rPr>
            </w:pPr>
            <w:r w:rsidRPr="00EE6140">
              <w:rPr>
                <w:rFonts w:ascii="Times New Roman" w:hAnsi="Times New Roman" w:cs="Times New Roman"/>
                <w:sz w:val="18"/>
                <w:szCs w:val="18"/>
              </w:rPr>
              <w:t>Тарифы на платные услуги кинозала «Медведь»</w:t>
            </w:r>
          </w:p>
        </w:tc>
      </w:tr>
      <w:tr w:rsidR="00EE6140" w:rsidRPr="00EE6140" w:rsidTr="00EE6140">
        <w:trPr>
          <w:trHeight w:val="375"/>
          <w:jc w:val="center"/>
        </w:trPr>
        <w:tc>
          <w:tcPr>
            <w:tcW w:w="668" w:type="dxa"/>
            <w:vMerge w:val="restart"/>
            <w:tcBorders>
              <w:top w:val="single" w:sz="4" w:space="0" w:color="auto"/>
            </w:tcBorders>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47</w:t>
            </w:r>
          </w:p>
        </w:tc>
        <w:tc>
          <w:tcPr>
            <w:tcW w:w="4809" w:type="dxa"/>
            <w:tcBorders>
              <w:top w:val="single" w:sz="4" w:space="0" w:color="auto"/>
            </w:tcBorders>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Показ кинофильмов и мультфильмов:</w:t>
            </w:r>
          </w:p>
        </w:tc>
        <w:tc>
          <w:tcPr>
            <w:tcW w:w="2683" w:type="dxa"/>
            <w:tcBorders>
              <w:top w:val="single" w:sz="4" w:space="0" w:color="auto"/>
            </w:tcBorders>
          </w:tcPr>
          <w:p w:rsidR="00EE6140" w:rsidRPr="00EE6140" w:rsidRDefault="00EE6140" w:rsidP="00EE6140">
            <w:pPr>
              <w:jc w:val="center"/>
              <w:rPr>
                <w:rFonts w:ascii="Times New Roman" w:hAnsi="Times New Roman" w:cs="Times New Roman"/>
                <w:bCs/>
                <w:sz w:val="18"/>
                <w:szCs w:val="18"/>
              </w:rPr>
            </w:pPr>
          </w:p>
        </w:tc>
        <w:tc>
          <w:tcPr>
            <w:tcW w:w="1685" w:type="dxa"/>
            <w:tcBorders>
              <w:top w:val="single" w:sz="4" w:space="0" w:color="auto"/>
            </w:tcBorders>
          </w:tcPr>
          <w:p w:rsidR="00EE6140" w:rsidRPr="00EE6140" w:rsidRDefault="00EE6140" w:rsidP="00EE6140">
            <w:pPr>
              <w:jc w:val="center"/>
              <w:rPr>
                <w:rFonts w:ascii="Times New Roman" w:hAnsi="Times New Roman" w:cs="Times New Roman"/>
                <w:bCs/>
                <w:sz w:val="18"/>
                <w:szCs w:val="18"/>
              </w:rPr>
            </w:pPr>
          </w:p>
        </w:tc>
      </w:tr>
      <w:tr w:rsidR="00EE6140" w:rsidRPr="00EE6140" w:rsidTr="00EE6140">
        <w:trPr>
          <w:trHeight w:val="375"/>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Сеанс детский</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200</w:t>
            </w:r>
          </w:p>
        </w:tc>
      </w:tr>
      <w:tr w:rsidR="00EE6140" w:rsidRPr="00EE6140" w:rsidTr="00EE6140">
        <w:trPr>
          <w:trHeight w:val="248"/>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vMerge w:val="restart"/>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Сеанс взрослый</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300</w:t>
            </w:r>
          </w:p>
        </w:tc>
      </w:tr>
      <w:tr w:rsidR="00EE6140" w:rsidRPr="00EE6140" w:rsidTr="00EE6140">
        <w:trPr>
          <w:trHeight w:val="247"/>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vMerge/>
          </w:tcPr>
          <w:p w:rsidR="00EE6140" w:rsidRPr="00EE6140" w:rsidRDefault="00EE6140" w:rsidP="00EE6140">
            <w:pPr>
              <w:rPr>
                <w:rFonts w:ascii="Times New Roman" w:hAnsi="Times New Roman" w:cs="Times New Roman"/>
                <w:bCs/>
                <w:sz w:val="18"/>
                <w:szCs w:val="18"/>
              </w:rPr>
            </w:pP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 для определенных категорий граждан*</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125</w:t>
            </w:r>
          </w:p>
        </w:tc>
      </w:tr>
      <w:tr w:rsidR="00EE6140" w:rsidRPr="00EE6140" w:rsidTr="00EE6140">
        <w:trPr>
          <w:trHeight w:val="1124"/>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Организованные показы фильмов и мультфильмов в кинозале «Медведь» от семи человек</w:t>
            </w:r>
          </w:p>
        </w:tc>
        <w:tc>
          <w:tcPr>
            <w:tcW w:w="2683"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150</w:t>
            </w:r>
          </w:p>
        </w:tc>
      </w:tr>
      <w:tr w:rsidR="00EE6140" w:rsidRPr="00EE6140" w:rsidTr="00EE6140">
        <w:trPr>
          <w:trHeight w:val="699"/>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48</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w:t>
            </w:r>
            <w:proofErr w:type="spellStart"/>
            <w:r w:rsidRPr="00EE6140">
              <w:rPr>
                <w:rFonts w:ascii="Times New Roman" w:hAnsi="Times New Roman" w:cs="Times New Roman"/>
                <w:bCs/>
                <w:sz w:val="18"/>
                <w:szCs w:val="18"/>
              </w:rPr>
              <w:t>Мульт</w:t>
            </w:r>
            <w:proofErr w:type="spellEnd"/>
            <w:r w:rsidRPr="00EE6140">
              <w:rPr>
                <w:rFonts w:ascii="Times New Roman" w:hAnsi="Times New Roman" w:cs="Times New Roman"/>
                <w:bCs/>
                <w:sz w:val="18"/>
                <w:szCs w:val="18"/>
              </w:rPr>
              <w:t xml:space="preserve"> в кино» (короткометражный фильм) </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 взрослый</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120</w:t>
            </w:r>
          </w:p>
        </w:tc>
      </w:tr>
      <w:tr w:rsidR="00EE6140" w:rsidRPr="00EE6140" w:rsidTr="00EE6140">
        <w:trPr>
          <w:trHeight w:val="853"/>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49</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w:t>
            </w:r>
            <w:proofErr w:type="spellStart"/>
            <w:r w:rsidRPr="00EE6140">
              <w:rPr>
                <w:rFonts w:ascii="Times New Roman" w:hAnsi="Times New Roman" w:cs="Times New Roman"/>
                <w:bCs/>
                <w:sz w:val="18"/>
                <w:szCs w:val="18"/>
              </w:rPr>
              <w:t>Мульт</w:t>
            </w:r>
            <w:proofErr w:type="spellEnd"/>
            <w:r w:rsidRPr="00EE6140">
              <w:rPr>
                <w:rFonts w:ascii="Times New Roman" w:hAnsi="Times New Roman" w:cs="Times New Roman"/>
                <w:bCs/>
                <w:sz w:val="18"/>
                <w:szCs w:val="18"/>
              </w:rPr>
              <w:t xml:space="preserve"> в кино» (короткометражный фильм)</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 детский</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80</w:t>
            </w:r>
          </w:p>
        </w:tc>
      </w:tr>
      <w:tr w:rsidR="00EE6140" w:rsidRPr="00EE6140" w:rsidTr="00EE6140">
        <w:trPr>
          <w:trHeight w:val="416"/>
          <w:jc w:val="center"/>
        </w:trPr>
        <w:tc>
          <w:tcPr>
            <w:tcW w:w="668" w:type="dxa"/>
            <w:vMerge w:val="restart"/>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Трансляция в кинозале «Медведь»:</w:t>
            </w:r>
          </w:p>
        </w:tc>
        <w:tc>
          <w:tcPr>
            <w:tcW w:w="2683" w:type="dxa"/>
          </w:tcPr>
          <w:p w:rsidR="00EE6140" w:rsidRPr="00EE6140" w:rsidRDefault="00EE6140" w:rsidP="00EE6140">
            <w:pPr>
              <w:jc w:val="center"/>
              <w:rPr>
                <w:rFonts w:ascii="Times New Roman" w:hAnsi="Times New Roman" w:cs="Times New Roman"/>
                <w:bCs/>
                <w:sz w:val="18"/>
                <w:szCs w:val="18"/>
              </w:rPr>
            </w:pPr>
          </w:p>
        </w:tc>
        <w:tc>
          <w:tcPr>
            <w:tcW w:w="1685" w:type="dxa"/>
          </w:tcPr>
          <w:p w:rsidR="00EE6140" w:rsidRPr="00EE6140" w:rsidRDefault="00EE6140" w:rsidP="00EE6140">
            <w:pPr>
              <w:jc w:val="center"/>
              <w:rPr>
                <w:rFonts w:ascii="Times New Roman" w:hAnsi="Times New Roman" w:cs="Times New Roman"/>
                <w:bCs/>
                <w:sz w:val="18"/>
                <w:szCs w:val="18"/>
              </w:rPr>
            </w:pPr>
          </w:p>
        </w:tc>
      </w:tr>
      <w:tr w:rsidR="00EE6140" w:rsidRPr="00EE6140" w:rsidTr="00EE6140">
        <w:trPr>
          <w:trHeight w:val="1500"/>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ролик до 30 сек., разрешение 4к,  в месяц.</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15000</w:t>
            </w:r>
          </w:p>
        </w:tc>
      </w:tr>
      <w:tr w:rsidR="00EE6140" w:rsidRPr="00EE6140" w:rsidTr="00EE6140">
        <w:trPr>
          <w:trHeight w:val="1500"/>
          <w:jc w:val="center"/>
        </w:trPr>
        <w:tc>
          <w:tcPr>
            <w:tcW w:w="668" w:type="dxa"/>
            <w:vMerge/>
          </w:tcPr>
          <w:p w:rsidR="00EE6140" w:rsidRPr="00EE6140" w:rsidRDefault="00EE6140" w:rsidP="00EE6140">
            <w:pPr>
              <w:jc w:val="center"/>
              <w:rPr>
                <w:rFonts w:ascii="Times New Roman" w:hAnsi="Times New Roman" w:cs="Times New Roman"/>
                <w:bCs/>
                <w:sz w:val="18"/>
                <w:szCs w:val="18"/>
              </w:rPr>
            </w:pP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 xml:space="preserve">1 ролик до 30 сек., разрешение 1920*1080, </w:t>
            </w:r>
          </w:p>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в месяц</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51</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EE6140">
              <w:rPr>
                <w:rFonts w:ascii="Times New Roman" w:hAnsi="Times New Roman" w:cs="Times New Roman"/>
                <w:bCs/>
                <w:sz w:val="18"/>
                <w:szCs w:val="18"/>
                <w:lang w:val="en-US"/>
              </w:rPr>
              <w:t>PNG</w:t>
            </w:r>
            <w:r w:rsidRPr="00EE6140">
              <w:rPr>
                <w:rFonts w:ascii="Times New Roman" w:hAnsi="Times New Roman" w:cs="Times New Roman"/>
                <w:bCs/>
                <w:sz w:val="18"/>
                <w:szCs w:val="18"/>
              </w:rPr>
              <w:t xml:space="preserve">. Афиша выходит еженедельно. В печатной продукции в формате А3 (размещается по учреждениям и остановочным пунктам Хомутовского МО и д. </w:t>
            </w:r>
            <w:proofErr w:type="spellStart"/>
            <w:r w:rsidRPr="00EE6140">
              <w:rPr>
                <w:rFonts w:ascii="Times New Roman" w:hAnsi="Times New Roman" w:cs="Times New Roman"/>
                <w:bCs/>
                <w:sz w:val="18"/>
                <w:szCs w:val="18"/>
              </w:rPr>
              <w:t>Грановщина</w:t>
            </w:r>
            <w:proofErr w:type="spellEnd"/>
            <w:r w:rsidRPr="00EE6140">
              <w:rPr>
                <w:rFonts w:ascii="Times New Roman" w:hAnsi="Times New Roman" w:cs="Times New Roman"/>
                <w:bCs/>
                <w:sz w:val="18"/>
                <w:szCs w:val="18"/>
              </w:rPr>
              <w:t xml:space="preserve">). В электронном виде на официальном сайте МУК КСК - 1 раз в неделю, в </w:t>
            </w:r>
            <w:proofErr w:type="spellStart"/>
            <w:r w:rsidRPr="00EE6140">
              <w:rPr>
                <w:rFonts w:ascii="Times New Roman" w:hAnsi="Times New Roman" w:cs="Times New Roman"/>
                <w:bCs/>
                <w:sz w:val="18"/>
                <w:szCs w:val="18"/>
              </w:rPr>
              <w:t>соц.сетях</w:t>
            </w:r>
            <w:proofErr w:type="spellEnd"/>
            <w:r w:rsidRPr="00EE6140">
              <w:rPr>
                <w:rFonts w:ascii="Times New Roman" w:hAnsi="Times New Roman" w:cs="Times New Roman"/>
                <w:bCs/>
                <w:sz w:val="18"/>
                <w:szCs w:val="18"/>
              </w:rPr>
              <w:t xml:space="preserve"> и </w:t>
            </w:r>
            <w:proofErr w:type="spellStart"/>
            <w:r w:rsidRPr="00EE6140">
              <w:rPr>
                <w:rFonts w:ascii="Times New Roman" w:hAnsi="Times New Roman" w:cs="Times New Roman"/>
                <w:bCs/>
                <w:sz w:val="18"/>
                <w:szCs w:val="18"/>
              </w:rPr>
              <w:t>мессенджерах</w:t>
            </w:r>
            <w:proofErr w:type="spellEnd"/>
            <w:r w:rsidRPr="00EE6140">
              <w:rPr>
                <w:rFonts w:ascii="Times New Roman" w:hAnsi="Times New Roman" w:cs="Times New Roman"/>
                <w:bCs/>
                <w:sz w:val="18"/>
                <w:szCs w:val="18"/>
              </w:rPr>
              <w:t xml:space="preserve"> МУК КСК и кинозал «Медведь» - 1 раз в 2 дня</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услуга в месяц</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52</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EE6140">
              <w:rPr>
                <w:rFonts w:ascii="Times New Roman" w:hAnsi="Times New Roman" w:cs="Times New Roman"/>
                <w:bCs/>
                <w:sz w:val="18"/>
                <w:szCs w:val="18"/>
              </w:rPr>
              <w:t>мессенджерах</w:t>
            </w:r>
            <w:proofErr w:type="spellEnd"/>
            <w:r w:rsidRPr="00EE6140">
              <w:rPr>
                <w:rFonts w:ascii="Times New Roman" w:hAnsi="Times New Roman" w:cs="Times New Roman"/>
                <w:bCs/>
                <w:sz w:val="18"/>
                <w:szCs w:val="18"/>
              </w:rPr>
              <w:t xml:space="preserve"> МУК КСК Хомутовского МО и кинозала «Медведь» - 1 раз в 3 дня</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ролик до 30 сек., в месяц</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53</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Предоставление зрительного зала для цирковых представлений</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представление</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54</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Пользование залом (без предоставления аппаратуры)</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55</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тематических дискотек для молодежи</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732"/>
          <w:jc w:val="center"/>
        </w:trPr>
        <w:tc>
          <w:tcPr>
            <w:tcW w:w="668"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56</w:t>
            </w:r>
          </w:p>
        </w:tc>
        <w:tc>
          <w:tcPr>
            <w:tcW w:w="4809"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Предоставление зрительного зала (без предоставления аппаратуры)</w:t>
            </w:r>
          </w:p>
        </w:tc>
        <w:tc>
          <w:tcPr>
            <w:tcW w:w="2683"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85"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15000</w:t>
            </w:r>
          </w:p>
        </w:tc>
      </w:tr>
    </w:tbl>
    <w:p w:rsidR="00EE6140" w:rsidRPr="00EE6140" w:rsidRDefault="00EE6140" w:rsidP="00EE6140">
      <w:pPr>
        <w:ind w:left="0" w:firstLine="0"/>
        <w:jc w:val="center"/>
        <w:rPr>
          <w:bCs/>
          <w:sz w:val="18"/>
          <w:szCs w:val="18"/>
        </w:rPr>
      </w:pPr>
    </w:p>
    <w:p w:rsidR="00EE6140" w:rsidRPr="00EE6140" w:rsidRDefault="00EE6140" w:rsidP="00EE6140">
      <w:pPr>
        <w:ind w:left="0" w:firstLine="0"/>
        <w:jc w:val="center"/>
        <w:rPr>
          <w:bCs/>
          <w:sz w:val="18"/>
          <w:szCs w:val="18"/>
        </w:rPr>
      </w:pPr>
    </w:p>
    <w:p w:rsidR="00EE6140" w:rsidRPr="00EE6140" w:rsidRDefault="00EE6140" w:rsidP="00EE6140">
      <w:pPr>
        <w:ind w:left="0" w:firstLine="0"/>
        <w:jc w:val="center"/>
        <w:rPr>
          <w:bCs/>
          <w:sz w:val="18"/>
          <w:szCs w:val="18"/>
        </w:rPr>
      </w:pPr>
    </w:p>
    <w:p w:rsidR="00EE6140" w:rsidRPr="00EE6140" w:rsidRDefault="00EE6140" w:rsidP="00EE6140">
      <w:pPr>
        <w:ind w:left="0" w:firstLine="0"/>
        <w:jc w:val="center"/>
        <w:rPr>
          <w:bCs/>
          <w:sz w:val="18"/>
          <w:szCs w:val="18"/>
        </w:rPr>
      </w:pPr>
    </w:p>
    <w:p w:rsidR="00EE6140" w:rsidRPr="00EE6140" w:rsidRDefault="00EE6140"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5B066A" w:rsidRDefault="005B066A" w:rsidP="00EE6140">
      <w:pPr>
        <w:ind w:left="0" w:firstLine="0"/>
        <w:jc w:val="center"/>
        <w:rPr>
          <w:bCs/>
          <w:sz w:val="18"/>
          <w:szCs w:val="18"/>
        </w:rPr>
      </w:pPr>
    </w:p>
    <w:p w:rsidR="00EE6140" w:rsidRPr="00EE6140" w:rsidRDefault="00EE6140" w:rsidP="00EE6140">
      <w:pPr>
        <w:ind w:left="0" w:firstLine="0"/>
        <w:jc w:val="center"/>
        <w:rPr>
          <w:bCs/>
          <w:sz w:val="18"/>
          <w:szCs w:val="18"/>
        </w:rPr>
      </w:pPr>
      <w:r w:rsidRPr="00EE6140">
        <w:rPr>
          <w:bCs/>
          <w:sz w:val="18"/>
          <w:szCs w:val="18"/>
        </w:rPr>
        <w:lastRenderedPageBreak/>
        <w:t>Тарифы на платные услуги</w:t>
      </w:r>
    </w:p>
    <w:p w:rsidR="00EE6140" w:rsidRPr="00EE6140" w:rsidRDefault="00EE6140" w:rsidP="00EE6140">
      <w:pPr>
        <w:ind w:left="0" w:firstLine="0"/>
        <w:jc w:val="center"/>
        <w:rPr>
          <w:bCs/>
          <w:sz w:val="18"/>
          <w:szCs w:val="18"/>
        </w:rPr>
      </w:pPr>
      <w:r w:rsidRPr="00EE6140">
        <w:rPr>
          <w:bCs/>
          <w:sz w:val="18"/>
          <w:szCs w:val="18"/>
        </w:rPr>
        <w:t>Информационно-аналитического издания администрации Хомутовского муниципального образования «</w:t>
      </w:r>
      <w:proofErr w:type="spellStart"/>
      <w:r w:rsidRPr="00EE6140">
        <w:rPr>
          <w:bCs/>
          <w:sz w:val="18"/>
          <w:szCs w:val="18"/>
        </w:rPr>
        <w:t>Хомутовский</w:t>
      </w:r>
      <w:proofErr w:type="spellEnd"/>
      <w:r w:rsidRPr="00EE6140">
        <w:rPr>
          <w:bCs/>
          <w:sz w:val="18"/>
          <w:szCs w:val="18"/>
        </w:rPr>
        <w:t xml:space="preserve"> вестник»</w:t>
      </w:r>
    </w:p>
    <w:p w:rsidR="00EE6140" w:rsidRPr="00EE6140" w:rsidRDefault="00EE6140" w:rsidP="00EE6140">
      <w:pPr>
        <w:ind w:left="0" w:firstLine="0"/>
        <w:jc w:val="center"/>
        <w:rPr>
          <w:bCs/>
          <w:sz w:val="18"/>
          <w:szCs w:val="18"/>
        </w:rPr>
      </w:pPr>
    </w:p>
    <w:tbl>
      <w:tblPr>
        <w:tblStyle w:val="1050"/>
        <w:tblW w:w="0" w:type="auto"/>
        <w:tblLayout w:type="fixed"/>
        <w:tblLook w:val="04A0" w:firstRow="1" w:lastRow="0" w:firstColumn="1" w:lastColumn="0" w:noHBand="0" w:noVBand="1"/>
      </w:tblPr>
      <w:tblGrid>
        <w:gridCol w:w="707"/>
        <w:gridCol w:w="7198"/>
        <w:gridCol w:w="1701"/>
      </w:tblGrid>
      <w:tr w:rsidR="00EE6140" w:rsidRPr="00EE6140" w:rsidTr="00EE6140">
        <w:trPr>
          <w:trHeight w:val="570"/>
        </w:trPr>
        <w:tc>
          <w:tcPr>
            <w:tcW w:w="707"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 п/п</w:t>
            </w:r>
          </w:p>
        </w:tc>
        <w:tc>
          <w:tcPr>
            <w:tcW w:w="7198"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Наименование услуги</w:t>
            </w:r>
          </w:p>
        </w:tc>
        <w:tc>
          <w:tcPr>
            <w:tcW w:w="1701"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Стоимость услуги, руб.</w:t>
            </w:r>
          </w:p>
        </w:tc>
      </w:tr>
      <w:tr w:rsidR="00EE6140" w:rsidRPr="00EE6140" w:rsidTr="00EE6140">
        <w:trPr>
          <w:trHeight w:val="462"/>
        </w:trPr>
        <w:tc>
          <w:tcPr>
            <w:tcW w:w="9606" w:type="dxa"/>
            <w:gridSpan w:val="3"/>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1. Стоимость размещения объявлений до 30 слов:</w:t>
            </w:r>
          </w:p>
        </w:tc>
      </w:tr>
      <w:tr w:rsidR="00EE6140" w:rsidRPr="00EE6140" w:rsidTr="00EE6140">
        <w:trPr>
          <w:trHeight w:val="398"/>
        </w:trPr>
        <w:tc>
          <w:tcPr>
            <w:tcW w:w="707"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1.1.</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Частное объявление простое от физического лица</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w:t>
            </w:r>
          </w:p>
        </w:tc>
      </w:tr>
      <w:tr w:rsidR="00EE6140" w:rsidRPr="00EE6140" w:rsidTr="00EE6140">
        <w:trPr>
          <w:trHeight w:val="398"/>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Частное объявление выделенное (рамка, шрифт) от физического лица</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70</w:t>
            </w:r>
          </w:p>
        </w:tc>
      </w:tr>
      <w:tr w:rsidR="00EE6140" w:rsidRPr="00EE6140" w:rsidTr="00EE6140">
        <w:trPr>
          <w:trHeight w:val="375"/>
        </w:trPr>
        <w:tc>
          <w:tcPr>
            <w:tcW w:w="707"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1.3.</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Коммерческое объявление простое от юридических лиц и индивидуальных предпринимателей</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1.4.</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Коммерческое объявление выделенное (рамка, шрифт) от юридических лиц и индивидуальных предпринимателей</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Объявление на фоне в рамке без составления макета</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1.6.</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Поздравление</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1.7.</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Объявление на фоне в рамке с разработкой макета</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w:t>
            </w:r>
          </w:p>
        </w:tc>
      </w:tr>
      <w:tr w:rsidR="00EE6140" w:rsidRPr="00EE6140" w:rsidTr="00EE6140">
        <w:trPr>
          <w:trHeight w:val="375"/>
        </w:trPr>
        <w:tc>
          <w:tcPr>
            <w:tcW w:w="9606" w:type="dxa"/>
            <w:gridSpan w:val="3"/>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2. Стоимость размещения информации в газетной колонке составляет (длина*высота):</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2.1.</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260*365, мм (1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2.2.</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260*180, мм (1/2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5500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2.3.</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260*115, мм (1/3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2.4.</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127*180, мм (1/4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127*115, мм (1/6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2.6.</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127*85, мм (1/8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2.7.</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127*40, мм (1/16 </w:t>
            </w:r>
            <w:r w:rsidRPr="00EE6140">
              <w:rPr>
                <w:rFonts w:ascii="Times New Roman" w:hAnsi="Times New Roman" w:cs="Times New Roman"/>
                <w:bCs/>
                <w:sz w:val="18"/>
                <w:szCs w:val="18"/>
                <w:lang w:val="en-US"/>
              </w:rPr>
              <w:t>S</w:t>
            </w:r>
            <w:r w:rsidRPr="00EE6140">
              <w:rPr>
                <w:rFonts w:ascii="Times New Roman" w:hAnsi="Times New Roman" w:cs="Times New Roman"/>
                <w:bCs/>
                <w:sz w:val="18"/>
                <w:szCs w:val="18"/>
              </w:rPr>
              <w:t xml:space="preserve"> от полосы)</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375"/>
        </w:trPr>
        <w:tc>
          <w:tcPr>
            <w:tcW w:w="70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2.8.</w:t>
            </w:r>
          </w:p>
        </w:tc>
        <w:tc>
          <w:tcPr>
            <w:tcW w:w="7198"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Стоимость одной газетной строки столбца формата 62*365, мм</w:t>
            </w:r>
          </w:p>
        </w:tc>
        <w:tc>
          <w:tcPr>
            <w:tcW w:w="1701"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45</w:t>
            </w:r>
          </w:p>
        </w:tc>
      </w:tr>
      <w:tr w:rsidR="00EE6140" w:rsidRPr="00EE6140" w:rsidTr="00EE6140">
        <w:trPr>
          <w:trHeight w:val="375"/>
        </w:trPr>
        <w:tc>
          <w:tcPr>
            <w:tcW w:w="9606" w:type="dxa"/>
            <w:gridSpan w:val="3"/>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3. В случае выпуска информационно-аналитического издания «</w:t>
            </w:r>
            <w:proofErr w:type="spellStart"/>
            <w:r w:rsidRPr="00EE6140">
              <w:rPr>
                <w:rFonts w:ascii="Times New Roman" w:hAnsi="Times New Roman" w:cs="Times New Roman"/>
                <w:bCs/>
                <w:sz w:val="18"/>
                <w:szCs w:val="18"/>
              </w:rPr>
              <w:t>Хомутовский</w:t>
            </w:r>
            <w:proofErr w:type="spellEnd"/>
            <w:r w:rsidRPr="00EE6140">
              <w:rPr>
                <w:rFonts w:ascii="Times New Roman" w:hAnsi="Times New Roman" w:cs="Times New Roman"/>
                <w:bCs/>
                <w:sz w:val="18"/>
                <w:szCs w:val="18"/>
              </w:rPr>
              <w:t xml:space="preserve"> вестник» в цветном формате стоимость платных услуг увеличивается на 5 процентов</w:t>
            </w:r>
          </w:p>
        </w:tc>
      </w:tr>
      <w:tr w:rsidR="00EE6140" w:rsidRPr="00EE6140" w:rsidTr="00EE6140">
        <w:trPr>
          <w:trHeight w:val="375"/>
        </w:trPr>
        <w:tc>
          <w:tcPr>
            <w:tcW w:w="9606" w:type="dxa"/>
            <w:gridSpan w:val="3"/>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4. Рекламным агентствам предоставляется скидка в размере 10 процентов на все виды платных услуг</w:t>
            </w:r>
          </w:p>
        </w:tc>
      </w:tr>
    </w:tbl>
    <w:p w:rsidR="00EE6140" w:rsidRPr="00EE6140" w:rsidRDefault="00EE6140" w:rsidP="00EE6140">
      <w:pPr>
        <w:ind w:left="0" w:firstLine="0"/>
        <w:rPr>
          <w:bCs/>
          <w:sz w:val="18"/>
          <w:szCs w:val="18"/>
        </w:rPr>
      </w:pPr>
      <w:r w:rsidRPr="00EE6140">
        <w:rPr>
          <w:bCs/>
          <w:sz w:val="18"/>
          <w:szCs w:val="18"/>
        </w:rPr>
        <w:t>*Пенсионеры, Ветераны боевых действий, инвалиды, Почетные граждане Хомутовского МО</w:t>
      </w:r>
    </w:p>
    <w:p w:rsidR="00EE6140" w:rsidRPr="00EE6140" w:rsidRDefault="00EE6140" w:rsidP="00EE6140">
      <w:pPr>
        <w:ind w:left="0" w:firstLine="0"/>
        <w:jc w:val="right"/>
        <w:rPr>
          <w:bCs/>
          <w:sz w:val="18"/>
          <w:szCs w:val="18"/>
        </w:rPr>
      </w:pPr>
    </w:p>
    <w:p w:rsidR="00EE6140" w:rsidRPr="000D7FD3" w:rsidRDefault="00EE6140" w:rsidP="00EE6140">
      <w:pPr>
        <w:ind w:left="0" w:firstLine="0"/>
        <w:rPr>
          <w:bCs/>
          <w:i/>
          <w:sz w:val="18"/>
          <w:szCs w:val="18"/>
        </w:rPr>
      </w:pPr>
    </w:p>
    <w:p w:rsidR="00EE6140" w:rsidRPr="000D7FD3" w:rsidRDefault="000D7FD3" w:rsidP="00EE6140">
      <w:pPr>
        <w:ind w:left="0" w:firstLine="0"/>
        <w:rPr>
          <w:bCs/>
          <w:i/>
          <w:sz w:val="18"/>
          <w:szCs w:val="18"/>
        </w:rPr>
      </w:pPr>
      <w:r>
        <w:rPr>
          <w:bCs/>
          <w:i/>
          <w:sz w:val="18"/>
          <w:szCs w:val="18"/>
        </w:rPr>
        <w:t xml:space="preserve">                                                                       </w:t>
      </w:r>
      <w:r w:rsidR="00EE6140" w:rsidRPr="000D7FD3">
        <w:rPr>
          <w:bCs/>
          <w:i/>
          <w:sz w:val="18"/>
          <w:szCs w:val="18"/>
        </w:rPr>
        <w:t>Начальник отдела МЗ и РМП                                                            Е.Н. Дубровина</w:t>
      </w:r>
    </w:p>
    <w:p w:rsidR="00EE6140" w:rsidRPr="00EE6140" w:rsidRDefault="00EE6140" w:rsidP="00EE6140">
      <w:pPr>
        <w:ind w:left="0" w:firstLine="0"/>
        <w:jc w:val="right"/>
        <w:rPr>
          <w:bCs/>
          <w:sz w:val="18"/>
          <w:szCs w:val="18"/>
        </w:rPr>
      </w:pPr>
    </w:p>
    <w:p w:rsidR="00EE6140" w:rsidRPr="00EE6140" w:rsidRDefault="00EE6140" w:rsidP="00EE6140">
      <w:pPr>
        <w:ind w:left="0" w:firstLine="0"/>
        <w:jc w:val="right"/>
        <w:rPr>
          <w:bCs/>
          <w:sz w:val="18"/>
          <w:szCs w:val="18"/>
        </w:rPr>
      </w:pPr>
    </w:p>
    <w:p w:rsidR="00EE6140" w:rsidRPr="00EE6140" w:rsidRDefault="00EE6140" w:rsidP="000D7FD3">
      <w:pPr>
        <w:ind w:left="0" w:firstLine="0"/>
        <w:jc w:val="center"/>
        <w:rPr>
          <w:bCs/>
          <w:sz w:val="18"/>
          <w:szCs w:val="18"/>
        </w:rPr>
      </w:pPr>
    </w:p>
    <w:p w:rsidR="00EE6140" w:rsidRPr="00EE6140" w:rsidRDefault="00EE6140" w:rsidP="00EE6140">
      <w:pPr>
        <w:ind w:left="0" w:firstLine="0"/>
        <w:jc w:val="right"/>
        <w:rPr>
          <w:bCs/>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5B066A" w:rsidRDefault="005B066A" w:rsidP="00EE6140">
      <w:pPr>
        <w:ind w:left="0" w:firstLine="0"/>
        <w:jc w:val="right"/>
        <w:rPr>
          <w:bCs/>
          <w:i/>
          <w:sz w:val="18"/>
          <w:szCs w:val="18"/>
        </w:rPr>
      </w:pPr>
    </w:p>
    <w:p w:rsidR="00EE6140" w:rsidRPr="000D7FD3" w:rsidRDefault="00EE6140" w:rsidP="00EE6140">
      <w:pPr>
        <w:ind w:left="0" w:firstLine="0"/>
        <w:jc w:val="right"/>
        <w:rPr>
          <w:bCs/>
          <w:i/>
          <w:sz w:val="18"/>
          <w:szCs w:val="18"/>
        </w:rPr>
      </w:pPr>
      <w:r w:rsidRPr="000D7FD3">
        <w:rPr>
          <w:bCs/>
          <w:i/>
          <w:sz w:val="18"/>
          <w:szCs w:val="18"/>
        </w:rPr>
        <w:lastRenderedPageBreak/>
        <w:t xml:space="preserve">Приложение 2 </w:t>
      </w:r>
    </w:p>
    <w:p w:rsidR="00EE6140" w:rsidRPr="000D7FD3" w:rsidRDefault="00EE6140" w:rsidP="00EE6140">
      <w:pPr>
        <w:ind w:left="0" w:firstLine="0"/>
        <w:jc w:val="right"/>
        <w:rPr>
          <w:bCs/>
          <w:i/>
          <w:sz w:val="18"/>
          <w:szCs w:val="18"/>
        </w:rPr>
      </w:pPr>
      <w:r w:rsidRPr="000D7FD3">
        <w:rPr>
          <w:bCs/>
          <w:i/>
          <w:sz w:val="18"/>
          <w:szCs w:val="18"/>
        </w:rPr>
        <w:t>к постановлению администрации</w:t>
      </w:r>
    </w:p>
    <w:p w:rsidR="00EE6140" w:rsidRPr="000D7FD3" w:rsidRDefault="00EE6140" w:rsidP="00EE6140">
      <w:pPr>
        <w:ind w:left="0" w:firstLine="0"/>
        <w:jc w:val="right"/>
        <w:rPr>
          <w:bCs/>
          <w:i/>
          <w:sz w:val="18"/>
          <w:szCs w:val="18"/>
        </w:rPr>
      </w:pPr>
      <w:r w:rsidRPr="000D7FD3">
        <w:rPr>
          <w:bCs/>
          <w:i/>
          <w:sz w:val="18"/>
          <w:szCs w:val="18"/>
        </w:rPr>
        <w:t>Хомутовского муниципального образования</w:t>
      </w:r>
    </w:p>
    <w:p w:rsidR="00EE6140" w:rsidRPr="000D7FD3" w:rsidRDefault="00EE6140" w:rsidP="00EE6140">
      <w:pPr>
        <w:ind w:left="0" w:firstLine="0"/>
        <w:jc w:val="right"/>
        <w:rPr>
          <w:bCs/>
          <w:i/>
          <w:sz w:val="18"/>
          <w:szCs w:val="18"/>
        </w:rPr>
      </w:pPr>
      <w:r w:rsidRPr="000D7FD3">
        <w:rPr>
          <w:bCs/>
          <w:i/>
          <w:sz w:val="18"/>
          <w:szCs w:val="18"/>
        </w:rPr>
        <w:t>от «</w:t>
      </w:r>
      <w:r w:rsidR="000D7FD3">
        <w:rPr>
          <w:bCs/>
          <w:i/>
          <w:sz w:val="18"/>
          <w:szCs w:val="18"/>
        </w:rPr>
        <w:t>01</w:t>
      </w:r>
      <w:r w:rsidRPr="000D7FD3">
        <w:rPr>
          <w:bCs/>
          <w:i/>
          <w:sz w:val="18"/>
          <w:szCs w:val="18"/>
        </w:rPr>
        <w:t>»</w:t>
      </w:r>
      <w:r w:rsidR="000D7FD3">
        <w:rPr>
          <w:bCs/>
          <w:i/>
          <w:sz w:val="18"/>
          <w:szCs w:val="18"/>
        </w:rPr>
        <w:t xml:space="preserve"> Июля </w:t>
      </w:r>
      <w:r w:rsidRPr="000D7FD3">
        <w:rPr>
          <w:bCs/>
          <w:i/>
          <w:sz w:val="18"/>
          <w:szCs w:val="18"/>
        </w:rPr>
        <w:t>2025г. №</w:t>
      </w:r>
      <w:r w:rsidR="001454A2">
        <w:rPr>
          <w:bCs/>
          <w:i/>
          <w:sz w:val="18"/>
          <w:szCs w:val="18"/>
        </w:rPr>
        <w:t xml:space="preserve"> 128 од</w:t>
      </w:r>
    </w:p>
    <w:p w:rsidR="00EE6140" w:rsidRPr="000D7FD3" w:rsidRDefault="00EE6140" w:rsidP="00EE6140">
      <w:pPr>
        <w:ind w:left="0" w:firstLine="0"/>
        <w:jc w:val="right"/>
        <w:rPr>
          <w:bCs/>
          <w:i/>
          <w:sz w:val="18"/>
          <w:szCs w:val="18"/>
        </w:rPr>
      </w:pPr>
    </w:p>
    <w:p w:rsidR="00EE6140" w:rsidRPr="000D7FD3" w:rsidRDefault="00EE6140" w:rsidP="00EE6140">
      <w:pPr>
        <w:ind w:left="0" w:firstLine="0"/>
        <w:jc w:val="right"/>
        <w:rPr>
          <w:bCs/>
          <w:i/>
          <w:sz w:val="18"/>
          <w:szCs w:val="18"/>
        </w:rPr>
      </w:pPr>
      <w:r w:rsidRPr="000D7FD3">
        <w:rPr>
          <w:bCs/>
          <w:i/>
          <w:sz w:val="18"/>
          <w:szCs w:val="18"/>
        </w:rPr>
        <w:t>Приложение 4</w:t>
      </w:r>
    </w:p>
    <w:p w:rsidR="00EE6140" w:rsidRPr="000D7FD3" w:rsidRDefault="00EE6140" w:rsidP="00EE6140">
      <w:pPr>
        <w:ind w:left="0" w:firstLine="0"/>
        <w:jc w:val="right"/>
        <w:rPr>
          <w:bCs/>
          <w:i/>
          <w:sz w:val="18"/>
          <w:szCs w:val="18"/>
        </w:rPr>
      </w:pPr>
      <w:r w:rsidRPr="000D7FD3">
        <w:rPr>
          <w:bCs/>
          <w:i/>
          <w:sz w:val="18"/>
          <w:szCs w:val="18"/>
        </w:rPr>
        <w:t xml:space="preserve"> к Постановлению администрации</w:t>
      </w:r>
    </w:p>
    <w:p w:rsidR="00EE6140" w:rsidRPr="000D7FD3" w:rsidRDefault="00EE6140" w:rsidP="00EE6140">
      <w:pPr>
        <w:ind w:left="0" w:firstLine="0"/>
        <w:jc w:val="right"/>
        <w:rPr>
          <w:bCs/>
          <w:i/>
          <w:sz w:val="18"/>
          <w:szCs w:val="18"/>
        </w:rPr>
      </w:pPr>
      <w:r w:rsidRPr="000D7FD3">
        <w:rPr>
          <w:bCs/>
          <w:i/>
          <w:sz w:val="18"/>
          <w:szCs w:val="18"/>
        </w:rPr>
        <w:t xml:space="preserve">Хомутовского муниципального образования </w:t>
      </w:r>
    </w:p>
    <w:p w:rsidR="00EE6140" w:rsidRPr="000D7FD3" w:rsidRDefault="00EE6140" w:rsidP="00EE6140">
      <w:pPr>
        <w:ind w:left="0" w:firstLine="0"/>
        <w:jc w:val="right"/>
        <w:rPr>
          <w:bCs/>
          <w:i/>
          <w:sz w:val="18"/>
          <w:szCs w:val="18"/>
        </w:rPr>
      </w:pPr>
      <w:r w:rsidRPr="000D7FD3">
        <w:rPr>
          <w:bCs/>
          <w:i/>
          <w:sz w:val="18"/>
          <w:szCs w:val="18"/>
        </w:rPr>
        <w:t xml:space="preserve">от 02.05.2023 №109 о/д «Об утверждении </w:t>
      </w:r>
    </w:p>
    <w:p w:rsidR="00EE6140" w:rsidRPr="000D7FD3" w:rsidRDefault="00EE6140" w:rsidP="00EE6140">
      <w:pPr>
        <w:ind w:left="0" w:firstLine="0"/>
        <w:jc w:val="right"/>
        <w:rPr>
          <w:bCs/>
          <w:i/>
          <w:sz w:val="18"/>
          <w:szCs w:val="18"/>
        </w:rPr>
      </w:pPr>
      <w:r w:rsidRPr="000D7FD3">
        <w:rPr>
          <w:bCs/>
          <w:i/>
          <w:sz w:val="18"/>
          <w:szCs w:val="18"/>
        </w:rPr>
        <w:t xml:space="preserve">тарифов на платные услуги Муниципального </w:t>
      </w:r>
    </w:p>
    <w:p w:rsidR="00EE6140" w:rsidRPr="000D7FD3" w:rsidRDefault="00EE6140" w:rsidP="00EE6140">
      <w:pPr>
        <w:ind w:left="0" w:firstLine="0"/>
        <w:jc w:val="right"/>
        <w:rPr>
          <w:bCs/>
          <w:i/>
          <w:sz w:val="18"/>
          <w:szCs w:val="18"/>
        </w:rPr>
      </w:pPr>
      <w:r w:rsidRPr="000D7FD3">
        <w:rPr>
          <w:bCs/>
          <w:i/>
          <w:sz w:val="18"/>
          <w:szCs w:val="18"/>
        </w:rPr>
        <w:t xml:space="preserve">учреждения культуры «Культурно-спортивный </w:t>
      </w:r>
    </w:p>
    <w:p w:rsidR="00EE6140" w:rsidRPr="000D7FD3" w:rsidRDefault="00EE6140" w:rsidP="00EE6140">
      <w:pPr>
        <w:ind w:left="0" w:firstLine="0"/>
        <w:jc w:val="right"/>
        <w:rPr>
          <w:bCs/>
          <w:i/>
          <w:sz w:val="18"/>
          <w:szCs w:val="18"/>
        </w:rPr>
      </w:pPr>
      <w:r w:rsidRPr="000D7FD3">
        <w:rPr>
          <w:bCs/>
          <w:i/>
          <w:sz w:val="18"/>
          <w:szCs w:val="18"/>
        </w:rPr>
        <w:t xml:space="preserve">комплекс» Хомутовского муниципального </w:t>
      </w:r>
    </w:p>
    <w:p w:rsidR="00EE6140" w:rsidRPr="000D7FD3" w:rsidRDefault="00EE6140" w:rsidP="00EE6140">
      <w:pPr>
        <w:ind w:left="0" w:firstLine="0"/>
        <w:jc w:val="right"/>
        <w:rPr>
          <w:bCs/>
          <w:i/>
          <w:sz w:val="18"/>
          <w:szCs w:val="18"/>
        </w:rPr>
      </w:pPr>
      <w:r w:rsidRPr="000D7FD3">
        <w:rPr>
          <w:bCs/>
          <w:i/>
          <w:sz w:val="18"/>
          <w:szCs w:val="18"/>
        </w:rPr>
        <w:t>образования»</w:t>
      </w:r>
    </w:p>
    <w:p w:rsidR="00EE6140" w:rsidRPr="00EE6140" w:rsidRDefault="00EE6140" w:rsidP="00EE6140">
      <w:pPr>
        <w:ind w:left="0" w:firstLine="0"/>
        <w:jc w:val="right"/>
        <w:rPr>
          <w:bCs/>
          <w:sz w:val="18"/>
          <w:szCs w:val="18"/>
        </w:rPr>
      </w:pPr>
    </w:p>
    <w:p w:rsidR="00EE6140" w:rsidRPr="00EE6140" w:rsidRDefault="00EE6140" w:rsidP="00EE6140">
      <w:pPr>
        <w:ind w:left="0" w:firstLine="0"/>
        <w:jc w:val="left"/>
        <w:rPr>
          <w:bCs/>
          <w:sz w:val="18"/>
          <w:szCs w:val="18"/>
        </w:rPr>
      </w:pPr>
    </w:p>
    <w:p w:rsidR="00EE6140" w:rsidRPr="00EE6140" w:rsidRDefault="00EE6140" w:rsidP="00EE6140">
      <w:pPr>
        <w:ind w:left="0" w:firstLine="0"/>
        <w:jc w:val="right"/>
        <w:rPr>
          <w:bCs/>
          <w:sz w:val="18"/>
          <w:szCs w:val="18"/>
        </w:rPr>
      </w:pPr>
    </w:p>
    <w:p w:rsidR="00EE6140" w:rsidRPr="00EE6140" w:rsidRDefault="00EE6140" w:rsidP="00EE6140">
      <w:pPr>
        <w:ind w:left="0" w:firstLine="0"/>
        <w:jc w:val="center"/>
        <w:rPr>
          <w:bCs/>
          <w:sz w:val="18"/>
          <w:szCs w:val="18"/>
        </w:rPr>
      </w:pPr>
      <w:r w:rsidRPr="00EE6140">
        <w:rPr>
          <w:bCs/>
          <w:sz w:val="18"/>
          <w:szCs w:val="18"/>
        </w:rPr>
        <w:t>Тарифы на платные услуги Дома народного творчества, Дома народного творчества «Радуга»</w:t>
      </w:r>
    </w:p>
    <w:p w:rsidR="00EE6140" w:rsidRPr="00EE6140" w:rsidRDefault="00EE6140" w:rsidP="00EE6140">
      <w:pPr>
        <w:ind w:left="0" w:firstLine="0"/>
        <w:jc w:val="center"/>
        <w:rPr>
          <w:bCs/>
          <w:sz w:val="18"/>
          <w:szCs w:val="18"/>
        </w:rPr>
      </w:pPr>
    </w:p>
    <w:tbl>
      <w:tblPr>
        <w:tblStyle w:val="1050"/>
        <w:tblW w:w="0" w:type="auto"/>
        <w:tblLook w:val="04A0" w:firstRow="1" w:lastRow="0" w:firstColumn="1" w:lastColumn="0" w:noHBand="0" w:noVBand="1"/>
      </w:tblPr>
      <w:tblGrid>
        <w:gridCol w:w="704"/>
        <w:gridCol w:w="5153"/>
        <w:gridCol w:w="2057"/>
        <w:gridCol w:w="1692"/>
      </w:tblGrid>
      <w:tr w:rsidR="00EE6140" w:rsidRPr="00EE6140" w:rsidTr="00EE6140">
        <w:trPr>
          <w:trHeight w:val="570"/>
        </w:trPr>
        <w:tc>
          <w:tcPr>
            <w:tcW w:w="704"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 п/п</w:t>
            </w:r>
          </w:p>
        </w:tc>
        <w:tc>
          <w:tcPr>
            <w:tcW w:w="5153"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Наименование услуги</w:t>
            </w:r>
          </w:p>
        </w:tc>
        <w:tc>
          <w:tcPr>
            <w:tcW w:w="2057"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Единица измерения услуги</w:t>
            </w:r>
          </w:p>
        </w:tc>
        <w:tc>
          <w:tcPr>
            <w:tcW w:w="1692" w:type="dxa"/>
            <w:hideMark/>
          </w:tcPr>
          <w:p w:rsidR="00EE6140" w:rsidRPr="00EE6140" w:rsidRDefault="00EE6140" w:rsidP="00EE6140">
            <w:pPr>
              <w:jc w:val="center"/>
              <w:rPr>
                <w:rFonts w:ascii="Times New Roman" w:hAnsi="Times New Roman" w:cs="Times New Roman"/>
                <w:b/>
                <w:bCs/>
                <w:sz w:val="18"/>
                <w:szCs w:val="18"/>
              </w:rPr>
            </w:pPr>
            <w:r w:rsidRPr="00EE6140">
              <w:rPr>
                <w:rFonts w:ascii="Times New Roman" w:hAnsi="Times New Roman" w:cs="Times New Roman"/>
                <w:b/>
                <w:bCs/>
                <w:sz w:val="18"/>
                <w:szCs w:val="18"/>
              </w:rPr>
              <w:t>Стоимость услуги, руб.</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w:t>
            </w:r>
          </w:p>
        </w:tc>
        <w:tc>
          <w:tcPr>
            <w:tcW w:w="5153"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Новогоднее представление без подарка </w:t>
            </w:r>
          </w:p>
        </w:tc>
        <w:tc>
          <w:tcPr>
            <w:tcW w:w="2057"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92" w:type="dxa"/>
            <w:noWrap/>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w:t>
            </w:r>
          </w:p>
        </w:tc>
        <w:tc>
          <w:tcPr>
            <w:tcW w:w="5153" w:type="dxa"/>
            <w:hideMark/>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Новогоднее представление с подарком</w:t>
            </w:r>
          </w:p>
        </w:tc>
        <w:tc>
          <w:tcPr>
            <w:tcW w:w="2057"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билет</w:t>
            </w:r>
          </w:p>
        </w:tc>
        <w:tc>
          <w:tcPr>
            <w:tcW w:w="1692" w:type="dxa"/>
            <w:noWrap/>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вечеров, торжеств, праздников и др. (с участием трех игровых персонажей)</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1200</w:t>
            </w:r>
          </w:p>
        </w:tc>
      </w:tr>
      <w:tr w:rsidR="00EE6140" w:rsidRPr="00EE6140" w:rsidTr="00EE6140">
        <w:trPr>
          <w:trHeight w:val="112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Проведение вечеров, торжеств, праздников и др. (с предоставлением звуковой аппаратуры, в сопровождении ведущего) </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2800</w:t>
            </w:r>
          </w:p>
        </w:tc>
      </w:tr>
      <w:tr w:rsidR="00EE6140" w:rsidRPr="00EE6140" w:rsidTr="00EE6140">
        <w:trPr>
          <w:trHeight w:val="150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детского праздника (с участием трех игровых персонажей,  с предоставлением звуковой аппаратуры, в сопровождении ведущего)</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2500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6</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пользование выставочным залом, залом хореографии (без звуковой аппаратуры)</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пользование выставочным залом, залом хореографии (с предоставлением звуковой аппаратуры)</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450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8</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пользование кабинетом (до 20 м2)</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9</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Ксерокопирование, распечатка текстов, формат А4 (черно-белый)</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лист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w:t>
            </w:r>
          </w:p>
        </w:tc>
      </w:tr>
      <w:tr w:rsidR="00EE6140" w:rsidRPr="00EE6140" w:rsidTr="00EE6140">
        <w:trPr>
          <w:trHeight w:val="750"/>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Ксерокопирование, распечатка текстов, формат А4 (цветная печать)</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лист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11</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Печать на футболках (с одной стороны) на материале Исполнителя</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600</w:t>
            </w:r>
          </w:p>
        </w:tc>
      </w:tr>
      <w:tr w:rsidR="00EE6140" w:rsidRPr="00EE6140" w:rsidTr="00EE6140">
        <w:trPr>
          <w:trHeight w:val="750"/>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12</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Печать на футболках (с одной стороны) на материале Заказчика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13</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Печать на футболках (с двух сторон) на материале Исполнителя</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850</w:t>
            </w:r>
          </w:p>
        </w:tc>
      </w:tr>
      <w:tr w:rsidR="00EE6140" w:rsidRPr="00EE6140" w:rsidTr="00EE6140">
        <w:trPr>
          <w:trHeight w:val="750"/>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14</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Печать на футболках (с двух сторон) на материале Заказчика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550</w:t>
            </w:r>
          </w:p>
        </w:tc>
      </w:tr>
      <w:tr w:rsidR="00EE6140" w:rsidRPr="00EE6140" w:rsidTr="00EE6140">
        <w:trPr>
          <w:trHeight w:val="439"/>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rPr>
              <w:t>Печать на кружках Исполнителя по индивидуальному заказу</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521"/>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16</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значков Исполнителя d-2,5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lastRenderedPageBreak/>
              <w:t>17</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значков Исполнителя d-3,5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18</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значков Исполнителя d-5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19</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Абонемент на пользование звуковой аппаратурой для проведения мероприятий на общественной территории (</w:t>
            </w:r>
            <w:proofErr w:type="spellStart"/>
            <w:r w:rsidRPr="00EE6140">
              <w:rPr>
                <w:rFonts w:ascii="Times New Roman" w:hAnsi="Times New Roman" w:cs="Times New Roman"/>
                <w:bCs/>
                <w:sz w:val="18"/>
                <w:szCs w:val="18"/>
              </w:rPr>
              <w:t>перголах</w:t>
            </w:r>
            <w:proofErr w:type="spellEnd"/>
            <w:r w:rsidRPr="00EE6140">
              <w:rPr>
                <w:rFonts w:ascii="Times New Roman" w:hAnsi="Times New Roman" w:cs="Times New Roman"/>
                <w:bCs/>
                <w:sz w:val="18"/>
                <w:szCs w:val="18"/>
              </w:rPr>
              <w:t>)</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мастер класса в помещении (в сопровождении мастера, с предоставлением материалов)</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926"/>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21</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мастер класса на улице (в сопровождении мастера, с предоставлением материалов)</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час</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22</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мастер класса по декоративно-прикладному творчеству (в сопровождении мастера, с предоставлением оборудования и материалов)</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человек</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w:t>
            </w:r>
          </w:p>
        </w:tc>
      </w:tr>
      <w:tr w:rsidR="00EE6140" w:rsidRPr="00EE6140" w:rsidTr="00EE6140">
        <w:trPr>
          <w:trHeight w:val="375"/>
        </w:trPr>
        <w:tc>
          <w:tcPr>
            <w:tcW w:w="704" w:type="dxa"/>
            <w:hideMark/>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23</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мастер-класса по изобразительному искусству (в сопровождении мастера, с предоставлением материалов)</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человек</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24</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Проведение мастер-класса «выжигание по дереву» (в сопровождении мастера, с предоставлением оборудования и материалов)</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человек</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25</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брелока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100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26</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магнита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200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27</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Изготовление  </w:t>
            </w:r>
            <w:proofErr w:type="spellStart"/>
            <w:r w:rsidRPr="00EE6140">
              <w:rPr>
                <w:rFonts w:ascii="Times New Roman" w:hAnsi="Times New Roman" w:cs="Times New Roman"/>
                <w:bCs/>
                <w:sz w:val="18"/>
                <w:szCs w:val="18"/>
              </w:rPr>
              <w:t>медальницы</w:t>
            </w:r>
            <w:proofErr w:type="spellEnd"/>
            <w:r w:rsidRPr="00EE6140">
              <w:rPr>
                <w:rFonts w:ascii="Times New Roman" w:hAnsi="Times New Roman" w:cs="Times New Roman"/>
                <w:bCs/>
                <w:sz w:val="18"/>
                <w:szCs w:val="18"/>
              </w:rPr>
              <w:t xml:space="preserve"> до 30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28</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Изготовление </w:t>
            </w:r>
            <w:proofErr w:type="spellStart"/>
            <w:r w:rsidRPr="00EE6140">
              <w:rPr>
                <w:rFonts w:ascii="Times New Roman" w:hAnsi="Times New Roman" w:cs="Times New Roman"/>
                <w:bCs/>
                <w:sz w:val="18"/>
                <w:szCs w:val="18"/>
              </w:rPr>
              <w:t>медальницы</w:t>
            </w:r>
            <w:proofErr w:type="spellEnd"/>
            <w:r w:rsidRPr="00EE6140">
              <w:rPr>
                <w:rFonts w:ascii="Times New Roman" w:hAnsi="Times New Roman" w:cs="Times New Roman"/>
                <w:bCs/>
                <w:sz w:val="18"/>
                <w:szCs w:val="18"/>
              </w:rPr>
              <w:t xml:space="preserve"> до 45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800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29</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Изготовление </w:t>
            </w:r>
            <w:proofErr w:type="spellStart"/>
            <w:r w:rsidRPr="00EE6140">
              <w:rPr>
                <w:rFonts w:ascii="Times New Roman" w:hAnsi="Times New Roman" w:cs="Times New Roman"/>
                <w:bCs/>
                <w:sz w:val="18"/>
                <w:szCs w:val="18"/>
              </w:rPr>
              <w:t>медальницы</w:t>
            </w:r>
            <w:proofErr w:type="spellEnd"/>
            <w:r w:rsidRPr="00EE6140">
              <w:rPr>
                <w:rFonts w:ascii="Times New Roman" w:hAnsi="Times New Roman" w:cs="Times New Roman"/>
                <w:bCs/>
                <w:sz w:val="18"/>
                <w:szCs w:val="18"/>
              </w:rPr>
              <w:t xml:space="preserve"> до 60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1500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линейки</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31</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броши ручной работы</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250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32</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Изготовление </w:t>
            </w:r>
            <w:proofErr w:type="spellStart"/>
            <w:r w:rsidRPr="00EE6140">
              <w:rPr>
                <w:rFonts w:ascii="Times New Roman" w:hAnsi="Times New Roman" w:cs="Times New Roman"/>
                <w:bCs/>
                <w:sz w:val="18"/>
                <w:szCs w:val="18"/>
              </w:rPr>
              <w:t>карандашницы</w:t>
            </w:r>
            <w:proofErr w:type="spellEnd"/>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33</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сувенира из дерева до 15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34</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шкатулки из дерева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ключницы</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700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36</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 xml:space="preserve">Изготовление </w:t>
            </w:r>
            <w:proofErr w:type="spellStart"/>
            <w:r w:rsidRPr="00EE6140">
              <w:rPr>
                <w:rFonts w:ascii="Times New Roman" w:hAnsi="Times New Roman" w:cs="Times New Roman"/>
                <w:bCs/>
                <w:sz w:val="18"/>
                <w:szCs w:val="18"/>
              </w:rPr>
              <w:t>салфетницы</w:t>
            </w:r>
            <w:proofErr w:type="spellEnd"/>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highlight w:val="yellow"/>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37</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панно из дерева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38</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пейзажа на спиле дерева</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39</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набора матрешек с росписью высота до 10 см. (3 шт. в наборе)</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1000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40</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матрешки с росписью до 10 см.</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41</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ложки деревянной с росписью</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300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42</w:t>
            </w:r>
          </w:p>
        </w:tc>
        <w:tc>
          <w:tcPr>
            <w:tcW w:w="5153" w:type="dxa"/>
          </w:tcPr>
          <w:p w:rsidR="00EE6140" w:rsidRPr="00EE6140" w:rsidRDefault="00EE6140" w:rsidP="00EE6140">
            <w:pPr>
              <w:rPr>
                <w:rFonts w:ascii="Times New Roman" w:hAnsi="Times New Roman" w:cs="Times New Roman"/>
                <w:bCs/>
                <w:sz w:val="18"/>
                <w:szCs w:val="18"/>
              </w:rPr>
            </w:pPr>
            <w:r w:rsidRPr="00EE6140">
              <w:rPr>
                <w:rFonts w:ascii="Times New Roman" w:hAnsi="Times New Roman" w:cs="Times New Roman"/>
                <w:bCs/>
                <w:sz w:val="18"/>
                <w:szCs w:val="18"/>
              </w:rPr>
              <w:t>Изготовление линейки фигурной</w:t>
            </w:r>
          </w:p>
        </w:tc>
        <w:tc>
          <w:tcPr>
            <w:tcW w:w="2057" w:type="dxa"/>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 шт.</w:t>
            </w:r>
          </w:p>
        </w:tc>
        <w:tc>
          <w:tcPr>
            <w:tcW w:w="1692" w:type="dxa"/>
            <w:noWrap/>
          </w:tcPr>
          <w:p w:rsidR="00EE6140" w:rsidRPr="00EE6140" w:rsidRDefault="00EE6140" w:rsidP="00EE6140">
            <w:pPr>
              <w:jc w:val="center"/>
              <w:rPr>
                <w:rFonts w:ascii="Times New Roman" w:hAnsi="Times New Roman" w:cs="Times New Roman"/>
                <w:bCs/>
                <w:sz w:val="18"/>
                <w:szCs w:val="18"/>
              </w:rPr>
            </w:pPr>
            <w:r w:rsidRPr="00EE6140">
              <w:rPr>
                <w:rFonts w:ascii="Times New Roman" w:hAnsi="Times New Roman" w:cs="Times New Roman"/>
                <w:bCs/>
                <w:sz w:val="18"/>
                <w:szCs w:val="18"/>
              </w:rPr>
              <w:t>150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43</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сувенира из фанеры до 15 см.</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300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44</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шкатулки из фанеры</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800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45</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панно из фанеры до 30 см.</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46</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Гравировка на стеклянном бокале (на материале заказчика)</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250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47</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Гравировка на деревянном спиле до 15 см.</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350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48</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Гравировка на деревянном спиле до 30 см.</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49</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Гравировка на деревянном спиле до 55 см.</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650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50</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 xml:space="preserve">Гравировка на блокноте из </w:t>
            </w:r>
            <w:proofErr w:type="spellStart"/>
            <w:r w:rsidRPr="00EE6140">
              <w:rPr>
                <w:rFonts w:ascii="Times New Roman" w:hAnsi="Times New Roman" w:cs="Times New Roman"/>
                <w:bCs/>
                <w:sz w:val="18"/>
                <w:szCs w:val="18"/>
                <w:highlight w:val="yellow"/>
              </w:rPr>
              <w:t>кожзама</w:t>
            </w:r>
            <w:proofErr w:type="spellEnd"/>
            <w:r w:rsidRPr="00EE6140">
              <w:rPr>
                <w:rFonts w:ascii="Times New Roman" w:hAnsi="Times New Roman" w:cs="Times New Roman"/>
                <w:bCs/>
                <w:sz w:val="18"/>
                <w:szCs w:val="18"/>
                <w:highlight w:val="yellow"/>
              </w:rPr>
              <w:t xml:space="preserve"> (на материале исполнителя)</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1200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51</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блокнота с гравировкой с обложкой из фанеры, формат А5</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700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52</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блокнота с гравировкой с обложкой из фанеры, формат А4</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1000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lastRenderedPageBreak/>
              <w:t>53</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 xml:space="preserve">Изготовление подставки под телефон с сублимацией </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400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54</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 xml:space="preserve">Изготовление подставки под телефон с гравировкой </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300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55</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 xml:space="preserve">Изготовление подставки под телефон с индивидуальным дизайном </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56</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ручки с гравировкой</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200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57</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ручки с гравировкой и футляром (подставкой)</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350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58</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органайзера с ручкой</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700</w:t>
            </w:r>
          </w:p>
        </w:tc>
      </w:tr>
      <w:tr w:rsidR="00EE6140" w:rsidRPr="00EE6140" w:rsidTr="00EE6140">
        <w:trPr>
          <w:trHeight w:val="375"/>
        </w:trPr>
        <w:tc>
          <w:tcPr>
            <w:tcW w:w="704"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59</w:t>
            </w:r>
          </w:p>
        </w:tc>
        <w:tc>
          <w:tcPr>
            <w:tcW w:w="5153" w:type="dxa"/>
          </w:tcPr>
          <w:p w:rsidR="00EE6140" w:rsidRPr="00EE6140" w:rsidRDefault="00EE6140" w:rsidP="00EE6140">
            <w:pP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Изготовление набора «Кукла-</w:t>
            </w:r>
            <w:proofErr w:type="spellStart"/>
            <w:r w:rsidRPr="00EE6140">
              <w:rPr>
                <w:rFonts w:ascii="Times New Roman" w:hAnsi="Times New Roman" w:cs="Times New Roman"/>
                <w:bCs/>
                <w:sz w:val="18"/>
                <w:szCs w:val="18"/>
                <w:highlight w:val="yellow"/>
              </w:rPr>
              <w:t>мотанка</w:t>
            </w:r>
            <w:proofErr w:type="spellEnd"/>
            <w:r w:rsidRPr="00EE6140">
              <w:rPr>
                <w:rFonts w:ascii="Times New Roman" w:hAnsi="Times New Roman" w:cs="Times New Roman"/>
                <w:bCs/>
                <w:sz w:val="18"/>
                <w:szCs w:val="18"/>
                <w:highlight w:val="yellow"/>
              </w:rPr>
              <w:t>» с инструкцией сборки</w:t>
            </w:r>
          </w:p>
        </w:tc>
        <w:tc>
          <w:tcPr>
            <w:tcW w:w="2057" w:type="dxa"/>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1 шт.</w:t>
            </w:r>
          </w:p>
        </w:tc>
        <w:tc>
          <w:tcPr>
            <w:tcW w:w="1692" w:type="dxa"/>
            <w:noWrap/>
          </w:tcPr>
          <w:p w:rsidR="00EE6140" w:rsidRPr="00EE6140" w:rsidRDefault="00EE6140" w:rsidP="00EE6140">
            <w:pPr>
              <w:jc w:val="center"/>
              <w:rPr>
                <w:rFonts w:ascii="Times New Roman" w:hAnsi="Times New Roman" w:cs="Times New Roman"/>
                <w:bCs/>
                <w:sz w:val="18"/>
                <w:szCs w:val="18"/>
                <w:highlight w:val="yellow"/>
              </w:rPr>
            </w:pPr>
            <w:r w:rsidRPr="00EE6140">
              <w:rPr>
                <w:rFonts w:ascii="Times New Roman" w:hAnsi="Times New Roman" w:cs="Times New Roman"/>
                <w:bCs/>
                <w:sz w:val="18"/>
                <w:szCs w:val="18"/>
                <w:highlight w:val="yellow"/>
              </w:rPr>
              <w:t>200</w:t>
            </w:r>
          </w:p>
        </w:tc>
      </w:tr>
    </w:tbl>
    <w:p w:rsidR="00EE6140" w:rsidRPr="00EE6140" w:rsidRDefault="00EE6140" w:rsidP="00EE6140">
      <w:pPr>
        <w:ind w:left="0" w:firstLine="0"/>
        <w:jc w:val="center"/>
        <w:rPr>
          <w:bCs/>
          <w:sz w:val="18"/>
          <w:szCs w:val="18"/>
        </w:rPr>
      </w:pPr>
    </w:p>
    <w:p w:rsidR="00EE6140" w:rsidRPr="001454A2" w:rsidRDefault="00EE6140" w:rsidP="00EE6140">
      <w:pPr>
        <w:ind w:left="0" w:firstLine="0"/>
        <w:rPr>
          <w:bCs/>
          <w:i/>
          <w:sz w:val="18"/>
          <w:szCs w:val="18"/>
        </w:rPr>
      </w:pPr>
    </w:p>
    <w:p w:rsidR="00EE6140" w:rsidRPr="001454A2" w:rsidRDefault="001454A2" w:rsidP="00EE6140">
      <w:pPr>
        <w:ind w:left="0" w:firstLine="0"/>
        <w:rPr>
          <w:bCs/>
          <w:i/>
          <w:sz w:val="18"/>
          <w:szCs w:val="18"/>
        </w:rPr>
      </w:pPr>
      <w:r>
        <w:rPr>
          <w:bCs/>
          <w:i/>
          <w:sz w:val="18"/>
          <w:szCs w:val="18"/>
        </w:rPr>
        <w:t xml:space="preserve">                                                        </w:t>
      </w:r>
      <w:r w:rsidR="00EE6140" w:rsidRPr="001454A2">
        <w:rPr>
          <w:bCs/>
          <w:i/>
          <w:sz w:val="18"/>
          <w:szCs w:val="18"/>
        </w:rPr>
        <w:t xml:space="preserve"> Начальник отдела МЗ и РМП                                                             Е.Н. Дубровина</w:t>
      </w:r>
    </w:p>
    <w:p w:rsidR="00766441" w:rsidRDefault="00766441" w:rsidP="007A57DF">
      <w:pPr>
        <w:tabs>
          <w:tab w:val="left" w:pos="426"/>
          <w:tab w:val="left" w:pos="3976"/>
        </w:tabs>
        <w:ind w:left="0" w:right="-142" w:firstLine="567"/>
        <w:jc w:val="left"/>
        <w:rPr>
          <w:i/>
          <w:sz w:val="18"/>
          <w:szCs w:val="18"/>
        </w:rPr>
      </w:pPr>
    </w:p>
    <w:p w:rsidR="007A57DF" w:rsidRDefault="007A57DF" w:rsidP="007A57DF">
      <w:pPr>
        <w:tabs>
          <w:tab w:val="left" w:pos="426"/>
          <w:tab w:val="left" w:pos="3976"/>
        </w:tabs>
        <w:ind w:left="0" w:right="-142" w:firstLine="567"/>
        <w:jc w:val="lef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Pr="001454A2" w:rsidRDefault="00766441" w:rsidP="001454A2">
      <w:pPr>
        <w:tabs>
          <w:tab w:val="left" w:pos="426"/>
          <w:tab w:val="left" w:pos="3976"/>
        </w:tabs>
        <w:ind w:left="0" w:right="-142" w:firstLine="567"/>
        <w:jc w:val="center"/>
        <w:rPr>
          <w:sz w:val="18"/>
          <w:szCs w:val="18"/>
        </w:rPr>
      </w:pPr>
    </w:p>
    <w:p w:rsidR="001454A2" w:rsidRPr="001454A2" w:rsidRDefault="001454A2" w:rsidP="001454A2">
      <w:pPr>
        <w:tabs>
          <w:tab w:val="left" w:pos="426"/>
          <w:tab w:val="left" w:pos="3976"/>
        </w:tabs>
        <w:ind w:left="0" w:right="-142" w:firstLine="567"/>
        <w:jc w:val="center"/>
        <w:rPr>
          <w:sz w:val="18"/>
          <w:szCs w:val="18"/>
        </w:rPr>
      </w:pPr>
    </w:p>
    <w:p w:rsidR="001454A2" w:rsidRPr="001454A2" w:rsidRDefault="001454A2" w:rsidP="001454A2">
      <w:pPr>
        <w:tabs>
          <w:tab w:val="left" w:pos="426"/>
          <w:tab w:val="left" w:pos="3976"/>
        </w:tabs>
        <w:ind w:left="0" w:right="-142" w:firstLine="567"/>
        <w:jc w:val="center"/>
        <w:rPr>
          <w:sz w:val="18"/>
          <w:szCs w:val="18"/>
        </w:rPr>
      </w:pPr>
      <w:r w:rsidRPr="001454A2">
        <w:rPr>
          <w:sz w:val="18"/>
          <w:szCs w:val="18"/>
        </w:rPr>
        <w:t>РОССИЙСКАЯ ФЕДЕРАЦИЯ</w:t>
      </w:r>
    </w:p>
    <w:p w:rsidR="001454A2" w:rsidRPr="001454A2" w:rsidRDefault="001454A2" w:rsidP="001454A2">
      <w:pPr>
        <w:tabs>
          <w:tab w:val="left" w:pos="426"/>
          <w:tab w:val="left" w:pos="3976"/>
        </w:tabs>
        <w:ind w:left="0" w:right="-142" w:firstLine="567"/>
        <w:jc w:val="center"/>
        <w:rPr>
          <w:sz w:val="18"/>
          <w:szCs w:val="18"/>
        </w:rPr>
      </w:pPr>
      <w:r w:rsidRPr="001454A2">
        <w:rPr>
          <w:sz w:val="18"/>
          <w:szCs w:val="18"/>
        </w:rPr>
        <w:t>ИРКУТСКАЯ ОБЛАСТЬ ИРКУТСКИЙ РАЙОН</w:t>
      </w:r>
    </w:p>
    <w:p w:rsidR="001454A2" w:rsidRPr="001454A2" w:rsidRDefault="001454A2" w:rsidP="001454A2">
      <w:pPr>
        <w:tabs>
          <w:tab w:val="left" w:pos="426"/>
          <w:tab w:val="left" w:pos="3976"/>
        </w:tabs>
        <w:ind w:left="0" w:right="-142" w:firstLine="567"/>
        <w:jc w:val="center"/>
        <w:rPr>
          <w:sz w:val="18"/>
          <w:szCs w:val="18"/>
        </w:rPr>
      </w:pPr>
      <w:r w:rsidRPr="001454A2">
        <w:rPr>
          <w:sz w:val="18"/>
          <w:szCs w:val="18"/>
        </w:rPr>
        <w:t>ХОМУТОВСКОЕ МУНИЦИПАЛЬНОЕ ОБРАЗОВАНИЕ</w:t>
      </w:r>
    </w:p>
    <w:p w:rsidR="001454A2" w:rsidRPr="001454A2" w:rsidRDefault="001454A2" w:rsidP="001454A2">
      <w:pPr>
        <w:tabs>
          <w:tab w:val="left" w:pos="426"/>
          <w:tab w:val="left" w:pos="3976"/>
        </w:tabs>
        <w:ind w:left="0" w:right="-142" w:firstLine="567"/>
        <w:jc w:val="center"/>
        <w:rPr>
          <w:sz w:val="18"/>
          <w:szCs w:val="18"/>
        </w:rPr>
      </w:pPr>
      <w:r w:rsidRPr="001454A2">
        <w:rPr>
          <w:sz w:val="18"/>
          <w:szCs w:val="18"/>
        </w:rPr>
        <w:t>АДМИНИСТРАЦИЯ</w:t>
      </w:r>
    </w:p>
    <w:p w:rsidR="001454A2" w:rsidRPr="001454A2" w:rsidRDefault="001454A2" w:rsidP="001454A2">
      <w:pPr>
        <w:tabs>
          <w:tab w:val="left" w:pos="426"/>
          <w:tab w:val="left" w:pos="3976"/>
        </w:tabs>
        <w:ind w:left="0" w:right="-142" w:firstLine="567"/>
        <w:jc w:val="center"/>
        <w:rPr>
          <w:sz w:val="18"/>
          <w:szCs w:val="18"/>
        </w:rPr>
      </w:pPr>
      <w:r w:rsidRPr="001454A2">
        <w:rPr>
          <w:sz w:val="18"/>
          <w:szCs w:val="18"/>
        </w:rPr>
        <w:t>ПОСТАНОВЛЕНИЕ</w:t>
      </w:r>
    </w:p>
    <w:p w:rsidR="001454A2" w:rsidRPr="001454A2" w:rsidRDefault="001454A2" w:rsidP="001454A2">
      <w:pPr>
        <w:tabs>
          <w:tab w:val="left" w:pos="426"/>
          <w:tab w:val="left" w:pos="3976"/>
        </w:tabs>
        <w:ind w:left="0" w:right="-142" w:firstLine="567"/>
        <w:jc w:val="center"/>
        <w:rPr>
          <w:sz w:val="18"/>
          <w:szCs w:val="18"/>
        </w:rPr>
      </w:pPr>
    </w:p>
    <w:p w:rsidR="001454A2" w:rsidRPr="001454A2" w:rsidRDefault="001454A2" w:rsidP="001454A2">
      <w:pPr>
        <w:tabs>
          <w:tab w:val="left" w:pos="426"/>
          <w:tab w:val="left" w:pos="3976"/>
        </w:tabs>
        <w:ind w:left="0" w:right="-142" w:firstLine="567"/>
        <w:jc w:val="left"/>
        <w:rPr>
          <w:sz w:val="18"/>
          <w:szCs w:val="18"/>
          <w:u w:val="single"/>
        </w:rPr>
      </w:pPr>
      <w:r w:rsidRPr="001454A2">
        <w:rPr>
          <w:sz w:val="18"/>
          <w:szCs w:val="18"/>
          <w:u w:val="single"/>
        </w:rPr>
        <w:t>02.07.2025  № 129 од</w:t>
      </w:r>
    </w:p>
    <w:p w:rsidR="00766441" w:rsidRDefault="001454A2" w:rsidP="001454A2">
      <w:pPr>
        <w:tabs>
          <w:tab w:val="left" w:pos="426"/>
          <w:tab w:val="left" w:pos="3976"/>
        </w:tabs>
        <w:ind w:left="0" w:right="-142" w:firstLine="567"/>
        <w:jc w:val="left"/>
        <w:rPr>
          <w:sz w:val="18"/>
          <w:szCs w:val="18"/>
        </w:rPr>
      </w:pPr>
      <w:r>
        <w:rPr>
          <w:sz w:val="18"/>
          <w:szCs w:val="18"/>
        </w:rPr>
        <w:t xml:space="preserve">      </w:t>
      </w:r>
      <w:r w:rsidRPr="001454A2">
        <w:rPr>
          <w:sz w:val="18"/>
          <w:szCs w:val="18"/>
        </w:rPr>
        <w:t>с. Хомутово</w:t>
      </w:r>
    </w:p>
    <w:p w:rsidR="003838D1" w:rsidRDefault="003838D1" w:rsidP="001454A2">
      <w:pPr>
        <w:tabs>
          <w:tab w:val="left" w:pos="426"/>
          <w:tab w:val="left" w:pos="3976"/>
        </w:tabs>
        <w:ind w:left="0" w:right="-142" w:firstLine="567"/>
        <w:jc w:val="left"/>
        <w:rPr>
          <w:sz w:val="18"/>
          <w:szCs w:val="18"/>
        </w:rPr>
      </w:pPr>
    </w:p>
    <w:p w:rsidR="003838D1" w:rsidRPr="003838D1" w:rsidRDefault="003838D1" w:rsidP="003838D1">
      <w:pPr>
        <w:tabs>
          <w:tab w:val="left" w:pos="426"/>
          <w:tab w:val="left" w:pos="3976"/>
        </w:tabs>
        <w:ind w:left="0" w:right="-142" w:firstLine="567"/>
        <w:jc w:val="left"/>
        <w:rPr>
          <w:sz w:val="18"/>
          <w:szCs w:val="18"/>
        </w:rPr>
      </w:pPr>
      <w:r w:rsidRPr="003838D1">
        <w:rPr>
          <w:sz w:val="18"/>
          <w:szCs w:val="18"/>
        </w:rPr>
        <w:t>О внесении изменений в</w:t>
      </w:r>
      <w:r>
        <w:rPr>
          <w:sz w:val="18"/>
          <w:szCs w:val="18"/>
        </w:rPr>
        <w:t xml:space="preserve"> </w:t>
      </w:r>
      <w:r w:rsidRPr="003838D1">
        <w:rPr>
          <w:sz w:val="18"/>
          <w:szCs w:val="18"/>
        </w:rPr>
        <w:t>постановление администрации от 24.05.2019 № 99 о/д</w:t>
      </w:r>
    </w:p>
    <w:p w:rsidR="003838D1" w:rsidRPr="003838D1" w:rsidRDefault="003838D1" w:rsidP="003838D1">
      <w:pPr>
        <w:tabs>
          <w:tab w:val="left" w:pos="426"/>
          <w:tab w:val="left" w:pos="3976"/>
        </w:tabs>
        <w:ind w:left="0" w:right="-142" w:firstLine="567"/>
        <w:jc w:val="left"/>
        <w:rPr>
          <w:sz w:val="18"/>
          <w:szCs w:val="18"/>
        </w:rPr>
      </w:pPr>
    </w:p>
    <w:p w:rsidR="003838D1" w:rsidRDefault="003838D1" w:rsidP="003838D1">
      <w:pPr>
        <w:tabs>
          <w:tab w:val="left" w:pos="426"/>
          <w:tab w:val="left" w:pos="3976"/>
        </w:tabs>
        <w:ind w:left="0" w:right="-142" w:firstLine="567"/>
        <w:jc w:val="left"/>
        <w:rPr>
          <w:sz w:val="18"/>
          <w:szCs w:val="18"/>
        </w:rPr>
      </w:pPr>
      <w:r w:rsidRPr="003838D1">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3838D1" w:rsidRPr="003838D1" w:rsidRDefault="003838D1" w:rsidP="003838D1">
      <w:pPr>
        <w:tabs>
          <w:tab w:val="left" w:pos="426"/>
          <w:tab w:val="left" w:pos="3976"/>
        </w:tabs>
        <w:ind w:left="0" w:right="-142" w:firstLine="567"/>
        <w:jc w:val="left"/>
        <w:rPr>
          <w:sz w:val="18"/>
          <w:szCs w:val="18"/>
        </w:rPr>
      </w:pPr>
    </w:p>
    <w:p w:rsidR="003838D1" w:rsidRDefault="003838D1" w:rsidP="003838D1">
      <w:pPr>
        <w:tabs>
          <w:tab w:val="left" w:pos="426"/>
          <w:tab w:val="left" w:pos="3976"/>
        </w:tabs>
        <w:ind w:left="0" w:right="-142" w:firstLine="567"/>
        <w:jc w:val="left"/>
        <w:rPr>
          <w:sz w:val="18"/>
          <w:szCs w:val="18"/>
        </w:rPr>
      </w:pPr>
      <w:r w:rsidRPr="003838D1">
        <w:rPr>
          <w:sz w:val="18"/>
          <w:szCs w:val="18"/>
        </w:rPr>
        <w:t>ПОСТАНОВЛЯЕТ:</w:t>
      </w:r>
    </w:p>
    <w:p w:rsidR="003838D1" w:rsidRPr="003838D1" w:rsidRDefault="003838D1" w:rsidP="003838D1">
      <w:pPr>
        <w:tabs>
          <w:tab w:val="left" w:pos="426"/>
          <w:tab w:val="left" w:pos="3976"/>
        </w:tabs>
        <w:ind w:left="0" w:right="-142" w:firstLine="567"/>
        <w:jc w:val="left"/>
        <w:rPr>
          <w:sz w:val="18"/>
          <w:szCs w:val="18"/>
        </w:rPr>
      </w:pPr>
    </w:p>
    <w:p w:rsidR="003838D1" w:rsidRPr="003838D1" w:rsidRDefault="003838D1" w:rsidP="003838D1">
      <w:pPr>
        <w:tabs>
          <w:tab w:val="left" w:pos="426"/>
          <w:tab w:val="left" w:pos="3976"/>
        </w:tabs>
        <w:ind w:left="0" w:right="-142" w:firstLine="567"/>
        <w:jc w:val="left"/>
        <w:rPr>
          <w:sz w:val="18"/>
          <w:szCs w:val="18"/>
        </w:rPr>
      </w:pPr>
      <w:r w:rsidRPr="003838D1">
        <w:rPr>
          <w:sz w:val="18"/>
          <w:szCs w:val="18"/>
        </w:rPr>
        <w:t xml:space="preserve">       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3838D1" w:rsidRPr="003838D1" w:rsidRDefault="003838D1" w:rsidP="003838D1">
      <w:pPr>
        <w:tabs>
          <w:tab w:val="left" w:pos="426"/>
          <w:tab w:val="left" w:pos="3976"/>
        </w:tabs>
        <w:ind w:left="0" w:right="-142" w:firstLine="567"/>
        <w:jc w:val="left"/>
        <w:rPr>
          <w:sz w:val="18"/>
          <w:szCs w:val="18"/>
        </w:rPr>
      </w:pPr>
      <w:r w:rsidRPr="003838D1">
        <w:rPr>
          <w:sz w:val="18"/>
          <w:szCs w:val="18"/>
        </w:rPr>
        <w:t xml:space="preserve"> 1.1. Приложение изменить и изложить в новой редакции (Приложение);</w:t>
      </w:r>
    </w:p>
    <w:p w:rsidR="003838D1" w:rsidRPr="003838D1" w:rsidRDefault="003838D1" w:rsidP="003838D1">
      <w:pPr>
        <w:tabs>
          <w:tab w:val="left" w:pos="426"/>
          <w:tab w:val="left" w:pos="3976"/>
        </w:tabs>
        <w:ind w:left="0" w:right="-142" w:firstLine="567"/>
        <w:jc w:val="left"/>
        <w:rPr>
          <w:sz w:val="18"/>
          <w:szCs w:val="18"/>
        </w:rPr>
      </w:pPr>
      <w:r w:rsidRPr="003838D1">
        <w:rPr>
          <w:sz w:val="18"/>
          <w:szCs w:val="18"/>
        </w:rPr>
        <w:t xml:space="preserve">       2. Постановление от 23.04.2025 № 95о/д  «О внесении изменений в постановление администрации от 24.05.2019 № 99 о/д» считать утратившим силу.</w:t>
      </w:r>
    </w:p>
    <w:p w:rsidR="003838D1" w:rsidRPr="003838D1" w:rsidRDefault="003838D1" w:rsidP="003838D1">
      <w:pPr>
        <w:tabs>
          <w:tab w:val="left" w:pos="426"/>
          <w:tab w:val="left" w:pos="3976"/>
        </w:tabs>
        <w:ind w:left="0" w:right="-142" w:firstLine="567"/>
        <w:jc w:val="left"/>
        <w:rPr>
          <w:sz w:val="18"/>
          <w:szCs w:val="18"/>
        </w:rPr>
      </w:pPr>
      <w:r w:rsidRPr="003838D1">
        <w:rPr>
          <w:sz w:val="18"/>
          <w:szCs w:val="18"/>
        </w:rPr>
        <w:t xml:space="preserve">        3. Опубликовать настоящее постановление в установленном законом порядке.</w:t>
      </w:r>
    </w:p>
    <w:p w:rsidR="003838D1" w:rsidRDefault="003838D1" w:rsidP="003838D1">
      <w:pPr>
        <w:tabs>
          <w:tab w:val="left" w:pos="426"/>
          <w:tab w:val="left" w:pos="3976"/>
        </w:tabs>
        <w:ind w:left="0" w:right="-142" w:firstLine="567"/>
        <w:jc w:val="left"/>
        <w:rPr>
          <w:sz w:val="18"/>
          <w:szCs w:val="18"/>
        </w:rPr>
      </w:pPr>
      <w:r w:rsidRPr="003838D1">
        <w:rPr>
          <w:sz w:val="18"/>
          <w:szCs w:val="18"/>
        </w:rPr>
        <w:t xml:space="preserve">        4. Контроль за исполнением настоящего постановления возложить на Первого заместителя Главы администрации.</w:t>
      </w:r>
    </w:p>
    <w:p w:rsidR="0008084E" w:rsidRDefault="0008084E" w:rsidP="003838D1">
      <w:pPr>
        <w:tabs>
          <w:tab w:val="left" w:pos="426"/>
          <w:tab w:val="left" w:pos="3976"/>
        </w:tabs>
        <w:ind w:left="0" w:right="-142" w:firstLine="567"/>
        <w:jc w:val="left"/>
        <w:rPr>
          <w:sz w:val="18"/>
          <w:szCs w:val="18"/>
        </w:rPr>
      </w:pPr>
    </w:p>
    <w:p w:rsidR="0008084E" w:rsidRPr="003838D1" w:rsidRDefault="0008084E" w:rsidP="003838D1">
      <w:pPr>
        <w:tabs>
          <w:tab w:val="left" w:pos="426"/>
          <w:tab w:val="left" w:pos="3976"/>
        </w:tabs>
        <w:ind w:left="0" w:right="-142" w:firstLine="567"/>
        <w:jc w:val="left"/>
        <w:rPr>
          <w:sz w:val="18"/>
          <w:szCs w:val="18"/>
        </w:rPr>
      </w:pPr>
    </w:p>
    <w:p w:rsidR="003838D1" w:rsidRPr="003838D1" w:rsidRDefault="003838D1" w:rsidP="003838D1">
      <w:pPr>
        <w:tabs>
          <w:tab w:val="left" w:pos="426"/>
          <w:tab w:val="left" w:pos="3976"/>
        </w:tabs>
        <w:ind w:left="0" w:right="-142" w:firstLine="567"/>
        <w:jc w:val="left"/>
        <w:rPr>
          <w:sz w:val="18"/>
          <w:szCs w:val="18"/>
        </w:rPr>
      </w:pPr>
    </w:p>
    <w:p w:rsidR="003838D1" w:rsidRPr="0008084E" w:rsidRDefault="0008084E" w:rsidP="003838D1">
      <w:pPr>
        <w:tabs>
          <w:tab w:val="left" w:pos="426"/>
          <w:tab w:val="left" w:pos="3976"/>
        </w:tabs>
        <w:ind w:left="0" w:right="-142" w:firstLine="567"/>
        <w:jc w:val="left"/>
        <w:rPr>
          <w:i/>
          <w:sz w:val="18"/>
          <w:szCs w:val="18"/>
        </w:rPr>
      </w:pPr>
      <w:r>
        <w:rPr>
          <w:i/>
          <w:sz w:val="18"/>
          <w:szCs w:val="18"/>
        </w:rPr>
        <w:t xml:space="preserve">                                                     </w:t>
      </w:r>
      <w:r w:rsidR="003838D1" w:rsidRPr="0008084E">
        <w:rPr>
          <w:i/>
          <w:sz w:val="18"/>
          <w:szCs w:val="18"/>
        </w:rPr>
        <w:t>Исполняющий обязанности</w:t>
      </w:r>
      <w:r w:rsidRPr="0008084E">
        <w:rPr>
          <w:i/>
          <w:sz w:val="18"/>
          <w:szCs w:val="18"/>
        </w:rPr>
        <w:t xml:space="preserve">  </w:t>
      </w:r>
      <w:r w:rsidR="003838D1" w:rsidRPr="0008084E">
        <w:rPr>
          <w:i/>
          <w:sz w:val="18"/>
          <w:szCs w:val="18"/>
        </w:rPr>
        <w:t xml:space="preserve">Главы  администрации  </w:t>
      </w:r>
      <w:r w:rsidR="003838D1" w:rsidRPr="0008084E">
        <w:rPr>
          <w:i/>
          <w:sz w:val="18"/>
          <w:szCs w:val="18"/>
        </w:rPr>
        <w:tab/>
      </w:r>
      <w:r w:rsidR="003838D1" w:rsidRPr="0008084E">
        <w:rPr>
          <w:i/>
          <w:sz w:val="18"/>
          <w:szCs w:val="18"/>
        </w:rPr>
        <w:tab/>
      </w:r>
      <w:r w:rsidR="003838D1" w:rsidRPr="0008084E">
        <w:rPr>
          <w:i/>
          <w:sz w:val="18"/>
          <w:szCs w:val="18"/>
        </w:rPr>
        <w:tab/>
      </w:r>
      <w:r w:rsidR="003838D1" w:rsidRPr="0008084E">
        <w:rPr>
          <w:i/>
          <w:sz w:val="18"/>
          <w:szCs w:val="18"/>
        </w:rPr>
        <w:tab/>
      </w:r>
      <w:r w:rsidR="003838D1" w:rsidRPr="0008084E">
        <w:rPr>
          <w:i/>
          <w:sz w:val="18"/>
          <w:szCs w:val="18"/>
        </w:rPr>
        <w:tab/>
        <w:t xml:space="preserve">      </w:t>
      </w:r>
      <w:r>
        <w:rPr>
          <w:i/>
          <w:sz w:val="18"/>
          <w:szCs w:val="18"/>
        </w:rPr>
        <w:t xml:space="preserve">                       </w:t>
      </w:r>
      <w:r w:rsidR="003838D1" w:rsidRPr="0008084E">
        <w:rPr>
          <w:i/>
          <w:sz w:val="18"/>
          <w:szCs w:val="18"/>
        </w:rPr>
        <w:t xml:space="preserve">   Н.В. Максименко</w:t>
      </w:r>
    </w:p>
    <w:p w:rsidR="003838D1" w:rsidRPr="003838D1" w:rsidRDefault="003838D1" w:rsidP="003838D1">
      <w:pPr>
        <w:tabs>
          <w:tab w:val="left" w:pos="426"/>
          <w:tab w:val="left" w:pos="3976"/>
        </w:tabs>
        <w:ind w:left="0" w:right="-142" w:firstLine="567"/>
        <w:jc w:val="left"/>
        <w:rPr>
          <w:sz w:val="18"/>
          <w:szCs w:val="18"/>
        </w:rPr>
      </w:pPr>
    </w:p>
    <w:p w:rsidR="003838D1" w:rsidRDefault="003838D1" w:rsidP="001454A2">
      <w:pPr>
        <w:tabs>
          <w:tab w:val="left" w:pos="426"/>
          <w:tab w:val="left" w:pos="3976"/>
        </w:tabs>
        <w:ind w:left="0" w:right="-142" w:firstLine="567"/>
        <w:jc w:val="left"/>
        <w:rPr>
          <w:sz w:val="18"/>
          <w:szCs w:val="18"/>
        </w:rPr>
      </w:pPr>
    </w:p>
    <w:p w:rsidR="003838D1" w:rsidRPr="001454A2" w:rsidRDefault="003838D1" w:rsidP="001454A2">
      <w:pPr>
        <w:tabs>
          <w:tab w:val="left" w:pos="426"/>
          <w:tab w:val="left" w:pos="3976"/>
        </w:tabs>
        <w:ind w:left="0" w:right="-142" w:firstLine="567"/>
        <w:jc w:val="left"/>
        <w:rPr>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766441" w:rsidRDefault="00766441" w:rsidP="00DF7A33">
      <w:pPr>
        <w:tabs>
          <w:tab w:val="left" w:pos="426"/>
          <w:tab w:val="left" w:pos="3976"/>
        </w:tabs>
        <w:ind w:left="0" w:right="-142" w:firstLine="567"/>
        <w:jc w:val="right"/>
        <w:rPr>
          <w:i/>
          <w:sz w:val="18"/>
          <w:szCs w:val="18"/>
        </w:rPr>
      </w:pPr>
    </w:p>
    <w:p w:rsidR="000146A2" w:rsidRDefault="000146A2" w:rsidP="00DF7A33">
      <w:pPr>
        <w:tabs>
          <w:tab w:val="left" w:pos="426"/>
          <w:tab w:val="left" w:pos="3976"/>
        </w:tabs>
        <w:ind w:left="0" w:right="-142" w:firstLine="567"/>
        <w:jc w:val="right"/>
        <w:rPr>
          <w:i/>
          <w:sz w:val="18"/>
          <w:szCs w:val="18"/>
        </w:rPr>
        <w:sectPr w:rsidR="000146A2" w:rsidSect="006F5945">
          <w:pgSz w:w="11906" w:h="16838"/>
          <w:pgMar w:top="993" w:right="707" w:bottom="142" w:left="1129" w:header="284" w:footer="709" w:gutter="0"/>
          <w:cols w:space="708"/>
          <w:docGrid w:linePitch="360"/>
        </w:sectPr>
      </w:pPr>
    </w:p>
    <w:p w:rsidR="00766441" w:rsidRDefault="00766441" w:rsidP="00DF7A33">
      <w:pPr>
        <w:tabs>
          <w:tab w:val="left" w:pos="426"/>
          <w:tab w:val="left" w:pos="3976"/>
        </w:tabs>
        <w:ind w:left="0" w:right="-142" w:firstLine="567"/>
        <w:jc w:val="right"/>
        <w:rPr>
          <w:i/>
          <w:sz w:val="18"/>
          <w:szCs w:val="18"/>
        </w:rPr>
      </w:pPr>
    </w:p>
    <w:p w:rsidR="00766441" w:rsidRPr="00317EF5" w:rsidRDefault="00766441" w:rsidP="00DF7A33">
      <w:pPr>
        <w:tabs>
          <w:tab w:val="left" w:pos="426"/>
          <w:tab w:val="left" w:pos="3976"/>
        </w:tabs>
        <w:ind w:left="0" w:right="-142" w:firstLine="567"/>
        <w:jc w:val="right"/>
        <w:rPr>
          <w:i/>
          <w:sz w:val="18"/>
          <w:szCs w:val="18"/>
        </w:rPr>
      </w:pPr>
    </w:p>
    <w:p w:rsidR="000146A2" w:rsidRPr="00882EC4" w:rsidRDefault="0008154E" w:rsidP="00882EC4">
      <w:pPr>
        <w:tabs>
          <w:tab w:val="left" w:pos="426"/>
          <w:tab w:val="left" w:pos="3976"/>
        </w:tabs>
        <w:ind w:left="0" w:right="-142" w:firstLine="567"/>
        <w:jc w:val="right"/>
        <w:rPr>
          <w:i/>
          <w:sz w:val="18"/>
          <w:szCs w:val="18"/>
        </w:rPr>
      </w:pPr>
      <w:r>
        <w:rPr>
          <w:sz w:val="18"/>
          <w:szCs w:val="18"/>
        </w:rPr>
        <w:t xml:space="preserve"> </w:t>
      </w:r>
      <w:r w:rsidR="000146A2" w:rsidRPr="00882EC4">
        <w:rPr>
          <w:i/>
          <w:sz w:val="18"/>
          <w:szCs w:val="18"/>
        </w:rPr>
        <w:t>Приложение к постановлению</w:t>
      </w:r>
    </w:p>
    <w:p w:rsidR="000146A2" w:rsidRPr="00882EC4" w:rsidRDefault="000146A2" w:rsidP="00882EC4">
      <w:pPr>
        <w:tabs>
          <w:tab w:val="left" w:pos="426"/>
          <w:tab w:val="left" w:pos="3976"/>
        </w:tabs>
        <w:ind w:left="0" w:right="-142" w:firstLine="567"/>
        <w:jc w:val="right"/>
        <w:rPr>
          <w:i/>
          <w:sz w:val="18"/>
          <w:szCs w:val="18"/>
        </w:rPr>
      </w:pPr>
      <w:r w:rsidRPr="00882EC4">
        <w:rPr>
          <w:i/>
          <w:sz w:val="18"/>
          <w:szCs w:val="18"/>
        </w:rPr>
        <w:t>администрации Хомутовского</w:t>
      </w:r>
    </w:p>
    <w:p w:rsidR="000146A2" w:rsidRPr="00882EC4" w:rsidRDefault="000146A2" w:rsidP="00882EC4">
      <w:pPr>
        <w:tabs>
          <w:tab w:val="left" w:pos="426"/>
          <w:tab w:val="left" w:pos="3976"/>
        </w:tabs>
        <w:ind w:left="0" w:right="-142" w:firstLine="567"/>
        <w:jc w:val="right"/>
        <w:rPr>
          <w:i/>
          <w:sz w:val="18"/>
          <w:szCs w:val="18"/>
        </w:rPr>
      </w:pPr>
      <w:r w:rsidRPr="00882EC4">
        <w:rPr>
          <w:i/>
          <w:sz w:val="18"/>
          <w:szCs w:val="18"/>
        </w:rPr>
        <w:t>муниципального образования</w:t>
      </w:r>
    </w:p>
    <w:p w:rsidR="000146A2" w:rsidRPr="00882EC4" w:rsidRDefault="000146A2" w:rsidP="00882EC4">
      <w:pPr>
        <w:tabs>
          <w:tab w:val="left" w:pos="426"/>
          <w:tab w:val="left" w:pos="3976"/>
        </w:tabs>
        <w:ind w:left="0" w:right="-142" w:firstLine="567"/>
        <w:jc w:val="right"/>
        <w:rPr>
          <w:i/>
          <w:sz w:val="18"/>
          <w:szCs w:val="18"/>
        </w:rPr>
      </w:pPr>
      <w:r w:rsidRPr="00882EC4">
        <w:rPr>
          <w:i/>
          <w:sz w:val="18"/>
          <w:szCs w:val="18"/>
        </w:rPr>
        <w:t>от</w:t>
      </w:r>
      <w:r w:rsidR="00882EC4">
        <w:rPr>
          <w:i/>
          <w:sz w:val="18"/>
          <w:szCs w:val="18"/>
        </w:rPr>
        <w:t xml:space="preserve"> 02 Июля </w:t>
      </w:r>
      <w:r w:rsidRPr="00882EC4">
        <w:rPr>
          <w:i/>
          <w:sz w:val="18"/>
          <w:szCs w:val="18"/>
        </w:rPr>
        <w:t>2025г. №</w:t>
      </w:r>
      <w:r w:rsidR="00882EC4">
        <w:rPr>
          <w:i/>
          <w:sz w:val="18"/>
          <w:szCs w:val="18"/>
        </w:rPr>
        <w:t xml:space="preserve"> 129 од</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bl>
      <w:tblPr>
        <w:tblW w:w="161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1983"/>
        <w:gridCol w:w="851"/>
        <w:gridCol w:w="850"/>
        <w:gridCol w:w="567"/>
        <w:gridCol w:w="852"/>
        <w:gridCol w:w="708"/>
        <w:gridCol w:w="1560"/>
        <w:gridCol w:w="4394"/>
        <w:gridCol w:w="1417"/>
        <w:gridCol w:w="246"/>
      </w:tblGrid>
      <w:tr w:rsidR="000146A2" w:rsidRPr="000146A2" w:rsidTr="00882EC4">
        <w:trPr>
          <w:gridAfter w:val="1"/>
          <w:wAfter w:w="246" w:type="dxa"/>
          <w:trHeight w:val="405"/>
        </w:trPr>
        <w:tc>
          <w:tcPr>
            <w:tcW w:w="15876" w:type="dxa"/>
            <w:gridSpan w:val="11"/>
          </w:tcPr>
          <w:p w:rsidR="000146A2" w:rsidRPr="000146A2" w:rsidRDefault="000146A2" w:rsidP="00882EC4">
            <w:pPr>
              <w:tabs>
                <w:tab w:val="left" w:pos="426"/>
                <w:tab w:val="left" w:pos="3976"/>
              </w:tabs>
              <w:ind w:left="0" w:right="-142" w:firstLine="567"/>
              <w:jc w:val="center"/>
              <w:rPr>
                <w:b/>
                <w:sz w:val="18"/>
                <w:szCs w:val="18"/>
              </w:rPr>
            </w:pPr>
            <w:r w:rsidRPr="000146A2">
              <w:rPr>
                <w:b/>
                <w:sz w:val="18"/>
                <w:szCs w:val="18"/>
              </w:rPr>
              <w:t>РЕЕСТР</w:t>
            </w:r>
          </w:p>
          <w:p w:rsidR="000146A2" w:rsidRPr="000146A2" w:rsidRDefault="000146A2" w:rsidP="00882EC4">
            <w:pPr>
              <w:tabs>
                <w:tab w:val="left" w:pos="426"/>
                <w:tab w:val="left" w:pos="3976"/>
              </w:tabs>
              <w:ind w:left="0" w:right="-142" w:firstLine="567"/>
              <w:jc w:val="center"/>
              <w:rPr>
                <w:sz w:val="18"/>
                <w:szCs w:val="18"/>
              </w:rPr>
            </w:pPr>
            <w:r w:rsidRPr="000146A2">
              <w:rPr>
                <w:sz w:val="18"/>
                <w:szCs w:val="18"/>
              </w:rPr>
              <w:t>мест (площадок) накопления твердых коммунальных отходов на территории Хомутовского муниципального образования</w:t>
            </w:r>
          </w:p>
        </w:tc>
      </w:tr>
      <w:tr w:rsidR="000146A2" w:rsidRPr="000146A2" w:rsidTr="00882EC4">
        <w:trPr>
          <w:gridAfter w:val="1"/>
          <w:wAfter w:w="246" w:type="dxa"/>
          <w:trHeight w:val="600"/>
        </w:trPr>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 п/п</w:t>
            </w:r>
          </w:p>
        </w:tc>
        <w:tc>
          <w:tcPr>
            <w:tcW w:w="4110" w:type="dxa"/>
            <w:gridSpan w:val="2"/>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Данные о накоплении мест (площадок)</w:t>
            </w:r>
          </w:p>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Накопления ТКО</w:t>
            </w:r>
          </w:p>
        </w:tc>
        <w:tc>
          <w:tcPr>
            <w:tcW w:w="11199" w:type="dxa"/>
            <w:gridSpan w:val="8"/>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Данные о технических характеристиках</w:t>
            </w:r>
          </w:p>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мест (площадок) накопления ТКО</w:t>
            </w:r>
          </w:p>
          <w:p w:rsidR="000146A2" w:rsidRPr="000146A2" w:rsidRDefault="000146A2" w:rsidP="00882EC4">
            <w:pPr>
              <w:tabs>
                <w:tab w:val="left" w:pos="426"/>
                <w:tab w:val="left" w:pos="3976"/>
              </w:tabs>
              <w:ind w:left="0" w:right="-142" w:firstLine="567"/>
              <w:jc w:val="left"/>
              <w:rPr>
                <w:sz w:val="18"/>
                <w:szCs w:val="18"/>
              </w:rPr>
            </w:pPr>
          </w:p>
        </w:tc>
      </w:tr>
      <w:tr w:rsidR="000146A2" w:rsidRPr="000146A2" w:rsidTr="00B13F2E">
        <w:trPr>
          <w:gridAfter w:val="1"/>
          <w:wAfter w:w="246" w:type="dxa"/>
        </w:trPr>
        <w:tc>
          <w:tcPr>
            <w:tcW w:w="567" w:type="dxa"/>
          </w:tcPr>
          <w:p w:rsidR="000146A2" w:rsidRPr="000146A2" w:rsidRDefault="000146A2" w:rsidP="00882EC4">
            <w:pPr>
              <w:tabs>
                <w:tab w:val="left" w:pos="426"/>
                <w:tab w:val="left" w:pos="3976"/>
              </w:tabs>
              <w:ind w:left="0" w:right="-142" w:firstLine="567"/>
              <w:jc w:val="left"/>
              <w:rPr>
                <w:sz w:val="18"/>
                <w:szCs w:val="18"/>
              </w:rPr>
            </w:pPr>
          </w:p>
        </w:tc>
        <w:tc>
          <w:tcPr>
            <w:tcW w:w="212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Адрес</w:t>
            </w:r>
          </w:p>
        </w:tc>
        <w:tc>
          <w:tcPr>
            <w:tcW w:w="1983" w:type="dxa"/>
            <w:tcBorders>
              <w:right w:val="single" w:sz="4" w:space="0" w:color="000000"/>
            </w:tcBorders>
          </w:tcPr>
          <w:p w:rsidR="000146A2" w:rsidRPr="000146A2" w:rsidRDefault="000146A2" w:rsidP="00882EC4">
            <w:pPr>
              <w:tabs>
                <w:tab w:val="left" w:pos="426"/>
                <w:tab w:val="left" w:pos="3976"/>
              </w:tabs>
              <w:ind w:left="0" w:right="-142" w:firstLine="0"/>
              <w:jc w:val="left"/>
              <w:rPr>
                <w:sz w:val="18"/>
                <w:szCs w:val="18"/>
              </w:rPr>
            </w:pPr>
            <w:r w:rsidRPr="000146A2">
              <w:rPr>
                <w:sz w:val="18"/>
                <w:szCs w:val="18"/>
              </w:rPr>
              <w:t>Географические координаты</w:t>
            </w:r>
          </w:p>
        </w:tc>
        <w:tc>
          <w:tcPr>
            <w:tcW w:w="851" w:type="dxa"/>
            <w:tcBorders>
              <w:left w:val="single" w:sz="4" w:space="0" w:color="000000"/>
            </w:tcBorders>
          </w:tcPr>
          <w:p w:rsidR="000146A2" w:rsidRPr="000146A2" w:rsidRDefault="000146A2" w:rsidP="00882EC4">
            <w:pPr>
              <w:tabs>
                <w:tab w:val="left" w:pos="426"/>
                <w:tab w:val="left" w:pos="3976"/>
              </w:tabs>
              <w:ind w:left="0" w:right="-142" w:firstLine="0"/>
              <w:jc w:val="left"/>
              <w:rPr>
                <w:sz w:val="18"/>
                <w:szCs w:val="18"/>
              </w:rPr>
            </w:pPr>
            <w:r w:rsidRPr="000146A2">
              <w:rPr>
                <w:sz w:val="18"/>
                <w:szCs w:val="18"/>
              </w:rPr>
              <w:t>Покрытие (грунт, бетон, асфальт, иное)</w:t>
            </w:r>
          </w:p>
        </w:tc>
        <w:tc>
          <w:tcPr>
            <w:tcW w:w="850" w:type="dxa"/>
          </w:tcPr>
          <w:p w:rsidR="000146A2" w:rsidRPr="000146A2" w:rsidRDefault="000146A2" w:rsidP="00882EC4">
            <w:pPr>
              <w:tabs>
                <w:tab w:val="left" w:pos="426"/>
                <w:tab w:val="left" w:pos="3976"/>
              </w:tabs>
              <w:ind w:left="0" w:right="-142" w:firstLine="0"/>
              <w:jc w:val="left"/>
              <w:rPr>
                <w:sz w:val="18"/>
                <w:szCs w:val="18"/>
              </w:rPr>
            </w:pPr>
            <w:r w:rsidRPr="000146A2">
              <w:rPr>
                <w:sz w:val="18"/>
                <w:szCs w:val="18"/>
              </w:rPr>
              <w:t xml:space="preserve">Площадь </w:t>
            </w:r>
            <w:proofErr w:type="spellStart"/>
            <w:r w:rsidRPr="000146A2">
              <w:rPr>
                <w:sz w:val="18"/>
                <w:szCs w:val="18"/>
              </w:rPr>
              <w:t>кв.м</w:t>
            </w:r>
            <w:proofErr w:type="spellEnd"/>
            <w:r w:rsidRPr="000146A2">
              <w:rPr>
                <w:sz w:val="18"/>
                <w:szCs w:val="18"/>
              </w:rPr>
              <w:t>.</w:t>
            </w:r>
          </w:p>
        </w:tc>
        <w:tc>
          <w:tcPr>
            <w:tcW w:w="567" w:type="dxa"/>
          </w:tcPr>
          <w:p w:rsidR="000146A2" w:rsidRPr="000146A2" w:rsidRDefault="00B13F2E" w:rsidP="00882EC4">
            <w:pPr>
              <w:tabs>
                <w:tab w:val="left" w:pos="426"/>
                <w:tab w:val="left" w:pos="3976"/>
              </w:tabs>
              <w:ind w:left="0" w:right="-142" w:firstLine="567"/>
              <w:jc w:val="left"/>
              <w:rPr>
                <w:sz w:val="18"/>
                <w:szCs w:val="18"/>
              </w:rPr>
            </w:pPr>
            <w:proofErr w:type="spellStart"/>
            <w:r>
              <w:rPr>
                <w:sz w:val="18"/>
                <w:szCs w:val="18"/>
              </w:rPr>
              <w:t>Рр</w:t>
            </w:r>
            <w:r w:rsidR="000146A2" w:rsidRPr="000146A2">
              <w:rPr>
                <w:sz w:val="18"/>
                <w:szCs w:val="18"/>
              </w:rPr>
              <w:t>азмещенные</w:t>
            </w:r>
            <w:proofErr w:type="spellEnd"/>
            <w:r w:rsidR="000146A2" w:rsidRPr="000146A2">
              <w:rPr>
                <w:sz w:val="18"/>
                <w:szCs w:val="18"/>
              </w:rPr>
              <w:t xml:space="preserve"> шт.</w:t>
            </w:r>
          </w:p>
        </w:tc>
        <w:tc>
          <w:tcPr>
            <w:tcW w:w="852" w:type="dxa"/>
            <w:tcBorders>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Планируемые к размещению</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Объем. Куб. м.</w:t>
            </w:r>
          </w:p>
        </w:tc>
        <w:tc>
          <w:tcPr>
            <w:tcW w:w="1560" w:type="dxa"/>
            <w:tcBorders>
              <w:left w:val="single" w:sz="4" w:space="0" w:color="000000"/>
              <w:right w:val="single" w:sz="4" w:space="0" w:color="000000"/>
            </w:tcBorders>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Данные о собственниках мест (площадок) накопления (</w:t>
            </w:r>
            <w:proofErr w:type="spellStart"/>
            <w:r w:rsidRPr="000146A2">
              <w:rPr>
                <w:sz w:val="18"/>
                <w:szCs w:val="18"/>
              </w:rPr>
              <w:t>дл</w:t>
            </w:r>
            <w:proofErr w:type="spellEnd"/>
            <w:r w:rsidRPr="000146A2">
              <w:rPr>
                <w:sz w:val="18"/>
                <w:szCs w:val="18"/>
              </w:rPr>
              <w:t xml:space="preserve">\ юр. Лиц полное наименование номер ЕГРЮЛ, фактический адрес) </w:t>
            </w:r>
          </w:p>
        </w:tc>
        <w:tc>
          <w:tcPr>
            <w:tcW w:w="4394" w:type="dxa"/>
            <w:tcBorders>
              <w:left w:val="single" w:sz="4" w:space="0" w:color="000000"/>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Данные об источниках образования ТКО</w:t>
            </w:r>
          </w:p>
        </w:tc>
        <w:tc>
          <w:tcPr>
            <w:tcW w:w="1417" w:type="dxa"/>
            <w:tcBorders>
              <w:left w:val="single" w:sz="4" w:space="0" w:color="000000"/>
            </w:tcBorders>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Расстояние от жилого дома/ источника водоснабжения и т.д.)</w:t>
            </w:r>
          </w:p>
        </w:tc>
      </w:tr>
      <w:tr w:rsidR="000146A2" w:rsidRPr="000146A2" w:rsidTr="00B13F2E">
        <w:trPr>
          <w:gridAfter w:val="1"/>
          <w:wAfter w:w="246" w:type="dxa"/>
        </w:trPr>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1</w:t>
            </w:r>
          </w:p>
        </w:tc>
        <w:tc>
          <w:tcPr>
            <w:tcW w:w="212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с. Хомутово, ул. Загоскина, в районе  д.24</w:t>
            </w:r>
          </w:p>
        </w:tc>
        <w:tc>
          <w:tcPr>
            <w:tcW w:w="1983"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N52°27'32.5871"</w:t>
            </w: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E104°20'14.7249"</w:t>
            </w:r>
          </w:p>
        </w:tc>
        <w:tc>
          <w:tcPr>
            <w:tcW w:w="851"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6</w:t>
            </w:r>
            <w:r w:rsidRPr="000146A2">
              <w:rPr>
                <w:sz w:val="18"/>
                <w:szCs w:val="18"/>
                <w:lang w:val="en-US"/>
              </w:rPr>
              <w:t>x2=12</w:t>
            </w:r>
          </w:p>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4х3=12</w:t>
            </w:r>
          </w:p>
        </w:tc>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left w:val="single" w:sz="4" w:space="0" w:color="000000"/>
              <w:right w:val="single" w:sz="4" w:space="0" w:color="000000"/>
            </w:tcBorders>
            <w:vAlign w:val="center"/>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BD655D" w:rsidRDefault="00BD655D" w:rsidP="00BD655D">
            <w:pPr>
              <w:tabs>
                <w:tab w:val="left" w:pos="426"/>
                <w:tab w:val="left" w:pos="3976"/>
              </w:tabs>
              <w:ind w:left="0" w:right="-142" w:firstLine="0"/>
              <w:jc w:val="left"/>
              <w:rPr>
                <w:sz w:val="18"/>
                <w:szCs w:val="18"/>
              </w:rPr>
            </w:pP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lastRenderedPageBreak/>
              <w:t xml:space="preserve">ул. Загоскина д 2, 3,3а,11а,17,15,13,11,9а а, </w:t>
            </w:r>
            <w:proofErr w:type="spellStart"/>
            <w:r w:rsidRPr="000146A2">
              <w:rPr>
                <w:sz w:val="18"/>
                <w:szCs w:val="18"/>
              </w:rPr>
              <w:t>ул.Кедровая</w:t>
            </w:r>
            <w:proofErr w:type="spellEnd"/>
            <w:r w:rsidRPr="000146A2">
              <w:rPr>
                <w:sz w:val="18"/>
                <w:szCs w:val="18"/>
              </w:rPr>
              <w:t xml:space="preserve">, д. 1,2.№.%.:.?.*.(.10,11,12,4а,8а,10а,12а </w:t>
            </w:r>
            <w:proofErr w:type="spellStart"/>
            <w:r w:rsidRPr="000146A2">
              <w:rPr>
                <w:sz w:val="18"/>
                <w:szCs w:val="18"/>
              </w:rPr>
              <w:t>ул.Черемуховая</w:t>
            </w:r>
            <w:proofErr w:type="spellEnd"/>
            <w:r w:rsidRPr="000146A2">
              <w:rPr>
                <w:sz w:val="18"/>
                <w:szCs w:val="18"/>
              </w:rPr>
              <w:t xml:space="preserve"> д. 1,2.3,4,6,8 Кленовая д. 1,1а,3,4,4/1,8,10,5,7,12,9,14,14/1,11,13,15,17,16,19,20,21,22,23,24,25,26,26а,28,29,30,31,32,33,34,35,36,38,40,42а,44 Березовая д. 1,2,3,4,5,6,7,8,9,10,11,12,13,14,15,16,17,18,19,20,21,22,23,24,25</w:t>
            </w:r>
          </w:p>
        </w:tc>
        <w:tc>
          <w:tcPr>
            <w:tcW w:w="1417" w:type="dxa"/>
            <w:tcBorders>
              <w:lef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26</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p>
        </w:tc>
      </w:tr>
      <w:tr w:rsidR="000146A2" w:rsidRPr="000146A2" w:rsidTr="00B13F2E">
        <w:trPr>
          <w:gridAfter w:val="1"/>
          <w:wAfter w:w="246" w:type="dxa"/>
        </w:trPr>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2</w:t>
            </w:r>
          </w:p>
        </w:tc>
        <w:tc>
          <w:tcPr>
            <w:tcW w:w="212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с. Хомутово, ул. Тополиная, в районе  д. 50</w:t>
            </w:r>
          </w:p>
        </w:tc>
        <w:tc>
          <w:tcPr>
            <w:tcW w:w="1983"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N52°27'25.1735"</w:t>
            </w: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E104°20'59.5286"</w:t>
            </w:r>
          </w:p>
        </w:tc>
        <w:tc>
          <w:tcPr>
            <w:tcW w:w="851"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4х3=12</w:t>
            </w:r>
          </w:p>
          <w:p w:rsidR="000146A2" w:rsidRPr="000146A2" w:rsidRDefault="000146A2" w:rsidP="00882EC4">
            <w:pPr>
              <w:tabs>
                <w:tab w:val="left" w:pos="426"/>
                <w:tab w:val="left" w:pos="3976"/>
              </w:tabs>
              <w:ind w:left="0" w:right="-142" w:firstLine="567"/>
              <w:jc w:val="left"/>
              <w:rPr>
                <w:sz w:val="18"/>
                <w:szCs w:val="18"/>
              </w:rPr>
            </w:pPr>
          </w:p>
        </w:tc>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882EC4">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3</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B13F2E">
            <w:pPr>
              <w:tabs>
                <w:tab w:val="left" w:pos="426"/>
                <w:tab w:val="left" w:pos="3976"/>
              </w:tabs>
              <w:ind w:left="0" w:right="-142" w:firstLine="0"/>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882EC4">
            <w:pPr>
              <w:tabs>
                <w:tab w:val="left" w:pos="426"/>
                <w:tab w:val="left" w:pos="3976"/>
              </w:tabs>
              <w:ind w:left="0" w:right="-142" w:firstLine="567"/>
              <w:jc w:val="left"/>
              <w:rPr>
                <w:sz w:val="18"/>
                <w:szCs w:val="18"/>
              </w:rPr>
            </w:pP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882EC4">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417" w:type="dxa"/>
            <w:tcBorders>
              <w:lef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46</w:t>
            </w:r>
          </w:p>
        </w:tc>
      </w:tr>
      <w:tr w:rsidR="000146A2" w:rsidRPr="000146A2" w:rsidTr="00B13F2E">
        <w:trPr>
          <w:gridAfter w:val="1"/>
          <w:wAfter w:w="246" w:type="dxa"/>
        </w:trPr>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212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с. Хомутово, ул. Островная, в районе  д.1</w:t>
            </w:r>
          </w:p>
        </w:tc>
        <w:tc>
          <w:tcPr>
            <w:tcW w:w="1983"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N52°27'24.8793"</w:t>
            </w: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E104°20'37.9765"</w:t>
            </w:r>
          </w:p>
        </w:tc>
        <w:tc>
          <w:tcPr>
            <w:tcW w:w="851"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4х3=12</w:t>
            </w:r>
          </w:p>
          <w:p w:rsidR="000146A2" w:rsidRPr="000146A2" w:rsidRDefault="000146A2" w:rsidP="00882EC4">
            <w:pPr>
              <w:tabs>
                <w:tab w:val="left" w:pos="426"/>
                <w:tab w:val="left" w:pos="3976"/>
              </w:tabs>
              <w:ind w:left="0" w:right="-142" w:firstLine="567"/>
              <w:jc w:val="left"/>
              <w:rPr>
                <w:sz w:val="18"/>
                <w:szCs w:val="18"/>
              </w:rPr>
            </w:pPr>
          </w:p>
        </w:tc>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882EC4">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417" w:type="dxa"/>
            <w:tcBorders>
              <w:lef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24-41</w:t>
            </w:r>
          </w:p>
        </w:tc>
      </w:tr>
      <w:tr w:rsidR="000146A2" w:rsidRPr="000146A2" w:rsidTr="00B13F2E">
        <w:trPr>
          <w:gridAfter w:val="1"/>
          <w:wAfter w:w="246" w:type="dxa"/>
        </w:trPr>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4</w:t>
            </w:r>
          </w:p>
        </w:tc>
        <w:tc>
          <w:tcPr>
            <w:tcW w:w="212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с. Хомутово, ул. Полярная, в районе  д.33 б</w:t>
            </w:r>
          </w:p>
        </w:tc>
        <w:tc>
          <w:tcPr>
            <w:tcW w:w="1983"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N52°27'57.3612"</w:t>
            </w:r>
          </w:p>
          <w:p w:rsidR="000146A2" w:rsidRPr="000146A2" w:rsidRDefault="000146A2" w:rsidP="00BD655D">
            <w:pPr>
              <w:tabs>
                <w:tab w:val="left" w:pos="426"/>
                <w:tab w:val="left" w:pos="3976"/>
              </w:tabs>
              <w:ind w:left="0" w:right="-142" w:firstLine="0"/>
              <w:jc w:val="left"/>
              <w:rPr>
                <w:sz w:val="18"/>
                <w:szCs w:val="18"/>
              </w:rPr>
            </w:pPr>
            <w:r w:rsidRPr="000146A2">
              <w:rPr>
                <w:sz w:val="18"/>
                <w:szCs w:val="18"/>
              </w:rPr>
              <w:t>E104°20'34.0175"</w:t>
            </w:r>
          </w:p>
        </w:tc>
        <w:tc>
          <w:tcPr>
            <w:tcW w:w="851"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4х3=12</w:t>
            </w:r>
          </w:p>
          <w:p w:rsidR="000146A2" w:rsidRPr="000146A2" w:rsidRDefault="000146A2" w:rsidP="00882EC4">
            <w:pPr>
              <w:tabs>
                <w:tab w:val="left" w:pos="426"/>
                <w:tab w:val="left" w:pos="3976"/>
              </w:tabs>
              <w:ind w:left="0" w:right="-142" w:firstLine="567"/>
              <w:jc w:val="left"/>
              <w:rPr>
                <w:sz w:val="18"/>
                <w:szCs w:val="18"/>
              </w:rPr>
            </w:pPr>
          </w:p>
        </w:tc>
        <w:tc>
          <w:tcPr>
            <w:tcW w:w="567" w:type="dxa"/>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882EC4">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t>ул. Полярная д.1б,2,3,4,4а,5,6,7,8,9,10,11,12,13,14,15,16,17,18,19,20,21,22,23,24,25,26,27,28,28б,27а,29,30,31,32,33,33а,33б,34,3</w:t>
            </w:r>
            <w:r w:rsidRPr="000146A2">
              <w:rPr>
                <w:sz w:val="18"/>
                <w:szCs w:val="18"/>
              </w:rPr>
              <w:lastRenderedPageBreak/>
              <w:t>4а,35,36,37,38,39,40,41,42,43,44,45,46,46а,47,48,49,49а,50,50а,51,52,53,54,55,56,57,57а,58,59,60,61,62,63,64,65,66,67,68,69,70,71/1,70а-83</w:t>
            </w:r>
          </w:p>
        </w:tc>
        <w:tc>
          <w:tcPr>
            <w:tcW w:w="1417" w:type="dxa"/>
            <w:tcBorders>
              <w:left w:val="single" w:sz="4" w:space="0" w:color="000000"/>
            </w:tcBorders>
          </w:tcPr>
          <w:p w:rsidR="000146A2" w:rsidRPr="000146A2" w:rsidRDefault="000146A2" w:rsidP="00882EC4">
            <w:pPr>
              <w:tabs>
                <w:tab w:val="left" w:pos="426"/>
                <w:tab w:val="left" w:pos="3976"/>
              </w:tabs>
              <w:ind w:left="0" w:right="-142" w:firstLine="567"/>
              <w:jc w:val="left"/>
              <w:rPr>
                <w:sz w:val="18"/>
                <w:szCs w:val="18"/>
              </w:rPr>
            </w:pPr>
            <w:r w:rsidRPr="000146A2">
              <w:rPr>
                <w:sz w:val="18"/>
                <w:szCs w:val="18"/>
              </w:rPr>
              <w:lastRenderedPageBreak/>
              <w:t>21-25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5</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Солнечная, в районе  д.23а</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N52°27'52.3137"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E104°20'31.0242"</w:t>
            </w:r>
          </w:p>
        </w:tc>
        <w:tc>
          <w:tcPr>
            <w:tcW w:w="851"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BD655D">
            <w:pPr>
              <w:tabs>
                <w:tab w:val="left" w:pos="426"/>
                <w:tab w:val="left" w:pos="3976"/>
              </w:tabs>
              <w:ind w:left="0" w:right="-142" w:firstLine="0"/>
              <w:jc w:val="left"/>
              <w:rPr>
                <w:sz w:val="18"/>
                <w:szCs w:val="18"/>
                <w:lang w:val="en-US"/>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22-30 </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с. Хомутово, ул. </w:t>
            </w:r>
            <w:proofErr w:type="spellStart"/>
            <w:r w:rsidRPr="000146A2">
              <w:rPr>
                <w:sz w:val="18"/>
                <w:szCs w:val="18"/>
              </w:rPr>
              <w:t>Доготарева</w:t>
            </w:r>
            <w:proofErr w:type="spellEnd"/>
            <w:r w:rsidRPr="000146A2">
              <w:rPr>
                <w:sz w:val="18"/>
                <w:szCs w:val="18"/>
              </w:rPr>
              <w:t xml:space="preserve">, в районе  д.41а  </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N52°28'16.9935"</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E104°20'44.5667"</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lang w:val="en-US"/>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BD655D">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Доготарева</w:t>
            </w:r>
            <w:proofErr w:type="spellEnd"/>
            <w:r w:rsidRPr="000146A2">
              <w:rPr>
                <w:sz w:val="18"/>
                <w:szCs w:val="18"/>
              </w:rPr>
              <w:t xml:space="preserve"> д. 1,2,3,4,5,6,7,8,9,10,11,12,13,14,15,16,17,18,19,20,21,22,23,24,25,26,27,28,29,30,31,32,33,34,35,36,37,38,39,40,41,41а,42,43,44,45,46,47,48,49,50,51,52,53,54,55,56,57,58,59,60,61,62,63,64,65,66,67,68,69,70,71,72,73,74,75,76,77,78,79,80,81,82,83,84,85,86,87,88,89,90,91</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с. Хомутово, ул. </w:t>
            </w:r>
            <w:proofErr w:type="spellStart"/>
            <w:r w:rsidRPr="000146A2">
              <w:rPr>
                <w:sz w:val="18"/>
                <w:szCs w:val="18"/>
              </w:rPr>
              <w:t>Садовая,в</w:t>
            </w:r>
            <w:proofErr w:type="spellEnd"/>
            <w:r w:rsidRPr="000146A2">
              <w:rPr>
                <w:sz w:val="18"/>
                <w:szCs w:val="18"/>
              </w:rPr>
              <w:t xml:space="preserve"> районе  д. 45а</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N52°28'21.3579"</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E104°20'46.2951"</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Строителей 1,2,3,4,5,6,7,8,9,10,11,12,13,14,15,16,17,18,19,20,21,22,23,24,25,26,27,28,29,30,31,32,33,34,35,36,37,38,39,40,41,41а,42,43,44,45,46,47,48,49,50,51,52,53,54,55,56,57,58,59,60,61,62,63,64, ,64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Содружества д. 2,3,4,5,6,7,8,9,10,11,12,13,14,15,16,17,18,19,20,21,22,23,24,25,26,27,28,29,30,31,32,33,34,35,36,37,38,39,40,41,41а,42,43,44,45,46,47,48, </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пер.Ясный</w:t>
            </w:r>
            <w:proofErr w:type="spellEnd"/>
            <w:r w:rsidRPr="000146A2">
              <w:rPr>
                <w:sz w:val="18"/>
                <w:szCs w:val="18"/>
              </w:rPr>
              <w:t xml:space="preserve">, 1,2,3,4,5,6,7,8,9,10,11,12 </w:t>
            </w:r>
            <w:proofErr w:type="spellStart"/>
            <w:r w:rsidRPr="000146A2">
              <w:rPr>
                <w:sz w:val="18"/>
                <w:szCs w:val="18"/>
              </w:rPr>
              <w:t>пер.Покровский</w:t>
            </w:r>
            <w:proofErr w:type="spellEnd"/>
            <w:r w:rsidRPr="000146A2">
              <w:rPr>
                <w:sz w:val="18"/>
                <w:szCs w:val="18"/>
              </w:rPr>
              <w:t>, 1,2,3,4,5,6,7,8,9,10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roofErr w:type="spellStart"/>
            <w:r w:rsidRPr="000146A2">
              <w:rPr>
                <w:sz w:val="18"/>
                <w:szCs w:val="18"/>
              </w:rPr>
              <w:t>ул.Станкевича</w:t>
            </w:r>
            <w:proofErr w:type="spellEnd"/>
            <w:r w:rsidRPr="000146A2">
              <w:rPr>
                <w:sz w:val="18"/>
                <w:szCs w:val="18"/>
              </w:rPr>
              <w:t xml:space="preserve">  д. 56,57,58,59,60,61,62,63,64,65,66,67,68,69,70,71,72,73,74,75,76,77,78,79,80,81,82,83,84,85,86,87,88,89,57,89а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24-40</w:t>
            </w:r>
          </w:p>
        </w:tc>
      </w:tr>
      <w:tr w:rsidR="000146A2" w:rsidRPr="000146A2" w:rsidTr="00B13F2E">
        <w:trPr>
          <w:gridAfter w:val="1"/>
          <w:wAfter w:w="246" w:type="dxa"/>
          <w:trHeight w:val="834"/>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с. Хомутово, ул. Мира, в районе  д.19; </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N52°29'08.7889"</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E104°21'12.2696"</w:t>
            </w:r>
          </w:p>
        </w:tc>
        <w:tc>
          <w:tcPr>
            <w:tcW w:w="851" w:type="dxa"/>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ул. Мира д. 1,2,3,4,5,6,7,8,9,10,11,12,13,14,15,16,17,18,19,20,21,22,23,24,25,26,27,28,29,30,31,32,33,34,35,36,37,38,39,40,41,41а,42,43,44,45,46-47,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Дружбы д.1,2,3,4,5,6,7,8,9,10,11,12,13,14,15,16,17,18,19,20,21,22,23,24,25,26,27,28,29,30,31,32,33,34-35, пер. Счастья д. 10,11,12,13,14,15,16,17,18,19,20,21,22,23,24,25,26,27,28,29,30,31,32,3334,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roofErr w:type="spellStart"/>
            <w:r w:rsidRPr="000146A2">
              <w:rPr>
                <w:sz w:val="18"/>
                <w:szCs w:val="18"/>
              </w:rPr>
              <w:t>ул.Черникова</w:t>
            </w:r>
            <w:proofErr w:type="spellEnd"/>
            <w:r w:rsidRPr="000146A2">
              <w:rPr>
                <w:sz w:val="18"/>
                <w:szCs w:val="18"/>
              </w:rPr>
              <w:t>, 3,4,9,11,13,15,20</w:t>
            </w:r>
            <w:r w:rsidRPr="000146A2">
              <w:rPr>
                <w:sz w:val="18"/>
                <w:szCs w:val="18"/>
              </w:rPr>
              <w:br/>
            </w:r>
            <w:proofErr w:type="spellStart"/>
            <w:r w:rsidRPr="000146A2">
              <w:rPr>
                <w:sz w:val="18"/>
                <w:szCs w:val="18"/>
              </w:rPr>
              <w:t>ул.Латышева</w:t>
            </w:r>
            <w:proofErr w:type="spellEnd"/>
            <w:r w:rsidRPr="000146A2">
              <w:rPr>
                <w:sz w:val="18"/>
                <w:szCs w:val="18"/>
              </w:rPr>
              <w:t xml:space="preserve"> 1,4,5,7,8а,8,9.10,11,12,13,14,15,16,23</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9</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Ленинградская, в районе  д.46;</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N52°28'55.0054"</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E104°21'04.6220"</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Лениградская</w:t>
            </w:r>
            <w:proofErr w:type="spellEnd"/>
            <w:r w:rsidRPr="000146A2">
              <w:rPr>
                <w:sz w:val="18"/>
                <w:szCs w:val="18"/>
              </w:rPr>
              <w:t xml:space="preserve"> д. 1,2,3,4,5,6,7,8,9,10,11,12,13,14,15,16,17,18,19,20,21,22,23,24,25,26,27,28,29,30,31,32,33,34,35,36,37,38,39,40,41,41а,42,43,44-44,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Киевская д. 1,2,3,4,5,6,7,8,9,10,11,12,13,14,15,16,17,18,19,20,21,22,23,24,25,26,27,28,29,30,31,32,33,34,35,  ул.Красноярская,2,3,4,11,12,14,15,16,17,32 </w:t>
            </w:r>
            <w:proofErr w:type="spellStart"/>
            <w:r w:rsidRPr="000146A2">
              <w:rPr>
                <w:sz w:val="18"/>
                <w:szCs w:val="18"/>
              </w:rPr>
              <w:t>ул.Глазковой</w:t>
            </w:r>
            <w:proofErr w:type="spellEnd"/>
            <w:r w:rsidRPr="000146A2">
              <w:rPr>
                <w:sz w:val="18"/>
                <w:szCs w:val="18"/>
              </w:rPr>
              <w:t>. 4,10,16</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пер.Счастья</w:t>
            </w:r>
            <w:proofErr w:type="spellEnd"/>
            <w:r w:rsidRPr="000146A2">
              <w:rPr>
                <w:sz w:val="18"/>
                <w:szCs w:val="18"/>
              </w:rPr>
              <w:t>, 9,10,11,12,14,16</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пер.Юности</w:t>
            </w:r>
            <w:proofErr w:type="spellEnd"/>
            <w:r w:rsidRPr="000146A2">
              <w:rPr>
                <w:sz w:val="18"/>
                <w:szCs w:val="18"/>
              </w:rPr>
              <w:t>, 1,2,3,4,5,7,8,9,9а,12,13,23,24</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ул.Московская</w:t>
            </w:r>
            <w:proofErr w:type="spellEnd"/>
            <w:r w:rsidRPr="000146A2">
              <w:rPr>
                <w:sz w:val="18"/>
                <w:szCs w:val="18"/>
              </w:rPr>
              <w:t>, 14,5,5а,6,7,9,11,13,16,16а,19,20,20а,21,25,27,28,29,32,33,34,36а,38,38а,39,40,42,43,44,46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Лиловая д.1,2,3,4,5,6,7,8,9,10,11,12,13,14,14а, 15д,17,18,д.20,21,22,23,24,25,26,27,28,29,30,31,32,33,34,35,36,37,38,39,. 40д,39/1,39/2,41,42,43,44,45,46,47,48,48А,47А,49,50,50А,49А,51,51А,53,54,53А,56,55,58,59,62,61,63,64,65,66,67,68,69,70,71,72,73,74,75,76,77,79,79,80,81,82,83,84,85,86,87,88,89,90,91,74А,д 91,92,93,94,95,96,97,98,99,100,101,102,103,104,105,106,107,108,109,110,111,112,113,114,115,116,117, 117А,119А,119А,114А,114Б,118,121,121А,121Б,120,123А,123Б,122,123В,123,124,125,126.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10</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Тверская, в районе  д.30;</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N52°29'00.7447"</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E104°21'07.8348"</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w:t>
            </w:r>
            <w:r w:rsidRPr="000146A2">
              <w:rPr>
                <w:sz w:val="18"/>
                <w:szCs w:val="18"/>
              </w:rPr>
              <w:t>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Тверская д.1,1а,2,3,4,5,6,7,8,9,10,11,12,12а,13,14,14а,15,15а,16,16а,17,17а,18,18а,19,19а,20,20а,21,22,23,24,24а, 25,26,26а,27,28,29,31,30,32,32а,33,34,35,35а,36,36а,38,39,39а,41,41а,43,43а,45,45а,47,47а. пер. Счастья д. 9,10,11,12,14,16</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ул.Брянская</w:t>
            </w:r>
            <w:proofErr w:type="spellEnd"/>
            <w:r w:rsidRPr="000146A2">
              <w:rPr>
                <w:sz w:val="18"/>
                <w:szCs w:val="18"/>
              </w:rPr>
              <w:t>, 2,4,6,8,10,12,14,15,16,17,18,19,20,21,22,23,24,25,26,28,29,30,32,32а,32б,34,36,38,40,42,44,46</w:t>
            </w:r>
          </w:p>
        </w:tc>
        <w:tc>
          <w:tcPr>
            <w:tcW w:w="1417" w:type="dxa"/>
            <w:tcBorders>
              <w:left w:val="single" w:sz="4" w:space="0" w:color="000000"/>
            </w:tcBorders>
          </w:tcPr>
          <w:p w:rsidR="000146A2" w:rsidRPr="000146A2" w:rsidRDefault="000146A2" w:rsidP="00EC7C95">
            <w:pPr>
              <w:tabs>
                <w:tab w:val="left" w:pos="426"/>
                <w:tab w:val="left" w:pos="3976"/>
              </w:tabs>
              <w:ind w:right="-142"/>
              <w:jc w:val="left"/>
              <w:rPr>
                <w:sz w:val="18"/>
                <w:szCs w:val="18"/>
              </w:rPr>
            </w:pPr>
            <w:r w:rsidRPr="000146A2">
              <w:rPr>
                <w:sz w:val="18"/>
                <w:szCs w:val="18"/>
              </w:rPr>
              <w:t>29-33-60</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с. Хомутово, пер. </w:t>
            </w:r>
            <w:proofErr w:type="spellStart"/>
            <w:r w:rsidRPr="000146A2">
              <w:rPr>
                <w:sz w:val="18"/>
                <w:szCs w:val="18"/>
              </w:rPr>
              <w:t>Пожарный,в</w:t>
            </w:r>
            <w:proofErr w:type="spellEnd"/>
            <w:r w:rsidRPr="000146A2">
              <w:rPr>
                <w:sz w:val="18"/>
                <w:szCs w:val="18"/>
              </w:rPr>
              <w:t xml:space="preserve"> районе  д. 8б; </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N52°27'57.4880"</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E104°24'29.5731"</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w:t>
            </w:r>
            <w:r w:rsidRPr="000146A2">
              <w:rPr>
                <w:sz w:val="18"/>
                <w:szCs w:val="18"/>
              </w:rPr>
              <w:t>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пер. Пожарный д.2,3,4,5,6,7,8,9,10,11,12,13,14,15 </w:t>
            </w:r>
          </w:p>
        </w:tc>
        <w:tc>
          <w:tcPr>
            <w:tcW w:w="1417" w:type="dxa"/>
            <w:tcBorders>
              <w:left w:val="single" w:sz="4" w:space="0" w:color="000000"/>
            </w:tcBorders>
          </w:tcPr>
          <w:p w:rsidR="000146A2" w:rsidRPr="000146A2" w:rsidRDefault="000146A2" w:rsidP="00EC7C95">
            <w:pPr>
              <w:tabs>
                <w:tab w:val="left" w:pos="426"/>
                <w:tab w:val="left" w:pos="3976"/>
              </w:tabs>
              <w:ind w:right="-142"/>
              <w:jc w:val="left"/>
              <w:rPr>
                <w:sz w:val="18"/>
                <w:szCs w:val="18"/>
              </w:rPr>
            </w:pPr>
            <w:r w:rsidRPr="000146A2">
              <w:rPr>
                <w:sz w:val="18"/>
                <w:szCs w:val="18"/>
              </w:rPr>
              <w:t>23-25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8_Марта, в районе  д.23;</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N52°469340</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E104°411114</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EC7C95"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Лавыгина</w:t>
            </w:r>
            <w:proofErr w:type="spellEnd"/>
            <w:r w:rsidRPr="000146A2">
              <w:rPr>
                <w:sz w:val="18"/>
                <w:szCs w:val="18"/>
              </w:rPr>
              <w:t xml:space="preserve"> д. 2,3,4,5,6,7,8,9,10,11,12,13,14,15,16,17,18,19,20,21,22,23,24,25,26,27,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417" w:type="dxa"/>
            <w:tcBorders>
              <w:left w:val="single" w:sz="4" w:space="0" w:color="000000"/>
            </w:tcBorders>
          </w:tcPr>
          <w:p w:rsidR="000146A2" w:rsidRPr="000146A2" w:rsidRDefault="000146A2" w:rsidP="00EC7C95">
            <w:pPr>
              <w:tabs>
                <w:tab w:val="left" w:pos="426"/>
                <w:tab w:val="left" w:pos="3976"/>
              </w:tabs>
              <w:ind w:right="-142"/>
              <w:jc w:val="left"/>
              <w:rPr>
                <w:sz w:val="18"/>
                <w:szCs w:val="18"/>
              </w:rPr>
            </w:pPr>
            <w:r w:rsidRPr="000146A2">
              <w:rPr>
                <w:sz w:val="18"/>
                <w:szCs w:val="18"/>
              </w:rPr>
              <w:t>37-40-45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r w:rsidRPr="000146A2">
              <w:rPr>
                <w:sz w:val="18"/>
                <w:szCs w:val="18"/>
              </w:rPr>
              <w:lastRenderedPageBreak/>
              <w:t>3</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с. Хомутово, ул. </w:t>
            </w:r>
            <w:r w:rsidRPr="000146A2">
              <w:rPr>
                <w:sz w:val="18"/>
                <w:szCs w:val="18"/>
              </w:rPr>
              <w:lastRenderedPageBreak/>
              <w:t>Зеленая, в районе  д. 7Б;</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N52°27'52.1582"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lastRenderedPageBreak/>
              <w:t>E104°24'16.0354"</w:t>
            </w:r>
          </w:p>
        </w:tc>
        <w:tc>
          <w:tcPr>
            <w:tcW w:w="851"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Бе</w:t>
            </w:r>
            <w:r w:rsidRPr="000146A2">
              <w:rPr>
                <w:sz w:val="18"/>
                <w:szCs w:val="18"/>
              </w:rPr>
              <w:lastRenderedPageBreak/>
              <w:t>тон</w:t>
            </w:r>
          </w:p>
        </w:tc>
        <w:tc>
          <w:tcPr>
            <w:tcW w:w="850"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6</w:t>
            </w:r>
            <w:r w:rsidRPr="000146A2">
              <w:rPr>
                <w:sz w:val="18"/>
                <w:szCs w:val="18"/>
                <w:lang w:val="en-US"/>
              </w:rPr>
              <w:t>x</w:t>
            </w:r>
            <w:r w:rsidRPr="000146A2">
              <w:rPr>
                <w:sz w:val="18"/>
                <w:szCs w:val="18"/>
                <w:lang w:val="en-US"/>
              </w:rPr>
              <w:lastRenderedPageBreak/>
              <w:t>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w:t>
            </w:r>
            <w:r w:rsidRPr="000146A2">
              <w:rPr>
                <w:sz w:val="18"/>
                <w:szCs w:val="18"/>
              </w:rPr>
              <w:lastRenderedPageBreak/>
              <w:t>,75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Зеленая д. </w:t>
            </w:r>
            <w:r w:rsidRPr="000146A2">
              <w:rPr>
                <w:sz w:val="18"/>
                <w:szCs w:val="18"/>
              </w:rPr>
              <w:lastRenderedPageBreak/>
              <w:t>1,1б,2,3,4,5,6,7,8,9,10,11,12,13,14,15,16,17,18,19,20,21,22,23,24,25,26,27,28,29,30,31,32,33,34,35,36,37,38,39,-39а,4а,4в,4г,4/1,4/2,2а,2б,2/2,2в,2/3,2г,2д/1,3а,5б,6а,6б/1,6/1,6а/2,6а/3,7а,7б,7в,7/1,7/2,7/3,7/4,7/5,7/6,7а/1,8а,8б,8в,10а,10б,10/1,10/2,11а,11б,11/1,11б,12а,12б,</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14</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Вишневая,  в районе  д.71</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N52°28'30.7406"</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E104°20'51.6043"</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Строителей 665,66,67,68,69,70,71,72,73,74,75,76,77,78,79,80,81,82,83,84,85,86,87,88,89,90,91,92,93,94,95,96,97,98,99,10,101,102,103,104,105,106,107,108,109,110,111,112,113,114,115,116,117,118,120,121,122,123,124,125,126,127,128,129,130,131,132,133,134,135,136,137,138</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15</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с. Хомутово, ул. Ворошилова, в районе  д2/.1; </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N52°28'17.5655"</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E104°21'58.1242"</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Ворошилова  д. 1,2,3,4,5,6,7,8,9,10,11,12,13,14,15,16,17,18,19,20,21,22,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Гагарина д.2,3,4,5,6,7,8,9,10,11,12,13,14,14 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Дорожная д. 1,2,3,4,5,6,7,8,9,10,11,12,13,14,15,16,17,18,19,20,21,22,23,23 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2-я Урожайная д. 23,24,25,26,27,28,29,30,31,32,33,34,35,36,37,38,39,40,41,41а,42,43,44,44. </w:t>
            </w:r>
          </w:p>
        </w:tc>
        <w:tc>
          <w:tcPr>
            <w:tcW w:w="1417" w:type="dxa"/>
            <w:tcBorders>
              <w:lef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23-24-34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16</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Федорова, в районе  д. 1 б.</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N52°28'13.1363"</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E104°24'11.3474"</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Федорова д.1,2,3,4,5,6,7,8,9,10,11,12,13,14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Кирова  д.15,16,17,18,19,20,21,22,23,24,25,26,27,28,29,30,30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17</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с. Хомутово, пер. Дальний, в районе  д. 15/2; </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N52°28'39.9566"</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E104°25'25.3409"</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пер. Дальний д. 1,2,3,4,5,6,7,8,9,10,11,12,13,14,15,16,17,18,19,20,21,22,23,24,25,26,27,28,28 а, </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пер.Светлый</w:t>
            </w:r>
            <w:proofErr w:type="spellEnd"/>
            <w:r w:rsidRPr="000146A2">
              <w:rPr>
                <w:sz w:val="18"/>
                <w:szCs w:val="18"/>
              </w:rPr>
              <w:t>, 1а,3,5,7,7а,9в</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пер.Заозерный</w:t>
            </w:r>
            <w:proofErr w:type="spellEnd"/>
            <w:r w:rsidRPr="000146A2">
              <w:rPr>
                <w:sz w:val="18"/>
                <w:szCs w:val="18"/>
              </w:rPr>
              <w:t xml:space="preserve"> 1,1а,2,3,4,5,6,6а,7,8,9,11,13,15,15а, 17</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28-37</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18</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Горького, в районе  д.8/1;</w:t>
            </w:r>
          </w:p>
        </w:tc>
        <w:tc>
          <w:tcPr>
            <w:tcW w:w="1983"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N52°28'29.6172"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E104°25'13.3289"</w:t>
            </w:r>
          </w:p>
        </w:tc>
        <w:tc>
          <w:tcPr>
            <w:tcW w:w="851"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Горького д. 1,2,3,4,5,6,7,8,9,10,11,12,13,14,15,16,17,18,19,20,21,22,23,24,25,26,27,28,29,30,31,32,33,34,35,36,37,38,39,40,41,41а,42,43,44,45,46,-46, </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19</w:t>
            </w:r>
          </w:p>
        </w:tc>
        <w:tc>
          <w:tcPr>
            <w:tcW w:w="2127"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с. Хомутово, ул. Гравийная, в районе  д.1;</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N52°28'45.1392"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E104°24'24.1208"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EC7C95">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EC7C95">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50 лет Октября д. 1,2,3,4,5,6,7,8,9,10,11,12,13,14,15,16,17,18,19,20,21,22,23,24,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Гравийная д. 1,2,3,4,5,6,7,8,9,10,1112,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Болотный,1,1/2,7,9,17б</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Мирный,1,1а,2,3,4,6,6а,9,10,12,12а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Кутузова, 1,2,3,8,10а,12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пер. Орловский,1,2,3,4,5,6,7,8,9,10,11,12,13,14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roofErr w:type="spellStart"/>
            <w:r w:rsidRPr="000146A2">
              <w:rPr>
                <w:sz w:val="18"/>
                <w:szCs w:val="18"/>
              </w:rPr>
              <w:t>ул</w:t>
            </w:r>
            <w:proofErr w:type="spellEnd"/>
            <w:r w:rsidRPr="000146A2">
              <w:rPr>
                <w:sz w:val="18"/>
                <w:szCs w:val="18"/>
              </w:rPr>
              <w:t xml:space="preserve"> .</w:t>
            </w:r>
            <w:proofErr w:type="spellStart"/>
            <w:r w:rsidRPr="000146A2">
              <w:rPr>
                <w:sz w:val="18"/>
                <w:szCs w:val="18"/>
              </w:rPr>
              <w:t>Кольцовская</w:t>
            </w:r>
            <w:proofErr w:type="spellEnd"/>
            <w:r w:rsidRPr="000146A2">
              <w:rPr>
                <w:sz w:val="18"/>
                <w:szCs w:val="18"/>
              </w:rPr>
              <w:t xml:space="preserve"> д.42а,42,43,44,45,46,47,48,49,50,51,52,53,54,55,56а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43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20</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Зерновая, д. 2/1;</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N52°27'55.1375"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E104°22'46.9416"</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w:t>
            </w:r>
            <w:r w:rsidRPr="000146A2">
              <w:rPr>
                <w:sz w:val="18"/>
                <w:szCs w:val="18"/>
              </w:rPr>
              <w:t>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Зерновая д. 2/2-4,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Колхозная д. 64-104,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Высоцкого,17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Рязанская, 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Совхозная,1,2,3,4,5,6,7,8,10,12,14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Татарский 4,6,8,7,9</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26</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И. Рогаль, в районе  д.17;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N52°28'46.3307"</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E104°24'37.2454"</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 Рогаль д. 1,2,3,4,5,6,7,8,9,10,11,12,13,14,15,16,17,18,19,20,21,22,23,24,25,26,27,28,29,30</w:t>
            </w:r>
          </w:p>
        </w:tc>
        <w:tc>
          <w:tcPr>
            <w:tcW w:w="1417" w:type="dxa"/>
            <w:tcBorders>
              <w:left w:val="single" w:sz="4" w:space="0" w:color="000000"/>
            </w:tcBorders>
          </w:tcPr>
          <w:p w:rsidR="000146A2" w:rsidRPr="000146A2" w:rsidRDefault="000146A2" w:rsidP="00765494">
            <w:pPr>
              <w:tabs>
                <w:tab w:val="left" w:pos="426"/>
                <w:tab w:val="left" w:pos="3976"/>
              </w:tabs>
              <w:ind w:right="-142"/>
              <w:jc w:val="left"/>
              <w:rPr>
                <w:sz w:val="18"/>
                <w:szCs w:val="18"/>
              </w:rPr>
            </w:pPr>
            <w:r w:rsidRPr="000146A2">
              <w:rPr>
                <w:sz w:val="18"/>
                <w:szCs w:val="18"/>
              </w:rPr>
              <w:t>27-33-49</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50 лет Октября,  в районе д. 55А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N52°29'11.5603"</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E104°25'12.3635"</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50 лет Октября д. 25,26,27,28,29,30,31,32,33,34,35,36,37,38,39,40,41,41а,42,43,44,45,46,47,48,49,50,51,52,53,54,55,56,57,58,59,60 б,</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Кирова д.110,111,112,113,114,115,116,117,118,120,121,122,123,124,125,126,127,128,129,130,131,132,133,134,135,136,137,138138а,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Кирова д. 201,202,203,204,205,206,207,208,209,210,211,212,213,214,215,216,217,218,219,220,221,222,223,224,225,226,227,228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Зиминская</w:t>
            </w:r>
            <w:proofErr w:type="spellEnd"/>
            <w:r w:rsidRPr="000146A2">
              <w:rPr>
                <w:sz w:val="18"/>
                <w:szCs w:val="18"/>
              </w:rPr>
              <w:t xml:space="preserve"> д.1,2,3,4,5,6,7,8,9,10,11,12,13,14,15,16,17,18,19,20,21,22,23,24,25,26,27,28,29,30,31-32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31-34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23</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Суворова, в районе  д. 66;</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N52°29'20.4270"</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E104°25'01.2205"</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Суворова д. 21,22,23,24,25,26,27,28,29,30,31,32,33,34,35,36,37,38,39,40,41,41а,42,43,44,45,46,47,48,49,50,51,52,53,54,55,56,57,58,59,60,61,62,63,64,65,66,67,68,69,70,71,72,73,74,75,76,77,78,79,80,81,82,83,84,85,86,87,88,89,90,91,92,93,94,95,96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36-43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Кирова, в районе  д. 175А;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N52°29'20.7798"</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E104°25'17.9639"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Кирова д. 228,229,230,231,232,233,234,235,236,237,238,239,240,241,242,243,244,245,246,247,248,249,250,251,252,253,254,255,256,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Речной д.67,8,9,10,11,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Грозный д. 17,19</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26-34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25</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Кирова, в районе  д.68/Б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N52°28'30.1671"</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E104°24'37.5419"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p w:rsidR="000146A2" w:rsidRPr="000146A2" w:rsidRDefault="000146A2" w:rsidP="000146A2">
            <w:pPr>
              <w:tabs>
                <w:tab w:val="left" w:pos="426"/>
                <w:tab w:val="left" w:pos="3976"/>
              </w:tabs>
              <w:ind w:left="0" w:right="-142" w:firstLine="567"/>
              <w:jc w:val="left"/>
              <w:rPr>
                <w:sz w:val="18"/>
                <w:szCs w:val="18"/>
              </w:rPr>
            </w:pP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ул.50 Лет Октября д.1,2,3,4,5,6,7,8,9,10,11,12,13,14,15,16,17,18,19,20,21,22,23,24,25,26,27,28,29,30,31,32,33,34,35,36,37,38,39,40,41,</w:t>
            </w:r>
            <w:r w:rsidRPr="000146A2">
              <w:rPr>
                <w:sz w:val="18"/>
                <w:szCs w:val="18"/>
              </w:rPr>
              <w:lastRenderedPageBreak/>
              <w:t>41а,42,43,44,45,46,47,48,49,50,51,52,53,54,55,56,57,58,59,60,61,62,63,64,65,66,67,68,69,70,71,72,73,74,75,76,77,78,79,80,81,82,83,84,85,8б</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37</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26</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Северная, в районе  д.27/1;</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N52°28'57.8806"</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E104°25'24.6683"</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Северная д. 1,2,3,4,5,6,7,8,9,10,11,12,13,14,15,16,17,18,19,20,21,22,23,24,25,26,27,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Щербакова д. 1,2,3,4,5,6,7,8,9,10,11,12,13,14,15,16,17,18,19,20,21,22,23,2425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23-30</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Гоголя, в районе  д.27/А;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N52°27'36.1753"</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E104°23'24.9700"</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Гоголя д. 1,2,3,4,5,6,7,8,9,10,11,12,13,14,15,16,17,18,19,20,21,22,23,24,25,26,27,28,29,30,31,32,33,34,35,36,37,38,39,40,41,41а,42,43,44,45,46,47,48,49,50,51,52,53,54,55,56,57,58,59,60,61,62,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Мурманская, 1,3,3а,4,5,11,15,14,17,19,25,26,31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Синицина,1,2,3,4,5,6,7,8,9,10,11,12,14,16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Журавлева,1,2,3,4,6,9,10,11,12,13,15,17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Дятлова24,24а,24б,26,28,30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Мироновская</w:t>
            </w:r>
            <w:proofErr w:type="spellEnd"/>
            <w:r w:rsidRPr="000146A2">
              <w:rPr>
                <w:sz w:val="18"/>
                <w:szCs w:val="18"/>
              </w:rPr>
              <w:t xml:space="preserve"> 1,3,4,5,6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Прокопия Малкова 1,3,5,7,9,11,13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Петра Карцева 1,2,6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Ивана Латышева 1,2,2а,3,4,6,8,10,12а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1-я Урожайная в районе  д. 1 а</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N52°27'57.4310"</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E104°22'23.9057"</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1-я Урожайная д. 1,2,3,4,5,6,7,8,9,10,11,12,13,14,15,16,17,18,19,20,21,22,23,24,25,26,27,28,29,30,31,32,33,34,35,36,37,38,39,40,41,41а,42,43,44,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2-я Урожайная, д. 1,2,3,4,5,6,7,8,9,10,11,12,13,14,15,16,17,18,19,20,21,22, пер. Полевой  д.1,2,3,4,5,6,7,8,9,10,11,12,13,14,15,16,17,18,19,20,2122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27-28-34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Тимирязева, в районе  д.1;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N52°27'50.6726"</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E104°22'15.3941"</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Тимирязева д. 1,2,3,4,5,6,7,8,9,10,11,12,13,14,15,16,17,18,19,20,21,22,23,24,25,26,27,28,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Новая 14,15,16,17,18,19,20,21,22,23,24,25,26,27,28,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Звездный,1,2,3,4,5,6,7,8,9,10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Новая1,2,3,4,6,7,8,16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21-28-33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30</w:t>
            </w:r>
          </w:p>
        </w:tc>
        <w:tc>
          <w:tcPr>
            <w:tcW w:w="2127" w:type="dxa"/>
          </w:tcPr>
          <w:p w:rsidR="000146A2" w:rsidRPr="000146A2" w:rsidRDefault="000146A2" w:rsidP="00765494">
            <w:pPr>
              <w:tabs>
                <w:tab w:val="left" w:pos="426"/>
                <w:tab w:val="left" w:pos="3976"/>
              </w:tabs>
              <w:ind w:right="-142"/>
              <w:jc w:val="left"/>
              <w:rPr>
                <w:sz w:val="18"/>
                <w:szCs w:val="18"/>
              </w:rPr>
            </w:pPr>
            <w:r w:rsidRPr="000146A2">
              <w:rPr>
                <w:sz w:val="18"/>
                <w:szCs w:val="18"/>
              </w:rPr>
              <w:t>с. Хомутово, ул.</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Нагорная, в районе  д.1/А;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N52°27'40.7006"</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E104°22'16.4128"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Нагорная д. 1,2,3,4,5,6,7,8,9,10,11,12,13,14,15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31</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Зверева, в районе  д.15-2;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N52°28'14.4668"</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E104°22'20.8969"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Зверева д. 1,2,3,4,5,6,7,8,9,10,11,12,13,14,15 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Заводская д. 1,2,3,4,5,6,7,8,9,10,11,12,13,14,15,16,17,18,19,20,21,22,23,24,25,26,27,28,29,30,31,32,33,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Летняя д. 2,3,4,5,6,7,8,9,10,11,12,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ул. Отечественная д. 1,2,3,4,5,6,7,8,9,10,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Фабричная д. 1,2,3,4,5,6,7,8,9,10,11,12,13,14,15,16 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Круговая д. 9, 10,11,12 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Свободная, 2,4,4а,6,7,8,9,6а,11,10,13,14,15,17,16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Пшеничная 1,2,3,4,3а,5,5а,6,6а,7,9,10,12,12а,13,15,16,15а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Морозный 6,6а,9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Летняя 1,2,4а,5, 7/1, 9,10,12,13,15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34</w:t>
            </w:r>
          </w:p>
        </w:tc>
      </w:tr>
      <w:tr w:rsidR="000146A2" w:rsidRPr="000146A2" w:rsidTr="00B13F2E">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32</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Чапаева, в районе  д.3;</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N52°27'47.9011"</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E104°22'29.3362"</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Чапаева д. 1,3,6,11,11д,11е,11ж,12а</w:t>
            </w:r>
          </w:p>
        </w:tc>
        <w:tc>
          <w:tcPr>
            <w:tcW w:w="1417"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c>
          <w:tcPr>
            <w:tcW w:w="246" w:type="dxa"/>
            <w:tcBorders>
              <w:left w:val="single" w:sz="4" w:space="0" w:color="000000"/>
              <w:right w:val="none" w:sz="4" w:space="0" w:color="000000"/>
            </w:tcBorders>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33</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Некрасова, в районе  д.3;</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N52°27'48.3629"</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E104°22'38.9922"</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Некрасова д. 1а,2а,3а,2/1,2,5,3,6,8,10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34</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Крестьянская, в районе  д.13;</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N52°28'38.3147"</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E104°22'01.6698"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8,0</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Крестьянская д. 1,15,17,19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Терновая д.1,1а,2,2б,3,4,5,6а,7,8,11,13а,12,15,16,17,18а,20,20а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Изумрудная д. 1,1а,2,4,5,6,7,8,9,10,13,13а,15,15б,16,17,17б,19в, 19,22,24,26,28,30,38,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Просторная, 2,3,4,5,7,8,9,11,13,15,17,19,28,32,21,31,32,40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пер. Дружный 1,2,3,5,6,7,2а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Сланый 1,2,3,4,6,7,8,10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Крестьянская, в районе  д.13;</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N52°28'38.5617"</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E104°22'01.5732"</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B13F2E" w:rsidRDefault="00B13F2E" w:rsidP="00765494">
            <w:pPr>
              <w:tabs>
                <w:tab w:val="left" w:pos="426"/>
                <w:tab w:val="left" w:pos="3976"/>
              </w:tabs>
              <w:ind w:left="0" w:right="-142" w:firstLine="0"/>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Администрация Хомутовского </w:t>
            </w:r>
            <w:r w:rsidRPr="000146A2">
              <w:rPr>
                <w:sz w:val="18"/>
                <w:szCs w:val="18"/>
              </w:rPr>
              <w:lastRenderedPageBreak/>
              <w:t xml:space="preserve">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ул. Ракитная  д. 1, 2,3,4,5,7,10,1,12,ё14,16,18,19,19а,20,22,24,24а,26,26а,21,23,32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Ивовый д. 1.2,2/1,3,4,5,6,8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Кленовый д. 1,2,3,4,5,6,7,8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пер. Черемуховый, 1,3,7,6,9,10,12,13,14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Вербный 1,2,3,4,5,6,7,8,9,10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Якутская 17,18,22,24,26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36</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с. Хомутово, ул. </w:t>
            </w:r>
            <w:proofErr w:type="spellStart"/>
            <w:r w:rsidRPr="000146A2">
              <w:rPr>
                <w:sz w:val="18"/>
                <w:szCs w:val="18"/>
              </w:rPr>
              <w:t>Кольцовская</w:t>
            </w:r>
            <w:proofErr w:type="spellEnd"/>
            <w:r w:rsidRPr="000146A2">
              <w:rPr>
                <w:sz w:val="18"/>
                <w:szCs w:val="18"/>
              </w:rPr>
              <w:t>, в районе  д.47;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N52°28'15.0045"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E104°23'57.8940"</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Кольцовская</w:t>
            </w:r>
            <w:proofErr w:type="spellEnd"/>
            <w:r w:rsidRPr="000146A2">
              <w:rPr>
                <w:sz w:val="18"/>
                <w:szCs w:val="18"/>
              </w:rPr>
              <w:t xml:space="preserve"> д. 1 1,2,3,4,5,6,7,8,9,10,11,12,13,14,15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37</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Подстанция, в районе  д.9;</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N52°27'53.8806"</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E104°22'01.8078"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Подстанция д. 1,2,9,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Новая1,2,3,4,6,7,8,16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38</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пер. 1-й Трактовый , в районе  д.8;</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N52°490547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E104°393059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Гравийная д. 14,16,18,20,20в,22б,22в,22/1,22/2,22,3,24б,24в,26,26а,32,36,42,48,50,52,54,56,58,60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Мраморная, 68,68а,69,64,62,65,63,61,58,56,59,52,50,55,48,53,46,44а,42а,42,40а38а,36,34а,35,37,30а,29,30,28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Песчаная, 33,36,61а,34а,59,32,30а,30,55,26/1,26,49а,47а,24,45а,41,3</w:t>
            </w:r>
            <w:r w:rsidRPr="000146A2">
              <w:rPr>
                <w:sz w:val="18"/>
                <w:szCs w:val="18"/>
              </w:rPr>
              <w:lastRenderedPageBreak/>
              <w:t>9а,37,35,33,31а,23а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Гранатовая, 46,44,29/1,42,35,31/1,40,33,31,38,29,35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Рубиновая 39,37,40,35,33,38,31а,36,29а,34,32,27,30,28а,25,26а,23,26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Николая </w:t>
            </w:r>
            <w:proofErr w:type="spellStart"/>
            <w:r w:rsidRPr="000146A2">
              <w:rPr>
                <w:sz w:val="18"/>
                <w:szCs w:val="18"/>
              </w:rPr>
              <w:t>Кадникова</w:t>
            </w:r>
            <w:proofErr w:type="spellEnd"/>
            <w:r w:rsidRPr="000146A2">
              <w:rPr>
                <w:sz w:val="18"/>
                <w:szCs w:val="18"/>
              </w:rPr>
              <w:t xml:space="preserve"> 53,49,45,41,37,33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Евдокии </w:t>
            </w:r>
            <w:proofErr w:type="spellStart"/>
            <w:r w:rsidRPr="000146A2">
              <w:rPr>
                <w:sz w:val="18"/>
                <w:szCs w:val="18"/>
              </w:rPr>
              <w:t>Волынкиной</w:t>
            </w:r>
            <w:proofErr w:type="spellEnd"/>
            <w:r w:rsidRPr="000146A2">
              <w:rPr>
                <w:sz w:val="18"/>
                <w:szCs w:val="18"/>
              </w:rPr>
              <w:t xml:space="preserve"> 5,6а,7,8,8а,9,10,11,13,12,15,14,17,16а,24,27,28,31,33,30,35,37,34,38,37а,42,49а,46,50,41а,43а,54,58,62,66,70,72,76,53,82,59,86,92,63,67,96,104,пер. 1-й Трактовый д.1,2,3,4,5,6,7,8, д.9.  2-й Трактовый д.1,2,3,4,5,6,7,8, д.9д.10. 3-й Трактовый д.1 2,3,4,5,6,7,8, д.9, 4-й Трактовый д.1 2,3,4,5,6,7,8, д.9, д.10. 5-й Трактовый д.1 2,3,4,5,6,7,8, д.9, д.10, 6-й Трактовый д.1, 2,3,4,5,6,7,8, д.9 д.10, 7-й трактовый д.1 2,3,4,5,6,7,8, д.9 д.10.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Сибирская  д.1,2,3,4,5,6,7,8,9,10,11,12,13,14,15,16,17,18,19,20,21,22,23,24,25,26,27,28,29,30,31,32,33,34,35,36,36,38,39,40,41,42,43,44,45,46,47,48,49,50,51,52,53,64,55,56,1а,34а,35а,39а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Рождественская д.1,2,3,4,5,6,7,8,9,10,11,12,13,14,15,16,17,18,19,20,21,22,23,24,25,26,27,28,29,30,31,32,33,34,35,36,36,38,39,40,41,42,43,44,45,46,47,48,49,50,51,52,53,64,55,56,57,58,59,60,61,62,63,64,65,66,67,68,69,70,51,72,73,74,2а,9а,11а,17а,19а,21а,25а,27а,54а,49а,62а,64а,70а.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Олимпийская д.1,2,3,4,5,6,7,8,9,10,11,12,13,14,15,16,17,18,19,20,21,22,23,24,25,26,27,28,29,30,31,32,33,34,35,36,36,38,39,40,41,42,43,44,45,46,47,48,49,50,51,52,53,64,55,56,57,58,59,60,61,62,63,64,65,66.2а,4а,7а,13а,13в,15б,14а,17б,22а,29а,24а,26а,28а,32а36а,47а,44а,58а.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52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39</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Славянская, в районе  д.47;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N52°28'43.7914"</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E104°20'58.5799"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Кубанская, 1,2,4,7,9,10,12,14,14а,16,16а,17,19,20,21а,22,24а,24,26,27,29,30,31,34,35,36,38,39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Славянская, 3,7,9,10,14,15,19,21,23,25,22,24,24а,30,35,37,34,39,38,43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Севастопольская, 5,7,7а,9,11а,14,15,16,18,20,21,22,23,24,25,26,27,28,29,30,31,32,33,34,35,36,37,38,39,40,42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Брусничная с 1д. по 21д,21А. с 22д. по 60д.61,61А,62,62А,64,65,66,70,72,73А,74,75А,76,77А,78,80,82,84,86,88,88А,90,79А,71А,83А,85А,87А,89А.90,91,92,93,94,95,96,96А,98,99,от д.100 до д.124,107А,126,128,130,132,134.</w:t>
            </w:r>
            <w:r w:rsidRPr="000146A2">
              <w:rPr>
                <w:sz w:val="18"/>
                <w:szCs w:val="18"/>
              </w:rPr>
              <w:tab/>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проезд Брусничный 1,5,7,9,11,13,16,17,19,21,21А,23,25,27,29,31,33,33А,35,1</w:t>
            </w:r>
            <w:r w:rsidRPr="000146A2">
              <w:rPr>
                <w:sz w:val="18"/>
                <w:szCs w:val="18"/>
              </w:rPr>
              <w:lastRenderedPageBreak/>
              <w:t>4,16,18,20,22,24,26,28,30,32,34,36,38,40,42.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43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40</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Восточная, в районе  д. 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N52°28'04.2615"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E104°21'48.2793"</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Восточная, 1а, 2а,3г,4,6,7,9,11,8,17,19/1,19б,23,25,27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Советская 1,2б,2/2,3,4,5,6,7,8,9,10,11,12,13,26,28</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41</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Сиреневая, в районе  д. 100А;</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N52°28'34.8121"</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E104°20'53.5590"</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765494">
            <w:pPr>
              <w:tabs>
                <w:tab w:val="left" w:pos="426"/>
                <w:tab w:val="left" w:pos="3976"/>
              </w:tabs>
              <w:ind w:left="0" w:right="-142" w:firstLine="0"/>
              <w:jc w:val="left"/>
              <w:rPr>
                <w:sz w:val="18"/>
                <w:szCs w:val="18"/>
                <w:lang w:val="en-US"/>
              </w:rPr>
            </w:pPr>
            <w:r w:rsidRPr="000146A2">
              <w:rPr>
                <w:sz w:val="18"/>
                <w:szCs w:val="18"/>
              </w:rPr>
              <w:t>4х3=12</w:t>
            </w: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10,101,102,103,104,105,106,107,108,109,110,111,112,113,114,115,116,117,118,119,120,121,122,123,124,125,126,127,128,129,130,131,132,132/1,133,134,135,136,137,138,139,140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Огарева,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1,2,3,4,5,6,7,8,9,10,11,12,13,14,15,16,17,18,19,20,21,22,22а,24,26,27,29,30,33,35,45,47,49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Радужная, 1,2,3,4,5,6,7,8,9,10,11,12,13,14,15,16,17,18,19,20,21,22,22а,24, 25,27,28,29,31,33,35,36,38,39,39а,40,40а,,41,42,43,44,45,46а,47,48а,49,51а,52,53а,54,55,56,60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Братская,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1,14,16,18,20,22,24,26,26а,28,31,30,,32,33,34,35,36,37,38,39,40а,41,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Дальневосточная 1,2,3,4,5,6,7,8,9,10,11,12,13,14,15,16,17,18,19,20,21,22,23,24,25,26,27,28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Депутатская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1,2,3,4,5,6,7,8,9,10,11,12,13,14,31,33,34,35,36,37,41,43,47,49,50,52,54,56,58,57,61,62,63,64,66,67,69,70,79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Пограничная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1,2,3,4,5,6,7,8,9,10,11,12,13,14, 31,33,37,38,39,41,42,43,44,45,46,47,48,50,52,53,54,55, 58,60,62,64,65,65а,66,67,69,69а,70,72,71а,76,76а,73,73а,75,75а,77,77а,79,80а,81,82а,84а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Васильковая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20,21,2224,25,26,27,28,29,30,31,32,33,34,35,36,36/1,37,38,39,40,41,42,43,44,45,46,47,48,49,50,51,52,54,55,56,56а,57,58,59,60,63,63а,65,65а,67,69,71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Е. Леонтьевой д1,1А,3,5,5А,7,2,4,6,9,12,16,16А,9А,11,11А,18,18А,13,20,15,20А,22А,17,22,19,24,21,26,23,25.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Клубничная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1,1а,3,5,7,9,11,13,15,17,19,21,22,22а,23,24,25,25а,26,27,29,31,33,34,35,36,37,39,40,41,42,43,44,45,46,49,51,55,57,58,60,63,65,67,68,69а,70,72,74,76,77,73,75,81,83,78</w:t>
            </w:r>
            <w:r w:rsidRPr="000146A2">
              <w:rPr>
                <w:sz w:val="18"/>
                <w:szCs w:val="18"/>
              </w:rPr>
              <w:lastRenderedPageBreak/>
              <w:t>а,78,80,80а,82,82а,82б,84,85,87,89,91а</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ул.Цветочная</w:t>
            </w:r>
            <w:proofErr w:type="spellEnd"/>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1,2,3,5,7,9,11,13,15,17,19,21,22,22а,23,24,25,25а,26,27,29,31,33,34,35,36,37,39,40,41,42,43,44,45,46,49,51,55,57,58,60,63,65,67,68,69а,70,72,74,76,77,73,75,81,83,78а,78,80,80а,82,82а,82б,84,85,87,89,91,93,95,96,97,98,100,100а,101,103,110</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пер.М</w:t>
            </w:r>
            <w:proofErr w:type="spellEnd"/>
            <w:r w:rsidRPr="000146A2">
              <w:rPr>
                <w:sz w:val="18"/>
                <w:szCs w:val="18"/>
              </w:rPr>
              <w:t xml:space="preserve">. </w:t>
            </w:r>
            <w:proofErr w:type="spellStart"/>
            <w:r w:rsidRPr="000146A2">
              <w:rPr>
                <w:sz w:val="18"/>
                <w:szCs w:val="18"/>
              </w:rPr>
              <w:t>Верпето</w:t>
            </w:r>
            <w:proofErr w:type="spellEnd"/>
            <w:r w:rsidRPr="000146A2">
              <w:rPr>
                <w:sz w:val="18"/>
                <w:szCs w:val="18"/>
              </w:rPr>
              <w:t xml:space="preserve"> д.1,2,3,4,5,6,7,8,9,10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Ягодный</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1,2,3,5,7,9,11,13,15,17,19,21,22,22а,23,24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Украинская 1,1а,2,4,5,6,8,10,11,14,15,18,21,22,24,26,27,28,30,33,34,38,39,40,31,33,35,37,39,42,44,45,46,48,51,52,56,57,61,63,64,69,70,72,72а </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42</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с. Хомутово, ул. И. Рогаль, в районе  д.16-2;</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N52°28'56.2028"</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E104°24'51.0647"</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Ирины Рогаль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16,21/2,32а,34а,34б,30б,30а,32в,34/1,26б,27/1,27/2,27/3,27/4,27/5,36,38,40,44,31,33,48,50,35,54а,52а/1,41а,60/1,47,43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50 Лет Октября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20,20/124а,24,26,28,31,32,30,39,34,36а,33б,35,38,40,42,44,37,37а,43б,43а,39,48,41,48а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r>
      <w:tr w:rsidR="000146A2" w:rsidRPr="000146A2" w:rsidTr="00B13F2E">
        <w:trPr>
          <w:gridAfter w:val="1"/>
          <w:wAfter w:w="246" w:type="dxa"/>
          <w:trHeight w:val="253"/>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43</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с. Хомутово, ул. Колхозная, в районе д. 4 </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52.28456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104.24367</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0,75            </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Гаражная,1,1а,1/2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Колхозная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3,4,5,7,8,9,12,13,14,15,16,17,18,20,24,26,27,28,30,32,34,35,36,38,39,40,41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Пушкина 1,1/1,1г,1/2,3,4,4а,5,6б,7,8а,8,10,10а,11,12,16,20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44</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д. Позднякова, ул. </w:t>
            </w:r>
            <w:proofErr w:type="spellStart"/>
            <w:r w:rsidRPr="000146A2">
              <w:rPr>
                <w:sz w:val="18"/>
                <w:szCs w:val="18"/>
              </w:rPr>
              <w:t>Кузьмихинская</w:t>
            </w:r>
            <w:proofErr w:type="spellEnd"/>
            <w:r w:rsidRPr="000146A2">
              <w:rPr>
                <w:sz w:val="18"/>
                <w:szCs w:val="18"/>
              </w:rPr>
              <w:t>, в районе  д. 1б;</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N52°29'17.9417"</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E104°26'21.5023"</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Кузмихинская</w:t>
            </w:r>
            <w:proofErr w:type="spellEnd"/>
            <w:r w:rsidRPr="000146A2">
              <w:rPr>
                <w:sz w:val="18"/>
                <w:szCs w:val="18"/>
              </w:rPr>
              <w:t xml:space="preserve">,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1,23,4,4/1,5,6,7,8,9,10,11,12,13,15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Вавилова,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1,3,5,5/1,2,1б,1а,6,7,8,9,10,11,12,13,14,15,16,17,18,19,20,21 </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31-34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45</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Позднякова, ул. Левобережная, в районе  д. 2;</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N52°29'04.7470"</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E104°26'07.1150"</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Левобережная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1,2,3,3а,4,5,6,8,10,12,14,16,7,13,16б,19,22,24а,24,22а,26,28а,30,30б,32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24-32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46</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Позднякова, ул. Российская, в районе  д.  2б;</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N52°29'02.6078"</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E104°26'35.8040"</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xml:space="preserve">, ул. Кирова, 7А, ИНН/КПП </w:t>
            </w:r>
            <w:r w:rsidRPr="000146A2">
              <w:rPr>
                <w:sz w:val="18"/>
                <w:szCs w:val="18"/>
              </w:rPr>
              <w:lastRenderedPageBreak/>
              <w:t>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ул. Российская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1,1а,1а/1,1б,2,3,5,5а,3б,3а,9,9а,11,11а,13б,14,15,15а,8</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47</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Позднякова, ул. Российская, в районе  д.7;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N52°28'51.3290"</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E104°26'21.0111"</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Российская,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17а,21,23/1,23б,23Г,25а,25/1,27а,28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Летчиков</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1а,2,3,4,6,7,8,9,10,10а,,9а/1,,11,11а,15,16,17,17а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35-59</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48</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 д. Позднякова, ул. Мостовая, в районе  д.7;</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N52°29'26.6533"</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E104°26'20.0065"</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Мостовая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1,3,5,5/1,2,1б,1а,6,7,8,9,10,11,12,13,14,15,16,17,18,19.20,21</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51-63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49</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Куда, ул. Октября, в районе  м-на «Рублик»</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N52°26'29.4277"</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E104°24'44.0969"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Октября,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1,2,3,1а,10,12,1/1,1б,10а,7,9,13,2а.4,6,27а,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Малый поселок</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1,1а,6,4,8 </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38-41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50</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д. Куда, </w:t>
            </w:r>
            <w:proofErr w:type="spellStart"/>
            <w:r w:rsidRPr="000146A2">
              <w:rPr>
                <w:sz w:val="18"/>
                <w:szCs w:val="18"/>
              </w:rPr>
              <w:t>ул.Тепличная</w:t>
            </w:r>
            <w:proofErr w:type="spellEnd"/>
            <w:r w:rsidRPr="000146A2">
              <w:rPr>
                <w:sz w:val="18"/>
                <w:szCs w:val="18"/>
              </w:rPr>
              <w:t>, в районе  д.6А</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N52°26'26.0491"</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E104°24'53.5018"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Октября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18,18а,20,23,22,24/1,24/2,24,22а,22/2,22б,26,30,32,27</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24-26</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51</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Куда, ул. Тепличная, в районе  д. 1/2</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N52°26'43.5181"</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E104°24'18.7596"</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Тепличная,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1А,5а/1,5б,4в,5,7,7а,11,6.8,10,11а,12,15,15а,17,19,14,21,23,25,27,16,23а,9,20,7а/1,29,18/1,32а,32б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Дзержинского</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1,2,1а,2/1,1а,3,4,4а,5,6,5/1,8,10,12,14,11,13,16,18,15,17,19,21,22,22а,24,24/1,24а,24б,25,27,29,26б,26,31,33,35,37,28/1,39,39а,41,41а,32,30,32а,43,45,34,36а,45,47,49,36,49/1,38,51,53,40,42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22-24</w:t>
            </w:r>
          </w:p>
        </w:tc>
      </w:tr>
      <w:tr w:rsidR="000146A2" w:rsidRPr="000146A2" w:rsidTr="00B13F2E">
        <w:trPr>
          <w:gridAfter w:val="1"/>
          <w:wAfter w:w="246" w:type="dxa"/>
          <w:trHeight w:val="276"/>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Куда ул. Трактовая в районе д.11</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lang w:val="en-US"/>
              </w:rPr>
              <w:t>N52.436875, E104.39</w:t>
            </w:r>
            <w:r w:rsidRPr="000146A2">
              <w:rPr>
                <w:sz w:val="18"/>
                <w:szCs w:val="18"/>
              </w:rPr>
              <w:t>.</w:t>
            </w:r>
            <w:r w:rsidRPr="000146A2">
              <w:rPr>
                <w:sz w:val="18"/>
                <w:szCs w:val="18"/>
                <w:lang w:val="en-US"/>
              </w:rPr>
              <w:t>1045</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Дорожная1,2,3,4,5,6,7,8,9,10,11,12,13,14,15,16,17,18,19,20,22,24.</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ул.Центральная</w:t>
            </w:r>
            <w:proofErr w:type="spellEnd"/>
            <w:r w:rsidRPr="000146A2">
              <w:rPr>
                <w:sz w:val="18"/>
                <w:szCs w:val="18"/>
              </w:rPr>
              <w:t xml:space="preserve"> 1,2,3,4,5,6,7,8,9,10,11,12,13,15,16,17,18,19,20,21,23.</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ул.Апрельская</w:t>
            </w:r>
            <w:proofErr w:type="spellEnd"/>
            <w:r w:rsidRPr="000146A2">
              <w:rPr>
                <w:sz w:val="18"/>
                <w:szCs w:val="18"/>
              </w:rPr>
              <w:t xml:space="preserve"> 1,2,3,4,5,6,7,8,9,10,11,12,13,14,15,16,17,19,20,24,26.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Трактовая 1,2,3,4,5,6,7,8,9,10,11,12,13,14,15,16,17,18,19,20,21,22,23,24,25,26,27,29,31.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Магистральная 1,3,5.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Ленина 1Г,1Д,1Ж,1/3,1/2,2Л,2Д,2Е,2/З,2И,2К/1</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21-98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53</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Куда, ул. Красноармейская, в районе  д. 12-2;</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N52°26'36.1023"</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E104°24'09.1423"</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8</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Красноармейская,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1,2,3,4,5,6,7,8,8а,9,11,11/1,12,14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Горная,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5,6,8,10,12,25,27,29,31,33,35,26,37,39,32,34,36,41,43,43/1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Пионерский</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1,1а,1б,2,3,4,5,6,6б,7,9,10,11,8,12,13,15,17</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20-22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54</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д. Куда, ул. Луговая, в районе  д. 2;</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N52°26'45.1543"</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E104°24'01.4948"</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p w:rsidR="000146A2" w:rsidRPr="000146A2" w:rsidRDefault="000146A2" w:rsidP="00D950EE">
            <w:pPr>
              <w:tabs>
                <w:tab w:val="left" w:pos="426"/>
                <w:tab w:val="left" w:pos="3976"/>
              </w:tabs>
              <w:ind w:right="-142"/>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8,0</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Луговая,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1,2,3,4/1,6,3/1,3/2,3/3,3б,3а,10/2,14/1,10а,10в,7а,5б</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w:t>
            </w:r>
            <w:proofErr w:type="spellEnd"/>
            <w:r w:rsidRPr="000146A2">
              <w:rPr>
                <w:sz w:val="18"/>
                <w:szCs w:val="18"/>
              </w:rPr>
              <w:t xml:space="preserve"> Кошевого,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1,1/1,1/2,1/3,1/4,2,2/2,2б,4,4а,3,5,6,7,8,9,10,11,12,10а,14,18,20,22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Луговая 15,16,16/1,17,17в,17г,19/1,19/2,20,20в,2121б,21а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33-38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55</w:t>
            </w:r>
          </w:p>
        </w:tc>
        <w:tc>
          <w:tcPr>
            <w:tcW w:w="2127"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 xml:space="preserve">д. Куда, ул. </w:t>
            </w:r>
            <w:proofErr w:type="spellStart"/>
            <w:r w:rsidRPr="000146A2">
              <w:rPr>
                <w:sz w:val="18"/>
                <w:szCs w:val="18"/>
              </w:rPr>
              <w:t>Луговая,в</w:t>
            </w:r>
            <w:proofErr w:type="spellEnd"/>
            <w:r w:rsidRPr="000146A2">
              <w:rPr>
                <w:sz w:val="18"/>
                <w:szCs w:val="18"/>
              </w:rPr>
              <w:t xml:space="preserve"> районе  д. 19; </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N52°26'44.1420"</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E104°23'19.3369"</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Луговая,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д.22,22г,22в,22,24</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56</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Куда, пер. Островной, в районе  д.20Б;</w:t>
            </w:r>
          </w:p>
        </w:tc>
        <w:tc>
          <w:tcPr>
            <w:tcW w:w="1983"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N52°26'51.3809"</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E104°22'51.2574"</w:t>
            </w:r>
          </w:p>
        </w:tc>
        <w:tc>
          <w:tcPr>
            <w:tcW w:w="851"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765494">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765494">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Островная,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5б,5в,4б,6/2,6а,6б,6г</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пер. Островной,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1,1а,2/2,1б,4,6,6/3,2,8,20б,44,42,36,36а,34,29,30,32,28,24а,24,22а,22,18а,16/2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пер. Дачный</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1,6,8,10,12,12а,13,18,24,28,30,32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35-37</w:t>
            </w:r>
          </w:p>
        </w:tc>
      </w:tr>
      <w:tr w:rsidR="000146A2" w:rsidRPr="000146A2" w:rsidTr="00B13F2E">
        <w:trPr>
          <w:gridAfter w:val="1"/>
          <w:wAfter w:w="246" w:type="dxa"/>
          <w:trHeight w:val="799"/>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57</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д. Куда, ул. Лермонтова, в районе  д. 14; </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N52°26'49.3334"</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E104°23'57.3713"</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Заречная, 1,1/13,5,7а,7б,7г,14,14а,15,16,18,</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ул.Ленина</w:t>
            </w:r>
            <w:proofErr w:type="spellEnd"/>
            <w:r w:rsidRPr="000146A2">
              <w:rPr>
                <w:sz w:val="18"/>
                <w:szCs w:val="18"/>
              </w:rPr>
              <w:t xml:space="preserve">,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22,22а,24,24а,22г,26,28,27/2,31,28а,28/1.29б,28б,33</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ул.Лермонтова</w:t>
            </w:r>
            <w:proofErr w:type="spellEnd"/>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7,10,12,14</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58</w:t>
            </w:r>
          </w:p>
        </w:tc>
        <w:tc>
          <w:tcPr>
            <w:tcW w:w="2127" w:type="dxa"/>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 xml:space="preserve">д. Куда, ул. Заречная, в районе  д.10/1; </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N52°26'59.1614"</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E104°23'57.7962"</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Заречная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24/1,24/3,24/4,26/1,26а,30,30а,30б,30в,30г,32,32а </w:t>
            </w:r>
            <w:proofErr w:type="spellStart"/>
            <w:r w:rsidRPr="000146A2">
              <w:rPr>
                <w:sz w:val="18"/>
                <w:szCs w:val="18"/>
              </w:rPr>
              <w:t>ул.Ленина</w:t>
            </w:r>
            <w:proofErr w:type="spellEnd"/>
            <w:r w:rsidRPr="000146A2">
              <w:rPr>
                <w:sz w:val="18"/>
                <w:szCs w:val="18"/>
              </w:rPr>
              <w:t xml:space="preserve">,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35,35а,30в,37,32,34,34а,36,37,39,39а,41,43,38/1,38,40,42,43,45,47,49,49а,51,46,46а,48,48а,50,51,53,55,52,56,59,61,63,65,67,60а,73,75</w:t>
            </w:r>
          </w:p>
          <w:p w:rsidR="000146A2" w:rsidRPr="000146A2" w:rsidRDefault="000146A2" w:rsidP="000146A2">
            <w:pPr>
              <w:tabs>
                <w:tab w:val="left" w:pos="426"/>
                <w:tab w:val="left" w:pos="3976"/>
              </w:tabs>
              <w:ind w:left="0" w:right="-142" w:firstLine="567"/>
              <w:jc w:val="left"/>
              <w:rPr>
                <w:sz w:val="18"/>
                <w:szCs w:val="18"/>
              </w:rPr>
            </w:pP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59</w:t>
            </w:r>
          </w:p>
        </w:tc>
        <w:tc>
          <w:tcPr>
            <w:tcW w:w="2127" w:type="dxa"/>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 xml:space="preserve">д. Куда, ул. Заречная, в районе  д. 15/7; </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N52°27'07.2941"</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E104°23'50.3804"</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Заречная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20,20/1,22,26,28,26/1,24,</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23-33</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60</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д. Куда, ул. </w:t>
            </w:r>
            <w:proofErr w:type="spellStart"/>
            <w:r w:rsidRPr="000146A2">
              <w:rPr>
                <w:sz w:val="18"/>
                <w:szCs w:val="18"/>
              </w:rPr>
              <w:t>Лазурная,в</w:t>
            </w:r>
            <w:proofErr w:type="spellEnd"/>
            <w:r w:rsidRPr="000146A2">
              <w:rPr>
                <w:sz w:val="18"/>
                <w:szCs w:val="18"/>
              </w:rPr>
              <w:t xml:space="preserve"> районе  д.19</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N52°27'33.9608"</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E104°24'27.5558"</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Молодежная,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2,3,7,9,9/1,2/1,8,4,15,16,18,28,36,29,25,25а,23,23а,24а,26в,26г,26б,26,24/4,24/1,24/2,24/3</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ул.Береговая</w:t>
            </w:r>
            <w:proofErr w:type="spellEnd"/>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25/3,25/4,25/5,25г,26,25,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61</w:t>
            </w:r>
          </w:p>
        </w:tc>
        <w:tc>
          <w:tcPr>
            <w:tcW w:w="2127" w:type="dxa"/>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д. Куда, ул. Береговая, в районе  д. 27;</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N52°27'23.4229"</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E104°24'13.6899"</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Береговая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27/2,35/1,39/1,39/3,23/1,44,50,54/8,54/7,50а/1,50/254/4а,54/1,54/2,56/1,54/4а,54/4,54/5,54/6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20-30</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62</w:t>
            </w:r>
          </w:p>
        </w:tc>
        <w:tc>
          <w:tcPr>
            <w:tcW w:w="2127" w:type="dxa"/>
          </w:tcPr>
          <w:p w:rsidR="000146A2" w:rsidRPr="000146A2" w:rsidRDefault="000146A2" w:rsidP="00B13F2E">
            <w:pPr>
              <w:tabs>
                <w:tab w:val="left" w:pos="426"/>
                <w:tab w:val="left" w:pos="3976"/>
              </w:tabs>
              <w:ind w:left="0" w:right="-142" w:firstLine="0"/>
              <w:jc w:val="left"/>
              <w:rPr>
                <w:sz w:val="18"/>
                <w:szCs w:val="18"/>
              </w:rPr>
            </w:pPr>
            <w:r w:rsidRPr="000146A2">
              <w:rPr>
                <w:sz w:val="18"/>
                <w:szCs w:val="18"/>
              </w:rPr>
              <w:t>д. Куда, ул. Июльская, в районе  д. 5;</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N52°26'02.1899"</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E104°23'38.6359"</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w:t>
            </w:r>
            <w:r w:rsidRPr="000146A2">
              <w:rPr>
                <w:sz w:val="18"/>
                <w:szCs w:val="18"/>
              </w:rPr>
              <w:t>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D950EE">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Подгорная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2б,1/1,1а,2,4,5,4а,6,6а7,8,9,11,12,12/1,17а,14,15,17,18,18а.18б,20,22,24,26,19,28,30,32,34,35,36,40,40б,406,40б/1,40а,42б,42,44,48,21а,31а,50,52,52/1,54,56,58,62,б,64в</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Июльская,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5,6,10,11,8,10,11/1,11а11б,12,14,16,17,18,13/1,20,21,22,24,25,25а,27,33 </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ул.Горная</w:t>
            </w:r>
            <w:proofErr w:type="spellEnd"/>
            <w:r w:rsidRPr="000146A2">
              <w:rPr>
                <w:sz w:val="18"/>
                <w:szCs w:val="18"/>
              </w:rPr>
              <w:t xml:space="preserve">,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5,6,8,10,11,12,25,27,29,31,33,26,30,35,37,39,41,36,43,43/1</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пер.Осенний</w:t>
            </w:r>
            <w:proofErr w:type="spellEnd"/>
            <w:r w:rsidRPr="000146A2">
              <w:rPr>
                <w:sz w:val="18"/>
                <w:szCs w:val="18"/>
              </w:rPr>
              <w:t>. 10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ул.Сукачева,3,6,11,13,15.17а,18,19 </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ул.Удачная</w:t>
            </w:r>
            <w:proofErr w:type="spellEnd"/>
            <w:r w:rsidRPr="000146A2">
              <w:rPr>
                <w:sz w:val="18"/>
                <w:szCs w:val="18"/>
              </w:rPr>
              <w:t>. 1,2,6,8,9,10.12,19/1</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ул.Кирилловой</w:t>
            </w:r>
            <w:proofErr w:type="spellEnd"/>
            <w:r w:rsidRPr="000146A2">
              <w:rPr>
                <w:sz w:val="18"/>
                <w:szCs w:val="18"/>
              </w:rPr>
              <w:t>, 1а,15,16,17,18,19,17/1,20/1,20,24</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ул.Успешная</w:t>
            </w:r>
            <w:proofErr w:type="spellEnd"/>
            <w:r w:rsidRPr="000146A2">
              <w:rPr>
                <w:sz w:val="18"/>
                <w:szCs w:val="18"/>
              </w:rPr>
              <w:t>, 1,3,4,7,8,9,11,12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ул.Ростовская,1,1а,2,4,5,6,7,8,9,10,11,12,13,14,15,16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ул.Слободская,1,1/2,1/3,1/4,1/5,1/6,2,3,4,5,2/4,2/3,2/2,7,8,9,10,11,12,13,14,15,16,17,18,20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27-28</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w:t>
            </w:r>
            <w:r w:rsidRPr="000146A2">
              <w:rPr>
                <w:sz w:val="18"/>
                <w:szCs w:val="18"/>
              </w:rPr>
              <w:lastRenderedPageBreak/>
              <w:t>3</w:t>
            </w:r>
          </w:p>
        </w:tc>
        <w:tc>
          <w:tcPr>
            <w:tcW w:w="2127" w:type="dxa"/>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д. Куда, ул. </w:t>
            </w:r>
            <w:r w:rsidRPr="000146A2">
              <w:rPr>
                <w:sz w:val="18"/>
                <w:szCs w:val="18"/>
              </w:rPr>
              <w:lastRenderedPageBreak/>
              <w:t>Александровская, в районе  д. 45;</w:t>
            </w:r>
          </w:p>
        </w:tc>
        <w:tc>
          <w:tcPr>
            <w:tcW w:w="1983" w:type="dxa"/>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N52°25'53.3120"</w:t>
            </w:r>
          </w:p>
          <w:p w:rsidR="000146A2" w:rsidRPr="000146A2" w:rsidRDefault="000146A2" w:rsidP="00D950EE">
            <w:pPr>
              <w:tabs>
                <w:tab w:val="left" w:pos="426"/>
                <w:tab w:val="left" w:pos="3976"/>
              </w:tabs>
              <w:ind w:right="-142"/>
              <w:jc w:val="left"/>
              <w:rPr>
                <w:sz w:val="18"/>
                <w:szCs w:val="18"/>
              </w:rPr>
            </w:pPr>
            <w:r w:rsidRPr="000146A2">
              <w:rPr>
                <w:sz w:val="18"/>
                <w:szCs w:val="18"/>
              </w:rPr>
              <w:lastRenderedPageBreak/>
              <w:t>E104°23'00.1666"</w:t>
            </w:r>
          </w:p>
        </w:tc>
        <w:tc>
          <w:tcPr>
            <w:tcW w:w="851" w:type="dxa"/>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ул. 2-я Александровская, 1,3,4,6,7,8,9,10,11,12,13,14а,15,16,17,18,18а,19,20,21,28,29,33,34,35,37,42,44/1,44/2,46,</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ул.Фартовая</w:t>
            </w:r>
            <w:proofErr w:type="spellEnd"/>
            <w:r w:rsidRPr="000146A2">
              <w:rPr>
                <w:sz w:val="18"/>
                <w:szCs w:val="18"/>
              </w:rPr>
              <w:t>, 4,4а,6,6а,7,8,10,12,12а,14,14а,16,16а,20,19,24,24а,21/1,23,26,32/1,34,36,38,40,42,44,46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Андреевская, 6,5а,11,14,15,16,17,18,19,20,22,24,24а,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ул.Волгоградская,12,24,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roofErr w:type="spellStart"/>
            <w:r w:rsidRPr="000146A2">
              <w:rPr>
                <w:sz w:val="18"/>
                <w:szCs w:val="18"/>
              </w:rPr>
              <w:t>ул.Смоленская</w:t>
            </w:r>
            <w:proofErr w:type="spellEnd"/>
            <w:r w:rsidRPr="000146A2">
              <w:rPr>
                <w:sz w:val="18"/>
                <w:szCs w:val="18"/>
              </w:rPr>
              <w:t>, 3,6,7,8,9,16,16а,19,</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ул.Можайская</w:t>
            </w:r>
            <w:proofErr w:type="spellEnd"/>
            <w:r w:rsidRPr="000146A2">
              <w:rPr>
                <w:sz w:val="18"/>
                <w:szCs w:val="18"/>
              </w:rPr>
              <w:t xml:space="preserve">, 37 </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ул.Пермская</w:t>
            </w:r>
            <w:proofErr w:type="spellEnd"/>
            <w:r w:rsidRPr="000146A2">
              <w:rPr>
                <w:sz w:val="18"/>
                <w:szCs w:val="18"/>
              </w:rPr>
              <w:t>, 4,6,8,10,12,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roofErr w:type="spellStart"/>
            <w:r w:rsidRPr="000146A2">
              <w:rPr>
                <w:sz w:val="18"/>
                <w:szCs w:val="18"/>
              </w:rPr>
              <w:t>ул.Оренбургская</w:t>
            </w:r>
            <w:proofErr w:type="spellEnd"/>
            <w:r w:rsidRPr="000146A2">
              <w:rPr>
                <w:sz w:val="18"/>
                <w:szCs w:val="18"/>
              </w:rPr>
              <w:t>, 5,7,11,12,13,15,20,24,28,30,25,27,29,31,33,34,35,38,39,40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Красноярская 3,7,9,9а,11,17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Владимирская 4,4а,6,8,10,12,13,17,19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Михаила </w:t>
            </w:r>
            <w:proofErr w:type="spellStart"/>
            <w:r w:rsidRPr="000146A2">
              <w:rPr>
                <w:sz w:val="18"/>
                <w:szCs w:val="18"/>
              </w:rPr>
              <w:t>Ветрова</w:t>
            </w:r>
            <w:proofErr w:type="spellEnd"/>
            <w:r w:rsidRPr="000146A2">
              <w:rPr>
                <w:sz w:val="18"/>
                <w:szCs w:val="18"/>
              </w:rPr>
              <w:t xml:space="preserve"> 4,6,6а </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30-42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64</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 д. Куда, ул. Речная в районе  д. 2;</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N52°27'02.2965"</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E104°23'40.1712"</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D950EE"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tcBorders>
              <w:top w:val="none" w:sz="4" w:space="0" w:color="000000"/>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Речная, 1,1/1,3/2,2,4,4а,5,6,7,7а,8а,9а,12,10,13,15а,17,21,18а,18б,16а,18,22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Дружбы, 1,2,3,4,1а,8,9,10,12,13,13а,14,14/1,14а,15а,18,19,20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Ермака 1,1а,2,5,5/1,8,8а</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65</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д. Куда, ул. Раздольная, в районе д. 28</w:t>
            </w:r>
          </w:p>
          <w:p w:rsidR="000146A2" w:rsidRPr="000146A2" w:rsidRDefault="000146A2" w:rsidP="000146A2">
            <w:pPr>
              <w:tabs>
                <w:tab w:val="left" w:pos="426"/>
                <w:tab w:val="left" w:pos="3976"/>
              </w:tabs>
              <w:ind w:left="0" w:right="-142" w:firstLine="567"/>
              <w:jc w:val="left"/>
              <w:rPr>
                <w:sz w:val="18"/>
                <w:szCs w:val="18"/>
              </w:rPr>
            </w:pP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52.437068, 104.398570</w:t>
            </w:r>
          </w:p>
          <w:p w:rsidR="000146A2" w:rsidRPr="000146A2" w:rsidRDefault="000146A2" w:rsidP="000146A2">
            <w:pPr>
              <w:tabs>
                <w:tab w:val="left" w:pos="426"/>
                <w:tab w:val="left" w:pos="3976"/>
              </w:tabs>
              <w:ind w:left="0" w:right="-142" w:firstLine="567"/>
              <w:jc w:val="left"/>
              <w:rPr>
                <w:sz w:val="18"/>
                <w:szCs w:val="18"/>
              </w:rPr>
            </w:pP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ул. Майская , 1,2,3,4,5,6,7,8,9,10,11,14,15а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Раздольная,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2,4,6,7,9,9а,11а,13,14,15,24,29,19/2,21/1,32/2,20а,22,22а,22б,22/1,22/2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Июньская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1,3а,23,12,14,16,18,20,29,31,35,37,22,26,28,30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ул.Дорожная,4,7,8,12,16,18,19,20</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ул.Центральная</w:t>
            </w:r>
            <w:proofErr w:type="spellEnd"/>
            <w:r w:rsidRPr="000146A2">
              <w:rPr>
                <w:sz w:val="18"/>
                <w:szCs w:val="18"/>
              </w:rPr>
              <w:t>, 1,2,6,7,8,9,15,16,17,18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70 лет Октября 1,2,3,4,5,6,7,8,9,10,11,13,14,14а,15,16,17</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66</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д. Куда, ул. Береговая, в районе  д. 23В;</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N52°27'32.5257"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E104°24'08.1530"</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Береговая, 31в,33,31,30,20,28б,28,28/2,29б,</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пер.Прибрежный</w:t>
            </w:r>
            <w:proofErr w:type="spellEnd"/>
            <w:r w:rsidRPr="000146A2">
              <w:rPr>
                <w:sz w:val="18"/>
                <w:szCs w:val="18"/>
              </w:rPr>
              <w:t xml:space="preserve"> 4,6,8,10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20-30</w:t>
            </w:r>
          </w:p>
        </w:tc>
      </w:tr>
      <w:tr w:rsidR="000146A2" w:rsidRPr="000146A2" w:rsidTr="00B13F2E">
        <w:trPr>
          <w:gridAfter w:val="1"/>
          <w:wAfter w:w="246" w:type="dxa"/>
          <w:trHeight w:val="253"/>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67</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д. Куда, ул. Дмитриевская, в районе д. 7</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52.429578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104.451797</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Дмитриевская, 3,6,7,8,9,11а,12,14,15,16,19,20,21,23,24,25,27,29,30,31,32,34,36,37,38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Большая Александровская, 7,8,11,12,15,16,18,19,20,22,23,24,25,27,28,29,31,33,34,35,36,37,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Мариинская 4,5,6,7,9.10,11,12,13,15,16,17,19,21,23,25,27,29,31,33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Алексеевская 20,24,28,30,32,34,36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Николаевская 12,15,16,17,18,19,21,22,25,26,27,28,29,30,31,32,33,34,35,</w:t>
            </w:r>
            <w:r w:rsidRPr="000146A2">
              <w:rPr>
                <w:sz w:val="18"/>
                <w:szCs w:val="18"/>
              </w:rPr>
              <w:lastRenderedPageBreak/>
              <w:t>36,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Ивановская 3,4,5,7,8,9,12,13,14,15,16,17,18,20,24,26,27,28,30,32,34,35,36,38,39,40,41,42,43,44,45,46,47,48,49,50,51,52,53,54,55,56,57,58,59,60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Полевой 1,2,3,6,12,14,18,20,22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21</w:t>
            </w:r>
          </w:p>
        </w:tc>
      </w:tr>
      <w:tr w:rsidR="000146A2" w:rsidRPr="000146A2" w:rsidTr="00B13F2E">
        <w:trPr>
          <w:gridAfter w:val="1"/>
          <w:wAfter w:w="246" w:type="dxa"/>
          <w:trHeight w:val="253"/>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68</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д. Куда, ул. Смоленская, в районе д. 57</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52.254799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104.23983</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8,0</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Александровская, 48,50,52,53,54,55,56,57,58,59,60,61,62,63,64,66,67,68,69,70,71,72,73,74,75,76,77,78,79,80,81,83,84,97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Андреевская, 25,28а,29,30,31,32,33,34,35,37,39,41,43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Волгоградская, 24а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Смоленская, 22,22а,23,24а,26а,39,47,40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Пермская, 19,23,24,30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Лучистый, 6,8,9,12,14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Вершинный 5,7,9,13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Бирюзовый 5,10,14,15,23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Рассветный 1,2,5,7,8,14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Родниковый 1,3а,5,5а,9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Медовая 12,15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Кирилловой 15,16,17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Сукачева 6,11,14,15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проезд Полевой 1,2,5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У. Хороших 1,4,6,10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w:t>
            </w:r>
          </w:p>
        </w:tc>
      </w:tr>
      <w:tr w:rsidR="000146A2" w:rsidRPr="000146A2" w:rsidTr="00B13F2E">
        <w:trPr>
          <w:gridAfter w:val="1"/>
          <w:wAfter w:w="246" w:type="dxa"/>
          <w:trHeight w:val="253"/>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69</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Куда, ул. Васильева, в районе д. 16А</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52.262911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104.234857</w:t>
            </w:r>
          </w:p>
        </w:tc>
        <w:tc>
          <w:tcPr>
            <w:tcW w:w="851"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F404AB">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708" w:type="dxa"/>
            <w:tcBorders>
              <w:left w:val="single" w:sz="4" w:space="0" w:color="000000"/>
              <w:right w:val="single" w:sz="4" w:space="0" w:color="000000"/>
            </w:tcBorders>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Васильева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2,4,5,8/1,8б,1в,3/1,5/1,10,11,9/1,12,11/1,13,13/1,14а,14,26,30а,13а,30,32в,15/1,32а,34,33а,36а,17/2,13/2,9/2,5/2,23,14б,25,16а,18/2,18а,9,27,20,7а,5а,4а,18,3б,19а,22б</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Трактовая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2,4,5,7,8,12,13,16,20,22,24,27,26,31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Дорожная 4,7,8,12,19,20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Центральная 1,2,6,7,8,15,16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Апрельская 1,2,4,6,8,10,12,9,17,18</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r>
      <w:tr w:rsidR="000146A2" w:rsidRPr="000146A2" w:rsidTr="00B13F2E">
        <w:trPr>
          <w:gridAfter w:val="1"/>
          <w:wAfter w:w="246" w:type="dxa"/>
          <w:trHeight w:val="253"/>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70</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Куда, ул. Подгорная в районе д. 62</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52.429019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104.397489</w:t>
            </w:r>
          </w:p>
        </w:tc>
        <w:tc>
          <w:tcPr>
            <w:tcW w:w="851"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F404AB">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708" w:type="dxa"/>
            <w:tcBorders>
              <w:left w:val="single" w:sz="4" w:space="0" w:color="000000"/>
              <w:right w:val="single" w:sz="4" w:space="0" w:color="000000"/>
            </w:tcBorders>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Подгорная, 21а,31б,39а,50,52/1,52,56,62, ул.</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Кирилловой,д.1а. ул. Сукачевой,д.3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Родниковый д.1,3,3а,5</w:t>
            </w:r>
          </w:p>
          <w:p w:rsidR="000146A2" w:rsidRPr="000146A2" w:rsidRDefault="000146A2" w:rsidP="000146A2">
            <w:pPr>
              <w:tabs>
                <w:tab w:val="left" w:pos="426"/>
                <w:tab w:val="left" w:pos="3976"/>
              </w:tabs>
              <w:ind w:left="0" w:right="-142" w:firstLine="567"/>
              <w:jc w:val="left"/>
              <w:rPr>
                <w:sz w:val="18"/>
                <w:szCs w:val="18"/>
              </w:rPr>
            </w:pP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22</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71</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ул. Зеленая, в районе  д. 12</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N52°20'15.8720"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E104°28'56.4022"</w:t>
            </w:r>
          </w:p>
        </w:tc>
        <w:tc>
          <w:tcPr>
            <w:tcW w:w="851"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F404AB">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F404AB">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Зеленая, 1,2,3,4,5,6,7,7а,8,9,10,11,12</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ул.Солнечная</w:t>
            </w:r>
            <w:proofErr w:type="spellEnd"/>
            <w:r w:rsidRPr="000146A2">
              <w:rPr>
                <w:sz w:val="18"/>
                <w:szCs w:val="18"/>
              </w:rPr>
              <w:t>, 1,2,3,4,5,6,7,7а,8,8а,9,10,11,12,13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ул.Озерная1,2,3,4,5,6,7,8,9,10,11,12,13,14,15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42-45</w:t>
            </w:r>
          </w:p>
        </w:tc>
      </w:tr>
      <w:tr w:rsidR="000146A2" w:rsidRPr="000146A2" w:rsidTr="00B13F2E">
        <w:trPr>
          <w:gridAfter w:val="1"/>
          <w:wAfter w:w="246" w:type="dxa"/>
          <w:trHeight w:val="1039"/>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72</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 п. </w:t>
            </w:r>
            <w:proofErr w:type="spellStart"/>
            <w:r w:rsidRPr="000146A2">
              <w:rPr>
                <w:sz w:val="18"/>
                <w:szCs w:val="18"/>
              </w:rPr>
              <w:t>Плишкино</w:t>
            </w:r>
            <w:proofErr w:type="spellEnd"/>
            <w:r w:rsidRPr="000146A2">
              <w:rPr>
                <w:sz w:val="18"/>
                <w:szCs w:val="18"/>
              </w:rPr>
              <w:t>, ул. Павла Горбунова, в районе  д. 1</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N52°20'54.6466"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E104°29'13.5802"</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ул.Павла</w:t>
            </w:r>
            <w:proofErr w:type="spellEnd"/>
            <w:r w:rsidRPr="000146A2">
              <w:rPr>
                <w:sz w:val="18"/>
                <w:szCs w:val="18"/>
              </w:rPr>
              <w:t xml:space="preserve"> Горбунова, 3,5,7</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ул.Лесная</w:t>
            </w:r>
            <w:proofErr w:type="spellEnd"/>
            <w:r w:rsidRPr="000146A2">
              <w:rPr>
                <w:sz w:val="18"/>
                <w:szCs w:val="18"/>
              </w:rPr>
              <w:t>, 1,2,2а,3,4,5,6,7,8,9,10,11,12,13,14,15,16,17,18,20,21,22,23,24,25,26,27,29,33,38,41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Школьная1,2,,3,4,5,6,7,8,9,10,11,12,14,16,18,20,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3-Июля,1,2,,3,4,5,6,7,8,9,</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w:t>
            </w:r>
            <w:r w:rsidRPr="000146A2">
              <w:rPr>
                <w:sz w:val="18"/>
                <w:szCs w:val="18"/>
              </w:rPr>
              <w:lastRenderedPageBreak/>
              <w:t>3</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lastRenderedPageBreak/>
              <w:t xml:space="preserve">п. </w:t>
            </w:r>
            <w:proofErr w:type="spellStart"/>
            <w:r w:rsidRPr="000146A2">
              <w:rPr>
                <w:sz w:val="18"/>
                <w:szCs w:val="18"/>
              </w:rPr>
              <w:t>Плишкино</w:t>
            </w:r>
            <w:proofErr w:type="spellEnd"/>
            <w:r w:rsidRPr="000146A2">
              <w:rPr>
                <w:sz w:val="18"/>
                <w:szCs w:val="18"/>
              </w:rPr>
              <w:t xml:space="preserve"> ул. </w:t>
            </w:r>
            <w:r w:rsidRPr="000146A2">
              <w:rPr>
                <w:sz w:val="18"/>
                <w:szCs w:val="18"/>
              </w:rPr>
              <w:lastRenderedPageBreak/>
              <w:t>Подгорная, в районе  д.35</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N52°20'47.0024"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E104°29'28.7110"</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lastRenderedPageBreak/>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lastRenderedPageBreak/>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Подгорная д. </w:t>
            </w:r>
            <w:r w:rsidRPr="000146A2">
              <w:rPr>
                <w:sz w:val="18"/>
                <w:szCs w:val="18"/>
              </w:rPr>
              <w:lastRenderedPageBreak/>
              <w:t>1,1а,1б,1д,2,2а,4,5,6,7,7а,8,8а,8б,10,11,13,15,16,17,17а,18,19а,20,21,21а,21б,22,22а,22б,23,24а,24б,24в,25,26а,22/2,28,29,30,32,34,34/1,36,31,2,37В,37а,54,56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41-47</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74</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ул. Юбилейная, в районе  д. 11</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N52°20'21.7425"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E104°29'11.2985"</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w:t>
            </w:r>
            <w:r w:rsidRPr="000146A2">
              <w:rPr>
                <w:sz w:val="18"/>
                <w:szCs w:val="18"/>
              </w:rPr>
              <w:t>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Юбилейная,1/1,1,2,3,4,5,6,7,8,9,10.11.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Первомайская, 1,2,3,4,5,6,7,8,9,10,11,12,13,14,15,16,17,18,19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Совхозная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1,2,3,4,5,6,7,8а,9,10,11,12,13/1,14,15,16,17,18,19,20,21,22,24,23,23/1,25,26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Земляничная д.2,4,6,8,10,12,14,16,18,20.</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ул.Виноградная</w:t>
            </w:r>
            <w:proofErr w:type="spellEnd"/>
            <w:r w:rsidRPr="000146A2">
              <w:rPr>
                <w:sz w:val="18"/>
                <w:szCs w:val="18"/>
              </w:rPr>
              <w:t xml:space="preserve"> д.1,2,3,4,5,6,7,8,9,10,11,12,13,14,15,16,16А,17,18,19,20.</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t>ул.Клубничная</w:t>
            </w:r>
            <w:proofErr w:type="spellEnd"/>
            <w:r w:rsidRPr="000146A2">
              <w:rPr>
                <w:sz w:val="18"/>
                <w:szCs w:val="18"/>
              </w:rPr>
              <w:t xml:space="preserve"> д.1,2,3,4,5,6,6А,7,8,8А9,10,11,12,12А,13,14,15,16,16А,17,18,18А,19,20.ул. Вишневая д. 2,8,10,11,12,12А,11А,13,14,16,19,20.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Фруктовая д.1,2,3,5,6,7,9.</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45</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75</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ул. Ягодная, в районе  д.2</w:t>
            </w:r>
          </w:p>
        </w:tc>
        <w:tc>
          <w:tcPr>
            <w:tcW w:w="1983"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N52°19'04.6455"</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E104°27'43.3676"</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Ягодная 1,2,3,4,5,6,10,12,13,14,15,18,19,20,22,23,24,25,28,32,33,37,40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50</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76</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ул. Кедровая, в районе   д.1</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N52°18'35.8860"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E104°26'54.5567"</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Лиственничная, 1,2,3,4,5,6,10,11,12,13,14,15,9а,16,18,20,22,24,26,28,28а,30,32,34,36,38,40,42,42А,44,48,50,54,52,56,58,69,67,77,79,81,83,46.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Кедровая1,2,3,4,5,6,10,12,13,14,5а,16,16а,18,18а,20,22а,19,21,23,25,27,22,29,31,31а,24,33,35,37,39,41,28а,28,30,32.36</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36-41</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77</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xml:space="preserve"> ул. Подгорная, в районе  д. 42</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N52°20'41.6342"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E104°29'31.6561"</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bottom w:val="none" w:sz="4" w:space="0" w:color="000000"/>
              <w:right w:val="single" w:sz="4" w:space="0" w:color="000000"/>
            </w:tcBorders>
            <w:textDirection w:val="btLr"/>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Подгорная д. 1б,1а,1д,2,2а,3,4,5,6,7,8,9,7а,8а,8б,13,15,16,17,17а,18,19а,20,21,21а,21б,22,23,24,22б,22а,25,27,29,29а,34,37а,50,54,31,31/2,37в,37г-32</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78</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ул. Павла Горбунова, в районе  д. 1</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N52°20'54.6466"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E104°29'13.5802"</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val="restart"/>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F404AB" w:rsidRDefault="00F404AB" w:rsidP="00D950EE">
            <w:pPr>
              <w:tabs>
                <w:tab w:val="left" w:pos="426"/>
                <w:tab w:val="left" w:pos="3976"/>
              </w:tabs>
              <w:ind w:left="0" w:right="-142" w:firstLine="0"/>
              <w:jc w:val="left"/>
              <w:rPr>
                <w:sz w:val="18"/>
                <w:szCs w:val="18"/>
              </w:rPr>
            </w:pP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2D0B2A">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ул. Павла Горбунова, 3,5,7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Лесная, 1,2,2а,3,4,5,6,7,8,9,10,11,12,13,14,15,16,17,18,20,21,22,23,24,25,26,27,29,33,38,41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ул.3-Июля,  1,2,,3,4,5,6,7,8,9,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Школьная, 1,2,,3,4,5,6,7,8,9,10,11,12,14,16,18,20,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Надежды1,2,3,4,5,6,10</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79</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Талька, ул. Центральная, в районе  д. 2</w:t>
            </w:r>
          </w:p>
        </w:tc>
        <w:tc>
          <w:tcPr>
            <w:tcW w:w="1983" w:type="dxa"/>
          </w:tcPr>
          <w:p w:rsidR="000146A2" w:rsidRPr="000146A2" w:rsidRDefault="000146A2" w:rsidP="00D950EE">
            <w:pPr>
              <w:tabs>
                <w:tab w:val="left" w:pos="426"/>
                <w:tab w:val="left" w:pos="3976"/>
              </w:tabs>
              <w:ind w:right="-142"/>
              <w:jc w:val="left"/>
              <w:rPr>
                <w:sz w:val="18"/>
                <w:szCs w:val="18"/>
              </w:rPr>
            </w:pPr>
            <w:r w:rsidRPr="000146A2">
              <w:rPr>
                <w:sz w:val="18"/>
                <w:szCs w:val="18"/>
              </w:rPr>
              <w:t>N52°27'16.9340"</w:t>
            </w:r>
          </w:p>
          <w:p w:rsidR="000146A2" w:rsidRPr="000146A2" w:rsidRDefault="000146A2" w:rsidP="00D950EE">
            <w:pPr>
              <w:tabs>
                <w:tab w:val="left" w:pos="426"/>
                <w:tab w:val="left" w:pos="3976"/>
              </w:tabs>
              <w:ind w:right="-142"/>
              <w:jc w:val="left"/>
              <w:rPr>
                <w:sz w:val="18"/>
                <w:szCs w:val="18"/>
              </w:rPr>
            </w:pPr>
            <w:r w:rsidRPr="000146A2">
              <w:rPr>
                <w:sz w:val="18"/>
                <w:szCs w:val="18"/>
              </w:rPr>
              <w:t>E104°26'49.0499"</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Центральная  д. 1,2,2а,3,4,5,6,7,8,9,10,11,12,13,14,15,16,17,18,20,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пер. Малиновый,1,2,11,17,19,20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Цветочный, 2,8,12,13,48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Степная 1,3,6а,6б,7,8,8а,9,13,15,15а,18а,21б,23,23а,25,27,27а,29,31,35,44,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Надежды 10,19,39/1,39б,41,53,89,91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пер. Охотничий 2,5</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35-44</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80</w:t>
            </w:r>
          </w:p>
        </w:tc>
        <w:tc>
          <w:tcPr>
            <w:tcW w:w="2127"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д. Талька ул. Центральная, в районе  д.44</w:t>
            </w:r>
          </w:p>
        </w:tc>
        <w:tc>
          <w:tcPr>
            <w:tcW w:w="1983" w:type="dxa"/>
          </w:tcPr>
          <w:p w:rsidR="000146A2" w:rsidRPr="000146A2" w:rsidRDefault="000146A2" w:rsidP="00D950EE">
            <w:pPr>
              <w:tabs>
                <w:tab w:val="left" w:pos="426"/>
                <w:tab w:val="left" w:pos="3976"/>
              </w:tabs>
              <w:ind w:right="-142"/>
              <w:jc w:val="left"/>
              <w:rPr>
                <w:sz w:val="18"/>
                <w:szCs w:val="18"/>
              </w:rPr>
            </w:pPr>
            <w:r w:rsidRPr="000146A2">
              <w:rPr>
                <w:sz w:val="18"/>
                <w:szCs w:val="18"/>
              </w:rPr>
              <w:t>N52°27'02.7642"</w:t>
            </w:r>
          </w:p>
          <w:p w:rsidR="000146A2" w:rsidRPr="000146A2" w:rsidRDefault="000146A2" w:rsidP="00D950EE">
            <w:pPr>
              <w:tabs>
                <w:tab w:val="left" w:pos="426"/>
                <w:tab w:val="left" w:pos="3976"/>
              </w:tabs>
              <w:ind w:right="-142"/>
              <w:jc w:val="left"/>
              <w:rPr>
                <w:sz w:val="18"/>
                <w:szCs w:val="18"/>
              </w:rPr>
            </w:pPr>
            <w:r w:rsidRPr="000146A2">
              <w:rPr>
                <w:sz w:val="18"/>
                <w:szCs w:val="18"/>
              </w:rPr>
              <w:t>E104°27'47.5456"</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2D0B2A">
            <w:pPr>
              <w:tabs>
                <w:tab w:val="left" w:pos="426"/>
                <w:tab w:val="left" w:pos="3976"/>
              </w:tabs>
              <w:ind w:right="-142"/>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Центральная  д. 24,30,31,33,33а,34/1,36,37,37/1,38,38а,40а,40/1,34а,41,-46,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Лесная, 1,1б,16,26,1/3,3/1,4д,6,7а,8,10,12,14,19,25а,25,27,29,22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Таежная 1,1а,2,2б,3,4,5,5а,6,7,8,9,10,12,13,14,16,16а,19,19а,23,27,22а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Береговая 1,3,3/1,7,9а,6,11,8</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36</w:t>
            </w:r>
          </w:p>
        </w:tc>
      </w:tr>
      <w:tr w:rsidR="000146A2" w:rsidRPr="000146A2" w:rsidTr="00B13F2E">
        <w:trPr>
          <w:gridAfter w:val="1"/>
          <w:wAfter w:w="246" w:type="dxa"/>
        </w:trPr>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81</w:t>
            </w:r>
          </w:p>
        </w:tc>
        <w:tc>
          <w:tcPr>
            <w:tcW w:w="212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Талька, ул. Береговая, в районе  д. 1а</w:t>
            </w:r>
          </w:p>
        </w:tc>
        <w:tc>
          <w:tcPr>
            <w:tcW w:w="1983"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N52°27'02.7758"</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E104°27'19.2993"</w:t>
            </w:r>
          </w:p>
        </w:tc>
        <w:tc>
          <w:tcPr>
            <w:tcW w:w="851"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right w:val="single" w:sz="4" w:space="0" w:color="000000"/>
            </w:tcBorders>
          </w:tcPr>
          <w:p w:rsidR="000146A2" w:rsidRPr="000146A2" w:rsidRDefault="000146A2" w:rsidP="002D0B2A">
            <w:pPr>
              <w:tabs>
                <w:tab w:val="left" w:pos="426"/>
                <w:tab w:val="left" w:pos="3976"/>
              </w:tabs>
              <w:ind w:left="0" w:right="-142" w:firstLine="0"/>
              <w:jc w:val="left"/>
              <w:rPr>
                <w:sz w:val="18"/>
                <w:szCs w:val="18"/>
              </w:rPr>
            </w:pPr>
            <w:r w:rsidRPr="000146A2">
              <w:rPr>
                <w:sz w:val="18"/>
                <w:szCs w:val="18"/>
              </w:rPr>
              <w:t>3</w:t>
            </w:r>
          </w:p>
        </w:tc>
        <w:tc>
          <w:tcPr>
            <w:tcW w:w="708" w:type="dxa"/>
            <w:tcBorders>
              <w:left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Береговая,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Березовая, 1б/2,5,6,12,14,11,16,15,20,19,19а,24</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Удачная 3,7,11,12,12а,10,17,19,20,22,23,24</w:t>
            </w:r>
          </w:p>
        </w:tc>
        <w:tc>
          <w:tcPr>
            <w:tcW w:w="1417" w:type="dxa"/>
            <w:tcBorders>
              <w:lef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80</w:t>
            </w:r>
          </w:p>
        </w:tc>
      </w:tr>
      <w:tr w:rsidR="000146A2" w:rsidRPr="000146A2" w:rsidTr="00B13F2E">
        <w:trPr>
          <w:gridAfter w:val="1"/>
          <w:wAfter w:w="246" w:type="dxa"/>
          <w:trHeight w:val="804"/>
        </w:trPr>
        <w:tc>
          <w:tcPr>
            <w:tcW w:w="567" w:type="dxa"/>
            <w:tcBorders>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82</w:t>
            </w:r>
          </w:p>
        </w:tc>
        <w:tc>
          <w:tcPr>
            <w:tcW w:w="2127" w:type="dxa"/>
            <w:tcBorders>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с. Хомутово, ул. Некрасова, в районе д. 2 (территория Восточного отделения </w:t>
            </w:r>
            <w:proofErr w:type="spellStart"/>
            <w:r w:rsidRPr="000146A2">
              <w:rPr>
                <w:sz w:val="18"/>
                <w:szCs w:val="18"/>
              </w:rPr>
              <w:t>ООО«Иркутскэнергосбыт</w:t>
            </w:r>
            <w:proofErr w:type="spellEnd"/>
            <w:r w:rsidRPr="000146A2">
              <w:rPr>
                <w:sz w:val="18"/>
                <w:szCs w:val="18"/>
              </w:rPr>
              <w:t>»)</w:t>
            </w:r>
          </w:p>
        </w:tc>
        <w:tc>
          <w:tcPr>
            <w:tcW w:w="1983" w:type="dxa"/>
            <w:tcBorders>
              <w:bottom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52.463046, 104.377707</w:t>
            </w:r>
          </w:p>
        </w:tc>
        <w:tc>
          <w:tcPr>
            <w:tcW w:w="851" w:type="dxa"/>
            <w:tcBorders>
              <w:bottom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Бетон</w:t>
            </w:r>
          </w:p>
        </w:tc>
        <w:tc>
          <w:tcPr>
            <w:tcW w:w="850" w:type="dxa"/>
            <w:tcBorders>
              <w:bottom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D950EE">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tc>
        <w:tc>
          <w:tcPr>
            <w:tcW w:w="567" w:type="dxa"/>
            <w:tcBorders>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2" w:type="dxa"/>
            <w:tcBorders>
              <w:bottom w:val="single" w:sz="4" w:space="0" w:color="000000"/>
              <w:right w:val="single" w:sz="4" w:space="0" w:color="000000"/>
            </w:tcBorders>
          </w:tcPr>
          <w:p w:rsidR="000146A2" w:rsidRPr="000146A2" w:rsidRDefault="000146A2" w:rsidP="002D0B2A">
            <w:pPr>
              <w:tabs>
                <w:tab w:val="left" w:pos="426"/>
                <w:tab w:val="left" w:pos="3976"/>
              </w:tabs>
              <w:ind w:left="0" w:right="-142" w:firstLine="0"/>
              <w:jc w:val="left"/>
              <w:rPr>
                <w:sz w:val="18"/>
                <w:szCs w:val="18"/>
              </w:rPr>
            </w:pPr>
            <w:r w:rsidRPr="000146A2">
              <w:rPr>
                <w:sz w:val="18"/>
                <w:szCs w:val="18"/>
              </w:rPr>
              <w:t>1</w:t>
            </w:r>
          </w:p>
        </w:tc>
        <w:tc>
          <w:tcPr>
            <w:tcW w:w="708" w:type="dxa"/>
            <w:tcBorders>
              <w:left w:val="single" w:sz="4" w:space="0" w:color="000000"/>
              <w:bottom w:val="single" w:sz="4" w:space="0" w:color="000000"/>
              <w:right w:val="single" w:sz="4" w:space="0" w:color="000000"/>
            </w:tcBorders>
          </w:tcPr>
          <w:p w:rsidR="000146A2" w:rsidRPr="000146A2" w:rsidRDefault="000146A2" w:rsidP="00D950EE">
            <w:pPr>
              <w:tabs>
                <w:tab w:val="left" w:pos="426"/>
                <w:tab w:val="left" w:pos="3976"/>
              </w:tabs>
              <w:ind w:left="0" w:right="-142" w:firstLine="0"/>
              <w:jc w:val="left"/>
              <w:rPr>
                <w:sz w:val="18"/>
                <w:szCs w:val="18"/>
              </w:rPr>
            </w:pPr>
            <w:r w:rsidRPr="000146A2">
              <w:rPr>
                <w:sz w:val="18"/>
                <w:szCs w:val="18"/>
              </w:rPr>
              <w:t>0,75</w:t>
            </w:r>
          </w:p>
        </w:tc>
        <w:tc>
          <w:tcPr>
            <w:tcW w:w="1560" w:type="dxa"/>
            <w:vMerge/>
            <w:tcBorders>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left w:val="single" w:sz="4" w:space="0" w:color="000000"/>
              <w:bottom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Некрасова д. 1А,5,3,3Б,7Б,7А,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Высоцкого д.18,20,19.</w:t>
            </w:r>
          </w:p>
        </w:tc>
        <w:tc>
          <w:tcPr>
            <w:tcW w:w="1417" w:type="dxa"/>
            <w:tcBorders>
              <w:left w:val="single" w:sz="4" w:space="0" w:color="000000"/>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w:t>
            </w:r>
          </w:p>
        </w:tc>
      </w:tr>
      <w:tr w:rsidR="000146A2" w:rsidRPr="000146A2" w:rsidTr="00B13F2E">
        <w:trPr>
          <w:gridAfter w:val="1"/>
          <w:wAfter w:w="246" w:type="dxa"/>
          <w:trHeight w:val="135"/>
        </w:trPr>
        <w:tc>
          <w:tcPr>
            <w:tcW w:w="567" w:type="dxa"/>
            <w:tcBorders>
              <w:top w:val="single" w:sz="4" w:space="0" w:color="000000"/>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83</w:t>
            </w:r>
          </w:p>
        </w:tc>
        <w:tc>
          <w:tcPr>
            <w:tcW w:w="2127" w:type="dxa"/>
            <w:tcBorders>
              <w:top w:val="single" w:sz="4" w:space="0" w:color="000000"/>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д. Куда, </w:t>
            </w:r>
            <w:proofErr w:type="spellStart"/>
            <w:r w:rsidRPr="000146A2">
              <w:rPr>
                <w:sz w:val="18"/>
                <w:szCs w:val="18"/>
              </w:rPr>
              <w:t>Кудинское</w:t>
            </w:r>
            <w:proofErr w:type="spellEnd"/>
            <w:r w:rsidRPr="000146A2">
              <w:rPr>
                <w:sz w:val="18"/>
                <w:szCs w:val="18"/>
              </w:rPr>
              <w:t xml:space="preserve"> кладбище</w:t>
            </w:r>
          </w:p>
        </w:tc>
        <w:tc>
          <w:tcPr>
            <w:tcW w:w="1983" w:type="dxa"/>
            <w:tcBorders>
              <w:top w:val="single" w:sz="4" w:space="0" w:color="000000"/>
              <w:bottom w:val="single" w:sz="4" w:space="0" w:color="000000"/>
            </w:tcBorders>
          </w:tcPr>
          <w:p w:rsidR="000146A2" w:rsidRPr="000146A2" w:rsidRDefault="000146A2" w:rsidP="002D0B2A">
            <w:pPr>
              <w:tabs>
                <w:tab w:val="left" w:pos="426"/>
                <w:tab w:val="left" w:pos="3976"/>
              </w:tabs>
              <w:ind w:right="-142"/>
              <w:jc w:val="left"/>
              <w:rPr>
                <w:sz w:val="18"/>
                <w:szCs w:val="18"/>
              </w:rPr>
            </w:pPr>
            <w:r w:rsidRPr="000146A2">
              <w:rPr>
                <w:sz w:val="18"/>
                <w:szCs w:val="18"/>
              </w:rPr>
              <w:t>52.27109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104.244075</w:t>
            </w:r>
          </w:p>
        </w:tc>
        <w:tc>
          <w:tcPr>
            <w:tcW w:w="851" w:type="dxa"/>
            <w:tcBorders>
              <w:top w:val="single" w:sz="4" w:space="0" w:color="000000"/>
              <w:bottom w:val="single" w:sz="4" w:space="0" w:color="000000"/>
            </w:tcBorders>
          </w:tcPr>
          <w:p w:rsidR="000146A2" w:rsidRPr="000146A2" w:rsidRDefault="000146A2" w:rsidP="002D0B2A">
            <w:pPr>
              <w:tabs>
                <w:tab w:val="left" w:pos="426"/>
                <w:tab w:val="left" w:pos="3976"/>
              </w:tabs>
              <w:ind w:left="0" w:right="-142" w:firstLine="0"/>
              <w:jc w:val="left"/>
              <w:rPr>
                <w:sz w:val="18"/>
                <w:szCs w:val="18"/>
              </w:rPr>
            </w:pPr>
            <w:r w:rsidRPr="000146A2">
              <w:rPr>
                <w:sz w:val="18"/>
                <w:szCs w:val="18"/>
              </w:rPr>
              <w:t>Бетон</w:t>
            </w:r>
          </w:p>
        </w:tc>
        <w:tc>
          <w:tcPr>
            <w:tcW w:w="850" w:type="dxa"/>
            <w:tcBorders>
              <w:top w:val="single" w:sz="4" w:space="0" w:color="000000"/>
              <w:bottom w:val="single" w:sz="4" w:space="0" w:color="000000"/>
            </w:tcBorders>
          </w:tcPr>
          <w:p w:rsidR="000146A2" w:rsidRPr="000146A2" w:rsidRDefault="000146A2" w:rsidP="002D0B2A">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2D0B2A">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p w:rsidR="000146A2" w:rsidRPr="000146A2" w:rsidRDefault="000146A2" w:rsidP="000146A2">
            <w:pPr>
              <w:tabs>
                <w:tab w:val="left" w:pos="426"/>
                <w:tab w:val="left" w:pos="3976"/>
              </w:tabs>
              <w:ind w:left="0" w:right="-142" w:firstLine="567"/>
              <w:jc w:val="left"/>
              <w:rPr>
                <w:sz w:val="18"/>
                <w:szCs w:val="18"/>
              </w:rPr>
            </w:pPr>
          </w:p>
        </w:tc>
        <w:tc>
          <w:tcPr>
            <w:tcW w:w="567" w:type="dxa"/>
            <w:tcBorders>
              <w:top w:val="single" w:sz="4" w:space="0" w:color="000000"/>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852" w:type="dxa"/>
            <w:tcBorders>
              <w:top w:val="single" w:sz="4" w:space="0" w:color="000000"/>
              <w:bottom w:val="single" w:sz="4" w:space="0" w:color="000000"/>
              <w:right w:val="single" w:sz="4" w:space="0" w:color="000000"/>
            </w:tcBorders>
          </w:tcPr>
          <w:p w:rsidR="000146A2" w:rsidRPr="000146A2" w:rsidRDefault="000146A2" w:rsidP="002D0B2A">
            <w:pPr>
              <w:tabs>
                <w:tab w:val="left" w:pos="426"/>
                <w:tab w:val="left" w:pos="3976"/>
              </w:tabs>
              <w:ind w:right="-142"/>
              <w:jc w:val="left"/>
              <w:rPr>
                <w:sz w:val="18"/>
                <w:szCs w:val="18"/>
              </w:rPr>
            </w:pPr>
            <w:r w:rsidRPr="000146A2">
              <w:rPr>
                <w:sz w:val="18"/>
                <w:szCs w:val="18"/>
              </w:rPr>
              <w:t>3</w:t>
            </w:r>
          </w:p>
        </w:tc>
        <w:tc>
          <w:tcPr>
            <w:tcW w:w="708" w:type="dxa"/>
            <w:tcBorders>
              <w:top w:val="single" w:sz="4" w:space="0" w:color="000000"/>
              <w:left w:val="single" w:sz="4" w:space="0" w:color="000000"/>
              <w:bottom w:val="single" w:sz="4" w:space="0" w:color="000000"/>
              <w:right w:val="single" w:sz="4" w:space="0" w:color="000000"/>
            </w:tcBorders>
          </w:tcPr>
          <w:p w:rsidR="000146A2" w:rsidRPr="000146A2" w:rsidRDefault="000146A2" w:rsidP="002D0B2A">
            <w:pPr>
              <w:tabs>
                <w:tab w:val="left" w:pos="426"/>
                <w:tab w:val="left" w:pos="3976"/>
              </w:tabs>
              <w:ind w:left="0" w:right="-142" w:firstLine="0"/>
              <w:jc w:val="left"/>
              <w:rPr>
                <w:sz w:val="18"/>
                <w:szCs w:val="18"/>
              </w:rPr>
            </w:pPr>
            <w:r w:rsidRPr="000146A2">
              <w:rPr>
                <w:sz w:val="18"/>
                <w:szCs w:val="18"/>
              </w:rPr>
              <w:t>0,75</w:t>
            </w:r>
          </w:p>
        </w:tc>
        <w:tc>
          <w:tcPr>
            <w:tcW w:w="1560" w:type="dxa"/>
            <w:tcBorders>
              <w:top w:val="none" w:sz="4" w:space="0" w:color="000000"/>
              <w:left w:val="single" w:sz="4" w:space="0" w:color="000000"/>
              <w:right w:val="single" w:sz="4" w:space="0" w:color="000000"/>
            </w:tcBorders>
            <w:vAlign w:val="center"/>
          </w:tcPr>
          <w:p w:rsidR="000146A2" w:rsidRPr="000146A2" w:rsidRDefault="000146A2" w:rsidP="000146A2">
            <w:pPr>
              <w:tabs>
                <w:tab w:val="left" w:pos="426"/>
                <w:tab w:val="left" w:pos="3976"/>
              </w:tabs>
              <w:ind w:left="0" w:right="-142" w:firstLine="567"/>
              <w:jc w:val="left"/>
              <w:rPr>
                <w:sz w:val="18"/>
                <w:szCs w:val="18"/>
              </w:rPr>
            </w:pPr>
          </w:p>
        </w:tc>
        <w:tc>
          <w:tcPr>
            <w:tcW w:w="4394" w:type="dxa"/>
            <w:tcBorders>
              <w:top w:val="single" w:sz="4" w:space="0" w:color="000000"/>
              <w:left w:val="single" w:sz="4" w:space="0" w:color="000000"/>
              <w:bottom w:val="single" w:sz="4" w:space="0" w:color="000000"/>
              <w:right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tc>
        <w:tc>
          <w:tcPr>
            <w:tcW w:w="1417" w:type="dxa"/>
            <w:tcBorders>
              <w:top w:val="single" w:sz="4" w:space="0" w:color="000000"/>
              <w:left w:val="single" w:sz="4" w:space="0" w:color="000000"/>
              <w:bottom w:val="single" w:sz="4" w:space="0" w:color="000000"/>
            </w:tcBorders>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r>
    </w:tbl>
    <w:p w:rsidR="000146A2" w:rsidRPr="000146A2" w:rsidRDefault="000146A2" w:rsidP="000146A2">
      <w:pPr>
        <w:tabs>
          <w:tab w:val="left" w:pos="426"/>
          <w:tab w:val="left" w:pos="3976"/>
        </w:tabs>
        <w:ind w:left="0" w:right="-142" w:firstLine="567"/>
        <w:jc w:val="left"/>
        <w:rPr>
          <w:vanish/>
          <w:sz w:val="18"/>
          <w:szCs w:val="18"/>
        </w:rPr>
      </w:pPr>
    </w:p>
    <w:tbl>
      <w:tblPr>
        <w:tblW w:w="1587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111"/>
        <w:gridCol w:w="1701"/>
        <w:gridCol w:w="1276"/>
        <w:gridCol w:w="850"/>
        <w:gridCol w:w="993"/>
        <w:gridCol w:w="822"/>
        <w:gridCol w:w="865"/>
        <w:gridCol w:w="2595"/>
        <w:gridCol w:w="732"/>
        <w:gridCol w:w="1364"/>
      </w:tblGrid>
      <w:tr w:rsidR="000146A2" w:rsidRPr="000146A2" w:rsidTr="00CE3CA6">
        <w:trPr>
          <w:trHeight w:val="276"/>
        </w:trPr>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84</w:t>
            </w:r>
          </w:p>
        </w:tc>
        <w:tc>
          <w:tcPr>
            <w:tcW w:w="411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xml:space="preserve"> «</w:t>
            </w:r>
            <w:proofErr w:type="spellStart"/>
            <w:r w:rsidRPr="000146A2">
              <w:rPr>
                <w:sz w:val="18"/>
                <w:szCs w:val="18"/>
              </w:rPr>
              <w:t>Плишкинское</w:t>
            </w:r>
            <w:proofErr w:type="spellEnd"/>
            <w:r w:rsidRPr="000146A2">
              <w:rPr>
                <w:sz w:val="18"/>
                <w:szCs w:val="18"/>
              </w:rPr>
              <w:t xml:space="preserve"> кладбище»</w:t>
            </w:r>
          </w:p>
        </w:tc>
        <w:tc>
          <w:tcPr>
            <w:tcW w:w="170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52.349273 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104.503253</w:t>
            </w:r>
          </w:p>
        </w:tc>
        <w:tc>
          <w:tcPr>
            <w:tcW w:w="127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CE3CA6">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p w:rsidR="000146A2" w:rsidRPr="000146A2" w:rsidRDefault="000146A2" w:rsidP="000146A2">
            <w:pPr>
              <w:tabs>
                <w:tab w:val="left" w:pos="426"/>
                <w:tab w:val="left" w:pos="3976"/>
              </w:tabs>
              <w:ind w:left="0" w:right="-142" w:firstLine="567"/>
              <w:jc w:val="left"/>
              <w:rPr>
                <w:sz w:val="18"/>
                <w:szCs w:val="18"/>
              </w:rPr>
            </w:pPr>
          </w:p>
        </w:tc>
        <w:tc>
          <w:tcPr>
            <w:tcW w:w="993"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w:t>
            </w:r>
          </w:p>
        </w:tc>
        <w:tc>
          <w:tcPr>
            <w:tcW w:w="822"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w:t>
            </w:r>
          </w:p>
        </w:tc>
        <w:tc>
          <w:tcPr>
            <w:tcW w:w="865" w:type="dxa"/>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0.75</w:t>
            </w:r>
          </w:p>
        </w:tc>
        <w:tc>
          <w:tcPr>
            <w:tcW w:w="2595" w:type="dxa"/>
            <w:vMerge w:val="restart"/>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w:t>
            </w:r>
            <w:r w:rsidRPr="000146A2">
              <w:rPr>
                <w:sz w:val="18"/>
                <w:szCs w:val="18"/>
              </w:rPr>
              <w:lastRenderedPageBreak/>
              <w:t xml:space="preserve">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tc>
        <w:tc>
          <w:tcPr>
            <w:tcW w:w="732"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1364"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CE3CA6">
        <w:trPr>
          <w:trHeight w:val="2137"/>
        </w:trPr>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85</w:t>
            </w:r>
          </w:p>
        </w:tc>
        <w:tc>
          <w:tcPr>
            <w:tcW w:w="411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xml:space="preserve"> «</w:t>
            </w:r>
            <w:proofErr w:type="spellStart"/>
            <w:r w:rsidRPr="000146A2">
              <w:rPr>
                <w:sz w:val="18"/>
                <w:szCs w:val="18"/>
              </w:rPr>
              <w:t>Плишкинское</w:t>
            </w:r>
            <w:proofErr w:type="spellEnd"/>
            <w:r w:rsidRPr="000146A2">
              <w:rPr>
                <w:sz w:val="18"/>
                <w:szCs w:val="18"/>
              </w:rPr>
              <w:t xml:space="preserve"> кладбище»</w:t>
            </w:r>
          </w:p>
          <w:p w:rsidR="000146A2" w:rsidRPr="000146A2" w:rsidRDefault="000146A2" w:rsidP="000146A2">
            <w:pPr>
              <w:tabs>
                <w:tab w:val="left" w:pos="426"/>
                <w:tab w:val="left" w:pos="3976"/>
              </w:tabs>
              <w:ind w:left="0" w:right="-142" w:firstLine="567"/>
              <w:jc w:val="left"/>
              <w:rPr>
                <w:sz w:val="18"/>
                <w:szCs w:val="18"/>
              </w:rPr>
            </w:pPr>
          </w:p>
        </w:tc>
        <w:tc>
          <w:tcPr>
            <w:tcW w:w="170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52.349572 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104.503784</w:t>
            </w:r>
          </w:p>
        </w:tc>
        <w:tc>
          <w:tcPr>
            <w:tcW w:w="127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F86409">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F86409">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p w:rsidR="000146A2" w:rsidRPr="000146A2" w:rsidRDefault="000146A2" w:rsidP="000146A2">
            <w:pPr>
              <w:tabs>
                <w:tab w:val="left" w:pos="426"/>
                <w:tab w:val="left" w:pos="3976"/>
              </w:tabs>
              <w:ind w:left="0" w:right="-142" w:firstLine="567"/>
              <w:jc w:val="left"/>
              <w:rPr>
                <w:sz w:val="18"/>
                <w:szCs w:val="18"/>
              </w:rPr>
            </w:pPr>
          </w:p>
        </w:tc>
        <w:tc>
          <w:tcPr>
            <w:tcW w:w="993"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w:t>
            </w:r>
          </w:p>
        </w:tc>
        <w:tc>
          <w:tcPr>
            <w:tcW w:w="822"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w:t>
            </w:r>
          </w:p>
        </w:tc>
        <w:tc>
          <w:tcPr>
            <w:tcW w:w="86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0.75</w:t>
            </w:r>
          </w:p>
        </w:tc>
        <w:tc>
          <w:tcPr>
            <w:tcW w:w="2595" w:type="dxa"/>
            <w:vMerge/>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732"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1364"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CE3CA6">
        <w:trPr>
          <w:trHeight w:val="165"/>
        </w:trPr>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86</w:t>
            </w:r>
          </w:p>
        </w:tc>
        <w:tc>
          <w:tcPr>
            <w:tcW w:w="411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п. </w:t>
            </w:r>
            <w:proofErr w:type="spellStart"/>
            <w:r w:rsidRPr="000146A2">
              <w:rPr>
                <w:sz w:val="18"/>
                <w:szCs w:val="18"/>
              </w:rPr>
              <w:t>Плишкино</w:t>
            </w:r>
            <w:proofErr w:type="spellEnd"/>
            <w:r w:rsidRPr="000146A2">
              <w:rPr>
                <w:sz w:val="18"/>
                <w:szCs w:val="18"/>
              </w:rPr>
              <w:t xml:space="preserve"> «</w:t>
            </w:r>
            <w:proofErr w:type="spellStart"/>
            <w:r w:rsidRPr="000146A2">
              <w:rPr>
                <w:sz w:val="18"/>
                <w:szCs w:val="18"/>
              </w:rPr>
              <w:t>Плишкинское</w:t>
            </w:r>
            <w:proofErr w:type="spellEnd"/>
            <w:r w:rsidRPr="000146A2">
              <w:rPr>
                <w:sz w:val="18"/>
                <w:szCs w:val="18"/>
              </w:rPr>
              <w:t xml:space="preserve"> кладбище»</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tc>
        <w:tc>
          <w:tcPr>
            <w:tcW w:w="1701"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52.350208 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104.505467</w:t>
            </w:r>
          </w:p>
        </w:tc>
        <w:tc>
          <w:tcPr>
            <w:tcW w:w="127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F86409">
            <w:pPr>
              <w:tabs>
                <w:tab w:val="left" w:pos="426"/>
                <w:tab w:val="left" w:pos="3976"/>
              </w:tabs>
              <w:ind w:left="0" w:right="-142" w:firstLine="0"/>
              <w:jc w:val="left"/>
              <w:rPr>
                <w:sz w:val="18"/>
                <w:szCs w:val="18"/>
              </w:rPr>
            </w:pPr>
            <w:r w:rsidRPr="000146A2">
              <w:rPr>
                <w:sz w:val="18"/>
                <w:szCs w:val="18"/>
              </w:rPr>
              <w:t>6</w:t>
            </w:r>
            <w:r w:rsidRPr="000146A2">
              <w:rPr>
                <w:sz w:val="18"/>
                <w:szCs w:val="18"/>
                <w:lang w:val="en-US"/>
              </w:rPr>
              <w:t>x2=12</w:t>
            </w:r>
          </w:p>
          <w:p w:rsidR="000146A2" w:rsidRPr="000146A2" w:rsidRDefault="000146A2" w:rsidP="00F86409">
            <w:pPr>
              <w:tabs>
                <w:tab w:val="left" w:pos="426"/>
                <w:tab w:val="left" w:pos="3976"/>
              </w:tabs>
              <w:ind w:left="0" w:right="-142" w:firstLine="0"/>
              <w:jc w:val="left"/>
              <w:rPr>
                <w:sz w:val="18"/>
                <w:szCs w:val="18"/>
              </w:rPr>
            </w:pPr>
            <w:r w:rsidRPr="000146A2">
              <w:rPr>
                <w:sz w:val="18"/>
                <w:szCs w:val="18"/>
              </w:rPr>
              <w:t>4х3=12</w:t>
            </w:r>
          </w:p>
          <w:p w:rsidR="000146A2" w:rsidRPr="000146A2" w:rsidRDefault="000146A2" w:rsidP="000146A2">
            <w:pPr>
              <w:tabs>
                <w:tab w:val="left" w:pos="426"/>
                <w:tab w:val="left" w:pos="3976"/>
              </w:tabs>
              <w:ind w:left="0" w:right="-142" w:firstLine="567"/>
              <w:jc w:val="left"/>
              <w:rPr>
                <w:sz w:val="18"/>
                <w:szCs w:val="18"/>
                <w:lang w:val="en-US"/>
              </w:rPr>
            </w:pPr>
          </w:p>
          <w:p w:rsidR="000146A2" w:rsidRPr="000146A2" w:rsidRDefault="000146A2" w:rsidP="000146A2">
            <w:pPr>
              <w:tabs>
                <w:tab w:val="left" w:pos="426"/>
                <w:tab w:val="left" w:pos="3976"/>
              </w:tabs>
              <w:ind w:left="0" w:right="-142" w:firstLine="567"/>
              <w:jc w:val="left"/>
              <w:rPr>
                <w:sz w:val="18"/>
                <w:szCs w:val="18"/>
              </w:rPr>
            </w:pPr>
          </w:p>
        </w:tc>
        <w:tc>
          <w:tcPr>
            <w:tcW w:w="993"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w:t>
            </w:r>
          </w:p>
        </w:tc>
        <w:tc>
          <w:tcPr>
            <w:tcW w:w="822"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w:t>
            </w:r>
          </w:p>
        </w:tc>
        <w:tc>
          <w:tcPr>
            <w:tcW w:w="86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0.75</w:t>
            </w:r>
          </w:p>
        </w:tc>
        <w:tc>
          <w:tcPr>
            <w:tcW w:w="2595"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732"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1364"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bl>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Подготовил                                                                                                                                   А.Н. Парфентьев</w:t>
      </w: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p>
    <w:p w:rsidR="000146A2" w:rsidRPr="000146A2" w:rsidRDefault="00665E6E" w:rsidP="000146A2">
      <w:pPr>
        <w:tabs>
          <w:tab w:val="left" w:pos="426"/>
          <w:tab w:val="left" w:pos="3976"/>
        </w:tabs>
        <w:ind w:left="0" w:right="-142" w:firstLine="567"/>
        <w:jc w:val="left"/>
        <w:rPr>
          <w:sz w:val="18"/>
          <w:szCs w:val="18"/>
        </w:rPr>
      </w:pPr>
      <w:r>
        <w:rPr>
          <w:sz w:val="18"/>
          <w:szCs w:val="18"/>
        </w:rPr>
        <w:t xml:space="preserve">                                               </w:t>
      </w:r>
      <w:r w:rsidR="000146A2" w:rsidRPr="000146A2">
        <w:rPr>
          <w:sz w:val="18"/>
          <w:szCs w:val="18"/>
        </w:rPr>
        <w:t>Планируемые места (площадок)накопления твердых коммунальных отходов на территории Хомутовского муниципального образования</w:t>
      </w:r>
    </w:p>
    <w:tbl>
      <w:tblPr>
        <w:tblW w:w="1587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842"/>
        <w:gridCol w:w="2127"/>
        <w:gridCol w:w="1305"/>
        <w:gridCol w:w="850"/>
        <w:gridCol w:w="680"/>
        <w:gridCol w:w="850"/>
        <w:gridCol w:w="709"/>
        <w:gridCol w:w="2126"/>
        <w:gridCol w:w="4394"/>
        <w:gridCol w:w="567"/>
      </w:tblGrid>
      <w:tr w:rsidR="000146A2" w:rsidRPr="000146A2" w:rsidTr="00665E6E">
        <w:trPr>
          <w:trHeight w:val="583"/>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 д. Куда, ул. Андреевская, в районе д. 2</w:t>
            </w:r>
          </w:p>
        </w:tc>
        <w:tc>
          <w:tcPr>
            <w:tcW w:w="2127" w:type="dxa"/>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52.426251, 104.377517</w:t>
            </w:r>
          </w:p>
        </w:tc>
        <w:tc>
          <w:tcPr>
            <w:tcW w:w="1305" w:type="dxa"/>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Бетон</w:t>
            </w:r>
          </w:p>
        </w:tc>
        <w:tc>
          <w:tcPr>
            <w:tcW w:w="850" w:type="dxa"/>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CE3CA6">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1</w:t>
            </w:r>
          </w:p>
        </w:tc>
        <w:tc>
          <w:tcPr>
            <w:tcW w:w="850" w:type="dxa"/>
            <w:shd w:val="clear" w:color="auto" w:fill="auto"/>
          </w:tcPr>
          <w:p w:rsidR="000146A2" w:rsidRPr="000146A2" w:rsidRDefault="000146A2" w:rsidP="00CE3CA6">
            <w:pPr>
              <w:tabs>
                <w:tab w:val="left" w:pos="426"/>
                <w:tab w:val="left" w:pos="3976"/>
              </w:tabs>
              <w:ind w:right="-142"/>
              <w:jc w:val="left"/>
              <w:rPr>
                <w:sz w:val="18"/>
                <w:szCs w:val="18"/>
              </w:rPr>
            </w:pPr>
            <w:r w:rsidRPr="000146A2">
              <w:rPr>
                <w:sz w:val="18"/>
                <w:szCs w:val="18"/>
              </w:rPr>
              <w:t>5</w:t>
            </w:r>
          </w:p>
          <w:p w:rsidR="000146A2" w:rsidRPr="000146A2" w:rsidRDefault="000146A2" w:rsidP="00CE3CA6">
            <w:pPr>
              <w:tabs>
                <w:tab w:val="left" w:pos="426"/>
                <w:tab w:val="left" w:pos="3976"/>
              </w:tabs>
              <w:ind w:right="-142"/>
              <w:jc w:val="left"/>
              <w:rPr>
                <w:sz w:val="18"/>
                <w:szCs w:val="18"/>
              </w:rPr>
            </w:pPr>
            <w:r w:rsidRPr="000146A2">
              <w:rPr>
                <w:sz w:val="18"/>
                <w:szCs w:val="18"/>
              </w:rPr>
              <w:t>1</w:t>
            </w:r>
          </w:p>
        </w:tc>
        <w:tc>
          <w:tcPr>
            <w:tcW w:w="709" w:type="dxa"/>
            <w:shd w:val="clear" w:color="auto" w:fill="auto"/>
          </w:tcPr>
          <w:p w:rsidR="000146A2" w:rsidRPr="000146A2" w:rsidRDefault="000146A2" w:rsidP="00CE3CA6">
            <w:pPr>
              <w:tabs>
                <w:tab w:val="left" w:pos="426"/>
                <w:tab w:val="left" w:pos="3976"/>
              </w:tabs>
              <w:ind w:right="-142"/>
              <w:jc w:val="left"/>
              <w:rPr>
                <w:sz w:val="18"/>
                <w:szCs w:val="18"/>
              </w:rPr>
            </w:pPr>
            <w:r w:rsidRPr="000146A2">
              <w:rPr>
                <w:sz w:val="18"/>
                <w:szCs w:val="18"/>
              </w:rPr>
              <w:t>0,75</w:t>
            </w:r>
          </w:p>
          <w:p w:rsidR="000146A2" w:rsidRPr="000146A2" w:rsidRDefault="000146A2" w:rsidP="00CE3CA6">
            <w:pPr>
              <w:tabs>
                <w:tab w:val="left" w:pos="426"/>
                <w:tab w:val="left" w:pos="3976"/>
              </w:tabs>
              <w:ind w:right="-142"/>
              <w:jc w:val="left"/>
              <w:rPr>
                <w:sz w:val="18"/>
                <w:szCs w:val="18"/>
              </w:rPr>
            </w:pPr>
            <w:r w:rsidRPr="000146A2">
              <w:rPr>
                <w:sz w:val="18"/>
                <w:szCs w:val="18"/>
              </w:rPr>
              <w:t xml:space="preserve"> 8</w:t>
            </w:r>
          </w:p>
        </w:tc>
        <w:tc>
          <w:tcPr>
            <w:tcW w:w="2126" w:type="dxa"/>
            <w:vMerge w:val="restart"/>
            <w:shd w:val="clear" w:color="auto" w:fill="auto"/>
          </w:tcPr>
          <w:p w:rsidR="000146A2" w:rsidRPr="000146A2" w:rsidRDefault="000146A2" w:rsidP="00CE3CA6">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Андреевская </w:t>
            </w:r>
            <w:hyperlink r:id="rId9" w:tooltip="https://fias.alta.ru/305cf60c-3d7f-4cfa-ae96-8a2ea4865081/" w:history="1">
              <w:r w:rsidRPr="000146A2">
                <w:rPr>
                  <w:rStyle w:val="af"/>
                  <w:sz w:val="18"/>
                  <w:szCs w:val="18"/>
                </w:rPr>
                <w:t>д. 6</w:t>
              </w:r>
            </w:hyperlink>
            <w:hyperlink r:id="rId10" w:tooltip="https://fias.alta.ru/850736cd-e8f3-4efd-819a-b9e25cbdcb3d/" w:history="1">
              <w:r w:rsidRPr="000146A2">
                <w:rPr>
                  <w:rStyle w:val="af"/>
                  <w:sz w:val="18"/>
                  <w:szCs w:val="18"/>
                </w:rPr>
                <w:t>д. 10</w:t>
              </w:r>
            </w:hyperlink>
            <w:hyperlink r:id="rId11" w:tooltip="https://fias.alta.ru/0ec3c8c8-d168-442c-b45e-acc9f8df444c/" w:history="1">
              <w:r w:rsidRPr="000146A2">
                <w:rPr>
                  <w:rStyle w:val="af"/>
                  <w:sz w:val="18"/>
                  <w:szCs w:val="18"/>
                </w:rPr>
                <w:t>д. 10А</w:t>
              </w:r>
            </w:hyperlink>
            <w:hyperlink r:id="rId12" w:tooltip="https://fias.alta.ru/7ac67cd6-543d-4a83-a68a-a715d790ef9f/" w:history="1">
              <w:r w:rsidRPr="000146A2">
                <w:rPr>
                  <w:rStyle w:val="af"/>
                  <w:sz w:val="18"/>
                  <w:szCs w:val="18"/>
                </w:rPr>
                <w:t>д. 14</w:t>
              </w:r>
            </w:hyperlink>
            <w:hyperlink r:id="rId13" w:tooltip="https://fias.alta.ru/f57a75f7-603c-446a-a1f3-8a9179a5cbe6/" w:history="1">
              <w:r w:rsidRPr="000146A2">
                <w:rPr>
                  <w:rStyle w:val="af"/>
                  <w:sz w:val="18"/>
                  <w:szCs w:val="18"/>
                </w:rPr>
                <w:t>д. 15</w:t>
              </w:r>
            </w:hyperlink>
            <w:hyperlink r:id="rId14" w:tooltip="https://fias.alta.ru/5297d351-4c01-4195-9218-33ee32981ad2/" w:history="1">
              <w:r w:rsidRPr="000146A2">
                <w:rPr>
                  <w:rStyle w:val="af"/>
                  <w:sz w:val="18"/>
                  <w:szCs w:val="18"/>
                </w:rPr>
                <w:t>д. 16</w:t>
              </w:r>
            </w:hyperlink>
            <w:hyperlink r:id="rId15" w:tooltip="https://fias.alta.ru/fbe8c318-5a06-4929-88ca-466806e0b4f2/" w:history="1">
              <w:r w:rsidRPr="000146A2">
                <w:rPr>
                  <w:rStyle w:val="af"/>
                  <w:sz w:val="18"/>
                  <w:szCs w:val="18"/>
                </w:rPr>
                <w:t>д. 18</w:t>
              </w:r>
            </w:hyperlink>
            <w:hyperlink r:id="rId16" w:tooltip="https://fias.alta.ru/868b0a3c-021d-43dc-a86d-d11934b81524/" w:history="1">
              <w:r w:rsidRPr="000146A2">
                <w:rPr>
                  <w:rStyle w:val="af"/>
                  <w:sz w:val="18"/>
                  <w:szCs w:val="18"/>
                </w:rPr>
                <w:t>д. 19</w:t>
              </w:r>
            </w:hyperlink>
            <w:hyperlink r:id="rId17" w:tooltip="https://fias.alta.ru/4011dca5-e66c-407a-8e65-3fb1c2d39b7e/" w:history="1">
              <w:r w:rsidRPr="000146A2">
                <w:rPr>
                  <w:rStyle w:val="af"/>
                  <w:sz w:val="18"/>
                  <w:szCs w:val="18"/>
                </w:rPr>
                <w:t>д. 20</w:t>
              </w:r>
            </w:hyperlink>
            <w:hyperlink r:id="rId18" w:tooltip="https://fias.alta.ru/6cc9d9c5-2473-4808-b1c4-b169545c7e3f/" w:history="1">
              <w:r w:rsidRPr="000146A2">
                <w:rPr>
                  <w:rStyle w:val="af"/>
                  <w:sz w:val="18"/>
                  <w:szCs w:val="18"/>
                </w:rPr>
                <w:t>д. 22</w:t>
              </w:r>
            </w:hyperlink>
            <w:hyperlink r:id="rId19" w:tooltip="https://fias.alta.ru/85b04adb-174e-4846-bcd9-5ef8700c9412/" w:history="1">
              <w:r w:rsidRPr="000146A2">
                <w:rPr>
                  <w:rStyle w:val="af"/>
                  <w:sz w:val="18"/>
                  <w:szCs w:val="18"/>
                </w:rPr>
                <w:t>д. 24</w:t>
              </w:r>
            </w:hyperlink>
            <w:hyperlink r:id="rId20" w:tooltip="https://fias.alta.ru/f5109b8b-28a4-4dc8-85e1-3efe129308e6/" w:history="1">
              <w:r w:rsidRPr="000146A2">
                <w:rPr>
                  <w:rStyle w:val="af"/>
                  <w:sz w:val="18"/>
                  <w:szCs w:val="18"/>
                </w:rPr>
                <w:t>д. 24А</w:t>
              </w:r>
            </w:hyperlink>
            <w:hyperlink r:id="rId21" w:tooltip="https://fias.alta.ru/9e00648b-645f-4004-bfaa-33e57d136714/" w:history="1">
              <w:r w:rsidRPr="000146A2">
                <w:rPr>
                  <w:rStyle w:val="af"/>
                  <w:sz w:val="18"/>
                  <w:szCs w:val="18"/>
                </w:rPr>
                <w:t>д. 28А</w:t>
              </w:r>
            </w:hyperlink>
            <w:hyperlink r:id="rId22" w:tooltip="https://fias.alta.ru/9cdbcec3-1c35-4060-a12f-049c261344af/" w:history="1">
              <w:r w:rsidRPr="000146A2">
                <w:rPr>
                  <w:rStyle w:val="af"/>
                  <w:sz w:val="18"/>
                  <w:szCs w:val="18"/>
                </w:rPr>
                <w:t>д. 29</w:t>
              </w:r>
            </w:hyperlink>
            <w:hyperlink r:id="rId23" w:tooltip="https://fias.alta.ru/bd522cd0-4715-4c2d-acd1-ebb27ef7efe0/" w:history="1">
              <w:r w:rsidRPr="000146A2">
                <w:rPr>
                  <w:rStyle w:val="af"/>
                  <w:sz w:val="18"/>
                  <w:szCs w:val="18"/>
                </w:rPr>
                <w:t>д. 31</w:t>
              </w:r>
            </w:hyperlink>
            <w:hyperlink r:id="rId24" w:tooltip="https://fias.alta.ru/010e0305-a2eb-44c0-9c9d-1f71a7ea38f7/" w:history="1">
              <w:r w:rsidRPr="000146A2">
                <w:rPr>
                  <w:rStyle w:val="af"/>
                  <w:sz w:val="18"/>
                  <w:szCs w:val="18"/>
                </w:rPr>
                <w:t>д. 32</w:t>
              </w:r>
            </w:hyperlink>
            <w:hyperlink r:id="rId25" w:tooltip="https://fias.alta.ru/8009df27-a3f3-4040-85af-514af1288fd5/" w:history="1">
              <w:r w:rsidRPr="000146A2">
                <w:rPr>
                  <w:rStyle w:val="af"/>
                  <w:sz w:val="18"/>
                  <w:szCs w:val="18"/>
                </w:rPr>
                <w:t>д. 33</w:t>
              </w:r>
            </w:hyperlink>
            <w:hyperlink r:id="rId26" w:tooltip="https://fias.alta.ru/fd4fcb9a-ff6c-437a-896d-c818c8defd64/" w:history="1">
              <w:r w:rsidRPr="000146A2">
                <w:rPr>
                  <w:rStyle w:val="af"/>
                  <w:sz w:val="18"/>
                  <w:szCs w:val="18"/>
                </w:rPr>
                <w:t>д. 34</w:t>
              </w:r>
            </w:hyperlink>
            <w:hyperlink r:id="rId27" w:tooltip="https://fias.alta.ru/5b8d7929-bf3a-4943-b687-56332b7ffbbb/" w:history="1">
              <w:r w:rsidRPr="000146A2">
                <w:rPr>
                  <w:rStyle w:val="af"/>
                  <w:sz w:val="18"/>
                  <w:szCs w:val="18"/>
                </w:rPr>
                <w:t>д. 35</w:t>
              </w:r>
            </w:hyperlink>
            <w:hyperlink r:id="rId28" w:tooltip="https://fias.alta.ru/194eca5a-24a7-4f69-b3de-56792b25fd45/" w:history="1">
              <w:r w:rsidRPr="000146A2">
                <w:rPr>
                  <w:rStyle w:val="af"/>
                  <w:sz w:val="18"/>
                  <w:szCs w:val="18"/>
                </w:rPr>
                <w:t>д. 37</w:t>
              </w:r>
            </w:hyperlink>
            <w:hyperlink r:id="rId29" w:tooltip="https://fias.alta.ru/3a2ae0d7-934b-472b-8727-9c9eac1789ab/" w:history="1">
              <w:r w:rsidRPr="000146A2">
                <w:rPr>
                  <w:rStyle w:val="af"/>
                  <w:sz w:val="18"/>
                  <w:szCs w:val="18"/>
                </w:rPr>
                <w:t>д. 39</w:t>
              </w:r>
            </w:hyperlink>
            <w:hyperlink r:id="rId30" w:tooltip="https://fias.alta.ru/eeb7655e-d2c5-42a3-80d0-e9724cdd2f0b/" w:history="1">
              <w:r w:rsidRPr="000146A2">
                <w:rPr>
                  <w:rStyle w:val="af"/>
                  <w:sz w:val="18"/>
                  <w:szCs w:val="18"/>
                </w:rPr>
                <w:t>зд. 39</w:t>
              </w:r>
            </w:hyperlink>
            <w:hyperlink r:id="rId31" w:tooltip="https://fias.alta.ru/f808d7d3-b115-49aa-8c4a-8e29bc276849/" w:history="1">
              <w:r w:rsidRPr="000146A2">
                <w:rPr>
                  <w:rStyle w:val="af"/>
                  <w:sz w:val="18"/>
                  <w:szCs w:val="18"/>
                </w:rPr>
                <w:t>д. 41</w:t>
              </w:r>
            </w:hyperlink>
            <w:hyperlink r:id="rId32" w:tooltip="https://fias.alta.ru/9e5a4b44-3a06-45a7-b8a5-3683063a8aa6/" w:history="1">
              <w:r w:rsidRPr="000146A2">
                <w:rPr>
                  <w:rStyle w:val="af"/>
                  <w:sz w:val="18"/>
                  <w:szCs w:val="18"/>
                </w:rPr>
                <w:t>д. 43</w:t>
              </w:r>
            </w:hyperlink>
            <w:hyperlink r:id="rId33" w:tooltip="https://fias.alta.ru/aa21511c-4bca-4115-b8a2-958d003f0f16/" w:history="1">
              <w:r w:rsidRPr="000146A2">
                <w:rPr>
                  <w:rStyle w:val="af"/>
                  <w:sz w:val="18"/>
                  <w:szCs w:val="18"/>
                </w:rPr>
                <w:t>д. 6А</w:t>
              </w:r>
            </w:hyperlink>
            <w:r w:rsidRPr="000146A2">
              <w:rPr>
                <w:sz w:val="18"/>
                <w:szCs w:val="18"/>
              </w:rPr>
              <w:t xml:space="preserve">, </w:t>
            </w:r>
            <w:proofErr w:type="spellStart"/>
            <w:r w:rsidRPr="000146A2">
              <w:rPr>
                <w:sz w:val="18"/>
                <w:szCs w:val="18"/>
              </w:rPr>
              <w:t>ул.Смоленская</w:t>
            </w:r>
            <w:proofErr w:type="spellEnd"/>
            <w:r w:rsidRPr="000146A2">
              <w:rPr>
                <w:sz w:val="18"/>
                <w:szCs w:val="18"/>
              </w:rPr>
              <w:t xml:space="preserve"> </w:t>
            </w:r>
            <w:hyperlink r:id="rId34" w:tooltip="https://fias.alta.ru/8dbfd9dd-bfd9-4f61-ad19-31394f7e9688/" w:history="1">
              <w:r w:rsidRPr="000146A2">
                <w:rPr>
                  <w:rStyle w:val="af"/>
                  <w:sz w:val="18"/>
                  <w:szCs w:val="18"/>
                </w:rPr>
                <w:t>д. 6</w:t>
              </w:r>
            </w:hyperlink>
            <w:hyperlink r:id="rId35" w:tooltip="https://fias.alta.ru/a49fffe5-a824-4bb0-ad3c-abdcda7b1cfc/" w:history="1">
              <w:r w:rsidRPr="000146A2">
                <w:rPr>
                  <w:rStyle w:val="af"/>
                  <w:sz w:val="18"/>
                  <w:szCs w:val="18"/>
                </w:rPr>
                <w:t>д. 7</w:t>
              </w:r>
            </w:hyperlink>
            <w:hyperlink r:id="rId36" w:tooltip="https://fias.alta.ru/75465fbd-644e-4950-ac80-ef336963bd97/" w:history="1">
              <w:r w:rsidRPr="000146A2">
                <w:rPr>
                  <w:rStyle w:val="af"/>
                  <w:sz w:val="18"/>
                  <w:szCs w:val="18"/>
                </w:rPr>
                <w:t>д. 8</w:t>
              </w:r>
            </w:hyperlink>
            <w:hyperlink r:id="rId37" w:tooltip="https://fias.alta.ru/b6187c03-5b83-4ee2-a9ec-042de68a720b/" w:history="1">
              <w:r w:rsidRPr="000146A2">
                <w:rPr>
                  <w:rStyle w:val="af"/>
                  <w:sz w:val="18"/>
                  <w:szCs w:val="18"/>
                </w:rPr>
                <w:t>д. 9</w:t>
              </w:r>
            </w:hyperlink>
            <w:hyperlink r:id="rId38" w:tooltip="https://fias.alta.ru/8f0fcc62-dd2f-4617-910f-05b14f698801/" w:history="1">
              <w:r w:rsidRPr="000146A2">
                <w:rPr>
                  <w:rStyle w:val="af"/>
                  <w:sz w:val="18"/>
                  <w:szCs w:val="18"/>
                </w:rPr>
                <w:t>д. 16</w:t>
              </w:r>
            </w:hyperlink>
            <w:hyperlink r:id="rId39" w:tooltip="https://fias.alta.ru/efe7bd72-5f7a-40bb-a956-f51abc2c023d/" w:history="1">
              <w:r w:rsidRPr="000146A2">
                <w:rPr>
                  <w:rStyle w:val="af"/>
                  <w:sz w:val="18"/>
                  <w:szCs w:val="18"/>
                </w:rPr>
                <w:t>д. 16А</w:t>
              </w:r>
            </w:hyperlink>
            <w:hyperlink r:id="rId40" w:tooltip="https://fias.alta.ru/2fb5c103-ad6b-4d16-953d-80c73826737a/" w:history="1">
              <w:r w:rsidRPr="000146A2">
                <w:rPr>
                  <w:rStyle w:val="af"/>
                  <w:sz w:val="18"/>
                  <w:szCs w:val="18"/>
                </w:rPr>
                <w:t>д. 18</w:t>
              </w:r>
            </w:hyperlink>
            <w:hyperlink r:id="rId41" w:tooltip="https://fias.alta.ru/14ad1013-a16b-4cbf-8d59-7229e687ad65/" w:history="1">
              <w:r w:rsidRPr="000146A2">
                <w:rPr>
                  <w:rStyle w:val="af"/>
                  <w:sz w:val="18"/>
                  <w:szCs w:val="18"/>
                </w:rPr>
                <w:t>д. 18А</w:t>
              </w:r>
            </w:hyperlink>
            <w:hyperlink r:id="rId42" w:tooltip="https://fias.alta.ru/c3f84f9e-d9b9-4e83-aaaf-7b4fb4af3366/" w:history="1">
              <w:r w:rsidRPr="000146A2">
                <w:rPr>
                  <w:rStyle w:val="af"/>
                  <w:sz w:val="18"/>
                  <w:szCs w:val="18"/>
                </w:rPr>
                <w:t>д. 19</w:t>
              </w:r>
            </w:hyperlink>
            <w:hyperlink r:id="rId43" w:tooltip="https://fias.alta.ru/e7055eba-1ec0-473c-80b3-f37f4ba0fc13/" w:history="1">
              <w:r w:rsidRPr="000146A2">
                <w:rPr>
                  <w:rStyle w:val="af"/>
                  <w:sz w:val="18"/>
                  <w:szCs w:val="18"/>
                </w:rPr>
                <w:t>д. 22</w:t>
              </w:r>
            </w:hyperlink>
            <w:hyperlink r:id="rId44" w:tooltip="https://fias.alta.ru/8d595549-b7e1-43cb-97a6-4163aab35ab3/" w:history="1">
              <w:r w:rsidRPr="000146A2">
                <w:rPr>
                  <w:rStyle w:val="af"/>
                  <w:sz w:val="18"/>
                  <w:szCs w:val="18"/>
                </w:rPr>
                <w:t>д. 22А</w:t>
              </w:r>
            </w:hyperlink>
            <w:hyperlink r:id="rId45" w:tooltip="https://fias.alta.ru/747da1cc-c2a9-449d-8462-8cec0d164713/" w:history="1">
              <w:r w:rsidRPr="000146A2">
                <w:rPr>
                  <w:rStyle w:val="af"/>
                  <w:sz w:val="18"/>
                  <w:szCs w:val="18"/>
                </w:rPr>
                <w:t>д. 23</w:t>
              </w:r>
            </w:hyperlink>
            <w:hyperlink r:id="rId46" w:tooltip="https://fias.alta.ru/68fa8d97-ceb6-4073-8c0b-e097e2b635fd/" w:history="1">
              <w:r w:rsidRPr="000146A2">
                <w:rPr>
                  <w:rStyle w:val="af"/>
                  <w:sz w:val="18"/>
                  <w:szCs w:val="18"/>
                </w:rPr>
                <w:t>д. 24</w:t>
              </w:r>
            </w:hyperlink>
            <w:hyperlink r:id="rId47" w:tooltip="https://fias.alta.ru/4a4f9aee-5419-4cc7-a0eb-c001b0da2ffc/" w:history="1">
              <w:r w:rsidRPr="000146A2">
                <w:rPr>
                  <w:rStyle w:val="af"/>
                  <w:sz w:val="18"/>
                  <w:szCs w:val="18"/>
                </w:rPr>
                <w:t>д. 24А</w:t>
              </w:r>
            </w:hyperlink>
            <w:hyperlink r:id="rId48" w:tooltip="https://fias.alta.ru/bfa0b27d-4c32-40a6-8375-8bc3e6cedafd/" w:history="1">
              <w:r w:rsidRPr="000146A2">
                <w:rPr>
                  <w:rStyle w:val="af"/>
                  <w:sz w:val="18"/>
                  <w:szCs w:val="18"/>
                </w:rPr>
                <w:t>д. 26</w:t>
              </w:r>
            </w:hyperlink>
            <w:hyperlink r:id="rId49" w:tooltip="https://fias.alta.ru/f7a7e2a7-a975-4dab-8952-4b76088a8879/" w:history="1">
              <w:r w:rsidRPr="000146A2">
                <w:rPr>
                  <w:rStyle w:val="af"/>
                  <w:sz w:val="18"/>
                  <w:szCs w:val="18"/>
                </w:rPr>
                <w:t>д. 26А</w:t>
              </w:r>
            </w:hyperlink>
            <w:hyperlink r:id="rId50" w:tooltip="https://fias.alta.ru/be7d562d-9245-4bb0-8e33-5a2cf0a43733/" w:history="1">
              <w:r w:rsidRPr="000146A2">
                <w:rPr>
                  <w:rStyle w:val="af"/>
                  <w:sz w:val="18"/>
                  <w:szCs w:val="18"/>
                </w:rPr>
                <w:t>д. 27</w:t>
              </w:r>
            </w:hyperlink>
            <w:hyperlink r:id="rId51" w:tooltip="https://fias.alta.ru/19d4a1d6-6f5a-4726-9043-6b2c8b21b292/" w:history="1">
              <w:r w:rsidRPr="000146A2">
                <w:rPr>
                  <w:rStyle w:val="af"/>
                  <w:sz w:val="18"/>
                  <w:szCs w:val="18"/>
                </w:rPr>
                <w:t>д. 39</w:t>
              </w:r>
            </w:hyperlink>
            <w:hyperlink r:id="rId52" w:tooltip="https://fias.alta.ru/30c64686-257f-4097-8f85-f428d6a7261c/" w:history="1">
              <w:r w:rsidRPr="000146A2">
                <w:rPr>
                  <w:rStyle w:val="af"/>
                  <w:sz w:val="18"/>
                  <w:szCs w:val="18"/>
                </w:rPr>
                <w:t>д. 40</w:t>
              </w:r>
            </w:hyperlink>
            <w:hyperlink r:id="rId53" w:tooltip="https://fias.alta.ru/bde094be-76fa-4a2f-8fa2-5ff66e53d095/" w:history="1">
              <w:r w:rsidRPr="000146A2">
                <w:rPr>
                  <w:rStyle w:val="af"/>
                  <w:sz w:val="18"/>
                  <w:szCs w:val="18"/>
                </w:rPr>
                <w:t>д. 47</w:t>
              </w:r>
            </w:hyperlink>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w:t>
            </w:r>
          </w:p>
        </w:tc>
        <w:tc>
          <w:tcPr>
            <w:tcW w:w="1842"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Куда, пер. Тихий, в районе земельного участка 6</w:t>
            </w:r>
          </w:p>
        </w:tc>
        <w:tc>
          <w:tcPr>
            <w:tcW w:w="2127"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52.455939° 104.446195°</w:t>
            </w:r>
          </w:p>
        </w:tc>
        <w:tc>
          <w:tcPr>
            <w:tcW w:w="1305"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Бетон</w:t>
            </w:r>
          </w:p>
        </w:tc>
        <w:tc>
          <w:tcPr>
            <w:tcW w:w="850"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8C188C">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1</w:t>
            </w:r>
          </w:p>
        </w:tc>
        <w:tc>
          <w:tcPr>
            <w:tcW w:w="850" w:type="dxa"/>
            <w:shd w:val="clear" w:color="auto" w:fill="auto"/>
          </w:tcPr>
          <w:p w:rsidR="000146A2" w:rsidRPr="000146A2" w:rsidRDefault="000146A2" w:rsidP="00CE3CA6">
            <w:pPr>
              <w:tabs>
                <w:tab w:val="left" w:pos="426"/>
                <w:tab w:val="left" w:pos="3976"/>
              </w:tabs>
              <w:ind w:right="-142"/>
              <w:jc w:val="left"/>
              <w:rPr>
                <w:sz w:val="18"/>
                <w:szCs w:val="18"/>
              </w:rPr>
            </w:pPr>
            <w:r w:rsidRPr="000146A2">
              <w:rPr>
                <w:sz w:val="18"/>
                <w:szCs w:val="18"/>
              </w:rPr>
              <w:t>5</w:t>
            </w:r>
          </w:p>
          <w:p w:rsidR="000146A2" w:rsidRPr="000146A2" w:rsidRDefault="000146A2" w:rsidP="00CE3CA6">
            <w:pPr>
              <w:tabs>
                <w:tab w:val="left" w:pos="426"/>
                <w:tab w:val="left" w:pos="3976"/>
              </w:tabs>
              <w:ind w:right="-142"/>
              <w:jc w:val="left"/>
              <w:rPr>
                <w:sz w:val="18"/>
                <w:szCs w:val="18"/>
              </w:rPr>
            </w:pPr>
            <w:r w:rsidRPr="000146A2">
              <w:rPr>
                <w:sz w:val="18"/>
                <w:szCs w:val="18"/>
              </w:rPr>
              <w:t>1</w:t>
            </w:r>
          </w:p>
        </w:tc>
        <w:tc>
          <w:tcPr>
            <w:tcW w:w="709"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vMerge/>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Тихий .1.д.2..д.4.д.5.д.6.д.7.д.8. пер. Школьный .1.д.2..д.4.д.5.д.6.д.7.д.8 д.10 .д11 д.12 д.13 д.14</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40</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w:t>
            </w:r>
          </w:p>
        </w:tc>
        <w:tc>
          <w:tcPr>
            <w:tcW w:w="1842"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с. Хомутово, ул. Ярославская, в районе земельного участка 46</w:t>
            </w:r>
          </w:p>
        </w:tc>
        <w:tc>
          <w:tcPr>
            <w:tcW w:w="2127"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52.459004, 104.377934</w:t>
            </w:r>
          </w:p>
        </w:tc>
        <w:tc>
          <w:tcPr>
            <w:tcW w:w="1305"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Бетон</w:t>
            </w:r>
          </w:p>
        </w:tc>
        <w:tc>
          <w:tcPr>
            <w:tcW w:w="850"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8C188C">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1</w:t>
            </w:r>
          </w:p>
        </w:tc>
        <w:tc>
          <w:tcPr>
            <w:tcW w:w="850" w:type="dxa"/>
            <w:shd w:val="clear" w:color="auto" w:fill="auto"/>
          </w:tcPr>
          <w:p w:rsidR="000146A2" w:rsidRPr="000146A2" w:rsidRDefault="000146A2" w:rsidP="008C188C">
            <w:pPr>
              <w:tabs>
                <w:tab w:val="left" w:pos="426"/>
                <w:tab w:val="left" w:pos="3976"/>
              </w:tabs>
              <w:ind w:right="-142"/>
              <w:jc w:val="left"/>
              <w:rPr>
                <w:sz w:val="18"/>
                <w:szCs w:val="18"/>
              </w:rPr>
            </w:pPr>
            <w:r w:rsidRPr="000146A2">
              <w:rPr>
                <w:sz w:val="18"/>
                <w:szCs w:val="18"/>
              </w:rPr>
              <w:t>5</w:t>
            </w:r>
          </w:p>
          <w:p w:rsidR="000146A2" w:rsidRPr="000146A2" w:rsidRDefault="000146A2" w:rsidP="008C188C">
            <w:pPr>
              <w:tabs>
                <w:tab w:val="left" w:pos="426"/>
                <w:tab w:val="left" w:pos="3976"/>
              </w:tabs>
              <w:ind w:right="-142"/>
              <w:jc w:val="left"/>
              <w:rPr>
                <w:sz w:val="18"/>
                <w:szCs w:val="18"/>
              </w:rPr>
            </w:pPr>
            <w:r w:rsidRPr="000146A2">
              <w:rPr>
                <w:sz w:val="18"/>
                <w:szCs w:val="18"/>
              </w:rPr>
              <w:t>1</w:t>
            </w:r>
          </w:p>
        </w:tc>
        <w:tc>
          <w:tcPr>
            <w:tcW w:w="709"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vMerge/>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Ярославская д.1.д.2..д.4.д.5.д.6.д.7.д.8.д.9.д.10.д.11.д.12.д.13.д.14.д.15.д.16 д.17.д.18.д.19.д.29.д.21.д.22.д.23.д.24.д.25.д.26.д.27.д.28</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4.</w:t>
            </w:r>
          </w:p>
        </w:tc>
        <w:tc>
          <w:tcPr>
            <w:tcW w:w="1842"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Хомутово, ул. Ивана Тропина, в районе земельного участка 2</w:t>
            </w:r>
          </w:p>
        </w:tc>
        <w:tc>
          <w:tcPr>
            <w:tcW w:w="212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52.453911: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104.389781</w:t>
            </w:r>
          </w:p>
        </w:tc>
        <w:tc>
          <w:tcPr>
            <w:tcW w:w="1305"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1</w:t>
            </w:r>
          </w:p>
        </w:tc>
        <w:tc>
          <w:tcPr>
            <w:tcW w:w="850" w:type="dxa"/>
            <w:shd w:val="clear" w:color="auto" w:fill="auto"/>
          </w:tcPr>
          <w:p w:rsidR="000146A2" w:rsidRPr="000146A2" w:rsidRDefault="000146A2" w:rsidP="00F404AB">
            <w:pPr>
              <w:tabs>
                <w:tab w:val="left" w:pos="426"/>
                <w:tab w:val="left" w:pos="3976"/>
              </w:tabs>
              <w:ind w:right="-142"/>
              <w:jc w:val="left"/>
              <w:rPr>
                <w:sz w:val="18"/>
                <w:szCs w:val="18"/>
              </w:rPr>
            </w:pPr>
            <w:r w:rsidRPr="000146A2">
              <w:rPr>
                <w:sz w:val="18"/>
                <w:szCs w:val="18"/>
              </w:rPr>
              <w:t>5</w:t>
            </w:r>
          </w:p>
          <w:p w:rsidR="000146A2" w:rsidRPr="000146A2" w:rsidRDefault="000146A2" w:rsidP="00F404AB">
            <w:pPr>
              <w:tabs>
                <w:tab w:val="left" w:pos="426"/>
                <w:tab w:val="left" w:pos="3976"/>
              </w:tabs>
              <w:ind w:right="-142"/>
              <w:jc w:val="left"/>
              <w:rPr>
                <w:sz w:val="18"/>
                <w:szCs w:val="18"/>
              </w:rPr>
            </w:pPr>
            <w:r w:rsidRPr="000146A2">
              <w:rPr>
                <w:sz w:val="18"/>
                <w:szCs w:val="18"/>
              </w:rPr>
              <w:t>1</w:t>
            </w:r>
          </w:p>
        </w:tc>
        <w:tc>
          <w:tcPr>
            <w:tcW w:w="709"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vMerge w:val="restart"/>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w:t>
            </w:r>
            <w:r w:rsidRPr="000146A2">
              <w:rPr>
                <w:sz w:val="18"/>
                <w:szCs w:val="18"/>
              </w:rPr>
              <w:lastRenderedPageBreak/>
              <w:t xml:space="preserve">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 xml:space="preserve"> ул. И. </w:t>
            </w:r>
            <w:proofErr w:type="spellStart"/>
            <w:r w:rsidRPr="000146A2">
              <w:rPr>
                <w:sz w:val="18"/>
                <w:szCs w:val="18"/>
              </w:rPr>
              <w:t>Трпина</w:t>
            </w:r>
            <w:proofErr w:type="spellEnd"/>
            <w:r w:rsidRPr="000146A2">
              <w:rPr>
                <w:sz w:val="18"/>
                <w:szCs w:val="18"/>
              </w:rPr>
              <w:t xml:space="preserve"> д. 2.д.4.д.6, ул. Литвинова д.1 д.2д. 3 д.4 д.5 д.6д.7.д8.д.9.д.10.д.11.д.13.д.14.д.15 д.16 д.17.</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24</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tc>
        <w:tc>
          <w:tcPr>
            <w:tcW w:w="1842"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с. Хомутово, ул. Донская, земельный участок 5</w:t>
            </w:r>
          </w:p>
        </w:tc>
        <w:tc>
          <w:tcPr>
            <w:tcW w:w="2127" w:type="dxa"/>
            <w:shd w:val="clear" w:color="auto" w:fill="auto"/>
          </w:tcPr>
          <w:p w:rsidR="000146A2" w:rsidRPr="000146A2" w:rsidRDefault="000146A2" w:rsidP="008C188C">
            <w:pPr>
              <w:tabs>
                <w:tab w:val="left" w:pos="426"/>
                <w:tab w:val="left" w:pos="3976"/>
              </w:tabs>
              <w:ind w:left="0" w:right="-142" w:firstLine="0"/>
              <w:jc w:val="left"/>
              <w:rPr>
                <w:sz w:val="18"/>
                <w:szCs w:val="18"/>
              </w:rPr>
            </w:pPr>
            <w:r w:rsidRPr="000146A2">
              <w:rPr>
                <w:sz w:val="18"/>
                <w:szCs w:val="18"/>
              </w:rPr>
              <w:t>52.493536, 104.322466</w:t>
            </w:r>
          </w:p>
        </w:tc>
        <w:tc>
          <w:tcPr>
            <w:tcW w:w="1305"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4х7=28</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1</w:t>
            </w:r>
          </w:p>
        </w:tc>
        <w:tc>
          <w:tcPr>
            <w:tcW w:w="850" w:type="dxa"/>
            <w:shd w:val="clear" w:color="auto" w:fill="auto"/>
          </w:tcPr>
          <w:p w:rsidR="000146A2" w:rsidRPr="000146A2" w:rsidRDefault="000146A2" w:rsidP="00F404AB">
            <w:pPr>
              <w:tabs>
                <w:tab w:val="left" w:pos="426"/>
                <w:tab w:val="left" w:pos="3976"/>
              </w:tabs>
              <w:ind w:right="-142"/>
              <w:jc w:val="left"/>
              <w:rPr>
                <w:sz w:val="18"/>
                <w:szCs w:val="18"/>
              </w:rPr>
            </w:pPr>
            <w:r w:rsidRPr="000146A2">
              <w:rPr>
                <w:sz w:val="18"/>
                <w:szCs w:val="18"/>
              </w:rPr>
              <w:t>5</w:t>
            </w:r>
          </w:p>
          <w:p w:rsidR="000146A2" w:rsidRPr="000146A2" w:rsidRDefault="000146A2" w:rsidP="00F404AB">
            <w:pPr>
              <w:tabs>
                <w:tab w:val="left" w:pos="426"/>
                <w:tab w:val="left" w:pos="3976"/>
              </w:tabs>
              <w:ind w:right="-142"/>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vMerge/>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Донская </w:t>
            </w:r>
            <w:hyperlink r:id="rId54" w:tooltip="https://fias.alta.ru/bd6d6f18-8dae-4caf-b317-614099d26933/" w:history="1">
              <w:r w:rsidRPr="000146A2">
                <w:rPr>
                  <w:rStyle w:val="af"/>
                  <w:sz w:val="18"/>
                  <w:szCs w:val="18"/>
                </w:rPr>
                <w:t>д. 1/2</w:t>
              </w:r>
            </w:hyperlink>
            <w:hyperlink r:id="rId55" w:tooltip="https://fias.alta.ru/12c264a5-30e0-4da1-b75e-948df47a153c/" w:history="1">
              <w:r w:rsidRPr="000146A2">
                <w:rPr>
                  <w:rStyle w:val="af"/>
                  <w:sz w:val="18"/>
                  <w:szCs w:val="18"/>
                </w:rPr>
                <w:t>д. 1/3</w:t>
              </w:r>
            </w:hyperlink>
            <w:hyperlink r:id="rId56" w:tooltip="https://fias.alta.ru/882d19d4-563e-463d-82ed-3e0b51bbf003/" w:history="1">
              <w:r w:rsidRPr="000146A2">
                <w:rPr>
                  <w:rStyle w:val="af"/>
                  <w:sz w:val="18"/>
                  <w:szCs w:val="18"/>
                </w:rPr>
                <w:t>д. 2</w:t>
              </w:r>
            </w:hyperlink>
            <w:hyperlink r:id="rId57" w:tooltip="https://fias.alta.ru/42c98102-5ff9-454e-bdea-54b0bf632098/" w:history="1">
              <w:r w:rsidRPr="000146A2">
                <w:rPr>
                  <w:rStyle w:val="af"/>
                  <w:sz w:val="18"/>
                  <w:szCs w:val="18"/>
                </w:rPr>
                <w:t>д. 4</w:t>
              </w:r>
            </w:hyperlink>
            <w:hyperlink r:id="rId58" w:tooltip="https://fias.alta.ru/ae3647fd-ac84-4597-ab83-ace507d38fb1/" w:history="1">
              <w:r w:rsidRPr="000146A2">
                <w:rPr>
                  <w:rStyle w:val="af"/>
                  <w:sz w:val="18"/>
                  <w:szCs w:val="18"/>
                </w:rPr>
                <w:t>д. 18</w:t>
              </w:r>
            </w:hyperlink>
            <w:hyperlink r:id="rId59" w:tooltip="https://fias.alta.ru/bab54dde-40bd-4d80-a7ec-e8e0602dd403/" w:history="1">
              <w:r w:rsidRPr="000146A2">
                <w:rPr>
                  <w:rStyle w:val="af"/>
                  <w:sz w:val="18"/>
                  <w:szCs w:val="18"/>
                </w:rPr>
                <w:t>д. 19</w:t>
              </w:r>
            </w:hyperlink>
            <w:hyperlink r:id="rId60" w:tooltip="https://fias.alta.ru/b3162efa-29ff-4466-8f20-b816aea5ee0d/" w:history="1">
              <w:r w:rsidRPr="000146A2">
                <w:rPr>
                  <w:rStyle w:val="af"/>
                  <w:sz w:val="18"/>
                  <w:szCs w:val="18"/>
                </w:rPr>
                <w:t>д. 22</w:t>
              </w:r>
            </w:hyperlink>
            <w:hyperlink r:id="rId61" w:tooltip="https://fias.alta.ru/ae36da89-40f6-435e-8ba2-2e8eca3b3a18/" w:history="1">
              <w:r w:rsidRPr="000146A2">
                <w:rPr>
                  <w:rStyle w:val="af"/>
                  <w:sz w:val="18"/>
                  <w:szCs w:val="18"/>
                </w:rPr>
                <w:t>д. 24</w:t>
              </w:r>
            </w:hyperlink>
            <w:hyperlink r:id="rId62" w:tooltip="https://fias.alta.ru/5bdcf0b0-8100-4895-8374-f60ac388a8f2/" w:history="1">
              <w:r w:rsidRPr="000146A2">
                <w:rPr>
                  <w:rStyle w:val="af"/>
                  <w:sz w:val="18"/>
                  <w:szCs w:val="18"/>
                </w:rPr>
                <w:t>д. 26</w:t>
              </w:r>
            </w:hyperlink>
            <w:hyperlink r:id="rId63" w:tooltip="https://fias.alta.ru/8ced6031-4cb2-4b65-893d-8a749182741c/" w:history="1">
              <w:r w:rsidRPr="000146A2">
                <w:rPr>
                  <w:rStyle w:val="af"/>
                  <w:sz w:val="18"/>
                  <w:szCs w:val="18"/>
                </w:rPr>
                <w:t>д. 28</w:t>
              </w:r>
            </w:hyperlink>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35</w:t>
            </w:r>
          </w:p>
        </w:tc>
      </w:tr>
      <w:tr w:rsidR="000146A2" w:rsidRPr="000146A2" w:rsidTr="00665E6E">
        <w:trPr>
          <w:trHeight w:val="1882"/>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6.</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д. Талька, пер. Рабочий, в районе д. 5 </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p>
          <w:p w:rsidR="000146A2" w:rsidRPr="000146A2" w:rsidRDefault="000146A2" w:rsidP="00665E6E">
            <w:pPr>
              <w:tabs>
                <w:tab w:val="left" w:pos="426"/>
                <w:tab w:val="left" w:pos="3976"/>
              </w:tabs>
              <w:ind w:left="0" w:right="-142" w:firstLine="0"/>
              <w:jc w:val="center"/>
              <w:rPr>
                <w:sz w:val="18"/>
                <w:szCs w:val="18"/>
              </w:rPr>
            </w:pPr>
            <w:r w:rsidRPr="000146A2">
              <w:rPr>
                <w:sz w:val="18"/>
                <w:szCs w:val="18"/>
              </w:rPr>
              <w:t>52.457332;</w:t>
            </w:r>
          </w:p>
          <w:p w:rsidR="000146A2" w:rsidRPr="000146A2" w:rsidRDefault="000146A2" w:rsidP="00665E6E">
            <w:pPr>
              <w:tabs>
                <w:tab w:val="left" w:pos="426"/>
                <w:tab w:val="left" w:pos="3976"/>
              </w:tabs>
              <w:ind w:left="0" w:right="-142" w:firstLine="0"/>
              <w:jc w:val="center"/>
              <w:rPr>
                <w:sz w:val="18"/>
                <w:szCs w:val="18"/>
              </w:rPr>
            </w:pPr>
            <w:r w:rsidRPr="000146A2">
              <w:rPr>
                <w:sz w:val="18"/>
                <w:szCs w:val="18"/>
              </w:rPr>
              <w:t>104.442526</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665E6E" w:rsidP="00665E6E">
            <w:pPr>
              <w:tabs>
                <w:tab w:val="left" w:pos="426"/>
                <w:tab w:val="left" w:pos="3976"/>
              </w:tabs>
              <w:ind w:left="0" w:right="-142" w:firstLine="0"/>
              <w:rPr>
                <w:sz w:val="18"/>
                <w:szCs w:val="18"/>
              </w:rPr>
            </w:pPr>
            <w:r>
              <w:rPr>
                <w:sz w:val="18"/>
                <w:szCs w:val="18"/>
              </w:rPr>
              <w:t xml:space="preserve"> </w:t>
            </w:r>
            <w:r w:rsidR="000146A2" w:rsidRPr="000146A2">
              <w:rPr>
                <w:sz w:val="18"/>
                <w:szCs w:val="18"/>
              </w:rPr>
              <w:t>2*7=14</w:t>
            </w:r>
          </w:p>
          <w:p w:rsidR="000146A2" w:rsidRPr="000146A2" w:rsidRDefault="000146A2" w:rsidP="00665E6E">
            <w:pPr>
              <w:tabs>
                <w:tab w:val="left" w:pos="426"/>
                <w:tab w:val="left" w:pos="3976"/>
              </w:tabs>
              <w:ind w:left="0" w:right="-142" w:firstLine="0"/>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vMerge/>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пер. Рабочий д. 2.д.4.ул. Надежды д.1.д.2.д.3.д.4 д.5д.6 д.7 д.8.д.19 д.21 д.23.д.25 д.27. д.27А .д.29 д.41 д.41Б</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28</w:t>
            </w:r>
          </w:p>
        </w:tc>
      </w:tr>
      <w:tr w:rsidR="000146A2" w:rsidRPr="000146A2" w:rsidTr="00665E6E">
        <w:trPr>
          <w:trHeight w:val="1114"/>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7.</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д. Талька, ул. Степная, в районе д. 27А</w:t>
            </w:r>
          </w:p>
        </w:tc>
        <w:tc>
          <w:tcPr>
            <w:tcW w:w="2127" w:type="dxa"/>
            <w:shd w:val="clear" w:color="auto" w:fill="auto"/>
          </w:tcPr>
          <w:p w:rsidR="000146A2" w:rsidRPr="000146A2" w:rsidRDefault="000146A2" w:rsidP="00665E6E">
            <w:pPr>
              <w:tabs>
                <w:tab w:val="left" w:pos="426"/>
                <w:tab w:val="left" w:pos="3976"/>
              </w:tabs>
              <w:ind w:left="0" w:right="-142" w:firstLine="0"/>
              <w:jc w:val="center"/>
              <w:rPr>
                <w:sz w:val="18"/>
                <w:szCs w:val="18"/>
              </w:rPr>
            </w:pPr>
            <w:r w:rsidRPr="000146A2">
              <w:rPr>
                <w:sz w:val="18"/>
                <w:szCs w:val="18"/>
              </w:rPr>
              <w:t xml:space="preserve">52.455981;       </w:t>
            </w:r>
            <w:r w:rsidR="00665E6E">
              <w:rPr>
                <w:sz w:val="18"/>
                <w:szCs w:val="18"/>
              </w:rPr>
              <w:t xml:space="preserve">             </w:t>
            </w:r>
            <w:r w:rsidRPr="000146A2">
              <w:rPr>
                <w:sz w:val="18"/>
                <w:szCs w:val="18"/>
              </w:rPr>
              <w:t>104.437879</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Степная д.1 д.2 д.6А д.7 д.6Б д.9 д.13 д.15А д.15 д. 18А д.23 д. 23А д.21Б д.8А д.25 д.27 д. 27А </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д. Талька, ул. Таежная, в районе д. 26</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p>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52.446249;</w:t>
            </w:r>
          </w:p>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104.472349</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Таежная д.1.д.2..д.4.д.5.д.6.д.7.д.8.д.9.д.10.д.11.д.12.д.13.д.14.д.15.д.16 д.17.д.18.д.19.д.29.д.21.д.22.д.23.д.24.д.25.д.26.д.27.д.28 д.15А д.19А д.16А д.22А д.31А д5А д.1А д.35</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27</w:t>
            </w:r>
          </w:p>
        </w:tc>
      </w:tr>
      <w:tr w:rsidR="000146A2" w:rsidRPr="000146A2" w:rsidTr="00665E6E">
        <w:trPr>
          <w:trHeight w:val="12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9.</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пос. Горный, ул. Байкальская, в районе д. 1</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p>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52.405448;</w:t>
            </w:r>
          </w:p>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104.363759</w:t>
            </w:r>
          </w:p>
          <w:p w:rsidR="000146A2" w:rsidRPr="000146A2" w:rsidRDefault="000146A2" w:rsidP="00665E6E">
            <w:pPr>
              <w:tabs>
                <w:tab w:val="left" w:pos="426"/>
                <w:tab w:val="left" w:pos="3976"/>
              </w:tabs>
              <w:ind w:left="0" w:right="-142" w:firstLine="567"/>
              <w:jc w:val="center"/>
              <w:rPr>
                <w:sz w:val="18"/>
                <w:szCs w:val="18"/>
              </w:rPr>
            </w:pP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Байкальская д.1.д.2..д.4.д.5.д.6.д.7.д.8.д.9.д.10.д.11.д.12.д.13.д.14.д.15.д.16 ул. Енисейская .д.3.д.5.д.6.д.7.д.8.д.9.д.10.д.11.д.12.д.13.д.14.д.15.д.16 </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26</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10</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с. Хомутово, ул. Полярная, в районе д. 33Б,</w:t>
            </w:r>
          </w:p>
        </w:tc>
        <w:tc>
          <w:tcPr>
            <w:tcW w:w="212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N52°27'57.3612"</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E104°20'34.0175"</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л. Полярная д.1б,2,3,4,4а,5,6,7,8,9,10,11,12,13,14,15,16,17,18,19,20,21,22,23,24,25,26,27,28,28б,27а,29,30,31,32,33,33а,33б,34,34а,35,36,37,38,39,40,41,42,43,44,45,46,46а,47,48,49,49а,50,50а,51,52,53,54,55,56,57,57а,58,59,60,61,62,63,64,65,66,67,68,69,70,71/1,70а-83</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с. Хомутово ул. Садовая в районе д.45А,  </w:t>
            </w:r>
          </w:p>
        </w:tc>
        <w:tc>
          <w:tcPr>
            <w:tcW w:w="212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N52°28'21.3579"</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E104°20'46.2951"</w:t>
            </w:r>
          </w:p>
          <w:p w:rsidR="000146A2" w:rsidRPr="000146A2" w:rsidRDefault="000146A2" w:rsidP="000146A2">
            <w:pPr>
              <w:tabs>
                <w:tab w:val="left" w:pos="426"/>
                <w:tab w:val="left" w:pos="3976"/>
              </w:tabs>
              <w:ind w:left="0" w:right="-142" w:firstLine="567"/>
              <w:jc w:val="left"/>
              <w:rPr>
                <w:sz w:val="18"/>
                <w:szCs w:val="18"/>
              </w:rPr>
            </w:pP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146A2">
              <w:rPr>
                <w:sz w:val="18"/>
                <w:szCs w:val="18"/>
              </w:rPr>
              <w:t>с.Хомутово</w:t>
            </w:r>
            <w:proofErr w:type="spellEnd"/>
            <w:r w:rsidRPr="000146A2">
              <w:rPr>
                <w:sz w:val="18"/>
                <w:szCs w:val="18"/>
              </w:rPr>
              <w:t>, ул. Кирова, 7А, ИНН/КПП 3827020760/382701001</w:t>
            </w:r>
          </w:p>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Строителей 1,2,3,4,5,6,7,8,9,10,11,12,13,14,15,16,17,18,19,20,21,22,23,24,25,26,27,28,29,30,31,32,33,34,35,36,37,38,39,40,41,41а,42,43,44,45,46,47,48,49,50,51,52,53,54,55,56,57,58,59,60,61,62,63,64, ,64</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31</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д. Куда ул. Луговая в районе д. 2,</w:t>
            </w:r>
          </w:p>
        </w:tc>
        <w:tc>
          <w:tcPr>
            <w:tcW w:w="2127"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N52°26'45.1543"</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E104°24'01.4948"</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Луговая,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1,2,3,4/1,6,3/1,3/2,3/3,3б,3а,10/2,14/1,10а,10в,7а,5б</w:t>
            </w:r>
          </w:p>
          <w:p w:rsidR="000146A2" w:rsidRPr="000146A2" w:rsidRDefault="000146A2" w:rsidP="000146A2">
            <w:pPr>
              <w:tabs>
                <w:tab w:val="left" w:pos="426"/>
                <w:tab w:val="left" w:pos="3976"/>
              </w:tabs>
              <w:ind w:left="0" w:right="-142" w:firstLine="567"/>
              <w:jc w:val="left"/>
              <w:rPr>
                <w:sz w:val="18"/>
                <w:szCs w:val="18"/>
              </w:rPr>
            </w:pPr>
            <w:proofErr w:type="spellStart"/>
            <w:r w:rsidRPr="000146A2">
              <w:rPr>
                <w:sz w:val="18"/>
                <w:szCs w:val="18"/>
              </w:rPr>
              <w:lastRenderedPageBreak/>
              <w:t>ул</w:t>
            </w:r>
            <w:proofErr w:type="spellEnd"/>
            <w:r w:rsidRPr="000146A2">
              <w:rPr>
                <w:sz w:val="18"/>
                <w:szCs w:val="18"/>
              </w:rPr>
              <w:t xml:space="preserve"> Кошевого,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1,1/1,1/2,1/3,1/4,2,2/2,2б,4,4а,3,5,6,7,8,9,10,11,12,10а,14,18,20,22</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32</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13</w:t>
            </w:r>
          </w:p>
        </w:tc>
        <w:tc>
          <w:tcPr>
            <w:tcW w:w="1842"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д. Куда ул. Луговая в </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районе не жилого здания 12В</w:t>
            </w:r>
          </w:p>
        </w:tc>
        <w:tc>
          <w:tcPr>
            <w:tcW w:w="2127" w:type="dxa"/>
            <w:shd w:val="clear" w:color="auto" w:fill="auto"/>
          </w:tcPr>
          <w:p w:rsidR="000146A2" w:rsidRPr="000146A2" w:rsidRDefault="000146A2" w:rsidP="00665E6E">
            <w:pPr>
              <w:tabs>
                <w:tab w:val="left" w:pos="426"/>
                <w:tab w:val="left" w:pos="3976"/>
              </w:tabs>
              <w:ind w:right="-142"/>
              <w:jc w:val="center"/>
              <w:rPr>
                <w:sz w:val="18"/>
                <w:szCs w:val="18"/>
              </w:rPr>
            </w:pPr>
          </w:p>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52.446538, 104.390257</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Луговая </w:t>
            </w:r>
            <w:hyperlink r:id="rId64" w:tooltip="https://fias.alta.ru/d3a724d2-eab7-4c2f-adff-5c93a4be98dc/" w:history="1">
              <w:r w:rsidRPr="000146A2">
                <w:rPr>
                  <w:rStyle w:val="af"/>
                  <w:sz w:val="18"/>
                  <w:szCs w:val="18"/>
                </w:rPr>
                <w:t>д. 1</w:t>
              </w:r>
            </w:hyperlink>
            <w:hyperlink r:id="rId65" w:tooltip="https://fias.alta.ru/ead0ef6a-f9f7-408e-b9c1-5b0bad7cc231/" w:history="1">
              <w:r w:rsidRPr="000146A2">
                <w:rPr>
                  <w:rStyle w:val="af"/>
                  <w:sz w:val="18"/>
                  <w:szCs w:val="18"/>
                </w:rPr>
                <w:t>д. 10</w:t>
              </w:r>
            </w:hyperlink>
            <w:hyperlink r:id="rId66" w:tooltip="https://fias.alta.ru/e54b1dc9-ddae-49dd-9398-8d353ef451b9/" w:history="1">
              <w:r w:rsidRPr="000146A2">
                <w:rPr>
                  <w:rStyle w:val="af"/>
                  <w:sz w:val="18"/>
                  <w:szCs w:val="18"/>
                </w:rPr>
                <w:t>д. 10/2</w:t>
              </w:r>
            </w:hyperlink>
            <w:hyperlink r:id="rId67" w:tooltip="https://fias.alta.ru/f72705a8-f29a-40e2-ba94-acaf18ac7b14/" w:history="1">
              <w:r w:rsidRPr="000146A2">
                <w:rPr>
                  <w:rStyle w:val="af"/>
                  <w:sz w:val="18"/>
                  <w:szCs w:val="18"/>
                </w:rPr>
                <w:t>д. 10Г</w:t>
              </w:r>
            </w:hyperlink>
            <w:hyperlink r:id="rId68" w:tooltip="https://fias.alta.ru/c6362769-09f4-4eb8-9cd4-d764677418f9/" w:history="1">
              <w:r w:rsidRPr="000146A2">
                <w:rPr>
                  <w:rStyle w:val="af"/>
                  <w:sz w:val="18"/>
                  <w:szCs w:val="18"/>
                </w:rPr>
                <w:t>д. 10а</w:t>
              </w:r>
            </w:hyperlink>
            <w:hyperlink r:id="rId69" w:tooltip="https://fias.alta.ru/6600e558-d467-4f3f-bb64-b7c2b27dbe1f/" w:history="1">
              <w:r w:rsidRPr="000146A2">
                <w:rPr>
                  <w:rStyle w:val="af"/>
                  <w:sz w:val="18"/>
                  <w:szCs w:val="18"/>
                </w:rPr>
                <w:t>д. 10б</w:t>
              </w:r>
            </w:hyperlink>
            <w:hyperlink r:id="rId70" w:tooltip="https://fias.alta.ru/299d2c35-8c08-4121-8195-870ea6d13f07/" w:history="1">
              <w:r w:rsidRPr="000146A2">
                <w:rPr>
                  <w:rStyle w:val="af"/>
                  <w:sz w:val="18"/>
                  <w:szCs w:val="18"/>
                </w:rPr>
                <w:t>д. 11</w:t>
              </w:r>
            </w:hyperlink>
            <w:hyperlink r:id="rId71" w:tooltip="https://fias.alta.ru/b59b32ce-3195-4fbb-98de-6d23e5764867/" w:history="1">
              <w:r w:rsidRPr="000146A2">
                <w:rPr>
                  <w:rStyle w:val="af"/>
                  <w:sz w:val="18"/>
                  <w:szCs w:val="18"/>
                </w:rPr>
                <w:t>д. 11Б</w:t>
              </w:r>
            </w:hyperlink>
            <w:hyperlink r:id="rId72" w:tooltip="https://fias.alta.ru/396a9eb0-7c83-4308-a101-d1548e4a8dbd/" w:history="1">
              <w:r w:rsidRPr="000146A2">
                <w:rPr>
                  <w:rStyle w:val="af"/>
                  <w:sz w:val="18"/>
                  <w:szCs w:val="18"/>
                </w:rPr>
                <w:t>д. 11а</w:t>
              </w:r>
            </w:hyperlink>
            <w:hyperlink r:id="rId73" w:tooltip="https://fias.alta.ru/73e60004-cc43-4718-b527-a25f5a4b1622/" w:history="1">
              <w:r w:rsidRPr="000146A2">
                <w:rPr>
                  <w:rStyle w:val="af"/>
                  <w:sz w:val="18"/>
                  <w:szCs w:val="18"/>
                </w:rPr>
                <w:t>д. 12</w:t>
              </w:r>
            </w:hyperlink>
            <w:hyperlink r:id="rId74" w:tooltip="https://fias.alta.ru/db09abe3-be6b-470c-b566-eaa048a9b80c/" w:history="1">
              <w:r w:rsidRPr="000146A2">
                <w:rPr>
                  <w:rStyle w:val="af"/>
                  <w:sz w:val="18"/>
                  <w:szCs w:val="18"/>
                </w:rPr>
                <w:t>д. 12/2</w:t>
              </w:r>
            </w:hyperlink>
            <w:hyperlink r:id="rId75" w:tooltip="https://fias.alta.ru/8c5bf6d3-4c73-4ed3-be7f-c680119b0c1a/" w:history="1">
              <w:r w:rsidRPr="000146A2">
                <w:rPr>
                  <w:rStyle w:val="af"/>
                  <w:sz w:val="18"/>
                  <w:szCs w:val="18"/>
                </w:rPr>
                <w:t>д. 12/3</w:t>
              </w:r>
            </w:hyperlink>
            <w:hyperlink r:id="rId76" w:tooltip="https://fias.alta.ru/f4d74566-2026-4b21-baad-7f7f3299246d/" w:history="1">
              <w:r w:rsidRPr="000146A2">
                <w:rPr>
                  <w:rStyle w:val="af"/>
                  <w:sz w:val="18"/>
                  <w:szCs w:val="18"/>
                </w:rPr>
                <w:t>д. 12/4</w:t>
              </w:r>
            </w:hyperlink>
            <w:hyperlink r:id="rId77" w:tooltip="https://fias.alta.ru/a3b882e3-b8bc-4f1e-97ad-52c14886b460/" w:history="1">
              <w:r w:rsidRPr="000146A2">
                <w:rPr>
                  <w:rStyle w:val="af"/>
                  <w:sz w:val="18"/>
                  <w:szCs w:val="18"/>
                </w:rPr>
                <w:t>д. 12А</w:t>
              </w:r>
            </w:hyperlink>
            <w:hyperlink r:id="rId78" w:tooltip="https://fias.alta.ru/96edb9a8-b939-4b8e-b50f-768d84805e54/" w:history="1">
              <w:r w:rsidRPr="000146A2">
                <w:rPr>
                  <w:rStyle w:val="af"/>
                  <w:sz w:val="18"/>
                  <w:szCs w:val="18"/>
                </w:rPr>
                <w:t>зд. 12В</w:t>
              </w:r>
            </w:hyperlink>
            <w:hyperlink r:id="rId79" w:tooltip="https://fias.alta.ru/600ed137-87f5-4e1b-974d-858023f9fb03/" w:history="1">
              <w:r w:rsidRPr="000146A2">
                <w:rPr>
                  <w:rStyle w:val="af"/>
                  <w:sz w:val="18"/>
                  <w:szCs w:val="18"/>
                </w:rPr>
                <w:t>д. 13Г</w:t>
              </w:r>
            </w:hyperlink>
            <w:hyperlink r:id="rId80" w:tooltip="https://fias.alta.ru/57a0fdfd-72f0-4a4f-afee-7f43af7972ca/" w:history="1">
              <w:r w:rsidRPr="000146A2">
                <w:rPr>
                  <w:rStyle w:val="af"/>
                  <w:sz w:val="18"/>
                  <w:szCs w:val="18"/>
                </w:rPr>
                <w:t>д. 2</w:t>
              </w:r>
            </w:hyperlink>
            <w:hyperlink r:id="rId81" w:tooltip="https://fias.alta.ru/0530b381-57cc-4c44-a884-fa82d748669b/" w:history="1">
              <w:r w:rsidRPr="000146A2">
                <w:rPr>
                  <w:rStyle w:val="af"/>
                  <w:sz w:val="18"/>
                  <w:szCs w:val="18"/>
                </w:rPr>
                <w:t>д. 14</w:t>
              </w:r>
            </w:hyperlink>
            <w:hyperlink r:id="rId82" w:tooltip="https://fias.alta.ru/2923a334-244c-41e2-9434-c536ae355a74/" w:history="1">
              <w:r w:rsidRPr="000146A2">
                <w:rPr>
                  <w:rStyle w:val="af"/>
                  <w:sz w:val="18"/>
                  <w:szCs w:val="18"/>
                </w:rPr>
                <w:t>д. 14а</w:t>
              </w:r>
            </w:hyperlink>
            <w:hyperlink r:id="rId83" w:tooltip="https://fias.alta.ru/f1be8609-53a0-4eda-87a2-6b04fd4a8eda/" w:history="1">
              <w:r w:rsidRPr="000146A2">
                <w:rPr>
                  <w:rStyle w:val="af"/>
                  <w:sz w:val="18"/>
                  <w:szCs w:val="18"/>
                </w:rPr>
                <w:t>д. 14б</w:t>
              </w:r>
            </w:hyperlink>
            <w:hyperlink r:id="rId84" w:tooltip="https://fias.alta.ru/f8fddd0a-6d39-47c4-a77f-b153d935e90e/" w:history="1">
              <w:r w:rsidRPr="000146A2">
                <w:rPr>
                  <w:rStyle w:val="af"/>
                  <w:sz w:val="18"/>
                  <w:szCs w:val="18"/>
                </w:rPr>
                <w:t>д. 14в</w:t>
              </w:r>
            </w:hyperlink>
            <w:hyperlink r:id="rId85" w:tooltip="https://fias.alta.ru/9a725925-5417-4624-aa8f-d1f1f6d291b6/" w:history="1">
              <w:r w:rsidRPr="000146A2">
                <w:rPr>
                  <w:rStyle w:val="af"/>
                  <w:sz w:val="18"/>
                  <w:szCs w:val="18"/>
                </w:rPr>
                <w:t>д. 15</w:t>
              </w:r>
            </w:hyperlink>
            <w:hyperlink r:id="rId86" w:tooltip="https://fias.alta.ru/9548f25d-1a0a-406f-b9f8-c0e4a842ef3d/" w:history="1">
              <w:r w:rsidRPr="000146A2">
                <w:rPr>
                  <w:rStyle w:val="af"/>
                  <w:sz w:val="18"/>
                  <w:szCs w:val="18"/>
                </w:rPr>
                <w:t>д. 15А</w:t>
              </w:r>
            </w:hyperlink>
            <w:hyperlink r:id="rId87" w:tooltip="https://fias.alta.ru/e05392e4-fcee-471c-acc0-d5b52a3ca413/" w:history="1">
              <w:r w:rsidRPr="000146A2">
                <w:rPr>
                  <w:rStyle w:val="af"/>
                  <w:sz w:val="18"/>
                  <w:szCs w:val="18"/>
                </w:rPr>
                <w:t>д. 16</w:t>
              </w:r>
            </w:hyperlink>
            <w:hyperlink r:id="rId88" w:tooltip="https://fias.alta.ru/9d558e42-09f1-418c-beec-cb3ebd16af78/" w:history="1">
              <w:r w:rsidRPr="000146A2">
                <w:rPr>
                  <w:rStyle w:val="af"/>
                  <w:sz w:val="18"/>
                  <w:szCs w:val="18"/>
                </w:rPr>
                <w:t>д. 16А</w:t>
              </w:r>
            </w:hyperlink>
            <w:hyperlink r:id="rId89" w:tooltip="https://fias.alta.ru/608060b9-78e0-4522-bf34-c977d505126c/" w:history="1">
              <w:r w:rsidRPr="000146A2">
                <w:rPr>
                  <w:rStyle w:val="af"/>
                  <w:sz w:val="18"/>
                  <w:szCs w:val="18"/>
                </w:rPr>
                <w:t>д. 16Б</w:t>
              </w:r>
            </w:hyperlink>
            <w:hyperlink r:id="rId90" w:tooltip="https://fias.alta.ru/fff80132-ac10-4fed-ba26-eade06ebcfaa/" w:history="1">
              <w:r w:rsidRPr="000146A2">
                <w:rPr>
                  <w:rStyle w:val="af"/>
                  <w:sz w:val="18"/>
                  <w:szCs w:val="18"/>
                </w:rPr>
                <w:t>д. 17</w:t>
              </w:r>
            </w:hyperlink>
            <w:hyperlink r:id="rId91" w:tooltip="https://fias.alta.ru/c7a575bb-dab9-4536-86f1-8b86eb19e532/" w:history="1">
              <w:r w:rsidRPr="000146A2">
                <w:rPr>
                  <w:rStyle w:val="af"/>
                  <w:sz w:val="18"/>
                  <w:szCs w:val="18"/>
                </w:rPr>
                <w:t>д. 17В</w:t>
              </w:r>
            </w:hyperlink>
            <w:hyperlink r:id="rId92" w:tooltip="https://fias.alta.ru/ef7821b8-1923-42d6-82ea-3dd8dd21ad46/" w:history="1">
              <w:r w:rsidRPr="000146A2">
                <w:rPr>
                  <w:rStyle w:val="af"/>
                  <w:sz w:val="18"/>
                  <w:szCs w:val="18"/>
                </w:rPr>
                <w:t>д. 17б</w:t>
              </w:r>
            </w:hyperlink>
            <w:hyperlink r:id="rId93" w:tooltip="https://fias.alta.ru/0f0c1e8f-e9ea-48e9-8581-40ac5036d493/" w:history="1">
              <w:r w:rsidRPr="000146A2">
                <w:rPr>
                  <w:rStyle w:val="af"/>
                  <w:sz w:val="18"/>
                  <w:szCs w:val="18"/>
                </w:rPr>
                <w:t>д. 18</w:t>
              </w:r>
            </w:hyperlink>
            <w:hyperlink r:id="rId94" w:tooltip="https://fias.alta.ru/b64c7b4c-e3c1-483a-864a-b3e7987ec9a8/" w:history="1">
              <w:r w:rsidRPr="000146A2">
                <w:rPr>
                  <w:rStyle w:val="af"/>
                  <w:sz w:val="18"/>
                  <w:szCs w:val="18"/>
                </w:rPr>
                <w:t>д. 19</w:t>
              </w:r>
            </w:hyperlink>
            <w:hyperlink r:id="rId95" w:tooltip="https://fias.alta.ru/cfae2113-92d9-448e-b385-824e47fd29e7/" w:history="1">
              <w:r w:rsidRPr="000146A2">
                <w:rPr>
                  <w:rStyle w:val="af"/>
                  <w:sz w:val="18"/>
                  <w:szCs w:val="18"/>
                </w:rPr>
                <w:t>д. 19/1</w:t>
              </w:r>
            </w:hyperlink>
            <w:hyperlink r:id="rId96" w:tooltip="https://fias.alta.ru/ef071591-dce8-4068-baeb-fba3207d8686/" w:history="1">
              <w:r w:rsidRPr="000146A2">
                <w:rPr>
                  <w:rStyle w:val="af"/>
                  <w:sz w:val="18"/>
                  <w:szCs w:val="18"/>
                </w:rPr>
                <w:t>д. 19/2</w:t>
              </w:r>
            </w:hyperlink>
            <w:hyperlink r:id="rId97" w:tooltip="https://fias.alta.ru/b180dab1-6126-41fa-a8e2-a96711e57250/" w:history="1">
              <w:r w:rsidRPr="000146A2">
                <w:rPr>
                  <w:rStyle w:val="af"/>
                  <w:sz w:val="18"/>
                  <w:szCs w:val="18"/>
                </w:rPr>
                <w:t>д. 19/3</w:t>
              </w:r>
            </w:hyperlink>
            <w:hyperlink r:id="rId98" w:tooltip="https://fias.alta.ru/eeadbf52-370a-45fb-9bc8-9fe4a2a891b0/" w:history="1">
              <w:r w:rsidRPr="000146A2">
                <w:rPr>
                  <w:rStyle w:val="af"/>
                  <w:sz w:val="18"/>
                  <w:szCs w:val="18"/>
                </w:rPr>
                <w:t>д. 19Б/1</w:t>
              </w:r>
            </w:hyperlink>
            <w:hyperlink r:id="rId99" w:tooltip="https://fias.alta.ru/7c634a83-db15-4b03-9a79-b84a9296262c/" w:history="1">
              <w:r w:rsidRPr="000146A2">
                <w:rPr>
                  <w:rStyle w:val="af"/>
                  <w:sz w:val="18"/>
                  <w:szCs w:val="18"/>
                </w:rPr>
                <w:t>д. 19В</w:t>
              </w:r>
            </w:hyperlink>
            <w:hyperlink r:id="rId100" w:tooltip="https://fias.alta.ru/c8a7295f-bb2d-41c1-84ed-9c23d6442ec9/" w:history="1">
              <w:r w:rsidRPr="000146A2">
                <w:rPr>
                  <w:rStyle w:val="af"/>
                  <w:sz w:val="18"/>
                  <w:szCs w:val="18"/>
                </w:rPr>
                <w:t>д. 19Г</w:t>
              </w:r>
            </w:hyperlink>
            <w:hyperlink r:id="rId101" w:tooltip="https://fias.alta.ru/bb8e94a4-e167-45af-88b1-c393dbf95d47/" w:history="1">
              <w:r w:rsidRPr="000146A2">
                <w:rPr>
                  <w:rStyle w:val="af"/>
                  <w:sz w:val="18"/>
                  <w:szCs w:val="18"/>
                </w:rPr>
                <w:t>д. 19а</w:t>
              </w:r>
            </w:hyperlink>
            <w:hyperlink r:id="rId102" w:tooltip="https://fias.alta.ru/be82b542-1c58-48f8-bd2e-eabaff375620/" w:history="1">
              <w:r w:rsidRPr="000146A2">
                <w:rPr>
                  <w:rStyle w:val="af"/>
                  <w:sz w:val="18"/>
                  <w:szCs w:val="18"/>
                </w:rPr>
                <w:t>д. 19б</w:t>
              </w:r>
            </w:hyperlink>
            <w:hyperlink r:id="rId103" w:tooltip="https://fias.alta.ru/8287dd99-3276-4de9-bce9-4b7520cd3da7/" w:history="1">
              <w:r w:rsidRPr="000146A2">
                <w:rPr>
                  <w:rStyle w:val="af"/>
                  <w:sz w:val="18"/>
                  <w:szCs w:val="18"/>
                </w:rPr>
                <w:t>д. 20</w:t>
              </w:r>
            </w:hyperlink>
            <w:hyperlink r:id="rId104" w:tooltip="https://fias.alta.ru/ea8ecda8-fd0a-44f5-9d87-0f14df284a2d/" w:history="1">
              <w:r w:rsidRPr="000146A2">
                <w:rPr>
                  <w:rStyle w:val="af"/>
                  <w:sz w:val="18"/>
                  <w:szCs w:val="18"/>
                </w:rPr>
                <w:t>д. 20Г</w:t>
              </w:r>
            </w:hyperlink>
            <w:hyperlink r:id="rId105" w:tooltip="https://fias.alta.ru/31ac215c-75ef-4a2f-a747-e19aadbe4b19/" w:history="1">
              <w:r w:rsidRPr="000146A2">
                <w:rPr>
                  <w:rStyle w:val="af"/>
                  <w:sz w:val="18"/>
                  <w:szCs w:val="18"/>
                </w:rPr>
                <w:t>д. 21</w:t>
              </w:r>
            </w:hyperlink>
            <w:hyperlink r:id="rId106" w:tooltip="https://fias.alta.ru/ab7f5b97-35a6-499a-af17-19acf2477aa6/" w:history="1">
              <w:r w:rsidRPr="000146A2">
                <w:rPr>
                  <w:rStyle w:val="af"/>
                  <w:sz w:val="18"/>
                  <w:szCs w:val="18"/>
                </w:rPr>
                <w:t>д. 21/1</w:t>
              </w:r>
            </w:hyperlink>
            <w:hyperlink r:id="rId107" w:tooltip="https://fias.alta.ru/4ce04601-bee6-4308-a550-fb17cad1301c/" w:history="1">
              <w:r w:rsidRPr="000146A2">
                <w:rPr>
                  <w:rStyle w:val="af"/>
                  <w:sz w:val="18"/>
                  <w:szCs w:val="18"/>
                </w:rPr>
                <w:t>д. 21/2</w:t>
              </w:r>
            </w:hyperlink>
            <w:hyperlink r:id="rId108" w:tooltip="https://fias.alta.ru/498e8800-840b-4bd7-ba16-88caeb2798e9/" w:history="1">
              <w:r w:rsidRPr="000146A2">
                <w:rPr>
                  <w:rStyle w:val="af"/>
                  <w:sz w:val="18"/>
                  <w:szCs w:val="18"/>
                </w:rPr>
                <w:t>д. 21/4</w:t>
              </w:r>
            </w:hyperlink>
            <w:hyperlink r:id="rId109" w:tooltip="https://fias.alta.ru/31c8fe0c-801f-45d0-9142-33676c64dd67/" w:history="1">
              <w:r w:rsidRPr="000146A2">
                <w:rPr>
                  <w:rStyle w:val="af"/>
                  <w:sz w:val="18"/>
                  <w:szCs w:val="18"/>
                </w:rPr>
                <w:t>д. 21/5</w:t>
              </w:r>
            </w:hyperlink>
            <w:hyperlink r:id="rId110" w:tooltip="https://fias.alta.ru/54684832-ea45-4e46-bae0-3286e4786420/" w:history="1">
              <w:r w:rsidRPr="000146A2">
                <w:rPr>
                  <w:rStyle w:val="af"/>
                  <w:sz w:val="18"/>
                  <w:szCs w:val="18"/>
                </w:rPr>
                <w:t>д. 21А</w:t>
              </w:r>
            </w:hyperlink>
            <w:hyperlink r:id="rId111" w:tooltip="https://fias.alta.ru/4396e626-8c60-4994-bb76-47bc3fb5a1c5/" w:history="1">
              <w:r w:rsidRPr="000146A2">
                <w:rPr>
                  <w:rStyle w:val="af"/>
                  <w:sz w:val="18"/>
                  <w:szCs w:val="18"/>
                </w:rPr>
                <w:t>д. 21В/1</w:t>
              </w:r>
            </w:hyperlink>
            <w:hyperlink r:id="rId112" w:tooltip="https://fias.alta.ru/551ffea0-5433-4b41-ac7d-a5438780e34f/" w:history="1">
              <w:r w:rsidRPr="000146A2">
                <w:rPr>
                  <w:rStyle w:val="af"/>
                  <w:sz w:val="18"/>
                  <w:szCs w:val="18"/>
                </w:rPr>
                <w:t>д. 21Г</w:t>
              </w:r>
            </w:hyperlink>
            <w:hyperlink r:id="rId113" w:tooltip="https://fias.alta.ru/a47f2c56-cf4f-4978-ae8c-e0ba27dde2e2/" w:history="1">
              <w:r w:rsidRPr="000146A2">
                <w:rPr>
                  <w:rStyle w:val="af"/>
                  <w:sz w:val="18"/>
                  <w:szCs w:val="18"/>
                </w:rPr>
                <w:t>д. 21Д</w:t>
              </w:r>
            </w:hyperlink>
            <w:hyperlink r:id="rId114" w:tooltip="https://fias.alta.ru/4bfe55b9-88c9-487c-a347-9006e5cf529a/" w:history="1">
              <w:r w:rsidRPr="000146A2">
                <w:rPr>
                  <w:rStyle w:val="af"/>
                  <w:sz w:val="18"/>
                  <w:szCs w:val="18"/>
                </w:rPr>
                <w:t>д. 21в</w:t>
              </w:r>
            </w:hyperlink>
            <w:hyperlink r:id="rId115" w:tooltip="https://fias.alta.ru/338c703f-5ca7-4d01-98c2-174a0668faa2/" w:history="1">
              <w:r w:rsidRPr="000146A2">
                <w:rPr>
                  <w:rStyle w:val="af"/>
                  <w:sz w:val="18"/>
                  <w:szCs w:val="18"/>
                </w:rPr>
                <w:t>д. 22</w:t>
              </w:r>
            </w:hyperlink>
            <w:hyperlink r:id="rId116" w:tooltip="https://fias.alta.ru/04990c95-3c8d-4edc-8433-220b27a23729/" w:history="1">
              <w:r w:rsidRPr="000146A2">
                <w:rPr>
                  <w:rStyle w:val="af"/>
                  <w:sz w:val="18"/>
                  <w:szCs w:val="18"/>
                </w:rPr>
                <w:t>д. 22В</w:t>
              </w:r>
            </w:hyperlink>
            <w:hyperlink r:id="rId117" w:tooltip="https://fias.alta.ru/446951bf-088c-48bf-8507-5e9003a5978f/" w:history="1">
              <w:r w:rsidRPr="000146A2">
                <w:rPr>
                  <w:rStyle w:val="af"/>
                  <w:sz w:val="18"/>
                  <w:szCs w:val="18"/>
                </w:rPr>
                <w:t>д. 22а</w:t>
              </w:r>
            </w:hyperlink>
            <w:hyperlink r:id="rId118" w:tooltip="https://fias.alta.ru/e4171f7d-87de-4144-99fb-50e87bbdf241/" w:history="1">
              <w:r w:rsidRPr="000146A2">
                <w:rPr>
                  <w:rStyle w:val="af"/>
                  <w:sz w:val="18"/>
                  <w:szCs w:val="18"/>
                </w:rPr>
                <w:t>д. 22г</w:t>
              </w:r>
            </w:hyperlink>
            <w:hyperlink r:id="rId119" w:tooltip="https://fias.alta.ru/fc578ab1-6747-4d9d-a1d4-ade49d4f6aa0/" w:history="1">
              <w:r w:rsidRPr="000146A2">
                <w:rPr>
                  <w:rStyle w:val="af"/>
                  <w:sz w:val="18"/>
                  <w:szCs w:val="18"/>
                </w:rPr>
                <w:t>д. 27/1</w:t>
              </w:r>
            </w:hyperlink>
            <w:hyperlink r:id="rId120" w:tooltip="https://fias.alta.ru/52285b2d-7e00-444f-905c-0071af1fe18c/" w:history="1">
              <w:r w:rsidRPr="000146A2">
                <w:rPr>
                  <w:rStyle w:val="af"/>
                  <w:sz w:val="18"/>
                  <w:szCs w:val="18"/>
                </w:rPr>
                <w:t>д. 27/2</w:t>
              </w:r>
            </w:hyperlink>
            <w:hyperlink r:id="rId121" w:tooltip="https://fias.alta.ru/29b1b263-331e-4ca5-9034-e50b0e66d2d2/" w:history="1">
              <w:r w:rsidRPr="000146A2">
                <w:rPr>
                  <w:rStyle w:val="af"/>
                  <w:sz w:val="18"/>
                  <w:szCs w:val="18"/>
                </w:rPr>
                <w:t>д. 29/1</w:t>
              </w:r>
            </w:hyperlink>
            <w:hyperlink r:id="rId122" w:tooltip="https://fias.alta.ru/8e829953-1363-4420-b9a5-830fcb72a78e/" w:history="1">
              <w:r w:rsidRPr="000146A2">
                <w:rPr>
                  <w:rStyle w:val="af"/>
                  <w:sz w:val="18"/>
                  <w:szCs w:val="18"/>
                </w:rPr>
                <w:t>д. 29/2</w:t>
              </w:r>
            </w:hyperlink>
            <w:hyperlink r:id="rId123" w:tooltip="https://fias.alta.ru/126a48fb-8e62-4f0b-b89f-4e406135a182/" w:history="1">
              <w:r w:rsidRPr="000146A2">
                <w:rPr>
                  <w:rStyle w:val="af"/>
                  <w:sz w:val="18"/>
                  <w:szCs w:val="18"/>
                </w:rPr>
                <w:t>д. 29/2А</w:t>
              </w:r>
            </w:hyperlink>
            <w:hyperlink r:id="rId124" w:tooltip="https://fias.alta.ru/865fcfd6-09b0-448c-b852-fb23af706d65/" w:history="1">
              <w:r w:rsidRPr="000146A2">
                <w:rPr>
                  <w:rStyle w:val="af"/>
                  <w:sz w:val="18"/>
                  <w:szCs w:val="18"/>
                </w:rPr>
                <w:t>д. 29А</w:t>
              </w:r>
            </w:hyperlink>
            <w:hyperlink r:id="rId125" w:tooltip="https://fias.alta.ru/70acb98c-4132-40b1-8f00-0b89e46f4657/" w:history="1">
              <w:r w:rsidRPr="000146A2">
                <w:rPr>
                  <w:rStyle w:val="af"/>
                  <w:sz w:val="18"/>
                  <w:szCs w:val="18"/>
                </w:rPr>
                <w:t>д. 3</w:t>
              </w:r>
            </w:hyperlink>
            <w:hyperlink r:id="rId126" w:tooltip="https://fias.alta.ru/0eaaf7a8-6992-4e15-945c-fc8e6d92c0bf/" w:history="1">
              <w:r w:rsidRPr="000146A2">
                <w:rPr>
                  <w:rStyle w:val="af"/>
                  <w:sz w:val="18"/>
                  <w:szCs w:val="18"/>
                </w:rPr>
                <w:t>д. 3/1</w:t>
              </w:r>
            </w:hyperlink>
            <w:hyperlink r:id="rId127" w:tooltip="https://fias.alta.ru/fb429ec3-aad0-45dc-8c7c-4f3218d0ea1a/" w:history="1">
              <w:r w:rsidRPr="000146A2">
                <w:rPr>
                  <w:rStyle w:val="af"/>
                  <w:sz w:val="18"/>
                  <w:szCs w:val="18"/>
                </w:rPr>
                <w:t>д. 3/2</w:t>
              </w:r>
            </w:hyperlink>
            <w:hyperlink r:id="rId128" w:tooltip="https://fias.alta.ru/0aa863f2-a0ec-4ed1-82a0-afe41e9f3461/" w:history="1">
              <w:r w:rsidRPr="000146A2">
                <w:rPr>
                  <w:rStyle w:val="af"/>
                  <w:sz w:val="18"/>
                  <w:szCs w:val="18"/>
                </w:rPr>
                <w:t>д. 3/3</w:t>
              </w:r>
            </w:hyperlink>
            <w:hyperlink r:id="rId129" w:tooltip="https://fias.alta.ru/ab03e040-f57f-45f4-b9d8-9e955776820d/" w:history="1">
              <w:r w:rsidRPr="000146A2">
                <w:rPr>
                  <w:rStyle w:val="af"/>
                  <w:sz w:val="18"/>
                  <w:szCs w:val="18"/>
                </w:rPr>
                <w:t>д. 3/4</w:t>
              </w:r>
            </w:hyperlink>
            <w:hyperlink r:id="rId130" w:tooltip="https://fias.alta.ru/eddccc4b-69f7-4eef-a870-434a6a6dd918/" w:history="1">
              <w:r w:rsidRPr="000146A2">
                <w:rPr>
                  <w:rStyle w:val="af"/>
                  <w:sz w:val="18"/>
                  <w:szCs w:val="18"/>
                </w:rPr>
                <w:t>д. 3Б</w:t>
              </w:r>
            </w:hyperlink>
            <w:hyperlink r:id="rId131" w:tooltip="https://fias.alta.ru/ce046e5b-b5db-40fe-869b-e15f449f95e8/" w:history="1">
              <w:r w:rsidRPr="000146A2">
                <w:rPr>
                  <w:rStyle w:val="af"/>
                  <w:sz w:val="18"/>
                  <w:szCs w:val="18"/>
                </w:rPr>
                <w:t>д. 3а</w:t>
              </w:r>
            </w:hyperlink>
            <w:hyperlink r:id="rId132" w:tooltip="https://fias.alta.ru/547418f0-1ada-4d81-b213-23724b2845fc/" w:history="1">
              <w:r w:rsidRPr="000146A2">
                <w:rPr>
                  <w:rStyle w:val="af"/>
                  <w:sz w:val="18"/>
                  <w:szCs w:val="18"/>
                </w:rPr>
                <w:t>д. 4</w:t>
              </w:r>
            </w:hyperlink>
            <w:hyperlink r:id="rId133" w:tooltip="https://fias.alta.ru/b3c69546-0293-4e21-981a-ec32ce3f6e2d/" w:history="1">
              <w:r w:rsidRPr="000146A2">
                <w:rPr>
                  <w:rStyle w:val="af"/>
                  <w:sz w:val="18"/>
                  <w:szCs w:val="18"/>
                </w:rPr>
                <w:t>д. 5</w:t>
              </w:r>
            </w:hyperlink>
            <w:hyperlink r:id="rId134" w:tooltip="https://fias.alta.ru/0c50c1f2-4ac3-49c7-9ca6-ee9c1b74b137/" w:history="1">
              <w:r w:rsidRPr="000146A2">
                <w:rPr>
                  <w:rStyle w:val="af"/>
                  <w:sz w:val="18"/>
                  <w:szCs w:val="18"/>
                </w:rPr>
                <w:t>д. 6</w:t>
              </w:r>
            </w:hyperlink>
            <w:hyperlink r:id="rId135" w:tooltip="https://fias.alta.ru/cc337ca7-13d9-4441-8dbe-d60a7a19e6db/" w:history="1">
              <w:r w:rsidRPr="000146A2">
                <w:rPr>
                  <w:rStyle w:val="af"/>
                  <w:sz w:val="18"/>
                  <w:szCs w:val="18"/>
                </w:rPr>
                <w:t>д. 7</w:t>
              </w:r>
            </w:hyperlink>
            <w:hyperlink r:id="rId136" w:tooltip="https://fias.alta.ru/564a14b6-44eb-4c00-8141-88897a544310/" w:history="1">
              <w:r w:rsidRPr="000146A2">
                <w:rPr>
                  <w:rStyle w:val="af"/>
                  <w:sz w:val="18"/>
                  <w:szCs w:val="18"/>
                </w:rPr>
                <w:t>д. 8</w:t>
              </w:r>
            </w:hyperlink>
            <w:hyperlink r:id="rId137" w:tooltip="https://fias.alta.ru/afc070bb-fc59-4526-a726-23b8eb9de952/" w:history="1">
              <w:r w:rsidRPr="000146A2">
                <w:rPr>
                  <w:rStyle w:val="af"/>
                  <w:sz w:val="18"/>
                  <w:szCs w:val="18"/>
                </w:rPr>
                <w:t>д. 9</w:t>
              </w:r>
            </w:hyperlink>
            <w:hyperlink r:id="rId138" w:tooltip="https://fias.alta.ru/9b922457-feba-4317-8dbe-df440caf0560/" w:history="1">
              <w:r w:rsidRPr="000146A2">
                <w:rPr>
                  <w:rStyle w:val="af"/>
                  <w:sz w:val="18"/>
                  <w:szCs w:val="18"/>
                </w:rPr>
                <w:t>д. 24</w:t>
              </w:r>
            </w:hyperlink>
            <w:hyperlink r:id="rId139" w:tooltip="https://fias.alta.ru/d41e0897-9dfd-46a3-a9f7-44f612a7f656/" w:history="1">
              <w:r w:rsidRPr="000146A2">
                <w:rPr>
                  <w:rStyle w:val="af"/>
                  <w:sz w:val="18"/>
                  <w:szCs w:val="18"/>
                </w:rPr>
                <w:t>д. 27</w:t>
              </w:r>
            </w:hyperlink>
            <w:hyperlink r:id="rId140" w:tooltip="https://fias.alta.ru/8660fca5-01db-4754-8ae8-bec68450696f/" w:history="1">
              <w:r w:rsidRPr="000146A2">
                <w:rPr>
                  <w:rStyle w:val="af"/>
                  <w:sz w:val="18"/>
                  <w:szCs w:val="18"/>
                </w:rPr>
                <w:t>д. 29</w:t>
              </w:r>
            </w:hyperlink>
            <w:hyperlink r:id="rId141" w:tooltip="https://fias.alta.ru/1ff40336-404f-4c02-9928-0f0b496c7354/" w:history="1">
              <w:r w:rsidRPr="000146A2">
                <w:rPr>
                  <w:rStyle w:val="af"/>
                  <w:sz w:val="18"/>
                  <w:szCs w:val="18"/>
                </w:rPr>
                <w:t>д. 5В</w:t>
              </w:r>
            </w:hyperlink>
            <w:hyperlink r:id="rId142" w:tooltip="https://fias.alta.ru/350b8015-6468-49be-b7a5-ddf5ba623455/" w:history="1">
              <w:r w:rsidRPr="000146A2">
                <w:rPr>
                  <w:rStyle w:val="af"/>
                  <w:sz w:val="18"/>
                  <w:szCs w:val="18"/>
                </w:rPr>
                <w:t>д. 5Г</w:t>
              </w:r>
            </w:hyperlink>
            <w:hyperlink r:id="rId143" w:tooltip="https://fias.alta.ru/afa22420-d061-49fc-bee7-41dc0b6650ae/" w:history="1">
              <w:r w:rsidRPr="000146A2">
                <w:rPr>
                  <w:rStyle w:val="af"/>
                  <w:sz w:val="18"/>
                  <w:szCs w:val="18"/>
                </w:rPr>
                <w:t>д. 5а</w:t>
              </w:r>
            </w:hyperlink>
            <w:hyperlink r:id="rId144" w:tooltip="https://fias.alta.ru/eed6e856-4875-498d-872f-6fbacb78d607/" w:history="1">
              <w:r w:rsidRPr="000146A2">
                <w:rPr>
                  <w:rStyle w:val="af"/>
                  <w:sz w:val="18"/>
                  <w:szCs w:val="18"/>
                </w:rPr>
                <w:t>д. 5б</w:t>
              </w:r>
            </w:hyperlink>
            <w:hyperlink r:id="rId145" w:tooltip="https://fias.alta.ru/b549d177-76c6-4a97-adfb-ec454658fe13/" w:history="1">
              <w:r w:rsidRPr="000146A2">
                <w:rPr>
                  <w:rStyle w:val="af"/>
                  <w:sz w:val="18"/>
                  <w:szCs w:val="18"/>
                </w:rPr>
                <w:t>д. 7/1</w:t>
              </w:r>
            </w:hyperlink>
            <w:hyperlink r:id="rId146" w:tooltip="https://fias.alta.ru/89bb529b-a8e4-4689-b244-4d43748eb35a/" w:history="1">
              <w:r w:rsidRPr="000146A2">
                <w:rPr>
                  <w:rStyle w:val="af"/>
                  <w:sz w:val="18"/>
                  <w:szCs w:val="18"/>
                </w:rPr>
                <w:t>д. 7В</w:t>
              </w:r>
            </w:hyperlink>
            <w:hyperlink r:id="rId147" w:tooltip="https://fias.alta.ru/4f1907f7-edef-4cf7-8497-767e5e78c037/" w:history="1">
              <w:r w:rsidRPr="000146A2">
                <w:rPr>
                  <w:rStyle w:val="af"/>
                  <w:sz w:val="18"/>
                  <w:szCs w:val="18"/>
                </w:rPr>
                <w:t>д. 7Д</w:t>
              </w:r>
            </w:hyperlink>
            <w:hyperlink r:id="rId148" w:tooltip="https://fias.alta.ru/29883968-836a-473e-a70a-1c1bb674882f/" w:history="1">
              <w:r w:rsidRPr="000146A2">
                <w:rPr>
                  <w:rStyle w:val="af"/>
                  <w:sz w:val="18"/>
                  <w:szCs w:val="18"/>
                </w:rPr>
                <w:t>д. 7Е</w:t>
              </w:r>
            </w:hyperlink>
            <w:r w:rsidRPr="000146A2">
              <w:rPr>
                <w:sz w:val="18"/>
                <w:szCs w:val="18"/>
              </w:rPr>
              <w:t xml:space="preserve"> </w:t>
            </w:r>
            <w:hyperlink r:id="rId149" w:tooltip="https://fias.alta.ru/f816b8f8-ff4b-4ff2-8cc4-a019a811abb9/" w:history="1">
              <w:r w:rsidRPr="000146A2">
                <w:rPr>
                  <w:rStyle w:val="af"/>
                  <w:sz w:val="18"/>
                  <w:szCs w:val="18"/>
                </w:rPr>
                <w:t>д. 8А</w:t>
              </w:r>
            </w:hyperlink>
            <w:r w:rsidRPr="000146A2">
              <w:rPr>
                <w:sz w:val="18"/>
                <w:szCs w:val="18"/>
              </w:rPr>
              <w:t xml:space="preserve"> </w:t>
            </w:r>
            <w:hyperlink r:id="rId150" w:tooltip="https://fias.alta.ru/4d67e9e2-3be5-4b25-abf2-9ede912ae183/" w:history="1">
              <w:r w:rsidRPr="000146A2">
                <w:rPr>
                  <w:rStyle w:val="af"/>
                  <w:sz w:val="18"/>
                  <w:szCs w:val="18"/>
                </w:rPr>
                <w:t>д. 8Б</w:t>
              </w:r>
            </w:hyperlink>
            <w:hyperlink r:id="rId151" w:tooltip="https://fias.alta.ru/4303fee5-f325-4b8b-9b35-66089ac518c9/" w:history="1">
              <w:r w:rsidRPr="000146A2">
                <w:rPr>
                  <w:rStyle w:val="af"/>
                  <w:sz w:val="18"/>
                  <w:szCs w:val="18"/>
                </w:rPr>
                <w:t>д. 8В</w:t>
              </w:r>
            </w:hyperlink>
            <w:r w:rsidRPr="000146A2">
              <w:rPr>
                <w:sz w:val="18"/>
                <w:szCs w:val="18"/>
              </w:rPr>
              <w:t xml:space="preserve"> </w:t>
            </w:r>
            <w:hyperlink r:id="rId152" w:tooltip="https://fias.alta.ru/83346641-73d3-407f-80e1-88df414e378f/" w:history="1">
              <w:r w:rsidRPr="000146A2">
                <w:rPr>
                  <w:rStyle w:val="af"/>
                  <w:sz w:val="18"/>
                  <w:szCs w:val="18"/>
                </w:rPr>
                <w:t>д. 9а</w:t>
              </w:r>
            </w:hyperlink>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29</w:t>
            </w: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14</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д. Куда ул. М. </w:t>
            </w:r>
            <w:proofErr w:type="spellStart"/>
            <w:r w:rsidRPr="000146A2">
              <w:rPr>
                <w:sz w:val="18"/>
                <w:szCs w:val="18"/>
              </w:rPr>
              <w:t>Савватеева</w:t>
            </w:r>
            <w:proofErr w:type="spellEnd"/>
            <w:r w:rsidRPr="000146A2">
              <w:rPr>
                <w:sz w:val="18"/>
                <w:szCs w:val="18"/>
              </w:rPr>
              <w:t xml:space="preserve"> в районе д. 17</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52.493234, 104.322061</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М. </w:t>
            </w:r>
            <w:proofErr w:type="spellStart"/>
            <w:r w:rsidRPr="000146A2">
              <w:rPr>
                <w:sz w:val="18"/>
                <w:szCs w:val="18"/>
              </w:rPr>
              <w:t>Савватеева</w:t>
            </w:r>
            <w:proofErr w:type="spellEnd"/>
            <w:r w:rsidRPr="000146A2">
              <w:rPr>
                <w:sz w:val="18"/>
                <w:szCs w:val="18"/>
              </w:rPr>
              <w:t xml:space="preserve"> д.1 д.2 д.6А д.7 д.6Б д.9 д.13 д.15А д.15 д. 18А д.23 д. 23А д.21Б д.8А д.25 д.27 д. 27А</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15</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д. Куда ул. Заречная в районе д. 10/1</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52.493536, 104.322463</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right="-142"/>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Заречная д.1.д.2..д.4.д.5.д.6.д.7.д.8.д.9.д.10.д.11.д.12.д.13.д.14.д.15.д.16 д.17.д.18.д.19.д.29.д.21.д.22.д.23.д.24.д.25.д.26.д.27.д.28</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16</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д. Куда пер. Островной в районе д. 20Б</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52.493508, 104.322425</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right="-142"/>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Островной</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1,1/1,1/2,1/3,1/4,2,2/2,2б,4,4а,3,5,6,7,8,9,10,11,12,10а,14,18,20,22</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17</w:t>
            </w:r>
          </w:p>
        </w:tc>
        <w:tc>
          <w:tcPr>
            <w:tcW w:w="1842"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д. Куда ул. Июльская в районе д.5</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52.493473, 104.322409</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right="-142"/>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Подгорная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2б,1/1,1а,2,4,5,4а,6,6а7,8,9,11,12,12/1,17а,14,15,17,18,18а.18б,20,22,24,26,19,28,30,32,34,35,36,40,40б,406,40б/1,40а,42б,42,44,48,21а,31а,50,52,52/1,54,56,58,62,б,64в</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Июльская,</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5,6,10,11,8,10,11/1,11а11б,12,14,16,17,18,13/1,20,21,22,24,25,25а,27,33 </w:t>
            </w:r>
          </w:p>
          <w:p w:rsidR="000146A2" w:rsidRPr="000146A2" w:rsidRDefault="000146A2" w:rsidP="000146A2">
            <w:pPr>
              <w:tabs>
                <w:tab w:val="left" w:pos="426"/>
                <w:tab w:val="left" w:pos="3976"/>
              </w:tabs>
              <w:ind w:left="0" w:right="-142" w:firstLine="567"/>
              <w:jc w:val="left"/>
              <w:rPr>
                <w:sz w:val="18"/>
                <w:szCs w:val="18"/>
              </w:rPr>
            </w:pP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18</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с. Хомутово ул. 8-е Марта в районе 23</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52.493524, 104.322424</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right="-142"/>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Лавыгина</w:t>
            </w:r>
            <w:proofErr w:type="spellEnd"/>
            <w:r w:rsidRPr="000146A2">
              <w:rPr>
                <w:sz w:val="18"/>
                <w:szCs w:val="18"/>
              </w:rPr>
              <w:t xml:space="preserve"> д. 2,3,4,5,6,7,8,9,10,11,12,13,14,15,16,17,18,19,20,21,22,23,24,25,26,27,</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19</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с. Хомутово ул. И. Рогаль в районе д.17</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52.493534, 104.322430</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И. Рогаль д. 1,2,3,4,5,6,7,8,9,10,11,12,13,14,15,16,17,18,19,20,21,22,23,24,25,26,27,28,29,30</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20</w:t>
            </w:r>
          </w:p>
        </w:tc>
        <w:tc>
          <w:tcPr>
            <w:tcW w:w="1842"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с. Хомутово ул. Кирова в районе д. 175А</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52.493531, 104.322902</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Кирова д. 228,229,230,231,232,233,234,235,236,237,238,239,240,241,242,243,244,245,246,247,248,249,250,251,252,253,254,2</w:t>
            </w:r>
            <w:r w:rsidRPr="000146A2">
              <w:rPr>
                <w:sz w:val="18"/>
                <w:szCs w:val="18"/>
              </w:rPr>
              <w:lastRenderedPageBreak/>
              <w:t xml:space="preserve">55,256,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Речной д.67,8,9,10,11,</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пер. Грозный д. 17,19</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lastRenderedPageBreak/>
              <w:t>21</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с. Хомутово ул. Солнечная в районе д.23А</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52.493736, 104.322468</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22</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с. Хомутово ул.1-й Трактовый в районе д.8</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52.493533, 104.322523</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Гравийная д. 14,16,18,20,20в,22б,22в,22/1,22/2,22,3,24б,24в,26,26а,32,36,42,48,50,52,54,56,58,60</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Мраморная, 68,68а,69,64,62,65,63,61,58,56,59,52,50,55,48,53,46,44а,42а,42,40а38а,36,34а,35,37,30а,29,30,28  </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Песчаная, 33,36,61а,34а,59,32,30а,30,55,26/1,26,49а,47а,24,45а,41,39а,37,35,33,31а,23а</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Гранатовая, 46,44,29/1,42,35,31/1,40,33,31,38,29,35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ул. Рубиновая 39,37,40,35,33,38,31а,36,29а,34,32,27,30,28а,25,26а,23,26</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Николая </w:t>
            </w:r>
            <w:proofErr w:type="spellStart"/>
            <w:r w:rsidRPr="000146A2">
              <w:rPr>
                <w:sz w:val="18"/>
                <w:szCs w:val="18"/>
              </w:rPr>
              <w:t>Кадникова</w:t>
            </w:r>
            <w:proofErr w:type="spellEnd"/>
            <w:r w:rsidRPr="000146A2">
              <w:rPr>
                <w:sz w:val="18"/>
                <w:szCs w:val="18"/>
              </w:rPr>
              <w:t xml:space="preserve"> 53,49,45,41,37,33</w:t>
            </w:r>
          </w:p>
          <w:p w:rsidR="000146A2" w:rsidRPr="000146A2" w:rsidRDefault="000146A2" w:rsidP="000146A2">
            <w:pPr>
              <w:tabs>
                <w:tab w:val="left" w:pos="426"/>
                <w:tab w:val="left" w:pos="3976"/>
              </w:tabs>
              <w:ind w:left="0" w:right="-142" w:firstLine="567"/>
              <w:jc w:val="left"/>
              <w:rPr>
                <w:sz w:val="18"/>
                <w:szCs w:val="18"/>
              </w:rPr>
            </w:pP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r w:rsidR="000146A2" w:rsidRPr="000146A2" w:rsidTr="00665E6E">
        <w:trPr>
          <w:trHeight w:val="558"/>
        </w:trPr>
        <w:tc>
          <w:tcPr>
            <w:tcW w:w="426"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23</w:t>
            </w:r>
          </w:p>
        </w:tc>
        <w:tc>
          <w:tcPr>
            <w:tcW w:w="1842"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 xml:space="preserve">с. Хомутово </w:t>
            </w:r>
            <w:proofErr w:type="spellStart"/>
            <w:r w:rsidRPr="000146A2">
              <w:rPr>
                <w:sz w:val="18"/>
                <w:szCs w:val="18"/>
              </w:rPr>
              <w:t>ул.Е</w:t>
            </w:r>
            <w:proofErr w:type="spellEnd"/>
            <w:r w:rsidRPr="000146A2">
              <w:rPr>
                <w:sz w:val="18"/>
                <w:szCs w:val="18"/>
              </w:rPr>
              <w:t>. Сорокиной в районе д.35</w:t>
            </w:r>
          </w:p>
        </w:tc>
        <w:tc>
          <w:tcPr>
            <w:tcW w:w="2127" w:type="dxa"/>
            <w:shd w:val="clear" w:color="auto" w:fill="auto"/>
          </w:tcPr>
          <w:p w:rsidR="000146A2" w:rsidRPr="000146A2" w:rsidRDefault="000146A2" w:rsidP="00665E6E">
            <w:pPr>
              <w:tabs>
                <w:tab w:val="left" w:pos="426"/>
                <w:tab w:val="left" w:pos="3976"/>
              </w:tabs>
              <w:ind w:left="0" w:right="-142" w:firstLine="567"/>
              <w:jc w:val="center"/>
              <w:rPr>
                <w:sz w:val="18"/>
                <w:szCs w:val="18"/>
              </w:rPr>
            </w:pPr>
            <w:r w:rsidRPr="000146A2">
              <w:rPr>
                <w:sz w:val="18"/>
                <w:szCs w:val="18"/>
              </w:rPr>
              <w:t>52.493637, 104.322674</w:t>
            </w:r>
          </w:p>
        </w:tc>
        <w:tc>
          <w:tcPr>
            <w:tcW w:w="1305"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Бетон</w:t>
            </w:r>
          </w:p>
        </w:tc>
        <w:tc>
          <w:tcPr>
            <w:tcW w:w="850"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2х7=14</w:t>
            </w:r>
          </w:p>
          <w:p w:rsidR="000146A2" w:rsidRPr="000146A2" w:rsidRDefault="000146A2" w:rsidP="00665E6E">
            <w:pPr>
              <w:tabs>
                <w:tab w:val="left" w:pos="426"/>
                <w:tab w:val="left" w:pos="3976"/>
              </w:tabs>
              <w:ind w:left="0" w:right="-142" w:firstLine="0"/>
              <w:jc w:val="left"/>
              <w:rPr>
                <w:sz w:val="18"/>
                <w:szCs w:val="18"/>
              </w:rPr>
            </w:pPr>
            <w:r w:rsidRPr="000146A2">
              <w:rPr>
                <w:sz w:val="18"/>
                <w:szCs w:val="18"/>
              </w:rPr>
              <w:t>4х4=16</w:t>
            </w:r>
          </w:p>
        </w:tc>
        <w:tc>
          <w:tcPr>
            <w:tcW w:w="68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850"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1</w:t>
            </w:r>
          </w:p>
        </w:tc>
        <w:tc>
          <w:tcPr>
            <w:tcW w:w="709" w:type="dxa"/>
            <w:shd w:val="clear" w:color="auto" w:fill="auto"/>
          </w:tcPr>
          <w:p w:rsidR="000146A2" w:rsidRPr="000146A2" w:rsidRDefault="000146A2" w:rsidP="00665E6E">
            <w:pPr>
              <w:tabs>
                <w:tab w:val="left" w:pos="426"/>
                <w:tab w:val="left" w:pos="3976"/>
              </w:tabs>
              <w:ind w:left="0" w:right="-142" w:firstLine="0"/>
              <w:jc w:val="left"/>
              <w:rPr>
                <w:sz w:val="18"/>
                <w:szCs w:val="18"/>
              </w:rPr>
            </w:pPr>
            <w:r w:rsidRPr="000146A2">
              <w:rPr>
                <w:sz w:val="18"/>
                <w:szCs w:val="18"/>
              </w:rPr>
              <w:t>0,75</w:t>
            </w:r>
          </w:p>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 8</w:t>
            </w:r>
          </w:p>
        </w:tc>
        <w:tc>
          <w:tcPr>
            <w:tcW w:w="2126"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c>
          <w:tcPr>
            <w:tcW w:w="4394" w:type="dxa"/>
            <w:shd w:val="clear" w:color="auto" w:fill="auto"/>
          </w:tcPr>
          <w:p w:rsidR="000146A2" w:rsidRPr="000146A2" w:rsidRDefault="000146A2" w:rsidP="000146A2">
            <w:pPr>
              <w:tabs>
                <w:tab w:val="left" w:pos="426"/>
                <w:tab w:val="left" w:pos="3976"/>
              </w:tabs>
              <w:ind w:left="0" w:right="-142" w:firstLine="567"/>
              <w:jc w:val="left"/>
              <w:rPr>
                <w:sz w:val="18"/>
                <w:szCs w:val="18"/>
              </w:rPr>
            </w:pPr>
            <w:r w:rsidRPr="000146A2">
              <w:rPr>
                <w:sz w:val="18"/>
                <w:szCs w:val="18"/>
              </w:rPr>
              <w:t xml:space="preserve">Ул. </w:t>
            </w:r>
            <w:proofErr w:type="spellStart"/>
            <w:r w:rsidRPr="000146A2">
              <w:rPr>
                <w:sz w:val="18"/>
                <w:szCs w:val="18"/>
              </w:rPr>
              <w:t>Е.Сорокиной</w:t>
            </w:r>
            <w:proofErr w:type="spellEnd"/>
            <w:r w:rsidRPr="000146A2">
              <w:rPr>
                <w:sz w:val="18"/>
                <w:szCs w:val="18"/>
              </w:rPr>
              <w:t xml:space="preserve"> 1,2,3,4,5,6,14,16,18,20,20в,22б,22в,22/1,22/2,22,3,24б,24в,26,26а,32,36,42,48,50,52,54,56,58,60</w:t>
            </w:r>
          </w:p>
          <w:p w:rsidR="000146A2" w:rsidRPr="000146A2" w:rsidRDefault="000146A2" w:rsidP="000146A2">
            <w:pPr>
              <w:tabs>
                <w:tab w:val="left" w:pos="426"/>
                <w:tab w:val="left" w:pos="3976"/>
              </w:tabs>
              <w:ind w:left="0" w:right="-142" w:firstLine="567"/>
              <w:jc w:val="left"/>
              <w:rPr>
                <w:sz w:val="18"/>
                <w:szCs w:val="18"/>
              </w:rPr>
            </w:pPr>
          </w:p>
        </w:tc>
        <w:tc>
          <w:tcPr>
            <w:tcW w:w="567" w:type="dxa"/>
            <w:shd w:val="clear" w:color="auto" w:fill="auto"/>
          </w:tcPr>
          <w:p w:rsidR="000146A2" w:rsidRPr="000146A2" w:rsidRDefault="000146A2" w:rsidP="000146A2">
            <w:pPr>
              <w:tabs>
                <w:tab w:val="left" w:pos="426"/>
                <w:tab w:val="left" w:pos="3976"/>
              </w:tabs>
              <w:ind w:left="0" w:right="-142" w:firstLine="567"/>
              <w:jc w:val="left"/>
              <w:rPr>
                <w:sz w:val="18"/>
                <w:szCs w:val="18"/>
              </w:rPr>
            </w:pPr>
          </w:p>
        </w:tc>
      </w:tr>
    </w:tbl>
    <w:p w:rsidR="000146A2" w:rsidRPr="000146A2" w:rsidRDefault="000146A2" w:rsidP="000146A2">
      <w:pPr>
        <w:tabs>
          <w:tab w:val="left" w:pos="426"/>
          <w:tab w:val="left" w:pos="3976"/>
        </w:tabs>
        <w:ind w:left="0" w:right="-142" w:firstLine="567"/>
        <w:jc w:val="left"/>
        <w:rPr>
          <w:sz w:val="18"/>
          <w:szCs w:val="18"/>
        </w:rPr>
      </w:pPr>
    </w:p>
    <w:p w:rsidR="0008154E" w:rsidRDefault="0008154E"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44281C" w:rsidRDefault="0044281C" w:rsidP="00DF7A33">
      <w:pPr>
        <w:tabs>
          <w:tab w:val="left" w:pos="426"/>
          <w:tab w:val="left" w:pos="3976"/>
        </w:tabs>
        <w:ind w:left="0" w:right="-142" w:firstLine="567"/>
        <w:jc w:val="left"/>
        <w:rPr>
          <w:sz w:val="18"/>
          <w:szCs w:val="18"/>
        </w:rPr>
      </w:pPr>
    </w:p>
    <w:p w:rsidR="00CD2173" w:rsidRDefault="00CD2173"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264A12" w:rsidRDefault="00264A12" w:rsidP="002C1D64">
      <w:pPr>
        <w:tabs>
          <w:tab w:val="left" w:pos="426"/>
          <w:tab w:val="left" w:pos="3976"/>
        </w:tabs>
        <w:ind w:left="0" w:right="-142" w:firstLine="0"/>
        <w:jc w:val="left"/>
        <w:rPr>
          <w:sz w:val="18"/>
          <w:szCs w:val="18"/>
        </w:rPr>
      </w:pPr>
    </w:p>
    <w:p w:rsidR="00264A12" w:rsidRDefault="00264A12" w:rsidP="002C1D64">
      <w:pPr>
        <w:tabs>
          <w:tab w:val="left" w:pos="426"/>
          <w:tab w:val="left" w:pos="3976"/>
        </w:tabs>
        <w:ind w:left="0" w:right="-142" w:firstLine="0"/>
        <w:jc w:val="left"/>
        <w:rPr>
          <w:sz w:val="18"/>
          <w:szCs w:val="18"/>
        </w:rPr>
        <w:sectPr w:rsidR="00264A12" w:rsidSect="00264A12">
          <w:type w:val="continuous"/>
          <w:pgSz w:w="16838" w:h="11906" w:orient="landscape"/>
          <w:pgMar w:top="1129" w:right="993" w:bottom="707" w:left="142" w:header="284" w:footer="709" w:gutter="0"/>
          <w:cols w:space="708"/>
          <w:docGrid w:linePitch="360"/>
        </w:sect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0146A2" w:rsidRDefault="000146A2" w:rsidP="002C1D64">
      <w:pPr>
        <w:tabs>
          <w:tab w:val="left" w:pos="426"/>
          <w:tab w:val="left" w:pos="3976"/>
        </w:tabs>
        <w:ind w:left="0" w:right="-142" w:firstLine="0"/>
        <w:jc w:val="left"/>
        <w:rPr>
          <w:sz w:val="18"/>
          <w:szCs w:val="18"/>
        </w:rPr>
      </w:pPr>
    </w:p>
    <w:p w:rsidR="005B68A4" w:rsidRPr="00175687" w:rsidRDefault="005B68A4" w:rsidP="005B68A4">
      <w:pPr>
        <w:tabs>
          <w:tab w:val="left" w:pos="426"/>
          <w:tab w:val="left" w:pos="3976"/>
        </w:tabs>
        <w:ind w:left="0" w:right="-142" w:firstLine="426"/>
        <w:jc w:val="center"/>
        <w:rPr>
          <w:sz w:val="18"/>
          <w:szCs w:val="18"/>
        </w:rPr>
      </w:pPr>
      <w:r w:rsidRPr="00175687">
        <w:rPr>
          <w:sz w:val="18"/>
          <w:szCs w:val="18"/>
        </w:rPr>
        <w:t>РОССИЙСКАЯ ФЕДЕРАЦИЯ</w:t>
      </w:r>
    </w:p>
    <w:p w:rsidR="005B68A4" w:rsidRPr="00175687" w:rsidRDefault="005B68A4" w:rsidP="005B68A4">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5B68A4" w:rsidRPr="00175687" w:rsidRDefault="005B68A4" w:rsidP="005B68A4">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5B68A4" w:rsidRPr="00175687" w:rsidRDefault="005B68A4" w:rsidP="005B68A4">
      <w:pPr>
        <w:tabs>
          <w:tab w:val="left" w:pos="426"/>
          <w:tab w:val="left" w:pos="3976"/>
        </w:tabs>
        <w:ind w:left="0" w:right="-142" w:firstLine="426"/>
        <w:jc w:val="center"/>
        <w:rPr>
          <w:sz w:val="18"/>
          <w:szCs w:val="18"/>
        </w:rPr>
      </w:pPr>
      <w:r w:rsidRPr="00175687">
        <w:rPr>
          <w:sz w:val="18"/>
          <w:szCs w:val="18"/>
        </w:rPr>
        <w:t>АДМИНИСТРАЦИЯ</w:t>
      </w:r>
    </w:p>
    <w:p w:rsidR="005B68A4" w:rsidRPr="00175687" w:rsidRDefault="005B68A4" w:rsidP="005B68A4">
      <w:pPr>
        <w:tabs>
          <w:tab w:val="left" w:pos="426"/>
          <w:tab w:val="left" w:pos="3976"/>
        </w:tabs>
        <w:ind w:left="0" w:right="-142" w:firstLine="426"/>
        <w:jc w:val="center"/>
        <w:rPr>
          <w:sz w:val="18"/>
          <w:szCs w:val="18"/>
        </w:rPr>
      </w:pPr>
      <w:r w:rsidRPr="00175687">
        <w:rPr>
          <w:sz w:val="18"/>
          <w:szCs w:val="18"/>
        </w:rPr>
        <w:t>ПОСТАНОВЛЕНИЕ</w:t>
      </w:r>
    </w:p>
    <w:p w:rsidR="005B68A4" w:rsidRPr="00175687" w:rsidRDefault="005B68A4" w:rsidP="005B68A4">
      <w:pPr>
        <w:tabs>
          <w:tab w:val="left" w:pos="426"/>
          <w:tab w:val="left" w:pos="3976"/>
        </w:tabs>
        <w:ind w:left="0" w:right="-142" w:firstLine="426"/>
        <w:jc w:val="center"/>
        <w:rPr>
          <w:sz w:val="18"/>
          <w:szCs w:val="18"/>
        </w:rPr>
      </w:pPr>
    </w:p>
    <w:p w:rsidR="005B68A4" w:rsidRPr="00175687" w:rsidRDefault="00FC3978" w:rsidP="005B68A4">
      <w:pPr>
        <w:tabs>
          <w:tab w:val="left" w:pos="426"/>
          <w:tab w:val="left" w:pos="3976"/>
        </w:tabs>
        <w:ind w:left="0" w:right="-142" w:firstLine="426"/>
        <w:jc w:val="left"/>
        <w:rPr>
          <w:sz w:val="18"/>
          <w:szCs w:val="18"/>
          <w:u w:val="single"/>
        </w:rPr>
      </w:pPr>
      <w:r>
        <w:rPr>
          <w:sz w:val="18"/>
          <w:szCs w:val="18"/>
          <w:u w:val="single"/>
        </w:rPr>
        <w:t>08.07.2025  № 131</w:t>
      </w:r>
      <w:r w:rsidR="005B68A4" w:rsidRPr="00175687">
        <w:rPr>
          <w:sz w:val="18"/>
          <w:szCs w:val="18"/>
          <w:u w:val="single"/>
        </w:rPr>
        <w:t xml:space="preserve"> од</w:t>
      </w:r>
    </w:p>
    <w:p w:rsidR="005B68A4" w:rsidRDefault="005B68A4" w:rsidP="005B68A4">
      <w:pPr>
        <w:tabs>
          <w:tab w:val="left" w:pos="426"/>
          <w:tab w:val="left" w:pos="3976"/>
        </w:tabs>
        <w:ind w:left="0" w:right="-142" w:firstLine="426"/>
        <w:jc w:val="left"/>
        <w:rPr>
          <w:sz w:val="18"/>
          <w:szCs w:val="18"/>
        </w:rPr>
      </w:pPr>
      <w:r w:rsidRPr="00175687">
        <w:rPr>
          <w:sz w:val="18"/>
          <w:szCs w:val="18"/>
        </w:rPr>
        <w:t xml:space="preserve">       с. Хомутово</w:t>
      </w:r>
    </w:p>
    <w:p w:rsidR="005B68A4" w:rsidRDefault="005B68A4" w:rsidP="00CD2173">
      <w:pPr>
        <w:tabs>
          <w:tab w:val="left" w:pos="426"/>
          <w:tab w:val="left" w:pos="3976"/>
        </w:tabs>
        <w:ind w:left="0" w:right="-142" w:firstLine="426"/>
        <w:jc w:val="center"/>
        <w:rPr>
          <w:sz w:val="18"/>
          <w:szCs w:val="18"/>
        </w:rPr>
      </w:pPr>
    </w:p>
    <w:p w:rsidR="00FC3978" w:rsidRDefault="00FC3978" w:rsidP="00FC3978">
      <w:pPr>
        <w:tabs>
          <w:tab w:val="left" w:pos="426"/>
          <w:tab w:val="left" w:pos="3976"/>
        </w:tabs>
        <w:ind w:left="0" w:right="-142" w:firstLine="567"/>
        <w:jc w:val="left"/>
        <w:rPr>
          <w:sz w:val="18"/>
          <w:szCs w:val="18"/>
        </w:rPr>
      </w:pPr>
      <w:r>
        <w:rPr>
          <w:sz w:val="18"/>
          <w:szCs w:val="18"/>
        </w:rPr>
        <w:t xml:space="preserve">О внесении изменений в постановление администрации Хомутовского муниципального образования от 04.04.2025 85 од «Об утверждении муниципальной программы Хомутовского муниципального образования </w:t>
      </w:r>
      <w:r w:rsidR="00C611D4">
        <w:rPr>
          <w:sz w:val="18"/>
          <w:szCs w:val="18"/>
        </w:rPr>
        <w:t>«Развитие дорожного хозяйства и повышение безопасности дорожного дорожного движения на 2025-2027 годы»</w:t>
      </w:r>
    </w:p>
    <w:p w:rsidR="00C611D4" w:rsidRDefault="00C611D4" w:rsidP="00FC3978">
      <w:pPr>
        <w:tabs>
          <w:tab w:val="left" w:pos="426"/>
          <w:tab w:val="left" w:pos="3976"/>
        </w:tabs>
        <w:ind w:left="0" w:right="-142" w:firstLine="567"/>
        <w:jc w:val="left"/>
        <w:rPr>
          <w:sz w:val="18"/>
          <w:szCs w:val="18"/>
        </w:rPr>
      </w:pPr>
    </w:p>
    <w:p w:rsidR="00BA00D4" w:rsidRPr="00BA00D4" w:rsidRDefault="00BA00D4" w:rsidP="00BA00D4">
      <w:pPr>
        <w:ind w:left="0" w:firstLine="567"/>
        <w:rPr>
          <w:sz w:val="18"/>
          <w:szCs w:val="18"/>
        </w:rPr>
      </w:pPr>
      <w:r w:rsidRPr="00BA00D4">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BA00D4" w:rsidRPr="00BA00D4" w:rsidRDefault="00BA00D4" w:rsidP="00BA00D4">
      <w:pPr>
        <w:ind w:left="0" w:firstLine="567"/>
        <w:rPr>
          <w:sz w:val="18"/>
          <w:szCs w:val="18"/>
        </w:rPr>
      </w:pPr>
    </w:p>
    <w:p w:rsidR="00BA00D4" w:rsidRPr="00BA00D4" w:rsidRDefault="00BA00D4" w:rsidP="00BA00D4">
      <w:pPr>
        <w:ind w:left="0" w:firstLine="0"/>
        <w:rPr>
          <w:sz w:val="18"/>
          <w:szCs w:val="18"/>
        </w:rPr>
      </w:pPr>
      <w:r w:rsidRPr="00BA00D4">
        <w:rPr>
          <w:sz w:val="18"/>
          <w:szCs w:val="18"/>
        </w:rPr>
        <w:t>ПОСТАНОВЛЯЕТ:</w:t>
      </w:r>
    </w:p>
    <w:p w:rsidR="00BA00D4" w:rsidRPr="00BA00D4" w:rsidRDefault="00BA00D4" w:rsidP="004F6D8B">
      <w:pPr>
        <w:numPr>
          <w:ilvl w:val="0"/>
          <w:numId w:val="17"/>
        </w:numPr>
        <w:ind w:left="0" w:right="-5" w:firstLine="567"/>
        <w:rPr>
          <w:sz w:val="18"/>
          <w:szCs w:val="18"/>
        </w:rPr>
      </w:pPr>
      <w:r w:rsidRPr="00BA00D4">
        <w:rPr>
          <w:sz w:val="18"/>
          <w:szCs w:val="18"/>
        </w:rPr>
        <w:t>Внести следующие изменения в постановление администрации Хомутовского муниципального образования от 04.04.2025 № 85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w:t>
      </w:r>
    </w:p>
    <w:p w:rsidR="00BA00D4" w:rsidRPr="00BA00D4" w:rsidRDefault="00BA00D4" w:rsidP="00BA00D4">
      <w:pPr>
        <w:ind w:left="0" w:firstLine="567"/>
        <w:rPr>
          <w:sz w:val="18"/>
          <w:szCs w:val="18"/>
        </w:rPr>
      </w:pPr>
      <w:r w:rsidRPr="00BA00D4">
        <w:rPr>
          <w:sz w:val="18"/>
          <w:szCs w:val="18"/>
        </w:rPr>
        <w:t>1.1. наименование мероприятия п. 5.12 «Устройство автопавильонов 12шт.*120000руб.» Приложения №3 к Программе «Развитие дорожного хозяйства и повышение безопасности дорожного движения на 2025-2027 годы» изложить в следующей редакции: «Приобретение и установка остановочных павильонов».</w:t>
      </w:r>
    </w:p>
    <w:p w:rsidR="00BA00D4" w:rsidRPr="00BA00D4" w:rsidRDefault="00BA00D4" w:rsidP="00BA00D4">
      <w:pPr>
        <w:numPr>
          <w:ilvl w:val="0"/>
          <w:numId w:val="17"/>
        </w:numPr>
        <w:ind w:left="0" w:right="-142" w:firstLine="567"/>
        <w:rPr>
          <w:sz w:val="18"/>
          <w:szCs w:val="18"/>
        </w:rPr>
      </w:pPr>
      <w:r w:rsidRPr="00BA00D4">
        <w:rPr>
          <w:sz w:val="18"/>
          <w:szCs w:val="18"/>
        </w:rPr>
        <w:t>Опубликовать настоящее постановление в установленном законом порядке.</w:t>
      </w:r>
    </w:p>
    <w:p w:rsidR="00BA00D4" w:rsidRPr="00BA00D4" w:rsidRDefault="00BA00D4" w:rsidP="00BA00D4">
      <w:pPr>
        <w:numPr>
          <w:ilvl w:val="0"/>
          <w:numId w:val="17"/>
        </w:numPr>
        <w:ind w:left="0" w:right="-142" w:firstLine="567"/>
        <w:rPr>
          <w:sz w:val="18"/>
          <w:szCs w:val="18"/>
        </w:rPr>
      </w:pPr>
      <w:r w:rsidRPr="00BA00D4">
        <w:rPr>
          <w:sz w:val="18"/>
          <w:szCs w:val="18"/>
        </w:rPr>
        <w:t>Контроль за исполнением настоящего постановления возложить на Первого заместителя Главы администрации.</w:t>
      </w:r>
    </w:p>
    <w:p w:rsidR="00BA00D4" w:rsidRPr="00BA00D4" w:rsidRDefault="00BA00D4" w:rsidP="00BA00D4">
      <w:pPr>
        <w:ind w:left="0" w:firstLine="567"/>
        <w:rPr>
          <w:sz w:val="18"/>
          <w:szCs w:val="18"/>
        </w:rPr>
      </w:pPr>
    </w:p>
    <w:p w:rsidR="00BA00D4" w:rsidRPr="00BA00D4" w:rsidRDefault="00BA00D4" w:rsidP="00BA00D4">
      <w:pPr>
        <w:ind w:left="0" w:firstLine="567"/>
        <w:rPr>
          <w:sz w:val="18"/>
          <w:szCs w:val="18"/>
        </w:rPr>
      </w:pPr>
    </w:p>
    <w:p w:rsidR="00BA00D4" w:rsidRPr="00BA00D4" w:rsidRDefault="00BA00D4" w:rsidP="00BA00D4">
      <w:pPr>
        <w:ind w:left="0" w:firstLine="567"/>
        <w:rPr>
          <w:i/>
          <w:sz w:val="18"/>
          <w:szCs w:val="18"/>
        </w:rPr>
      </w:pPr>
    </w:p>
    <w:p w:rsidR="00BA00D4" w:rsidRPr="00BA00D4" w:rsidRDefault="0082432B" w:rsidP="0082432B">
      <w:pPr>
        <w:ind w:left="0" w:firstLine="567"/>
        <w:rPr>
          <w:i/>
          <w:sz w:val="18"/>
          <w:szCs w:val="18"/>
        </w:rPr>
      </w:pPr>
      <w:r>
        <w:rPr>
          <w:i/>
          <w:sz w:val="18"/>
          <w:szCs w:val="18"/>
        </w:rPr>
        <w:t xml:space="preserve">                  </w:t>
      </w:r>
      <w:r w:rsidR="00BA00D4" w:rsidRPr="00BA00D4">
        <w:rPr>
          <w:i/>
          <w:sz w:val="18"/>
          <w:szCs w:val="18"/>
        </w:rPr>
        <w:t xml:space="preserve">  Исполняющий обязанности</w:t>
      </w:r>
      <w:r>
        <w:rPr>
          <w:i/>
          <w:sz w:val="18"/>
          <w:szCs w:val="18"/>
        </w:rPr>
        <w:t xml:space="preserve"> </w:t>
      </w:r>
      <w:r w:rsidR="00BA00D4" w:rsidRPr="00BA00D4">
        <w:rPr>
          <w:i/>
          <w:sz w:val="18"/>
          <w:szCs w:val="18"/>
        </w:rPr>
        <w:t>Главы администрации                                                                 Н.В. Максименко</w:t>
      </w:r>
    </w:p>
    <w:p w:rsidR="00BA00D4" w:rsidRPr="00BA00D4" w:rsidRDefault="00BA00D4" w:rsidP="00BA00D4">
      <w:pPr>
        <w:ind w:left="0" w:right="-59" w:firstLine="567"/>
        <w:contextualSpacing/>
        <w:jc w:val="right"/>
        <w:rPr>
          <w:rStyle w:val="afffffffff9"/>
          <w:sz w:val="18"/>
          <w:szCs w:val="18"/>
        </w:rPr>
      </w:pPr>
    </w:p>
    <w:p w:rsidR="0082432B" w:rsidRDefault="0082432B" w:rsidP="00053A86">
      <w:pPr>
        <w:tabs>
          <w:tab w:val="left" w:pos="426"/>
          <w:tab w:val="left" w:pos="3976"/>
        </w:tabs>
        <w:ind w:left="0" w:right="-142" w:firstLine="426"/>
        <w:jc w:val="center"/>
        <w:rPr>
          <w:sz w:val="18"/>
          <w:szCs w:val="18"/>
        </w:rPr>
      </w:pPr>
    </w:p>
    <w:p w:rsidR="0082432B" w:rsidRDefault="0082432B" w:rsidP="00053A86">
      <w:pPr>
        <w:tabs>
          <w:tab w:val="left" w:pos="426"/>
          <w:tab w:val="left" w:pos="3976"/>
        </w:tabs>
        <w:ind w:left="0" w:right="-142" w:firstLine="426"/>
        <w:jc w:val="center"/>
        <w:rPr>
          <w:sz w:val="18"/>
          <w:szCs w:val="18"/>
        </w:rPr>
      </w:pPr>
    </w:p>
    <w:p w:rsidR="00053A86" w:rsidRPr="00175687" w:rsidRDefault="00053A86" w:rsidP="00053A86">
      <w:pPr>
        <w:tabs>
          <w:tab w:val="left" w:pos="426"/>
          <w:tab w:val="left" w:pos="3976"/>
        </w:tabs>
        <w:ind w:left="0" w:right="-142" w:firstLine="426"/>
        <w:jc w:val="center"/>
        <w:rPr>
          <w:sz w:val="18"/>
          <w:szCs w:val="18"/>
        </w:rPr>
      </w:pPr>
      <w:r w:rsidRPr="00175687">
        <w:rPr>
          <w:sz w:val="18"/>
          <w:szCs w:val="18"/>
        </w:rPr>
        <w:t>РОССИЙСКАЯ ФЕДЕРАЦИЯ</w:t>
      </w:r>
    </w:p>
    <w:p w:rsidR="00053A86" w:rsidRPr="00175687" w:rsidRDefault="00053A86" w:rsidP="00053A86">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053A86" w:rsidRPr="00175687" w:rsidRDefault="00053A86" w:rsidP="00053A86">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053A86" w:rsidRPr="00175687" w:rsidRDefault="00053A86" w:rsidP="00053A86">
      <w:pPr>
        <w:tabs>
          <w:tab w:val="left" w:pos="426"/>
          <w:tab w:val="left" w:pos="3976"/>
        </w:tabs>
        <w:ind w:left="0" w:right="-142" w:firstLine="426"/>
        <w:jc w:val="center"/>
        <w:rPr>
          <w:sz w:val="18"/>
          <w:szCs w:val="18"/>
        </w:rPr>
      </w:pPr>
      <w:r w:rsidRPr="00175687">
        <w:rPr>
          <w:sz w:val="18"/>
          <w:szCs w:val="18"/>
        </w:rPr>
        <w:t>АДМИНИСТРАЦИЯ</w:t>
      </w:r>
    </w:p>
    <w:p w:rsidR="00053A86" w:rsidRPr="00175687" w:rsidRDefault="00053A86" w:rsidP="00053A86">
      <w:pPr>
        <w:tabs>
          <w:tab w:val="left" w:pos="426"/>
          <w:tab w:val="left" w:pos="3976"/>
        </w:tabs>
        <w:ind w:left="0" w:right="-142" w:firstLine="426"/>
        <w:jc w:val="center"/>
        <w:rPr>
          <w:sz w:val="18"/>
          <w:szCs w:val="18"/>
        </w:rPr>
      </w:pPr>
      <w:r w:rsidRPr="00175687">
        <w:rPr>
          <w:sz w:val="18"/>
          <w:szCs w:val="18"/>
        </w:rPr>
        <w:t>ПОСТАНОВЛЕНИЕ</w:t>
      </w:r>
    </w:p>
    <w:p w:rsidR="00053A86" w:rsidRPr="00175687" w:rsidRDefault="00053A86" w:rsidP="00053A86">
      <w:pPr>
        <w:tabs>
          <w:tab w:val="left" w:pos="426"/>
          <w:tab w:val="left" w:pos="3976"/>
        </w:tabs>
        <w:ind w:left="0" w:right="-142" w:firstLine="426"/>
        <w:jc w:val="center"/>
        <w:rPr>
          <w:sz w:val="18"/>
          <w:szCs w:val="18"/>
        </w:rPr>
      </w:pPr>
    </w:p>
    <w:p w:rsidR="00053A86" w:rsidRPr="00175687" w:rsidRDefault="00053A86" w:rsidP="00053A86">
      <w:pPr>
        <w:tabs>
          <w:tab w:val="left" w:pos="426"/>
          <w:tab w:val="left" w:pos="3976"/>
        </w:tabs>
        <w:ind w:left="0" w:right="-142" w:firstLine="426"/>
        <w:jc w:val="left"/>
        <w:rPr>
          <w:sz w:val="18"/>
          <w:szCs w:val="18"/>
          <w:u w:val="single"/>
        </w:rPr>
      </w:pPr>
      <w:r>
        <w:rPr>
          <w:sz w:val="18"/>
          <w:szCs w:val="18"/>
          <w:u w:val="single"/>
        </w:rPr>
        <w:t>02.07.2025  № 133</w:t>
      </w:r>
      <w:r w:rsidRPr="00175687">
        <w:rPr>
          <w:sz w:val="18"/>
          <w:szCs w:val="18"/>
          <w:u w:val="single"/>
        </w:rPr>
        <w:t xml:space="preserve"> од</w:t>
      </w:r>
    </w:p>
    <w:p w:rsidR="00053A86" w:rsidRDefault="00053A86" w:rsidP="00053A86">
      <w:pPr>
        <w:tabs>
          <w:tab w:val="left" w:pos="426"/>
          <w:tab w:val="left" w:pos="3976"/>
        </w:tabs>
        <w:ind w:left="0" w:right="-142" w:firstLine="426"/>
        <w:jc w:val="left"/>
        <w:rPr>
          <w:sz w:val="18"/>
          <w:szCs w:val="18"/>
        </w:rPr>
      </w:pPr>
      <w:r w:rsidRPr="00175687">
        <w:rPr>
          <w:sz w:val="18"/>
          <w:szCs w:val="18"/>
        </w:rPr>
        <w:t xml:space="preserve">       с. Хомутово</w:t>
      </w:r>
    </w:p>
    <w:p w:rsidR="00053A86" w:rsidRDefault="00053A86" w:rsidP="00F825DB">
      <w:pPr>
        <w:widowControl w:val="0"/>
        <w:autoSpaceDE w:val="0"/>
        <w:autoSpaceDN w:val="0"/>
        <w:adjustRightInd w:val="0"/>
        <w:ind w:left="0" w:firstLine="0"/>
        <w:rPr>
          <w:sz w:val="18"/>
          <w:szCs w:val="18"/>
        </w:rPr>
      </w:pPr>
    </w:p>
    <w:p w:rsidR="00053A86" w:rsidRDefault="00053A86" w:rsidP="00053A86">
      <w:pPr>
        <w:tabs>
          <w:tab w:val="left" w:pos="426"/>
        </w:tabs>
        <w:suppressAutoHyphens/>
        <w:ind w:left="0" w:right="71" w:firstLine="567"/>
        <w:rPr>
          <w:sz w:val="18"/>
          <w:szCs w:val="18"/>
        </w:rPr>
      </w:pPr>
      <w:r w:rsidRPr="00053A86">
        <w:rPr>
          <w:sz w:val="18"/>
          <w:szCs w:val="18"/>
        </w:rPr>
        <w:t>Об утверждении отчета об исполнении бюджета Хомутовского муниципального образования за 1 полугодие  2025 года</w:t>
      </w:r>
    </w:p>
    <w:p w:rsidR="00053A86" w:rsidRDefault="00053A86" w:rsidP="00053A86">
      <w:pPr>
        <w:tabs>
          <w:tab w:val="left" w:pos="426"/>
        </w:tabs>
        <w:suppressAutoHyphens/>
        <w:ind w:left="0" w:right="71" w:firstLine="567"/>
        <w:rPr>
          <w:sz w:val="18"/>
          <w:szCs w:val="18"/>
        </w:rPr>
      </w:pPr>
    </w:p>
    <w:p w:rsidR="00053A86" w:rsidRPr="00053A86" w:rsidRDefault="00053A86" w:rsidP="00053A86">
      <w:pPr>
        <w:widowControl w:val="0"/>
        <w:suppressAutoHyphens/>
        <w:autoSpaceDE w:val="0"/>
        <w:autoSpaceDN w:val="0"/>
        <w:adjustRightInd w:val="0"/>
        <w:ind w:left="0" w:firstLine="567"/>
        <w:rPr>
          <w:rFonts w:cs="Arial"/>
          <w:sz w:val="18"/>
          <w:szCs w:val="18"/>
        </w:rPr>
      </w:pPr>
      <w:r w:rsidRPr="00053A86">
        <w:rPr>
          <w:rFonts w:cs="Arial"/>
          <w:sz w:val="18"/>
          <w:szCs w:val="18"/>
        </w:rPr>
        <w:t xml:space="preserve">В соответствии со ст. 264.2 Бюджетного Кодекса РФ, с Федеральным законом </w:t>
      </w:r>
      <w:r w:rsidRPr="00053A86">
        <w:rPr>
          <w:sz w:val="18"/>
          <w:szCs w:val="18"/>
        </w:rPr>
        <w:t xml:space="preserve">от 06.10.2003 N 131-ФЗ </w:t>
      </w:r>
      <w:r w:rsidRPr="00053A86">
        <w:rPr>
          <w:rFonts w:cs="Arial"/>
          <w:sz w:val="18"/>
          <w:szCs w:val="18"/>
        </w:rPr>
        <w:t>«Об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053A86" w:rsidRPr="00053A86" w:rsidRDefault="00053A86" w:rsidP="00053A86">
      <w:pPr>
        <w:widowControl w:val="0"/>
        <w:suppressAutoHyphens/>
        <w:autoSpaceDE w:val="0"/>
        <w:autoSpaceDN w:val="0"/>
        <w:adjustRightInd w:val="0"/>
        <w:ind w:left="0" w:firstLine="0"/>
        <w:rPr>
          <w:sz w:val="18"/>
          <w:szCs w:val="18"/>
        </w:rPr>
      </w:pPr>
      <w:r w:rsidRPr="00053A86">
        <w:rPr>
          <w:sz w:val="18"/>
          <w:szCs w:val="18"/>
        </w:rPr>
        <w:t>ПОСТАНОВЛЯЕТ:</w:t>
      </w:r>
    </w:p>
    <w:p w:rsidR="00053A86" w:rsidRPr="00053A86" w:rsidRDefault="00053A86" w:rsidP="00053A86">
      <w:pPr>
        <w:widowControl w:val="0"/>
        <w:suppressAutoHyphens/>
        <w:autoSpaceDE w:val="0"/>
        <w:autoSpaceDN w:val="0"/>
        <w:adjustRightInd w:val="0"/>
        <w:ind w:left="0" w:firstLine="567"/>
        <w:rPr>
          <w:rFonts w:cs="Arial"/>
          <w:sz w:val="18"/>
          <w:szCs w:val="18"/>
        </w:rPr>
      </w:pPr>
      <w:r w:rsidRPr="00053A86">
        <w:rPr>
          <w:sz w:val="18"/>
          <w:szCs w:val="18"/>
        </w:rPr>
        <w:t xml:space="preserve">1. </w:t>
      </w:r>
      <w:r w:rsidRPr="00053A86">
        <w:rPr>
          <w:rFonts w:cs="Arial"/>
          <w:sz w:val="18"/>
          <w:szCs w:val="18"/>
        </w:rPr>
        <w:t xml:space="preserve">Утвердить прилагаемый отчет об исполнении бюджета Хомутовского муниципального образования за 1 полугодие 2025 года.    </w:t>
      </w:r>
    </w:p>
    <w:p w:rsidR="00053A86" w:rsidRPr="00053A86" w:rsidRDefault="00053A86" w:rsidP="00053A86">
      <w:pPr>
        <w:widowControl w:val="0"/>
        <w:suppressAutoHyphens/>
        <w:autoSpaceDE w:val="0"/>
        <w:autoSpaceDN w:val="0"/>
        <w:adjustRightInd w:val="0"/>
        <w:ind w:left="0" w:firstLine="567"/>
        <w:rPr>
          <w:sz w:val="18"/>
          <w:szCs w:val="18"/>
        </w:rPr>
      </w:pPr>
      <w:r w:rsidRPr="00053A86">
        <w:rPr>
          <w:sz w:val="18"/>
          <w:szCs w:val="18"/>
        </w:rPr>
        <w:t>2. Опубликовать настоящее постановление в установленном законом порядке.</w:t>
      </w:r>
    </w:p>
    <w:p w:rsidR="00053A86" w:rsidRPr="00053A86" w:rsidRDefault="00053A86" w:rsidP="00053A86">
      <w:pPr>
        <w:tabs>
          <w:tab w:val="left" w:pos="0"/>
        </w:tabs>
        <w:autoSpaceDE w:val="0"/>
        <w:autoSpaceDN w:val="0"/>
        <w:adjustRightInd w:val="0"/>
        <w:ind w:left="0" w:firstLine="567"/>
        <w:rPr>
          <w:sz w:val="18"/>
          <w:szCs w:val="18"/>
        </w:rPr>
      </w:pPr>
      <w:r w:rsidRPr="00053A86">
        <w:rPr>
          <w:sz w:val="18"/>
          <w:szCs w:val="18"/>
        </w:rPr>
        <w:t>3.  Контроль за исполнением данного постановления оставляю за собой.</w:t>
      </w:r>
    </w:p>
    <w:p w:rsidR="00053A86" w:rsidRPr="00053A86" w:rsidRDefault="00053A86" w:rsidP="00053A86">
      <w:pPr>
        <w:ind w:left="0" w:firstLine="567"/>
        <w:rPr>
          <w:sz w:val="18"/>
          <w:szCs w:val="18"/>
        </w:rPr>
      </w:pPr>
    </w:p>
    <w:p w:rsidR="00053A86" w:rsidRPr="00053A86" w:rsidRDefault="00053A86" w:rsidP="00053A86">
      <w:pPr>
        <w:tabs>
          <w:tab w:val="left" w:pos="567"/>
        </w:tabs>
        <w:ind w:left="0" w:firstLine="567"/>
        <w:rPr>
          <w:sz w:val="18"/>
          <w:szCs w:val="18"/>
        </w:rPr>
      </w:pPr>
    </w:p>
    <w:p w:rsidR="00053A86" w:rsidRPr="00485B52" w:rsidRDefault="00053A86" w:rsidP="00485B52">
      <w:pPr>
        <w:tabs>
          <w:tab w:val="left" w:pos="567"/>
        </w:tabs>
        <w:ind w:left="0" w:firstLine="567"/>
        <w:jc w:val="right"/>
        <w:rPr>
          <w:i/>
          <w:sz w:val="18"/>
          <w:szCs w:val="18"/>
        </w:rPr>
      </w:pPr>
      <w:r w:rsidRPr="00485B52">
        <w:rPr>
          <w:i/>
          <w:sz w:val="18"/>
          <w:szCs w:val="18"/>
        </w:rPr>
        <w:t>Исполняющий обязанности Главы                                              Н.В. Максименко</w:t>
      </w:r>
    </w:p>
    <w:p w:rsidR="00053A86" w:rsidRDefault="00053A86" w:rsidP="0011122D">
      <w:pPr>
        <w:widowControl w:val="0"/>
        <w:autoSpaceDE w:val="0"/>
        <w:autoSpaceDN w:val="0"/>
        <w:adjustRightInd w:val="0"/>
        <w:ind w:left="0" w:firstLine="0"/>
        <w:rPr>
          <w:sz w:val="28"/>
          <w:szCs w:val="2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F404AB">
      <w:pPr>
        <w:tabs>
          <w:tab w:val="left" w:pos="426"/>
          <w:tab w:val="left" w:pos="3976"/>
        </w:tabs>
        <w:ind w:left="0" w:right="-142" w:firstLine="426"/>
        <w:jc w:val="center"/>
        <w:rPr>
          <w:i/>
          <w:sz w:val="18"/>
          <w:szCs w:val="18"/>
        </w:rPr>
      </w:pPr>
    </w:p>
    <w:p w:rsidR="00AD082A" w:rsidRDefault="00AD082A" w:rsidP="0011122D">
      <w:pPr>
        <w:tabs>
          <w:tab w:val="left" w:pos="426"/>
          <w:tab w:val="left" w:pos="3976"/>
        </w:tabs>
        <w:ind w:left="0" w:right="-142" w:firstLine="426"/>
        <w:jc w:val="right"/>
        <w:rPr>
          <w:i/>
          <w:sz w:val="18"/>
          <w:szCs w:val="18"/>
        </w:rPr>
      </w:pPr>
    </w:p>
    <w:p w:rsidR="00AD082A" w:rsidRDefault="00AD082A" w:rsidP="0011122D">
      <w:pPr>
        <w:tabs>
          <w:tab w:val="left" w:pos="426"/>
          <w:tab w:val="left" w:pos="3976"/>
        </w:tabs>
        <w:ind w:left="0" w:right="-142" w:firstLine="426"/>
        <w:jc w:val="right"/>
        <w:rPr>
          <w:i/>
          <w:sz w:val="18"/>
          <w:szCs w:val="18"/>
        </w:rPr>
      </w:pPr>
    </w:p>
    <w:p w:rsidR="0011122D" w:rsidRPr="00143206" w:rsidRDefault="0011122D" w:rsidP="0011122D">
      <w:pPr>
        <w:tabs>
          <w:tab w:val="left" w:pos="426"/>
          <w:tab w:val="left" w:pos="3976"/>
        </w:tabs>
        <w:ind w:left="0" w:right="-142" w:firstLine="426"/>
        <w:jc w:val="right"/>
        <w:rPr>
          <w:i/>
          <w:sz w:val="18"/>
          <w:szCs w:val="18"/>
        </w:rPr>
      </w:pPr>
      <w:r>
        <w:rPr>
          <w:i/>
          <w:sz w:val="18"/>
          <w:szCs w:val="18"/>
        </w:rPr>
        <w:t>Приложение</w:t>
      </w:r>
    </w:p>
    <w:p w:rsidR="0011122D" w:rsidRPr="00143206" w:rsidRDefault="0011122D" w:rsidP="0011122D">
      <w:pPr>
        <w:tabs>
          <w:tab w:val="left" w:pos="426"/>
          <w:tab w:val="left" w:pos="3976"/>
        </w:tabs>
        <w:ind w:left="0" w:right="-142" w:firstLine="426"/>
        <w:jc w:val="right"/>
        <w:rPr>
          <w:i/>
          <w:sz w:val="18"/>
          <w:szCs w:val="18"/>
        </w:rPr>
      </w:pPr>
      <w:r>
        <w:rPr>
          <w:i/>
          <w:sz w:val="18"/>
          <w:szCs w:val="18"/>
        </w:rPr>
        <w:t>К п</w:t>
      </w:r>
      <w:r w:rsidRPr="00143206">
        <w:rPr>
          <w:i/>
          <w:sz w:val="18"/>
          <w:szCs w:val="18"/>
        </w:rPr>
        <w:t>остано</w:t>
      </w:r>
      <w:r>
        <w:rPr>
          <w:i/>
          <w:sz w:val="18"/>
          <w:szCs w:val="18"/>
        </w:rPr>
        <w:t>влению</w:t>
      </w:r>
      <w:r w:rsidRPr="00143206">
        <w:rPr>
          <w:i/>
          <w:sz w:val="18"/>
          <w:szCs w:val="18"/>
        </w:rPr>
        <w:t xml:space="preserve"> администрации </w:t>
      </w:r>
    </w:p>
    <w:p w:rsidR="0011122D" w:rsidRPr="00143206" w:rsidRDefault="0011122D" w:rsidP="0011122D">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11122D" w:rsidRDefault="0011122D" w:rsidP="0011122D">
      <w:pPr>
        <w:tabs>
          <w:tab w:val="left" w:pos="426"/>
          <w:tab w:val="left" w:pos="3976"/>
        </w:tabs>
        <w:ind w:left="0" w:right="-142" w:firstLine="426"/>
        <w:jc w:val="right"/>
        <w:rPr>
          <w:i/>
          <w:sz w:val="18"/>
          <w:szCs w:val="18"/>
        </w:rPr>
      </w:pPr>
      <w:r w:rsidRPr="00143206">
        <w:rPr>
          <w:i/>
          <w:sz w:val="18"/>
          <w:szCs w:val="18"/>
        </w:rPr>
        <w:t>от</w:t>
      </w:r>
      <w:r>
        <w:rPr>
          <w:i/>
          <w:sz w:val="18"/>
          <w:szCs w:val="18"/>
        </w:rPr>
        <w:t xml:space="preserve"> 02.07.2025 </w:t>
      </w:r>
      <w:r w:rsidRPr="00143206">
        <w:rPr>
          <w:i/>
          <w:sz w:val="18"/>
          <w:szCs w:val="18"/>
        </w:rPr>
        <w:t>№</w:t>
      </w:r>
      <w:r>
        <w:rPr>
          <w:i/>
          <w:sz w:val="18"/>
          <w:szCs w:val="18"/>
        </w:rPr>
        <w:t xml:space="preserve"> 133 од</w:t>
      </w:r>
    </w:p>
    <w:p w:rsidR="002E15DF" w:rsidRDefault="002E15DF" w:rsidP="0011122D">
      <w:pPr>
        <w:tabs>
          <w:tab w:val="left" w:pos="426"/>
          <w:tab w:val="left" w:pos="3976"/>
        </w:tabs>
        <w:ind w:left="0" w:right="-142" w:firstLine="426"/>
        <w:jc w:val="right"/>
        <w:rPr>
          <w:i/>
          <w:sz w:val="18"/>
          <w:szCs w:val="18"/>
        </w:rPr>
      </w:pPr>
    </w:p>
    <w:tbl>
      <w:tblPr>
        <w:tblStyle w:val="TableGrid"/>
        <w:tblpPr w:vertAnchor="text" w:horzAnchor="margin" w:tblpX="9190" w:tblpY="550"/>
        <w:tblOverlap w:val="never"/>
        <w:tblW w:w="1433" w:type="dxa"/>
        <w:tblInd w:w="0" w:type="dxa"/>
        <w:tblCellMar>
          <w:top w:w="60" w:type="dxa"/>
          <w:left w:w="115" w:type="dxa"/>
          <w:right w:w="115" w:type="dxa"/>
        </w:tblCellMar>
        <w:tblLook w:val="04A0" w:firstRow="1" w:lastRow="0" w:firstColumn="1" w:lastColumn="0" w:noHBand="0" w:noVBand="1"/>
      </w:tblPr>
      <w:tblGrid>
        <w:gridCol w:w="1433"/>
      </w:tblGrid>
      <w:tr w:rsidR="002E15DF" w:rsidTr="002E15DF">
        <w:trPr>
          <w:trHeight w:val="175"/>
        </w:trPr>
        <w:tc>
          <w:tcPr>
            <w:tcW w:w="1433" w:type="dxa"/>
            <w:tcBorders>
              <w:top w:val="single" w:sz="4" w:space="0" w:color="000000"/>
              <w:left w:val="single" w:sz="4" w:space="0" w:color="000000"/>
              <w:bottom w:val="single" w:sz="8" w:space="0" w:color="000000"/>
              <w:right w:val="single" w:sz="4" w:space="0" w:color="000000"/>
            </w:tcBorders>
          </w:tcPr>
          <w:p w:rsidR="002E15DF" w:rsidRDefault="002E15DF" w:rsidP="002E15DF">
            <w:pPr>
              <w:ind w:right="1"/>
              <w:jc w:val="center"/>
            </w:pPr>
            <w:r>
              <w:rPr>
                <w:rFonts w:ascii="Arial" w:eastAsia="Arial" w:hAnsi="Arial" w:cs="Arial"/>
                <w:sz w:val="10"/>
              </w:rPr>
              <w:t>КОДЫ</w:t>
            </w:r>
          </w:p>
        </w:tc>
      </w:tr>
      <w:tr w:rsidR="002E15DF" w:rsidTr="002E15DF">
        <w:trPr>
          <w:trHeight w:val="175"/>
        </w:trPr>
        <w:tc>
          <w:tcPr>
            <w:tcW w:w="1433" w:type="dxa"/>
            <w:tcBorders>
              <w:top w:val="single" w:sz="8" w:space="0" w:color="000000"/>
              <w:left w:val="single" w:sz="8" w:space="0" w:color="000000"/>
              <w:bottom w:val="single" w:sz="4" w:space="0" w:color="000000"/>
              <w:right w:val="single" w:sz="8" w:space="0" w:color="000000"/>
            </w:tcBorders>
          </w:tcPr>
          <w:p w:rsidR="002E15DF" w:rsidRDefault="002E15DF" w:rsidP="002E15DF">
            <w:pPr>
              <w:ind w:right="1"/>
              <w:jc w:val="center"/>
            </w:pPr>
            <w:r>
              <w:rPr>
                <w:rFonts w:ascii="Arial" w:eastAsia="Arial" w:hAnsi="Arial" w:cs="Arial"/>
                <w:sz w:val="10"/>
              </w:rPr>
              <w:t>0503117</w:t>
            </w:r>
          </w:p>
        </w:tc>
      </w:tr>
      <w:tr w:rsidR="002E15DF" w:rsidTr="002E15DF">
        <w:trPr>
          <w:trHeight w:val="175"/>
        </w:trPr>
        <w:tc>
          <w:tcPr>
            <w:tcW w:w="1433" w:type="dxa"/>
            <w:tcBorders>
              <w:top w:val="single" w:sz="4" w:space="0" w:color="000000"/>
              <w:left w:val="single" w:sz="8" w:space="0" w:color="000000"/>
              <w:bottom w:val="single" w:sz="4" w:space="0" w:color="000000"/>
              <w:right w:val="single" w:sz="8" w:space="0" w:color="000000"/>
            </w:tcBorders>
          </w:tcPr>
          <w:p w:rsidR="002E15DF" w:rsidRDefault="002E15DF" w:rsidP="002E15DF">
            <w:pPr>
              <w:ind w:right="1"/>
              <w:jc w:val="center"/>
            </w:pPr>
            <w:r>
              <w:rPr>
                <w:rFonts w:ascii="Arial" w:eastAsia="Arial" w:hAnsi="Arial" w:cs="Arial"/>
                <w:sz w:val="10"/>
              </w:rPr>
              <w:t>01.07.2025</w:t>
            </w:r>
          </w:p>
        </w:tc>
      </w:tr>
      <w:tr w:rsidR="002E15DF" w:rsidTr="002E15DF">
        <w:trPr>
          <w:trHeight w:val="175"/>
        </w:trPr>
        <w:tc>
          <w:tcPr>
            <w:tcW w:w="1433" w:type="dxa"/>
            <w:tcBorders>
              <w:top w:val="single" w:sz="4" w:space="0" w:color="000000"/>
              <w:left w:val="single" w:sz="8" w:space="0" w:color="000000"/>
              <w:bottom w:val="single" w:sz="4" w:space="0" w:color="000000"/>
              <w:right w:val="single" w:sz="8" w:space="0" w:color="000000"/>
            </w:tcBorders>
          </w:tcPr>
          <w:p w:rsidR="002E15DF" w:rsidRDefault="002E15DF" w:rsidP="002E15DF">
            <w:pPr>
              <w:ind w:right="1"/>
              <w:jc w:val="center"/>
              <w:rPr>
                <w:rFonts w:ascii="Arial" w:eastAsia="Arial" w:hAnsi="Arial" w:cs="Arial"/>
                <w:sz w:val="10"/>
              </w:rPr>
            </w:pPr>
          </w:p>
        </w:tc>
      </w:tr>
      <w:tr w:rsidR="002E15DF" w:rsidTr="002E15DF">
        <w:trPr>
          <w:trHeight w:val="196"/>
        </w:trPr>
        <w:tc>
          <w:tcPr>
            <w:tcW w:w="1433" w:type="dxa"/>
            <w:tcBorders>
              <w:top w:val="single" w:sz="4" w:space="0" w:color="000000"/>
              <w:left w:val="single" w:sz="8" w:space="0" w:color="000000"/>
              <w:bottom w:val="single" w:sz="4" w:space="0" w:color="000000"/>
              <w:right w:val="single" w:sz="8" w:space="0" w:color="000000"/>
            </w:tcBorders>
          </w:tcPr>
          <w:p w:rsidR="002E15DF" w:rsidRDefault="002E15DF" w:rsidP="002E15DF">
            <w:pPr>
              <w:ind w:right="1"/>
              <w:jc w:val="center"/>
            </w:pPr>
            <w:r>
              <w:rPr>
                <w:rFonts w:ascii="Arial" w:eastAsia="Arial" w:hAnsi="Arial" w:cs="Arial"/>
                <w:sz w:val="10"/>
              </w:rPr>
              <w:t>25612434</w:t>
            </w:r>
          </w:p>
        </w:tc>
      </w:tr>
      <w:tr w:rsidR="002E15DF" w:rsidTr="002E15DF">
        <w:trPr>
          <w:trHeight w:val="260"/>
        </w:trPr>
        <w:tc>
          <w:tcPr>
            <w:tcW w:w="1433" w:type="dxa"/>
            <w:tcBorders>
              <w:top w:val="single" w:sz="4" w:space="0" w:color="000000"/>
              <w:left w:val="single" w:sz="8" w:space="0" w:color="000000"/>
              <w:bottom w:val="single" w:sz="4" w:space="0" w:color="000000"/>
              <w:right w:val="single" w:sz="8" w:space="0" w:color="000000"/>
            </w:tcBorders>
          </w:tcPr>
          <w:p w:rsidR="002E15DF" w:rsidRPr="006B6F53" w:rsidRDefault="002E15DF" w:rsidP="002E15DF">
            <w:pPr>
              <w:jc w:val="center"/>
              <w:rPr>
                <w:sz w:val="16"/>
                <w:szCs w:val="16"/>
              </w:rPr>
            </w:pPr>
            <w:r w:rsidRPr="006B6F53">
              <w:rPr>
                <w:sz w:val="16"/>
                <w:szCs w:val="16"/>
              </w:rPr>
              <w:t>734</w:t>
            </w:r>
          </w:p>
        </w:tc>
      </w:tr>
      <w:tr w:rsidR="002E15DF" w:rsidTr="002E15DF">
        <w:trPr>
          <w:trHeight w:val="22"/>
        </w:trPr>
        <w:tc>
          <w:tcPr>
            <w:tcW w:w="1433" w:type="dxa"/>
            <w:tcBorders>
              <w:top w:val="single" w:sz="4" w:space="0" w:color="000000"/>
              <w:left w:val="single" w:sz="8" w:space="0" w:color="000000"/>
              <w:bottom w:val="single" w:sz="8" w:space="0" w:color="000000"/>
              <w:right w:val="single" w:sz="8" w:space="0" w:color="000000"/>
            </w:tcBorders>
          </w:tcPr>
          <w:p w:rsidR="002E15DF" w:rsidRDefault="002E15DF" w:rsidP="002E15DF">
            <w:pPr>
              <w:ind w:right="1"/>
              <w:jc w:val="center"/>
            </w:pPr>
            <w:r>
              <w:rPr>
                <w:rFonts w:ascii="Arial" w:eastAsia="Arial" w:hAnsi="Arial" w:cs="Arial"/>
                <w:sz w:val="10"/>
              </w:rPr>
              <w:t>383</w:t>
            </w:r>
          </w:p>
        </w:tc>
      </w:tr>
    </w:tbl>
    <w:p w:rsidR="002E15DF" w:rsidRPr="002E15DF" w:rsidRDefault="002E15DF" w:rsidP="002E15DF">
      <w:pPr>
        <w:pStyle w:val="14"/>
        <w:spacing w:after="183"/>
        <w:ind w:left="0" w:firstLine="567"/>
        <w:jc w:val="center"/>
        <w:rPr>
          <w:sz w:val="18"/>
          <w:szCs w:val="18"/>
        </w:rPr>
      </w:pPr>
      <w:r w:rsidRPr="002E15DF">
        <w:rPr>
          <w:sz w:val="18"/>
          <w:szCs w:val="18"/>
        </w:rPr>
        <w:t>ОТЧЕТ ОБ ИСПОЛНЕНИИ БЮДЖЕТА</w:t>
      </w:r>
    </w:p>
    <w:p w:rsidR="002E15DF" w:rsidRPr="00690212" w:rsidRDefault="002E15DF" w:rsidP="002E15DF">
      <w:pPr>
        <w:tabs>
          <w:tab w:val="center" w:pos="4068"/>
          <w:tab w:val="center" w:pos="8796"/>
        </w:tabs>
        <w:spacing w:after="50"/>
        <w:ind w:left="0" w:firstLine="567"/>
        <w:rPr>
          <w:sz w:val="14"/>
          <w:szCs w:val="14"/>
        </w:rPr>
      </w:pPr>
      <w:r w:rsidRPr="00690212">
        <w:rPr>
          <w:sz w:val="14"/>
          <w:szCs w:val="14"/>
        </w:rPr>
        <w:tab/>
      </w:r>
      <w:r w:rsidRPr="00690212">
        <w:rPr>
          <w:rFonts w:eastAsia="Arial"/>
          <w:sz w:val="14"/>
          <w:szCs w:val="14"/>
        </w:rPr>
        <w:t>на 1 июля 2025 г.</w:t>
      </w:r>
      <w:r w:rsidRPr="00690212">
        <w:rPr>
          <w:rFonts w:eastAsia="Arial"/>
          <w:sz w:val="14"/>
          <w:szCs w:val="14"/>
        </w:rPr>
        <w:tab/>
      </w:r>
      <w:r>
        <w:rPr>
          <w:rFonts w:eastAsia="Arial"/>
          <w:sz w:val="14"/>
          <w:szCs w:val="14"/>
        </w:rPr>
        <w:t>Форма по ОКУД</w:t>
      </w:r>
    </w:p>
    <w:p w:rsidR="002E15DF" w:rsidRDefault="002E15DF" w:rsidP="002E15DF">
      <w:pPr>
        <w:spacing w:after="50"/>
        <w:ind w:left="0" w:right="287" w:firstLine="567"/>
        <w:rPr>
          <w:rFonts w:eastAsia="Arial"/>
          <w:sz w:val="14"/>
          <w:szCs w:val="14"/>
        </w:rPr>
      </w:pPr>
      <w:r>
        <w:rPr>
          <w:rFonts w:eastAsia="Arial"/>
          <w:sz w:val="14"/>
          <w:szCs w:val="14"/>
        </w:rPr>
        <w:t xml:space="preserve">   </w:t>
      </w:r>
      <w:r w:rsidRPr="00690212">
        <w:rPr>
          <w:rFonts w:eastAsia="Arial"/>
          <w:sz w:val="14"/>
          <w:szCs w:val="14"/>
        </w:rPr>
        <w:t xml:space="preserve">  </w:t>
      </w:r>
      <w:r>
        <w:rPr>
          <w:rFonts w:eastAsia="Arial"/>
          <w:sz w:val="14"/>
          <w:szCs w:val="14"/>
        </w:rPr>
        <w:t>Дата</w:t>
      </w:r>
    </w:p>
    <w:p w:rsidR="002E15DF" w:rsidRPr="00690212" w:rsidRDefault="002E15DF" w:rsidP="002E15DF">
      <w:pPr>
        <w:spacing w:after="50"/>
        <w:ind w:left="0" w:right="287" w:firstLine="567"/>
        <w:rPr>
          <w:sz w:val="14"/>
          <w:szCs w:val="14"/>
        </w:rPr>
      </w:pPr>
      <w:r w:rsidRPr="00690212">
        <w:rPr>
          <w:rFonts w:eastAsia="Arial"/>
          <w:sz w:val="14"/>
          <w:szCs w:val="14"/>
        </w:rPr>
        <w:t xml:space="preserve">  </w:t>
      </w:r>
      <w:r>
        <w:rPr>
          <w:rFonts w:eastAsia="Arial"/>
          <w:sz w:val="14"/>
          <w:szCs w:val="14"/>
        </w:rPr>
        <w:t xml:space="preserve">  </w:t>
      </w:r>
    </w:p>
    <w:p w:rsidR="002E15DF" w:rsidRPr="00690212" w:rsidRDefault="002E15DF" w:rsidP="002E15DF">
      <w:pPr>
        <w:spacing w:line="502" w:lineRule="auto"/>
        <w:ind w:left="0" w:right="287" w:firstLine="567"/>
        <w:rPr>
          <w:sz w:val="14"/>
          <w:szCs w:val="14"/>
        </w:rPr>
      </w:pPr>
      <w:r>
        <w:rPr>
          <w:rFonts w:eastAsia="Arial"/>
          <w:sz w:val="14"/>
          <w:szCs w:val="14"/>
        </w:rPr>
        <w:t>Наименование финансового органа</w:t>
      </w:r>
      <w:r>
        <w:rPr>
          <w:rFonts w:eastAsia="Arial"/>
          <w:sz w:val="14"/>
          <w:szCs w:val="14"/>
        </w:rPr>
        <w:tab/>
      </w:r>
      <w:r w:rsidRPr="00690212">
        <w:rPr>
          <w:rFonts w:eastAsia="Arial"/>
          <w:sz w:val="14"/>
          <w:szCs w:val="14"/>
        </w:rPr>
        <w:t xml:space="preserve"> </w:t>
      </w:r>
      <w:r>
        <w:rPr>
          <w:rFonts w:eastAsia="Arial"/>
          <w:sz w:val="14"/>
          <w:szCs w:val="14"/>
        </w:rPr>
        <w:t xml:space="preserve"> </w:t>
      </w:r>
      <w:r w:rsidRPr="00690212">
        <w:rPr>
          <w:rFonts w:eastAsia="Arial"/>
          <w:sz w:val="14"/>
          <w:szCs w:val="14"/>
        </w:rPr>
        <w:tab/>
      </w:r>
      <w:r>
        <w:rPr>
          <w:rFonts w:eastAsia="Arial"/>
          <w:sz w:val="14"/>
          <w:szCs w:val="14"/>
        </w:rPr>
        <w:t xml:space="preserve">                        </w:t>
      </w:r>
      <w:proofErr w:type="spellStart"/>
      <w:r w:rsidRPr="00690212">
        <w:rPr>
          <w:rFonts w:eastAsia="Arial"/>
          <w:sz w:val="14"/>
          <w:szCs w:val="14"/>
        </w:rPr>
        <w:t>Хомутовское</w:t>
      </w:r>
      <w:proofErr w:type="spellEnd"/>
      <w:r>
        <w:rPr>
          <w:rFonts w:eastAsia="Arial"/>
          <w:sz w:val="14"/>
          <w:szCs w:val="14"/>
        </w:rPr>
        <w:t xml:space="preserve"> сельское поселение                                                                                  по ОКПО</w:t>
      </w:r>
    </w:p>
    <w:p w:rsidR="002E15DF" w:rsidRPr="00027C03" w:rsidRDefault="002E15DF" w:rsidP="002E15DF">
      <w:pPr>
        <w:tabs>
          <w:tab w:val="center" w:pos="4339"/>
          <w:tab w:val="center" w:pos="8794"/>
        </w:tabs>
        <w:spacing w:after="50"/>
        <w:ind w:left="0" w:firstLine="567"/>
        <w:rPr>
          <w:sz w:val="14"/>
          <w:szCs w:val="14"/>
          <w:u w:val="single"/>
        </w:rPr>
      </w:pPr>
      <w:r w:rsidRPr="00690212">
        <w:rPr>
          <w:noProof/>
          <w:sz w:val="14"/>
          <w:szCs w:val="14"/>
        </w:rPr>
        <mc:AlternateContent>
          <mc:Choice Requires="wpg">
            <w:drawing>
              <wp:anchor distT="0" distB="0" distL="114300" distR="114300" simplePos="0" relativeHeight="251691008" behindDoc="1" locked="0" layoutInCell="1" allowOverlap="1" wp14:anchorId="11F036E3" wp14:editId="47766ED1">
                <wp:simplePos x="0" y="0"/>
                <wp:positionH relativeFrom="column">
                  <wp:posOffset>2307539</wp:posOffset>
                </wp:positionH>
                <wp:positionV relativeFrom="paragraph">
                  <wp:posOffset>-51714</wp:posOffset>
                </wp:positionV>
                <wp:extent cx="2618435" cy="124358"/>
                <wp:effectExtent l="0" t="0" r="0" b="0"/>
                <wp:wrapNone/>
                <wp:docPr id="63359" name="Group 63359"/>
                <wp:cNvGraphicFramePr/>
                <a:graphic xmlns:a="http://schemas.openxmlformats.org/drawingml/2006/main">
                  <a:graphicData uri="http://schemas.microsoft.com/office/word/2010/wordprocessingGroup">
                    <wpg:wgp>
                      <wpg:cNvGrpSpPr/>
                      <wpg:grpSpPr>
                        <a:xfrm>
                          <a:off x="0" y="0"/>
                          <a:ext cx="2618435" cy="124358"/>
                          <a:chOff x="0" y="0"/>
                          <a:chExt cx="2618435" cy="124358"/>
                        </a:xfrm>
                      </wpg:grpSpPr>
                      <wps:wsp>
                        <wps:cNvPr id="222" name="Shape 222"/>
                        <wps:cNvSpPr/>
                        <wps:spPr>
                          <a:xfrm>
                            <a:off x="0" y="0"/>
                            <a:ext cx="2618435" cy="0"/>
                          </a:xfrm>
                          <a:custGeom>
                            <a:avLst/>
                            <a:gdLst/>
                            <a:ahLst/>
                            <a:cxnLst/>
                            <a:rect l="0" t="0" r="0" b="0"/>
                            <a:pathLst>
                              <a:path w="2618435">
                                <a:moveTo>
                                  <a:pt x="0" y="0"/>
                                </a:moveTo>
                                <a:lnTo>
                                  <a:pt x="2618435" y="0"/>
                                </a:lnTo>
                              </a:path>
                            </a:pathLst>
                          </a:custGeom>
                          <a:ln w="6096" cap="flat">
                            <a:miter lim="127000"/>
                          </a:ln>
                        </wps:spPr>
                        <wps:style>
                          <a:lnRef idx="1">
                            <a:srgbClr val="000000"/>
                          </a:lnRef>
                          <a:fillRef idx="0">
                            <a:srgbClr val="000000">
                              <a:alpha val="0"/>
                            </a:srgbClr>
                          </a:fillRef>
                          <a:effectRef idx="0">
                            <a:scrgbClr r="0" g="0" b="0"/>
                          </a:effectRef>
                          <a:fontRef idx="none"/>
                        </wps:style>
                        <wps:bodyPr/>
                      </wps:wsp>
                      <wps:wsp>
                        <wps:cNvPr id="224" name="Shape 224"/>
                        <wps:cNvSpPr/>
                        <wps:spPr>
                          <a:xfrm>
                            <a:off x="0" y="124358"/>
                            <a:ext cx="2618435" cy="0"/>
                          </a:xfrm>
                          <a:custGeom>
                            <a:avLst/>
                            <a:gdLst/>
                            <a:ahLst/>
                            <a:cxnLst/>
                            <a:rect l="0" t="0" r="0" b="0"/>
                            <a:pathLst>
                              <a:path w="2618435">
                                <a:moveTo>
                                  <a:pt x="0" y="0"/>
                                </a:moveTo>
                                <a:lnTo>
                                  <a:pt x="2618435" y="0"/>
                                </a:lnTo>
                              </a:path>
                            </a:pathLst>
                          </a:custGeom>
                          <a:ln w="6096"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63359" o:spid="_x0000_s1026" style="position:absolute;margin-left:181.7pt;margin-top:-4.05pt;width:206.2pt;height:9.8pt;z-index:-251625472" coordsize="26184,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">
                <v:shape id="Shape 222" o:spid="_x0000_s1027" style="position:absolute;width:26184;height:0;visibility:visible;mso-wrap-style:square;v-text-anchor:top" coordsize="2618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COdMMA&#10;AADcAAAADwAAAGRycy9kb3ducmV2LnhtbESPQWsCMRSE74X+h/AKvdWsWyhla5RSFLwVtUiPbzev&#10;u6GblzV51fXfN4LgcZiZb5jZYvS9OlJMLrCB6aQARdwE67g18LVbPb2CSoJssQ9MBs6UYDG/v5th&#10;ZcOJN3TcSqsyhFOFBjqRodI6NR15TJMwEGfvJ0SPkmVstY14ynDf67IoXrRHx3mhw4E+Omp+t3/e&#10;gJ7Wdf0sslofBqeXn9+4dxGNeXwY399ACY1yC1/ba2ugLEu4nMlH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COdMMAAADcAAAADwAAAAAAAAAAAAAAAACYAgAAZHJzL2Rv&#10;d25yZXYueG1sUEsFBgAAAAAEAAQA9QAAAIgDAAAAAA==&#10;" path="m,l2618435,e" filled="f" strokeweight=".48pt">
                  <v:stroke miterlimit="83231f" joinstyle="miter"/>
                  <v:path arrowok="t" textboxrect="0,0,2618435,0"/>
                </v:shape>
                <v:shape id="Shape 224" o:spid="_x0000_s1028" style="position:absolute;top:1243;width:26184;height:0;visibility:visible;mso-wrap-style:square;v-text-anchor:top" coordsize="2618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Wzm8MA&#10;AADcAAAADwAAAGRycy9kb3ducmV2LnhtbESPQUsDMRSE70L/Q3gFbzbbtUhZmxYRC72JVaTHt5vn&#10;bnDzsibPdv33plDocZiZb5jVZvS9OlJMLrCB+awARdwE67g18PG+vVuCSoJssQ9MBv4owWY9uVlh&#10;ZcOJ3+i4l1ZlCKcKDXQiQ6V1ajrymGZhIM7eV4geJcvYahvxlOG+12VRPGiPjvNChwM9d9R873+9&#10;AT2v6/peZLv7GZx+eT3gp4tozO10fHoEJTTKNXxp76yBslzA+Uw+An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Wzm8MAAADcAAAADwAAAAAAAAAAAAAAAACYAgAAZHJzL2Rv&#10;d25yZXYueG1sUEsFBgAAAAAEAAQA9QAAAIgDAAAAAA==&#10;" path="m,l2618435,e" filled="f" strokeweight=".48pt">
                  <v:stroke miterlimit="83231f" joinstyle="miter"/>
                  <v:path arrowok="t" textboxrect="0,0,2618435,0"/>
                </v:shape>
              </v:group>
            </w:pict>
          </mc:Fallback>
        </mc:AlternateContent>
      </w:r>
      <w:r w:rsidRPr="00690212">
        <w:rPr>
          <w:rFonts w:eastAsia="Arial"/>
          <w:sz w:val="14"/>
          <w:szCs w:val="14"/>
        </w:rPr>
        <w:t>Наименование публично-правового образования</w:t>
      </w:r>
      <w:r w:rsidRPr="00690212">
        <w:rPr>
          <w:rFonts w:eastAsia="Arial"/>
          <w:sz w:val="14"/>
          <w:szCs w:val="14"/>
        </w:rPr>
        <w:tab/>
      </w:r>
      <w:r>
        <w:rPr>
          <w:rFonts w:eastAsia="Arial"/>
          <w:sz w:val="14"/>
          <w:szCs w:val="14"/>
        </w:rPr>
        <w:t xml:space="preserve">         Бюджет сельских поселений</w:t>
      </w:r>
    </w:p>
    <w:p w:rsidR="002E15DF" w:rsidRPr="00027C03" w:rsidRDefault="002E15DF" w:rsidP="002E15DF">
      <w:pPr>
        <w:spacing w:after="39"/>
        <w:ind w:left="0" w:right="21" w:firstLine="567"/>
        <w:rPr>
          <w:sz w:val="16"/>
          <w:szCs w:val="16"/>
        </w:rPr>
      </w:pPr>
      <w:r w:rsidRPr="00690212">
        <w:rPr>
          <w:rFonts w:eastAsia="Arial"/>
          <w:sz w:val="14"/>
          <w:szCs w:val="14"/>
        </w:rPr>
        <w:t>Периодичность: месячная, квартальная, годовая</w:t>
      </w:r>
      <w:r>
        <w:rPr>
          <w:rFonts w:eastAsia="Arial"/>
          <w:sz w:val="14"/>
          <w:szCs w:val="14"/>
        </w:rPr>
        <w:tab/>
        <w:t xml:space="preserve">                                                                                                                                        </w:t>
      </w:r>
      <w:r w:rsidRPr="00027C03">
        <w:rPr>
          <w:sz w:val="16"/>
          <w:szCs w:val="16"/>
        </w:rPr>
        <w:t>Глава по БК</w:t>
      </w:r>
    </w:p>
    <w:p w:rsidR="002E15DF" w:rsidRPr="00690212" w:rsidRDefault="002E15DF" w:rsidP="002E15DF">
      <w:pPr>
        <w:tabs>
          <w:tab w:val="right" w:pos="8892"/>
        </w:tabs>
        <w:spacing w:after="50"/>
        <w:ind w:left="0" w:right="287" w:firstLine="567"/>
        <w:rPr>
          <w:sz w:val="14"/>
          <w:szCs w:val="14"/>
        </w:rPr>
      </w:pPr>
      <w:r>
        <w:rPr>
          <w:rFonts w:eastAsia="Arial"/>
          <w:sz w:val="14"/>
          <w:szCs w:val="14"/>
        </w:rPr>
        <w:t xml:space="preserve">                                     </w:t>
      </w:r>
    </w:p>
    <w:p w:rsidR="002E15DF" w:rsidRPr="00690212" w:rsidRDefault="002E15DF" w:rsidP="002E15DF">
      <w:pPr>
        <w:spacing w:after="50"/>
        <w:ind w:left="0" w:right="287" w:firstLine="567"/>
        <w:rPr>
          <w:sz w:val="14"/>
          <w:szCs w:val="14"/>
        </w:rPr>
      </w:pPr>
      <w:r w:rsidRPr="00690212">
        <w:rPr>
          <w:rFonts w:eastAsia="Arial"/>
          <w:sz w:val="14"/>
          <w:szCs w:val="14"/>
        </w:rPr>
        <w:t xml:space="preserve">Единица измерения:  </w:t>
      </w:r>
      <w:proofErr w:type="spellStart"/>
      <w:r w:rsidRPr="00690212">
        <w:rPr>
          <w:rFonts w:eastAsia="Arial"/>
          <w:sz w:val="14"/>
          <w:szCs w:val="14"/>
        </w:rPr>
        <w:t>руб</w:t>
      </w:r>
      <w:proofErr w:type="spellEnd"/>
    </w:p>
    <w:p w:rsidR="002E15DF" w:rsidRDefault="002E15DF" w:rsidP="002E15DF">
      <w:pPr>
        <w:ind w:left="0" w:firstLine="567"/>
      </w:pPr>
    </w:p>
    <w:p w:rsidR="002E15DF" w:rsidRPr="002E15DF" w:rsidRDefault="002E15DF" w:rsidP="002E15DF">
      <w:pPr>
        <w:spacing w:after="39"/>
        <w:ind w:right="21"/>
        <w:jc w:val="center"/>
        <w:rPr>
          <w:sz w:val="18"/>
          <w:szCs w:val="18"/>
        </w:rPr>
      </w:pPr>
      <w:r w:rsidRPr="002E15DF">
        <w:rPr>
          <w:sz w:val="18"/>
          <w:szCs w:val="18"/>
        </w:rPr>
        <w:t>1. Доходы бюджета</w:t>
      </w:r>
    </w:p>
    <w:tbl>
      <w:tblPr>
        <w:tblStyle w:val="TableGrid"/>
        <w:tblpPr w:vertAnchor="text" w:horzAnchor="margin" w:tblpX="-567" w:tblpY="157"/>
        <w:tblOverlap w:val="never"/>
        <w:tblW w:w="10943" w:type="dxa"/>
        <w:tblInd w:w="0" w:type="dxa"/>
        <w:tblLayout w:type="fixed"/>
        <w:tblCellMar>
          <w:left w:w="28" w:type="dxa"/>
          <w:right w:w="15" w:type="dxa"/>
        </w:tblCellMar>
        <w:tblLook w:val="04A0" w:firstRow="1" w:lastRow="0" w:firstColumn="1" w:lastColumn="0" w:noHBand="0" w:noVBand="1"/>
      </w:tblPr>
      <w:tblGrid>
        <w:gridCol w:w="4201"/>
        <w:gridCol w:w="958"/>
        <w:gridCol w:w="1732"/>
        <w:gridCol w:w="1433"/>
        <w:gridCol w:w="1433"/>
        <w:gridCol w:w="1186"/>
      </w:tblGrid>
      <w:tr w:rsidR="002E15DF" w:rsidRPr="002E15DF" w:rsidTr="004F6D8B">
        <w:trPr>
          <w:trHeight w:val="485"/>
        </w:trPr>
        <w:tc>
          <w:tcPr>
            <w:tcW w:w="4201"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 Наименование показателя</w:t>
            </w:r>
          </w:p>
        </w:tc>
        <w:tc>
          <w:tcPr>
            <w:tcW w:w="958"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Код строки</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Код дохода по бюджетной классификации</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Утвержденные бюджетные назначения</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Исполнено</w:t>
            </w:r>
          </w:p>
        </w:tc>
        <w:tc>
          <w:tcPr>
            <w:tcW w:w="1186"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left="16"/>
              <w:jc w:val="both"/>
              <w:rPr>
                <w:rFonts w:ascii="Times New Roman" w:hAnsi="Times New Roman" w:cs="Times New Roman"/>
                <w:sz w:val="18"/>
                <w:szCs w:val="18"/>
              </w:rPr>
            </w:pPr>
            <w:r w:rsidRPr="002E15DF">
              <w:rPr>
                <w:rFonts w:ascii="Times New Roman" w:eastAsia="Arial" w:hAnsi="Times New Roman" w:cs="Times New Roman"/>
                <w:sz w:val="18"/>
                <w:szCs w:val="18"/>
              </w:rPr>
              <w:t>Неисполненные назначения</w:t>
            </w:r>
          </w:p>
        </w:tc>
      </w:tr>
      <w:tr w:rsidR="002E15DF" w:rsidRPr="002E15DF" w:rsidTr="004F6D8B">
        <w:trPr>
          <w:trHeight w:val="177"/>
        </w:trPr>
        <w:tc>
          <w:tcPr>
            <w:tcW w:w="4201"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1</w:t>
            </w:r>
          </w:p>
        </w:tc>
        <w:tc>
          <w:tcPr>
            <w:tcW w:w="958"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w:t>
            </w:r>
          </w:p>
        </w:tc>
        <w:tc>
          <w:tcPr>
            <w:tcW w:w="1732"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3</w:t>
            </w:r>
          </w:p>
        </w:tc>
        <w:tc>
          <w:tcPr>
            <w:tcW w:w="1433"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4</w:t>
            </w:r>
          </w:p>
        </w:tc>
        <w:tc>
          <w:tcPr>
            <w:tcW w:w="1433"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5</w:t>
            </w:r>
          </w:p>
        </w:tc>
        <w:tc>
          <w:tcPr>
            <w:tcW w:w="1186"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6</w:t>
            </w:r>
          </w:p>
        </w:tc>
      </w:tr>
      <w:tr w:rsidR="002E15DF" w:rsidRPr="002E15DF" w:rsidTr="004F6D8B">
        <w:trPr>
          <w:trHeight w:val="214"/>
        </w:trPr>
        <w:tc>
          <w:tcPr>
            <w:tcW w:w="4201" w:type="dxa"/>
            <w:tcBorders>
              <w:top w:val="single"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Доходы бюджета - всего</w:t>
            </w:r>
          </w:p>
        </w:tc>
        <w:tc>
          <w:tcPr>
            <w:tcW w:w="958" w:type="dxa"/>
            <w:tcBorders>
              <w:top w:val="single" w:sz="8"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433"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123 954,30</w:t>
            </w:r>
          </w:p>
        </w:tc>
        <w:tc>
          <w:tcPr>
            <w:tcW w:w="1433"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502 782,35</w:t>
            </w:r>
          </w:p>
        </w:tc>
        <w:tc>
          <w:tcPr>
            <w:tcW w:w="1186"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621 171,95</w:t>
            </w:r>
          </w:p>
        </w:tc>
      </w:tr>
      <w:tr w:rsidR="002E15DF" w:rsidRPr="002E15DF" w:rsidTr="004F6D8B">
        <w:trPr>
          <w:trHeight w:val="371"/>
        </w:trPr>
        <w:tc>
          <w:tcPr>
            <w:tcW w:w="4201" w:type="dxa"/>
            <w:tcBorders>
              <w:top w:val="dashed" w:sz="4" w:space="0" w:color="000000"/>
              <w:left w:val="single" w:sz="4" w:space="0" w:color="000000"/>
              <w:bottom w:val="single" w:sz="4" w:space="0" w:color="000000"/>
              <w:right w:val="single" w:sz="8" w:space="0" w:color="000000"/>
            </w:tcBorders>
          </w:tcPr>
          <w:p w:rsidR="002E15DF" w:rsidRPr="002E15DF" w:rsidRDefault="002E15DF" w:rsidP="002E15DF">
            <w:pPr>
              <w:spacing w:after="58"/>
              <w:rPr>
                <w:rFonts w:ascii="Times New Roman" w:hAnsi="Times New Roman" w:cs="Times New Roman"/>
                <w:sz w:val="18"/>
                <w:szCs w:val="18"/>
              </w:rPr>
            </w:pPr>
            <w:r w:rsidRPr="002E15DF">
              <w:rPr>
                <w:rFonts w:ascii="Times New Roman" w:eastAsia="Arial" w:hAnsi="Times New Roman" w:cs="Times New Roman"/>
                <w:sz w:val="18"/>
                <w:szCs w:val="18"/>
              </w:rPr>
              <w:t>в том числе:</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НАЛОГОВЫЕ И НЕНАЛОГОВЫЕ ДОХОДЫ</w:t>
            </w:r>
          </w:p>
        </w:tc>
        <w:tc>
          <w:tcPr>
            <w:tcW w:w="958" w:type="dxa"/>
            <w:tcBorders>
              <w:top w:val="dashed"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dashed"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1 00 00000 00 0000 000</w:t>
            </w:r>
          </w:p>
        </w:tc>
        <w:tc>
          <w:tcPr>
            <w:tcW w:w="1433" w:type="dxa"/>
            <w:tcBorders>
              <w:top w:val="dashed"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077 900,00</w:t>
            </w:r>
          </w:p>
        </w:tc>
        <w:tc>
          <w:tcPr>
            <w:tcW w:w="1433" w:type="dxa"/>
            <w:tcBorders>
              <w:top w:val="dashed"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915 813,99</w:t>
            </w:r>
          </w:p>
        </w:tc>
        <w:tc>
          <w:tcPr>
            <w:tcW w:w="1186" w:type="dxa"/>
            <w:tcBorders>
              <w:top w:val="dashed"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162 086,01</w:t>
            </w:r>
          </w:p>
        </w:tc>
      </w:tr>
      <w:tr w:rsidR="002E15DF" w:rsidRPr="002E15DF" w:rsidTr="004F6D8B">
        <w:trPr>
          <w:trHeight w:val="186"/>
        </w:trPr>
        <w:tc>
          <w:tcPr>
            <w:tcW w:w="4201"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НАЛОГИ НА ПРИБЫЛЬ, ДОХОДЫ</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1 01 00000 00 0000 000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326 500,00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904 764,65</w:t>
            </w:r>
          </w:p>
        </w:tc>
        <w:tc>
          <w:tcPr>
            <w:tcW w:w="1186"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421 735,35</w:t>
            </w:r>
          </w:p>
        </w:tc>
      </w:tr>
      <w:tr w:rsidR="002E15DF" w:rsidRPr="002E15DF" w:rsidTr="004F6D8B">
        <w:trPr>
          <w:trHeight w:val="186"/>
        </w:trPr>
        <w:tc>
          <w:tcPr>
            <w:tcW w:w="4201"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1 01 02000 01 0000 110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326 500,00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904 764,65</w:t>
            </w:r>
          </w:p>
        </w:tc>
        <w:tc>
          <w:tcPr>
            <w:tcW w:w="1186"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421 735,35</w:t>
            </w:r>
          </w:p>
        </w:tc>
      </w:tr>
      <w:tr w:rsidR="002E15DF" w:rsidRPr="002E15DF" w:rsidTr="004F6D8B">
        <w:trPr>
          <w:trHeight w:val="2088"/>
        </w:trPr>
        <w:tc>
          <w:tcPr>
            <w:tcW w:w="4201"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ight="14"/>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1 01 02010 01 0000 110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073 600,00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609 014,59</w:t>
            </w:r>
          </w:p>
        </w:tc>
        <w:tc>
          <w:tcPr>
            <w:tcW w:w="1186"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464 585,41</w:t>
            </w:r>
          </w:p>
        </w:tc>
      </w:tr>
      <w:tr w:rsidR="002E15DF" w:rsidRPr="002E15DF" w:rsidTr="004F6D8B">
        <w:trPr>
          <w:trHeight w:val="975"/>
        </w:trPr>
        <w:tc>
          <w:tcPr>
            <w:tcW w:w="4201"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Федерации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609 012,14</w:t>
            </w:r>
          </w:p>
        </w:tc>
        <w:tc>
          <w:tcPr>
            <w:tcW w:w="1186"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bl>
    <w:p w:rsidR="002E15DF" w:rsidRPr="002E15DF" w:rsidRDefault="002E15DF" w:rsidP="0011122D">
      <w:pPr>
        <w:tabs>
          <w:tab w:val="left" w:pos="426"/>
          <w:tab w:val="left" w:pos="3976"/>
        </w:tabs>
        <w:ind w:left="0" w:right="-142" w:firstLine="426"/>
        <w:jc w:val="right"/>
        <w:rPr>
          <w:i/>
          <w:sz w:val="18"/>
          <w:szCs w:val="18"/>
        </w:rPr>
      </w:pPr>
    </w:p>
    <w:p w:rsidR="00053A86" w:rsidRPr="002E15DF" w:rsidRDefault="00053A86" w:rsidP="0011122D">
      <w:pPr>
        <w:widowControl w:val="0"/>
        <w:autoSpaceDE w:val="0"/>
        <w:autoSpaceDN w:val="0"/>
        <w:adjustRightInd w:val="0"/>
        <w:jc w:val="right"/>
        <w:rPr>
          <w:sz w:val="18"/>
          <w:szCs w:val="18"/>
        </w:rPr>
      </w:pPr>
    </w:p>
    <w:tbl>
      <w:tblPr>
        <w:tblStyle w:val="TableGrid"/>
        <w:tblpPr w:vertAnchor="text" w:horzAnchor="margin" w:tblpX="-540" w:tblpY="157"/>
        <w:tblOverlap w:val="never"/>
        <w:tblW w:w="10943" w:type="dxa"/>
        <w:tblInd w:w="0" w:type="dxa"/>
        <w:tblCellMar>
          <w:left w:w="28" w:type="dxa"/>
          <w:right w:w="15" w:type="dxa"/>
        </w:tblCellMar>
        <w:tblLook w:val="04A0" w:firstRow="1" w:lastRow="0" w:firstColumn="1" w:lastColumn="0" w:noHBand="0" w:noVBand="1"/>
      </w:tblPr>
      <w:tblGrid>
        <w:gridCol w:w="4174"/>
        <w:gridCol w:w="958"/>
        <w:gridCol w:w="1732"/>
        <w:gridCol w:w="1433"/>
        <w:gridCol w:w="1433"/>
        <w:gridCol w:w="1213"/>
      </w:tblGrid>
      <w:tr w:rsidR="002E15DF" w:rsidRPr="002E15DF" w:rsidTr="00BB03B7">
        <w:trPr>
          <w:trHeight w:val="975"/>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w:t>
            </w:r>
          </w:p>
          <w:p w:rsidR="002E15DF" w:rsidRPr="002E15DF" w:rsidRDefault="002E15DF" w:rsidP="002E15DF">
            <w:pPr>
              <w:ind w:left="192" w:right="1"/>
              <w:rPr>
                <w:rFonts w:ascii="Times New Roman" w:hAnsi="Times New Roman" w:cs="Times New Roman"/>
                <w:sz w:val="18"/>
                <w:szCs w:val="18"/>
              </w:rPr>
            </w:pPr>
            <w:r w:rsidRPr="002E15DF">
              <w:rPr>
                <w:rFonts w:ascii="Times New Roman" w:eastAsia="Arial" w:hAnsi="Times New Roman" w:cs="Times New Roman"/>
                <w:sz w:val="18"/>
                <w:szCs w:val="18"/>
              </w:rPr>
              <w:t>со статьями 227, 2271 и 228 Налогового кодекса Российской Федерации (суммы денежных взысканий (штрафов) по</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соответствующему платежу согласно законодательству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1 01 02010 01 3000 110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2,45</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1532"/>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Налог на доходы физических лиц с доходов, полученных от осуществления деятельности физическими лицами,</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961,67</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238,33</w:t>
            </w:r>
          </w:p>
        </w:tc>
      </w:tr>
      <w:tr w:rsidR="002E15DF" w:rsidRPr="002E15DF" w:rsidTr="00BB03B7">
        <w:trPr>
          <w:trHeight w:val="1253"/>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от осуществления деятельности физическими лицами,</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961,67</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1532"/>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от осуществления деятельности физическими лицами,</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600,00</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400,00</w:t>
            </w:r>
          </w:p>
        </w:tc>
      </w:tr>
      <w:tr w:rsidR="002E15DF" w:rsidRPr="002E15DF" w:rsidTr="00BB03B7">
        <w:trPr>
          <w:trHeight w:val="1532"/>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от осуществления деятельности физическими лицами,</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1 01 02021 01 1000 110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600,00</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400,00</w:t>
            </w:r>
          </w:p>
        </w:tc>
      </w:tr>
      <w:tr w:rsidR="002E15DF" w:rsidRPr="002E15DF" w:rsidTr="00BB03B7">
        <w:trPr>
          <w:trHeight w:val="1532"/>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от осуществления деятельности физическими лицами,</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1 01 02022 01 0000 110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084,80</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915,20</w:t>
            </w:r>
          </w:p>
        </w:tc>
      </w:tr>
      <w:tr w:rsidR="002E15DF" w:rsidRPr="002E15DF" w:rsidTr="00BB03B7">
        <w:trPr>
          <w:trHeight w:val="696"/>
        </w:trPr>
        <w:tc>
          <w:tcPr>
            <w:tcW w:w="417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w:t>
            </w:r>
            <w:proofErr w:type="spellStart"/>
            <w:r w:rsidRPr="002E15DF">
              <w:rPr>
                <w:rFonts w:ascii="Times New Roman" w:eastAsia="Arial" w:hAnsi="Times New Roman" w:cs="Times New Roman"/>
                <w:sz w:val="18"/>
                <w:szCs w:val="18"/>
              </w:rPr>
              <w:t>облагаемыз</w:t>
            </w:r>
            <w:proofErr w:type="spellEnd"/>
            <w:r w:rsidRPr="002E15DF">
              <w:rPr>
                <w:rFonts w:ascii="Times New Roman" w:eastAsia="Arial" w:hAnsi="Times New Roman" w:cs="Times New Roman"/>
                <w:sz w:val="18"/>
                <w:szCs w:val="18"/>
              </w:rPr>
              <w:t xml:space="preserve"> п ставке,</w:t>
            </w:r>
          </w:p>
          <w:p w:rsidR="002E15DF" w:rsidRPr="002E15DF" w:rsidRDefault="002E15DF" w:rsidP="002E15DF">
            <w:pPr>
              <w:ind w:left="192"/>
              <w:rPr>
                <w:rFonts w:ascii="Times New Roman" w:hAnsi="Times New Roman" w:cs="Times New Roman"/>
                <w:sz w:val="18"/>
                <w:szCs w:val="18"/>
              </w:rPr>
            </w:pPr>
            <w:r w:rsidRPr="002E15DF">
              <w:rPr>
                <w:rFonts w:ascii="Times New Roman" w:eastAsia="Arial" w:hAnsi="Times New Roman" w:cs="Times New Roman"/>
                <w:sz w:val="18"/>
                <w:szCs w:val="18"/>
              </w:rPr>
              <w:t>установленной п.1 ст.224 НК РФ и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4"/>
              <w:jc w:val="center"/>
              <w:rPr>
                <w:rFonts w:ascii="Times New Roman" w:hAnsi="Times New Roman" w:cs="Times New Roman"/>
                <w:sz w:val="18"/>
                <w:szCs w:val="18"/>
              </w:rPr>
            </w:pPr>
            <w:r w:rsidRPr="002E15DF">
              <w:rPr>
                <w:rFonts w:ascii="Times New Roman" w:eastAsia="Arial" w:hAnsi="Times New Roman" w:cs="Times New Roman"/>
                <w:sz w:val="18"/>
                <w:szCs w:val="18"/>
              </w:rPr>
              <w:t>1 01 02022 01 1000 110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084,80</w:t>
            </w:r>
          </w:p>
        </w:tc>
        <w:tc>
          <w:tcPr>
            <w:tcW w:w="121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915,20</w:t>
            </w:r>
          </w:p>
        </w:tc>
      </w:tr>
    </w:tbl>
    <w:p w:rsidR="002E15DF" w:rsidRPr="002E15DF" w:rsidRDefault="002E15DF" w:rsidP="002E15DF">
      <w:pPr>
        <w:pStyle w:val="14"/>
        <w:ind w:left="4822"/>
        <w:rPr>
          <w:sz w:val="18"/>
          <w:szCs w:val="18"/>
        </w:rPr>
      </w:pPr>
    </w:p>
    <w:tbl>
      <w:tblPr>
        <w:tblStyle w:val="TableGrid"/>
        <w:tblW w:w="10915" w:type="dxa"/>
        <w:tblInd w:w="-356" w:type="dxa"/>
        <w:tblCellMar>
          <w:top w:w="43" w:type="dxa"/>
          <w:left w:w="211" w:type="dxa"/>
          <w:right w:w="15" w:type="dxa"/>
        </w:tblCellMar>
        <w:tblLook w:val="04A0" w:firstRow="1" w:lastRow="0" w:firstColumn="1" w:lastColumn="0" w:noHBand="0" w:noVBand="1"/>
      </w:tblPr>
      <w:tblGrid>
        <w:gridCol w:w="3540"/>
        <w:gridCol w:w="958"/>
        <w:gridCol w:w="1732"/>
        <w:gridCol w:w="1433"/>
        <w:gridCol w:w="1433"/>
        <w:gridCol w:w="1819"/>
      </w:tblGrid>
      <w:tr w:rsidR="002E15DF" w:rsidRPr="002E15DF" w:rsidTr="00BB03B7">
        <w:trPr>
          <w:trHeight w:val="1392"/>
        </w:trPr>
        <w:tc>
          <w:tcPr>
            <w:tcW w:w="3540" w:type="dxa"/>
            <w:tcBorders>
              <w:top w:val="single" w:sz="4" w:space="0" w:color="auto"/>
              <w:left w:val="single" w:sz="4" w:space="0" w:color="000000"/>
              <w:bottom w:val="single" w:sz="4" w:space="0" w:color="000000"/>
              <w:right w:val="single" w:sz="8" w:space="0" w:color="000000"/>
            </w:tcBorders>
            <w:vAlign w:val="bottom"/>
          </w:tcPr>
          <w:p w:rsidR="002E15DF" w:rsidRPr="002E15DF" w:rsidRDefault="002E15DF" w:rsidP="002E15DF">
            <w:pPr>
              <w:ind w:left="8" w:right="21"/>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958" w:type="dxa"/>
            <w:tcBorders>
              <w:top w:val="single" w:sz="4" w:space="0" w:color="auto"/>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auto"/>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182 1 01 02030 01 0000 110</w:t>
            </w:r>
          </w:p>
        </w:tc>
        <w:tc>
          <w:tcPr>
            <w:tcW w:w="1433" w:type="dxa"/>
            <w:tcBorders>
              <w:top w:val="single" w:sz="4" w:space="0" w:color="auto"/>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305 400,00</w:t>
            </w:r>
          </w:p>
        </w:tc>
        <w:tc>
          <w:tcPr>
            <w:tcW w:w="1433" w:type="dxa"/>
            <w:tcBorders>
              <w:top w:val="single" w:sz="4" w:space="0" w:color="auto"/>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155 112,49</w:t>
            </w:r>
          </w:p>
        </w:tc>
        <w:tc>
          <w:tcPr>
            <w:tcW w:w="1819" w:type="dxa"/>
            <w:tcBorders>
              <w:top w:val="single" w:sz="4" w:space="0" w:color="auto"/>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150 287,51</w:t>
            </w:r>
          </w:p>
        </w:tc>
      </w:tr>
      <w:tr w:rsidR="002E15DF" w:rsidRPr="002E15DF" w:rsidTr="00BB03B7">
        <w:trPr>
          <w:trHeight w:val="696"/>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ight="5"/>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182 1 01 02030 01 1000 110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152 473,96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52908">
            <w:pPr>
              <w:jc w:val="center"/>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696"/>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ight="5"/>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(штрафов) по соответствующему платежу согласно законодательству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182 1 01 02030 01 3000 110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2 638,53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52908">
            <w:pPr>
              <w:jc w:val="center"/>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835"/>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Налогового кодекса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182 1 01 02040 01 0000 110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396 100,00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277 733,10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118 366,90</w:t>
            </w:r>
          </w:p>
        </w:tc>
      </w:tr>
      <w:tr w:rsidR="002E15DF" w:rsidRPr="002E15DF" w:rsidTr="00BB03B7">
        <w:trPr>
          <w:trHeight w:val="1114"/>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182 1 01 02040 01 1000 110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277 733,10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1114"/>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части суммы налога,</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182 1 01 02080 01 0000 110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168 500,00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98 854,56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69 645,44</w:t>
            </w:r>
          </w:p>
        </w:tc>
      </w:tr>
      <w:tr w:rsidR="002E15DF" w:rsidRPr="002E15DF" w:rsidTr="00BB03B7">
        <w:trPr>
          <w:trHeight w:val="1114"/>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части суммы налога,</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w:t>
            </w:r>
            <w:r w:rsidRPr="002E15DF">
              <w:rPr>
                <w:rFonts w:ascii="Times New Roman" w:eastAsia="Arial" w:hAnsi="Times New Roman" w:cs="Times New Roman"/>
                <w:sz w:val="18"/>
                <w:szCs w:val="18"/>
              </w:rPr>
              <w:lastRenderedPageBreak/>
              <w:t>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lastRenderedPageBreak/>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182 1 01 02080 01 1000 110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98 854,56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975"/>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ight="7"/>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w:t>
            </w:r>
          </w:p>
          <w:p w:rsidR="002E15DF" w:rsidRPr="002E15DF" w:rsidRDefault="002E15DF" w:rsidP="002E15DF">
            <w:pPr>
              <w:ind w:right="181"/>
              <w:jc w:val="center"/>
              <w:rPr>
                <w:rFonts w:ascii="Times New Roman" w:hAnsi="Times New Roman" w:cs="Times New Roman"/>
                <w:sz w:val="18"/>
                <w:szCs w:val="18"/>
              </w:rPr>
            </w:pPr>
            <w:r w:rsidRPr="002E15DF">
              <w:rPr>
                <w:rFonts w:ascii="Times New Roman" w:eastAsia="Arial" w:hAnsi="Times New Roman" w:cs="Times New Roman"/>
                <w:sz w:val="18"/>
                <w:szCs w:val="18"/>
              </w:rPr>
              <w:t>312 тысяч рублей за налоговые периоды после 1 января 2025 года)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182 1 01 02130 01 0000 110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87 700,00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26 474,41</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61 225,59</w:t>
            </w:r>
          </w:p>
        </w:tc>
      </w:tr>
      <w:tr w:rsidR="002E15DF" w:rsidRPr="002E15DF" w:rsidTr="00BB03B7">
        <w:trPr>
          <w:trHeight w:val="835"/>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182 1 01 02130 01 1000 110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26 474,41</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BB03B7">
        <w:trPr>
          <w:trHeight w:val="975"/>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182 1 01 02140 01 0000 110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119 000,00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11 550,00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107 450,00</w:t>
            </w:r>
          </w:p>
        </w:tc>
      </w:tr>
      <w:tr w:rsidR="002E15DF" w:rsidRPr="002E15DF" w:rsidTr="00BB03B7">
        <w:trPr>
          <w:trHeight w:val="1114"/>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2E15DF">
              <w:rPr>
                <w:rFonts w:ascii="Times New Roman" w:eastAsia="Arial" w:hAnsi="Times New Roman" w:cs="Times New Roman"/>
                <w:sz w:val="18"/>
                <w:szCs w:val="18"/>
              </w:rPr>
              <w:t>гражданами,осуществляющими</w:t>
            </w:r>
            <w:proofErr w:type="spellEnd"/>
            <w:r w:rsidRPr="002E15DF">
              <w:rPr>
                <w:rFonts w:ascii="Times New Roman" w:eastAsia="Arial" w:hAnsi="Times New Roman" w:cs="Times New Roman"/>
                <w:sz w:val="18"/>
                <w:szCs w:val="18"/>
              </w:rPr>
              <w:t xml:space="preserve"> трудовую деятельность по найму на основании патента в соответствии со статьёй 2271 НК РФ</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(сумма платежа (перерасчеты, недоимка и задолженность по соответствующему платежу, в том числе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182 1 01 02140 01 1000 110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119 000,00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11 550,00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107 450,00</w:t>
            </w:r>
          </w:p>
        </w:tc>
      </w:tr>
      <w:tr w:rsidR="002E15DF" w:rsidRPr="002E15DF" w:rsidTr="00BB03B7">
        <w:trPr>
          <w:trHeight w:val="557"/>
        </w:trPr>
        <w:tc>
          <w:tcPr>
            <w:tcW w:w="3540"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ight="12"/>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182 1 01 02210 01 0000 110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676 379,03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323 620,97</w:t>
            </w:r>
          </w:p>
        </w:tc>
      </w:tr>
      <w:tr w:rsidR="002E15DF" w:rsidRPr="002E15DF" w:rsidTr="00BB03B7">
        <w:trPr>
          <w:trHeight w:val="835"/>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182 1 01 02210 01 1000 110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676 379,03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323 620,97</w:t>
            </w:r>
          </w:p>
        </w:tc>
      </w:tr>
      <w:tr w:rsidR="002E15DF" w:rsidRPr="002E15DF" w:rsidTr="00BB03B7">
        <w:trPr>
          <w:trHeight w:val="278"/>
        </w:trPr>
        <w:tc>
          <w:tcPr>
            <w:tcW w:w="3540"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НАЛОГИ НА ТОВАРЫ (РАБОТЫ, УСЛУГИ), РЕАЛИЗУЕМЫЕ НА ТЕРРИТОРИИ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30 111 400,00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12 216 487,47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17 894 912,53</w:t>
            </w:r>
          </w:p>
        </w:tc>
      </w:tr>
      <w:tr w:rsidR="002E15DF" w:rsidRPr="002E15DF" w:rsidTr="00BB03B7">
        <w:trPr>
          <w:trHeight w:val="278"/>
        </w:trPr>
        <w:tc>
          <w:tcPr>
            <w:tcW w:w="3540"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Акцизы по подакцизным товарам (продукции), производимым на территории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182 1 03 02000 01 0000 110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30 111 400,00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12 216 487,47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17 894 912,53</w:t>
            </w:r>
          </w:p>
        </w:tc>
      </w:tr>
      <w:tr w:rsidR="002E15DF" w:rsidRPr="002E15DF" w:rsidTr="00BB03B7">
        <w:trPr>
          <w:trHeight w:val="696"/>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w:t>
            </w:r>
            <w:r w:rsidRPr="002E15DF">
              <w:rPr>
                <w:rFonts w:ascii="Times New Roman" w:eastAsia="Arial" w:hAnsi="Times New Roman" w:cs="Times New Roman"/>
                <w:sz w:val="18"/>
                <w:szCs w:val="18"/>
              </w:rPr>
              <w:lastRenderedPageBreak/>
              <w:t>учетом установленных дифференцированных нормативов отчислений в местные бюджеты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lastRenderedPageBreak/>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182 1 03 02230 01 0000 110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15 665 845,00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6 144 466,86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9 521 378,14</w:t>
            </w:r>
          </w:p>
        </w:tc>
      </w:tr>
      <w:tr w:rsidR="002E15DF" w:rsidRPr="002E15DF" w:rsidTr="00BB03B7">
        <w:trPr>
          <w:trHeight w:val="1114"/>
        </w:trPr>
        <w:tc>
          <w:tcPr>
            <w:tcW w:w="3540"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182 1 03 02231 01 0000 110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15 665 845,00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6 144 466,86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9 521 378,14</w:t>
            </w:r>
          </w:p>
        </w:tc>
      </w:tr>
      <w:tr w:rsidR="002E15DF" w:rsidRPr="002E15DF" w:rsidTr="00BB03B7">
        <w:trPr>
          <w:trHeight w:val="835"/>
        </w:trPr>
        <w:tc>
          <w:tcPr>
            <w:tcW w:w="3540" w:type="dxa"/>
            <w:tcBorders>
              <w:top w:val="single" w:sz="4" w:space="0" w:color="000000"/>
              <w:left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моторные масла для дизельных и (или) карбюраторных (</w:t>
            </w:r>
            <w:proofErr w:type="spellStart"/>
            <w:r w:rsidRPr="002E15DF">
              <w:rPr>
                <w:rFonts w:ascii="Times New Roman" w:eastAsia="Arial" w:hAnsi="Times New Roman" w:cs="Times New Roman"/>
                <w:sz w:val="18"/>
                <w:szCs w:val="18"/>
              </w:rPr>
              <w:t>инжекторных</w:t>
            </w:r>
            <w:proofErr w:type="spellEnd"/>
            <w:r w:rsidRPr="002E15DF">
              <w:rPr>
                <w:rFonts w:ascii="Times New Roman" w:eastAsia="Arial" w:hAnsi="Times New Roman" w:cs="Times New Roman"/>
                <w:sz w:val="18"/>
                <w:szCs w:val="18"/>
              </w:rPr>
              <w:t>) двигателей, подлежащие</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58" w:type="dxa"/>
            <w:tcBorders>
              <w:top w:val="single" w:sz="4" w:space="0" w:color="000000"/>
              <w:left w:val="single" w:sz="8"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182 1 03 02240 01 0000 110</w:t>
            </w:r>
          </w:p>
        </w:tc>
        <w:tc>
          <w:tcPr>
            <w:tcW w:w="1433" w:type="dxa"/>
            <w:tcBorders>
              <w:top w:val="single" w:sz="4" w:space="0" w:color="000000"/>
              <w:left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82 025,00</w:t>
            </w:r>
          </w:p>
        </w:tc>
        <w:tc>
          <w:tcPr>
            <w:tcW w:w="1433" w:type="dxa"/>
            <w:tcBorders>
              <w:top w:val="single" w:sz="4" w:space="0" w:color="000000"/>
              <w:left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37 834,96</w:t>
            </w:r>
          </w:p>
        </w:tc>
        <w:tc>
          <w:tcPr>
            <w:tcW w:w="1819" w:type="dxa"/>
            <w:tcBorders>
              <w:top w:val="single" w:sz="4" w:space="0" w:color="000000"/>
              <w:left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44 190,04</w:t>
            </w:r>
          </w:p>
        </w:tc>
      </w:tr>
      <w:tr w:rsidR="002E15DF" w:rsidRPr="002E15DF" w:rsidTr="00BB03B7">
        <w:trPr>
          <w:trHeight w:val="835"/>
        </w:trPr>
        <w:tc>
          <w:tcPr>
            <w:tcW w:w="3540" w:type="dxa"/>
            <w:tcBorders>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eastAsia="Arial" w:hAnsi="Times New Roman" w:cs="Times New Roman"/>
                <w:sz w:val="18"/>
                <w:szCs w:val="18"/>
              </w:rPr>
            </w:pPr>
          </w:p>
        </w:tc>
        <w:tc>
          <w:tcPr>
            <w:tcW w:w="958" w:type="dxa"/>
            <w:tcBorders>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eastAsia="Arial" w:hAnsi="Times New Roman" w:cs="Times New Roman"/>
                <w:sz w:val="18"/>
                <w:szCs w:val="18"/>
              </w:rPr>
            </w:pPr>
          </w:p>
        </w:tc>
        <w:tc>
          <w:tcPr>
            <w:tcW w:w="1732" w:type="dxa"/>
            <w:tcBorders>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eastAsia="Arial" w:hAnsi="Times New Roman" w:cs="Times New Roman"/>
                <w:sz w:val="18"/>
                <w:szCs w:val="18"/>
              </w:rPr>
            </w:pPr>
          </w:p>
        </w:tc>
        <w:tc>
          <w:tcPr>
            <w:tcW w:w="1433" w:type="dxa"/>
            <w:tcBorders>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c>
          <w:tcPr>
            <w:tcW w:w="1433" w:type="dxa"/>
            <w:tcBorders>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c>
          <w:tcPr>
            <w:tcW w:w="1819" w:type="dxa"/>
            <w:tcBorders>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r>
    </w:tbl>
    <w:tbl>
      <w:tblPr>
        <w:tblStyle w:val="TableGrid"/>
        <w:tblpPr w:leftFromText="180" w:rightFromText="180" w:vertAnchor="text" w:horzAnchor="margin" w:tblpXSpec="center" w:tblpY="-8622"/>
        <w:tblW w:w="10651" w:type="dxa"/>
        <w:tblInd w:w="0" w:type="dxa"/>
        <w:tblCellMar>
          <w:top w:w="43" w:type="dxa"/>
          <w:left w:w="211" w:type="dxa"/>
          <w:right w:w="15" w:type="dxa"/>
        </w:tblCellMar>
        <w:tblLook w:val="04A0" w:firstRow="1" w:lastRow="0" w:firstColumn="1" w:lastColumn="0" w:noHBand="0" w:noVBand="1"/>
      </w:tblPr>
      <w:tblGrid>
        <w:gridCol w:w="3662"/>
        <w:gridCol w:w="958"/>
        <w:gridCol w:w="1732"/>
        <w:gridCol w:w="1433"/>
        <w:gridCol w:w="1433"/>
        <w:gridCol w:w="1433"/>
      </w:tblGrid>
      <w:tr w:rsidR="002E15DF" w:rsidRPr="002E15DF" w:rsidTr="002E15DF">
        <w:trPr>
          <w:trHeight w:val="1253"/>
        </w:trPr>
        <w:tc>
          <w:tcPr>
            <w:tcW w:w="3662" w:type="dxa"/>
            <w:tcBorders>
              <w:top w:val="nil"/>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Доходы от уплаты акцизов на моторные масла для дизельных и (или) карбюраторных (</w:t>
            </w:r>
            <w:proofErr w:type="spellStart"/>
            <w:r w:rsidRPr="002E15DF">
              <w:rPr>
                <w:rFonts w:ascii="Times New Roman" w:eastAsia="Arial" w:hAnsi="Times New Roman" w:cs="Times New Roman"/>
                <w:sz w:val="18"/>
                <w:szCs w:val="18"/>
              </w:rPr>
              <w:t>инжекторных</w:t>
            </w:r>
            <w:proofErr w:type="spellEnd"/>
            <w:r w:rsidRPr="002E15DF">
              <w:rPr>
                <w:rFonts w:ascii="Times New Roman" w:eastAsia="Arial" w:hAnsi="Times New Roman" w:cs="Times New Roman"/>
                <w:sz w:val="18"/>
                <w:szCs w:val="18"/>
              </w:rPr>
              <w:t>) двигателей, подлежащие</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8" w:type="dxa"/>
            <w:tcBorders>
              <w:top w:val="nil"/>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182 1 03 02241 01 0000 110</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82 025,00</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37 834,96</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44 190,04</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182 1 03 02250 01 0000 110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16 310 890,00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6 695 834,91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9 615 055,09</w:t>
            </w:r>
          </w:p>
        </w:tc>
      </w:tr>
      <w:tr w:rsidR="002E15DF" w:rsidRPr="002E15DF" w:rsidTr="002E15DF">
        <w:trPr>
          <w:trHeight w:val="1114"/>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182 1 03 02251 01 0000 110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16 310 890,00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6 695 834,91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9 615 055,09</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182 1 03 02260 01 0000 110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-1 947 360,00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-661 649,26</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-1 285 710,74</w:t>
            </w:r>
          </w:p>
        </w:tc>
      </w:tr>
      <w:tr w:rsidR="002E15DF" w:rsidRPr="002E15DF" w:rsidTr="002E15DF">
        <w:trPr>
          <w:trHeight w:val="1114"/>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182 1 03 02261 01 0000 110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-1 947 360,00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-661 649,26</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-1 285 710,74</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НАЛОГИ НА СОВОКУПНЫЙ ДОХОД</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182 1 05 00000 00 0000 000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87 000,00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49 743,60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37 256,40</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Единый сельскохозяйственный налог</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182 1 05 03000 01 0000 110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87 000,00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49 743,60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37 256,40</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Единый сельскохозяйственный налог</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182 1 05 03010 01 0000 110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87 000,00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49 743,60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37 256,40</w:t>
            </w:r>
          </w:p>
        </w:tc>
      </w:tr>
      <w:tr w:rsidR="002E15DF" w:rsidRPr="002E15DF" w:rsidTr="002E15DF">
        <w:trPr>
          <w:trHeight w:val="418"/>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182 1 05 03010 01 1000 110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87 000,00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49 743,60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37 256,40</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НАЛОГИ НА ИМУЩЕСТВО</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45 453 000,00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9 749 495,34</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35 703 504,66</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имущество физических лиц</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182 1 06 01000 00 0000 110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8 517 000,00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1 045 524,21</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7 471 475,79</w:t>
            </w:r>
          </w:p>
        </w:tc>
      </w:tr>
      <w:tr w:rsidR="002E15DF" w:rsidRPr="002E15DF" w:rsidTr="002E15DF">
        <w:trPr>
          <w:trHeight w:val="418"/>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182 1 06 01030 10 0000 110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8 517 000,00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1 045 524,21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7 471 475,79</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w:t>
            </w:r>
            <w:r w:rsidRPr="002E15DF">
              <w:rPr>
                <w:rFonts w:ascii="Times New Roman" w:eastAsia="Arial" w:hAnsi="Times New Roman" w:cs="Times New Roman"/>
                <w:sz w:val="18"/>
                <w:szCs w:val="18"/>
              </w:rPr>
              <w:lastRenderedPageBreak/>
              <w:t>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lastRenderedPageBreak/>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182 1 06 01030 10 1000 110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1 045 524,21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Земельный налог</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182 1 06 06000 00 0000 110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36 936 000,00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8 703 971,13</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28 232 028,87</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организаций</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182 1 06 06030 00 0000 110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9 980 000,00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5 060 745,22</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4 919 254,78</w:t>
            </w:r>
          </w:p>
        </w:tc>
      </w:tr>
      <w:tr w:rsidR="002E15DF" w:rsidRPr="002E15DF" w:rsidTr="002E15DF">
        <w:trPr>
          <w:trHeight w:val="278"/>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организаций, обладающих земельным участком, расположенным в границах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182 1 06 06033 10 0000 110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9 980 000,00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5 060 745,22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4 919 254,78</w:t>
            </w:r>
          </w:p>
        </w:tc>
      </w:tr>
      <w:tr w:rsidR="002E15DF" w:rsidRPr="002E15DF" w:rsidTr="002E15DF">
        <w:trPr>
          <w:trHeight w:val="557"/>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182 1 06 06033 10 1000 110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9 980 000,00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5 060 745,22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4 919 254,78</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физических лиц</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182 1 06 06040 00 0000 110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26 956 000,00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3 643 225,91</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23 312 774,09</w:t>
            </w:r>
          </w:p>
        </w:tc>
      </w:tr>
      <w:tr w:rsidR="002E15DF" w:rsidRPr="002E15DF" w:rsidTr="002E15DF">
        <w:trPr>
          <w:trHeight w:val="278"/>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182 1 06 06043 10 0000 110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26 956 000,00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3 643 225,91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23 312 774,09</w:t>
            </w:r>
          </w:p>
        </w:tc>
      </w:tr>
      <w:tr w:rsidR="002E15DF" w:rsidRPr="002E15DF" w:rsidTr="002E15DF">
        <w:trPr>
          <w:trHeight w:val="557"/>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182 1 06 06043 10 1000 110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3 643 225,91</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ШТРАФЫ, САНКЦИИ, ВОЗМЕЩЕНИЕ УЩЕРБА</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182 1 16 00000 00 0000 000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2 100 000,00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995 322,93</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1 104 677,07</w:t>
            </w:r>
          </w:p>
        </w:tc>
      </w:tr>
      <w:tr w:rsidR="002E15DF" w:rsidRPr="002E15DF" w:rsidTr="002E15DF">
        <w:trPr>
          <w:trHeight w:val="1114"/>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сумм пеней, предусмотренных законодательством</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182 1 16 18000 02 0000 140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2 100 000,00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995 322,93</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1 104 677,07</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НАЛОГОВЫЕ И НЕНАЛОГОВЫЕ ДОХОДЫ</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734 1 00 00000 00 0000 000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32 467 494,00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4 575 825,03</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27 914 868,97</w:t>
            </w:r>
          </w:p>
        </w:tc>
      </w:tr>
      <w:tr w:rsidR="002E15DF" w:rsidRPr="002E15DF" w:rsidTr="002E15DF">
        <w:trPr>
          <w:trHeight w:val="186"/>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ГОСУДАРСТВЕННАЯ ПОШЛИНА</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734 1 08 00000 00 0000 000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65 600,00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28 830,00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36 770,00</w:t>
            </w:r>
          </w:p>
        </w:tc>
      </w:tr>
      <w:tr w:rsidR="002E15DF" w:rsidRPr="002E15DF" w:rsidTr="002E15DF">
        <w:trPr>
          <w:trHeight w:val="418"/>
        </w:trPr>
        <w:tc>
          <w:tcPr>
            <w:tcW w:w="3662"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734 1 08 04000 01 0000 110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65 600,00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28 830,00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36 770,00</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734 1 08 04020 01 0000 110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65 600,00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28 830,00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36 770,00</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Российской Федерации на совершение нотариальных действий (сумма платежа)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734 1 08 04020 01 1000 110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28 830,00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418"/>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ИСПОЛЬЗОВАНИЯ ИМУЩЕСТВА, НАХОДЯЩЕГОСЯ В ГОСУДАРСТВЕННОЙ И МУНИЦИПАЛЬНОЙ СОБСТВЕННОСТИ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2 547 144,00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1 054 162,15</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1 492 981,85</w:t>
            </w:r>
          </w:p>
        </w:tc>
      </w:tr>
      <w:tr w:rsidR="002E15DF" w:rsidRPr="002E15DF" w:rsidTr="002E15DF">
        <w:trPr>
          <w:trHeight w:val="835"/>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734 1 11 05000 00 0000 120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2 547 134,77</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1 054 161,79</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1 492 972,98</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734 1 11 05020 00 0000 120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30 699,82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14 670,84</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16 028,98</w:t>
            </w:r>
          </w:p>
        </w:tc>
      </w:tr>
      <w:tr w:rsidR="002E15DF" w:rsidRPr="002E15DF" w:rsidTr="002E15DF">
        <w:trPr>
          <w:trHeight w:val="696"/>
        </w:trPr>
        <w:tc>
          <w:tcPr>
            <w:tcW w:w="3662"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734 1 11 05025 10 0000 120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30 699,82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14 670,84</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16 028,98</w:t>
            </w:r>
          </w:p>
        </w:tc>
      </w:tr>
    </w:tbl>
    <w:p w:rsidR="002E15DF" w:rsidRPr="002E15DF" w:rsidRDefault="002E15DF" w:rsidP="002E15DF">
      <w:pPr>
        <w:ind w:left="-1045" w:right="21"/>
        <w:rPr>
          <w:sz w:val="18"/>
          <w:szCs w:val="18"/>
        </w:rPr>
      </w:pPr>
    </w:p>
    <w:p w:rsidR="002E15DF" w:rsidRPr="002E15DF" w:rsidRDefault="002E15DF" w:rsidP="002E15DF">
      <w:pPr>
        <w:ind w:left="-1045" w:right="21"/>
        <w:rPr>
          <w:sz w:val="18"/>
          <w:szCs w:val="18"/>
        </w:rPr>
      </w:pPr>
    </w:p>
    <w:tbl>
      <w:tblPr>
        <w:tblStyle w:val="TableGrid"/>
        <w:tblW w:w="10774" w:type="dxa"/>
        <w:tblInd w:w="-215" w:type="dxa"/>
        <w:tblCellMar>
          <w:top w:w="43" w:type="dxa"/>
          <w:left w:w="211" w:type="dxa"/>
          <w:right w:w="15" w:type="dxa"/>
        </w:tblCellMar>
        <w:tblLook w:val="04A0" w:firstRow="1" w:lastRow="0" w:firstColumn="1" w:lastColumn="0" w:noHBand="0" w:noVBand="1"/>
      </w:tblPr>
      <w:tblGrid>
        <w:gridCol w:w="3399"/>
        <w:gridCol w:w="958"/>
        <w:gridCol w:w="1732"/>
        <w:gridCol w:w="1433"/>
        <w:gridCol w:w="1433"/>
        <w:gridCol w:w="1819"/>
      </w:tblGrid>
      <w:tr w:rsidR="002E15DF" w:rsidRPr="002E15DF" w:rsidTr="003E09A2">
        <w:trPr>
          <w:trHeight w:val="418"/>
        </w:trPr>
        <w:tc>
          <w:tcPr>
            <w:tcW w:w="3399" w:type="dxa"/>
            <w:tcBorders>
              <w:top w:val="nil"/>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сдачи в аренду имущества, составляющего</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государственную (муниципальную) казну (за исключением земельных участков)</w:t>
            </w:r>
          </w:p>
        </w:tc>
        <w:tc>
          <w:tcPr>
            <w:tcW w:w="958" w:type="dxa"/>
            <w:tcBorders>
              <w:top w:val="nil"/>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734 1 11 05070 00 0000 120</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2 516 434,95</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1 039 490,95</w:t>
            </w:r>
          </w:p>
        </w:tc>
        <w:tc>
          <w:tcPr>
            <w:tcW w:w="1819"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1 476 944,00</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734 1 11 05075 10 0000 120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2 516 434,95</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1 039 490,95</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1 476 944,00</w:t>
            </w:r>
          </w:p>
        </w:tc>
      </w:tr>
      <w:tr w:rsidR="002E15DF" w:rsidRPr="002E15DF" w:rsidTr="003E09A2">
        <w:trPr>
          <w:trHeight w:val="83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734 1 11 09000 00 0000 120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9,23</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0,36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8,87</w:t>
            </w:r>
          </w:p>
        </w:tc>
      </w:tr>
      <w:tr w:rsidR="002E15DF" w:rsidRPr="002E15DF" w:rsidTr="003E09A2">
        <w:trPr>
          <w:trHeight w:val="83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734 1 11 09040 00 0000 120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9,23</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0,36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8,87</w:t>
            </w:r>
          </w:p>
        </w:tc>
      </w:tr>
      <w:tr w:rsidR="002E15DF" w:rsidRPr="002E15DF" w:rsidTr="003E09A2">
        <w:trPr>
          <w:trHeight w:val="696"/>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734 1 11 09045 10 0000 120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9,23</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0,36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8,87</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ОКАЗАНИЯ ПЛАТНЫХ УСЛУГ И КОМПЕНСАЦИИ ЗАТРАТ ГОСУДАРСТВА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5 248 000,00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2 589 150,82</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2 678 969,18</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оказания платных услуг (работ)</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734 1 13 01000 00 0000 130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4 458 000,00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2 126 450,78</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2 340 149,22</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оказания платных услуг (работ)</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734 1 13 01990 00 0000 130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4 458 000,00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2 126 450,78</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2 340 149,22</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оказания платных услуг (работ) получателями средств бюджетов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734 1 13 01995 10 0000 130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4 458 000,00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2 117 850,78</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2 340 149,22</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734 1 13 01995 10 0234 130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8 600,00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компенсации затрат государства</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734 1 13 02000 00 0000 130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790 000,00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462 700,04</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338 819,96</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ight="27"/>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поступающие в порядке возмещения расходов, понесенных в связи с эксплуатацией имущества</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734 1 13 02060 00 0000 130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9 390,04</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609,96</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поступающие в порядке возмещения расходов, понесённых в связи с эксплуатацией имущества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734 1 13 02065 10 0000 130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9 390,04</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609,96</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компенсации затрат государства</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734 1 13 02990 00 0000 130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780 000,00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453 310,00</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338 210,00</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right="33"/>
              <w:jc w:val="right"/>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компенсации затрат бюджетов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734 1 13 02995 10 0000 130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780 000,00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441 790,00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338 210,00</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right="33"/>
              <w:jc w:val="right"/>
              <w:rPr>
                <w:rFonts w:ascii="Times New Roman" w:eastAsia="Arial" w:hAnsi="Times New Roman" w:cs="Times New Roman"/>
                <w:sz w:val="18"/>
                <w:szCs w:val="18"/>
              </w:rPr>
            </w:pP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eastAsia="Arial" w:hAnsi="Times New Roman" w:cs="Times New Roman"/>
                <w:sz w:val="18"/>
                <w:szCs w:val="18"/>
              </w:rPr>
            </w:pP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eastAsia="Arial" w:hAnsi="Times New Roman" w:cs="Times New Roman"/>
                <w:sz w:val="18"/>
                <w:szCs w:val="18"/>
              </w:rPr>
            </w:pP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eastAsia="Arial" w:hAnsi="Times New Roman" w:cs="Times New Roman"/>
                <w:sz w:val="18"/>
                <w:szCs w:val="18"/>
              </w:rPr>
            </w:pP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right="33"/>
              <w:jc w:val="right"/>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доходы от компенсации затрат бюджетов сельских поселений</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734 1 13 02995 10 0002 130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11 520,00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ПРОДАЖИ МАТЕРИАЛЬНЫХ И НЕМАТЕРИАЛЬНЫХ АКТИВОВ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24 533 750,00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882 602,06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23 651 147,94</w:t>
            </w:r>
          </w:p>
        </w:tc>
      </w:tr>
      <w:tr w:rsidR="002E15DF" w:rsidRPr="002E15DF" w:rsidTr="003E09A2">
        <w:trPr>
          <w:trHeight w:val="83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ight="2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734 1 14 02000 00 0000 000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64 828,00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21 181 422,00</w:t>
            </w:r>
          </w:p>
        </w:tc>
      </w:tr>
      <w:tr w:rsidR="002E15DF" w:rsidRPr="002E15DF" w:rsidTr="003E09A2">
        <w:trPr>
          <w:trHeight w:val="83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734 1 14 02050 10 0000 410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64 828,00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21 181 422,00</w:t>
            </w:r>
          </w:p>
        </w:tc>
      </w:tr>
      <w:tr w:rsidR="002E15DF" w:rsidRPr="002E15DF" w:rsidTr="003E09A2">
        <w:trPr>
          <w:trHeight w:val="83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734 1 14 02053 10 0000 410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64 828,00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21 181 422,00</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продажи земельных участков, находящихся в государственной и муниципальной собственности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734 1 14 06000 00 0000 430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605 089,90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1 182 410,10</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734 1 14 06020 00 0000 430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605 089,90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1 182 410,10</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734 1 14 06025 10 0000 430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605 089,90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1 182 410,10</w:t>
            </w:r>
          </w:p>
        </w:tc>
      </w:tr>
      <w:tr w:rsidR="002E15DF" w:rsidRPr="002E15DF" w:rsidTr="003E09A2">
        <w:trPr>
          <w:trHeight w:val="696"/>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734 1 14 06300 00 0000 430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212 684,16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1 287 315,84</w:t>
            </w:r>
          </w:p>
        </w:tc>
      </w:tr>
      <w:tr w:rsidR="002E15DF" w:rsidRPr="002E15DF" w:rsidTr="003E09A2">
        <w:trPr>
          <w:trHeight w:val="696"/>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734 1 14 06320 00 0000 430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212 684,16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1 287 315,84</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734 1 14 06325 10 0000 430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212 684,16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1 287 315,84</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ШТРАФЫ, САНКЦИИ, ВОЗМЕЩЕНИЕ УЩЕРБА</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734 1 16 00000 00 0000 000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73 000,00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18 000,00</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55 000,00</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734 1 16 02000 02 0000 140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18 000,00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55 000,00</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734 1 16 02020 02 0000 140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18 000,00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55 000,00</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НЕНАЛОГОВЫЕ ДОХОДЫ</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734 1 17 00000 00 0000 000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3 080,00</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Невыясненные поступления</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734 1 17 01000 00 0000 180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3 080,00</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Невыясненные поступления, зачисляемые в бюджеты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734 1 17 01050 10 0000 180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3 080,00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БЕЗВОЗМЕЗДНЫЕ ПОСТУПЛЕНИЯ</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734 2 00 00000 00 0000 000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197 578 560,30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82 011 142,16</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115 567 418,14</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БЕЗВОЗМЕЗДНЫЕ ПОСТУПЛЕНИЯ ОТ ДРУГИХ БЮДЖЕТОВ БЮДЖЕТНОЙ СИСТЕМЫ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197 608 560,30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82 041 142,16</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115 567 418,14</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Дотации бюджетам бюджетной системы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734 2 02 10000 00 0000 150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58 357 278,42</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42 937 621,58</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734 2 02 16001 00 0000 150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58 357 278,42</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42 937 621,58</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Дотации бюджетам сельских поселений на выравнивание бюджетной обеспеченности из бюджетов муниципальных районов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734 2 02 16001 10 0000 150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58 357 278,42</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42 937 621,58</w:t>
            </w:r>
          </w:p>
        </w:tc>
      </w:tr>
    </w:tbl>
    <w:p w:rsidR="002E15DF" w:rsidRPr="002E15DF" w:rsidRDefault="002E15DF" w:rsidP="002E15DF">
      <w:pPr>
        <w:ind w:left="-1045" w:right="21"/>
        <w:rPr>
          <w:sz w:val="18"/>
          <w:szCs w:val="18"/>
        </w:rPr>
      </w:pPr>
    </w:p>
    <w:tbl>
      <w:tblPr>
        <w:tblStyle w:val="TableGrid"/>
        <w:tblW w:w="10774" w:type="dxa"/>
        <w:tblInd w:w="-215" w:type="dxa"/>
        <w:tblCellMar>
          <w:top w:w="43" w:type="dxa"/>
          <w:left w:w="211" w:type="dxa"/>
          <w:right w:w="15" w:type="dxa"/>
        </w:tblCellMar>
        <w:tblLook w:val="04A0" w:firstRow="1" w:lastRow="0" w:firstColumn="1" w:lastColumn="0" w:noHBand="0" w:noVBand="1"/>
      </w:tblPr>
      <w:tblGrid>
        <w:gridCol w:w="3399"/>
        <w:gridCol w:w="958"/>
        <w:gridCol w:w="1732"/>
        <w:gridCol w:w="1433"/>
        <w:gridCol w:w="1433"/>
        <w:gridCol w:w="1819"/>
      </w:tblGrid>
      <w:tr w:rsidR="002E15DF" w:rsidRPr="002E15DF" w:rsidTr="003E09A2">
        <w:trPr>
          <w:trHeight w:val="278"/>
        </w:trPr>
        <w:tc>
          <w:tcPr>
            <w:tcW w:w="3399" w:type="dxa"/>
            <w:tcBorders>
              <w:top w:val="nil"/>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Субсидии бюджетам бюджетной системы Российской Федерации (межбюджетные субсидии)</w:t>
            </w:r>
          </w:p>
        </w:tc>
        <w:tc>
          <w:tcPr>
            <w:tcW w:w="958" w:type="dxa"/>
            <w:tcBorders>
              <w:top w:val="nil"/>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734 2 02 20000 00 0000 150</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76 034 453,22</w:t>
            </w:r>
          </w:p>
        </w:tc>
        <w:tc>
          <w:tcPr>
            <w:tcW w:w="1433"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10 635 501,13</w:t>
            </w:r>
          </w:p>
        </w:tc>
        <w:tc>
          <w:tcPr>
            <w:tcW w:w="1819" w:type="dxa"/>
            <w:tcBorders>
              <w:top w:val="nil"/>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65 398 952,09</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Субсидии бюджетам на реализацию программ формирования современной городской среды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734 2 02 25555 00 0000 150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8 756 153,22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7 741 486,50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1 014 666,72</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Субсидии бюджетам сельских поселений на реализацию программ формирования современной городской среды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734 2 02 25555 10 0000 150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8 756 153,22</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7 741 486,50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1 014 666,72</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субсидии</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734 2 02 29999 00 0000 150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67 278 300,00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2 894 014,63</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64 384 285,37</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Прочие субсидии бюджетам сельских поселений</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734 2 02 29999 10 0000 150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67 278 300,00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2 894 014,63</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64 384 285,37</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right="183"/>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бюджетам бюджетной системы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734 2 02 30000 00 0000 150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2 482 400,00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1 530 816,27</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местным бюджетам на выполнение передаваемых полномочий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734 2 02 30024 00 0000 150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734 2 02 30024 10 0000 150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734 2 02 35118 00 0000 150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2 481 700,00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1 530 116,27</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734 2 02 35118 10 0000 150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2 481 700,00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1 530 116,27</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межбюджетные трансферты</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734 2 02 40000 00 0000 150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17 796 807,08</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12 096 778,88</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5 700 028,20</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Межбюджетные трансферты, передаваемые бюджетам</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734 2 02 40014 00 0000 150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1 306 198,19</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1 161 640,00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144 558,19</w:t>
            </w:r>
          </w:p>
        </w:tc>
      </w:tr>
      <w:tr w:rsidR="002E15DF" w:rsidRPr="002E15DF" w:rsidTr="003E09A2">
        <w:trPr>
          <w:trHeight w:val="696"/>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734 2 02 40014 10 0000 150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1 306 198,19</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1 161 640,00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144 558,19</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Межбюджетные трансферты, передаваемые бюджетам на поддержку отрасли культуры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734 2 02 45519 00 0000 150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135 138,89</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0,01</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Межбюджетные трансферты, передаваемые бюджетам сельских поселений на поддержку отрасли культуры</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734 2 02 45519 10 0000 150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135 138,89</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0,01</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межбюджетные трансферты, передаваемые бюджетам</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734 2 02 49999 00 0000 150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16 355 470,00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10 800 000,00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5 555 470,00</w:t>
            </w:r>
          </w:p>
        </w:tc>
      </w:tr>
      <w:tr w:rsidR="002E15DF" w:rsidRPr="002E15DF" w:rsidTr="003E09A2">
        <w:trPr>
          <w:trHeight w:val="27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межбюджетные трансферты, передаваемые бюджетам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734 2 02 49999 10 0000 150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16 355 470,00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10 800 000,00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5 555 470,00</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ВОЗВРАТ ОСТАТКОВ СУБСИДИЙ, СУБВЕНЦИЙ И ИНЫХ</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МЕЖБЮДЖЕТНЫХ ТРАНСФЕРТОВ, ИМЕЮЩИХ ЦЕЛЕВОЕ</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НАЗНАЧЕНИЕ, ПРОШЛЫХ ЛЕТ</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734 2 19 00000 00 0000 000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ight="5"/>
              <w:rPr>
                <w:rFonts w:ascii="Times New Roman" w:hAnsi="Times New Roman" w:cs="Times New Roman"/>
                <w:sz w:val="18"/>
                <w:szCs w:val="18"/>
              </w:rPr>
            </w:pPr>
            <w:r w:rsidRPr="002E15DF">
              <w:rPr>
                <w:rFonts w:ascii="Times New Roman" w:eastAsia="Arial" w:hAnsi="Times New Roman" w:cs="Times New Roman"/>
                <w:sz w:val="18"/>
                <w:szCs w:val="18"/>
              </w:rPr>
              <w:t xml:space="preserve">  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734 2 19 00000 10 0000 150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ight="5"/>
              <w:rPr>
                <w:rFonts w:ascii="Times New Roman" w:hAnsi="Times New Roman" w:cs="Times New Roman"/>
                <w:sz w:val="18"/>
                <w:szCs w:val="18"/>
              </w:rPr>
            </w:pPr>
            <w:r w:rsidRPr="002E15DF">
              <w:rPr>
                <w:rFonts w:ascii="Times New Roman" w:eastAsia="Arial" w:hAnsi="Times New Roman" w:cs="Times New Roman"/>
                <w:sz w:val="18"/>
                <w:szCs w:val="18"/>
              </w:rPr>
              <w:t xml:space="preserve">  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734 2 19 60010 10 0000 150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-30 000,00</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186"/>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НАЛОГОВЫЕ И НЕНАЛОГОВЫЕ ДОХОДЫ</w:t>
            </w:r>
          </w:p>
        </w:tc>
        <w:tc>
          <w:tcPr>
            <w:tcW w:w="958" w:type="dxa"/>
            <w:tcBorders>
              <w:top w:val="single" w:sz="4" w:space="0" w:color="000000"/>
              <w:left w:val="single" w:sz="8"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843 1 00 00000 00 0000 000</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1,17</w:t>
            </w:r>
          </w:p>
        </w:tc>
        <w:tc>
          <w:tcPr>
            <w:tcW w:w="1819"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418"/>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ДОХОДЫ ОТ ИСПОЛЬЗОВАНИЯ ИМУЩЕСТВА, НАХОДЯЩЕГОСЯ В ГОСУДАРСТВЕННОЙ И МУНИЦИПАЛЬНОЙ СОБСТВЕННОСТИ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843 1 11 00000 00 0000 000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557"/>
        </w:trPr>
        <w:tc>
          <w:tcPr>
            <w:tcW w:w="3399" w:type="dxa"/>
            <w:tcBorders>
              <w:top w:val="single" w:sz="4" w:space="0" w:color="000000"/>
              <w:left w:val="single" w:sz="4" w:space="0" w:color="000000"/>
              <w:bottom w:val="single" w:sz="4" w:space="0" w:color="000000"/>
              <w:right w:val="single" w:sz="8" w:space="0" w:color="000000"/>
            </w:tcBorders>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843 1 11 05400 00 0000 120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975"/>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843 1 11 05430 00 0000 120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3E09A2">
        <w:trPr>
          <w:trHeight w:val="1810"/>
        </w:trPr>
        <w:tc>
          <w:tcPr>
            <w:tcW w:w="3399"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w:t>
            </w:r>
          </w:p>
          <w:p w:rsidR="002E15DF" w:rsidRPr="002E15DF" w:rsidRDefault="002E15DF" w:rsidP="002E15DF">
            <w:pPr>
              <w:ind w:left="8"/>
              <w:rPr>
                <w:rFonts w:ascii="Times New Roman" w:hAnsi="Times New Roman" w:cs="Times New Roman"/>
                <w:sz w:val="18"/>
                <w:szCs w:val="18"/>
              </w:rPr>
            </w:pPr>
            <w:r w:rsidRPr="002E15DF">
              <w:rPr>
                <w:rFonts w:ascii="Times New Roman" w:eastAsia="Arial" w:hAnsi="Times New Roman" w:cs="Times New Roman"/>
                <w:sz w:val="18"/>
                <w:szCs w:val="18"/>
              </w:rPr>
              <w:t>(государственных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958" w:type="dxa"/>
            <w:tcBorders>
              <w:top w:val="single" w:sz="4" w:space="0" w:color="000000"/>
              <w:left w:val="single" w:sz="8"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010</w:t>
            </w:r>
          </w:p>
        </w:tc>
        <w:tc>
          <w:tcPr>
            <w:tcW w:w="1732"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ind w:right="197"/>
              <w:jc w:val="center"/>
              <w:rPr>
                <w:rFonts w:ascii="Times New Roman" w:hAnsi="Times New Roman" w:cs="Times New Roman"/>
                <w:sz w:val="18"/>
                <w:szCs w:val="18"/>
              </w:rPr>
            </w:pPr>
            <w:r w:rsidRPr="002E15DF">
              <w:rPr>
                <w:rFonts w:ascii="Times New Roman" w:eastAsia="Arial" w:hAnsi="Times New Roman" w:cs="Times New Roman"/>
                <w:sz w:val="18"/>
                <w:szCs w:val="18"/>
              </w:rPr>
              <w:t>843 1 11 05430 10 0000 120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1,17</w:t>
            </w:r>
          </w:p>
        </w:tc>
        <w:tc>
          <w:tcPr>
            <w:tcW w:w="1819" w:type="dxa"/>
            <w:tcBorders>
              <w:top w:val="single" w:sz="4" w:space="0" w:color="000000"/>
              <w:left w:val="single" w:sz="4" w:space="0" w:color="000000"/>
              <w:bottom w:val="single"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bl>
    <w:p w:rsidR="002E15DF" w:rsidRPr="002E15DF" w:rsidRDefault="002E15DF" w:rsidP="002E15DF">
      <w:pPr>
        <w:pStyle w:val="14"/>
        <w:tabs>
          <w:tab w:val="center" w:pos="4161"/>
          <w:tab w:val="right" w:pos="10195"/>
        </w:tabs>
        <w:ind w:left="0" w:firstLine="0"/>
        <w:rPr>
          <w:sz w:val="18"/>
          <w:szCs w:val="18"/>
        </w:rPr>
      </w:pPr>
      <w:r w:rsidRPr="002E15DF">
        <w:rPr>
          <w:rFonts w:ascii="Calibri" w:eastAsia="Calibri" w:hAnsi="Calibri" w:cs="Calibri"/>
          <w:sz w:val="18"/>
          <w:szCs w:val="18"/>
        </w:rPr>
        <w:tab/>
      </w:r>
      <w:r w:rsidRPr="002E15DF">
        <w:rPr>
          <w:sz w:val="18"/>
          <w:szCs w:val="18"/>
        </w:rPr>
        <w:t xml:space="preserve">                                              2. Расходы бюджета</w:t>
      </w:r>
      <w:r w:rsidRPr="002E15DF">
        <w:rPr>
          <w:sz w:val="18"/>
          <w:szCs w:val="18"/>
        </w:rPr>
        <w:tab/>
        <w:t xml:space="preserve">              Форма 0503117  с.2</w:t>
      </w:r>
    </w:p>
    <w:tbl>
      <w:tblPr>
        <w:tblStyle w:val="TableGrid"/>
        <w:tblW w:w="10853" w:type="dxa"/>
        <w:tblInd w:w="-478" w:type="dxa"/>
        <w:tblCellMar>
          <w:left w:w="27" w:type="dxa"/>
          <w:right w:w="14" w:type="dxa"/>
        </w:tblCellMar>
        <w:tblLook w:val="04A0" w:firstRow="1" w:lastRow="0" w:firstColumn="1" w:lastColumn="0" w:noHBand="0" w:noVBand="1"/>
      </w:tblPr>
      <w:tblGrid>
        <w:gridCol w:w="3603"/>
        <w:gridCol w:w="943"/>
        <w:gridCol w:w="1908"/>
        <w:gridCol w:w="1411"/>
        <w:gridCol w:w="1411"/>
        <w:gridCol w:w="1577"/>
      </w:tblGrid>
      <w:tr w:rsidR="002E15DF" w:rsidRPr="002E15DF" w:rsidTr="00F81A64">
        <w:trPr>
          <w:trHeight w:val="428"/>
        </w:trPr>
        <w:tc>
          <w:tcPr>
            <w:tcW w:w="360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 Наименование показателя</w:t>
            </w:r>
          </w:p>
        </w:tc>
        <w:tc>
          <w:tcPr>
            <w:tcW w:w="94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Код строки</w:t>
            </w:r>
          </w:p>
        </w:tc>
        <w:tc>
          <w:tcPr>
            <w:tcW w:w="1908"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Код расхода по бюджетной классификации</w:t>
            </w:r>
          </w:p>
        </w:tc>
        <w:tc>
          <w:tcPr>
            <w:tcW w:w="1411"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Утвержденные бюджетные назначения</w:t>
            </w:r>
          </w:p>
        </w:tc>
        <w:tc>
          <w:tcPr>
            <w:tcW w:w="1411"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Исполнено</w:t>
            </w:r>
          </w:p>
        </w:tc>
        <w:tc>
          <w:tcPr>
            <w:tcW w:w="1577"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left="16"/>
              <w:jc w:val="both"/>
              <w:rPr>
                <w:rFonts w:ascii="Times New Roman" w:hAnsi="Times New Roman" w:cs="Times New Roman"/>
                <w:sz w:val="18"/>
                <w:szCs w:val="18"/>
              </w:rPr>
            </w:pPr>
            <w:r w:rsidRPr="002E15DF">
              <w:rPr>
                <w:rFonts w:ascii="Times New Roman" w:eastAsia="Arial" w:hAnsi="Times New Roman" w:cs="Times New Roman"/>
                <w:sz w:val="18"/>
                <w:szCs w:val="18"/>
              </w:rPr>
              <w:t>Неисполненные назначения</w:t>
            </w:r>
          </w:p>
        </w:tc>
      </w:tr>
      <w:tr w:rsidR="002E15DF" w:rsidRPr="002E15DF" w:rsidTr="00F81A64">
        <w:trPr>
          <w:trHeight w:val="146"/>
        </w:trPr>
        <w:tc>
          <w:tcPr>
            <w:tcW w:w="3603" w:type="dxa"/>
            <w:tcBorders>
              <w:top w:val="single" w:sz="4" w:space="0" w:color="000000"/>
              <w:left w:val="single" w:sz="4" w:space="0" w:color="000000"/>
              <w:bottom w:val="single"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1</w:t>
            </w:r>
          </w:p>
        </w:tc>
        <w:tc>
          <w:tcPr>
            <w:tcW w:w="943"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w:t>
            </w:r>
          </w:p>
        </w:tc>
        <w:tc>
          <w:tcPr>
            <w:tcW w:w="1908"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3</w:t>
            </w:r>
          </w:p>
        </w:tc>
        <w:tc>
          <w:tcPr>
            <w:tcW w:w="1411"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4</w:t>
            </w:r>
          </w:p>
        </w:tc>
        <w:tc>
          <w:tcPr>
            <w:tcW w:w="1411"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5</w:t>
            </w:r>
          </w:p>
        </w:tc>
        <w:tc>
          <w:tcPr>
            <w:tcW w:w="1577" w:type="dxa"/>
            <w:tcBorders>
              <w:top w:val="single" w:sz="4" w:space="0" w:color="000000"/>
              <w:left w:val="single" w:sz="4" w:space="0" w:color="000000"/>
              <w:bottom w:val="single" w:sz="8"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6</w:t>
            </w:r>
          </w:p>
        </w:tc>
      </w:tr>
      <w:tr w:rsidR="002E15DF" w:rsidRPr="002E15DF" w:rsidTr="00F81A64">
        <w:trPr>
          <w:trHeight w:val="201"/>
        </w:trPr>
        <w:tc>
          <w:tcPr>
            <w:tcW w:w="3603" w:type="dxa"/>
            <w:tcBorders>
              <w:top w:val="single"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Расходы бюджета - всего</w:t>
            </w:r>
          </w:p>
        </w:tc>
        <w:tc>
          <w:tcPr>
            <w:tcW w:w="943" w:type="dxa"/>
            <w:tcBorders>
              <w:top w:val="single" w:sz="8"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411"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324 355 628,38</w:t>
            </w:r>
          </w:p>
        </w:tc>
        <w:tc>
          <w:tcPr>
            <w:tcW w:w="1411" w:type="dxa"/>
            <w:tcBorders>
              <w:top w:val="single" w:sz="8"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113 814 675,95</w:t>
            </w:r>
          </w:p>
        </w:tc>
        <w:tc>
          <w:tcPr>
            <w:tcW w:w="1577" w:type="dxa"/>
            <w:tcBorders>
              <w:top w:val="single" w:sz="8"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210 540 952,43</w:t>
            </w:r>
          </w:p>
        </w:tc>
      </w:tr>
      <w:tr w:rsidR="002E15DF" w:rsidRPr="002E15DF" w:rsidTr="00F81A64">
        <w:trPr>
          <w:trHeight w:val="329"/>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spacing w:after="58"/>
              <w:rPr>
                <w:rFonts w:ascii="Times New Roman" w:hAnsi="Times New Roman" w:cs="Times New Roman"/>
                <w:sz w:val="18"/>
                <w:szCs w:val="18"/>
              </w:rPr>
            </w:pPr>
            <w:r w:rsidRPr="002E15DF">
              <w:rPr>
                <w:rFonts w:ascii="Times New Roman" w:eastAsia="Arial" w:hAnsi="Times New Roman" w:cs="Times New Roman"/>
                <w:sz w:val="18"/>
                <w:szCs w:val="18"/>
              </w:rPr>
              <w:t>в том числе:</w:t>
            </w:r>
          </w:p>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2 964 017,65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1 955 455,37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1 008 562,28</w:t>
            </w:r>
          </w:p>
        </w:tc>
      </w:tr>
      <w:tr w:rsidR="002E15DF" w:rsidRPr="002E15DF" w:rsidTr="00F81A64">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2 956 217,65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1 953 555,37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1 002 662,28</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2 956 217,65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1 953 555,37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1 002 662,28</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734 0102 91 1 00 60001 121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1 483 893,11</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персоналу государственных (муниципальных) органов, за исключением фонда оплаты труда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734 0102 91 1 00 60001 122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304 944,01</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411"/>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164 718,25</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7 800,00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5 900,00</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734 0102 91 1 00 60001 240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7 800,00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5 900,00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734 0102 91 1 00 60001 </w:t>
            </w:r>
            <w:r w:rsidRPr="002E15DF">
              <w:rPr>
                <w:rFonts w:ascii="Times New Roman" w:eastAsia="Arial" w:hAnsi="Times New Roman" w:cs="Times New Roman"/>
                <w:sz w:val="18"/>
                <w:szCs w:val="18"/>
              </w:rPr>
              <w:lastRenderedPageBreak/>
              <w:t>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lastRenderedPageBreak/>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1 900,00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Обеспечение деятельности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734 0103 91 1 00 60001 000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r>
      <w:tr w:rsidR="002E15DF" w:rsidRPr="002E15DF" w:rsidTr="00F81A64">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734 0103 91 1 00 60001 100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734 0103 91 1 00 60001 120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534 801,35</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68 330 273,63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33 831 092,46</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34 499 181,17</w:t>
            </w:r>
          </w:p>
        </w:tc>
      </w:tr>
      <w:tr w:rsidR="002E15DF" w:rsidRPr="002E15DF" w:rsidTr="00F81A64">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59 900 821,07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31 588 276,29</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28 312 544,78</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59 900 821,07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31 588 276,29</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28 312 544,78</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734 0104 91 1 00 60001 121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27 751 701,43</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411"/>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3 836 574,86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8 344 853,16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2 238 909,47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6 105 943,69</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8 344 853,16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2 238 909,47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6 105 943,69</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1 833 065,62</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405 843,85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84 599,40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3 906,70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80 692,70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84 599,40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3 906,70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80 692,70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734 0104 91 1 00 60001 853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3 906,70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Резервный фонд администрации муниципального образования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734 0111 91 1 00 60004 000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734 0111 91 1 00 60004 800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Резервные средства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734 0111 91 1 00 60004 870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244 500,00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980 447,93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320 252,46</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660 195,47</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780 971,93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215 093,46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565 878,47</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780 971,93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215 093,46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565 878,47</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8 937,24</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206 156,22</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Социальное обеспечение и иные выплаты населению</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734 0113 91 1 00 60001 300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110 000,00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60 000,00</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Социальные выплаты гражданам, кроме публичных нормативных социальных выплат</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734 0113 91 1 00 60001 320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40 000,00</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Пособия, компенсации и иные социальные выплаты гражданам, кроме публичных нормативных обязательств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734 0113 91 1 00 60001 321</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населению</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734 0113 91 1 00 60001 360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20 000,00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89 476,00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55 159,00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34 317,00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Исполнение судебных актов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734 0113 91 1 00 60001 830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Исполнение судебных актов Российской Федерации и мировых соглашений по возмещению причиненного вреда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734 0113 91 1 00 60001 831</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20 000,00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69 476,00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35 159,00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34 317,00</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налога на имущество организаций и земельного налога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734 0113 91 1 00 60001 851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34 172,00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прочих налогов, сборов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734 0113 91 1 00 60001 852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987,00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 бюджетных, автономных и казенных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39 976 606,90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20 823 605,00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19 153 001,90</w:t>
            </w:r>
          </w:p>
        </w:tc>
      </w:tr>
      <w:tr w:rsidR="002E15DF" w:rsidRPr="002E15DF" w:rsidTr="00F81A64">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39 783 415,92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20 769 109,95</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19 014 305,97</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казенных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734 0113 91 1 00 60002 110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39 783 415,92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20 769 109,95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19 014 305,97</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734 0113 91 1 00 60002 111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18 112 106,28</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персоналу учреждений, за исключением фонда оплаты труда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154 552,00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2 502 451,67</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193 190,98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54 495,05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138 695,93</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193 190,98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54 495,05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138 695,93</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налога на имущество организаций и земельного налога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734 0113 91 1 00 60002 851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48 342,00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прочих налогов, сборов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734 0113 91 1 00 60002 852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5 813,00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734 0113 91 1 00 60002 853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340,05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Другие общегосударственные вопросы</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4 860 096,09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3 093 251,58</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1 766 844,51</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4 859 709,26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3 093 251,58</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1 766 457,68</w:t>
            </w:r>
          </w:p>
        </w:tc>
      </w:tr>
      <w:tr w:rsidR="002E15DF" w:rsidRPr="002E15DF" w:rsidTr="00F81A64">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4 859 709,26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3 093 251,58</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1 766 457,68</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2 599 774,91</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493 476,67</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bl>
    <w:p w:rsidR="002E15DF" w:rsidRPr="002E15DF" w:rsidRDefault="002E15DF" w:rsidP="002E15DF">
      <w:pPr>
        <w:ind w:left="-1045" w:right="11239"/>
        <w:rPr>
          <w:sz w:val="18"/>
          <w:szCs w:val="18"/>
        </w:rPr>
      </w:pPr>
    </w:p>
    <w:tbl>
      <w:tblPr>
        <w:tblStyle w:val="TableGrid"/>
        <w:tblW w:w="10853" w:type="dxa"/>
        <w:tblInd w:w="-478" w:type="dxa"/>
        <w:tblCellMar>
          <w:top w:w="42" w:type="dxa"/>
          <w:left w:w="27" w:type="dxa"/>
          <w:right w:w="14" w:type="dxa"/>
        </w:tblCellMar>
        <w:tblLook w:val="04A0" w:firstRow="1" w:lastRow="0" w:firstColumn="1" w:lastColumn="0" w:noHBand="0" w:noVBand="1"/>
      </w:tblPr>
      <w:tblGrid>
        <w:gridCol w:w="3603"/>
        <w:gridCol w:w="943"/>
        <w:gridCol w:w="1908"/>
        <w:gridCol w:w="1411"/>
        <w:gridCol w:w="1411"/>
        <w:gridCol w:w="1577"/>
      </w:tblGrid>
      <w:tr w:rsidR="002E15DF" w:rsidRPr="002E15DF" w:rsidTr="00252908">
        <w:trPr>
          <w:trHeight w:val="183"/>
        </w:trPr>
        <w:tc>
          <w:tcPr>
            <w:tcW w:w="3603" w:type="dxa"/>
            <w:tcBorders>
              <w:top w:val="nil"/>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nil"/>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nil"/>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734 0113 91 1 00 60005 800</w:t>
            </w:r>
          </w:p>
        </w:tc>
        <w:tc>
          <w:tcPr>
            <w:tcW w:w="1411" w:type="dxa"/>
            <w:tcBorders>
              <w:top w:val="nil"/>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386,83</w:t>
            </w:r>
          </w:p>
        </w:tc>
        <w:tc>
          <w:tcPr>
            <w:tcW w:w="1411" w:type="dxa"/>
            <w:tcBorders>
              <w:top w:val="nil"/>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nil"/>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386,83</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734 0113 91 1 00 60005 850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386,83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386,83</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734 0113 91 1 00 60011 000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Социальное обеспечение и иные выплаты населению</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734 0113 91 1 00 60011 300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населению</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734 0113 91 1 00 60011 360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3 900,00</w:t>
            </w:r>
          </w:p>
        </w:tc>
      </w:tr>
      <w:tr w:rsidR="002E15DF" w:rsidRPr="002E15DF" w:rsidTr="00252908">
        <w:trPr>
          <w:trHeight w:val="685"/>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2E15DF">
              <w:rPr>
                <w:rFonts w:ascii="Times New Roman" w:eastAsia="Arial" w:hAnsi="Times New Roman" w:cs="Times New Roman"/>
                <w:sz w:val="18"/>
                <w:szCs w:val="18"/>
              </w:rPr>
              <w:t>Иркутско</w:t>
            </w:r>
            <w:proofErr w:type="spellEnd"/>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734 0113 91 2 00 73150 000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734 0113 91 2 00 73150 200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734 0113 91 2 00 73150 240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right="6"/>
              <w:rPr>
                <w:rFonts w:ascii="Times New Roman" w:hAnsi="Times New Roman" w:cs="Times New Roman"/>
                <w:sz w:val="18"/>
                <w:szCs w:val="18"/>
              </w:rPr>
            </w:pPr>
            <w:r w:rsidRPr="002E15DF">
              <w:rPr>
                <w:rFonts w:ascii="Times New Roman" w:eastAsia="Arial" w:hAnsi="Times New Roman" w:cs="Times New Roman"/>
                <w:sz w:val="18"/>
                <w:szCs w:val="18"/>
              </w:rPr>
              <w:t xml:space="preserve">  Субвенции на осуществление первичного воинского учета на территориях, где отсутствуют военные комиссариаты</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2 481 700,00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1 530 116,27</w:t>
            </w:r>
          </w:p>
        </w:tc>
      </w:tr>
      <w:tr w:rsidR="002E15DF" w:rsidRPr="002E15DF" w:rsidTr="00252908">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2 257 355,52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1 305 771,79</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2 257 355,52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951 583,73</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1 305 771,79</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734 0203 91 3 00 51180 121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747 902,43</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411"/>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203 681,30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224 344,48</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224 344,48</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734 0203 91 3 00 51180 240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224 344,48</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224 344,48</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734 0310 21 4 00 99020 000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225 941,00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569 736,00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734 0310 21 4 00 99020 200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225 941,00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569 736,00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734 0310 21 4 00 99020 240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225 941,00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569 736,00</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734 0310 21 4 00 99020 244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225 941,00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мероприятий перечня проектов народных инициатив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91 4 00 S2370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0310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2 200 000,00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 бюджетных, автономных и казенных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2 624 222,63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1 087 695,39</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1 536 527,24</w:t>
            </w:r>
          </w:p>
        </w:tc>
      </w:tr>
      <w:tr w:rsidR="002E15DF" w:rsidRPr="002E15DF" w:rsidTr="00252908">
        <w:trPr>
          <w:trHeight w:val="548"/>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2 624 222,63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1 087 695,39</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1 536 527,24</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казенных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734 0408 91 1 00 60002 110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2 624 222,63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1 087 695,39</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1 536 527,24</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734 0408 91 1 00 60002 111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946 637,28</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141 058,11</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1 676 020,83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748 629,25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927 391,58</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1 672 020,83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744 629,25</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927 391,58</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1 672 020,83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744 629,25</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927 391,58</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744 629,25</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прочих налогов, сборов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734 0408 91 1 00 60011 852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9 236 747,88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8 698 046,16</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538 701,72</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9 236 747,88</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8 698 046,16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538 701,72</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9 236 747,88</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8 698 046,16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538 701,72</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в целях капитального ремонта государственного (муниципального) имущества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734 0409 20 1 00 99020 243</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1 636 710,56</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734 0409 20 1 00 99020 244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7 061 335,60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548"/>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ind w:right="13"/>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734 0409 20 1 00 99026 000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31 532 115,69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1 865 938,50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29 666 177,19</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31 532 115,69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1 865 938,50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29 666 177,19</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31 532 115,69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1 865 938,50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29 666 177,19</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734 0409 20 1 00 99026 244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1 865 938,50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548"/>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9Д020 000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9Д020 200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0409 20 1 00 9Д020 240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47 480 729,17</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734 0412 91 1 00 60011 000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146 000,00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86 000,00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734 0412 91 1 00 60011 200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146 000,00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60 000,00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86 000,00</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734 0412 91 1 00 60011 240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146 000,00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60 000,00</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86 000,00</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734 0412 91 1 00 60011 244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60 000,00</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Мероприятия по жилищному фонду</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734 0501 91 1 00 60108 000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95 001,71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17 110,63</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77 891,08</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734 0501 91 1 00 60108 200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95 001,71</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17 110,63</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77 891,08</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734 0501 91 1 00 60108 240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95 001,71</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17 110,63</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77 891,08</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734 0501 91 1 00 60108 244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17 110,63</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Федеральный проект "Формирование комфортной городской среды"</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22 8 И4 55551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7 757 673,18</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1 016 788,29</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w:t>
            </w:r>
            <w:r w:rsidRPr="002E15DF">
              <w:rPr>
                <w:rFonts w:ascii="Times New Roman" w:eastAsia="Arial" w:hAnsi="Times New Roman" w:cs="Times New Roman"/>
                <w:sz w:val="18"/>
                <w:szCs w:val="18"/>
              </w:rPr>
              <w:lastRenderedPageBreak/>
              <w:t>(муниципальных)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lastRenderedPageBreak/>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22 8 И4 55551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7 757 673,18</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1 016 788,29</w:t>
            </w:r>
          </w:p>
        </w:tc>
      </w:tr>
      <w:tr w:rsidR="002E15DF" w:rsidRPr="002E15DF" w:rsidTr="00252908">
        <w:trPr>
          <w:trHeight w:val="274"/>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22 8 И4 55551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7 757 673,18</w:t>
            </w:r>
          </w:p>
        </w:tc>
        <w:tc>
          <w:tcPr>
            <w:tcW w:w="1577"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1 016 788,29</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22 8 И4 55551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7 757 673,18</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52908">
        <w:trPr>
          <w:trHeight w:val="183"/>
        </w:trPr>
        <w:tc>
          <w:tcPr>
            <w:tcW w:w="3603"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Уличное освещение</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3 626 481,97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1 892 964,82</w:t>
            </w:r>
          </w:p>
        </w:tc>
        <w:tc>
          <w:tcPr>
            <w:tcW w:w="1577"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1 733 517,15</w:t>
            </w:r>
          </w:p>
        </w:tc>
      </w:tr>
    </w:tbl>
    <w:p w:rsidR="002E15DF" w:rsidRPr="002E15DF" w:rsidRDefault="002E15DF" w:rsidP="002E15DF">
      <w:pPr>
        <w:ind w:left="-1045" w:right="11239"/>
        <w:rPr>
          <w:sz w:val="18"/>
          <w:szCs w:val="18"/>
        </w:rPr>
      </w:pPr>
    </w:p>
    <w:tbl>
      <w:tblPr>
        <w:tblStyle w:val="TableGrid"/>
        <w:tblW w:w="10687" w:type="dxa"/>
        <w:tblInd w:w="-478" w:type="dxa"/>
        <w:tblCellMar>
          <w:top w:w="42" w:type="dxa"/>
          <w:left w:w="27" w:type="dxa"/>
          <w:right w:w="14" w:type="dxa"/>
        </w:tblCellMar>
        <w:tblLook w:val="04A0" w:firstRow="1" w:lastRow="0" w:firstColumn="1" w:lastColumn="0" w:noHBand="0" w:noVBand="1"/>
      </w:tblPr>
      <w:tblGrid>
        <w:gridCol w:w="3603"/>
        <w:gridCol w:w="943"/>
        <w:gridCol w:w="1908"/>
        <w:gridCol w:w="1411"/>
        <w:gridCol w:w="1411"/>
        <w:gridCol w:w="1411"/>
      </w:tblGrid>
      <w:tr w:rsidR="002E15DF" w:rsidRPr="002E15DF" w:rsidTr="002E15DF">
        <w:trPr>
          <w:trHeight w:val="274"/>
        </w:trPr>
        <w:tc>
          <w:tcPr>
            <w:tcW w:w="3604" w:type="dxa"/>
            <w:tcBorders>
              <w:top w:val="nil"/>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nil"/>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nil"/>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734 0503 91 1 00 60101 200</w:t>
            </w:r>
          </w:p>
        </w:tc>
        <w:tc>
          <w:tcPr>
            <w:tcW w:w="1411" w:type="dxa"/>
            <w:tcBorders>
              <w:top w:val="nil"/>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3 626 481,97</w:t>
            </w:r>
          </w:p>
        </w:tc>
        <w:tc>
          <w:tcPr>
            <w:tcW w:w="1411" w:type="dxa"/>
            <w:tcBorders>
              <w:top w:val="nil"/>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1 892 964,82</w:t>
            </w:r>
          </w:p>
        </w:tc>
        <w:tc>
          <w:tcPr>
            <w:tcW w:w="1411" w:type="dxa"/>
            <w:tcBorders>
              <w:top w:val="nil"/>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1 733 517,15</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3 626 481,97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1 892 964,82</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1 733 517,15</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137 361,35</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734 0503 91 1 00 60101 247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1 755 603,47</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Организация и содержание мест захоронения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734 0503 91 1 00 60104 000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50 221,38</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734 0503 91 1 00 60104 200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50 221,38</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734 0503 91 1 00 60104 240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50 221,38</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734 0503 91 1 00 60104 244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Прочие мероприятия по благоустройству городских округов и поселений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2 060 145,50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492 869,60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1 567 275,90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2 060 145,50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492 869,60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1 567 275,90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2 060 145,50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492 869,60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1 567 275,90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734 0503 91 1 00 60105 244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492 869,60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мероприятий перечня проектов народных инициатив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S2370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1 763 858,52</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2 523 433,15</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1 763 858,52</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2 523 433,15</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1 763 858,52</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2 523 433,15</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S2370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1 763 858,52</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Финансовая поддержка реализации инициативных проектов (реализация мероприятий по инициативным проектам «Благоустройство территории спортивной площадки»)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Финансовая поддержка реализации инициативных проектов (реализация мероприятий по инициативным проектам «Благоустройство территории возле сцены»)</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S2382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w:t>
            </w:r>
            <w:r w:rsidRPr="002E15DF">
              <w:rPr>
                <w:rFonts w:ascii="Times New Roman" w:eastAsia="Arial" w:hAnsi="Times New Roman" w:cs="Times New Roman"/>
                <w:sz w:val="18"/>
                <w:szCs w:val="18"/>
              </w:rPr>
              <w:lastRenderedPageBreak/>
              <w:t>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lastRenderedPageBreak/>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734 0503 91 4 00 S2382 </w:t>
            </w:r>
            <w:r w:rsidRPr="002E15DF">
              <w:rPr>
                <w:rFonts w:ascii="Times New Roman" w:eastAsia="Arial" w:hAnsi="Times New Roman" w:cs="Times New Roman"/>
                <w:sz w:val="18"/>
                <w:szCs w:val="18"/>
              </w:rPr>
              <w:lastRenderedPageBreak/>
              <w:t>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lastRenderedPageBreak/>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S2383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S2383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S2383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right="25"/>
              <w:rPr>
                <w:rFonts w:ascii="Times New Roman" w:hAnsi="Times New Roman" w:cs="Times New Roman"/>
                <w:sz w:val="18"/>
                <w:szCs w:val="18"/>
              </w:rPr>
            </w:pPr>
            <w:r w:rsidRPr="002E15DF">
              <w:rPr>
                <w:rFonts w:ascii="Times New Roman" w:eastAsia="Arial" w:hAnsi="Times New Roman" w:cs="Times New Roman"/>
                <w:sz w:val="18"/>
                <w:szCs w:val="18"/>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2E15DF">
              <w:rPr>
                <w:rFonts w:ascii="Times New Roman" w:eastAsia="Arial" w:hAnsi="Times New Roman" w:cs="Times New Roman"/>
                <w:sz w:val="18"/>
                <w:szCs w:val="18"/>
              </w:rPr>
              <w:t>с.Хомутово</w:t>
            </w:r>
            <w:proofErr w:type="spellEnd"/>
            <w:r w:rsidRPr="002E15DF">
              <w:rPr>
                <w:rFonts w:ascii="Times New Roman" w:eastAsia="Arial" w:hAnsi="Times New Roman" w:cs="Times New Roman"/>
                <w:sz w:val="18"/>
                <w:szCs w:val="18"/>
              </w:rPr>
              <w:t>))</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S2384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S2384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S2384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Финансовая поддержка реализации инициативных проектов (Реализация мероприятий по инициативному проекту "</w:t>
            </w:r>
            <w:proofErr w:type="spellStart"/>
            <w:r w:rsidRPr="002E15DF">
              <w:rPr>
                <w:rFonts w:ascii="Times New Roman" w:eastAsia="Arial" w:hAnsi="Times New Roman" w:cs="Times New Roman"/>
                <w:sz w:val="18"/>
                <w:szCs w:val="18"/>
              </w:rPr>
              <w:t>Игроград</w:t>
            </w:r>
            <w:proofErr w:type="spellEnd"/>
            <w:r w:rsidRPr="002E15DF">
              <w:rPr>
                <w:rFonts w:ascii="Times New Roman" w:eastAsia="Arial" w:hAnsi="Times New Roman" w:cs="Times New Roman"/>
                <w:sz w:val="18"/>
                <w:szCs w:val="18"/>
              </w:rPr>
              <w:t xml:space="preserve">" (Устройство детской игровой площадки в </w:t>
            </w:r>
            <w:proofErr w:type="spellStart"/>
            <w:r w:rsidRPr="002E15DF">
              <w:rPr>
                <w:rFonts w:ascii="Times New Roman" w:eastAsia="Arial" w:hAnsi="Times New Roman" w:cs="Times New Roman"/>
                <w:sz w:val="18"/>
                <w:szCs w:val="18"/>
              </w:rPr>
              <w:t>п.Горный</w:t>
            </w:r>
            <w:proofErr w:type="spellEnd"/>
            <w:r w:rsidRPr="002E15DF">
              <w:rPr>
                <w:rFonts w:ascii="Times New Roman" w:eastAsia="Arial" w:hAnsi="Times New Roman" w:cs="Times New Roman"/>
                <w:sz w:val="18"/>
                <w:szCs w:val="18"/>
              </w:rPr>
              <w:t>))</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161 100,00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2 058 900,00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161 100,00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2 058 900,00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161 100,00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2 058 900,00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S2385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161 100,00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2E15DF">
              <w:rPr>
                <w:rFonts w:ascii="Times New Roman" w:eastAsia="Arial" w:hAnsi="Times New Roman" w:cs="Times New Roman"/>
                <w:sz w:val="18"/>
                <w:szCs w:val="18"/>
              </w:rPr>
              <w:t>п.Плишкино</w:t>
            </w:r>
            <w:proofErr w:type="spellEnd"/>
            <w:r w:rsidRPr="002E15DF">
              <w:rPr>
                <w:rFonts w:ascii="Times New Roman" w:eastAsia="Arial" w:hAnsi="Times New Roman" w:cs="Times New Roman"/>
                <w:sz w:val="18"/>
                <w:szCs w:val="18"/>
              </w:rPr>
              <w:t>))</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S2386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0503 91 4 00 S2386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2 000 000,00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734 0605 91 1 00 60011 000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734 0605 91 1 00 60011 200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734 0605 91 1 00 60011 240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50 000,00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программы Иркутской области "Развитие культуры" на 2014 2018 годы за счет средств местного бюджета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20 5 00 S2100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613 652,00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71 330,00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20 5 00 S2100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613 652,00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71 330,00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20 5 00 S2100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613 652,00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71 330,00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20 5 00 S2100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613 652,00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 бюджетных, автономных и казенных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43 770 345,18</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15 648 405,55</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28 121 939,63</w:t>
            </w:r>
          </w:p>
        </w:tc>
      </w:tr>
      <w:tr w:rsidR="002E15DF" w:rsidRPr="002E15DF" w:rsidTr="002E15DF">
        <w:trPr>
          <w:trHeight w:val="548"/>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43 269 274,89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15 497 522,55</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27 771 752,34</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казенных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734 0801 91 1 00 60002 110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43 269 274,89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15 497 522,55</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27 771 752,34</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734 0801 91 1 00 60002 111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12 873 263,80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персоналу учреждений, за исключением фонда оплаты труда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48 442,00</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2 575 816,75</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501 070,29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150 883,00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350 187,29</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501 070,29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150 883,00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350 187,29</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налога на имущество организаций и земельного налога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734 0801 91 1 00 60002 851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150 883,00</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right="18"/>
              <w:rPr>
                <w:rFonts w:ascii="Times New Roman" w:hAnsi="Times New Roman" w:cs="Times New Roman"/>
                <w:sz w:val="18"/>
                <w:szCs w:val="18"/>
              </w:rPr>
            </w:pPr>
            <w:r w:rsidRPr="002E15DF">
              <w:rPr>
                <w:rFonts w:ascii="Times New Roman" w:eastAsia="Arial" w:hAnsi="Times New Roman" w:cs="Times New Roman"/>
                <w:sz w:val="18"/>
                <w:szCs w:val="18"/>
              </w:rPr>
              <w:t xml:space="preserve">  Мероприятия по осуществлению деятельности дворцов и домов культуры, других учреждений культуры</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10 485 997,41</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4 780 787,93</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5 705 209,48</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10 463 272,42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4 778 240,76</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5 685 031,66</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10 463 272,42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4 778 240,76</w:t>
            </w:r>
          </w:p>
        </w:tc>
        <w:tc>
          <w:tcPr>
            <w:tcW w:w="1411"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5 685 031,66</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1 581 019,09</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3 197 221,67</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22 724,99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20 177,82</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22 724,99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20 177,82</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right="13"/>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734 0801 91 1 00 60015 853</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bl>
    <w:p w:rsidR="002E15DF" w:rsidRPr="002E15DF" w:rsidRDefault="002E15DF" w:rsidP="002E15DF">
      <w:pPr>
        <w:ind w:left="-1045" w:right="11239"/>
        <w:rPr>
          <w:sz w:val="18"/>
          <w:szCs w:val="18"/>
        </w:rPr>
      </w:pPr>
    </w:p>
    <w:tbl>
      <w:tblPr>
        <w:tblStyle w:val="TableGrid"/>
        <w:tblW w:w="10687" w:type="dxa"/>
        <w:tblInd w:w="-478" w:type="dxa"/>
        <w:tblCellMar>
          <w:top w:w="42" w:type="dxa"/>
          <w:right w:w="14" w:type="dxa"/>
        </w:tblCellMar>
        <w:tblLook w:val="04A0" w:firstRow="1" w:lastRow="0" w:firstColumn="1" w:lastColumn="0" w:noHBand="0" w:noVBand="1"/>
      </w:tblPr>
      <w:tblGrid>
        <w:gridCol w:w="3603"/>
        <w:gridCol w:w="943"/>
        <w:gridCol w:w="1908"/>
        <w:gridCol w:w="1411"/>
        <w:gridCol w:w="1411"/>
        <w:gridCol w:w="808"/>
        <w:gridCol w:w="603"/>
      </w:tblGrid>
      <w:tr w:rsidR="002E15DF" w:rsidRPr="002E15DF" w:rsidTr="002E15DF">
        <w:trPr>
          <w:trHeight w:val="183"/>
        </w:trPr>
        <w:tc>
          <w:tcPr>
            <w:tcW w:w="3604" w:type="dxa"/>
            <w:tcBorders>
              <w:top w:val="nil"/>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Мероприятия по осуществлении деятельности библиотек</w:t>
            </w:r>
          </w:p>
        </w:tc>
        <w:tc>
          <w:tcPr>
            <w:tcW w:w="943" w:type="dxa"/>
            <w:tcBorders>
              <w:top w:val="nil"/>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nil"/>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734 0801 91 1 00 60016 000</w:t>
            </w:r>
          </w:p>
        </w:tc>
        <w:tc>
          <w:tcPr>
            <w:tcW w:w="1411" w:type="dxa"/>
            <w:tcBorders>
              <w:top w:val="nil"/>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730 105,05</w:t>
            </w:r>
          </w:p>
        </w:tc>
        <w:tc>
          <w:tcPr>
            <w:tcW w:w="1411" w:type="dxa"/>
            <w:tcBorders>
              <w:top w:val="nil"/>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433 116,34</w:t>
            </w:r>
          </w:p>
        </w:tc>
        <w:tc>
          <w:tcPr>
            <w:tcW w:w="808" w:type="dxa"/>
            <w:tcBorders>
              <w:top w:val="nil"/>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nil"/>
              <w:left w:val="nil"/>
              <w:bottom w:val="dashed" w:sz="4" w:space="0" w:color="000000"/>
              <w:right w:val="single" w:sz="8" w:space="0" w:color="000000"/>
            </w:tcBorders>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296 988,71</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730 105,05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433 116,34</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296 988,71</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730 105,05</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433 116,34</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296 988,71</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734 0801 91 1 00 60016 244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342 449,30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734 0801 91 1 00 60016 247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90 667,04</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Государственная поддержка лучших  сельских учреждений культуры</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L519Б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0,01</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L519Б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0,01</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L519Б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0,01</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L519Б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135 138,88</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мероприятий перечня проектов народных инициатив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S2370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3 480 520,00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516 462,80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2 964 057,20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3 480 520,00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516 462,80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2 964 057,20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3 480 520,00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516 462,80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2 964 057,20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0801 91 4 00 S2370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516 462,80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Доплаты к пенсиям муниципальных служащих</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734 1001 91 1 00 60018 000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1 265 639,10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7"/>
              <w:jc w:val="both"/>
              <w:rPr>
                <w:rFonts w:ascii="Times New Roman" w:hAnsi="Times New Roman" w:cs="Times New Roman"/>
                <w:sz w:val="18"/>
                <w:szCs w:val="18"/>
              </w:rPr>
            </w:pPr>
            <w:r w:rsidRPr="002E15DF">
              <w:rPr>
                <w:rFonts w:ascii="Times New Roman" w:eastAsia="Arial" w:hAnsi="Times New Roman" w:cs="Times New Roman"/>
                <w:sz w:val="18"/>
                <w:szCs w:val="18"/>
              </w:rPr>
              <w:t>1 012 511,28</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Социальное обеспечение и иные выплаты населению</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734 1001 91 1 00 60018 300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1 265 639,10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7"/>
              <w:jc w:val="both"/>
              <w:rPr>
                <w:rFonts w:ascii="Times New Roman" w:hAnsi="Times New Roman" w:cs="Times New Roman"/>
                <w:sz w:val="18"/>
                <w:szCs w:val="18"/>
              </w:rPr>
            </w:pPr>
            <w:r w:rsidRPr="002E15DF">
              <w:rPr>
                <w:rFonts w:ascii="Times New Roman" w:eastAsia="Arial" w:hAnsi="Times New Roman" w:cs="Times New Roman"/>
                <w:sz w:val="18"/>
                <w:szCs w:val="18"/>
              </w:rPr>
              <w:t>1 012 511,28</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Публичные нормативные социальные выплаты гражданам</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734 1001 91 1 00 60018 310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1 265 639,10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7"/>
              <w:jc w:val="both"/>
              <w:rPr>
                <w:rFonts w:ascii="Times New Roman" w:hAnsi="Times New Roman" w:cs="Times New Roman"/>
                <w:sz w:val="18"/>
                <w:szCs w:val="18"/>
              </w:rPr>
            </w:pPr>
            <w:r w:rsidRPr="002E15DF">
              <w:rPr>
                <w:rFonts w:ascii="Times New Roman" w:eastAsia="Arial" w:hAnsi="Times New Roman" w:cs="Times New Roman"/>
                <w:sz w:val="18"/>
                <w:szCs w:val="18"/>
              </w:rPr>
              <w:t>1 012 511,28</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пенсии, социальные доплаты к пенсиям</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734 1001 91 1 00 60018 312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1 265 639,10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Обеспечение деятельности в сфере установленных функций бюджетных, автономных и казенных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8 030 212,06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2 947 910,49</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5 082 301,57</w:t>
            </w:r>
          </w:p>
        </w:tc>
      </w:tr>
      <w:tr w:rsidR="002E15DF" w:rsidRPr="002E15DF" w:rsidTr="002E15DF">
        <w:trPr>
          <w:trHeight w:val="548"/>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7 904 761,06</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2 906 092,49</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4 998 668,57</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Расходы на выплаты персоналу казенных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734 1102 91 1 00 60002 110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7 904 761,06</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2 906 092,49</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4 998 668,57</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Фонд оплаты труда учреждений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734 1102 91 1 00 60002 111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2 278 909,99</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выплаты персоналу учреждений, за исключением фонда оплаты труда</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12 703,10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411"/>
        </w:trPr>
        <w:tc>
          <w:tcPr>
            <w:tcW w:w="3604" w:type="dxa"/>
            <w:tcBorders>
              <w:top w:val="dashed" w:sz="4" w:space="0" w:color="000000"/>
              <w:left w:val="single" w:sz="4" w:space="0" w:color="000000"/>
              <w:bottom w:val="dashed" w:sz="4" w:space="0" w:color="000000"/>
              <w:right w:val="single" w:sz="8" w:space="0" w:color="000000"/>
            </w:tcBorders>
            <w:vAlign w:val="bottom"/>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614 479,40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бюджетные ассигнования</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734 1102 91 1 00 60002 800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125 451,00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41 818,00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83 633,00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налогов, сборов и иных платежей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734 1102 91 1 00 60002 850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125 451,00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41 818,00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83 633,00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налога на имущество организаций и земельного налога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734 1102 91 1 00 60002 851</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41 728,00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Уплата прочих налогов, сборов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734 1102 91 1 00 60002 852</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90,00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мероприятия в сфере установленных функций</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734 1102 91 1 00 60011 000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5 114 540,09</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1 713 655,75</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3 400 884,34</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5 114 540,09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1 713 655,75</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3 400 884,34</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5 114 540,09</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1 713 655,75</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3 400 884,34</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Прочая закупка товаров, работ и услуг</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734 1102 91 1 00 60011 244</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547 045,58</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энергетических ресурсов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734 1102 91 1 00 60011 247</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1 166 610,17</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Реализация мероприятий перечня проектов народных инициатив</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4 00 S2370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319 480,00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319 480,00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Закупка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319 480,00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319 480,00</w:t>
            </w:r>
          </w:p>
        </w:tc>
      </w:tr>
      <w:tr w:rsidR="002E15DF" w:rsidRPr="002E15DF" w:rsidTr="002E15DF">
        <w:trPr>
          <w:trHeight w:val="274"/>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943" w:type="dxa"/>
            <w:tcBorders>
              <w:top w:val="dashed" w:sz="4" w:space="0" w:color="000000"/>
              <w:left w:val="single" w:sz="8"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1102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319 480,00</w:t>
            </w:r>
          </w:p>
        </w:tc>
        <w:tc>
          <w:tcPr>
            <w:tcW w:w="1411" w:type="dxa"/>
            <w:tcBorders>
              <w:top w:val="dashed" w:sz="4" w:space="0" w:color="000000"/>
              <w:left w:val="single" w:sz="4" w:space="0" w:color="000000"/>
              <w:bottom w:val="dashed" w:sz="4"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vAlign w:val="bottom"/>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319 480,00</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Обслуживание муниципального долга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734 1301 91 1 00 60019 000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1 124 825,45</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1 795,22</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1 123 030,23</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Обслуживание государственного (муниципального) долга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734 1301 91 1 00 60019 700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1 124 825,45</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1 795,22</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1 123 030,23</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Обслуживание муниципального долга</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734 1301 91 1 00 60019 730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1 124 825,45</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1 795,22</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jc w:val="both"/>
              <w:rPr>
                <w:rFonts w:ascii="Times New Roman" w:hAnsi="Times New Roman" w:cs="Times New Roman"/>
                <w:sz w:val="18"/>
                <w:szCs w:val="18"/>
              </w:rPr>
            </w:pPr>
            <w:r w:rsidRPr="002E15DF">
              <w:rPr>
                <w:rFonts w:ascii="Times New Roman" w:eastAsia="Arial" w:hAnsi="Times New Roman" w:cs="Times New Roman"/>
                <w:sz w:val="18"/>
                <w:szCs w:val="18"/>
              </w:rPr>
              <w:t>1 123 030,23</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межбюджетные трансферты</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734 1403 91 1 00 60020 000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739 127,18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1 000,00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738 127,18</w:t>
            </w:r>
          </w:p>
        </w:tc>
      </w:tr>
      <w:tr w:rsidR="002E15DF" w:rsidRPr="002E15DF" w:rsidTr="002E15DF">
        <w:trPr>
          <w:trHeight w:val="183"/>
        </w:trPr>
        <w:tc>
          <w:tcPr>
            <w:tcW w:w="3604" w:type="dxa"/>
            <w:tcBorders>
              <w:top w:val="dashed" w:sz="4" w:space="0" w:color="000000"/>
              <w:left w:val="single" w:sz="4" w:space="0" w:color="000000"/>
              <w:bottom w:val="dashed"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lastRenderedPageBreak/>
              <w:t xml:space="preserve">  Межбюджетные трансферты</w:t>
            </w:r>
          </w:p>
        </w:tc>
        <w:tc>
          <w:tcPr>
            <w:tcW w:w="943" w:type="dxa"/>
            <w:tcBorders>
              <w:top w:val="dashed" w:sz="4" w:space="0" w:color="000000"/>
              <w:left w:val="single" w:sz="8"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734 1403 91 1 00 60020 500</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739 127,18</w:t>
            </w:r>
          </w:p>
        </w:tc>
        <w:tc>
          <w:tcPr>
            <w:tcW w:w="1411" w:type="dxa"/>
            <w:tcBorders>
              <w:top w:val="dashed" w:sz="4" w:space="0" w:color="000000"/>
              <w:left w:val="single" w:sz="4" w:space="0" w:color="000000"/>
              <w:bottom w:val="dashed" w:sz="4"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1 000,00</w:t>
            </w:r>
          </w:p>
        </w:tc>
        <w:tc>
          <w:tcPr>
            <w:tcW w:w="808" w:type="dxa"/>
            <w:tcBorders>
              <w:top w:val="dashed" w:sz="4" w:space="0" w:color="000000"/>
              <w:left w:val="single" w:sz="4" w:space="0" w:color="000000"/>
              <w:bottom w:val="dashed" w:sz="4"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dashed" w:sz="4" w:space="0" w:color="000000"/>
              <w:right w:val="single" w:sz="8" w:space="0" w:color="000000"/>
            </w:tcBorders>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738 127,18</w:t>
            </w:r>
          </w:p>
        </w:tc>
      </w:tr>
      <w:tr w:rsidR="002E15DF" w:rsidRPr="002E15DF" w:rsidTr="002E15DF">
        <w:trPr>
          <w:trHeight w:val="183"/>
        </w:trPr>
        <w:tc>
          <w:tcPr>
            <w:tcW w:w="3604" w:type="dxa"/>
            <w:tcBorders>
              <w:top w:val="dashed" w:sz="4" w:space="0" w:color="000000"/>
              <w:left w:val="single" w:sz="4" w:space="0" w:color="000000"/>
              <w:bottom w:val="single" w:sz="4" w:space="0" w:color="000000"/>
              <w:right w:val="single" w:sz="8" w:space="0" w:color="000000"/>
            </w:tcBorders>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 xml:space="preserve">  Иные межбюджетные трансферты</w:t>
            </w:r>
          </w:p>
        </w:tc>
        <w:tc>
          <w:tcPr>
            <w:tcW w:w="943" w:type="dxa"/>
            <w:tcBorders>
              <w:top w:val="dashed" w:sz="4" w:space="0" w:color="000000"/>
              <w:left w:val="single" w:sz="8" w:space="0" w:color="000000"/>
              <w:bottom w:val="single" w:sz="8"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200</w:t>
            </w:r>
          </w:p>
        </w:tc>
        <w:tc>
          <w:tcPr>
            <w:tcW w:w="1908" w:type="dxa"/>
            <w:tcBorders>
              <w:top w:val="dashed" w:sz="4" w:space="0" w:color="000000"/>
              <w:left w:val="single" w:sz="4" w:space="0" w:color="000000"/>
              <w:bottom w:val="single" w:sz="8" w:space="0" w:color="000000"/>
              <w:right w:val="single" w:sz="4" w:space="0" w:color="000000"/>
            </w:tcBorders>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734 1403 91 1 00 60020 540</w:t>
            </w:r>
          </w:p>
        </w:tc>
        <w:tc>
          <w:tcPr>
            <w:tcW w:w="1411" w:type="dxa"/>
            <w:tcBorders>
              <w:top w:val="dashed" w:sz="4" w:space="0" w:color="000000"/>
              <w:left w:val="single" w:sz="4" w:space="0" w:color="000000"/>
              <w:bottom w:val="single" w:sz="8"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739 127,18</w:t>
            </w:r>
          </w:p>
        </w:tc>
        <w:tc>
          <w:tcPr>
            <w:tcW w:w="1411" w:type="dxa"/>
            <w:tcBorders>
              <w:top w:val="dashed" w:sz="4" w:space="0" w:color="000000"/>
              <w:left w:val="single" w:sz="4" w:space="0" w:color="000000"/>
              <w:bottom w:val="single" w:sz="8" w:space="0" w:color="000000"/>
              <w:right w:val="single" w:sz="4"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1 000,00</w:t>
            </w:r>
          </w:p>
        </w:tc>
        <w:tc>
          <w:tcPr>
            <w:tcW w:w="808" w:type="dxa"/>
            <w:tcBorders>
              <w:top w:val="dashed" w:sz="4" w:space="0" w:color="000000"/>
              <w:left w:val="single" w:sz="4" w:space="0" w:color="000000"/>
              <w:bottom w:val="single" w:sz="8" w:space="0" w:color="000000"/>
              <w:right w:val="nil"/>
            </w:tcBorders>
          </w:tcPr>
          <w:p w:rsidR="002E15DF" w:rsidRPr="002E15DF" w:rsidRDefault="002E15DF" w:rsidP="002E15DF">
            <w:pPr>
              <w:rPr>
                <w:rFonts w:ascii="Times New Roman" w:hAnsi="Times New Roman" w:cs="Times New Roman"/>
                <w:sz w:val="18"/>
                <w:szCs w:val="18"/>
              </w:rPr>
            </w:pPr>
          </w:p>
        </w:tc>
        <w:tc>
          <w:tcPr>
            <w:tcW w:w="603" w:type="dxa"/>
            <w:tcBorders>
              <w:top w:val="dashed" w:sz="4" w:space="0" w:color="000000"/>
              <w:left w:val="nil"/>
              <w:bottom w:val="single" w:sz="8" w:space="0" w:color="000000"/>
              <w:right w:val="single" w:sz="8" w:space="0" w:color="000000"/>
            </w:tcBorders>
          </w:tcPr>
          <w:p w:rsidR="002E15DF" w:rsidRPr="002E15DF" w:rsidRDefault="002E15DF" w:rsidP="002E15DF">
            <w:pPr>
              <w:ind w:left="84"/>
              <w:rPr>
                <w:rFonts w:ascii="Times New Roman" w:hAnsi="Times New Roman" w:cs="Times New Roman"/>
                <w:sz w:val="18"/>
                <w:szCs w:val="18"/>
              </w:rPr>
            </w:pPr>
            <w:r w:rsidRPr="002E15DF">
              <w:rPr>
                <w:rFonts w:ascii="Times New Roman" w:eastAsia="Arial" w:hAnsi="Times New Roman" w:cs="Times New Roman"/>
                <w:sz w:val="18"/>
                <w:szCs w:val="18"/>
              </w:rPr>
              <w:t>738 127,18</w:t>
            </w:r>
          </w:p>
        </w:tc>
      </w:tr>
      <w:tr w:rsidR="002E15DF" w:rsidRPr="002E15DF" w:rsidTr="002E15DF">
        <w:trPr>
          <w:trHeight w:val="292"/>
        </w:trPr>
        <w:tc>
          <w:tcPr>
            <w:tcW w:w="3604" w:type="dxa"/>
            <w:tcBorders>
              <w:top w:val="single" w:sz="4" w:space="0" w:color="000000"/>
              <w:left w:val="single" w:sz="4" w:space="0" w:color="000000"/>
              <w:bottom w:val="single" w:sz="4" w:space="0" w:color="000000"/>
              <w:right w:val="single" w:sz="8" w:space="0" w:color="000000"/>
            </w:tcBorders>
            <w:vAlign w:val="bottom"/>
          </w:tcPr>
          <w:p w:rsidR="002E15DF" w:rsidRPr="002E15DF" w:rsidRDefault="002E15DF" w:rsidP="002E15DF">
            <w:pPr>
              <w:ind w:left="27"/>
              <w:rPr>
                <w:rFonts w:ascii="Times New Roman" w:hAnsi="Times New Roman" w:cs="Times New Roman"/>
                <w:sz w:val="18"/>
                <w:szCs w:val="18"/>
              </w:rPr>
            </w:pPr>
            <w:r w:rsidRPr="002E15DF">
              <w:rPr>
                <w:rFonts w:ascii="Times New Roman" w:eastAsia="Arial" w:hAnsi="Times New Roman" w:cs="Times New Roman"/>
                <w:sz w:val="18"/>
                <w:szCs w:val="18"/>
              </w:rPr>
              <w:t>Результат исполнения бюджета (дефицит / профицит)</w:t>
            </w:r>
          </w:p>
        </w:tc>
        <w:tc>
          <w:tcPr>
            <w:tcW w:w="943" w:type="dxa"/>
            <w:tcBorders>
              <w:top w:val="single" w:sz="8" w:space="0" w:color="000000"/>
              <w:left w:val="single" w:sz="8" w:space="0" w:color="000000"/>
              <w:bottom w:val="single" w:sz="8"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450</w:t>
            </w:r>
          </w:p>
        </w:tc>
        <w:tc>
          <w:tcPr>
            <w:tcW w:w="1908" w:type="dxa"/>
            <w:tcBorders>
              <w:top w:val="single" w:sz="8" w:space="0" w:color="000000"/>
              <w:left w:val="single" w:sz="4" w:space="0" w:color="000000"/>
              <w:bottom w:val="single" w:sz="8" w:space="0" w:color="000000"/>
              <w:right w:val="single" w:sz="4" w:space="0" w:color="000000"/>
            </w:tcBorders>
            <w:vAlign w:val="bottom"/>
          </w:tcPr>
          <w:p w:rsidR="002E15DF" w:rsidRPr="002E15DF" w:rsidRDefault="002E15DF" w:rsidP="002E15DF">
            <w:pPr>
              <w:ind w:left="14"/>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411" w:type="dxa"/>
            <w:tcBorders>
              <w:top w:val="single" w:sz="8" w:space="0" w:color="000000"/>
              <w:left w:val="single" w:sz="4" w:space="0" w:color="000000"/>
              <w:bottom w:val="single" w:sz="8"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-10 231 674,08</w:t>
            </w:r>
          </w:p>
        </w:tc>
        <w:tc>
          <w:tcPr>
            <w:tcW w:w="1411" w:type="dxa"/>
            <w:tcBorders>
              <w:top w:val="single" w:sz="8" w:space="0" w:color="000000"/>
              <w:left w:val="single" w:sz="4" w:space="0" w:color="000000"/>
              <w:bottom w:val="single" w:sz="8" w:space="0" w:color="000000"/>
              <w:right w:val="single" w:sz="4"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-1 311 893,60</w:t>
            </w:r>
          </w:p>
        </w:tc>
        <w:tc>
          <w:tcPr>
            <w:tcW w:w="808" w:type="dxa"/>
            <w:tcBorders>
              <w:top w:val="single" w:sz="8" w:space="0" w:color="000000"/>
              <w:left w:val="single" w:sz="4" w:space="0" w:color="000000"/>
              <w:bottom w:val="single" w:sz="8" w:space="0" w:color="000000"/>
              <w:right w:val="nil"/>
            </w:tcBorders>
            <w:vAlign w:val="bottom"/>
          </w:tcPr>
          <w:p w:rsidR="002E15DF" w:rsidRPr="002E15DF" w:rsidRDefault="002E15DF" w:rsidP="002E15DF">
            <w:pPr>
              <w:ind w:right="63"/>
              <w:jc w:val="right"/>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603" w:type="dxa"/>
            <w:tcBorders>
              <w:top w:val="single" w:sz="8" w:space="0" w:color="000000"/>
              <w:left w:val="nil"/>
              <w:bottom w:val="single" w:sz="8" w:space="0" w:color="000000"/>
              <w:right w:val="single" w:sz="8" w:space="0" w:color="000000"/>
            </w:tcBorders>
          </w:tcPr>
          <w:p w:rsidR="002E15DF" w:rsidRPr="002E15DF" w:rsidRDefault="002E15DF" w:rsidP="002E15DF">
            <w:pPr>
              <w:rPr>
                <w:rFonts w:ascii="Times New Roman" w:hAnsi="Times New Roman" w:cs="Times New Roman"/>
                <w:sz w:val="18"/>
                <w:szCs w:val="18"/>
              </w:rPr>
            </w:pPr>
          </w:p>
        </w:tc>
      </w:tr>
    </w:tbl>
    <w:p w:rsidR="002E15DF" w:rsidRPr="002E15DF" w:rsidRDefault="002E15DF" w:rsidP="002E15DF">
      <w:pPr>
        <w:spacing w:after="35"/>
        <w:ind w:right="536"/>
        <w:jc w:val="right"/>
        <w:rPr>
          <w:sz w:val="18"/>
          <w:szCs w:val="18"/>
        </w:rPr>
      </w:pPr>
      <w:r w:rsidRPr="002E15DF">
        <w:rPr>
          <w:rFonts w:eastAsia="Arial"/>
          <w:sz w:val="18"/>
          <w:szCs w:val="18"/>
        </w:rPr>
        <w:t>Форма 0503117  с.3</w:t>
      </w:r>
    </w:p>
    <w:p w:rsidR="002E15DF" w:rsidRPr="002E15DF" w:rsidRDefault="002E15DF" w:rsidP="002E15DF">
      <w:pPr>
        <w:ind w:left="638"/>
        <w:jc w:val="center"/>
        <w:rPr>
          <w:sz w:val="18"/>
          <w:szCs w:val="18"/>
        </w:rPr>
      </w:pPr>
      <w:r w:rsidRPr="002E15DF">
        <w:rPr>
          <w:rFonts w:eastAsia="Arial"/>
          <w:b/>
          <w:sz w:val="18"/>
          <w:szCs w:val="18"/>
        </w:rPr>
        <w:t>3. Источники финансирования дефицита бюджета</w:t>
      </w:r>
    </w:p>
    <w:tbl>
      <w:tblPr>
        <w:tblStyle w:val="TableGrid"/>
        <w:tblW w:w="10632" w:type="dxa"/>
        <w:tblInd w:w="-401" w:type="dxa"/>
        <w:tblCellMar>
          <w:left w:w="25" w:type="dxa"/>
          <w:right w:w="13" w:type="dxa"/>
        </w:tblCellMar>
        <w:tblLook w:val="04A0" w:firstRow="1" w:lastRow="0" w:firstColumn="1" w:lastColumn="0" w:noHBand="0" w:noVBand="1"/>
      </w:tblPr>
      <w:tblGrid>
        <w:gridCol w:w="3633"/>
        <w:gridCol w:w="852"/>
        <w:gridCol w:w="1752"/>
        <w:gridCol w:w="1276"/>
        <w:gridCol w:w="1275"/>
        <w:gridCol w:w="1844"/>
      </w:tblGrid>
      <w:tr w:rsidR="002E15DF" w:rsidRPr="002E15DF" w:rsidTr="00F81A64">
        <w:trPr>
          <w:trHeight w:val="653"/>
        </w:trPr>
        <w:tc>
          <w:tcPr>
            <w:tcW w:w="3633"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 xml:space="preserve"> Наименование показателя</w:t>
            </w:r>
          </w:p>
        </w:tc>
        <w:tc>
          <w:tcPr>
            <w:tcW w:w="8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Код строки</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Код источника финансирования дефицита бюджета по бюджетной</w:t>
            </w:r>
          </w:p>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классификации</w:t>
            </w: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center"/>
              <w:rPr>
                <w:rFonts w:ascii="Times New Roman" w:hAnsi="Times New Roman" w:cs="Times New Roman"/>
                <w:sz w:val="18"/>
                <w:szCs w:val="18"/>
              </w:rPr>
            </w:pPr>
            <w:r w:rsidRPr="002E15DF">
              <w:rPr>
                <w:rFonts w:ascii="Times New Roman" w:eastAsia="Arial" w:hAnsi="Times New Roman" w:cs="Times New Roman"/>
                <w:sz w:val="18"/>
                <w:szCs w:val="18"/>
              </w:rPr>
              <w:t>Утвержденные бюджетные назначения</w:t>
            </w: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Исполнено</w:t>
            </w:r>
          </w:p>
        </w:tc>
        <w:tc>
          <w:tcPr>
            <w:tcW w:w="1844"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left="14"/>
              <w:jc w:val="both"/>
              <w:rPr>
                <w:rFonts w:ascii="Times New Roman" w:hAnsi="Times New Roman" w:cs="Times New Roman"/>
                <w:sz w:val="18"/>
                <w:szCs w:val="18"/>
              </w:rPr>
            </w:pPr>
            <w:r w:rsidRPr="002E15DF">
              <w:rPr>
                <w:rFonts w:ascii="Times New Roman" w:eastAsia="Arial" w:hAnsi="Times New Roman" w:cs="Times New Roman"/>
                <w:sz w:val="18"/>
                <w:szCs w:val="18"/>
              </w:rPr>
              <w:t>Неисполненные назначения</w:t>
            </w:r>
          </w:p>
        </w:tc>
      </w:tr>
      <w:tr w:rsidR="002E15DF" w:rsidRPr="002E15DF" w:rsidTr="00F81A64">
        <w:trPr>
          <w:trHeight w:val="132"/>
        </w:trPr>
        <w:tc>
          <w:tcPr>
            <w:tcW w:w="3633"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1</w:t>
            </w:r>
          </w:p>
        </w:tc>
        <w:tc>
          <w:tcPr>
            <w:tcW w:w="852" w:type="dxa"/>
            <w:tcBorders>
              <w:top w:val="single" w:sz="3" w:space="0" w:color="000000"/>
              <w:left w:val="single" w:sz="3" w:space="0" w:color="000000"/>
              <w:bottom w:val="single" w:sz="7"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2</w:t>
            </w:r>
          </w:p>
        </w:tc>
        <w:tc>
          <w:tcPr>
            <w:tcW w:w="1752" w:type="dxa"/>
            <w:tcBorders>
              <w:top w:val="single" w:sz="3" w:space="0" w:color="000000"/>
              <w:left w:val="single" w:sz="3" w:space="0" w:color="000000"/>
              <w:bottom w:val="single" w:sz="7"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3</w:t>
            </w:r>
          </w:p>
        </w:tc>
        <w:tc>
          <w:tcPr>
            <w:tcW w:w="1276" w:type="dxa"/>
            <w:tcBorders>
              <w:top w:val="single" w:sz="3" w:space="0" w:color="000000"/>
              <w:left w:val="single" w:sz="3" w:space="0" w:color="000000"/>
              <w:bottom w:val="single" w:sz="7"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4</w:t>
            </w:r>
          </w:p>
        </w:tc>
        <w:tc>
          <w:tcPr>
            <w:tcW w:w="1275" w:type="dxa"/>
            <w:tcBorders>
              <w:top w:val="single" w:sz="3" w:space="0" w:color="000000"/>
              <w:left w:val="single" w:sz="3" w:space="0" w:color="000000"/>
              <w:bottom w:val="single" w:sz="7"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w:t>
            </w:r>
          </w:p>
        </w:tc>
        <w:tc>
          <w:tcPr>
            <w:tcW w:w="1844" w:type="dxa"/>
            <w:tcBorders>
              <w:top w:val="single" w:sz="3" w:space="0" w:color="000000"/>
              <w:left w:val="single" w:sz="3" w:space="0" w:color="000000"/>
              <w:bottom w:val="single" w:sz="7"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6</w:t>
            </w:r>
          </w:p>
        </w:tc>
      </w:tr>
      <w:tr w:rsidR="002E15DF" w:rsidRPr="002E15DF" w:rsidTr="00F81A64">
        <w:trPr>
          <w:trHeight w:val="198"/>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Источники финансирования дефицита бюджета - всего</w:t>
            </w:r>
          </w:p>
        </w:tc>
        <w:tc>
          <w:tcPr>
            <w:tcW w:w="852" w:type="dxa"/>
            <w:tcBorders>
              <w:top w:val="single" w:sz="7"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500</w:t>
            </w:r>
          </w:p>
        </w:tc>
        <w:tc>
          <w:tcPr>
            <w:tcW w:w="1752" w:type="dxa"/>
            <w:tcBorders>
              <w:top w:val="single" w:sz="7" w:space="0" w:color="000000"/>
              <w:left w:val="single" w:sz="3" w:space="0" w:color="000000"/>
              <w:bottom w:val="single"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276" w:type="dxa"/>
            <w:tcBorders>
              <w:top w:val="single" w:sz="7"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10 231 674,08</w:t>
            </w:r>
          </w:p>
        </w:tc>
        <w:tc>
          <w:tcPr>
            <w:tcW w:w="1275" w:type="dxa"/>
            <w:tcBorders>
              <w:top w:val="single" w:sz="7"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1 311 893,60</w:t>
            </w:r>
          </w:p>
        </w:tc>
        <w:tc>
          <w:tcPr>
            <w:tcW w:w="1844" w:type="dxa"/>
            <w:tcBorders>
              <w:top w:val="single" w:sz="7" w:space="0" w:color="000000"/>
              <w:left w:val="single" w:sz="3" w:space="0" w:color="000000"/>
              <w:bottom w:val="single" w:sz="3" w:space="0" w:color="000000"/>
              <w:right w:val="single" w:sz="7"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8 919 780,48</w:t>
            </w:r>
          </w:p>
        </w:tc>
      </w:tr>
      <w:tr w:rsidR="002E15DF" w:rsidRPr="002E15DF" w:rsidTr="00F81A64">
        <w:trPr>
          <w:trHeight w:val="132"/>
        </w:trPr>
        <w:tc>
          <w:tcPr>
            <w:tcW w:w="3633"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ind w:left="171"/>
              <w:rPr>
                <w:rFonts w:ascii="Times New Roman" w:hAnsi="Times New Roman" w:cs="Times New Roman"/>
                <w:sz w:val="18"/>
                <w:szCs w:val="18"/>
              </w:rPr>
            </w:pPr>
            <w:r w:rsidRPr="002E15DF">
              <w:rPr>
                <w:rFonts w:ascii="Times New Roman" w:eastAsia="Arial" w:hAnsi="Times New Roman" w:cs="Times New Roman"/>
                <w:sz w:val="18"/>
                <w:szCs w:val="18"/>
              </w:rPr>
              <w:t>в том числе:</w:t>
            </w:r>
          </w:p>
        </w:tc>
        <w:tc>
          <w:tcPr>
            <w:tcW w:w="852" w:type="dxa"/>
            <w:tcBorders>
              <w:top w:val="single" w:sz="3" w:space="0" w:color="000000"/>
              <w:left w:val="single" w:sz="7" w:space="0" w:color="000000"/>
              <w:bottom w:val="dashed"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752"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5"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844"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p>
        </w:tc>
      </w:tr>
      <w:tr w:rsidR="002E15DF" w:rsidRPr="002E15DF" w:rsidTr="00F81A64">
        <w:trPr>
          <w:trHeight w:val="198"/>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источники внутреннего финансирования бюджета</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276"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8 791 315,51</w:t>
            </w:r>
          </w:p>
        </w:tc>
        <w:tc>
          <w:tcPr>
            <w:tcW w:w="1275"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8 791 315,51</w:t>
            </w:r>
          </w:p>
        </w:tc>
      </w:tr>
      <w:tr w:rsidR="002E15DF" w:rsidRPr="002E15DF" w:rsidTr="00F81A64">
        <w:trPr>
          <w:trHeight w:val="132"/>
        </w:trPr>
        <w:tc>
          <w:tcPr>
            <w:tcW w:w="3633" w:type="dxa"/>
            <w:vMerge w:val="restart"/>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spacing w:after="52"/>
              <w:ind w:left="171"/>
              <w:rPr>
                <w:rFonts w:ascii="Times New Roman" w:hAnsi="Times New Roman" w:cs="Times New Roman"/>
                <w:sz w:val="18"/>
                <w:szCs w:val="18"/>
              </w:rPr>
            </w:pPr>
            <w:r w:rsidRPr="002E15DF">
              <w:rPr>
                <w:rFonts w:ascii="Times New Roman" w:eastAsia="Arial" w:hAnsi="Times New Roman" w:cs="Times New Roman"/>
                <w:sz w:val="18"/>
                <w:szCs w:val="18"/>
              </w:rPr>
              <w:t>из них:</w:t>
            </w:r>
          </w:p>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Кредиты кредитных организаций в валюте Российской Федерации</w:t>
            </w:r>
          </w:p>
        </w:tc>
        <w:tc>
          <w:tcPr>
            <w:tcW w:w="852" w:type="dxa"/>
            <w:tcBorders>
              <w:top w:val="dashed" w:sz="3" w:space="0" w:color="000000"/>
              <w:left w:val="single" w:sz="7"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752" w:type="dxa"/>
            <w:tcBorders>
              <w:top w:val="dashed"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dashed"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5" w:type="dxa"/>
            <w:tcBorders>
              <w:top w:val="dashed"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844" w:type="dxa"/>
            <w:tcBorders>
              <w:top w:val="dashed"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p>
        </w:tc>
      </w:tr>
      <w:tr w:rsidR="002E15DF" w:rsidRPr="002E15DF" w:rsidTr="00F81A64">
        <w:trPr>
          <w:trHeight w:val="165"/>
        </w:trPr>
        <w:tc>
          <w:tcPr>
            <w:tcW w:w="3633" w:type="dxa"/>
            <w:vMerge/>
            <w:tcBorders>
              <w:top w:val="nil"/>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p>
        </w:tc>
        <w:tc>
          <w:tcPr>
            <w:tcW w:w="852" w:type="dxa"/>
            <w:tcBorders>
              <w:top w:val="single"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734 01 02 00 00 00 0000 000</w:t>
            </w:r>
          </w:p>
        </w:tc>
        <w:tc>
          <w:tcPr>
            <w:tcW w:w="1276"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c>
          <w:tcPr>
            <w:tcW w:w="1275"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r>
      <w:tr w:rsidR="002E15DF" w:rsidRPr="002E15DF" w:rsidTr="00F81A64">
        <w:trPr>
          <w:trHeight w:val="248"/>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Привлечение кредитов от кредитных организаций в валюте Российской Федерации</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734 01 02 00 00 00 0000 700</w:t>
            </w:r>
          </w:p>
        </w:tc>
        <w:tc>
          <w:tcPr>
            <w:tcW w:w="1276"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c>
          <w:tcPr>
            <w:tcW w:w="1275"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r>
      <w:tr w:rsidR="002E15DF" w:rsidRPr="002E15DF" w:rsidTr="00F81A64">
        <w:trPr>
          <w:trHeight w:val="248"/>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ind w:right="23"/>
              <w:rPr>
                <w:rFonts w:ascii="Times New Roman" w:hAnsi="Times New Roman" w:cs="Times New Roman"/>
                <w:sz w:val="18"/>
                <w:szCs w:val="18"/>
              </w:rPr>
            </w:pPr>
            <w:r w:rsidRPr="002E15DF">
              <w:rPr>
                <w:rFonts w:ascii="Times New Roman" w:eastAsia="Arial" w:hAnsi="Times New Roman" w:cs="Times New Roman"/>
                <w:sz w:val="18"/>
                <w:szCs w:val="18"/>
              </w:rPr>
              <w:t xml:space="preserve">  Привлечение сельскими поселениями кредитов от кредитных организаций в валюте Российской Федерации</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734 01 02 00 00 10 0000 710</w:t>
            </w:r>
          </w:p>
        </w:tc>
        <w:tc>
          <w:tcPr>
            <w:tcW w:w="1276"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c>
          <w:tcPr>
            <w:tcW w:w="1275"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23 896 315,51</w:t>
            </w:r>
          </w:p>
        </w:tc>
      </w:tr>
      <w:tr w:rsidR="002E15DF" w:rsidRPr="002E15DF" w:rsidTr="00F81A64">
        <w:trPr>
          <w:trHeight w:val="248"/>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Бюджетные кредиты из других бюджетов бюджетной системы Российской Федерации</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734 01 03 00 00 00 0000 000</w:t>
            </w:r>
          </w:p>
        </w:tc>
        <w:tc>
          <w:tcPr>
            <w:tcW w:w="1276"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c>
          <w:tcPr>
            <w:tcW w:w="1275"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r>
      <w:tr w:rsidR="002E15DF" w:rsidRPr="002E15DF" w:rsidTr="00F81A64">
        <w:trPr>
          <w:trHeight w:val="248"/>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Бюджетные кредиты из других бюджетов бюджетной системы Российской Федерации в валюте Российской Федерации</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734 01 03 01 00 00 0000 000</w:t>
            </w:r>
          </w:p>
        </w:tc>
        <w:tc>
          <w:tcPr>
            <w:tcW w:w="1276"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c>
          <w:tcPr>
            <w:tcW w:w="1275"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r>
      <w:tr w:rsidR="002E15DF" w:rsidRPr="002E15DF" w:rsidTr="00F81A64">
        <w:trPr>
          <w:trHeight w:val="372"/>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852" w:type="dxa"/>
            <w:tcBorders>
              <w:top w:val="dashed" w:sz="3" w:space="0" w:color="000000"/>
              <w:left w:val="single" w:sz="7" w:space="0" w:color="000000"/>
              <w:bottom w:val="dashed" w:sz="3" w:space="0" w:color="000000"/>
              <w:right w:val="single" w:sz="3" w:space="0" w:color="000000"/>
            </w:tcBorders>
            <w:vAlign w:val="center"/>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dashed" w:sz="3" w:space="0" w:color="000000"/>
              <w:right w:val="single" w:sz="3" w:space="0" w:color="000000"/>
            </w:tcBorders>
            <w:vAlign w:val="center"/>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734 01 03 01 00 00 0000 800</w:t>
            </w:r>
          </w:p>
        </w:tc>
        <w:tc>
          <w:tcPr>
            <w:tcW w:w="1276"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c>
          <w:tcPr>
            <w:tcW w:w="1275" w:type="dxa"/>
            <w:tcBorders>
              <w:top w:val="dashed" w:sz="3" w:space="0" w:color="000000"/>
              <w:left w:val="single" w:sz="3" w:space="0" w:color="000000"/>
              <w:bottom w:val="dashed"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dashed"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r>
      <w:tr w:rsidR="002E15DF" w:rsidRPr="002E15DF" w:rsidTr="00F81A64">
        <w:trPr>
          <w:trHeight w:val="372"/>
        </w:trPr>
        <w:tc>
          <w:tcPr>
            <w:tcW w:w="3633" w:type="dxa"/>
            <w:tcBorders>
              <w:top w:val="dashed"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852" w:type="dxa"/>
            <w:tcBorders>
              <w:top w:val="dashed" w:sz="3" w:space="0" w:color="000000"/>
              <w:left w:val="single" w:sz="7" w:space="0" w:color="000000"/>
              <w:bottom w:val="single" w:sz="3" w:space="0" w:color="000000"/>
              <w:right w:val="single" w:sz="3" w:space="0" w:color="000000"/>
            </w:tcBorders>
            <w:vAlign w:val="center"/>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520</w:t>
            </w:r>
          </w:p>
        </w:tc>
        <w:tc>
          <w:tcPr>
            <w:tcW w:w="1752" w:type="dxa"/>
            <w:tcBorders>
              <w:top w:val="dashed" w:sz="3" w:space="0" w:color="000000"/>
              <w:left w:val="single" w:sz="3" w:space="0" w:color="000000"/>
              <w:bottom w:val="single" w:sz="3" w:space="0" w:color="000000"/>
              <w:right w:val="single" w:sz="3" w:space="0" w:color="000000"/>
            </w:tcBorders>
            <w:vAlign w:val="center"/>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734 01 03 01 00 10 0000 810</w:t>
            </w:r>
          </w:p>
        </w:tc>
        <w:tc>
          <w:tcPr>
            <w:tcW w:w="1276" w:type="dxa"/>
            <w:tcBorders>
              <w:top w:val="dashed"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c>
          <w:tcPr>
            <w:tcW w:w="1275" w:type="dxa"/>
            <w:tcBorders>
              <w:top w:val="dashed"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dashed" w:sz="3" w:space="0" w:color="000000"/>
              <w:left w:val="single" w:sz="3" w:space="0" w:color="000000"/>
              <w:bottom w:val="single"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-15 105 000,00</w:t>
            </w:r>
          </w:p>
        </w:tc>
      </w:tr>
      <w:tr w:rsidR="002E15DF" w:rsidRPr="002E15DF" w:rsidTr="00F81A64">
        <w:trPr>
          <w:trHeight w:val="156"/>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источники внешнего финансирования бюджета</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620</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c>
          <w:tcPr>
            <w:tcW w:w="1844"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w:t>
            </w:r>
          </w:p>
        </w:tc>
      </w:tr>
      <w:tr w:rsidR="002E15DF" w:rsidRPr="002E15DF" w:rsidTr="00F81A64">
        <w:trPr>
          <w:trHeight w:val="143"/>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из них:</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844"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p>
        </w:tc>
      </w:tr>
      <w:tr w:rsidR="002E15DF" w:rsidRPr="002E15DF" w:rsidTr="00F81A64">
        <w:trPr>
          <w:trHeight w:val="156"/>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Изменение остатков средств</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700</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1 440 358,57</w:t>
            </w: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1 311 893,60</w:t>
            </w:r>
          </w:p>
        </w:tc>
        <w:tc>
          <w:tcPr>
            <w:tcW w:w="1844"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128 464,97</w:t>
            </w:r>
          </w:p>
        </w:tc>
      </w:tr>
      <w:tr w:rsidR="002E15DF" w:rsidRPr="002E15DF" w:rsidTr="00F81A64">
        <w:trPr>
          <w:trHeight w:val="248"/>
        </w:trPr>
        <w:tc>
          <w:tcPr>
            <w:tcW w:w="3633" w:type="dxa"/>
            <w:tcBorders>
              <w:top w:val="single" w:sz="3" w:space="0" w:color="000000"/>
              <w:left w:val="single" w:sz="3" w:space="0" w:color="000000"/>
              <w:bottom w:val="single" w:sz="3" w:space="0" w:color="000000"/>
              <w:right w:val="single" w:sz="7" w:space="0" w:color="000000"/>
            </w:tcBorders>
            <w:vAlign w:val="bottom"/>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Изменение остатков средств на счетах по учету средств бюджетов</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700</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000 01 05 00 00 00 0000 000</w:t>
            </w:r>
          </w:p>
        </w:tc>
        <w:tc>
          <w:tcPr>
            <w:tcW w:w="1276" w:type="dxa"/>
            <w:tcBorders>
              <w:top w:val="single"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1 440 358,57</w:t>
            </w:r>
          </w:p>
        </w:tc>
        <w:tc>
          <w:tcPr>
            <w:tcW w:w="1275" w:type="dxa"/>
            <w:tcBorders>
              <w:top w:val="single"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1 311 893,60</w:t>
            </w:r>
          </w:p>
        </w:tc>
        <w:tc>
          <w:tcPr>
            <w:tcW w:w="1844" w:type="dxa"/>
            <w:tcBorders>
              <w:top w:val="single" w:sz="3" w:space="0" w:color="000000"/>
              <w:left w:val="single" w:sz="3" w:space="0" w:color="000000"/>
              <w:bottom w:val="single" w:sz="3" w:space="0" w:color="000000"/>
              <w:right w:val="single" w:sz="7"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128 464,97</w:t>
            </w:r>
          </w:p>
        </w:tc>
      </w:tr>
      <w:tr w:rsidR="002E15DF" w:rsidRPr="002E15DF" w:rsidTr="00F81A64">
        <w:trPr>
          <w:trHeight w:val="156"/>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увеличение остатков средств, всего</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710</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-338 020 269,81</w:t>
            </w: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-112 950 699,72</w:t>
            </w:r>
          </w:p>
        </w:tc>
        <w:tc>
          <w:tcPr>
            <w:tcW w:w="1844"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Увеличение остатков средств бюджетов</w:t>
            </w:r>
          </w:p>
        </w:tc>
        <w:tc>
          <w:tcPr>
            <w:tcW w:w="852" w:type="dxa"/>
            <w:tcBorders>
              <w:top w:val="single"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710</w:t>
            </w:r>
          </w:p>
        </w:tc>
        <w:tc>
          <w:tcPr>
            <w:tcW w:w="1752"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000 01 05 00 00 00 0000 500</w:t>
            </w:r>
          </w:p>
        </w:tc>
        <w:tc>
          <w:tcPr>
            <w:tcW w:w="1276"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-338 020 269,81</w:t>
            </w:r>
          </w:p>
        </w:tc>
        <w:tc>
          <w:tcPr>
            <w:tcW w:w="1275"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-112 950 699,72</w:t>
            </w:r>
          </w:p>
        </w:tc>
        <w:tc>
          <w:tcPr>
            <w:tcW w:w="1844"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Увеличение прочих остатков средств бюджетов</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710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734 01 05 02 00 00 0000 500</w:t>
            </w:r>
          </w:p>
        </w:tc>
        <w:tc>
          <w:tcPr>
            <w:tcW w:w="1276"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-338 020 269,81</w:t>
            </w:r>
          </w:p>
        </w:tc>
        <w:tc>
          <w:tcPr>
            <w:tcW w:w="1275"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-112 950 699,72</w:t>
            </w:r>
          </w:p>
        </w:tc>
        <w:tc>
          <w:tcPr>
            <w:tcW w:w="1844"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Увеличение прочих остатков денежных средств бюджетов</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710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734 01 05 02 01 00 0000 510</w:t>
            </w:r>
          </w:p>
        </w:tc>
        <w:tc>
          <w:tcPr>
            <w:tcW w:w="1276"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-338 020 269,81</w:t>
            </w:r>
          </w:p>
        </w:tc>
        <w:tc>
          <w:tcPr>
            <w:tcW w:w="1275"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-112 950 699,72</w:t>
            </w:r>
          </w:p>
        </w:tc>
        <w:tc>
          <w:tcPr>
            <w:tcW w:w="1844"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248"/>
        </w:trPr>
        <w:tc>
          <w:tcPr>
            <w:tcW w:w="3633" w:type="dxa"/>
            <w:tcBorders>
              <w:top w:val="dashed"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Увеличение прочих остатков денежных средств бюджетов сельских поселений</w:t>
            </w:r>
          </w:p>
        </w:tc>
        <w:tc>
          <w:tcPr>
            <w:tcW w:w="852" w:type="dxa"/>
            <w:tcBorders>
              <w:top w:val="dashed"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710</w:t>
            </w:r>
          </w:p>
        </w:tc>
        <w:tc>
          <w:tcPr>
            <w:tcW w:w="1752" w:type="dxa"/>
            <w:tcBorders>
              <w:top w:val="dashed" w:sz="3" w:space="0" w:color="000000"/>
              <w:left w:val="single" w:sz="3" w:space="0" w:color="000000"/>
              <w:bottom w:val="single"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734 01 05 02 01 10 0000 510</w:t>
            </w:r>
          </w:p>
        </w:tc>
        <w:tc>
          <w:tcPr>
            <w:tcW w:w="1276" w:type="dxa"/>
            <w:tcBorders>
              <w:top w:val="dashed"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-338 020 269,81</w:t>
            </w:r>
          </w:p>
        </w:tc>
        <w:tc>
          <w:tcPr>
            <w:tcW w:w="1275" w:type="dxa"/>
            <w:tcBorders>
              <w:top w:val="dashed" w:sz="3" w:space="0" w:color="000000"/>
              <w:left w:val="single" w:sz="3" w:space="0" w:color="000000"/>
              <w:bottom w:val="single" w:sz="3"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-112 950 699,72</w:t>
            </w:r>
          </w:p>
        </w:tc>
        <w:tc>
          <w:tcPr>
            <w:tcW w:w="1844" w:type="dxa"/>
            <w:tcBorders>
              <w:top w:val="dashed" w:sz="3" w:space="0" w:color="000000"/>
              <w:left w:val="single" w:sz="3" w:space="0" w:color="000000"/>
              <w:bottom w:val="single" w:sz="3" w:space="0" w:color="000000"/>
              <w:right w:val="single" w:sz="7" w:space="0" w:color="000000"/>
            </w:tcBorders>
            <w:vAlign w:val="bottom"/>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56"/>
        </w:trPr>
        <w:tc>
          <w:tcPr>
            <w:tcW w:w="3633"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уменьшение остатков средств, всего</w:t>
            </w:r>
          </w:p>
        </w:tc>
        <w:tc>
          <w:tcPr>
            <w:tcW w:w="852" w:type="dxa"/>
            <w:tcBorders>
              <w:top w:val="single" w:sz="3" w:space="0" w:color="000000"/>
              <w:left w:val="single" w:sz="7" w:space="0" w:color="000000"/>
              <w:bottom w:val="single"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720</w:t>
            </w:r>
          </w:p>
        </w:tc>
        <w:tc>
          <w:tcPr>
            <w:tcW w:w="1752"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rPr>
                <w:rFonts w:ascii="Times New Roman" w:hAnsi="Times New Roman" w:cs="Times New Roman"/>
                <w:sz w:val="18"/>
                <w:szCs w:val="18"/>
              </w:rPr>
            </w:pPr>
          </w:p>
        </w:tc>
        <w:tc>
          <w:tcPr>
            <w:tcW w:w="1276"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339 460 628,38</w:t>
            </w:r>
          </w:p>
        </w:tc>
        <w:tc>
          <w:tcPr>
            <w:tcW w:w="1275" w:type="dxa"/>
            <w:tcBorders>
              <w:top w:val="single" w:sz="3" w:space="0" w:color="000000"/>
              <w:left w:val="single" w:sz="3" w:space="0" w:color="000000"/>
              <w:bottom w:val="single"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114 262 593,32</w:t>
            </w:r>
          </w:p>
        </w:tc>
        <w:tc>
          <w:tcPr>
            <w:tcW w:w="1844" w:type="dxa"/>
            <w:tcBorders>
              <w:top w:val="single" w:sz="3" w:space="0" w:color="000000"/>
              <w:left w:val="single" w:sz="3" w:space="0" w:color="000000"/>
              <w:bottom w:val="single"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Уменьшение остатков средств бюджетов</w:t>
            </w:r>
          </w:p>
        </w:tc>
        <w:tc>
          <w:tcPr>
            <w:tcW w:w="852" w:type="dxa"/>
            <w:tcBorders>
              <w:top w:val="single"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720</w:t>
            </w:r>
          </w:p>
        </w:tc>
        <w:tc>
          <w:tcPr>
            <w:tcW w:w="1752"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000 01 05 00 00 00 0000 600</w:t>
            </w:r>
          </w:p>
        </w:tc>
        <w:tc>
          <w:tcPr>
            <w:tcW w:w="1276"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339 460 628,38</w:t>
            </w:r>
          </w:p>
        </w:tc>
        <w:tc>
          <w:tcPr>
            <w:tcW w:w="1275" w:type="dxa"/>
            <w:tcBorders>
              <w:top w:val="single"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114 262 593,32</w:t>
            </w:r>
          </w:p>
        </w:tc>
        <w:tc>
          <w:tcPr>
            <w:tcW w:w="1844" w:type="dxa"/>
            <w:tcBorders>
              <w:top w:val="single"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Уменьшение прочих остатков средств бюджетов</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734 01 05 02 00 00 0000 600</w:t>
            </w:r>
          </w:p>
        </w:tc>
        <w:tc>
          <w:tcPr>
            <w:tcW w:w="1276"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339 460 628,38</w:t>
            </w:r>
          </w:p>
        </w:tc>
        <w:tc>
          <w:tcPr>
            <w:tcW w:w="1275"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114 262 593,32</w:t>
            </w:r>
          </w:p>
        </w:tc>
        <w:tc>
          <w:tcPr>
            <w:tcW w:w="1844"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165"/>
        </w:trPr>
        <w:tc>
          <w:tcPr>
            <w:tcW w:w="3633"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Уменьшение прочих остатков денежных средств бюджетов</w:t>
            </w:r>
          </w:p>
        </w:tc>
        <w:tc>
          <w:tcPr>
            <w:tcW w:w="852" w:type="dxa"/>
            <w:tcBorders>
              <w:top w:val="dashed" w:sz="3" w:space="0" w:color="000000"/>
              <w:left w:val="single" w:sz="7" w:space="0" w:color="000000"/>
              <w:bottom w:val="dashed" w:sz="3"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720</w:t>
            </w:r>
          </w:p>
        </w:tc>
        <w:tc>
          <w:tcPr>
            <w:tcW w:w="1752"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734 01 05 02 01 00 0000 610</w:t>
            </w:r>
          </w:p>
        </w:tc>
        <w:tc>
          <w:tcPr>
            <w:tcW w:w="1276"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339 460 628,38</w:t>
            </w:r>
          </w:p>
        </w:tc>
        <w:tc>
          <w:tcPr>
            <w:tcW w:w="1275" w:type="dxa"/>
            <w:tcBorders>
              <w:top w:val="dashed" w:sz="3" w:space="0" w:color="000000"/>
              <w:left w:val="single" w:sz="3" w:space="0" w:color="000000"/>
              <w:bottom w:val="dashed" w:sz="3" w:space="0" w:color="000000"/>
              <w:right w:val="single" w:sz="3" w:space="0" w:color="000000"/>
            </w:tcBorders>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114 262 593,32</w:t>
            </w:r>
          </w:p>
        </w:tc>
        <w:tc>
          <w:tcPr>
            <w:tcW w:w="1844" w:type="dxa"/>
            <w:tcBorders>
              <w:top w:val="dashed" w:sz="3" w:space="0" w:color="000000"/>
              <w:left w:val="single" w:sz="3" w:space="0" w:color="000000"/>
              <w:bottom w:val="dashed" w:sz="3" w:space="0" w:color="000000"/>
              <w:right w:val="single" w:sz="7"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r w:rsidR="002E15DF" w:rsidRPr="002E15DF" w:rsidTr="00F81A64">
        <w:trPr>
          <w:trHeight w:val="248"/>
        </w:trPr>
        <w:tc>
          <w:tcPr>
            <w:tcW w:w="3633" w:type="dxa"/>
            <w:tcBorders>
              <w:top w:val="dashed" w:sz="3" w:space="0" w:color="000000"/>
              <w:left w:val="single" w:sz="3" w:space="0" w:color="000000"/>
              <w:bottom w:val="single" w:sz="3" w:space="0" w:color="000000"/>
              <w:right w:val="single" w:sz="7" w:space="0" w:color="000000"/>
            </w:tcBorders>
          </w:tcPr>
          <w:p w:rsidR="002E15DF" w:rsidRPr="002E15DF" w:rsidRDefault="002E15DF" w:rsidP="002E15DF">
            <w:pPr>
              <w:rPr>
                <w:rFonts w:ascii="Times New Roman" w:hAnsi="Times New Roman" w:cs="Times New Roman"/>
                <w:sz w:val="18"/>
                <w:szCs w:val="18"/>
              </w:rPr>
            </w:pPr>
            <w:r w:rsidRPr="002E15DF">
              <w:rPr>
                <w:rFonts w:ascii="Times New Roman" w:eastAsia="Arial" w:hAnsi="Times New Roman" w:cs="Times New Roman"/>
                <w:sz w:val="18"/>
                <w:szCs w:val="18"/>
              </w:rPr>
              <w:t xml:space="preserve">  Уменьшение прочих остатков денежных средств бюджетов сельских поселений</w:t>
            </w:r>
          </w:p>
        </w:tc>
        <w:tc>
          <w:tcPr>
            <w:tcW w:w="852" w:type="dxa"/>
            <w:tcBorders>
              <w:top w:val="dashed" w:sz="3" w:space="0" w:color="000000"/>
              <w:left w:val="single" w:sz="7" w:space="0" w:color="000000"/>
              <w:bottom w:val="single" w:sz="7" w:space="0" w:color="000000"/>
              <w:right w:val="single" w:sz="3" w:space="0" w:color="000000"/>
            </w:tcBorders>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720</w:t>
            </w:r>
          </w:p>
        </w:tc>
        <w:tc>
          <w:tcPr>
            <w:tcW w:w="1752" w:type="dxa"/>
            <w:tcBorders>
              <w:top w:val="dashed" w:sz="3" w:space="0" w:color="000000"/>
              <w:left w:val="single" w:sz="3" w:space="0" w:color="000000"/>
              <w:bottom w:val="single" w:sz="7" w:space="0" w:color="000000"/>
              <w:right w:val="single" w:sz="3" w:space="0" w:color="000000"/>
            </w:tcBorders>
          </w:tcPr>
          <w:p w:rsidR="002E15DF" w:rsidRPr="002E15DF" w:rsidRDefault="002E15DF" w:rsidP="002E15DF">
            <w:pPr>
              <w:ind w:right="11"/>
              <w:jc w:val="center"/>
              <w:rPr>
                <w:rFonts w:ascii="Times New Roman" w:hAnsi="Times New Roman" w:cs="Times New Roman"/>
                <w:sz w:val="18"/>
                <w:szCs w:val="18"/>
              </w:rPr>
            </w:pPr>
            <w:r w:rsidRPr="002E15DF">
              <w:rPr>
                <w:rFonts w:ascii="Times New Roman" w:eastAsia="Arial" w:hAnsi="Times New Roman" w:cs="Times New Roman"/>
                <w:sz w:val="18"/>
                <w:szCs w:val="18"/>
              </w:rPr>
              <w:t>734 01 05 02 01 10 0000 610</w:t>
            </w:r>
          </w:p>
        </w:tc>
        <w:tc>
          <w:tcPr>
            <w:tcW w:w="1276" w:type="dxa"/>
            <w:tcBorders>
              <w:top w:val="dashed" w:sz="3" w:space="0" w:color="000000"/>
              <w:left w:val="single" w:sz="3" w:space="0" w:color="000000"/>
              <w:bottom w:val="single" w:sz="7"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339 460 628,38</w:t>
            </w:r>
          </w:p>
        </w:tc>
        <w:tc>
          <w:tcPr>
            <w:tcW w:w="1275" w:type="dxa"/>
            <w:tcBorders>
              <w:top w:val="dashed" w:sz="3" w:space="0" w:color="000000"/>
              <w:left w:val="single" w:sz="3" w:space="0" w:color="000000"/>
              <w:bottom w:val="single" w:sz="7" w:space="0" w:color="000000"/>
              <w:right w:val="single" w:sz="3" w:space="0" w:color="000000"/>
            </w:tcBorders>
            <w:vAlign w:val="bottom"/>
          </w:tcPr>
          <w:p w:rsidR="002E15DF" w:rsidRPr="002E15DF" w:rsidRDefault="002E15DF" w:rsidP="002E15DF">
            <w:pPr>
              <w:jc w:val="right"/>
              <w:rPr>
                <w:rFonts w:ascii="Times New Roman" w:hAnsi="Times New Roman" w:cs="Times New Roman"/>
                <w:sz w:val="18"/>
                <w:szCs w:val="18"/>
              </w:rPr>
            </w:pPr>
            <w:r w:rsidRPr="002E15DF">
              <w:rPr>
                <w:rFonts w:ascii="Times New Roman" w:eastAsia="Arial" w:hAnsi="Times New Roman" w:cs="Times New Roman"/>
                <w:sz w:val="18"/>
                <w:szCs w:val="18"/>
              </w:rPr>
              <w:t>114 262 593,32</w:t>
            </w:r>
          </w:p>
        </w:tc>
        <w:tc>
          <w:tcPr>
            <w:tcW w:w="1844" w:type="dxa"/>
            <w:tcBorders>
              <w:top w:val="dashed" w:sz="3" w:space="0" w:color="000000"/>
              <w:left w:val="single" w:sz="3" w:space="0" w:color="000000"/>
              <w:bottom w:val="single" w:sz="7" w:space="0" w:color="000000"/>
              <w:right w:val="single" w:sz="7" w:space="0" w:color="000000"/>
            </w:tcBorders>
            <w:vAlign w:val="bottom"/>
          </w:tcPr>
          <w:p w:rsidR="002E15DF" w:rsidRPr="002E15DF" w:rsidRDefault="002E15DF" w:rsidP="002E15DF">
            <w:pPr>
              <w:ind w:right="12"/>
              <w:jc w:val="center"/>
              <w:rPr>
                <w:rFonts w:ascii="Times New Roman" w:hAnsi="Times New Roman" w:cs="Times New Roman"/>
                <w:sz w:val="18"/>
                <w:szCs w:val="18"/>
              </w:rPr>
            </w:pPr>
            <w:r w:rsidRPr="002E15DF">
              <w:rPr>
                <w:rFonts w:ascii="Times New Roman" w:eastAsia="Arial" w:hAnsi="Times New Roman" w:cs="Times New Roman"/>
                <w:sz w:val="18"/>
                <w:szCs w:val="18"/>
              </w:rPr>
              <w:t>X</w:t>
            </w:r>
          </w:p>
        </w:tc>
      </w:tr>
    </w:tbl>
    <w:p w:rsidR="0095202D" w:rsidRDefault="0095202D" w:rsidP="002E15DF">
      <w:pPr>
        <w:spacing w:after="20" w:line="265" w:lineRule="auto"/>
        <w:ind w:left="-5" w:right="1799" w:hanging="10"/>
        <w:rPr>
          <w:rFonts w:eastAsia="Arial"/>
          <w:sz w:val="18"/>
          <w:szCs w:val="18"/>
        </w:rPr>
      </w:pPr>
    </w:p>
    <w:p w:rsidR="002E15DF" w:rsidRPr="002E15DF" w:rsidRDefault="00252908" w:rsidP="002E15DF">
      <w:pPr>
        <w:spacing w:after="20" w:line="265" w:lineRule="auto"/>
        <w:ind w:left="-5" w:right="1799" w:hanging="10"/>
        <w:rPr>
          <w:sz w:val="18"/>
          <w:szCs w:val="18"/>
        </w:rPr>
      </w:pPr>
      <w:r>
        <w:rPr>
          <w:rFonts w:eastAsia="Arial"/>
          <w:sz w:val="18"/>
          <w:szCs w:val="18"/>
        </w:rPr>
        <w:t xml:space="preserve">                                                                                                  </w:t>
      </w:r>
      <w:r w:rsidR="002E15DF" w:rsidRPr="002E15DF">
        <w:rPr>
          <w:rFonts w:eastAsia="Arial"/>
          <w:sz w:val="18"/>
          <w:szCs w:val="18"/>
        </w:rPr>
        <w:t>Руководитель</w:t>
      </w:r>
    </w:p>
    <w:p w:rsidR="002E15DF" w:rsidRPr="002E15DF" w:rsidRDefault="0095202D" w:rsidP="00F81A64">
      <w:pPr>
        <w:tabs>
          <w:tab w:val="center" w:pos="7119"/>
        </w:tabs>
        <w:spacing w:after="20" w:line="265" w:lineRule="auto"/>
        <w:ind w:left="-15"/>
        <w:jc w:val="right"/>
        <w:rPr>
          <w:sz w:val="18"/>
          <w:szCs w:val="18"/>
        </w:rPr>
      </w:pPr>
      <w:r>
        <w:rPr>
          <w:rFonts w:eastAsia="Arial"/>
          <w:sz w:val="18"/>
          <w:szCs w:val="18"/>
        </w:rPr>
        <w:t xml:space="preserve">                                          </w:t>
      </w:r>
      <w:r w:rsidR="002E15DF" w:rsidRPr="002E15DF">
        <w:rPr>
          <w:rFonts w:eastAsia="Arial"/>
          <w:sz w:val="18"/>
          <w:szCs w:val="18"/>
        </w:rPr>
        <w:t>Руководитель финансово- экономической службы</w:t>
      </w:r>
      <w:r w:rsidR="002E15DF" w:rsidRPr="002E15DF">
        <w:rPr>
          <w:rFonts w:eastAsia="Arial"/>
          <w:sz w:val="18"/>
          <w:szCs w:val="18"/>
        </w:rPr>
        <w:tab/>
      </w:r>
      <w:r w:rsidR="002E15DF" w:rsidRPr="002E15DF">
        <w:rPr>
          <w:noProof/>
          <w:sz w:val="18"/>
          <w:szCs w:val="18"/>
        </w:rPr>
        <mc:AlternateContent>
          <mc:Choice Requires="wpg">
            <w:drawing>
              <wp:inline distT="0" distB="0" distL="0" distR="0" wp14:anchorId="2586254A" wp14:editId="265147CC">
                <wp:extent cx="1620812" cy="317430"/>
                <wp:effectExtent l="0" t="0" r="0" b="0"/>
                <wp:docPr id="70412" name="Group 70412"/>
                <wp:cNvGraphicFramePr/>
                <a:graphic xmlns:a="http://schemas.openxmlformats.org/drawingml/2006/main">
                  <a:graphicData uri="http://schemas.microsoft.com/office/word/2010/wordprocessingGroup">
                    <wpg:wgp>
                      <wpg:cNvGrpSpPr/>
                      <wpg:grpSpPr>
                        <a:xfrm>
                          <a:off x="0" y="0"/>
                          <a:ext cx="1620812" cy="317430"/>
                          <a:chOff x="0" y="0"/>
                          <a:chExt cx="1620812" cy="317430"/>
                        </a:xfrm>
                      </wpg:grpSpPr>
                      <wps:wsp>
                        <wps:cNvPr id="53929" name="Rectangle 53929"/>
                        <wps:cNvSpPr/>
                        <wps:spPr>
                          <a:xfrm>
                            <a:off x="566811" y="20970"/>
                            <a:ext cx="19237" cy="64537"/>
                          </a:xfrm>
                          <a:prstGeom prst="rect">
                            <a:avLst/>
                          </a:prstGeom>
                          <a:ln>
                            <a:noFill/>
                          </a:ln>
                        </wps:spPr>
                        <wps:txbx>
                          <w:txbxContent>
                            <w:p w:rsidR="00F404AB" w:rsidRDefault="00F404AB" w:rsidP="002E15DF">
                              <w:r>
                                <w:rPr>
                                  <w:rFonts w:ascii="Arial" w:eastAsia="Arial" w:hAnsi="Arial" w:cs="Arial"/>
                                  <w:sz w:val="7"/>
                                </w:rPr>
                                <w:t>(</w:t>
                              </w:r>
                            </w:p>
                          </w:txbxContent>
                        </wps:txbx>
                        <wps:bodyPr horzOverflow="overflow" vert="horz" lIns="0" tIns="0" rIns="0" bIns="0" rtlCol="0">
                          <a:noAutofit/>
                        </wps:bodyPr>
                      </wps:wsp>
                      <wps:wsp>
                        <wps:cNvPr id="53930" name="Rectangle 53930"/>
                        <wps:cNvSpPr/>
                        <wps:spPr>
                          <a:xfrm>
                            <a:off x="581275" y="20970"/>
                            <a:ext cx="339495" cy="64537"/>
                          </a:xfrm>
                          <a:prstGeom prst="rect">
                            <a:avLst/>
                          </a:prstGeom>
                          <a:ln>
                            <a:noFill/>
                          </a:ln>
                        </wps:spPr>
                        <wps:txbx>
                          <w:txbxContent>
                            <w:p w:rsidR="00F404AB" w:rsidRDefault="00F404AB" w:rsidP="002E15DF">
                              <w:proofErr w:type="spellStart"/>
                              <w:r>
                                <w:rPr>
                                  <w:rFonts w:ascii="Arial" w:eastAsia="Arial" w:hAnsi="Arial" w:cs="Arial"/>
                                  <w:sz w:val="7"/>
                                </w:rPr>
                                <w:t>расшифровк</w:t>
                              </w:r>
                              <w:proofErr w:type="spellEnd"/>
                            </w:p>
                          </w:txbxContent>
                        </wps:txbx>
                        <wps:bodyPr horzOverflow="overflow" vert="horz" lIns="0" tIns="0" rIns="0" bIns="0" rtlCol="0">
                          <a:noAutofit/>
                        </wps:bodyPr>
                      </wps:wsp>
                      <wps:wsp>
                        <wps:cNvPr id="5923" name="Rectangle 5923"/>
                        <wps:cNvSpPr/>
                        <wps:spPr>
                          <a:xfrm>
                            <a:off x="837485" y="20977"/>
                            <a:ext cx="111585" cy="64537"/>
                          </a:xfrm>
                          <a:prstGeom prst="rect">
                            <a:avLst/>
                          </a:prstGeom>
                          <a:ln>
                            <a:noFill/>
                          </a:ln>
                        </wps:spPr>
                        <wps:txbx>
                          <w:txbxContent>
                            <w:p w:rsidR="00F404AB" w:rsidRDefault="00F404AB" w:rsidP="002E15DF">
                              <w:r>
                                <w:rPr>
                                  <w:rFonts w:ascii="Arial" w:eastAsia="Arial" w:hAnsi="Arial" w:cs="Arial"/>
                                  <w:sz w:val="7"/>
                                </w:rPr>
                                <w:t>а по</w:t>
                              </w:r>
                            </w:p>
                          </w:txbxContent>
                        </wps:txbx>
                        <wps:bodyPr horzOverflow="overflow" vert="horz" lIns="0" tIns="0" rIns="0" bIns="0" rtlCol="0">
                          <a:noAutofit/>
                        </wps:bodyPr>
                      </wps:wsp>
                      <wps:wsp>
                        <wps:cNvPr id="5924" name="Rectangle 5924"/>
                        <wps:cNvSpPr/>
                        <wps:spPr>
                          <a:xfrm>
                            <a:off x="920446" y="20974"/>
                            <a:ext cx="177646" cy="64537"/>
                          </a:xfrm>
                          <a:prstGeom prst="rect">
                            <a:avLst/>
                          </a:prstGeom>
                          <a:ln>
                            <a:noFill/>
                          </a:ln>
                        </wps:spPr>
                        <wps:txbx>
                          <w:txbxContent>
                            <w:p w:rsidR="00F404AB" w:rsidRDefault="00F404AB" w:rsidP="002E15DF">
                              <w:proofErr w:type="spellStart"/>
                              <w:r>
                                <w:rPr>
                                  <w:rFonts w:ascii="Arial" w:eastAsia="Arial" w:hAnsi="Arial" w:cs="Arial"/>
                                  <w:sz w:val="7"/>
                                </w:rPr>
                                <w:t>дписи</w:t>
                              </w:r>
                              <w:proofErr w:type="spellEnd"/>
                              <w:r>
                                <w:rPr>
                                  <w:rFonts w:ascii="Arial" w:eastAsia="Arial" w:hAnsi="Arial" w:cs="Arial"/>
                                  <w:sz w:val="7"/>
                                </w:rPr>
                                <w:t>)</w:t>
                              </w:r>
                            </w:p>
                          </w:txbxContent>
                        </wps:txbx>
                        <wps:bodyPr horzOverflow="overflow" vert="horz" lIns="0" tIns="0" rIns="0" bIns="0" rtlCol="0">
                          <a:noAutofit/>
                        </wps:bodyPr>
                      </wps:wsp>
                      <wps:wsp>
                        <wps:cNvPr id="5982" name="Shape 5982"/>
                        <wps:cNvSpPr/>
                        <wps:spPr>
                          <a:xfrm>
                            <a:off x="0" y="0"/>
                            <a:ext cx="1620812" cy="0"/>
                          </a:xfrm>
                          <a:custGeom>
                            <a:avLst/>
                            <a:gdLst/>
                            <a:ahLst/>
                            <a:cxnLst/>
                            <a:rect l="0" t="0" r="0" b="0"/>
                            <a:pathLst>
                              <a:path w="1620812">
                                <a:moveTo>
                                  <a:pt x="0" y="0"/>
                                </a:moveTo>
                                <a:lnTo>
                                  <a:pt x="1620812"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s:wsp>
                        <wps:cNvPr id="5984" name="Shape 5984"/>
                        <wps:cNvSpPr/>
                        <wps:spPr>
                          <a:xfrm>
                            <a:off x="0" y="317430"/>
                            <a:ext cx="1620812" cy="0"/>
                          </a:xfrm>
                          <a:custGeom>
                            <a:avLst/>
                            <a:gdLst/>
                            <a:ahLst/>
                            <a:cxnLst/>
                            <a:rect l="0" t="0" r="0" b="0"/>
                            <a:pathLst>
                              <a:path w="1620812">
                                <a:moveTo>
                                  <a:pt x="0" y="0"/>
                                </a:moveTo>
                                <a:lnTo>
                                  <a:pt x="1620812"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0412" o:spid="_x0000_s1026" style="width:127.6pt;height:25pt;mso-position-horizontal-relative:char;mso-position-vertical-relative:line" coordsize="16208,3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">
                <v:rect id="Rectangle 53929" o:spid="_x0000_s1027" style="position:absolute;left:5668;top:209;width:192;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9Xu8cA&#10;AADeAAAADwAAAGRycy9kb3ducmV2LnhtbESPQWvCQBSE7wX/w/IEb3Wj0mJiVhHbosdWhejtkX0m&#10;wezbkN2a1F/vFgo9DjPzDZOuelOLG7WusqxgMo5AEOdWV1woOB4+nucgnEfWWFsmBT/kYLUcPKWY&#10;aNvxF932vhABwi5BBaX3TSKly0sy6Ma2IQ7exbYGfZBtIXWLXYCbWk6j6FUarDgslNjQpqT8uv82&#10;CrbzZn3a2XtX1O/nbfaZxW+H2Cs1GvbrBQhPvf8P/7V3WsHLLJ7G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V7vHAAAA3gAAAA8AAAAAAAAAAAAAAAAAmAIAAGRy&#10;cy9kb3ducmV2LnhtbFBLBQYAAAAABAAEAPUAAACMAwAAAAA=&#10;" filled="f" stroked="f">
                  <v:textbox inset="0,0,0,0">
                    <w:txbxContent>
                      <w:p w:rsidR="003802E9" w:rsidRDefault="003802E9" w:rsidP="002E15DF">
                        <w:r>
                          <w:rPr>
                            <w:rFonts w:ascii="Arial" w:eastAsia="Arial" w:hAnsi="Arial" w:cs="Arial"/>
                            <w:sz w:val="7"/>
                          </w:rPr>
                          <w:t>(</w:t>
                        </w:r>
                      </w:p>
                    </w:txbxContent>
                  </v:textbox>
                </v:rect>
                <v:rect id="Rectangle 53930" o:spid="_x0000_s1028" style="position:absolute;left:5812;top:209;width:3395;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xo+8YA&#10;AADeAAAADwAAAGRycy9kb3ducmV2LnhtbESPy2rCQBSG9wXfYThCd3VipcVExxB6IVlaLai7Q+aY&#10;BDNnQmZq0j69syi4/PlvfOt0NK24Uu8aywrmswgEcWl1w5WC7/3n0xKE88gaW8uk4JccpJvJwxoT&#10;bQf+ouvOVyKMsEtQQe19l0jpypoMupntiIN3tr1BH2RfSd3jEMZNK5+j6FUabDg81NjRW03lZfdj&#10;FOTLLjsW9m+o2o9Tftge4vd97JV6nI7ZCoSn0d/D/+1CK3hZxIsAEHACCs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xo+8YAAADeAAAADwAAAAAAAAAAAAAAAACYAgAAZHJz&#10;L2Rvd25yZXYueG1sUEsFBgAAAAAEAAQA9QAAAIsDAAAAAA==&#10;" filled="f" stroked="f">
                  <v:textbox inset="0,0,0,0">
                    <w:txbxContent>
                      <w:p w:rsidR="003802E9" w:rsidRDefault="003802E9" w:rsidP="002E15DF">
                        <w:proofErr w:type="spellStart"/>
                        <w:r>
                          <w:rPr>
                            <w:rFonts w:ascii="Arial" w:eastAsia="Arial" w:hAnsi="Arial" w:cs="Arial"/>
                            <w:sz w:val="7"/>
                          </w:rPr>
                          <w:t>расшифровк</w:t>
                        </w:r>
                        <w:proofErr w:type="spellEnd"/>
                      </w:p>
                    </w:txbxContent>
                  </v:textbox>
                </v:rect>
                <v:rect id="Rectangle 5923" o:spid="_x0000_s1029" style="position:absolute;left:8374;top:209;width:1116;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CusYA&#10;AADdAAAADwAAAGRycy9kb3ducmV2LnhtbESPQWvCQBSE74L/YXkFb7qpUjExq4it6LFqIfX2yL4m&#10;odm3IbuatL++WxA8DjPzDZOue1OLG7WusqzgeRKBIM6trrhQ8HHejRcgnEfWWFsmBT/kYL0aDlJM&#10;tO34SLeTL0SAsEtQQel9k0jp8pIMuoltiIP3ZVuDPsi2kLrFLsBNLadRNJcGKw4LJTa0LSn/Pl2N&#10;gv2i2Xwe7G9X1G+Xffaexa/n2Cs1euo3SxCeev8I39sHreAlns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ZCusYAAADdAAAADwAAAAAAAAAAAAAAAACYAgAAZHJz&#10;L2Rvd25yZXYueG1sUEsFBgAAAAAEAAQA9QAAAIsDAAAAAA==&#10;" filled="f" stroked="f">
                  <v:textbox inset="0,0,0,0">
                    <w:txbxContent>
                      <w:p w:rsidR="003802E9" w:rsidRDefault="003802E9" w:rsidP="002E15DF">
                        <w:r>
                          <w:rPr>
                            <w:rFonts w:ascii="Arial" w:eastAsia="Arial" w:hAnsi="Arial" w:cs="Arial"/>
                            <w:sz w:val="7"/>
                          </w:rPr>
                          <w:t>а по</w:t>
                        </w:r>
                      </w:p>
                    </w:txbxContent>
                  </v:textbox>
                </v:rect>
                <v:rect id="Rectangle 5924" o:spid="_x0000_s1030" style="position:absolute;left:9204;top:209;width:1776;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azsYA&#10;AADdAAAADwAAAGRycy9kb3ducmV2LnhtbESPQWvCQBSE74L/YXkFb7qpWDExq4it6LFqIfX2yL4m&#10;odm3IbuatL++WxA8DjPzDZOue1OLG7WusqzgeRKBIM6trrhQ8HHejRcgnEfWWFsmBT/kYL0aDlJM&#10;tO34SLeTL0SAsEtQQel9k0jp8pIMuoltiIP3ZVuDPsi2kLrFLsBNLadRNJcGKw4LJTa0LSn/Pl2N&#10;gv2i2Xwe7G9X1G+Xffaexa/n2Cs1euo3SxCeev8I39sHreAlns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azsYAAADdAAAADwAAAAAAAAAAAAAAAACYAgAAZHJz&#10;L2Rvd25yZXYueG1sUEsFBgAAAAAEAAQA9QAAAIsDAAAAAA==&#10;" filled="f" stroked="f">
                  <v:textbox inset="0,0,0,0">
                    <w:txbxContent>
                      <w:p w:rsidR="003802E9" w:rsidRDefault="003802E9" w:rsidP="002E15DF">
                        <w:proofErr w:type="spellStart"/>
                        <w:r>
                          <w:rPr>
                            <w:rFonts w:ascii="Arial" w:eastAsia="Arial" w:hAnsi="Arial" w:cs="Arial"/>
                            <w:sz w:val="7"/>
                          </w:rPr>
                          <w:t>дписи</w:t>
                        </w:r>
                        <w:proofErr w:type="spellEnd"/>
                        <w:r>
                          <w:rPr>
                            <w:rFonts w:ascii="Arial" w:eastAsia="Arial" w:hAnsi="Arial" w:cs="Arial"/>
                            <w:sz w:val="7"/>
                          </w:rPr>
                          <w:t>)</w:t>
                        </w:r>
                      </w:p>
                    </w:txbxContent>
                  </v:textbox>
                </v:rect>
                <v:shape id="Shape 5982" o:spid="_x0000_s1031" style="position:absolute;width:16208;height:0;visibility:visible;mso-wrap-style:square;v-text-anchor:top" coordsize="1620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4dccA&#10;AADdAAAADwAAAGRycy9kb3ducmV2LnhtbESPQWvCQBSE70L/w/IKvdXdCgabugmloBVERG0PvT2y&#10;r0ls9m3Irib+e1coeBxm5htmng+2EWfqfO1Yw8tYgSAunKm51PB1WDzPQPiAbLBxTBou5CHPHkZz&#10;TI3reUfnfShFhLBPUUMVQptK6YuKLPqxa4mj9+s6iyHKrpSmwz7CbSMnSiXSYs1xocKWPioq/vYn&#10;qyGZHjY/S9UPx7UKKvn0TXvcfmv99Di8v4EINIR7+L+9Mhqmr7MJ3N7EJ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huHXHAAAA3QAAAA8AAAAAAAAAAAAAAAAAmAIAAGRy&#10;cy9kb3ducmV2LnhtbFBLBQYAAAAABAAEAPUAAACMAwAAAAA=&#10;" path="m,l1620812,e" filled="f" strokeweight=".15081mm">
                  <v:stroke miterlimit="83231f" joinstyle="miter"/>
                  <v:path arrowok="t" textboxrect="0,0,1620812,0"/>
                </v:shape>
                <v:shape id="Shape 5984" o:spid="_x0000_s1032" style="position:absolute;top:3174;width:16208;height:0;visibility:visible;mso-wrap-style:square;v-text-anchor:top" coordsize="1620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SFmscA&#10;AADdAAAADwAAAGRycy9kb3ducmV2LnhtbESPQWvCQBSE70L/w/IK3nS3pQZNXUWEVqGINOrB2yP7&#10;msRm34bsatJ/3y0IPQ4z8w0zX/a2FjdqfeVYw9NYgSDOnam40HA8vI2mIHxANlg7Jg0/5GG5eBjM&#10;MTWu40+6ZaEQEcI+RQ1lCE0qpc9LsujHriGO3pdrLYYo20KaFrsIt7V8ViqRFiuOCyU2tC4p/86u&#10;VkMyOezO76rrLx8qqGTj6+ayP2k9fOxXryAC9eE/fG9vjYbJbPoCf2/i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EhZrHAAAA3QAAAA8AAAAAAAAAAAAAAAAAmAIAAGRy&#10;cy9kb3ducmV2LnhtbFBLBQYAAAAABAAEAPUAAACMAwAAAAA=&#10;" path="m,l1620812,e" filled="f" strokeweight=".15081mm">
                  <v:stroke miterlimit="83231f" joinstyle="miter"/>
                  <v:path arrowok="t" textboxrect="0,0,1620812,0"/>
                </v:shape>
                <w10:anchorlock/>
              </v:group>
            </w:pict>
          </mc:Fallback>
        </mc:AlternateContent>
      </w:r>
    </w:p>
    <w:p w:rsidR="00053A86" w:rsidRPr="0095202D" w:rsidRDefault="0095202D" w:rsidP="00252908">
      <w:pPr>
        <w:spacing w:after="794" w:line="1067" w:lineRule="auto"/>
        <w:ind w:left="3246" w:hanging="10"/>
        <w:jc w:val="center"/>
        <w:rPr>
          <w:sz w:val="18"/>
          <w:szCs w:val="18"/>
        </w:rPr>
      </w:pPr>
      <w:r>
        <w:rPr>
          <w:rFonts w:eastAsia="Arial"/>
          <w:sz w:val="18"/>
          <w:szCs w:val="18"/>
        </w:rPr>
        <w:t xml:space="preserve">                     </w:t>
      </w:r>
      <w:r w:rsidR="00FC4EA1">
        <w:rPr>
          <w:rFonts w:eastAsia="Arial"/>
          <w:sz w:val="18"/>
          <w:szCs w:val="18"/>
        </w:rPr>
        <w:t xml:space="preserve"> </w:t>
      </w:r>
      <w:r>
        <w:rPr>
          <w:rFonts w:eastAsia="Arial"/>
          <w:sz w:val="18"/>
          <w:szCs w:val="18"/>
        </w:rPr>
        <w:t xml:space="preserve">                                                                 </w:t>
      </w:r>
      <w:r w:rsidR="00252908">
        <w:rPr>
          <w:rFonts w:eastAsia="Arial"/>
          <w:sz w:val="18"/>
          <w:szCs w:val="18"/>
        </w:rPr>
        <w:t>(расшифровка подписи)</w:t>
      </w:r>
    </w:p>
    <w:p w:rsidR="00053A86" w:rsidRPr="00A37E5D" w:rsidRDefault="00053A86" w:rsidP="00F825DB">
      <w:pPr>
        <w:widowControl w:val="0"/>
        <w:autoSpaceDE w:val="0"/>
        <w:autoSpaceDN w:val="0"/>
        <w:adjustRightInd w:val="0"/>
        <w:ind w:left="0" w:firstLine="0"/>
        <w:rPr>
          <w:sz w:val="18"/>
          <w:szCs w:val="18"/>
        </w:rPr>
      </w:pPr>
    </w:p>
    <w:p w:rsidR="005B68A4" w:rsidRDefault="005B68A4" w:rsidP="00CD2173">
      <w:pPr>
        <w:tabs>
          <w:tab w:val="left" w:pos="426"/>
          <w:tab w:val="left" w:pos="3976"/>
        </w:tabs>
        <w:ind w:left="0" w:right="-142" w:firstLine="426"/>
        <w:jc w:val="center"/>
        <w:rPr>
          <w:sz w:val="18"/>
          <w:szCs w:val="18"/>
        </w:rPr>
      </w:pPr>
    </w:p>
    <w:p w:rsidR="00CD2173" w:rsidRDefault="00CD2173" w:rsidP="00CD2173">
      <w:pPr>
        <w:tabs>
          <w:tab w:val="left" w:pos="426"/>
          <w:tab w:val="left" w:pos="3976"/>
        </w:tabs>
        <w:ind w:left="0" w:right="-142" w:firstLine="426"/>
        <w:jc w:val="center"/>
        <w:rPr>
          <w:sz w:val="18"/>
          <w:szCs w:val="18"/>
        </w:rPr>
      </w:pPr>
      <w:r>
        <w:rPr>
          <w:sz w:val="18"/>
          <w:szCs w:val="18"/>
        </w:rPr>
        <w:t>РОССИЙСКАЯ ФЕДЕРАЦИЯ</w:t>
      </w:r>
    </w:p>
    <w:p w:rsidR="00CD2173" w:rsidRDefault="00CD2173" w:rsidP="00CD2173">
      <w:pPr>
        <w:tabs>
          <w:tab w:val="left" w:pos="426"/>
          <w:tab w:val="left" w:pos="3976"/>
        </w:tabs>
        <w:ind w:left="0" w:right="-142" w:firstLine="426"/>
        <w:jc w:val="center"/>
        <w:rPr>
          <w:sz w:val="18"/>
          <w:szCs w:val="18"/>
        </w:rPr>
      </w:pPr>
      <w:r>
        <w:rPr>
          <w:sz w:val="18"/>
          <w:szCs w:val="18"/>
        </w:rPr>
        <w:t>ИРКУТСКАЯ ОБЛАСТЬ ИРКУТСКИЙ РАЙОН</w:t>
      </w:r>
    </w:p>
    <w:p w:rsidR="00CD2173" w:rsidRDefault="00CD2173" w:rsidP="00CD2173">
      <w:pPr>
        <w:tabs>
          <w:tab w:val="left" w:pos="426"/>
          <w:tab w:val="left" w:pos="3976"/>
        </w:tabs>
        <w:ind w:left="0" w:right="-142" w:firstLine="426"/>
        <w:jc w:val="center"/>
        <w:rPr>
          <w:sz w:val="18"/>
          <w:szCs w:val="18"/>
        </w:rPr>
      </w:pPr>
      <w:r>
        <w:rPr>
          <w:sz w:val="18"/>
          <w:szCs w:val="18"/>
        </w:rPr>
        <w:t>ХОМУТОВСКОЕ МУНИЦИПАЛЬНОЕ ОБРАЗОВАНИЕ</w:t>
      </w:r>
    </w:p>
    <w:p w:rsidR="00CD2173" w:rsidRDefault="00CD2173" w:rsidP="00CD2173">
      <w:pPr>
        <w:tabs>
          <w:tab w:val="left" w:pos="426"/>
          <w:tab w:val="left" w:pos="3976"/>
        </w:tabs>
        <w:ind w:left="0" w:right="-142" w:firstLine="426"/>
        <w:jc w:val="center"/>
        <w:rPr>
          <w:sz w:val="18"/>
          <w:szCs w:val="18"/>
        </w:rPr>
      </w:pPr>
      <w:r>
        <w:rPr>
          <w:sz w:val="18"/>
          <w:szCs w:val="18"/>
        </w:rPr>
        <w:t>АДМИНИСТРАЦИЯ</w:t>
      </w:r>
    </w:p>
    <w:p w:rsidR="00CD2173" w:rsidRDefault="00CD2173" w:rsidP="00CD2173">
      <w:pPr>
        <w:tabs>
          <w:tab w:val="left" w:pos="426"/>
          <w:tab w:val="left" w:pos="3976"/>
        </w:tabs>
        <w:ind w:left="0" w:right="-142" w:firstLine="426"/>
        <w:jc w:val="center"/>
        <w:rPr>
          <w:sz w:val="18"/>
          <w:szCs w:val="18"/>
        </w:rPr>
      </w:pPr>
      <w:r>
        <w:rPr>
          <w:sz w:val="18"/>
          <w:szCs w:val="18"/>
        </w:rPr>
        <w:t>ПОСТАНОВЛЕНИЕ</w:t>
      </w:r>
    </w:p>
    <w:p w:rsidR="00CD2173" w:rsidRDefault="00CD2173" w:rsidP="00CD2173">
      <w:pPr>
        <w:tabs>
          <w:tab w:val="left" w:pos="426"/>
          <w:tab w:val="left" w:pos="3976"/>
        </w:tabs>
        <w:ind w:left="0" w:right="-142" w:firstLine="426"/>
        <w:jc w:val="left"/>
        <w:rPr>
          <w:sz w:val="18"/>
          <w:szCs w:val="18"/>
          <w:u w:val="single"/>
        </w:rPr>
      </w:pPr>
    </w:p>
    <w:p w:rsidR="00CD2173" w:rsidRDefault="00CD2173" w:rsidP="00CD2173">
      <w:pPr>
        <w:tabs>
          <w:tab w:val="left" w:pos="426"/>
          <w:tab w:val="left" w:pos="3976"/>
        </w:tabs>
        <w:ind w:left="0" w:right="-142" w:firstLine="426"/>
        <w:jc w:val="left"/>
        <w:rPr>
          <w:sz w:val="18"/>
          <w:szCs w:val="18"/>
          <w:u w:val="single"/>
        </w:rPr>
      </w:pPr>
      <w:r>
        <w:rPr>
          <w:sz w:val="18"/>
          <w:szCs w:val="18"/>
          <w:u w:val="single"/>
        </w:rPr>
        <w:t xml:space="preserve">04.07.2025  № 1392 </w:t>
      </w:r>
      <w:proofErr w:type="spellStart"/>
      <w:r>
        <w:rPr>
          <w:sz w:val="18"/>
          <w:szCs w:val="18"/>
          <w:u w:val="single"/>
        </w:rPr>
        <w:t>пз</w:t>
      </w:r>
      <w:proofErr w:type="spellEnd"/>
    </w:p>
    <w:p w:rsidR="00CD2173" w:rsidRDefault="00CD2173" w:rsidP="00CD2173">
      <w:pPr>
        <w:tabs>
          <w:tab w:val="left" w:pos="426"/>
          <w:tab w:val="left" w:pos="3976"/>
        </w:tabs>
        <w:ind w:left="0" w:right="-142" w:firstLine="426"/>
        <w:jc w:val="left"/>
        <w:rPr>
          <w:sz w:val="18"/>
          <w:szCs w:val="18"/>
        </w:rPr>
      </w:pPr>
      <w:r>
        <w:rPr>
          <w:sz w:val="18"/>
          <w:szCs w:val="18"/>
        </w:rPr>
        <w:t xml:space="preserve">       с. Хомутово</w:t>
      </w:r>
    </w:p>
    <w:p w:rsidR="00CD2173" w:rsidRDefault="00CD2173" w:rsidP="00CD2173">
      <w:pPr>
        <w:tabs>
          <w:tab w:val="left" w:pos="426"/>
          <w:tab w:val="left" w:pos="3976"/>
        </w:tabs>
        <w:ind w:left="0" w:right="-142" w:firstLine="426"/>
        <w:jc w:val="left"/>
        <w:rPr>
          <w:sz w:val="18"/>
          <w:szCs w:val="18"/>
        </w:rPr>
      </w:pPr>
    </w:p>
    <w:p w:rsidR="00CD2173" w:rsidRPr="00CD2173" w:rsidRDefault="00CD2173" w:rsidP="008A7697">
      <w:pPr>
        <w:ind w:left="0" w:firstLine="567"/>
        <w:rPr>
          <w:sz w:val="18"/>
          <w:szCs w:val="18"/>
        </w:rPr>
      </w:pPr>
      <w:r w:rsidRPr="00CD2173">
        <w:rPr>
          <w:sz w:val="18"/>
          <w:szCs w:val="18"/>
        </w:rPr>
        <w:t>О создании согласительной комиссии по урегулированию замечаний, послуживших осн</w:t>
      </w:r>
      <w:r w:rsidR="008A7697">
        <w:rPr>
          <w:sz w:val="18"/>
          <w:szCs w:val="18"/>
        </w:rPr>
        <w:t xml:space="preserve">ованием для подготовки сводного </w:t>
      </w:r>
      <w:r w:rsidRPr="00CD2173">
        <w:rPr>
          <w:sz w:val="18"/>
          <w:szCs w:val="18"/>
        </w:rPr>
        <w:t>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w:t>
      </w:r>
    </w:p>
    <w:p w:rsidR="00CD2173" w:rsidRDefault="00CD2173" w:rsidP="00175687">
      <w:pPr>
        <w:tabs>
          <w:tab w:val="left" w:pos="426"/>
          <w:tab w:val="left" w:pos="3976"/>
        </w:tabs>
        <w:ind w:left="0" w:right="-142" w:firstLine="426"/>
        <w:jc w:val="left"/>
        <w:rPr>
          <w:sz w:val="18"/>
          <w:szCs w:val="18"/>
        </w:rPr>
      </w:pPr>
    </w:p>
    <w:p w:rsidR="00B535B9" w:rsidRDefault="00B535B9" w:rsidP="00595E2F">
      <w:pPr>
        <w:ind w:left="0" w:firstLine="567"/>
        <w:rPr>
          <w:sz w:val="18"/>
          <w:szCs w:val="18"/>
        </w:rPr>
      </w:pPr>
      <w:r w:rsidRPr="00B535B9">
        <w:rPr>
          <w:sz w:val="18"/>
          <w:szCs w:val="18"/>
        </w:rPr>
        <w:t>Руководствуясь ст. 25 Градостроительного кодекса Российской Федерации, ст. 14 Федерального закона от 06.10.2003 г. № 131-ФЗ «Об общих принципах организации местного самоуправления в Российской Федерации», Приказом Министерства экономического развития Российской Федерации от 21.07.2016 г.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в целях урегулирования замечаний, послуживших основанием для подготовки сводного заключения о несогласии с проектом «Внесение изменений в генеральный план Хомутовского муниципального образования Иркутского района Иркутской области» от 23.06.2025 № 1156, Администрация Хомутовского муниципального образования</w:t>
      </w:r>
    </w:p>
    <w:p w:rsidR="00B535B9" w:rsidRPr="00B535B9" w:rsidRDefault="00B535B9" w:rsidP="00595E2F">
      <w:pPr>
        <w:ind w:firstLine="567"/>
        <w:rPr>
          <w:sz w:val="18"/>
          <w:szCs w:val="18"/>
        </w:rPr>
      </w:pPr>
    </w:p>
    <w:p w:rsidR="00B535B9" w:rsidRPr="00B535B9" w:rsidRDefault="00595E2F" w:rsidP="00A514F1">
      <w:pPr>
        <w:tabs>
          <w:tab w:val="left" w:pos="284"/>
        </w:tabs>
        <w:suppressAutoHyphens/>
        <w:ind w:left="0" w:firstLine="0"/>
        <w:rPr>
          <w:sz w:val="18"/>
          <w:szCs w:val="18"/>
        </w:rPr>
      </w:pPr>
      <w:r>
        <w:rPr>
          <w:sz w:val="18"/>
          <w:szCs w:val="18"/>
        </w:rPr>
        <w:t xml:space="preserve"> </w:t>
      </w:r>
      <w:r w:rsidR="00B535B9" w:rsidRPr="00B535B9">
        <w:rPr>
          <w:sz w:val="18"/>
          <w:szCs w:val="18"/>
        </w:rPr>
        <w:t>ПОСТАНОВЛЯЕТ</w:t>
      </w:r>
      <w:r w:rsidR="00B535B9">
        <w:rPr>
          <w:sz w:val="18"/>
          <w:szCs w:val="18"/>
        </w:rPr>
        <w:t xml:space="preserve"> </w:t>
      </w:r>
      <w:r w:rsidR="00B535B9" w:rsidRPr="00B535B9">
        <w:rPr>
          <w:sz w:val="18"/>
          <w:szCs w:val="18"/>
        </w:rPr>
        <w:t>:</w:t>
      </w:r>
    </w:p>
    <w:p w:rsidR="00B535B9" w:rsidRPr="00B535B9" w:rsidRDefault="00B535B9" w:rsidP="00595E2F">
      <w:pPr>
        <w:pStyle w:val="af9"/>
        <w:numPr>
          <w:ilvl w:val="0"/>
          <w:numId w:val="11"/>
        </w:numPr>
        <w:suppressAutoHyphens/>
        <w:ind w:left="0" w:firstLine="567"/>
        <w:rPr>
          <w:sz w:val="18"/>
          <w:szCs w:val="18"/>
        </w:rPr>
      </w:pPr>
      <w:r w:rsidRPr="00B535B9">
        <w:rPr>
          <w:sz w:val="18"/>
          <w:szCs w:val="18"/>
        </w:rPr>
        <w:t>Создать согласительную комиссию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 (далее - согласительная комиссия).</w:t>
      </w:r>
    </w:p>
    <w:p w:rsidR="00B535B9" w:rsidRPr="00B535B9" w:rsidRDefault="00B535B9" w:rsidP="00595E2F">
      <w:pPr>
        <w:pStyle w:val="af9"/>
        <w:numPr>
          <w:ilvl w:val="0"/>
          <w:numId w:val="11"/>
        </w:numPr>
        <w:shd w:val="clear" w:color="auto" w:fill="FFFFFF"/>
        <w:ind w:left="0" w:firstLine="567"/>
        <w:rPr>
          <w:sz w:val="18"/>
          <w:szCs w:val="18"/>
        </w:rPr>
      </w:pPr>
      <w:r w:rsidRPr="00B535B9">
        <w:rPr>
          <w:sz w:val="18"/>
          <w:szCs w:val="18"/>
        </w:rPr>
        <w:t>Утвердить порядок деятельности согласительной комиссии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 (приложение 1).</w:t>
      </w:r>
    </w:p>
    <w:p w:rsidR="00B535B9" w:rsidRPr="00B535B9" w:rsidRDefault="00B535B9" w:rsidP="00595E2F">
      <w:pPr>
        <w:pStyle w:val="af9"/>
        <w:numPr>
          <w:ilvl w:val="0"/>
          <w:numId w:val="11"/>
        </w:numPr>
        <w:suppressAutoHyphens/>
        <w:ind w:left="0" w:firstLine="567"/>
        <w:rPr>
          <w:sz w:val="18"/>
          <w:szCs w:val="18"/>
        </w:rPr>
      </w:pPr>
      <w:r w:rsidRPr="00B535B9">
        <w:rPr>
          <w:sz w:val="18"/>
          <w:szCs w:val="18"/>
        </w:rPr>
        <w:t>Утвердить состав согласительной комиссии (приложение 2).</w:t>
      </w:r>
    </w:p>
    <w:p w:rsidR="00B535B9" w:rsidRPr="00B535B9" w:rsidRDefault="00B535B9" w:rsidP="00595E2F">
      <w:pPr>
        <w:pStyle w:val="af9"/>
        <w:numPr>
          <w:ilvl w:val="0"/>
          <w:numId w:val="11"/>
        </w:numPr>
        <w:ind w:left="0" w:firstLine="567"/>
        <w:rPr>
          <w:sz w:val="18"/>
          <w:szCs w:val="18"/>
        </w:rPr>
      </w:pPr>
      <w:r w:rsidRPr="00B535B9">
        <w:rPr>
          <w:sz w:val="18"/>
          <w:szCs w:val="18"/>
        </w:rPr>
        <w:t>Опубликовать настоящее постановление в установленном законом порядке.</w:t>
      </w:r>
    </w:p>
    <w:p w:rsidR="00B535B9" w:rsidRPr="00B535B9" w:rsidRDefault="00EB38B3" w:rsidP="00595E2F">
      <w:pPr>
        <w:pStyle w:val="af7"/>
        <w:tabs>
          <w:tab w:val="left" w:pos="142"/>
        </w:tabs>
        <w:ind w:left="0" w:firstLine="567"/>
        <w:rPr>
          <w:sz w:val="18"/>
          <w:szCs w:val="18"/>
        </w:rPr>
      </w:pPr>
      <w:r>
        <w:rPr>
          <w:sz w:val="18"/>
          <w:szCs w:val="18"/>
        </w:rPr>
        <w:t xml:space="preserve">   </w:t>
      </w:r>
      <w:r w:rsidR="00B535B9" w:rsidRPr="00B535B9">
        <w:rPr>
          <w:sz w:val="18"/>
          <w:szCs w:val="18"/>
        </w:rPr>
        <w:t>5. 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317EF5" w:rsidRPr="00B535B9" w:rsidRDefault="00317EF5" w:rsidP="000A3832">
      <w:pPr>
        <w:tabs>
          <w:tab w:val="left" w:pos="8040"/>
        </w:tabs>
        <w:ind w:left="0" w:firstLine="0"/>
        <w:rPr>
          <w:sz w:val="18"/>
          <w:szCs w:val="18"/>
        </w:rPr>
      </w:pPr>
    </w:p>
    <w:p w:rsidR="00B535B9" w:rsidRPr="00EB38B3" w:rsidRDefault="00EB38B3" w:rsidP="00EB38B3">
      <w:pPr>
        <w:jc w:val="left"/>
        <w:rPr>
          <w:i/>
          <w:sz w:val="18"/>
          <w:szCs w:val="18"/>
        </w:rPr>
      </w:pPr>
      <w:r w:rsidRPr="00EB38B3">
        <w:rPr>
          <w:i/>
          <w:sz w:val="18"/>
          <w:szCs w:val="18"/>
        </w:rPr>
        <w:t xml:space="preserve">                                                                             </w:t>
      </w:r>
      <w:r w:rsidR="00B535B9" w:rsidRPr="00EB38B3">
        <w:rPr>
          <w:i/>
          <w:sz w:val="18"/>
          <w:szCs w:val="18"/>
        </w:rPr>
        <w:t>Исполняющий обязанности</w:t>
      </w:r>
    </w:p>
    <w:p w:rsidR="00587D42" w:rsidRDefault="00EB38B3" w:rsidP="000F0463">
      <w:pPr>
        <w:jc w:val="left"/>
        <w:rPr>
          <w:i/>
          <w:sz w:val="18"/>
          <w:szCs w:val="18"/>
        </w:rPr>
      </w:pPr>
      <w:r w:rsidRPr="00EB38B3">
        <w:rPr>
          <w:i/>
          <w:sz w:val="18"/>
          <w:szCs w:val="18"/>
        </w:rPr>
        <w:t xml:space="preserve">                                              </w:t>
      </w:r>
      <w:r w:rsidR="00E446FE">
        <w:rPr>
          <w:i/>
          <w:sz w:val="18"/>
          <w:szCs w:val="18"/>
        </w:rPr>
        <w:t xml:space="preserve">                               </w:t>
      </w:r>
      <w:r w:rsidR="00B535B9" w:rsidRPr="00EB38B3">
        <w:rPr>
          <w:i/>
          <w:sz w:val="18"/>
          <w:szCs w:val="18"/>
        </w:rPr>
        <w:t>Главы администрации                                                                     Н.В. Максименко</w:t>
      </w:r>
    </w:p>
    <w:p w:rsidR="004F6D8B" w:rsidRDefault="004F6D8B" w:rsidP="000F0463">
      <w:pPr>
        <w:jc w:val="left"/>
        <w:rPr>
          <w:i/>
          <w:sz w:val="18"/>
          <w:szCs w:val="18"/>
        </w:rPr>
      </w:pPr>
    </w:p>
    <w:p w:rsidR="004F6D8B" w:rsidRPr="000F0463" w:rsidRDefault="004F6D8B" w:rsidP="000F0463">
      <w:pPr>
        <w:jc w:val="left"/>
        <w:rPr>
          <w:i/>
          <w:sz w:val="18"/>
          <w:szCs w:val="18"/>
        </w:rPr>
      </w:pPr>
    </w:p>
    <w:p w:rsidR="00587D42" w:rsidRPr="00143206" w:rsidRDefault="00587D42" w:rsidP="00587D42">
      <w:pPr>
        <w:tabs>
          <w:tab w:val="left" w:pos="426"/>
          <w:tab w:val="left" w:pos="3976"/>
        </w:tabs>
        <w:ind w:left="0" w:right="-142" w:firstLine="426"/>
        <w:jc w:val="right"/>
        <w:rPr>
          <w:i/>
          <w:sz w:val="18"/>
          <w:szCs w:val="18"/>
        </w:rPr>
      </w:pPr>
      <w:r w:rsidRPr="00143206">
        <w:rPr>
          <w:i/>
          <w:sz w:val="18"/>
          <w:szCs w:val="18"/>
        </w:rPr>
        <w:t>Приложение 1</w:t>
      </w:r>
    </w:p>
    <w:p w:rsidR="00587D42" w:rsidRPr="00143206" w:rsidRDefault="006D1E89" w:rsidP="00587D42">
      <w:pPr>
        <w:tabs>
          <w:tab w:val="left" w:pos="426"/>
          <w:tab w:val="left" w:pos="3976"/>
        </w:tabs>
        <w:ind w:left="0" w:right="-142" w:firstLine="426"/>
        <w:jc w:val="right"/>
        <w:rPr>
          <w:i/>
          <w:sz w:val="18"/>
          <w:szCs w:val="18"/>
        </w:rPr>
      </w:pPr>
      <w:r>
        <w:rPr>
          <w:i/>
          <w:sz w:val="18"/>
          <w:szCs w:val="18"/>
        </w:rPr>
        <w:t>К п</w:t>
      </w:r>
      <w:r w:rsidR="00587D42" w:rsidRPr="00143206">
        <w:rPr>
          <w:i/>
          <w:sz w:val="18"/>
          <w:szCs w:val="18"/>
        </w:rPr>
        <w:t>остано</w:t>
      </w:r>
      <w:r>
        <w:rPr>
          <w:i/>
          <w:sz w:val="18"/>
          <w:szCs w:val="18"/>
        </w:rPr>
        <w:t>влению</w:t>
      </w:r>
      <w:r w:rsidR="00587D42" w:rsidRPr="00143206">
        <w:rPr>
          <w:i/>
          <w:sz w:val="18"/>
          <w:szCs w:val="18"/>
        </w:rPr>
        <w:t xml:space="preserve"> администрации </w:t>
      </w:r>
    </w:p>
    <w:p w:rsidR="00587D42" w:rsidRPr="00143206" w:rsidRDefault="00587D42" w:rsidP="00587D42">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587D42" w:rsidRDefault="00587D42" w:rsidP="00587D42">
      <w:pPr>
        <w:tabs>
          <w:tab w:val="left" w:pos="426"/>
          <w:tab w:val="left" w:pos="3976"/>
        </w:tabs>
        <w:ind w:left="0" w:right="-142" w:firstLine="426"/>
        <w:jc w:val="right"/>
        <w:rPr>
          <w:i/>
          <w:sz w:val="18"/>
          <w:szCs w:val="18"/>
        </w:rPr>
      </w:pPr>
      <w:r w:rsidRPr="00143206">
        <w:rPr>
          <w:i/>
          <w:sz w:val="18"/>
          <w:szCs w:val="18"/>
        </w:rPr>
        <w:t>от</w:t>
      </w:r>
      <w:r w:rsidR="006D1E89">
        <w:rPr>
          <w:i/>
          <w:sz w:val="18"/>
          <w:szCs w:val="18"/>
        </w:rPr>
        <w:t xml:space="preserve"> 04.07</w:t>
      </w:r>
      <w:r>
        <w:rPr>
          <w:i/>
          <w:sz w:val="18"/>
          <w:szCs w:val="18"/>
        </w:rPr>
        <w:t xml:space="preserve">.2025 </w:t>
      </w:r>
      <w:r w:rsidRPr="00143206">
        <w:rPr>
          <w:i/>
          <w:sz w:val="18"/>
          <w:szCs w:val="18"/>
        </w:rPr>
        <w:t>№</w:t>
      </w:r>
      <w:r w:rsidR="006D1E89">
        <w:rPr>
          <w:i/>
          <w:sz w:val="18"/>
          <w:szCs w:val="18"/>
        </w:rPr>
        <w:t xml:space="preserve"> 1392 </w:t>
      </w:r>
      <w:proofErr w:type="spellStart"/>
      <w:r w:rsidR="006D1E89">
        <w:rPr>
          <w:i/>
          <w:sz w:val="18"/>
          <w:szCs w:val="18"/>
        </w:rPr>
        <w:t>пз</w:t>
      </w:r>
      <w:proofErr w:type="spellEnd"/>
    </w:p>
    <w:p w:rsidR="006D1E89" w:rsidRDefault="006D1E89" w:rsidP="00587D42">
      <w:pPr>
        <w:tabs>
          <w:tab w:val="left" w:pos="426"/>
          <w:tab w:val="left" w:pos="3976"/>
        </w:tabs>
        <w:ind w:left="0" w:right="-142" w:firstLine="426"/>
        <w:jc w:val="right"/>
        <w:rPr>
          <w:i/>
          <w:sz w:val="18"/>
          <w:szCs w:val="18"/>
        </w:rPr>
      </w:pPr>
    </w:p>
    <w:p w:rsidR="004F574E" w:rsidRPr="00680440" w:rsidRDefault="008A7697" w:rsidP="008A7697">
      <w:pPr>
        <w:shd w:val="clear" w:color="auto" w:fill="FFFFFF"/>
        <w:spacing w:line="20" w:lineRule="atLeast"/>
        <w:ind w:left="1" w:firstLine="566"/>
        <w:jc w:val="left"/>
        <w:rPr>
          <w:b/>
          <w:sz w:val="18"/>
          <w:szCs w:val="18"/>
        </w:rPr>
      </w:pPr>
      <w:r>
        <w:rPr>
          <w:sz w:val="18"/>
          <w:szCs w:val="18"/>
        </w:rPr>
        <w:t xml:space="preserve"> </w:t>
      </w:r>
      <w:r w:rsidR="004F574E" w:rsidRPr="00680440">
        <w:rPr>
          <w:b/>
          <w:sz w:val="18"/>
          <w:szCs w:val="18"/>
        </w:rPr>
        <w:t>Порядок</w:t>
      </w:r>
      <w:r w:rsidR="003A676C" w:rsidRPr="00680440">
        <w:rPr>
          <w:b/>
          <w:sz w:val="18"/>
          <w:szCs w:val="18"/>
        </w:rPr>
        <w:t xml:space="preserve"> </w:t>
      </w:r>
      <w:r w:rsidR="004F574E" w:rsidRPr="00680440">
        <w:rPr>
          <w:b/>
          <w:sz w:val="18"/>
          <w:szCs w:val="18"/>
        </w:rPr>
        <w:t>деятельности согласительной комиссии</w:t>
      </w:r>
      <w:r w:rsidR="003A676C" w:rsidRPr="00680440">
        <w:rPr>
          <w:b/>
          <w:sz w:val="18"/>
          <w:szCs w:val="18"/>
        </w:rPr>
        <w:t xml:space="preserve"> </w:t>
      </w:r>
      <w:r w:rsidR="004F574E" w:rsidRPr="00680440">
        <w:rPr>
          <w:b/>
          <w:sz w:val="18"/>
          <w:szCs w:val="18"/>
        </w:rPr>
        <w:t>по урегулированию замеча</w:t>
      </w:r>
      <w:r w:rsidR="003A676C" w:rsidRPr="00680440">
        <w:rPr>
          <w:b/>
          <w:sz w:val="18"/>
          <w:szCs w:val="18"/>
        </w:rPr>
        <w:t xml:space="preserve">ний, послуживших основанием для </w:t>
      </w:r>
      <w:r w:rsidR="004F574E" w:rsidRPr="00680440">
        <w:rPr>
          <w:b/>
          <w:sz w:val="18"/>
          <w:szCs w:val="18"/>
        </w:rPr>
        <w:t xml:space="preserve">подготовки сводных заключений о несогласии с проектом внесения изменений </w:t>
      </w:r>
      <w:r w:rsidR="003A676C" w:rsidRPr="00680440">
        <w:rPr>
          <w:b/>
          <w:sz w:val="18"/>
          <w:szCs w:val="18"/>
        </w:rPr>
        <w:t>в генеральный план Хомутовского м</w:t>
      </w:r>
      <w:r w:rsidR="004F574E" w:rsidRPr="00680440">
        <w:rPr>
          <w:b/>
          <w:sz w:val="18"/>
          <w:szCs w:val="18"/>
        </w:rPr>
        <w:t>униципального образования Иркутского района Иркутской области</w:t>
      </w:r>
    </w:p>
    <w:p w:rsidR="004F574E" w:rsidRPr="003A676C" w:rsidRDefault="004F574E" w:rsidP="003A676C">
      <w:pPr>
        <w:shd w:val="clear" w:color="auto" w:fill="FFFFFF"/>
        <w:spacing w:line="20" w:lineRule="atLeast"/>
        <w:ind w:left="0" w:firstLine="567"/>
        <w:jc w:val="center"/>
        <w:rPr>
          <w:sz w:val="18"/>
          <w:szCs w:val="18"/>
        </w:rPr>
      </w:pPr>
    </w:p>
    <w:p w:rsidR="004F574E" w:rsidRPr="003A676C" w:rsidRDefault="004F574E" w:rsidP="003A676C">
      <w:pPr>
        <w:shd w:val="clear" w:color="auto" w:fill="FFFFFF"/>
        <w:spacing w:line="20" w:lineRule="atLeast"/>
        <w:ind w:left="0" w:firstLine="567"/>
        <w:jc w:val="center"/>
        <w:rPr>
          <w:sz w:val="18"/>
          <w:szCs w:val="18"/>
        </w:rPr>
      </w:pPr>
      <w:r w:rsidRPr="003A676C">
        <w:rPr>
          <w:sz w:val="18"/>
          <w:szCs w:val="18"/>
        </w:rPr>
        <w:t>1.Общие положения.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1.1. Настоящий Порядок принят в соответствии с Градостроительным кодексом Российской Федерации, приказом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согласования проектов документов территориального планирования».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1.2. Настоящий Порядок определяет цель, организацию и порядок работы согласительной комиссии по урегулированию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 (далее – согласительная комиссия).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1.3. Согласительная комиссия создается для урегулирования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 (далее проект внесения изменений в генеральный план) и принятия взаимоприемлемых решений.</w:t>
      </w:r>
    </w:p>
    <w:p w:rsidR="004F574E" w:rsidRPr="003A676C" w:rsidRDefault="004F574E" w:rsidP="003A676C">
      <w:pPr>
        <w:shd w:val="clear" w:color="auto" w:fill="FFFFFF"/>
        <w:spacing w:line="20" w:lineRule="atLeast"/>
        <w:ind w:left="0" w:firstLine="567"/>
        <w:jc w:val="center"/>
        <w:rPr>
          <w:sz w:val="18"/>
          <w:szCs w:val="18"/>
        </w:rPr>
      </w:pPr>
      <w:r w:rsidRPr="003A676C">
        <w:rPr>
          <w:sz w:val="18"/>
          <w:szCs w:val="18"/>
        </w:rPr>
        <w:t>2. Состав, организация и порядок работы согласительной комиссии.</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2.1. В состав согласительной комиссии включаются: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а) представители федеральных органов исполнительной власти, которые направили заключения о несогласии с проектом внесения изменений в генеральный план;</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б) представители органа местного самоуправления, уполномоченного на подготовку проекта внесения изменений в генеральный план;</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в) представители разработчика проекта внесения изменений в генеральный план (с правом совещательного голоса).</w:t>
      </w:r>
    </w:p>
    <w:p w:rsidR="004F574E" w:rsidRPr="003A676C" w:rsidRDefault="004F574E" w:rsidP="003A676C">
      <w:pPr>
        <w:autoSpaceDE w:val="0"/>
        <w:autoSpaceDN w:val="0"/>
        <w:adjustRightInd w:val="0"/>
        <w:spacing w:line="20" w:lineRule="atLeast"/>
        <w:ind w:left="0" w:firstLine="567"/>
        <w:rPr>
          <w:sz w:val="18"/>
          <w:szCs w:val="18"/>
        </w:rPr>
      </w:pPr>
      <w:r w:rsidRPr="003A676C">
        <w:rPr>
          <w:sz w:val="18"/>
          <w:szCs w:val="18"/>
        </w:rPr>
        <w:t>2.2. Срок работы согласительной комиссии составляет не более 2 месяцев со дня ее создания. По истечении указанного срока работа согласительной комиссии не осуществляется.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 xml:space="preserve">2.3. Организационной формой работы согласительной комиссии является заседание. </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Представители федеральных органов исполнительной власти, региональных органов исполнительной власти, которые направили заключения о несогласии с проектом генерального плана, могут принимать участие в работе согласительной комиссии путем представления письменных позиций.</w:t>
      </w:r>
    </w:p>
    <w:p w:rsidR="004F574E" w:rsidRPr="003A676C" w:rsidRDefault="004F574E" w:rsidP="003A676C">
      <w:pPr>
        <w:shd w:val="clear" w:color="auto" w:fill="FFFFFF"/>
        <w:spacing w:line="20" w:lineRule="atLeast"/>
        <w:ind w:left="0" w:firstLine="567"/>
        <w:rPr>
          <w:sz w:val="18"/>
          <w:szCs w:val="18"/>
        </w:rPr>
      </w:pPr>
      <w:r w:rsidRPr="003A676C">
        <w:rPr>
          <w:sz w:val="18"/>
          <w:szCs w:val="18"/>
        </w:rPr>
        <w:lastRenderedPageBreak/>
        <w:t>2.4. Председатель согласительной комиссии назначает и проводит заседания согласительной комиссии, вносит предложения, подписывает протоколы заседаний согласительной комиссии.</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2.5. Секретарь согласительной комиссии осуществляет организационно- техническое и информационное обеспечение деятельности согласительной комиссии, в том числе сбор и хранение протоколов, решений и иных документов, связанных с ее деятельностью, ведёт протоколы заседаний согласительной комиссии.</w:t>
      </w:r>
    </w:p>
    <w:p w:rsidR="004F574E" w:rsidRPr="003A676C" w:rsidRDefault="004F574E" w:rsidP="003A676C">
      <w:pPr>
        <w:autoSpaceDE w:val="0"/>
        <w:autoSpaceDN w:val="0"/>
        <w:adjustRightInd w:val="0"/>
        <w:spacing w:line="20" w:lineRule="atLeast"/>
        <w:ind w:left="0" w:firstLine="567"/>
        <w:rPr>
          <w:sz w:val="18"/>
          <w:szCs w:val="18"/>
        </w:rPr>
      </w:pPr>
      <w:r w:rsidRPr="003A676C">
        <w:rPr>
          <w:sz w:val="18"/>
          <w:szCs w:val="18"/>
        </w:rPr>
        <w:t xml:space="preserve">2.6. Секретарь согласительной комиссии уведомляет членов согласительной комиссии о дате начала работы согласительной комиссии не позднее 15 календарных дней со дня создания согласительной комиссии. </w:t>
      </w:r>
    </w:p>
    <w:p w:rsidR="004F574E" w:rsidRPr="003A676C" w:rsidRDefault="004F574E" w:rsidP="003A676C">
      <w:pPr>
        <w:autoSpaceDE w:val="0"/>
        <w:autoSpaceDN w:val="0"/>
        <w:adjustRightInd w:val="0"/>
        <w:spacing w:line="20" w:lineRule="atLeast"/>
        <w:ind w:left="0" w:firstLine="567"/>
        <w:rPr>
          <w:sz w:val="18"/>
          <w:szCs w:val="18"/>
        </w:rPr>
      </w:pPr>
      <w:r w:rsidRPr="003A676C">
        <w:rPr>
          <w:sz w:val="18"/>
          <w:szCs w:val="18"/>
        </w:rPr>
        <w:t>2.7. О дате и месте начала заседания согласительной комиссии секретарь согласительной комиссии уведомляет членов согласительной комиссии путем направления уведомления о размещении проекта документа территориального планирования с внесенными в него изменениями в электронной форме с использованием ФГИС ТП и (или) посредством почтового отправления. В уведомлении о проведении заседания согласительной комиссии указывается дата и место проведения заседания согласительной комиссии и (или) почтовый адрес.</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2.8. Согласительная комиссия правомочна рассматривать вопросы в случае, если на заседании присутствуют 50 % и более ее членов.</w:t>
      </w:r>
    </w:p>
    <w:p w:rsidR="004F574E" w:rsidRPr="003A676C" w:rsidRDefault="004F574E" w:rsidP="003A676C">
      <w:pPr>
        <w:shd w:val="clear" w:color="auto" w:fill="FFFFFF"/>
        <w:spacing w:line="20" w:lineRule="atLeast"/>
        <w:ind w:left="0" w:firstLine="567"/>
        <w:rPr>
          <w:sz w:val="18"/>
          <w:szCs w:val="18"/>
        </w:rPr>
      </w:pPr>
      <w:r w:rsidRPr="003A676C">
        <w:rPr>
          <w:sz w:val="18"/>
          <w:szCs w:val="18"/>
        </w:rPr>
        <w:t xml:space="preserve">2.9. Решение согласительной комиссии принимается большинством голосов присутствующих на заседании ее членов, с учетом письменных позиций отсутствующих членов согласительной комиссии. </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2.10. Согласительная комиссия принимает одно из следующих решений:</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а) согласовать проект внесения изменений в генеральный план с внесением в него изменений, учитывающих все замечания, явившиеся основанием для несогласия с данным проектом;</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б) отказать в согласовании проекта внесения изменений в генеральный план с указанием причин, послуживших основанием для принятия такого решения.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ab/>
        <w:t>2.11. Результаты работы согласительной комиссии отражаются в протоколе заседания указанной комиссии, который подписывает председатель.</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2.12. Согласительная комиссия по итогам своей работы представляет Главе Хомутовского муниципального образования: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а) при принятии решения, указанного в подпункте «а» пункта 2.10 Порядка, - проекты внесения изменений в генеральный план с внесенными в него изменениями вместе с протоколом заседания согласительной комиссии, материалами в текстовой форме и в виде карт по несогласованным вопросам;</w:t>
      </w:r>
    </w:p>
    <w:p w:rsidR="004F574E" w:rsidRPr="003A676C" w:rsidRDefault="004F574E" w:rsidP="003A676C">
      <w:pPr>
        <w:shd w:val="clear" w:color="auto" w:fill="FFFFFF"/>
        <w:spacing w:line="20" w:lineRule="atLeast"/>
        <w:ind w:left="0" w:firstLine="567"/>
        <w:rPr>
          <w:sz w:val="18"/>
          <w:szCs w:val="18"/>
        </w:rPr>
      </w:pPr>
      <w:r w:rsidRPr="003A676C">
        <w:rPr>
          <w:sz w:val="18"/>
          <w:szCs w:val="18"/>
        </w:rPr>
        <w:t>б) при принятии решения, указанного в подпункте «б» пункта 2.10 Порядка, - несогласованные проекты внесения изменений в генеральный план, заключения о несогласии с проектами внесения изменений в генеральный план, протокол заседания согласительной комиссии, а также материалы в текстовой форме и в виде карт по несогласованным вопросам.</w:t>
      </w:r>
    </w:p>
    <w:p w:rsidR="004F574E" w:rsidRPr="003A676C" w:rsidRDefault="004F574E" w:rsidP="003A676C">
      <w:pPr>
        <w:shd w:val="clear" w:color="auto" w:fill="FFFFFF"/>
        <w:spacing w:line="20" w:lineRule="atLeast"/>
        <w:ind w:left="0" w:firstLine="567"/>
        <w:rPr>
          <w:sz w:val="18"/>
          <w:szCs w:val="18"/>
        </w:rPr>
      </w:pPr>
      <w:r w:rsidRPr="003A676C">
        <w:rPr>
          <w:sz w:val="18"/>
          <w:szCs w:val="18"/>
        </w:rPr>
        <w:t>Указанные в подпункте «б» настоящего пункта документы и материалы могут содержать:</w:t>
      </w:r>
    </w:p>
    <w:p w:rsidR="004F574E" w:rsidRPr="003A676C" w:rsidRDefault="004F574E" w:rsidP="003A676C">
      <w:pPr>
        <w:shd w:val="clear" w:color="auto" w:fill="FFFFFF"/>
        <w:spacing w:line="20" w:lineRule="atLeast"/>
        <w:ind w:left="0" w:firstLine="567"/>
        <w:rPr>
          <w:sz w:val="18"/>
          <w:szCs w:val="18"/>
        </w:rPr>
      </w:pPr>
      <w:r w:rsidRPr="003A676C">
        <w:rPr>
          <w:sz w:val="18"/>
          <w:szCs w:val="18"/>
        </w:rPr>
        <w:t>1) предложения об исключении из проекта внесения изменений в генеральный план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 план согласования указанных в подпункте а) пункта 2.12 Порядка вопросов после утверждения генерального плана путем подготовки предложений о внесении в него соответствующих изменений.</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2.13. Глава Хомутовского муниципального образования на основании документов и материалов, представленных согласительной комиссией, вправе принять решение о направлении согласованных или не согласованных в определенной части проектов внесения изменений в генеральный план в представительный орган местного самоуправления или об отклонении таких проектов и о направлении их на доработку.</w:t>
      </w:r>
    </w:p>
    <w:p w:rsidR="004F574E" w:rsidRPr="003A676C" w:rsidRDefault="004F574E" w:rsidP="003A676C">
      <w:pPr>
        <w:shd w:val="clear" w:color="auto" w:fill="FFFFFF"/>
        <w:spacing w:line="20" w:lineRule="atLeast"/>
        <w:ind w:left="0" w:firstLine="567"/>
        <w:rPr>
          <w:sz w:val="18"/>
          <w:szCs w:val="18"/>
        </w:rPr>
      </w:pPr>
      <w:r w:rsidRPr="003A676C">
        <w:rPr>
          <w:sz w:val="18"/>
          <w:szCs w:val="18"/>
        </w:rPr>
        <w:t>2.14. Решения согласительной комиссии могут быть обжалованы в установленном законодательством Российской Федерации порядке.</w:t>
      </w:r>
    </w:p>
    <w:p w:rsidR="004F574E" w:rsidRPr="003A676C" w:rsidRDefault="004F574E" w:rsidP="003A676C">
      <w:pPr>
        <w:shd w:val="clear" w:color="auto" w:fill="FFFFFF"/>
        <w:spacing w:line="20" w:lineRule="atLeast"/>
        <w:ind w:left="0" w:firstLine="567"/>
        <w:rPr>
          <w:sz w:val="18"/>
          <w:szCs w:val="18"/>
        </w:rPr>
      </w:pPr>
    </w:p>
    <w:p w:rsidR="00595E2F" w:rsidRPr="00595E2F" w:rsidRDefault="00595E2F" w:rsidP="00595E2F">
      <w:pPr>
        <w:shd w:val="clear" w:color="auto" w:fill="FFFFFF"/>
        <w:spacing w:line="20" w:lineRule="atLeast"/>
        <w:rPr>
          <w:sz w:val="18"/>
          <w:szCs w:val="18"/>
        </w:rPr>
      </w:pPr>
    </w:p>
    <w:p w:rsidR="00595E2F" w:rsidRPr="004D0C72" w:rsidRDefault="0023722D" w:rsidP="004D0C72">
      <w:pPr>
        <w:tabs>
          <w:tab w:val="left" w:pos="7380"/>
        </w:tabs>
        <w:spacing w:line="20" w:lineRule="atLeast"/>
        <w:jc w:val="left"/>
        <w:rPr>
          <w:i/>
          <w:sz w:val="18"/>
          <w:szCs w:val="18"/>
        </w:rPr>
      </w:pPr>
      <w:r w:rsidRPr="004D0C72">
        <w:rPr>
          <w:i/>
          <w:sz w:val="18"/>
          <w:szCs w:val="18"/>
        </w:rPr>
        <w:t xml:space="preserve">                                                                     </w:t>
      </w:r>
      <w:r w:rsidR="004D0C72">
        <w:rPr>
          <w:i/>
          <w:sz w:val="18"/>
          <w:szCs w:val="18"/>
        </w:rPr>
        <w:t xml:space="preserve">          </w:t>
      </w:r>
      <w:r w:rsidR="00595E2F" w:rsidRPr="004D0C72">
        <w:rPr>
          <w:i/>
          <w:sz w:val="18"/>
          <w:szCs w:val="18"/>
        </w:rPr>
        <w:t>Начальник отдела градостроительства,</w:t>
      </w:r>
      <w:r w:rsidR="004D0C72">
        <w:rPr>
          <w:i/>
          <w:sz w:val="18"/>
          <w:szCs w:val="18"/>
        </w:rPr>
        <w:tab/>
      </w:r>
    </w:p>
    <w:p w:rsidR="00595E2F" w:rsidRPr="004D0C72" w:rsidRDefault="0023722D" w:rsidP="004D0C72">
      <w:pPr>
        <w:tabs>
          <w:tab w:val="left" w:pos="5640"/>
        </w:tabs>
        <w:spacing w:line="20" w:lineRule="atLeast"/>
        <w:jc w:val="left"/>
        <w:rPr>
          <w:i/>
          <w:sz w:val="18"/>
          <w:szCs w:val="18"/>
        </w:rPr>
      </w:pPr>
      <w:r w:rsidRPr="004D0C72">
        <w:rPr>
          <w:i/>
          <w:sz w:val="18"/>
          <w:szCs w:val="18"/>
        </w:rPr>
        <w:t xml:space="preserve">                                                                    </w:t>
      </w:r>
      <w:r w:rsidR="004D0C72">
        <w:rPr>
          <w:i/>
          <w:sz w:val="18"/>
          <w:szCs w:val="18"/>
        </w:rPr>
        <w:t xml:space="preserve">        </w:t>
      </w:r>
      <w:r w:rsidRPr="004D0C72">
        <w:rPr>
          <w:i/>
          <w:sz w:val="18"/>
          <w:szCs w:val="18"/>
        </w:rPr>
        <w:t xml:space="preserve">   </w:t>
      </w:r>
      <w:r w:rsidR="00595E2F" w:rsidRPr="004D0C72">
        <w:rPr>
          <w:i/>
          <w:sz w:val="18"/>
          <w:szCs w:val="18"/>
        </w:rPr>
        <w:t xml:space="preserve">земельных и имущественных отношений                                      Ю.В. </w:t>
      </w:r>
      <w:proofErr w:type="spellStart"/>
      <w:r w:rsidR="00595E2F" w:rsidRPr="004D0C72">
        <w:rPr>
          <w:i/>
          <w:sz w:val="18"/>
          <w:szCs w:val="18"/>
        </w:rPr>
        <w:t>Тюкавкина</w:t>
      </w:r>
      <w:proofErr w:type="spellEnd"/>
    </w:p>
    <w:p w:rsidR="006D1E89" w:rsidRDefault="006D1E89" w:rsidP="00317EF5">
      <w:pPr>
        <w:tabs>
          <w:tab w:val="left" w:pos="426"/>
          <w:tab w:val="left" w:pos="3976"/>
        </w:tabs>
        <w:ind w:left="0" w:right="-142" w:firstLine="0"/>
        <w:jc w:val="right"/>
        <w:rPr>
          <w:i/>
          <w:sz w:val="18"/>
          <w:szCs w:val="18"/>
        </w:rPr>
      </w:pPr>
    </w:p>
    <w:p w:rsidR="0023561D" w:rsidRPr="00595E2F" w:rsidRDefault="0023561D" w:rsidP="006337E3">
      <w:pPr>
        <w:tabs>
          <w:tab w:val="left" w:pos="426"/>
          <w:tab w:val="left" w:pos="3976"/>
        </w:tabs>
        <w:ind w:left="0" w:right="-142" w:firstLine="0"/>
        <w:rPr>
          <w:i/>
          <w:sz w:val="18"/>
          <w:szCs w:val="18"/>
        </w:rPr>
      </w:pPr>
    </w:p>
    <w:p w:rsidR="008B0BEB" w:rsidRPr="00143206" w:rsidRDefault="008B0BEB" w:rsidP="008B0BEB">
      <w:pPr>
        <w:tabs>
          <w:tab w:val="left" w:pos="426"/>
          <w:tab w:val="left" w:pos="3976"/>
        </w:tabs>
        <w:ind w:left="0" w:right="-142" w:firstLine="426"/>
        <w:jc w:val="right"/>
        <w:rPr>
          <w:i/>
          <w:sz w:val="18"/>
          <w:szCs w:val="18"/>
        </w:rPr>
      </w:pPr>
      <w:r>
        <w:rPr>
          <w:i/>
          <w:sz w:val="18"/>
          <w:szCs w:val="18"/>
        </w:rPr>
        <w:t>Приложение 2</w:t>
      </w:r>
    </w:p>
    <w:p w:rsidR="008B0BEB" w:rsidRPr="00143206" w:rsidRDefault="008B0BEB" w:rsidP="008B0BEB">
      <w:pPr>
        <w:tabs>
          <w:tab w:val="left" w:pos="426"/>
          <w:tab w:val="left" w:pos="3976"/>
        </w:tabs>
        <w:ind w:left="0" w:right="-142" w:firstLine="426"/>
        <w:jc w:val="right"/>
        <w:rPr>
          <w:i/>
          <w:sz w:val="18"/>
          <w:szCs w:val="18"/>
        </w:rPr>
      </w:pPr>
      <w:r>
        <w:rPr>
          <w:i/>
          <w:sz w:val="18"/>
          <w:szCs w:val="18"/>
        </w:rPr>
        <w:t>К п</w:t>
      </w:r>
      <w:r w:rsidRPr="00143206">
        <w:rPr>
          <w:i/>
          <w:sz w:val="18"/>
          <w:szCs w:val="18"/>
        </w:rPr>
        <w:t>остано</w:t>
      </w:r>
      <w:r>
        <w:rPr>
          <w:i/>
          <w:sz w:val="18"/>
          <w:szCs w:val="18"/>
        </w:rPr>
        <w:t>влению</w:t>
      </w:r>
      <w:r w:rsidRPr="00143206">
        <w:rPr>
          <w:i/>
          <w:sz w:val="18"/>
          <w:szCs w:val="18"/>
        </w:rPr>
        <w:t xml:space="preserve"> администрации </w:t>
      </w:r>
    </w:p>
    <w:p w:rsidR="008B0BEB" w:rsidRPr="00143206" w:rsidRDefault="008B0BEB" w:rsidP="008B0BEB">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8B0BEB" w:rsidRDefault="008B0BEB" w:rsidP="008B0BEB">
      <w:pPr>
        <w:tabs>
          <w:tab w:val="left" w:pos="426"/>
          <w:tab w:val="left" w:pos="3976"/>
        </w:tabs>
        <w:ind w:left="0" w:right="-142" w:firstLine="426"/>
        <w:jc w:val="right"/>
        <w:rPr>
          <w:i/>
          <w:sz w:val="18"/>
          <w:szCs w:val="18"/>
        </w:rPr>
      </w:pPr>
      <w:r w:rsidRPr="00143206">
        <w:rPr>
          <w:i/>
          <w:sz w:val="18"/>
          <w:szCs w:val="18"/>
        </w:rPr>
        <w:t>от</w:t>
      </w:r>
      <w:r>
        <w:rPr>
          <w:i/>
          <w:sz w:val="18"/>
          <w:szCs w:val="18"/>
        </w:rPr>
        <w:t xml:space="preserve"> 04.07.2025 </w:t>
      </w:r>
      <w:r w:rsidRPr="00143206">
        <w:rPr>
          <w:i/>
          <w:sz w:val="18"/>
          <w:szCs w:val="18"/>
        </w:rPr>
        <w:t>№</w:t>
      </w:r>
      <w:r>
        <w:rPr>
          <w:i/>
          <w:sz w:val="18"/>
          <w:szCs w:val="18"/>
        </w:rPr>
        <w:t xml:space="preserve"> 1392 </w:t>
      </w:r>
      <w:proofErr w:type="spellStart"/>
      <w:r>
        <w:rPr>
          <w:i/>
          <w:sz w:val="18"/>
          <w:szCs w:val="18"/>
        </w:rPr>
        <w:t>пз</w:t>
      </w:r>
      <w:proofErr w:type="spellEnd"/>
    </w:p>
    <w:p w:rsidR="00F01CED" w:rsidRDefault="00F01CED" w:rsidP="008B0BEB">
      <w:pPr>
        <w:tabs>
          <w:tab w:val="left" w:pos="426"/>
          <w:tab w:val="left" w:pos="3976"/>
        </w:tabs>
        <w:ind w:left="0" w:right="-142" w:firstLine="426"/>
        <w:jc w:val="right"/>
        <w:rPr>
          <w:i/>
          <w:sz w:val="18"/>
          <w:szCs w:val="18"/>
        </w:rPr>
      </w:pPr>
    </w:p>
    <w:p w:rsidR="00A05908" w:rsidRPr="00A05908" w:rsidRDefault="00A05908" w:rsidP="00A05908">
      <w:pPr>
        <w:shd w:val="clear" w:color="auto" w:fill="FFFFFF"/>
        <w:spacing w:line="20" w:lineRule="atLeast"/>
        <w:ind w:left="0" w:firstLine="567"/>
        <w:jc w:val="left"/>
        <w:rPr>
          <w:b/>
          <w:sz w:val="18"/>
          <w:szCs w:val="18"/>
        </w:rPr>
      </w:pPr>
      <w:r w:rsidRPr="00A05908">
        <w:rPr>
          <w:b/>
          <w:sz w:val="18"/>
          <w:szCs w:val="18"/>
        </w:rPr>
        <w:t>Состав согласительной комиссии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w:t>
      </w:r>
    </w:p>
    <w:p w:rsidR="00A05908" w:rsidRPr="00A05908" w:rsidRDefault="00A05908" w:rsidP="00A05908">
      <w:pPr>
        <w:shd w:val="clear" w:color="auto" w:fill="FFFFFF"/>
        <w:spacing w:line="20" w:lineRule="atLeast"/>
        <w:ind w:left="0" w:firstLine="567"/>
        <w:jc w:val="center"/>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Председатель комиссии – Первый заместитель Главы администрации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Заместитель председателя комиссии – Начальник отдела градостроительства, земельных и имущественных отношений администрации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 xml:space="preserve">Секретарь комиссии – Консультант отдела градостроительства, земельных и имущественных отношений администрации Хомутовского муниципального образования; </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Член комиссии – Начальник юридического отдела администрации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Член комиссии – Начальник отдела муниципального земельного, лесного контроля и соблюдения правил благоустройства администрации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Член комиссии (по согласованию) – Заместитель председателя Думы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Член комиссии (по согласованию) – Председатель постоянной комиссии по жилищно-коммунальному обеспечению и благоустройству Думы Хомутовского муниципального образования;</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lastRenderedPageBreak/>
        <w:t>Представитель (по согласованию) – ООО «Проектно-планировочная мастерская «Мастер План»»;</w:t>
      </w: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Федеральное агентство лесного хозяйства (Рослесхоз);</w:t>
      </w: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сельского хозяйства Иркутской области;</w:t>
      </w: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имущественных отношений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лесного комплекса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природных ресурсов и экологии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Служба по охране объектов культурного наследия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транспорта и дорожного хозяйства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Министерство социального развития, опеки и попечительства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Главное управление МЧС России по Иркутской области;</w:t>
      </w:r>
    </w:p>
    <w:p w:rsidR="00A05908" w:rsidRPr="00A05908" w:rsidRDefault="00A05908" w:rsidP="00A05908">
      <w:pPr>
        <w:shd w:val="clear" w:color="auto" w:fill="FFFFFF"/>
        <w:spacing w:line="20" w:lineRule="atLeast"/>
        <w:ind w:left="0" w:firstLine="567"/>
        <w:rPr>
          <w:sz w:val="18"/>
          <w:szCs w:val="18"/>
        </w:rPr>
      </w:pPr>
    </w:p>
    <w:p w:rsidR="00A05908" w:rsidRPr="00A05908" w:rsidRDefault="00A05908" w:rsidP="00A05908">
      <w:pPr>
        <w:shd w:val="clear" w:color="auto" w:fill="FFFFFF"/>
        <w:spacing w:line="20" w:lineRule="atLeast"/>
        <w:ind w:left="0" w:firstLine="567"/>
        <w:rPr>
          <w:sz w:val="18"/>
          <w:szCs w:val="18"/>
        </w:rPr>
      </w:pPr>
      <w:r w:rsidRPr="00A05908">
        <w:rPr>
          <w:sz w:val="18"/>
          <w:szCs w:val="18"/>
        </w:rPr>
        <w:t>Представитель по согласованию – Управление архитектуры и градостроительства администрации Иркутского районного муниципального образования.</w:t>
      </w:r>
    </w:p>
    <w:p w:rsidR="00F01CED" w:rsidRDefault="00F01CED" w:rsidP="00BD7590">
      <w:pPr>
        <w:tabs>
          <w:tab w:val="left" w:pos="426"/>
          <w:tab w:val="left" w:pos="5640"/>
        </w:tabs>
        <w:spacing w:line="20" w:lineRule="atLeast"/>
        <w:ind w:left="0" w:firstLine="567"/>
        <w:rPr>
          <w:sz w:val="18"/>
          <w:szCs w:val="18"/>
        </w:rPr>
      </w:pPr>
    </w:p>
    <w:p w:rsidR="00A05908" w:rsidRPr="00F01CED" w:rsidRDefault="00A05908" w:rsidP="00BD7590">
      <w:pPr>
        <w:tabs>
          <w:tab w:val="left" w:pos="426"/>
          <w:tab w:val="left" w:pos="5640"/>
        </w:tabs>
        <w:spacing w:line="20" w:lineRule="atLeast"/>
        <w:ind w:left="0" w:firstLine="567"/>
        <w:rPr>
          <w:sz w:val="18"/>
          <w:szCs w:val="18"/>
        </w:rPr>
      </w:pPr>
    </w:p>
    <w:p w:rsidR="00F01CED" w:rsidRPr="006337E3" w:rsidRDefault="006337E3" w:rsidP="006337E3">
      <w:pPr>
        <w:tabs>
          <w:tab w:val="left" w:pos="426"/>
          <w:tab w:val="left" w:pos="4056"/>
        </w:tabs>
        <w:spacing w:line="20" w:lineRule="atLeast"/>
        <w:ind w:left="0" w:firstLine="567"/>
        <w:jc w:val="left"/>
        <w:rPr>
          <w:i/>
          <w:sz w:val="18"/>
          <w:szCs w:val="18"/>
        </w:rPr>
      </w:pPr>
      <w:r w:rsidRPr="006337E3">
        <w:rPr>
          <w:i/>
          <w:sz w:val="18"/>
          <w:szCs w:val="18"/>
        </w:rPr>
        <w:t xml:space="preserve">                                                                          </w:t>
      </w:r>
      <w:r w:rsidR="00F01CED" w:rsidRPr="006337E3">
        <w:rPr>
          <w:i/>
          <w:sz w:val="18"/>
          <w:szCs w:val="18"/>
        </w:rPr>
        <w:t>Начальник отдела градостроительства,</w:t>
      </w:r>
      <w:r w:rsidRPr="006337E3">
        <w:rPr>
          <w:i/>
          <w:sz w:val="18"/>
          <w:szCs w:val="18"/>
        </w:rPr>
        <w:tab/>
      </w:r>
    </w:p>
    <w:p w:rsidR="00F01CED" w:rsidRPr="006337E3" w:rsidRDefault="006337E3" w:rsidP="006337E3">
      <w:pPr>
        <w:tabs>
          <w:tab w:val="left" w:pos="426"/>
          <w:tab w:val="left" w:pos="5640"/>
        </w:tabs>
        <w:spacing w:line="20" w:lineRule="atLeast"/>
        <w:ind w:left="0" w:firstLine="567"/>
        <w:jc w:val="left"/>
        <w:rPr>
          <w:i/>
          <w:sz w:val="18"/>
          <w:szCs w:val="18"/>
        </w:rPr>
      </w:pPr>
      <w:r w:rsidRPr="006337E3">
        <w:rPr>
          <w:i/>
          <w:sz w:val="18"/>
          <w:szCs w:val="18"/>
        </w:rPr>
        <w:t xml:space="preserve">                                                                          </w:t>
      </w:r>
      <w:r w:rsidR="00F01CED" w:rsidRPr="006337E3">
        <w:rPr>
          <w:i/>
          <w:sz w:val="18"/>
          <w:szCs w:val="18"/>
        </w:rPr>
        <w:t xml:space="preserve">земельных и имущественных отношений                                      Ю.В. </w:t>
      </w:r>
      <w:proofErr w:type="spellStart"/>
      <w:r w:rsidR="00F01CED" w:rsidRPr="006337E3">
        <w:rPr>
          <w:i/>
          <w:sz w:val="18"/>
          <w:szCs w:val="18"/>
        </w:rPr>
        <w:t>Тюкавкина</w:t>
      </w:r>
      <w:proofErr w:type="spellEnd"/>
    </w:p>
    <w:p w:rsidR="00F01CED" w:rsidRPr="006337E3" w:rsidRDefault="00F01CED" w:rsidP="006337E3">
      <w:pPr>
        <w:tabs>
          <w:tab w:val="left" w:pos="426"/>
          <w:tab w:val="left" w:pos="3976"/>
        </w:tabs>
        <w:ind w:left="0" w:right="-142" w:firstLine="567"/>
        <w:jc w:val="left"/>
        <w:rPr>
          <w:i/>
          <w:sz w:val="18"/>
          <w:szCs w:val="18"/>
        </w:rPr>
      </w:pPr>
    </w:p>
    <w:p w:rsidR="00587D42" w:rsidRDefault="00587D42" w:rsidP="00587D42">
      <w:pPr>
        <w:tabs>
          <w:tab w:val="left" w:pos="426"/>
          <w:tab w:val="left" w:pos="3976"/>
        </w:tabs>
        <w:ind w:left="0" w:right="-142" w:firstLine="426"/>
        <w:jc w:val="right"/>
        <w:rPr>
          <w:sz w:val="18"/>
          <w:szCs w:val="18"/>
        </w:rPr>
      </w:pPr>
    </w:p>
    <w:p w:rsidR="00693755" w:rsidRPr="00175687" w:rsidRDefault="00693755" w:rsidP="00693755">
      <w:pPr>
        <w:tabs>
          <w:tab w:val="left" w:pos="426"/>
          <w:tab w:val="left" w:pos="3976"/>
        </w:tabs>
        <w:ind w:left="0" w:right="-142" w:firstLine="426"/>
        <w:jc w:val="center"/>
        <w:rPr>
          <w:sz w:val="18"/>
          <w:szCs w:val="18"/>
        </w:rPr>
      </w:pPr>
      <w:r w:rsidRPr="00175687">
        <w:rPr>
          <w:sz w:val="18"/>
          <w:szCs w:val="18"/>
        </w:rPr>
        <w:t>РОССИЙСКАЯ ФЕДЕРАЦИЯ</w:t>
      </w:r>
    </w:p>
    <w:p w:rsidR="00693755" w:rsidRPr="00175687" w:rsidRDefault="00693755" w:rsidP="00693755">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693755" w:rsidRPr="00175687" w:rsidRDefault="00693755" w:rsidP="00693755">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693755" w:rsidRPr="00175687" w:rsidRDefault="00693755" w:rsidP="00693755">
      <w:pPr>
        <w:tabs>
          <w:tab w:val="left" w:pos="426"/>
          <w:tab w:val="left" w:pos="3976"/>
        </w:tabs>
        <w:ind w:left="0" w:right="-142" w:firstLine="426"/>
        <w:jc w:val="center"/>
        <w:rPr>
          <w:sz w:val="18"/>
          <w:szCs w:val="18"/>
        </w:rPr>
      </w:pPr>
      <w:r w:rsidRPr="00175687">
        <w:rPr>
          <w:sz w:val="18"/>
          <w:szCs w:val="18"/>
        </w:rPr>
        <w:t>АДМИНИСТРАЦИЯ</w:t>
      </w:r>
    </w:p>
    <w:p w:rsidR="00693755" w:rsidRPr="00175687" w:rsidRDefault="00693755" w:rsidP="00693755">
      <w:pPr>
        <w:tabs>
          <w:tab w:val="left" w:pos="426"/>
          <w:tab w:val="left" w:pos="3976"/>
        </w:tabs>
        <w:ind w:left="0" w:right="-142" w:firstLine="426"/>
        <w:jc w:val="center"/>
        <w:rPr>
          <w:sz w:val="18"/>
          <w:szCs w:val="18"/>
        </w:rPr>
      </w:pPr>
      <w:r w:rsidRPr="00175687">
        <w:rPr>
          <w:sz w:val="18"/>
          <w:szCs w:val="18"/>
        </w:rPr>
        <w:t>ПОСТАНОВЛЕНИЕ</w:t>
      </w:r>
    </w:p>
    <w:p w:rsidR="00693755" w:rsidRPr="00175687" w:rsidRDefault="00693755" w:rsidP="00693755">
      <w:pPr>
        <w:tabs>
          <w:tab w:val="left" w:pos="426"/>
          <w:tab w:val="left" w:pos="3976"/>
        </w:tabs>
        <w:ind w:left="0" w:right="-142" w:firstLine="426"/>
        <w:jc w:val="center"/>
        <w:rPr>
          <w:sz w:val="18"/>
          <w:szCs w:val="18"/>
        </w:rPr>
      </w:pPr>
    </w:p>
    <w:p w:rsidR="00693755" w:rsidRPr="00175687" w:rsidRDefault="00633686" w:rsidP="00693755">
      <w:pPr>
        <w:tabs>
          <w:tab w:val="left" w:pos="426"/>
          <w:tab w:val="left" w:pos="3976"/>
        </w:tabs>
        <w:ind w:left="0" w:right="-142" w:firstLine="426"/>
        <w:jc w:val="left"/>
        <w:rPr>
          <w:sz w:val="18"/>
          <w:szCs w:val="18"/>
          <w:u w:val="single"/>
        </w:rPr>
      </w:pPr>
      <w:r>
        <w:rPr>
          <w:sz w:val="18"/>
          <w:szCs w:val="18"/>
          <w:u w:val="single"/>
        </w:rPr>
        <w:t>07.07.2025  № 1396</w:t>
      </w:r>
      <w:r w:rsidR="00693755" w:rsidRPr="00175687">
        <w:rPr>
          <w:sz w:val="18"/>
          <w:szCs w:val="18"/>
          <w:u w:val="single"/>
        </w:rPr>
        <w:t xml:space="preserve"> </w:t>
      </w:r>
      <w:proofErr w:type="spellStart"/>
      <w:r>
        <w:rPr>
          <w:sz w:val="18"/>
          <w:szCs w:val="18"/>
          <w:u w:val="single"/>
        </w:rPr>
        <w:t>пз</w:t>
      </w:r>
      <w:proofErr w:type="spellEnd"/>
    </w:p>
    <w:p w:rsidR="00693755" w:rsidRDefault="00693755" w:rsidP="00693755">
      <w:pPr>
        <w:tabs>
          <w:tab w:val="left" w:pos="426"/>
          <w:tab w:val="left" w:pos="3976"/>
        </w:tabs>
        <w:ind w:left="0" w:right="-142" w:firstLine="426"/>
        <w:jc w:val="left"/>
        <w:rPr>
          <w:sz w:val="18"/>
          <w:szCs w:val="18"/>
        </w:rPr>
      </w:pPr>
      <w:r w:rsidRPr="00175687">
        <w:rPr>
          <w:sz w:val="18"/>
          <w:szCs w:val="18"/>
        </w:rPr>
        <w:t xml:space="preserve">       с. Хомутово</w:t>
      </w:r>
    </w:p>
    <w:p w:rsidR="00633686" w:rsidRDefault="00633686" w:rsidP="00693755">
      <w:pPr>
        <w:tabs>
          <w:tab w:val="left" w:pos="426"/>
          <w:tab w:val="left" w:pos="3976"/>
        </w:tabs>
        <w:ind w:left="0" w:right="-142" w:firstLine="426"/>
        <w:jc w:val="left"/>
        <w:rPr>
          <w:sz w:val="18"/>
          <w:szCs w:val="18"/>
        </w:rPr>
      </w:pPr>
    </w:p>
    <w:p w:rsidR="003D06D8" w:rsidRDefault="003D06D8" w:rsidP="003D06D8">
      <w:pPr>
        <w:pStyle w:val="af7"/>
        <w:tabs>
          <w:tab w:val="left" w:pos="142"/>
        </w:tabs>
        <w:ind w:left="0" w:firstLine="567"/>
        <w:jc w:val="left"/>
        <w:rPr>
          <w:sz w:val="18"/>
          <w:szCs w:val="18"/>
        </w:rPr>
      </w:pPr>
      <w:r w:rsidRPr="003D06D8">
        <w:rPr>
          <w:sz w:val="18"/>
          <w:szCs w:val="18"/>
        </w:rPr>
        <w:t>О назначении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D06D8" w:rsidRDefault="003D06D8" w:rsidP="003D06D8">
      <w:pPr>
        <w:pStyle w:val="af7"/>
        <w:tabs>
          <w:tab w:val="left" w:pos="142"/>
        </w:tabs>
        <w:ind w:left="0" w:firstLine="567"/>
        <w:jc w:val="left"/>
        <w:rPr>
          <w:sz w:val="18"/>
          <w:szCs w:val="18"/>
        </w:rPr>
      </w:pPr>
    </w:p>
    <w:p w:rsidR="003D06D8" w:rsidRPr="003D06D8" w:rsidRDefault="003D06D8" w:rsidP="003D06D8">
      <w:pPr>
        <w:ind w:left="0" w:firstLine="567"/>
        <w:rPr>
          <w:sz w:val="18"/>
          <w:szCs w:val="18"/>
        </w:rPr>
      </w:pPr>
      <w:r w:rsidRPr="003D06D8">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Законом Иркутской области от 24.10.2024 № 83-ОЗ "О преобразовании всех поселений, входящих в состав Иркутского районного муниципального образования Иркутской области, путем их объединения",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D06D8">
        <w:rPr>
          <w:sz w:val="18"/>
          <w:szCs w:val="18"/>
        </w:rPr>
        <w:t>Хомутовском</w:t>
      </w:r>
      <w:proofErr w:type="spellEnd"/>
      <w:r w:rsidRPr="003D06D8">
        <w:rPr>
          <w:sz w:val="18"/>
          <w:szCs w:val="18"/>
        </w:rPr>
        <w:t xml:space="preserve"> муниципальном образовании», на основании заявления </w:t>
      </w:r>
      <w:proofErr w:type="spellStart"/>
      <w:r w:rsidRPr="003D06D8">
        <w:rPr>
          <w:sz w:val="18"/>
          <w:szCs w:val="18"/>
        </w:rPr>
        <w:t>Кубраковой</w:t>
      </w:r>
      <w:proofErr w:type="spellEnd"/>
      <w:r w:rsidRPr="003D06D8">
        <w:rPr>
          <w:sz w:val="18"/>
          <w:szCs w:val="18"/>
        </w:rPr>
        <w:t xml:space="preserve"> Валентины Алексеевны, администрация Хомутовского муниципального образования</w:t>
      </w:r>
    </w:p>
    <w:p w:rsidR="003D06D8" w:rsidRPr="003D06D8" w:rsidRDefault="003D06D8" w:rsidP="00BC5263">
      <w:pPr>
        <w:ind w:left="0" w:firstLine="0"/>
        <w:rPr>
          <w:sz w:val="18"/>
          <w:szCs w:val="18"/>
        </w:rPr>
      </w:pPr>
      <w:r w:rsidRPr="003D06D8">
        <w:rPr>
          <w:sz w:val="18"/>
          <w:szCs w:val="18"/>
        </w:rPr>
        <w:t>ПОСТАНОВЛЯЕТ:</w:t>
      </w:r>
    </w:p>
    <w:p w:rsidR="003D06D8" w:rsidRPr="003D06D8" w:rsidRDefault="003D06D8" w:rsidP="003D06D8">
      <w:pPr>
        <w:ind w:left="0" w:firstLine="567"/>
        <w:rPr>
          <w:sz w:val="18"/>
          <w:szCs w:val="18"/>
        </w:rPr>
      </w:pPr>
      <w:r w:rsidRPr="003D06D8">
        <w:rPr>
          <w:sz w:val="18"/>
          <w:szCs w:val="18"/>
        </w:rPr>
        <w:t xml:space="preserve">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«под индивидуальное жилищное строительство», в части: уменьшения минимального отступа от границ земельного участка до основного строения с северо-западной стороны с 3 м. до 1 м. в отношении земельного участка с кадастровым номером 38:06:100101:2500 площадью 1680 </w:t>
      </w:r>
      <w:proofErr w:type="spellStart"/>
      <w:r w:rsidRPr="003D06D8">
        <w:rPr>
          <w:sz w:val="18"/>
          <w:szCs w:val="18"/>
        </w:rPr>
        <w:t>кв.м</w:t>
      </w:r>
      <w:proofErr w:type="spellEnd"/>
      <w:r w:rsidRPr="003D06D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D06D8">
        <w:rPr>
          <w:sz w:val="18"/>
          <w:szCs w:val="18"/>
        </w:rPr>
        <w:t>Хомутовское</w:t>
      </w:r>
      <w:proofErr w:type="spellEnd"/>
      <w:r w:rsidRPr="003D06D8">
        <w:rPr>
          <w:sz w:val="18"/>
          <w:szCs w:val="18"/>
        </w:rPr>
        <w:t>, село Хомутово, улица Кирова, земельный участок 195/1.</w:t>
      </w:r>
    </w:p>
    <w:p w:rsidR="007B6E13" w:rsidRDefault="003D06D8" w:rsidP="003D06D8">
      <w:pPr>
        <w:pStyle w:val="af7"/>
        <w:tabs>
          <w:tab w:val="left" w:pos="142"/>
        </w:tabs>
        <w:ind w:left="0" w:firstLine="567"/>
        <w:rPr>
          <w:sz w:val="18"/>
          <w:szCs w:val="18"/>
        </w:rPr>
      </w:pPr>
      <w:r w:rsidRPr="003D06D8">
        <w:rPr>
          <w:sz w:val="18"/>
          <w:szCs w:val="18"/>
        </w:rPr>
        <w:tab/>
      </w:r>
      <w:r w:rsidRPr="003D06D8">
        <w:rPr>
          <w:sz w:val="18"/>
          <w:szCs w:val="18"/>
        </w:rPr>
        <w:tab/>
        <w:t>2. Комиссии по подготовке правил землепользования и застройки Хомутовского муниципального образования:</w:t>
      </w:r>
    </w:p>
    <w:p w:rsidR="003D06D8" w:rsidRPr="003D06D8" w:rsidRDefault="003D06D8" w:rsidP="003D06D8">
      <w:pPr>
        <w:pStyle w:val="af7"/>
        <w:tabs>
          <w:tab w:val="left" w:pos="142"/>
        </w:tabs>
        <w:ind w:left="0" w:firstLine="567"/>
        <w:rPr>
          <w:sz w:val="18"/>
          <w:szCs w:val="18"/>
        </w:rPr>
      </w:pPr>
      <w:r w:rsidRPr="003D06D8">
        <w:rPr>
          <w:sz w:val="18"/>
          <w:szCs w:val="18"/>
        </w:rPr>
        <w:tab/>
      </w:r>
      <w:r w:rsidRPr="003D06D8">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3D06D8" w:rsidRPr="003D06D8" w:rsidRDefault="003D06D8" w:rsidP="003D06D8">
      <w:pPr>
        <w:pStyle w:val="af7"/>
        <w:tabs>
          <w:tab w:val="left" w:pos="142"/>
        </w:tabs>
        <w:ind w:left="0" w:firstLine="567"/>
        <w:rPr>
          <w:sz w:val="18"/>
          <w:szCs w:val="18"/>
        </w:rPr>
      </w:pPr>
      <w:r w:rsidRPr="003D06D8">
        <w:rPr>
          <w:sz w:val="18"/>
          <w:szCs w:val="18"/>
        </w:rPr>
        <w:tab/>
      </w:r>
      <w:r w:rsidRPr="003D06D8">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3D06D8" w:rsidRPr="003D06D8" w:rsidRDefault="003D06D8" w:rsidP="003D06D8">
      <w:pPr>
        <w:pStyle w:val="af7"/>
        <w:tabs>
          <w:tab w:val="left" w:pos="142"/>
        </w:tabs>
        <w:ind w:left="0" w:firstLine="567"/>
        <w:rPr>
          <w:sz w:val="18"/>
          <w:szCs w:val="18"/>
        </w:rPr>
      </w:pPr>
      <w:r w:rsidRPr="003D06D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3D06D8" w:rsidRPr="003D06D8" w:rsidRDefault="003D06D8" w:rsidP="003D06D8">
      <w:pPr>
        <w:pStyle w:val="af7"/>
        <w:tabs>
          <w:tab w:val="left" w:pos="142"/>
        </w:tabs>
        <w:ind w:left="0" w:firstLine="567"/>
        <w:rPr>
          <w:sz w:val="18"/>
          <w:szCs w:val="18"/>
        </w:rPr>
      </w:pPr>
      <w:r w:rsidRPr="003D06D8">
        <w:rPr>
          <w:sz w:val="18"/>
          <w:szCs w:val="18"/>
        </w:rPr>
        <w:t>б) проектов и информационных материалов к ним;</w:t>
      </w:r>
    </w:p>
    <w:p w:rsidR="003D06D8" w:rsidRPr="003D06D8" w:rsidRDefault="003D06D8" w:rsidP="003D06D8">
      <w:pPr>
        <w:pStyle w:val="af7"/>
        <w:tabs>
          <w:tab w:val="left" w:pos="142"/>
        </w:tabs>
        <w:ind w:left="0" w:firstLine="567"/>
        <w:rPr>
          <w:sz w:val="18"/>
          <w:szCs w:val="18"/>
        </w:rPr>
      </w:pPr>
      <w:r w:rsidRPr="003D06D8">
        <w:rPr>
          <w:sz w:val="18"/>
          <w:szCs w:val="18"/>
        </w:rPr>
        <w:t>в) заключения о результатах публичных слушаний.</w:t>
      </w:r>
    </w:p>
    <w:p w:rsidR="003D06D8" w:rsidRPr="003D06D8" w:rsidRDefault="00BC5263" w:rsidP="00BC5263">
      <w:pPr>
        <w:pStyle w:val="af7"/>
        <w:tabs>
          <w:tab w:val="left" w:pos="142"/>
          <w:tab w:val="left" w:pos="1134"/>
        </w:tabs>
        <w:ind w:left="0" w:firstLine="0"/>
        <w:rPr>
          <w:sz w:val="18"/>
          <w:szCs w:val="18"/>
        </w:rPr>
      </w:pPr>
      <w:r>
        <w:rPr>
          <w:sz w:val="18"/>
          <w:szCs w:val="18"/>
        </w:rPr>
        <w:t xml:space="preserve">           </w:t>
      </w:r>
      <w:r w:rsidR="003D06D8" w:rsidRPr="003D06D8">
        <w:rPr>
          <w:sz w:val="18"/>
          <w:szCs w:val="18"/>
        </w:rPr>
        <w:t xml:space="preserve"> </w:t>
      </w:r>
      <w:r>
        <w:rPr>
          <w:sz w:val="18"/>
          <w:szCs w:val="18"/>
        </w:rPr>
        <w:t xml:space="preserve"> </w:t>
      </w:r>
      <w:r w:rsidR="003D06D8" w:rsidRPr="003D06D8">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B16ACE" w:rsidRDefault="003D06D8" w:rsidP="004D45EF">
      <w:pPr>
        <w:pStyle w:val="af7"/>
        <w:tabs>
          <w:tab w:val="left" w:pos="142"/>
        </w:tabs>
        <w:ind w:left="0" w:firstLine="567"/>
        <w:rPr>
          <w:sz w:val="18"/>
          <w:szCs w:val="18"/>
        </w:rPr>
      </w:pPr>
      <w:r w:rsidRPr="003D06D8">
        <w:rPr>
          <w:sz w:val="18"/>
          <w:szCs w:val="18"/>
        </w:rPr>
        <w:lastRenderedPageBreak/>
        <w:tab/>
      </w:r>
      <w:r w:rsidRPr="003D06D8">
        <w:rPr>
          <w:sz w:val="18"/>
          <w:szCs w:val="18"/>
        </w:rPr>
        <w:tab/>
        <w:t>4. Контроль за исполнением настоящего постановления оставляю за собой.</w:t>
      </w:r>
    </w:p>
    <w:p w:rsidR="004D45EF" w:rsidRDefault="004D45EF" w:rsidP="004D45EF">
      <w:pPr>
        <w:pStyle w:val="af7"/>
        <w:tabs>
          <w:tab w:val="left" w:pos="142"/>
        </w:tabs>
        <w:ind w:left="0" w:firstLine="567"/>
        <w:rPr>
          <w:sz w:val="18"/>
          <w:szCs w:val="18"/>
        </w:rPr>
      </w:pPr>
    </w:p>
    <w:p w:rsidR="00B16ACE" w:rsidRPr="00B16ACE" w:rsidRDefault="00B16ACE" w:rsidP="00B16ACE">
      <w:pPr>
        <w:shd w:val="clear" w:color="auto" w:fill="FFFFFF"/>
        <w:spacing w:line="240" w:lineRule="atLeast"/>
        <w:ind w:left="0" w:firstLine="567"/>
        <w:jc w:val="center"/>
        <w:rPr>
          <w:b/>
          <w:sz w:val="18"/>
          <w:szCs w:val="18"/>
        </w:rPr>
      </w:pPr>
      <w:r w:rsidRPr="00B16ACE">
        <w:rPr>
          <w:b/>
          <w:sz w:val="18"/>
          <w:szCs w:val="18"/>
        </w:rPr>
        <w:t xml:space="preserve">Сообщение о возможном установлении публичного сервитута на земельном участке, согласно прилагаемой схеме.     </w:t>
      </w:r>
    </w:p>
    <w:p w:rsidR="00B16ACE" w:rsidRPr="00B16ACE" w:rsidRDefault="00B16ACE" w:rsidP="00B16ACE">
      <w:pPr>
        <w:shd w:val="clear" w:color="auto" w:fill="FFFFFF"/>
        <w:spacing w:line="240" w:lineRule="atLeast"/>
        <w:ind w:left="0" w:firstLine="567"/>
        <w:jc w:val="center"/>
        <w:rPr>
          <w:sz w:val="18"/>
          <w:szCs w:val="18"/>
        </w:rPr>
      </w:pPr>
    </w:p>
    <w:p w:rsidR="00B16ACE" w:rsidRPr="00B16ACE" w:rsidRDefault="000D434A" w:rsidP="000D434A">
      <w:pPr>
        <w:numPr>
          <w:ilvl w:val="0"/>
          <w:numId w:val="14"/>
        </w:numPr>
        <w:shd w:val="clear" w:color="auto" w:fill="FFFFFF"/>
        <w:tabs>
          <w:tab w:val="left" w:pos="567"/>
          <w:tab w:val="left" w:pos="709"/>
          <w:tab w:val="left" w:pos="1134"/>
        </w:tabs>
        <w:suppressAutoHyphens/>
        <w:ind w:left="0" w:firstLine="567"/>
        <w:rPr>
          <w:color w:val="000000"/>
          <w:sz w:val="18"/>
          <w:szCs w:val="18"/>
          <w:shd w:val="clear" w:color="auto" w:fill="FFFFFF"/>
        </w:rPr>
      </w:pPr>
      <w:r>
        <w:rPr>
          <w:sz w:val="18"/>
          <w:szCs w:val="18"/>
        </w:rPr>
        <w:t xml:space="preserve"> </w:t>
      </w:r>
      <w:r w:rsidR="00B16ACE" w:rsidRPr="00B16ACE">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B16ACE" w:rsidRPr="00B16ACE" w:rsidRDefault="000D434A" w:rsidP="000D434A">
      <w:pPr>
        <w:numPr>
          <w:ilvl w:val="0"/>
          <w:numId w:val="14"/>
        </w:numPr>
        <w:shd w:val="clear" w:color="auto" w:fill="FFFFFF"/>
        <w:tabs>
          <w:tab w:val="left" w:pos="142"/>
          <w:tab w:val="left" w:pos="284"/>
          <w:tab w:val="left" w:pos="567"/>
          <w:tab w:val="left" w:pos="709"/>
          <w:tab w:val="left" w:pos="1276"/>
        </w:tabs>
        <w:suppressAutoHyphens/>
        <w:ind w:left="0" w:firstLine="567"/>
        <w:rPr>
          <w:color w:val="000000"/>
          <w:sz w:val="18"/>
          <w:szCs w:val="18"/>
          <w:shd w:val="clear" w:color="auto" w:fill="FFFFFF"/>
        </w:rPr>
      </w:pPr>
      <w:r>
        <w:rPr>
          <w:sz w:val="18"/>
          <w:szCs w:val="18"/>
        </w:rPr>
        <w:t xml:space="preserve"> </w:t>
      </w:r>
      <w:r w:rsidR="00B16ACE" w:rsidRPr="00B16ACE">
        <w:rPr>
          <w:sz w:val="18"/>
          <w:szCs w:val="18"/>
        </w:rPr>
        <w:t xml:space="preserve">Цель установления публичного сервитута: </w:t>
      </w:r>
      <w:r w:rsidR="00B16ACE" w:rsidRPr="00B16ACE">
        <w:rPr>
          <w:color w:val="1A1A1A"/>
          <w:sz w:val="18"/>
          <w:szCs w:val="18"/>
        </w:rPr>
        <w:t>в целях с</w:t>
      </w:r>
      <w:r w:rsidR="00B16ACE" w:rsidRPr="00B16ACE">
        <w:rPr>
          <w:color w:val="000000"/>
          <w:sz w:val="18"/>
          <w:szCs w:val="18"/>
        </w:rPr>
        <w:t xml:space="preserve">троительства </w:t>
      </w:r>
      <w:r w:rsidR="00B16ACE" w:rsidRPr="00B16ACE">
        <w:rPr>
          <w:sz w:val="18"/>
          <w:szCs w:val="18"/>
        </w:rPr>
        <w:t xml:space="preserve">объекта электросетевого хозяйства «ВЛ 0,4 </w:t>
      </w:r>
      <w:proofErr w:type="spellStart"/>
      <w:r w:rsidR="00B16ACE" w:rsidRPr="00B16ACE">
        <w:rPr>
          <w:sz w:val="18"/>
          <w:szCs w:val="18"/>
        </w:rPr>
        <w:t>кВ</w:t>
      </w:r>
      <w:proofErr w:type="spellEnd"/>
      <w:r w:rsidR="00B16ACE" w:rsidRPr="00B16ACE">
        <w:rPr>
          <w:sz w:val="18"/>
          <w:szCs w:val="18"/>
        </w:rPr>
        <w:t xml:space="preserve"> от КТП 10/0,</w:t>
      </w:r>
      <w:r w:rsidR="007B6E13">
        <w:rPr>
          <w:sz w:val="18"/>
          <w:szCs w:val="18"/>
        </w:rPr>
        <w:t xml:space="preserve">4 </w:t>
      </w:r>
      <w:proofErr w:type="spellStart"/>
      <w:r w:rsidR="007B6E13">
        <w:rPr>
          <w:sz w:val="18"/>
          <w:szCs w:val="18"/>
        </w:rPr>
        <w:t>кВ</w:t>
      </w:r>
      <w:proofErr w:type="spellEnd"/>
      <w:r w:rsidR="007B6E13">
        <w:rPr>
          <w:sz w:val="18"/>
          <w:szCs w:val="18"/>
        </w:rPr>
        <w:t xml:space="preserve"> №1-1821 </w:t>
      </w:r>
      <w:r w:rsidR="00B16ACE" w:rsidRPr="00B16ACE">
        <w:rPr>
          <w:sz w:val="18"/>
          <w:szCs w:val="18"/>
        </w:rPr>
        <w:t>в с. Хомутово» (ТР 2639/24), необходимого для подключения (технологического присоединения) к сетям инженерно-технического обеспечения</w:t>
      </w:r>
      <w:r w:rsidR="00B16ACE" w:rsidRPr="00B16ACE">
        <w:rPr>
          <w:color w:val="1A1A1A"/>
          <w:sz w:val="18"/>
          <w:szCs w:val="18"/>
        </w:rPr>
        <w:t>.</w:t>
      </w:r>
    </w:p>
    <w:p w:rsidR="00B16ACE" w:rsidRPr="00B16ACE" w:rsidRDefault="000D434A" w:rsidP="000D434A">
      <w:pPr>
        <w:numPr>
          <w:ilvl w:val="0"/>
          <w:numId w:val="14"/>
        </w:numPr>
        <w:shd w:val="clear" w:color="auto" w:fill="FFFFFF"/>
        <w:tabs>
          <w:tab w:val="left" w:pos="709"/>
        </w:tabs>
        <w:suppressAutoHyphens/>
        <w:ind w:left="0"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 xml:space="preserve">Публичный сервитут площадью 315 </w:t>
      </w:r>
      <w:proofErr w:type="spellStart"/>
      <w:r w:rsidR="00B16ACE" w:rsidRPr="00B16ACE">
        <w:rPr>
          <w:color w:val="000000"/>
          <w:sz w:val="18"/>
          <w:szCs w:val="18"/>
          <w:shd w:val="clear" w:color="auto" w:fill="FFFFFF"/>
        </w:rPr>
        <w:t>кв.м</w:t>
      </w:r>
      <w:proofErr w:type="spellEnd"/>
      <w:r w:rsidR="00B16ACE" w:rsidRPr="00B16ACE">
        <w:rPr>
          <w:color w:val="000000"/>
          <w:sz w:val="18"/>
          <w:szCs w:val="18"/>
          <w:shd w:val="clear" w:color="auto" w:fill="FFFFFF"/>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B16ACE" w:rsidRPr="00B16ACE" w:rsidRDefault="000D434A" w:rsidP="000D434A">
      <w:pPr>
        <w:numPr>
          <w:ilvl w:val="0"/>
          <w:numId w:val="14"/>
        </w:numPr>
        <w:suppressAutoHyphens/>
        <w:ind w:left="0"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00B16ACE" w:rsidRPr="00B16ACE">
        <w:rPr>
          <w:color w:val="000000"/>
          <w:sz w:val="18"/>
          <w:szCs w:val="18"/>
          <w:shd w:val="clear" w:color="auto" w:fill="FFFFFF"/>
        </w:rPr>
        <w:t>каб</w:t>
      </w:r>
      <w:proofErr w:type="spellEnd"/>
      <w:r w:rsidR="00B16ACE" w:rsidRPr="00B16ACE">
        <w:rPr>
          <w:color w:val="000000"/>
          <w:sz w:val="18"/>
          <w:szCs w:val="18"/>
          <w:shd w:val="clear" w:color="auto" w:fill="FFFFFF"/>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16ACE" w:rsidRPr="00B16ACE" w:rsidRDefault="000D434A" w:rsidP="007B6E13">
      <w:pPr>
        <w:numPr>
          <w:ilvl w:val="0"/>
          <w:numId w:val="15"/>
        </w:numPr>
        <w:shd w:val="clear" w:color="auto" w:fill="FFFFFF"/>
        <w:tabs>
          <w:tab w:val="left" w:pos="567"/>
          <w:tab w:val="left" w:pos="709"/>
          <w:tab w:val="left" w:pos="851"/>
          <w:tab w:val="left" w:pos="993"/>
        </w:tabs>
        <w:suppressAutoHyphens/>
        <w:ind w:left="0" w:right="-1"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 xml:space="preserve">Настоящее сообщение подлежит размещению в сетевом издании «Ангарские огни» (доменное имя сайта в информационно-телекоммуникационной сети «Интернет»: </w:t>
      </w:r>
      <w:r w:rsidR="00B16ACE" w:rsidRPr="00B16ACE">
        <w:rPr>
          <w:color w:val="000000"/>
          <w:sz w:val="18"/>
          <w:szCs w:val="18"/>
          <w:shd w:val="clear" w:color="auto" w:fill="FFFFFF"/>
          <w:lang w:val="en-US"/>
        </w:rPr>
        <w:t>ANGAROGNI</w:t>
      </w:r>
      <w:r w:rsidR="00B16ACE" w:rsidRPr="00B16ACE">
        <w:rPr>
          <w:color w:val="000000"/>
          <w:sz w:val="18"/>
          <w:szCs w:val="18"/>
          <w:shd w:val="clear" w:color="auto" w:fill="FFFFFF"/>
        </w:rPr>
        <w:t>.</w:t>
      </w:r>
      <w:r w:rsidR="00B16ACE" w:rsidRPr="00B16ACE">
        <w:rPr>
          <w:color w:val="000000"/>
          <w:sz w:val="18"/>
          <w:szCs w:val="18"/>
          <w:shd w:val="clear" w:color="auto" w:fill="FFFFFF"/>
          <w:lang w:val="en-US"/>
        </w:rPr>
        <w:t>RU</w:t>
      </w:r>
      <w:r w:rsidR="00B16ACE" w:rsidRPr="00B16ACE">
        <w:rPr>
          <w:color w:val="000000"/>
          <w:sz w:val="18"/>
          <w:szCs w:val="18"/>
          <w:shd w:val="clear" w:color="auto" w:fill="FFFFFF"/>
        </w:rPr>
        <w:t xml:space="preserve">), на официальном сайте Иркутского районного муниципального образования www.irkraion.ru. </w:t>
      </w:r>
    </w:p>
    <w:p w:rsidR="00B16ACE" w:rsidRPr="00B16ACE" w:rsidRDefault="00FC2E67" w:rsidP="00FC2E67">
      <w:pPr>
        <w:numPr>
          <w:ilvl w:val="0"/>
          <w:numId w:val="15"/>
        </w:numPr>
        <w:shd w:val="clear" w:color="auto" w:fill="FFFFFF"/>
        <w:tabs>
          <w:tab w:val="left" w:pos="142"/>
          <w:tab w:val="left" w:pos="284"/>
          <w:tab w:val="left" w:pos="567"/>
          <w:tab w:val="left" w:pos="709"/>
          <w:tab w:val="left" w:pos="1276"/>
        </w:tabs>
        <w:suppressAutoHyphens/>
        <w:ind w:left="0"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 xml:space="preserve">Публичный сервитут необходим для </w:t>
      </w:r>
      <w:r w:rsidR="00B16ACE" w:rsidRPr="00B16ACE">
        <w:rPr>
          <w:color w:val="1A1A1A"/>
          <w:sz w:val="18"/>
          <w:szCs w:val="18"/>
        </w:rPr>
        <w:t>с</w:t>
      </w:r>
      <w:r w:rsidR="00B16ACE" w:rsidRPr="00B16ACE">
        <w:rPr>
          <w:color w:val="000000"/>
          <w:sz w:val="18"/>
          <w:szCs w:val="18"/>
        </w:rPr>
        <w:t>троител</w:t>
      </w:r>
      <w:r w:rsidR="00BA6452">
        <w:rPr>
          <w:color w:val="000000"/>
          <w:sz w:val="18"/>
          <w:szCs w:val="18"/>
        </w:rPr>
        <w:t xml:space="preserve">ьства </w:t>
      </w:r>
      <w:r w:rsidR="00B16ACE" w:rsidRPr="00B16ACE">
        <w:rPr>
          <w:sz w:val="18"/>
          <w:szCs w:val="18"/>
        </w:rPr>
        <w:t xml:space="preserve">объекта электросетевого хозяйства «ВЛ 0,4 </w:t>
      </w:r>
      <w:proofErr w:type="spellStart"/>
      <w:r w:rsidR="00B16ACE" w:rsidRPr="00B16ACE">
        <w:rPr>
          <w:sz w:val="18"/>
          <w:szCs w:val="18"/>
        </w:rPr>
        <w:t>кВ</w:t>
      </w:r>
      <w:proofErr w:type="spellEnd"/>
      <w:r w:rsidR="00B16ACE" w:rsidRPr="00B16ACE">
        <w:rPr>
          <w:sz w:val="18"/>
          <w:szCs w:val="18"/>
        </w:rPr>
        <w:t xml:space="preserve"> от КТП</w:t>
      </w:r>
      <w:r w:rsidR="00BA6452">
        <w:rPr>
          <w:sz w:val="18"/>
          <w:szCs w:val="18"/>
        </w:rPr>
        <w:t xml:space="preserve"> 10/0,4 </w:t>
      </w:r>
      <w:proofErr w:type="spellStart"/>
      <w:r w:rsidR="00BA6452">
        <w:rPr>
          <w:sz w:val="18"/>
          <w:szCs w:val="18"/>
        </w:rPr>
        <w:t>кВ</w:t>
      </w:r>
      <w:proofErr w:type="spellEnd"/>
      <w:r w:rsidR="00BA6452">
        <w:rPr>
          <w:sz w:val="18"/>
          <w:szCs w:val="18"/>
        </w:rPr>
        <w:t xml:space="preserve"> №1-1821</w:t>
      </w:r>
      <w:r w:rsidR="00B16ACE" w:rsidRPr="00B16ACE">
        <w:rPr>
          <w:sz w:val="18"/>
          <w:szCs w:val="18"/>
        </w:rPr>
        <w:t xml:space="preserve"> в с. Хомутово» (ТР 2639/24), необходимого для подключения (технологического присоединения) к сетям инженерно-технического обеспечения</w:t>
      </w:r>
      <w:r w:rsidR="00B16ACE" w:rsidRPr="00B16ACE">
        <w:rPr>
          <w:color w:val="1A1A1A"/>
          <w:sz w:val="18"/>
          <w:szCs w:val="18"/>
        </w:rPr>
        <w:t>.</w:t>
      </w:r>
    </w:p>
    <w:p w:rsidR="00B16ACE" w:rsidRPr="00B16ACE" w:rsidRDefault="00FC2E67" w:rsidP="00FC2E67">
      <w:pPr>
        <w:numPr>
          <w:ilvl w:val="0"/>
          <w:numId w:val="15"/>
        </w:numPr>
        <w:tabs>
          <w:tab w:val="left" w:pos="709"/>
          <w:tab w:val="left" w:pos="993"/>
        </w:tabs>
        <w:autoSpaceDE w:val="0"/>
        <w:autoSpaceDN w:val="0"/>
        <w:adjustRightInd w:val="0"/>
        <w:ind w:left="0" w:firstLine="567"/>
        <w:rPr>
          <w:sz w:val="18"/>
          <w:szCs w:val="18"/>
        </w:rPr>
      </w:pPr>
      <w:r>
        <w:rPr>
          <w:sz w:val="18"/>
          <w:szCs w:val="18"/>
        </w:rPr>
        <w:t xml:space="preserve"> </w:t>
      </w:r>
      <w:r w:rsidR="00B16ACE" w:rsidRPr="00B16AC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B16ACE" w:rsidRPr="00B16ACE" w:rsidRDefault="00FC2E67" w:rsidP="00FC2E67">
      <w:pPr>
        <w:numPr>
          <w:ilvl w:val="0"/>
          <w:numId w:val="15"/>
        </w:numPr>
        <w:shd w:val="clear" w:color="auto" w:fill="FFFFFF"/>
        <w:tabs>
          <w:tab w:val="left" w:pos="567"/>
          <w:tab w:val="left" w:pos="709"/>
          <w:tab w:val="left" w:pos="993"/>
        </w:tabs>
        <w:suppressAutoHyphens/>
        <w:ind w:left="0"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16ACE" w:rsidRPr="00B16ACE" w:rsidRDefault="00B16ACE" w:rsidP="00FC2E67">
      <w:pPr>
        <w:shd w:val="clear" w:color="auto" w:fill="FFFFFF"/>
        <w:tabs>
          <w:tab w:val="left" w:pos="567"/>
          <w:tab w:val="left" w:pos="851"/>
          <w:tab w:val="left" w:pos="993"/>
        </w:tabs>
        <w:ind w:left="0" w:firstLine="0"/>
        <w:rPr>
          <w:color w:val="000000"/>
          <w:sz w:val="18"/>
          <w:szCs w:val="18"/>
          <w:shd w:val="clear" w:color="auto" w:fill="FFFFFF"/>
        </w:rPr>
      </w:pPr>
      <w:r w:rsidRPr="00B16ACE">
        <w:rPr>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16ACE" w:rsidRPr="00B16ACE" w:rsidRDefault="00FC2E67" w:rsidP="00FC2E67">
      <w:pPr>
        <w:numPr>
          <w:ilvl w:val="0"/>
          <w:numId w:val="15"/>
        </w:numPr>
        <w:shd w:val="clear" w:color="auto" w:fill="FFFFFF"/>
        <w:tabs>
          <w:tab w:val="left" w:pos="709"/>
          <w:tab w:val="left" w:pos="993"/>
        </w:tabs>
        <w:suppressAutoHyphens/>
        <w:ind w:left="0" w:firstLine="567"/>
        <w:rPr>
          <w:color w:val="000000"/>
          <w:sz w:val="18"/>
          <w:szCs w:val="18"/>
          <w:shd w:val="clear" w:color="auto" w:fill="FFFFFF"/>
        </w:rPr>
      </w:pPr>
      <w:r>
        <w:rPr>
          <w:color w:val="000000"/>
          <w:sz w:val="18"/>
          <w:szCs w:val="18"/>
          <w:shd w:val="clear" w:color="auto" w:fill="FFFFFF"/>
        </w:rPr>
        <w:t xml:space="preserve"> </w:t>
      </w:r>
      <w:r w:rsidR="00B16ACE" w:rsidRPr="00B16ACE">
        <w:rPr>
          <w:color w:val="000000"/>
          <w:sz w:val="18"/>
          <w:szCs w:val="18"/>
          <w:shd w:val="clear" w:color="auto" w:fill="FFFFFF"/>
        </w:rPr>
        <w:t>Описание местоположения границ публичного сервитута: схема расположения границ публичного сервитута приложение к настоящему сообщению.</w:t>
      </w:r>
    </w:p>
    <w:p w:rsidR="00B16ACE" w:rsidRDefault="00B16ACE" w:rsidP="007B6E13">
      <w:pPr>
        <w:ind w:left="0" w:firstLine="567"/>
        <w:rPr>
          <w:sz w:val="18"/>
          <w:szCs w:val="18"/>
        </w:rPr>
      </w:pPr>
    </w:p>
    <w:p w:rsidR="00800848" w:rsidRPr="00B16ACE" w:rsidRDefault="00800848" w:rsidP="007B6E13">
      <w:pPr>
        <w:ind w:left="0" w:firstLine="567"/>
        <w:rPr>
          <w:sz w:val="18"/>
          <w:szCs w:val="18"/>
        </w:rPr>
      </w:pPr>
    </w:p>
    <w:p w:rsidR="00B16ACE" w:rsidRPr="00224237" w:rsidRDefault="00B16ACE" w:rsidP="00224237">
      <w:pPr>
        <w:ind w:left="0" w:firstLine="567"/>
        <w:jc w:val="right"/>
        <w:rPr>
          <w:i/>
          <w:sz w:val="18"/>
          <w:szCs w:val="18"/>
        </w:rPr>
      </w:pPr>
      <w:r w:rsidRPr="00224237">
        <w:rPr>
          <w:i/>
          <w:sz w:val="18"/>
          <w:szCs w:val="18"/>
        </w:rPr>
        <w:t xml:space="preserve">Председатель Комитета                                                                   М.П. </w:t>
      </w:r>
      <w:proofErr w:type="spellStart"/>
      <w:r w:rsidRPr="00224237">
        <w:rPr>
          <w:i/>
          <w:sz w:val="18"/>
          <w:szCs w:val="18"/>
        </w:rPr>
        <w:t>Халтаева</w:t>
      </w:r>
      <w:proofErr w:type="spellEnd"/>
    </w:p>
    <w:p w:rsidR="00B16ACE" w:rsidRDefault="00B16ACE" w:rsidP="007B6E13"/>
    <w:p w:rsidR="00E70711" w:rsidRDefault="00E70711" w:rsidP="007B6E13"/>
    <w:tbl>
      <w:tblPr>
        <w:tblW w:w="10281" w:type="dxa"/>
        <w:jc w:val="center"/>
        <w:tblInd w:w="-641" w:type="dxa"/>
        <w:tblLook w:val="04A0" w:firstRow="1" w:lastRow="0" w:firstColumn="1" w:lastColumn="0" w:noHBand="0" w:noVBand="1"/>
      </w:tblPr>
      <w:tblGrid>
        <w:gridCol w:w="3620"/>
        <w:gridCol w:w="3741"/>
        <w:gridCol w:w="2920"/>
      </w:tblGrid>
      <w:tr w:rsidR="00C96B44" w:rsidRPr="00E60AAB" w:rsidTr="000B6DB4">
        <w:trPr>
          <w:trHeight w:val="80"/>
          <w:jc w:val="center"/>
        </w:trPr>
        <w:tc>
          <w:tcPr>
            <w:tcW w:w="10281" w:type="dxa"/>
            <w:gridSpan w:val="3"/>
            <w:tcBorders>
              <w:top w:val="nil"/>
              <w:left w:val="nil"/>
              <w:bottom w:val="nil"/>
              <w:right w:val="nil"/>
            </w:tcBorders>
            <w:shd w:val="clear" w:color="auto" w:fill="auto"/>
            <w:vAlign w:val="center"/>
            <w:hideMark/>
          </w:tcPr>
          <w:p w:rsidR="00C96B44" w:rsidRPr="00C96B44" w:rsidRDefault="00C96B44" w:rsidP="00C96B44">
            <w:pPr>
              <w:ind w:left="5670"/>
              <w:contextualSpacing/>
              <w:jc w:val="right"/>
              <w:rPr>
                <w:rFonts w:eastAsia="Calibri"/>
                <w:sz w:val="18"/>
                <w:szCs w:val="18"/>
              </w:rPr>
            </w:pPr>
            <w:r w:rsidRPr="00C96B44">
              <w:rPr>
                <w:rFonts w:eastAsia="Calibri"/>
                <w:sz w:val="18"/>
                <w:szCs w:val="18"/>
              </w:rPr>
              <w:t xml:space="preserve">Приложение  1 </w:t>
            </w:r>
          </w:p>
          <w:p w:rsidR="00C96B44" w:rsidRPr="00C96B44" w:rsidRDefault="00C96B44" w:rsidP="00C96B44">
            <w:pPr>
              <w:ind w:left="5670"/>
              <w:contextualSpacing/>
              <w:jc w:val="right"/>
              <w:rPr>
                <w:rFonts w:eastAsia="Calibri"/>
                <w:sz w:val="18"/>
                <w:szCs w:val="18"/>
              </w:rPr>
            </w:pPr>
            <w:r w:rsidRPr="00C96B44">
              <w:rPr>
                <w:rFonts w:eastAsia="Calibri"/>
                <w:sz w:val="18"/>
                <w:szCs w:val="18"/>
              </w:rPr>
              <w:t>к постановлению администрации</w:t>
            </w:r>
          </w:p>
          <w:p w:rsidR="00C96B44" w:rsidRPr="00C96B44" w:rsidRDefault="00C96B44" w:rsidP="00C96B44">
            <w:pPr>
              <w:ind w:left="5670"/>
              <w:contextualSpacing/>
              <w:jc w:val="right"/>
              <w:rPr>
                <w:rFonts w:eastAsia="Calibri"/>
                <w:sz w:val="18"/>
                <w:szCs w:val="18"/>
              </w:rPr>
            </w:pPr>
            <w:r w:rsidRPr="00C96B44">
              <w:rPr>
                <w:rFonts w:eastAsia="Calibri"/>
                <w:sz w:val="18"/>
                <w:szCs w:val="18"/>
              </w:rPr>
              <w:t xml:space="preserve">Иркутского районного  муниципального образования </w:t>
            </w:r>
          </w:p>
          <w:p w:rsidR="00C96B44" w:rsidRPr="00C96B44" w:rsidRDefault="00C96B44" w:rsidP="00C96B44">
            <w:pPr>
              <w:ind w:left="5670"/>
              <w:contextualSpacing/>
              <w:jc w:val="right"/>
              <w:rPr>
                <w:rFonts w:eastAsia="Calibri"/>
                <w:sz w:val="18"/>
                <w:szCs w:val="18"/>
                <w:u w:val="single"/>
              </w:rPr>
            </w:pPr>
            <w:r w:rsidRPr="00C96B44">
              <w:rPr>
                <w:rFonts w:eastAsiaTheme="minorHAnsi"/>
                <w:noProof/>
                <w:sz w:val="18"/>
                <w:szCs w:val="18"/>
              </w:rPr>
              <mc:AlternateContent>
                <mc:Choice Requires="wps">
                  <w:drawing>
                    <wp:anchor distT="4294967294" distB="4294967294" distL="114300" distR="114300" simplePos="0" relativeHeight="251662336" behindDoc="0" locked="0" layoutInCell="1" allowOverlap="1" wp14:anchorId="6C73460E" wp14:editId="1D537010">
                      <wp:simplePos x="0" y="0"/>
                      <wp:positionH relativeFrom="column">
                        <wp:posOffset>4859655</wp:posOffset>
                      </wp:positionH>
                      <wp:positionV relativeFrom="paragraph">
                        <wp:posOffset>156209</wp:posOffset>
                      </wp:positionV>
                      <wp:extent cx="882650" cy="0"/>
                      <wp:effectExtent l="0" t="0" r="1270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26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82.65pt,12.3pt" to="452.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" strokecolor="windowText">
                      <o:lock v:ext="edit" shapetype="f"/>
                    </v:line>
                  </w:pict>
                </mc:Fallback>
              </mc:AlternateContent>
            </w:r>
            <w:r w:rsidRPr="00C96B44">
              <w:rPr>
                <w:rFonts w:eastAsia="Calibri"/>
                <w:sz w:val="18"/>
                <w:szCs w:val="18"/>
              </w:rPr>
              <w:t xml:space="preserve">от  </w:t>
            </w:r>
            <w:r w:rsidRPr="00C96B44">
              <w:rPr>
                <w:rFonts w:eastAsia="Calibri"/>
                <w:sz w:val="18"/>
                <w:szCs w:val="18"/>
                <w:u w:val="single"/>
              </w:rPr>
              <w:t xml:space="preserve">                        </w:t>
            </w:r>
            <w:r w:rsidRPr="00C96B44">
              <w:rPr>
                <w:rFonts w:eastAsia="Calibri"/>
                <w:sz w:val="18"/>
                <w:szCs w:val="18"/>
              </w:rPr>
              <w:t xml:space="preserve"> №</w:t>
            </w:r>
            <w:r w:rsidRPr="00C96B44">
              <w:rPr>
                <w:rFonts w:eastAsia="Calibri"/>
                <w:sz w:val="18"/>
                <w:szCs w:val="18"/>
                <w:u w:val="single"/>
              </w:rPr>
              <w:t xml:space="preserve"> </w:t>
            </w:r>
          </w:p>
          <w:p w:rsidR="00C96B44" w:rsidRPr="00C96B44" w:rsidRDefault="00C96B44" w:rsidP="00C96B44">
            <w:pPr>
              <w:ind w:left="5670"/>
              <w:contextualSpacing/>
              <w:rPr>
                <w:rFonts w:eastAsia="Calibri"/>
                <w:sz w:val="18"/>
                <w:szCs w:val="18"/>
              </w:rPr>
            </w:pPr>
          </w:p>
          <w:p w:rsidR="00C96B44" w:rsidRPr="00C96B44" w:rsidRDefault="00C96B44" w:rsidP="00C96B44">
            <w:pPr>
              <w:jc w:val="center"/>
              <w:rPr>
                <w:rFonts w:eastAsia="Calibri"/>
                <w:sz w:val="18"/>
                <w:szCs w:val="18"/>
              </w:rPr>
            </w:pPr>
          </w:p>
          <w:p w:rsidR="00C96B44" w:rsidRPr="00C96B44" w:rsidRDefault="00C96B44" w:rsidP="00C96B44">
            <w:pPr>
              <w:jc w:val="center"/>
              <w:rPr>
                <w:b/>
                <w:bCs/>
                <w:color w:val="000000"/>
                <w:sz w:val="18"/>
                <w:szCs w:val="18"/>
              </w:rPr>
            </w:pPr>
            <w:r w:rsidRPr="00C96B44">
              <w:rPr>
                <w:b/>
                <w:bCs/>
                <w:color w:val="000000"/>
                <w:sz w:val="18"/>
                <w:szCs w:val="18"/>
              </w:rPr>
              <w:t>Схема границ публичного сервитута</w:t>
            </w:r>
          </w:p>
          <w:p w:rsidR="00C96B44" w:rsidRPr="00C96B44" w:rsidRDefault="00C96B44" w:rsidP="00C96B44">
            <w:pPr>
              <w:jc w:val="center"/>
              <w:rPr>
                <w:b/>
                <w:bCs/>
                <w:color w:val="000000"/>
                <w:sz w:val="18"/>
                <w:szCs w:val="18"/>
              </w:rPr>
            </w:pPr>
          </w:p>
        </w:tc>
      </w:tr>
      <w:tr w:rsidR="00C96B44" w:rsidRPr="00E60AAB" w:rsidTr="000B6DB4">
        <w:trPr>
          <w:trHeight w:val="80"/>
          <w:jc w:val="center"/>
        </w:trPr>
        <w:tc>
          <w:tcPr>
            <w:tcW w:w="10281" w:type="dxa"/>
            <w:gridSpan w:val="3"/>
            <w:tcBorders>
              <w:top w:val="nil"/>
              <w:left w:val="nil"/>
              <w:bottom w:val="nil"/>
              <w:right w:val="nil"/>
            </w:tcBorders>
            <w:shd w:val="clear" w:color="auto" w:fill="auto"/>
            <w:vAlign w:val="center"/>
            <w:hideMark/>
          </w:tcPr>
          <w:p w:rsidR="00C96B44" w:rsidRPr="00C96B44" w:rsidRDefault="00C96B44" w:rsidP="00C96B44">
            <w:pPr>
              <w:jc w:val="center"/>
              <w:rPr>
                <w:b/>
                <w:bCs/>
                <w:color w:val="000000"/>
                <w:sz w:val="18"/>
                <w:szCs w:val="18"/>
              </w:rPr>
            </w:pPr>
          </w:p>
        </w:tc>
      </w:tr>
      <w:tr w:rsidR="00C96B44" w:rsidRPr="00E60AAB" w:rsidTr="000B6DB4">
        <w:trPr>
          <w:trHeight w:val="283"/>
          <w:jc w:val="center"/>
        </w:trPr>
        <w:tc>
          <w:tcPr>
            <w:tcW w:w="10281"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96B44" w:rsidRPr="00C96B44" w:rsidRDefault="00C96B44" w:rsidP="00C96B44">
            <w:pPr>
              <w:jc w:val="left"/>
              <w:rPr>
                <w:b/>
                <w:bCs/>
                <w:color w:val="000000"/>
                <w:sz w:val="18"/>
                <w:szCs w:val="18"/>
              </w:rPr>
            </w:pPr>
            <w:r w:rsidRPr="00C96B44">
              <w:rPr>
                <w:b/>
                <w:bCs/>
                <w:color w:val="000000"/>
                <w:sz w:val="18"/>
                <w:szCs w:val="18"/>
              </w:rPr>
              <w:t xml:space="preserve">Общая площадь испрашиваемого публичного сервитута - 315 </w:t>
            </w:r>
            <w:proofErr w:type="spellStart"/>
            <w:r w:rsidRPr="00C96B44">
              <w:rPr>
                <w:b/>
                <w:bCs/>
                <w:color w:val="000000"/>
                <w:sz w:val="18"/>
                <w:szCs w:val="18"/>
              </w:rPr>
              <w:t>кв.м</w:t>
            </w:r>
            <w:proofErr w:type="spellEnd"/>
            <w:r w:rsidRPr="00C96B44">
              <w:rPr>
                <w:b/>
                <w:bCs/>
                <w:color w:val="000000"/>
                <w:sz w:val="18"/>
                <w:szCs w:val="18"/>
              </w:rPr>
              <w:t>.</w:t>
            </w:r>
          </w:p>
        </w:tc>
      </w:tr>
      <w:tr w:rsidR="00C96B44" w:rsidRPr="00E60AAB" w:rsidTr="000B6DB4">
        <w:trPr>
          <w:trHeight w:val="397"/>
          <w:jc w:val="center"/>
        </w:trPr>
        <w:tc>
          <w:tcPr>
            <w:tcW w:w="10281"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96B44" w:rsidRPr="00C96B44" w:rsidRDefault="00C96B44" w:rsidP="00C96B44">
            <w:pPr>
              <w:pStyle w:val="TableParagraph"/>
              <w:ind w:left="29"/>
              <w:jc w:val="both"/>
              <w:rPr>
                <w:rFonts w:ascii="Times New Roman" w:hAnsi="Times New Roman" w:cs="Times New Roman"/>
                <w:sz w:val="18"/>
                <w:szCs w:val="18"/>
              </w:rPr>
            </w:pPr>
            <w:r w:rsidRPr="00C96B44">
              <w:rPr>
                <w:rFonts w:ascii="Times New Roman" w:hAnsi="Times New Roman" w:cs="Times New Roman"/>
                <w:b/>
                <w:bCs/>
                <w:color w:val="000000"/>
                <w:sz w:val="18"/>
                <w:szCs w:val="18"/>
              </w:rPr>
              <w:t xml:space="preserve">Публичный сервитут испрашивается в отношении земель, государственная собственность на который не разграничена - 315 </w:t>
            </w:r>
            <w:proofErr w:type="spellStart"/>
            <w:r w:rsidRPr="00C96B44">
              <w:rPr>
                <w:rFonts w:ascii="Times New Roman" w:hAnsi="Times New Roman" w:cs="Times New Roman"/>
                <w:b/>
                <w:bCs/>
                <w:color w:val="000000"/>
                <w:sz w:val="18"/>
                <w:szCs w:val="18"/>
              </w:rPr>
              <w:t>кв.м</w:t>
            </w:r>
            <w:proofErr w:type="spellEnd"/>
            <w:r w:rsidRPr="00C96B44">
              <w:rPr>
                <w:rFonts w:ascii="Times New Roman" w:hAnsi="Times New Roman" w:cs="Times New Roman"/>
                <w:b/>
                <w:bCs/>
                <w:color w:val="000000"/>
                <w:sz w:val="18"/>
                <w:szCs w:val="18"/>
              </w:rPr>
              <w:t>.</w:t>
            </w:r>
          </w:p>
        </w:tc>
      </w:tr>
      <w:tr w:rsidR="00C96B44" w:rsidRPr="00E60AAB" w:rsidTr="000B6DB4">
        <w:trPr>
          <w:trHeight w:val="431"/>
          <w:jc w:val="center"/>
        </w:trPr>
        <w:tc>
          <w:tcPr>
            <w:tcW w:w="3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6B44" w:rsidRPr="00C96B44" w:rsidRDefault="00C96B44" w:rsidP="00C96B44">
            <w:pPr>
              <w:jc w:val="center"/>
              <w:rPr>
                <w:b/>
                <w:bCs/>
                <w:color w:val="000000"/>
                <w:sz w:val="18"/>
                <w:szCs w:val="18"/>
              </w:rPr>
            </w:pPr>
            <w:r w:rsidRPr="00C96B44">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C96B44" w:rsidRPr="00C96B44" w:rsidRDefault="00C96B44" w:rsidP="00C96B44">
            <w:pPr>
              <w:jc w:val="center"/>
              <w:rPr>
                <w:b/>
                <w:bCs/>
                <w:color w:val="000000"/>
                <w:sz w:val="18"/>
                <w:szCs w:val="18"/>
              </w:rPr>
            </w:pPr>
            <w:r w:rsidRPr="00C96B44">
              <w:rPr>
                <w:b/>
                <w:bCs/>
                <w:color w:val="000000"/>
                <w:sz w:val="18"/>
                <w:szCs w:val="18"/>
              </w:rPr>
              <w:t>Координаты</w:t>
            </w:r>
          </w:p>
        </w:tc>
      </w:tr>
      <w:tr w:rsidR="00C96B44" w:rsidRPr="00E60AAB" w:rsidTr="000B6DB4">
        <w:trPr>
          <w:trHeight w:val="283"/>
          <w:jc w:val="center"/>
        </w:trPr>
        <w:tc>
          <w:tcPr>
            <w:tcW w:w="3620" w:type="dxa"/>
            <w:vMerge/>
            <w:tcBorders>
              <w:top w:val="nil"/>
              <w:left w:val="single" w:sz="4" w:space="0" w:color="auto"/>
              <w:bottom w:val="single" w:sz="4" w:space="0" w:color="auto"/>
              <w:right w:val="single" w:sz="4" w:space="0" w:color="auto"/>
            </w:tcBorders>
            <w:vAlign w:val="center"/>
            <w:hideMark/>
          </w:tcPr>
          <w:p w:rsidR="00C96B44" w:rsidRPr="00C96B44" w:rsidRDefault="00C96B44" w:rsidP="00C96B44">
            <w:pPr>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C96B44" w:rsidRPr="00C96B44" w:rsidRDefault="00C96B44" w:rsidP="00C96B44">
            <w:pPr>
              <w:jc w:val="center"/>
              <w:rPr>
                <w:b/>
                <w:bCs/>
                <w:color w:val="000000"/>
                <w:sz w:val="18"/>
                <w:szCs w:val="18"/>
              </w:rPr>
            </w:pPr>
            <w:r w:rsidRPr="00C96B44">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C96B44" w:rsidRPr="00C96B44" w:rsidRDefault="00C96B44" w:rsidP="00C96B44">
            <w:pPr>
              <w:jc w:val="center"/>
              <w:rPr>
                <w:b/>
                <w:bCs/>
                <w:color w:val="000000"/>
                <w:sz w:val="18"/>
                <w:szCs w:val="18"/>
              </w:rPr>
            </w:pPr>
            <w:r w:rsidRPr="00C96B44">
              <w:rPr>
                <w:b/>
                <w:bCs/>
                <w:color w:val="000000"/>
                <w:sz w:val="18"/>
                <w:szCs w:val="18"/>
              </w:rPr>
              <w:t>Y</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1</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407681.60</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3342669.42</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2</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407627.50</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3342714.90</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3</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407624.54</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3342711.63</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4</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407627.03</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3342709.53</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5</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407640.60</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3342698.09</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6</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407653.72</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3342687.04</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7</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407678.70</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3342665.99</w:t>
            </w:r>
          </w:p>
        </w:tc>
      </w:tr>
      <w:tr w:rsidR="00C96B44" w:rsidRPr="00084AE6" w:rsidTr="000B6DB4">
        <w:trPr>
          <w:cantSplit/>
          <w:trHeight w:val="283"/>
          <w:jc w:val="center"/>
        </w:trPr>
        <w:tc>
          <w:tcPr>
            <w:tcW w:w="3620" w:type="dxa"/>
            <w:tcBorders>
              <w:top w:val="nil"/>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1</w:t>
            </w:r>
          </w:p>
        </w:tc>
        <w:tc>
          <w:tcPr>
            <w:tcW w:w="3741"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407681.60</w:t>
            </w:r>
          </w:p>
        </w:tc>
        <w:tc>
          <w:tcPr>
            <w:tcW w:w="2920" w:type="dxa"/>
            <w:tcBorders>
              <w:top w:val="nil"/>
              <w:left w:val="nil"/>
              <w:bottom w:val="single" w:sz="4" w:space="0" w:color="auto"/>
              <w:right w:val="single" w:sz="4" w:space="0" w:color="auto"/>
            </w:tcBorders>
            <w:shd w:val="clear" w:color="auto" w:fill="auto"/>
          </w:tcPr>
          <w:p w:rsidR="00C96B44" w:rsidRPr="00C96B44" w:rsidRDefault="00C96B44" w:rsidP="00C96B44">
            <w:pPr>
              <w:jc w:val="center"/>
              <w:rPr>
                <w:color w:val="000000"/>
                <w:sz w:val="18"/>
                <w:szCs w:val="18"/>
              </w:rPr>
            </w:pPr>
            <w:r w:rsidRPr="00C96B44">
              <w:rPr>
                <w:color w:val="000000"/>
                <w:sz w:val="18"/>
                <w:szCs w:val="18"/>
              </w:rPr>
              <w:t>3342669.42</w:t>
            </w:r>
          </w:p>
        </w:tc>
      </w:tr>
      <w:tr w:rsidR="00C96B44" w:rsidRPr="00084AE6" w:rsidTr="000B6DB4">
        <w:trPr>
          <w:trHeight w:val="282"/>
          <w:jc w:val="center"/>
        </w:trPr>
        <w:tc>
          <w:tcPr>
            <w:tcW w:w="3620" w:type="dxa"/>
            <w:tcBorders>
              <w:top w:val="single" w:sz="4" w:space="0" w:color="auto"/>
              <w:bottom w:val="single" w:sz="4" w:space="0" w:color="auto"/>
            </w:tcBorders>
            <w:shd w:val="clear" w:color="auto" w:fill="auto"/>
            <w:vAlign w:val="bottom"/>
          </w:tcPr>
          <w:p w:rsidR="00C96B44" w:rsidRPr="00C96B44" w:rsidRDefault="00C96B44" w:rsidP="00C96B44">
            <w:pPr>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C96B44" w:rsidRPr="00C96B44" w:rsidRDefault="00C96B44" w:rsidP="00C96B44">
            <w:pPr>
              <w:jc w:val="center"/>
              <w:rPr>
                <w:color w:val="000000"/>
                <w:sz w:val="18"/>
                <w:szCs w:val="18"/>
              </w:rPr>
            </w:pPr>
          </w:p>
        </w:tc>
        <w:tc>
          <w:tcPr>
            <w:tcW w:w="2920" w:type="dxa"/>
            <w:tcBorders>
              <w:top w:val="single" w:sz="4" w:space="0" w:color="auto"/>
              <w:bottom w:val="single" w:sz="4" w:space="0" w:color="auto"/>
            </w:tcBorders>
            <w:shd w:val="clear" w:color="auto" w:fill="auto"/>
            <w:vAlign w:val="center"/>
          </w:tcPr>
          <w:p w:rsidR="00C96B44" w:rsidRPr="00C96B44" w:rsidRDefault="00C96B44" w:rsidP="00C96B44">
            <w:pPr>
              <w:jc w:val="center"/>
              <w:rPr>
                <w:color w:val="000000"/>
                <w:sz w:val="18"/>
                <w:szCs w:val="18"/>
              </w:rPr>
            </w:pPr>
          </w:p>
        </w:tc>
      </w:tr>
      <w:tr w:rsidR="00C96B44" w:rsidRPr="00084AE6" w:rsidTr="000B6DB4">
        <w:trPr>
          <w:trHeight w:val="567"/>
          <w:jc w:val="center"/>
        </w:trPr>
        <w:tc>
          <w:tcPr>
            <w:tcW w:w="3620" w:type="dxa"/>
            <w:tcBorders>
              <w:top w:val="single" w:sz="4" w:space="0" w:color="auto"/>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Цель установления публичного сервитута</w:t>
            </w:r>
          </w:p>
        </w:tc>
      </w:tr>
      <w:tr w:rsidR="00C96B44" w:rsidRPr="00084AE6" w:rsidTr="000B6DB4">
        <w:trPr>
          <w:trHeight w:val="679"/>
          <w:jc w:val="center"/>
        </w:trPr>
        <w:tc>
          <w:tcPr>
            <w:tcW w:w="3620" w:type="dxa"/>
            <w:tcBorders>
              <w:top w:val="single" w:sz="4" w:space="0" w:color="auto"/>
              <w:left w:val="single" w:sz="4" w:space="0" w:color="auto"/>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rPr>
            </w:pPr>
            <w:r w:rsidRPr="00C96B44">
              <w:rPr>
                <w:color w:val="000000"/>
                <w:sz w:val="18"/>
                <w:szCs w:val="18"/>
              </w:rPr>
              <w:t xml:space="preserve">315 </w:t>
            </w:r>
            <w:proofErr w:type="spellStart"/>
            <w:r w:rsidRPr="00C96B44">
              <w:rPr>
                <w:color w:val="000000"/>
                <w:sz w:val="18"/>
                <w:szCs w:val="18"/>
              </w:rPr>
              <w:t>кв.м</w:t>
            </w:r>
            <w:proofErr w:type="spellEnd"/>
            <w:r w:rsidRPr="00C96B44">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C96B44" w:rsidRPr="00C96B44" w:rsidRDefault="00C96B44" w:rsidP="00C96B44">
            <w:pPr>
              <w:jc w:val="center"/>
              <w:rPr>
                <w:color w:val="000000"/>
                <w:sz w:val="18"/>
                <w:szCs w:val="18"/>
                <w:shd w:val="clear" w:color="auto" w:fill="FFFFFF"/>
              </w:rPr>
            </w:pPr>
            <w:r w:rsidRPr="00C96B44">
              <w:rPr>
                <w:color w:val="000000"/>
                <w:sz w:val="18"/>
                <w:szCs w:val="18"/>
              </w:rPr>
              <w:t xml:space="preserve">Строительство </w:t>
            </w:r>
            <w:r w:rsidRPr="00C96B44">
              <w:rPr>
                <w:sz w:val="18"/>
                <w:szCs w:val="18"/>
              </w:rPr>
              <w:t xml:space="preserve">объекта электросетевого хозяйства «ВЛ 0,4 </w:t>
            </w:r>
            <w:proofErr w:type="spellStart"/>
            <w:r w:rsidRPr="00C96B44">
              <w:rPr>
                <w:sz w:val="18"/>
                <w:szCs w:val="18"/>
              </w:rPr>
              <w:t>кВ</w:t>
            </w:r>
            <w:proofErr w:type="spellEnd"/>
            <w:r w:rsidRPr="00C96B44">
              <w:rPr>
                <w:sz w:val="18"/>
                <w:szCs w:val="18"/>
              </w:rPr>
              <w:t xml:space="preserve"> от КТП 10/0,4 </w:t>
            </w:r>
            <w:proofErr w:type="spellStart"/>
            <w:r w:rsidRPr="00C96B44">
              <w:rPr>
                <w:sz w:val="18"/>
                <w:szCs w:val="18"/>
              </w:rPr>
              <w:t>кВ</w:t>
            </w:r>
            <w:proofErr w:type="spellEnd"/>
            <w:r w:rsidRPr="00C96B44">
              <w:rPr>
                <w:sz w:val="18"/>
                <w:szCs w:val="18"/>
              </w:rPr>
              <w:t xml:space="preserve"> №1-1821 в </w:t>
            </w:r>
            <w:proofErr w:type="spellStart"/>
            <w:r w:rsidRPr="00C96B44">
              <w:rPr>
                <w:sz w:val="18"/>
                <w:szCs w:val="18"/>
              </w:rPr>
              <w:t>с.Хомутово</w:t>
            </w:r>
            <w:proofErr w:type="spellEnd"/>
            <w:r w:rsidRPr="00C96B44">
              <w:rPr>
                <w:sz w:val="18"/>
                <w:szCs w:val="18"/>
              </w:rPr>
              <w:t xml:space="preserve">» (ТР 2639/24), необходимого для подключения (технологического присоединения) к сетям инженерно-технического </w:t>
            </w:r>
            <w:r w:rsidRPr="00C96B44">
              <w:rPr>
                <w:sz w:val="18"/>
                <w:szCs w:val="18"/>
              </w:rPr>
              <w:lastRenderedPageBreak/>
              <w:t>обеспечения</w:t>
            </w:r>
          </w:p>
        </w:tc>
      </w:tr>
    </w:tbl>
    <w:p w:rsidR="00C96B44" w:rsidRDefault="00C96B44" w:rsidP="00C96B44"/>
    <w:p w:rsidR="00C96B44" w:rsidRDefault="00C97A93" w:rsidP="007B6E13">
      <w:r>
        <w:rPr>
          <w:noProof/>
        </w:rPr>
        <w:drawing>
          <wp:inline distT="0" distB="0" distL="0" distR="0" wp14:anchorId="24FEDBB9" wp14:editId="60400DBD">
            <wp:extent cx="6210300" cy="8785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210300" cy="8785860"/>
                    </a:xfrm>
                    <a:prstGeom prst="rect">
                      <a:avLst/>
                    </a:prstGeom>
                    <a:noFill/>
                    <a:ln>
                      <a:noFill/>
                    </a:ln>
                  </pic:spPr>
                </pic:pic>
              </a:graphicData>
            </a:graphic>
          </wp:inline>
        </w:drawing>
      </w:r>
    </w:p>
    <w:p w:rsidR="000B6DB4" w:rsidRPr="00C97A93" w:rsidRDefault="000B6DB4" w:rsidP="00C97A93">
      <w:pPr>
        <w:jc w:val="right"/>
        <w:rPr>
          <w:i/>
          <w:noProof/>
          <w:sz w:val="18"/>
          <w:szCs w:val="18"/>
        </w:rPr>
      </w:pPr>
      <w:r w:rsidRPr="00C97A93">
        <w:rPr>
          <w:rFonts w:eastAsia="Calibri"/>
          <w:bCs/>
          <w:i/>
          <w:sz w:val="18"/>
          <w:szCs w:val="18"/>
        </w:rPr>
        <w:t xml:space="preserve">Заместитель Мэра по жизнеобеспечению                                         Ю.Р. </w:t>
      </w:r>
      <w:proofErr w:type="spellStart"/>
      <w:r w:rsidRPr="00C97A93">
        <w:rPr>
          <w:rFonts w:eastAsia="Calibri"/>
          <w:bCs/>
          <w:i/>
          <w:sz w:val="18"/>
          <w:szCs w:val="18"/>
        </w:rPr>
        <w:t>Витер</w:t>
      </w:r>
      <w:proofErr w:type="spellEnd"/>
    </w:p>
    <w:p w:rsidR="00B16ACE" w:rsidRDefault="00B16ACE" w:rsidP="00B16ACE"/>
    <w:p w:rsidR="00E82243" w:rsidRDefault="00E82243" w:rsidP="00E82243">
      <w:pPr>
        <w:shd w:val="clear" w:color="auto" w:fill="FFFFFF"/>
        <w:tabs>
          <w:tab w:val="left" w:pos="993"/>
        </w:tabs>
        <w:spacing w:line="240" w:lineRule="atLeast"/>
        <w:ind w:left="0" w:firstLine="567"/>
        <w:jc w:val="center"/>
        <w:rPr>
          <w:sz w:val="18"/>
          <w:szCs w:val="18"/>
        </w:rPr>
      </w:pPr>
    </w:p>
    <w:p w:rsidR="005240C5" w:rsidRPr="0083745C" w:rsidRDefault="005240C5" w:rsidP="003D77F0">
      <w:pPr>
        <w:shd w:val="clear" w:color="auto" w:fill="FFFFFF"/>
        <w:tabs>
          <w:tab w:val="left" w:pos="993"/>
        </w:tabs>
        <w:ind w:left="0" w:firstLine="567"/>
        <w:jc w:val="center"/>
        <w:rPr>
          <w:b/>
          <w:sz w:val="18"/>
          <w:szCs w:val="18"/>
        </w:rPr>
      </w:pPr>
      <w:r w:rsidRPr="0083745C">
        <w:rPr>
          <w:b/>
          <w:sz w:val="18"/>
          <w:szCs w:val="18"/>
        </w:rPr>
        <w:lastRenderedPageBreak/>
        <w:t>Сообщение о возможном установлении публичного сервитута на земельном участке согласно прилагаемой схеме.</w:t>
      </w:r>
    </w:p>
    <w:p w:rsidR="003D77F0" w:rsidRPr="00E82243" w:rsidRDefault="003D77F0" w:rsidP="003D77F0">
      <w:pPr>
        <w:shd w:val="clear" w:color="auto" w:fill="FFFFFF"/>
        <w:tabs>
          <w:tab w:val="left" w:pos="993"/>
        </w:tabs>
        <w:ind w:left="0" w:firstLine="567"/>
        <w:jc w:val="center"/>
        <w:rPr>
          <w:sz w:val="18"/>
          <w:szCs w:val="18"/>
        </w:rPr>
      </w:pPr>
    </w:p>
    <w:p w:rsidR="005240C5" w:rsidRPr="00E82243" w:rsidRDefault="005240C5" w:rsidP="003D77F0">
      <w:pPr>
        <w:shd w:val="clear" w:color="auto" w:fill="FFFFFF"/>
        <w:tabs>
          <w:tab w:val="left" w:pos="993"/>
        </w:tabs>
        <w:ind w:left="0" w:firstLine="567"/>
        <w:jc w:val="center"/>
        <w:rPr>
          <w:sz w:val="18"/>
          <w:szCs w:val="18"/>
        </w:rPr>
      </w:pPr>
    </w:p>
    <w:p w:rsidR="005240C5" w:rsidRPr="00E82243" w:rsidRDefault="005240C5" w:rsidP="003D77F0">
      <w:pPr>
        <w:numPr>
          <w:ilvl w:val="0"/>
          <w:numId w:val="14"/>
        </w:numPr>
        <w:shd w:val="clear" w:color="auto" w:fill="FFFFFF"/>
        <w:tabs>
          <w:tab w:val="left" w:pos="567"/>
          <w:tab w:val="left" w:pos="709"/>
          <w:tab w:val="left" w:pos="993"/>
        </w:tabs>
        <w:suppressAutoHyphens/>
        <w:ind w:left="0" w:firstLine="567"/>
        <w:rPr>
          <w:color w:val="000000"/>
          <w:sz w:val="18"/>
          <w:szCs w:val="18"/>
          <w:shd w:val="clear" w:color="auto" w:fill="FFFFFF"/>
        </w:rPr>
      </w:pPr>
      <w:r w:rsidRPr="00E82243">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240C5" w:rsidRPr="00E82243" w:rsidRDefault="00E82243" w:rsidP="001D5FBE">
      <w:pPr>
        <w:numPr>
          <w:ilvl w:val="0"/>
          <w:numId w:val="14"/>
        </w:numPr>
        <w:shd w:val="clear" w:color="auto" w:fill="FFFFFF"/>
        <w:tabs>
          <w:tab w:val="left" w:pos="567"/>
          <w:tab w:val="left" w:pos="709"/>
          <w:tab w:val="left" w:pos="993"/>
        </w:tabs>
        <w:suppressAutoHyphens/>
        <w:ind w:left="0" w:firstLine="567"/>
        <w:rPr>
          <w:color w:val="000000"/>
          <w:sz w:val="18"/>
          <w:szCs w:val="18"/>
          <w:shd w:val="clear" w:color="auto" w:fill="FFFFFF"/>
        </w:rPr>
      </w:pPr>
      <w:r>
        <w:rPr>
          <w:color w:val="000000"/>
          <w:sz w:val="18"/>
          <w:szCs w:val="18"/>
        </w:rPr>
        <w:t xml:space="preserve"> </w:t>
      </w:r>
      <w:r w:rsidR="005240C5" w:rsidRPr="00E82243">
        <w:rPr>
          <w:color w:val="000000"/>
          <w:sz w:val="18"/>
          <w:szCs w:val="18"/>
        </w:rPr>
        <w:t xml:space="preserve">Цель установления публичного сервитута: </w:t>
      </w:r>
      <w:r w:rsidR="005240C5" w:rsidRPr="00E82243">
        <w:rPr>
          <w:sz w:val="18"/>
          <w:szCs w:val="18"/>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«Строительство ВЛ 10 </w:t>
      </w:r>
      <w:proofErr w:type="spellStart"/>
      <w:r w:rsidR="005240C5" w:rsidRPr="00E82243">
        <w:rPr>
          <w:sz w:val="18"/>
          <w:szCs w:val="18"/>
        </w:rPr>
        <w:t>кВ</w:t>
      </w:r>
      <w:proofErr w:type="spellEnd"/>
      <w:r w:rsidR="005240C5" w:rsidRPr="00E82243">
        <w:rPr>
          <w:sz w:val="18"/>
          <w:szCs w:val="18"/>
        </w:rPr>
        <w:t xml:space="preserve"> </w:t>
      </w:r>
      <w:proofErr w:type="spellStart"/>
      <w:r w:rsidR="005240C5" w:rsidRPr="00E82243">
        <w:rPr>
          <w:sz w:val="18"/>
          <w:szCs w:val="18"/>
        </w:rPr>
        <w:t>Оёк-Турская</w:t>
      </w:r>
      <w:proofErr w:type="spellEnd"/>
      <w:r w:rsidR="005240C5" w:rsidRPr="00E82243">
        <w:rPr>
          <w:sz w:val="18"/>
          <w:szCs w:val="18"/>
        </w:rPr>
        <w:t xml:space="preserve"> Б (протяженностью 12,42 км)</w:t>
      </w:r>
      <w:r w:rsidR="005240C5" w:rsidRPr="00E82243">
        <w:rPr>
          <w:b/>
          <w:sz w:val="18"/>
          <w:szCs w:val="18"/>
        </w:rPr>
        <w:t>»</w:t>
      </w:r>
      <w:r w:rsidR="005240C5" w:rsidRPr="00E82243">
        <w:rPr>
          <w:color w:val="000000"/>
          <w:sz w:val="18"/>
          <w:szCs w:val="18"/>
        </w:rPr>
        <w:t>, ходатайство акционерного общества «Иркутская электросетевая компания», инвестиционная программа АО «ИЭСК» на 2024-2029 годы, утвержденная приказом Минэнерг</w:t>
      </w:r>
      <w:r>
        <w:rPr>
          <w:color w:val="000000"/>
          <w:sz w:val="18"/>
          <w:szCs w:val="18"/>
        </w:rPr>
        <w:t xml:space="preserve">о России от 21.12.2020 </w:t>
      </w:r>
      <w:r w:rsidR="005240C5" w:rsidRPr="00E82243">
        <w:rPr>
          <w:color w:val="000000"/>
          <w:sz w:val="18"/>
          <w:szCs w:val="18"/>
        </w:rPr>
        <w:t>№ 16@, с изменениями,  внесенными приказом Минэнерго России от 31.10.2022 № 13@, с изменениями,  внесенными приказом Минэнерго России от 28.12.2024 № 48@, размещена на официальном сайте АО «ИЭСК».</w:t>
      </w:r>
    </w:p>
    <w:p w:rsidR="005240C5" w:rsidRPr="00E82243" w:rsidRDefault="00E82243" w:rsidP="001D5FBE">
      <w:pPr>
        <w:numPr>
          <w:ilvl w:val="0"/>
          <w:numId w:val="14"/>
        </w:numPr>
        <w:tabs>
          <w:tab w:val="left" w:pos="709"/>
        </w:tabs>
        <w:suppressAutoHyphens/>
        <w:ind w:left="0" w:firstLine="567"/>
        <w:rPr>
          <w:color w:val="000000"/>
          <w:sz w:val="18"/>
          <w:szCs w:val="18"/>
          <w:shd w:val="clear" w:color="auto" w:fill="FFFFFF"/>
        </w:rPr>
      </w:pPr>
      <w:r>
        <w:rPr>
          <w:color w:val="000000"/>
          <w:sz w:val="18"/>
          <w:szCs w:val="18"/>
          <w:shd w:val="clear" w:color="auto" w:fill="FFFFFF"/>
        </w:rPr>
        <w:t xml:space="preserve"> </w:t>
      </w:r>
      <w:r w:rsidR="005240C5" w:rsidRPr="00E82243">
        <w:rPr>
          <w:color w:val="000000"/>
          <w:sz w:val="18"/>
          <w:szCs w:val="18"/>
          <w:shd w:val="clear" w:color="auto" w:fill="FFFFFF"/>
        </w:rPr>
        <w:t xml:space="preserve">Публичный сервитут площадью 9827 </w:t>
      </w:r>
      <w:proofErr w:type="spellStart"/>
      <w:r w:rsidR="005240C5" w:rsidRPr="00E82243">
        <w:rPr>
          <w:color w:val="000000"/>
          <w:sz w:val="18"/>
          <w:szCs w:val="18"/>
          <w:shd w:val="clear" w:color="auto" w:fill="FFFFFF"/>
        </w:rPr>
        <w:t>кв.м</w:t>
      </w:r>
      <w:proofErr w:type="spellEnd"/>
      <w:r w:rsidR="005240C5" w:rsidRPr="00E82243">
        <w:rPr>
          <w:color w:val="000000"/>
          <w:sz w:val="18"/>
          <w:szCs w:val="18"/>
          <w:shd w:val="clear" w:color="auto" w:fill="FFFFFF"/>
        </w:rPr>
        <w:t xml:space="preserve">., расположенный по адресу: Иркутская область, Иркутский район в границах согласно приложению 1, в том числе: </w:t>
      </w:r>
    </w:p>
    <w:p w:rsidR="005240C5" w:rsidRPr="00E82243" w:rsidRDefault="001D5FBE" w:rsidP="001D5FBE">
      <w:pPr>
        <w:tabs>
          <w:tab w:val="left" w:pos="993"/>
        </w:tabs>
        <w:ind w:left="0" w:firstLine="567"/>
        <w:rPr>
          <w:color w:val="000000"/>
          <w:sz w:val="18"/>
          <w:szCs w:val="18"/>
          <w:shd w:val="clear" w:color="auto" w:fill="FFFFFF"/>
        </w:rPr>
      </w:pPr>
      <w:r>
        <w:rPr>
          <w:color w:val="000000"/>
          <w:sz w:val="18"/>
          <w:szCs w:val="18"/>
          <w:shd w:val="clear" w:color="auto" w:fill="FFFFFF"/>
        </w:rPr>
        <w:t>-</w:t>
      </w:r>
      <w:r w:rsidR="005240C5" w:rsidRPr="00E82243">
        <w:rPr>
          <w:color w:val="000000"/>
          <w:sz w:val="18"/>
          <w:szCs w:val="18"/>
          <w:shd w:val="clear" w:color="auto" w:fill="FFFFFF"/>
        </w:rPr>
        <w:t xml:space="preserve"> на части земельного участка с кадастровым номером 38:06:000000:112, расположенного по адресу: Российская Федерация, Иркутская область, муниципальный район Иркутский,  северная часть Иркутского района, площадью 924 </w:t>
      </w:r>
      <w:proofErr w:type="spellStart"/>
      <w:r w:rsidR="005240C5" w:rsidRPr="00E82243">
        <w:rPr>
          <w:color w:val="000000"/>
          <w:sz w:val="18"/>
          <w:szCs w:val="18"/>
          <w:shd w:val="clear" w:color="auto" w:fill="FFFFFF"/>
        </w:rPr>
        <w:t>кв.м</w:t>
      </w:r>
      <w:proofErr w:type="spellEnd"/>
      <w:r w:rsidR="005240C5" w:rsidRPr="00E82243">
        <w:rPr>
          <w:color w:val="000000"/>
          <w:sz w:val="18"/>
          <w:szCs w:val="18"/>
          <w:shd w:val="clear" w:color="auto" w:fill="FFFFFF"/>
        </w:rPr>
        <w:t>.;</w:t>
      </w:r>
    </w:p>
    <w:p w:rsidR="005240C5" w:rsidRPr="00E82243" w:rsidRDefault="001D5FBE" w:rsidP="001D5FBE">
      <w:pPr>
        <w:autoSpaceDE w:val="0"/>
        <w:autoSpaceDN w:val="0"/>
        <w:adjustRightInd w:val="0"/>
        <w:ind w:left="0" w:firstLine="567"/>
        <w:rPr>
          <w:rFonts w:eastAsia="timesnewromanpsmt"/>
          <w:sz w:val="18"/>
          <w:szCs w:val="18"/>
        </w:rPr>
      </w:pPr>
      <w:r>
        <w:rPr>
          <w:color w:val="000000"/>
          <w:sz w:val="18"/>
          <w:szCs w:val="18"/>
          <w:shd w:val="clear" w:color="auto" w:fill="FFFFFF"/>
        </w:rPr>
        <w:t xml:space="preserve">- </w:t>
      </w:r>
      <w:r w:rsidR="005240C5" w:rsidRPr="00E82243">
        <w:rPr>
          <w:color w:val="000000"/>
          <w:sz w:val="18"/>
          <w:szCs w:val="18"/>
          <w:shd w:val="clear" w:color="auto" w:fill="FFFFFF"/>
        </w:rPr>
        <w:t xml:space="preserve">на части земельного участка с кадастровым номером 38:06:000000:7668, расположенного по адресу: </w:t>
      </w:r>
      <w:r w:rsidR="005240C5" w:rsidRPr="00E82243">
        <w:rPr>
          <w:rFonts w:eastAsia="timesnewromanpsmt"/>
          <w:sz w:val="18"/>
          <w:szCs w:val="18"/>
        </w:rPr>
        <w:t xml:space="preserve">Российская Федерация, Иркутская область, муниципальный район Иркутский, от примыкания к полосе отвода на км 17+164 автодороги Иркутск-Усть-Ордынский км 0+016 до границы </w:t>
      </w:r>
      <w:proofErr w:type="spellStart"/>
      <w:r w:rsidR="005240C5" w:rsidRPr="00E82243">
        <w:rPr>
          <w:rFonts w:eastAsia="timesnewromanpsmt"/>
          <w:sz w:val="18"/>
          <w:szCs w:val="18"/>
        </w:rPr>
        <w:t>д.Турская</w:t>
      </w:r>
      <w:proofErr w:type="spellEnd"/>
      <w:r w:rsidR="005240C5" w:rsidRPr="00E82243">
        <w:rPr>
          <w:rFonts w:eastAsia="timesnewromanpsmt"/>
          <w:sz w:val="18"/>
          <w:szCs w:val="18"/>
        </w:rPr>
        <w:t xml:space="preserve"> км 11+492</w:t>
      </w:r>
      <w:r w:rsidR="005240C5" w:rsidRPr="00E82243">
        <w:rPr>
          <w:color w:val="000000"/>
          <w:sz w:val="18"/>
          <w:szCs w:val="18"/>
          <w:shd w:val="clear" w:color="auto" w:fill="FFFFFF"/>
        </w:rPr>
        <w:t xml:space="preserve">, площадью 5911 </w:t>
      </w:r>
      <w:proofErr w:type="spellStart"/>
      <w:r w:rsidR="005240C5" w:rsidRPr="00E82243">
        <w:rPr>
          <w:color w:val="000000"/>
          <w:sz w:val="18"/>
          <w:szCs w:val="18"/>
          <w:shd w:val="clear" w:color="auto" w:fill="FFFFFF"/>
        </w:rPr>
        <w:t>кв.м</w:t>
      </w:r>
      <w:proofErr w:type="spellEnd"/>
      <w:r w:rsidR="005240C5" w:rsidRPr="00E82243">
        <w:rPr>
          <w:color w:val="000000"/>
          <w:sz w:val="18"/>
          <w:szCs w:val="18"/>
          <w:shd w:val="clear" w:color="auto" w:fill="FFFFFF"/>
        </w:rPr>
        <w:t>.;</w:t>
      </w:r>
    </w:p>
    <w:p w:rsidR="005240C5" w:rsidRPr="00E82243" w:rsidRDefault="001D5FBE" w:rsidP="001D5FBE">
      <w:pPr>
        <w:autoSpaceDE w:val="0"/>
        <w:autoSpaceDN w:val="0"/>
        <w:adjustRightInd w:val="0"/>
        <w:ind w:left="0" w:firstLine="567"/>
        <w:rPr>
          <w:rFonts w:eastAsia="timesnewromanpsmt"/>
          <w:sz w:val="18"/>
          <w:szCs w:val="18"/>
        </w:rPr>
      </w:pPr>
      <w:r>
        <w:rPr>
          <w:color w:val="000000"/>
          <w:sz w:val="18"/>
          <w:szCs w:val="18"/>
          <w:shd w:val="clear" w:color="auto" w:fill="FFFFFF"/>
        </w:rPr>
        <w:t xml:space="preserve">- </w:t>
      </w:r>
      <w:r w:rsidR="005240C5" w:rsidRPr="00E82243">
        <w:rPr>
          <w:color w:val="000000"/>
          <w:sz w:val="18"/>
          <w:szCs w:val="18"/>
          <w:shd w:val="clear" w:color="auto" w:fill="FFFFFF"/>
        </w:rPr>
        <w:t xml:space="preserve">на части земельного участка с кадастровым номером 38:06:000000:7550, расположенного по адресу: </w:t>
      </w:r>
      <w:r w:rsidR="005240C5" w:rsidRPr="00E82243">
        <w:rPr>
          <w:rFonts w:eastAsia="timesnewromanpsmt"/>
          <w:sz w:val="18"/>
          <w:szCs w:val="18"/>
        </w:rPr>
        <w:t xml:space="preserve">Российская Федерация, Иркутская область, муниципальный район Иркутский, сельское поселение </w:t>
      </w:r>
      <w:proofErr w:type="spellStart"/>
      <w:r w:rsidR="005240C5" w:rsidRPr="00E82243">
        <w:rPr>
          <w:rFonts w:eastAsia="timesnewromanpsmt"/>
          <w:sz w:val="18"/>
          <w:szCs w:val="18"/>
        </w:rPr>
        <w:t>Хомутовское</w:t>
      </w:r>
      <w:proofErr w:type="spellEnd"/>
      <w:r w:rsidR="005240C5" w:rsidRPr="00E82243">
        <w:rPr>
          <w:rFonts w:eastAsia="timesnewromanpsmt"/>
          <w:sz w:val="18"/>
          <w:szCs w:val="18"/>
        </w:rPr>
        <w:t>, село Хомутово, от границы с. Хомутово км 4+781 до границы с. Хомутово км 9+079</w:t>
      </w:r>
      <w:r w:rsidR="005240C5" w:rsidRPr="00E82243">
        <w:rPr>
          <w:color w:val="000000"/>
          <w:sz w:val="18"/>
          <w:szCs w:val="18"/>
          <w:shd w:val="clear" w:color="auto" w:fill="FFFFFF"/>
        </w:rPr>
        <w:t xml:space="preserve">, площадью 2 </w:t>
      </w:r>
      <w:proofErr w:type="spellStart"/>
      <w:r w:rsidR="005240C5" w:rsidRPr="00E82243">
        <w:rPr>
          <w:color w:val="000000"/>
          <w:sz w:val="18"/>
          <w:szCs w:val="18"/>
          <w:shd w:val="clear" w:color="auto" w:fill="FFFFFF"/>
        </w:rPr>
        <w:t>кв.м</w:t>
      </w:r>
      <w:proofErr w:type="spellEnd"/>
      <w:r w:rsidR="005240C5" w:rsidRPr="00E82243">
        <w:rPr>
          <w:color w:val="000000"/>
          <w:sz w:val="18"/>
          <w:szCs w:val="18"/>
          <w:shd w:val="clear" w:color="auto" w:fill="FFFFFF"/>
        </w:rPr>
        <w:t>.;</w:t>
      </w:r>
    </w:p>
    <w:p w:rsidR="005240C5" w:rsidRPr="00E82243" w:rsidRDefault="005240C5" w:rsidP="001D5FBE">
      <w:pPr>
        <w:tabs>
          <w:tab w:val="left" w:pos="993"/>
        </w:tabs>
        <w:ind w:left="0" w:firstLine="567"/>
        <w:rPr>
          <w:color w:val="000000"/>
          <w:sz w:val="18"/>
          <w:szCs w:val="18"/>
          <w:shd w:val="clear" w:color="auto" w:fill="FFFFFF"/>
        </w:rPr>
      </w:pPr>
      <w:r w:rsidRPr="00E82243">
        <w:rPr>
          <w:color w:val="000000"/>
          <w:sz w:val="18"/>
          <w:szCs w:val="18"/>
          <w:shd w:val="clear" w:color="auto" w:fill="FFFFFF"/>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2990 </w:t>
      </w:r>
      <w:proofErr w:type="spellStart"/>
      <w:r w:rsidRPr="00E82243">
        <w:rPr>
          <w:color w:val="000000"/>
          <w:sz w:val="18"/>
          <w:szCs w:val="18"/>
          <w:shd w:val="clear" w:color="auto" w:fill="FFFFFF"/>
        </w:rPr>
        <w:t>кв.м</w:t>
      </w:r>
      <w:proofErr w:type="spellEnd"/>
      <w:r w:rsidRPr="00E82243">
        <w:rPr>
          <w:color w:val="000000"/>
          <w:sz w:val="18"/>
          <w:szCs w:val="18"/>
          <w:shd w:val="clear" w:color="auto" w:fill="FFFFFF"/>
        </w:rPr>
        <w:t>.</w:t>
      </w:r>
    </w:p>
    <w:p w:rsidR="005240C5" w:rsidRPr="00E82243" w:rsidRDefault="00E82243" w:rsidP="001D5FBE">
      <w:pPr>
        <w:numPr>
          <w:ilvl w:val="0"/>
          <w:numId w:val="14"/>
        </w:numPr>
        <w:shd w:val="clear" w:color="auto" w:fill="FFFFFF"/>
        <w:tabs>
          <w:tab w:val="left" w:pos="567"/>
          <w:tab w:val="left" w:pos="709"/>
          <w:tab w:val="left" w:pos="993"/>
        </w:tabs>
        <w:suppressAutoHyphens/>
        <w:ind w:left="0" w:firstLine="567"/>
        <w:rPr>
          <w:color w:val="000000"/>
          <w:sz w:val="18"/>
          <w:szCs w:val="18"/>
          <w:shd w:val="clear" w:color="auto" w:fill="FFFFFF"/>
        </w:rPr>
      </w:pPr>
      <w:r>
        <w:rPr>
          <w:color w:val="000000"/>
          <w:sz w:val="18"/>
          <w:szCs w:val="18"/>
          <w:shd w:val="clear" w:color="auto" w:fill="FFFFFF"/>
        </w:rPr>
        <w:t xml:space="preserve"> </w:t>
      </w:r>
      <w:r w:rsidR="005240C5" w:rsidRPr="00E82243">
        <w:rPr>
          <w:color w:val="000000"/>
          <w:sz w:val="18"/>
          <w:szCs w:val="18"/>
          <w:shd w:val="clear" w:color="auto" w:fill="FFFFFF"/>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005240C5" w:rsidRPr="00E82243">
        <w:rPr>
          <w:color w:val="000000"/>
          <w:sz w:val="18"/>
          <w:szCs w:val="18"/>
          <w:shd w:val="clear" w:color="auto" w:fill="FFFFFF"/>
        </w:rPr>
        <w:t>каб</w:t>
      </w:r>
      <w:proofErr w:type="spellEnd"/>
      <w:r w:rsidR="005240C5" w:rsidRPr="00E82243">
        <w:rPr>
          <w:color w:val="000000"/>
          <w:sz w:val="18"/>
          <w:szCs w:val="18"/>
          <w:shd w:val="clear" w:color="auto" w:fill="FFFFFF"/>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 xml:space="preserve">Настоящее сообщение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 </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 xml:space="preserve">Публичный сервитут необходим для </w:t>
      </w:r>
      <w:r w:rsidRPr="00E82243">
        <w:rPr>
          <w:sz w:val="18"/>
          <w:szCs w:val="18"/>
        </w:rPr>
        <w:t xml:space="preserve">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r w:rsidRPr="00E82243">
        <w:rPr>
          <w:color w:val="1A1A1A"/>
          <w:sz w:val="18"/>
          <w:szCs w:val="18"/>
        </w:rPr>
        <w:t>«</w:t>
      </w:r>
      <w:r w:rsidRPr="00E82243">
        <w:rPr>
          <w:sz w:val="18"/>
          <w:szCs w:val="18"/>
          <w:shd w:val="clear" w:color="auto" w:fill="FFFFFF"/>
        </w:rPr>
        <w:t xml:space="preserve">Строительство ВЛ 10 </w:t>
      </w:r>
      <w:proofErr w:type="spellStart"/>
      <w:r w:rsidRPr="00E82243">
        <w:rPr>
          <w:sz w:val="18"/>
          <w:szCs w:val="18"/>
          <w:shd w:val="clear" w:color="auto" w:fill="FFFFFF"/>
        </w:rPr>
        <w:t>кВ</w:t>
      </w:r>
      <w:proofErr w:type="spellEnd"/>
      <w:r w:rsidRPr="00E82243">
        <w:rPr>
          <w:sz w:val="18"/>
          <w:szCs w:val="18"/>
          <w:shd w:val="clear" w:color="auto" w:fill="FFFFFF"/>
        </w:rPr>
        <w:t xml:space="preserve"> </w:t>
      </w:r>
      <w:proofErr w:type="spellStart"/>
      <w:r w:rsidRPr="00E82243">
        <w:rPr>
          <w:sz w:val="18"/>
          <w:szCs w:val="18"/>
          <w:shd w:val="clear" w:color="auto" w:fill="FFFFFF"/>
        </w:rPr>
        <w:t>Оёк-Турская</w:t>
      </w:r>
      <w:proofErr w:type="spellEnd"/>
      <w:r w:rsidRPr="00E82243">
        <w:rPr>
          <w:sz w:val="18"/>
          <w:szCs w:val="18"/>
          <w:shd w:val="clear" w:color="auto" w:fill="FFFFFF"/>
        </w:rPr>
        <w:t xml:space="preserve"> Б (протяженностью 12,42 км)</w:t>
      </w:r>
      <w:r w:rsidRPr="00E82243">
        <w:rPr>
          <w:color w:val="1A1A1A"/>
          <w:sz w:val="18"/>
          <w:szCs w:val="18"/>
        </w:rPr>
        <w:t>»</w:t>
      </w:r>
      <w:r w:rsidRPr="00E82243">
        <w:rPr>
          <w:color w:val="000000"/>
          <w:sz w:val="18"/>
          <w:szCs w:val="18"/>
        </w:rPr>
        <w:t>.</w:t>
      </w:r>
      <w:r w:rsidRPr="00E82243">
        <w:rPr>
          <w:sz w:val="18"/>
          <w:szCs w:val="18"/>
        </w:rPr>
        <w:t xml:space="preserve"> </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240C5" w:rsidRPr="00E82243" w:rsidRDefault="005240C5" w:rsidP="001D5FBE">
      <w:pPr>
        <w:numPr>
          <w:ilvl w:val="0"/>
          <w:numId w:val="15"/>
        </w:numPr>
        <w:shd w:val="clear" w:color="auto" w:fill="FFFFFF"/>
        <w:tabs>
          <w:tab w:val="left" w:pos="0"/>
          <w:tab w:val="left" w:pos="284"/>
          <w:tab w:val="left" w:pos="567"/>
          <w:tab w:val="left" w:pos="709"/>
          <w:tab w:val="left" w:pos="851"/>
          <w:tab w:val="left" w:pos="993"/>
        </w:tabs>
        <w:suppressAutoHyphens/>
        <w:ind w:left="0" w:firstLine="567"/>
        <w:rPr>
          <w:color w:val="000000"/>
          <w:sz w:val="18"/>
          <w:szCs w:val="18"/>
          <w:shd w:val="clear" w:color="auto" w:fill="FFFFFF"/>
        </w:rPr>
      </w:pPr>
      <w:r w:rsidRPr="00E82243">
        <w:rPr>
          <w:color w:val="000000"/>
          <w:sz w:val="18"/>
          <w:szCs w:val="18"/>
          <w:shd w:val="clear" w:color="auto" w:fill="FFFFFF"/>
        </w:rPr>
        <w:t>Описание местоположения границ публичного сервитута: схема расположения границ публичного сервитута приложение к настоящему сообщению.</w:t>
      </w:r>
    </w:p>
    <w:p w:rsidR="005240C5" w:rsidRDefault="005240C5" w:rsidP="00E82243">
      <w:pPr>
        <w:tabs>
          <w:tab w:val="left" w:pos="993"/>
          <w:tab w:val="left" w:pos="8222"/>
          <w:tab w:val="left" w:pos="9214"/>
        </w:tabs>
        <w:ind w:left="0" w:right="-1" w:firstLine="567"/>
        <w:rPr>
          <w:sz w:val="18"/>
          <w:szCs w:val="18"/>
        </w:rPr>
      </w:pPr>
    </w:p>
    <w:p w:rsidR="00E82243" w:rsidRPr="00E82243" w:rsidRDefault="00E82243" w:rsidP="00E82243">
      <w:pPr>
        <w:tabs>
          <w:tab w:val="left" w:pos="993"/>
          <w:tab w:val="left" w:pos="8222"/>
          <w:tab w:val="left" w:pos="9214"/>
        </w:tabs>
        <w:ind w:left="0" w:right="-1" w:firstLine="567"/>
        <w:rPr>
          <w:sz w:val="18"/>
          <w:szCs w:val="18"/>
        </w:rPr>
      </w:pPr>
    </w:p>
    <w:p w:rsidR="005240C5" w:rsidRDefault="005240C5" w:rsidP="001D5FBE">
      <w:pPr>
        <w:tabs>
          <w:tab w:val="left" w:pos="993"/>
          <w:tab w:val="left" w:pos="8222"/>
          <w:tab w:val="left" w:pos="9214"/>
        </w:tabs>
        <w:ind w:left="0" w:right="-1" w:firstLine="567"/>
        <w:jc w:val="right"/>
        <w:rPr>
          <w:i/>
          <w:sz w:val="18"/>
          <w:szCs w:val="18"/>
        </w:rPr>
      </w:pPr>
      <w:r w:rsidRPr="001D5FBE">
        <w:rPr>
          <w:i/>
          <w:sz w:val="18"/>
          <w:szCs w:val="18"/>
        </w:rPr>
        <w:t xml:space="preserve">Председатель Комитета                                                                       М.П. </w:t>
      </w:r>
      <w:proofErr w:type="spellStart"/>
      <w:r w:rsidRPr="001D5FBE">
        <w:rPr>
          <w:i/>
          <w:sz w:val="18"/>
          <w:szCs w:val="18"/>
        </w:rPr>
        <w:t>Халтаева</w:t>
      </w:r>
      <w:proofErr w:type="spellEnd"/>
    </w:p>
    <w:p w:rsidR="003D77F0" w:rsidRDefault="003D77F0" w:rsidP="001D5FBE">
      <w:pPr>
        <w:tabs>
          <w:tab w:val="left" w:pos="993"/>
          <w:tab w:val="left" w:pos="8222"/>
          <w:tab w:val="left" w:pos="9214"/>
        </w:tabs>
        <w:ind w:left="0" w:right="-1" w:firstLine="567"/>
        <w:jc w:val="right"/>
        <w:rPr>
          <w:i/>
          <w:sz w:val="18"/>
          <w:szCs w:val="18"/>
        </w:rPr>
      </w:pPr>
    </w:p>
    <w:p w:rsidR="00CB15CF" w:rsidRPr="00CB15CF" w:rsidRDefault="00CB15CF" w:rsidP="001D5FBE">
      <w:pPr>
        <w:tabs>
          <w:tab w:val="left" w:pos="993"/>
          <w:tab w:val="left" w:pos="8222"/>
          <w:tab w:val="left" w:pos="9214"/>
        </w:tabs>
        <w:ind w:left="0" w:right="-1" w:firstLine="567"/>
        <w:jc w:val="right"/>
        <w:rPr>
          <w:i/>
          <w:sz w:val="18"/>
          <w:szCs w:val="18"/>
        </w:rPr>
      </w:pPr>
    </w:p>
    <w:p w:rsidR="00CB15CF" w:rsidRPr="00CB15CF" w:rsidRDefault="00CB15CF" w:rsidP="00CB15CF">
      <w:pPr>
        <w:ind w:left="5529"/>
        <w:jc w:val="right"/>
        <w:rPr>
          <w:rFonts w:eastAsia="Calibri"/>
          <w:sz w:val="18"/>
          <w:szCs w:val="18"/>
          <w:lang w:eastAsia="en-US"/>
        </w:rPr>
      </w:pPr>
      <w:r w:rsidRPr="00CB15CF">
        <w:rPr>
          <w:rFonts w:eastAsia="Calibri"/>
          <w:sz w:val="18"/>
          <w:szCs w:val="18"/>
          <w:lang w:eastAsia="en-US"/>
        </w:rPr>
        <w:t xml:space="preserve">Приложение  1 </w:t>
      </w:r>
    </w:p>
    <w:p w:rsidR="00CB15CF" w:rsidRPr="00CB15CF" w:rsidRDefault="00CB15CF" w:rsidP="00CB15CF">
      <w:pPr>
        <w:ind w:left="5529"/>
        <w:jc w:val="right"/>
        <w:rPr>
          <w:rFonts w:eastAsia="Calibri"/>
          <w:sz w:val="18"/>
          <w:szCs w:val="18"/>
          <w:lang w:eastAsia="en-US"/>
        </w:rPr>
      </w:pPr>
      <w:r w:rsidRPr="00CB15CF">
        <w:rPr>
          <w:rFonts w:eastAsia="Calibri"/>
          <w:sz w:val="18"/>
          <w:szCs w:val="18"/>
          <w:lang w:eastAsia="en-US"/>
        </w:rPr>
        <w:t>к постановлению администрации</w:t>
      </w:r>
    </w:p>
    <w:p w:rsidR="00CB15CF" w:rsidRPr="00CB15CF" w:rsidRDefault="00CB15CF" w:rsidP="00CB15CF">
      <w:pPr>
        <w:ind w:left="5529"/>
        <w:jc w:val="right"/>
        <w:rPr>
          <w:rFonts w:eastAsia="Calibri"/>
          <w:sz w:val="18"/>
          <w:szCs w:val="18"/>
          <w:lang w:eastAsia="en-US"/>
        </w:rPr>
      </w:pPr>
      <w:r w:rsidRPr="00CB15CF">
        <w:rPr>
          <w:rFonts w:eastAsia="Calibri"/>
          <w:sz w:val="18"/>
          <w:szCs w:val="18"/>
          <w:lang w:eastAsia="en-US"/>
        </w:rPr>
        <w:t xml:space="preserve">Иркутского районного  муниципального образования </w:t>
      </w:r>
    </w:p>
    <w:p w:rsidR="00CB15CF" w:rsidRPr="00CB15CF" w:rsidRDefault="00CB15CF" w:rsidP="00CB15CF">
      <w:pPr>
        <w:ind w:left="5529"/>
        <w:jc w:val="right"/>
        <w:rPr>
          <w:rFonts w:eastAsia="Calibri"/>
          <w:sz w:val="18"/>
          <w:szCs w:val="18"/>
          <w:u w:val="single"/>
          <w:lang w:eastAsia="en-US"/>
        </w:rPr>
      </w:pPr>
      <w:r w:rsidRPr="00CB15CF">
        <w:rPr>
          <w:rFonts w:eastAsia="Calibri"/>
          <w:sz w:val="18"/>
          <w:szCs w:val="18"/>
          <w:lang w:eastAsia="en-US"/>
        </w:rPr>
        <w:t xml:space="preserve">от  </w:t>
      </w:r>
      <w:r w:rsidRPr="00CB15CF">
        <w:rPr>
          <w:rFonts w:eastAsia="Calibri"/>
          <w:sz w:val="18"/>
          <w:szCs w:val="18"/>
          <w:u w:val="single"/>
          <w:lang w:eastAsia="en-US"/>
        </w:rPr>
        <w:t xml:space="preserve">                        2025</w:t>
      </w:r>
      <w:r w:rsidRPr="00CB15CF">
        <w:rPr>
          <w:rFonts w:eastAsia="Calibri"/>
          <w:sz w:val="18"/>
          <w:szCs w:val="18"/>
          <w:lang w:eastAsia="en-US"/>
        </w:rPr>
        <w:t xml:space="preserve"> № _________</w:t>
      </w:r>
    </w:p>
    <w:p w:rsidR="00CB15CF" w:rsidRPr="00CB15CF" w:rsidRDefault="00CB15CF" w:rsidP="00CB15CF">
      <w:pPr>
        <w:pStyle w:val="aff3"/>
        <w:tabs>
          <w:tab w:val="left" w:pos="765"/>
          <w:tab w:val="center" w:pos="4829"/>
        </w:tabs>
        <w:jc w:val="center"/>
        <w:rPr>
          <w:rFonts w:ascii="Times New Roman" w:hAnsi="Times New Roman"/>
          <w:b/>
          <w:sz w:val="18"/>
          <w:szCs w:val="18"/>
        </w:rPr>
      </w:pPr>
    </w:p>
    <w:p w:rsidR="00CB15CF" w:rsidRPr="00CB15CF" w:rsidRDefault="00CB15CF" w:rsidP="00CB15CF">
      <w:pPr>
        <w:pStyle w:val="aff3"/>
        <w:tabs>
          <w:tab w:val="left" w:pos="765"/>
          <w:tab w:val="center" w:pos="4829"/>
        </w:tabs>
        <w:jc w:val="center"/>
        <w:rPr>
          <w:rFonts w:ascii="Times New Roman" w:hAnsi="Times New Roman"/>
          <w:b/>
          <w:sz w:val="18"/>
          <w:szCs w:val="18"/>
        </w:rPr>
      </w:pPr>
      <w:r w:rsidRPr="00CB15CF">
        <w:rPr>
          <w:rFonts w:ascii="Times New Roman" w:hAnsi="Times New Roman"/>
          <w:b/>
          <w:sz w:val="18"/>
          <w:szCs w:val="18"/>
        </w:rPr>
        <w:t>СХЕМА РАСПОЛОЖЕНИЯ  ГРАНИЦ  ПУБЛИЧНОГО СЕРВИТУТА</w:t>
      </w:r>
    </w:p>
    <w:tbl>
      <w:tblPr>
        <w:tblW w:w="10348" w:type="dxa"/>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1701"/>
        <w:gridCol w:w="1134"/>
        <w:gridCol w:w="2268"/>
        <w:gridCol w:w="1984"/>
      </w:tblGrid>
      <w:tr w:rsidR="00CB15CF" w:rsidRPr="00CB15CF" w:rsidTr="00DF1CD1">
        <w:tc>
          <w:tcPr>
            <w:tcW w:w="10348" w:type="dxa"/>
            <w:gridSpan w:val="6"/>
            <w:shd w:val="clear" w:color="auto" w:fill="auto"/>
          </w:tcPr>
          <w:p w:rsidR="00CB15CF" w:rsidRPr="00CB15CF" w:rsidRDefault="00CB15CF" w:rsidP="00CB15CF">
            <w:pPr>
              <w:spacing w:line="276" w:lineRule="auto"/>
              <w:rPr>
                <w:sz w:val="18"/>
                <w:szCs w:val="18"/>
                <w:u w:val="single"/>
              </w:rPr>
            </w:pPr>
            <w:r w:rsidRPr="00CB15CF">
              <w:rPr>
                <w:sz w:val="18"/>
                <w:szCs w:val="18"/>
              </w:rPr>
              <w:t xml:space="preserve">Условный номер земельного участка :ЗУ </w:t>
            </w:r>
          </w:p>
        </w:tc>
      </w:tr>
      <w:tr w:rsidR="00CB15CF" w:rsidRPr="00CB15CF" w:rsidTr="00DF1CD1">
        <w:tc>
          <w:tcPr>
            <w:tcW w:w="10348" w:type="dxa"/>
            <w:gridSpan w:val="6"/>
            <w:shd w:val="clear" w:color="auto" w:fill="auto"/>
          </w:tcPr>
          <w:p w:rsidR="00CB15CF" w:rsidRPr="00CB15CF" w:rsidRDefault="00CB15CF" w:rsidP="00CB15CF">
            <w:pPr>
              <w:spacing w:line="276" w:lineRule="auto"/>
              <w:rPr>
                <w:sz w:val="18"/>
                <w:szCs w:val="18"/>
              </w:rPr>
            </w:pPr>
            <w:r w:rsidRPr="00CB15CF">
              <w:rPr>
                <w:sz w:val="18"/>
                <w:szCs w:val="18"/>
              </w:rPr>
              <w:t xml:space="preserve">Площадь испрашиваемого публичного сервитута </w:t>
            </w:r>
            <w:r w:rsidRPr="00CB15CF">
              <w:rPr>
                <w:sz w:val="18"/>
                <w:szCs w:val="18"/>
                <w:u w:val="single"/>
              </w:rPr>
              <w:t xml:space="preserve">9827 </w:t>
            </w:r>
            <w:r w:rsidRPr="00CB15CF">
              <w:rPr>
                <w:sz w:val="18"/>
                <w:szCs w:val="18"/>
              </w:rPr>
              <w:t>м</w:t>
            </w:r>
            <w:r w:rsidRPr="00CB15CF">
              <w:rPr>
                <w:sz w:val="18"/>
                <w:szCs w:val="18"/>
                <w:vertAlign w:val="superscript"/>
              </w:rPr>
              <w:t xml:space="preserve">2 </w:t>
            </w:r>
            <w:r w:rsidRPr="00CB15CF">
              <w:rPr>
                <w:sz w:val="18"/>
                <w:szCs w:val="18"/>
              </w:rPr>
              <w:t xml:space="preserve"> в том числе</w:t>
            </w:r>
          </w:p>
        </w:tc>
      </w:tr>
      <w:tr w:rsidR="00CB15CF" w:rsidRPr="00CB15CF" w:rsidTr="00DF1CD1">
        <w:tc>
          <w:tcPr>
            <w:tcW w:w="10348" w:type="dxa"/>
            <w:gridSpan w:val="6"/>
            <w:shd w:val="clear" w:color="auto" w:fill="auto"/>
          </w:tcPr>
          <w:p w:rsidR="00CB15CF" w:rsidRPr="00CB15CF" w:rsidRDefault="00CB15CF" w:rsidP="00CB15CF">
            <w:pPr>
              <w:spacing w:line="276" w:lineRule="auto"/>
              <w:rPr>
                <w:sz w:val="18"/>
                <w:szCs w:val="18"/>
              </w:rPr>
            </w:pPr>
            <w:r w:rsidRPr="00CB15CF">
              <w:rPr>
                <w:sz w:val="18"/>
                <w:szCs w:val="18"/>
              </w:rPr>
              <w:t xml:space="preserve">Площадь испрашиваемого публичного сервитута на земельном участке с кадастровым номером </w:t>
            </w:r>
            <w:r w:rsidRPr="00CB15CF">
              <w:rPr>
                <w:rFonts w:eastAsia="timesnewromanpsmt"/>
                <w:sz w:val="18"/>
                <w:szCs w:val="18"/>
              </w:rPr>
              <w:t>38:06:000000:112</w:t>
            </w:r>
            <w:r w:rsidRPr="00CB15CF">
              <w:rPr>
                <w:sz w:val="18"/>
                <w:szCs w:val="18"/>
              </w:rPr>
              <w:t xml:space="preserve"> - 924  </w:t>
            </w:r>
            <w:proofErr w:type="spellStart"/>
            <w:r w:rsidRPr="00CB15CF">
              <w:rPr>
                <w:sz w:val="18"/>
                <w:szCs w:val="18"/>
              </w:rPr>
              <w:t>кв.м</w:t>
            </w:r>
            <w:proofErr w:type="spellEnd"/>
            <w:r w:rsidRPr="00CB15CF">
              <w:rPr>
                <w:sz w:val="18"/>
                <w:szCs w:val="18"/>
              </w:rPr>
              <w:t>; категория земель – земли сельскохозяйственного назначения</w:t>
            </w:r>
          </w:p>
        </w:tc>
      </w:tr>
      <w:tr w:rsidR="00CB15CF" w:rsidRPr="00CB15CF" w:rsidTr="00DF1CD1">
        <w:tc>
          <w:tcPr>
            <w:tcW w:w="10348" w:type="dxa"/>
            <w:gridSpan w:val="6"/>
            <w:shd w:val="clear" w:color="auto" w:fill="auto"/>
          </w:tcPr>
          <w:p w:rsidR="00CB15CF" w:rsidRPr="00CB15CF" w:rsidRDefault="00CB15CF" w:rsidP="00CB15CF">
            <w:pPr>
              <w:rPr>
                <w:sz w:val="18"/>
                <w:szCs w:val="18"/>
              </w:rPr>
            </w:pPr>
            <w:r w:rsidRPr="00CB15CF">
              <w:rPr>
                <w:sz w:val="18"/>
                <w:szCs w:val="18"/>
              </w:rPr>
              <w:t xml:space="preserve">Площадь испрашиваемого публичного сервитута на земельном участке с кадастровым номером </w:t>
            </w:r>
            <w:r w:rsidRPr="00CB15CF">
              <w:rPr>
                <w:rFonts w:eastAsia="timesnewromanpsmt"/>
                <w:sz w:val="18"/>
                <w:szCs w:val="18"/>
              </w:rPr>
              <w:t>38:06:000000:7668</w:t>
            </w:r>
            <w:r w:rsidRPr="00CB15CF">
              <w:rPr>
                <w:sz w:val="18"/>
                <w:szCs w:val="18"/>
              </w:rPr>
              <w:t xml:space="preserve">  - 5911 </w:t>
            </w:r>
            <w:proofErr w:type="spellStart"/>
            <w:r w:rsidRPr="00CB15CF">
              <w:rPr>
                <w:sz w:val="18"/>
                <w:szCs w:val="18"/>
              </w:rPr>
              <w:t>кв.м</w:t>
            </w:r>
            <w:proofErr w:type="spellEnd"/>
            <w:r w:rsidRPr="00CB15CF">
              <w:rPr>
                <w:sz w:val="18"/>
                <w:szCs w:val="18"/>
              </w:rPr>
              <w:t>; категория земель – земли населенных пунктов</w:t>
            </w:r>
          </w:p>
        </w:tc>
      </w:tr>
      <w:tr w:rsidR="00CB15CF" w:rsidRPr="00CB15CF" w:rsidTr="00DF1CD1">
        <w:tc>
          <w:tcPr>
            <w:tcW w:w="10348" w:type="dxa"/>
            <w:gridSpan w:val="6"/>
            <w:shd w:val="clear" w:color="auto" w:fill="auto"/>
          </w:tcPr>
          <w:p w:rsidR="00CB15CF" w:rsidRPr="00CB15CF" w:rsidRDefault="00CB15CF" w:rsidP="00CB15CF">
            <w:pPr>
              <w:rPr>
                <w:sz w:val="18"/>
                <w:szCs w:val="18"/>
              </w:rPr>
            </w:pPr>
            <w:r w:rsidRPr="00CB15CF">
              <w:rPr>
                <w:sz w:val="18"/>
                <w:szCs w:val="18"/>
              </w:rPr>
              <w:t xml:space="preserve">Площадь испрашиваемого публичного сервитута на земельном участке с кадастровым номером </w:t>
            </w:r>
            <w:r w:rsidRPr="00CB15CF">
              <w:rPr>
                <w:rFonts w:eastAsia="timesnewromanpsmt"/>
                <w:sz w:val="18"/>
                <w:szCs w:val="18"/>
              </w:rPr>
              <w:t xml:space="preserve">38:06:000000:7550 </w:t>
            </w:r>
            <w:r w:rsidRPr="00CB15CF">
              <w:rPr>
                <w:sz w:val="18"/>
                <w:szCs w:val="18"/>
              </w:rPr>
              <w:t xml:space="preserve">– 2 </w:t>
            </w:r>
            <w:proofErr w:type="spellStart"/>
            <w:r w:rsidRPr="00CB15CF">
              <w:rPr>
                <w:sz w:val="18"/>
                <w:szCs w:val="18"/>
              </w:rPr>
              <w:t>кв.м</w:t>
            </w:r>
            <w:proofErr w:type="spellEnd"/>
            <w:r w:rsidRPr="00CB15CF">
              <w:rPr>
                <w:sz w:val="18"/>
                <w:szCs w:val="18"/>
              </w:rPr>
              <w:t>; категория земель – земли населенных пунктов</w:t>
            </w:r>
          </w:p>
        </w:tc>
      </w:tr>
      <w:tr w:rsidR="00CB15CF" w:rsidRPr="00CB15CF" w:rsidTr="00DF1CD1">
        <w:tc>
          <w:tcPr>
            <w:tcW w:w="10348" w:type="dxa"/>
            <w:gridSpan w:val="6"/>
            <w:shd w:val="clear" w:color="auto" w:fill="auto"/>
          </w:tcPr>
          <w:p w:rsidR="00CB15CF" w:rsidRPr="00CB15CF" w:rsidRDefault="00CB15CF" w:rsidP="00CB15CF">
            <w:pPr>
              <w:spacing w:line="276" w:lineRule="auto"/>
              <w:rPr>
                <w:sz w:val="18"/>
                <w:szCs w:val="18"/>
              </w:rPr>
            </w:pPr>
            <w:r w:rsidRPr="00CB15CF">
              <w:rPr>
                <w:sz w:val="18"/>
                <w:szCs w:val="18"/>
              </w:rPr>
              <w:t xml:space="preserve">Площадь испрашиваемого публичного сервитута на неразграниченных землях - 2990 </w:t>
            </w:r>
            <w:proofErr w:type="spellStart"/>
            <w:r w:rsidRPr="00CB15CF">
              <w:rPr>
                <w:sz w:val="18"/>
                <w:szCs w:val="18"/>
              </w:rPr>
              <w:t>кв.м</w:t>
            </w:r>
            <w:proofErr w:type="spellEnd"/>
            <w:r w:rsidRPr="00CB15CF">
              <w:rPr>
                <w:sz w:val="18"/>
                <w:szCs w:val="18"/>
              </w:rPr>
              <w:t xml:space="preserve">; </w:t>
            </w:r>
          </w:p>
          <w:p w:rsidR="00CB15CF" w:rsidRPr="00CB15CF" w:rsidRDefault="00CB15CF" w:rsidP="00CB15CF">
            <w:pPr>
              <w:spacing w:line="276" w:lineRule="auto"/>
              <w:rPr>
                <w:sz w:val="18"/>
                <w:szCs w:val="18"/>
              </w:rPr>
            </w:pPr>
            <w:r w:rsidRPr="00CB15CF">
              <w:rPr>
                <w:sz w:val="18"/>
                <w:szCs w:val="18"/>
              </w:rPr>
              <w:t>категория земель – земли населенных пунктов</w:t>
            </w:r>
          </w:p>
        </w:tc>
      </w:tr>
      <w:tr w:rsidR="00CB15CF" w:rsidRPr="00CB15CF" w:rsidTr="00DF1CD1">
        <w:tc>
          <w:tcPr>
            <w:tcW w:w="1843" w:type="dxa"/>
            <w:vMerge w:val="restart"/>
            <w:shd w:val="clear" w:color="auto" w:fill="auto"/>
            <w:vAlign w:val="center"/>
          </w:tcPr>
          <w:p w:rsidR="00CB15CF" w:rsidRPr="00CB15CF" w:rsidRDefault="00CB15CF" w:rsidP="006348FD">
            <w:pPr>
              <w:spacing w:line="276" w:lineRule="auto"/>
              <w:rPr>
                <w:sz w:val="18"/>
                <w:szCs w:val="18"/>
              </w:rPr>
            </w:pPr>
            <w:r w:rsidRPr="00CB15CF">
              <w:rPr>
                <w:sz w:val="18"/>
                <w:szCs w:val="18"/>
              </w:rPr>
              <w:t>Обозначение характерных точек границ</w:t>
            </w:r>
          </w:p>
        </w:tc>
        <w:tc>
          <w:tcPr>
            <w:tcW w:w="3119" w:type="dxa"/>
            <w:gridSpan w:val="2"/>
            <w:shd w:val="clear" w:color="auto" w:fill="auto"/>
            <w:vAlign w:val="center"/>
          </w:tcPr>
          <w:p w:rsidR="00CB15CF" w:rsidRPr="00CB15CF" w:rsidRDefault="00CB15CF" w:rsidP="00CB15CF">
            <w:pPr>
              <w:spacing w:line="276" w:lineRule="auto"/>
              <w:jc w:val="center"/>
              <w:rPr>
                <w:sz w:val="18"/>
                <w:szCs w:val="18"/>
                <w:lang w:val="en-US"/>
              </w:rPr>
            </w:pPr>
            <w:r w:rsidRPr="00CB15CF">
              <w:rPr>
                <w:sz w:val="18"/>
                <w:szCs w:val="18"/>
              </w:rPr>
              <w:t>Координаты, м</w:t>
            </w:r>
          </w:p>
        </w:tc>
        <w:tc>
          <w:tcPr>
            <w:tcW w:w="1134" w:type="dxa"/>
            <w:vMerge w:val="restart"/>
            <w:shd w:val="clear" w:color="auto" w:fill="auto"/>
            <w:vAlign w:val="center"/>
          </w:tcPr>
          <w:p w:rsidR="00CB15CF" w:rsidRPr="00CB15CF" w:rsidRDefault="00CB15CF" w:rsidP="006348FD">
            <w:pPr>
              <w:spacing w:line="276" w:lineRule="auto"/>
              <w:ind w:left="357" w:firstLine="0"/>
              <w:rPr>
                <w:sz w:val="18"/>
                <w:szCs w:val="18"/>
                <w:lang w:val="en-US"/>
              </w:rPr>
            </w:pPr>
            <w:r w:rsidRPr="00CB15CF">
              <w:rPr>
                <w:sz w:val="18"/>
                <w:szCs w:val="18"/>
              </w:rPr>
              <w:t>Обозначение характерных точек границ</w:t>
            </w:r>
          </w:p>
        </w:tc>
        <w:tc>
          <w:tcPr>
            <w:tcW w:w="4252" w:type="dxa"/>
            <w:gridSpan w:val="2"/>
            <w:shd w:val="clear" w:color="auto" w:fill="auto"/>
            <w:vAlign w:val="center"/>
          </w:tcPr>
          <w:p w:rsidR="00CB15CF" w:rsidRPr="00CB15CF" w:rsidRDefault="00CB15CF" w:rsidP="00CB15CF">
            <w:pPr>
              <w:spacing w:line="276" w:lineRule="auto"/>
              <w:jc w:val="center"/>
              <w:rPr>
                <w:sz w:val="18"/>
                <w:szCs w:val="18"/>
                <w:lang w:val="en-US"/>
              </w:rPr>
            </w:pPr>
            <w:r w:rsidRPr="00CB15CF">
              <w:rPr>
                <w:sz w:val="18"/>
                <w:szCs w:val="18"/>
              </w:rPr>
              <w:t>Координаты, м</w:t>
            </w:r>
          </w:p>
        </w:tc>
      </w:tr>
      <w:tr w:rsidR="00CB15CF" w:rsidRPr="00CB15CF" w:rsidTr="00DF1CD1">
        <w:tc>
          <w:tcPr>
            <w:tcW w:w="1843" w:type="dxa"/>
            <w:vMerge/>
            <w:shd w:val="clear" w:color="auto" w:fill="auto"/>
            <w:vAlign w:val="center"/>
          </w:tcPr>
          <w:p w:rsidR="00CB15CF" w:rsidRPr="00CB15CF" w:rsidRDefault="00CB15CF" w:rsidP="00CB15CF">
            <w:pPr>
              <w:spacing w:line="276" w:lineRule="auto"/>
              <w:jc w:val="center"/>
              <w:rPr>
                <w:sz w:val="18"/>
                <w:szCs w:val="18"/>
              </w:rPr>
            </w:pPr>
          </w:p>
        </w:tc>
        <w:tc>
          <w:tcPr>
            <w:tcW w:w="3119" w:type="dxa"/>
            <w:gridSpan w:val="2"/>
            <w:shd w:val="clear" w:color="auto" w:fill="auto"/>
            <w:vAlign w:val="center"/>
          </w:tcPr>
          <w:p w:rsidR="00CB15CF" w:rsidRPr="00CB15CF" w:rsidRDefault="00CB15CF" w:rsidP="00CB15CF">
            <w:pPr>
              <w:spacing w:line="276" w:lineRule="auto"/>
              <w:jc w:val="center"/>
              <w:rPr>
                <w:sz w:val="18"/>
                <w:szCs w:val="18"/>
              </w:rPr>
            </w:pPr>
          </w:p>
        </w:tc>
        <w:tc>
          <w:tcPr>
            <w:tcW w:w="1134" w:type="dxa"/>
            <w:vMerge/>
            <w:shd w:val="clear" w:color="auto" w:fill="auto"/>
            <w:vAlign w:val="center"/>
          </w:tcPr>
          <w:p w:rsidR="00CB15CF" w:rsidRPr="00CB15CF" w:rsidRDefault="00CB15CF" w:rsidP="00CB15CF">
            <w:pPr>
              <w:spacing w:line="276" w:lineRule="auto"/>
              <w:jc w:val="center"/>
              <w:rPr>
                <w:sz w:val="18"/>
                <w:szCs w:val="18"/>
              </w:rPr>
            </w:pPr>
          </w:p>
        </w:tc>
        <w:tc>
          <w:tcPr>
            <w:tcW w:w="4252" w:type="dxa"/>
            <w:gridSpan w:val="2"/>
            <w:shd w:val="clear" w:color="auto" w:fill="auto"/>
            <w:vAlign w:val="center"/>
          </w:tcPr>
          <w:p w:rsidR="00CB15CF" w:rsidRPr="00CB15CF" w:rsidRDefault="00CB15CF" w:rsidP="00CB15CF">
            <w:pPr>
              <w:spacing w:line="276" w:lineRule="auto"/>
              <w:jc w:val="center"/>
              <w:rPr>
                <w:sz w:val="18"/>
                <w:szCs w:val="18"/>
              </w:rPr>
            </w:pPr>
          </w:p>
        </w:tc>
      </w:tr>
      <w:tr w:rsidR="00CB15CF" w:rsidRPr="00CB15CF" w:rsidTr="00DF1CD1">
        <w:trPr>
          <w:trHeight w:val="266"/>
        </w:trPr>
        <w:tc>
          <w:tcPr>
            <w:tcW w:w="1843" w:type="dxa"/>
            <w:vMerge/>
            <w:shd w:val="clear" w:color="auto" w:fill="auto"/>
            <w:vAlign w:val="center"/>
          </w:tcPr>
          <w:p w:rsidR="00CB15CF" w:rsidRPr="00CB15CF" w:rsidRDefault="00CB15CF" w:rsidP="00CB15CF">
            <w:pPr>
              <w:spacing w:line="276" w:lineRule="auto"/>
              <w:jc w:val="center"/>
              <w:rPr>
                <w:sz w:val="18"/>
                <w:szCs w:val="18"/>
              </w:rPr>
            </w:pPr>
          </w:p>
        </w:tc>
        <w:tc>
          <w:tcPr>
            <w:tcW w:w="1418"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lang w:val="en-US"/>
              </w:rPr>
              <w:t>X</w:t>
            </w:r>
          </w:p>
        </w:tc>
        <w:tc>
          <w:tcPr>
            <w:tcW w:w="1701"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lang w:val="en-US"/>
              </w:rPr>
              <w:t>Y</w:t>
            </w:r>
          </w:p>
        </w:tc>
        <w:tc>
          <w:tcPr>
            <w:tcW w:w="1134" w:type="dxa"/>
            <w:vMerge/>
            <w:shd w:val="clear" w:color="auto" w:fill="auto"/>
            <w:vAlign w:val="center"/>
          </w:tcPr>
          <w:p w:rsidR="00CB15CF" w:rsidRPr="00CB15CF" w:rsidRDefault="00CB15CF" w:rsidP="00CB15CF">
            <w:pPr>
              <w:spacing w:line="276" w:lineRule="auto"/>
              <w:jc w:val="center"/>
              <w:rPr>
                <w:sz w:val="18"/>
                <w:szCs w:val="18"/>
              </w:rPr>
            </w:pPr>
          </w:p>
        </w:tc>
        <w:tc>
          <w:tcPr>
            <w:tcW w:w="2268"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lang w:val="en-US"/>
              </w:rPr>
              <w:t>X</w:t>
            </w:r>
          </w:p>
        </w:tc>
        <w:tc>
          <w:tcPr>
            <w:tcW w:w="1984"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lang w:val="en-US"/>
              </w:rPr>
              <w:t>Y</w:t>
            </w:r>
          </w:p>
        </w:tc>
      </w:tr>
      <w:tr w:rsidR="00CB15CF" w:rsidRPr="00CB15CF" w:rsidTr="00DF1CD1">
        <w:trPr>
          <w:trHeight w:val="100"/>
        </w:trPr>
        <w:tc>
          <w:tcPr>
            <w:tcW w:w="1843"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lastRenderedPageBreak/>
              <w:t>1</w:t>
            </w:r>
          </w:p>
        </w:tc>
        <w:tc>
          <w:tcPr>
            <w:tcW w:w="1418"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2</w:t>
            </w:r>
          </w:p>
        </w:tc>
        <w:tc>
          <w:tcPr>
            <w:tcW w:w="1701"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3</w:t>
            </w:r>
          </w:p>
        </w:tc>
        <w:tc>
          <w:tcPr>
            <w:tcW w:w="1134"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4</w:t>
            </w:r>
          </w:p>
        </w:tc>
        <w:tc>
          <w:tcPr>
            <w:tcW w:w="2268"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5</w:t>
            </w:r>
          </w:p>
        </w:tc>
        <w:tc>
          <w:tcPr>
            <w:tcW w:w="1984"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6</w:t>
            </w:r>
          </w:p>
        </w:tc>
      </w:tr>
      <w:tr w:rsidR="00CB15CF" w:rsidRPr="00CB15CF" w:rsidTr="00DF1CD1">
        <w:trPr>
          <w:trHeight w:val="1714"/>
        </w:trPr>
        <w:tc>
          <w:tcPr>
            <w:tcW w:w="1843" w:type="dxa"/>
            <w:shd w:val="clear" w:color="auto" w:fill="auto"/>
            <w:vAlign w:val="center"/>
          </w:tcPr>
          <w:p w:rsidR="00CB15CF" w:rsidRPr="00CB15CF" w:rsidRDefault="00CB15CF" w:rsidP="00CB15CF">
            <w:pPr>
              <w:spacing w:line="276" w:lineRule="auto"/>
              <w:jc w:val="center"/>
              <w:rPr>
                <w:sz w:val="18"/>
                <w:szCs w:val="18"/>
              </w:rPr>
            </w:pPr>
            <w:r w:rsidRPr="00CB15CF">
              <w:rPr>
                <w:sz w:val="18"/>
                <w:szCs w:val="18"/>
              </w:rPr>
              <w:t>1</w:t>
            </w:r>
          </w:p>
          <w:p w:rsidR="00CB15CF" w:rsidRPr="00CB15CF" w:rsidRDefault="00CB15CF" w:rsidP="00CB15CF">
            <w:pPr>
              <w:spacing w:line="276" w:lineRule="auto"/>
              <w:jc w:val="center"/>
              <w:rPr>
                <w:sz w:val="18"/>
                <w:szCs w:val="18"/>
              </w:rPr>
            </w:pPr>
            <w:r w:rsidRPr="00CB15CF">
              <w:rPr>
                <w:sz w:val="18"/>
                <w:szCs w:val="18"/>
              </w:rPr>
              <w:t>2</w:t>
            </w:r>
          </w:p>
          <w:p w:rsidR="00CB15CF" w:rsidRPr="00CB15CF" w:rsidRDefault="00CB15CF" w:rsidP="00CB15CF">
            <w:pPr>
              <w:spacing w:line="276" w:lineRule="auto"/>
              <w:jc w:val="center"/>
              <w:rPr>
                <w:sz w:val="18"/>
                <w:szCs w:val="18"/>
              </w:rPr>
            </w:pPr>
            <w:r w:rsidRPr="00CB15CF">
              <w:rPr>
                <w:sz w:val="18"/>
                <w:szCs w:val="18"/>
              </w:rPr>
              <w:t>3</w:t>
            </w:r>
          </w:p>
          <w:p w:rsidR="00CB15CF" w:rsidRPr="00CB15CF" w:rsidRDefault="00CB15CF" w:rsidP="00CB15CF">
            <w:pPr>
              <w:spacing w:line="276" w:lineRule="auto"/>
              <w:jc w:val="center"/>
              <w:rPr>
                <w:sz w:val="18"/>
                <w:szCs w:val="18"/>
              </w:rPr>
            </w:pPr>
            <w:r w:rsidRPr="00CB15CF">
              <w:rPr>
                <w:sz w:val="18"/>
                <w:szCs w:val="18"/>
              </w:rPr>
              <w:t>4</w:t>
            </w:r>
          </w:p>
          <w:p w:rsidR="00CB15CF" w:rsidRPr="00CB15CF" w:rsidRDefault="00CB15CF" w:rsidP="00CB15CF">
            <w:pPr>
              <w:spacing w:line="276" w:lineRule="auto"/>
              <w:jc w:val="center"/>
              <w:rPr>
                <w:sz w:val="18"/>
                <w:szCs w:val="18"/>
              </w:rPr>
            </w:pPr>
            <w:r w:rsidRPr="00CB15CF">
              <w:rPr>
                <w:sz w:val="18"/>
                <w:szCs w:val="18"/>
              </w:rPr>
              <w:t>5</w:t>
            </w:r>
          </w:p>
          <w:p w:rsidR="00CB15CF" w:rsidRPr="00CB15CF" w:rsidRDefault="00CB15CF" w:rsidP="00CB15CF">
            <w:pPr>
              <w:spacing w:line="276" w:lineRule="auto"/>
              <w:jc w:val="center"/>
              <w:rPr>
                <w:sz w:val="18"/>
                <w:szCs w:val="18"/>
              </w:rPr>
            </w:pPr>
            <w:r w:rsidRPr="00CB15CF">
              <w:rPr>
                <w:sz w:val="18"/>
                <w:szCs w:val="18"/>
              </w:rPr>
              <w:t>6</w:t>
            </w:r>
          </w:p>
          <w:p w:rsidR="00CB15CF" w:rsidRPr="00CB15CF" w:rsidRDefault="00CB15CF" w:rsidP="00CB15CF">
            <w:pPr>
              <w:spacing w:line="276" w:lineRule="auto"/>
              <w:jc w:val="center"/>
              <w:rPr>
                <w:sz w:val="18"/>
                <w:szCs w:val="18"/>
              </w:rPr>
            </w:pPr>
            <w:r w:rsidRPr="00CB15CF">
              <w:rPr>
                <w:sz w:val="18"/>
                <w:szCs w:val="18"/>
              </w:rPr>
              <w:t>7</w:t>
            </w:r>
          </w:p>
          <w:p w:rsidR="00CB15CF" w:rsidRPr="00CB15CF" w:rsidRDefault="00CB15CF" w:rsidP="00CB15CF">
            <w:pPr>
              <w:spacing w:line="276" w:lineRule="auto"/>
              <w:jc w:val="center"/>
              <w:rPr>
                <w:sz w:val="18"/>
                <w:szCs w:val="18"/>
              </w:rPr>
            </w:pPr>
            <w:r w:rsidRPr="00CB15CF">
              <w:rPr>
                <w:sz w:val="18"/>
                <w:szCs w:val="18"/>
              </w:rPr>
              <w:t>8</w:t>
            </w:r>
          </w:p>
          <w:p w:rsidR="00CB15CF" w:rsidRPr="00CB15CF" w:rsidRDefault="00CB15CF" w:rsidP="00CB15CF">
            <w:pPr>
              <w:spacing w:line="276" w:lineRule="auto"/>
              <w:jc w:val="center"/>
              <w:rPr>
                <w:sz w:val="18"/>
                <w:szCs w:val="18"/>
              </w:rPr>
            </w:pPr>
            <w:r w:rsidRPr="00CB15CF">
              <w:rPr>
                <w:sz w:val="18"/>
                <w:szCs w:val="18"/>
              </w:rPr>
              <w:t>9</w:t>
            </w:r>
          </w:p>
          <w:p w:rsidR="00CB15CF" w:rsidRPr="00CB15CF" w:rsidRDefault="00CB15CF" w:rsidP="00CB15CF">
            <w:pPr>
              <w:spacing w:line="276" w:lineRule="auto"/>
              <w:jc w:val="center"/>
              <w:rPr>
                <w:sz w:val="18"/>
                <w:szCs w:val="18"/>
              </w:rPr>
            </w:pPr>
            <w:r w:rsidRPr="00CB15CF">
              <w:rPr>
                <w:sz w:val="18"/>
                <w:szCs w:val="18"/>
              </w:rPr>
              <w:t>10</w:t>
            </w:r>
          </w:p>
          <w:p w:rsidR="00CB15CF" w:rsidRPr="00CB15CF" w:rsidRDefault="00CB15CF" w:rsidP="00CB15CF">
            <w:pPr>
              <w:spacing w:line="276" w:lineRule="auto"/>
              <w:jc w:val="center"/>
              <w:rPr>
                <w:sz w:val="18"/>
                <w:szCs w:val="18"/>
              </w:rPr>
            </w:pPr>
            <w:r w:rsidRPr="00CB15CF">
              <w:rPr>
                <w:sz w:val="18"/>
                <w:szCs w:val="18"/>
              </w:rPr>
              <w:t>11</w:t>
            </w:r>
          </w:p>
          <w:p w:rsidR="00CB15CF" w:rsidRPr="00CB15CF" w:rsidRDefault="00CB15CF" w:rsidP="00CB15CF">
            <w:pPr>
              <w:spacing w:line="276" w:lineRule="auto"/>
              <w:jc w:val="center"/>
              <w:rPr>
                <w:sz w:val="18"/>
                <w:szCs w:val="18"/>
              </w:rPr>
            </w:pPr>
            <w:r w:rsidRPr="00CB15CF">
              <w:rPr>
                <w:sz w:val="18"/>
                <w:szCs w:val="18"/>
              </w:rPr>
              <w:t>12</w:t>
            </w:r>
          </w:p>
          <w:p w:rsidR="00CB15CF" w:rsidRPr="00CB15CF" w:rsidRDefault="00CB15CF" w:rsidP="00CB15CF">
            <w:pPr>
              <w:spacing w:line="276" w:lineRule="auto"/>
              <w:jc w:val="center"/>
              <w:rPr>
                <w:sz w:val="18"/>
                <w:szCs w:val="18"/>
              </w:rPr>
            </w:pPr>
            <w:r w:rsidRPr="00CB15CF">
              <w:rPr>
                <w:sz w:val="18"/>
                <w:szCs w:val="18"/>
              </w:rPr>
              <w:t>13</w:t>
            </w:r>
          </w:p>
          <w:p w:rsidR="00CB15CF" w:rsidRPr="00CB15CF" w:rsidRDefault="00CB15CF" w:rsidP="00CB15CF">
            <w:pPr>
              <w:spacing w:line="276" w:lineRule="auto"/>
              <w:jc w:val="center"/>
              <w:rPr>
                <w:sz w:val="18"/>
                <w:szCs w:val="18"/>
              </w:rPr>
            </w:pPr>
            <w:r w:rsidRPr="00CB15CF">
              <w:rPr>
                <w:sz w:val="18"/>
                <w:szCs w:val="18"/>
              </w:rPr>
              <w:t>14</w:t>
            </w:r>
          </w:p>
          <w:p w:rsidR="00CB15CF" w:rsidRPr="00CB15CF" w:rsidRDefault="00CB15CF" w:rsidP="00CB15CF">
            <w:pPr>
              <w:spacing w:line="276" w:lineRule="auto"/>
              <w:jc w:val="center"/>
              <w:rPr>
                <w:sz w:val="18"/>
                <w:szCs w:val="18"/>
              </w:rPr>
            </w:pPr>
            <w:r w:rsidRPr="00CB15CF">
              <w:rPr>
                <w:sz w:val="18"/>
                <w:szCs w:val="18"/>
              </w:rPr>
              <w:t>15</w:t>
            </w:r>
          </w:p>
          <w:p w:rsidR="00CB15CF" w:rsidRPr="00CB15CF" w:rsidRDefault="00CB15CF" w:rsidP="00CB15CF">
            <w:pPr>
              <w:spacing w:line="276" w:lineRule="auto"/>
              <w:jc w:val="center"/>
              <w:rPr>
                <w:sz w:val="18"/>
                <w:szCs w:val="18"/>
              </w:rPr>
            </w:pPr>
            <w:r w:rsidRPr="00CB15CF">
              <w:rPr>
                <w:sz w:val="18"/>
                <w:szCs w:val="18"/>
              </w:rPr>
              <w:t>16</w:t>
            </w:r>
          </w:p>
          <w:p w:rsidR="00CB15CF" w:rsidRPr="00CB15CF" w:rsidRDefault="00CB15CF" w:rsidP="00CB15CF">
            <w:pPr>
              <w:spacing w:line="276" w:lineRule="auto"/>
              <w:jc w:val="center"/>
              <w:rPr>
                <w:sz w:val="18"/>
                <w:szCs w:val="18"/>
              </w:rPr>
            </w:pPr>
            <w:r w:rsidRPr="00CB15CF">
              <w:rPr>
                <w:sz w:val="18"/>
                <w:szCs w:val="18"/>
              </w:rPr>
              <w:t>17</w:t>
            </w:r>
          </w:p>
          <w:p w:rsidR="00CB15CF" w:rsidRPr="00CB15CF" w:rsidRDefault="00CB15CF" w:rsidP="00CB15CF">
            <w:pPr>
              <w:spacing w:line="276" w:lineRule="auto"/>
              <w:jc w:val="center"/>
              <w:rPr>
                <w:sz w:val="18"/>
                <w:szCs w:val="18"/>
              </w:rPr>
            </w:pPr>
            <w:r w:rsidRPr="00CB15CF">
              <w:rPr>
                <w:sz w:val="18"/>
                <w:szCs w:val="18"/>
              </w:rPr>
              <w:t>18</w:t>
            </w:r>
          </w:p>
          <w:p w:rsidR="00CB15CF" w:rsidRPr="00CB15CF" w:rsidRDefault="00CB15CF" w:rsidP="00CB15CF">
            <w:pPr>
              <w:spacing w:line="276" w:lineRule="auto"/>
              <w:jc w:val="center"/>
              <w:rPr>
                <w:sz w:val="18"/>
                <w:szCs w:val="18"/>
              </w:rPr>
            </w:pPr>
            <w:r w:rsidRPr="00CB15CF">
              <w:rPr>
                <w:sz w:val="18"/>
                <w:szCs w:val="18"/>
              </w:rPr>
              <w:t>19</w:t>
            </w:r>
          </w:p>
          <w:p w:rsidR="00CB15CF" w:rsidRPr="00CB15CF" w:rsidRDefault="00CB15CF" w:rsidP="00CB15CF">
            <w:pPr>
              <w:spacing w:line="276" w:lineRule="auto"/>
              <w:jc w:val="center"/>
              <w:rPr>
                <w:sz w:val="18"/>
                <w:szCs w:val="18"/>
              </w:rPr>
            </w:pPr>
            <w:r w:rsidRPr="00CB15CF">
              <w:rPr>
                <w:sz w:val="18"/>
                <w:szCs w:val="18"/>
              </w:rPr>
              <w:t>20</w:t>
            </w:r>
          </w:p>
          <w:p w:rsidR="00CB15CF" w:rsidRPr="00CB15CF" w:rsidRDefault="00CB15CF" w:rsidP="00CB15CF">
            <w:pPr>
              <w:spacing w:line="276" w:lineRule="auto"/>
              <w:jc w:val="center"/>
              <w:rPr>
                <w:sz w:val="18"/>
                <w:szCs w:val="18"/>
              </w:rPr>
            </w:pPr>
            <w:r w:rsidRPr="00CB15CF">
              <w:rPr>
                <w:sz w:val="18"/>
                <w:szCs w:val="18"/>
              </w:rPr>
              <w:t>21</w:t>
            </w:r>
          </w:p>
          <w:p w:rsidR="00CB15CF" w:rsidRPr="00CB15CF" w:rsidRDefault="00CB15CF" w:rsidP="00CB15CF">
            <w:pPr>
              <w:spacing w:line="276" w:lineRule="auto"/>
              <w:jc w:val="center"/>
              <w:rPr>
                <w:sz w:val="18"/>
                <w:szCs w:val="18"/>
              </w:rPr>
            </w:pPr>
            <w:r w:rsidRPr="00CB15CF">
              <w:rPr>
                <w:sz w:val="18"/>
                <w:szCs w:val="18"/>
              </w:rPr>
              <w:t>22</w:t>
            </w:r>
          </w:p>
          <w:p w:rsidR="00CB15CF" w:rsidRPr="00CB15CF" w:rsidRDefault="00CB15CF" w:rsidP="00CB15CF">
            <w:pPr>
              <w:spacing w:line="276" w:lineRule="auto"/>
              <w:jc w:val="center"/>
              <w:rPr>
                <w:sz w:val="18"/>
                <w:szCs w:val="18"/>
              </w:rPr>
            </w:pPr>
            <w:r w:rsidRPr="00CB15CF">
              <w:rPr>
                <w:sz w:val="18"/>
                <w:szCs w:val="18"/>
              </w:rPr>
              <w:t>23</w:t>
            </w:r>
          </w:p>
          <w:p w:rsidR="00CB15CF" w:rsidRPr="00CB15CF" w:rsidRDefault="00CB15CF" w:rsidP="00CB15CF">
            <w:pPr>
              <w:spacing w:line="276" w:lineRule="auto"/>
              <w:jc w:val="center"/>
              <w:rPr>
                <w:sz w:val="18"/>
                <w:szCs w:val="18"/>
              </w:rPr>
            </w:pPr>
            <w:r w:rsidRPr="00CB15CF">
              <w:rPr>
                <w:sz w:val="18"/>
                <w:szCs w:val="18"/>
              </w:rPr>
              <w:t>24</w:t>
            </w:r>
          </w:p>
          <w:p w:rsidR="00CB15CF" w:rsidRPr="00CB15CF" w:rsidRDefault="00CB15CF" w:rsidP="00CB15CF">
            <w:pPr>
              <w:spacing w:line="276" w:lineRule="auto"/>
              <w:jc w:val="center"/>
              <w:rPr>
                <w:sz w:val="18"/>
                <w:szCs w:val="18"/>
              </w:rPr>
            </w:pPr>
            <w:r w:rsidRPr="00CB15CF">
              <w:rPr>
                <w:sz w:val="18"/>
                <w:szCs w:val="18"/>
              </w:rPr>
              <w:t>25</w:t>
            </w:r>
          </w:p>
          <w:p w:rsidR="00CB15CF" w:rsidRPr="00CB15CF" w:rsidRDefault="00CB15CF" w:rsidP="00CB15CF">
            <w:pPr>
              <w:spacing w:line="276" w:lineRule="auto"/>
              <w:jc w:val="center"/>
              <w:rPr>
                <w:sz w:val="18"/>
                <w:szCs w:val="18"/>
              </w:rPr>
            </w:pPr>
            <w:r w:rsidRPr="00CB15CF">
              <w:rPr>
                <w:sz w:val="18"/>
                <w:szCs w:val="18"/>
              </w:rPr>
              <w:t>26</w:t>
            </w:r>
          </w:p>
          <w:p w:rsidR="00CB15CF" w:rsidRPr="00CB15CF" w:rsidRDefault="00CB15CF" w:rsidP="00CB15CF">
            <w:pPr>
              <w:spacing w:line="276" w:lineRule="auto"/>
              <w:jc w:val="center"/>
              <w:rPr>
                <w:sz w:val="18"/>
                <w:szCs w:val="18"/>
              </w:rPr>
            </w:pPr>
            <w:r w:rsidRPr="00CB15CF">
              <w:rPr>
                <w:sz w:val="18"/>
                <w:szCs w:val="18"/>
              </w:rPr>
              <w:t>27</w:t>
            </w:r>
          </w:p>
          <w:p w:rsidR="00CB15CF" w:rsidRPr="00CB15CF" w:rsidRDefault="00CB15CF" w:rsidP="00CB15CF">
            <w:pPr>
              <w:spacing w:line="276" w:lineRule="auto"/>
              <w:jc w:val="center"/>
              <w:rPr>
                <w:sz w:val="18"/>
                <w:szCs w:val="18"/>
              </w:rPr>
            </w:pPr>
            <w:r w:rsidRPr="00CB15CF">
              <w:rPr>
                <w:sz w:val="18"/>
                <w:szCs w:val="18"/>
              </w:rPr>
              <w:t>28</w:t>
            </w:r>
          </w:p>
          <w:p w:rsidR="00CB15CF" w:rsidRPr="00CB15CF" w:rsidRDefault="00CB15CF" w:rsidP="00CB15CF">
            <w:pPr>
              <w:spacing w:line="276" w:lineRule="auto"/>
              <w:jc w:val="center"/>
              <w:rPr>
                <w:sz w:val="18"/>
                <w:szCs w:val="18"/>
              </w:rPr>
            </w:pPr>
            <w:r w:rsidRPr="00CB15CF">
              <w:rPr>
                <w:sz w:val="18"/>
                <w:szCs w:val="18"/>
              </w:rPr>
              <w:t xml:space="preserve"> 29</w:t>
            </w:r>
          </w:p>
          <w:p w:rsidR="00CB15CF" w:rsidRPr="00CB15CF" w:rsidRDefault="00CB15CF" w:rsidP="00CB15CF">
            <w:pPr>
              <w:spacing w:line="276" w:lineRule="auto"/>
              <w:jc w:val="center"/>
              <w:rPr>
                <w:sz w:val="18"/>
                <w:szCs w:val="18"/>
              </w:rPr>
            </w:pPr>
            <w:r w:rsidRPr="00CB15CF">
              <w:rPr>
                <w:sz w:val="18"/>
                <w:szCs w:val="18"/>
              </w:rPr>
              <w:t>30</w:t>
            </w:r>
          </w:p>
          <w:p w:rsidR="00CB15CF" w:rsidRPr="00CB15CF" w:rsidRDefault="00CB15CF" w:rsidP="00CB15CF">
            <w:pPr>
              <w:spacing w:line="276" w:lineRule="auto"/>
              <w:jc w:val="center"/>
              <w:rPr>
                <w:sz w:val="18"/>
                <w:szCs w:val="18"/>
              </w:rPr>
            </w:pPr>
            <w:r w:rsidRPr="00CB15CF">
              <w:rPr>
                <w:sz w:val="18"/>
                <w:szCs w:val="18"/>
              </w:rPr>
              <w:t>31</w:t>
            </w:r>
          </w:p>
          <w:p w:rsidR="00CB15CF" w:rsidRPr="00CB15CF" w:rsidRDefault="00CB15CF" w:rsidP="00CB15CF">
            <w:pPr>
              <w:spacing w:line="276" w:lineRule="auto"/>
              <w:jc w:val="center"/>
              <w:rPr>
                <w:sz w:val="18"/>
                <w:szCs w:val="18"/>
              </w:rPr>
            </w:pPr>
            <w:r w:rsidRPr="00CB15CF">
              <w:rPr>
                <w:sz w:val="18"/>
                <w:szCs w:val="18"/>
              </w:rPr>
              <w:t>32</w:t>
            </w:r>
          </w:p>
          <w:p w:rsidR="00CB15CF" w:rsidRPr="00CB15CF" w:rsidRDefault="00CB15CF" w:rsidP="00CB15CF">
            <w:pPr>
              <w:spacing w:line="276" w:lineRule="auto"/>
              <w:jc w:val="center"/>
              <w:rPr>
                <w:sz w:val="18"/>
                <w:szCs w:val="18"/>
              </w:rPr>
            </w:pPr>
            <w:r w:rsidRPr="00CB15CF">
              <w:rPr>
                <w:sz w:val="18"/>
                <w:szCs w:val="18"/>
              </w:rPr>
              <w:t>33</w:t>
            </w:r>
          </w:p>
          <w:p w:rsidR="00CB15CF" w:rsidRPr="00CB15CF" w:rsidRDefault="00CB15CF" w:rsidP="00CB15CF">
            <w:pPr>
              <w:spacing w:line="276" w:lineRule="auto"/>
              <w:jc w:val="center"/>
              <w:rPr>
                <w:sz w:val="18"/>
                <w:szCs w:val="18"/>
              </w:rPr>
            </w:pPr>
            <w:r w:rsidRPr="00CB15CF">
              <w:rPr>
                <w:sz w:val="18"/>
                <w:szCs w:val="18"/>
              </w:rPr>
              <w:t>34</w:t>
            </w:r>
          </w:p>
          <w:p w:rsidR="00CB15CF" w:rsidRPr="00CB15CF" w:rsidRDefault="00CB15CF" w:rsidP="00CB15CF">
            <w:pPr>
              <w:spacing w:line="276" w:lineRule="auto"/>
              <w:jc w:val="center"/>
              <w:rPr>
                <w:sz w:val="18"/>
                <w:szCs w:val="18"/>
              </w:rPr>
            </w:pPr>
            <w:r w:rsidRPr="00CB15CF">
              <w:rPr>
                <w:sz w:val="18"/>
                <w:szCs w:val="18"/>
              </w:rPr>
              <w:t>35</w:t>
            </w:r>
          </w:p>
          <w:p w:rsidR="00CB15CF" w:rsidRPr="00CB15CF" w:rsidRDefault="00CB15CF" w:rsidP="00CB15CF">
            <w:pPr>
              <w:spacing w:line="276" w:lineRule="auto"/>
              <w:jc w:val="center"/>
              <w:rPr>
                <w:sz w:val="18"/>
                <w:szCs w:val="18"/>
              </w:rPr>
            </w:pPr>
            <w:r w:rsidRPr="00CB15CF">
              <w:rPr>
                <w:sz w:val="18"/>
                <w:szCs w:val="18"/>
              </w:rPr>
              <w:t>36</w:t>
            </w:r>
          </w:p>
          <w:p w:rsidR="00CB15CF" w:rsidRPr="00CB15CF" w:rsidRDefault="00CB15CF" w:rsidP="00CB15CF">
            <w:pPr>
              <w:spacing w:line="276" w:lineRule="auto"/>
              <w:jc w:val="center"/>
              <w:rPr>
                <w:sz w:val="18"/>
                <w:szCs w:val="18"/>
              </w:rPr>
            </w:pPr>
            <w:r w:rsidRPr="00CB15CF">
              <w:rPr>
                <w:sz w:val="18"/>
                <w:szCs w:val="18"/>
              </w:rPr>
              <w:t>37</w:t>
            </w:r>
          </w:p>
          <w:p w:rsidR="00CB15CF" w:rsidRPr="00CB15CF" w:rsidRDefault="00CB15CF" w:rsidP="00CB15CF">
            <w:pPr>
              <w:spacing w:line="276" w:lineRule="auto"/>
              <w:jc w:val="center"/>
              <w:rPr>
                <w:sz w:val="18"/>
                <w:szCs w:val="18"/>
              </w:rPr>
            </w:pPr>
            <w:r w:rsidRPr="00CB15CF">
              <w:rPr>
                <w:sz w:val="18"/>
                <w:szCs w:val="18"/>
              </w:rPr>
              <w:t>38</w:t>
            </w:r>
          </w:p>
          <w:p w:rsidR="00CB15CF" w:rsidRPr="00CB15CF" w:rsidRDefault="00CB15CF" w:rsidP="00CB15CF">
            <w:pPr>
              <w:spacing w:line="276" w:lineRule="auto"/>
              <w:jc w:val="center"/>
              <w:rPr>
                <w:sz w:val="18"/>
                <w:szCs w:val="18"/>
              </w:rPr>
            </w:pPr>
            <w:r w:rsidRPr="00CB15CF">
              <w:rPr>
                <w:sz w:val="18"/>
                <w:szCs w:val="18"/>
              </w:rPr>
              <w:t>39</w:t>
            </w:r>
          </w:p>
          <w:p w:rsidR="00CB15CF" w:rsidRPr="00CB15CF" w:rsidRDefault="00CB15CF" w:rsidP="00CB15CF">
            <w:pPr>
              <w:spacing w:line="276" w:lineRule="auto"/>
              <w:jc w:val="center"/>
              <w:rPr>
                <w:sz w:val="18"/>
                <w:szCs w:val="18"/>
              </w:rPr>
            </w:pPr>
            <w:r w:rsidRPr="00CB15CF">
              <w:rPr>
                <w:sz w:val="18"/>
                <w:szCs w:val="18"/>
              </w:rPr>
              <w:t>40</w:t>
            </w:r>
          </w:p>
          <w:p w:rsidR="00CB15CF" w:rsidRPr="00CB15CF" w:rsidRDefault="00CB15CF" w:rsidP="00CB15CF">
            <w:pPr>
              <w:spacing w:line="276" w:lineRule="auto"/>
              <w:jc w:val="center"/>
              <w:rPr>
                <w:sz w:val="18"/>
                <w:szCs w:val="18"/>
              </w:rPr>
            </w:pPr>
            <w:r w:rsidRPr="00CB15CF">
              <w:rPr>
                <w:sz w:val="18"/>
                <w:szCs w:val="18"/>
              </w:rPr>
              <w:t>41</w:t>
            </w:r>
          </w:p>
          <w:p w:rsidR="00CB15CF" w:rsidRPr="00CB15CF" w:rsidRDefault="00CB15CF" w:rsidP="00CB15CF">
            <w:pPr>
              <w:spacing w:line="276" w:lineRule="auto"/>
              <w:jc w:val="center"/>
              <w:rPr>
                <w:sz w:val="18"/>
                <w:szCs w:val="18"/>
              </w:rPr>
            </w:pPr>
            <w:r w:rsidRPr="00CB15CF">
              <w:rPr>
                <w:sz w:val="18"/>
                <w:szCs w:val="18"/>
              </w:rPr>
              <w:t>42</w:t>
            </w:r>
          </w:p>
          <w:p w:rsidR="00CB15CF" w:rsidRPr="00CB15CF" w:rsidRDefault="00CB15CF" w:rsidP="00CB15CF">
            <w:pPr>
              <w:spacing w:line="276" w:lineRule="auto"/>
              <w:jc w:val="center"/>
              <w:rPr>
                <w:sz w:val="18"/>
                <w:szCs w:val="18"/>
              </w:rPr>
            </w:pPr>
            <w:r w:rsidRPr="00CB15CF">
              <w:rPr>
                <w:sz w:val="18"/>
                <w:szCs w:val="18"/>
              </w:rPr>
              <w:t>43</w:t>
            </w:r>
          </w:p>
          <w:p w:rsidR="00CB15CF" w:rsidRPr="00CB15CF" w:rsidRDefault="00CB15CF" w:rsidP="00CB15CF">
            <w:pPr>
              <w:spacing w:line="276" w:lineRule="auto"/>
              <w:jc w:val="center"/>
              <w:rPr>
                <w:sz w:val="18"/>
                <w:szCs w:val="18"/>
              </w:rPr>
            </w:pPr>
            <w:r w:rsidRPr="00CB15CF">
              <w:rPr>
                <w:sz w:val="18"/>
                <w:szCs w:val="18"/>
              </w:rPr>
              <w:t>44</w:t>
            </w:r>
          </w:p>
          <w:p w:rsidR="00CB15CF" w:rsidRPr="00CB15CF" w:rsidRDefault="00CB15CF" w:rsidP="00CB15CF">
            <w:pPr>
              <w:spacing w:line="276" w:lineRule="auto"/>
              <w:jc w:val="center"/>
              <w:rPr>
                <w:sz w:val="18"/>
                <w:szCs w:val="18"/>
              </w:rPr>
            </w:pPr>
            <w:r w:rsidRPr="00CB15CF">
              <w:rPr>
                <w:sz w:val="18"/>
                <w:szCs w:val="18"/>
              </w:rPr>
              <w:t>45</w:t>
            </w:r>
          </w:p>
          <w:p w:rsidR="00CB15CF" w:rsidRPr="00CB15CF" w:rsidRDefault="00CB15CF" w:rsidP="00CB15CF">
            <w:pPr>
              <w:spacing w:line="276" w:lineRule="auto"/>
              <w:jc w:val="center"/>
              <w:rPr>
                <w:sz w:val="18"/>
                <w:szCs w:val="18"/>
              </w:rPr>
            </w:pPr>
            <w:r w:rsidRPr="00CB15CF">
              <w:rPr>
                <w:sz w:val="18"/>
                <w:szCs w:val="18"/>
              </w:rPr>
              <w:t>46</w:t>
            </w:r>
          </w:p>
        </w:tc>
        <w:tc>
          <w:tcPr>
            <w:tcW w:w="1418" w:type="dxa"/>
            <w:shd w:val="clear" w:color="auto" w:fill="auto"/>
          </w:tcPr>
          <w:p w:rsidR="00CB15CF" w:rsidRPr="00CB15CF" w:rsidRDefault="00CB15CF" w:rsidP="00CB15CF">
            <w:pPr>
              <w:spacing w:line="276" w:lineRule="auto"/>
              <w:jc w:val="center"/>
              <w:rPr>
                <w:sz w:val="18"/>
                <w:szCs w:val="18"/>
              </w:rPr>
            </w:pPr>
            <w:r w:rsidRPr="00CB15CF">
              <w:rPr>
                <w:sz w:val="18"/>
                <w:szCs w:val="18"/>
              </w:rPr>
              <w:t>410 785.42</w:t>
            </w:r>
          </w:p>
          <w:p w:rsidR="00CB15CF" w:rsidRPr="00CB15CF" w:rsidRDefault="00CB15CF" w:rsidP="00CB15CF">
            <w:pPr>
              <w:spacing w:line="276" w:lineRule="auto"/>
              <w:jc w:val="center"/>
              <w:rPr>
                <w:sz w:val="18"/>
                <w:szCs w:val="18"/>
              </w:rPr>
            </w:pPr>
            <w:r w:rsidRPr="00CB15CF">
              <w:rPr>
                <w:sz w:val="18"/>
                <w:szCs w:val="18"/>
              </w:rPr>
              <w:t>410 781.93</w:t>
            </w:r>
          </w:p>
          <w:p w:rsidR="00CB15CF" w:rsidRPr="00CB15CF" w:rsidRDefault="00CB15CF" w:rsidP="00CB15CF">
            <w:pPr>
              <w:spacing w:line="276" w:lineRule="auto"/>
              <w:jc w:val="center"/>
              <w:rPr>
                <w:sz w:val="18"/>
                <w:szCs w:val="18"/>
              </w:rPr>
            </w:pPr>
            <w:r w:rsidRPr="00CB15CF">
              <w:rPr>
                <w:sz w:val="18"/>
                <w:szCs w:val="18"/>
              </w:rPr>
              <w:t>410 780.29</w:t>
            </w:r>
          </w:p>
          <w:p w:rsidR="00CB15CF" w:rsidRPr="00CB15CF" w:rsidRDefault="00CB15CF" w:rsidP="00CB15CF">
            <w:pPr>
              <w:spacing w:line="276" w:lineRule="auto"/>
              <w:jc w:val="center"/>
              <w:rPr>
                <w:sz w:val="18"/>
                <w:szCs w:val="18"/>
              </w:rPr>
            </w:pPr>
            <w:r w:rsidRPr="00CB15CF">
              <w:rPr>
                <w:sz w:val="18"/>
                <w:szCs w:val="18"/>
              </w:rPr>
              <w:t>410 756.38</w:t>
            </w:r>
          </w:p>
          <w:p w:rsidR="00CB15CF" w:rsidRPr="00CB15CF" w:rsidRDefault="00CB15CF" w:rsidP="00CB15CF">
            <w:pPr>
              <w:spacing w:line="276" w:lineRule="auto"/>
              <w:jc w:val="center"/>
              <w:rPr>
                <w:sz w:val="18"/>
                <w:szCs w:val="18"/>
              </w:rPr>
            </w:pPr>
            <w:r w:rsidRPr="00CB15CF">
              <w:rPr>
                <w:sz w:val="18"/>
                <w:szCs w:val="18"/>
              </w:rPr>
              <w:t>410 701.51</w:t>
            </w:r>
          </w:p>
          <w:p w:rsidR="00CB15CF" w:rsidRPr="00CB15CF" w:rsidRDefault="00CB15CF" w:rsidP="00CB15CF">
            <w:pPr>
              <w:spacing w:line="276" w:lineRule="auto"/>
              <w:jc w:val="center"/>
              <w:rPr>
                <w:sz w:val="18"/>
                <w:szCs w:val="18"/>
              </w:rPr>
            </w:pPr>
            <w:r w:rsidRPr="00CB15CF">
              <w:rPr>
                <w:sz w:val="18"/>
                <w:szCs w:val="18"/>
              </w:rPr>
              <w:t>410 647.92</w:t>
            </w:r>
          </w:p>
          <w:p w:rsidR="00CB15CF" w:rsidRPr="00CB15CF" w:rsidRDefault="00CB15CF" w:rsidP="00CB15CF">
            <w:pPr>
              <w:spacing w:line="276" w:lineRule="auto"/>
              <w:jc w:val="center"/>
              <w:rPr>
                <w:sz w:val="18"/>
                <w:szCs w:val="18"/>
              </w:rPr>
            </w:pPr>
            <w:r w:rsidRPr="00CB15CF">
              <w:rPr>
                <w:sz w:val="18"/>
                <w:szCs w:val="18"/>
              </w:rPr>
              <w:t>410 632.89</w:t>
            </w:r>
          </w:p>
          <w:p w:rsidR="00CB15CF" w:rsidRPr="00CB15CF" w:rsidRDefault="00CB15CF" w:rsidP="00CB15CF">
            <w:pPr>
              <w:spacing w:line="276" w:lineRule="auto"/>
              <w:jc w:val="center"/>
              <w:rPr>
                <w:sz w:val="18"/>
                <w:szCs w:val="18"/>
              </w:rPr>
            </w:pPr>
            <w:r w:rsidRPr="00CB15CF">
              <w:rPr>
                <w:sz w:val="18"/>
                <w:szCs w:val="18"/>
              </w:rPr>
              <w:t>410 594.02</w:t>
            </w:r>
          </w:p>
          <w:p w:rsidR="00CB15CF" w:rsidRPr="00CB15CF" w:rsidRDefault="00CB15CF" w:rsidP="00CB15CF">
            <w:pPr>
              <w:spacing w:line="276" w:lineRule="auto"/>
              <w:jc w:val="center"/>
              <w:rPr>
                <w:sz w:val="18"/>
                <w:szCs w:val="18"/>
              </w:rPr>
            </w:pPr>
            <w:r w:rsidRPr="00CB15CF">
              <w:rPr>
                <w:sz w:val="18"/>
                <w:szCs w:val="18"/>
              </w:rPr>
              <w:t>410 540.42</w:t>
            </w:r>
          </w:p>
          <w:p w:rsidR="00CB15CF" w:rsidRPr="00CB15CF" w:rsidRDefault="00CB15CF" w:rsidP="00CB15CF">
            <w:pPr>
              <w:spacing w:line="276" w:lineRule="auto"/>
              <w:jc w:val="center"/>
              <w:rPr>
                <w:sz w:val="18"/>
                <w:szCs w:val="18"/>
              </w:rPr>
            </w:pPr>
            <w:r w:rsidRPr="00CB15CF">
              <w:rPr>
                <w:sz w:val="18"/>
                <w:szCs w:val="18"/>
              </w:rPr>
              <w:t>410 492.61</w:t>
            </w:r>
          </w:p>
          <w:p w:rsidR="00CB15CF" w:rsidRPr="00CB15CF" w:rsidRDefault="00CB15CF" w:rsidP="00CB15CF">
            <w:pPr>
              <w:spacing w:line="276" w:lineRule="auto"/>
              <w:jc w:val="center"/>
              <w:rPr>
                <w:sz w:val="18"/>
                <w:szCs w:val="18"/>
              </w:rPr>
            </w:pPr>
            <w:r w:rsidRPr="00CB15CF">
              <w:rPr>
                <w:sz w:val="18"/>
                <w:szCs w:val="18"/>
              </w:rPr>
              <w:t>410 445.34</w:t>
            </w:r>
          </w:p>
          <w:p w:rsidR="00CB15CF" w:rsidRPr="00CB15CF" w:rsidRDefault="00CB15CF" w:rsidP="00CB15CF">
            <w:pPr>
              <w:spacing w:line="276" w:lineRule="auto"/>
              <w:jc w:val="center"/>
              <w:rPr>
                <w:sz w:val="18"/>
                <w:szCs w:val="18"/>
              </w:rPr>
            </w:pPr>
            <w:r w:rsidRPr="00CB15CF">
              <w:rPr>
                <w:sz w:val="18"/>
                <w:szCs w:val="18"/>
              </w:rPr>
              <w:t>410 350.14</w:t>
            </w:r>
          </w:p>
          <w:p w:rsidR="00CB15CF" w:rsidRPr="00CB15CF" w:rsidRDefault="00CB15CF" w:rsidP="00CB15CF">
            <w:pPr>
              <w:spacing w:line="276" w:lineRule="auto"/>
              <w:jc w:val="center"/>
              <w:rPr>
                <w:sz w:val="18"/>
                <w:szCs w:val="18"/>
              </w:rPr>
            </w:pPr>
            <w:r w:rsidRPr="00CB15CF">
              <w:rPr>
                <w:sz w:val="18"/>
                <w:szCs w:val="18"/>
              </w:rPr>
              <w:t>410 302.45</w:t>
            </w:r>
          </w:p>
          <w:p w:rsidR="00CB15CF" w:rsidRPr="00CB15CF" w:rsidRDefault="00CB15CF" w:rsidP="00CB15CF">
            <w:pPr>
              <w:spacing w:line="276" w:lineRule="auto"/>
              <w:jc w:val="center"/>
              <w:rPr>
                <w:sz w:val="18"/>
                <w:szCs w:val="18"/>
              </w:rPr>
            </w:pPr>
            <w:r w:rsidRPr="00CB15CF">
              <w:rPr>
                <w:sz w:val="18"/>
                <w:szCs w:val="18"/>
              </w:rPr>
              <w:t>410 256.39</w:t>
            </w:r>
          </w:p>
          <w:p w:rsidR="00CB15CF" w:rsidRPr="00CB15CF" w:rsidRDefault="00CB15CF" w:rsidP="00CB15CF">
            <w:pPr>
              <w:spacing w:line="276" w:lineRule="auto"/>
              <w:jc w:val="center"/>
              <w:rPr>
                <w:sz w:val="18"/>
                <w:szCs w:val="18"/>
              </w:rPr>
            </w:pPr>
            <w:r w:rsidRPr="00CB15CF">
              <w:rPr>
                <w:sz w:val="18"/>
                <w:szCs w:val="18"/>
              </w:rPr>
              <w:t>410 228.81</w:t>
            </w:r>
          </w:p>
          <w:p w:rsidR="00CB15CF" w:rsidRPr="00CB15CF" w:rsidRDefault="00CB15CF" w:rsidP="00CB15CF">
            <w:pPr>
              <w:spacing w:line="276" w:lineRule="auto"/>
              <w:jc w:val="center"/>
              <w:rPr>
                <w:sz w:val="18"/>
                <w:szCs w:val="18"/>
              </w:rPr>
            </w:pPr>
            <w:r w:rsidRPr="00CB15CF">
              <w:rPr>
                <w:sz w:val="18"/>
                <w:szCs w:val="18"/>
              </w:rPr>
              <w:t>410 199.39</w:t>
            </w:r>
          </w:p>
          <w:p w:rsidR="00CB15CF" w:rsidRPr="00CB15CF" w:rsidRDefault="00CB15CF" w:rsidP="00CB15CF">
            <w:pPr>
              <w:spacing w:line="276" w:lineRule="auto"/>
              <w:jc w:val="center"/>
              <w:rPr>
                <w:sz w:val="18"/>
                <w:szCs w:val="18"/>
              </w:rPr>
            </w:pPr>
            <w:r w:rsidRPr="00CB15CF">
              <w:rPr>
                <w:sz w:val="18"/>
                <w:szCs w:val="18"/>
              </w:rPr>
              <w:t>410 108.21</w:t>
            </w:r>
          </w:p>
          <w:p w:rsidR="00CB15CF" w:rsidRPr="00CB15CF" w:rsidRDefault="00CB15CF" w:rsidP="00CB15CF">
            <w:pPr>
              <w:spacing w:line="276" w:lineRule="auto"/>
              <w:jc w:val="center"/>
              <w:rPr>
                <w:sz w:val="18"/>
                <w:szCs w:val="18"/>
              </w:rPr>
            </w:pPr>
            <w:r w:rsidRPr="00CB15CF">
              <w:rPr>
                <w:sz w:val="18"/>
                <w:szCs w:val="18"/>
              </w:rPr>
              <w:t>410 018.20</w:t>
            </w:r>
          </w:p>
          <w:p w:rsidR="00CB15CF" w:rsidRPr="00CB15CF" w:rsidRDefault="00CB15CF" w:rsidP="00CB15CF">
            <w:pPr>
              <w:spacing w:line="276" w:lineRule="auto"/>
              <w:jc w:val="center"/>
              <w:rPr>
                <w:sz w:val="18"/>
                <w:szCs w:val="18"/>
              </w:rPr>
            </w:pPr>
            <w:r w:rsidRPr="00CB15CF">
              <w:rPr>
                <w:sz w:val="18"/>
                <w:szCs w:val="18"/>
              </w:rPr>
              <w:t>409 973.37</w:t>
            </w:r>
          </w:p>
          <w:p w:rsidR="00CB15CF" w:rsidRPr="00CB15CF" w:rsidRDefault="00CB15CF" w:rsidP="00CB15CF">
            <w:pPr>
              <w:spacing w:line="276" w:lineRule="auto"/>
              <w:jc w:val="center"/>
              <w:rPr>
                <w:sz w:val="18"/>
                <w:szCs w:val="18"/>
              </w:rPr>
            </w:pPr>
            <w:r w:rsidRPr="00CB15CF">
              <w:rPr>
                <w:sz w:val="18"/>
                <w:szCs w:val="18"/>
              </w:rPr>
              <w:t>409 928.76</w:t>
            </w:r>
          </w:p>
          <w:p w:rsidR="00CB15CF" w:rsidRPr="00CB15CF" w:rsidRDefault="00CB15CF" w:rsidP="00CB15CF">
            <w:pPr>
              <w:spacing w:line="276" w:lineRule="auto"/>
              <w:jc w:val="center"/>
              <w:rPr>
                <w:sz w:val="18"/>
                <w:szCs w:val="18"/>
              </w:rPr>
            </w:pPr>
            <w:r w:rsidRPr="00CB15CF">
              <w:rPr>
                <w:sz w:val="18"/>
                <w:szCs w:val="18"/>
              </w:rPr>
              <w:t>409 884.21</w:t>
            </w:r>
          </w:p>
          <w:p w:rsidR="00CB15CF" w:rsidRPr="00CB15CF" w:rsidRDefault="00CB15CF" w:rsidP="00CB15CF">
            <w:pPr>
              <w:spacing w:line="276" w:lineRule="auto"/>
              <w:jc w:val="center"/>
              <w:rPr>
                <w:sz w:val="18"/>
                <w:szCs w:val="18"/>
              </w:rPr>
            </w:pPr>
            <w:r w:rsidRPr="00CB15CF">
              <w:rPr>
                <w:sz w:val="18"/>
                <w:szCs w:val="18"/>
              </w:rPr>
              <w:t>409 757.87</w:t>
            </w:r>
          </w:p>
          <w:p w:rsidR="00CB15CF" w:rsidRPr="00CB15CF" w:rsidRDefault="00CB15CF" w:rsidP="00CB15CF">
            <w:pPr>
              <w:spacing w:line="276" w:lineRule="auto"/>
              <w:jc w:val="center"/>
              <w:rPr>
                <w:sz w:val="18"/>
                <w:szCs w:val="18"/>
              </w:rPr>
            </w:pPr>
            <w:r w:rsidRPr="00CB15CF">
              <w:rPr>
                <w:sz w:val="18"/>
                <w:szCs w:val="18"/>
              </w:rPr>
              <w:t>409 719.85</w:t>
            </w:r>
          </w:p>
          <w:p w:rsidR="00CB15CF" w:rsidRPr="00CB15CF" w:rsidRDefault="00CB15CF" w:rsidP="00CB15CF">
            <w:pPr>
              <w:spacing w:line="276" w:lineRule="auto"/>
              <w:jc w:val="center"/>
              <w:rPr>
                <w:sz w:val="18"/>
                <w:szCs w:val="18"/>
              </w:rPr>
            </w:pPr>
            <w:r w:rsidRPr="00CB15CF">
              <w:rPr>
                <w:sz w:val="18"/>
                <w:szCs w:val="18"/>
              </w:rPr>
              <w:t>409 682.01</w:t>
            </w:r>
          </w:p>
          <w:p w:rsidR="00CB15CF" w:rsidRPr="00CB15CF" w:rsidRDefault="00CB15CF" w:rsidP="00CB15CF">
            <w:pPr>
              <w:spacing w:line="276" w:lineRule="auto"/>
              <w:jc w:val="center"/>
              <w:rPr>
                <w:sz w:val="18"/>
                <w:szCs w:val="18"/>
              </w:rPr>
            </w:pPr>
            <w:r w:rsidRPr="00CB15CF">
              <w:rPr>
                <w:sz w:val="18"/>
                <w:szCs w:val="18"/>
              </w:rPr>
              <w:t>409 643.93</w:t>
            </w:r>
          </w:p>
          <w:p w:rsidR="00CB15CF" w:rsidRPr="00CB15CF" w:rsidRDefault="00CB15CF" w:rsidP="00CB15CF">
            <w:pPr>
              <w:spacing w:line="276" w:lineRule="auto"/>
              <w:jc w:val="center"/>
              <w:rPr>
                <w:sz w:val="18"/>
                <w:szCs w:val="18"/>
              </w:rPr>
            </w:pPr>
            <w:r w:rsidRPr="00CB15CF">
              <w:rPr>
                <w:sz w:val="18"/>
                <w:szCs w:val="18"/>
              </w:rPr>
              <w:t>409 598.40</w:t>
            </w:r>
          </w:p>
          <w:p w:rsidR="00CB15CF" w:rsidRPr="00CB15CF" w:rsidRDefault="00CB15CF" w:rsidP="00CB15CF">
            <w:pPr>
              <w:spacing w:line="276" w:lineRule="auto"/>
              <w:jc w:val="center"/>
              <w:rPr>
                <w:sz w:val="18"/>
                <w:szCs w:val="18"/>
              </w:rPr>
            </w:pPr>
            <w:r w:rsidRPr="00CB15CF">
              <w:rPr>
                <w:sz w:val="18"/>
                <w:szCs w:val="18"/>
              </w:rPr>
              <w:t>409 552.85</w:t>
            </w:r>
          </w:p>
          <w:p w:rsidR="00CB15CF" w:rsidRPr="00CB15CF" w:rsidRDefault="00CB15CF" w:rsidP="00CB15CF">
            <w:pPr>
              <w:spacing w:line="276" w:lineRule="auto"/>
              <w:jc w:val="center"/>
              <w:rPr>
                <w:sz w:val="18"/>
                <w:szCs w:val="18"/>
              </w:rPr>
            </w:pPr>
            <w:r w:rsidRPr="00CB15CF">
              <w:rPr>
                <w:sz w:val="18"/>
                <w:szCs w:val="18"/>
              </w:rPr>
              <w:t>409 512.20</w:t>
            </w:r>
          </w:p>
          <w:p w:rsidR="00CB15CF" w:rsidRPr="00CB15CF" w:rsidRDefault="00CB15CF" w:rsidP="00CB15CF">
            <w:pPr>
              <w:spacing w:line="276" w:lineRule="auto"/>
              <w:jc w:val="center"/>
              <w:rPr>
                <w:sz w:val="18"/>
                <w:szCs w:val="18"/>
              </w:rPr>
            </w:pPr>
            <w:r w:rsidRPr="00CB15CF">
              <w:rPr>
                <w:sz w:val="18"/>
                <w:szCs w:val="18"/>
              </w:rPr>
              <w:t>409 461.60</w:t>
            </w:r>
          </w:p>
          <w:p w:rsidR="00CB15CF" w:rsidRPr="00CB15CF" w:rsidRDefault="00CB15CF" w:rsidP="00CB15CF">
            <w:pPr>
              <w:spacing w:line="276" w:lineRule="auto"/>
              <w:jc w:val="center"/>
              <w:rPr>
                <w:sz w:val="18"/>
                <w:szCs w:val="18"/>
              </w:rPr>
            </w:pPr>
            <w:r w:rsidRPr="00CB15CF">
              <w:rPr>
                <w:sz w:val="18"/>
                <w:szCs w:val="18"/>
              </w:rPr>
              <w:t>409 411.17</w:t>
            </w:r>
          </w:p>
          <w:p w:rsidR="00CB15CF" w:rsidRPr="00CB15CF" w:rsidRDefault="00CB15CF" w:rsidP="00CB15CF">
            <w:pPr>
              <w:spacing w:line="276" w:lineRule="auto"/>
              <w:jc w:val="center"/>
              <w:rPr>
                <w:sz w:val="18"/>
                <w:szCs w:val="18"/>
              </w:rPr>
            </w:pPr>
            <w:r w:rsidRPr="00CB15CF">
              <w:rPr>
                <w:sz w:val="18"/>
                <w:szCs w:val="18"/>
              </w:rPr>
              <w:t>409 402.69</w:t>
            </w:r>
          </w:p>
          <w:p w:rsidR="00CB15CF" w:rsidRPr="00CB15CF" w:rsidRDefault="00CB15CF" w:rsidP="00CB15CF">
            <w:pPr>
              <w:spacing w:line="276" w:lineRule="auto"/>
              <w:jc w:val="center"/>
              <w:rPr>
                <w:sz w:val="18"/>
                <w:szCs w:val="18"/>
              </w:rPr>
            </w:pPr>
            <w:r w:rsidRPr="00CB15CF">
              <w:rPr>
                <w:sz w:val="18"/>
                <w:szCs w:val="18"/>
              </w:rPr>
              <w:t>409 359.93</w:t>
            </w:r>
          </w:p>
          <w:p w:rsidR="00CB15CF" w:rsidRPr="00CB15CF" w:rsidRDefault="00CB15CF" w:rsidP="00CB15CF">
            <w:pPr>
              <w:spacing w:line="276" w:lineRule="auto"/>
              <w:jc w:val="center"/>
              <w:rPr>
                <w:sz w:val="18"/>
                <w:szCs w:val="18"/>
              </w:rPr>
            </w:pPr>
            <w:r w:rsidRPr="00CB15CF">
              <w:rPr>
                <w:sz w:val="18"/>
                <w:szCs w:val="18"/>
              </w:rPr>
              <w:t>409 348.79</w:t>
            </w:r>
          </w:p>
          <w:p w:rsidR="00CB15CF" w:rsidRPr="00CB15CF" w:rsidRDefault="00CB15CF" w:rsidP="00CB15CF">
            <w:pPr>
              <w:spacing w:line="276" w:lineRule="auto"/>
              <w:jc w:val="center"/>
              <w:rPr>
                <w:sz w:val="18"/>
                <w:szCs w:val="18"/>
              </w:rPr>
            </w:pPr>
            <w:r w:rsidRPr="00CB15CF">
              <w:rPr>
                <w:sz w:val="18"/>
                <w:szCs w:val="18"/>
              </w:rPr>
              <w:t>409 303.30</w:t>
            </w:r>
          </w:p>
          <w:p w:rsidR="00CB15CF" w:rsidRPr="00CB15CF" w:rsidRDefault="00CB15CF" w:rsidP="00CB15CF">
            <w:pPr>
              <w:spacing w:line="276" w:lineRule="auto"/>
              <w:jc w:val="center"/>
              <w:rPr>
                <w:sz w:val="18"/>
                <w:szCs w:val="18"/>
              </w:rPr>
            </w:pPr>
            <w:r w:rsidRPr="00CB15CF">
              <w:rPr>
                <w:sz w:val="18"/>
                <w:szCs w:val="18"/>
              </w:rPr>
              <w:t>409 257.65</w:t>
            </w:r>
          </w:p>
          <w:p w:rsidR="00CB15CF" w:rsidRPr="00CB15CF" w:rsidRDefault="00CB15CF" w:rsidP="00CB15CF">
            <w:pPr>
              <w:spacing w:line="276" w:lineRule="auto"/>
              <w:jc w:val="center"/>
              <w:rPr>
                <w:sz w:val="18"/>
                <w:szCs w:val="18"/>
              </w:rPr>
            </w:pPr>
            <w:r w:rsidRPr="00CB15CF">
              <w:rPr>
                <w:sz w:val="18"/>
                <w:szCs w:val="18"/>
              </w:rPr>
              <w:t>409 211.77</w:t>
            </w:r>
          </w:p>
          <w:p w:rsidR="00CB15CF" w:rsidRPr="00CB15CF" w:rsidRDefault="00CB15CF" w:rsidP="00CB15CF">
            <w:pPr>
              <w:spacing w:line="276" w:lineRule="auto"/>
              <w:jc w:val="center"/>
              <w:rPr>
                <w:sz w:val="18"/>
                <w:szCs w:val="18"/>
              </w:rPr>
            </w:pPr>
            <w:r w:rsidRPr="00CB15CF">
              <w:rPr>
                <w:sz w:val="18"/>
                <w:szCs w:val="18"/>
              </w:rPr>
              <w:t>409 165.84</w:t>
            </w:r>
          </w:p>
          <w:p w:rsidR="00CB15CF" w:rsidRPr="00CB15CF" w:rsidRDefault="00CB15CF" w:rsidP="00CB15CF">
            <w:pPr>
              <w:spacing w:line="276" w:lineRule="auto"/>
              <w:jc w:val="center"/>
              <w:rPr>
                <w:sz w:val="18"/>
                <w:szCs w:val="18"/>
              </w:rPr>
            </w:pPr>
            <w:r w:rsidRPr="00CB15CF">
              <w:rPr>
                <w:sz w:val="18"/>
                <w:szCs w:val="18"/>
              </w:rPr>
              <w:t>409 120.00</w:t>
            </w:r>
          </w:p>
          <w:p w:rsidR="00CB15CF" w:rsidRPr="00CB15CF" w:rsidRDefault="00CB15CF" w:rsidP="00CB15CF">
            <w:pPr>
              <w:spacing w:line="276" w:lineRule="auto"/>
              <w:jc w:val="center"/>
              <w:rPr>
                <w:sz w:val="18"/>
                <w:szCs w:val="18"/>
              </w:rPr>
            </w:pPr>
            <w:r w:rsidRPr="00CB15CF">
              <w:rPr>
                <w:sz w:val="18"/>
                <w:szCs w:val="18"/>
              </w:rPr>
              <w:t>409 076.58</w:t>
            </w:r>
          </w:p>
          <w:p w:rsidR="00CB15CF" w:rsidRPr="00CB15CF" w:rsidRDefault="00CB15CF" w:rsidP="00CB15CF">
            <w:pPr>
              <w:spacing w:line="276" w:lineRule="auto"/>
              <w:jc w:val="center"/>
              <w:rPr>
                <w:sz w:val="18"/>
                <w:szCs w:val="18"/>
              </w:rPr>
            </w:pPr>
            <w:r w:rsidRPr="00CB15CF">
              <w:rPr>
                <w:sz w:val="18"/>
                <w:szCs w:val="18"/>
              </w:rPr>
              <w:t>409 067.03</w:t>
            </w:r>
          </w:p>
          <w:p w:rsidR="00CB15CF" w:rsidRPr="00CB15CF" w:rsidRDefault="00CB15CF" w:rsidP="00CB15CF">
            <w:pPr>
              <w:spacing w:line="276" w:lineRule="auto"/>
              <w:jc w:val="center"/>
              <w:rPr>
                <w:sz w:val="18"/>
                <w:szCs w:val="18"/>
              </w:rPr>
            </w:pPr>
            <w:r w:rsidRPr="00CB15CF">
              <w:rPr>
                <w:sz w:val="18"/>
                <w:szCs w:val="18"/>
              </w:rPr>
              <w:t>409 052.70</w:t>
            </w:r>
          </w:p>
          <w:p w:rsidR="00CB15CF" w:rsidRPr="00CB15CF" w:rsidRDefault="00CB15CF" w:rsidP="00CB15CF">
            <w:pPr>
              <w:spacing w:line="276" w:lineRule="auto"/>
              <w:jc w:val="center"/>
              <w:rPr>
                <w:sz w:val="18"/>
                <w:szCs w:val="18"/>
              </w:rPr>
            </w:pPr>
            <w:r w:rsidRPr="00CB15CF">
              <w:rPr>
                <w:sz w:val="18"/>
                <w:szCs w:val="18"/>
              </w:rPr>
              <w:t>409 036.67</w:t>
            </w:r>
          </w:p>
          <w:p w:rsidR="00CB15CF" w:rsidRPr="00CB15CF" w:rsidRDefault="00CB15CF" w:rsidP="00CB15CF">
            <w:pPr>
              <w:spacing w:line="276" w:lineRule="auto"/>
              <w:jc w:val="center"/>
              <w:rPr>
                <w:sz w:val="18"/>
                <w:szCs w:val="18"/>
              </w:rPr>
            </w:pPr>
            <w:r w:rsidRPr="00CB15CF">
              <w:rPr>
                <w:sz w:val="18"/>
                <w:szCs w:val="18"/>
              </w:rPr>
              <w:t>409 035.74</w:t>
            </w:r>
          </w:p>
          <w:p w:rsidR="00CB15CF" w:rsidRPr="00CB15CF" w:rsidRDefault="00CB15CF" w:rsidP="00CB15CF">
            <w:pPr>
              <w:spacing w:line="276" w:lineRule="auto"/>
              <w:jc w:val="center"/>
              <w:rPr>
                <w:sz w:val="18"/>
                <w:szCs w:val="18"/>
              </w:rPr>
            </w:pPr>
            <w:r w:rsidRPr="00CB15CF">
              <w:rPr>
                <w:sz w:val="18"/>
                <w:szCs w:val="18"/>
              </w:rPr>
              <w:t>409 029.00</w:t>
            </w:r>
          </w:p>
          <w:p w:rsidR="00CB15CF" w:rsidRPr="00CB15CF" w:rsidRDefault="00CB15CF" w:rsidP="00CB15CF">
            <w:pPr>
              <w:spacing w:line="276" w:lineRule="auto"/>
              <w:jc w:val="center"/>
              <w:rPr>
                <w:sz w:val="18"/>
                <w:szCs w:val="18"/>
              </w:rPr>
            </w:pPr>
            <w:r w:rsidRPr="00CB15CF">
              <w:rPr>
                <w:sz w:val="18"/>
                <w:szCs w:val="18"/>
              </w:rPr>
              <w:t>409 029.46</w:t>
            </w:r>
          </w:p>
          <w:p w:rsidR="00CB15CF" w:rsidRPr="00CB15CF" w:rsidRDefault="00CB15CF" w:rsidP="00CB15CF">
            <w:pPr>
              <w:spacing w:line="276" w:lineRule="auto"/>
              <w:jc w:val="center"/>
              <w:rPr>
                <w:sz w:val="18"/>
                <w:szCs w:val="18"/>
              </w:rPr>
            </w:pPr>
            <w:r w:rsidRPr="00CB15CF">
              <w:rPr>
                <w:sz w:val="18"/>
                <w:szCs w:val="18"/>
              </w:rPr>
              <w:t>409 001.70</w:t>
            </w:r>
          </w:p>
        </w:tc>
        <w:tc>
          <w:tcPr>
            <w:tcW w:w="1701" w:type="dxa"/>
            <w:shd w:val="clear" w:color="auto" w:fill="auto"/>
          </w:tcPr>
          <w:p w:rsidR="00CB15CF" w:rsidRPr="00CB15CF" w:rsidRDefault="00CB15CF" w:rsidP="00CB15CF">
            <w:pPr>
              <w:spacing w:line="276" w:lineRule="auto"/>
              <w:jc w:val="center"/>
              <w:rPr>
                <w:sz w:val="18"/>
                <w:szCs w:val="18"/>
              </w:rPr>
            </w:pPr>
            <w:r w:rsidRPr="00CB15CF">
              <w:rPr>
                <w:sz w:val="18"/>
                <w:szCs w:val="18"/>
              </w:rPr>
              <w:t>3 345 195.10</w:t>
            </w:r>
          </w:p>
          <w:p w:rsidR="00CB15CF" w:rsidRPr="00CB15CF" w:rsidRDefault="00CB15CF" w:rsidP="00CB15CF">
            <w:pPr>
              <w:spacing w:line="276" w:lineRule="auto"/>
              <w:jc w:val="center"/>
              <w:rPr>
                <w:sz w:val="18"/>
                <w:szCs w:val="18"/>
              </w:rPr>
            </w:pPr>
            <w:r w:rsidRPr="00CB15CF">
              <w:rPr>
                <w:sz w:val="18"/>
                <w:szCs w:val="18"/>
              </w:rPr>
              <w:t>3 345 200.02</w:t>
            </w:r>
          </w:p>
          <w:p w:rsidR="00CB15CF" w:rsidRPr="00CB15CF" w:rsidRDefault="00CB15CF" w:rsidP="00CB15CF">
            <w:pPr>
              <w:spacing w:line="276" w:lineRule="auto"/>
              <w:jc w:val="center"/>
              <w:rPr>
                <w:sz w:val="18"/>
                <w:szCs w:val="18"/>
              </w:rPr>
            </w:pPr>
            <w:r w:rsidRPr="00CB15CF">
              <w:rPr>
                <w:sz w:val="18"/>
                <w:szCs w:val="18"/>
              </w:rPr>
              <w:t>3 345 199.70</w:t>
            </w:r>
          </w:p>
          <w:p w:rsidR="00CB15CF" w:rsidRPr="00CB15CF" w:rsidRDefault="00CB15CF" w:rsidP="00CB15CF">
            <w:pPr>
              <w:spacing w:line="276" w:lineRule="auto"/>
              <w:jc w:val="center"/>
              <w:rPr>
                <w:sz w:val="18"/>
                <w:szCs w:val="18"/>
              </w:rPr>
            </w:pPr>
            <w:r w:rsidRPr="00CB15CF">
              <w:rPr>
                <w:sz w:val="18"/>
                <w:szCs w:val="18"/>
              </w:rPr>
              <w:t>3 345 234.50</w:t>
            </w:r>
          </w:p>
          <w:p w:rsidR="00CB15CF" w:rsidRPr="00CB15CF" w:rsidRDefault="00CB15CF" w:rsidP="00CB15CF">
            <w:pPr>
              <w:spacing w:line="276" w:lineRule="auto"/>
              <w:jc w:val="center"/>
              <w:rPr>
                <w:sz w:val="18"/>
                <w:szCs w:val="18"/>
              </w:rPr>
            </w:pPr>
            <w:r w:rsidRPr="00CB15CF">
              <w:rPr>
                <w:sz w:val="18"/>
                <w:szCs w:val="18"/>
              </w:rPr>
              <w:t>3 345 229.67</w:t>
            </w:r>
          </w:p>
          <w:p w:rsidR="00CB15CF" w:rsidRPr="00CB15CF" w:rsidRDefault="00CB15CF" w:rsidP="00CB15CF">
            <w:pPr>
              <w:spacing w:line="276" w:lineRule="auto"/>
              <w:jc w:val="center"/>
              <w:rPr>
                <w:sz w:val="18"/>
                <w:szCs w:val="18"/>
              </w:rPr>
            </w:pPr>
            <w:r w:rsidRPr="00CB15CF">
              <w:rPr>
                <w:sz w:val="18"/>
                <w:szCs w:val="18"/>
              </w:rPr>
              <w:t>3 345 224.96</w:t>
            </w:r>
          </w:p>
          <w:p w:rsidR="00CB15CF" w:rsidRPr="00CB15CF" w:rsidRDefault="00CB15CF" w:rsidP="00CB15CF">
            <w:pPr>
              <w:spacing w:line="276" w:lineRule="auto"/>
              <w:jc w:val="center"/>
              <w:rPr>
                <w:sz w:val="18"/>
                <w:szCs w:val="18"/>
              </w:rPr>
            </w:pPr>
            <w:r w:rsidRPr="00CB15CF">
              <w:rPr>
                <w:sz w:val="18"/>
                <w:szCs w:val="18"/>
              </w:rPr>
              <w:t>3 345 223.62</w:t>
            </w:r>
          </w:p>
          <w:p w:rsidR="00CB15CF" w:rsidRPr="00CB15CF" w:rsidRDefault="00CB15CF" w:rsidP="00CB15CF">
            <w:pPr>
              <w:spacing w:line="276" w:lineRule="auto"/>
              <w:jc w:val="center"/>
              <w:rPr>
                <w:sz w:val="18"/>
                <w:szCs w:val="18"/>
              </w:rPr>
            </w:pPr>
            <w:r w:rsidRPr="00CB15CF">
              <w:rPr>
                <w:sz w:val="18"/>
                <w:szCs w:val="18"/>
              </w:rPr>
              <w:t>3 345 220.18</w:t>
            </w:r>
          </w:p>
          <w:p w:rsidR="00CB15CF" w:rsidRPr="00CB15CF" w:rsidRDefault="00CB15CF" w:rsidP="00CB15CF">
            <w:pPr>
              <w:spacing w:line="276" w:lineRule="auto"/>
              <w:jc w:val="center"/>
              <w:rPr>
                <w:sz w:val="18"/>
                <w:szCs w:val="18"/>
              </w:rPr>
            </w:pPr>
            <w:r w:rsidRPr="00CB15CF">
              <w:rPr>
                <w:sz w:val="18"/>
                <w:szCs w:val="18"/>
              </w:rPr>
              <w:t>3 345 215.48</w:t>
            </w:r>
          </w:p>
          <w:p w:rsidR="00CB15CF" w:rsidRPr="00CB15CF" w:rsidRDefault="00CB15CF" w:rsidP="00CB15CF">
            <w:pPr>
              <w:spacing w:line="276" w:lineRule="auto"/>
              <w:jc w:val="center"/>
              <w:rPr>
                <w:sz w:val="18"/>
                <w:szCs w:val="18"/>
              </w:rPr>
            </w:pPr>
            <w:r w:rsidRPr="00CB15CF">
              <w:rPr>
                <w:sz w:val="18"/>
                <w:szCs w:val="18"/>
              </w:rPr>
              <w:t>3 345 202.73</w:t>
            </w:r>
          </w:p>
          <w:p w:rsidR="00CB15CF" w:rsidRPr="00CB15CF" w:rsidRDefault="00CB15CF" w:rsidP="00CB15CF">
            <w:pPr>
              <w:spacing w:line="276" w:lineRule="auto"/>
              <w:jc w:val="center"/>
              <w:rPr>
                <w:sz w:val="18"/>
                <w:szCs w:val="18"/>
              </w:rPr>
            </w:pPr>
            <w:r w:rsidRPr="00CB15CF">
              <w:rPr>
                <w:sz w:val="18"/>
                <w:szCs w:val="18"/>
              </w:rPr>
              <w:t>3 345 190.04</w:t>
            </w:r>
          </w:p>
          <w:p w:rsidR="00CB15CF" w:rsidRPr="00CB15CF" w:rsidRDefault="00CB15CF" w:rsidP="00CB15CF">
            <w:pPr>
              <w:spacing w:line="276" w:lineRule="auto"/>
              <w:jc w:val="center"/>
              <w:rPr>
                <w:sz w:val="18"/>
                <w:szCs w:val="18"/>
              </w:rPr>
            </w:pPr>
            <w:r w:rsidRPr="00CB15CF">
              <w:rPr>
                <w:sz w:val="18"/>
                <w:szCs w:val="18"/>
              </w:rPr>
              <w:t>3 345 164.53</w:t>
            </w:r>
          </w:p>
          <w:p w:rsidR="00CB15CF" w:rsidRPr="00CB15CF" w:rsidRDefault="00CB15CF" w:rsidP="00CB15CF">
            <w:pPr>
              <w:spacing w:line="276" w:lineRule="auto"/>
              <w:jc w:val="center"/>
              <w:rPr>
                <w:sz w:val="18"/>
                <w:szCs w:val="18"/>
              </w:rPr>
            </w:pPr>
            <w:r w:rsidRPr="00CB15CF">
              <w:rPr>
                <w:sz w:val="18"/>
                <w:szCs w:val="18"/>
              </w:rPr>
              <w:t>3 345 151.83</w:t>
            </w:r>
          </w:p>
          <w:p w:rsidR="00CB15CF" w:rsidRPr="00CB15CF" w:rsidRDefault="00CB15CF" w:rsidP="00CB15CF">
            <w:pPr>
              <w:spacing w:line="276" w:lineRule="auto"/>
              <w:jc w:val="center"/>
              <w:rPr>
                <w:sz w:val="18"/>
                <w:szCs w:val="18"/>
              </w:rPr>
            </w:pPr>
            <w:r w:rsidRPr="00CB15CF">
              <w:rPr>
                <w:sz w:val="18"/>
                <w:szCs w:val="18"/>
              </w:rPr>
              <w:t>3 345 139.41</w:t>
            </w:r>
          </w:p>
          <w:p w:rsidR="00CB15CF" w:rsidRPr="00CB15CF" w:rsidRDefault="00CB15CF" w:rsidP="00CB15CF">
            <w:pPr>
              <w:spacing w:line="276" w:lineRule="auto"/>
              <w:jc w:val="center"/>
              <w:rPr>
                <w:sz w:val="18"/>
                <w:szCs w:val="18"/>
              </w:rPr>
            </w:pPr>
            <w:r w:rsidRPr="00CB15CF">
              <w:rPr>
                <w:sz w:val="18"/>
                <w:szCs w:val="18"/>
              </w:rPr>
              <w:t>3 345 158.87</w:t>
            </w:r>
          </w:p>
          <w:p w:rsidR="00CB15CF" w:rsidRPr="00CB15CF" w:rsidRDefault="00CB15CF" w:rsidP="00CB15CF">
            <w:pPr>
              <w:spacing w:line="276" w:lineRule="auto"/>
              <w:jc w:val="center"/>
              <w:rPr>
                <w:sz w:val="18"/>
                <w:szCs w:val="18"/>
              </w:rPr>
            </w:pPr>
            <w:r w:rsidRPr="00CB15CF">
              <w:rPr>
                <w:sz w:val="18"/>
                <w:szCs w:val="18"/>
              </w:rPr>
              <w:t>3 345 180.22</w:t>
            </w:r>
          </w:p>
          <w:p w:rsidR="00CB15CF" w:rsidRPr="00CB15CF" w:rsidRDefault="00CB15CF" w:rsidP="00CB15CF">
            <w:pPr>
              <w:spacing w:line="276" w:lineRule="auto"/>
              <w:jc w:val="center"/>
              <w:rPr>
                <w:sz w:val="18"/>
                <w:szCs w:val="18"/>
              </w:rPr>
            </w:pPr>
            <w:r w:rsidRPr="00CB15CF">
              <w:rPr>
                <w:sz w:val="18"/>
                <w:szCs w:val="18"/>
              </w:rPr>
              <w:t>3 345 145.94</w:t>
            </w:r>
          </w:p>
          <w:p w:rsidR="00CB15CF" w:rsidRPr="00CB15CF" w:rsidRDefault="00CB15CF" w:rsidP="00CB15CF">
            <w:pPr>
              <w:spacing w:line="276" w:lineRule="auto"/>
              <w:jc w:val="center"/>
              <w:rPr>
                <w:sz w:val="18"/>
                <w:szCs w:val="18"/>
              </w:rPr>
            </w:pPr>
            <w:r w:rsidRPr="00CB15CF">
              <w:rPr>
                <w:sz w:val="18"/>
                <w:szCs w:val="18"/>
              </w:rPr>
              <w:t>3 345 111.85</w:t>
            </w:r>
          </w:p>
          <w:p w:rsidR="00CB15CF" w:rsidRPr="00CB15CF" w:rsidRDefault="00CB15CF" w:rsidP="00CB15CF">
            <w:pPr>
              <w:spacing w:line="276" w:lineRule="auto"/>
              <w:jc w:val="center"/>
              <w:rPr>
                <w:sz w:val="18"/>
                <w:szCs w:val="18"/>
              </w:rPr>
            </w:pPr>
            <w:r w:rsidRPr="00CB15CF">
              <w:rPr>
                <w:sz w:val="18"/>
                <w:szCs w:val="18"/>
              </w:rPr>
              <w:t>3 345 095.08</w:t>
            </w:r>
          </w:p>
          <w:p w:rsidR="00CB15CF" w:rsidRPr="00CB15CF" w:rsidRDefault="00CB15CF" w:rsidP="00CB15CF">
            <w:pPr>
              <w:spacing w:line="276" w:lineRule="auto"/>
              <w:jc w:val="center"/>
              <w:rPr>
                <w:sz w:val="18"/>
                <w:szCs w:val="18"/>
              </w:rPr>
            </w:pPr>
            <w:r w:rsidRPr="00CB15CF">
              <w:rPr>
                <w:sz w:val="18"/>
                <w:szCs w:val="18"/>
              </w:rPr>
              <w:t>3 345 078.35</w:t>
            </w:r>
          </w:p>
          <w:p w:rsidR="00CB15CF" w:rsidRPr="00CB15CF" w:rsidRDefault="00CB15CF" w:rsidP="00CB15CF">
            <w:pPr>
              <w:spacing w:line="276" w:lineRule="auto"/>
              <w:jc w:val="center"/>
              <w:rPr>
                <w:sz w:val="18"/>
                <w:szCs w:val="18"/>
              </w:rPr>
            </w:pPr>
            <w:r w:rsidRPr="00CB15CF">
              <w:rPr>
                <w:sz w:val="18"/>
                <w:szCs w:val="18"/>
              </w:rPr>
              <w:t>3 345 061.49</w:t>
            </w:r>
          </w:p>
          <w:p w:rsidR="00CB15CF" w:rsidRPr="00CB15CF" w:rsidRDefault="00CB15CF" w:rsidP="00CB15CF">
            <w:pPr>
              <w:spacing w:line="276" w:lineRule="auto"/>
              <w:jc w:val="center"/>
              <w:rPr>
                <w:sz w:val="18"/>
                <w:szCs w:val="18"/>
              </w:rPr>
            </w:pPr>
            <w:r w:rsidRPr="00CB15CF">
              <w:rPr>
                <w:sz w:val="18"/>
                <w:szCs w:val="18"/>
              </w:rPr>
              <w:t>3 345 042.94</w:t>
            </w:r>
          </w:p>
          <w:p w:rsidR="00CB15CF" w:rsidRPr="00CB15CF" w:rsidRDefault="00CB15CF" w:rsidP="00CB15CF">
            <w:pPr>
              <w:spacing w:line="276" w:lineRule="auto"/>
              <w:jc w:val="center"/>
              <w:rPr>
                <w:sz w:val="18"/>
                <w:szCs w:val="18"/>
              </w:rPr>
            </w:pPr>
            <w:r w:rsidRPr="00CB15CF">
              <w:rPr>
                <w:sz w:val="18"/>
                <w:szCs w:val="18"/>
              </w:rPr>
              <w:t>3 345 040.18</w:t>
            </w:r>
          </w:p>
          <w:p w:rsidR="00CB15CF" w:rsidRPr="00CB15CF" w:rsidRDefault="00CB15CF" w:rsidP="00CB15CF">
            <w:pPr>
              <w:spacing w:line="276" w:lineRule="auto"/>
              <w:jc w:val="center"/>
              <w:rPr>
                <w:sz w:val="18"/>
                <w:szCs w:val="18"/>
              </w:rPr>
            </w:pPr>
            <w:r w:rsidRPr="00CB15CF">
              <w:rPr>
                <w:sz w:val="18"/>
                <w:szCs w:val="18"/>
              </w:rPr>
              <w:t>3 345 037.48</w:t>
            </w:r>
          </w:p>
          <w:p w:rsidR="00CB15CF" w:rsidRPr="00CB15CF" w:rsidRDefault="00CB15CF" w:rsidP="00CB15CF">
            <w:pPr>
              <w:spacing w:line="276" w:lineRule="auto"/>
              <w:jc w:val="center"/>
              <w:rPr>
                <w:sz w:val="18"/>
                <w:szCs w:val="18"/>
              </w:rPr>
            </w:pPr>
            <w:r w:rsidRPr="00CB15CF">
              <w:rPr>
                <w:sz w:val="18"/>
                <w:szCs w:val="18"/>
              </w:rPr>
              <w:t>3 345 034.56</w:t>
            </w:r>
          </w:p>
          <w:p w:rsidR="00CB15CF" w:rsidRPr="00CB15CF" w:rsidRDefault="00CB15CF" w:rsidP="00CB15CF">
            <w:pPr>
              <w:spacing w:line="276" w:lineRule="auto"/>
              <w:jc w:val="center"/>
              <w:rPr>
                <w:sz w:val="18"/>
                <w:szCs w:val="18"/>
              </w:rPr>
            </w:pPr>
            <w:r w:rsidRPr="00CB15CF">
              <w:rPr>
                <w:sz w:val="18"/>
                <w:szCs w:val="18"/>
              </w:rPr>
              <w:t>3 345 037.46</w:t>
            </w:r>
          </w:p>
          <w:p w:rsidR="00CB15CF" w:rsidRPr="00CB15CF" w:rsidRDefault="00CB15CF" w:rsidP="00CB15CF">
            <w:pPr>
              <w:spacing w:line="276" w:lineRule="auto"/>
              <w:jc w:val="center"/>
              <w:rPr>
                <w:sz w:val="18"/>
                <w:szCs w:val="18"/>
              </w:rPr>
            </w:pPr>
            <w:r w:rsidRPr="00CB15CF">
              <w:rPr>
                <w:sz w:val="18"/>
                <w:szCs w:val="18"/>
              </w:rPr>
              <w:t>3 345 040.10</w:t>
            </w:r>
          </w:p>
          <w:p w:rsidR="00CB15CF" w:rsidRPr="00CB15CF" w:rsidRDefault="00CB15CF" w:rsidP="00CB15CF">
            <w:pPr>
              <w:spacing w:line="276" w:lineRule="auto"/>
              <w:jc w:val="center"/>
              <w:rPr>
                <w:sz w:val="18"/>
                <w:szCs w:val="18"/>
              </w:rPr>
            </w:pPr>
            <w:r w:rsidRPr="00CB15CF">
              <w:rPr>
                <w:sz w:val="18"/>
                <w:szCs w:val="18"/>
              </w:rPr>
              <w:t>3 345 038.05</w:t>
            </w:r>
          </w:p>
          <w:p w:rsidR="00CB15CF" w:rsidRPr="00CB15CF" w:rsidRDefault="00CB15CF" w:rsidP="00CB15CF">
            <w:pPr>
              <w:spacing w:line="276" w:lineRule="auto"/>
              <w:jc w:val="center"/>
              <w:rPr>
                <w:sz w:val="18"/>
                <w:szCs w:val="18"/>
              </w:rPr>
            </w:pPr>
            <w:r w:rsidRPr="00CB15CF">
              <w:rPr>
                <w:sz w:val="18"/>
                <w:szCs w:val="18"/>
              </w:rPr>
              <w:t>3 345 020.82</w:t>
            </w:r>
          </w:p>
          <w:p w:rsidR="00CB15CF" w:rsidRPr="00CB15CF" w:rsidRDefault="00CB15CF" w:rsidP="00CB15CF">
            <w:pPr>
              <w:spacing w:line="276" w:lineRule="auto"/>
              <w:jc w:val="center"/>
              <w:rPr>
                <w:sz w:val="18"/>
                <w:szCs w:val="18"/>
              </w:rPr>
            </w:pPr>
            <w:r w:rsidRPr="00CB15CF">
              <w:rPr>
                <w:sz w:val="18"/>
                <w:szCs w:val="18"/>
              </w:rPr>
              <w:t>3 345 003.37</w:t>
            </w:r>
          </w:p>
          <w:p w:rsidR="00CB15CF" w:rsidRPr="00CB15CF" w:rsidRDefault="00CB15CF" w:rsidP="00CB15CF">
            <w:pPr>
              <w:spacing w:line="276" w:lineRule="auto"/>
              <w:jc w:val="center"/>
              <w:rPr>
                <w:sz w:val="18"/>
                <w:szCs w:val="18"/>
              </w:rPr>
            </w:pPr>
            <w:r w:rsidRPr="00CB15CF">
              <w:rPr>
                <w:sz w:val="18"/>
                <w:szCs w:val="18"/>
              </w:rPr>
              <w:t>3 344 997.36</w:t>
            </w:r>
          </w:p>
          <w:p w:rsidR="00CB15CF" w:rsidRPr="00CB15CF" w:rsidRDefault="00CB15CF" w:rsidP="00CB15CF">
            <w:pPr>
              <w:spacing w:line="276" w:lineRule="auto"/>
              <w:jc w:val="center"/>
              <w:rPr>
                <w:sz w:val="18"/>
                <w:szCs w:val="18"/>
              </w:rPr>
            </w:pPr>
            <w:r w:rsidRPr="00CB15CF">
              <w:rPr>
                <w:sz w:val="18"/>
                <w:szCs w:val="18"/>
              </w:rPr>
              <w:t>3 344 964.60</w:t>
            </w:r>
          </w:p>
          <w:p w:rsidR="00CB15CF" w:rsidRPr="00CB15CF" w:rsidRDefault="00CB15CF" w:rsidP="00CB15CF">
            <w:pPr>
              <w:spacing w:line="276" w:lineRule="auto"/>
              <w:jc w:val="center"/>
              <w:rPr>
                <w:sz w:val="18"/>
                <w:szCs w:val="18"/>
              </w:rPr>
            </w:pPr>
            <w:r w:rsidRPr="00CB15CF">
              <w:rPr>
                <w:sz w:val="18"/>
                <w:szCs w:val="18"/>
              </w:rPr>
              <w:t>3 344 957.56</w:t>
            </w:r>
          </w:p>
          <w:p w:rsidR="00CB15CF" w:rsidRPr="00CB15CF" w:rsidRDefault="00CB15CF" w:rsidP="00CB15CF">
            <w:pPr>
              <w:spacing w:line="276" w:lineRule="auto"/>
              <w:jc w:val="center"/>
              <w:rPr>
                <w:sz w:val="18"/>
                <w:szCs w:val="18"/>
              </w:rPr>
            </w:pPr>
            <w:r w:rsidRPr="00CB15CF">
              <w:rPr>
                <w:sz w:val="18"/>
                <w:szCs w:val="18"/>
              </w:rPr>
              <w:t>3 344 938.72</w:t>
            </w:r>
          </w:p>
          <w:p w:rsidR="00CB15CF" w:rsidRPr="00CB15CF" w:rsidRDefault="00CB15CF" w:rsidP="00CB15CF">
            <w:pPr>
              <w:spacing w:line="276" w:lineRule="auto"/>
              <w:jc w:val="center"/>
              <w:rPr>
                <w:sz w:val="18"/>
                <w:szCs w:val="18"/>
              </w:rPr>
            </w:pPr>
            <w:r w:rsidRPr="00CB15CF">
              <w:rPr>
                <w:sz w:val="18"/>
                <w:szCs w:val="18"/>
              </w:rPr>
              <w:t>3 344 919.52</w:t>
            </w:r>
          </w:p>
          <w:p w:rsidR="00CB15CF" w:rsidRPr="00CB15CF" w:rsidRDefault="00CB15CF" w:rsidP="00CB15CF">
            <w:pPr>
              <w:spacing w:line="276" w:lineRule="auto"/>
              <w:jc w:val="center"/>
              <w:rPr>
                <w:sz w:val="18"/>
                <w:szCs w:val="18"/>
              </w:rPr>
            </w:pPr>
            <w:r w:rsidRPr="00CB15CF">
              <w:rPr>
                <w:sz w:val="18"/>
                <w:szCs w:val="18"/>
              </w:rPr>
              <w:t>3 344 900.22</w:t>
            </w:r>
          </w:p>
          <w:p w:rsidR="00CB15CF" w:rsidRPr="00CB15CF" w:rsidRDefault="00CB15CF" w:rsidP="00CB15CF">
            <w:pPr>
              <w:spacing w:line="276" w:lineRule="auto"/>
              <w:jc w:val="center"/>
              <w:rPr>
                <w:sz w:val="18"/>
                <w:szCs w:val="18"/>
              </w:rPr>
            </w:pPr>
            <w:r w:rsidRPr="00CB15CF">
              <w:rPr>
                <w:sz w:val="18"/>
                <w:szCs w:val="18"/>
              </w:rPr>
              <w:t>3 344 880.96</w:t>
            </w:r>
          </w:p>
          <w:p w:rsidR="00CB15CF" w:rsidRPr="00CB15CF" w:rsidRDefault="00CB15CF" w:rsidP="00CB15CF">
            <w:pPr>
              <w:spacing w:line="276" w:lineRule="auto"/>
              <w:jc w:val="center"/>
              <w:rPr>
                <w:sz w:val="18"/>
                <w:szCs w:val="18"/>
              </w:rPr>
            </w:pPr>
            <w:r w:rsidRPr="00CB15CF">
              <w:rPr>
                <w:sz w:val="18"/>
                <w:szCs w:val="18"/>
              </w:rPr>
              <w:t>3 344 861.81</w:t>
            </w:r>
          </w:p>
          <w:p w:rsidR="00CB15CF" w:rsidRPr="00CB15CF" w:rsidRDefault="00CB15CF" w:rsidP="00CB15CF">
            <w:pPr>
              <w:spacing w:line="276" w:lineRule="auto"/>
              <w:jc w:val="center"/>
              <w:rPr>
                <w:sz w:val="18"/>
                <w:szCs w:val="18"/>
              </w:rPr>
            </w:pPr>
            <w:r w:rsidRPr="00CB15CF">
              <w:rPr>
                <w:sz w:val="18"/>
                <w:szCs w:val="18"/>
              </w:rPr>
              <w:t>3 344 843.54</w:t>
            </w:r>
          </w:p>
          <w:p w:rsidR="00CB15CF" w:rsidRPr="00CB15CF" w:rsidRDefault="00CB15CF" w:rsidP="00CB15CF">
            <w:pPr>
              <w:spacing w:line="276" w:lineRule="auto"/>
              <w:jc w:val="center"/>
              <w:rPr>
                <w:sz w:val="18"/>
                <w:szCs w:val="18"/>
              </w:rPr>
            </w:pPr>
            <w:r w:rsidRPr="00CB15CF">
              <w:rPr>
                <w:sz w:val="18"/>
                <w:szCs w:val="18"/>
              </w:rPr>
              <w:t>3 344 864.83</w:t>
            </w:r>
          </w:p>
          <w:p w:rsidR="00CB15CF" w:rsidRPr="00CB15CF" w:rsidRDefault="00CB15CF" w:rsidP="00CB15CF">
            <w:pPr>
              <w:spacing w:line="276" w:lineRule="auto"/>
              <w:jc w:val="center"/>
              <w:rPr>
                <w:sz w:val="18"/>
                <w:szCs w:val="18"/>
              </w:rPr>
            </w:pPr>
            <w:r w:rsidRPr="00CB15CF">
              <w:rPr>
                <w:sz w:val="18"/>
                <w:szCs w:val="18"/>
              </w:rPr>
              <w:t>3 344 859.80</w:t>
            </w:r>
          </w:p>
          <w:p w:rsidR="00CB15CF" w:rsidRPr="00CB15CF" w:rsidRDefault="00CB15CF" w:rsidP="00CB15CF">
            <w:pPr>
              <w:spacing w:line="276" w:lineRule="auto"/>
              <w:jc w:val="center"/>
              <w:rPr>
                <w:sz w:val="18"/>
                <w:szCs w:val="18"/>
              </w:rPr>
            </w:pPr>
            <w:r w:rsidRPr="00CB15CF">
              <w:rPr>
                <w:sz w:val="18"/>
                <w:szCs w:val="18"/>
              </w:rPr>
              <w:t>3 344 852.05</w:t>
            </w:r>
          </w:p>
          <w:p w:rsidR="00CB15CF" w:rsidRPr="00CB15CF" w:rsidRDefault="00CB15CF" w:rsidP="00CB15CF">
            <w:pPr>
              <w:spacing w:line="276" w:lineRule="auto"/>
              <w:jc w:val="center"/>
              <w:rPr>
                <w:sz w:val="18"/>
                <w:szCs w:val="18"/>
              </w:rPr>
            </w:pPr>
            <w:r w:rsidRPr="00CB15CF">
              <w:rPr>
                <w:sz w:val="18"/>
                <w:szCs w:val="18"/>
              </w:rPr>
              <w:t>3 344 854.78</w:t>
            </w:r>
          </w:p>
          <w:p w:rsidR="00CB15CF" w:rsidRPr="00CB15CF" w:rsidRDefault="00CB15CF" w:rsidP="00CB15CF">
            <w:pPr>
              <w:spacing w:line="276" w:lineRule="auto"/>
              <w:jc w:val="center"/>
              <w:rPr>
                <w:sz w:val="18"/>
                <w:szCs w:val="18"/>
              </w:rPr>
            </w:pPr>
            <w:r w:rsidRPr="00CB15CF">
              <w:rPr>
                <w:sz w:val="18"/>
                <w:szCs w:val="18"/>
              </w:rPr>
              <w:t>3 344 852.04</w:t>
            </w:r>
          </w:p>
          <w:p w:rsidR="00CB15CF" w:rsidRPr="00CB15CF" w:rsidRDefault="00CB15CF" w:rsidP="00CB15CF">
            <w:pPr>
              <w:spacing w:line="276" w:lineRule="auto"/>
              <w:jc w:val="center"/>
              <w:rPr>
                <w:sz w:val="18"/>
                <w:szCs w:val="18"/>
              </w:rPr>
            </w:pPr>
            <w:r w:rsidRPr="00CB15CF">
              <w:rPr>
                <w:sz w:val="18"/>
                <w:szCs w:val="18"/>
              </w:rPr>
              <w:t>3 344 850.72</w:t>
            </w:r>
          </w:p>
          <w:p w:rsidR="00CB15CF" w:rsidRPr="00CB15CF" w:rsidRDefault="00CB15CF" w:rsidP="00CB15CF">
            <w:pPr>
              <w:spacing w:line="276" w:lineRule="auto"/>
              <w:jc w:val="center"/>
              <w:rPr>
                <w:sz w:val="18"/>
                <w:szCs w:val="18"/>
              </w:rPr>
            </w:pPr>
            <w:r w:rsidRPr="00CB15CF">
              <w:rPr>
                <w:sz w:val="18"/>
                <w:szCs w:val="18"/>
              </w:rPr>
              <w:t>3 344 839.41</w:t>
            </w:r>
          </w:p>
        </w:tc>
        <w:tc>
          <w:tcPr>
            <w:tcW w:w="1134" w:type="dxa"/>
            <w:shd w:val="clear" w:color="auto" w:fill="auto"/>
          </w:tcPr>
          <w:p w:rsidR="00CB15CF" w:rsidRPr="00CB15CF" w:rsidRDefault="00CB15CF" w:rsidP="00CB15CF">
            <w:pPr>
              <w:spacing w:line="276" w:lineRule="auto"/>
              <w:jc w:val="center"/>
              <w:rPr>
                <w:sz w:val="18"/>
                <w:szCs w:val="18"/>
              </w:rPr>
            </w:pPr>
            <w:r w:rsidRPr="00CB15CF">
              <w:rPr>
                <w:sz w:val="18"/>
                <w:szCs w:val="18"/>
              </w:rPr>
              <w:t>47</w:t>
            </w:r>
          </w:p>
          <w:p w:rsidR="00CB15CF" w:rsidRPr="00CB15CF" w:rsidRDefault="00CB15CF" w:rsidP="00CB15CF">
            <w:pPr>
              <w:spacing w:line="276" w:lineRule="auto"/>
              <w:jc w:val="center"/>
              <w:rPr>
                <w:sz w:val="18"/>
                <w:szCs w:val="18"/>
              </w:rPr>
            </w:pPr>
            <w:r w:rsidRPr="00CB15CF">
              <w:rPr>
                <w:sz w:val="18"/>
                <w:szCs w:val="18"/>
              </w:rPr>
              <w:t>48</w:t>
            </w:r>
          </w:p>
          <w:p w:rsidR="00CB15CF" w:rsidRPr="00CB15CF" w:rsidRDefault="00CB15CF" w:rsidP="00CB15CF">
            <w:pPr>
              <w:spacing w:line="276" w:lineRule="auto"/>
              <w:jc w:val="center"/>
              <w:rPr>
                <w:sz w:val="18"/>
                <w:szCs w:val="18"/>
              </w:rPr>
            </w:pPr>
            <w:r w:rsidRPr="00CB15CF">
              <w:rPr>
                <w:sz w:val="18"/>
                <w:szCs w:val="18"/>
              </w:rPr>
              <w:t>49</w:t>
            </w:r>
          </w:p>
          <w:p w:rsidR="00CB15CF" w:rsidRPr="00CB15CF" w:rsidRDefault="00CB15CF" w:rsidP="00CB15CF">
            <w:pPr>
              <w:spacing w:line="276" w:lineRule="auto"/>
              <w:jc w:val="center"/>
              <w:rPr>
                <w:sz w:val="18"/>
                <w:szCs w:val="18"/>
              </w:rPr>
            </w:pPr>
            <w:r w:rsidRPr="00CB15CF">
              <w:rPr>
                <w:sz w:val="18"/>
                <w:szCs w:val="18"/>
              </w:rPr>
              <w:t>50</w:t>
            </w:r>
          </w:p>
          <w:p w:rsidR="00CB15CF" w:rsidRPr="00CB15CF" w:rsidRDefault="00CB15CF" w:rsidP="00CB15CF">
            <w:pPr>
              <w:spacing w:line="276" w:lineRule="auto"/>
              <w:jc w:val="center"/>
              <w:rPr>
                <w:sz w:val="18"/>
                <w:szCs w:val="18"/>
              </w:rPr>
            </w:pPr>
            <w:r w:rsidRPr="00CB15CF">
              <w:rPr>
                <w:sz w:val="18"/>
                <w:szCs w:val="18"/>
              </w:rPr>
              <w:t>51</w:t>
            </w:r>
          </w:p>
          <w:p w:rsidR="00CB15CF" w:rsidRPr="00CB15CF" w:rsidRDefault="00CB15CF" w:rsidP="00CB15CF">
            <w:pPr>
              <w:spacing w:line="276" w:lineRule="auto"/>
              <w:jc w:val="center"/>
              <w:rPr>
                <w:sz w:val="18"/>
                <w:szCs w:val="18"/>
              </w:rPr>
            </w:pPr>
            <w:r w:rsidRPr="00CB15CF">
              <w:rPr>
                <w:sz w:val="18"/>
                <w:szCs w:val="18"/>
              </w:rPr>
              <w:t>52</w:t>
            </w:r>
          </w:p>
          <w:p w:rsidR="00CB15CF" w:rsidRPr="00CB15CF" w:rsidRDefault="00CB15CF" w:rsidP="00CB15CF">
            <w:pPr>
              <w:spacing w:line="276" w:lineRule="auto"/>
              <w:jc w:val="center"/>
              <w:rPr>
                <w:sz w:val="18"/>
                <w:szCs w:val="18"/>
              </w:rPr>
            </w:pPr>
            <w:r w:rsidRPr="00CB15CF">
              <w:rPr>
                <w:sz w:val="18"/>
                <w:szCs w:val="18"/>
              </w:rPr>
              <w:t>53</w:t>
            </w:r>
          </w:p>
          <w:p w:rsidR="00CB15CF" w:rsidRPr="00CB15CF" w:rsidRDefault="00CB15CF" w:rsidP="00CB15CF">
            <w:pPr>
              <w:spacing w:line="276" w:lineRule="auto"/>
              <w:jc w:val="center"/>
              <w:rPr>
                <w:sz w:val="18"/>
                <w:szCs w:val="18"/>
              </w:rPr>
            </w:pPr>
            <w:r w:rsidRPr="00CB15CF">
              <w:rPr>
                <w:sz w:val="18"/>
                <w:szCs w:val="18"/>
              </w:rPr>
              <w:t>54</w:t>
            </w:r>
          </w:p>
          <w:p w:rsidR="00CB15CF" w:rsidRPr="00CB15CF" w:rsidRDefault="00CB15CF" w:rsidP="00CB15CF">
            <w:pPr>
              <w:spacing w:line="276" w:lineRule="auto"/>
              <w:jc w:val="center"/>
              <w:rPr>
                <w:sz w:val="18"/>
                <w:szCs w:val="18"/>
              </w:rPr>
            </w:pPr>
            <w:r w:rsidRPr="00CB15CF">
              <w:rPr>
                <w:sz w:val="18"/>
                <w:szCs w:val="18"/>
              </w:rPr>
              <w:t>55</w:t>
            </w:r>
          </w:p>
          <w:p w:rsidR="00CB15CF" w:rsidRPr="00CB15CF" w:rsidRDefault="00CB15CF" w:rsidP="00CB15CF">
            <w:pPr>
              <w:spacing w:line="276" w:lineRule="auto"/>
              <w:jc w:val="center"/>
              <w:rPr>
                <w:sz w:val="18"/>
                <w:szCs w:val="18"/>
              </w:rPr>
            </w:pPr>
            <w:r w:rsidRPr="00CB15CF">
              <w:rPr>
                <w:sz w:val="18"/>
                <w:szCs w:val="18"/>
              </w:rPr>
              <w:t>56</w:t>
            </w:r>
          </w:p>
          <w:p w:rsidR="00CB15CF" w:rsidRPr="00CB15CF" w:rsidRDefault="00CB15CF" w:rsidP="00CB15CF">
            <w:pPr>
              <w:spacing w:line="276" w:lineRule="auto"/>
              <w:jc w:val="center"/>
              <w:rPr>
                <w:sz w:val="18"/>
                <w:szCs w:val="18"/>
              </w:rPr>
            </w:pPr>
            <w:r w:rsidRPr="00CB15CF">
              <w:rPr>
                <w:sz w:val="18"/>
                <w:szCs w:val="18"/>
              </w:rPr>
              <w:t>57</w:t>
            </w:r>
          </w:p>
          <w:p w:rsidR="00CB15CF" w:rsidRPr="00CB15CF" w:rsidRDefault="00CB15CF" w:rsidP="00CB15CF">
            <w:pPr>
              <w:spacing w:line="276" w:lineRule="auto"/>
              <w:jc w:val="center"/>
              <w:rPr>
                <w:sz w:val="18"/>
                <w:szCs w:val="18"/>
              </w:rPr>
            </w:pPr>
            <w:r w:rsidRPr="00CB15CF">
              <w:rPr>
                <w:sz w:val="18"/>
                <w:szCs w:val="18"/>
              </w:rPr>
              <w:t>58</w:t>
            </w:r>
          </w:p>
          <w:p w:rsidR="00CB15CF" w:rsidRPr="00CB15CF" w:rsidRDefault="00CB15CF" w:rsidP="00CB15CF">
            <w:pPr>
              <w:spacing w:line="276" w:lineRule="auto"/>
              <w:jc w:val="center"/>
              <w:rPr>
                <w:sz w:val="18"/>
                <w:szCs w:val="18"/>
              </w:rPr>
            </w:pPr>
            <w:r w:rsidRPr="00CB15CF">
              <w:rPr>
                <w:sz w:val="18"/>
                <w:szCs w:val="18"/>
              </w:rPr>
              <w:t>59</w:t>
            </w:r>
          </w:p>
          <w:p w:rsidR="00CB15CF" w:rsidRPr="00CB15CF" w:rsidRDefault="00CB15CF" w:rsidP="00CB15CF">
            <w:pPr>
              <w:spacing w:line="276" w:lineRule="auto"/>
              <w:jc w:val="center"/>
              <w:rPr>
                <w:sz w:val="18"/>
                <w:szCs w:val="18"/>
              </w:rPr>
            </w:pPr>
            <w:r w:rsidRPr="00CB15CF">
              <w:rPr>
                <w:sz w:val="18"/>
                <w:szCs w:val="18"/>
              </w:rPr>
              <w:t>60</w:t>
            </w:r>
          </w:p>
          <w:p w:rsidR="00CB15CF" w:rsidRPr="00CB15CF" w:rsidRDefault="00CB15CF" w:rsidP="00CB15CF">
            <w:pPr>
              <w:spacing w:line="276" w:lineRule="auto"/>
              <w:jc w:val="center"/>
              <w:rPr>
                <w:sz w:val="18"/>
                <w:szCs w:val="18"/>
              </w:rPr>
            </w:pPr>
            <w:r w:rsidRPr="00CB15CF">
              <w:rPr>
                <w:sz w:val="18"/>
                <w:szCs w:val="18"/>
              </w:rPr>
              <w:t>61</w:t>
            </w:r>
          </w:p>
          <w:p w:rsidR="00CB15CF" w:rsidRPr="00CB15CF" w:rsidRDefault="00CB15CF" w:rsidP="00CB15CF">
            <w:pPr>
              <w:spacing w:line="276" w:lineRule="auto"/>
              <w:jc w:val="center"/>
              <w:rPr>
                <w:sz w:val="18"/>
                <w:szCs w:val="18"/>
              </w:rPr>
            </w:pPr>
            <w:r w:rsidRPr="00CB15CF">
              <w:rPr>
                <w:sz w:val="18"/>
                <w:szCs w:val="18"/>
              </w:rPr>
              <w:t>62</w:t>
            </w:r>
          </w:p>
          <w:p w:rsidR="00CB15CF" w:rsidRPr="00CB15CF" w:rsidRDefault="00CB15CF" w:rsidP="00CB15CF">
            <w:pPr>
              <w:spacing w:line="276" w:lineRule="auto"/>
              <w:jc w:val="center"/>
              <w:rPr>
                <w:sz w:val="18"/>
                <w:szCs w:val="18"/>
              </w:rPr>
            </w:pPr>
            <w:r w:rsidRPr="00CB15CF">
              <w:rPr>
                <w:sz w:val="18"/>
                <w:szCs w:val="18"/>
              </w:rPr>
              <w:t>63</w:t>
            </w:r>
          </w:p>
          <w:p w:rsidR="00CB15CF" w:rsidRPr="00CB15CF" w:rsidRDefault="00CB15CF" w:rsidP="00CB15CF">
            <w:pPr>
              <w:spacing w:line="276" w:lineRule="auto"/>
              <w:jc w:val="center"/>
              <w:rPr>
                <w:sz w:val="18"/>
                <w:szCs w:val="18"/>
              </w:rPr>
            </w:pPr>
            <w:r w:rsidRPr="00CB15CF">
              <w:rPr>
                <w:sz w:val="18"/>
                <w:szCs w:val="18"/>
              </w:rPr>
              <w:t>64</w:t>
            </w:r>
          </w:p>
          <w:p w:rsidR="00CB15CF" w:rsidRPr="00CB15CF" w:rsidRDefault="00CB15CF" w:rsidP="00CB15CF">
            <w:pPr>
              <w:spacing w:line="276" w:lineRule="auto"/>
              <w:jc w:val="center"/>
              <w:rPr>
                <w:sz w:val="18"/>
                <w:szCs w:val="18"/>
              </w:rPr>
            </w:pPr>
            <w:r w:rsidRPr="00CB15CF">
              <w:rPr>
                <w:sz w:val="18"/>
                <w:szCs w:val="18"/>
              </w:rPr>
              <w:t>65</w:t>
            </w:r>
          </w:p>
          <w:p w:rsidR="00CB15CF" w:rsidRPr="00CB15CF" w:rsidRDefault="00CB15CF" w:rsidP="00CB15CF">
            <w:pPr>
              <w:spacing w:line="276" w:lineRule="auto"/>
              <w:jc w:val="center"/>
              <w:rPr>
                <w:sz w:val="18"/>
                <w:szCs w:val="18"/>
              </w:rPr>
            </w:pPr>
            <w:r w:rsidRPr="00CB15CF">
              <w:rPr>
                <w:sz w:val="18"/>
                <w:szCs w:val="18"/>
              </w:rPr>
              <w:t>66</w:t>
            </w:r>
          </w:p>
          <w:p w:rsidR="00CB15CF" w:rsidRPr="00CB15CF" w:rsidRDefault="00CB15CF" w:rsidP="00CB15CF">
            <w:pPr>
              <w:spacing w:line="276" w:lineRule="auto"/>
              <w:jc w:val="center"/>
              <w:rPr>
                <w:sz w:val="18"/>
                <w:szCs w:val="18"/>
              </w:rPr>
            </w:pPr>
            <w:r w:rsidRPr="00CB15CF">
              <w:rPr>
                <w:sz w:val="18"/>
                <w:szCs w:val="18"/>
              </w:rPr>
              <w:t>67</w:t>
            </w:r>
          </w:p>
          <w:p w:rsidR="00CB15CF" w:rsidRPr="00CB15CF" w:rsidRDefault="00CB15CF" w:rsidP="00CB15CF">
            <w:pPr>
              <w:spacing w:line="276" w:lineRule="auto"/>
              <w:jc w:val="center"/>
              <w:rPr>
                <w:sz w:val="18"/>
                <w:szCs w:val="18"/>
              </w:rPr>
            </w:pPr>
            <w:r w:rsidRPr="00CB15CF">
              <w:rPr>
                <w:sz w:val="18"/>
                <w:szCs w:val="18"/>
              </w:rPr>
              <w:t>68</w:t>
            </w:r>
          </w:p>
          <w:p w:rsidR="00CB15CF" w:rsidRPr="00CB15CF" w:rsidRDefault="00CB15CF" w:rsidP="00CB15CF">
            <w:pPr>
              <w:spacing w:line="276" w:lineRule="auto"/>
              <w:jc w:val="center"/>
              <w:rPr>
                <w:sz w:val="18"/>
                <w:szCs w:val="18"/>
              </w:rPr>
            </w:pPr>
            <w:r w:rsidRPr="00CB15CF">
              <w:rPr>
                <w:sz w:val="18"/>
                <w:szCs w:val="18"/>
              </w:rPr>
              <w:t>69</w:t>
            </w:r>
          </w:p>
          <w:p w:rsidR="00CB15CF" w:rsidRPr="00CB15CF" w:rsidRDefault="00CB15CF" w:rsidP="00CB15CF">
            <w:pPr>
              <w:spacing w:line="276" w:lineRule="auto"/>
              <w:jc w:val="center"/>
              <w:rPr>
                <w:sz w:val="18"/>
                <w:szCs w:val="18"/>
              </w:rPr>
            </w:pPr>
            <w:r w:rsidRPr="00CB15CF">
              <w:rPr>
                <w:sz w:val="18"/>
                <w:szCs w:val="18"/>
              </w:rPr>
              <w:t>70</w:t>
            </w:r>
          </w:p>
          <w:p w:rsidR="00CB15CF" w:rsidRPr="00CB15CF" w:rsidRDefault="00CB15CF" w:rsidP="00CB15CF">
            <w:pPr>
              <w:spacing w:line="276" w:lineRule="auto"/>
              <w:jc w:val="center"/>
              <w:rPr>
                <w:sz w:val="18"/>
                <w:szCs w:val="18"/>
              </w:rPr>
            </w:pPr>
            <w:r w:rsidRPr="00CB15CF">
              <w:rPr>
                <w:sz w:val="18"/>
                <w:szCs w:val="18"/>
              </w:rPr>
              <w:t>71</w:t>
            </w:r>
          </w:p>
          <w:p w:rsidR="00CB15CF" w:rsidRPr="00CB15CF" w:rsidRDefault="00CB15CF" w:rsidP="00CB15CF">
            <w:pPr>
              <w:spacing w:line="276" w:lineRule="auto"/>
              <w:jc w:val="center"/>
              <w:rPr>
                <w:sz w:val="18"/>
                <w:szCs w:val="18"/>
              </w:rPr>
            </w:pPr>
            <w:r w:rsidRPr="00CB15CF">
              <w:rPr>
                <w:sz w:val="18"/>
                <w:szCs w:val="18"/>
              </w:rPr>
              <w:t>72</w:t>
            </w:r>
          </w:p>
          <w:p w:rsidR="00CB15CF" w:rsidRPr="00CB15CF" w:rsidRDefault="00CB15CF" w:rsidP="00CB15CF">
            <w:pPr>
              <w:spacing w:line="276" w:lineRule="auto"/>
              <w:jc w:val="center"/>
              <w:rPr>
                <w:sz w:val="18"/>
                <w:szCs w:val="18"/>
              </w:rPr>
            </w:pPr>
            <w:r w:rsidRPr="00CB15CF">
              <w:rPr>
                <w:sz w:val="18"/>
                <w:szCs w:val="18"/>
              </w:rPr>
              <w:t>73</w:t>
            </w:r>
          </w:p>
          <w:p w:rsidR="00CB15CF" w:rsidRPr="00CB15CF" w:rsidRDefault="00CB15CF" w:rsidP="00CB15CF">
            <w:pPr>
              <w:spacing w:line="276" w:lineRule="auto"/>
              <w:jc w:val="center"/>
              <w:rPr>
                <w:sz w:val="18"/>
                <w:szCs w:val="18"/>
              </w:rPr>
            </w:pPr>
            <w:r w:rsidRPr="00CB15CF">
              <w:rPr>
                <w:sz w:val="18"/>
                <w:szCs w:val="18"/>
              </w:rPr>
              <w:t>74</w:t>
            </w:r>
          </w:p>
          <w:p w:rsidR="00CB15CF" w:rsidRPr="00CB15CF" w:rsidRDefault="00CB15CF" w:rsidP="00CB15CF">
            <w:pPr>
              <w:spacing w:line="276" w:lineRule="auto"/>
              <w:jc w:val="center"/>
              <w:rPr>
                <w:sz w:val="18"/>
                <w:szCs w:val="18"/>
              </w:rPr>
            </w:pPr>
            <w:r w:rsidRPr="00CB15CF">
              <w:rPr>
                <w:sz w:val="18"/>
                <w:szCs w:val="18"/>
              </w:rPr>
              <w:t>75</w:t>
            </w:r>
          </w:p>
          <w:p w:rsidR="00CB15CF" w:rsidRPr="00CB15CF" w:rsidRDefault="00CB15CF" w:rsidP="00CB15CF">
            <w:pPr>
              <w:spacing w:line="276" w:lineRule="auto"/>
              <w:jc w:val="center"/>
              <w:rPr>
                <w:sz w:val="18"/>
                <w:szCs w:val="18"/>
              </w:rPr>
            </w:pPr>
            <w:r w:rsidRPr="00CB15CF">
              <w:rPr>
                <w:sz w:val="18"/>
                <w:szCs w:val="18"/>
              </w:rPr>
              <w:t>76</w:t>
            </w:r>
          </w:p>
          <w:p w:rsidR="00CB15CF" w:rsidRPr="00CB15CF" w:rsidRDefault="00CB15CF" w:rsidP="00CB15CF">
            <w:pPr>
              <w:spacing w:line="276" w:lineRule="auto"/>
              <w:jc w:val="center"/>
              <w:rPr>
                <w:sz w:val="18"/>
                <w:szCs w:val="18"/>
              </w:rPr>
            </w:pPr>
            <w:r w:rsidRPr="00CB15CF">
              <w:rPr>
                <w:sz w:val="18"/>
                <w:szCs w:val="18"/>
              </w:rPr>
              <w:t>77</w:t>
            </w:r>
          </w:p>
          <w:p w:rsidR="00CB15CF" w:rsidRPr="00CB15CF" w:rsidRDefault="00CB15CF" w:rsidP="00CB15CF">
            <w:pPr>
              <w:spacing w:line="276" w:lineRule="auto"/>
              <w:jc w:val="center"/>
              <w:rPr>
                <w:sz w:val="18"/>
                <w:szCs w:val="18"/>
              </w:rPr>
            </w:pPr>
            <w:r w:rsidRPr="00CB15CF">
              <w:rPr>
                <w:sz w:val="18"/>
                <w:szCs w:val="18"/>
              </w:rPr>
              <w:t>78</w:t>
            </w:r>
          </w:p>
          <w:p w:rsidR="00CB15CF" w:rsidRPr="00CB15CF" w:rsidRDefault="00CB15CF" w:rsidP="00CB15CF">
            <w:pPr>
              <w:spacing w:line="276" w:lineRule="auto"/>
              <w:jc w:val="center"/>
              <w:rPr>
                <w:sz w:val="18"/>
                <w:szCs w:val="18"/>
              </w:rPr>
            </w:pPr>
            <w:r w:rsidRPr="00CB15CF">
              <w:rPr>
                <w:sz w:val="18"/>
                <w:szCs w:val="18"/>
              </w:rPr>
              <w:t>79</w:t>
            </w:r>
          </w:p>
          <w:p w:rsidR="00CB15CF" w:rsidRPr="00CB15CF" w:rsidRDefault="00CB15CF" w:rsidP="00CB15CF">
            <w:pPr>
              <w:spacing w:line="276" w:lineRule="auto"/>
              <w:jc w:val="center"/>
              <w:rPr>
                <w:sz w:val="18"/>
                <w:szCs w:val="18"/>
              </w:rPr>
            </w:pPr>
            <w:r w:rsidRPr="00CB15CF">
              <w:rPr>
                <w:sz w:val="18"/>
                <w:szCs w:val="18"/>
              </w:rPr>
              <w:t>80</w:t>
            </w:r>
          </w:p>
          <w:p w:rsidR="00CB15CF" w:rsidRPr="00CB15CF" w:rsidRDefault="00CB15CF" w:rsidP="00CB15CF">
            <w:pPr>
              <w:spacing w:line="276" w:lineRule="auto"/>
              <w:jc w:val="center"/>
              <w:rPr>
                <w:sz w:val="18"/>
                <w:szCs w:val="18"/>
              </w:rPr>
            </w:pPr>
            <w:r w:rsidRPr="00CB15CF">
              <w:rPr>
                <w:sz w:val="18"/>
                <w:szCs w:val="18"/>
              </w:rPr>
              <w:t>81</w:t>
            </w:r>
          </w:p>
          <w:p w:rsidR="00CB15CF" w:rsidRPr="00CB15CF" w:rsidRDefault="00CB15CF" w:rsidP="00CB15CF">
            <w:pPr>
              <w:spacing w:line="276" w:lineRule="auto"/>
              <w:jc w:val="center"/>
              <w:rPr>
                <w:sz w:val="18"/>
                <w:szCs w:val="18"/>
              </w:rPr>
            </w:pPr>
            <w:r w:rsidRPr="00CB15CF">
              <w:rPr>
                <w:sz w:val="18"/>
                <w:szCs w:val="18"/>
              </w:rPr>
              <w:t>82</w:t>
            </w:r>
          </w:p>
          <w:p w:rsidR="00CB15CF" w:rsidRPr="00CB15CF" w:rsidRDefault="00CB15CF" w:rsidP="00CB15CF">
            <w:pPr>
              <w:spacing w:line="276" w:lineRule="auto"/>
              <w:jc w:val="center"/>
              <w:rPr>
                <w:sz w:val="18"/>
                <w:szCs w:val="18"/>
              </w:rPr>
            </w:pPr>
            <w:r w:rsidRPr="00CB15CF">
              <w:rPr>
                <w:sz w:val="18"/>
                <w:szCs w:val="18"/>
              </w:rPr>
              <w:t>83</w:t>
            </w:r>
          </w:p>
          <w:p w:rsidR="00CB15CF" w:rsidRPr="00CB15CF" w:rsidRDefault="00CB15CF" w:rsidP="00CB15CF">
            <w:pPr>
              <w:spacing w:line="276" w:lineRule="auto"/>
              <w:jc w:val="center"/>
              <w:rPr>
                <w:sz w:val="18"/>
                <w:szCs w:val="18"/>
              </w:rPr>
            </w:pPr>
            <w:r w:rsidRPr="00CB15CF">
              <w:rPr>
                <w:sz w:val="18"/>
                <w:szCs w:val="18"/>
              </w:rPr>
              <w:t>84</w:t>
            </w:r>
          </w:p>
          <w:p w:rsidR="00CB15CF" w:rsidRPr="00CB15CF" w:rsidRDefault="00CB15CF" w:rsidP="00CB15CF">
            <w:pPr>
              <w:spacing w:line="276" w:lineRule="auto"/>
              <w:jc w:val="center"/>
              <w:rPr>
                <w:sz w:val="18"/>
                <w:szCs w:val="18"/>
              </w:rPr>
            </w:pPr>
            <w:r w:rsidRPr="00CB15CF">
              <w:rPr>
                <w:sz w:val="18"/>
                <w:szCs w:val="18"/>
              </w:rPr>
              <w:t>85</w:t>
            </w:r>
          </w:p>
          <w:p w:rsidR="00CB15CF" w:rsidRPr="00CB15CF" w:rsidRDefault="00CB15CF" w:rsidP="00CB15CF">
            <w:pPr>
              <w:spacing w:line="276" w:lineRule="auto"/>
              <w:jc w:val="center"/>
              <w:rPr>
                <w:sz w:val="18"/>
                <w:szCs w:val="18"/>
              </w:rPr>
            </w:pPr>
            <w:r w:rsidRPr="00CB15CF">
              <w:rPr>
                <w:sz w:val="18"/>
                <w:szCs w:val="18"/>
              </w:rPr>
              <w:t>86</w:t>
            </w:r>
          </w:p>
          <w:p w:rsidR="00CB15CF" w:rsidRPr="00CB15CF" w:rsidRDefault="00CB15CF" w:rsidP="00CB15CF">
            <w:pPr>
              <w:spacing w:line="276" w:lineRule="auto"/>
              <w:jc w:val="center"/>
              <w:rPr>
                <w:sz w:val="18"/>
                <w:szCs w:val="18"/>
              </w:rPr>
            </w:pPr>
            <w:r w:rsidRPr="00CB15CF">
              <w:rPr>
                <w:sz w:val="18"/>
                <w:szCs w:val="18"/>
              </w:rPr>
              <w:t>87</w:t>
            </w:r>
          </w:p>
          <w:p w:rsidR="00CB15CF" w:rsidRPr="00CB15CF" w:rsidRDefault="00CB15CF" w:rsidP="00CB15CF">
            <w:pPr>
              <w:spacing w:line="276" w:lineRule="auto"/>
              <w:jc w:val="center"/>
              <w:rPr>
                <w:sz w:val="18"/>
                <w:szCs w:val="18"/>
              </w:rPr>
            </w:pPr>
            <w:r w:rsidRPr="00CB15CF">
              <w:rPr>
                <w:sz w:val="18"/>
                <w:szCs w:val="18"/>
              </w:rPr>
              <w:t>88</w:t>
            </w:r>
          </w:p>
          <w:p w:rsidR="00CB15CF" w:rsidRPr="00CB15CF" w:rsidRDefault="00CB15CF" w:rsidP="00CB15CF">
            <w:pPr>
              <w:spacing w:line="276" w:lineRule="auto"/>
              <w:jc w:val="center"/>
              <w:rPr>
                <w:sz w:val="18"/>
                <w:szCs w:val="18"/>
              </w:rPr>
            </w:pPr>
            <w:r w:rsidRPr="00CB15CF">
              <w:rPr>
                <w:sz w:val="18"/>
                <w:szCs w:val="18"/>
              </w:rPr>
              <w:t>89</w:t>
            </w:r>
          </w:p>
          <w:p w:rsidR="00CB15CF" w:rsidRPr="00CB15CF" w:rsidRDefault="00CB15CF" w:rsidP="00CB15CF">
            <w:pPr>
              <w:spacing w:line="276" w:lineRule="auto"/>
              <w:jc w:val="center"/>
              <w:rPr>
                <w:sz w:val="18"/>
                <w:szCs w:val="18"/>
              </w:rPr>
            </w:pPr>
            <w:r w:rsidRPr="00CB15CF">
              <w:rPr>
                <w:sz w:val="18"/>
                <w:szCs w:val="18"/>
              </w:rPr>
              <w:t>90</w:t>
            </w:r>
          </w:p>
          <w:p w:rsidR="00CB15CF" w:rsidRPr="00CB15CF" w:rsidRDefault="00CB15CF" w:rsidP="00CB15CF">
            <w:pPr>
              <w:spacing w:line="276" w:lineRule="auto"/>
              <w:jc w:val="center"/>
              <w:rPr>
                <w:sz w:val="18"/>
                <w:szCs w:val="18"/>
              </w:rPr>
            </w:pPr>
            <w:r w:rsidRPr="00CB15CF">
              <w:rPr>
                <w:sz w:val="18"/>
                <w:szCs w:val="18"/>
              </w:rPr>
              <w:t>91</w:t>
            </w:r>
          </w:p>
          <w:p w:rsidR="00CB15CF" w:rsidRPr="00CB15CF" w:rsidRDefault="00CB15CF" w:rsidP="00CB15CF">
            <w:pPr>
              <w:spacing w:line="276" w:lineRule="auto"/>
              <w:jc w:val="center"/>
              <w:rPr>
                <w:sz w:val="18"/>
                <w:szCs w:val="18"/>
              </w:rPr>
            </w:pPr>
            <w:r w:rsidRPr="00CB15CF">
              <w:rPr>
                <w:sz w:val="18"/>
                <w:szCs w:val="18"/>
              </w:rPr>
              <w:t>92</w:t>
            </w:r>
          </w:p>
          <w:p w:rsidR="00CB15CF" w:rsidRPr="00CB15CF" w:rsidRDefault="00CB15CF" w:rsidP="00CB15CF">
            <w:pPr>
              <w:spacing w:line="276" w:lineRule="auto"/>
              <w:jc w:val="center"/>
              <w:rPr>
                <w:sz w:val="18"/>
                <w:szCs w:val="18"/>
              </w:rPr>
            </w:pPr>
            <w:r w:rsidRPr="00CB15CF">
              <w:rPr>
                <w:sz w:val="18"/>
                <w:szCs w:val="18"/>
              </w:rPr>
              <w:t>1</w:t>
            </w:r>
          </w:p>
        </w:tc>
        <w:tc>
          <w:tcPr>
            <w:tcW w:w="2268" w:type="dxa"/>
            <w:shd w:val="clear" w:color="auto" w:fill="auto"/>
          </w:tcPr>
          <w:p w:rsidR="00CB15CF" w:rsidRPr="00CB15CF" w:rsidRDefault="00CB15CF" w:rsidP="00CB15CF">
            <w:pPr>
              <w:spacing w:line="276" w:lineRule="auto"/>
              <w:jc w:val="center"/>
              <w:rPr>
                <w:sz w:val="18"/>
                <w:szCs w:val="18"/>
              </w:rPr>
            </w:pPr>
            <w:r w:rsidRPr="00CB15CF">
              <w:rPr>
                <w:sz w:val="18"/>
                <w:szCs w:val="18"/>
              </w:rPr>
              <w:t>409 003.31</w:t>
            </w:r>
          </w:p>
          <w:p w:rsidR="00CB15CF" w:rsidRPr="00CB15CF" w:rsidRDefault="00CB15CF" w:rsidP="00CB15CF">
            <w:pPr>
              <w:spacing w:line="276" w:lineRule="auto"/>
              <w:jc w:val="center"/>
              <w:rPr>
                <w:sz w:val="18"/>
                <w:szCs w:val="18"/>
              </w:rPr>
            </w:pPr>
            <w:r w:rsidRPr="00CB15CF">
              <w:rPr>
                <w:sz w:val="18"/>
                <w:szCs w:val="18"/>
              </w:rPr>
              <w:t>409 030.98</w:t>
            </w:r>
          </w:p>
          <w:p w:rsidR="00CB15CF" w:rsidRPr="00CB15CF" w:rsidRDefault="00CB15CF" w:rsidP="00CB15CF">
            <w:pPr>
              <w:spacing w:line="276" w:lineRule="auto"/>
              <w:jc w:val="center"/>
              <w:rPr>
                <w:sz w:val="18"/>
                <w:szCs w:val="18"/>
              </w:rPr>
            </w:pPr>
            <w:r w:rsidRPr="00CB15CF">
              <w:rPr>
                <w:sz w:val="18"/>
                <w:szCs w:val="18"/>
              </w:rPr>
              <w:t>409 063.62</w:t>
            </w:r>
          </w:p>
          <w:p w:rsidR="00CB15CF" w:rsidRPr="00CB15CF" w:rsidRDefault="00CB15CF" w:rsidP="00CB15CF">
            <w:pPr>
              <w:spacing w:line="276" w:lineRule="auto"/>
              <w:jc w:val="center"/>
              <w:rPr>
                <w:sz w:val="18"/>
                <w:szCs w:val="18"/>
              </w:rPr>
            </w:pPr>
            <w:r w:rsidRPr="00CB15CF">
              <w:rPr>
                <w:sz w:val="18"/>
                <w:szCs w:val="18"/>
              </w:rPr>
              <w:t>409 073.81</w:t>
            </w:r>
          </w:p>
          <w:p w:rsidR="00CB15CF" w:rsidRPr="00CB15CF" w:rsidRDefault="00CB15CF" w:rsidP="00CB15CF">
            <w:pPr>
              <w:spacing w:line="276" w:lineRule="auto"/>
              <w:jc w:val="center"/>
              <w:rPr>
                <w:sz w:val="18"/>
                <w:szCs w:val="18"/>
              </w:rPr>
            </w:pPr>
            <w:r w:rsidRPr="00CB15CF">
              <w:rPr>
                <w:sz w:val="18"/>
                <w:szCs w:val="18"/>
              </w:rPr>
              <w:t>409 122.12</w:t>
            </w:r>
          </w:p>
          <w:p w:rsidR="00CB15CF" w:rsidRPr="00CB15CF" w:rsidRDefault="00CB15CF" w:rsidP="00CB15CF">
            <w:pPr>
              <w:spacing w:line="276" w:lineRule="auto"/>
              <w:jc w:val="center"/>
              <w:rPr>
                <w:sz w:val="18"/>
                <w:szCs w:val="18"/>
              </w:rPr>
            </w:pPr>
            <w:r w:rsidRPr="00CB15CF">
              <w:rPr>
                <w:sz w:val="18"/>
                <w:szCs w:val="18"/>
              </w:rPr>
              <w:t>409 213.90</w:t>
            </w:r>
          </w:p>
          <w:p w:rsidR="00CB15CF" w:rsidRPr="00CB15CF" w:rsidRDefault="00CB15CF" w:rsidP="00CB15CF">
            <w:pPr>
              <w:spacing w:line="276" w:lineRule="auto"/>
              <w:jc w:val="center"/>
              <w:rPr>
                <w:sz w:val="18"/>
                <w:szCs w:val="18"/>
              </w:rPr>
            </w:pPr>
            <w:r w:rsidRPr="00CB15CF">
              <w:rPr>
                <w:sz w:val="18"/>
                <w:szCs w:val="18"/>
              </w:rPr>
              <w:t>409 259.78</w:t>
            </w:r>
          </w:p>
          <w:p w:rsidR="00CB15CF" w:rsidRPr="00CB15CF" w:rsidRDefault="00CB15CF" w:rsidP="00CB15CF">
            <w:pPr>
              <w:spacing w:line="276" w:lineRule="auto"/>
              <w:jc w:val="center"/>
              <w:rPr>
                <w:sz w:val="18"/>
                <w:szCs w:val="18"/>
              </w:rPr>
            </w:pPr>
            <w:r w:rsidRPr="00CB15CF">
              <w:rPr>
                <w:sz w:val="18"/>
                <w:szCs w:val="18"/>
              </w:rPr>
              <w:t>409 305.42</w:t>
            </w:r>
          </w:p>
          <w:p w:rsidR="00CB15CF" w:rsidRPr="00CB15CF" w:rsidRDefault="00CB15CF" w:rsidP="00CB15CF">
            <w:pPr>
              <w:spacing w:line="276" w:lineRule="auto"/>
              <w:jc w:val="center"/>
              <w:rPr>
                <w:sz w:val="18"/>
                <w:szCs w:val="18"/>
              </w:rPr>
            </w:pPr>
            <w:r w:rsidRPr="00CB15CF">
              <w:rPr>
                <w:sz w:val="18"/>
                <w:szCs w:val="18"/>
              </w:rPr>
              <w:t>409 351.33</w:t>
            </w:r>
          </w:p>
          <w:p w:rsidR="00CB15CF" w:rsidRPr="00CB15CF" w:rsidRDefault="00CB15CF" w:rsidP="00CB15CF">
            <w:pPr>
              <w:spacing w:line="276" w:lineRule="auto"/>
              <w:jc w:val="center"/>
              <w:rPr>
                <w:sz w:val="18"/>
                <w:szCs w:val="18"/>
              </w:rPr>
            </w:pPr>
            <w:r w:rsidRPr="00CB15CF">
              <w:rPr>
                <w:sz w:val="18"/>
                <w:szCs w:val="18"/>
              </w:rPr>
              <w:t>409 363.08</w:t>
            </w:r>
          </w:p>
          <w:p w:rsidR="00CB15CF" w:rsidRPr="00CB15CF" w:rsidRDefault="00CB15CF" w:rsidP="00CB15CF">
            <w:pPr>
              <w:spacing w:line="276" w:lineRule="auto"/>
              <w:jc w:val="center"/>
              <w:rPr>
                <w:sz w:val="18"/>
                <w:szCs w:val="18"/>
              </w:rPr>
            </w:pPr>
            <w:r w:rsidRPr="00CB15CF">
              <w:rPr>
                <w:sz w:val="18"/>
                <w:szCs w:val="18"/>
              </w:rPr>
              <w:t>409 405.95</w:t>
            </w:r>
          </w:p>
          <w:p w:rsidR="00CB15CF" w:rsidRPr="00CB15CF" w:rsidRDefault="00CB15CF" w:rsidP="00CB15CF">
            <w:pPr>
              <w:spacing w:line="276" w:lineRule="auto"/>
              <w:jc w:val="center"/>
              <w:rPr>
                <w:sz w:val="18"/>
                <w:szCs w:val="18"/>
              </w:rPr>
            </w:pPr>
            <w:r w:rsidRPr="00CB15CF">
              <w:rPr>
                <w:sz w:val="18"/>
                <w:szCs w:val="18"/>
              </w:rPr>
              <w:t>409 413.71</w:t>
            </w:r>
          </w:p>
          <w:p w:rsidR="00CB15CF" w:rsidRPr="00CB15CF" w:rsidRDefault="00CB15CF" w:rsidP="00CB15CF">
            <w:pPr>
              <w:spacing w:line="276" w:lineRule="auto"/>
              <w:jc w:val="center"/>
              <w:rPr>
                <w:sz w:val="18"/>
                <w:szCs w:val="18"/>
              </w:rPr>
            </w:pPr>
            <w:r w:rsidRPr="00CB15CF">
              <w:rPr>
                <w:sz w:val="18"/>
                <w:szCs w:val="18"/>
              </w:rPr>
              <w:t>409 413.00</w:t>
            </w:r>
          </w:p>
          <w:p w:rsidR="00CB15CF" w:rsidRPr="00CB15CF" w:rsidRDefault="00CB15CF" w:rsidP="00CB15CF">
            <w:pPr>
              <w:spacing w:line="276" w:lineRule="auto"/>
              <w:jc w:val="center"/>
              <w:rPr>
                <w:sz w:val="18"/>
                <w:szCs w:val="18"/>
              </w:rPr>
            </w:pPr>
            <w:r w:rsidRPr="00CB15CF">
              <w:rPr>
                <w:sz w:val="18"/>
                <w:szCs w:val="18"/>
              </w:rPr>
              <w:t>409 513.43</w:t>
            </w:r>
          </w:p>
          <w:p w:rsidR="00CB15CF" w:rsidRPr="00CB15CF" w:rsidRDefault="00CB15CF" w:rsidP="00CB15CF">
            <w:pPr>
              <w:spacing w:line="276" w:lineRule="auto"/>
              <w:jc w:val="center"/>
              <w:rPr>
                <w:sz w:val="18"/>
                <w:szCs w:val="18"/>
              </w:rPr>
            </w:pPr>
            <w:r w:rsidRPr="00CB15CF">
              <w:rPr>
                <w:sz w:val="18"/>
                <w:szCs w:val="18"/>
              </w:rPr>
              <w:t>409 552.99</w:t>
            </w:r>
          </w:p>
          <w:p w:rsidR="00CB15CF" w:rsidRPr="00CB15CF" w:rsidRDefault="00CB15CF" w:rsidP="00CB15CF">
            <w:pPr>
              <w:spacing w:line="276" w:lineRule="auto"/>
              <w:jc w:val="center"/>
              <w:rPr>
                <w:sz w:val="18"/>
                <w:szCs w:val="18"/>
              </w:rPr>
            </w:pPr>
            <w:r w:rsidRPr="00CB15CF">
              <w:rPr>
                <w:sz w:val="18"/>
                <w:szCs w:val="18"/>
              </w:rPr>
              <w:t>409 553.75</w:t>
            </w:r>
          </w:p>
          <w:p w:rsidR="00CB15CF" w:rsidRPr="00CB15CF" w:rsidRDefault="00CB15CF" w:rsidP="00CB15CF">
            <w:pPr>
              <w:spacing w:line="276" w:lineRule="auto"/>
              <w:jc w:val="center"/>
              <w:rPr>
                <w:sz w:val="18"/>
                <w:szCs w:val="18"/>
              </w:rPr>
            </w:pPr>
            <w:r w:rsidRPr="00CB15CF">
              <w:rPr>
                <w:sz w:val="18"/>
                <w:szCs w:val="18"/>
              </w:rPr>
              <w:t>409 598.06</w:t>
            </w:r>
          </w:p>
          <w:p w:rsidR="00CB15CF" w:rsidRPr="00CB15CF" w:rsidRDefault="00CB15CF" w:rsidP="00CB15CF">
            <w:pPr>
              <w:spacing w:line="276" w:lineRule="auto"/>
              <w:jc w:val="center"/>
              <w:rPr>
                <w:sz w:val="18"/>
                <w:szCs w:val="18"/>
              </w:rPr>
            </w:pPr>
            <w:r w:rsidRPr="00CB15CF">
              <w:rPr>
                <w:sz w:val="18"/>
                <w:szCs w:val="18"/>
              </w:rPr>
              <w:t>409 643.96</w:t>
            </w:r>
          </w:p>
          <w:p w:rsidR="00CB15CF" w:rsidRPr="00CB15CF" w:rsidRDefault="00CB15CF" w:rsidP="00CB15CF">
            <w:pPr>
              <w:spacing w:line="276" w:lineRule="auto"/>
              <w:jc w:val="center"/>
              <w:rPr>
                <w:sz w:val="18"/>
                <w:szCs w:val="18"/>
              </w:rPr>
            </w:pPr>
            <w:r w:rsidRPr="00CB15CF">
              <w:rPr>
                <w:sz w:val="18"/>
                <w:szCs w:val="18"/>
              </w:rPr>
              <w:t>409 657.54</w:t>
            </w:r>
          </w:p>
          <w:p w:rsidR="00CB15CF" w:rsidRPr="00CB15CF" w:rsidRDefault="00CB15CF" w:rsidP="00CB15CF">
            <w:pPr>
              <w:spacing w:line="276" w:lineRule="auto"/>
              <w:jc w:val="center"/>
              <w:rPr>
                <w:sz w:val="18"/>
                <w:szCs w:val="18"/>
              </w:rPr>
            </w:pPr>
            <w:r w:rsidRPr="00CB15CF">
              <w:rPr>
                <w:sz w:val="18"/>
                <w:szCs w:val="18"/>
              </w:rPr>
              <w:t>409 662.07</w:t>
            </w:r>
          </w:p>
          <w:p w:rsidR="00CB15CF" w:rsidRPr="00CB15CF" w:rsidRDefault="00CB15CF" w:rsidP="00CB15CF">
            <w:pPr>
              <w:spacing w:line="276" w:lineRule="auto"/>
              <w:jc w:val="center"/>
              <w:rPr>
                <w:sz w:val="18"/>
                <w:szCs w:val="18"/>
              </w:rPr>
            </w:pPr>
            <w:r w:rsidRPr="00CB15CF">
              <w:rPr>
                <w:sz w:val="18"/>
                <w:szCs w:val="18"/>
              </w:rPr>
              <w:t>409 733.75</w:t>
            </w:r>
          </w:p>
          <w:p w:rsidR="00CB15CF" w:rsidRPr="00CB15CF" w:rsidRDefault="00CB15CF" w:rsidP="00CB15CF">
            <w:pPr>
              <w:spacing w:line="276" w:lineRule="auto"/>
              <w:jc w:val="center"/>
              <w:rPr>
                <w:sz w:val="18"/>
                <w:szCs w:val="18"/>
              </w:rPr>
            </w:pPr>
            <w:r w:rsidRPr="00CB15CF">
              <w:rPr>
                <w:sz w:val="18"/>
                <w:szCs w:val="18"/>
              </w:rPr>
              <w:t>409 743.89</w:t>
            </w:r>
          </w:p>
          <w:p w:rsidR="00CB15CF" w:rsidRPr="00CB15CF" w:rsidRDefault="00CB15CF" w:rsidP="00CB15CF">
            <w:pPr>
              <w:spacing w:line="276" w:lineRule="auto"/>
              <w:jc w:val="center"/>
              <w:rPr>
                <w:sz w:val="18"/>
                <w:szCs w:val="18"/>
              </w:rPr>
            </w:pPr>
            <w:r w:rsidRPr="00CB15CF">
              <w:rPr>
                <w:sz w:val="18"/>
                <w:szCs w:val="18"/>
              </w:rPr>
              <w:t>409 768.25</w:t>
            </w:r>
          </w:p>
          <w:p w:rsidR="00CB15CF" w:rsidRPr="00CB15CF" w:rsidRDefault="00CB15CF" w:rsidP="00CB15CF">
            <w:pPr>
              <w:spacing w:line="276" w:lineRule="auto"/>
              <w:jc w:val="center"/>
              <w:rPr>
                <w:sz w:val="18"/>
                <w:szCs w:val="18"/>
              </w:rPr>
            </w:pPr>
            <w:r w:rsidRPr="00CB15CF">
              <w:rPr>
                <w:sz w:val="18"/>
                <w:szCs w:val="18"/>
              </w:rPr>
              <w:t>409 860.08</w:t>
            </w:r>
          </w:p>
          <w:p w:rsidR="00CB15CF" w:rsidRPr="00CB15CF" w:rsidRDefault="00CB15CF" w:rsidP="00CB15CF">
            <w:pPr>
              <w:spacing w:line="276" w:lineRule="auto"/>
              <w:jc w:val="center"/>
              <w:rPr>
                <w:sz w:val="18"/>
                <w:szCs w:val="18"/>
              </w:rPr>
            </w:pPr>
            <w:r w:rsidRPr="00CB15CF">
              <w:rPr>
                <w:sz w:val="18"/>
                <w:szCs w:val="18"/>
              </w:rPr>
              <w:t>409 885.12</w:t>
            </w:r>
          </w:p>
          <w:p w:rsidR="00CB15CF" w:rsidRPr="00CB15CF" w:rsidRDefault="00CB15CF" w:rsidP="00CB15CF">
            <w:pPr>
              <w:spacing w:line="276" w:lineRule="auto"/>
              <w:jc w:val="center"/>
              <w:rPr>
                <w:sz w:val="18"/>
                <w:szCs w:val="18"/>
              </w:rPr>
            </w:pPr>
            <w:r w:rsidRPr="00CB15CF">
              <w:rPr>
                <w:sz w:val="18"/>
                <w:szCs w:val="18"/>
              </w:rPr>
              <w:t>409 976.50</w:t>
            </w:r>
          </w:p>
          <w:p w:rsidR="00CB15CF" w:rsidRPr="00CB15CF" w:rsidRDefault="00CB15CF" w:rsidP="00CB15CF">
            <w:pPr>
              <w:spacing w:line="276" w:lineRule="auto"/>
              <w:jc w:val="center"/>
              <w:rPr>
                <w:sz w:val="18"/>
                <w:szCs w:val="18"/>
              </w:rPr>
            </w:pPr>
            <w:r w:rsidRPr="00CB15CF">
              <w:rPr>
                <w:sz w:val="18"/>
                <w:szCs w:val="18"/>
              </w:rPr>
              <w:t>410 001.07</w:t>
            </w:r>
          </w:p>
          <w:p w:rsidR="00CB15CF" w:rsidRPr="00CB15CF" w:rsidRDefault="00CB15CF" w:rsidP="00CB15CF">
            <w:pPr>
              <w:spacing w:line="276" w:lineRule="auto"/>
              <w:jc w:val="center"/>
              <w:rPr>
                <w:sz w:val="18"/>
                <w:szCs w:val="18"/>
              </w:rPr>
            </w:pPr>
            <w:r w:rsidRPr="00CB15CF">
              <w:rPr>
                <w:sz w:val="18"/>
                <w:szCs w:val="18"/>
              </w:rPr>
              <w:t>410 096.50</w:t>
            </w:r>
          </w:p>
          <w:p w:rsidR="00CB15CF" w:rsidRPr="00CB15CF" w:rsidRDefault="00CB15CF" w:rsidP="00CB15CF">
            <w:pPr>
              <w:spacing w:line="276" w:lineRule="auto"/>
              <w:jc w:val="center"/>
              <w:rPr>
                <w:sz w:val="18"/>
                <w:szCs w:val="18"/>
              </w:rPr>
            </w:pPr>
            <w:r w:rsidRPr="00CB15CF">
              <w:rPr>
                <w:sz w:val="18"/>
                <w:szCs w:val="18"/>
              </w:rPr>
              <w:t>410 187.98</w:t>
            </w:r>
          </w:p>
          <w:p w:rsidR="00CB15CF" w:rsidRPr="00CB15CF" w:rsidRDefault="00CB15CF" w:rsidP="00CB15CF">
            <w:pPr>
              <w:spacing w:line="276" w:lineRule="auto"/>
              <w:jc w:val="center"/>
              <w:rPr>
                <w:sz w:val="18"/>
                <w:szCs w:val="18"/>
              </w:rPr>
            </w:pPr>
            <w:r w:rsidRPr="00CB15CF">
              <w:rPr>
                <w:sz w:val="18"/>
                <w:szCs w:val="18"/>
              </w:rPr>
              <w:t>410 198.55</w:t>
            </w:r>
          </w:p>
          <w:p w:rsidR="00CB15CF" w:rsidRPr="00CB15CF" w:rsidRDefault="00CB15CF" w:rsidP="00CB15CF">
            <w:pPr>
              <w:spacing w:line="276" w:lineRule="auto"/>
              <w:jc w:val="center"/>
              <w:rPr>
                <w:sz w:val="18"/>
                <w:szCs w:val="18"/>
              </w:rPr>
            </w:pPr>
            <w:r w:rsidRPr="00CB15CF">
              <w:rPr>
                <w:sz w:val="18"/>
                <w:szCs w:val="18"/>
              </w:rPr>
              <w:t>410 211.63</w:t>
            </w:r>
          </w:p>
          <w:p w:rsidR="00CB15CF" w:rsidRPr="00CB15CF" w:rsidRDefault="00CB15CF" w:rsidP="00CB15CF">
            <w:pPr>
              <w:spacing w:line="276" w:lineRule="auto"/>
              <w:jc w:val="center"/>
              <w:rPr>
                <w:sz w:val="18"/>
                <w:szCs w:val="18"/>
              </w:rPr>
            </w:pPr>
            <w:r w:rsidRPr="00CB15CF">
              <w:rPr>
                <w:sz w:val="18"/>
                <w:szCs w:val="18"/>
              </w:rPr>
              <w:t>410 213.66</w:t>
            </w:r>
          </w:p>
          <w:p w:rsidR="00CB15CF" w:rsidRPr="00CB15CF" w:rsidRDefault="00CB15CF" w:rsidP="00CB15CF">
            <w:pPr>
              <w:spacing w:line="276" w:lineRule="auto"/>
              <w:jc w:val="center"/>
              <w:rPr>
                <w:sz w:val="18"/>
                <w:szCs w:val="18"/>
              </w:rPr>
            </w:pPr>
            <w:r w:rsidRPr="00CB15CF">
              <w:rPr>
                <w:sz w:val="18"/>
                <w:szCs w:val="18"/>
              </w:rPr>
              <w:t>410 214.99</w:t>
            </w:r>
          </w:p>
          <w:p w:rsidR="00CB15CF" w:rsidRPr="00CB15CF" w:rsidRDefault="00CB15CF" w:rsidP="00CB15CF">
            <w:pPr>
              <w:spacing w:line="276" w:lineRule="auto"/>
              <w:jc w:val="center"/>
              <w:rPr>
                <w:sz w:val="18"/>
                <w:szCs w:val="18"/>
              </w:rPr>
            </w:pPr>
            <w:r w:rsidRPr="00CB15CF">
              <w:rPr>
                <w:sz w:val="18"/>
                <w:szCs w:val="18"/>
              </w:rPr>
              <w:t>410 225.61</w:t>
            </w:r>
          </w:p>
          <w:p w:rsidR="00CB15CF" w:rsidRPr="00CB15CF" w:rsidRDefault="00CB15CF" w:rsidP="00CB15CF">
            <w:pPr>
              <w:spacing w:line="276" w:lineRule="auto"/>
              <w:jc w:val="center"/>
              <w:rPr>
                <w:sz w:val="18"/>
                <w:szCs w:val="18"/>
              </w:rPr>
            </w:pPr>
            <w:r w:rsidRPr="00CB15CF">
              <w:rPr>
                <w:sz w:val="18"/>
                <w:szCs w:val="18"/>
              </w:rPr>
              <w:t>410 255.33</w:t>
            </w:r>
          </w:p>
          <w:p w:rsidR="00CB15CF" w:rsidRPr="00CB15CF" w:rsidRDefault="00CB15CF" w:rsidP="00CB15CF">
            <w:pPr>
              <w:spacing w:line="276" w:lineRule="auto"/>
              <w:jc w:val="center"/>
              <w:rPr>
                <w:sz w:val="18"/>
                <w:szCs w:val="18"/>
              </w:rPr>
            </w:pPr>
            <w:r w:rsidRPr="00CB15CF">
              <w:rPr>
                <w:sz w:val="18"/>
                <w:szCs w:val="18"/>
              </w:rPr>
              <w:t>410 303.87</w:t>
            </w:r>
          </w:p>
          <w:p w:rsidR="00CB15CF" w:rsidRPr="00CB15CF" w:rsidRDefault="00CB15CF" w:rsidP="00CB15CF">
            <w:pPr>
              <w:spacing w:line="276" w:lineRule="auto"/>
              <w:jc w:val="center"/>
              <w:rPr>
                <w:sz w:val="18"/>
                <w:szCs w:val="18"/>
              </w:rPr>
            </w:pPr>
            <w:r w:rsidRPr="00CB15CF">
              <w:rPr>
                <w:sz w:val="18"/>
                <w:szCs w:val="18"/>
              </w:rPr>
              <w:t>410 351.56</w:t>
            </w:r>
          </w:p>
          <w:p w:rsidR="00CB15CF" w:rsidRPr="00CB15CF" w:rsidRDefault="00CB15CF" w:rsidP="00CB15CF">
            <w:pPr>
              <w:spacing w:line="276" w:lineRule="auto"/>
              <w:jc w:val="center"/>
              <w:rPr>
                <w:sz w:val="18"/>
                <w:szCs w:val="18"/>
              </w:rPr>
            </w:pPr>
            <w:r w:rsidRPr="00CB15CF">
              <w:rPr>
                <w:sz w:val="18"/>
                <w:szCs w:val="18"/>
              </w:rPr>
              <w:t>410 446.76</w:t>
            </w:r>
          </w:p>
          <w:p w:rsidR="00CB15CF" w:rsidRPr="00CB15CF" w:rsidRDefault="00CB15CF" w:rsidP="00CB15CF">
            <w:pPr>
              <w:spacing w:line="276" w:lineRule="auto"/>
              <w:jc w:val="center"/>
              <w:rPr>
                <w:sz w:val="18"/>
                <w:szCs w:val="18"/>
              </w:rPr>
            </w:pPr>
            <w:r w:rsidRPr="00CB15CF">
              <w:rPr>
                <w:sz w:val="18"/>
                <w:szCs w:val="18"/>
              </w:rPr>
              <w:t>410 494.04</w:t>
            </w:r>
          </w:p>
          <w:p w:rsidR="00CB15CF" w:rsidRPr="00CB15CF" w:rsidRDefault="00CB15CF" w:rsidP="00CB15CF">
            <w:pPr>
              <w:spacing w:line="276" w:lineRule="auto"/>
              <w:jc w:val="center"/>
              <w:rPr>
                <w:sz w:val="18"/>
                <w:szCs w:val="18"/>
              </w:rPr>
            </w:pPr>
            <w:r w:rsidRPr="00CB15CF">
              <w:rPr>
                <w:sz w:val="18"/>
                <w:szCs w:val="18"/>
              </w:rPr>
              <w:t>410 542.42</w:t>
            </w:r>
          </w:p>
          <w:p w:rsidR="00CB15CF" w:rsidRPr="00CB15CF" w:rsidRDefault="00CB15CF" w:rsidP="00CB15CF">
            <w:pPr>
              <w:spacing w:line="276" w:lineRule="auto"/>
              <w:jc w:val="center"/>
              <w:rPr>
                <w:sz w:val="18"/>
                <w:szCs w:val="18"/>
              </w:rPr>
            </w:pPr>
            <w:r w:rsidRPr="00CB15CF">
              <w:rPr>
                <w:sz w:val="18"/>
                <w:szCs w:val="18"/>
              </w:rPr>
              <w:t>410 594.50</w:t>
            </w:r>
          </w:p>
          <w:p w:rsidR="00CB15CF" w:rsidRPr="00CB15CF" w:rsidRDefault="00CB15CF" w:rsidP="00CB15CF">
            <w:pPr>
              <w:spacing w:line="276" w:lineRule="auto"/>
              <w:jc w:val="center"/>
              <w:rPr>
                <w:sz w:val="18"/>
                <w:szCs w:val="18"/>
              </w:rPr>
            </w:pPr>
            <w:r w:rsidRPr="00CB15CF">
              <w:rPr>
                <w:sz w:val="18"/>
                <w:szCs w:val="18"/>
              </w:rPr>
              <w:t>410 636.64</w:t>
            </w:r>
          </w:p>
          <w:p w:rsidR="00CB15CF" w:rsidRPr="00CB15CF" w:rsidRDefault="00CB15CF" w:rsidP="00CB15CF">
            <w:pPr>
              <w:spacing w:line="276" w:lineRule="auto"/>
              <w:jc w:val="center"/>
              <w:rPr>
                <w:sz w:val="18"/>
                <w:szCs w:val="18"/>
              </w:rPr>
            </w:pPr>
            <w:r w:rsidRPr="00CB15CF">
              <w:rPr>
                <w:sz w:val="18"/>
                <w:szCs w:val="18"/>
              </w:rPr>
              <w:t>410 648.40</w:t>
            </w:r>
          </w:p>
          <w:p w:rsidR="00CB15CF" w:rsidRPr="00CB15CF" w:rsidRDefault="00CB15CF" w:rsidP="00CB15CF">
            <w:pPr>
              <w:spacing w:line="276" w:lineRule="auto"/>
              <w:jc w:val="center"/>
              <w:rPr>
                <w:sz w:val="18"/>
                <w:szCs w:val="18"/>
              </w:rPr>
            </w:pPr>
            <w:r w:rsidRPr="00CB15CF">
              <w:rPr>
                <w:sz w:val="18"/>
                <w:szCs w:val="18"/>
              </w:rPr>
              <w:t>410 701.99</w:t>
            </w:r>
          </w:p>
          <w:p w:rsidR="00CB15CF" w:rsidRPr="00CB15CF" w:rsidRDefault="00CB15CF" w:rsidP="00CB15CF">
            <w:pPr>
              <w:spacing w:line="276" w:lineRule="auto"/>
              <w:jc w:val="center"/>
              <w:rPr>
                <w:sz w:val="18"/>
                <w:szCs w:val="18"/>
              </w:rPr>
            </w:pPr>
            <w:r w:rsidRPr="00CB15CF">
              <w:rPr>
                <w:sz w:val="18"/>
                <w:szCs w:val="18"/>
              </w:rPr>
              <w:t>410 753.66</w:t>
            </w:r>
          </w:p>
          <w:p w:rsidR="00CB15CF" w:rsidRPr="00CB15CF" w:rsidRDefault="00CB15CF" w:rsidP="00CB15CF">
            <w:pPr>
              <w:spacing w:line="276" w:lineRule="auto"/>
              <w:jc w:val="center"/>
              <w:rPr>
                <w:sz w:val="18"/>
                <w:szCs w:val="18"/>
              </w:rPr>
            </w:pPr>
            <w:r w:rsidRPr="00CB15CF">
              <w:rPr>
                <w:sz w:val="18"/>
                <w:szCs w:val="18"/>
              </w:rPr>
              <w:t>410 777.79</w:t>
            </w:r>
          </w:p>
          <w:p w:rsidR="00CB15CF" w:rsidRPr="00CB15CF" w:rsidRDefault="00CB15CF" w:rsidP="00CB15CF">
            <w:pPr>
              <w:spacing w:line="276" w:lineRule="auto"/>
              <w:jc w:val="center"/>
              <w:rPr>
                <w:sz w:val="18"/>
                <w:szCs w:val="18"/>
              </w:rPr>
            </w:pPr>
            <w:r w:rsidRPr="00CB15CF">
              <w:rPr>
                <w:sz w:val="18"/>
                <w:szCs w:val="18"/>
              </w:rPr>
              <w:t>410 785.42</w:t>
            </w:r>
          </w:p>
        </w:tc>
        <w:tc>
          <w:tcPr>
            <w:tcW w:w="1984" w:type="dxa"/>
            <w:shd w:val="clear" w:color="auto" w:fill="auto"/>
          </w:tcPr>
          <w:p w:rsidR="00CB15CF" w:rsidRPr="00CB15CF" w:rsidRDefault="00CB15CF" w:rsidP="00CB15CF">
            <w:pPr>
              <w:spacing w:line="276" w:lineRule="auto"/>
              <w:jc w:val="center"/>
              <w:rPr>
                <w:sz w:val="18"/>
                <w:szCs w:val="18"/>
              </w:rPr>
            </w:pPr>
            <w:r w:rsidRPr="00CB15CF">
              <w:rPr>
                <w:sz w:val="18"/>
                <w:szCs w:val="18"/>
              </w:rPr>
              <w:t>3 344 835.37</w:t>
            </w:r>
          </w:p>
          <w:p w:rsidR="00CB15CF" w:rsidRPr="00CB15CF" w:rsidRDefault="00CB15CF" w:rsidP="00CB15CF">
            <w:pPr>
              <w:spacing w:line="276" w:lineRule="auto"/>
              <w:jc w:val="center"/>
              <w:rPr>
                <w:sz w:val="18"/>
                <w:szCs w:val="18"/>
              </w:rPr>
            </w:pPr>
            <w:r w:rsidRPr="00CB15CF">
              <w:rPr>
                <w:sz w:val="18"/>
                <w:szCs w:val="18"/>
              </w:rPr>
              <w:t>3 344 846.84</w:t>
            </w:r>
          </w:p>
          <w:p w:rsidR="00CB15CF" w:rsidRPr="00CB15CF" w:rsidRDefault="00CB15CF" w:rsidP="00CB15CF">
            <w:pPr>
              <w:spacing w:line="276" w:lineRule="auto"/>
              <w:jc w:val="center"/>
              <w:rPr>
                <w:sz w:val="18"/>
                <w:szCs w:val="18"/>
              </w:rPr>
            </w:pPr>
            <w:r w:rsidRPr="00CB15CF">
              <w:rPr>
                <w:sz w:val="18"/>
                <w:szCs w:val="18"/>
              </w:rPr>
              <w:t>3 344 858.91</w:t>
            </w:r>
          </w:p>
          <w:p w:rsidR="00CB15CF" w:rsidRPr="00CB15CF" w:rsidRDefault="00CB15CF" w:rsidP="00CB15CF">
            <w:pPr>
              <w:spacing w:line="276" w:lineRule="auto"/>
              <w:jc w:val="center"/>
              <w:rPr>
                <w:sz w:val="18"/>
                <w:szCs w:val="18"/>
              </w:rPr>
            </w:pPr>
            <w:r w:rsidRPr="00CB15CF">
              <w:rPr>
                <w:sz w:val="18"/>
                <w:szCs w:val="18"/>
              </w:rPr>
              <w:t>3 344 836.41</w:t>
            </w:r>
          </w:p>
          <w:p w:rsidR="00CB15CF" w:rsidRPr="00CB15CF" w:rsidRDefault="00CB15CF" w:rsidP="00CB15CF">
            <w:pPr>
              <w:spacing w:line="276" w:lineRule="auto"/>
              <w:jc w:val="center"/>
              <w:rPr>
                <w:sz w:val="18"/>
                <w:szCs w:val="18"/>
              </w:rPr>
            </w:pPr>
            <w:r w:rsidRPr="00CB15CF">
              <w:rPr>
                <w:sz w:val="18"/>
                <w:szCs w:val="18"/>
              </w:rPr>
              <w:t>3 344 856.74</w:t>
            </w:r>
          </w:p>
          <w:p w:rsidR="00CB15CF" w:rsidRPr="00CB15CF" w:rsidRDefault="00CB15CF" w:rsidP="00CB15CF">
            <w:pPr>
              <w:spacing w:line="276" w:lineRule="auto"/>
              <w:jc w:val="center"/>
              <w:rPr>
                <w:sz w:val="18"/>
                <w:szCs w:val="18"/>
              </w:rPr>
            </w:pPr>
            <w:r w:rsidRPr="00CB15CF">
              <w:rPr>
                <w:sz w:val="18"/>
                <w:szCs w:val="18"/>
              </w:rPr>
              <w:t>3 344 895.15</w:t>
            </w:r>
          </w:p>
          <w:p w:rsidR="00CB15CF" w:rsidRPr="00CB15CF" w:rsidRDefault="00CB15CF" w:rsidP="00CB15CF">
            <w:pPr>
              <w:spacing w:line="276" w:lineRule="auto"/>
              <w:jc w:val="center"/>
              <w:rPr>
                <w:sz w:val="18"/>
                <w:szCs w:val="18"/>
              </w:rPr>
            </w:pPr>
            <w:r w:rsidRPr="00CB15CF">
              <w:rPr>
                <w:sz w:val="18"/>
                <w:szCs w:val="18"/>
              </w:rPr>
              <w:t>3 344 914.45</w:t>
            </w:r>
          </w:p>
          <w:p w:rsidR="00CB15CF" w:rsidRPr="00CB15CF" w:rsidRDefault="00CB15CF" w:rsidP="00CB15CF">
            <w:pPr>
              <w:spacing w:line="276" w:lineRule="auto"/>
              <w:jc w:val="center"/>
              <w:rPr>
                <w:sz w:val="18"/>
                <w:szCs w:val="18"/>
              </w:rPr>
            </w:pPr>
            <w:r w:rsidRPr="00CB15CF">
              <w:rPr>
                <w:sz w:val="18"/>
                <w:szCs w:val="18"/>
              </w:rPr>
              <w:t>3 344 933.64</w:t>
            </w:r>
          </w:p>
          <w:p w:rsidR="00CB15CF" w:rsidRPr="00CB15CF" w:rsidRDefault="00CB15CF" w:rsidP="00CB15CF">
            <w:pPr>
              <w:spacing w:line="276" w:lineRule="auto"/>
              <w:jc w:val="center"/>
              <w:rPr>
                <w:sz w:val="18"/>
                <w:szCs w:val="18"/>
              </w:rPr>
            </w:pPr>
            <w:r w:rsidRPr="00CB15CF">
              <w:rPr>
                <w:sz w:val="18"/>
                <w:szCs w:val="18"/>
              </w:rPr>
              <w:t>3 344 952.65</w:t>
            </w:r>
          </w:p>
          <w:p w:rsidR="00CB15CF" w:rsidRPr="00CB15CF" w:rsidRDefault="00CB15CF" w:rsidP="00CB15CF">
            <w:pPr>
              <w:spacing w:line="276" w:lineRule="auto"/>
              <w:jc w:val="center"/>
              <w:rPr>
                <w:sz w:val="18"/>
                <w:szCs w:val="18"/>
              </w:rPr>
            </w:pPr>
            <w:r w:rsidRPr="00CB15CF">
              <w:rPr>
                <w:sz w:val="18"/>
                <w:szCs w:val="18"/>
              </w:rPr>
              <w:t>3 344 960.08</w:t>
            </w:r>
          </w:p>
          <w:p w:rsidR="00CB15CF" w:rsidRPr="00CB15CF" w:rsidRDefault="00CB15CF" w:rsidP="00CB15CF">
            <w:pPr>
              <w:spacing w:line="276" w:lineRule="auto"/>
              <w:jc w:val="center"/>
              <w:rPr>
                <w:sz w:val="18"/>
                <w:szCs w:val="18"/>
              </w:rPr>
            </w:pPr>
            <w:r w:rsidRPr="00CB15CF">
              <w:rPr>
                <w:sz w:val="18"/>
                <w:szCs w:val="18"/>
              </w:rPr>
              <w:t>3 344 992.93</w:t>
            </w:r>
          </w:p>
          <w:p w:rsidR="00CB15CF" w:rsidRPr="00CB15CF" w:rsidRDefault="00CB15CF" w:rsidP="00CB15CF">
            <w:pPr>
              <w:spacing w:line="276" w:lineRule="auto"/>
              <w:jc w:val="center"/>
              <w:rPr>
                <w:sz w:val="18"/>
                <w:szCs w:val="18"/>
              </w:rPr>
            </w:pPr>
            <w:r w:rsidRPr="00CB15CF">
              <w:rPr>
                <w:sz w:val="18"/>
                <w:szCs w:val="18"/>
              </w:rPr>
              <w:t>3 344 998.42</w:t>
            </w:r>
          </w:p>
          <w:p w:rsidR="00CB15CF" w:rsidRPr="00CB15CF" w:rsidRDefault="00CB15CF" w:rsidP="00CB15CF">
            <w:pPr>
              <w:spacing w:line="276" w:lineRule="auto"/>
              <w:jc w:val="center"/>
              <w:rPr>
                <w:sz w:val="18"/>
                <w:szCs w:val="18"/>
              </w:rPr>
            </w:pPr>
            <w:r w:rsidRPr="00CB15CF">
              <w:rPr>
                <w:sz w:val="18"/>
                <w:szCs w:val="18"/>
              </w:rPr>
              <w:t>3 345 000.05</w:t>
            </w:r>
          </w:p>
          <w:p w:rsidR="00CB15CF" w:rsidRPr="00CB15CF" w:rsidRDefault="00CB15CF" w:rsidP="00CB15CF">
            <w:pPr>
              <w:spacing w:line="276" w:lineRule="auto"/>
              <w:jc w:val="center"/>
              <w:rPr>
                <w:sz w:val="18"/>
                <w:szCs w:val="18"/>
              </w:rPr>
            </w:pPr>
            <w:r w:rsidRPr="00CB15CF">
              <w:rPr>
                <w:sz w:val="18"/>
                <w:szCs w:val="18"/>
              </w:rPr>
              <w:t>3 345 034.11</w:t>
            </w:r>
          </w:p>
          <w:p w:rsidR="00CB15CF" w:rsidRPr="00CB15CF" w:rsidRDefault="00CB15CF" w:rsidP="00CB15CF">
            <w:pPr>
              <w:spacing w:line="276" w:lineRule="auto"/>
              <w:jc w:val="center"/>
              <w:rPr>
                <w:sz w:val="18"/>
                <w:szCs w:val="18"/>
              </w:rPr>
            </w:pPr>
            <w:r w:rsidRPr="00CB15CF">
              <w:rPr>
                <w:sz w:val="18"/>
                <w:szCs w:val="18"/>
              </w:rPr>
              <w:t>3 345 036.07</w:t>
            </w:r>
          </w:p>
          <w:p w:rsidR="00CB15CF" w:rsidRPr="00CB15CF" w:rsidRDefault="00CB15CF" w:rsidP="00CB15CF">
            <w:pPr>
              <w:spacing w:line="276" w:lineRule="auto"/>
              <w:jc w:val="center"/>
              <w:rPr>
                <w:sz w:val="18"/>
                <w:szCs w:val="18"/>
              </w:rPr>
            </w:pPr>
            <w:r w:rsidRPr="00CB15CF">
              <w:rPr>
                <w:sz w:val="18"/>
                <w:szCs w:val="18"/>
              </w:rPr>
              <w:t>3 345 034.52</w:t>
            </w:r>
          </w:p>
          <w:p w:rsidR="00CB15CF" w:rsidRPr="00CB15CF" w:rsidRDefault="00CB15CF" w:rsidP="00CB15CF">
            <w:pPr>
              <w:spacing w:line="276" w:lineRule="auto"/>
              <w:jc w:val="center"/>
              <w:rPr>
                <w:sz w:val="18"/>
                <w:szCs w:val="18"/>
              </w:rPr>
            </w:pPr>
            <w:r w:rsidRPr="00CB15CF">
              <w:rPr>
                <w:sz w:val="18"/>
                <w:szCs w:val="18"/>
              </w:rPr>
              <w:t>3 345 031.96</w:t>
            </w:r>
          </w:p>
          <w:p w:rsidR="00CB15CF" w:rsidRPr="00CB15CF" w:rsidRDefault="00CB15CF" w:rsidP="00CB15CF">
            <w:pPr>
              <w:spacing w:line="276" w:lineRule="auto"/>
              <w:jc w:val="center"/>
              <w:rPr>
                <w:sz w:val="18"/>
                <w:szCs w:val="18"/>
              </w:rPr>
            </w:pPr>
            <w:r w:rsidRPr="00CB15CF">
              <w:rPr>
                <w:sz w:val="18"/>
                <w:szCs w:val="18"/>
              </w:rPr>
              <w:t>3 345 029.05</w:t>
            </w:r>
          </w:p>
          <w:p w:rsidR="00CB15CF" w:rsidRPr="00CB15CF" w:rsidRDefault="00CB15CF" w:rsidP="00CB15CF">
            <w:pPr>
              <w:spacing w:line="276" w:lineRule="auto"/>
              <w:jc w:val="center"/>
              <w:rPr>
                <w:sz w:val="18"/>
                <w:szCs w:val="18"/>
              </w:rPr>
            </w:pPr>
            <w:r w:rsidRPr="00CB15CF">
              <w:rPr>
                <w:sz w:val="18"/>
                <w:szCs w:val="18"/>
              </w:rPr>
              <w:t>3 345 030.24</w:t>
            </w:r>
          </w:p>
          <w:p w:rsidR="00CB15CF" w:rsidRPr="00CB15CF" w:rsidRDefault="00CB15CF" w:rsidP="00CB15CF">
            <w:pPr>
              <w:spacing w:line="276" w:lineRule="auto"/>
              <w:jc w:val="center"/>
              <w:rPr>
                <w:sz w:val="18"/>
                <w:szCs w:val="18"/>
              </w:rPr>
            </w:pPr>
            <w:r w:rsidRPr="00CB15CF">
              <w:rPr>
                <w:sz w:val="18"/>
                <w:szCs w:val="18"/>
              </w:rPr>
              <w:t>3 345 031.54</w:t>
            </w:r>
          </w:p>
          <w:p w:rsidR="00CB15CF" w:rsidRPr="00CB15CF" w:rsidRDefault="00CB15CF" w:rsidP="00CB15CF">
            <w:pPr>
              <w:spacing w:line="276" w:lineRule="auto"/>
              <w:jc w:val="center"/>
              <w:rPr>
                <w:sz w:val="18"/>
                <w:szCs w:val="18"/>
              </w:rPr>
            </w:pPr>
            <w:r w:rsidRPr="00CB15CF">
              <w:rPr>
                <w:sz w:val="18"/>
                <w:szCs w:val="18"/>
              </w:rPr>
              <w:t>3 345 035.83</w:t>
            </w:r>
          </w:p>
          <w:p w:rsidR="00CB15CF" w:rsidRPr="00CB15CF" w:rsidRDefault="00CB15CF" w:rsidP="00CB15CF">
            <w:pPr>
              <w:spacing w:line="276" w:lineRule="auto"/>
              <w:jc w:val="center"/>
              <w:rPr>
                <w:sz w:val="18"/>
                <w:szCs w:val="18"/>
              </w:rPr>
            </w:pPr>
            <w:r w:rsidRPr="00CB15CF">
              <w:rPr>
                <w:sz w:val="18"/>
                <w:szCs w:val="18"/>
              </w:rPr>
              <w:t>3 345 036.92</w:t>
            </w:r>
          </w:p>
          <w:p w:rsidR="00CB15CF" w:rsidRPr="00CB15CF" w:rsidRDefault="00CB15CF" w:rsidP="00CB15CF">
            <w:pPr>
              <w:spacing w:line="276" w:lineRule="auto"/>
              <w:jc w:val="center"/>
              <w:rPr>
                <w:sz w:val="18"/>
                <w:szCs w:val="18"/>
              </w:rPr>
            </w:pPr>
            <w:r w:rsidRPr="00CB15CF">
              <w:rPr>
                <w:sz w:val="18"/>
                <w:szCs w:val="18"/>
              </w:rPr>
              <w:t>3 345 039.56</w:t>
            </w:r>
          </w:p>
          <w:p w:rsidR="00CB15CF" w:rsidRPr="00CB15CF" w:rsidRDefault="00CB15CF" w:rsidP="00CB15CF">
            <w:pPr>
              <w:spacing w:line="276" w:lineRule="auto"/>
              <w:jc w:val="center"/>
              <w:rPr>
                <w:sz w:val="18"/>
                <w:szCs w:val="18"/>
              </w:rPr>
            </w:pPr>
            <w:r w:rsidRPr="00CB15CF">
              <w:rPr>
                <w:sz w:val="18"/>
                <w:szCs w:val="18"/>
              </w:rPr>
              <w:t>3 345 053.73</w:t>
            </w:r>
          </w:p>
          <w:p w:rsidR="00CB15CF" w:rsidRPr="00CB15CF" w:rsidRDefault="00CB15CF" w:rsidP="00CB15CF">
            <w:pPr>
              <w:spacing w:line="276" w:lineRule="auto"/>
              <w:jc w:val="center"/>
              <w:rPr>
                <w:sz w:val="18"/>
                <w:szCs w:val="18"/>
              </w:rPr>
            </w:pPr>
            <w:r w:rsidRPr="00CB15CF">
              <w:rPr>
                <w:sz w:val="18"/>
                <w:szCs w:val="18"/>
              </w:rPr>
              <w:t>3 345 057.58</w:t>
            </w:r>
          </w:p>
          <w:p w:rsidR="00CB15CF" w:rsidRPr="00CB15CF" w:rsidRDefault="00CB15CF" w:rsidP="00CB15CF">
            <w:pPr>
              <w:spacing w:line="276" w:lineRule="auto"/>
              <w:jc w:val="center"/>
              <w:rPr>
                <w:sz w:val="18"/>
                <w:szCs w:val="18"/>
              </w:rPr>
            </w:pPr>
            <w:r w:rsidRPr="00CB15CF">
              <w:rPr>
                <w:sz w:val="18"/>
                <w:szCs w:val="18"/>
              </w:rPr>
              <w:t>3 345 091.15</w:t>
            </w:r>
          </w:p>
          <w:p w:rsidR="00CB15CF" w:rsidRPr="00CB15CF" w:rsidRDefault="00CB15CF" w:rsidP="00CB15CF">
            <w:pPr>
              <w:spacing w:line="276" w:lineRule="auto"/>
              <w:jc w:val="center"/>
              <w:rPr>
                <w:sz w:val="18"/>
                <w:szCs w:val="18"/>
              </w:rPr>
            </w:pPr>
            <w:r w:rsidRPr="00CB15CF">
              <w:rPr>
                <w:sz w:val="18"/>
                <w:szCs w:val="18"/>
              </w:rPr>
              <w:t>3 345 100.30</w:t>
            </w:r>
          </w:p>
          <w:p w:rsidR="00CB15CF" w:rsidRPr="00CB15CF" w:rsidRDefault="00CB15CF" w:rsidP="00CB15CF">
            <w:pPr>
              <w:spacing w:line="276" w:lineRule="auto"/>
              <w:jc w:val="center"/>
              <w:rPr>
                <w:sz w:val="18"/>
                <w:szCs w:val="18"/>
              </w:rPr>
            </w:pPr>
            <w:r w:rsidRPr="00CB15CF">
              <w:rPr>
                <w:sz w:val="18"/>
                <w:szCs w:val="18"/>
              </w:rPr>
              <w:t>3 345 136.23</w:t>
            </w:r>
          </w:p>
          <w:p w:rsidR="00CB15CF" w:rsidRPr="00CB15CF" w:rsidRDefault="00CB15CF" w:rsidP="00CB15CF">
            <w:pPr>
              <w:spacing w:line="276" w:lineRule="auto"/>
              <w:jc w:val="center"/>
              <w:rPr>
                <w:sz w:val="18"/>
                <w:szCs w:val="18"/>
              </w:rPr>
            </w:pPr>
            <w:r w:rsidRPr="00CB15CF">
              <w:rPr>
                <w:sz w:val="18"/>
                <w:szCs w:val="18"/>
              </w:rPr>
              <w:t>3 345 170.56</w:t>
            </w:r>
          </w:p>
          <w:p w:rsidR="00CB15CF" w:rsidRPr="00CB15CF" w:rsidRDefault="00CB15CF" w:rsidP="00CB15CF">
            <w:pPr>
              <w:spacing w:line="276" w:lineRule="auto"/>
              <w:jc w:val="center"/>
              <w:rPr>
                <w:sz w:val="18"/>
                <w:szCs w:val="18"/>
              </w:rPr>
            </w:pPr>
            <w:r w:rsidRPr="00CB15CF">
              <w:rPr>
                <w:sz w:val="18"/>
                <w:szCs w:val="18"/>
              </w:rPr>
              <w:t>3 345 174.04</w:t>
            </w:r>
          </w:p>
          <w:p w:rsidR="00CB15CF" w:rsidRPr="00CB15CF" w:rsidRDefault="00CB15CF" w:rsidP="00CB15CF">
            <w:pPr>
              <w:spacing w:line="276" w:lineRule="auto"/>
              <w:jc w:val="center"/>
              <w:rPr>
                <w:sz w:val="18"/>
                <w:szCs w:val="18"/>
              </w:rPr>
            </w:pPr>
            <w:r w:rsidRPr="00CB15CF">
              <w:rPr>
                <w:sz w:val="18"/>
                <w:szCs w:val="18"/>
              </w:rPr>
              <w:t>3 345 164.58</w:t>
            </w:r>
          </w:p>
          <w:p w:rsidR="00CB15CF" w:rsidRPr="00CB15CF" w:rsidRDefault="00CB15CF" w:rsidP="00CB15CF">
            <w:pPr>
              <w:spacing w:line="276" w:lineRule="auto"/>
              <w:jc w:val="center"/>
              <w:rPr>
                <w:sz w:val="18"/>
                <w:szCs w:val="18"/>
              </w:rPr>
            </w:pPr>
            <w:r w:rsidRPr="00CB15CF">
              <w:rPr>
                <w:sz w:val="18"/>
                <w:szCs w:val="18"/>
              </w:rPr>
              <w:t>3 345 164.03</w:t>
            </w:r>
          </w:p>
          <w:p w:rsidR="00CB15CF" w:rsidRPr="00CB15CF" w:rsidRDefault="00CB15CF" w:rsidP="00CB15CF">
            <w:pPr>
              <w:spacing w:line="276" w:lineRule="auto"/>
              <w:jc w:val="center"/>
              <w:rPr>
                <w:sz w:val="18"/>
                <w:szCs w:val="18"/>
              </w:rPr>
            </w:pPr>
            <w:r w:rsidRPr="00CB15CF">
              <w:rPr>
                <w:sz w:val="18"/>
                <w:szCs w:val="18"/>
              </w:rPr>
              <w:t>3 345 162.15</w:t>
            </w:r>
          </w:p>
          <w:p w:rsidR="00CB15CF" w:rsidRPr="00CB15CF" w:rsidRDefault="00CB15CF" w:rsidP="00CB15CF">
            <w:pPr>
              <w:spacing w:line="276" w:lineRule="auto"/>
              <w:jc w:val="center"/>
              <w:rPr>
                <w:sz w:val="18"/>
                <w:szCs w:val="18"/>
              </w:rPr>
            </w:pPr>
            <w:r w:rsidRPr="00CB15CF">
              <w:rPr>
                <w:sz w:val="18"/>
                <w:szCs w:val="18"/>
              </w:rPr>
              <w:t>3 345 154.40</w:t>
            </w:r>
          </w:p>
          <w:p w:rsidR="00CB15CF" w:rsidRPr="00CB15CF" w:rsidRDefault="00CB15CF" w:rsidP="00CB15CF">
            <w:pPr>
              <w:spacing w:line="276" w:lineRule="auto"/>
              <w:jc w:val="center"/>
              <w:rPr>
                <w:sz w:val="18"/>
                <w:szCs w:val="18"/>
              </w:rPr>
            </w:pPr>
            <w:r w:rsidRPr="00CB15CF">
              <w:rPr>
                <w:sz w:val="18"/>
                <w:szCs w:val="18"/>
              </w:rPr>
              <w:t>3 345 133.42</w:t>
            </w:r>
          </w:p>
          <w:p w:rsidR="00CB15CF" w:rsidRPr="00CB15CF" w:rsidRDefault="00CB15CF" w:rsidP="00CB15CF">
            <w:pPr>
              <w:spacing w:line="276" w:lineRule="auto"/>
              <w:jc w:val="center"/>
              <w:rPr>
                <w:sz w:val="18"/>
                <w:szCs w:val="18"/>
              </w:rPr>
            </w:pPr>
            <w:r w:rsidRPr="00CB15CF">
              <w:rPr>
                <w:sz w:val="18"/>
                <w:szCs w:val="18"/>
              </w:rPr>
              <w:t>3 345 146.52</w:t>
            </w:r>
          </w:p>
          <w:p w:rsidR="00CB15CF" w:rsidRPr="00CB15CF" w:rsidRDefault="00CB15CF" w:rsidP="00CB15CF">
            <w:pPr>
              <w:spacing w:line="276" w:lineRule="auto"/>
              <w:jc w:val="center"/>
              <w:rPr>
                <w:sz w:val="18"/>
                <w:szCs w:val="18"/>
              </w:rPr>
            </w:pPr>
            <w:r w:rsidRPr="00CB15CF">
              <w:rPr>
                <w:sz w:val="18"/>
                <w:szCs w:val="18"/>
              </w:rPr>
              <w:t>3 345 159.22</w:t>
            </w:r>
          </w:p>
          <w:p w:rsidR="00CB15CF" w:rsidRPr="00CB15CF" w:rsidRDefault="00CB15CF" w:rsidP="00CB15CF">
            <w:pPr>
              <w:spacing w:line="276" w:lineRule="auto"/>
              <w:jc w:val="center"/>
              <w:rPr>
                <w:sz w:val="18"/>
                <w:szCs w:val="18"/>
              </w:rPr>
            </w:pPr>
            <w:r w:rsidRPr="00CB15CF">
              <w:rPr>
                <w:sz w:val="18"/>
                <w:szCs w:val="18"/>
              </w:rPr>
              <w:t>3 345 184.73</w:t>
            </w:r>
          </w:p>
          <w:p w:rsidR="00CB15CF" w:rsidRPr="00CB15CF" w:rsidRDefault="00CB15CF" w:rsidP="00CB15CF">
            <w:pPr>
              <w:spacing w:line="276" w:lineRule="auto"/>
              <w:jc w:val="center"/>
              <w:rPr>
                <w:sz w:val="18"/>
                <w:szCs w:val="18"/>
              </w:rPr>
            </w:pPr>
            <w:r w:rsidRPr="00CB15CF">
              <w:rPr>
                <w:sz w:val="18"/>
                <w:szCs w:val="18"/>
              </w:rPr>
              <w:t>3 345 197.41</w:t>
            </w:r>
          </w:p>
          <w:p w:rsidR="00CB15CF" w:rsidRPr="00CB15CF" w:rsidRDefault="00CB15CF" w:rsidP="00CB15CF">
            <w:pPr>
              <w:spacing w:line="276" w:lineRule="auto"/>
              <w:jc w:val="center"/>
              <w:rPr>
                <w:sz w:val="18"/>
                <w:szCs w:val="18"/>
              </w:rPr>
            </w:pPr>
            <w:r w:rsidRPr="00CB15CF">
              <w:rPr>
                <w:sz w:val="18"/>
                <w:szCs w:val="18"/>
              </w:rPr>
              <w:t>3 345 208.95</w:t>
            </w:r>
          </w:p>
          <w:p w:rsidR="00CB15CF" w:rsidRPr="00CB15CF" w:rsidRDefault="00CB15CF" w:rsidP="00CB15CF">
            <w:pPr>
              <w:spacing w:line="276" w:lineRule="auto"/>
              <w:jc w:val="center"/>
              <w:rPr>
                <w:sz w:val="18"/>
                <w:szCs w:val="18"/>
              </w:rPr>
            </w:pPr>
            <w:r w:rsidRPr="00CB15CF">
              <w:rPr>
                <w:sz w:val="18"/>
                <w:szCs w:val="18"/>
              </w:rPr>
              <w:t>3 345 214.70</w:t>
            </w:r>
          </w:p>
          <w:p w:rsidR="00CB15CF" w:rsidRPr="00CB15CF" w:rsidRDefault="00CB15CF" w:rsidP="00CB15CF">
            <w:pPr>
              <w:spacing w:line="276" w:lineRule="auto"/>
              <w:jc w:val="center"/>
              <w:rPr>
                <w:sz w:val="18"/>
                <w:szCs w:val="18"/>
              </w:rPr>
            </w:pPr>
            <w:r w:rsidRPr="00CB15CF">
              <w:rPr>
                <w:sz w:val="18"/>
                <w:szCs w:val="18"/>
              </w:rPr>
              <w:t>3 345 218.43</w:t>
            </w:r>
          </w:p>
          <w:p w:rsidR="00CB15CF" w:rsidRPr="00CB15CF" w:rsidRDefault="00CB15CF" w:rsidP="00CB15CF">
            <w:pPr>
              <w:spacing w:line="276" w:lineRule="auto"/>
              <w:jc w:val="center"/>
              <w:rPr>
                <w:sz w:val="18"/>
                <w:szCs w:val="18"/>
              </w:rPr>
            </w:pPr>
            <w:r w:rsidRPr="00CB15CF">
              <w:rPr>
                <w:sz w:val="18"/>
                <w:szCs w:val="18"/>
              </w:rPr>
              <w:t>3 345 219.48</w:t>
            </w:r>
          </w:p>
          <w:p w:rsidR="00CB15CF" w:rsidRPr="00CB15CF" w:rsidRDefault="00CB15CF" w:rsidP="00CB15CF">
            <w:pPr>
              <w:spacing w:line="276" w:lineRule="auto"/>
              <w:jc w:val="center"/>
              <w:rPr>
                <w:sz w:val="18"/>
                <w:szCs w:val="18"/>
              </w:rPr>
            </w:pPr>
            <w:r w:rsidRPr="00CB15CF">
              <w:rPr>
                <w:sz w:val="18"/>
                <w:szCs w:val="18"/>
              </w:rPr>
              <w:t>3 345 224.19</w:t>
            </w:r>
          </w:p>
          <w:p w:rsidR="00CB15CF" w:rsidRPr="00CB15CF" w:rsidRDefault="00CB15CF" w:rsidP="00CB15CF">
            <w:pPr>
              <w:spacing w:line="276" w:lineRule="auto"/>
              <w:jc w:val="center"/>
              <w:rPr>
                <w:sz w:val="18"/>
                <w:szCs w:val="18"/>
              </w:rPr>
            </w:pPr>
            <w:r w:rsidRPr="00CB15CF">
              <w:rPr>
                <w:sz w:val="18"/>
                <w:szCs w:val="18"/>
              </w:rPr>
              <w:t>3 345 228.74</w:t>
            </w:r>
          </w:p>
          <w:p w:rsidR="00CB15CF" w:rsidRPr="00CB15CF" w:rsidRDefault="00CB15CF" w:rsidP="00CB15CF">
            <w:pPr>
              <w:spacing w:line="276" w:lineRule="auto"/>
              <w:jc w:val="center"/>
              <w:rPr>
                <w:sz w:val="18"/>
                <w:szCs w:val="18"/>
              </w:rPr>
            </w:pPr>
            <w:r w:rsidRPr="00CB15CF">
              <w:rPr>
                <w:sz w:val="18"/>
                <w:szCs w:val="18"/>
              </w:rPr>
              <w:t>3 345 193.61</w:t>
            </w:r>
          </w:p>
          <w:p w:rsidR="00CB15CF" w:rsidRPr="00CB15CF" w:rsidRDefault="00CB15CF" w:rsidP="00CB15CF">
            <w:pPr>
              <w:spacing w:line="276" w:lineRule="auto"/>
              <w:jc w:val="center"/>
              <w:rPr>
                <w:sz w:val="18"/>
                <w:szCs w:val="18"/>
              </w:rPr>
            </w:pPr>
            <w:r w:rsidRPr="00CB15CF">
              <w:rPr>
                <w:sz w:val="18"/>
                <w:szCs w:val="18"/>
              </w:rPr>
              <w:t>3 345 195.10</w:t>
            </w:r>
          </w:p>
        </w:tc>
      </w:tr>
      <w:tr w:rsidR="00CB15CF" w:rsidRPr="00CB15CF" w:rsidTr="00DF1CD1">
        <w:tc>
          <w:tcPr>
            <w:tcW w:w="10348" w:type="dxa"/>
            <w:gridSpan w:val="6"/>
            <w:shd w:val="clear" w:color="auto" w:fill="auto"/>
            <w:vAlign w:val="center"/>
          </w:tcPr>
          <w:p w:rsidR="00CB15CF" w:rsidRPr="00CB15CF" w:rsidRDefault="00CB15CF" w:rsidP="00CB15CF">
            <w:pPr>
              <w:spacing w:line="276" w:lineRule="auto"/>
              <w:rPr>
                <w:sz w:val="18"/>
                <w:szCs w:val="18"/>
              </w:rPr>
            </w:pPr>
            <w:r w:rsidRPr="00CB15CF">
              <w:rPr>
                <w:sz w:val="18"/>
                <w:szCs w:val="18"/>
              </w:rPr>
              <w:t>Система координат МСК-38, зона 3</w:t>
            </w:r>
          </w:p>
        </w:tc>
      </w:tr>
      <w:tr w:rsidR="00CB15CF" w:rsidRPr="00CB15CF" w:rsidTr="00DF1CD1">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843" w:type="dxa"/>
            <w:tcBorders>
              <w:left w:val="double" w:sz="4" w:space="0" w:color="auto"/>
            </w:tcBorders>
            <w:shd w:val="clear" w:color="auto" w:fill="auto"/>
            <w:vAlign w:val="center"/>
          </w:tcPr>
          <w:p w:rsidR="00CB15CF" w:rsidRPr="00CB15CF" w:rsidRDefault="00CB15CF" w:rsidP="00CB15CF">
            <w:pPr>
              <w:tabs>
                <w:tab w:val="left" w:pos="16860"/>
              </w:tabs>
              <w:spacing w:line="276" w:lineRule="auto"/>
              <w:jc w:val="center"/>
              <w:rPr>
                <w:sz w:val="18"/>
                <w:szCs w:val="18"/>
              </w:rPr>
            </w:pPr>
            <w:r w:rsidRPr="00CB15CF">
              <w:rPr>
                <w:sz w:val="18"/>
                <w:szCs w:val="18"/>
              </w:rPr>
              <w:br w:type="page"/>
              <w:t xml:space="preserve">Площадь, </w:t>
            </w:r>
            <w:proofErr w:type="spellStart"/>
            <w:r w:rsidRPr="00CB15CF">
              <w:rPr>
                <w:sz w:val="18"/>
                <w:szCs w:val="18"/>
              </w:rPr>
              <w:t>кв.м</w:t>
            </w:r>
            <w:proofErr w:type="spellEnd"/>
            <w:r w:rsidRPr="00CB15CF">
              <w:rPr>
                <w:sz w:val="18"/>
                <w:szCs w:val="18"/>
              </w:rPr>
              <w:t>.</w:t>
            </w:r>
          </w:p>
        </w:tc>
        <w:tc>
          <w:tcPr>
            <w:tcW w:w="8505" w:type="dxa"/>
            <w:gridSpan w:val="5"/>
            <w:tcBorders>
              <w:right w:val="double" w:sz="4" w:space="0" w:color="auto"/>
            </w:tcBorders>
            <w:shd w:val="clear" w:color="auto" w:fill="auto"/>
            <w:vAlign w:val="center"/>
          </w:tcPr>
          <w:p w:rsidR="00CB15CF" w:rsidRPr="00CB15CF" w:rsidRDefault="00CB15CF" w:rsidP="00CB15CF">
            <w:pPr>
              <w:tabs>
                <w:tab w:val="left" w:pos="16860"/>
              </w:tabs>
              <w:spacing w:line="276" w:lineRule="auto"/>
              <w:jc w:val="center"/>
              <w:rPr>
                <w:sz w:val="18"/>
                <w:szCs w:val="18"/>
              </w:rPr>
            </w:pPr>
            <w:r w:rsidRPr="00CB15CF">
              <w:rPr>
                <w:sz w:val="18"/>
                <w:szCs w:val="18"/>
              </w:rPr>
              <w:t>Цель установления публичного сервитута</w:t>
            </w:r>
          </w:p>
        </w:tc>
      </w:tr>
      <w:tr w:rsidR="00CB15CF" w:rsidRPr="00CB15CF" w:rsidTr="00DF1CD1">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843" w:type="dxa"/>
            <w:tcBorders>
              <w:left w:val="double" w:sz="4" w:space="0" w:color="auto"/>
            </w:tcBorders>
            <w:shd w:val="clear" w:color="auto" w:fill="auto"/>
            <w:vAlign w:val="center"/>
          </w:tcPr>
          <w:p w:rsidR="00CB15CF" w:rsidRPr="00CB15CF" w:rsidRDefault="00CB15CF" w:rsidP="00CB15CF">
            <w:pPr>
              <w:tabs>
                <w:tab w:val="left" w:pos="16860"/>
              </w:tabs>
              <w:jc w:val="center"/>
              <w:rPr>
                <w:sz w:val="18"/>
                <w:szCs w:val="18"/>
              </w:rPr>
            </w:pPr>
            <w:r w:rsidRPr="00CB15CF">
              <w:rPr>
                <w:sz w:val="18"/>
                <w:szCs w:val="18"/>
                <w:u w:val="single"/>
              </w:rPr>
              <w:t>9827</w:t>
            </w:r>
          </w:p>
        </w:tc>
        <w:tc>
          <w:tcPr>
            <w:tcW w:w="8505" w:type="dxa"/>
            <w:gridSpan w:val="5"/>
            <w:tcBorders>
              <w:right w:val="double" w:sz="4" w:space="0" w:color="auto"/>
            </w:tcBorders>
            <w:shd w:val="clear" w:color="auto" w:fill="auto"/>
            <w:vAlign w:val="center"/>
          </w:tcPr>
          <w:p w:rsidR="00CB15CF" w:rsidRPr="00CB15CF" w:rsidRDefault="00CB15CF" w:rsidP="00CB15CF">
            <w:pPr>
              <w:autoSpaceDE w:val="0"/>
              <w:autoSpaceDN w:val="0"/>
              <w:adjustRightInd w:val="0"/>
              <w:rPr>
                <w:sz w:val="18"/>
                <w:szCs w:val="18"/>
              </w:rPr>
            </w:pPr>
            <w:r w:rsidRPr="00CB15CF">
              <w:rPr>
                <w:sz w:val="18"/>
                <w:szCs w:val="18"/>
                <w:shd w:val="clear" w:color="auto" w:fill="FFFFFF"/>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r w:rsidRPr="00CB15CF">
              <w:rPr>
                <w:b/>
                <w:sz w:val="18"/>
                <w:szCs w:val="18"/>
                <w:shd w:val="clear" w:color="auto" w:fill="FFFFFF"/>
              </w:rPr>
              <w:t xml:space="preserve">«Строительство ВЛ 10 </w:t>
            </w:r>
            <w:proofErr w:type="spellStart"/>
            <w:r w:rsidRPr="00CB15CF">
              <w:rPr>
                <w:b/>
                <w:sz w:val="18"/>
                <w:szCs w:val="18"/>
                <w:shd w:val="clear" w:color="auto" w:fill="FFFFFF"/>
              </w:rPr>
              <w:t>кВ</w:t>
            </w:r>
            <w:proofErr w:type="spellEnd"/>
            <w:r w:rsidRPr="00CB15CF">
              <w:rPr>
                <w:b/>
                <w:sz w:val="18"/>
                <w:szCs w:val="18"/>
                <w:shd w:val="clear" w:color="auto" w:fill="FFFFFF"/>
              </w:rPr>
              <w:t xml:space="preserve"> </w:t>
            </w:r>
            <w:proofErr w:type="spellStart"/>
            <w:r w:rsidRPr="00CB15CF">
              <w:rPr>
                <w:b/>
                <w:sz w:val="18"/>
                <w:szCs w:val="18"/>
                <w:shd w:val="clear" w:color="auto" w:fill="FFFFFF"/>
              </w:rPr>
              <w:t>Оёк-Турская</w:t>
            </w:r>
            <w:proofErr w:type="spellEnd"/>
            <w:r w:rsidRPr="00CB15CF">
              <w:rPr>
                <w:b/>
                <w:sz w:val="18"/>
                <w:szCs w:val="18"/>
                <w:shd w:val="clear" w:color="auto" w:fill="FFFFFF"/>
              </w:rPr>
              <w:t xml:space="preserve"> Б (протяженностью 12,42 км)»</w:t>
            </w:r>
            <w:r w:rsidRPr="00CB15CF">
              <w:rPr>
                <w:sz w:val="18"/>
                <w:szCs w:val="18"/>
                <w:shd w:val="clear" w:color="auto" w:fill="FFFFFF"/>
              </w:rPr>
              <w:t xml:space="preserve"> </w:t>
            </w:r>
          </w:p>
        </w:tc>
      </w:tr>
    </w:tbl>
    <w:p w:rsidR="003D77F0" w:rsidRPr="00CB15CF" w:rsidRDefault="003D77F0" w:rsidP="00CB15CF">
      <w:pPr>
        <w:tabs>
          <w:tab w:val="left" w:pos="993"/>
          <w:tab w:val="left" w:pos="8222"/>
          <w:tab w:val="left" w:pos="9214"/>
        </w:tabs>
        <w:ind w:left="0" w:right="-1" w:firstLine="567"/>
        <w:jc w:val="left"/>
        <w:rPr>
          <w:sz w:val="18"/>
          <w:szCs w:val="18"/>
        </w:rPr>
      </w:pPr>
    </w:p>
    <w:p w:rsidR="005240C5" w:rsidRPr="00CB15CF" w:rsidRDefault="005240C5" w:rsidP="005240C5">
      <w:pPr>
        <w:shd w:val="clear" w:color="auto" w:fill="FFFFFF"/>
        <w:spacing w:line="240" w:lineRule="atLeast"/>
        <w:rPr>
          <w:i/>
          <w:sz w:val="18"/>
          <w:szCs w:val="18"/>
        </w:rPr>
      </w:pPr>
    </w:p>
    <w:p w:rsidR="00E039AE" w:rsidRPr="00CB15CF" w:rsidRDefault="00E039AE" w:rsidP="00B16ACE">
      <w:pPr>
        <w:rPr>
          <w:sz w:val="18"/>
          <w:szCs w:val="18"/>
        </w:rPr>
      </w:pPr>
    </w:p>
    <w:p w:rsidR="00B16ACE" w:rsidRPr="00CB15CF" w:rsidRDefault="00B16ACE" w:rsidP="00B16ACE">
      <w:pPr>
        <w:rPr>
          <w:sz w:val="18"/>
          <w:szCs w:val="18"/>
        </w:rPr>
      </w:pPr>
    </w:p>
    <w:p w:rsidR="00B16ACE" w:rsidRPr="00CB15CF" w:rsidRDefault="00B16ACE" w:rsidP="00B16ACE">
      <w:pPr>
        <w:rPr>
          <w:sz w:val="18"/>
          <w:szCs w:val="18"/>
        </w:rPr>
      </w:pPr>
    </w:p>
    <w:p w:rsidR="00B16ACE" w:rsidRPr="00CB15CF" w:rsidRDefault="00B16ACE" w:rsidP="00B16ACE">
      <w:pPr>
        <w:rPr>
          <w:sz w:val="18"/>
          <w:szCs w:val="18"/>
        </w:rPr>
      </w:pPr>
    </w:p>
    <w:p w:rsidR="00B16ACE" w:rsidRPr="00CB15CF" w:rsidRDefault="00B16ACE" w:rsidP="003D06D8">
      <w:pPr>
        <w:pStyle w:val="af7"/>
        <w:tabs>
          <w:tab w:val="left" w:pos="142"/>
        </w:tabs>
        <w:ind w:left="0" w:firstLine="567"/>
        <w:rPr>
          <w:sz w:val="18"/>
          <w:szCs w:val="18"/>
        </w:rPr>
      </w:pPr>
    </w:p>
    <w:p w:rsidR="003D06D8" w:rsidRPr="00CB15CF" w:rsidRDefault="003D06D8" w:rsidP="003D06D8">
      <w:pPr>
        <w:pStyle w:val="af7"/>
        <w:tabs>
          <w:tab w:val="left" w:pos="142"/>
        </w:tabs>
        <w:ind w:left="0" w:firstLine="567"/>
        <w:rPr>
          <w:sz w:val="18"/>
          <w:szCs w:val="18"/>
        </w:rPr>
      </w:pPr>
    </w:p>
    <w:p w:rsidR="003D06D8" w:rsidRPr="003D06D8" w:rsidRDefault="003D06D8" w:rsidP="003D06D8">
      <w:pPr>
        <w:pStyle w:val="af7"/>
        <w:tabs>
          <w:tab w:val="left" w:pos="142"/>
        </w:tabs>
        <w:ind w:left="0" w:firstLine="567"/>
        <w:rPr>
          <w:sz w:val="18"/>
          <w:szCs w:val="18"/>
        </w:rPr>
      </w:pPr>
    </w:p>
    <w:p w:rsidR="003D06D8" w:rsidRPr="003D06D8" w:rsidRDefault="003D06D8" w:rsidP="003D06D8">
      <w:pPr>
        <w:rPr>
          <w:sz w:val="18"/>
          <w:szCs w:val="18"/>
        </w:rPr>
      </w:pPr>
    </w:p>
    <w:p w:rsidR="003D06D8" w:rsidRPr="003D06D8" w:rsidRDefault="003D06D8" w:rsidP="003D06D8">
      <w:pPr>
        <w:pStyle w:val="af7"/>
        <w:tabs>
          <w:tab w:val="left" w:pos="142"/>
        </w:tabs>
        <w:ind w:left="0" w:firstLine="567"/>
        <w:rPr>
          <w:sz w:val="18"/>
          <w:szCs w:val="18"/>
        </w:rPr>
      </w:pPr>
    </w:p>
    <w:p w:rsidR="003D06D8" w:rsidRDefault="003D06D8" w:rsidP="00693755">
      <w:pPr>
        <w:tabs>
          <w:tab w:val="left" w:pos="426"/>
          <w:tab w:val="left" w:pos="3976"/>
        </w:tabs>
        <w:ind w:left="0" w:right="-142" w:firstLine="426"/>
        <w:jc w:val="left"/>
        <w:rPr>
          <w:sz w:val="18"/>
          <w:szCs w:val="18"/>
        </w:rPr>
      </w:pPr>
    </w:p>
    <w:p w:rsidR="00693755" w:rsidRDefault="00693755"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2433F3" w:rsidP="00587D42">
      <w:pPr>
        <w:tabs>
          <w:tab w:val="left" w:pos="426"/>
          <w:tab w:val="left" w:pos="3976"/>
        </w:tabs>
        <w:ind w:left="0" w:right="-142" w:firstLine="426"/>
        <w:jc w:val="right"/>
        <w:rPr>
          <w:sz w:val="18"/>
          <w:szCs w:val="18"/>
        </w:rPr>
      </w:pPr>
      <w:r>
        <w:rPr>
          <w:noProof/>
          <w:sz w:val="18"/>
          <w:szCs w:val="18"/>
        </w:rPr>
        <w:drawing>
          <wp:anchor distT="0" distB="0" distL="114300" distR="114300" simplePos="0" relativeHeight="251663360" behindDoc="1" locked="0" layoutInCell="1" allowOverlap="1" wp14:anchorId="145BFB15" wp14:editId="27BC0BEE">
            <wp:simplePos x="0" y="0"/>
            <wp:positionH relativeFrom="column">
              <wp:posOffset>614680</wp:posOffset>
            </wp:positionH>
            <wp:positionV relativeFrom="paragraph">
              <wp:posOffset>14605</wp:posOffset>
            </wp:positionV>
            <wp:extent cx="5038725" cy="6478905"/>
            <wp:effectExtent l="0" t="0" r="9525" b="0"/>
            <wp:wrapNone/>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038725" cy="6478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DF1CD1" w:rsidRDefault="00DF1CD1" w:rsidP="00587D42">
      <w:pPr>
        <w:tabs>
          <w:tab w:val="left" w:pos="426"/>
          <w:tab w:val="left" w:pos="3976"/>
        </w:tabs>
        <w:ind w:left="0" w:right="-142" w:firstLine="426"/>
        <w:jc w:val="right"/>
        <w:rPr>
          <w:sz w:val="18"/>
          <w:szCs w:val="18"/>
        </w:rPr>
      </w:pPr>
    </w:p>
    <w:p w:rsidR="0083310E" w:rsidRDefault="0083310E" w:rsidP="001329A5">
      <w:pPr>
        <w:ind w:left="0" w:firstLine="0"/>
        <w:rPr>
          <w:sz w:val="18"/>
          <w:szCs w:val="18"/>
        </w:rPr>
      </w:pPr>
    </w:p>
    <w:p w:rsidR="0083310E" w:rsidRDefault="0083310E" w:rsidP="0083310E">
      <w:pPr>
        <w:jc w:val="right"/>
        <w:rPr>
          <w:sz w:val="18"/>
          <w:szCs w:val="18"/>
        </w:rPr>
      </w:pPr>
    </w:p>
    <w:p w:rsidR="001329A5" w:rsidRDefault="001329A5" w:rsidP="0083310E">
      <w:pPr>
        <w:jc w:val="left"/>
        <w:rPr>
          <w:noProof/>
          <w:sz w:val="18"/>
          <w:szCs w:val="18"/>
        </w:rPr>
      </w:pPr>
    </w:p>
    <w:p w:rsidR="001329A5" w:rsidRDefault="001329A5" w:rsidP="0083310E">
      <w:pPr>
        <w:jc w:val="left"/>
        <w:rPr>
          <w:noProof/>
          <w:sz w:val="18"/>
          <w:szCs w:val="18"/>
        </w:rPr>
      </w:pPr>
    </w:p>
    <w:p w:rsidR="001329A5" w:rsidRDefault="001329A5" w:rsidP="0083310E">
      <w:pPr>
        <w:jc w:val="left"/>
        <w:rPr>
          <w:noProof/>
          <w:sz w:val="18"/>
          <w:szCs w:val="18"/>
        </w:rPr>
      </w:pPr>
    </w:p>
    <w:p w:rsidR="001329A5" w:rsidRDefault="001329A5" w:rsidP="0083310E">
      <w:pPr>
        <w:jc w:val="left"/>
        <w:rPr>
          <w:noProof/>
          <w:sz w:val="18"/>
          <w:szCs w:val="18"/>
        </w:rPr>
      </w:pPr>
    </w:p>
    <w:p w:rsidR="001329A5" w:rsidRDefault="001329A5" w:rsidP="0083310E">
      <w:pPr>
        <w:jc w:val="left"/>
        <w:rPr>
          <w:noProof/>
          <w:sz w:val="18"/>
          <w:szCs w:val="18"/>
        </w:rPr>
      </w:pPr>
    </w:p>
    <w:p w:rsidR="001329A5" w:rsidRDefault="001329A5" w:rsidP="0083310E">
      <w:pPr>
        <w:jc w:val="left"/>
        <w:rPr>
          <w:noProof/>
          <w:sz w:val="18"/>
          <w:szCs w:val="18"/>
        </w:rPr>
      </w:pPr>
    </w:p>
    <w:p w:rsidR="001329A5" w:rsidRPr="00693753" w:rsidRDefault="001329A5" w:rsidP="001329A5">
      <w:pPr>
        <w:jc w:val="left"/>
        <w:rPr>
          <w:b/>
          <w:sz w:val="20"/>
          <w:szCs w:val="20"/>
        </w:rPr>
      </w:pPr>
      <w:r>
        <w:rPr>
          <w:noProof/>
        </w:rPr>
        <w:drawing>
          <wp:anchor distT="0" distB="0" distL="114300" distR="114300" simplePos="0" relativeHeight="251688960" behindDoc="1" locked="0" layoutInCell="1" allowOverlap="1" wp14:anchorId="74225EE2" wp14:editId="659EF17F">
            <wp:simplePos x="0" y="0"/>
            <wp:positionH relativeFrom="column">
              <wp:posOffset>849630</wp:posOffset>
            </wp:positionH>
            <wp:positionV relativeFrom="paragraph">
              <wp:posOffset>105410</wp:posOffset>
            </wp:positionV>
            <wp:extent cx="4776470" cy="6887210"/>
            <wp:effectExtent l="0" t="0" r="5080" b="8890"/>
            <wp:wrapNone/>
            <wp:docPr id="20" name="Рисунок 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776470" cy="6887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1DA37679" wp14:editId="2304B190">
            <wp:simplePos x="0" y="0"/>
            <wp:positionH relativeFrom="column">
              <wp:posOffset>-49530</wp:posOffset>
            </wp:positionH>
            <wp:positionV relativeFrom="paragraph">
              <wp:posOffset>-635</wp:posOffset>
            </wp:positionV>
            <wp:extent cx="304800" cy="91440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29A5" w:rsidRPr="00693753" w:rsidRDefault="001329A5" w:rsidP="001329A5">
      <w:pPr>
        <w:jc w:val="left"/>
        <w:rPr>
          <w:b/>
          <w:sz w:val="20"/>
          <w:szCs w:val="20"/>
        </w:rPr>
      </w:pPr>
    </w:p>
    <w:p w:rsidR="001329A5" w:rsidRDefault="001329A5" w:rsidP="001329A5">
      <w:pPr>
        <w:jc w:val="left"/>
        <w:rPr>
          <w:b/>
          <w:sz w:val="20"/>
          <w:szCs w:val="20"/>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color w:val="00B0F0"/>
          <w:sz w:val="22"/>
          <w:szCs w:val="22"/>
        </w:rPr>
      </w:pPr>
      <w:r w:rsidRPr="001B6C90">
        <w:rPr>
          <w:b/>
          <w:color w:val="00B0F0"/>
          <w:sz w:val="22"/>
          <w:szCs w:val="22"/>
        </w:rPr>
        <w:t xml:space="preserve">  </w:t>
      </w:r>
      <w:r>
        <w:rPr>
          <w:b/>
          <w:color w:val="00B0F0"/>
          <w:sz w:val="22"/>
          <w:szCs w:val="22"/>
        </w:rPr>
        <w:t xml:space="preserve">                                                                                                                                              </w:t>
      </w:r>
    </w:p>
    <w:p w:rsidR="001329A5" w:rsidRPr="0073364D" w:rsidRDefault="001329A5" w:rsidP="001329A5">
      <w:pPr>
        <w:jc w:val="left"/>
        <w:rPr>
          <w:rFonts w:ascii="Arial" w:hAnsi="Arial" w:cs="Arial"/>
        </w:rPr>
      </w:pPr>
      <w:r w:rsidRPr="0073364D">
        <w:rPr>
          <w:rFonts w:ascii="Arial" w:hAnsi="Arial" w:cs="Arial"/>
        </w:rPr>
        <w:br/>
        <w:t xml:space="preserve">                                                                                                       </w:t>
      </w:r>
    </w:p>
    <w:p w:rsidR="001329A5" w:rsidRPr="0073364D" w:rsidRDefault="001329A5" w:rsidP="001329A5">
      <w:pPr>
        <w:jc w:val="left"/>
        <w:rPr>
          <w:b/>
          <w:sz w:val="21"/>
          <w:szCs w:val="21"/>
        </w:rPr>
      </w:pPr>
      <w:r w:rsidRPr="0073364D">
        <w:rPr>
          <w:b/>
          <w:sz w:val="21"/>
          <w:szCs w:val="21"/>
        </w:rPr>
        <w:t xml:space="preserve">                                                                                                         38:06:071102:52</w:t>
      </w: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r>
        <w:rPr>
          <w:color w:val="00B0F0"/>
          <w:sz w:val="20"/>
          <w:szCs w:val="20"/>
        </w:rPr>
        <w:t xml:space="preserve">                                                                38:06:071102</w:t>
      </w: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p>
    <w:p w:rsidR="001329A5" w:rsidRDefault="001329A5" w:rsidP="001329A5">
      <w:pPr>
        <w:jc w:val="left"/>
        <w:rPr>
          <w:b/>
          <w:sz w:val="21"/>
          <w:szCs w:val="21"/>
        </w:rPr>
      </w:pPr>
      <w:r>
        <w:rPr>
          <w:noProof/>
        </w:rPr>
        <mc:AlternateContent>
          <mc:Choice Requires="wps">
            <w:drawing>
              <wp:anchor distT="0" distB="0" distL="114300" distR="114300" simplePos="0" relativeHeight="251687936" behindDoc="0" locked="0" layoutInCell="1" allowOverlap="1" wp14:anchorId="061C9E3C" wp14:editId="12EF0AC3">
                <wp:simplePos x="0" y="0"/>
                <wp:positionH relativeFrom="column">
                  <wp:posOffset>5478145</wp:posOffset>
                </wp:positionH>
                <wp:positionV relativeFrom="paragraph">
                  <wp:posOffset>31115</wp:posOffset>
                </wp:positionV>
                <wp:extent cx="701040" cy="203200"/>
                <wp:effectExtent l="0" t="0" r="22860" b="2603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03200"/>
                        </a:xfrm>
                        <a:prstGeom prst="rect">
                          <a:avLst/>
                        </a:prstGeom>
                        <a:solidFill>
                          <a:srgbClr val="FFFFFF"/>
                        </a:solidFill>
                        <a:ln w="9525">
                          <a:solidFill>
                            <a:srgbClr val="000000"/>
                          </a:solidFill>
                          <a:miter lim="800000"/>
                          <a:headEnd/>
                          <a:tailEnd/>
                        </a:ln>
                      </wps:spPr>
                      <wps:txbx>
                        <w:txbxContent>
                          <w:p w:rsidR="00F404AB" w:rsidRPr="00BE1EEE" w:rsidRDefault="00F404AB" w:rsidP="001329A5">
                            <w:pPr>
                              <w:ind w:left="357" w:firstLine="0"/>
                              <w:rPr>
                                <w:sz w:val="14"/>
                                <w:szCs w:val="14"/>
                              </w:rPr>
                            </w:pPr>
                            <w:r w:rsidRPr="00BE1EEE">
                              <w:rPr>
                                <w:sz w:val="14"/>
                                <w:szCs w:val="14"/>
                              </w:rPr>
                              <w:t xml:space="preserve">Лист </w:t>
                            </w:r>
                            <w:r>
                              <w:rPr>
                                <w:sz w:val="14"/>
                                <w:szCs w:val="14"/>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8" o:spid="_x0000_s1033" type="#_x0000_t202" style="position:absolute;left:0;text-align:left;margin-left:431.35pt;margin-top:2.45pt;width:55.2pt;height:16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">
                <v:textbox style="mso-fit-shape-to-text:t">
                  <w:txbxContent>
                    <w:p w:rsidR="003802E9" w:rsidRPr="00BE1EEE" w:rsidRDefault="003802E9" w:rsidP="001329A5">
                      <w:pPr>
                        <w:ind w:left="357" w:firstLine="0"/>
                        <w:rPr>
                          <w:sz w:val="14"/>
                          <w:szCs w:val="14"/>
                        </w:rPr>
                      </w:pPr>
                      <w:r w:rsidRPr="00BE1EEE">
                        <w:rPr>
                          <w:sz w:val="14"/>
                          <w:szCs w:val="14"/>
                        </w:rPr>
                        <w:t xml:space="preserve">Лист </w:t>
                      </w:r>
                      <w:r>
                        <w:rPr>
                          <w:sz w:val="14"/>
                          <w:szCs w:val="14"/>
                        </w:rPr>
                        <w:t>2</w:t>
                      </w:r>
                    </w:p>
                  </w:txbxContent>
                </v:textbox>
              </v:shape>
            </w:pict>
          </mc:Fallback>
        </mc:AlternateContent>
      </w:r>
    </w:p>
    <w:p w:rsidR="001329A5" w:rsidRDefault="001329A5" w:rsidP="001329A5">
      <w:pPr>
        <w:jc w:val="left"/>
        <w:rPr>
          <w:b/>
          <w:sz w:val="21"/>
          <w:szCs w:val="21"/>
        </w:rPr>
      </w:pPr>
    </w:p>
    <w:p w:rsidR="001329A5" w:rsidRDefault="001329A5" w:rsidP="001329A5">
      <w:pPr>
        <w:jc w:val="left"/>
        <w:rPr>
          <w:b/>
          <w:sz w:val="21"/>
          <w:szCs w:val="21"/>
        </w:rPr>
      </w:pPr>
    </w:p>
    <w:p w:rsidR="001329A5" w:rsidRPr="008216B8" w:rsidRDefault="001329A5" w:rsidP="00161E8B">
      <w:pPr>
        <w:jc w:val="center"/>
        <w:rPr>
          <w:b/>
          <w:sz w:val="18"/>
          <w:szCs w:val="18"/>
        </w:rPr>
      </w:pPr>
      <w:r w:rsidRPr="008216B8">
        <w:rPr>
          <w:b/>
          <w:sz w:val="18"/>
          <w:szCs w:val="18"/>
        </w:rPr>
        <w:t>Масштаб 1: 5000</w:t>
      </w:r>
    </w:p>
    <w:p w:rsidR="001329A5" w:rsidRPr="008216B8" w:rsidRDefault="001329A5" w:rsidP="001329A5">
      <w:pPr>
        <w:jc w:val="left"/>
        <w:rPr>
          <w:b/>
          <w:sz w:val="18"/>
          <w:szCs w:val="18"/>
        </w:rPr>
      </w:pPr>
    </w:p>
    <w:p w:rsidR="001329A5" w:rsidRPr="008216B8" w:rsidRDefault="001329A5" w:rsidP="001329A5">
      <w:pPr>
        <w:jc w:val="left"/>
        <w:rPr>
          <w:b/>
          <w:sz w:val="18"/>
          <w:szCs w:val="18"/>
        </w:rPr>
      </w:pPr>
      <w:r w:rsidRPr="008216B8">
        <w:rPr>
          <w:b/>
          <w:noProof/>
          <w:sz w:val="18"/>
          <w:szCs w:val="18"/>
        </w:rPr>
        <mc:AlternateContent>
          <mc:Choice Requires="wps">
            <w:drawing>
              <wp:anchor distT="0" distB="0" distL="114300" distR="114300" simplePos="0" relativeHeight="251683840" behindDoc="0" locked="0" layoutInCell="1" allowOverlap="1" wp14:anchorId="777C9FB2" wp14:editId="03076D19">
                <wp:simplePos x="0" y="0"/>
                <wp:positionH relativeFrom="column">
                  <wp:posOffset>127635</wp:posOffset>
                </wp:positionH>
                <wp:positionV relativeFrom="paragraph">
                  <wp:posOffset>20320</wp:posOffset>
                </wp:positionV>
                <wp:extent cx="348615" cy="84455"/>
                <wp:effectExtent l="10795" t="8890" r="12065" b="1143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10.05pt;margin-top:1.6pt;width:27.45pt;height:6.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" filled="f" fillcolor="red" strokecolor="red"/>
            </w:pict>
          </mc:Fallback>
        </mc:AlternateContent>
      </w:r>
      <w:r w:rsidR="00576432" w:rsidRPr="008216B8">
        <w:rPr>
          <w:b/>
          <w:sz w:val="18"/>
          <w:szCs w:val="18"/>
        </w:rPr>
        <w:t xml:space="preserve">         </w:t>
      </w:r>
      <w:r w:rsidRPr="008216B8">
        <w:rPr>
          <w:b/>
          <w:sz w:val="18"/>
          <w:szCs w:val="18"/>
        </w:rPr>
        <w:t xml:space="preserve"> -- </w:t>
      </w:r>
      <w:r w:rsidRPr="008216B8">
        <w:rPr>
          <w:sz w:val="18"/>
          <w:szCs w:val="18"/>
        </w:rPr>
        <w:t>граница образуемой части  земельного участка (проектные границы публичного сервитута)</w:t>
      </w:r>
      <w:r w:rsidRPr="008216B8">
        <w:rPr>
          <w:b/>
          <w:sz w:val="18"/>
          <w:szCs w:val="18"/>
        </w:rPr>
        <w:t xml:space="preserve">  </w:t>
      </w:r>
    </w:p>
    <w:p w:rsidR="001329A5" w:rsidRPr="008216B8" w:rsidRDefault="001329A5" w:rsidP="001329A5">
      <w:pPr>
        <w:ind w:left="-108"/>
        <w:jc w:val="left"/>
        <w:rPr>
          <w:color w:val="000000"/>
          <w:sz w:val="18"/>
          <w:szCs w:val="18"/>
        </w:rPr>
      </w:pPr>
      <w:r w:rsidRPr="008216B8">
        <w:rPr>
          <w:b/>
          <w:noProof/>
          <w:sz w:val="18"/>
          <w:szCs w:val="18"/>
        </w:rPr>
        <mc:AlternateContent>
          <mc:Choice Requires="wps">
            <w:drawing>
              <wp:anchor distT="0" distB="0" distL="114300" distR="114300" simplePos="0" relativeHeight="251684864" behindDoc="0" locked="0" layoutInCell="1" allowOverlap="1" wp14:anchorId="4EF10E1B" wp14:editId="10B6FA3B">
                <wp:simplePos x="0" y="0"/>
                <wp:positionH relativeFrom="column">
                  <wp:posOffset>124460</wp:posOffset>
                </wp:positionH>
                <wp:positionV relativeFrom="paragraph">
                  <wp:posOffset>28575</wp:posOffset>
                </wp:positionV>
                <wp:extent cx="348615" cy="95885"/>
                <wp:effectExtent l="7620" t="5715" r="5715" b="1270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9.8pt;margin-top:2.25pt;width:27.45pt;height: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"/>
            </w:pict>
          </mc:Fallback>
        </mc:AlternateContent>
      </w:r>
      <w:r w:rsidRPr="008216B8">
        <w:rPr>
          <w:b/>
          <w:sz w:val="18"/>
          <w:szCs w:val="18"/>
        </w:rPr>
        <w:t xml:space="preserve">                  --        </w:t>
      </w:r>
      <w:r w:rsidR="00576432" w:rsidRPr="008216B8">
        <w:rPr>
          <w:b/>
          <w:sz w:val="18"/>
          <w:szCs w:val="18"/>
        </w:rPr>
        <w:t xml:space="preserve">-- </w:t>
      </w:r>
      <w:r w:rsidRPr="008216B8">
        <w:rPr>
          <w:sz w:val="18"/>
          <w:szCs w:val="18"/>
        </w:rPr>
        <w:t xml:space="preserve">граница </w:t>
      </w:r>
      <w:r w:rsidRPr="008216B8">
        <w:rPr>
          <w:color w:val="000000"/>
          <w:sz w:val="18"/>
          <w:szCs w:val="18"/>
        </w:rPr>
        <w:t>земельного участка, внесенного в ЕГРН, в отношении которого испрашивается  сервитут</w:t>
      </w:r>
    </w:p>
    <w:p w:rsidR="001329A5" w:rsidRPr="008216B8" w:rsidRDefault="001329A5" w:rsidP="001329A5">
      <w:pPr>
        <w:jc w:val="left"/>
        <w:rPr>
          <w:color w:val="000000"/>
          <w:sz w:val="18"/>
          <w:szCs w:val="18"/>
        </w:rPr>
      </w:pPr>
    </w:p>
    <w:p w:rsidR="001329A5" w:rsidRPr="008216B8" w:rsidRDefault="001329A5" w:rsidP="001329A5">
      <w:pPr>
        <w:autoSpaceDE w:val="0"/>
        <w:autoSpaceDN w:val="0"/>
        <w:adjustRightInd w:val="0"/>
        <w:jc w:val="left"/>
        <w:rPr>
          <w:sz w:val="18"/>
          <w:szCs w:val="18"/>
        </w:rPr>
      </w:pPr>
      <w:r w:rsidRPr="008216B8">
        <w:rPr>
          <w:noProof/>
          <w:sz w:val="18"/>
          <w:szCs w:val="18"/>
        </w:rPr>
        <mc:AlternateContent>
          <mc:Choice Requires="wps">
            <w:drawing>
              <wp:anchor distT="0" distB="0" distL="114300" distR="114300" simplePos="0" relativeHeight="251686912" behindDoc="0" locked="0" layoutInCell="1" allowOverlap="1" wp14:anchorId="56AA5A70" wp14:editId="605C4C95">
                <wp:simplePos x="0" y="0"/>
                <wp:positionH relativeFrom="column">
                  <wp:posOffset>130175</wp:posOffset>
                </wp:positionH>
                <wp:positionV relativeFrom="paragraph">
                  <wp:posOffset>52705</wp:posOffset>
                </wp:positionV>
                <wp:extent cx="340995" cy="0"/>
                <wp:effectExtent l="13335" t="16510" r="17145" b="1206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10.25pt;margin-top:4.15pt;width:26.8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0n5M&#10;4E4CAABWBAAADgAAAAAAAAAAAAAAAAAuAgAAZHJzL2Uyb0RvYy54bWxQSwECLQAUAAYACAAAACEA&#10;hP4WBdoAAAAFAQAADwAAAAAAAAAAAAAAAACoBAAAZHJzL2Rvd25yZXYueG1sUEsFBgAAAAAEAAQA&#10;8wAAAK8FAAAAAA==&#10;" strokecolor="#00c" strokeweight="1.5pt"/>
            </w:pict>
          </mc:Fallback>
        </mc:AlternateContent>
      </w:r>
      <w:r w:rsidR="00576432" w:rsidRPr="008216B8">
        <w:rPr>
          <w:sz w:val="18"/>
          <w:szCs w:val="18"/>
        </w:rPr>
        <w:t xml:space="preserve">         </w:t>
      </w:r>
      <w:r w:rsidRPr="008216B8">
        <w:rPr>
          <w:sz w:val="18"/>
          <w:szCs w:val="18"/>
        </w:rPr>
        <w:t xml:space="preserve">  - инженерное сооружение </w:t>
      </w:r>
    </w:p>
    <w:p w:rsidR="001329A5" w:rsidRPr="008216B8" w:rsidRDefault="001329A5" w:rsidP="001329A5">
      <w:pPr>
        <w:autoSpaceDE w:val="0"/>
        <w:autoSpaceDN w:val="0"/>
        <w:adjustRightInd w:val="0"/>
        <w:jc w:val="left"/>
        <w:rPr>
          <w:sz w:val="18"/>
          <w:szCs w:val="18"/>
        </w:rPr>
      </w:pPr>
      <w:r w:rsidRPr="008216B8">
        <w:rPr>
          <w:sz w:val="18"/>
          <w:szCs w:val="18"/>
        </w:rPr>
        <w:t xml:space="preserve">  </w:t>
      </w:r>
      <w:r w:rsidRPr="008216B8">
        <w:rPr>
          <w:color w:val="000000"/>
          <w:sz w:val="18"/>
          <w:szCs w:val="18"/>
          <w:shd w:val="clear" w:color="auto" w:fill="FFFFFF"/>
        </w:rPr>
        <w:t>38:06:071102:52</w:t>
      </w:r>
      <w:r w:rsidRPr="008216B8">
        <w:rPr>
          <w:sz w:val="18"/>
          <w:szCs w:val="18"/>
        </w:rPr>
        <w:t>– кадастровый номер земельного участка</w:t>
      </w:r>
    </w:p>
    <w:p w:rsidR="001329A5" w:rsidRPr="008216B8" w:rsidRDefault="001329A5" w:rsidP="001329A5">
      <w:pPr>
        <w:autoSpaceDE w:val="0"/>
        <w:autoSpaceDN w:val="0"/>
        <w:adjustRightInd w:val="0"/>
        <w:jc w:val="left"/>
        <w:rPr>
          <w:sz w:val="18"/>
          <w:szCs w:val="18"/>
        </w:rPr>
      </w:pPr>
    </w:p>
    <w:p w:rsidR="001329A5" w:rsidRPr="008216B8" w:rsidRDefault="001329A5" w:rsidP="001329A5">
      <w:pPr>
        <w:autoSpaceDE w:val="0"/>
        <w:autoSpaceDN w:val="0"/>
        <w:adjustRightInd w:val="0"/>
        <w:jc w:val="left"/>
        <w:rPr>
          <w:color w:val="000000"/>
          <w:sz w:val="18"/>
          <w:szCs w:val="18"/>
        </w:rPr>
      </w:pPr>
      <w:r w:rsidRPr="008216B8">
        <w:rPr>
          <w:color w:val="00B0F0"/>
          <w:sz w:val="18"/>
          <w:szCs w:val="18"/>
        </w:rPr>
        <w:t xml:space="preserve">    38:06:071102</w:t>
      </w:r>
      <w:r w:rsidRPr="008216B8">
        <w:rPr>
          <w:b/>
          <w:color w:val="000000"/>
          <w:sz w:val="18"/>
          <w:szCs w:val="18"/>
        </w:rPr>
        <w:t>–</w:t>
      </w:r>
      <w:r w:rsidRPr="008216B8">
        <w:rPr>
          <w:b/>
          <w:color w:val="00B0F0"/>
          <w:sz w:val="18"/>
          <w:szCs w:val="18"/>
        </w:rPr>
        <w:t xml:space="preserve"> </w:t>
      </w:r>
      <w:r w:rsidRPr="008216B8">
        <w:rPr>
          <w:color w:val="000000"/>
          <w:sz w:val="18"/>
          <w:szCs w:val="18"/>
        </w:rPr>
        <w:t xml:space="preserve">номер кадастрового квартала </w:t>
      </w:r>
    </w:p>
    <w:p w:rsidR="001329A5" w:rsidRPr="008216B8" w:rsidRDefault="001329A5" w:rsidP="001329A5">
      <w:pPr>
        <w:numPr>
          <w:ilvl w:val="0"/>
          <w:numId w:val="16"/>
        </w:numPr>
        <w:jc w:val="left"/>
        <w:rPr>
          <w:sz w:val="18"/>
          <w:szCs w:val="18"/>
        </w:rPr>
      </w:pPr>
      <w:r w:rsidRPr="008216B8">
        <w:rPr>
          <w:b/>
          <w:noProof/>
          <w:sz w:val="18"/>
          <w:szCs w:val="18"/>
        </w:rPr>
        <mc:AlternateContent>
          <mc:Choice Requires="wps">
            <w:drawing>
              <wp:anchor distT="0" distB="0" distL="114300" distR="114300" simplePos="0" relativeHeight="251685888" behindDoc="0" locked="0" layoutInCell="1" allowOverlap="1" wp14:anchorId="4FF2DE6C" wp14:editId="334BBD76">
                <wp:simplePos x="0" y="0"/>
                <wp:positionH relativeFrom="column">
                  <wp:posOffset>127635</wp:posOffset>
                </wp:positionH>
                <wp:positionV relativeFrom="paragraph">
                  <wp:posOffset>29845</wp:posOffset>
                </wp:positionV>
                <wp:extent cx="45085" cy="48895"/>
                <wp:effectExtent l="10795" t="5715" r="10795" b="12065"/>
                <wp:wrapNone/>
                <wp:docPr id="13" name="Овал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 o:spid="_x0000_s1026" style="position:absolute;margin-left:10.05pt;margin-top:2.35pt;width:3.5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&#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DD1VrHIAIAADAEAAAOAAAAAAAAAAAAAAAAAC4CAABkcnMvZTJvRG9jLnhtbFBLAQIt&#10;ABQABgAIAAAAIQCYJIqr2gAAAAYBAAAPAAAAAAAAAAAAAAAAAHoEAABkcnMvZG93bnJldi54bWxQ&#10;SwUGAAAAAAQABADzAAAAgQUAAAAA&#10;" fillcolor="black"/>
            </w:pict>
          </mc:Fallback>
        </mc:AlternateContent>
      </w:r>
      <w:r w:rsidR="00576432" w:rsidRPr="008216B8">
        <w:rPr>
          <w:b/>
          <w:sz w:val="18"/>
          <w:szCs w:val="18"/>
        </w:rPr>
        <w:t xml:space="preserve">   </w:t>
      </w:r>
      <w:r w:rsidRPr="008216B8">
        <w:rPr>
          <w:b/>
          <w:sz w:val="18"/>
          <w:szCs w:val="18"/>
        </w:rPr>
        <w:t xml:space="preserve">--  </w:t>
      </w:r>
      <w:r w:rsidRPr="008216B8">
        <w:rPr>
          <w:sz w:val="18"/>
          <w:szCs w:val="18"/>
        </w:rPr>
        <w:t>обозначение характерных точек публичного сервитута</w:t>
      </w:r>
    </w:p>
    <w:p w:rsidR="00D825B3" w:rsidRDefault="00D825B3" w:rsidP="0083310E">
      <w:pPr>
        <w:jc w:val="left"/>
        <w:rPr>
          <w:sz w:val="18"/>
          <w:szCs w:val="18"/>
        </w:rPr>
      </w:pPr>
    </w:p>
    <w:p w:rsidR="00D825B3" w:rsidRDefault="00D825B3" w:rsidP="0083310E">
      <w:pPr>
        <w:jc w:val="left"/>
        <w:rPr>
          <w:sz w:val="18"/>
          <w:szCs w:val="18"/>
        </w:rPr>
      </w:pPr>
    </w:p>
    <w:p w:rsidR="003422C2" w:rsidRDefault="00D825B3" w:rsidP="00D825B3">
      <w:pPr>
        <w:jc w:val="right"/>
        <w:rPr>
          <w:i/>
          <w:noProof/>
          <w:sz w:val="18"/>
          <w:szCs w:val="18"/>
        </w:rPr>
      </w:pPr>
      <w:r w:rsidRPr="00D825B3">
        <w:rPr>
          <w:i/>
          <w:sz w:val="18"/>
          <w:szCs w:val="18"/>
        </w:rPr>
        <w:t xml:space="preserve">Заместитель Мэра по жизнеобеспечению                                                                                                 Ю.Р. </w:t>
      </w:r>
      <w:proofErr w:type="spellStart"/>
      <w:r w:rsidRPr="00D825B3">
        <w:rPr>
          <w:i/>
          <w:sz w:val="18"/>
          <w:szCs w:val="18"/>
        </w:rPr>
        <w:t>Витер</w:t>
      </w:r>
      <w:proofErr w:type="spellEnd"/>
      <w:r w:rsidRPr="00D825B3">
        <w:rPr>
          <w:i/>
          <w:noProof/>
          <w:sz w:val="18"/>
          <w:szCs w:val="18"/>
        </w:rPr>
        <w:t xml:space="preserve"> </w:t>
      </w:r>
    </w:p>
    <w:p w:rsidR="003422C2" w:rsidRDefault="003422C2" w:rsidP="00D825B3">
      <w:pPr>
        <w:jc w:val="right"/>
        <w:rPr>
          <w:i/>
          <w:noProof/>
          <w:sz w:val="18"/>
          <w:szCs w:val="18"/>
        </w:rPr>
      </w:pPr>
    </w:p>
    <w:p w:rsidR="003422C2" w:rsidRDefault="003422C2" w:rsidP="00D825B3">
      <w:pPr>
        <w:jc w:val="right"/>
        <w:rPr>
          <w:i/>
          <w:noProof/>
          <w:sz w:val="18"/>
          <w:szCs w:val="18"/>
        </w:rPr>
      </w:pPr>
    </w:p>
    <w:p w:rsidR="0083745C" w:rsidRDefault="0083745C" w:rsidP="00D825B3">
      <w:pPr>
        <w:jc w:val="right"/>
        <w:rPr>
          <w:i/>
          <w:sz w:val="18"/>
          <w:szCs w:val="18"/>
        </w:rPr>
      </w:pPr>
    </w:p>
    <w:p w:rsidR="0083745C" w:rsidRDefault="0083745C" w:rsidP="00D825B3">
      <w:pPr>
        <w:jc w:val="right"/>
        <w:rPr>
          <w:i/>
          <w:sz w:val="18"/>
          <w:szCs w:val="18"/>
        </w:rPr>
      </w:pPr>
    </w:p>
    <w:p w:rsidR="0083745C" w:rsidRDefault="0083745C" w:rsidP="00D825B3">
      <w:pPr>
        <w:jc w:val="right"/>
        <w:rPr>
          <w:i/>
          <w:sz w:val="18"/>
          <w:szCs w:val="18"/>
        </w:rPr>
      </w:pPr>
    </w:p>
    <w:p w:rsidR="0083745C" w:rsidRDefault="0083745C" w:rsidP="00D825B3">
      <w:pPr>
        <w:jc w:val="right"/>
        <w:rPr>
          <w:i/>
          <w:sz w:val="18"/>
          <w:szCs w:val="18"/>
        </w:rPr>
      </w:pPr>
    </w:p>
    <w:p w:rsidR="0083745C" w:rsidRDefault="0083745C" w:rsidP="00D825B3">
      <w:pPr>
        <w:jc w:val="right"/>
        <w:rPr>
          <w:i/>
          <w:sz w:val="18"/>
          <w:szCs w:val="18"/>
        </w:rPr>
      </w:pPr>
    </w:p>
    <w:p w:rsidR="0083745C" w:rsidRPr="0083745C" w:rsidRDefault="0083745C" w:rsidP="007463FD">
      <w:pPr>
        <w:shd w:val="clear" w:color="auto" w:fill="FFFFFF"/>
        <w:ind w:left="0" w:firstLine="567"/>
        <w:rPr>
          <w:b/>
          <w:sz w:val="18"/>
          <w:szCs w:val="18"/>
        </w:rPr>
      </w:pPr>
      <w:r w:rsidRPr="0083745C">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83745C" w:rsidRPr="0083745C" w:rsidRDefault="0083745C" w:rsidP="007463FD">
      <w:pPr>
        <w:shd w:val="clear" w:color="auto" w:fill="FFFFFF"/>
        <w:ind w:left="0" w:firstLine="567"/>
        <w:jc w:val="center"/>
        <w:rPr>
          <w:sz w:val="18"/>
          <w:szCs w:val="18"/>
        </w:rPr>
      </w:pPr>
    </w:p>
    <w:p w:rsidR="0083745C" w:rsidRPr="0083745C" w:rsidRDefault="0083745C" w:rsidP="00575593">
      <w:pPr>
        <w:numPr>
          <w:ilvl w:val="0"/>
          <w:numId w:val="14"/>
        </w:numPr>
        <w:shd w:val="clear" w:color="auto" w:fill="FFFFFF"/>
        <w:tabs>
          <w:tab w:val="left" w:pos="567"/>
          <w:tab w:val="left" w:pos="709"/>
          <w:tab w:val="left" w:pos="1134"/>
        </w:tabs>
        <w:suppressAutoHyphens/>
        <w:ind w:left="0" w:firstLine="567"/>
        <w:rPr>
          <w:sz w:val="18"/>
          <w:szCs w:val="18"/>
          <w:shd w:val="clear" w:color="auto" w:fill="FFFFFF"/>
        </w:rPr>
      </w:pPr>
      <w:r w:rsidRPr="0083745C">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3745C" w:rsidRPr="0083745C" w:rsidRDefault="0083745C" w:rsidP="007463FD">
      <w:pPr>
        <w:numPr>
          <w:ilvl w:val="0"/>
          <w:numId w:val="14"/>
        </w:numPr>
        <w:shd w:val="clear" w:color="auto" w:fill="FFFFFF"/>
        <w:tabs>
          <w:tab w:val="left" w:pos="142"/>
          <w:tab w:val="left" w:pos="284"/>
          <w:tab w:val="left" w:pos="567"/>
          <w:tab w:val="left" w:pos="851"/>
          <w:tab w:val="left" w:pos="993"/>
        </w:tabs>
        <w:suppressAutoHyphens/>
        <w:ind w:left="0" w:firstLine="567"/>
        <w:rPr>
          <w:sz w:val="18"/>
          <w:szCs w:val="18"/>
          <w:shd w:val="clear" w:color="auto" w:fill="FFFFFF"/>
        </w:rPr>
      </w:pPr>
      <w:r w:rsidRPr="0083745C">
        <w:rPr>
          <w:sz w:val="18"/>
          <w:szCs w:val="18"/>
        </w:rPr>
        <w:t xml:space="preserve">Цель установления публичного сервитута: строительство объекта электросетевого хозяйства «ВЛ-04 ЗАПАДНЫЙ от КТП-946», инв. 6000100956 (ТР 7287/23), необходимого для подключения (технологического присоединения) к сетям инженерно-технического обеспечения. </w:t>
      </w:r>
    </w:p>
    <w:p w:rsidR="0083745C" w:rsidRPr="0083745C" w:rsidRDefault="0083745C" w:rsidP="00575593">
      <w:pPr>
        <w:numPr>
          <w:ilvl w:val="0"/>
          <w:numId w:val="14"/>
        </w:numPr>
        <w:shd w:val="clear" w:color="auto" w:fill="FFFFFF"/>
        <w:tabs>
          <w:tab w:val="left" w:pos="851"/>
        </w:tabs>
        <w:suppressAutoHyphens/>
        <w:ind w:left="0" w:firstLine="567"/>
        <w:rPr>
          <w:sz w:val="18"/>
          <w:szCs w:val="18"/>
          <w:shd w:val="clear" w:color="auto" w:fill="FFFFFF"/>
        </w:rPr>
      </w:pPr>
      <w:r w:rsidRPr="0083745C">
        <w:rPr>
          <w:sz w:val="18"/>
          <w:szCs w:val="18"/>
          <w:shd w:val="clear" w:color="auto" w:fill="FFFFFF"/>
        </w:rPr>
        <w:t xml:space="preserve">Публичный сервитут площадью 254 </w:t>
      </w:r>
      <w:proofErr w:type="spellStart"/>
      <w:r w:rsidRPr="0083745C">
        <w:rPr>
          <w:sz w:val="18"/>
          <w:szCs w:val="18"/>
          <w:shd w:val="clear" w:color="auto" w:fill="FFFFFF"/>
        </w:rPr>
        <w:t>кв.м</w:t>
      </w:r>
      <w:proofErr w:type="spellEnd"/>
      <w:r w:rsidRPr="0083745C">
        <w:rPr>
          <w:sz w:val="18"/>
          <w:szCs w:val="18"/>
          <w:shd w:val="clear" w:color="auto" w:fill="FFFFFF"/>
        </w:rPr>
        <w:t>., расположен по адресу: Иркутская область, Иркутский район, в границах согласно приложению, в том числе:</w:t>
      </w:r>
    </w:p>
    <w:p w:rsidR="0083745C" w:rsidRPr="0083745C" w:rsidRDefault="007463FD" w:rsidP="007463FD">
      <w:pPr>
        <w:shd w:val="clear" w:color="auto" w:fill="FFFFFF"/>
        <w:tabs>
          <w:tab w:val="left" w:pos="0"/>
        </w:tabs>
        <w:ind w:left="0" w:firstLine="567"/>
        <w:rPr>
          <w:sz w:val="18"/>
          <w:szCs w:val="18"/>
          <w:shd w:val="clear" w:color="auto" w:fill="FFFFFF"/>
        </w:rPr>
      </w:pPr>
      <w:r>
        <w:rPr>
          <w:sz w:val="18"/>
          <w:szCs w:val="18"/>
          <w:shd w:val="clear" w:color="auto" w:fill="FFFFFF"/>
        </w:rPr>
        <w:tab/>
      </w:r>
      <w:r>
        <w:rPr>
          <w:sz w:val="18"/>
          <w:szCs w:val="18"/>
          <w:shd w:val="clear" w:color="auto" w:fill="FFFFFF"/>
        </w:rPr>
        <w:tab/>
        <w:t xml:space="preserve">   </w:t>
      </w:r>
      <w:r w:rsidR="0083745C" w:rsidRPr="0083745C">
        <w:rPr>
          <w:sz w:val="18"/>
          <w:szCs w:val="18"/>
          <w:shd w:val="clear" w:color="auto" w:fill="FFFFFF"/>
        </w:rPr>
        <w:t xml:space="preserve">- на части земельного участка с кадастровым номером 38:06:100104:3748, </w:t>
      </w:r>
      <w:r w:rsidR="0083745C" w:rsidRPr="0083745C">
        <w:rPr>
          <w:sz w:val="18"/>
          <w:szCs w:val="18"/>
        </w:rPr>
        <w:t>распо</w:t>
      </w:r>
      <w:r>
        <w:rPr>
          <w:sz w:val="18"/>
          <w:szCs w:val="18"/>
        </w:rPr>
        <w:t xml:space="preserve">ложенного по адресу: Российская </w:t>
      </w:r>
      <w:r w:rsidR="0083745C" w:rsidRPr="0083745C">
        <w:rPr>
          <w:sz w:val="18"/>
          <w:szCs w:val="18"/>
        </w:rPr>
        <w:t xml:space="preserve">Федерация, Иркутская область, муниципальный район Иркутский, сельское поселение </w:t>
      </w:r>
      <w:proofErr w:type="spellStart"/>
      <w:r w:rsidR="0083745C" w:rsidRPr="0083745C">
        <w:rPr>
          <w:sz w:val="18"/>
          <w:szCs w:val="18"/>
        </w:rPr>
        <w:t>Хомутовское</w:t>
      </w:r>
      <w:proofErr w:type="spellEnd"/>
      <w:r w:rsidR="0083745C" w:rsidRPr="0083745C">
        <w:rPr>
          <w:sz w:val="18"/>
          <w:szCs w:val="18"/>
        </w:rPr>
        <w:t xml:space="preserve">,                           село Хомутово, </w:t>
      </w:r>
      <w:r w:rsidR="0083745C" w:rsidRPr="0083745C">
        <w:rPr>
          <w:sz w:val="18"/>
          <w:szCs w:val="18"/>
          <w:shd w:val="clear" w:color="auto" w:fill="FFFFFF"/>
        </w:rPr>
        <w:t xml:space="preserve">площадью 95 </w:t>
      </w:r>
      <w:proofErr w:type="spellStart"/>
      <w:r w:rsidR="0083745C" w:rsidRPr="0083745C">
        <w:rPr>
          <w:sz w:val="18"/>
          <w:szCs w:val="18"/>
          <w:shd w:val="clear" w:color="auto" w:fill="FFFFFF"/>
        </w:rPr>
        <w:t>кв.м</w:t>
      </w:r>
      <w:proofErr w:type="spellEnd"/>
      <w:r w:rsidR="0083745C" w:rsidRPr="0083745C">
        <w:rPr>
          <w:sz w:val="18"/>
          <w:szCs w:val="18"/>
          <w:shd w:val="clear" w:color="auto" w:fill="FFFFFF"/>
        </w:rPr>
        <w:t>.;</w:t>
      </w:r>
    </w:p>
    <w:p w:rsidR="0083745C" w:rsidRPr="0083745C" w:rsidRDefault="00575593" w:rsidP="007463FD">
      <w:pPr>
        <w:shd w:val="clear" w:color="auto" w:fill="FFFFFF"/>
        <w:tabs>
          <w:tab w:val="left" w:pos="567"/>
        </w:tabs>
        <w:ind w:left="0" w:firstLine="567"/>
        <w:rPr>
          <w:sz w:val="18"/>
          <w:szCs w:val="18"/>
          <w:shd w:val="clear" w:color="auto" w:fill="FFFFFF"/>
        </w:rPr>
      </w:pPr>
      <w:r>
        <w:rPr>
          <w:sz w:val="18"/>
          <w:szCs w:val="18"/>
          <w:shd w:val="clear" w:color="auto" w:fill="FFFFFF"/>
        </w:rPr>
        <w:t xml:space="preserve">  </w:t>
      </w:r>
      <w:r w:rsidR="007463FD">
        <w:rPr>
          <w:sz w:val="18"/>
          <w:szCs w:val="18"/>
          <w:shd w:val="clear" w:color="auto" w:fill="FFFFFF"/>
        </w:rPr>
        <w:t xml:space="preserve"> </w:t>
      </w:r>
      <w:r w:rsidR="0083745C" w:rsidRPr="0083745C">
        <w:rPr>
          <w:sz w:val="18"/>
          <w:szCs w:val="18"/>
          <w:shd w:val="clear" w:color="auto" w:fill="FFFFFF"/>
        </w:rPr>
        <w:t xml:space="preserve">- на землях государственная собственность, на которые не разграничена, расположенных по адресу: </w:t>
      </w:r>
      <w:r w:rsidR="0083745C" w:rsidRPr="0083745C">
        <w:rPr>
          <w:sz w:val="18"/>
          <w:szCs w:val="18"/>
        </w:rPr>
        <w:t xml:space="preserve">Иркутская область, Иркутский район,                               </w:t>
      </w:r>
      <w:r w:rsidR="0083745C" w:rsidRPr="0083745C">
        <w:rPr>
          <w:sz w:val="18"/>
          <w:szCs w:val="18"/>
          <w:shd w:val="clear" w:color="auto" w:fill="FFFFFF"/>
        </w:rPr>
        <w:t xml:space="preserve">площадью 159 </w:t>
      </w:r>
      <w:proofErr w:type="spellStart"/>
      <w:r w:rsidR="0083745C" w:rsidRPr="0083745C">
        <w:rPr>
          <w:sz w:val="18"/>
          <w:szCs w:val="18"/>
          <w:shd w:val="clear" w:color="auto" w:fill="FFFFFF"/>
        </w:rPr>
        <w:t>кв.м</w:t>
      </w:r>
      <w:proofErr w:type="spellEnd"/>
      <w:r w:rsidR="0083745C" w:rsidRPr="0083745C">
        <w:rPr>
          <w:sz w:val="18"/>
          <w:szCs w:val="18"/>
          <w:shd w:val="clear" w:color="auto" w:fill="FFFFFF"/>
        </w:rPr>
        <w:t>.</w:t>
      </w:r>
    </w:p>
    <w:p w:rsidR="0083745C" w:rsidRPr="0083745C" w:rsidRDefault="0083745C" w:rsidP="00575593">
      <w:pPr>
        <w:numPr>
          <w:ilvl w:val="0"/>
          <w:numId w:val="14"/>
        </w:numPr>
        <w:tabs>
          <w:tab w:val="left" w:pos="851"/>
        </w:tabs>
        <w:suppressAutoHyphens/>
        <w:ind w:left="0" w:firstLine="567"/>
        <w:rPr>
          <w:sz w:val="18"/>
          <w:szCs w:val="18"/>
          <w:shd w:val="clear" w:color="auto" w:fill="FFFFFF"/>
        </w:rPr>
      </w:pPr>
      <w:r w:rsidRPr="0083745C">
        <w:rPr>
          <w:sz w:val="18"/>
          <w:szCs w:val="18"/>
          <w:shd w:val="clear" w:color="auto" w:fill="FFFFFF"/>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3745C">
        <w:rPr>
          <w:sz w:val="18"/>
          <w:szCs w:val="18"/>
          <w:shd w:val="clear" w:color="auto" w:fill="FFFFFF"/>
        </w:rPr>
        <w:t>каб</w:t>
      </w:r>
      <w:proofErr w:type="spellEnd"/>
      <w:r w:rsidRPr="0083745C">
        <w:rPr>
          <w:sz w:val="18"/>
          <w:szCs w:val="18"/>
          <w:shd w:val="clear" w:color="auto" w:fill="FFFFFF"/>
        </w:rPr>
        <w:t>. 211, вторник, четверг с 08-00 до 17-00, перерыв с 12-00 д</w:t>
      </w:r>
      <w:r w:rsidR="00575593">
        <w:rPr>
          <w:sz w:val="18"/>
          <w:szCs w:val="18"/>
          <w:shd w:val="clear" w:color="auto" w:fill="FFFFFF"/>
        </w:rPr>
        <w:t xml:space="preserve">о 12-48. Срок подачи заявлений </w:t>
      </w:r>
      <w:r w:rsidRPr="0083745C">
        <w:rPr>
          <w:sz w:val="18"/>
          <w:szCs w:val="18"/>
          <w:shd w:val="clear" w:color="auto" w:fill="FFFFFF"/>
        </w:rPr>
        <w:t>об учете прав на земельные участки: 15 календарных дней со дня опубликования настоящего сообщения.</w:t>
      </w:r>
    </w:p>
    <w:p w:rsidR="0083745C" w:rsidRPr="0083745C" w:rsidRDefault="0083745C" w:rsidP="007463FD">
      <w:pPr>
        <w:numPr>
          <w:ilvl w:val="0"/>
          <w:numId w:val="15"/>
        </w:numPr>
        <w:shd w:val="clear" w:color="auto" w:fill="FFFFFF"/>
        <w:tabs>
          <w:tab w:val="left" w:pos="567"/>
          <w:tab w:val="left" w:pos="709"/>
          <w:tab w:val="left" w:pos="851"/>
          <w:tab w:val="left" w:pos="993"/>
        </w:tabs>
        <w:suppressAutoHyphens/>
        <w:ind w:left="0" w:right="-1" w:firstLine="567"/>
        <w:rPr>
          <w:sz w:val="18"/>
          <w:szCs w:val="18"/>
          <w:shd w:val="clear" w:color="auto" w:fill="FFFFFF"/>
        </w:rPr>
      </w:pPr>
      <w:r w:rsidRPr="0083745C">
        <w:rPr>
          <w:sz w:val="18"/>
          <w:szCs w:val="18"/>
          <w:shd w:val="clear" w:color="auto" w:fill="FFFFFF"/>
        </w:rPr>
        <w:t xml:space="preserve">Настоящее сообщение подлежит размещению в сетевом издании «Ангарские огни» (доменное имя сайта в информационно-телекоммуникационной сети «Интернет»: </w:t>
      </w:r>
      <w:r w:rsidRPr="0083745C">
        <w:rPr>
          <w:sz w:val="18"/>
          <w:szCs w:val="18"/>
          <w:shd w:val="clear" w:color="auto" w:fill="FFFFFF"/>
          <w:lang w:val="en-US"/>
        </w:rPr>
        <w:t>ANGAROGNI</w:t>
      </w:r>
      <w:r w:rsidRPr="0083745C">
        <w:rPr>
          <w:sz w:val="18"/>
          <w:szCs w:val="18"/>
          <w:shd w:val="clear" w:color="auto" w:fill="FFFFFF"/>
        </w:rPr>
        <w:t>.</w:t>
      </w:r>
      <w:r w:rsidRPr="0083745C">
        <w:rPr>
          <w:sz w:val="18"/>
          <w:szCs w:val="18"/>
          <w:shd w:val="clear" w:color="auto" w:fill="FFFFFF"/>
          <w:lang w:val="en-US"/>
        </w:rPr>
        <w:t>RU</w:t>
      </w:r>
      <w:r w:rsidRPr="0083745C">
        <w:rPr>
          <w:sz w:val="18"/>
          <w:szCs w:val="18"/>
          <w:shd w:val="clear" w:color="auto" w:fill="FFFFFF"/>
        </w:rPr>
        <w:t xml:space="preserve">), на официальном сайте Иркутского районного муниципального образования </w:t>
      </w:r>
      <w:hyperlink r:id="rId157" w:history="1">
        <w:r w:rsidRPr="0083745C">
          <w:rPr>
            <w:rStyle w:val="af"/>
            <w:sz w:val="18"/>
            <w:szCs w:val="18"/>
            <w:shd w:val="clear" w:color="auto" w:fill="FFFFFF"/>
            <w:lang w:eastAsia="ar-SA"/>
          </w:rPr>
          <w:t>www.irkraion.ru</w:t>
        </w:r>
      </w:hyperlink>
      <w:r w:rsidRPr="0083745C">
        <w:rPr>
          <w:sz w:val="18"/>
          <w:szCs w:val="18"/>
          <w:shd w:val="clear" w:color="auto" w:fill="FFFFFF"/>
        </w:rPr>
        <w:t>.</w:t>
      </w:r>
    </w:p>
    <w:p w:rsidR="0083745C" w:rsidRPr="0083745C" w:rsidRDefault="0083745C" w:rsidP="007463FD">
      <w:pPr>
        <w:numPr>
          <w:ilvl w:val="0"/>
          <w:numId w:val="15"/>
        </w:numPr>
        <w:shd w:val="clear" w:color="auto" w:fill="FFFFFF"/>
        <w:tabs>
          <w:tab w:val="left" w:pos="0"/>
          <w:tab w:val="left" w:pos="142"/>
          <w:tab w:val="left" w:pos="567"/>
          <w:tab w:val="left" w:pos="851"/>
          <w:tab w:val="left" w:pos="1276"/>
        </w:tabs>
        <w:suppressAutoHyphens/>
        <w:ind w:left="0" w:firstLine="567"/>
        <w:rPr>
          <w:sz w:val="18"/>
          <w:szCs w:val="18"/>
          <w:shd w:val="clear" w:color="auto" w:fill="FFFFFF"/>
        </w:rPr>
      </w:pPr>
      <w:r w:rsidRPr="0083745C">
        <w:rPr>
          <w:sz w:val="18"/>
          <w:szCs w:val="18"/>
          <w:shd w:val="clear" w:color="auto" w:fill="FFFFFF"/>
        </w:rPr>
        <w:t xml:space="preserve">Публичный сервитут необходим в целях </w:t>
      </w:r>
      <w:r w:rsidRPr="0083745C">
        <w:rPr>
          <w:sz w:val="18"/>
          <w:szCs w:val="18"/>
        </w:rPr>
        <w:t>строительство объекта электросетевого хозяйства «ВЛ-04 ЗАПАДНЫЙ от КТП-946», инв. 6000100956 (ТР 7287/23), необходимого для подключения (технологического присоединения) к сетям инженерно-технического обеспечения.</w:t>
      </w:r>
    </w:p>
    <w:p w:rsidR="0083745C" w:rsidRPr="0083745C" w:rsidRDefault="0083745C" w:rsidP="00575593">
      <w:pPr>
        <w:numPr>
          <w:ilvl w:val="0"/>
          <w:numId w:val="15"/>
        </w:numPr>
        <w:tabs>
          <w:tab w:val="left" w:pos="851"/>
        </w:tabs>
        <w:autoSpaceDE w:val="0"/>
        <w:autoSpaceDN w:val="0"/>
        <w:adjustRightInd w:val="0"/>
        <w:ind w:left="0" w:firstLine="567"/>
        <w:rPr>
          <w:sz w:val="18"/>
          <w:szCs w:val="18"/>
        </w:rPr>
      </w:pPr>
      <w:r w:rsidRPr="0083745C">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3745C" w:rsidRPr="0083745C" w:rsidRDefault="0083745C" w:rsidP="007463FD">
      <w:pPr>
        <w:numPr>
          <w:ilvl w:val="0"/>
          <w:numId w:val="15"/>
        </w:numPr>
        <w:shd w:val="clear" w:color="auto" w:fill="FFFFFF"/>
        <w:tabs>
          <w:tab w:val="left" w:pos="567"/>
          <w:tab w:val="left" w:pos="851"/>
          <w:tab w:val="left" w:pos="993"/>
        </w:tabs>
        <w:suppressAutoHyphens/>
        <w:ind w:left="0" w:firstLine="567"/>
        <w:rPr>
          <w:sz w:val="18"/>
          <w:szCs w:val="18"/>
          <w:shd w:val="clear" w:color="auto" w:fill="FFFFFF"/>
        </w:rPr>
      </w:pPr>
      <w:r w:rsidRPr="0083745C">
        <w:rPr>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3745C" w:rsidRPr="0083745C" w:rsidRDefault="0083745C" w:rsidP="00575593">
      <w:pPr>
        <w:shd w:val="clear" w:color="auto" w:fill="FFFFFF"/>
        <w:tabs>
          <w:tab w:val="left" w:pos="567"/>
          <w:tab w:val="left" w:pos="851"/>
          <w:tab w:val="left" w:pos="993"/>
        </w:tabs>
        <w:ind w:left="0" w:firstLine="0"/>
        <w:rPr>
          <w:sz w:val="18"/>
          <w:szCs w:val="18"/>
          <w:shd w:val="clear" w:color="auto" w:fill="FFFFFF"/>
        </w:rPr>
      </w:pPr>
      <w:r w:rsidRPr="0083745C">
        <w:rPr>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3745C" w:rsidRPr="0083745C" w:rsidRDefault="0083745C" w:rsidP="00575593">
      <w:pPr>
        <w:numPr>
          <w:ilvl w:val="0"/>
          <w:numId w:val="15"/>
        </w:numPr>
        <w:shd w:val="clear" w:color="auto" w:fill="FFFFFF"/>
        <w:tabs>
          <w:tab w:val="left" w:pos="709"/>
        </w:tabs>
        <w:suppressAutoHyphens/>
        <w:ind w:left="0" w:firstLine="567"/>
        <w:rPr>
          <w:sz w:val="18"/>
          <w:szCs w:val="18"/>
          <w:shd w:val="clear" w:color="auto" w:fill="FFFFFF"/>
        </w:rPr>
      </w:pPr>
      <w:r w:rsidRPr="0083745C">
        <w:rPr>
          <w:sz w:val="18"/>
          <w:szCs w:val="18"/>
          <w:shd w:val="clear" w:color="auto" w:fill="FFFFFF"/>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3745C" w:rsidRDefault="0083745C" w:rsidP="007463FD">
      <w:pPr>
        <w:ind w:left="0" w:firstLine="567"/>
        <w:rPr>
          <w:sz w:val="18"/>
          <w:szCs w:val="18"/>
        </w:rPr>
      </w:pPr>
    </w:p>
    <w:p w:rsidR="007463FD" w:rsidRPr="0083745C" w:rsidRDefault="007463FD" w:rsidP="007463FD">
      <w:pPr>
        <w:ind w:left="0" w:firstLine="567"/>
        <w:rPr>
          <w:sz w:val="18"/>
          <w:szCs w:val="18"/>
        </w:rPr>
      </w:pPr>
    </w:p>
    <w:p w:rsidR="0083745C" w:rsidRDefault="0083745C" w:rsidP="007463FD">
      <w:pPr>
        <w:ind w:left="0" w:firstLine="567"/>
        <w:jc w:val="right"/>
        <w:rPr>
          <w:i/>
          <w:sz w:val="18"/>
          <w:szCs w:val="18"/>
        </w:rPr>
      </w:pPr>
      <w:r w:rsidRPr="007463FD">
        <w:rPr>
          <w:i/>
          <w:sz w:val="18"/>
          <w:szCs w:val="18"/>
        </w:rPr>
        <w:t xml:space="preserve">Председатель Комитета                                                                            М.П. </w:t>
      </w:r>
      <w:proofErr w:type="spellStart"/>
      <w:r w:rsidRPr="007463FD">
        <w:rPr>
          <w:i/>
          <w:sz w:val="18"/>
          <w:szCs w:val="18"/>
        </w:rPr>
        <w:t>Халтаева</w:t>
      </w:r>
      <w:proofErr w:type="spellEnd"/>
      <w:r w:rsidRPr="007463FD">
        <w:rPr>
          <w:i/>
          <w:sz w:val="18"/>
          <w:szCs w:val="18"/>
        </w:rPr>
        <w:t xml:space="preserve">  </w:t>
      </w:r>
    </w:p>
    <w:p w:rsidR="00166B42" w:rsidRDefault="00166B42" w:rsidP="007463FD">
      <w:pPr>
        <w:ind w:left="0" w:firstLine="567"/>
        <w:jc w:val="right"/>
        <w:rPr>
          <w:i/>
          <w:sz w:val="18"/>
          <w:szCs w:val="18"/>
        </w:rPr>
      </w:pPr>
    </w:p>
    <w:p w:rsidR="00166B42" w:rsidRDefault="00166B42" w:rsidP="007463FD">
      <w:pPr>
        <w:ind w:left="0" w:firstLine="567"/>
        <w:jc w:val="right"/>
        <w:rPr>
          <w:i/>
          <w:sz w:val="18"/>
          <w:szCs w:val="18"/>
        </w:rPr>
      </w:pPr>
    </w:p>
    <w:tbl>
      <w:tblPr>
        <w:tblW w:w="9958" w:type="dxa"/>
        <w:jc w:val="center"/>
        <w:tblInd w:w="-215" w:type="dxa"/>
        <w:tblLook w:val="04A0" w:firstRow="1" w:lastRow="0" w:firstColumn="1" w:lastColumn="0" w:noHBand="0" w:noVBand="1"/>
      </w:tblPr>
      <w:tblGrid>
        <w:gridCol w:w="3194"/>
        <w:gridCol w:w="3741"/>
        <w:gridCol w:w="3023"/>
      </w:tblGrid>
      <w:tr w:rsidR="00166B42" w:rsidRPr="006F6C09" w:rsidTr="00D977B4">
        <w:trPr>
          <w:trHeight w:val="282"/>
          <w:jc w:val="center"/>
        </w:trPr>
        <w:tc>
          <w:tcPr>
            <w:tcW w:w="9958" w:type="dxa"/>
            <w:gridSpan w:val="3"/>
            <w:tcBorders>
              <w:top w:val="nil"/>
              <w:left w:val="nil"/>
              <w:bottom w:val="nil"/>
              <w:right w:val="nil"/>
            </w:tcBorders>
            <w:shd w:val="clear" w:color="auto" w:fill="auto"/>
            <w:vAlign w:val="center"/>
            <w:hideMark/>
          </w:tcPr>
          <w:p w:rsidR="00166B42" w:rsidRPr="006F6C09" w:rsidRDefault="00166B42" w:rsidP="006F6C09">
            <w:pPr>
              <w:ind w:left="4820"/>
              <w:contextualSpacing/>
              <w:jc w:val="right"/>
              <w:rPr>
                <w:rFonts w:eastAsia="Calibri"/>
                <w:sz w:val="18"/>
                <w:szCs w:val="18"/>
              </w:rPr>
            </w:pPr>
            <w:r w:rsidRPr="006F6C09">
              <w:rPr>
                <w:rFonts w:eastAsia="Calibri"/>
                <w:sz w:val="18"/>
                <w:szCs w:val="18"/>
              </w:rPr>
              <w:t xml:space="preserve">Приложение  1 </w:t>
            </w:r>
          </w:p>
          <w:p w:rsidR="00166B42" w:rsidRPr="006F6C09" w:rsidRDefault="00166B42" w:rsidP="006F6C09">
            <w:pPr>
              <w:ind w:left="4820"/>
              <w:contextualSpacing/>
              <w:jc w:val="right"/>
              <w:rPr>
                <w:rFonts w:eastAsia="Calibri"/>
                <w:sz w:val="18"/>
                <w:szCs w:val="18"/>
              </w:rPr>
            </w:pPr>
            <w:r w:rsidRPr="006F6C09">
              <w:rPr>
                <w:rFonts w:eastAsia="Calibri"/>
                <w:sz w:val="18"/>
                <w:szCs w:val="18"/>
              </w:rPr>
              <w:t>к постановлению администрации</w:t>
            </w:r>
          </w:p>
          <w:p w:rsidR="00166B42" w:rsidRPr="006F6C09" w:rsidRDefault="00166B42" w:rsidP="006F6C09">
            <w:pPr>
              <w:ind w:left="4820"/>
              <w:contextualSpacing/>
              <w:jc w:val="right"/>
              <w:rPr>
                <w:rFonts w:eastAsia="Calibri"/>
                <w:sz w:val="18"/>
                <w:szCs w:val="18"/>
              </w:rPr>
            </w:pPr>
            <w:r w:rsidRPr="006F6C09">
              <w:rPr>
                <w:rFonts w:eastAsia="Calibri"/>
                <w:sz w:val="18"/>
                <w:szCs w:val="18"/>
              </w:rPr>
              <w:t>Иркутского районного  муниципального образования</w:t>
            </w:r>
          </w:p>
          <w:p w:rsidR="00166B42" w:rsidRPr="006F6C09" w:rsidRDefault="00166B42" w:rsidP="006F6C09">
            <w:pPr>
              <w:jc w:val="right"/>
              <w:rPr>
                <w:b/>
                <w:bCs/>
                <w:color w:val="000000"/>
                <w:sz w:val="18"/>
                <w:szCs w:val="18"/>
              </w:rPr>
            </w:pPr>
            <w:r w:rsidRPr="006F6C09">
              <w:rPr>
                <w:rFonts w:eastAsia="Calibri"/>
                <w:sz w:val="18"/>
                <w:szCs w:val="18"/>
              </w:rPr>
              <w:t xml:space="preserve">                                                                      от  </w:t>
            </w:r>
            <w:r w:rsidRPr="006F6C09">
              <w:rPr>
                <w:rFonts w:eastAsia="Calibri"/>
                <w:sz w:val="18"/>
                <w:szCs w:val="18"/>
                <w:u w:val="single"/>
              </w:rPr>
              <w:t xml:space="preserve">                        </w:t>
            </w:r>
            <w:r w:rsidRPr="006F6C09">
              <w:rPr>
                <w:rFonts w:eastAsia="Calibri"/>
                <w:sz w:val="18"/>
                <w:szCs w:val="18"/>
              </w:rPr>
              <w:t xml:space="preserve"> №</w:t>
            </w:r>
            <w:r w:rsidRPr="006F6C09">
              <w:rPr>
                <w:rFonts w:eastAsia="Calibri"/>
                <w:sz w:val="18"/>
                <w:szCs w:val="18"/>
                <w:u w:val="single"/>
              </w:rPr>
              <w:t xml:space="preserve"> ________________</w:t>
            </w:r>
          </w:p>
          <w:p w:rsidR="00166B42" w:rsidRPr="006F6C09" w:rsidRDefault="00166B42" w:rsidP="00166B42">
            <w:pPr>
              <w:jc w:val="center"/>
              <w:rPr>
                <w:color w:val="000000"/>
                <w:sz w:val="18"/>
                <w:szCs w:val="18"/>
              </w:rPr>
            </w:pPr>
          </w:p>
          <w:p w:rsidR="00166B42" w:rsidRPr="006F6C09" w:rsidRDefault="00166B42" w:rsidP="00166B42">
            <w:pPr>
              <w:jc w:val="center"/>
              <w:rPr>
                <w:color w:val="000000"/>
                <w:sz w:val="18"/>
                <w:szCs w:val="18"/>
              </w:rPr>
            </w:pPr>
          </w:p>
        </w:tc>
      </w:tr>
      <w:tr w:rsidR="00166B42" w:rsidRPr="006F6C09" w:rsidTr="00D977B4">
        <w:trPr>
          <w:trHeight w:val="80"/>
          <w:jc w:val="center"/>
        </w:trPr>
        <w:tc>
          <w:tcPr>
            <w:tcW w:w="9958" w:type="dxa"/>
            <w:gridSpan w:val="3"/>
            <w:tcBorders>
              <w:top w:val="nil"/>
              <w:left w:val="nil"/>
              <w:bottom w:val="nil"/>
              <w:right w:val="nil"/>
            </w:tcBorders>
            <w:shd w:val="clear" w:color="auto" w:fill="auto"/>
            <w:vAlign w:val="center"/>
            <w:hideMark/>
          </w:tcPr>
          <w:p w:rsidR="00166B42" w:rsidRPr="006F6C09" w:rsidRDefault="00166B42" w:rsidP="00166B42">
            <w:pPr>
              <w:jc w:val="center"/>
              <w:rPr>
                <w:b/>
                <w:bCs/>
                <w:color w:val="000000"/>
                <w:sz w:val="18"/>
                <w:szCs w:val="18"/>
              </w:rPr>
            </w:pPr>
            <w:r w:rsidRPr="006F6C09">
              <w:rPr>
                <w:b/>
                <w:bCs/>
                <w:color w:val="000000"/>
                <w:sz w:val="18"/>
                <w:szCs w:val="18"/>
              </w:rPr>
              <w:t>Схема границ публичного сервитута</w:t>
            </w:r>
          </w:p>
          <w:p w:rsidR="00166B42" w:rsidRPr="006F6C09" w:rsidRDefault="00166B42" w:rsidP="00166B42">
            <w:pPr>
              <w:jc w:val="center"/>
              <w:rPr>
                <w:b/>
                <w:bCs/>
                <w:color w:val="000000"/>
                <w:sz w:val="18"/>
                <w:szCs w:val="18"/>
              </w:rPr>
            </w:pPr>
          </w:p>
        </w:tc>
      </w:tr>
      <w:tr w:rsidR="00166B42" w:rsidRPr="006F6C09" w:rsidTr="00D977B4">
        <w:trPr>
          <w:trHeight w:val="80"/>
          <w:jc w:val="center"/>
        </w:trPr>
        <w:tc>
          <w:tcPr>
            <w:tcW w:w="9958" w:type="dxa"/>
            <w:gridSpan w:val="3"/>
            <w:tcBorders>
              <w:top w:val="nil"/>
              <w:left w:val="nil"/>
              <w:bottom w:val="nil"/>
              <w:right w:val="nil"/>
            </w:tcBorders>
            <w:shd w:val="clear" w:color="auto" w:fill="auto"/>
            <w:vAlign w:val="center"/>
            <w:hideMark/>
          </w:tcPr>
          <w:p w:rsidR="00166B42" w:rsidRPr="006F6C09" w:rsidRDefault="00166B42" w:rsidP="00166B42">
            <w:pPr>
              <w:jc w:val="center"/>
              <w:rPr>
                <w:b/>
                <w:bCs/>
                <w:color w:val="000000"/>
                <w:sz w:val="18"/>
                <w:szCs w:val="18"/>
              </w:rPr>
            </w:pPr>
          </w:p>
        </w:tc>
      </w:tr>
      <w:tr w:rsidR="00166B42" w:rsidRPr="006F6C09" w:rsidTr="00D977B4">
        <w:trPr>
          <w:trHeight w:val="283"/>
          <w:jc w:val="center"/>
        </w:trPr>
        <w:tc>
          <w:tcPr>
            <w:tcW w:w="9958"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66B42" w:rsidRPr="006F6C09" w:rsidRDefault="00166B42" w:rsidP="00166B42">
            <w:pPr>
              <w:jc w:val="left"/>
              <w:rPr>
                <w:b/>
                <w:bCs/>
                <w:color w:val="000000"/>
                <w:sz w:val="18"/>
                <w:szCs w:val="18"/>
              </w:rPr>
            </w:pPr>
            <w:r w:rsidRPr="006F6C09">
              <w:rPr>
                <w:b/>
                <w:bCs/>
                <w:color w:val="000000"/>
                <w:sz w:val="18"/>
                <w:szCs w:val="18"/>
              </w:rPr>
              <w:t xml:space="preserve">Общая площадь испрашиваемого публичного сервитута - 254 </w:t>
            </w:r>
            <w:proofErr w:type="spellStart"/>
            <w:r w:rsidRPr="006F6C09">
              <w:rPr>
                <w:b/>
                <w:bCs/>
                <w:color w:val="000000"/>
                <w:sz w:val="18"/>
                <w:szCs w:val="18"/>
              </w:rPr>
              <w:t>кв.м</w:t>
            </w:r>
            <w:proofErr w:type="spellEnd"/>
            <w:r w:rsidRPr="006F6C09">
              <w:rPr>
                <w:b/>
                <w:bCs/>
                <w:color w:val="000000"/>
                <w:sz w:val="18"/>
                <w:szCs w:val="18"/>
              </w:rPr>
              <w:t>.</w:t>
            </w:r>
          </w:p>
        </w:tc>
      </w:tr>
      <w:tr w:rsidR="00166B42" w:rsidRPr="006F6C09" w:rsidTr="00D977B4">
        <w:trPr>
          <w:trHeight w:val="397"/>
          <w:jc w:val="center"/>
        </w:trPr>
        <w:tc>
          <w:tcPr>
            <w:tcW w:w="9958"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66B42" w:rsidRPr="006F6C09" w:rsidRDefault="00166B42" w:rsidP="00166B42">
            <w:pPr>
              <w:rPr>
                <w:b/>
                <w:bCs/>
                <w:color w:val="000000"/>
                <w:sz w:val="18"/>
                <w:szCs w:val="18"/>
              </w:rPr>
            </w:pPr>
            <w:r w:rsidRPr="006F6C09">
              <w:rPr>
                <w:b/>
                <w:bCs/>
                <w:color w:val="000000"/>
                <w:sz w:val="18"/>
                <w:szCs w:val="18"/>
              </w:rPr>
              <w:t xml:space="preserve">Публичный сервитут испрашивается в отношении части земельного участка с кадастровым номером 38:06:100104:3748- 95 </w:t>
            </w:r>
            <w:proofErr w:type="spellStart"/>
            <w:r w:rsidRPr="006F6C09">
              <w:rPr>
                <w:b/>
                <w:bCs/>
                <w:color w:val="000000"/>
                <w:sz w:val="18"/>
                <w:szCs w:val="18"/>
              </w:rPr>
              <w:t>кв.м</w:t>
            </w:r>
            <w:proofErr w:type="spellEnd"/>
            <w:r w:rsidRPr="006F6C09">
              <w:rPr>
                <w:b/>
                <w:bCs/>
                <w:color w:val="000000"/>
                <w:sz w:val="18"/>
                <w:szCs w:val="18"/>
              </w:rPr>
              <w:t>.</w:t>
            </w:r>
          </w:p>
        </w:tc>
      </w:tr>
      <w:tr w:rsidR="00166B42" w:rsidRPr="006F6C09" w:rsidTr="00D977B4">
        <w:trPr>
          <w:trHeight w:val="397"/>
          <w:jc w:val="center"/>
        </w:trPr>
        <w:tc>
          <w:tcPr>
            <w:tcW w:w="9958"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66B42" w:rsidRPr="006F6C09" w:rsidRDefault="00166B42" w:rsidP="00166B42">
            <w:pPr>
              <w:rPr>
                <w:b/>
                <w:bCs/>
                <w:color w:val="000000"/>
                <w:sz w:val="18"/>
                <w:szCs w:val="18"/>
              </w:rPr>
            </w:pPr>
            <w:r w:rsidRPr="006F6C09">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- 159 </w:t>
            </w:r>
            <w:proofErr w:type="spellStart"/>
            <w:r w:rsidRPr="006F6C09">
              <w:rPr>
                <w:b/>
                <w:bCs/>
                <w:color w:val="000000"/>
                <w:sz w:val="18"/>
                <w:szCs w:val="18"/>
              </w:rPr>
              <w:t>кв.м</w:t>
            </w:r>
            <w:proofErr w:type="spellEnd"/>
            <w:r w:rsidRPr="006F6C09">
              <w:rPr>
                <w:b/>
                <w:bCs/>
                <w:color w:val="000000"/>
                <w:sz w:val="18"/>
                <w:szCs w:val="18"/>
              </w:rPr>
              <w:t>.</w:t>
            </w:r>
          </w:p>
        </w:tc>
      </w:tr>
      <w:tr w:rsidR="00166B42" w:rsidRPr="006F6C09" w:rsidTr="00D977B4">
        <w:trPr>
          <w:trHeight w:val="431"/>
          <w:jc w:val="center"/>
        </w:trPr>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B42" w:rsidRPr="006F6C09" w:rsidRDefault="00166B42" w:rsidP="00166B42">
            <w:pPr>
              <w:jc w:val="center"/>
              <w:rPr>
                <w:b/>
                <w:bCs/>
                <w:color w:val="000000"/>
                <w:sz w:val="18"/>
                <w:szCs w:val="18"/>
              </w:rPr>
            </w:pPr>
            <w:r w:rsidRPr="006F6C09">
              <w:rPr>
                <w:b/>
                <w:bCs/>
                <w:color w:val="000000"/>
                <w:sz w:val="18"/>
                <w:szCs w:val="18"/>
              </w:rPr>
              <w:t>Обозначение характерных точек границ</w:t>
            </w:r>
          </w:p>
        </w:tc>
        <w:tc>
          <w:tcPr>
            <w:tcW w:w="6764" w:type="dxa"/>
            <w:gridSpan w:val="2"/>
            <w:tcBorders>
              <w:top w:val="single" w:sz="4" w:space="0" w:color="auto"/>
              <w:left w:val="nil"/>
              <w:bottom w:val="single" w:sz="4" w:space="0" w:color="auto"/>
              <w:right w:val="single" w:sz="4" w:space="0" w:color="auto"/>
            </w:tcBorders>
            <w:shd w:val="clear" w:color="auto" w:fill="auto"/>
            <w:vAlign w:val="center"/>
            <w:hideMark/>
          </w:tcPr>
          <w:p w:rsidR="00166B42" w:rsidRPr="006F6C09" w:rsidRDefault="00166B42" w:rsidP="00166B42">
            <w:pPr>
              <w:jc w:val="center"/>
              <w:rPr>
                <w:b/>
                <w:bCs/>
                <w:color w:val="000000"/>
                <w:sz w:val="18"/>
                <w:szCs w:val="18"/>
              </w:rPr>
            </w:pPr>
            <w:r w:rsidRPr="006F6C09">
              <w:rPr>
                <w:b/>
                <w:bCs/>
                <w:color w:val="000000"/>
                <w:sz w:val="18"/>
                <w:szCs w:val="18"/>
              </w:rPr>
              <w:t>Координаты</w:t>
            </w:r>
          </w:p>
        </w:tc>
      </w:tr>
      <w:tr w:rsidR="00166B42" w:rsidRPr="006F6C09" w:rsidTr="00D977B4">
        <w:trPr>
          <w:trHeight w:val="283"/>
          <w:jc w:val="center"/>
        </w:trPr>
        <w:tc>
          <w:tcPr>
            <w:tcW w:w="3194" w:type="dxa"/>
            <w:vMerge/>
            <w:tcBorders>
              <w:top w:val="nil"/>
              <w:left w:val="single" w:sz="4" w:space="0" w:color="auto"/>
              <w:bottom w:val="single" w:sz="4" w:space="0" w:color="auto"/>
              <w:right w:val="single" w:sz="4" w:space="0" w:color="auto"/>
            </w:tcBorders>
            <w:vAlign w:val="center"/>
            <w:hideMark/>
          </w:tcPr>
          <w:p w:rsidR="00166B42" w:rsidRPr="006F6C09" w:rsidRDefault="00166B42" w:rsidP="00166B42">
            <w:pPr>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166B42" w:rsidRPr="006F6C09" w:rsidRDefault="00166B42" w:rsidP="00166B42">
            <w:pPr>
              <w:jc w:val="center"/>
              <w:rPr>
                <w:b/>
                <w:bCs/>
                <w:color w:val="000000"/>
                <w:sz w:val="18"/>
                <w:szCs w:val="18"/>
              </w:rPr>
            </w:pPr>
            <w:r w:rsidRPr="006F6C09">
              <w:rPr>
                <w:b/>
                <w:bCs/>
                <w:color w:val="000000"/>
                <w:sz w:val="18"/>
                <w:szCs w:val="18"/>
              </w:rPr>
              <w:t>X</w:t>
            </w:r>
          </w:p>
        </w:tc>
        <w:tc>
          <w:tcPr>
            <w:tcW w:w="3023" w:type="dxa"/>
            <w:tcBorders>
              <w:top w:val="nil"/>
              <w:left w:val="nil"/>
              <w:bottom w:val="single" w:sz="4" w:space="0" w:color="auto"/>
              <w:right w:val="single" w:sz="4" w:space="0" w:color="auto"/>
            </w:tcBorders>
            <w:shd w:val="clear" w:color="auto" w:fill="auto"/>
            <w:vAlign w:val="center"/>
            <w:hideMark/>
          </w:tcPr>
          <w:p w:rsidR="00166B42" w:rsidRPr="006F6C09" w:rsidRDefault="00166B42" w:rsidP="00166B42">
            <w:pPr>
              <w:jc w:val="center"/>
              <w:rPr>
                <w:b/>
                <w:bCs/>
                <w:color w:val="000000"/>
                <w:sz w:val="18"/>
                <w:szCs w:val="18"/>
              </w:rPr>
            </w:pPr>
            <w:r w:rsidRPr="006F6C09">
              <w:rPr>
                <w:b/>
                <w:bCs/>
                <w:color w:val="000000"/>
                <w:sz w:val="18"/>
                <w:szCs w:val="18"/>
              </w:rPr>
              <w:t>Y</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1</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405034.58</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3338367.49</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2</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405035.52</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3338373.06</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3</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405030.88</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3338372.84</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4</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405030.68</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3338371.70</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5</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405014.84</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3338370.69</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6</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405010.96</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3338372.01</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7</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404991.54</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3338380.24</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8</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404986.15</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3338381.66</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9</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404984.26</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3338382.38</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10</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404982.67</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3338378.17</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lastRenderedPageBreak/>
              <w:t>11</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405013.60</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3338366.20</w:t>
            </w:r>
          </w:p>
        </w:tc>
      </w:tr>
      <w:tr w:rsidR="00166B42" w:rsidRPr="006F6C09" w:rsidTr="00D977B4">
        <w:trPr>
          <w:cantSplit/>
          <w:trHeight w:val="283"/>
          <w:jc w:val="center"/>
        </w:trPr>
        <w:tc>
          <w:tcPr>
            <w:tcW w:w="3194" w:type="dxa"/>
            <w:tcBorders>
              <w:top w:val="nil"/>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1</w:t>
            </w:r>
          </w:p>
        </w:tc>
        <w:tc>
          <w:tcPr>
            <w:tcW w:w="3741"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405034.58</w:t>
            </w:r>
          </w:p>
        </w:tc>
        <w:tc>
          <w:tcPr>
            <w:tcW w:w="3023" w:type="dxa"/>
            <w:tcBorders>
              <w:top w:val="nil"/>
              <w:left w:val="nil"/>
              <w:bottom w:val="single" w:sz="4" w:space="0" w:color="auto"/>
              <w:right w:val="single" w:sz="4" w:space="0" w:color="auto"/>
            </w:tcBorders>
            <w:shd w:val="clear" w:color="auto" w:fill="auto"/>
          </w:tcPr>
          <w:p w:rsidR="00166B42" w:rsidRPr="006F6C09" w:rsidRDefault="00166B42" w:rsidP="00166B42">
            <w:pPr>
              <w:jc w:val="center"/>
              <w:rPr>
                <w:color w:val="000000"/>
                <w:sz w:val="18"/>
                <w:szCs w:val="18"/>
              </w:rPr>
            </w:pPr>
            <w:r w:rsidRPr="006F6C09">
              <w:rPr>
                <w:color w:val="000000"/>
                <w:sz w:val="18"/>
                <w:szCs w:val="18"/>
              </w:rPr>
              <w:t>3338367.49</w:t>
            </w:r>
          </w:p>
        </w:tc>
      </w:tr>
      <w:tr w:rsidR="00166B42" w:rsidRPr="006F6C09" w:rsidTr="00D977B4">
        <w:trPr>
          <w:trHeight w:val="282"/>
          <w:jc w:val="center"/>
        </w:trPr>
        <w:tc>
          <w:tcPr>
            <w:tcW w:w="3194" w:type="dxa"/>
            <w:tcBorders>
              <w:top w:val="single" w:sz="4" w:space="0" w:color="auto"/>
              <w:bottom w:val="single" w:sz="4" w:space="0" w:color="auto"/>
            </w:tcBorders>
            <w:shd w:val="clear" w:color="auto" w:fill="auto"/>
            <w:vAlign w:val="bottom"/>
          </w:tcPr>
          <w:p w:rsidR="00166B42" w:rsidRPr="006F6C09" w:rsidRDefault="00166B42" w:rsidP="00166B42">
            <w:pPr>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166B42" w:rsidRPr="006F6C09" w:rsidRDefault="00166B42" w:rsidP="00166B42">
            <w:pPr>
              <w:jc w:val="center"/>
              <w:rPr>
                <w:color w:val="000000"/>
                <w:sz w:val="18"/>
                <w:szCs w:val="18"/>
              </w:rPr>
            </w:pPr>
          </w:p>
        </w:tc>
        <w:tc>
          <w:tcPr>
            <w:tcW w:w="3023" w:type="dxa"/>
            <w:tcBorders>
              <w:top w:val="single" w:sz="4" w:space="0" w:color="auto"/>
              <w:bottom w:val="single" w:sz="4" w:space="0" w:color="auto"/>
            </w:tcBorders>
            <w:shd w:val="clear" w:color="auto" w:fill="auto"/>
            <w:vAlign w:val="center"/>
          </w:tcPr>
          <w:p w:rsidR="00166B42" w:rsidRPr="006F6C09" w:rsidRDefault="00166B42" w:rsidP="00166B42">
            <w:pPr>
              <w:jc w:val="center"/>
              <w:rPr>
                <w:color w:val="000000"/>
                <w:sz w:val="18"/>
                <w:szCs w:val="18"/>
              </w:rPr>
            </w:pPr>
          </w:p>
        </w:tc>
      </w:tr>
      <w:tr w:rsidR="00166B42" w:rsidRPr="006F6C09" w:rsidTr="00D977B4">
        <w:trPr>
          <w:trHeight w:val="567"/>
          <w:jc w:val="center"/>
        </w:trPr>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Площадь</w:t>
            </w:r>
          </w:p>
        </w:tc>
        <w:tc>
          <w:tcPr>
            <w:tcW w:w="6764" w:type="dxa"/>
            <w:gridSpan w:val="2"/>
            <w:tcBorders>
              <w:top w:val="single" w:sz="4" w:space="0" w:color="auto"/>
              <w:left w:val="nil"/>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Цель установления публичного сервитута</w:t>
            </w:r>
          </w:p>
        </w:tc>
      </w:tr>
      <w:tr w:rsidR="00166B42" w:rsidRPr="006F6C09" w:rsidTr="00D977B4">
        <w:trPr>
          <w:trHeight w:val="679"/>
          <w:jc w:val="center"/>
        </w:trPr>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rPr>
            </w:pPr>
            <w:r w:rsidRPr="006F6C09">
              <w:rPr>
                <w:color w:val="000000"/>
                <w:sz w:val="18"/>
                <w:szCs w:val="18"/>
              </w:rPr>
              <w:t xml:space="preserve">254 </w:t>
            </w:r>
            <w:proofErr w:type="spellStart"/>
            <w:r w:rsidRPr="006F6C09">
              <w:rPr>
                <w:color w:val="000000"/>
                <w:sz w:val="18"/>
                <w:szCs w:val="18"/>
              </w:rPr>
              <w:t>кв.м</w:t>
            </w:r>
            <w:proofErr w:type="spellEnd"/>
            <w:r w:rsidRPr="006F6C09">
              <w:rPr>
                <w:color w:val="000000"/>
                <w:sz w:val="18"/>
                <w:szCs w:val="18"/>
              </w:rPr>
              <w:t>.</w:t>
            </w:r>
          </w:p>
        </w:tc>
        <w:tc>
          <w:tcPr>
            <w:tcW w:w="6764" w:type="dxa"/>
            <w:gridSpan w:val="2"/>
            <w:tcBorders>
              <w:top w:val="single" w:sz="4" w:space="0" w:color="auto"/>
              <w:left w:val="nil"/>
              <w:bottom w:val="single" w:sz="4" w:space="0" w:color="auto"/>
              <w:right w:val="single" w:sz="4" w:space="0" w:color="auto"/>
            </w:tcBorders>
            <w:shd w:val="clear" w:color="auto" w:fill="auto"/>
            <w:vAlign w:val="center"/>
          </w:tcPr>
          <w:p w:rsidR="00166B42" w:rsidRPr="006F6C09" w:rsidRDefault="00166B42" w:rsidP="00166B42">
            <w:pPr>
              <w:jc w:val="center"/>
              <w:rPr>
                <w:color w:val="000000"/>
                <w:sz w:val="18"/>
                <w:szCs w:val="18"/>
                <w:shd w:val="clear" w:color="auto" w:fill="FFFFFF"/>
              </w:rPr>
            </w:pPr>
            <w:r w:rsidRPr="006F6C09">
              <w:rPr>
                <w:color w:val="000000"/>
                <w:sz w:val="18"/>
                <w:szCs w:val="18"/>
              </w:rPr>
              <w:t xml:space="preserve">Строительство </w:t>
            </w:r>
            <w:r w:rsidRPr="006F6C09">
              <w:rPr>
                <w:sz w:val="18"/>
                <w:szCs w:val="18"/>
              </w:rPr>
              <w:t>объекта электросетевого хозяйства "ВЛ-04 ЗАПАДНЫЙ от КТП-946", инв. 6000100956 (ТР 7287/23), необходимого для подключения (технологического присоединения) к сетям инженерно-технического обеспечения</w:t>
            </w:r>
          </w:p>
        </w:tc>
      </w:tr>
    </w:tbl>
    <w:p w:rsidR="00166B42" w:rsidRPr="007463FD" w:rsidRDefault="00166B42" w:rsidP="007463FD">
      <w:pPr>
        <w:ind w:left="0" w:firstLine="567"/>
        <w:jc w:val="right"/>
        <w:rPr>
          <w:i/>
          <w:sz w:val="18"/>
          <w:szCs w:val="18"/>
        </w:rPr>
      </w:pPr>
    </w:p>
    <w:p w:rsidR="0083745C" w:rsidRPr="002A1AA0" w:rsidRDefault="0083745C" w:rsidP="007463FD">
      <w:pPr>
        <w:ind w:left="0" w:firstLine="567"/>
        <w:rPr>
          <w:sz w:val="27"/>
          <w:szCs w:val="27"/>
        </w:rPr>
      </w:pPr>
      <w:r w:rsidRPr="002A1AA0">
        <w:rPr>
          <w:sz w:val="27"/>
          <w:szCs w:val="27"/>
        </w:rPr>
        <w:t xml:space="preserve">       </w:t>
      </w:r>
    </w:p>
    <w:p w:rsidR="0083745C" w:rsidRPr="002A1AA0" w:rsidRDefault="006F6C09" w:rsidP="0083745C">
      <w:pPr>
        <w:rPr>
          <w:sz w:val="28"/>
          <w:szCs w:val="28"/>
        </w:rPr>
      </w:pPr>
      <w:r>
        <w:rPr>
          <w:noProof/>
        </w:rPr>
        <w:lastRenderedPageBreak/>
        <w:drawing>
          <wp:inline distT="0" distB="0" distL="0" distR="0" wp14:anchorId="7BB024BE" wp14:editId="2F7E74CD">
            <wp:extent cx="6004560" cy="8892400"/>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010303" cy="8900905"/>
                    </a:xfrm>
                    <a:prstGeom prst="rect">
                      <a:avLst/>
                    </a:prstGeom>
                    <a:noFill/>
                    <a:ln>
                      <a:noFill/>
                    </a:ln>
                  </pic:spPr>
                </pic:pic>
              </a:graphicData>
            </a:graphic>
          </wp:inline>
        </w:drawing>
      </w:r>
    </w:p>
    <w:p w:rsidR="00C15419" w:rsidRPr="00C15419" w:rsidRDefault="00C15419" w:rsidP="00C15419">
      <w:pPr>
        <w:jc w:val="right"/>
        <w:rPr>
          <w:i/>
          <w:noProof/>
          <w:sz w:val="18"/>
          <w:szCs w:val="18"/>
        </w:rPr>
      </w:pPr>
      <w:r w:rsidRPr="00C15419">
        <w:rPr>
          <w:rFonts w:eastAsia="Calibri"/>
          <w:bCs/>
          <w:i/>
          <w:sz w:val="18"/>
          <w:szCs w:val="18"/>
        </w:rPr>
        <w:t xml:space="preserve">Заместитель Мэра по жизнеобеспечению                                                Ю.Р. </w:t>
      </w:r>
      <w:proofErr w:type="spellStart"/>
      <w:r w:rsidRPr="00C15419">
        <w:rPr>
          <w:rFonts w:eastAsia="Calibri"/>
          <w:bCs/>
          <w:i/>
          <w:sz w:val="18"/>
          <w:szCs w:val="18"/>
        </w:rPr>
        <w:t>Витер</w:t>
      </w:r>
      <w:proofErr w:type="spellEnd"/>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D825B3">
      <w:pPr>
        <w:jc w:val="right"/>
        <w:rPr>
          <w:i/>
          <w:sz w:val="18"/>
          <w:szCs w:val="18"/>
        </w:rPr>
      </w:pPr>
    </w:p>
    <w:p w:rsidR="00B418CE" w:rsidRDefault="00B418CE" w:rsidP="00B418CE">
      <w:pPr>
        <w:tabs>
          <w:tab w:val="left" w:pos="426"/>
          <w:tab w:val="left" w:pos="3976"/>
        </w:tabs>
        <w:ind w:left="0" w:right="-142" w:firstLine="426"/>
        <w:jc w:val="center"/>
        <w:rPr>
          <w:sz w:val="18"/>
          <w:szCs w:val="18"/>
        </w:rPr>
      </w:pPr>
      <w:r>
        <w:rPr>
          <w:sz w:val="18"/>
          <w:szCs w:val="18"/>
        </w:rPr>
        <w:lastRenderedPageBreak/>
        <w:t>РОССИЙСКАЯ ФЕДЕРАЦИЯ</w:t>
      </w:r>
    </w:p>
    <w:p w:rsidR="00B418CE" w:rsidRDefault="00B418CE" w:rsidP="00B418CE">
      <w:pPr>
        <w:tabs>
          <w:tab w:val="left" w:pos="426"/>
          <w:tab w:val="left" w:pos="3976"/>
        </w:tabs>
        <w:ind w:left="0" w:right="-142" w:firstLine="426"/>
        <w:jc w:val="center"/>
        <w:rPr>
          <w:sz w:val="18"/>
          <w:szCs w:val="18"/>
        </w:rPr>
      </w:pPr>
      <w:r>
        <w:rPr>
          <w:sz w:val="18"/>
          <w:szCs w:val="18"/>
        </w:rPr>
        <w:t>ИРКУТСКАЯ ОБЛАСТЬ ИРКУТСКИЙ РАЙОН</w:t>
      </w:r>
    </w:p>
    <w:p w:rsidR="00B418CE" w:rsidRDefault="00B418CE" w:rsidP="00B418CE">
      <w:pPr>
        <w:tabs>
          <w:tab w:val="left" w:pos="426"/>
          <w:tab w:val="left" w:pos="3976"/>
        </w:tabs>
        <w:ind w:left="0" w:right="-142" w:firstLine="426"/>
        <w:jc w:val="center"/>
        <w:rPr>
          <w:sz w:val="18"/>
          <w:szCs w:val="18"/>
        </w:rPr>
      </w:pPr>
      <w:r>
        <w:rPr>
          <w:sz w:val="18"/>
          <w:szCs w:val="18"/>
        </w:rPr>
        <w:t>ХОМУТОВСКОЕ МУНИЦИПАЛЬНОЕ ОБРАЗОВАНИЕ</w:t>
      </w:r>
    </w:p>
    <w:p w:rsidR="00B418CE" w:rsidRDefault="00B418CE" w:rsidP="00B418CE">
      <w:pPr>
        <w:tabs>
          <w:tab w:val="left" w:pos="426"/>
          <w:tab w:val="left" w:pos="3976"/>
        </w:tabs>
        <w:ind w:left="0" w:right="-142" w:firstLine="426"/>
        <w:jc w:val="center"/>
        <w:rPr>
          <w:sz w:val="18"/>
          <w:szCs w:val="18"/>
        </w:rPr>
      </w:pPr>
      <w:r>
        <w:rPr>
          <w:sz w:val="18"/>
          <w:szCs w:val="18"/>
        </w:rPr>
        <w:t>АДМИНИСТРАЦИЯ</w:t>
      </w:r>
    </w:p>
    <w:p w:rsidR="00B418CE" w:rsidRDefault="00B418CE" w:rsidP="00B418CE">
      <w:pPr>
        <w:tabs>
          <w:tab w:val="left" w:pos="426"/>
          <w:tab w:val="left" w:pos="3976"/>
        </w:tabs>
        <w:ind w:left="0" w:right="-142" w:firstLine="426"/>
        <w:jc w:val="center"/>
        <w:rPr>
          <w:sz w:val="18"/>
          <w:szCs w:val="18"/>
        </w:rPr>
      </w:pPr>
      <w:r>
        <w:rPr>
          <w:sz w:val="18"/>
          <w:szCs w:val="18"/>
        </w:rPr>
        <w:t>ПОСТАНОВЛЕНИЕ</w:t>
      </w:r>
    </w:p>
    <w:p w:rsidR="00B418CE" w:rsidRDefault="00B418CE" w:rsidP="00B418CE">
      <w:pPr>
        <w:tabs>
          <w:tab w:val="left" w:pos="426"/>
          <w:tab w:val="left" w:pos="3976"/>
        </w:tabs>
        <w:ind w:left="0" w:right="-142" w:firstLine="426"/>
        <w:jc w:val="left"/>
        <w:rPr>
          <w:sz w:val="18"/>
          <w:szCs w:val="18"/>
          <w:u w:val="single"/>
        </w:rPr>
      </w:pPr>
    </w:p>
    <w:p w:rsidR="00B418CE" w:rsidRDefault="00B418CE" w:rsidP="00B418CE">
      <w:pPr>
        <w:tabs>
          <w:tab w:val="left" w:pos="426"/>
          <w:tab w:val="left" w:pos="3976"/>
        </w:tabs>
        <w:ind w:left="0" w:right="-142" w:firstLine="426"/>
        <w:jc w:val="left"/>
        <w:rPr>
          <w:sz w:val="18"/>
          <w:szCs w:val="18"/>
          <w:u w:val="single"/>
        </w:rPr>
      </w:pPr>
      <w:r>
        <w:rPr>
          <w:sz w:val="18"/>
          <w:szCs w:val="18"/>
          <w:u w:val="single"/>
        </w:rPr>
        <w:t xml:space="preserve">10.07.2025  № 1414 </w:t>
      </w:r>
      <w:proofErr w:type="spellStart"/>
      <w:r>
        <w:rPr>
          <w:sz w:val="18"/>
          <w:szCs w:val="18"/>
          <w:u w:val="single"/>
        </w:rPr>
        <w:t>пз</w:t>
      </w:r>
      <w:proofErr w:type="spellEnd"/>
    </w:p>
    <w:p w:rsidR="00B418CE" w:rsidRDefault="00B418CE" w:rsidP="00B418CE">
      <w:pPr>
        <w:tabs>
          <w:tab w:val="left" w:pos="426"/>
          <w:tab w:val="left" w:pos="3976"/>
        </w:tabs>
        <w:ind w:left="0" w:right="-142" w:firstLine="426"/>
        <w:jc w:val="left"/>
        <w:rPr>
          <w:sz w:val="18"/>
          <w:szCs w:val="18"/>
        </w:rPr>
      </w:pPr>
      <w:r>
        <w:rPr>
          <w:sz w:val="18"/>
          <w:szCs w:val="18"/>
        </w:rPr>
        <w:t xml:space="preserve">       с. Хомутово</w:t>
      </w:r>
    </w:p>
    <w:p w:rsidR="00B418CE" w:rsidRDefault="00B418CE" w:rsidP="00B418CE">
      <w:pPr>
        <w:tabs>
          <w:tab w:val="left" w:pos="426"/>
          <w:tab w:val="left" w:pos="3976"/>
        </w:tabs>
        <w:ind w:left="0" w:right="-142" w:firstLine="426"/>
        <w:jc w:val="left"/>
        <w:rPr>
          <w:sz w:val="18"/>
          <w:szCs w:val="18"/>
        </w:rPr>
      </w:pPr>
    </w:p>
    <w:p w:rsidR="00B418CE" w:rsidRPr="00B418CE" w:rsidRDefault="00B418CE" w:rsidP="00917DED">
      <w:pPr>
        <w:ind w:left="0" w:firstLine="567"/>
        <w:rPr>
          <w:sz w:val="18"/>
          <w:szCs w:val="18"/>
        </w:rPr>
      </w:pPr>
      <w:r w:rsidRPr="00B418CE">
        <w:rPr>
          <w:sz w:val="18"/>
          <w:szCs w:val="18"/>
        </w:rPr>
        <w:t>О создании согласительной комиссии по урегулированию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w:t>
      </w:r>
    </w:p>
    <w:p w:rsidR="00B418CE" w:rsidRDefault="00B418CE" w:rsidP="00917DED">
      <w:pPr>
        <w:tabs>
          <w:tab w:val="left" w:pos="426"/>
          <w:tab w:val="left" w:pos="3976"/>
        </w:tabs>
        <w:ind w:left="0" w:right="-142" w:firstLine="426"/>
        <w:rPr>
          <w:sz w:val="18"/>
          <w:szCs w:val="18"/>
        </w:rPr>
      </w:pPr>
    </w:p>
    <w:p w:rsidR="00B418CE" w:rsidRPr="00B418CE" w:rsidRDefault="00B418CE" w:rsidP="00917DED">
      <w:pPr>
        <w:ind w:left="0" w:firstLine="567"/>
        <w:rPr>
          <w:sz w:val="18"/>
          <w:szCs w:val="18"/>
        </w:rPr>
      </w:pPr>
      <w:r w:rsidRPr="00B418CE">
        <w:rPr>
          <w:sz w:val="18"/>
          <w:szCs w:val="18"/>
        </w:rPr>
        <w:t xml:space="preserve">Руководствуясь ст. 25 Градостроительного кодекса Российской Федерации, ст. 14 Федерального закона от 06.10.2003 г. № 131-ФЗ «Об общих принципах организации местного самоуправления в Российской Федерации», Приказом Министерства экономического развития Российской Федерации от 21.07.2016 г.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в целях урегулирования замечаний, послуживших основанием для подготовки сводного заключения о несогласии с проектом «Внесение изменений в генеральный план Хомутовского муниципального образования Иркутского района Иркутской области» от 23.06.2025 № 1156, Администрация Хомутовского муниципального образования </w:t>
      </w:r>
    </w:p>
    <w:p w:rsidR="00B418CE" w:rsidRPr="00B418CE" w:rsidRDefault="00B418CE" w:rsidP="00917DED">
      <w:pPr>
        <w:suppressAutoHyphens/>
        <w:ind w:left="0" w:firstLine="0"/>
        <w:rPr>
          <w:sz w:val="18"/>
          <w:szCs w:val="18"/>
        </w:rPr>
      </w:pPr>
      <w:r w:rsidRPr="00B418CE">
        <w:rPr>
          <w:sz w:val="18"/>
          <w:szCs w:val="18"/>
        </w:rPr>
        <w:t>ПОСТАНОВЛЯЕТ:</w:t>
      </w:r>
    </w:p>
    <w:p w:rsidR="00B418CE" w:rsidRPr="00B418CE" w:rsidRDefault="00B418CE" w:rsidP="00917DED">
      <w:pPr>
        <w:pStyle w:val="af9"/>
        <w:numPr>
          <w:ilvl w:val="0"/>
          <w:numId w:val="19"/>
        </w:numPr>
        <w:suppressAutoHyphens/>
        <w:ind w:left="0" w:firstLine="567"/>
        <w:rPr>
          <w:sz w:val="18"/>
          <w:szCs w:val="18"/>
        </w:rPr>
      </w:pPr>
      <w:r w:rsidRPr="00B418CE">
        <w:rPr>
          <w:sz w:val="18"/>
          <w:szCs w:val="18"/>
        </w:rPr>
        <w:t>Создать согласительную комиссию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 (далее - согласительная комиссия).</w:t>
      </w:r>
    </w:p>
    <w:p w:rsidR="00B418CE" w:rsidRPr="00B418CE" w:rsidRDefault="00B418CE" w:rsidP="00917DED">
      <w:pPr>
        <w:pStyle w:val="af9"/>
        <w:numPr>
          <w:ilvl w:val="0"/>
          <w:numId w:val="19"/>
        </w:numPr>
        <w:shd w:val="clear" w:color="auto" w:fill="FFFFFF"/>
        <w:ind w:left="0" w:firstLine="567"/>
        <w:rPr>
          <w:sz w:val="18"/>
          <w:szCs w:val="18"/>
        </w:rPr>
      </w:pPr>
      <w:r w:rsidRPr="00B418CE">
        <w:rPr>
          <w:sz w:val="18"/>
          <w:szCs w:val="18"/>
        </w:rPr>
        <w:t>Утвердить порядок деятельности согласительной комиссии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 (приложение 1).</w:t>
      </w:r>
    </w:p>
    <w:p w:rsidR="00B418CE" w:rsidRPr="00B418CE" w:rsidRDefault="00B418CE" w:rsidP="00917DED">
      <w:pPr>
        <w:pStyle w:val="af9"/>
        <w:numPr>
          <w:ilvl w:val="0"/>
          <w:numId w:val="19"/>
        </w:numPr>
        <w:suppressAutoHyphens/>
        <w:ind w:left="0" w:firstLine="567"/>
        <w:rPr>
          <w:sz w:val="18"/>
          <w:szCs w:val="18"/>
        </w:rPr>
      </w:pPr>
      <w:r w:rsidRPr="00B418CE">
        <w:rPr>
          <w:sz w:val="18"/>
          <w:szCs w:val="18"/>
        </w:rPr>
        <w:t>Утвердить состав согласительной комиссии (приложение 2).</w:t>
      </w:r>
    </w:p>
    <w:p w:rsidR="00B418CE" w:rsidRPr="00B418CE" w:rsidRDefault="00B418CE" w:rsidP="00917DED">
      <w:pPr>
        <w:pStyle w:val="af9"/>
        <w:numPr>
          <w:ilvl w:val="0"/>
          <w:numId w:val="19"/>
        </w:numPr>
        <w:ind w:left="0" w:firstLine="567"/>
        <w:rPr>
          <w:sz w:val="18"/>
          <w:szCs w:val="18"/>
        </w:rPr>
      </w:pPr>
      <w:r w:rsidRPr="00B418CE">
        <w:rPr>
          <w:sz w:val="18"/>
          <w:szCs w:val="18"/>
        </w:rPr>
        <w:t>Опубликовать настоящее постановление в установленном законом порядке.</w:t>
      </w:r>
    </w:p>
    <w:p w:rsidR="00B418CE" w:rsidRPr="00B418CE" w:rsidRDefault="00B418CE" w:rsidP="00917DED">
      <w:pPr>
        <w:pStyle w:val="af7"/>
        <w:tabs>
          <w:tab w:val="left" w:pos="142"/>
        </w:tabs>
        <w:ind w:left="0" w:firstLine="567"/>
        <w:rPr>
          <w:sz w:val="18"/>
          <w:szCs w:val="18"/>
        </w:rPr>
      </w:pPr>
      <w:r w:rsidRPr="00B418CE">
        <w:rPr>
          <w:sz w:val="18"/>
          <w:szCs w:val="18"/>
        </w:rPr>
        <w:t>5. 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B418CE" w:rsidRPr="00B418CE" w:rsidRDefault="00B418CE" w:rsidP="00B418CE">
      <w:pPr>
        <w:tabs>
          <w:tab w:val="left" w:pos="8040"/>
        </w:tabs>
        <w:ind w:left="0" w:firstLine="567"/>
        <w:rPr>
          <w:sz w:val="18"/>
          <w:szCs w:val="18"/>
        </w:rPr>
      </w:pPr>
    </w:p>
    <w:p w:rsidR="00B418CE" w:rsidRPr="00B418CE" w:rsidRDefault="00B418CE" w:rsidP="00B418CE">
      <w:pPr>
        <w:tabs>
          <w:tab w:val="left" w:pos="8040"/>
        </w:tabs>
        <w:ind w:left="0" w:firstLine="567"/>
        <w:rPr>
          <w:sz w:val="18"/>
          <w:szCs w:val="18"/>
        </w:rPr>
      </w:pPr>
    </w:p>
    <w:p w:rsidR="00B418CE" w:rsidRPr="00803D96" w:rsidRDefault="00803D96" w:rsidP="00803D96">
      <w:pPr>
        <w:ind w:left="0" w:firstLine="567"/>
        <w:rPr>
          <w:i/>
          <w:sz w:val="18"/>
          <w:szCs w:val="18"/>
        </w:rPr>
      </w:pPr>
      <w:r>
        <w:rPr>
          <w:i/>
          <w:sz w:val="18"/>
          <w:szCs w:val="18"/>
        </w:rPr>
        <w:t xml:space="preserve">                                                                     </w:t>
      </w:r>
      <w:r w:rsidR="00B418CE" w:rsidRPr="00803D96">
        <w:rPr>
          <w:i/>
          <w:sz w:val="18"/>
          <w:szCs w:val="18"/>
        </w:rPr>
        <w:t>Исполняющий обязанности</w:t>
      </w:r>
    </w:p>
    <w:p w:rsidR="00B418CE" w:rsidRDefault="00B418CE" w:rsidP="00803D96">
      <w:pPr>
        <w:ind w:left="0" w:firstLine="567"/>
        <w:jc w:val="right"/>
        <w:rPr>
          <w:i/>
          <w:sz w:val="18"/>
          <w:szCs w:val="18"/>
        </w:rPr>
      </w:pPr>
      <w:r w:rsidRPr="00803D96">
        <w:rPr>
          <w:i/>
          <w:sz w:val="18"/>
          <w:szCs w:val="18"/>
        </w:rPr>
        <w:t>Главы администрации                                                                     Н.В. Максименко</w:t>
      </w:r>
    </w:p>
    <w:p w:rsidR="00803D96" w:rsidRDefault="00803D96" w:rsidP="00803D96">
      <w:pPr>
        <w:ind w:left="0" w:firstLine="567"/>
        <w:jc w:val="right"/>
        <w:rPr>
          <w:i/>
          <w:sz w:val="18"/>
          <w:szCs w:val="18"/>
        </w:rPr>
      </w:pPr>
    </w:p>
    <w:p w:rsidR="003148F0" w:rsidRDefault="003148F0" w:rsidP="00803D96">
      <w:pPr>
        <w:ind w:left="0" w:firstLine="567"/>
        <w:jc w:val="right"/>
        <w:rPr>
          <w:i/>
          <w:sz w:val="18"/>
          <w:szCs w:val="18"/>
        </w:rPr>
      </w:pPr>
    </w:p>
    <w:p w:rsidR="00AD5D68" w:rsidRPr="00AD5D68" w:rsidRDefault="00AD5D68" w:rsidP="00AD5D68">
      <w:pPr>
        <w:ind w:left="5529"/>
        <w:jc w:val="right"/>
        <w:rPr>
          <w:rFonts w:eastAsia="Calibri"/>
          <w:i/>
          <w:sz w:val="18"/>
          <w:szCs w:val="18"/>
          <w:lang w:eastAsia="en-US"/>
        </w:rPr>
      </w:pPr>
      <w:r w:rsidRPr="00AD5D68">
        <w:rPr>
          <w:rFonts w:eastAsia="Calibri"/>
          <w:i/>
          <w:sz w:val="18"/>
          <w:szCs w:val="18"/>
          <w:lang w:eastAsia="en-US"/>
        </w:rPr>
        <w:t xml:space="preserve">Приложение  1 </w:t>
      </w:r>
    </w:p>
    <w:p w:rsidR="00AD5D68" w:rsidRPr="00AD5D68" w:rsidRDefault="00AD5D68" w:rsidP="00AD5D68">
      <w:pPr>
        <w:ind w:left="5529"/>
        <w:jc w:val="right"/>
        <w:rPr>
          <w:rFonts w:eastAsia="Calibri"/>
          <w:i/>
          <w:sz w:val="18"/>
          <w:szCs w:val="18"/>
          <w:lang w:eastAsia="en-US"/>
        </w:rPr>
      </w:pPr>
      <w:r w:rsidRPr="00AD5D68">
        <w:rPr>
          <w:rFonts w:eastAsia="Calibri"/>
          <w:i/>
          <w:sz w:val="18"/>
          <w:szCs w:val="18"/>
          <w:lang w:eastAsia="en-US"/>
        </w:rPr>
        <w:t>к постановлению администрации</w:t>
      </w:r>
    </w:p>
    <w:p w:rsidR="00AD5D68" w:rsidRPr="00AD5D68" w:rsidRDefault="00AD5D68" w:rsidP="00AD5D68">
      <w:pPr>
        <w:ind w:left="5529"/>
        <w:jc w:val="right"/>
        <w:rPr>
          <w:rFonts w:eastAsia="Calibri"/>
          <w:i/>
          <w:sz w:val="18"/>
          <w:szCs w:val="18"/>
          <w:lang w:eastAsia="en-US"/>
        </w:rPr>
      </w:pPr>
      <w:r w:rsidRPr="00AD5D68">
        <w:rPr>
          <w:rFonts w:eastAsia="Calibri"/>
          <w:i/>
          <w:sz w:val="18"/>
          <w:szCs w:val="18"/>
          <w:lang w:eastAsia="en-US"/>
        </w:rPr>
        <w:t xml:space="preserve">Иркутского районного  муниципального образования </w:t>
      </w:r>
    </w:p>
    <w:p w:rsidR="00AD5D68" w:rsidRDefault="00AD5D68" w:rsidP="00AD5D68">
      <w:pPr>
        <w:ind w:left="5529"/>
        <w:jc w:val="right"/>
        <w:rPr>
          <w:rFonts w:eastAsia="Calibri"/>
          <w:i/>
          <w:sz w:val="18"/>
          <w:szCs w:val="18"/>
          <w:lang w:eastAsia="en-US"/>
        </w:rPr>
      </w:pPr>
      <w:r w:rsidRPr="00AD5D68">
        <w:rPr>
          <w:rFonts w:eastAsia="Calibri"/>
          <w:i/>
          <w:sz w:val="18"/>
          <w:szCs w:val="18"/>
          <w:lang w:eastAsia="en-US"/>
        </w:rPr>
        <w:t xml:space="preserve">от  </w:t>
      </w:r>
      <w:r>
        <w:rPr>
          <w:rFonts w:eastAsia="Calibri"/>
          <w:i/>
          <w:sz w:val="18"/>
          <w:szCs w:val="18"/>
          <w:u w:val="single"/>
          <w:lang w:eastAsia="en-US"/>
        </w:rPr>
        <w:t>10.07.</w:t>
      </w:r>
      <w:r w:rsidRPr="00AD5D68">
        <w:rPr>
          <w:rFonts w:eastAsia="Calibri"/>
          <w:i/>
          <w:sz w:val="18"/>
          <w:szCs w:val="18"/>
          <w:u w:val="single"/>
          <w:lang w:eastAsia="en-US"/>
        </w:rPr>
        <w:t>2025</w:t>
      </w:r>
      <w:r w:rsidRPr="00AD5D68">
        <w:rPr>
          <w:rFonts w:eastAsia="Calibri"/>
          <w:i/>
          <w:sz w:val="18"/>
          <w:szCs w:val="18"/>
          <w:lang w:eastAsia="en-US"/>
        </w:rPr>
        <w:t xml:space="preserve"> № </w:t>
      </w:r>
      <w:r>
        <w:rPr>
          <w:rFonts w:eastAsia="Calibri"/>
          <w:i/>
          <w:sz w:val="18"/>
          <w:szCs w:val="18"/>
          <w:lang w:eastAsia="en-US"/>
        </w:rPr>
        <w:t xml:space="preserve">1414 </w:t>
      </w:r>
      <w:proofErr w:type="spellStart"/>
      <w:r>
        <w:rPr>
          <w:rFonts w:eastAsia="Calibri"/>
          <w:i/>
          <w:sz w:val="18"/>
          <w:szCs w:val="18"/>
          <w:lang w:eastAsia="en-US"/>
        </w:rPr>
        <w:t>пз</w:t>
      </w:r>
      <w:proofErr w:type="spellEnd"/>
    </w:p>
    <w:p w:rsidR="00AD5D68" w:rsidRDefault="00AD5D68" w:rsidP="00AD5D68">
      <w:pPr>
        <w:ind w:left="5529"/>
        <w:jc w:val="right"/>
        <w:rPr>
          <w:rFonts w:eastAsia="Calibri"/>
          <w:i/>
          <w:sz w:val="18"/>
          <w:szCs w:val="18"/>
          <w:lang w:eastAsia="en-US"/>
        </w:rPr>
      </w:pPr>
    </w:p>
    <w:p w:rsidR="00AD5D68" w:rsidRPr="00AD5D68" w:rsidRDefault="00AD5D68" w:rsidP="00917DED">
      <w:pPr>
        <w:shd w:val="clear" w:color="auto" w:fill="FFFFFF"/>
        <w:spacing w:line="20" w:lineRule="atLeast"/>
        <w:ind w:left="0" w:firstLine="567"/>
        <w:rPr>
          <w:sz w:val="18"/>
          <w:szCs w:val="18"/>
        </w:rPr>
      </w:pPr>
      <w:r w:rsidRPr="00AD5D68">
        <w:rPr>
          <w:sz w:val="18"/>
          <w:szCs w:val="18"/>
        </w:rPr>
        <w:t>Порядок</w:t>
      </w:r>
      <w:r>
        <w:rPr>
          <w:sz w:val="18"/>
          <w:szCs w:val="18"/>
        </w:rPr>
        <w:t xml:space="preserve"> </w:t>
      </w:r>
      <w:r w:rsidRPr="00AD5D68">
        <w:rPr>
          <w:sz w:val="18"/>
          <w:szCs w:val="18"/>
        </w:rPr>
        <w:t>деятельности согласительной комиссии</w:t>
      </w:r>
      <w:r>
        <w:rPr>
          <w:sz w:val="18"/>
          <w:szCs w:val="18"/>
        </w:rPr>
        <w:t xml:space="preserve"> </w:t>
      </w:r>
      <w:r w:rsidRPr="00AD5D68">
        <w:rPr>
          <w:sz w:val="18"/>
          <w:szCs w:val="18"/>
        </w:rPr>
        <w:t>по урегулированию замечаний, послуживших основанием для подготовки сводных заключений о несогласии с проектом внесения изменений в г</w:t>
      </w:r>
      <w:r>
        <w:rPr>
          <w:sz w:val="18"/>
          <w:szCs w:val="18"/>
        </w:rPr>
        <w:t xml:space="preserve">енеральный план Хомутовского </w:t>
      </w:r>
      <w:r w:rsidRPr="00AD5D68">
        <w:rPr>
          <w:sz w:val="18"/>
          <w:szCs w:val="18"/>
        </w:rPr>
        <w:t>муниципального образования Иркутского района Иркутской области</w:t>
      </w:r>
    </w:p>
    <w:p w:rsidR="00AD5D68" w:rsidRPr="00AD5D68" w:rsidRDefault="00AD5D68" w:rsidP="00917DED">
      <w:pPr>
        <w:shd w:val="clear" w:color="auto" w:fill="FFFFFF"/>
        <w:spacing w:line="20" w:lineRule="atLeast"/>
        <w:ind w:left="0" w:firstLine="567"/>
        <w:rPr>
          <w:sz w:val="18"/>
          <w:szCs w:val="18"/>
        </w:rPr>
      </w:pPr>
    </w:p>
    <w:p w:rsidR="00AD5D68" w:rsidRPr="00AD5D68" w:rsidRDefault="00AD5D68" w:rsidP="00917DED">
      <w:pPr>
        <w:shd w:val="clear" w:color="auto" w:fill="FFFFFF"/>
        <w:spacing w:line="20" w:lineRule="atLeast"/>
        <w:ind w:left="0" w:firstLine="567"/>
        <w:rPr>
          <w:sz w:val="18"/>
          <w:szCs w:val="18"/>
        </w:rPr>
      </w:pPr>
      <w:r w:rsidRPr="00AD5D68">
        <w:rPr>
          <w:sz w:val="18"/>
          <w:szCs w:val="18"/>
        </w:rPr>
        <w:t>1.Общие положения.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1.1. Настоящий Порядок принят в соответствии с Градостроительным кодексом Российской Федерации, приказом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1.2. Настоящий Порядок определяет цель, организацию и порядок работы согласительной комиссии по урегулированию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 (далее – согласительная комиссия).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1.3. Согласительная комиссия создается для урегулирования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 (далее проект внесения изменений в генеральный план) и принятия взаимоприемлемых решений.</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 Состав, организация и порядок работы согласительной комиссии.</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2.1. В состав согласительной комиссии включаются: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а) представители федеральных органов исполнительной власти, которые направили заключения о несогласии с проектом внесения изменений в генеральный план;</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б) представители органа местного самоуправления, уполномоченного на подготовку проекта внесения изменений в генеральный план;</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в) представители разработчика проекта внесения изменений в генеральный план (с правом совещательного голоса).</w:t>
      </w:r>
    </w:p>
    <w:p w:rsidR="00AD5D68" w:rsidRPr="00AD5D68" w:rsidRDefault="00AD5D68" w:rsidP="00917DED">
      <w:pPr>
        <w:autoSpaceDE w:val="0"/>
        <w:autoSpaceDN w:val="0"/>
        <w:adjustRightInd w:val="0"/>
        <w:spacing w:line="20" w:lineRule="atLeast"/>
        <w:ind w:left="0" w:firstLine="567"/>
        <w:rPr>
          <w:sz w:val="18"/>
          <w:szCs w:val="18"/>
        </w:rPr>
      </w:pPr>
      <w:r w:rsidRPr="00AD5D68">
        <w:rPr>
          <w:sz w:val="18"/>
          <w:szCs w:val="18"/>
        </w:rPr>
        <w:t>2.2. Срок работы согласительной комиссии составляет не более 2 месяцев со дня ее создания. По истечении указанного срока работа согласительной комиссии не осуществляется.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 xml:space="preserve">2.3. Организационной формой работы согласительной комиссии является заседание. </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Представители федеральных органов исполнительной власти, региональных органов исполнительной власти, которые направили заключения о несогласии с проектом генерального плана, могут принимать участие в работе согласительной комиссии путем представления письменных позиций.</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2.4. Председатель согласительной комиссии назначает и проводит заседания согласительной комиссии, вносит предложения, подписывает протоколы заседаний согласительной комиссии.</w:t>
      </w:r>
    </w:p>
    <w:p w:rsidR="00AD5D68" w:rsidRPr="00AD5D68" w:rsidRDefault="00AD5D68" w:rsidP="00917DED">
      <w:pPr>
        <w:shd w:val="clear" w:color="auto" w:fill="FFFFFF"/>
        <w:spacing w:line="20" w:lineRule="atLeast"/>
        <w:ind w:left="0" w:firstLine="567"/>
        <w:rPr>
          <w:sz w:val="18"/>
          <w:szCs w:val="18"/>
        </w:rPr>
      </w:pPr>
      <w:r w:rsidRPr="00AD5D68">
        <w:rPr>
          <w:sz w:val="18"/>
          <w:szCs w:val="18"/>
        </w:rPr>
        <w:lastRenderedPageBreak/>
        <w:t>2.5. Секретарь согласительной комиссии осуществляет организационно- техническое и информационное обеспечение деятельности согласительной комиссии, в том числе сбор и хранение протоколов, решений и иных документов, связанных с ее деятельностью, ведёт протоколы заседаний согласительной комиссии.</w:t>
      </w:r>
    </w:p>
    <w:p w:rsidR="00AD5D68" w:rsidRPr="00AD5D68" w:rsidRDefault="00AD5D68" w:rsidP="00917DED">
      <w:pPr>
        <w:autoSpaceDE w:val="0"/>
        <w:autoSpaceDN w:val="0"/>
        <w:adjustRightInd w:val="0"/>
        <w:spacing w:line="20" w:lineRule="atLeast"/>
        <w:ind w:left="0" w:firstLine="567"/>
        <w:rPr>
          <w:sz w:val="18"/>
          <w:szCs w:val="18"/>
        </w:rPr>
      </w:pPr>
      <w:r w:rsidRPr="00AD5D68">
        <w:rPr>
          <w:sz w:val="18"/>
          <w:szCs w:val="18"/>
        </w:rPr>
        <w:t xml:space="preserve">2.6. Секретарь согласительной комиссии уведомляет членов согласительной комиссии о дате начала работы согласительной комиссии не позднее 15 календарных дней со дня создания согласительной комиссии. </w:t>
      </w:r>
    </w:p>
    <w:p w:rsidR="00AD5D68" w:rsidRPr="00AD5D68" w:rsidRDefault="00AD5D68" w:rsidP="00917DED">
      <w:pPr>
        <w:autoSpaceDE w:val="0"/>
        <w:autoSpaceDN w:val="0"/>
        <w:adjustRightInd w:val="0"/>
        <w:spacing w:line="20" w:lineRule="atLeast"/>
        <w:ind w:left="0" w:firstLine="567"/>
        <w:rPr>
          <w:sz w:val="18"/>
          <w:szCs w:val="18"/>
        </w:rPr>
      </w:pPr>
      <w:r w:rsidRPr="00AD5D68">
        <w:rPr>
          <w:sz w:val="18"/>
          <w:szCs w:val="18"/>
        </w:rPr>
        <w:t>2.7. О дате и месте начала заседания согласительной комиссии секретарь согласительной комиссии уведомляет членов согласительной комиссии путем направления уведомления о размещении проекта документа территориального планирования с внесенными в него изменениями в электронной форме с использованием ФГИС ТП и (или) посредством почтового отправления. В уведомлении о проведении заседания согласительной комиссии указывается дата и место проведения заседания согласительной комиссии и (или) почтовый адрес.</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2.8. Согласительная комиссия правомочна рассматривать вопросы в случае, если на заседании присутствуют 50 % и более ее членов.</w:t>
      </w:r>
    </w:p>
    <w:p w:rsidR="00AD5D68" w:rsidRPr="00AD5D68" w:rsidRDefault="00AD5D68" w:rsidP="00917DED">
      <w:pPr>
        <w:shd w:val="clear" w:color="auto" w:fill="FFFFFF"/>
        <w:spacing w:line="20" w:lineRule="atLeast"/>
        <w:ind w:left="0" w:firstLine="567"/>
        <w:rPr>
          <w:sz w:val="18"/>
          <w:szCs w:val="18"/>
        </w:rPr>
      </w:pPr>
      <w:r w:rsidRPr="00AD5D68">
        <w:rPr>
          <w:sz w:val="18"/>
          <w:szCs w:val="18"/>
        </w:rPr>
        <w:t xml:space="preserve">2.9. Решение согласительной комиссии принимается большинством голосов присутствующих на заседании ее членов, с учетом письменных позиций отсутствующих членов согласительной комиссии. </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2.10. Согласительная комиссия принимает одно из следующих решений:</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а) согласовать проект внесения изменений в генеральный план с внесением в него изменений, учитывающих все замечания, явившиеся основанием для несогласия с данным проектом;</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б) отказать в согласовании проекта внесения изменений в генеральный план с указанием причин, послуживших основанием для принятия такого решения.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ab/>
        <w:t>2.11. Результаты работы согласительной комиссии отражаются в протоколе заседания указанной комиссии, который подписывает председатель.</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2.12. Согласительная комиссия по итогам своей работы представляет Главе Хомутовского муниципального образования: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а) при принятии решения, указанного в подпункте «а» пункта 2.10 Порядка, - проекты внесения изменений в генеральный план с внесенными в него изменениями вместе с протоколом заседания согласительной комиссии, материалами в текстовой форме и в виде карт по несогласованным вопросам;</w:t>
      </w:r>
    </w:p>
    <w:p w:rsidR="00AD5D68" w:rsidRPr="00AD5D68" w:rsidRDefault="00AD5D68" w:rsidP="00917DED">
      <w:pPr>
        <w:shd w:val="clear" w:color="auto" w:fill="FFFFFF"/>
        <w:spacing w:line="20" w:lineRule="atLeast"/>
        <w:ind w:left="0" w:firstLine="567"/>
        <w:rPr>
          <w:sz w:val="18"/>
          <w:szCs w:val="18"/>
        </w:rPr>
      </w:pPr>
      <w:r w:rsidRPr="00AD5D68">
        <w:rPr>
          <w:sz w:val="18"/>
          <w:szCs w:val="18"/>
        </w:rPr>
        <w:t>б) при принятии решения, указанного в подпункте «б» пункта 2.10 Порядка, - несогласованные проекты внесения изменений в генеральный план, заключения о несогласии с проектами внесения изменений в генеральный план, протокол заседания согласительной комиссии, а также материалы в текстовой форме и в виде карт по несогласованным вопросам.</w:t>
      </w:r>
    </w:p>
    <w:p w:rsidR="00AD5D68" w:rsidRPr="00AD5D68" w:rsidRDefault="00AD5D68" w:rsidP="00917DED">
      <w:pPr>
        <w:shd w:val="clear" w:color="auto" w:fill="FFFFFF"/>
        <w:spacing w:line="20" w:lineRule="atLeast"/>
        <w:ind w:left="0" w:firstLine="567"/>
        <w:rPr>
          <w:sz w:val="18"/>
          <w:szCs w:val="18"/>
        </w:rPr>
      </w:pPr>
      <w:r w:rsidRPr="00AD5D68">
        <w:rPr>
          <w:sz w:val="18"/>
          <w:szCs w:val="18"/>
        </w:rPr>
        <w:t>Указанные в подпункте «б» настоящего пункта документы и материалы могут содержать:</w:t>
      </w:r>
    </w:p>
    <w:p w:rsidR="00AD5D68" w:rsidRPr="00AD5D68" w:rsidRDefault="00AD5D68" w:rsidP="00917DED">
      <w:pPr>
        <w:shd w:val="clear" w:color="auto" w:fill="FFFFFF"/>
        <w:spacing w:line="20" w:lineRule="atLeast"/>
        <w:ind w:left="0" w:firstLine="567"/>
        <w:rPr>
          <w:sz w:val="18"/>
          <w:szCs w:val="18"/>
        </w:rPr>
      </w:pPr>
      <w:r w:rsidRPr="00AD5D68">
        <w:rPr>
          <w:sz w:val="18"/>
          <w:szCs w:val="18"/>
        </w:rPr>
        <w:t>1) предложения об исключении из проекта внесения изменений в генеральный план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 план согласования указанных в подпункте а) пункта 2.12 Порядка вопросов после утверждения генерального плана путем подготовки предложений о внесении в него соответствующих изменений.</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2.13. Глава Хомутовского муниципального образования на основании документов и материалов, представленных согласительной комиссией, вправе принять решение о направлении согласованных или не согласованных в определенной части проектов внесения изменений в генеральный план в представительный орган местного самоуправления или об отклонении таких проектов и о направлении их на доработку.</w:t>
      </w:r>
    </w:p>
    <w:p w:rsidR="00AD5D68" w:rsidRPr="00AD5D68" w:rsidRDefault="00AD5D68" w:rsidP="00917DED">
      <w:pPr>
        <w:shd w:val="clear" w:color="auto" w:fill="FFFFFF"/>
        <w:spacing w:line="20" w:lineRule="atLeast"/>
        <w:ind w:left="0" w:firstLine="567"/>
        <w:rPr>
          <w:sz w:val="18"/>
          <w:szCs w:val="18"/>
        </w:rPr>
      </w:pPr>
      <w:r w:rsidRPr="00AD5D68">
        <w:rPr>
          <w:sz w:val="18"/>
          <w:szCs w:val="18"/>
        </w:rPr>
        <w:t>2.14. Решения согласительной комиссии могут быть обжалованы в установленном законодательством Российской Федерации порядке.</w:t>
      </w:r>
    </w:p>
    <w:p w:rsidR="00AD5D68" w:rsidRPr="00AD5D68" w:rsidRDefault="00AD5D68" w:rsidP="00AD5D68">
      <w:pPr>
        <w:shd w:val="clear" w:color="auto" w:fill="FFFFFF"/>
        <w:spacing w:line="20" w:lineRule="atLeast"/>
        <w:ind w:left="0" w:firstLine="567"/>
        <w:rPr>
          <w:sz w:val="18"/>
          <w:szCs w:val="18"/>
        </w:rPr>
      </w:pPr>
    </w:p>
    <w:p w:rsidR="00AD5D68" w:rsidRPr="00AD5D68" w:rsidRDefault="00AD5D68" w:rsidP="00AD5D68">
      <w:pPr>
        <w:shd w:val="clear" w:color="auto" w:fill="FFFFFF"/>
        <w:spacing w:line="20" w:lineRule="atLeast"/>
        <w:ind w:left="0" w:firstLine="567"/>
        <w:rPr>
          <w:sz w:val="18"/>
          <w:szCs w:val="18"/>
        </w:rPr>
      </w:pPr>
    </w:p>
    <w:p w:rsidR="00AD5D68" w:rsidRPr="00AD5D68" w:rsidRDefault="00AD5D68" w:rsidP="00AD5D68">
      <w:pPr>
        <w:spacing w:line="20" w:lineRule="atLeast"/>
        <w:ind w:left="0" w:firstLine="567"/>
        <w:jc w:val="center"/>
        <w:rPr>
          <w:i/>
          <w:sz w:val="18"/>
          <w:szCs w:val="18"/>
        </w:rPr>
      </w:pPr>
      <w:r>
        <w:rPr>
          <w:i/>
          <w:sz w:val="18"/>
          <w:szCs w:val="18"/>
        </w:rPr>
        <w:t xml:space="preserve">           </w:t>
      </w:r>
      <w:r w:rsidRPr="00AD5D68">
        <w:rPr>
          <w:i/>
          <w:sz w:val="18"/>
          <w:szCs w:val="18"/>
        </w:rPr>
        <w:t>Начальник отдела градостроительства,</w:t>
      </w:r>
    </w:p>
    <w:p w:rsidR="00AD5D68" w:rsidRPr="00AD5D68" w:rsidRDefault="00AD5D68" w:rsidP="00AD5D68">
      <w:pPr>
        <w:tabs>
          <w:tab w:val="left" w:pos="5640"/>
        </w:tabs>
        <w:spacing w:line="20" w:lineRule="atLeast"/>
        <w:ind w:left="0" w:firstLine="567"/>
        <w:jc w:val="right"/>
        <w:rPr>
          <w:i/>
          <w:sz w:val="18"/>
          <w:szCs w:val="18"/>
        </w:rPr>
      </w:pPr>
      <w:r w:rsidRPr="00AD5D68">
        <w:rPr>
          <w:i/>
          <w:sz w:val="18"/>
          <w:szCs w:val="18"/>
        </w:rPr>
        <w:t xml:space="preserve">земельных и имущественных отношений                                      Ю.В. </w:t>
      </w:r>
      <w:proofErr w:type="spellStart"/>
      <w:r w:rsidRPr="00AD5D68">
        <w:rPr>
          <w:i/>
          <w:sz w:val="18"/>
          <w:szCs w:val="18"/>
        </w:rPr>
        <w:t>Тюкавкина</w:t>
      </w:r>
      <w:proofErr w:type="spellEnd"/>
    </w:p>
    <w:p w:rsidR="00AD5D68" w:rsidRDefault="00AD5D68" w:rsidP="00AD5D68">
      <w:pPr>
        <w:tabs>
          <w:tab w:val="left" w:pos="5640"/>
        </w:tabs>
        <w:ind w:left="0" w:firstLine="567"/>
        <w:jc w:val="right"/>
        <w:rPr>
          <w:i/>
          <w:sz w:val="18"/>
          <w:szCs w:val="18"/>
        </w:rPr>
      </w:pPr>
    </w:p>
    <w:p w:rsidR="003148F0" w:rsidRDefault="003148F0" w:rsidP="00AD5D68">
      <w:pPr>
        <w:tabs>
          <w:tab w:val="left" w:pos="5640"/>
        </w:tabs>
        <w:ind w:left="0" w:firstLine="567"/>
        <w:jc w:val="right"/>
        <w:rPr>
          <w:i/>
          <w:sz w:val="18"/>
          <w:szCs w:val="18"/>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252908" w:rsidRDefault="00252908" w:rsidP="00146C2F">
      <w:pPr>
        <w:ind w:left="5529"/>
        <w:jc w:val="right"/>
        <w:rPr>
          <w:rFonts w:eastAsia="Calibri"/>
          <w:i/>
          <w:sz w:val="18"/>
          <w:szCs w:val="18"/>
          <w:lang w:eastAsia="en-US"/>
        </w:rPr>
      </w:pPr>
    </w:p>
    <w:p w:rsidR="00146C2F" w:rsidRPr="00AD5D68" w:rsidRDefault="00146C2F" w:rsidP="00146C2F">
      <w:pPr>
        <w:ind w:left="5529"/>
        <w:jc w:val="right"/>
        <w:rPr>
          <w:rFonts w:eastAsia="Calibri"/>
          <w:i/>
          <w:sz w:val="18"/>
          <w:szCs w:val="18"/>
          <w:lang w:eastAsia="en-US"/>
        </w:rPr>
      </w:pPr>
      <w:bookmarkStart w:id="0" w:name="_GoBack"/>
      <w:bookmarkEnd w:id="0"/>
      <w:r w:rsidRPr="00AD5D68">
        <w:rPr>
          <w:rFonts w:eastAsia="Calibri"/>
          <w:i/>
          <w:sz w:val="18"/>
          <w:szCs w:val="18"/>
          <w:lang w:eastAsia="en-US"/>
        </w:rPr>
        <w:lastRenderedPageBreak/>
        <w:t xml:space="preserve">Приложение  </w:t>
      </w:r>
      <w:r>
        <w:rPr>
          <w:rFonts w:eastAsia="Calibri"/>
          <w:i/>
          <w:sz w:val="18"/>
          <w:szCs w:val="18"/>
          <w:lang w:eastAsia="en-US"/>
        </w:rPr>
        <w:t>2</w:t>
      </w:r>
      <w:r w:rsidRPr="00AD5D68">
        <w:rPr>
          <w:rFonts w:eastAsia="Calibri"/>
          <w:i/>
          <w:sz w:val="18"/>
          <w:szCs w:val="18"/>
          <w:lang w:eastAsia="en-US"/>
        </w:rPr>
        <w:t xml:space="preserve"> </w:t>
      </w:r>
    </w:p>
    <w:p w:rsidR="00146C2F" w:rsidRPr="00AD5D68" w:rsidRDefault="00146C2F" w:rsidP="00146C2F">
      <w:pPr>
        <w:ind w:left="5529"/>
        <w:jc w:val="right"/>
        <w:rPr>
          <w:rFonts w:eastAsia="Calibri"/>
          <w:i/>
          <w:sz w:val="18"/>
          <w:szCs w:val="18"/>
          <w:lang w:eastAsia="en-US"/>
        </w:rPr>
      </w:pPr>
      <w:r w:rsidRPr="00AD5D68">
        <w:rPr>
          <w:rFonts w:eastAsia="Calibri"/>
          <w:i/>
          <w:sz w:val="18"/>
          <w:szCs w:val="18"/>
          <w:lang w:eastAsia="en-US"/>
        </w:rPr>
        <w:t>к постановлению администрации</w:t>
      </w:r>
    </w:p>
    <w:p w:rsidR="00146C2F" w:rsidRPr="00AD5D68" w:rsidRDefault="00146C2F" w:rsidP="00146C2F">
      <w:pPr>
        <w:ind w:left="5529"/>
        <w:jc w:val="right"/>
        <w:rPr>
          <w:rFonts w:eastAsia="Calibri"/>
          <w:i/>
          <w:sz w:val="18"/>
          <w:szCs w:val="18"/>
          <w:lang w:eastAsia="en-US"/>
        </w:rPr>
      </w:pPr>
      <w:r w:rsidRPr="00AD5D68">
        <w:rPr>
          <w:rFonts w:eastAsia="Calibri"/>
          <w:i/>
          <w:sz w:val="18"/>
          <w:szCs w:val="18"/>
          <w:lang w:eastAsia="en-US"/>
        </w:rPr>
        <w:t xml:space="preserve">Иркутского районного  муниципального образования </w:t>
      </w:r>
    </w:p>
    <w:p w:rsidR="00146C2F" w:rsidRDefault="00146C2F" w:rsidP="00146C2F">
      <w:pPr>
        <w:ind w:left="5529"/>
        <w:jc w:val="right"/>
        <w:rPr>
          <w:rFonts w:eastAsia="Calibri"/>
          <w:i/>
          <w:sz w:val="18"/>
          <w:szCs w:val="18"/>
          <w:lang w:eastAsia="en-US"/>
        </w:rPr>
      </w:pPr>
      <w:r w:rsidRPr="00AD5D68">
        <w:rPr>
          <w:rFonts w:eastAsia="Calibri"/>
          <w:i/>
          <w:sz w:val="18"/>
          <w:szCs w:val="18"/>
          <w:lang w:eastAsia="en-US"/>
        </w:rPr>
        <w:t xml:space="preserve">от  </w:t>
      </w:r>
      <w:r>
        <w:rPr>
          <w:rFonts w:eastAsia="Calibri"/>
          <w:i/>
          <w:sz w:val="18"/>
          <w:szCs w:val="18"/>
          <w:u w:val="single"/>
          <w:lang w:eastAsia="en-US"/>
        </w:rPr>
        <w:t>10.07.</w:t>
      </w:r>
      <w:r w:rsidRPr="00AD5D68">
        <w:rPr>
          <w:rFonts w:eastAsia="Calibri"/>
          <w:i/>
          <w:sz w:val="18"/>
          <w:szCs w:val="18"/>
          <w:u w:val="single"/>
          <w:lang w:eastAsia="en-US"/>
        </w:rPr>
        <w:t>2025</w:t>
      </w:r>
      <w:r w:rsidRPr="00AD5D68">
        <w:rPr>
          <w:rFonts w:eastAsia="Calibri"/>
          <w:i/>
          <w:sz w:val="18"/>
          <w:szCs w:val="18"/>
          <w:lang w:eastAsia="en-US"/>
        </w:rPr>
        <w:t xml:space="preserve"> № </w:t>
      </w:r>
      <w:r>
        <w:rPr>
          <w:rFonts w:eastAsia="Calibri"/>
          <w:i/>
          <w:sz w:val="18"/>
          <w:szCs w:val="18"/>
          <w:lang w:eastAsia="en-US"/>
        </w:rPr>
        <w:t xml:space="preserve">1414 </w:t>
      </w:r>
      <w:proofErr w:type="spellStart"/>
      <w:r>
        <w:rPr>
          <w:rFonts w:eastAsia="Calibri"/>
          <w:i/>
          <w:sz w:val="18"/>
          <w:szCs w:val="18"/>
          <w:lang w:eastAsia="en-US"/>
        </w:rPr>
        <w:t>пз</w:t>
      </w:r>
      <w:proofErr w:type="spellEnd"/>
    </w:p>
    <w:p w:rsidR="00146C2F" w:rsidRDefault="00146C2F" w:rsidP="00AD5D68">
      <w:pPr>
        <w:tabs>
          <w:tab w:val="left" w:pos="5640"/>
        </w:tabs>
        <w:ind w:left="0" w:firstLine="567"/>
        <w:jc w:val="right"/>
        <w:rPr>
          <w:i/>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Состав согласительной комиссии</w:t>
      </w:r>
      <w:r>
        <w:rPr>
          <w:sz w:val="18"/>
          <w:szCs w:val="18"/>
        </w:rPr>
        <w:t xml:space="preserve"> </w:t>
      </w:r>
      <w:r w:rsidRPr="00146C2F">
        <w:rPr>
          <w:sz w:val="18"/>
          <w:szCs w:val="18"/>
        </w:rPr>
        <w:t>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Иркутского района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Председатель комиссии – Первый заместитель Главы администрации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Заместитель председателя комиссии – Начальник отдела градостроительства, земельных и имущественных отношений администрации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 xml:space="preserve">Секретарь комиссии – Консультант отдела градостроительства, земельных и имущественных отношений администрации Хомутовского муниципального образования; </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Член комиссии – Начальник юридического отдела администрации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Член комиссии – Начальник отдела муниципального земельного, лесного контроля и соблюдения правил благоустройства администрации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Член комиссии (по согласованию) – Заместитель председателя Думы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Член комиссии (по согласованию) – Председатель постоянной комиссии по жилищно-коммунальному обеспечению и благоустройству Думы Хомутовского муниципального образования;</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ООО «Проектно-планировочная мастерская «Мастер План»»;</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color w:val="000000"/>
          <w:sz w:val="18"/>
          <w:szCs w:val="18"/>
          <w:shd w:val="clear" w:color="auto" w:fill="FFFFFF"/>
        </w:rPr>
      </w:pPr>
      <w:r w:rsidRPr="00146C2F">
        <w:rPr>
          <w:sz w:val="18"/>
          <w:szCs w:val="18"/>
        </w:rPr>
        <w:t xml:space="preserve">Представитель (по согласованию) - </w:t>
      </w:r>
      <w:r w:rsidRPr="00146C2F">
        <w:rPr>
          <w:color w:val="000000"/>
          <w:sz w:val="18"/>
          <w:szCs w:val="18"/>
          <w:shd w:val="clear" w:color="auto" w:fill="FFFFFF"/>
        </w:rPr>
        <w:t>Министерство экономического развития Российской Федерации;</w:t>
      </w:r>
    </w:p>
    <w:p w:rsidR="00146C2F" w:rsidRPr="00146C2F" w:rsidRDefault="00146C2F" w:rsidP="00917DED">
      <w:pPr>
        <w:shd w:val="clear" w:color="auto" w:fill="FFFFFF"/>
        <w:spacing w:line="20" w:lineRule="atLeast"/>
        <w:ind w:left="0" w:firstLine="567"/>
        <w:rPr>
          <w:color w:val="000000"/>
          <w:sz w:val="18"/>
          <w:szCs w:val="18"/>
          <w:shd w:val="clear" w:color="auto" w:fill="FFFFFF"/>
        </w:rPr>
      </w:pPr>
    </w:p>
    <w:p w:rsidR="00146C2F" w:rsidRPr="00146C2F" w:rsidRDefault="00146C2F" w:rsidP="00917DED">
      <w:pPr>
        <w:shd w:val="clear" w:color="auto" w:fill="FFFFFF"/>
        <w:spacing w:line="20" w:lineRule="atLeast"/>
        <w:ind w:left="0" w:firstLine="567"/>
        <w:rPr>
          <w:color w:val="000000"/>
          <w:sz w:val="18"/>
          <w:szCs w:val="18"/>
          <w:shd w:val="clear" w:color="auto" w:fill="FFFFFF"/>
        </w:rPr>
      </w:pPr>
      <w:r w:rsidRPr="00146C2F">
        <w:rPr>
          <w:color w:val="000000"/>
          <w:sz w:val="18"/>
          <w:szCs w:val="18"/>
          <w:shd w:val="clear" w:color="auto" w:fill="FFFFFF"/>
        </w:rPr>
        <w:t>Представитель (по согласованию) – Федеральное агентство лесного хозяйства (Рослесхоз);</w:t>
      </w:r>
    </w:p>
    <w:p w:rsidR="00146C2F" w:rsidRPr="00146C2F" w:rsidRDefault="00146C2F" w:rsidP="00917DED">
      <w:pPr>
        <w:shd w:val="clear" w:color="auto" w:fill="FFFFFF"/>
        <w:spacing w:line="20" w:lineRule="atLeast"/>
        <w:ind w:left="0" w:firstLine="567"/>
        <w:rPr>
          <w:color w:val="000000"/>
          <w:sz w:val="18"/>
          <w:szCs w:val="18"/>
          <w:shd w:val="clear" w:color="auto" w:fill="FFFFFF"/>
        </w:rPr>
      </w:pPr>
      <w:r w:rsidRPr="00146C2F">
        <w:rPr>
          <w:color w:val="000000"/>
          <w:sz w:val="18"/>
          <w:szCs w:val="18"/>
          <w:shd w:val="clear" w:color="auto" w:fill="FFFFFF"/>
        </w:rPr>
        <w:t>Представитель (по согласованию) - Министерство Российской Федерации по делам гражданской обороны, чрезвычайным ситуациям и ликвидации последствий стихийных бедствий;</w:t>
      </w:r>
    </w:p>
    <w:p w:rsidR="00146C2F" w:rsidRPr="00146C2F" w:rsidRDefault="00146C2F" w:rsidP="00917DED">
      <w:pPr>
        <w:shd w:val="clear" w:color="auto" w:fill="FFFFFF"/>
        <w:spacing w:line="20" w:lineRule="atLeast"/>
        <w:ind w:left="0" w:firstLine="567"/>
        <w:rPr>
          <w:color w:val="000000"/>
          <w:sz w:val="18"/>
          <w:szCs w:val="18"/>
          <w:shd w:val="clear" w:color="auto" w:fill="FFFFFF"/>
        </w:rPr>
      </w:pPr>
    </w:p>
    <w:p w:rsidR="00146C2F" w:rsidRPr="00146C2F" w:rsidRDefault="00146C2F" w:rsidP="00917DED">
      <w:pPr>
        <w:shd w:val="clear" w:color="auto" w:fill="FFFFFF"/>
        <w:spacing w:line="20" w:lineRule="atLeast"/>
        <w:ind w:left="0" w:firstLine="567"/>
        <w:rPr>
          <w:color w:val="000000"/>
          <w:sz w:val="18"/>
          <w:szCs w:val="18"/>
          <w:shd w:val="clear" w:color="auto" w:fill="FFFFFF"/>
        </w:rPr>
      </w:pPr>
      <w:r w:rsidRPr="00146C2F">
        <w:rPr>
          <w:color w:val="000000"/>
          <w:sz w:val="18"/>
          <w:szCs w:val="18"/>
          <w:shd w:val="clear" w:color="auto" w:fill="FFFFFF"/>
        </w:rPr>
        <w:t>Представитель (по согласованию) – Служба архитектуры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сельского хозяйства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имущественных отношений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лесного комплекса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природных ресурсов и экологии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Служба по охране объектов культурного наследия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транспорта и дорожного хозяйства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Министерство социального развития, опеки и попечительства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Главное управление МЧС России по Иркутской области;</w:t>
      </w:r>
    </w:p>
    <w:p w:rsidR="00146C2F" w:rsidRPr="00146C2F" w:rsidRDefault="00146C2F" w:rsidP="00917DED">
      <w:pPr>
        <w:shd w:val="clear" w:color="auto" w:fill="FFFFFF"/>
        <w:spacing w:line="20" w:lineRule="atLeast"/>
        <w:ind w:left="0" w:firstLine="567"/>
        <w:rPr>
          <w:sz w:val="18"/>
          <w:szCs w:val="18"/>
        </w:rPr>
      </w:pPr>
    </w:p>
    <w:p w:rsidR="00146C2F" w:rsidRPr="00146C2F" w:rsidRDefault="00146C2F" w:rsidP="00917DED">
      <w:pPr>
        <w:shd w:val="clear" w:color="auto" w:fill="FFFFFF"/>
        <w:spacing w:line="20" w:lineRule="atLeast"/>
        <w:ind w:left="0" w:firstLine="567"/>
        <w:rPr>
          <w:sz w:val="18"/>
          <w:szCs w:val="18"/>
        </w:rPr>
      </w:pPr>
      <w:r w:rsidRPr="00146C2F">
        <w:rPr>
          <w:sz w:val="18"/>
          <w:szCs w:val="18"/>
        </w:rPr>
        <w:t>Представитель (по согласованию) – Управление архитектуры и градостроительства администрации Иркутского районного муниципального образования.</w:t>
      </w:r>
    </w:p>
    <w:p w:rsidR="00146C2F" w:rsidRPr="00146C2F" w:rsidRDefault="00146C2F" w:rsidP="00146C2F">
      <w:pPr>
        <w:shd w:val="clear" w:color="auto" w:fill="FFFFFF"/>
        <w:spacing w:line="20" w:lineRule="atLeast"/>
        <w:ind w:left="0" w:firstLine="567"/>
        <w:rPr>
          <w:sz w:val="18"/>
          <w:szCs w:val="18"/>
        </w:rPr>
      </w:pPr>
    </w:p>
    <w:p w:rsidR="00146C2F" w:rsidRPr="00146C2F" w:rsidRDefault="00146C2F" w:rsidP="00146C2F">
      <w:pPr>
        <w:tabs>
          <w:tab w:val="left" w:pos="5640"/>
        </w:tabs>
        <w:spacing w:line="20" w:lineRule="atLeast"/>
        <w:ind w:left="0" w:firstLine="567"/>
        <w:rPr>
          <w:sz w:val="18"/>
          <w:szCs w:val="18"/>
        </w:rPr>
      </w:pPr>
    </w:p>
    <w:p w:rsidR="00146C2F" w:rsidRPr="00F62038" w:rsidRDefault="00F62038" w:rsidP="00F62038">
      <w:pPr>
        <w:spacing w:line="20" w:lineRule="atLeast"/>
        <w:ind w:left="0" w:firstLine="567"/>
        <w:jc w:val="center"/>
        <w:rPr>
          <w:i/>
          <w:sz w:val="18"/>
          <w:szCs w:val="18"/>
        </w:rPr>
      </w:pPr>
      <w:r>
        <w:rPr>
          <w:i/>
          <w:sz w:val="18"/>
          <w:szCs w:val="18"/>
        </w:rPr>
        <w:t xml:space="preserve">          </w:t>
      </w:r>
      <w:r w:rsidR="00146C2F" w:rsidRPr="00F62038">
        <w:rPr>
          <w:i/>
          <w:sz w:val="18"/>
          <w:szCs w:val="18"/>
        </w:rPr>
        <w:t>Начальник отдела градостроительства,</w:t>
      </w:r>
    </w:p>
    <w:p w:rsidR="00146C2F" w:rsidRPr="00F62038" w:rsidRDefault="00146C2F" w:rsidP="00F62038">
      <w:pPr>
        <w:tabs>
          <w:tab w:val="left" w:pos="5640"/>
        </w:tabs>
        <w:spacing w:line="20" w:lineRule="atLeast"/>
        <w:ind w:left="0" w:firstLine="567"/>
        <w:jc w:val="right"/>
        <w:rPr>
          <w:i/>
          <w:sz w:val="18"/>
          <w:szCs w:val="18"/>
        </w:rPr>
      </w:pPr>
      <w:r w:rsidRPr="00F62038">
        <w:rPr>
          <w:i/>
          <w:sz w:val="18"/>
          <w:szCs w:val="18"/>
        </w:rPr>
        <w:t xml:space="preserve">земельных и имущественных отношений                                      Ю.В. </w:t>
      </w:r>
      <w:proofErr w:type="spellStart"/>
      <w:r w:rsidRPr="00F62038">
        <w:rPr>
          <w:i/>
          <w:sz w:val="18"/>
          <w:szCs w:val="18"/>
        </w:rPr>
        <w:t>Тюкавкина</w:t>
      </w:r>
      <w:proofErr w:type="spellEnd"/>
    </w:p>
    <w:p w:rsidR="00146C2F" w:rsidRPr="00146C2F" w:rsidRDefault="00146C2F" w:rsidP="00146C2F">
      <w:pPr>
        <w:tabs>
          <w:tab w:val="left" w:pos="5640"/>
        </w:tabs>
        <w:ind w:left="0" w:firstLine="567"/>
        <w:jc w:val="right"/>
        <w:rPr>
          <w:i/>
          <w:sz w:val="18"/>
          <w:szCs w:val="18"/>
        </w:rPr>
      </w:pPr>
    </w:p>
    <w:p w:rsidR="00146C2F" w:rsidRPr="00146C2F" w:rsidRDefault="00146C2F" w:rsidP="00146C2F">
      <w:pPr>
        <w:tabs>
          <w:tab w:val="left" w:pos="5640"/>
        </w:tabs>
        <w:ind w:left="0" w:firstLine="567"/>
        <w:jc w:val="right"/>
        <w:rPr>
          <w:i/>
          <w:sz w:val="18"/>
          <w:szCs w:val="18"/>
        </w:rPr>
      </w:pPr>
    </w:p>
    <w:p w:rsidR="00AD5D68" w:rsidRPr="00AD5D68" w:rsidRDefault="00AD5D68" w:rsidP="00AD5D68">
      <w:pPr>
        <w:ind w:left="5529"/>
        <w:jc w:val="right"/>
        <w:rPr>
          <w:rFonts w:eastAsia="Calibri"/>
          <w:i/>
          <w:sz w:val="18"/>
          <w:szCs w:val="18"/>
          <w:u w:val="single"/>
          <w:lang w:eastAsia="en-US"/>
        </w:rPr>
      </w:pPr>
    </w:p>
    <w:p w:rsidR="00803D96" w:rsidRPr="00B418CE" w:rsidRDefault="00803D96" w:rsidP="00803D96">
      <w:pPr>
        <w:ind w:left="0" w:firstLine="567"/>
        <w:jc w:val="right"/>
        <w:rPr>
          <w:sz w:val="18"/>
          <w:szCs w:val="18"/>
        </w:rPr>
      </w:pPr>
    </w:p>
    <w:p w:rsidR="00B418CE" w:rsidRPr="00B418CE" w:rsidRDefault="00B418CE" w:rsidP="00B418CE">
      <w:pPr>
        <w:ind w:left="0" w:firstLine="567"/>
        <w:rPr>
          <w:sz w:val="18"/>
          <w:szCs w:val="18"/>
        </w:rPr>
      </w:pPr>
    </w:p>
    <w:p w:rsidR="00B418CE" w:rsidRDefault="00B418CE" w:rsidP="00B418CE">
      <w:pPr>
        <w:pStyle w:val="aff8"/>
        <w:rPr>
          <w:rFonts w:ascii="Times New Roman" w:hAnsi="Times New Roman" w:cs="Times New Roman"/>
          <w:sz w:val="28"/>
          <w:szCs w:val="28"/>
        </w:rPr>
      </w:pPr>
    </w:p>
    <w:p w:rsidR="00B418CE" w:rsidRDefault="00B418CE" w:rsidP="00B418CE"/>
    <w:p w:rsidR="00B418CE" w:rsidRDefault="00B418CE" w:rsidP="00B418CE"/>
    <w:p w:rsidR="00B418CE" w:rsidRDefault="00B418CE" w:rsidP="00B418CE"/>
    <w:p w:rsidR="00B418CE" w:rsidRDefault="00B418CE" w:rsidP="00B418CE"/>
    <w:p w:rsidR="00B418CE" w:rsidRDefault="00B418CE" w:rsidP="00B418CE"/>
    <w:p w:rsidR="00B418CE" w:rsidRDefault="00B418CE" w:rsidP="00B418CE"/>
    <w:p w:rsidR="00B418CE" w:rsidRDefault="00B418CE" w:rsidP="00B418CE"/>
    <w:p w:rsidR="00B418CE" w:rsidRDefault="00B418CE" w:rsidP="00B418CE">
      <w:pPr>
        <w:tabs>
          <w:tab w:val="left" w:pos="426"/>
          <w:tab w:val="left" w:pos="3976"/>
        </w:tabs>
        <w:ind w:left="0" w:right="-142" w:firstLine="426"/>
        <w:jc w:val="left"/>
        <w:rPr>
          <w:sz w:val="18"/>
          <w:szCs w:val="18"/>
        </w:rPr>
      </w:pPr>
    </w:p>
    <w:p w:rsidR="0083310E" w:rsidRPr="00D825B3" w:rsidRDefault="0083310E" w:rsidP="00D825B3">
      <w:pPr>
        <w:jc w:val="right"/>
        <w:rPr>
          <w:i/>
          <w:sz w:val="18"/>
          <w:szCs w:val="18"/>
        </w:rPr>
      </w:pPr>
      <w:r w:rsidRPr="00D825B3">
        <w:rPr>
          <w:i/>
          <w:noProof/>
          <w:sz w:val="18"/>
          <w:szCs w:val="18"/>
        </w:rPr>
        <mc:AlternateContent>
          <mc:Choice Requires="wps">
            <w:drawing>
              <wp:anchor distT="0" distB="0" distL="114300" distR="114300" simplePos="0" relativeHeight="251667456" behindDoc="0" locked="0" layoutInCell="1" allowOverlap="1" wp14:anchorId="2153A5FB" wp14:editId="211348EE">
                <wp:simplePos x="0" y="0"/>
                <wp:positionH relativeFrom="column">
                  <wp:posOffset>934720</wp:posOffset>
                </wp:positionH>
                <wp:positionV relativeFrom="paragraph">
                  <wp:posOffset>8200390</wp:posOffset>
                </wp:positionV>
                <wp:extent cx="348615" cy="84455"/>
                <wp:effectExtent l="13335" t="10795" r="9525" b="952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73.6pt;margin-top:645.7pt;width:27.45pt;height: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" filled="f" fillcolor="red" strokecolor="red"/>
            </w:pict>
          </mc:Fallback>
        </mc:AlternateContent>
      </w:r>
      <w:r w:rsidRPr="00D825B3">
        <w:rPr>
          <w:i/>
          <w:noProof/>
          <w:sz w:val="18"/>
          <w:szCs w:val="18"/>
        </w:rPr>
        <mc:AlternateContent>
          <mc:Choice Requires="wps">
            <w:drawing>
              <wp:anchor distT="0" distB="0" distL="114300" distR="114300" simplePos="0" relativeHeight="251666432" behindDoc="0" locked="0" layoutInCell="1" allowOverlap="1" wp14:anchorId="7BE19585" wp14:editId="1831FEF6">
                <wp:simplePos x="0" y="0"/>
                <wp:positionH relativeFrom="column">
                  <wp:posOffset>934720</wp:posOffset>
                </wp:positionH>
                <wp:positionV relativeFrom="paragraph">
                  <wp:posOffset>8200390</wp:posOffset>
                </wp:positionV>
                <wp:extent cx="348615" cy="84455"/>
                <wp:effectExtent l="13335" t="10795" r="9525"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73.6pt;margin-top:645.7pt;width:27.45pt;height: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" filled="f" fillcolor="red" strokecolor="red"/>
            </w:pict>
          </mc:Fallback>
        </mc:AlternateContent>
      </w:r>
      <w:r w:rsidRPr="00D825B3">
        <w:rPr>
          <w:i/>
          <w:noProof/>
          <w:sz w:val="18"/>
          <w:szCs w:val="18"/>
        </w:rPr>
        <mc:AlternateContent>
          <mc:Choice Requires="wps">
            <w:drawing>
              <wp:anchor distT="0" distB="0" distL="114300" distR="114300" simplePos="0" relativeHeight="251665408" behindDoc="0" locked="0" layoutInCell="1" allowOverlap="1" wp14:anchorId="510EEF92" wp14:editId="45098377">
                <wp:simplePos x="0" y="0"/>
                <wp:positionH relativeFrom="column">
                  <wp:posOffset>934720</wp:posOffset>
                </wp:positionH>
                <wp:positionV relativeFrom="paragraph">
                  <wp:posOffset>8200390</wp:posOffset>
                </wp:positionV>
                <wp:extent cx="348615" cy="84455"/>
                <wp:effectExtent l="13335" t="10795" r="9525" b="952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73.6pt;margin-top:645.7pt;width:27.45pt;height: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" filled="f" fillcolor="red" strokecolor="red"/>
            </w:pict>
          </mc:Fallback>
        </mc:AlternateContent>
      </w:r>
    </w:p>
    <w:sectPr w:rsidR="0083310E" w:rsidRPr="00D825B3" w:rsidSect="000146A2">
      <w:pgSz w:w="11906" w:h="16838"/>
      <w:pgMar w:top="993" w:right="707" w:bottom="142"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4AB" w:rsidRDefault="00F404AB" w:rsidP="00BD744E">
      <w:r>
        <w:separator/>
      </w:r>
    </w:p>
  </w:endnote>
  <w:endnote w:type="continuationSeparator" w:id="0">
    <w:p w:rsidR="00F404AB" w:rsidRDefault="00F404A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00"/>
    <w:family w:val="roman"/>
    <w:notTrueType/>
    <w:pitch w:val="default"/>
    <w:sig w:usb0="00000203" w:usb1="08070000" w:usb2="00000010" w:usb3="00000000" w:csb0="0002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4AB" w:rsidRDefault="00F404AB" w:rsidP="00BD744E">
      <w:r>
        <w:separator/>
      </w:r>
    </w:p>
  </w:footnote>
  <w:footnote w:type="continuationSeparator" w:id="0">
    <w:p w:rsidR="00F404AB" w:rsidRDefault="00F404A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34383A"/>
    <w:multiLevelType w:val="hybridMultilevel"/>
    <w:tmpl w:val="F84046C2"/>
    <w:lvl w:ilvl="0" w:tplc="4C584EA2">
      <w:start w:val="1"/>
      <w:numFmt w:val="decimal"/>
      <w:lvlText w:val="%1."/>
      <w:lvlJc w:val="left"/>
      <w:pPr>
        <w:ind w:left="985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E9A6267"/>
    <w:multiLevelType w:val="multilevel"/>
    <w:tmpl w:val="F88E2392"/>
    <w:lvl w:ilvl="0">
      <w:start w:val="1"/>
      <w:numFmt w:val="decimal"/>
      <w:lvlText w:val="%1."/>
      <w:lvlJc w:val="left"/>
      <w:pPr>
        <w:ind w:left="125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395CD4"/>
    <w:multiLevelType w:val="hybridMultilevel"/>
    <w:tmpl w:val="5114CDD4"/>
    <w:lvl w:ilvl="0" w:tplc="DFE635DA">
      <w:start w:val="1"/>
      <w:numFmt w:val="decimal"/>
      <w:lvlText w:val="%1."/>
      <w:lvlJc w:val="left"/>
      <w:pPr>
        <w:ind w:left="1042" w:hanging="360"/>
      </w:pPr>
      <w:rPr>
        <w:rFonts w:hint="default"/>
      </w:rPr>
    </w:lvl>
    <w:lvl w:ilvl="1" w:tplc="04190019" w:tentative="1">
      <w:start w:val="1"/>
      <w:numFmt w:val="lowerLetter"/>
      <w:lvlText w:val="%2."/>
      <w:lvlJc w:val="left"/>
      <w:pPr>
        <w:ind w:left="2117" w:hanging="360"/>
      </w:pPr>
    </w:lvl>
    <w:lvl w:ilvl="2" w:tplc="0419001B" w:tentative="1">
      <w:start w:val="1"/>
      <w:numFmt w:val="lowerRoman"/>
      <w:lvlText w:val="%3."/>
      <w:lvlJc w:val="right"/>
      <w:pPr>
        <w:ind w:left="2837" w:hanging="180"/>
      </w:pPr>
    </w:lvl>
    <w:lvl w:ilvl="3" w:tplc="0419000F" w:tentative="1">
      <w:start w:val="1"/>
      <w:numFmt w:val="decimal"/>
      <w:lvlText w:val="%4."/>
      <w:lvlJc w:val="left"/>
      <w:pPr>
        <w:ind w:left="3557" w:hanging="360"/>
      </w:pPr>
    </w:lvl>
    <w:lvl w:ilvl="4" w:tplc="04190019" w:tentative="1">
      <w:start w:val="1"/>
      <w:numFmt w:val="lowerLetter"/>
      <w:lvlText w:val="%5."/>
      <w:lvlJc w:val="left"/>
      <w:pPr>
        <w:ind w:left="4277" w:hanging="360"/>
      </w:pPr>
    </w:lvl>
    <w:lvl w:ilvl="5" w:tplc="0419001B" w:tentative="1">
      <w:start w:val="1"/>
      <w:numFmt w:val="lowerRoman"/>
      <w:lvlText w:val="%6."/>
      <w:lvlJc w:val="right"/>
      <w:pPr>
        <w:ind w:left="4997" w:hanging="180"/>
      </w:pPr>
    </w:lvl>
    <w:lvl w:ilvl="6" w:tplc="0419000F" w:tentative="1">
      <w:start w:val="1"/>
      <w:numFmt w:val="decimal"/>
      <w:lvlText w:val="%7."/>
      <w:lvlJc w:val="left"/>
      <w:pPr>
        <w:ind w:left="5717" w:hanging="360"/>
      </w:pPr>
    </w:lvl>
    <w:lvl w:ilvl="7" w:tplc="04190019" w:tentative="1">
      <w:start w:val="1"/>
      <w:numFmt w:val="lowerLetter"/>
      <w:lvlText w:val="%8."/>
      <w:lvlJc w:val="left"/>
      <w:pPr>
        <w:ind w:left="6437" w:hanging="360"/>
      </w:pPr>
    </w:lvl>
    <w:lvl w:ilvl="8" w:tplc="0419001B" w:tentative="1">
      <w:start w:val="1"/>
      <w:numFmt w:val="lowerRoman"/>
      <w:lvlText w:val="%9."/>
      <w:lvlJc w:val="right"/>
      <w:pPr>
        <w:ind w:left="7157" w:hanging="180"/>
      </w:pPr>
    </w:lvl>
  </w:abstractNum>
  <w:abstractNum w:abstractNumId="12">
    <w:nsid w:val="222D4E44"/>
    <w:multiLevelType w:val="hybridMultilevel"/>
    <w:tmpl w:val="AD9269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D03A3E"/>
    <w:multiLevelType w:val="hybridMultilevel"/>
    <w:tmpl w:val="589275A0"/>
    <w:lvl w:ilvl="0" w:tplc="DE26EF56">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25240475"/>
    <w:multiLevelType w:val="hybridMultilevel"/>
    <w:tmpl w:val="576E73AE"/>
    <w:lvl w:ilvl="0" w:tplc="787EDA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AD7079D"/>
    <w:multiLevelType w:val="hybridMultilevel"/>
    <w:tmpl w:val="5114CDD4"/>
    <w:lvl w:ilvl="0" w:tplc="DFE635DA">
      <w:start w:val="1"/>
      <w:numFmt w:val="decimal"/>
      <w:lvlText w:val="%1."/>
      <w:lvlJc w:val="left"/>
      <w:pPr>
        <w:ind w:left="1042" w:hanging="360"/>
      </w:pPr>
      <w:rPr>
        <w:rFonts w:hint="default"/>
      </w:rPr>
    </w:lvl>
    <w:lvl w:ilvl="1" w:tplc="04190019" w:tentative="1">
      <w:start w:val="1"/>
      <w:numFmt w:val="lowerLetter"/>
      <w:lvlText w:val="%2."/>
      <w:lvlJc w:val="left"/>
      <w:pPr>
        <w:ind w:left="2117" w:hanging="360"/>
      </w:pPr>
    </w:lvl>
    <w:lvl w:ilvl="2" w:tplc="0419001B" w:tentative="1">
      <w:start w:val="1"/>
      <w:numFmt w:val="lowerRoman"/>
      <w:lvlText w:val="%3."/>
      <w:lvlJc w:val="right"/>
      <w:pPr>
        <w:ind w:left="2837" w:hanging="180"/>
      </w:pPr>
    </w:lvl>
    <w:lvl w:ilvl="3" w:tplc="0419000F" w:tentative="1">
      <w:start w:val="1"/>
      <w:numFmt w:val="decimal"/>
      <w:lvlText w:val="%4."/>
      <w:lvlJc w:val="left"/>
      <w:pPr>
        <w:ind w:left="3557" w:hanging="360"/>
      </w:pPr>
    </w:lvl>
    <w:lvl w:ilvl="4" w:tplc="04190019" w:tentative="1">
      <w:start w:val="1"/>
      <w:numFmt w:val="lowerLetter"/>
      <w:lvlText w:val="%5."/>
      <w:lvlJc w:val="left"/>
      <w:pPr>
        <w:ind w:left="4277" w:hanging="360"/>
      </w:pPr>
    </w:lvl>
    <w:lvl w:ilvl="5" w:tplc="0419001B" w:tentative="1">
      <w:start w:val="1"/>
      <w:numFmt w:val="lowerRoman"/>
      <w:lvlText w:val="%6."/>
      <w:lvlJc w:val="right"/>
      <w:pPr>
        <w:ind w:left="4997" w:hanging="180"/>
      </w:pPr>
    </w:lvl>
    <w:lvl w:ilvl="6" w:tplc="0419000F" w:tentative="1">
      <w:start w:val="1"/>
      <w:numFmt w:val="decimal"/>
      <w:lvlText w:val="%7."/>
      <w:lvlJc w:val="left"/>
      <w:pPr>
        <w:ind w:left="5717" w:hanging="360"/>
      </w:pPr>
    </w:lvl>
    <w:lvl w:ilvl="7" w:tplc="04190019" w:tentative="1">
      <w:start w:val="1"/>
      <w:numFmt w:val="lowerLetter"/>
      <w:lvlText w:val="%8."/>
      <w:lvlJc w:val="left"/>
      <w:pPr>
        <w:ind w:left="6437" w:hanging="360"/>
      </w:pPr>
    </w:lvl>
    <w:lvl w:ilvl="8" w:tplc="0419001B" w:tentative="1">
      <w:start w:val="1"/>
      <w:numFmt w:val="lowerRoman"/>
      <w:lvlText w:val="%9."/>
      <w:lvlJc w:val="right"/>
      <w:pPr>
        <w:ind w:left="7157" w:hanging="180"/>
      </w:pPr>
    </w:lvl>
  </w:abstractNum>
  <w:abstractNum w:abstractNumId="19">
    <w:nsid w:val="41B03BA1"/>
    <w:multiLevelType w:val="hybridMultilevel"/>
    <w:tmpl w:val="75E08082"/>
    <w:lvl w:ilvl="0" w:tplc="78C213CA">
      <w:start w:val="1"/>
      <w:numFmt w:val="decimal"/>
      <w:lvlText w:val="%1."/>
      <w:lvlJc w:val="left"/>
      <w:pPr>
        <w:ind w:left="786" w:hanging="360"/>
      </w:pPr>
      <w:rPr>
        <w:rFonts w:hint="default"/>
        <w:b w:val="0"/>
        <w:color w:val="auto"/>
      </w:rPr>
    </w:lvl>
    <w:lvl w:ilvl="1" w:tplc="04190019">
      <w:start w:val="1"/>
      <w:numFmt w:val="lowerLetter"/>
      <w:lvlText w:val="%2."/>
      <w:lvlJc w:val="left"/>
      <w:pPr>
        <w:ind w:left="5051" w:hanging="360"/>
      </w:pPr>
    </w:lvl>
    <w:lvl w:ilvl="2" w:tplc="0419001B" w:tentative="1">
      <w:start w:val="1"/>
      <w:numFmt w:val="lowerRoman"/>
      <w:lvlText w:val="%3."/>
      <w:lvlJc w:val="right"/>
      <w:pPr>
        <w:ind w:left="5771" w:hanging="180"/>
      </w:pPr>
    </w:lvl>
    <w:lvl w:ilvl="3" w:tplc="0419000F" w:tentative="1">
      <w:start w:val="1"/>
      <w:numFmt w:val="decimal"/>
      <w:lvlText w:val="%4."/>
      <w:lvlJc w:val="left"/>
      <w:pPr>
        <w:ind w:left="6491" w:hanging="360"/>
      </w:pPr>
    </w:lvl>
    <w:lvl w:ilvl="4" w:tplc="04190019" w:tentative="1">
      <w:start w:val="1"/>
      <w:numFmt w:val="lowerLetter"/>
      <w:lvlText w:val="%5."/>
      <w:lvlJc w:val="left"/>
      <w:pPr>
        <w:ind w:left="7211" w:hanging="360"/>
      </w:pPr>
    </w:lvl>
    <w:lvl w:ilvl="5" w:tplc="0419001B" w:tentative="1">
      <w:start w:val="1"/>
      <w:numFmt w:val="lowerRoman"/>
      <w:lvlText w:val="%6."/>
      <w:lvlJc w:val="right"/>
      <w:pPr>
        <w:ind w:left="7931" w:hanging="180"/>
      </w:pPr>
    </w:lvl>
    <w:lvl w:ilvl="6" w:tplc="0419000F" w:tentative="1">
      <w:start w:val="1"/>
      <w:numFmt w:val="decimal"/>
      <w:lvlText w:val="%7."/>
      <w:lvlJc w:val="left"/>
      <w:pPr>
        <w:ind w:left="8651" w:hanging="360"/>
      </w:pPr>
    </w:lvl>
    <w:lvl w:ilvl="7" w:tplc="04190019" w:tentative="1">
      <w:start w:val="1"/>
      <w:numFmt w:val="lowerLetter"/>
      <w:lvlText w:val="%8."/>
      <w:lvlJc w:val="left"/>
      <w:pPr>
        <w:ind w:left="9371" w:hanging="360"/>
      </w:pPr>
    </w:lvl>
    <w:lvl w:ilvl="8" w:tplc="0419001B" w:tentative="1">
      <w:start w:val="1"/>
      <w:numFmt w:val="lowerRoman"/>
      <w:lvlText w:val="%9."/>
      <w:lvlJc w:val="right"/>
      <w:pPr>
        <w:ind w:left="10091" w:hanging="18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nsid w:val="69C03E0A"/>
    <w:multiLevelType w:val="hybridMultilevel"/>
    <w:tmpl w:val="683E9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671991"/>
    <w:multiLevelType w:val="hybridMultilevel"/>
    <w:tmpl w:val="0C8212A0"/>
    <w:lvl w:ilvl="0" w:tplc="88BAAEF8">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0"/>
  </w:num>
  <w:num w:numId="9">
    <w:abstractNumId w:val="24"/>
  </w:num>
  <w:num w:numId="10">
    <w:abstractNumId w:val="22"/>
  </w:num>
  <w:num w:numId="11">
    <w:abstractNumId w:val="11"/>
  </w:num>
  <w:num w:numId="12">
    <w:abstractNumId w:val="21"/>
  </w:num>
  <w:num w:numId="13">
    <w:abstractNumId w:val="3"/>
  </w:num>
  <w:num w:numId="14">
    <w:abstractNumId w:val="19"/>
  </w:num>
  <w:num w:numId="15">
    <w:abstractNumId w:val="13"/>
  </w:num>
  <w:num w:numId="16">
    <w:abstractNumId w:val="8"/>
  </w:num>
  <w:num w:numId="17">
    <w:abstractNumId w:val="9"/>
  </w:num>
  <w:num w:numId="18">
    <w:abstractNumId w:val="23"/>
  </w:num>
  <w:num w:numId="19">
    <w:abstractNumId w:val="18"/>
  </w:num>
  <w:num w:numId="20">
    <w:abstractNumId w:val="10"/>
  </w:num>
  <w:num w:numId="21">
    <w:abstractNumId w:val="14"/>
  </w:num>
  <w:num w:numId="22">
    <w:abstractNumId w:val="7"/>
  </w:num>
  <w:num w:numId="23">
    <w:abstractNumId w:val="12"/>
  </w:num>
  <w:num w:numId="24">
    <w:abstractNumId w:val="25"/>
  </w:num>
  <w:num w:numId="2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DD7"/>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6A2"/>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3A86"/>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84E"/>
    <w:rsid w:val="00080C8C"/>
    <w:rsid w:val="0008154E"/>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32"/>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B4"/>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A"/>
    <w:rsid w:val="000D434E"/>
    <w:rsid w:val="000D486C"/>
    <w:rsid w:val="000D4DC2"/>
    <w:rsid w:val="000D4FC2"/>
    <w:rsid w:val="000D5DF5"/>
    <w:rsid w:val="000D6E0F"/>
    <w:rsid w:val="000D718D"/>
    <w:rsid w:val="000D7BB2"/>
    <w:rsid w:val="000D7FD3"/>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463"/>
    <w:rsid w:val="000F0B00"/>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2D"/>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29A5"/>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4A2"/>
    <w:rsid w:val="0014568B"/>
    <w:rsid w:val="00145860"/>
    <w:rsid w:val="00146C2F"/>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1E8B"/>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79"/>
    <w:rsid w:val="001666D7"/>
    <w:rsid w:val="001667A5"/>
    <w:rsid w:val="00166954"/>
    <w:rsid w:val="00166B42"/>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2D2"/>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DB9"/>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BE"/>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8AD"/>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237"/>
    <w:rsid w:val="00224476"/>
    <w:rsid w:val="002246B9"/>
    <w:rsid w:val="00224E36"/>
    <w:rsid w:val="00224EB9"/>
    <w:rsid w:val="00225F23"/>
    <w:rsid w:val="0022629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61D"/>
    <w:rsid w:val="00235920"/>
    <w:rsid w:val="002359E4"/>
    <w:rsid w:val="002364A5"/>
    <w:rsid w:val="002365BF"/>
    <w:rsid w:val="00236DA6"/>
    <w:rsid w:val="0023722D"/>
    <w:rsid w:val="00237423"/>
    <w:rsid w:val="002375D5"/>
    <w:rsid w:val="002378DA"/>
    <w:rsid w:val="00237BC0"/>
    <w:rsid w:val="0024023A"/>
    <w:rsid w:val="00240253"/>
    <w:rsid w:val="00240436"/>
    <w:rsid w:val="002404D8"/>
    <w:rsid w:val="0024166E"/>
    <w:rsid w:val="00241DFD"/>
    <w:rsid w:val="0024296B"/>
    <w:rsid w:val="002433F3"/>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908"/>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A12"/>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325C"/>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1E1"/>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1D64"/>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B2A"/>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5D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3316"/>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8F0"/>
    <w:rsid w:val="00314FBA"/>
    <w:rsid w:val="00315040"/>
    <w:rsid w:val="003151C7"/>
    <w:rsid w:val="00315A05"/>
    <w:rsid w:val="00315C72"/>
    <w:rsid w:val="00316147"/>
    <w:rsid w:val="0031681E"/>
    <w:rsid w:val="00317A2E"/>
    <w:rsid w:val="00317D52"/>
    <w:rsid w:val="00317EF5"/>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2C2"/>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5CE"/>
    <w:rsid w:val="003517D9"/>
    <w:rsid w:val="0035196B"/>
    <w:rsid w:val="00351E1E"/>
    <w:rsid w:val="00352476"/>
    <w:rsid w:val="003526DC"/>
    <w:rsid w:val="003528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2E9"/>
    <w:rsid w:val="00380877"/>
    <w:rsid w:val="00380EE2"/>
    <w:rsid w:val="003815BD"/>
    <w:rsid w:val="003819F2"/>
    <w:rsid w:val="00381AA5"/>
    <w:rsid w:val="00381E9C"/>
    <w:rsid w:val="003837B3"/>
    <w:rsid w:val="003838D1"/>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76C"/>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6D8"/>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7F0"/>
    <w:rsid w:val="003D79A8"/>
    <w:rsid w:val="003E005A"/>
    <w:rsid w:val="003E07F6"/>
    <w:rsid w:val="003E09A2"/>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2C1E"/>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1C"/>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52"/>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72"/>
    <w:rsid w:val="004D0CEE"/>
    <w:rsid w:val="004D1252"/>
    <w:rsid w:val="004D1EE7"/>
    <w:rsid w:val="004D24FE"/>
    <w:rsid w:val="004D2605"/>
    <w:rsid w:val="004D2D2A"/>
    <w:rsid w:val="004D2F7B"/>
    <w:rsid w:val="004D3FD4"/>
    <w:rsid w:val="004D41AB"/>
    <w:rsid w:val="004D424F"/>
    <w:rsid w:val="004D43BC"/>
    <w:rsid w:val="004D45EF"/>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574E"/>
    <w:rsid w:val="004F6B8C"/>
    <w:rsid w:val="004F6D8B"/>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66F"/>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0C5"/>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593"/>
    <w:rsid w:val="00575B61"/>
    <w:rsid w:val="00576193"/>
    <w:rsid w:val="00576432"/>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87D42"/>
    <w:rsid w:val="00590241"/>
    <w:rsid w:val="00590DFD"/>
    <w:rsid w:val="005917D0"/>
    <w:rsid w:val="00591B0F"/>
    <w:rsid w:val="00591D1C"/>
    <w:rsid w:val="0059259B"/>
    <w:rsid w:val="0059344A"/>
    <w:rsid w:val="005937E7"/>
    <w:rsid w:val="0059390A"/>
    <w:rsid w:val="005941B5"/>
    <w:rsid w:val="0059467A"/>
    <w:rsid w:val="005948E9"/>
    <w:rsid w:val="00595661"/>
    <w:rsid w:val="00595E2F"/>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66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8A4"/>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686"/>
    <w:rsid w:val="006337E3"/>
    <w:rsid w:val="00633801"/>
    <w:rsid w:val="00633A96"/>
    <w:rsid w:val="006341EE"/>
    <w:rsid w:val="006345AB"/>
    <w:rsid w:val="006348FD"/>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E6E"/>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440"/>
    <w:rsid w:val="00680D4E"/>
    <w:rsid w:val="006814A9"/>
    <w:rsid w:val="006815E6"/>
    <w:rsid w:val="0068183D"/>
    <w:rsid w:val="00681B5A"/>
    <w:rsid w:val="00681D5E"/>
    <w:rsid w:val="00682219"/>
    <w:rsid w:val="00682AAB"/>
    <w:rsid w:val="00682ABC"/>
    <w:rsid w:val="006830C4"/>
    <w:rsid w:val="006830D2"/>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755"/>
    <w:rsid w:val="00693CFF"/>
    <w:rsid w:val="00693D4A"/>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1E89"/>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945"/>
    <w:rsid w:val="006F5A5E"/>
    <w:rsid w:val="006F5FAA"/>
    <w:rsid w:val="006F613C"/>
    <w:rsid w:val="006F65A9"/>
    <w:rsid w:val="006F67C5"/>
    <w:rsid w:val="006F6C09"/>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0BB"/>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3FD"/>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494"/>
    <w:rsid w:val="00765638"/>
    <w:rsid w:val="00766390"/>
    <w:rsid w:val="00766441"/>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BB6"/>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57DF"/>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E13"/>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EDA"/>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0848"/>
    <w:rsid w:val="00801080"/>
    <w:rsid w:val="00801120"/>
    <w:rsid w:val="0080122B"/>
    <w:rsid w:val="0080136A"/>
    <w:rsid w:val="008014C1"/>
    <w:rsid w:val="008026C8"/>
    <w:rsid w:val="008026FB"/>
    <w:rsid w:val="00802AD4"/>
    <w:rsid w:val="008032EF"/>
    <w:rsid w:val="00803D96"/>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6B8"/>
    <w:rsid w:val="00821869"/>
    <w:rsid w:val="008225A6"/>
    <w:rsid w:val="00822756"/>
    <w:rsid w:val="00822DD7"/>
    <w:rsid w:val="00823048"/>
    <w:rsid w:val="008233B1"/>
    <w:rsid w:val="0082432B"/>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10E"/>
    <w:rsid w:val="00833A89"/>
    <w:rsid w:val="00833C10"/>
    <w:rsid w:val="00833C91"/>
    <w:rsid w:val="00833CB4"/>
    <w:rsid w:val="00834644"/>
    <w:rsid w:val="00834870"/>
    <w:rsid w:val="008349F1"/>
    <w:rsid w:val="00834AF6"/>
    <w:rsid w:val="00834B1F"/>
    <w:rsid w:val="00834BB5"/>
    <w:rsid w:val="00835B8B"/>
    <w:rsid w:val="00836892"/>
    <w:rsid w:val="00836961"/>
    <w:rsid w:val="00836ED7"/>
    <w:rsid w:val="0083745C"/>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4F3"/>
    <w:rsid w:val="0084567B"/>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2EC4"/>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697"/>
    <w:rsid w:val="008A792E"/>
    <w:rsid w:val="008A7B82"/>
    <w:rsid w:val="008A7D94"/>
    <w:rsid w:val="008B0590"/>
    <w:rsid w:val="008B0BEB"/>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188C"/>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DED"/>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02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709"/>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908"/>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6BD"/>
    <w:rsid w:val="00A337B8"/>
    <w:rsid w:val="00A33D90"/>
    <w:rsid w:val="00A3458E"/>
    <w:rsid w:val="00A34611"/>
    <w:rsid w:val="00A350F0"/>
    <w:rsid w:val="00A35476"/>
    <w:rsid w:val="00A3560E"/>
    <w:rsid w:val="00A35F68"/>
    <w:rsid w:val="00A365D2"/>
    <w:rsid w:val="00A368F5"/>
    <w:rsid w:val="00A36F45"/>
    <w:rsid w:val="00A375F4"/>
    <w:rsid w:val="00A3779A"/>
    <w:rsid w:val="00A37E5D"/>
    <w:rsid w:val="00A37F28"/>
    <w:rsid w:val="00A37FE9"/>
    <w:rsid w:val="00A41079"/>
    <w:rsid w:val="00A412E1"/>
    <w:rsid w:val="00A41DF8"/>
    <w:rsid w:val="00A422B9"/>
    <w:rsid w:val="00A423D0"/>
    <w:rsid w:val="00A4267C"/>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4F1"/>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0FEC"/>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82A"/>
    <w:rsid w:val="00AD0D3D"/>
    <w:rsid w:val="00AD155E"/>
    <w:rsid w:val="00AD1A4F"/>
    <w:rsid w:val="00AD1D72"/>
    <w:rsid w:val="00AD240E"/>
    <w:rsid w:val="00AD2AF5"/>
    <w:rsid w:val="00AD337A"/>
    <w:rsid w:val="00AD4196"/>
    <w:rsid w:val="00AD44BC"/>
    <w:rsid w:val="00AD5A3E"/>
    <w:rsid w:val="00AD5A43"/>
    <w:rsid w:val="00AD5C0D"/>
    <w:rsid w:val="00AD5D68"/>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3F2E"/>
    <w:rsid w:val="00B14689"/>
    <w:rsid w:val="00B151F9"/>
    <w:rsid w:val="00B155B8"/>
    <w:rsid w:val="00B159F9"/>
    <w:rsid w:val="00B15A2B"/>
    <w:rsid w:val="00B161B6"/>
    <w:rsid w:val="00B161BD"/>
    <w:rsid w:val="00B16AAF"/>
    <w:rsid w:val="00B16ACE"/>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8C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5B9"/>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0D4"/>
    <w:rsid w:val="00BA041A"/>
    <w:rsid w:val="00BA1A8D"/>
    <w:rsid w:val="00BA2045"/>
    <w:rsid w:val="00BA207B"/>
    <w:rsid w:val="00BA23B7"/>
    <w:rsid w:val="00BA25FB"/>
    <w:rsid w:val="00BA3809"/>
    <w:rsid w:val="00BA42F1"/>
    <w:rsid w:val="00BA55AF"/>
    <w:rsid w:val="00BA6452"/>
    <w:rsid w:val="00BA7615"/>
    <w:rsid w:val="00BA764E"/>
    <w:rsid w:val="00BA7909"/>
    <w:rsid w:val="00BA7EC9"/>
    <w:rsid w:val="00BB0060"/>
    <w:rsid w:val="00BB016E"/>
    <w:rsid w:val="00BB01EE"/>
    <w:rsid w:val="00BB01FE"/>
    <w:rsid w:val="00BB03B7"/>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941"/>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263"/>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655D"/>
    <w:rsid w:val="00BD744E"/>
    <w:rsid w:val="00BD7590"/>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419"/>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92A"/>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4CB"/>
    <w:rsid w:val="00C37790"/>
    <w:rsid w:val="00C37E81"/>
    <w:rsid w:val="00C4007D"/>
    <w:rsid w:val="00C40833"/>
    <w:rsid w:val="00C410BA"/>
    <w:rsid w:val="00C411D4"/>
    <w:rsid w:val="00C414DF"/>
    <w:rsid w:val="00C41AFD"/>
    <w:rsid w:val="00C41F85"/>
    <w:rsid w:val="00C4246D"/>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1D4"/>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9A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6B44"/>
    <w:rsid w:val="00C96C7D"/>
    <w:rsid w:val="00C9702E"/>
    <w:rsid w:val="00C9741C"/>
    <w:rsid w:val="00C978F9"/>
    <w:rsid w:val="00C97A74"/>
    <w:rsid w:val="00C97A93"/>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5CF"/>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173"/>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3CA6"/>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25B3"/>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0EE"/>
    <w:rsid w:val="00D9516F"/>
    <w:rsid w:val="00D95598"/>
    <w:rsid w:val="00D9590E"/>
    <w:rsid w:val="00D95EB6"/>
    <w:rsid w:val="00D95EF3"/>
    <w:rsid w:val="00D96122"/>
    <w:rsid w:val="00D96C49"/>
    <w:rsid w:val="00D96D44"/>
    <w:rsid w:val="00D977B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1CD1"/>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974"/>
    <w:rsid w:val="00DF6CC9"/>
    <w:rsid w:val="00DF6E23"/>
    <w:rsid w:val="00DF73D7"/>
    <w:rsid w:val="00DF7A33"/>
    <w:rsid w:val="00E0018E"/>
    <w:rsid w:val="00E0089B"/>
    <w:rsid w:val="00E0159A"/>
    <w:rsid w:val="00E01881"/>
    <w:rsid w:val="00E0281B"/>
    <w:rsid w:val="00E02FD3"/>
    <w:rsid w:val="00E0301F"/>
    <w:rsid w:val="00E03741"/>
    <w:rsid w:val="00E039AE"/>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46FE"/>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711"/>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243"/>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8B3"/>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C7C95"/>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140"/>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1CED"/>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4AB"/>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2038"/>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A64"/>
    <w:rsid w:val="00F81BE5"/>
    <w:rsid w:val="00F81DD5"/>
    <w:rsid w:val="00F81FF0"/>
    <w:rsid w:val="00F825DB"/>
    <w:rsid w:val="00F828B3"/>
    <w:rsid w:val="00F82A4C"/>
    <w:rsid w:val="00F82BE2"/>
    <w:rsid w:val="00F830F9"/>
    <w:rsid w:val="00F83E61"/>
    <w:rsid w:val="00F8423B"/>
    <w:rsid w:val="00F84AAB"/>
    <w:rsid w:val="00F85268"/>
    <w:rsid w:val="00F8576C"/>
    <w:rsid w:val="00F85BEE"/>
    <w:rsid w:val="00F861C5"/>
    <w:rsid w:val="00F862AA"/>
    <w:rsid w:val="00F86409"/>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5F00"/>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6CCE"/>
    <w:rsid w:val="00FB70A0"/>
    <w:rsid w:val="00FB7439"/>
    <w:rsid w:val="00FB7989"/>
    <w:rsid w:val="00FB7E8F"/>
    <w:rsid w:val="00FC0257"/>
    <w:rsid w:val="00FC0FAA"/>
    <w:rsid w:val="00FC1F04"/>
    <w:rsid w:val="00FC23D4"/>
    <w:rsid w:val="00FC289B"/>
    <w:rsid w:val="00FC2E67"/>
    <w:rsid w:val="00FC31CE"/>
    <w:rsid w:val="00FC35CD"/>
    <w:rsid w:val="00FC376F"/>
    <w:rsid w:val="00FC38A5"/>
    <w:rsid w:val="00FC3978"/>
    <w:rsid w:val="00FC3FDD"/>
    <w:rsid w:val="00FC4326"/>
    <w:rsid w:val="00FC4814"/>
    <w:rsid w:val="00FC4EA1"/>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qFormat/>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qFormat/>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2E15DF"/>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EE6140"/>
  </w:style>
  <w:style w:type="table" w:customStyle="1" w:styleId="1050">
    <w:name w:val="Сетка таблицы105"/>
    <w:basedOn w:val="a8"/>
    <w:next w:val="aa"/>
    <w:uiPriority w:val="59"/>
    <w:rsid w:val="00EE614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Сильное выделение1"/>
    <w:uiPriority w:val="21"/>
    <w:qFormat/>
    <w:rsid w:val="000146A2"/>
    <w:rPr>
      <w:i/>
      <w:iCs/>
      <w:color w:val="365F91"/>
    </w:rPr>
  </w:style>
  <w:style w:type="character" w:customStyle="1" w:styleId="1fc">
    <w:name w:val="Сильная ссылка1"/>
    <w:uiPriority w:val="32"/>
    <w:qFormat/>
    <w:rsid w:val="000146A2"/>
    <w:rPr>
      <w:b/>
      <w:bCs/>
      <w:smallCaps/>
      <w:color w:val="365F91"/>
      <w:spacing w:val="5"/>
    </w:rPr>
  </w:style>
  <w:style w:type="character" w:customStyle="1" w:styleId="1fd">
    <w:name w:val="Слабое выделение1"/>
    <w:uiPriority w:val="19"/>
    <w:qFormat/>
    <w:rsid w:val="000146A2"/>
    <w:rPr>
      <w:i/>
      <w:iCs/>
      <w:color w:val="404040"/>
    </w:rPr>
  </w:style>
  <w:style w:type="character" w:customStyle="1" w:styleId="1fe">
    <w:name w:val="Слабая ссылка1"/>
    <w:uiPriority w:val="31"/>
    <w:qFormat/>
    <w:rsid w:val="000146A2"/>
    <w:rPr>
      <w:smallCaps/>
      <w:color w:val="5A5A5A"/>
    </w:rPr>
  </w:style>
  <w:style w:type="character" w:customStyle="1" w:styleId="1ff">
    <w:name w:val="Название книги1"/>
    <w:uiPriority w:val="33"/>
    <w:qFormat/>
    <w:rsid w:val="000146A2"/>
    <w:rPr>
      <w:b/>
      <w:bCs/>
      <w:i/>
      <w:iCs/>
      <w:spacing w:val="5"/>
    </w:rPr>
  </w:style>
  <w:style w:type="character" w:customStyle="1" w:styleId="1ff0">
    <w:name w:val="Верхний колонтитул Знак1"/>
    <w:uiPriority w:val="99"/>
    <w:rsid w:val="000146A2"/>
    <w:rPr>
      <w:sz w:val="22"/>
      <w:szCs w:val="22"/>
    </w:rPr>
  </w:style>
  <w:style w:type="table" w:customStyle="1" w:styleId="11a">
    <w:name w:val="Таблица простая 11"/>
    <w:uiPriority w:val="59"/>
    <w:rsid w:val="000146A2"/>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0146A2"/>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0146A2"/>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0146A2"/>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0146A2"/>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0146A2"/>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0146A2"/>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0146A2"/>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0146A2"/>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0146A2"/>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0146A2"/>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0146A2"/>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0146A2"/>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610">
    <w:name w:val="Список-таблица 6 цветная1"/>
    <w:uiPriority w:val="99"/>
    <w:rsid w:val="000146A2"/>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0146A2"/>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0146A2"/>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0146A2"/>
  </w:style>
  <w:style w:type="table" w:customStyle="1" w:styleId="1ff3">
    <w:name w:val="Обычная таблица1"/>
    <w:uiPriority w:val="99"/>
    <w:semiHidden/>
    <w:unhideWhenUsed/>
    <w:qFormat/>
    <w:rsid w:val="000146A2"/>
    <w:pPr>
      <w:ind w:left="0" w:firstLine="0"/>
      <w:jc w:val="left"/>
    </w:pPr>
    <w:rPr>
      <w:rFonts w:ascii="Calibri" w:eastAsia="Times New Roman" w:hAnsi="Calibri"/>
    </w:rPr>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0146A2"/>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0146A2"/>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0146A2"/>
    <w:pPr>
      <w:tabs>
        <w:tab w:val="center" w:pos="4677"/>
        <w:tab w:val="right" w:pos="9355"/>
      </w:tabs>
      <w:spacing w:after="200" w:line="276" w:lineRule="auto"/>
      <w:ind w:left="0" w:firstLine="0"/>
      <w:jc w:val="left"/>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qFormat/>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qFormat/>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2E15DF"/>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EE6140"/>
  </w:style>
  <w:style w:type="table" w:customStyle="1" w:styleId="1050">
    <w:name w:val="Сетка таблицы105"/>
    <w:basedOn w:val="a8"/>
    <w:next w:val="aa"/>
    <w:uiPriority w:val="59"/>
    <w:rsid w:val="00EE614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Сильное выделение1"/>
    <w:uiPriority w:val="21"/>
    <w:qFormat/>
    <w:rsid w:val="000146A2"/>
    <w:rPr>
      <w:i/>
      <w:iCs/>
      <w:color w:val="365F91"/>
    </w:rPr>
  </w:style>
  <w:style w:type="character" w:customStyle="1" w:styleId="1fc">
    <w:name w:val="Сильная ссылка1"/>
    <w:uiPriority w:val="32"/>
    <w:qFormat/>
    <w:rsid w:val="000146A2"/>
    <w:rPr>
      <w:b/>
      <w:bCs/>
      <w:smallCaps/>
      <w:color w:val="365F91"/>
      <w:spacing w:val="5"/>
    </w:rPr>
  </w:style>
  <w:style w:type="character" w:customStyle="1" w:styleId="1fd">
    <w:name w:val="Слабое выделение1"/>
    <w:uiPriority w:val="19"/>
    <w:qFormat/>
    <w:rsid w:val="000146A2"/>
    <w:rPr>
      <w:i/>
      <w:iCs/>
      <w:color w:val="404040"/>
    </w:rPr>
  </w:style>
  <w:style w:type="character" w:customStyle="1" w:styleId="1fe">
    <w:name w:val="Слабая ссылка1"/>
    <w:uiPriority w:val="31"/>
    <w:qFormat/>
    <w:rsid w:val="000146A2"/>
    <w:rPr>
      <w:smallCaps/>
      <w:color w:val="5A5A5A"/>
    </w:rPr>
  </w:style>
  <w:style w:type="character" w:customStyle="1" w:styleId="1ff">
    <w:name w:val="Название книги1"/>
    <w:uiPriority w:val="33"/>
    <w:qFormat/>
    <w:rsid w:val="000146A2"/>
    <w:rPr>
      <w:b/>
      <w:bCs/>
      <w:i/>
      <w:iCs/>
      <w:spacing w:val="5"/>
    </w:rPr>
  </w:style>
  <w:style w:type="character" w:customStyle="1" w:styleId="1ff0">
    <w:name w:val="Верхний колонтитул Знак1"/>
    <w:uiPriority w:val="99"/>
    <w:rsid w:val="000146A2"/>
    <w:rPr>
      <w:sz w:val="22"/>
      <w:szCs w:val="22"/>
    </w:rPr>
  </w:style>
  <w:style w:type="table" w:customStyle="1" w:styleId="11a">
    <w:name w:val="Таблица простая 11"/>
    <w:uiPriority w:val="59"/>
    <w:rsid w:val="000146A2"/>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0146A2"/>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0146A2"/>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0146A2"/>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0146A2"/>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0146A2"/>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0146A2"/>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0146A2"/>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0146A2"/>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0146A2"/>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0146A2"/>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0146A2"/>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0146A2"/>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0146A2"/>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610">
    <w:name w:val="Список-таблица 6 цветная1"/>
    <w:uiPriority w:val="99"/>
    <w:rsid w:val="000146A2"/>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0146A2"/>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0146A2"/>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0146A2"/>
  </w:style>
  <w:style w:type="table" w:customStyle="1" w:styleId="1ff3">
    <w:name w:val="Обычная таблица1"/>
    <w:uiPriority w:val="99"/>
    <w:semiHidden/>
    <w:unhideWhenUsed/>
    <w:qFormat/>
    <w:rsid w:val="000146A2"/>
    <w:pPr>
      <w:ind w:left="0" w:firstLine="0"/>
      <w:jc w:val="left"/>
    </w:pPr>
    <w:rPr>
      <w:rFonts w:ascii="Calibri" w:eastAsia="Times New Roman" w:hAnsi="Calibri"/>
    </w:rPr>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0146A2"/>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0146A2"/>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0146A2"/>
    <w:pPr>
      <w:tabs>
        <w:tab w:val="center" w:pos="4677"/>
        <w:tab w:val="right" w:pos="9355"/>
      </w:tabs>
      <w:spacing w:after="200" w:line="276" w:lineRule="auto"/>
      <w:ind w:left="0" w:firstLine="0"/>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4886223">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image" Target="media/image2.png"/><Relationship Id="rId159" Type="http://schemas.openxmlformats.org/officeDocument/2006/relationships/fontTable" Target="fontTable.xml"/><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160" Type="http://schemas.openxmlformats.org/officeDocument/2006/relationships/theme" Target="theme/theme1.xml"/><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55" Type="http://schemas.openxmlformats.org/officeDocument/2006/relationships/image" Target="media/image3.png"/><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59" Type="http://schemas.openxmlformats.org/officeDocument/2006/relationships/hyperlink" Target="https://fias.alta.ru/bab54dde-40bd-4d80-a7ec-e8e0602dd403/"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54" Type="http://schemas.openxmlformats.org/officeDocument/2006/relationships/hyperlink" Target="https://fias.alta.ru/bd6d6f18-8dae-4caf-b317-614099d26933/" TargetMode="External"/><Relationship Id="rId62" Type="http://schemas.openxmlformats.org/officeDocument/2006/relationships/hyperlink" Target="https://fias.alta.ru/5bdcf0b0-8100-4895-8374-f60ac388a8f2/"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53"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156"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157" Type="http://schemas.openxmlformats.org/officeDocument/2006/relationships/hyperlink" Target="http://www.irkraion.ru" TargetMode="External"/><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3" Type="http://schemas.openxmlformats.org/officeDocument/2006/relationships/styles" Target="styles.xml"/><Relationship Id="rId25" Type="http://schemas.openxmlformats.org/officeDocument/2006/relationships/hyperlink" Target="https://fias.alta.ru/8009df27-a3f3-4040-85af-514af1288fd5/" TargetMode="External"/><Relationship Id="rId46" Type="http://schemas.openxmlformats.org/officeDocument/2006/relationships/hyperlink" Target="https://fias.alta.ru/68fa8d97-ceb6-4073-8c0b-e097e2b635fd/" TargetMode="External"/><Relationship Id="rId67" Type="http://schemas.openxmlformats.org/officeDocument/2006/relationships/hyperlink" Target="https://fias.alta.ru/f72705a8-f29a-40e2-ba94-acaf18ac7b14/" TargetMode="External"/><Relationship Id="rId116" Type="http://schemas.openxmlformats.org/officeDocument/2006/relationships/hyperlink" Target="https://fias.alta.ru/04990c95-3c8d-4edc-8433-220b27a23729/" TargetMode="External"/><Relationship Id="rId137" Type="http://schemas.openxmlformats.org/officeDocument/2006/relationships/hyperlink" Target="https://fias.alta.ru/afc070bb-fc59-4526-a726-23b8eb9de952/" TargetMode="External"/><Relationship Id="rId15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A0FA1-6AE6-47D9-A003-FFF3F7C80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68</Pages>
  <Words>30312</Words>
  <Characters>172779</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110</cp:revision>
  <cp:lastPrinted>2019-12-26T07:15:00Z</cp:lastPrinted>
  <dcterms:created xsi:type="dcterms:W3CDTF">2024-03-07T04:42:00Z</dcterms:created>
  <dcterms:modified xsi:type="dcterms:W3CDTF">2025-08-05T03:30:00Z</dcterms:modified>
</cp:coreProperties>
</file>