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797AC3"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7039"/>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877F15" w:rsidP="001F3475">
            <w:pPr>
              <w:tabs>
                <w:tab w:val="left" w:pos="4384"/>
              </w:tabs>
              <w:ind w:left="0" w:right="142" w:firstLine="426"/>
              <w:jc w:val="center"/>
              <w:rPr>
                <w:i/>
                <w:sz w:val="18"/>
                <w:szCs w:val="18"/>
              </w:rPr>
            </w:pPr>
            <w:r>
              <w:rPr>
                <w:i/>
                <w:sz w:val="18"/>
                <w:szCs w:val="18"/>
              </w:rPr>
              <w:t>10</w:t>
            </w:r>
            <w:r w:rsidR="00575D12">
              <w:rPr>
                <w:i/>
                <w:sz w:val="18"/>
                <w:szCs w:val="18"/>
              </w:rPr>
              <w:t xml:space="preserve"> Ию</w:t>
            </w:r>
            <w:r>
              <w:rPr>
                <w:i/>
                <w:sz w:val="18"/>
                <w:szCs w:val="18"/>
              </w:rPr>
              <w:t>л</w:t>
            </w:r>
            <w:r w:rsidR="00575D12">
              <w:rPr>
                <w:i/>
                <w:sz w:val="18"/>
                <w:szCs w:val="18"/>
              </w:rPr>
              <w:t>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877F15">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1C3B79">
              <w:rPr>
                <w:b/>
                <w:i/>
                <w:sz w:val="18"/>
                <w:szCs w:val="18"/>
              </w:rPr>
              <w:t>2</w:t>
            </w:r>
            <w:r w:rsidR="00877F15">
              <w:rPr>
                <w:b/>
                <w:i/>
                <w:sz w:val="18"/>
                <w:szCs w:val="18"/>
              </w:rPr>
              <w:t>2</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0912A961" wp14:editId="2BF8A1F1">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60D38" w:rsidRDefault="00760D38" w:rsidP="00283FC3">
      <w:pPr>
        <w:tabs>
          <w:tab w:val="left" w:pos="3976"/>
        </w:tabs>
        <w:ind w:left="-284" w:right="-136" w:firstLine="284"/>
        <w:rPr>
          <w:sz w:val="18"/>
          <w:szCs w:val="18"/>
        </w:rPr>
      </w:pPr>
    </w:p>
    <w:p w:rsidR="007A3620" w:rsidRPr="007A6408" w:rsidRDefault="007A3620" w:rsidP="007A3620">
      <w:pPr>
        <w:tabs>
          <w:tab w:val="left" w:pos="426"/>
          <w:tab w:val="left" w:pos="3976"/>
        </w:tabs>
        <w:ind w:left="-284" w:right="-136" w:firstLine="426"/>
        <w:jc w:val="center"/>
        <w:rPr>
          <w:b/>
          <w:sz w:val="18"/>
          <w:szCs w:val="18"/>
        </w:rPr>
      </w:pPr>
      <w:r w:rsidRPr="007A6408">
        <w:rPr>
          <w:sz w:val="18"/>
          <w:szCs w:val="18"/>
        </w:rPr>
        <w:t>РОССИЙСКАЯ ФЕДЕРАЦИЯ</w:t>
      </w:r>
    </w:p>
    <w:p w:rsidR="007A3620" w:rsidRPr="007A6408" w:rsidRDefault="007A3620" w:rsidP="007A3620">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7A3620" w:rsidRPr="007A6408" w:rsidRDefault="007A3620" w:rsidP="007A3620">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7A3620" w:rsidRDefault="007A3620" w:rsidP="007A3620">
      <w:pPr>
        <w:tabs>
          <w:tab w:val="left" w:pos="426"/>
          <w:tab w:val="left" w:pos="3976"/>
        </w:tabs>
        <w:ind w:left="-284" w:right="-136" w:firstLine="426"/>
        <w:jc w:val="center"/>
        <w:rPr>
          <w:b/>
          <w:bCs/>
          <w:sz w:val="18"/>
          <w:szCs w:val="18"/>
        </w:rPr>
      </w:pPr>
      <w:r w:rsidRPr="007A6408">
        <w:rPr>
          <w:b/>
          <w:bCs/>
          <w:sz w:val="18"/>
          <w:szCs w:val="18"/>
        </w:rPr>
        <w:t>АДМИНИСТРАЦИЯ</w:t>
      </w:r>
    </w:p>
    <w:p w:rsidR="007A3620" w:rsidRDefault="007A3620" w:rsidP="007A3620">
      <w:pPr>
        <w:tabs>
          <w:tab w:val="left" w:pos="426"/>
          <w:tab w:val="left" w:pos="3976"/>
        </w:tabs>
        <w:ind w:left="-284" w:right="-136" w:firstLine="426"/>
        <w:jc w:val="center"/>
        <w:rPr>
          <w:b/>
          <w:bCs/>
          <w:sz w:val="18"/>
          <w:szCs w:val="18"/>
        </w:rPr>
      </w:pPr>
      <w:r>
        <w:rPr>
          <w:b/>
          <w:bCs/>
          <w:sz w:val="18"/>
          <w:szCs w:val="18"/>
        </w:rPr>
        <w:t>ПОСТАНОВЛЕНИЕ</w:t>
      </w:r>
    </w:p>
    <w:p w:rsidR="007A3620" w:rsidRDefault="00B23485" w:rsidP="007A3620">
      <w:pPr>
        <w:tabs>
          <w:tab w:val="left" w:pos="426"/>
          <w:tab w:val="left" w:pos="3976"/>
        </w:tabs>
        <w:ind w:left="-284" w:right="-136" w:firstLine="426"/>
        <w:rPr>
          <w:sz w:val="18"/>
          <w:szCs w:val="18"/>
          <w:u w:val="single"/>
        </w:rPr>
      </w:pPr>
      <w:r>
        <w:rPr>
          <w:bCs/>
          <w:sz w:val="18"/>
          <w:szCs w:val="18"/>
          <w:u w:val="single"/>
        </w:rPr>
        <w:t>03.07</w:t>
      </w:r>
      <w:r w:rsidR="007A3620">
        <w:rPr>
          <w:bCs/>
          <w:sz w:val="18"/>
          <w:szCs w:val="18"/>
          <w:u w:val="single"/>
        </w:rPr>
        <w:t>.2023</w:t>
      </w:r>
      <w:r w:rsidR="00164463">
        <w:rPr>
          <w:sz w:val="18"/>
          <w:szCs w:val="18"/>
          <w:u w:val="single"/>
        </w:rPr>
        <w:t xml:space="preserve">  № </w:t>
      </w:r>
      <w:r>
        <w:rPr>
          <w:sz w:val="18"/>
          <w:szCs w:val="18"/>
          <w:u w:val="single"/>
        </w:rPr>
        <w:t>905</w:t>
      </w:r>
      <w:r w:rsidR="00DE4975">
        <w:rPr>
          <w:sz w:val="18"/>
          <w:szCs w:val="18"/>
          <w:u w:val="single"/>
        </w:rPr>
        <w:t>пз</w:t>
      </w:r>
    </w:p>
    <w:p w:rsidR="007A3620" w:rsidRDefault="007A3620" w:rsidP="007A3620">
      <w:pPr>
        <w:tabs>
          <w:tab w:val="left" w:pos="426"/>
          <w:tab w:val="left" w:pos="3976"/>
        </w:tabs>
        <w:ind w:left="-284" w:right="-136" w:firstLine="426"/>
        <w:rPr>
          <w:sz w:val="18"/>
          <w:szCs w:val="18"/>
        </w:rPr>
      </w:pPr>
      <w:r w:rsidRPr="007A6408">
        <w:rPr>
          <w:sz w:val="18"/>
          <w:szCs w:val="18"/>
        </w:rPr>
        <w:t xml:space="preserve">       с. Хомутово </w:t>
      </w:r>
    </w:p>
    <w:p w:rsidR="007A3620" w:rsidRPr="007A6408" w:rsidRDefault="007A3620" w:rsidP="007A3620">
      <w:pPr>
        <w:tabs>
          <w:tab w:val="left" w:pos="426"/>
          <w:tab w:val="left" w:pos="3976"/>
        </w:tabs>
        <w:ind w:left="-284" w:right="-136" w:firstLine="426"/>
        <w:rPr>
          <w:sz w:val="18"/>
          <w:szCs w:val="18"/>
        </w:rPr>
      </w:pPr>
    </w:p>
    <w:p w:rsidR="00210C65" w:rsidRDefault="0060104F" w:rsidP="0060104F">
      <w:pPr>
        <w:tabs>
          <w:tab w:val="left" w:pos="3976"/>
        </w:tabs>
        <w:ind w:left="-426" w:right="-427" w:firstLine="284"/>
        <w:rPr>
          <w:sz w:val="18"/>
          <w:szCs w:val="18"/>
        </w:rPr>
      </w:pPr>
      <w:r w:rsidRPr="0060104F">
        <w:rPr>
          <w:sz w:val="18"/>
          <w:szCs w:val="18"/>
        </w:rPr>
        <w:t>О назначении публичных слушаний по проекту решения</w:t>
      </w:r>
      <w:r>
        <w:rPr>
          <w:sz w:val="18"/>
          <w:szCs w:val="18"/>
        </w:rPr>
        <w:t xml:space="preserve"> </w:t>
      </w:r>
      <w:proofErr w:type="spellStart"/>
      <w:r>
        <w:rPr>
          <w:sz w:val="18"/>
          <w:szCs w:val="18"/>
        </w:rPr>
        <w:t>ь</w:t>
      </w:r>
      <w:r w:rsidRPr="0060104F">
        <w:rPr>
          <w:sz w:val="18"/>
          <w:szCs w:val="18"/>
        </w:rPr>
        <w:t>о</w:t>
      </w:r>
      <w:proofErr w:type="spellEnd"/>
      <w:r w:rsidRPr="0060104F">
        <w:rPr>
          <w:sz w:val="18"/>
          <w:szCs w:val="18"/>
        </w:rPr>
        <w:t xml:space="preserve"> предоставлении разрешения</w:t>
      </w:r>
      <w:r>
        <w:rPr>
          <w:sz w:val="18"/>
          <w:szCs w:val="18"/>
        </w:rPr>
        <w:t xml:space="preserve"> </w:t>
      </w:r>
      <w:r w:rsidRPr="0060104F">
        <w:rPr>
          <w:sz w:val="18"/>
          <w:szCs w:val="18"/>
        </w:rPr>
        <w:t xml:space="preserve">на условно разрешенный вид </w:t>
      </w:r>
      <w:r>
        <w:rPr>
          <w:sz w:val="18"/>
          <w:szCs w:val="18"/>
        </w:rPr>
        <w:t xml:space="preserve"> </w:t>
      </w:r>
      <w:r w:rsidRPr="0060104F">
        <w:rPr>
          <w:sz w:val="18"/>
          <w:szCs w:val="18"/>
        </w:rPr>
        <w:t>использования земельного участка</w:t>
      </w:r>
    </w:p>
    <w:p w:rsidR="0060104F" w:rsidRDefault="0060104F" w:rsidP="0060104F">
      <w:pPr>
        <w:tabs>
          <w:tab w:val="left" w:pos="3976"/>
        </w:tabs>
        <w:ind w:left="-426" w:right="-427" w:firstLine="284"/>
        <w:rPr>
          <w:sz w:val="18"/>
          <w:szCs w:val="18"/>
        </w:rPr>
      </w:pPr>
    </w:p>
    <w:p w:rsidR="0060104F" w:rsidRDefault="0060104F" w:rsidP="0060104F">
      <w:pPr>
        <w:tabs>
          <w:tab w:val="left" w:pos="3976"/>
        </w:tabs>
        <w:ind w:left="-426" w:right="-427" w:firstLine="284"/>
        <w:rPr>
          <w:sz w:val="18"/>
          <w:szCs w:val="18"/>
        </w:rPr>
      </w:pPr>
      <w:proofErr w:type="gramStart"/>
      <w:r w:rsidRPr="0060104F">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60104F">
        <w:rPr>
          <w:sz w:val="18"/>
          <w:szCs w:val="18"/>
        </w:rPr>
        <w:t xml:space="preserve">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60104F">
        <w:rPr>
          <w:sz w:val="18"/>
          <w:szCs w:val="18"/>
        </w:rPr>
        <w:t>Хомутовском</w:t>
      </w:r>
      <w:proofErr w:type="spellEnd"/>
      <w:r w:rsidRPr="0060104F">
        <w:rPr>
          <w:sz w:val="18"/>
          <w:szCs w:val="18"/>
        </w:rPr>
        <w:t xml:space="preserve"> муниципальном образовании», на основании заявления Шагдаровой Индиры Валерьевны Администрация Хомутовского муниципального образования</w:t>
      </w:r>
    </w:p>
    <w:p w:rsidR="0060104F" w:rsidRPr="0060104F" w:rsidRDefault="0060104F" w:rsidP="0060104F">
      <w:pPr>
        <w:tabs>
          <w:tab w:val="left" w:pos="3976"/>
        </w:tabs>
        <w:ind w:left="-426" w:right="-427" w:firstLine="284"/>
        <w:rPr>
          <w:sz w:val="18"/>
          <w:szCs w:val="18"/>
        </w:rPr>
      </w:pPr>
    </w:p>
    <w:p w:rsidR="0060104F" w:rsidRDefault="0060104F" w:rsidP="0060104F">
      <w:pPr>
        <w:tabs>
          <w:tab w:val="left" w:pos="3976"/>
        </w:tabs>
        <w:ind w:left="-426" w:right="-427" w:firstLine="284"/>
        <w:rPr>
          <w:sz w:val="18"/>
          <w:szCs w:val="18"/>
        </w:rPr>
      </w:pPr>
      <w:r w:rsidRPr="0060104F">
        <w:rPr>
          <w:sz w:val="18"/>
          <w:szCs w:val="18"/>
        </w:rPr>
        <w:t>ПОСТАНОВЛЯЕТ:</w:t>
      </w:r>
    </w:p>
    <w:p w:rsidR="0060104F" w:rsidRPr="0060104F" w:rsidRDefault="0060104F" w:rsidP="0060104F">
      <w:pPr>
        <w:tabs>
          <w:tab w:val="left" w:pos="3976"/>
        </w:tabs>
        <w:ind w:left="-426" w:right="-427" w:firstLine="284"/>
        <w:rPr>
          <w:sz w:val="18"/>
          <w:szCs w:val="18"/>
        </w:rPr>
      </w:pPr>
    </w:p>
    <w:p w:rsidR="0060104F" w:rsidRPr="0060104F" w:rsidRDefault="0060104F" w:rsidP="0060104F">
      <w:pPr>
        <w:tabs>
          <w:tab w:val="left" w:pos="3976"/>
        </w:tabs>
        <w:ind w:left="-426" w:right="-427" w:firstLine="284"/>
        <w:rPr>
          <w:sz w:val="18"/>
          <w:szCs w:val="18"/>
        </w:rPr>
      </w:pPr>
      <w:r w:rsidRPr="0060104F">
        <w:rPr>
          <w:sz w:val="18"/>
          <w:szCs w:val="18"/>
        </w:rPr>
        <w:t>1. Назначить публичные слушания по проекту решения о предоставлении разрешения на условно разрешенный вид использования «Магазины» в отношении:</w:t>
      </w:r>
    </w:p>
    <w:p w:rsidR="0060104F" w:rsidRPr="0060104F" w:rsidRDefault="0060104F" w:rsidP="0060104F">
      <w:pPr>
        <w:tabs>
          <w:tab w:val="left" w:pos="3976"/>
        </w:tabs>
        <w:ind w:left="-426" w:right="-427" w:firstLine="284"/>
        <w:rPr>
          <w:sz w:val="18"/>
          <w:szCs w:val="18"/>
        </w:rPr>
      </w:pPr>
      <w:r w:rsidRPr="0060104F">
        <w:rPr>
          <w:sz w:val="18"/>
          <w:szCs w:val="18"/>
        </w:rPr>
        <w:t>1.1. земельного участка с кадастровым номером 38:06:100104:373,  расположенного по адресу: Иркутская область, Иркутский район, с. Хомутово ул. Садовая, 2;</w:t>
      </w:r>
    </w:p>
    <w:p w:rsidR="0060104F" w:rsidRPr="0060104F" w:rsidRDefault="0060104F" w:rsidP="0060104F">
      <w:pPr>
        <w:tabs>
          <w:tab w:val="left" w:pos="3976"/>
        </w:tabs>
        <w:ind w:left="-426" w:right="-427" w:firstLine="284"/>
        <w:rPr>
          <w:sz w:val="18"/>
          <w:szCs w:val="18"/>
        </w:rPr>
      </w:pPr>
      <w:r w:rsidRPr="0060104F">
        <w:rPr>
          <w:sz w:val="18"/>
          <w:szCs w:val="18"/>
        </w:rPr>
        <w:t>2. Комиссии по подготовке правил землепользования и застройки Хомутовского муниципального образования:</w:t>
      </w:r>
    </w:p>
    <w:p w:rsidR="0060104F" w:rsidRPr="0060104F" w:rsidRDefault="0060104F" w:rsidP="0060104F">
      <w:pPr>
        <w:tabs>
          <w:tab w:val="left" w:pos="3976"/>
        </w:tabs>
        <w:ind w:left="-426" w:right="-427" w:firstLine="284"/>
        <w:rPr>
          <w:sz w:val="18"/>
          <w:szCs w:val="18"/>
        </w:rPr>
      </w:pPr>
      <w:r w:rsidRPr="0060104F">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60104F" w:rsidRPr="0060104F" w:rsidRDefault="0060104F" w:rsidP="0060104F">
      <w:pPr>
        <w:tabs>
          <w:tab w:val="left" w:pos="3976"/>
        </w:tabs>
        <w:ind w:left="-426" w:right="-427" w:firstLine="284"/>
        <w:rPr>
          <w:sz w:val="18"/>
          <w:szCs w:val="18"/>
        </w:rPr>
      </w:pPr>
      <w:r w:rsidRPr="0060104F">
        <w:rPr>
          <w:sz w:val="18"/>
          <w:szCs w:val="18"/>
        </w:rPr>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60104F" w:rsidRPr="0060104F" w:rsidRDefault="0060104F" w:rsidP="0060104F">
      <w:pPr>
        <w:tabs>
          <w:tab w:val="left" w:pos="3976"/>
        </w:tabs>
        <w:ind w:left="-426" w:right="-427" w:firstLine="284"/>
        <w:rPr>
          <w:sz w:val="18"/>
          <w:szCs w:val="18"/>
        </w:rPr>
      </w:pPr>
      <w:r w:rsidRPr="0060104F">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60104F" w:rsidRPr="0060104F" w:rsidRDefault="0060104F" w:rsidP="0060104F">
      <w:pPr>
        <w:tabs>
          <w:tab w:val="left" w:pos="3976"/>
        </w:tabs>
        <w:ind w:left="-426" w:right="-427" w:firstLine="284"/>
        <w:rPr>
          <w:sz w:val="18"/>
          <w:szCs w:val="18"/>
        </w:rPr>
      </w:pPr>
      <w:r w:rsidRPr="0060104F">
        <w:rPr>
          <w:sz w:val="18"/>
          <w:szCs w:val="18"/>
        </w:rPr>
        <w:t>б) проекта и информационных материалов к нему;</w:t>
      </w:r>
    </w:p>
    <w:p w:rsidR="0060104F" w:rsidRPr="0060104F" w:rsidRDefault="0060104F" w:rsidP="0060104F">
      <w:pPr>
        <w:tabs>
          <w:tab w:val="left" w:pos="3976"/>
        </w:tabs>
        <w:ind w:left="-426" w:right="-427" w:firstLine="284"/>
        <w:rPr>
          <w:sz w:val="18"/>
          <w:szCs w:val="18"/>
        </w:rPr>
      </w:pPr>
      <w:r w:rsidRPr="0060104F">
        <w:rPr>
          <w:sz w:val="18"/>
          <w:szCs w:val="18"/>
        </w:rPr>
        <w:t>в) заключения о результатах публичных слушаний.</w:t>
      </w:r>
    </w:p>
    <w:p w:rsidR="0060104F" w:rsidRPr="0060104F" w:rsidRDefault="0060104F" w:rsidP="0060104F">
      <w:pPr>
        <w:tabs>
          <w:tab w:val="left" w:pos="3976"/>
        </w:tabs>
        <w:ind w:left="-426" w:right="-427" w:firstLine="284"/>
        <w:rPr>
          <w:sz w:val="18"/>
          <w:szCs w:val="18"/>
        </w:rPr>
      </w:pPr>
      <w:r w:rsidRPr="0060104F">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60104F" w:rsidRPr="0060104F" w:rsidRDefault="0060104F" w:rsidP="0060104F">
      <w:pPr>
        <w:tabs>
          <w:tab w:val="left" w:pos="3976"/>
        </w:tabs>
        <w:ind w:left="-426" w:right="-427" w:firstLine="284"/>
        <w:rPr>
          <w:sz w:val="18"/>
          <w:szCs w:val="18"/>
        </w:rPr>
      </w:pPr>
      <w:r w:rsidRPr="0060104F">
        <w:rPr>
          <w:sz w:val="18"/>
          <w:szCs w:val="18"/>
        </w:rPr>
        <w:t xml:space="preserve">4. </w:t>
      </w:r>
      <w:proofErr w:type="gramStart"/>
      <w:r w:rsidRPr="0060104F">
        <w:rPr>
          <w:sz w:val="18"/>
          <w:szCs w:val="18"/>
        </w:rPr>
        <w:t>Контроль за</w:t>
      </w:r>
      <w:proofErr w:type="gramEnd"/>
      <w:r w:rsidRPr="0060104F">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60104F" w:rsidRPr="0060104F" w:rsidRDefault="0060104F" w:rsidP="0060104F">
      <w:pPr>
        <w:tabs>
          <w:tab w:val="left" w:pos="3976"/>
        </w:tabs>
        <w:ind w:left="-426" w:right="-427" w:firstLine="284"/>
        <w:rPr>
          <w:sz w:val="18"/>
          <w:szCs w:val="18"/>
        </w:rPr>
      </w:pPr>
    </w:p>
    <w:p w:rsidR="0060104F" w:rsidRPr="0060104F" w:rsidRDefault="0060104F" w:rsidP="0060104F">
      <w:pPr>
        <w:tabs>
          <w:tab w:val="left" w:pos="3976"/>
        </w:tabs>
        <w:ind w:left="-426" w:right="-427" w:firstLine="284"/>
        <w:rPr>
          <w:sz w:val="18"/>
          <w:szCs w:val="18"/>
        </w:rPr>
      </w:pPr>
    </w:p>
    <w:p w:rsidR="0060104F" w:rsidRPr="00D67772" w:rsidRDefault="0060104F" w:rsidP="00D67772">
      <w:pPr>
        <w:tabs>
          <w:tab w:val="left" w:pos="3976"/>
        </w:tabs>
        <w:ind w:left="-426" w:right="-427" w:firstLine="284"/>
        <w:jc w:val="right"/>
        <w:rPr>
          <w:i/>
          <w:sz w:val="18"/>
          <w:szCs w:val="18"/>
        </w:rPr>
      </w:pPr>
      <w:r w:rsidRPr="00D67772">
        <w:rPr>
          <w:i/>
          <w:sz w:val="18"/>
          <w:szCs w:val="18"/>
        </w:rPr>
        <w:t xml:space="preserve">Глава администрации                                                                   В.М. </w:t>
      </w:r>
      <w:proofErr w:type="spellStart"/>
      <w:r w:rsidRPr="00D67772">
        <w:rPr>
          <w:i/>
          <w:sz w:val="18"/>
          <w:szCs w:val="18"/>
        </w:rPr>
        <w:t>Колмаченко</w:t>
      </w:r>
      <w:proofErr w:type="spellEnd"/>
    </w:p>
    <w:p w:rsidR="00D67772" w:rsidRPr="00D67772" w:rsidRDefault="00D67772" w:rsidP="00D67772">
      <w:pPr>
        <w:tabs>
          <w:tab w:val="left" w:pos="3976"/>
        </w:tabs>
        <w:ind w:left="-426" w:right="-427" w:firstLine="284"/>
        <w:jc w:val="right"/>
        <w:rPr>
          <w:i/>
          <w:sz w:val="18"/>
          <w:szCs w:val="18"/>
        </w:rPr>
      </w:pPr>
    </w:p>
    <w:p w:rsidR="00D67772" w:rsidRDefault="00D67772" w:rsidP="00D67772">
      <w:pPr>
        <w:tabs>
          <w:tab w:val="left" w:pos="3976"/>
        </w:tabs>
        <w:ind w:left="-426" w:right="-427" w:firstLine="284"/>
        <w:jc w:val="center"/>
        <w:rPr>
          <w:sz w:val="18"/>
          <w:szCs w:val="18"/>
        </w:rPr>
      </w:pPr>
    </w:p>
    <w:p w:rsidR="00D67772" w:rsidRDefault="00D67772" w:rsidP="00D67772">
      <w:pPr>
        <w:tabs>
          <w:tab w:val="left" w:pos="3976"/>
        </w:tabs>
        <w:ind w:left="-426" w:right="-427" w:firstLine="284"/>
        <w:jc w:val="center"/>
        <w:rPr>
          <w:b/>
          <w:sz w:val="18"/>
          <w:szCs w:val="18"/>
        </w:rPr>
      </w:pPr>
    </w:p>
    <w:p w:rsidR="00D67772" w:rsidRDefault="00D67772" w:rsidP="00D67772">
      <w:pPr>
        <w:ind w:left="0" w:firstLine="709"/>
        <w:jc w:val="center"/>
        <w:rPr>
          <w:rFonts w:eastAsiaTheme="minorHAnsi"/>
          <w:b/>
          <w:sz w:val="18"/>
          <w:szCs w:val="18"/>
          <w:u w:val="single"/>
          <w:lang w:eastAsia="en-US"/>
        </w:rPr>
      </w:pPr>
    </w:p>
    <w:p w:rsidR="00D67772" w:rsidRDefault="00D67772" w:rsidP="00D67772">
      <w:pPr>
        <w:ind w:left="0" w:firstLine="709"/>
        <w:jc w:val="center"/>
        <w:rPr>
          <w:rFonts w:eastAsiaTheme="minorHAnsi"/>
          <w:b/>
          <w:sz w:val="18"/>
          <w:szCs w:val="18"/>
          <w:u w:val="single"/>
          <w:lang w:eastAsia="en-US"/>
        </w:rPr>
      </w:pPr>
    </w:p>
    <w:p w:rsidR="00D67772" w:rsidRDefault="00D67772" w:rsidP="00D67772">
      <w:pPr>
        <w:ind w:left="0" w:firstLine="709"/>
        <w:jc w:val="center"/>
        <w:rPr>
          <w:rFonts w:eastAsiaTheme="minorHAnsi"/>
          <w:b/>
          <w:sz w:val="18"/>
          <w:szCs w:val="18"/>
          <w:u w:val="single"/>
          <w:lang w:eastAsia="en-US"/>
        </w:rPr>
      </w:pPr>
    </w:p>
    <w:p w:rsidR="00D67772" w:rsidRDefault="00D67772" w:rsidP="00D67772">
      <w:pPr>
        <w:ind w:left="0" w:firstLine="709"/>
        <w:jc w:val="center"/>
        <w:rPr>
          <w:rFonts w:eastAsiaTheme="minorHAnsi"/>
          <w:b/>
          <w:sz w:val="18"/>
          <w:szCs w:val="18"/>
          <w:u w:val="single"/>
          <w:lang w:eastAsia="en-US"/>
        </w:rPr>
      </w:pPr>
    </w:p>
    <w:p w:rsidR="00D67772" w:rsidRDefault="00D67772" w:rsidP="00D67772">
      <w:pPr>
        <w:ind w:left="0" w:firstLine="709"/>
        <w:jc w:val="center"/>
        <w:rPr>
          <w:rFonts w:eastAsiaTheme="minorHAnsi"/>
          <w:b/>
          <w:sz w:val="18"/>
          <w:szCs w:val="18"/>
          <w:u w:val="single"/>
          <w:lang w:eastAsia="en-US"/>
        </w:rPr>
      </w:pPr>
    </w:p>
    <w:p w:rsidR="00D67772" w:rsidRDefault="00D67772" w:rsidP="00D67772">
      <w:pPr>
        <w:ind w:left="0" w:firstLine="709"/>
        <w:jc w:val="center"/>
        <w:rPr>
          <w:rFonts w:eastAsiaTheme="minorHAnsi"/>
          <w:b/>
          <w:sz w:val="18"/>
          <w:szCs w:val="18"/>
          <w:u w:val="single"/>
          <w:lang w:eastAsia="en-US"/>
        </w:rPr>
      </w:pPr>
    </w:p>
    <w:p w:rsidR="00D67772" w:rsidRDefault="00D67772" w:rsidP="00D67772">
      <w:pPr>
        <w:ind w:left="0" w:firstLine="709"/>
        <w:jc w:val="center"/>
        <w:rPr>
          <w:rFonts w:eastAsiaTheme="minorHAnsi"/>
          <w:b/>
          <w:sz w:val="18"/>
          <w:szCs w:val="18"/>
          <w:u w:val="single"/>
          <w:lang w:eastAsia="en-US"/>
        </w:rPr>
      </w:pPr>
    </w:p>
    <w:p w:rsidR="00B02FE6" w:rsidRDefault="00B02FE6" w:rsidP="00D67772">
      <w:pPr>
        <w:ind w:left="0" w:firstLine="709"/>
        <w:jc w:val="center"/>
        <w:rPr>
          <w:rFonts w:eastAsiaTheme="minorHAnsi"/>
          <w:b/>
          <w:sz w:val="18"/>
          <w:szCs w:val="18"/>
          <w:u w:val="single"/>
          <w:lang w:eastAsia="en-US"/>
        </w:rPr>
      </w:pPr>
    </w:p>
    <w:p w:rsidR="00D67772" w:rsidRPr="00D67772" w:rsidRDefault="00D67772" w:rsidP="00D67772">
      <w:pPr>
        <w:ind w:left="0" w:firstLine="709"/>
        <w:jc w:val="center"/>
        <w:rPr>
          <w:rFonts w:eastAsiaTheme="minorHAnsi"/>
          <w:b/>
          <w:sz w:val="18"/>
          <w:szCs w:val="18"/>
          <w:u w:val="single"/>
          <w:lang w:eastAsia="en-US"/>
        </w:rPr>
      </w:pPr>
      <w:r w:rsidRPr="00D67772">
        <w:rPr>
          <w:rFonts w:eastAsiaTheme="minorHAnsi"/>
          <w:b/>
          <w:sz w:val="18"/>
          <w:szCs w:val="18"/>
          <w:u w:val="single"/>
          <w:lang w:eastAsia="en-US"/>
        </w:rPr>
        <w:lastRenderedPageBreak/>
        <w:t>ПРОЕКТ</w:t>
      </w:r>
    </w:p>
    <w:p w:rsidR="00D67772" w:rsidRPr="00D67772" w:rsidRDefault="00D67772" w:rsidP="00D67772">
      <w:pPr>
        <w:ind w:left="0" w:firstLine="709"/>
        <w:jc w:val="center"/>
        <w:rPr>
          <w:rFonts w:eastAsiaTheme="minorHAnsi"/>
          <w:sz w:val="18"/>
          <w:szCs w:val="18"/>
          <w:lang w:eastAsia="en-US"/>
        </w:rPr>
      </w:pPr>
      <w:r w:rsidRPr="00D67772">
        <w:rPr>
          <w:rFonts w:eastAsiaTheme="minorHAnsi"/>
          <w:sz w:val="18"/>
          <w:szCs w:val="18"/>
          <w:lang w:eastAsia="en-US"/>
        </w:rPr>
        <w:t>решения о предоставлении разрешения на условно разрешенный вид использования «Магазины» в отношении земельного участка с кадастровым номером 38:06:100104:373</w:t>
      </w:r>
    </w:p>
    <w:p w:rsidR="00D67772" w:rsidRPr="00D67772" w:rsidRDefault="00D67772" w:rsidP="00D67772">
      <w:pPr>
        <w:ind w:left="0" w:firstLine="0"/>
        <w:rPr>
          <w:rFonts w:eastAsiaTheme="minorHAnsi"/>
          <w:sz w:val="18"/>
          <w:szCs w:val="18"/>
          <w:lang w:eastAsia="en-US"/>
        </w:rPr>
      </w:pPr>
    </w:p>
    <w:p w:rsidR="00D67772" w:rsidRPr="00D67772" w:rsidRDefault="00D67772" w:rsidP="00D67772">
      <w:pPr>
        <w:ind w:left="-426" w:firstLine="284"/>
        <w:rPr>
          <w:rFonts w:eastAsiaTheme="minorHAnsi"/>
          <w:sz w:val="18"/>
          <w:szCs w:val="18"/>
          <w:lang w:eastAsia="en-US"/>
        </w:rPr>
      </w:pPr>
      <w:r w:rsidRPr="00D67772">
        <w:rPr>
          <w:rFonts w:eastAsiaTheme="minorHAnsi"/>
          <w:sz w:val="18"/>
          <w:szCs w:val="18"/>
          <w:lang w:eastAsia="en-US"/>
        </w:rPr>
        <w:t>Учитывая заявление Шагдаровой И.В. о предоставлении разрешения на условно разрешенный вид использования «Магазины» в отношении земельного участка с кадастровым номером 38:06:100104:373,  расположенного по адресу:</w:t>
      </w:r>
      <w:r w:rsidRPr="00D67772">
        <w:rPr>
          <w:rFonts w:asciiTheme="minorHAnsi" w:eastAsiaTheme="minorHAnsi" w:hAnsiTheme="minorHAnsi" w:cstheme="minorBidi"/>
          <w:sz w:val="18"/>
          <w:szCs w:val="18"/>
          <w:lang w:eastAsia="en-US"/>
        </w:rPr>
        <w:t xml:space="preserve"> </w:t>
      </w:r>
      <w:r w:rsidRPr="00D67772">
        <w:rPr>
          <w:rFonts w:eastAsiaTheme="minorHAnsi"/>
          <w:sz w:val="18"/>
          <w:szCs w:val="18"/>
          <w:lang w:eastAsia="en-US"/>
        </w:rPr>
        <w:t>Иркутская область, Иркутский район, с. Хомутово ул. Садовая, 2</w:t>
      </w:r>
    </w:p>
    <w:p w:rsidR="00D67772" w:rsidRPr="00D67772" w:rsidRDefault="00D67772" w:rsidP="00D67772">
      <w:pPr>
        <w:ind w:left="0" w:firstLine="709"/>
        <w:rPr>
          <w:rFonts w:eastAsiaTheme="minorHAnsi"/>
          <w:sz w:val="18"/>
          <w:szCs w:val="18"/>
          <w:lang w:eastAsia="en-US"/>
        </w:rPr>
      </w:pPr>
    </w:p>
    <w:p w:rsidR="00D67772" w:rsidRPr="00D67772" w:rsidRDefault="00D67772" w:rsidP="00D67772">
      <w:pPr>
        <w:ind w:left="0" w:firstLine="709"/>
        <w:jc w:val="center"/>
        <w:rPr>
          <w:rFonts w:eastAsiaTheme="minorHAnsi"/>
          <w:b/>
          <w:sz w:val="18"/>
          <w:szCs w:val="18"/>
          <w:lang w:eastAsia="en-US"/>
        </w:rPr>
      </w:pPr>
      <w:r w:rsidRPr="00D67772">
        <w:rPr>
          <w:rFonts w:eastAsiaTheme="minorHAnsi"/>
          <w:b/>
          <w:sz w:val="18"/>
          <w:szCs w:val="18"/>
          <w:lang w:eastAsia="en-US"/>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D67772" w:rsidRPr="00D67772" w:rsidRDefault="00D67772" w:rsidP="00D67772">
      <w:pPr>
        <w:ind w:left="0" w:firstLine="709"/>
        <w:jc w:val="center"/>
        <w:rPr>
          <w:rFonts w:asciiTheme="minorHAnsi" w:eastAsiaTheme="minorHAnsi" w:hAnsiTheme="minorHAnsi" w:cstheme="minorBidi"/>
          <w:noProof/>
          <w:sz w:val="18"/>
          <w:szCs w:val="18"/>
        </w:rPr>
      </w:pPr>
    </w:p>
    <w:p w:rsidR="00D67772" w:rsidRPr="00D67772" w:rsidRDefault="00D67772" w:rsidP="00D67772">
      <w:pPr>
        <w:spacing w:after="200" w:line="276" w:lineRule="auto"/>
        <w:ind w:left="-284" w:firstLine="0"/>
        <w:jc w:val="center"/>
        <w:rPr>
          <w:rFonts w:asciiTheme="minorHAnsi" w:eastAsiaTheme="minorHAnsi" w:hAnsiTheme="minorHAnsi" w:cstheme="minorBidi"/>
          <w:noProof/>
          <w:sz w:val="18"/>
          <w:szCs w:val="18"/>
        </w:rPr>
      </w:pPr>
      <w:r w:rsidRPr="00D67772">
        <w:rPr>
          <w:rFonts w:asciiTheme="minorHAnsi" w:eastAsiaTheme="minorHAnsi" w:hAnsiTheme="minorHAnsi" w:cstheme="minorBidi"/>
          <w:noProof/>
          <w:sz w:val="18"/>
          <w:szCs w:val="18"/>
        </w:rPr>
        <w:drawing>
          <wp:inline distT="0" distB="0" distL="0" distR="0" wp14:anchorId="11D05B9D" wp14:editId="0157605E">
            <wp:extent cx="6105833" cy="385607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10152" cy="3858801"/>
                    </a:xfrm>
                    <a:prstGeom prst="rect">
                      <a:avLst/>
                    </a:prstGeom>
                  </pic:spPr>
                </pic:pic>
              </a:graphicData>
            </a:graphic>
          </wp:inline>
        </w:drawing>
      </w:r>
    </w:p>
    <w:p w:rsidR="00D67772" w:rsidRPr="00D67772" w:rsidRDefault="00D67772" w:rsidP="00D67772">
      <w:pPr>
        <w:spacing w:after="200" w:line="276" w:lineRule="auto"/>
        <w:ind w:left="-284" w:firstLine="0"/>
        <w:jc w:val="left"/>
        <w:rPr>
          <w:rFonts w:asciiTheme="minorHAnsi" w:eastAsiaTheme="minorHAnsi" w:hAnsiTheme="minorHAnsi" w:cstheme="minorBidi"/>
          <w:noProof/>
          <w:sz w:val="18"/>
          <w:szCs w:val="18"/>
        </w:rPr>
      </w:pPr>
    </w:p>
    <w:p w:rsidR="00D67772" w:rsidRPr="00D67772" w:rsidRDefault="00D67772" w:rsidP="00D67772">
      <w:pPr>
        <w:tabs>
          <w:tab w:val="left" w:pos="3976"/>
        </w:tabs>
        <w:ind w:left="-426" w:right="-427" w:firstLine="284"/>
        <w:jc w:val="center"/>
        <w:rPr>
          <w:b/>
          <w:sz w:val="18"/>
          <w:szCs w:val="18"/>
        </w:rPr>
      </w:pPr>
    </w:p>
    <w:p w:rsidR="00D67772" w:rsidRPr="00D67772" w:rsidRDefault="00D67772" w:rsidP="00D67772">
      <w:pPr>
        <w:tabs>
          <w:tab w:val="left" w:pos="3976"/>
        </w:tabs>
        <w:ind w:left="-426" w:right="-427" w:firstLine="284"/>
        <w:jc w:val="center"/>
        <w:rPr>
          <w:b/>
          <w:sz w:val="18"/>
          <w:szCs w:val="18"/>
        </w:rPr>
      </w:pPr>
      <w:r w:rsidRPr="00D67772">
        <w:rPr>
          <w:b/>
          <w:sz w:val="18"/>
          <w:szCs w:val="18"/>
        </w:rPr>
        <w:t>Оповещение</w:t>
      </w:r>
    </w:p>
    <w:p w:rsidR="00D67772" w:rsidRPr="00D67772" w:rsidRDefault="00D67772" w:rsidP="00D67772">
      <w:pPr>
        <w:tabs>
          <w:tab w:val="left" w:pos="3976"/>
        </w:tabs>
        <w:ind w:left="-426" w:right="-427" w:firstLine="284"/>
        <w:jc w:val="center"/>
        <w:rPr>
          <w:b/>
          <w:sz w:val="18"/>
          <w:szCs w:val="18"/>
        </w:rPr>
      </w:pPr>
      <w:r w:rsidRPr="00D67772">
        <w:rPr>
          <w:b/>
          <w:sz w:val="18"/>
          <w:szCs w:val="18"/>
        </w:rPr>
        <w:t>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38:06:100104:373</w:t>
      </w:r>
    </w:p>
    <w:p w:rsidR="00D67772" w:rsidRPr="00D67772" w:rsidRDefault="00D67772" w:rsidP="00D67772">
      <w:pPr>
        <w:tabs>
          <w:tab w:val="left" w:pos="3976"/>
        </w:tabs>
        <w:ind w:left="-426" w:right="-427" w:firstLine="284"/>
        <w:jc w:val="center"/>
        <w:rPr>
          <w:sz w:val="18"/>
          <w:szCs w:val="18"/>
        </w:rPr>
      </w:pPr>
    </w:p>
    <w:p w:rsidR="00D67772" w:rsidRPr="00D67772" w:rsidRDefault="00D67772" w:rsidP="00D67772">
      <w:pPr>
        <w:tabs>
          <w:tab w:val="left" w:pos="3976"/>
        </w:tabs>
        <w:ind w:left="-426" w:right="-427" w:firstLine="284"/>
        <w:rPr>
          <w:sz w:val="18"/>
          <w:szCs w:val="18"/>
        </w:rPr>
      </w:pPr>
      <w:r w:rsidRPr="00D67772">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38:06:100104:373, расположенного по адресу: </w:t>
      </w:r>
      <w:proofErr w:type="gramStart"/>
      <w:r w:rsidRPr="00D67772">
        <w:rPr>
          <w:sz w:val="18"/>
          <w:szCs w:val="18"/>
        </w:rPr>
        <w:t>Иркутская область, Иркутский район, с. Хомутово, ул. Садовая,2 (далее – проект).</w:t>
      </w:r>
      <w:proofErr w:type="gramEnd"/>
    </w:p>
    <w:p w:rsidR="00D67772" w:rsidRPr="00D67772" w:rsidRDefault="00D67772" w:rsidP="00D67772">
      <w:pPr>
        <w:tabs>
          <w:tab w:val="left" w:pos="3976"/>
        </w:tabs>
        <w:ind w:left="-426" w:right="-427" w:firstLine="284"/>
        <w:rPr>
          <w:b/>
          <w:sz w:val="18"/>
          <w:szCs w:val="18"/>
        </w:rPr>
      </w:pPr>
      <w:r w:rsidRPr="00D67772">
        <w:rPr>
          <w:b/>
          <w:sz w:val="18"/>
          <w:szCs w:val="18"/>
        </w:rPr>
        <w:t>Информационные материалы к проекту:</w:t>
      </w:r>
    </w:p>
    <w:p w:rsidR="00D67772" w:rsidRPr="00D67772" w:rsidRDefault="00D67772" w:rsidP="00D67772">
      <w:pPr>
        <w:tabs>
          <w:tab w:val="left" w:pos="3976"/>
        </w:tabs>
        <w:ind w:left="-426" w:right="-427" w:firstLine="284"/>
        <w:rPr>
          <w:sz w:val="18"/>
          <w:szCs w:val="18"/>
        </w:rPr>
      </w:pPr>
      <w:r w:rsidRPr="00D67772">
        <w:rPr>
          <w:sz w:val="18"/>
          <w:szCs w:val="18"/>
        </w:rPr>
        <w:t>1)проект решения о предоставлении разрешения на условно разрешенный вид использования земельного участка;</w:t>
      </w:r>
    </w:p>
    <w:p w:rsidR="00D67772" w:rsidRPr="00D67772" w:rsidRDefault="00D67772" w:rsidP="00D67772">
      <w:pPr>
        <w:tabs>
          <w:tab w:val="left" w:pos="3976"/>
        </w:tabs>
        <w:ind w:left="-426" w:right="-427" w:firstLine="284"/>
        <w:rPr>
          <w:sz w:val="18"/>
          <w:szCs w:val="18"/>
        </w:rPr>
      </w:pPr>
      <w:r w:rsidRPr="00D67772">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D67772" w:rsidRPr="00D67772" w:rsidRDefault="00D67772" w:rsidP="00D67772">
      <w:pPr>
        <w:tabs>
          <w:tab w:val="left" w:pos="3976"/>
        </w:tabs>
        <w:ind w:left="-426" w:right="-427" w:firstLine="284"/>
        <w:rPr>
          <w:sz w:val="18"/>
          <w:szCs w:val="18"/>
        </w:rPr>
      </w:pPr>
      <w:r w:rsidRPr="00D67772">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03.07.2023г. по 24.07.2023 г.)</w:t>
      </w:r>
    </w:p>
    <w:p w:rsidR="00D67772" w:rsidRPr="00D67772" w:rsidRDefault="00D67772" w:rsidP="00D67772">
      <w:pPr>
        <w:tabs>
          <w:tab w:val="left" w:pos="3976"/>
        </w:tabs>
        <w:ind w:left="-426" w:right="-427" w:firstLine="284"/>
        <w:rPr>
          <w:sz w:val="18"/>
          <w:szCs w:val="18"/>
        </w:rPr>
      </w:pPr>
      <w:r w:rsidRPr="00D67772">
        <w:rPr>
          <w:b/>
          <w:sz w:val="18"/>
          <w:szCs w:val="18"/>
        </w:rPr>
        <w:t>Место экспозиции проекта:</w:t>
      </w:r>
      <w:r w:rsidRPr="00D67772">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D67772">
        <w:rPr>
          <w:sz w:val="18"/>
          <w:szCs w:val="18"/>
        </w:rPr>
        <w:t xml:space="preserve"> А</w:t>
      </w:r>
      <w:proofErr w:type="gramEnd"/>
      <w:r w:rsidRPr="00D67772">
        <w:rPr>
          <w:sz w:val="18"/>
          <w:szCs w:val="18"/>
        </w:rPr>
        <w:t>, 1 этаж, 3 кабинет (отдел градостроительства, земельных и имущественных отношений)</w:t>
      </w:r>
    </w:p>
    <w:p w:rsidR="00D67772" w:rsidRPr="00D67772" w:rsidRDefault="00D67772" w:rsidP="00D67772">
      <w:pPr>
        <w:tabs>
          <w:tab w:val="left" w:pos="3976"/>
        </w:tabs>
        <w:ind w:left="-426" w:right="-427" w:firstLine="284"/>
        <w:rPr>
          <w:b/>
          <w:sz w:val="18"/>
          <w:szCs w:val="18"/>
        </w:rPr>
      </w:pPr>
      <w:r w:rsidRPr="00D67772">
        <w:rPr>
          <w:b/>
          <w:sz w:val="18"/>
          <w:szCs w:val="18"/>
        </w:rPr>
        <w:t xml:space="preserve">Дата открытия экспозиции проекта: </w:t>
      </w:r>
      <w:r w:rsidRPr="00D67772">
        <w:rPr>
          <w:sz w:val="18"/>
          <w:szCs w:val="18"/>
          <w:u w:val="single"/>
        </w:rPr>
        <w:t>03.07.2023 г.</w:t>
      </w:r>
    </w:p>
    <w:p w:rsidR="00D67772" w:rsidRPr="00D67772" w:rsidRDefault="00D67772" w:rsidP="00D67772">
      <w:pPr>
        <w:tabs>
          <w:tab w:val="left" w:pos="3976"/>
        </w:tabs>
        <w:ind w:left="-426" w:right="-427" w:firstLine="284"/>
        <w:rPr>
          <w:sz w:val="18"/>
          <w:szCs w:val="18"/>
        </w:rPr>
      </w:pPr>
      <w:r w:rsidRPr="00D67772">
        <w:rPr>
          <w:sz w:val="18"/>
          <w:szCs w:val="18"/>
        </w:rPr>
        <w:t xml:space="preserve">Срок, время проведения экспозиции проекта: с 03.07.2023г. по 24.07.2023 включительно. </w:t>
      </w:r>
    </w:p>
    <w:p w:rsidR="00D67772" w:rsidRPr="00D67772" w:rsidRDefault="00D67772" w:rsidP="00D67772">
      <w:pPr>
        <w:tabs>
          <w:tab w:val="left" w:pos="3976"/>
        </w:tabs>
        <w:ind w:left="-426" w:right="-427" w:firstLine="284"/>
        <w:rPr>
          <w:sz w:val="18"/>
          <w:szCs w:val="18"/>
        </w:rPr>
      </w:pPr>
      <w:r w:rsidRPr="00D67772">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D67772" w:rsidRPr="00D67772" w:rsidRDefault="00D67772" w:rsidP="00D67772">
      <w:pPr>
        <w:tabs>
          <w:tab w:val="left" w:pos="3976"/>
        </w:tabs>
        <w:ind w:left="-426" w:right="-427" w:firstLine="284"/>
        <w:rPr>
          <w:b/>
          <w:sz w:val="18"/>
          <w:szCs w:val="18"/>
        </w:rPr>
      </w:pPr>
      <w:r w:rsidRPr="00D67772">
        <w:rPr>
          <w:b/>
          <w:sz w:val="18"/>
          <w:szCs w:val="18"/>
        </w:rPr>
        <w:t xml:space="preserve">Собрания участников публичных слушаний: </w:t>
      </w:r>
    </w:p>
    <w:p w:rsidR="00D67772" w:rsidRPr="00D67772" w:rsidRDefault="00D67772" w:rsidP="00D67772">
      <w:pPr>
        <w:tabs>
          <w:tab w:val="left" w:pos="3976"/>
        </w:tabs>
        <w:ind w:left="-426" w:right="-427" w:firstLine="284"/>
        <w:rPr>
          <w:sz w:val="18"/>
          <w:szCs w:val="18"/>
        </w:rPr>
      </w:pPr>
      <w:r w:rsidRPr="00D67772">
        <w:rPr>
          <w:sz w:val="18"/>
          <w:szCs w:val="18"/>
        </w:rPr>
        <w:t>- Регистрация лиц, участвующих в собрании участников публичных слушаний: 24.07.2023 г.</w:t>
      </w:r>
    </w:p>
    <w:p w:rsidR="00D67772" w:rsidRPr="00D67772" w:rsidRDefault="00D67772" w:rsidP="00D67772">
      <w:pPr>
        <w:tabs>
          <w:tab w:val="left" w:pos="3976"/>
        </w:tabs>
        <w:ind w:left="-426" w:right="-427" w:firstLine="284"/>
        <w:rPr>
          <w:sz w:val="18"/>
          <w:szCs w:val="18"/>
        </w:rPr>
      </w:pPr>
      <w:r w:rsidRPr="00D67772">
        <w:rPr>
          <w:sz w:val="18"/>
          <w:szCs w:val="18"/>
        </w:rPr>
        <w:lastRenderedPageBreak/>
        <w:t>(с 16:00 до 16:15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D67772">
        <w:rPr>
          <w:sz w:val="18"/>
          <w:szCs w:val="18"/>
        </w:rPr>
        <w:t xml:space="preserve"> А</w:t>
      </w:r>
      <w:proofErr w:type="gramEnd"/>
      <w:r w:rsidRPr="00D67772">
        <w:rPr>
          <w:sz w:val="18"/>
          <w:szCs w:val="18"/>
        </w:rPr>
        <w:t>, 1 этаж, 3 кабинет;</w:t>
      </w:r>
    </w:p>
    <w:p w:rsidR="00D67772" w:rsidRPr="00D67772" w:rsidRDefault="00D67772" w:rsidP="00D67772">
      <w:pPr>
        <w:tabs>
          <w:tab w:val="left" w:pos="3976"/>
        </w:tabs>
        <w:ind w:left="-426" w:right="-427" w:firstLine="284"/>
        <w:rPr>
          <w:sz w:val="18"/>
          <w:szCs w:val="18"/>
        </w:rPr>
      </w:pPr>
      <w:r w:rsidRPr="00D67772">
        <w:rPr>
          <w:sz w:val="18"/>
          <w:szCs w:val="18"/>
        </w:rPr>
        <w:t>- Собрание участников публичных слушаний: 24.06.2023 в 16:15 часов.</w:t>
      </w:r>
    </w:p>
    <w:p w:rsidR="00D67772" w:rsidRPr="00D67772" w:rsidRDefault="00D67772" w:rsidP="00D67772">
      <w:pPr>
        <w:tabs>
          <w:tab w:val="left" w:pos="3976"/>
        </w:tabs>
        <w:ind w:left="-426" w:right="-427" w:firstLine="284"/>
        <w:rPr>
          <w:sz w:val="18"/>
          <w:szCs w:val="18"/>
        </w:rPr>
      </w:pPr>
      <w:proofErr w:type="gramStart"/>
      <w:r w:rsidRPr="00D67772">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D67772" w:rsidRPr="00D67772" w:rsidRDefault="00D67772" w:rsidP="00D67772">
      <w:pPr>
        <w:tabs>
          <w:tab w:val="left" w:pos="3976"/>
        </w:tabs>
        <w:ind w:left="-426" w:right="-427" w:firstLine="284"/>
        <w:rPr>
          <w:sz w:val="18"/>
          <w:szCs w:val="18"/>
        </w:rPr>
      </w:pPr>
      <w:r w:rsidRPr="00D67772">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D67772" w:rsidRPr="00D67772" w:rsidRDefault="00D67772" w:rsidP="00D67772">
      <w:pPr>
        <w:tabs>
          <w:tab w:val="left" w:pos="3976"/>
        </w:tabs>
        <w:ind w:left="-426" w:right="-427" w:firstLine="284"/>
        <w:rPr>
          <w:sz w:val="18"/>
          <w:szCs w:val="18"/>
        </w:rPr>
      </w:pPr>
      <w:r w:rsidRPr="00D67772">
        <w:rPr>
          <w:sz w:val="18"/>
          <w:szCs w:val="18"/>
        </w:rPr>
        <w:t>- в письменной или устной форме в ходе проведения собрания участников публичных слушаний;</w:t>
      </w:r>
    </w:p>
    <w:p w:rsidR="00D67772" w:rsidRPr="00D67772" w:rsidRDefault="00D67772" w:rsidP="00D67772">
      <w:pPr>
        <w:tabs>
          <w:tab w:val="left" w:pos="3976"/>
        </w:tabs>
        <w:ind w:left="-426" w:right="-427" w:firstLine="284"/>
        <w:rPr>
          <w:sz w:val="18"/>
          <w:szCs w:val="18"/>
        </w:rPr>
      </w:pPr>
      <w:r w:rsidRPr="00D67772">
        <w:rPr>
          <w:sz w:val="18"/>
          <w:szCs w:val="18"/>
        </w:rPr>
        <w:t xml:space="preserve">- в письменной форме в адрес Администрации Хомутовского муниципального образования по адресу: </w:t>
      </w:r>
      <w:proofErr w:type="gramStart"/>
      <w:r w:rsidRPr="00D67772">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D67772" w:rsidRPr="00D67772" w:rsidRDefault="00D67772" w:rsidP="00D67772">
      <w:pPr>
        <w:tabs>
          <w:tab w:val="left" w:pos="3976"/>
        </w:tabs>
        <w:ind w:left="-426" w:right="-427" w:firstLine="284"/>
        <w:rPr>
          <w:sz w:val="18"/>
          <w:szCs w:val="18"/>
        </w:rPr>
      </w:pPr>
      <w:r w:rsidRPr="00D67772">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0" w:history="1">
        <w:r w:rsidRPr="00D67772">
          <w:rPr>
            <w:rStyle w:val="af"/>
            <w:sz w:val="18"/>
            <w:szCs w:val="18"/>
          </w:rPr>
          <w:t>http://khomutovskoe-mo.ru</w:t>
        </w:r>
      </w:hyperlink>
      <w:r w:rsidRPr="00D67772">
        <w:rPr>
          <w:sz w:val="18"/>
          <w:szCs w:val="18"/>
        </w:rPr>
        <w:t>) и в газете «Вестник Хомутовского поселения»: с 03.07.2023г. по 24.07.2023.</w:t>
      </w:r>
    </w:p>
    <w:p w:rsidR="00D67772" w:rsidRPr="00D67772" w:rsidRDefault="00D67772" w:rsidP="00D67772">
      <w:pPr>
        <w:tabs>
          <w:tab w:val="left" w:pos="3976"/>
        </w:tabs>
        <w:ind w:left="-426" w:right="-427" w:firstLine="284"/>
        <w:rPr>
          <w:sz w:val="18"/>
          <w:szCs w:val="18"/>
        </w:rPr>
      </w:pPr>
      <w:r w:rsidRPr="00D67772">
        <w:rPr>
          <w:sz w:val="18"/>
          <w:szCs w:val="18"/>
        </w:rPr>
        <w:t>Справки по вопросам организации и проведения публичных слушаний по телефону: 696-182,696-501.</w:t>
      </w:r>
    </w:p>
    <w:p w:rsidR="00D67772" w:rsidRDefault="00D67772" w:rsidP="0060104F">
      <w:pPr>
        <w:tabs>
          <w:tab w:val="left" w:pos="3976"/>
        </w:tabs>
        <w:ind w:left="-426" w:right="-427" w:firstLine="284"/>
        <w:rPr>
          <w:sz w:val="18"/>
          <w:szCs w:val="18"/>
        </w:rPr>
      </w:pPr>
    </w:p>
    <w:p w:rsidR="00D67772" w:rsidRDefault="00D67772" w:rsidP="0060104F">
      <w:pPr>
        <w:tabs>
          <w:tab w:val="left" w:pos="3976"/>
        </w:tabs>
        <w:ind w:left="-426" w:right="-427" w:firstLine="284"/>
        <w:rPr>
          <w:sz w:val="18"/>
          <w:szCs w:val="18"/>
        </w:rPr>
      </w:pPr>
    </w:p>
    <w:p w:rsidR="00B02FE6" w:rsidRDefault="00B02FE6" w:rsidP="0060104F">
      <w:pPr>
        <w:tabs>
          <w:tab w:val="left" w:pos="3976"/>
        </w:tabs>
        <w:ind w:left="-426" w:right="-427" w:firstLine="284"/>
        <w:rPr>
          <w:sz w:val="18"/>
          <w:szCs w:val="18"/>
        </w:rPr>
      </w:pPr>
    </w:p>
    <w:p w:rsidR="00B02FE6" w:rsidRPr="007A6408" w:rsidRDefault="00B02FE6" w:rsidP="00B02FE6">
      <w:pPr>
        <w:tabs>
          <w:tab w:val="left" w:pos="426"/>
          <w:tab w:val="left" w:pos="3976"/>
        </w:tabs>
        <w:ind w:left="-284" w:right="-136" w:firstLine="426"/>
        <w:jc w:val="center"/>
        <w:rPr>
          <w:b/>
          <w:sz w:val="18"/>
          <w:szCs w:val="18"/>
        </w:rPr>
      </w:pPr>
      <w:r w:rsidRPr="007A6408">
        <w:rPr>
          <w:sz w:val="18"/>
          <w:szCs w:val="18"/>
        </w:rPr>
        <w:t>РОССИЙСКАЯ ФЕДЕРАЦИЯ</w:t>
      </w:r>
    </w:p>
    <w:p w:rsidR="00B02FE6" w:rsidRPr="007A6408" w:rsidRDefault="00B02FE6" w:rsidP="00B02FE6">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B02FE6" w:rsidRPr="007A6408" w:rsidRDefault="00B02FE6" w:rsidP="00B02FE6">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B02FE6" w:rsidRDefault="00B02FE6" w:rsidP="00B02FE6">
      <w:pPr>
        <w:tabs>
          <w:tab w:val="left" w:pos="426"/>
          <w:tab w:val="left" w:pos="3976"/>
        </w:tabs>
        <w:ind w:left="-284" w:right="-136" w:firstLine="426"/>
        <w:jc w:val="center"/>
        <w:rPr>
          <w:b/>
          <w:bCs/>
          <w:sz w:val="18"/>
          <w:szCs w:val="18"/>
        </w:rPr>
      </w:pPr>
      <w:r w:rsidRPr="007A6408">
        <w:rPr>
          <w:b/>
          <w:bCs/>
          <w:sz w:val="18"/>
          <w:szCs w:val="18"/>
        </w:rPr>
        <w:t>АДМИНИСТРАЦИЯ</w:t>
      </w:r>
    </w:p>
    <w:p w:rsidR="00B02FE6" w:rsidRDefault="00B02FE6" w:rsidP="00B02FE6">
      <w:pPr>
        <w:tabs>
          <w:tab w:val="left" w:pos="426"/>
          <w:tab w:val="left" w:pos="3976"/>
        </w:tabs>
        <w:ind w:left="-284" w:right="-136" w:firstLine="426"/>
        <w:jc w:val="center"/>
        <w:rPr>
          <w:b/>
          <w:bCs/>
          <w:sz w:val="18"/>
          <w:szCs w:val="18"/>
        </w:rPr>
      </w:pPr>
      <w:r>
        <w:rPr>
          <w:b/>
          <w:bCs/>
          <w:sz w:val="18"/>
          <w:szCs w:val="18"/>
        </w:rPr>
        <w:t>ПОСТАНОВЛЕНИЕ</w:t>
      </w:r>
    </w:p>
    <w:p w:rsidR="00B02FE6" w:rsidRDefault="00B02FE6" w:rsidP="00B02FE6">
      <w:pPr>
        <w:tabs>
          <w:tab w:val="left" w:pos="426"/>
          <w:tab w:val="left" w:pos="3976"/>
        </w:tabs>
        <w:ind w:left="-284" w:right="-136" w:firstLine="426"/>
        <w:rPr>
          <w:sz w:val="18"/>
          <w:szCs w:val="18"/>
          <w:u w:val="single"/>
        </w:rPr>
      </w:pPr>
      <w:r>
        <w:rPr>
          <w:bCs/>
          <w:sz w:val="18"/>
          <w:szCs w:val="18"/>
          <w:u w:val="single"/>
        </w:rPr>
        <w:t>03.07.2023</w:t>
      </w:r>
      <w:r>
        <w:rPr>
          <w:sz w:val="18"/>
          <w:szCs w:val="18"/>
          <w:u w:val="single"/>
        </w:rPr>
        <w:t xml:space="preserve">  № 906пз</w:t>
      </w:r>
    </w:p>
    <w:p w:rsidR="00B02FE6" w:rsidRDefault="00B02FE6" w:rsidP="00B02FE6">
      <w:pPr>
        <w:tabs>
          <w:tab w:val="left" w:pos="426"/>
          <w:tab w:val="left" w:pos="3976"/>
        </w:tabs>
        <w:ind w:left="-284" w:right="-136" w:firstLine="426"/>
        <w:rPr>
          <w:sz w:val="18"/>
          <w:szCs w:val="18"/>
        </w:rPr>
      </w:pPr>
      <w:r w:rsidRPr="007A6408">
        <w:rPr>
          <w:sz w:val="18"/>
          <w:szCs w:val="18"/>
        </w:rPr>
        <w:t xml:space="preserve">       с. Хомутово </w:t>
      </w:r>
    </w:p>
    <w:p w:rsidR="00B02FE6" w:rsidRPr="007A6408" w:rsidRDefault="00B02FE6" w:rsidP="00B02FE6">
      <w:pPr>
        <w:tabs>
          <w:tab w:val="left" w:pos="426"/>
          <w:tab w:val="left" w:pos="3976"/>
        </w:tabs>
        <w:ind w:left="-284" w:right="-136" w:firstLine="426"/>
        <w:rPr>
          <w:sz w:val="18"/>
          <w:szCs w:val="18"/>
        </w:rPr>
      </w:pPr>
    </w:p>
    <w:p w:rsidR="00D67772" w:rsidRDefault="00B02FE6" w:rsidP="00B02FE6">
      <w:pPr>
        <w:tabs>
          <w:tab w:val="left" w:pos="3976"/>
        </w:tabs>
        <w:ind w:left="-426" w:right="-427" w:firstLine="284"/>
        <w:rPr>
          <w:sz w:val="18"/>
          <w:szCs w:val="18"/>
        </w:rPr>
      </w:pPr>
      <w:r w:rsidRPr="00B02FE6">
        <w:rPr>
          <w:sz w:val="18"/>
          <w:szCs w:val="18"/>
        </w:rPr>
        <w:t>О предоставлении разрешения</w:t>
      </w:r>
      <w:r>
        <w:rPr>
          <w:sz w:val="18"/>
          <w:szCs w:val="18"/>
        </w:rPr>
        <w:t xml:space="preserve"> </w:t>
      </w:r>
      <w:r w:rsidRPr="00B02FE6">
        <w:rPr>
          <w:sz w:val="18"/>
          <w:szCs w:val="18"/>
        </w:rPr>
        <w:t>на отклонение от предельных параметров</w:t>
      </w:r>
      <w:r>
        <w:rPr>
          <w:sz w:val="18"/>
          <w:szCs w:val="18"/>
        </w:rPr>
        <w:t xml:space="preserve"> </w:t>
      </w:r>
      <w:r w:rsidRPr="00B02FE6">
        <w:rPr>
          <w:sz w:val="18"/>
          <w:szCs w:val="18"/>
        </w:rPr>
        <w:t xml:space="preserve">разрешенного строительства, реконструкции </w:t>
      </w:r>
      <w:r w:rsidR="008271AC">
        <w:rPr>
          <w:sz w:val="18"/>
          <w:szCs w:val="18"/>
        </w:rPr>
        <w:t xml:space="preserve"> </w:t>
      </w:r>
      <w:r w:rsidRPr="00B02FE6">
        <w:rPr>
          <w:sz w:val="18"/>
          <w:szCs w:val="18"/>
        </w:rPr>
        <w:t>объектов капитального строительства</w:t>
      </w:r>
      <w:r w:rsidR="008271AC">
        <w:rPr>
          <w:sz w:val="18"/>
          <w:szCs w:val="18"/>
        </w:rPr>
        <w:t>.</w:t>
      </w:r>
    </w:p>
    <w:p w:rsidR="008271AC" w:rsidRDefault="008271AC" w:rsidP="00B02FE6">
      <w:pPr>
        <w:tabs>
          <w:tab w:val="left" w:pos="3976"/>
        </w:tabs>
        <w:ind w:left="-426" w:right="-427" w:firstLine="284"/>
        <w:rPr>
          <w:sz w:val="18"/>
          <w:szCs w:val="18"/>
        </w:rPr>
      </w:pPr>
    </w:p>
    <w:p w:rsidR="008271AC" w:rsidRDefault="008271AC" w:rsidP="008271AC">
      <w:pPr>
        <w:tabs>
          <w:tab w:val="left" w:pos="3976"/>
        </w:tabs>
        <w:ind w:left="-426" w:right="-427" w:firstLine="284"/>
        <w:rPr>
          <w:sz w:val="18"/>
          <w:szCs w:val="18"/>
        </w:rPr>
      </w:pPr>
      <w:proofErr w:type="gramStart"/>
      <w:r w:rsidRPr="008271AC">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 от 22.06.2023, рассмотрев заявление гр. </w:t>
      </w:r>
      <w:proofErr w:type="spellStart"/>
      <w:r w:rsidRPr="008271AC">
        <w:rPr>
          <w:sz w:val="18"/>
          <w:szCs w:val="18"/>
        </w:rPr>
        <w:t>Гальковой</w:t>
      </w:r>
      <w:proofErr w:type="spellEnd"/>
      <w:r w:rsidRPr="008271AC">
        <w:rPr>
          <w:sz w:val="18"/>
          <w:szCs w:val="18"/>
        </w:rPr>
        <w:t xml:space="preserve"> Ольги Евгеньевны, действующей за себя и действующей по</w:t>
      </w:r>
      <w:proofErr w:type="gramEnd"/>
      <w:r w:rsidRPr="008271AC">
        <w:rPr>
          <w:sz w:val="18"/>
          <w:szCs w:val="18"/>
        </w:rPr>
        <w:t xml:space="preserve"> доверенности от 05.09.2018 № 38 АА 2664766 за </w:t>
      </w:r>
      <w:proofErr w:type="spellStart"/>
      <w:r w:rsidRPr="008271AC">
        <w:rPr>
          <w:sz w:val="18"/>
          <w:szCs w:val="18"/>
        </w:rPr>
        <w:t>Галькова</w:t>
      </w:r>
      <w:proofErr w:type="spellEnd"/>
      <w:r w:rsidRPr="008271AC">
        <w:rPr>
          <w:sz w:val="18"/>
          <w:szCs w:val="18"/>
        </w:rPr>
        <w:t xml:space="preserve"> Алексея Вячеславовича, и представленные документы, Администрация Хомутовского муниципального образования</w:t>
      </w:r>
    </w:p>
    <w:p w:rsidR="008271AC" w:rsidRPr="008271AC" w:rsidRDefault="008271AC" w:rsidP="008271AC">
      <w:pPr>
        <w:tabs>
          <w:tab w:val="left" w:pos="3976"/>
        </w:tabs>
        <w:ind w:left="-426" w:right="-427" w:firstLine="284"/>
        <w:rPr>
          <w:sz w:val="18"/>
          <w:szCs w:val="18"/>
        </w:rPr>
      </w:pPr>
    </w:p>
    <w:p w:rsidR="008271AC" w:rsidRDefault="008271AC" w:rsidP="008271AC">
      <w:pPr>
        <w:tabs>
          <w:tab w:val="left" w:pos="3976"/>
        </w:tabs>
        <w:ind w:left="-426" w:right="-427" w:firstLine="284"/>
        <w:rPr>
          <w:sz w:val="18"/>
          <w:szCs w:val="18"/>
        </w:rPr>
      </w:pPr>
      <w:r w:rsidRPr="008271AC">
        <w:rPr>
          <w:sz w:val="18"/>
          <w:szCs w:val="18"/>
        </w:rPr>
        <w:t>ПОСТАНОВЛЯЕТ:</w:t>
      </w:r>
    </w:p>
    <w:p w:rsidR="008271AC" w:rsidRPr="008271AC" w:rsidRDefault="008271AC" w:rsidP="008271AC">
      <w:pPr>
        <w:tabs>
          <w:tab w:val="left" w:pos="3976"/>
        </w:tabs>
        <w:ind w:left="-426" w:right="-427" w:firstLine="284"/>
        <w:rPr>
          <w:sz w:val="18"/>
          <w:szCs w:val="18"/>
        </w:rPr>
      </w:pPr>
    </w:p>
    <w:p w:rsidR="008271AC" w:rsidRPr="008271AC" w:rsidRDefault="008271AC" w:rsidP="008271AC">
      <w:pPr>
        <w:tabs>
          <w:tab w:val="left" w:pos="3976"/>
        </w:tabs>
        <w:ind w:left="-426" w:right="-427" w:firstLine="284"/>
        <w:rPr>
          <w:sz w:val="18"/>
          <w:szCs w:val="18"/>
        </w:rPr>
      </w:pPr>
      <w:proofErr w:type="gramStart"/>
      <w:r>
        <w:rPr>
          <w:sz w:val="18"/>
          <w:szCs w:val="18"/>
        </w:rPr>
        <w:t>1.</w:t>
      </w:r>
      <w:r w:rsidRPr="008271AC">
        <w:rPr>
          <w:sz w:val="18"/>
          <w:szCs w:val="18"/>
        </w:rPr>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«Объекты торговли (торговые центры, торгово-развлекательные центры (комплексы)», в части:</w:t>
      </w:r>
      <w:proofErr w:type="gramEnd"/>
    </w:p>
    <w:p w:rsidR="008271AC" w:rsidRPr="008271AC" w:rsidRDefault="008271AC" w:rsidP="008271AC">
      <w:pPr>
        <w:tabs>
          <w:tab w:val="left" w:pos="3976"/>
        </w:tabs>
        <w:ind w:left="-426" w:right="-427" w:firstLine="284"/>
        <w:rPr>
          <w:sz w:val="18"/>
          <w:szCs w:val="18"/>
        </w:rPr>
      </w:pPr>
      <w:r w:rsidRPr="008271AC">
        <w:rPr>
          <w:sz w:val="18"/>
          <w:szCs w:val="18"/>
        </w:rPr>
        <w:t xml:space="preserve">1.1.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1 м. при строительстве объекта на земельном участке, расположенном по адресу: Российская Федерация, Иркутская область, муниципальный район Иркутский, сельское поселение </w:t>
      </w:r>
      <w:proofErr w:type="spellStart"/>
      <w:r w:rsidRPr="008271AC">
        <w:rPr>
          <w:sz w:val="18"/>
          <w:szCs w:val="18"/>
        </w:rPr>
        <w:t>Хомутовское</w:t>
      </w:r>
      <w:proofErr w:type="spellEnd"/>
      <w:r w:rsidRPr="008271AC">
        <w:rPr>
          <w:sz w:val="18"/>
          <w:szCs w:val="18"/>
        </w:rPr>
        <w:t xml:space="preserve">, село Хомутово, улица Колхозная, земельный участок 192/1, площадью 398 </w:t>
      </w:r>
      <w:proofErr w:type="spellStart"/>
      <w:r w:rsidRPr="008271AC">
        <w:rPr>
          <w:sz w:val="18"/>
          <w:szCs w:val="18"/>
        </w:rPr>
        <w:t>кв.м</w:t>
      </w:r>
      <w:proofErr w:type="spellEnd"/>
      <w:r w:rsidRPr="008271AC">
        <w:rPr>
          <w:sz w:val="18"/>
          <w:szCs w:val="18"/>
        </w:rPr>
        <w:t>., кадастровый номер 38:06:100104:4076;</w:t>
      </w:r>
    </w:p>
    <w:p w:rsidR="008271AC" w:rsidRPr="008271AC" w:rsidRDefault="008271AC" w:rsidP="008271AC">
      <w:pPr>
        <w:tabs>
          <w:tab w:val="left" w:pos="3976"/>
        </w:tabs>
        <w:ind w:left="-426" w:right="-427" w:firstLine="284"/>
        <w:rPr>
          <w:sz w:val="18"/>
          <w:szCs w:val="18"/>
        </w:rPr>
      </w:pPr>
      <w:r w:rsidRPr="008271AC">
        <w:rPr>
          <w:sz w:val="18"/>
          <w:szCs w:val="18"/>
        </w:rPr>
        <w:t xml:space="preserve">1.2.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1 м. при строительстве объекта на земельном участке, расположенном по адресу: Российская Федерация, Иркутская область, муниципальный район Иркутский, сельское поселение </w:t>
      </w:r>
      <w:proofErr w:type="spellStart"/>
      <w:r w:rsidRPr="008271AC">
        <w:rPr>
          <w:sz w:val="18"/>
          <w:szCs w:val="18"/>
        </w:rPr>
        <w:t>Хомутовское</w:t>
      </w:r>
      <w:proofErr w:type="spellEnd"/>
      <w:r w:rsidRPr="008271AC">
        <w:rPr>
          <w:sz w:val="18"/>
          <w:szCs w:val="18"/>
        </w:rPr>
        <w:t xml:space="preserve">, село Хомутово, улица Колхозная, земельный участок 192/2, площадью 375 </w:t>
      </w:r>
      <w:proofErr w:type="spellStart"/>
      <w:r w:rsidRPr="008271AC">
        <w:rPr>
          <w:sz w:val="18"/>
          <w:szCs w:val="18"/>
        </w:rPr>
        <w:t>кв.м</w:t>
      </w:r>
      <w:proofErr w:type="spellEnd"/>
      <w:r w:rsidRPr="008271AC">
        <w:rPr>
          <w:sz w:val="18"/>
          <w:szCs w:val="18"/>
        </w:rPr>
        <w:t>., кадастровый номер 38:06:100104:4075.</w:t>
      </w:r>
    </w:p>
    <w:p w:rsidR="008271AC" w:rsidRPr="008271AC" w:rsidRDefault="008271AC" w:rsidP="008271AC">
      <w:pPr>
        <w:tabs>
          <w:tab w:val="left" w:pos="3976"/>
        </w:tabs>
        <w:ind w:left="-426" w:right="-427" w:firstLine="284"/>
        <w:rPr>
          <w:sz w:val="18"/>
          <w:szCs w:val="18"/>
        </w:rPr>
      </w:pPr>
      <w:r w:rsidRPr="008271AC">
        <w:rPr>
          <w:sz w:val="18"/>
          <w:szCs w:val="18"/>
        </w:rPr>
        <w:t>2. 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ведения личного подсобного хозяйства», в части:</w:t>
      </w:r>
    </w:p>
    <w:p w:rsidR="008271AC" w:rsidRPr="008271AC" w:rsidRDefault="008271AC" w:rsidP="008271AC">
      <w:pPr>
        <w:tabs>
          <w:tab w:val="left" w:pos="3976"/>
        </w:tabs>
        <w:ind w:left="-426" w:right="-427" w:firstLine="284"/>
        <w:rPr>
          <w:sz w:val="18"/>
          <w:szCs w:val="18"/>
        </w:rPr>
      </w:pPr>
      <w:r w:rsidRPr="008271AC">
        <w:rPr>
          <w:sz w:val="18"/>
          <w:szCs w:val="18"/>
        </w:rPr>
        <w:t xml:space="preserve">2.1.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1 м. при строительстве объекта на земельном участке, расположенном по адресу: Российская Федерация, Иркутская область, муниципальный район Иркутский, сельское поселение </w:t>
      </w:r>
      <w:proofErr w:type="spellStart"/>
      <w:r w:rsidRPr="008271AC">
        <w:rPr>
          <w:sz w:val="18"/>
          <w:szCs w:val="18"/>
        </w:rPr>
        <w:t>Хомутовское</w:t>
      </w:r>
      <w:proofErr w:type="spellEnd"/>
      <w:r w:rsidRPr="008271AC">
        <w:rPr>
          <w:sz w:val="18"/>
          <w:szCs w:val="18"/>
        </w:rPr>
        <w:t xml:space="preserve">, село Хомутово, улица Колхозная, земельный участок 192/5, площадью 666 </w:t>
      </w:r>
      <w:proofErr w:type="spellStart"/>
      <w:r w:rsidRPr="008271AC">
        <w:rPr>
          <w:sz w:val="18"/>
          <w:szCs w:val="18"/>
        </w:rPr>
        <w:t>кв.м</w:t>
      </w:r>
      <w:proofErr w:type="spellEnd"/>
      <w:r w:rsidRPr="008271AC">
        <w:rPr>
          <w:sz w:val="18"/>
          <w:szCs w:val="18"/>
        </w:rPr>
        <w:t>., кадастровый номер 38:06:100104:4073.</w:t>
      </w:r>
    </w:p>
    <w:p w:rsidR="008271AC" w:rsidRPr="008271AC" w:rsidRDefault="008271AC" w:rsidP="008271AC">
      <w:pPr>
        <w:tabs>
          <w:tab w:val="left" w:pos="3976"/>
        </w:tabs>
        <w:ind w:left="-426" w:right="-427" w:firstLine="284"/>
        <w:rPr>
          <w:sz w:val="18"/>
          <w:szCs w:val="18"/>
        </w:rPr>
      </w:pPr>
      <w:r w:rsidRPr="008271AC">
        <w:rPr>
          <w:sz w:val="18"/>
          <w:szCs w:val="18"/>
        </w:rPr>
        <w:t>3. Опубликовать настоящее постановление в установленном законом порядке.</w:t>
      </w:r>
    </w:p>
    <w:p w:rsidR="008271AC" w:rsidRPr="008271AC" w:rsidRDefault="008271AC" w:rsidP="008271AC">
      <w:pPr>
        <w:tabs>
          <w:tab w:val="left" w:pos="3976"/>
        </w:tabs>
        <w:ind w:left="-426" w:right="-427" w:firstLine="284"/>
        <w:rPr>
          <w:sz w:val="18"/>
          <w:szCs w:val="18"/>
        </w:rPr>
      </w:pPr>
      <w:r w:rsidRPr="008271AC">
        <w:rPr>
          <w:sz w:val="18"/>
          <w:szCs w:val="18"/>
        </w:rPr>
        <w:t xml:space="preserve">4. </w:t>
      </w:r>
      <w:proofErr w:type="gramStart"/>
      <w:r w:rsidRPr="008271AC">
        <w:rPr>
          <w:sz w:val="18"/>
          <w:szCs w:val="18"/>
        </w:rPr>
        <w:t>Контроль за</w:t>
      </w:r>
      <w:proofErr w:type="gramEnd"/>
      <w:r w:rsidRPr="008271AC">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8271AC" w:rsidRPr="008271AC" w:rsidRDefault="008271AC" w:rsidP="008271AC">
      <w:pPr>
        <w:tabs>
          <w:tab w:val="left" w:pos="3976"/>
        </w:tabs>
        <w:ind w:left="-426" w:right="-427" w:firstLine="284"/>
        <w:rPr>
          <w:sz w:val="18"/>
          <w:szCs w:val="18"/>
        </w:rPr>
      </w:pPr>
    </w:p>
    <w:p w:rsidR="008271AC" w:rsidRPr="008271AC" w:rsidRDefault="008271AC" w:rsidP="008271AC">
      <w:pPr>
        <w:tabs>
          <w:tab w:val="left" w:pos="3976"/>
        </w:tabs>
        <w:ind w:left="-426" w:right="-427" w:firstLine="284"/>
        <w:rPr>
          <w:sz w:val="18"/>
          <w:szCs w:val="18"/>
        </w:rPr>
      </w:pPr>
    </w:p>
    <w:p w:rsidR="008271AC" w:rsidRPr="008271AC" w:rsidRDefault="008271AC" w:rsidP="008271AC">
      <w:pPr>
        <w:tabs>
          <w:tab w:val="left" w:pos="3976"/>
        </w:tabs>
        <w:ind w:left="-426" w:right="-427" w:firstLine="284"/>
        <w:jc w:val="right"/>
        <w:rPr>
          <w:i/>
          <w:sz w:val="18"/>
          <w:szCs w:val="18"/>
        </w:rPr>
      </w:pPr>
      <w:r w:rsidRPr="008271AC">
        <w:rPr>
          <w:i/>
          <w:sz w:val="18"/>
          <w:szCs w:val="18"/>
        </w:rPr>
        <w:t xml:space="preserve">Глава администрации                                                                    В.М. </w:t>
      </w:r>
      <w:proofErr w:type="spellStart"/>
      <w:r w:rsidRPr="008271AC">
        <w:rPr>
          <w:i/>
          <w:sz w:val="18"/>
          <w:szCs w:val="18"/>
        </w:rPr>
        <w:t>Колмаченко</w:t>
      </w:r>
      <w:proofErr w:type="spellEnd"/>
    </w:p>
    <w:p w:rsidR="008271AC" w:rsidRPr="008271AC" w:rsidRDefault="008271AC" w:rsidP="008271AC">
      <w:pPr>
        <w:tabs>
          <w:tab w:val="left" w:pos="3976"/>
        </w:tabs>
        <w:ind w:left="-426" w:right="-427" w:firstLine="284"/>
        <w:jc w:val="right"/>
        <w:rPr>
          <w:i/>
          <w:sz w:val="18"/>
          <w:szCs w:val="18"/>
        </w:rPr>
      </w:pPr>
    </w:p>
    <w:p w:rsidR="008271AC" w:rsidRDefault="008271AC" w:rsidP="008271AC">
      <w:pPr>
        <w:tabs>
          <w:tab w:val="left" w:pos="3976"/>
        </w:tabs>
        <w:ind w:left="-426" w:right="-427" w:firstLine="284"/>
        <w:rPr>
          <w:b/>
          <w:sz w:val="18"/>
          <w:szCs w:val="18"/>
        </w:rPr>
      </w:pPr>
    </w:p>
    <w:p w:rsidR="008271AC" w:rsidRDefault="008271AC" w:rsidP="008271AC">
      <w:pPr>
        <w:tabs>
          <w:tab w:val="left" w:pos="3976"/>
        </w:tabs>
        <w:ind w:left="-426" w:right="-427" w:firstLine="284"/>
        <w:rPr>
          <w:b/>
          <w:sz w:val="18"/>
          <w:szCs w:val="18"/>
        </w:rPr>
      </w:pPr>
    </w:p>
    <w:p w:rsidR="008271AC" w:rsidRDefault="008271AC" w:rsidP="008271AC">
      <w:pPr>
        <w:tabs>
          <w:tab w:val="left" w:pos="3976"/>
        </w:tabs>
        <w:ind w:left="-426" w:right="-427" w:firstLine="284"/>
        <w:rPr>
          <w:b/>
          <w:sz w:val="18"/>
          <w:szCs w:val="18"/>
        </w:rPr>
      </w:pPr>
    </w:p>
    <w:p w:rsidR="008271AC" w:rsidRPr="008271AC" w:rsidRDefault="008271AC" w:rsidP="008271AC">
      <w:pPr>
        <w:tabs>
          <w:tab w:val="left" w:pos="3976"/>
        </w:tabs>
        <w:ind w:left="-426" w:right="-427" w:firstLine="284"/>
        <w:jc w:val="center"/>
        <w:rPr>
          <w:b/>
          <w:sz w:val="18"/>
          <w:szCs w:val="18"/>
        </w:rPr>
      </w:pPr>
      <w:r w:rsidRPr="008271AC">
        <w:rPr>
          <w:b/>
          <w:sz w:val="18"/>
          <w:szCs w:val="18"/>
        </w:rPr>
        <w:lastRenderedPageBreak/>
        <w:t>Заключение о результатах</w:t>
      </w:r>
    </w:p>
    <w:p w:rsidR="008271AC" w:rsidRPr="008271AC" w:rsidRDefault="008271AC" w:rsidP="008271AC">
      <w:pPr>
        <w:tabs>
          <w:tab w:val="left" w:pos="3976"/>
        </w:tabs>
        <w:ind w:left="-426" w:right="-427" w:firstLine="284"/>
        <w:jc w:val="center"/>
        <w:rPr>
          <w:b/>
          <w:sz w:val="18"/>
          <w:szCs w:val="18"/>
        </w:rPr>
      </w:pPr>
      <w:proofErr w:type="gramStart"/>
      <w:r w:rsidRPr="008271AC">
        <w:rPr>
          <w:b/>
          <w:sz w:val="18"/>
          <w:szCs w:val="18"/>
        </w:rPr>
        <w:t>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части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1 м. при строительстве строения на земельных участках с кадастровыми номерами 38:06:100104:4076</w:t>
      </w:r>
      <w:proofErr w:type="gramEnd"/>
      <w:r w:rsidRPr="008271AC">
        <w:rPr>
          <w:b/>
          <w:sz w:val="18"/>
          <w:szCs w:val="18"/>
        </w:rPr>
        <w:t>, 38:06:100104:4075, 38:06:100104:4073</w:t>
      </w:r>
    </w:p>
    <w:p w:rsidR="008271AC" w:rsidRPr="008271AC" w:rsidRDefault="008271AC" w:rsidP="008271AC">
      <w:pPr>
        <w:tabs>
          <w:tab w:val="left" w:pos="3976"/>
        </w:tabs>
        <w:ind w:left="-426" w:right="-427" w:firstLine="284"/>
        <w:rPr>
          <w:sz w:val="18"/>
          <w:szCs w:val="18"/>
        </w:rPr>
      </w:pPr>
      <w:r w:rsidRPr="008271AC">
        <w:rPr>
          <w:noProof/>
          <w:sz w:val="18"/>
          <w:szCs w:val="18"/>
        </w:rPr>
        <mc:AlternateContent>
          <mc:Choice Requires="wps">
            <w:drawing>
              <wp:anchor distT="0" distB="0" distL="114300" distR="114300" simplePos="0" relativeHeight="251662336" behindDoc="0" locked="0" layoutInCell="1" allowOverlap="1">
                <wp:simplePos x="0" y="0"/>
                <wp:positionH relativeFrom="column">
                  <wp:posOffset>3677285</wp:posOffset>
                </wp:positionH>
                <wp:positionV relativeFrom="paragraph">
                  <wp:posOffset>10672</wp:posOffset>
                </wp:positionV>
                <wp:extent cx="2324100" cy="390525"/>
                <wp:effectExtent l="0" t="0" r="21590" b="2667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390525"/>
                        </a:xfrm>
                        <a:prstGeom prst="rect">
                          <a:avLst/>
                        </a:prstGeom>
                        <a:solidFill>
                          <a:srgbClr val="FFFFFF"/>
                        </a:solidFill>
                        <a:ln w="9525">
                          <a:solidFill>
                            <a:schemeClr val="bg1"/>
                          </a:solidFill>
                          <a:miter lim="800000"/>
                          <a:headEnd/>
                          <a:tailEnd/>
                        </a:ln>
                      </wps:spPr>
                      <wps:txbx>
                        <w:txbxContent>
                          <w:p w:rsidR="00D93E4D" w:rsidRDefault="00D93E4D" w:rsidP="008271AC">
                            <w:pPr>
                              <w:rPr>
                                <w:sz w:val="20"/>
                                <w:szCs w:val="20"/>
                              </w:rPr>
                            </w:pPr>
                            <w:r>
                              <w:rPr>
                                <w:sz w:val="20"/>
                                <w:szCs w:val="20"/>
                              </w:rPr>
                              <w:t>"26" июня 2023 года</w:t>
                            </w:r>
                          </w:p>
                          <w:p w:rsidR="00D93E4D" w:rsidRDefault="00D93E4D" w:rsidP="008271AC">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4" o:spid="_x0000_s1026" type="#_x0000_t202" style="position:absolute;left:0;text-align:left;margin-left:289.55pt;margin-top:.85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" strokecolor="white [3212]">
                <v:textbox style="mso-fit-shape-to-text:t">
                  <w:txbxContent>
                    <w:p w:rsidR="00D93E4D" w:rsidRDefault="00D93E4D" w:rsidP="008271AC">
                      <w:pPr>
                        <w:rPr>
                          <w:sz w:val="20"/>
                          <w:szCs w:val="20"/>
                        </w:rPr>
                      </w:pPr>
                      <w:r>
                        <w:rPr>
                          <w:sz w:val="20"/>
                          <w:szCs w:val="20"/>
                        </w:rPr>
                        <w:t>"26" июня 2023 года</w:t>
                      </w:r>
                    </w:p>
                    <w:p w:rsidR="00D93E4D" w:rsidRDefault="00D93E4D" w:rsidP="008271AC">
                      <w:pPr>
                        <w:rPr>
                          <w:sz w:val="20"/>
                          <w:szCs w:val="20"/>
                        </w:rPr>
                      </w:pPr>
                    </w:p>
                  </w:txbxContent>
                </v:textbox>
              </v:shape>
            </w:pict>
          </mc:Fallback>
        </mc:AlternateContent>
      </w:r>
      <w:r w:rsidRPr="008271AC">
        <w:rPr>
          <w:sz w:val="18"/>
          <w:szCs w:val="18"/>
        </w:rPr>
        <w:t xml:space="preserve">                                                                             </w:t>
      </w:r>
    </w:p>
    <w:p w:rsidR="008271AC" w:rsidRPr="008271AC" w:rsidRDefault="008271AC" w:rsidP="008271AC">
      <w:pPr>
        <w:tabs>
          <w:tab w:val="left" w:pos="3976"/>
        </w:tabs>
        <w:ind w:left="-426" w:right="-427" w:firstLine="284"/>
        <w:rPr>
          <w:b/>
          <w:sz w:val="18"/>
          <w:szCs w:val="18"/>
        </w:rPr>
      </w:pPr>
      <w:r w:rsidRPr="008271AC">
        <w:rPr>
          <w:b/>
          <w:sz w:val="18"/>
          <w:szCs w:val="18"/>
        </w:rPr>
        <w:tab/>
      </w:r>
    </w:p>
    <w:p w:rsidR="008271AC" w:rsidRPr="008271AC" w:rsidRDefault="008271AC" w:rsidP="008271AC">
      <w:pPr>
        <w:tabs>
          <w:tab w:val="left" w:pos="3976"/>
        </w:tabs>
        <w:ind w:left="-426" w:right="-427" w:firstLine="284"/>
        <w:rPr>
          <w:sz w:val="18"/>
          <w:szCs w:val="18"/>
        </w:rPr>
      </w:pPr>
    </w:p>
    <w:p w:rsidR="008271AC" w:rsidRPr="008271AC" w:rsidRDefault="008271AC" w:rsidP="008271AC">
      <w:pPr>
        <w:tabs>
          <w:tab w:val="left" w:pos="3976"/>
        </w:tabs>
        <w:ind w:left="-426" w:right="-427" w:firstLine="284"/>
        <w:rPr>
          <w:sz w:val="18"/>
          <w:szCs w:val="18"/>
        </w:rPr>
      </w:pPr>
      <w:r w:rsidRPr="008271AC">
        <w:rPr>
          <w:sz w:val="18"/>
          <w:szCs w:val="18"/>
        </w:rPr>
        <w:t xml:space="preserve">Настоящее заключение подготовлено </w:t>
      </w:r>
      <w:r w:rsidRPr="008271AC">
        <w:rPr>
          <w:sz w:val="18"/>
          <w:szCs w:val="18"/>
          <w:u w:val="single"/>
        </w:rPr>
        <w:t>Администрацией Хомутовского муниципального образования</w:t>
      </w:r>
      <w:r w:rsidRPr="008271AC">
        <w:rPr>
          <w:sz w:val="18"/>
          <w:szCs w:val="18"/>
        </w:rPr>
        <w:t xml:space="preserve"> </w:t>
      </w:r>
    </w:p>
    <w:p w:rsidR="008271AC" w:rsidRPr="008271AC" w:rsidRDefault="008271AC" w:rsidP="008271AC">
      <w:pPr>
        <w:tabs>
          <w:tab w:val="left" w:pos="3976"/>
        </w:tabs>
        <w:ind w:left="-426" w:right="-427" w:firstLine="284"/>
        <w:rPr>
          <w:i/>
          <w:sz w:val="18"/>
          <w:szCs w:val="18"/>
        </w:rPr>
      </w:pPr>
      <w:r w:rsidRPr="008271AC">
        <w:rPr>
          <w:i/>
          <w:sz w:val="18"/>
          <w:szCs w:val="18"/>
        </w:rPr>
        <w:t xml:space="preserve">                                                                                                              (наименование организатора публичных слушаний)</w:t>
      </w:r>
    </w:p>
    <w:p w:rsidR="008271AC" w:rsidRPr="008271AC" w:rsidRDefault="008271AC" w:rsidP="008271AC">
      <w:pPr>
        <w:tabs>
          <w:tab w:val="left" w:pos="3976"/>
        </w:tabs>
        <w:ind w:left="-426" w:right="-427" w:firstLine="284"/>
        <w:rPr>
          <w:sz w:val="18"/>
          <w:szCs w:val="18"/>
        </w:rPr>
      </w:pPr>
      <w:r w:rsidRPr="008271AC">
        <w:rPr>
          <w:sz w:val="18"/>
          <w:szCs w:val="18"/>
        </w:rPr>
        <w:t xml:space="preserve">на основании протокола публичных слушаний от «22» июня 2023 г.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bookmarkStart w:id="0" w:name="_Hlk138769556"/>
      <w:r w:rsidRPr="008271AC">
        <w:rPr>
          <w:sz w:val="18"/>
          <w:szCs w:val="18"/>
        </w:rPr>
        <w:t>в части:</w:t>
      </w:r>
    </w:p>
    <w:p w:rsidR="008271AC" w:rsidRPr="008271AC" w:rsidRDefault="008271AC" w:rsidP="008271AC">
      <w:pPr>
        <w:tabs>
          <w:tab w:val="left" w:pos="3976"/>
        </w:tabs>
        <w:ind w:left="-426" w:right="-427" w:firstLine="284"/>
        <w:rPr>
          <w:sz w:val="18"/>
          <w:szCs w:val="18"/>
        </w:rPr>
      </w:pPr>
      <w:bookmarkStart w:id="1" w:name="_Hlk138770134"/>
      <w:r w:rsidRPr="008271AC">
        <w:rPr>
          <w:sz w:val="18"/>
          <w:szCs w:val="18"/>
        </w:rPr>
        <w:t>-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1 м. при строительстве строения на земельных участках, расположенных по адресам:</w:t>
      </w:r>
    </w:p>
    <w:p w:rsidR="008271AC" w:rsidRPr="008271AC" w:rsidRDefault="008271AC" w:rsidP="008271AC">
      <w:pPr>
        <w:tabs>
          <w:tab w:val="left" w:pos="3976"/>
        </w:tabs>
        <w:ind w:left="-426" w:right="-427" w:firstLine="284"/>
        <w:rPr>
          <w:sz w:val="18"/>
          <w:szCs w:val="18"/>
        </w:rPr>
      </w:pPr>
      <w:bookmarkStart w:id="2" w:name="_Hlk138769469"/>
      <w:r w:rsidRPr="008271AC">
        <w:rPr>
          <w:sz w:val="18"/>
          <w:szCs w:val="18"/>
        </w:rPr>
        <w:t xml:space="preserve">1. Российская Федерация, Иркутская область, муниципальный район Иркутский, сельское поселение </w:t>
      </w:r>
      <w:proofErr w:type="spellStart"/>
      <w:r w:rsidRPr="008271AC">
        <w:rPr>
          <w:sz w:val="18"/>
          <w:szCs w:val="18"/>
        </w:rPr>
        <w:t>Хомутовское</w:t>
      </w:r>
      <w:proofErr w:type="spellEnd"/>
      <w:r w:rsidRPr="008271AC">
        <w:rPr>
          <w:sz w:val="18"/>
          <w:szCs w:val="18"/>
        </w:rPr>
        <w:t xml:space="preserve">, село Хомутово, улица Колхозная, земельный участок 192/1, площадью 398 </w:t>
      </w:r>
      <w:proofErr w:type="spellStart"/>
      <w:r w:rsidRPr="008271AC">
        <w:rPr>
          <w:sz w:val="18"/>
          <w:szCs w:val="18"/>
        </w:rPr>
        <w:t>кв.м</w:t>
      </w:r>
      <w:proofErr w:type="spellEnd"/>
      <w:r w:rsidRPr="008271AC">
        <w:rPr>
          <w:sz w:val="18"/>
          <w:szCs w:val="18"/>
        </w:rPr>
        <w:t>., кадастровый номер 38:06:100104:4076, вид разрешенного использования – «Объекты торговли (торговые центры, торгово-развлекательные центры (комплексы)»;</w:t>
      </w:r>
    </w:p>
    <w:p w:rsidR="008271AC" w:rsidRPr="008271AC" w:rsidRDefault="008271AC" w:rsidP="008271AC">
      <w:pPr>
        <w:tabs>
          <w:tab w:val="left" w:pos="3976"/>
        </w:tabs>
        <w:ind w:left="-426" w:right="-427" w:firstLine="284"/>
        <w:rPr>
          <w:sz w:val="18"/>
          <w:szCs w:val="18"/>
        </w:rPr>
      </w:pPr>
      <w:r w:rsidRPr="008271AC">
        <w:rPr>
          <w:sz w:val="18"/>
          <w:szCs w:val="18"/>
        </w:rPr>
        <w:t xml:space="preserve">2. Российская Федерация, Иркутская область, муниципальный район Иркутский, сельское поселение </w:t>
      </w:r>
      <w:proofErr w:type="spellStart"/>
      <w:r w:rsidRPr="008271AC">
        <w:rPr>
          <w:sz w:val="18"/>
          <w:szCs w:val="18"/>
        </w:rPr>
        <w:t>Хомутовское</w:t>
      </w:r>
      <w:proofErr w:type="spellEnd"/>
      <w:r w:rsidRPr="008271AC">
        <w:rPr>
          <w:sz w:val="18"/>
          <w:szCs w:val="18"/>
        </w:rPr>
        <w:t xml:space="preserve">, село Хомутово, улица Колхозная, земельный участок 192/2, площадью 375 </w:t>
      </w:r>
      <w:proofErr w:type="spellStart"/>
      <w:r w:rsidRPr="008271AC">
        <w:rPr>
          <w:sz w:val="18"/>
          <w:szCs w:val="18"/>
        </w:rPr>
        <w:t>кв.м</w:t>
      </w:r>
      <w:proofErr w:type="spellEnd"/>
      <w:r w:rsidRPr="008271AC">
        <w:rPr>
          <w:sz w:val="18"/>
          <w:szCs w:val="18"/>
        </w:rPr>
        <w:t>., кадастровый номер 38:06:100104:4075, вид разрешенного использования – «Объекты торговли (торговые центры, торгово-развлекательные центры (комплексы)»;</w:t>
      </w:r>
    </w:p>
    <w:p w:rsidR="008271AC" w:rsidRPr="008271AC" w:rsidRDefault="008271AC" w:rsidP="008271AC">
      <w:pPr>
        <w:tabs>
          <w:tab w:val="left" w:pos="3976"/>
        </w:tabs>
        <w:ind w:left="-426" w:right="-427" w:firstLine="284"/>
        <w:rPr>
          <w:sz w:val="18"/>
          <w:szCs w:val="18"/>
        </w:rPr>
      </w:pPr>
      <w:r w:rsidRPr="008271AC">
        <w:rPr>
          <w:sz w:val="18"/>
          <w:szCs w:val="18"/>
        </w:rPr>
        <w:t xml:space="preserve">3. Российская Федерация, Иркутская область, муниципальный район Иркутский, сельское поселение </w:t>
      </w:r>
      <w:proofErr w:type="spellStart"/>
      <w:r w:rsidRPr="008271AC">
        <w:rPr>
          <w:sz w:val="18"/>
          <w:szCs w:val="18"/>
        </w:rPr>
        <w:t>Хомутовское</w:t>
      </w:r>
      <w:proofErr w:type="spellEnd"/>
      <w:r w:rsidRPr="008271AC">
        <w:rPr>
          <w:sz w:val="18"/>
          <w:szCs w:val="18"/>
        </w:rPr>
        <w:t xml:space="preserve">, село Хомутово, улица Колхозная, земельный участок 192/5, площадью 666 </w:t>
      </w:r>
      <w:proofErr w:type="spellStart"/>
      <w:r w:rsidRPr="008271AC">
        <w:rPr>
          <w:sz w:val="18"/>
          <w:szCs w:val="18"/>
        </w:rPr>
        <w:t>кв.м</w:t>
      </w:r>
      <w:proofErr w:type="spellEnd"/>
      <w:r w:rsidRPr="008271AC">
        <w:rPr>
          <w:sz w:val="18"/>
          <w:szCs w:val="18"/>
        </w:rPr>
        <w:t>., кадастровый номер 38:06:100104:4073, вид разрешенного использования – «Для ведения личного подсобного хозяйства»</w:t>
      </w:r>
    </w:p>
    <w:bookmarkEnd w:id="0"/>
    <w:bookmarkEnd w:id="1"/>
    <w:bookmarkEnd w:id="2"/>
    <w:p w:rsidR="008271AC" w:rsidRPr="008271AC" w:rsidRDefault="008271AC" w:rsidP="008271AC">
      <w:pPr>
        <w:tabs>
          <w:tab w:val="left" w:pos="3976"/>
        </w:tabs>
        <w:ind w:left="-426" w:right="-427" w:firstLine="284"/>
        <w:rPr>
          <w:i/>
          <w:sz w:val="18"/>
          <w:szCs w:val="18"/>
        </w:rPr>
      </w:pPr>
      <w:r w:rsidRPr="008271AC">
        <w:rPr>
          <w:sz w:val="18"/>
          <w:szCs w:val="18"/>
        </w:rPr>
        <w:t xml:space="preserve"> </w:t>
      </w:r>
      <w:r w:rsidRPr="008271AC">
        <w:rPr>
          <w:i/>
          <w:sz w:val="18"/>
          <w:szCs w:val="18"/>
        </w:rPr>
        <w:t xml:space="preserve">(наименование проекта, рассмотренного </w:t>
      </w:r>
      <w:proofErr w:type="gramStart"/>
      <w:r w:rsidRPr="008271AC">
        <w:rPr>
          <w:i/>
          <w:sz w:val="18"/>
          <w:szCs w:val="18"/>
        </w:rPr>
        <w:t>на</w:t>
      </w:r>
      <w:proofErr w:type="gramEnd"/>
      <w:r w:rsidRPr="008271AC">
        <w:rPr>
          <w:i/>
          <w:sz w:val="18"/>
          <w:szCs w:val="18"/>
        </w:rPr>
        <w:t xml:space="preserve"> публичных слушаний)</w:t>
      </w:r>
    </w:p>
    <w:p w:rsidR="008271AC" w:rsidRPr="008271AC" w:rsidRDefault="008271AC" w:rsidP="008271AC">
      <w:pPr>
        <w:tabs>
          <w:tab w:val="left" w:pos="3976"/>
        </w:tabs>
        <w:ind w:left="-426" w:right="-427" w:firstLine="284"/>
        <w:rPr>
          <w:i/>
          <w:sz w:val="18"/>
          <w:szCs w:val="18"/>
        </w:rPr>
      </w:pPr>
    </w:p>
    <w:p w:rsidR="008271AC" w:rsidRPr="008271AC" w:rsidRDefault="008271AC" w:rsidP="008271AC">
      <w:pPr>
        <w:tabs>
          <w:tab w:val="left" w:pos="3976"/>
        </w:tabs>
        <w:ind w:left="-426" w:right="-427" w:firstLine="284"/>
        <w:rPr>
          <w:sz w:val="18"/>
          <w:szCs w:val="18"/>
        </w:rPr>
      </w:pPr>
      <w:r w:rsidRPr="008271AC">
        <w:rPr>
          <w:sz w:val="18"/>
          <w:szCs w:val="18"/>
        </w:rPr>
        <w:t xml:space="preserve">Количество участников публичных слушаний, принявших участие </w:t>
      </w:r>
      <w:proofErr w:type="gramStart"/>
      <w:r w:rsidRPr="008271AC">
        <w:rPr>
          <w:sz w:val="18"/>
          <w:szCs w:val="18"/>
        </w:rPr>
        <w:t>в</w:t>
      </w:r>
      <w:proofErr w:type="gramEnd"/>
      <w:r w:rsidRPr="008271AC">
        <w:rPr>
          <w:sz w:val="18"/>
          <w:szCs w:val="18"/>
        </w:rPr>
        <w:t xml:space="preserve"> публичных слушаний составило: 0.</w:t>
      </w:r>
    </w:p>
    <w:p w:rsidR="008271AC" w:rsidRPr="008271AC" w:rsidRDefault="008271AC" w:rsidP="008271AC">
      <w:pPr>
        <w:tabs>
          <w:tab w:val="left" w:pos="3976"/>
        </w:tabs>
        <w:ind w:left="-426" w:right="-427" w:firstLine="284"/>
        <w:rPr>
          <w:sz w:val="18"/>
          <w:szCs w:val="18"/>
        </w:rPr>
      </w:pPr>
      <w:r w:rsidRPr="008271AC">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8271AC">
        <w:rPr>
          <w:sz w:val="18"/>
          <w:szCs w:val="18"/>
        </w:rPr>
        <w:t>замечания</w:t>
      </w:r>
      <w:proofErr w:type="gramEnd"/>
      <w:r w:rsidRPr="008271AC">
        <w:rPr>
          <w:sz w:val="18"/>
          <w:szCs w:val="18"/>
        </w:rPr>
        <w:t xml:space="preserve"> и предложения не поступало</w:t>
      </w:r>
    </w:p>
    <w:p w:rsidR="008271AC" w:rsidRPr="008271AC" w:rsidRDefault="008271AC" w:rsidP="008271AC">
      <w:pPr>
        <w:tabs>
          <w:tab w:val="left" w:pos="3976"/>
        </w:tabs>
        <w:ind w:left="-426" w:right="-427" w:firstLine="284"/>
        <w:rPr>
          <w:sz w:val="18"/>
          <w:szCs w:val="18"/>
        </w:rPr>
      </w:pPr>
    </w:p>
    <w:tbl>
      <w:tblPr>
        <w:tblStyle w:val="aa"/>
        <w:tblW w:w="0" w:type="auto"/>
        <w:jc w:val="center"/>
        <w:tblLook w:val="04A0" w:firstRow="1" w:lastRow="0" w:firstColumn="1" w:lastColumn="0" w:noHBand="0" w:noVBand="1"/>
      </w:tblPr>
      <w:tblGrid>
        <w:gridCol w:w="478"/>
        <w:gridCol w:w="2642"/>
        <w:gridCol w:w="2876"/>
        <w:gridCol w:w="3434"/>
      </w:tblGrid>
      <w:tr w:rsidR="008271AC" w:rsidRPr="008271AC" w:rsidTr="00D37258">
        <w:trPr>
          <w:trHeight w:val="1681"/>
          <w:jc w:val="center"/>
        </w:trPr>
        <w:tc>
          <w:tcPr>
            <w:tcW w:w="481" w:type="dxa"/>
            <w:tcBorders>
              <w:top w:val="single" w:sz="4" w:space="0" w:color="auto"/>
              <w:left w:val="single" w:sz="4" w:space="0" w:color="auto"/>
              <w:bottom w:val="single" w:sz="4" w:space="0" w:color="auto"/>
              <w:right w:val="single" w:sz="4" w:space="0" w:color="auto"/>
            </w:tcBorders>
            <w:hideMark/>
          </w:tcPr>
          <w:p w:rsidR="008271AC" w:rsidRPr="008271AC" w:rsidRDefault="008271AC" w:rsidP="008271AC">
            <w:pPr>
              <w:tabs>
                <w:tab w:val="left" w:pos="3976"/>
              </w:tabs>
              <w:ind w:left="-426" w:right="-427" w:firstLine="284"/>
              <w:rPr>
                <w:sz w:val="18"/>
                <w:szCs w:val="18"/>
              </w:rPr>
            </w:pPr>
            <w:r w:rsidRPr="008271AC">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8271AC" w:rsidRPr="008271AC" w:rsidRDefault="008271AC" w:rsidP="00D37258">
            <w:pPr>
              <w:tabs>
                <w:tab w:val="left" w:pos="3976"/>
              </w:tabs>
              <w:ind w:left="0" w:right="66" w:firstLine="284"/>
              <w:rPr>
                <w:sz w:val="18"/>
                <w:szCs w:val="18"/>
              </w:rPr>
            </w:pPr>
            <w:r w:rsidRPr="008271AC">
              <w:rPr>
                <w:sz w:val="18"/>
                <w:szCs w:val="18"/>
              </w:rPr>
              <w:t>Содержание внесённых предложений/замечаний</w:t>
            </w:r>
          </w:p>
        </w:tc>
        <w:tc>
          <w:tcPr>
            <w:tcW w:w="2892" w:type="dxa"/>
            <w:tcBorders>
              <w:top w:val="single" w:sz="4" w:space="0" w:color="auto"/>
              <w:left w:val="single" w:sz="4" w:space="0" w:color="auto"/>
              <w:bottom w:val="single" w:sz="4" w:space="0" w:color="auto"/>
              <w:right w:val="single" w:sz="4" w:space="0" w:color="auto"/>
            </w:tcBorders>
            <w:hideMark/>
          </w:tcPr>
          <w:p w:rsidR="008271AC" w:rsidRPr="008271AC" w:rsidRDefault="008271AC" w:rsidP="00D37258">
            <w:pPr>
              <w:tabs>
                <w:tab w:val="left" w:pos="3976"/>
              </w:tabs>
              <w:ind w:left="0" w:right="112" w:firstLine="284"/>
              <w:rPr>
                <w:sz w:val="18"/>
                <w:szCs w:val="18"/>
              </w:rPr>
            </w:pPr>
            <w:r w:rsidRPr="008271AC">
              <w:rPr>
                <w:sz w:val="18"/>
                <w:szCs w:val="18"/>
              </w:rPr>
              <w:t>Выводы по результатам рассмотрения предложения, поступившего от участников публичных слушаний</w:t>
            </w:r>
          </w:p>
        </w:tc>
        <w:tc>
          <w:tcPr>
            <w:tcW w:w="3451" w:type="dxa"/>
            <w:tcBorders>
              <w:top w:val="single" w:sz="4" w:space="0" w:color="auto"/>
              <w:left w:val="single" w:sz="4" w:space="0" w:color="auto"/>
              <w:bottom w:val="single" w:sz="4" w:space="0" w:color="auto"/>
              <w:right w:val="single" w:sz="4" w:space="0" w:color="auto"/>
            </w:tcBorders>
            <w:hideMark/>
          </w:tcPr>
          <w:p w:rsidR="008271AC" w:rsidRPr="008271AC" w:rsidRDefault="008271AC" w:rsidP="00D37258">
            <w:pPr>
              <w:tabs>
                <w:tab w:val="left" w:pos="3976"/>
              </w:tabs>
              <w:ind w:left="0" w:firstLine="284"/>
              <w:rPr>
                <w:sz w:val="18"/>
                <w:szCs w:val="18"/>
              </w:rPr>
            </w:pPr>
            <w:r w:rsidRPr="008271AC">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271AC" w:rsidRPr="008271AC" w:rsidTr="00D37258">
        <w:trPr>
          <w:jc w:val="center"/>
        </w:trPr>
        <w:tc>
          <w:tcPr>
            <w:tcW w:w="481" w:type="dxa"/>
            <w:tcBorders>
              <w:top w:val="single" w:sz="4" w:space="0" w:color="auto"/>
              <w:left w:val="single" w:sz="4" w:space="0" w:color="auto"/>
              <w:bottom w:val="single" w:sz="4" w:space="0" w:color="auto"/>
              <w:right w:val="single" w:sz="4" w:space="0" w:color="auto"/>
            </w:tcBorders>
            <w:hideMark/>
          </w:tcPr>
          <w:p w:rsidR="008271AC" w:rsidRPr="008271AC" w:rsidRDefault="008271AC" w:rsidP="008271AC">
            <w:pPr>
              <w:tabs>
                <w:tab w:val="left" w:pos="3976"/>
              </w:tabs>
              <w:ind w:left="-426" w:right="-427" w:firstLine="284"/>
              <w:rPr>
                <w:sz w:val="18"/>
                <w:szCs w:val="18"/>
              </w:rPr>
            </w:pPr>
            <w:r w:rsidRPr="008271AC">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8271AC" w:rsidRPr="008271AC" w:rsidRDefault="008271AC" w:rsidP="00D37258">
            <w:pPr>
              <w:tabs>
                <w:tab w:val="left" w:pos="3976"/>
              </w:tabs>
              <w:ind w:left="0" w:right="66" w:firstLine="284"/>
              <w:rPr>
                <w:sz w:val="18"/>
                <w:szCs w:val="18"/>
              </w:rPr>
            </w:pPr>
            <w:r w:rsidRPr="008271AC">
              <w:rPr>
                <w:sz w:val="18"/>
                <w:szCs w:val="18"/>
              </w:rPr>
              <w:t>-</w:t>
            </w:r>
          </w:p>
          <w:p w:rsidR="008271AC" w:rsidRPr="008271AC" w:rsidRDefault="008271AC" w:rsidP="00D37258">
            <w:pPr>
              <w:tabs>
                <w:tab w:val="left" w:pos="3976"/>
              </w:tabs>
              <w:ind w:left="0" w:right="66" w:firstLine="284"/>
              <w:rPr>
                <w:sz w:val="18"/>
                <w:szCs w:val="18"/>
              </w:rPr>
            </w:pPr>
          </w:p>
        </w:tc>
        <w:tc>
          <w:tcPr>
            <w:tcW w:w="2892" w:type="dxa"/>
            <w:tcBorders>
              <w:top w:val="single" w:sz="4" w:space="0" w:color="auto"/>
              <w:left w:val="single" w:sz="4" w:space="0" w:color="auto"/>
              <w:bottom w:val="single" w:sz="4" w:space="0" w:color="auto"/>
              <w:right w:val="single" w:sz="4" w:space="0" w:color="auto"/>
            </w:tcBorders>
            <w:hideMark/>
          </w:tcPr>
          <w:p w:rsidR="008271AC" w:rsidRPr="008271AC" w:rsidRDefault="008271AC" w:rsidP="00D37258">
            <w:pPr>
              <w:tabs>
                <w:tab w:val="left" w:pos="3976"/>
              </w:tabs>
              <w:ind w:left="0" w:right="112" w:firstLine="284"/>
              <w:rPr>
                <w:sz w:val="18"/>
                <w:szCs w:val="18"/>
              </w:rPr>
            </w:pPr>
            <w:r w:rsidRPr="008271AC">
              <w:rPr>
                <w:sz w:val="18"/>
                <w:szCs w:val="18"/>
              </w:rPr>
              <w:t>-</w:t>
            </w:r>
          </w:p>
        </w:tc>
        <w:tc>
          <w:tcPr>
            <w:tcW w:w="3451" w:type="dxa"/>
            <w:tcBorders>
              <w:top w:val="single" w:sz="4" w:space="0" w:color="auto"/>
              <w:left w:val="single" w:sz="4" w:space="0" w:color="auto"/>
              <w:bottom w:val="single" w:sz="4" w:space="0" w:color="auto"/>
              <w:right w:val="single" w:sz="4" w:space="0" w:color="auto"/>
            </w:tcBorders>
            <w:hideMark/>
          </w:tcPr>
          <w:p w:rsidR="008271AC" w:rsidRPr="008271AC" w:rsidRDefault="008271AC" w:rsidP="00D37258">
            <w:pPr>
              <w:tabs>
                <w:tab w:val="left" w:pos="3976"/>
              </w:tabs>
              <w:ind w:left="0" w:firstLine="284"/>
              <w:rPr>
                <w:sz w:val="18"/>
                <w:szCs w:val="18"/>
              </w:rPr>
            </w:pPr>
            <w:r w:rsidRPr="008271AC">
              <w:rPr>
                <w:sz w:val="18"/>
                <w:szCs w:val="18"/>
              </w:rPr>
              <w:t>-</w:t>
            </w:r>
          </w:p>
        </w:tc>
      </w:tr>
    </w:tbl>
    <w:p w:rsidR="008271AC" w:rsidRPr="008271AC" w:rsidRDefault="008271AC" w:rsidP="008271AC">
      <w:pPr>
        <w:tabs>
          <w:tab w:val="left" w:pos="3976"/>
        </w:tabs>
        <w:ind w:left="-426" w:right="-427" w:firstLine="284"/>
        <w:rPr>
          <w:sz w:val="18"/>
          <w:szCs w:val="18"/>
        </w:rPr>
      </w:pPr>
    </w:p>
    <w:p w:rsidR="008271AC" w:rsidRPr="008271AC" w:rsidRDefault="008271AC" w:rsidP="008271AC">
      <w:pPr>
        <w:tabs>
          <w:tab w:val="left" w:pos="3976"/>
        </w:tabs>
        <w:ind w:left="-426" w:right="-427" w:firstLine="284"/>
        <w:rPr>
          <w:b/>
          <w:sz w:val="18"/>
          <w:szCs w:val="18"/>
        </w:rPr>
      </w:pPr>
    </w:p>
    <w:p w:rsidR="008271AC" w:rsidRPr="008271AC" w:rsidRDefault="008271AC" w:rsidP="008271AC">
      <w:pPr>
        <w:tabs>
          <w:tab w:val="left" w:pos="3976"/>
        </w:tabs>
        <w:ind w:left="-426" w:right="-427" w:firstLine="284"/>
        <w:rPr>
          <w:sz w:val="18"/>
          <w:szCs w:val="18"/>
        </w:rPr>
      </w:pPr>
      <w:r w:rsidRPr="008271AC">
        <w:rPr>
          <w:sz w:val="18"/>
          <w:szCs w:val="18"/>
        </w:rPr>
        <w:t>По результатам рассмотрения замечаний и предложений иных участников публичных слушаний установлено:</w:t>
      </w:r>
    </w:p>
    <w:p w:rsidR="008271AC" w:rsidRPr="008271AC" w:rsidRDefault="008271AC" w:rsidP="008271AC">
      <w:pPr>
        <w:tabs>
          <w:tab w:val="left" w:pos="3976"/>
        </w:tabs>
        <w:ind w:left="-426" w:right="-427" w:firstLine="284"/>
        <w:rPr>
          <w:sz w:val="18"/>
          <w:szCs w:val="18"/>
        </w:rPr>
      </w:pPr>
    </w:p>
    <w:tbl>
      <w:tblPr>
        <w:tblStyle w:val="aa"/>
        <w:tblW w:w="0" w:type="auto"/>
        <w:tblLook w:val="04A0" w:firstRow="1" w:lastRow="0" w:firstColumn="1" w:lastColumn="0" w:noHBand="0" w:noVBand="1"/>
      </w:tblPr>
      <w:tblGrid>
        <w:gridCol w:w="478"/>
        <w:gridCol w:w="2642"/>
        <w:gridCol w:w="2977"/>
        <w:gridCol w:w="3333"/>
      </w:tblGrid>
      <w:tr w:rsidR="008271AC" w:rsidRPr="008271AC" w:rsidTr="008271AC">
        <w:trPr>
          <w:trHeight w:val="1956"/>
        </w:trPr>
        <w:tc>
          <w:tcPr>
            <w:tcW w:w="481" w:type="dxa"/>
            <w:tcBorders>
              <w:top w:val="single" w:sz="4" w:space="0" w:color="auto"/>
              <w:left w:val="single" w:sz="4" w:space="0" w:color="auto"/>
              <w:bottom w:val="single" w:sz="4" w:space="0" w:color="auto"/>
              <w:right w:val="single" w:sz="4" w:space="0" w:color="auto"/>
            </w:tcBorders>
            <w:hideMark/>
          </w:tcPr>
          <w:p w:rsidR="008271AC" w:rsidRPr="008271AC" w:rsidRDefault="008271AC" w:rsidP="008271AC">
            <w:pPr>
              <w:tabs>
                <w:tab w:val="left" w:pos="3976"/>
              </w:tabs>
              <w:ind w:left="-426" w:right="-427" w:firstLine="284"/>
              <w:rPr>
                <w:sz w:val="18"/>
                <w:szCs w:val="18"/>
              </w:rPr>
            </w:pPr>
            <w:r w:rsidRPr="008271AC">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8271AC" w:rsidRPr="008271AC" w:rsidRDefault="008271AC" w:rsidP="00D37258">
            <w:pPr>
              <w:tabs>
                <w:tab w:val="left" w:pos="3976"/>
              </w:tabs>
              <w:ind w:left="0" w:right="67" w:firstLine="284"/>
              <w:rPr>
                <w:sz w:val="18"/>
                <w:szCs w:val="18"/>
              </w:rPr>
            </w:pPr>
            <w:r w:rsidRPr="008271AC">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8271AC" w:rsidRPr="008271AC" w:rsidRDefault="008271AC" w:rsidP="00D37258">
            <w:pPr>
              <w:tabs>
                <w:tab w:val="left" w:pos="3976"/>
              </w:tabs>
              <w:ind w:left="0" w:right="72" w:firstLine="284"/>
              <w:rPr>
                <w:sz w:val="18"/>
                <w:szCs w:val="18"/>
              </w:rPr>
            </w:pPr>
            <w:r w:rsidRPr="008271AC">
              <w:rPr>
                <w:sz w:val="18"/>
                <w:szCs w:val="18"/>
              </w:rPr>
              <w:t>Выводы по результатам рассмотрения предложения, поступившего от участника публичных слушаний</w:t>
            </w:r>
          </w:p>
        </w:tc>
        <w:tc>
          <w:tcPr>
            <w:tcW w:w="3348" w:type="dxa"/>
            <w:tcBorders>
              <w:top w:val="single" w:sz="4" w:space="0" w:color="auto"/>
              <w:left w:val="single" w:sz="4" w:space="0" w:color="auto"/>
              <w:bottom w:val="single" w:sz="4" w:space="0" w:color="auto"/>
              <w:right w:val="single" w:sz="4" w:space="0" w:color="auto"/>
            </w:tcBorders>
            <w:hideMark/>
          </w:tcPr>
          <w:p w:rsidR="008271AC" w:rsidRPr="008271AC" w:rsidRDefault="008271AC" w:rsidP="00D37258">
            <w:pPr>
              <w:tabs>
                <w:tab w:val="left" w:pos="3976"/>
              </w:tabs>
              <w:ind w:left="-6" w:right="142" w:firstLine="284"/>
              <w:rPr>
                <w:sz w:val="18"/>
                <w:szCs w:val="18"/>
              </w:rPr>
            </w:pPr>
            <w:r w:rsidRPr="008271AC">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271AC" w:rsidRPr="008271AC" w:rsidTr="008271AC">
        <w:tc>
          <w:tcPr>
            <w:tcW w:w="481" w:type="dxa"/>
            <w:tcBorders>
              <w:top w:val="single" w:sz="4" w:space="0" w:color="auto"/>
              <w:left w:val="single" w:sz="4" w:space="0" w:color="auto"/>
              <w:bottom w:val="single" w:sz="4" w:space="0" w:color="auto"/>
              <w:right w:val="single" w:sz="4" w:space="0" w:color="auto"/>
            </w:tcBorders>
            <w:hideMark/>
          </w:tcPr>
          <w:p w:rsidR="008271AC" w:rsidRPr="008271AC" w:rsidRDefault="008271AC" w:rsidP="008271AC">
            <w:pPr>
              <w:tabs>
                <w:tab w:val="left" w:pos="3976"/>
              </w:tabs>
              <w:ind w:left="-426" w:right="-427" w:firstLine="284"/>
              <w:rPr>
                <w:sz w:val="18"/>
                <w:szCs w:val="18"/>
              </w:rPr>
            </w:pPr>
            <w:r w:rsidRPr="008271AC">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8271AC" w:rsidRPr="008271AC" w:rsidRDefault="008271AC" w:rsidP="00D37258">
            <w:pPr>
              <w:tabs>
                <w:tab w:val="left" w:pos="3976"/>
              </w:tabs>
              <w:ind w:left="0" w:right="67" w:firstLine="284"/>
              <w:rPr>
                <w:sz w:val="18"/>
                <w:szCs w:val="18"/>
              </w:rPr>
            </w:pPr>
            <w:r w:rsidRPr="008271AC">
              <w:rPr>
                <w:sz w:val="18"/>
                <w:szCs w:val="18"/>
              </w:rPr>
              <w:t>-</w:t>
            </w:r>
          </w:p>
          <w:p w:rsidR="008271AC" w:rsidRPr="008271AC" w:rsidRDefault="008271AC" w:rsidP="00D37258">
            <w:pPr>
              <w:tabs>
                <w:tab w:val="left" w:pos="3976"/>
              </w:tabs>
              <w:ind w:left="0" w:right="67" w:firstLine="284"/>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8271AC" w:rsidRPr="008271AC" w:rsidRDefault="008271AC" w:rsidP="00D37258">
            <w:pPr>
              <w:tabs>
                <w:tab w:val="left" w:pos="3976"/>
              </w:tabs>
              <w:ind w:left="0" w:right="72" w:firstLine="284"/>
              <w:rPr>
                <w:sz w:val="18"/>
                <w:szCs w:val="18"/>
              </w:rPr>
            </w:pPr>
            <w:r w:rsidRPr="008271AC">
              <w:rPr>
                <w:sz w:val="18"/>
                <w:szCs w:val="18"/>
              </w:rPr>
              <w:t>-</w:t>
            </w:r>
          </w:p>
        </w:tc>
        <w:tc>
          <w:tcPr>
            <w:tcW w:w="3348" w:type="dxa"/>
            <w:tcBorders>
              <w:top w:val="single" w:sz="4" w:space="0" w:color="auto"/>
              <w:left w:val="single" w:sz="4" w:space="0" w:color="auto"/>
              <w:bottom w:val="single" w:sz="4" w:space="0" w:color="auto"/>
              <w:right w:val="single" w:sz="4" w:space="0" w:color="auto"/>
            </w:tcBorders>
            <w:hideMark/>
          </w:tcPr>
          <w:p w:rsidR="008271AC" w:rsidRPr="008271AC" w:rsidRDefault="008271AC" w:rsidP="00D37258">
            <w:pPr>
              <w:tabs>
                <w:tab w:val="left" w:pos="3976"/>
              </w:tabs>
              <w:ind w:left="-6" w:right="142" w:firstLine="284"/>
              <w:rPr>
                <w:sz w:val="18"/>
                <w:szCs w:val="18"/>
              </w:rPr>
            </w:pPr>
            <w:r w:rsidRPr="008271AC">
              <w:rPr>
                <w:sz w:val="18"/>
                <w:szCs w:val="18"/>
              </w:rPr>
              <w:t>-</w:t>
            </w:r>
          </w:p>
        </w:tc>
      </w:tr>
    </w:tbl>
    <w:p w:rsidR="008271AC" w:rsidRPr="008271AC" w:rsidRDefault="008271AC" w:rsidP="008271AC">
      <w:pPr>
        <w:tabs>
          <w:tab w:val="left" w:pos="3976"/>
        </w:tabs>
        <w:ind w:left="-426" w:right="-427" w:firstLine="284"/>
        <w:rPr>
          <w:b/>
          <w:sz w:val="18"/>
          <w:szCs w:val="18"/>
        </w:rPr>
      </w:pPr>
    </w:p>
    <w:p w:rsidR="008271AC" w:rsidRPr="008271AC" w:rsidRDefault="008271AC" w:rsidP="008271AC">
      <w:pPr>
        <w:tabs>
          <w:tab w:val="left" w:pos="3976"/>
        </w:tabs>
        <w:ind w:left="-426" w:right="-427" w:firstLine="284"/>
        <w:rPr>
          <w:sz w:val="18"/>
          <w:szCs w:val="18"/>
        </w:rPr>
      </w:pPr>
      <w:r w:rsidRPr="008271AC">
        <w:rPr>
          <w:sz w:val="18"/>
          <w:szCs w:val="18"/>
        </w:rPr>
        <w:t>Выводы: в ходе проведения публичных слушаний замечаний и предположений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части:</w:t>
      </w:r>
    </w:p>
    <w:p w:rsidR="008271AC" w:rsidRPr="008271AC" w:rsidRDefault="008271AC" w:rsidP="008271AC">
      <w:pPr>
        <w:tabs>
          <w:tab w:val="left" w:pos="3976"/>
        </w:tabs>
        <w:ind w:left="-426" w:right="-427" w:firstLine="284"/>
        <w:rPr>
          <w:sz w:val="18"/>
          <w:szCs w:val="18"/>
        </w:rPr>
      </w:pPr>
      <w:r w:rsidRPr="008271AC">
        <w:rPr>
          <w:sz w:val="18"/>
          <w:szCs w:val="18"/>
        </w:rPr>
        <w:t>-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1 м. при строительстве строения на земельных участках, расположенных по адресам:</w:t>
      </w:r>
    </w:p>
    <w:p w:rsidR="008271AC" w:rsidRPr="008271AC" w:rsidRDefault="008271AC" w:rsidP="008271AC">
      <w:pPr>
        <w:tabs>
          <w:tab w:val="left" w:pos="3976"/>
        </w:tabs>
        <w:ind w:left="-426" w:right="-427" w:firstLine="284"/>
        <w:rPr>
          <w:sz w:val="18"/>
          <w:szCs w:val="18"/>
        </w:rPr>
      </w:pPr>
      <w:r w:rsidRPr="008271AC">
        <w:rPr>
          <w:sz w:val="18"/>
          <w:szCs w:val="18"/>
        </w:rPr>
        <w:t xml:space="preserve">1. Российская Федерация, Иркутская область, муниципальный район Иркутский, сельское поселение </w:t>
      </w:r>
      <w:proofErr w:type="spellStart"/>
      <w:r w:rsidRPr="008271AC">
        <w:rPr>
          <w:sz w:val="18"/>
          <w:szCs w:val="18"/>
        </w:rPr>
        <w:t>Хомутовское</w:t>
      </w:r>
      <w:proofErr w:type="spellEnd"/>
      <w:r w:rsidRPr="008271AC">
        <w:rPr>
          <w:sz w:val="18"/>
          <w:szCs w:val="18"/>
        </w:rPr>
        <w:t xml:space="preserve">, село Хомутово, улица Колхозная, земельный участок 192/1, площадью 398 </w:t>
      </w:r>
      <w:proofErr w:type="spellStart"/>
      <w:r w:rsidRPr="008271AC">
        <w:rPr>
          <w:sz w:val="18"/>
          <w:szCs w:val="18"/>
        </w:rPr>
        <w:t>кв.м</w:t>
      </w:r>
      <w:proofErr w:type="spellEnd"/>
      <w:r w:rsidRPr="008271AC">
        <w:rPr>
          <w:sz w:val="18"/>
          <w:szCs w:val="18"/>
        </w:rPr>
        <w:t>., кадастровый номер 38:06:100104:4076, вид разрешенного использования – «Объекты торговли (торговые центры, торгово-развлекательные центры (комплексы)»;</w:t>
      </w:r>
    </w:p>
    <w:p w:rsidR="008271AC" w:rsidRPr="008271AC" w:rsidRDefault="008271AC" w:rsidP="008271AC">
      <w:pPr>
        <w:tabs>
          <w:tab w:val="left" w:pos="3976"/>
        </w:tabs>
        <w:ind w:left="-426" w:right="-427" w:firstLine="284"/>
        <w:rPr>
          <w:sz w:val="18"/>
          <w:szCs w:val="18"/>
        </w:rPr>
      </w:pPr>
      <w:r w:rsidRPr="008271AC">
        <w:rPr>
          <w:sz w:val="18"/>
          <w:szCs w:val="18"/>
        </w:rPr>
        <w:t xml:space="preserve">2. Российская Федерация, Иркутская область, муниципальный район Иркутский, сельское поселение </w:t>
      </w:r>
      <w:proofErr w:type="spellStart"/>
      <w:r w:rsidRPr="008271AC">
        <w:rPr>
          <w:sz w:val="18"/>
          <w:szCs w:val="18"/>
        </w:rPr>
        <w:t>Хомутовское</w:t>
      </w:r>
      <w:proofErr w:type="spellEnd"/>
      <w:r w:rsidRPr="008271AC">
        <w:rPr>
          <w:sz w:val="18"/>
          <w:szCs w:val="18"/>
        </w:rPr>
        <w:t xml:space="preserve">, село Хомутово, улица Колхозная, земельный участок 192/2, площадью 375 </w:t>
      </w:r>
      <w:proofErr w:type="spellStart"/>
      <w:r w:rsidRPr="008271AC">
        <w:rPr>
          <w:sz w:val="18"/>
          <w:szCs w:val="18"/>
        </w:rPr>
        <w:t>кв.м</w:t>
      </w:r>
      <w:proofErr w:type="spellEnd"/>
      <w:r w:rsidRPr="008271AC">
        <w:rPr>
          <w:sz w:val="18"/>
          <w:szCs w:val="18"/>
        </w:rPr>
        <w:t>., кадастровый номер 38:06:100104:4075, вид разрешенного использования – «Объекты торговли (торговые центры, торгово-развлекательные центры (комплексы)»;</w:t>
      </w:r>
    </w:p>
    <w:p w:rsidR="008271AC" w:rsidRPr="008271AC" w:rsidRDefault="008271AC" w:rsidP="008271AC">
      <w:pPr>
        <w:tabs>
          <w:tab w:val="left" w:pos="3976"/>
        </w:tabs>
        <w:ind w:left="-426" w:right="-427" w:firstLine="284"/>
        <w:rPr>
          <w:sz w:val="18"/>
          <w:szCs w:val="18"/>
        </w:rPr>
      </w:pPr>
      <w:r w:rsidRPr="008271AC">
        <w:rPr>
          <w:sz w:val="18"/>
          <w:szCs w:val="18"/>
        </w:rPr>
        <w:lastRenderedPageBreak/>
        <w:t xml:space="preserve">3. Российская Федерация, Иркутская область, муниципальный район Иркутский, сельское поселение </w:t>
      </w:r>
      <w:proofErr w:type="spellStart"/>
      <w:r w:rsidRPr="008271AC">
        <w:rPr>
          <w:sz w:val="18"/>
          <w:szCs w:val="18"/>
        </w:rPr>
        <w:t>Хомутовское</w:t>
      </w:r>
      <w:proofErr w:type="spellEnd"/>
      <w:r w:rsidRPr="008271AC">
        <w:rPr>
          <w:sz w:val="18"/>
          <w:szCs w:val="18"/>
        </w:rPr>
        <w:t xml:space="preserve">, село Хомутово, улица Колхозная, земельный участок 192/5, площадью 666 </w:t>
      </w:r>
      <w:proofErr w:type="spellStart"/>
      <w:r w:rsidRPr="008271AC">
        <w:rPr>
          <w:sz w:val="18"/>
          <w:szCs w:val="18"/>
        </w:rPr>
        <w:t>кв.м</w:t>
      </w:r>
      <w:proofErr w:type="spellEnd"/>
      <w:r w:rsidRPr="008271AC">
        <w:rPr>
          <w:sz w:val="18"/>
          <w:szCs w:val="18"/>
        </w:rPr>
        <w:t>., кадастровый номер 38:06:100104:4073, вид разрешенного использования – «Для ведения личного подсобного хозяйства»</w:t>
      </w:r>
    </w:p>
    <w:p w:rsidR="008271AC" w:rsidRPr="008271AC" w:rsidRDefault="008271AC" w:rsidP="008271AC">
      <w:pPr>
        <w:tabs>
          <w:tab w:val="left" w:pos="3976"/>
        </w:tabs>
        <w:ind w:left="-426" w:right="-427" w:firstLine="284"/>
        <w:rPr>
          <w:sz w:val="18"/>
          <w:szCs w:val="18"/>
        </w:rPr>
      </w:pPr>
      <w:r w:rsidRPr="008271AC">
        <w:rPr>
          <w:sz w:val="18"/>
          <w:szCs w:val="18"/>
        </w:rPr>
        <w:t xml:space="preserve">от жителей с. Хомутово не поступало, соответственно негативного влияния на смежные земельные участки не оказывает. </w:t>
      </w:r>
    </w:p>
    <w:p w:rsidR="008271AC" w:rsidRPr="008271AC" w:rsidRDefault="008271AC" w:rsidP="008271AC">
      <w:pPr>
        <w:tabs>
          <w:tab w:val="left" w:pos="3976"/>
        </w:tabs>
        <w:ind w:left="-426" w:right="-427" w:firstLine="284"/>
        <w:rPr>
          <w:sz w:val="18"/>
          <w:szCs w:val="18"/>
        </w:rPr>
      </w:pPr>
    </w:p>
    <w:p w:rsidR="008271AC" w:rsidRPr="008271AC" w:rsidRDefault="008271AC" w:rsidP="008271AC">
      <w:pPr>
        <w:tabs>
          <w:tab w:val="left" w:pos="3976"/>
        </w:tabs>
        <w:ind w:left="-426" w:right="-427" w:firstLine="284"/>
        <w:rPr>
          <w:sz w:val="18"/>
          <w:szCs w:val="18"/>
        </w:rPr>
      </w:pPr>
    </w:p>
    <w:p w:rsidR="008271AC" w:rsidRPr="008271AC" w:rsidRDefault="008271AC" w:rsidP="008271AC">
      <w:pPr>
        <w:tabs>
          <w:tab w:val="left" w:pos="3976"/>
        </w:tabs>
        <w:ind w:left="-426" w:right="-427" w:firstLine="284"/>
        <w:rPr>
          <w:sz w:val="18"/>
          <w:szCs w:val="18"/>
        </w:rPr>
      </w:pPr>
      <w:r w:rsidRPr="008271AC">
        <w:rPr>
          <w:sz w:val="18"/>
          <w:szCs w:val="18"/>
        </w:rPr>
        <w:t>Заместитель</w:t>
      </w:r>
    </w:p>
    <w:p w:rsidR="008271AC" w:rsidRPr="008271AC" w:rsidRDefault="008271AC" w:rsidP="008271AC">
      <w:pPr>
        <w:tabs>
          <w:tab w:val="left" w:pos="3976"/>
        </w:tabs>
        <w:ind w:left="-426" w:right="-427" w:firstLine="284"/>
        <w:rPr>
          <w:sz w:val="18"/>
          <w:szCs w:val="18"/>
        </w:rPr>
      </w:pPr>
      <w:r w:rsidRPr="008271AC">
        <w:rPr>
          <w:sz w:val="18"/>
          <w:szCs w:val="18"/>
        </w:rPr>
        <w:t>Главы администрации</w:t>
      </w:r>
    </w:p>
    <w:p w:rsidR="008271AC" w:rsidRPr="008271AC" w:rsidRDefault="008271AC" w:rsidP="008271AC">
      <w:pPr>
        <w:tabs>
          <w:tab w:val="left" w:pos="3976"/>
        </w:tabs>
        <w:ind w:left="-426" w:right="-427" w:firstLine="284"/>
        <w:rPr>
          <w:sz w:val="18"/>
          <w:szCs w:val="18"/>
        </w:rPr>
      </w:pPr>
      <w:r w:rsidRPr="008271AC">
        <w:rPr>
          <w:sz w:val="18"/>
          <w:szCs w:val="18"/>
        </w:rPr>
        <w:t>Председатель публичных слушаний</w:t>
      </w:r>
      <w:r w:rsidRPr="008271AC">
        <w:rPr>
          <w:sz w:val="18"/>
          <w:szCs w:val="18"/>
        </w:rPr>
        <w:tab/>
        <w:t xml:space="preserve">                      _______________         Максименко Н.В.</w:t>
      </w:r>
    </w:p>
    <w:p w:rsidR="008271AC" w:rsidRPr="008271AC" w:rsidRDefault="008271AC" w:rsidP="008271AC">
      <w:pPr>
        <w:tabs>
          <w:tab w:val="left" w:pos="3976"/>
        </w:tabs>
        <w:ind w:left="-426" w:right="-427" w:firstLine="284"/>
        <w:rPr>
          <w:i/>
          <w:sz w:val="18"/>
          <w:szCs w:val="18"/>
        </w:rPr>
      </w:pPr>
      <w:r w:rsidRPr="008271AC">
        <w:rPr>
          <w:i/>
          <w:sz w:val="18"/>
          <w:szCs w:val="18"/>
        </w:rPr>
        <w:t xml:space="preserve">                                        (подпись)</w:t>
      </w:r>
    </w:p>
    <w:p w:rsidR="008271AC" w:rsidRPr="008271AC" w:rsidRDefault="008271AC" w:rsidP="008271AC">
      <w:pPr>
        <w:tabs>
          <w:tab w:val="left" w:pos="3976"/>
        </w:tabs>
        <w:ind w:left="-426" w:right="-427" w:firstLine="284"/>
        <w:rPr>
          <w:i/>
          <w:sz w:val="18"/>
          <w:szCs w:val="18"/>
        </w:rPr>
      </w:pPr>
    </w:p>
    <w:p w:rsidR="008271AC" w:rsidRPr="008271AC" w:rsidRDefault="008271AC" w:rsidP="008271AC">
      <w:pPr>
        <w:tabs>
          <w:tab w:val="left" w:pos="3976"/>
        </w:tabs>
        <w:ind w:left="-426" w:right="-427" w:firstLine="284"/>
        <w:rPr>
          <w:sz w:val="18"/>
          <w:szCs w:val="18"/>
        </w:rPr>
      </w:pPr>
    </w:p>
    <w:p w:rsidR="008271AC" w:rsidRPr="008271AC" w:rsidRDefault="008271AC" w:rsidP="008271AC">
      <w:pPr>
        <w:tabs>
          <w:tab w:val="left" w:pos="3976"/>
        </w:tabs>
        <w:ind w:left="-426" w:right="-427" w:firstLine="284"/>
        <w:rPr>
          <w:sz w:val="18"/>
          <w:szCs w:val="18"/>
        </w:rPr>
      </w:pPr>
      <w:r w:rsidRPr="008271AC">
        <w:rPr>
          <w:sz w:val="18"/>
          <w:szCs w:val="18"/>
        </w:rPr>
        <w:t xml:space="preserve">Секретарь публичных слушаний                         </w:t>
      </w:r>
      <w:r w:rsidR="0084203B">
        <w:rPr>
          <w:sz w:val="18"/>
          <w:szCs w:val="18"/>
        </w:rPr>
        <w:t xml:space="preserve">                             </w:t>
      </w:r>
      <w:r w:rsidRPr="008271AC">
        <w:rPr>
          <w:sz w:val="18"/>
          <w:szCs w:val="18"/>
        </w:rPr>
        <w:t xml:space="preserve">    _______________        Кучеренко А.А.</w:t>
      </w:r>
    </w:p>
    <w:p w:rsidR="008271AC" w:rsidRPr="008271AC" w:rsidRDefault="008271AC" w:rsidP="008271AC">
      <w:pPr>
        <w:tabs>
          <w:tab w:val="left" w:pos="3976"/>
        </w:tabs>
        <w:ind w:left="-426" w:right="-427" w:firstLine="284"/>
        <w:rPr>
          <w:i/>
          <w:sz w:val="18"/>
          <w:szCs w:val="18"/>
        </w:rPr>
      </w:pPr>
      <w:r w:rsidRPr="008271AC">
        <w:rPr>
          <w:i/>
          <w:sz w:val="18"/>
          <w:szCs w:val="18"/>
        </w:rPr>
        <w:t xml:space="preserve">                                        (подпись)</w:t>
      </w:r>
    </w:p>
    <w:p w:rsidR="008271AC" w:rsidRPr="008271AC" w:rsidRDefault="008271AC" w:rsidP="008271AC">
      <w:pPr>
        <w:tabs>
          <w:tab w:val="left" w:pos="3976"/>
        </w:tabs>
        <w:ind w:left="-426" w:right="-427" w:firstLine="284"/>
        <w:rPr>
          <w:sz w:val="18"/>
          <w:szCs w:val="18"/>
        </w:rPr>
      </w:pPr>
    </w:p>
    <w:p w:rsidR="008271AC" w:rsidRDefault="008271AC" w:rsidP="008271AC">
      <w:pPr>
        <w:tabs>
          <w:tab w:val="left" w:pos="3976"/>
        </w:tabs>
        <w:ind w:left="-426" w:right="-427" w:firstLine="284"/>
        <w:rPr>
          <w:sz w:val="18"/>
          <w:szCs w:val="18"/>
        </w:rPr>
      </w:pPr>
    </w:p>
    <w:p w:rsidR="00A41278" w:rsidRDefault="00A41278" w:rsidP="008271AC">
      <w:pPr>
        <w:tabs>
          <w:tab w:val="left" w:pos="3976"/>
        </w:tabs>
        <w:ind w:left="-426" w:right="-427" w:firstLine="284"/>
        <w:rPr>
          <w:sz w:val="18"/>
          <w:szCs w:val="18"/>
        </w:rPr>
      </w:pPr>
    </w:p>
    <w:p w:rsidR="00A41278" w:rsidRPr="007A6408" w:rsidRDefault="00A41278" w:rsidP="00A41278">
      <w:pPr>
        <w:tabs>
          <w:tab w:val="left" w:pos="426"/>
          <w:tab w:val="left" w:pos="3976"/>
        </w:tabs>
        <w:ind w:left="-284" w:right="-136" w:firstLine="426"/>
        <w:jc w:val="center"/>
        <w:rPr>
          <w:b/>
          <w:sz w:val="18"/>
          <w:szCs w:val="18"/>
        </w:rPr>
      </w:pPr>
      <w:r w:rsidRPr="007A6408">
        <w:rPr>
          <w:sz w:val="18"/>
          <w:szCs w:val="18"/>
        </w:rPr>
        <w:t>РОССИЙСКАЯ ФЕДЕРАЦИЯ</w:t>
      </w:r>
    </w:p>
    <w:p w:rsidR="00A41278" w:rsidRPr="007A6408" w:rsidRDefault="00A41278" w:rsidP="00A41278">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A41278" w:rsidRPr="007A6408" w:rsidRDefault="00A41278" w:rsidP="00A41278">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A41278" w:rsidRDefault="00A41278" w:rsidP="00A41278">
      <w:pPr>
        <w:tabs>
          <w:tab w:val="left" w:pos="426"/>
          <w:tab w:val="left" w:pos="3976"/>
        </w:tabs>
        <w:ind w:left="-284" w:right="-136" w:firstLine="426"/>
        <w:jc w:val="center"/>
        <w:rPr>
          <w:b/>
          <w:bCs/>
          <w:sz w:val="18"/>
          <w:szCs w:val="18"/>
        </w:rPr>
      </w:pPr>
      <w:r w:rsidRPr="007A6408">
        <w:rPr>
          <w:b/>
          <w:bCs/>
          <w:sz w:val="18"/>
          <w:szCs w:val="18"/>
        </w:rPr>
        <w:t>АДМИНИСТРАЦИЯ</w:t>
      </w:r>
    </w:p>
    <w:p w:rsidR="00A41278" w:rsidRDefault="00A41278" w:rsidP="00A41278">
      <w:pPr>
        <w:tabs>
          <w:tab w:val="left" w:pos="426"/>
          <w:tab w:val="left" w:pos="3976"/>
        </w:tabs>
        <w:ind w:left="-284" w:right="-136" w:firstLine="426"/>
        <w:jc w:val="center"/>
        <w:rPr>
          <w:b/>
          <w:bCs/>
          <w:sz w:val="18"/>
          <w:szCs w:val="18"/>
        </w:rPr>
      </w:pPr>
      <w:r>
        <w:rPr>
          <w:b/>
          <w:bCs/>
          <w:sz w:val="18"/>
          <w:szCs w:val="18"/>
        </w:rPr>
        <w:t>ПОСТАНОВЛЕНИЕ</w:t>
      </w:r>
    </w:p>
    <w:p w:rsidR="00A41278" w:rsidRDefault="00A41278" w:rsidP="00A41278">
      <w:pPr>
        <w:tabs>
          <w:tab w:val="left" w:pos="426"/>
          <w:tab w:val="left" w:pos="3976"/>
        </w:tabs>
        <w:ind w:left="-284" w:right="-136" w:firstLine="426"/>
        <w:rPr>
          <w:sz w:val="18"/>
          <w:szCs w:val="18"/>
          <w:u w:val="single"/>
        </w:rPr>
      </w:pPr>
      <w:r>
        <w:rPr>
          <w:bCs/>
          <w:sz w:val="18"/>
          <w:szCs w:val="18"/>
          <w:u w:val="single"/>
        </w:rPr>
        <w:t>03.07.2023</w:t>
      </w:r>
      <w:r>
        <w:rPr>
          <w:sz w:val="18"/>
          <w:szCs w:val="18"/>
          <w:u w:val="single"/>
        </w:rPr>
        <w:t xml:space="preserve">  № 907пз</w:t>
      </w:r>
    </w:p>
    <w:p w:rsidR="00A41278" w:rsidRDefault="00A41278" w:rsidP="00A41278">
      <w:pPr>
        <w:tabs>
          <w:tab w:val="left" w:pos="426"/>
          <w:tab w:val="left" w:pos="3976"/>
        </w:tabs>
        <w:ind w:left="-284" w:right="-136" w:firstLine="426"/>
        <w:rPr>
          <w:sz w:val="18"/>
          <w:szCs w:val="18"/>
        </w:rPr>
      </w:pPr>
      <w:r w:rsidRPr="007A6408">
        <w:rPr>
          <w:sz w:val="18"/>
          <w:szCs w:val="18"/>
        </w:rPr>
        <w:t xml:space="preserve">       с. Хомутово </w:t>
      </w:r>
    </w:p>
    <w:p w:rsidR="00A41278" w:rsidRPr="007A6408" w:rsidRDefault="00A41278" w:rsidP="00A41278">
      <w:pPr>
        <w:tabs>
          <w:tab w:val="left" w:pos="426"/>
          <w:tab w:val="left" w:pos="3976"/>
        </w:tabs>
        <w:ind w:left="-284" w:right="-136" w:firstLine="426"/>
        <w:rPr>
          <w:sz w:val="18"/>
          <w:szCs w:val="18"/>
        </w:rPr>
      </w:pPr>
    </w:p>
    <w:p w:rsidR="008271AC" w:rsidRDefault="00A41278" w:rsidP="00A41278">
      <w:pPr>
        <w:tabs>
          <w:tab w:val="left" w:pos="3976"/>
        </w:tabs>
        <w:ind w:left="-426" w:right="-427" w:firstLine="284"/>
        <w:rPr>
          <w:sz w:val="18"/>
          <w:szCs w:val="18"/>
        </w:rPr>
      </w:pPr>
      <w:r w:rsidRPr="00A41278">
        <w:rPr>
          <w:sz w:val="18"/>
          <w:szCs w:val="18"/>
        </w:rPr>
        <w:t>О назначении публичных слушаний по проекту решения</w:t>
      </w:r>
      <w:r>
        <w:rPr>
          <w:sz w:val="18"/>
          <w:szCs w:val="18"/>
        </w:rPr>
        <w:t xml:space="preserve"> </w:t>
      </w:r>
      <w:r w:rsidRPr="00A41278">
        <w:rPr>
          <w:sz w:val="18"/>
          <w:szCs w:val="18"/>
        </w:rPr>
        <w:t>о предоставлении разрешения</w:t>
      </w:r>
      <w:r>
        <w:rPr>
          <w:sz w:val="18"/>
          <w:szCs w:val="18"/>
        </w:rPr>
        <w:t xml:space="preserve"> </w:t>
      </w:r>
      <w:r w:rsidRPr="00A41278">
        <w:rPr>
          <w:sz w:val="18"/>
          <w:szCs w:val="18"/>
        </w:rPr>
        <w:t>на условно разрешенный вид</w:t>
      </w:r>
      <w:r w:rsidR="00A819C6">
        <w:rPr>
          <w:sz w:val="18"/>
          <w:szCs w:val="18"/>
        </w:rPr>
        <w:t xml:space="preserve"> </w:t>
      </w:r>
      <w:r w:rsidRPr="00A41278">
        <w:rPr>
          <w:sz w:val="18"/>
          <w:szCs w:val="18"/>
        </w:rPr>
        <w:t xml:space="preserve"> использования земельного участка</w:t>
      </w:r>
      <w:r w:rsidR="00A819C6">
        <w:rPr>
          <w:sz w:val="18"/>
          <w:szCs w:val="18"/>
        </w:rPr>
        <w:t>.</w:t>
      </w:r>
    </w:p>
    <w:p w:rsidR="00A819C6" w:rsidRDefault="00A819C6" w:rsidP="00A41278">
      <w:pPr>
        <w:tabs>
          <w:tab w:val="left" w:pos="3976"/>
        </w:tabs>
        <w:ind w:left="-426" w:right="-427" w:firstLine="284"/>
        <w:rPr>
          <w:sz w:val="18"/>
          <w:szCs w:val="18"/>
        </w:rPr>
      </w:pPr>
    </w:p>
    <w:p w:rsidR="00A819C6" w:rsidRDefault="00A819C6" w:rsidP="00A819C6">
      <w:pPr>
        <w:tabs>
          <w:tab w:val="left" w:pos="3976"/>
        </w:tabs>
        <w:ind w:left="-426" w:right="-427" w:firstLine="284"/>
        <w:rPr>
          <w:sz w:val="18"/>
          <w:szCs w:val="18"/>
        </w:rPr>
      </w:pPr>
      <w:proofErr w:type="gramStart"/>
      <w:r w:rsidRPr="00A819C6">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A819C6">
        <w:rPr>
          <w:sz w:val="18"/>
          <w:szCs w:val="18"/>
        </w:rPr>
        <w:t xml:space="preserve"> «</w:t>
      </w:r>
      <w:proofErr w:type="gramStart"/>
      <w:r w:rsidRPr="00A819C6">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A819C6">
        <w:rPr>
          <w:sz w:val="18"/>
          <w:szCs w:val="18"/>
        </w:rPr>
        <w:t>Хомутовском</w:t>
      </w:r>
      <w:proofErr w:type="spellEnd"/>
      <w:r w:rsidRPr="00A819C6">
        <w:rPr>
          <w:sz w:val="18"/>
          <w:szCs w:val="18"/>
        </w:rPr>
        <w:t xml:space="preserve"> муниципальном образовании», на основании заявлений Труфанова Дмитрия Сергеевича Администрация Хомутовского муниципального образования</w:t>
      </w:r>
      <w:proofErr w:type="gramEnd"/>
    </w:p>
    <w:p w:rsidR="00A819C6" w:rsidRPr="00A819C6" w:rsidRDefault="00A819C6" w:rsidP="00A819C6">
      <w:pPr>
        <w:tabs>
          <w:tab w:val="left" w:pos="3976"/>
        </w:tabs>
        <w:ind w:left="-426" w:right="-427" w:firstLine="284"/>
        <w:rPr>
          <w:sz w:val="18"/>
          <w:szCs w:val="18"/>
        </w:rPr>
      </w:pPr>
    </w:p>
    <w:p w:rsidR="00A819C6" w:rsidRDefault="00A819C6" w:rsidP="00A819C6">
      <w:pPr>
        <w:tabs>
          <w:tab w:val="left" w:pos="3976"/>
        </w:tabs>
        <w:ind w:left="-426" w:right="-427" w:firstLine="284"/>
        <w:rPr>
          <w:sz w:val="18"/>
          <w:szCs w:val="18"/>
        </w:rPr>
      </w:pPr>
      <w:r w:rsidRPr="00A819C6">
        <w:rPr>
          <w:sz w:val="18"/>
          <w:szCs w:val="18"/>
        </w:rPr>
        <w:t>ПОСТАНОВЛЯЕТ:</w:t>
      </w:r>
    </w:p>
    <w:p w:rsidR="00A819C6" w:rsidRPr="00A819C6" w:rsidRDefault="00A819C6" w:rsidP="00A819C6">
      <w:pPr>
        <w:tabs>
          <w:tab w:val="left" w:pos="3976"/>
        </w:tabs>
        <w:ind w:left="-426" w:right="-427" w:firstLine="284"/>
        <w:rPr>
          <w:sz w:val="18"/>
          <w:szCs w:val="18"/>
        </w:rPr>
      </w:pPr>
    </w:p>
    <w:p w:rsidR="00A819C6" w:rsidRPr="00A819C6" w:rsidRDefault="00A819C6" w:rsidP="00A819C6">
      <w:pPr>
        <w:tabs>
          <w:tab w:val="left" w:pos="3976"/>
        </w:tabs>
        <w:ind w:left="-426" w:right="-427" w:firstLine="284"/>
        <w:rPr>
          <w:sz w:val="18"/>
          <w:szCs w:val="18"/>
        </w:rPr>
      </w:pPr>
      <w:r w:rsidRPr="00A819C6">
        <w:rPr>
          <w:sz w:val="18"/>
          <w:szCs w:val="18"/>
        </w:rPr>
        <w:t>1. 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w:t>
      </w:r>
    </w:p>
    <w:p w:rsidR="00A819C6" w:rsidRPr="00A819C6" w:rsidRDefault="00A819C6" w:rsidP="00A819C6">
      <w:pPr>
        <w:tabs>
          <w:tab w:val="left" w:pos="3976"/>
        </w:tabs>
        <w:ind w:left="-426" w:right="-427" w:firstLine="284"/>
        <w:rPr>
          <w:sz w:val="18"/>
          <w:szCs w:val="18"/>
        </w:rPr>
      </w:pPr>
      <w:r w:rsidRPr="00A819C6">
        <w:rPr>
          <w:sz w:val="18"/>
          <w:szCs w:val="18"/>
        </w:rPr>
        <w:t xml:space="preserve">1.1. земельного участка с кадастровым номером 38:06:100922:8842, площадью 600 </w:t>
      </w:r>
      <w:proofErr w:type="spellStart"/>
      <w:r w:rsidRPr="00A819C6">
        <w:rPr>
          <w:sz w:val="18"/>
          <w:szCs w:val="18"/>
        </w:rPr>
        <w:t>кв.м</w:t>
      </w:r>
      <w:proofErr w:type="spellEnd"/>
      <w:r w:rsidRPr="00A819C6">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A819C6">
        <w:rPr>
          <w:sz w:val="18"/>
          <w:szCs w:val="18"/>
        </w:rPr>
        <w:t>Хомутовское</w:t>
      </w:r>
      <w:proofErr w:type="spellEnd"/>
      <w:r w:rsidRPr="00A819C6">
        <w:rPr>
          <w:sz w:val="18"/>
          <w:szCs w:val="18"/>
        </w:rPr>
        <w:t>, деревня</w:t>
      </w:r>
      <w:proofErr w:type="gramStart"/>
      <w:r w:rsidRPr="00A819C6">
        <w:rPr>
          <w:sz w:val="18"/>
          <w:szCs w:val="18"/>
        </w:rPr>
        <w:t xml:space="preserve"> К</w:t>
      </w:r>
      <w:proofErr w:type="gramEnd"/>
      <w:r w:rsidRPr="00A819C6">
        <w:rPr>
          <w:sz w:val="18"/>
          <w:szCs w:val="18"/>
        </w:rPr>
        <w:t>уда, переулок Семейный, земельный участок 1;</w:t>
      </w:r>
    </w:p>
    <w:p w:rsidR="00A819C6" w:rsidRPr="00A819C6" w:rsidRDefault="00A819C6" w:rsidP="00A819C6">
      <w:pPr>
        <w:tabs>
          <w:tab w:val="left" w:pos="3976"/>
        </w:tabs>
        <w:ind w:left="-426" w:right="-427" w:firstLine="284"/>
        <w:rPr>
          <w:sz w:val="18"/>
          <w:szCs w:val="18"/>
        </w:rPr>
      </w:pPr>
      <w:r w:rsidRPr="00A819C6">
        <w:rPr>
          <w:sz w:val="18"/>
          <w:szCs w:val="18"/>
        </w:rPr>
        <w:t xml:space="preserve">1.2. земельного участка с кадастровым номером 38:06:100922:8843, площадью 601 </w:t>
      </w:r>
      <w:proofErr w:type="spellStart"/>
      <w:r w:rsidRPr="00A819C6">
        <w:rPr>
          <w:sz w:val="18"/>
          <w:szCs w:val="18"/>
        </w:rPr>
        <w:t>кв.м</w:t>
      </w:r>
      <w:proofErr w:type="spellEnd"/>
      <w:r w:rsidRPr="00A819C6">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A819C6">
        <w:rPr>
          <w:sz w:val="18"/>
          <w:szCs w:val="18"/>
        </w:rPr>
        <w:t>Хомутовское</w:t>
      </w:r>
      <w:proofErr w:type="spellEnd"/>
      <w:r w:rsidRPr="00A819C6">
        <w:rPr>
          <w:sz w:val="18"/>
          <w:szCs w:val="18"/>
        </w:rPr>
        <w:t>, деревня</w:t>
      </w:r>
      <w:proofErr w:type="gramStart"/>
      <w:r w:rsidRPr="00A819C6">
        <w:rPr>
          <w:sz w:val="18"/>
          <w:szCs w:val="18"/>
        </w:rPr>
        <w:t xml:space="preserve"> К</w:t>
      </w:r>
      <w:proofErr w:type="gramEnd"/>
      <w:r w:rsidRPr="00A819C6">
        <w:rPr>
          <w:sz w:val="18"/>
          <w:szCs w:val="18"/>
        </w:rPr>
        <w:t>уда, улица Лунная, земельный участок 25.</w:t>
      </w:r>
    </w:p>
    <w:p w:rsidR="00A819C6" w:rsidRPr="00A819C6" w:rsidRDefault="00A819C6" w:rsidP="00A819C6">
      <w:pPr>
        <w:tabs>
          <w:tab w:val="left" w:pos="3976"/>
        </w:tabs>
        <w:ind w:left="-426" w:right="-427" w:firstLine="284"/>
        <w:rPr>
          <w:sz w:val="18"/>
          <w:szCs w:val="18"/>
        </w:rPr>
      </w:pPr>
      <w:r w:rsidRPr="00A819C6">
        <w:rPr>
          <w:sz w:val="18"/>
          <w:szCs w:val="18"/>
        </w:rPr>
        <w:t>2. Комиссии по подготовке правил землепользования и застройки Хомутовского муниципального образования:</w:t>
      </w:r>
    </w:p>
    <w:p w:rsidR="00A819C6" w:rsidRPr="00A819C6" w:rsidRDefault="00A819C6" w:rsidP="00A819C6">
      <w:pPr>
        <w:tabs>
          <w:tab w:val="left" w:pos="3976"/>
        </w:tabs>
        <w:ind w:left="-426" w:right="-427" w:firstLine="284"/>
        <w:rPr>
          <w:sz w:val="18"/>
          <w:szCs w:val="18"/>
        </w:rPr>
      </w:pPr>
      <w:r w:rsidRPr="00A819C6">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A819C6" w:rsidRPr="00A819C6" w:rsidRDefault="00A819C6" w:rsidP="00A819C6">
      <w:pPr>
        <w:tabs>
          <w:tab w:val="left" w:pos="3976"/>
        </w:tabs>
        <w:ind w:left="-426" w:right="-427" w:firstLine="284"/>
        <w:rPr>
          <w:sz w:val="18"/>
          <w:szCs w:val="18"/>
        </w:rPr>
      </w:pPr>
      <w:r w:rsidRPr="00A819C6">
        <w:rPr>
          <w:sz w:val="18"/>
          <w:szCs w:val="18"/>
        </w:rPr>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A819C6" w:rsidRPr="00A819C6" w:rsidRDefault="00A819C6" w:rsidP="00A819C6">
      <w:pPr>
        <w:tabs>
          <w:tab w:val="left" w:pos="3976"/>
        </w:tabs>
        <w:ind w:left="-426" w:right="-427" w:firstLine="284"/>
        <w:rPr>
          <w:sz w:val="18"/>
          <w:szCs w:val="18"/>
        </w:rPr>
      </w:pPr>
      <w:r w:rsidRPr="00A819C6">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A819C6" w:rsidRPr="00A819C6" w:rsidRDefault="00A819C6" w:rsidP="00A819C6">
      <w:pPr>
        <w:tabs>
          <w:tab w:val="left" w:pos="3976"/>
        </w:tabs>
        <w:ind w:left="-426" w:right="-427" w:firstLine="284"/>
        <w:rPr>
          <w:sz w:val="18"/>
          <w:szCs w:val="18"/>
        </w:rPr>
      </w:pPr>
      <w:r w:rsidRPr="00A819C6">
        <w:rPr>
          <w:sz w:val="18"/>
          <w:szCs w:val="18"/>
        </w:rPr>
        <w:t>б) проекта и информационных материалов к нему;</w:t>
      </w:r>
    </w:p>
    <w:p w:rsidR="00A819C6" w:rsidRPr="00A819C6" w:rsidRDefault="00A819C6" w:rsidP="00A819C6">
      <w:pPr>
        <w:tabs>
          <w:tab w:val="left" w:pos="3976"/>
        </w:tabs>
        <w:ind w:left="-426" w:right="-427" w:firstLine="284"/>
        <w:rPr>
          <w:sz w:val="18"/>
          <w:szCs w:val="18"/>
        </w:rPr>
      </w:pPr>
      <w:r w:rsidRPr="00A819C6">
        <w:rPr>
          <w:sz w:val="18"/>
          <w:szCs w:val="18"/>
        </w:rPr>
        <w:t>в) заключения о результатах публичных слушаний.</w:t>
      </w:r>
    </w:p>
    <w:p w:rsidR="00A819C6" w:rsidRPr="00A819C6" w:rsidRDefault="00A819C6" w:rsidP="00A819C6">
      <w:pPr>
        <w:tabs>
          <w:tab w:val="left" w:pos="3976"/>
        </w:tabs>
        <w:ind w:left="-426" w:right="-427" w:firstLine="284"/>
        <w:rPr>
          <w:sz w:val="18"/>
          <w:szCs w:val="18"/>
        </w:rPr>
      </w:pPr>
      <w:r w:rsidRPr="00A819C6">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A819C6" w:rsidRPr="00A819C6" w:rsidRDefault="00A819C6" w:rsidP="00A819C6">
      <w:pPr>
        <w:tabs>
          <w:tab w:val="left" w:pos="3976"/>
        </w:tabs>
        <w:ind w:left="-426" w:right="-427" w:firstLine="284"/>
        <w:rPr>
          <w:sz w:val="18"/>
          <w:szCs w:val="18"/>
        </w:rPr>
      </w:pPr>
      <w:r w:rsidRPr="00A819C6">
        <w:rPr>
          <w:sz w:val="18"/>
          <w:szCs w:val="18"/>
        </w:rPr>
        <w:t xml:space="preserve">4. </w:t>
      </w:r>
      <w:proofErr w:type="gramStart"/>
      <w:r w:rsidRPr="00A819C6">
        <w:rPr>
          <w:sz w:val="18"/>
          <w:szCs w:val="18"/>
        </w:rPr>
        <w:t>Контроль за</w:t>
      </w:r>
      <w:proofErr w:type="gramEnd"/>
      <w:r w:rsidRPr="00A819C6">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A819C6" w:rsidRPr="00A819C6" w:rsidRDefault="00A819C6" w:rsidP="00A819C6">
      <w:pPr>
        <w:tabs>
          <w:tab w:val="left" w:pos="3976"/>
        </w:tabs>
        <w:ind w:left="-426" w:right="-427" w:firstLine="284"/>
        <w:rPr>
          <w:sz w:val="18"/>
          <w:szCs w:val="18"/>
        </w:rPr>
      </w:pPr>
    </w:p>
    <w:p w:rsidR="00A819C6" w:rsidRPr="00A819C6" w:rsidRDefault="00A819C6" w:rsidP="00A819C6">
      <w:pPr>
        <w:tabs>
          <w:tab w:val="left" w:pos="3976"/>
        </w:tabs>
        <w:ind w:left="-426" w:right="-427" w:firstLine="284"/>
        <w:rPr>
          <w:sz w:val="18"/>
          <w:szCs w:val="18"/>
        </w:rPr>
      </w:pPr>
    </w:p>
    <w:p w:rsidR="00A819C6" w:rsidRPr="008F3002" w:rsidRDefault="00A819C6" w:rsidP="008F3002">
      <w:pPr>
        <w:tabs>
          <w:tab w:val="left" w:pos="3976"/>
        </w:tabs>
        <w:ind w:left="-426" w:right="-427" w:firstLine="284"/>
        <w:jc w:val="right"/>
        <w:rPr>
          <w:i/>
          <w:sz w:val="18"/>
          <w:szCs w:val="18"/>
        </w:rPr>
      </w:pPr>
      <w:r w:rsidRPr="008F3002">
        <w:rPr>
          <w:i/>
          <w:sz w:val="18"/>
          <w:szCs w:val="18"/>
        </w:rPr>
        <w:t xml:space="preserve">Глава администрации                                                                    В.М. </w:t>
      </w:r>
      <w:proofErr w:type="spellStart"/>
      <w:r w:rsidRPr="008F3002">
        <w:rPr>
          <w:i/>
          <w:sz w:val="18"/>
          <w:szCs w:val="18"/>
        </w:rPr>
        <w:t>Колмаченко</w:t>
      </w:r>
      <w:proofErr w:type="spellEnd"/>
    </w:p>
    <w:p w:rsidR="00A819C6" w:rsidRDefault="00A819C6" w:rsidP="00A819C6">
      <w:pPr>
        <w:tabs>
          <w:tab w:val="left" w:pos="3976"/>
        </w:tabs>
        <w:ind w:left="-426" w:right="-427" w:firstLine="284"/>
        <w:rPr>
          <w:sz w:val="18"/>
          <w:szCs w:val="18"/>
        </w:rPr>
      </w:pPr>
    </w:p>
    <w:p w:rsidR="00A819C6" w:rsidRDefault="00A819C6" w:rsidP="00A819C6">
      <w:pPr>
        <w:tabs>
          <w:tab w:val="left" w:pos="3976"/>
        </w:tabs>
        <w:ind w:left="-426" w:right="-427" w:firstLine="284"/>
        <w:rPr>
          <w:sz w:val="18"/>
          <w:szCs w:val="18"/>
        </w:rPr>
      </w:pPr>
    </w:p>
    <w:p w:rsidR="00A819C6" w:rsidRDefault="00A819C6" w:rsidP="00A819C6">
      <w:pPr>
        <w:tabs>
          <w:tab w:val="left" w:pos="3976"/>
        </w:tabs>
        <w:ind w:left="-426" w:right="-427" w:firstLine="284"/>
        <w:rPr>
          <w:b/>
          <w:sz w:val="18"/>
          <w:szCs w:val="18"/>
        </w:rPr>
      </w:pPr>
    </w:p>
    <w:p w:rsidR="008F3002" w:rsidRDefault="008F3002" w:rsidP="008F3002">
      <w:pPr>
        <w:tabs>
          <w:tab w:val="left" w:pos="3976"/>
        </w:tabs>
        <w:ind w:left="-426" w:right="-427" w:firstLine="284"/>
        <w:rPr>
          <w:b/>
          <w:sz w:val="18"/>
          <w:szCs w:val="18"/>
          <w:u w:val="single"/>
        </w:rPr>
      </w:pPr>
    </w:p>
    <w:p w:rsidR="008F3002" w:rsidRPr="008F3002" w:rsidRDefault="008F3002" w:rsidP="008F3002">
      <w:pPr>
        <w:tabs>
          <w:tab w:val="left" w:pos="3976"/>
        </w:tabs>
        <w:ind w:left="-426" w:right="-427" w:firstLine="284"/>
        <w:jc w:val="center"/>
        <w:rPr>
          <w:b/>
          <w:sz w:val="18"/>
          <w:szCs w:val="18"/>
          <w:u w:val="single"/>
        </w:rPr>
      </w:pPr>
      <w:r w:rsidRPr="008F3002">
        <w:rPr>
          <w:b/>
          <w:sz w:val="18"/>
          <w:szCs w:val="18"/>
          <w:u w:val="single"/>
        </w:rPr>
        <w:lastRenderedPageBreak/>
        <w:t>ПРОЕКТ</w:t>
      </w:r>
    </w:p>
    <w:p w:rsidR="008F3002" w:rsidRPr="008F3002" w:rsidRDefault="008F3002" w:rsidP="008F3002">
      <w:pPr>
        <w:tabs>
          <w:tab w:val="left" w:pos="3976"/>
        </w:tabs>
        <w:ind w:left="-426" w:right="-427" w:firstLine="284"/>
        <w:jc w:val="center"/>
        <w:rPr>
          <w:b/>
          <w:sz w:val="18"/>
          <w:szCs w:val="18"/>
        </w:rPr>
      </w:pPr>
      <w:r w:rsidRPr="008F3002">
        <w:rPr>
          <w:b/>
          <w:sz w:val="18"/>
          <w:szCs w:val="18"/>
        </w:rPr>
        <w:t>решения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38:06:100922:8842, 38:06:100922:8843</w:t>
      </w:r>
    </w:p>
    <w:p w:rsidR="008F3002" w:rsidRPr="008F3002" w:rsidRDefault="008F3002" w:rsidP="008F3002">
      <w:pPr>
        <w:tabs>
          <w:tab w:val="left" w:pos="3976"/>
        </w:tabs>
        <w:ind w:left="-426" w:right="-427" w:firstLine="284"/>
        <w:rPr>
          <w:b/>
          <w:sz w:val="18"/>
          <w:szCs w:val="18"/>
        </w:rPr>
      </w:pPr>
    </w:p>
    <w:p w:rsidR="008F3002" w:rsidRPr="008F3002" w:rsidRDefault="008F3002" w:rsidP="008F3002">
      <w:pPr>
        <w:tabs>
          <w:tab w:val="left" w:pos="3976"/>
        </w:tabs>
        <w:ind w:left="-426" w:right="-427" w:firstLine="284"/>
        <w:rPr>
          <w:b/>
          <w:sz w:val="18"/>
          <w:szCs w:val="18"/>
        </w:rPr>
      </w:pPr>
      <w:r w:rsidRPr="008F3002">
        <w:rPr>
          <w:b/>
          <w:sz w:val="18"/>
          <w:szCs w:val="18"/>
        </w:rPr>
        <w:t xml:space="preserve">Учитывая заявления Труфанова Дмитрия Сергеевича о предоставлении разрешения на условно разрешенный вид использования «Для индивидуального жилищного строительства» в отношении земельных участков расположенных по адресу: Российская Федерация, Иркутская область, муниципальный район Иркутский, сельское поселение </w:t>
      </w:r>
      <w:proofErr w:type="spellStart"/>
      <w:r w:rsidRPr="008F3002">
        <w:rPr>
          <w:b/>
          <w:sz w:val="18"/>
          <w:szCs w:val="18"/>
        </w:rPr>
        <w:t>Хомутовское</w:t>
      </w:r>
      <w:proofErr w:type="spellEnd"/>
      <w:r w:rsidRPr="008F3002">
        <w:rPr>
          <w:b/>
          <w:sz w:val="18"/>
          <w:szCs w:val="18"/>
        </w:rPr>
        <w:t>, деревня</w:t>
      </w:r>
      <w:proofErr w:type="gramStart"/>
      <w:r w:rsidRPr="008F3002">
        <w:rPr>
          <w:b/>
          <w:sz w:val="18"/>
          <w:szCs w:val="18"/>
        </w:rPr>
        <w:t xml:space="preserve"> К</w:t>
      </w:r>
      <w:proofErr w:type="gramEnd"/>
      <w:r w:rsidRPr="008F3002">
        <w:rPr>
          <w:b/>
          <w:sz w:val="18"/>
          <w:szCs w:val="18"/>
        </w:rPr>
        <w:t xml:space="preserve">уда, переулок Семейный, земельный участок 1, с кадастровыми номерами 38:06:100922:8842, и  Российская Федерация, Иркутская область, муниципальный район Иркутский, сельское поселение </w:t>
      </w:r>
      <w:proofErr w:type="spellStart"/>
      <w:r w:rsidRPr="008F3002">
        <w:rPr>
          <w:b/>
          <w:sz w:val="18"/>
          <w:szCs w:val="18"/>
        </w:rPr>
        <w:t>Хомутовское</w:t>
      </w:r>
      <w:proofErr w:type="spellEnd"/>
      <w:r w:rsidRPr="008F3002">
        <w:rPr>
          <w:b/>
          <w:sz w:val="18"/>
          <w:szCs w:val="18"/>
        </w:rPr>
        <w:t>, деревня Куда, улица Лунная, земельный участок 25, с кадастровым номером 38:06:100922:8843</w:t>
      </w:r>
    </w:p>
    <w:p w:rsidR="008F3002" w:rsidRPr="008F3002" w:rsidRDefault="008F3002" w:rsidP="008F3002">
      <w:pPr>
        <w:tabs>
          <w:tab w:val="left" w:pos="3976"/>
        </w:tabs>
        <w:ind w:left="-426" w:right="-427" w:firstLine="284"/>
        <w:rPr>
          <w:b/>
          <w:sz w:val="18"/>
          <w:szCs w:val="18"/>
        </w:rPr>
      </w:pPr>
    </w:p>
    <w:p w:rsidR="008F3002" w:rsidRPr="008F3002" w:rsidRDefault="008F3002" w:rsidP="008F3002">
      <w:pPr>
        <w:tabs>
          <w:tab w:val="left" w:pos="3976"/>
        </w:tabs>
        <w:ind w:left="-426" w:right="-427" w:firstLine="284"/>
        <w:rPr>
          <w:b/>
          <w:sz w:val="18"/>
          <w:szCs w:val="18"/>
        </w:rPr>
      </w:pPr>
      <w:r w:rsidRPr="008F3002">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F3002" w:rsidRPr="008F3002" w:rsidRDefault="008F3002" w:rsidP="008F3002">
      <w:pPr>
        <w:tabs>
          <w:tab w:val="left" w:pos="3976"/>
        </w:tabs>
        <w:ind w:left="-426" w:right="-427" w:firstLine="284"/>
        <w:rPr>
          <w:b/>
          <w:sz w:val="18"/>
          <w:szCs w:val="18"/>
        </w:rPr>
      </w:pPr>
    </w:p>
    <w:p w:rsidR="008F3002" w:rsidRPr="008F3002" w:rsidRDefault="008F3002" w:rsidP="008F3002">
      <w:pPr>
        <w:tabs>
          <w:tab w:val="left" w:pos="3976"/>
        </w:tabs>
        <w:ind w:left="-426" w:right="-427" w:firstLine="284"/>
        <w:rPr>
          <w:b/>
          <w:sz w:val="18"/>
          <w:szCs w:val="18"/>
        </w:rPr>
      </w:pPr>
      <w:r w:rsidRPr="008F3002">
        <w:rPr>
          <w:b/>
          <w:noProof/>
          <w:sz w:val="18"/>
          <w:szCs w:val="18"/>
        </w:rPr>
        <mc:AlternateContent>
          <mc:Choice Requires="wps">
            <w:drawing>
              <wp:anchor distT="0" distB="0" distL="114300" distR="114300" simplePos="0" relativeHeight="251667456" behindDoc="0" locked="0" layoutInCell="1" allowOverlap="1">
                <wp:simplePos x="0" y="0"/>
                <wp:positionH relativeFrom="column">
                  <wp:posOffset>2138680</wp:posOffset>
                </wp:positionH>
                <wp:positionV relativeFrom="paragraph">
                  <wp:posOffset>2364740</wp:posOffset>
                </wp:positionV>
                <wp:extent cx="219075" cy="116840"/>
                <wp:effectExtent l="0" t="0" r="28575" b="35560"/>
                <wp:wrapNone/>
                <wp:docPr id="1286565134" name="Прямая соединительная линия 1286565134"/>
                <wp:cNvGraphicFramePr/>
                <a:graphic xmlns:a="http://schemas.openxmlformats.org/drawingml/2006/main">
                  <a:graphicData uri="http://schemas.microsoft.com/office/word/2010/wordprocessingShape">
                    <wps:wsp>
                      <wps:cNvCnPr/>
                      <wps:spPr>
                        <a:xfrm flipV="1">
                          <a:off x="0" y="0"/>
                          <a:ext cx="218440" cy="11684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28656513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4pt,186.2pt" to="185.65pt,1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" strokecolor="#bc4542 [3045]"/>
            </w:pict>
          </mc:Fallback>
        </mc:AlternateContent>
      </w:r>
      <w:r w:rsidRPr="008F3002">
        <w:rPr>
          <w:b/>
          <w:noProof/>
          <w:sz w:val="18"/>
          <w:szCs w:val="18"/>
        </w:rPr>
        <mc:AlternateContent>
          <mc:Choice Requires="wps">
            <w:drawing>
              <wp:anchor distT="0" distB="0" distL="114300" distR="114300" simplePos="0" relativeHeight="251666432" behindDoc="0" locked="0" layoutInCell="1" allowOverlap="1">
                <wp:simplePos x="0" y="0"/>
                <wp:positionH relativeFrom="column">
                  <wp:posOffset>1917700</wp:posOffset>
                </wp:positionH>
                <wp:positionV relativeFrom="paragraph">
                  <wp:posOffset>2128520</wp:posOffset>
                </wp:positionV>
                <wp:extent cx="534035" cy="292100"/>
                <wp:effectExtent l="0" t="0" r="18415" b="31750"/>
                <wp:wrapNone/>
                <wp:docPr id="544293540" name="Прямая соединительная линия 544293540"/>
                <wp:cNvGraphicFramePr/>
                <a:graphic xmlns:a="http://schemas.openxmlformats.org/drawingml/2006/main">
                  <a:graphicData uri="http://schemas.microsoft.com/office/word/2010/wordprocessingShape">
                    <wps:wsp>
                      <wps:cNvCnPr/>
                      <wps:spPr>
                        <a:xfrm flipV="1">
                          <a:off x="0" y="0"/>
                          <a:ext cx="533400" cy="2921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44293540"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pt,167.6pt" to="193.05pt,19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" strokecolor="#bc4542 [3045]"/>
            </w:pict>
          </mc:Fallback>
        </mc:AlternateContent>
      </w:r>
      <w:r w:rsidRPr="008F3002">
        <w:rPr>
          <w:b/>
          <w:noProof/>
          <w:sz w:val="18"/>
          <w:szCs w:val="18"/>
        </w:rPr>
        <mc:AlternateContent>
          <mc:Choice Requires="wps">
            <w:drawing>
              <wp:anchor distT="0" distB="0" distL="114300" distR="114300" simplePos="0" relativeHeight="251665408" behindDoc="0" locked="0" layoutInCell="1" allowOverlap="1">
                <wp:simplePos x="0" y="0"/>
                <wp:positionH relativeFrom="column">
                  <wp:posOffset>1918970</wp:posOffset>
                </wp:positionH>
                <wp:positionV relativeFrom="paragraph">
                  <wp:posOffset>1955165</wp:posOffset>
                </wp:positionV>
                <wp:extent cx="534035" cy="292100"/>
                <wp:effectExtent l="0" t="0" r="18415" b="31750"/>
                <wp:wrapNone/>
                <wp:docPr id="1013105358" name="Прямая соединительная линия 1013105358"/>
                <wp:cNvGraphicFramePr/>
                <a:graphic xmlns:a="http://schemas.openxmlformats.org/drawingml/2006/main">
                  <a:graphicData uri="http://schemas.microsoft.com/office/word/2010/wordprocessingShape">
                    <wps:wsp>
                      <wps:cNvCnPr/>
                      <wps:spPr>
                        <a:xfrm flipV="1">
                          <a:off x="0" y="0"/>
                          <a:ext cx="533400" cy="2921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13105358"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1pt,153.95pt" to="193.15pt,1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" strokecolor="#bc4542 [3045]"/>
            </w:pict>
          </mc:Fallback>
        </mc:AlternateContent>
      </w:r>
      <w:r w:rsidRPr="008F3002">
        <w:rPr>
          <w:b/>
          <w:noProof/>
          <w:sz w:val="18"/>
          <w:szCs w:val="18"/>
        </w:rPr>
        <mc:AlternateContent>
          <mc:Choice Requires="wps">
            <w:drawing>
              <wp:anchor distT="0" distB="0" distL="114300" distR="114300" simplePos="0" relativeHeight="251664384" behindDoc="0" locked="0" layoutInCell="1" allowOverlap="1">
                <wp:simplePos x="0" y="0"/>
                <wp:positionH relativeFrom="column">
                  <wp:posOffset>2021205</wp:posOffset>
                </wp:positionH>
                <wp:positionV relativeFrom="paragraph">
                  <wp:posOffset>1889125</wp:posOffset>
                </wp:positionV>
                <wp:extent cx="212090" cy="116840"/>
                <wp:effectExtent l="0" t="0" r="16510" b="35560"/>
                <wp:wrapNone/>
                <wp:docPr id="1212533693" name="Прямая соединительная линия 1212533693"/>
                <wp:cNvGraphicFramePr/>
                <a:graphic xmlns:a="http://schemas.openxmlformats.org/drawingml/2006/main">
                  <a:graphicData uri="http://schemas.microsoft.com/office/word/2010/wordprocessingShape">
                    <wps:wsp>
                      <wps:cNvCnPr/>
                      <wps:spPr>
                        <a:xfrm flipV="1">
                          <a:off x="0" y="0"/>
                          <a:ext cx="212090" cy="11684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212533693"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9.15pt,148.75pt" to="175.85pt,1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" strokecolor="#bc4542 [3045]"/>
            </w:pict>
          </mc:Fallback>
        </mc:AlternateContent>
      </w:r>
      <w:r w:rsidRPr="008F3002">
        <w:rPr>
          <w:b/>
          <w:noProof/>
          <w:sz w:val="18"/>
          <w:szCs w:val="18"/>
        </w:rPr>
        <w:drawing>
          <wp:inline distT="0" distB="0" distL="0" distR="0">
            <wp:extent cx="6142703" cy="421803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42651" cy="4218003"/>
                    </a:xfrm>
                    <a:prstGeom prst="rect">
                      <a:avLst/>
                    </a:prstGeom>
                    <a:noFill/>
                    <a:ln>
                      <a:noFill/>
                    </a:ln>
                  </pic:spPr>
                </pic:pic>
              </a:graphicData>
            </a:graphic>
          </wp:inline>
        </w:drawing>
      </w:r>
    </w:p>
    <w:p w:rsidR="008F3002" w:rsidRPr="008F3002" w:rsidRDefault="008F3002" w:rsidP="008F3002">
      <w:pPr>
        <w:tabs>
          <w:tab w:val="left" w:pos="3976"/>
        </w:tabs>
        <w:ind w:left="-426" w:right="-427" w:firstLine="284"/>
        <w:rPr>
          <w:b/>
          <w:sz w:val="18"/>
          <w:szCs w:val="18"/>
        </w:rPr>
      </w:pPr>
    </w:p>
    <w:p w:rsidR="00A819C6" w:rsidRDefault="00A819C6" w:rsidP="00A819C6">
      <w:pPr>
        <w:tabs>
          <w:tab w:val="left" w:pos="3976"/>
        </w:tabs>
        <w:ind w:left="-426" w:right="-427" w:firstLine="284"/>
        <w:rPr>
          <w:b/>
          <w:sz w:val="18"/>
          <w:szCs w:val="18"/>
        </w:rPr>
      </w:pPr>
    </w:p>
    <w:p w:rsidR="008F3002" w:rsidRDefault="008F3002" w:rsidP="00A819C6">
      <w:pPr>
        <w:tabs>
          <w:tab w:val="left" w:pos="3976"/>
        </w:tabs>
        <w:ind w:left="-426" w:right="-427" w:firstLine="284"/>
        <w:jc w:val="center"/>
        <w:rPr>
          <w:b/>
          <w:sz w:val="18"/>
          <w:szCs w:val="18"/>
        </w:rPr>
      </w:pPr>
    </w:p>
    <w:p w:rsidR="00A819C6" w:rsidRPr="00A819C6" w:rsidRDefault="00A819C6" w:rsidP="00A819C6">
      <w:pPr>
        <w:tabs>
          <w:tab w:val="left" w:pos="3976"/>
        </w:tabs>
        <w:ind w:left="-426" w:right="-427" w:firstLine="284"/>
        <w:jc w:val="center"/>
        <w:rPr>
          <w:b/>
          <w:sz w:val="18"/>
          <w:szCs w:val="18"/>
        </w:rPr>
      </w:pPr>
      <w:r w:rsidRPr="00A819C6">
        <w:rPr>
          <w:b/>
          <w:sz w:val="18"/>
          <w:szCs w:val="18"/>
        </w:rPr>
        <w:t>Оповещение</w:t>
      </w:r>
    </w:p>
    <w:p w:rsidR="00A819C6" w:rsidRPr="00A819C6" w:rsidRDefault="00A819C6" w:rsidP="00A819C6">
      <w:pPr>
        <w:tabs>
          <w:tab w:val="left" w:pos="3976"/>
        </w:tabs>
        <w:ind w:left="-426" w:right="-427" w:firstLine="284"/>
        <w:jc w:val="center"/>
        <w:rPr>
          <w:b/>
          <w:sz w:val="18"/>
          <w:szCs w:val="18"/>
        </w:rPr>
      </w:pPr>
      <w:r w:rsidRPr="00A819C6">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w:t>
      </w:r>
      <w:bookmarkStart w:id="3" w:name="_Hlk139373479"/>
      <w:r w:rsidRPr="00A819C6">
        <w:rPr>
          <w:b/>
          <w:sz w:val="18"/>
          <w:szCs w:val="18"/>
        </w:rPr>
        <w:t>в отношении земельного участка с кадастровым номером 38:06:100922:8842, расположенного по адресу:</w:t>
      </w:r>
      <w:r w:rsidRPr="00A819C6">
        <w:rPr>
          <w:sz w:val="18"/>
          <w:szCs w:val="18"/>
        </w:rPr>
        <w:t xml:space="preserve"> </w:t>
      </w:r>
      <w:r w:rsidRPr="00A819C6">
        <w:rPr>
          <w:b/>
          <w:sz w:val="18"/>
          <w:szCs w:val="18"/>
        </w:rPr>
        <w:t xml:space="preserve">Российская Федерация, Иркутская область, муниципальный район Иркутский, сельское поселение </w:t>
      </w:r>
      <w:proofErr w:type="spellStart"/>
      <w:r w:rsidRPr="00A819C6">
        <w:rPr>
          <w:b/>
          <w:sz w:val="18"/>
          <w:szCs w:val="18"/>
        </w:rPr>
        <w:t>Хомутовское</w:t>
      </w:r>
      <w:proofErr w:type="spellEnd"/>
      <w:r w:rsidRPr="00A819C6">
        <w:rPr>
          <w:b/>
          <w:sz w:val="18"/>
          <w:szCs w:val="18"/>
        </w:rPr>
        <w:t>, деревня</w:t>
      </w:r>
      <w:proofErr w:type="gramStart"/>
      <w:r w:rsidRPr="00A819C6">
        <w:rPr>
          <w:b/>
          <w:sz w:val="18"/>
          <w:szCs w:val="18"/>
        </w:rPr>
        <w:t xml:space="preserve"> К</w:t>
      </w:r>
      <w:proofErr w:type="gramEnd"/>
      <w:r w:rsidRPr="00A819C6">
        <w:rPr>
          <w:b/>
          <w:sz w:val="18"/>
          <w:szCs w:val="18"/>
        </w:rPr>
        <w:t>уда, переулок Семейный, земельный участок 1, земельного участка с кадастровым номером 38:06:100922:8843, расположенного по адресу:</w:t>
      </w:r>
      <w:r w:rsidRPr="00A819C6">
        <w:rPr>
          <w:sz w:val="18"/>
          <w:szCs w:val="18"/>
        </w:rPr>
        <w:t xml:space="preserve"> </w:t>
      </w:r>
      <w:r w:rsidRPr="00A819C6">
        <w:rPr>
          <w:b/>
          <w:sz w:val="18"/>
          <w:szCs w:val="18"/>
        </w:rPr>
        <w:t xml:space="preserve">Российская Федерация, Иркутская область, муниципальный район Иркутский, сельское поселение </w:t>
      </w:r>
      <w:proofErr w:type="spellStart"/>
      <w:r w:rsidRPr="00A819C6">
        <w:rPr>
          <w:b/>
          <w:sz w:val="18"/>
          <w:szCs w:val="18"/>
        </w:rPr>
        <w:t>Хомутовское</w:t>
      </w:r>
      <w:proofErr w:type="spellEnd"/>
      <w:r w:rsidRPr="00A819C6">
        <w:rPr>
          <w:b/>
          <w:sz w:val="18"/>
          <w:szCs w:val="18"/>
        </w:rPr>
        <w:t>, деревня</w:t>
      </w:r>
      <w:proofErr w:type="gramStart"/>
      <w:r w:rsidRPr="00A819C6">
        <w:rPr>
          <w:b/>
          <w:sz w:val="18"/>
          <w:szCs w:val="18"/>
        </w:rPr>
        <w:t xml:space="preserve"> К</w:t>
      </w:r>
      <w:proofErr w:type="gramEnd"/>
      <w:r w:rsidRPr="00A819C6">
        <w:rPr>
          <w:b/>
          <w:sz w:val="18"/>
          <w:szCs w:val="18"/>
        </w:rPr>
        <w:t>уда, улица Лунная, земельный участок 25</w:t>
      </w:r>
      <w:bookmarkEnd w:id="3"/>
    </w:p>
    <w:p w:rsidR="00A819C6" w:rsidRPr="00A819C6" w:rsidRDefault="00A819C6" w:rsidP="00A819C6">
      <w:pPr>
        <w:tabs>
          <w:tab w:val="left" w:pos="3976"/>
        </w:tabs>
        <w:ind w:left="-426" w:right="-427" w:firstLine="284"/>
        <w:rPr>
          <w:sz w:val="18"/>
          <w:szCs w:val="18"/>
        </w:rPr>
      </w:pPr>
    </w:p>
    <w:p w:rsidR="00A819C6" w:rsidRPr="00A819C6" w:rsidRDefault="00A819C6" w:rsidP="00A819C6">
      <w:pPr>
        <w:tabs>
          <w:tab w:val="left" w:pos="3976"/>
        </w:tabs>
        <w:ind w:left="-426" w:right="-427" w:firstLine="284"/>
        <w:rPr>
          <w:sz w:val="18"/>
          <w:szCs w:val="18"/>
        </w:rPr>
      </w:pPr>
      <w:r w:rsidRPr="00A819C6">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w:t>
      </w:r>
    </w:p>
    <w:p w:rsidR="00A819C6" w:rsidRPr="00A819C6" w:rsidRDefault="00A819C6" w:rsidP="00A819C6">
      <w:pPr>
        <w:tabs>
          <w:tab w:val="left" w:pos="3976"/>
        </w:tabs>
        <w:ind w:left="-426" w:right="-427" w:firstLine="284"/>
        <w:rPr>
          <w:sz w:val="18"/>
          <w:szCs w:val="18"/>
        </w:rPr>
      </w:pPr>
      <w:r w:rsidRPr="00A819C6">
        <w:rPr>
          <w:sz w:val="18"/>
          <w:szCs w:val="18"/>
        </w:rPr>
        <w:t xml:space="preserve">- земельного участка с кадастровым номером 38:06:100922:8842, расположенного по адресу: Российская Федерация, Иркутская область, муниципальный район Иркутский, сельское поселение </w:t>
      </w:r>
      <w:proofErr w:type="spellStart"/>
      <w:r w:rsidRPr="00A819C6">
        <w:rPr>
          <w:sz w:val="18"/>
          <w:szCs w:val="18"/>
        </w:rPr>
        <w:t>Хомутовское</w:t>
      </w:r>
      <w:proofErr w:type="spellEnd"/>
      <w:r w:rsidRPr="00A819C6">
        <w:rPr>
          <w:sz w:val="18"/>
          <w:szCs w:val="18"/>
        </w:rPr>
        <w:t>, деревня</w:t>
      </w:r>
      <w:proofErr w:type="gramStart"/>
      <w:r w:rsidRPr="00A819C6">
        <w:rPr>
          <w:sz w:val="18"/>
          <w:szCs w:val="18"/>
        </w:rPr>
        <w:t xml:space="preserve"> К</w:t>
      </w:r>
      <w:proofErr w:type="gramEnd"/>
      <w:r w:rsidRPr="00A819C6">
        <w:rPr>
          <w:sz w:val="18"/>
          <w:szCs w:val="18"/>
        </w:rPr>
        <w:t>уда, переулок Семейный, земельный участок 1;</w:t>
      </w:r>
    </w:p>
    <w:p w:rsidR="00A819C6" w:rsidRPr="00A819C6" w:rsidRDefault="00A819C6" w:rsidP="00A819C6">
      <w:pPr>
        <w:tabs>
          <w:tab w:val="left" w:pos="3976"/>
        </w:tabs>
        <w:ind w:left="-426" w:right="-427" w:firstLine="284"/>
        <w:rPr>
          <w:sz w:val="18"/>
          <w:szCs w:val="18"/>
        </w:rPr>
      </w:pPr>
      <w:r w:rsidRPr="00A819C6">
        <w:rPr>
          <w:sz w:val="18"/>
          <w:szCs w:val="18"/>
        </w:rPr>
        <w:t xml:space="preserve">- земельного участка с кадастровым номером 38:06:100922:8843, расположенного по адресу: Российская Федерация, Иркутская область, муниципальный район Иркутский, сельское поселение </w:t>
      </w:r>
      <w:proofErr w:type="spellStart"/>
      <w:r w:rsidRPr="00A819C6">
        <w:rPr>
          <w:sz w:val="18"/>
          <w:szCs w:val="18"/>
        </w:rPr>
        <w:t>Хомутовское</w:t>
      </w:r>
      <w:proofErr w:type="spellEnd"/>
      <w:r w:rsidRPr="00A819C6">
        <w:rPr>
          <w:sz w:val="18"/>
          <w:szCs w:val="18"/>
        </w:rPr>
        <w:t>, деревня</w:t>
      </w:r>
      <w:proofErr w:type="gramStart"/>
      <w:r w:rsidRPr="00A819C6">
        <w:rPr>
          <w:sz w:val="18"/>
          <w:szCs w:val="18"/>
        </w:rPr>
        <w:t xml:space="preserve"> К</w:t>
      </w:r>
      <w:proofErr w:type="gramEnd"/>
      <w:r w:rsidRPr="00A819C6">
        <w:rPr>
          <w:sz w:val="18"/>
          <w:szCs w:val="18"/>
        </w:rPr>
        <w:t>уда, улица Лунная, земельный участок 25 (далее – проект).</w:t>
      </w:r>
    </w:p>
    <w:p w:rsidR="00A819C6" w:rsidRPr="00A819C6" w:rsidRDefault="00A819C6" w:rsidP="00A819C6">
      <w:pPr>
        <w:tabs>
          <w:tab w:val="left" w:pos="3976"/>
        </w:tabs>
        <w:ind w:left="-426" w:right="-427" w:firstLine="284"/>
        <w:rPr>
          <w:b/>
          <w:sz w:val="18"/>
          <w:szCs w:val="18"/>
        </w:rPr>
      </w:pPr>
      <w:r w:rsidRPr="00A819C6">
        <w:rPr>
          <w:b/>
          <w:sz w:val="18"/>
          <w:szCs w:val="18"/>
        </w:rPr>
        <w:t>Информационные материалы к проекту:</w:t>
      </w:r>
    </w:p>
    <w:p w:rsidR="00A819C6" w:rsidRPr="00A819C6" w:rsidRDefault="00A819C6" w:rsidP="00A819C6">
      <w:pPr>
        <w:tabs>
          <w:tab w:val="left" w:pos="3976"/>
        </w:tabs>
        <w:ind w:left="-426" w:right="-427" w:firstLine="284"/>
        <w:rPr>
          <w:sz w:val="18"/>
          <w:szCs w:val="18"/>
        </w:rPr>
      </w:pPr>
      <w:r w:rsidRPr="00A819C6">
        <w:rPr>
          <w:sz w:val="18"/>
          <w:szCs w:val="18"/>
        </w:rPr>
        <w:t>1) проект решения о предоставлении разрешения на условно разрешенный вид использования земельного участка;</w:t>
      </w:r>
    </w:p>
    <w:p w:rsidR="00A819C6" w:rsidRPr="00A819C6" w:rsidRDefault="00A819C6" w:rsidP="00A819C6">
      <w:pPr>
        <w:tabs>
          <w:tab w:val="left" w:pos="3976"/>
        </w:tabs>
        <w:ind w:left="-426" w:right="-427" w:firstLine="284"/>
        <w:rPr>
          <w:sz w:val="18"/>
          <w:szCs w:val="18"/>
        </w:rPr>
      </w:pPr>
      <w:r w:rsidRPr="00A819C6">
        <w:rPr>
          <w:sz w:val="18"/>
          <w:szCs w:val="18"/>
        </w:rPr>
        <w:lastRenderedPageBreak/>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819C6" w:rsidRPr="00A819C6" w:rsidRDefault="00A819C6" w:rsidP="00A819C6">
      <w:pPr>
        <w:tabs>
          <w:tab w:val="left" w:pos="3976"/>
        </w:tabs>
        <w:ind w:left="-426" w:right="-427" w:firstLine="284"/>
        <w:rPr>
          <w:sz w:val="18"/>
          <w:szCs w:val="18"/>
        </w:rPr>
      </w:pPr>
      <w:r w:rsidRPr="00A819C6">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03.07.2023г. по 24.07.2023 г.)</w:t>
      </w:r>
    </w:p>
    <w:p w:rsidR="00A819C6" w:rsidRPr="00A819C6" w:rsidRDefault="00A819C6" w:rsidP="00A819C6">
      <w:pPr>
        <w:tabs>
          <w:tab w:val="left" w:pos="3976"/>
        </w:tabs>
        <w:ind w:left="-426" w:right="-427" w:firstLine="284"/>
        <w:rPr>
          <w:sz w:val="18"/>
          <w:szCs w:val="18"/>
        </w:rPr>
      </w:pPr>
      <w:r w:rsidRPr="00A819C6">
        <w:rPr>
          <w:b/>
          <w:sz w:val="18"/>
          <w:szCs w:val="18"/>
        </w:rPr>
        <w:t>Место экспозиции проекта:</w:t>
      </w:r>
      <w:r w:rsidRPr="00A819C6">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819C6">
        <w:rPr>
          <w:sz w:val="18"/>
          <w:szCs w:val="18"/>
        </w:rPr>
        <w:t xml:space="preserve"> А</w:t>
      </w:r>
      <w:proofErr w:type="gramEnd"/>
      <w:r w:rsidRPr="00A819C6">
        <w:rPr>
          <w:sz w:val="18"/>
          <w:szCs w:val="18"/>
        </w:rPr>
        <w:t>, 1 этаж, 3 кабинет (отдел градостроительства, земельных и имущественных отношений)</w:t>
      </w:r>
    </w:p>
    <w:p w:rsidR="00A819C6" w:rsidRPr="00A819C6" w:rsidRDefault="00A819C6" w:rsidP="00A819C6">
      <w:pPr>
        <w:tabs>
          <w:tab w:val="left" w:pos="3976"/>
        </w:tabs>
        <w:ind w:left="-426" w:right="-427" w:firstLine="284"/>
        <w:rPr>
          <w:b/>
          <w:sz w:val="18"/>
          <w:szCs w:val="18"/>
        </w:rPr>
      </w:pPr>
      <w:r w:rsidRPr="00A819C6">
        <w:rPr>
          <w:b/>
          <w:sz w:val="18"/>
          <w:szCs w:val="18"/>
        </w:rPr>
        <w:t xml:space="preserve">Дата открытия экспозиции проекта: </w:t>
      </w:r>
      <w:r w:rsidRPr="00A819C6">
        <w:rPr>
          <w:sz w:val="18"/>
          <w:szCs w:val="18"/>
          <w:u w:val="single"/>
        </w:rPr>
        <w:t>24.07.2023 г.</w:t>
      </w:r>
    </w:p>
    <w:p w:rsidR="00A819C6" w:rsidRPr="00A819C6" w:rsidRDefault="00A819C6" w:rsidP="00A819C6">
      <w:pPr>
        <w:tabs>
          <w:tab w:val="left" w:pos="3976"/>
        </w:tabs>
        <w:ind w:left="-426" w:right="-427" w:firstLine="284"/>
        <w:rPr>
          <w:sz w:val="18"/>
          <w:szCs w:val="18"/>
        </w:rPr>
      </w:pPr>
      <w:r w:rsidRPr="00A819C6">
        <w:rPr>
          <w:sz w:val="18"/>
          <w:szCs w:val="18"/>
        </w:rPr>
        <w:t xml:space="preserve">Срок, время проведения экспозиции проекта: с 03.07.2023г. по 24.07.2023 включительно. </w:t>
      </w:r>
    </w:p>
    <w:p w:rsidR="00A819C6" w:rsidRPr="00A819C6" w:rsidRDefault="00A819C6" w:rsidP="00A819C6">
      <w:pPr>
        <w:tabs>
          <w:tab w:val="left" w:pos="3976"/>
        </w:tabs>
        <w:ind w:left="-426" w:right="-427" w:firstLine="284"/>
        <w:rPr>
          <w:sz w:val="18"/>
          <w:szCs w:val="18"/>
        </w:rPr>
      </w:pPr>
      <w:r w:rsidRPr="00A819C6">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819C6" w:rsidRPr="00A819C6" w:rsidRDefault="00A819C6" w:rsidP="00A819C6">
      <w:pPr>
        <w:tabs>
          <w:tab w:val="left" w:pos="3976"/>
        </w:tabs>
        <w:ind w:left="-426" w:right="-427" w:firstLine="284"/>
        <w:rPr>
          <w:b/>
          <w:sz w:val="18"/>
          <w:szCs w:val="18"/>
        </w:rPr>
      </w:pPr>
      <w:r w:rsidRPr="00A819C6">
        <w:rPr>
          <w:b/>
          <w:sz w:val="18"/>
          <w:szCs w:val="18"/>
        </w:rPr>
        <w:t xml:space="preserve">Собрания участников публичных слушаний: </w:t>
      </w:r>
    </w:p>
    <w:p w:rsidR="00A819C6" w:rsidRPr="00A819C6" w:rsidRDefault="00A819C6" w:rsidP="00A819C6">
      <w:pPr>
        <w:tabs>
          <w:tab w:val="left" w:pos="3976"/>
        </w:tabs>
        <w:ind w:left="-426" w:right="-427" w:firstLine="284"/>
        <w:rPr>
          <w:sz w:val="18"/>
          <w:szCs w:val="18"/>
        </w:rPr>
      </w:pPr>
      <w:r w:rsidRPr="00A819C6">
        <w:rPr>
          <w:sz w:val="18"/>
          <w:szCs w:val="18"/>
        </w:rPr>
        <w:t>- Регистрация лиц, участвующих в собрании участников публичных слушаний: 24.07.2023 г.</w:t>
      </w:r>
    </w:p>
    <w:p w:rsidR="00A819C6" w:rsidRPr="00A819C6" w:rsidRDefault="00A819C6" w:rsidP="00A819C6">
      <w:pPr>
        <w:tabs>
          <w:tab w:val="left" w:pos="3976"/>
        </w:tabs>
        <w:ind w:left="-426" w:right="-427" w:firstLine="284"/>
        <w:rPr>
          <w:sz w:val="18"/>
          <w:szCs w:val="18"/>
        </w:rPr>
      </w:pPr>
      <w:r w:rsidRPr="00A819C6">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819C6">
        <w:rPr>
          <w:sz w:val="18"/>
          <w:szCs w:val="18"/>
        </w:rPr>
        <w:t xml:space="preserve"> А</w:t>
      </w:r>
      <w:proofErr w:type="gramEnd"/>
      <w:r w:rsidRPr="00A819C6">
        <w:rPr>
          <w:sz w:val="18"/>
          <w:szCs w:val="18"/>
        </w:rPr>
        <w:t>, 1 этаж, 3 кабинет;</w:t>
      </w:r>
    </w:p>
    <w:p w:rsidR="00A819C6" w:rsidRPr="00A819C6" w:rsidRDefault="00A819C6" w:rsidP="00A819C6">
      <w:pPr>
        <w:tabs>
          <w:tab w:val="left" w:pos="3976"/>
        </w:tabs>
        <w:ind w:left="-426" w:right="-427" w:firstLine="284"/>
        <w:rPr>
          <w:sz w:val="18"/>
          <w:szCs w:val="18"/>
        </w:rPr>
      </w:pPr>
      <w:r w:rsidRPr="00A819C6">
        <w:rPr>
          <w:sz w:val="18"/>
          <w:szCs w:val="18"/>
        </w:rPr>
        <w:t>- Собрание участников публичных слушаний: 24.06.2023 в 16:00 часов.</w:t>
      </w:r>
    </w:p>
    <w:p w:rsidR="00A819C6" w:rsidRPr="00A819C6" w:rsidRDefault="00A819C6" w:rsidP="00A819C6">
      <w:pPr>
        <w:tabs>
          <w:tab w:val="left" w:pos="3976"/>
        </w:tabs>
        <w:ind w:left="-426" w:right="-427" w:firstLine="284"/>
        <w:rPr>
          <w:sz w:val="18"/>
          <w:szCs w:val="18"/>
        </w:rPr>
      </w:pPr>
      <w:proofErr w:type="gramStart"/>
      <w:r w:rsidRPr="00A819C6">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819C6" w:rsidRPr="00A819C6" w:rsidRDefault="00A819C6" w:rsidP="00A819C6">
      <w:pPr>
        <w:tabs>
          <w:tab w:val="left" w:pos="3976"/>
        </w:tabs>
        <w:ind w:left="-426" w:right="-427" w:firstLine="284"/>
        <w:rPr>
          <w:sz w:val="18"/>
          <w:szCs w:val="18"/>
        </w:rPr>
      </w:pPr>
      <w:r w:rsidRPr="00A819C6">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819C6" w:rsidRPr="00A819C6" w:rsidRDefault="00A819C6" w:rsidP="00A819C6">
      <w:pPr>
        <w:tabs>
          <w:tab w:val="left" w:pos="3976"/>
        </w:tabs>
        <w:ind w:left="-426" w:right="-427" w:firstLine="284"/>
        <w:rPr>
          <w:sz w:val="18"/>
          <w:szCs w:val="18"/>
        </w:rPr>
      </w:pPr>
      <w:r w:rsidRPr="00A819C6">
        <w:rPr>
          <w:sz w:val="18"/>
          <w:szCs w:val="18"/>
        </w:rPr>
        <w:t>- в письменной или устной форме в ходе проведения собрания участников публичных слушаний;</w:t>
      </w:r>
    </w:p>
    <w:p w:rsidR="00A819C6" w:rsidRPr="00A819C6" w:rsidRDefault="00A819C6" w:rsidP="00A819C6">
      <w:pPr>
        <w:tabs>
          <w:tab w:val="left" w:pos="3976"/>
        </w:tabs>
        <w:ind w:left="-426" w:right="-427" w:firstLine="284"/>
        <w:rPr>
          <w:sz w:val="18"/>
          <w:szCs w:val="18"/>
        </w:rPr>
      </w:pPr>
      <w:r w:rsidRPr="00A819C6">
        <w:rPr>
          <w:sz w:val="18"/>
          <w:szCs w:val="18"/>
        </w:rPr>
        <w:t xml:space="preserve">- в письменной форме в адрес Администрации Хомутовского муниципального образования по адресу: </w:t>
      </w:r>
      <w:proofErr w:type="gramStart"/>
      <w:r w:rsidRPr="00A819C6">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819C6" w:rsidRPr="00A819C6" w:rsidRDefault="00A819C6" w:rsidP="00A819C6">
      <w:pPr>
        <w:tabs>
          <w:tab w:val="left" w:pos="3976"/>
        </w:tabs>
        <w:ind w:left="-426" w:right="-427" w:firstLine="284"/>
        <w:rPr>
          <w:sz w:val="18"/>
          <w:szCs w:val="18"/>
        </w:rPr>
      </w:pPr>
      <w:r w:rsidRPr="00A819C6">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2" w:history="1">
        <w:r w:rsidRPr="00A819C6">
          <w:rPr>
            <w:rStyle w:val="af"/>
            <w:sz w:val="18"/>
            <w:szCs w:val="18"/>
          </w:rPr>
          <w:t>http://khomutovskoe-mo.ru</w:t>
        </w:r>
      </w:hyperlink>
      <w:r w:rsidRPr="00A819C6">
        <w:rPr>
          <w:sz w:val="18"/>
          <w:szCs w:val="18"/>
        </w:rPr>
        <w:t>) и в газете «Вестник Хомутовского поселения»: с 03.07.2023г. по 24.07.2023.</w:t>
      </w:r>
    </w:p>
    <w:p w:rsidR="00A819C6" w:rsidRPr="00A819C6" w:rsidRDefault="00A819C6" w:rsidP="00A819C6">
      <w:pPr>
        <w:tabs>
          <w:tab w:val="left" w:pos="3976"/>
        </w:tabs>
        <w:ind w:left="-426" w:right="-427" w:firstLine="284"/>
        <w:rPr>
          <w:sz w:val="18"/>
          <w:szCs w:val="18"/>
        </w:rPr>
      </w:pPr>
      <w:r w:rsidRPr="00A819C6">
        <w:rPr>
          <w:sz w:val="18"/>
          <w:szCs w:val="18"/>
        </w:rPr>
        <w:t>Справки по вопросам организации и проведения публичных слушаний по телефону: 696-182,696-501.</w:t>
      </w:r>
    </w:p>
    <w:p w:rsidR="00A819C6" w:rsidRDefault="00A819C6" w:rsidP="00A819C6">
      <w:pPr>
        <w:tabs>
          <w:tab w:val="left" w:pos="3976"/>
        </w:tabs>
        <w:ind w:left="-426" w:right="-427" w:firstLine="284"/>
        <w:rPr>
          <w:sz w:val="18"/>
          <w:szCs w:val="18"/>
        </w:rPr>
      </w:pPr>
    </w:p>
    <w:p w:rsidR="00A819C6" w:rsidRDefault="00A819C6" w:rsidP="00A819C6">
      <w:pPr>
        <w:tabs>
          <w:tab w:val="left" w:pos="3976"/>
        </w:tabs>
        <w:ind w:left="-426" w:right="-427" w:firstLine="284"/>
        <w:rPr>
          <w:sz w:val="18"/>
          <w:szCs w:val="18"/>
        </w:rPr>
      </w:pPr>
    </w:p>
    <w:p w:rsidR="00CF53DD" w:rsidRDefault="00CF53DD" w:rsidP="00A819C6">
      <w:pPr>
        <w:tabs>
          <w:tab w:val="left" w:pos="3976"/>
        </w:tabs>
        <w:ind w:left="-426" w:right="-427" w:firstLine="284"/>
        <w:rPr>
          <w:sz w:val="18"/>
          <w:szCs w:val="18"/>
        </w:rPr>
      </w:pPr>
    </w:p>
    <w:p w:rsidR="00177B77" w:rsidRPr="007A6408" w:rsidRDefault="00177B77" w:rsidP="00177B77">
      <w:pPr>
        <w:tabs>
          <w:tab w:val="left" w:pos="426"/>
          <w:tab w:val="left" w:pos="3976"/>
        </w:tabs>
        <w:ind w:left="-284" w:right="-136" w:firstLine="426"/>
        <w:jc w:val="center"/>
        <w:rPr>
          <w:b/>
          <w:sz w:val="18"/>
          <w:szCs w:val="18"/>
        </w:rPr>
      </w:pPr>
      <w:r w:rsidRPr="007A6408">
        <w:rPr>
          <w:sz w:val="18"/>
          <w:szCs w:val="18"/>
        </w:rPr>
        <w:t>РОССИЙСКАЯ ФЕДЕРАЦИЯ</w:t>
      </w:r>
    </w:p>
    <w:p w:rsidR="00177B77" w:rsidRPr="007A6408" w:rsidRDefault="00177B77" w:rsidP="00177B77">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177B77" w:rsidRPr="007A6408" w:rsidRDefault="00177B77" w:rsidP="00177B77">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177B77" w:rsidRDefault="00177B77" w:rsidP="00177B77">
      <w:pPr>
        <w:tabs>
          <w:tab w:val="left" w:pos="426"/>
          <w:tab w:val="left" w:pos="3976"/>
        </w:tabs>
        <w:ind w:left="-284" w:right="-136" w:firstLine="426"/>
        <w:jc w:val="center"/>
        <w:rPr>
          <w:b/>
          <w:bCs/>
          <w:sz w:val="18"/>
          <w:szCs w:val="18"/>
        </w:rPr>
      </w:pPr>
      <w:r w:rsidRPr="007A6408">
        <w:rPr>
          <w:b/>
          <w:bCs/>
          <w:sz w:val="18"/>
          <w:szCs w:val="18"/>
        </w:rPr>
        <w:t>АДМИНИСТРАЦИЯ</w:t>
      </w:r>
    </w:p>
    <w:p w:rsidR="00177B77" w:rsidRDefault="00177B77" w:rsidP="00177B77">
      <w:pPr>
        <w:tabs>
          <w:tab w:val="left" w:pos="426"/>
          <w:tab w:val="left" w:pos="3976"/>
        </w:tabs>
        <w:ind w:left="-284" w:right="-136" w:firstLine="426"/>
        <w:jc w:val="center"/>
        <w:rPr>
          <w:b/>
          <w:bCs/>
          <w:sz w:val="18"/>
          <w:szCs w:val="18"/>
        </w:rPr>
      </w:pPr>
      <w:r>
        <w:rPr>
          <w:b/>
          <w:bCs/>
          <w:sz w:val="18"/>
          <w:szCs w:val="18"/>
        </w:rPr>
        <w:t>ПОСТАНОВЛЕНИЕ</w:t>
      </w:r>
    </w:p>
    <w:p w:rsidR="00177B77" w:rsidRDefault="00CF53DD" w:rsidP="00177B77">
      <w:pPr>
        <w:tabs>
          <w:tab w:val="left" w:pos="426"/>
          <w:tab w:val="left" w:pos="3976"/>
        </w:tabs>
        <w:ind w:left="-284" w:right="-136" w:firstLine="426"/>
        <w:rPr>
          <w:sz w:val="18"/>
          <w:szCs w:val="18"/>
          <w:u w:val="single"/>
        </w:rPr>
      </w:pPr>
      <w:r>
        <w:rPr>
          <w:bCs/>
          <w:sz w:val="18"/>
          <w:szCs w:val="18"/>
          <w:u w:val="single"/>
        </w:rPr>
        <w:t>04</w:t>
      </w:r>
      <w:r w:rsidR="00177B77">
        <w:rPr>
          <w:bCs/>
          <w:sz w:val="18"/>
          <w:szCs w:val="18"/>
          <w:u w:val="single"/>
        </w:rPr>
        <w:t>.07.2023</w:t>
      </w:r>
      <w:r w:rsidR="00177B77">
        <w:rPr>
          <w:sz w:val="18"/>
          <w:szCs w:val="18"/>
          <w:u w:val="single"/>
        </w:rPr>
        <w:t xml:space="preserve">  № 910пз</w:t>
      </w:r>
    </w:p>
    <w:p w:rsidR="00177B77" w:rsidRDefault="00177B77" w:rsidP="00177B77">
      <w:pPr>
        <w:tabs>
          <w:tab w:val="left" w:pos="426"/>
          <w:tab w:val="left" w:pos="3976"/>
        </w:tabs>
        <w:ind w:left="-284" w:right="-136" w:firstLine="426"/>
        <w:rPr>
          <w:sz w:val="18"/>
          <w:szCs w:val="18"/>
        </w:rPr>
      </w:pPr>
      <w:r w:rsidRPr="007A6408">
        <w:rPr>
          <w:sz w:val="18"/>
          <w:szCs w:val="18"/>
        </w:rPr>
        <w:t xml:space="preserve">       с. Хомутово </w:t>
      </w:r>
    </w:p>
    <w:p w:rsidR="00177B77" w:rsidRPr="007A6408" w:rsidRDefault="00177B77" w:rsidP="00177B77">
      <w:pPr>
        <w:tabs>
          <w:tab w:val="left" w:pos="426"/>
          <w:tab w:val="left" w:pos="3976"/>
        </w:tabs>
        <w:ind w:left="-284" w:right="-136" w:firstLine="426"/>
        <w:rPr>
          <w:sz w:val="18"/>
          <w:szCs w:val="18"/>
        </w:rPr>
      </w:pPr>
    </w:p>
    <w:p w:rsidR="00177B77" w:rsidRDefault="00797AC3" w:rsidP="00797AC3">
      <w:pPr>
        <w:tabs>
          <w:tab w:val="left" w:pos="3976"/>
        </w:tabs>
        <w:ind w:left="-426" w:right="-427" w:firstLine="284"/>
        <w:rPr>
          <w:sz w:val="18"/>
          <w:szCs w:val="18"/>
        </w:rPr>
      </w:pPr>
      <w:r w:rsidRPr="00797AC3">
        <w:rPr>
          <w:sz w:val="18"/>
          <w:szCs w:val="18"/>
        </w:rPr>
        <w:t>О назначении публичных слушаний по проекту решения</w:t>
      </w:r>
      <w:r>
        <w:rPr>
          <w:sz w:val="18"/>
          <w:szCs w:val="18"/>
        </w:rPr>
        <w:t xml:space="preserve"> </w:t>
      </w:r>
      <w:r w:rsidRPr="00797AC3">
        <w:rPr>
          <w:sz w:val="18"/>
          <w:szCs w:val="18"/>
        </w:rPr>
        <w:t>о предоставлении разрешения</w:t>
      </w:r>
      <w:r>
        <w:rPr>
          <w:sz w:val="18"/>
          <w:szCs w:val="18"/>
        </w:rPr>
        <w:t xml:space="preserve"> </w:t>
      </w:r>
      <w:r w:rsidRPr="00797AC3">
        <w:rPr>
          <w:sz w:val="18"/>
          <w:szCs w:val="18"/>
        </w:rPr>
        <w:t xml:space="preserve">на условно разрешенный вид </w:t>
      </w:r>
      <w:r>
        <w:rPr>
          <w:sz w:val="18"/>
          <w:szCs w:val="18"/>
        </w:rPr>
        <w:t xml:space="preserve"> </w:t>
      </w:r>
      <w:r w:rsidRPr="00797AC3">
        <w:rPr>
          <w:sz w:val="18"/>
          <w:szCs w:val="18"/>
        </w:rPr>
        <w:t>использования земельного участка</w:t>
      </w:r>
      <w:r>
        <w:rPr>
          <w:sz w:val="18"/>
          <w:szCs w:val="18"/>
        </w:rPr>
        <w:t>.</w:t>
      </w:r>
    </w:p>
    <w:p w:rsidR="00797AC3" w:rsidRDefault="00797AC3" w:rsidP="00797AC3">
      <w:pPr>
        <w:tabs>
          <w:tab w:val="left" w:pos="3976"/>
        </w:tabs>
        <w:ind w:left="-426" w:right="-427" w:firstLine="284"/>
        <w:rPr>
          <w:sz w:val="18"/>
          <w:szCs w:val="18"/>
        </w:rPr>
      </w:pPr>
    </w:p>
    <w:p w:rsidR="00797AC3" w:rsidRDefault="00797AC3" w:rsidP="00797AC3">
      <w:pPr>
        <w:tabs>
          <w:tab w:val="left" w:pos="3976"/>
        </w:tabs>
        <w:ind w:left="-426" w:right="-427" w:firstLine="284"/>
        <w:rPr>
          <w:sz w:val="18"/>
          <w:szCs w:val="18"/>
        </w:rPr>
      </w:pPr>
      <w:proofErr w:type="gramStart"/>
      <w:r w:rsidRPr="00797AC3">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797AC3">
        <w:rPr>
          <w:sz w:val="18"/>
          <w:szCs w:val="18"/>
        </w:rPr>
        <w:t xml:space="preserve"> «</w:t>
      </w:r>
      <w:proofErr w:type="gramStart"/>
      <w:r w:rsidRPr="00797AC3">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797AC3">
        <w:rPr>
          <w:sz w:val="18"/>
          <w:szCs w:val="18"/>
        </w:rPr>
        <w:t>Хомутовском</w:t>
      </w:r>
      <w:proofErr w:type="spellEnd"/>
      <w:r w:rsidRPr="00797AC3">
        <w:rPr>
          <w:sz w:val="18"/>
          <w:szCs w:val="18"/>
        </w:rPr>
        <w:t xml:space="preserve"> муниципальном образовании», на основании заявления </w:t>
      </w:r>
      <w:proofErr w:type="spellStart"/>
      <w:r w:rsidRPr="00797AC3">
        <w:rPr>
          <w:sz w:val="18"/>
          <w:szCs w:val="18"/>
        </w:rPr>
        <w:t>Буяковой</w:t>
      </w:r>
      <w:proofErr w:type="spellEnd"/>
      <w:r w:rsidRPr="00797AC3">
        <w:rPr>
          <w:sz w:val="18"/>
          <w:szCs w:val="18"/>
        </w:rPr>
        <w:t xml:space="preserve"> Людмилы Анатольевны Администрация Хомутовского муниципального образования</w:t>
      </w:r>
      <w:proofErr w:type="gramEnd"/>
    </w:p>
    <w:p w:rsidR="00797AC3" w:rsidRPr="00797AC3" w:rsidRDefault="00797AC3" w:rsidP="00797AC3">
      <w:pPr>
        <w:tabs>
          <w:tab w:val="left" w:pos="3976"/>
        </w:tabs>
        <w:ind w:left="-426" w:right="-427" w:firstLine="284"/>
        <w:rPr>
          <w:sz w:val="18"/>
          <w:szCs w:val="18"/>
        </w:rPr>
      </w:pPr>
    </w:p>
    <w:p w:rsidR="00797AC3" w:rsidRDefault="00797AC3" w:rsidP="00797AC3">
      <w:pPr>
        <w:tabs>
          <w:tab w:val="left" w:pos="3976"/>
        </w:tabs>
        <w:ind w:left="-426" w:right="-427" w:firstLine="284"/>
        <w:rPr>
          <w:sz w:val="18"/>
          <w:szCs w:val="18"/>
        </w:rPr>
      </w:pPr>
      <w:r w:rsidRPr="00797AC3">
        <w:rPr>
          <w:sz w:val="18"/>
          <w:szCs w:val="18"/>
        </w:rPr>
        <w:t>ПОСТАНОВЛЯЕТ:</w:t>
      </w:r>
    </w:p>
    <w:p w:rsidR="00797AC3" w:rsidRPr="00797AC3" w:rsidRDefault="00797AC3" w:rsidP="00797AC3">
      <w:pPr>
        <w:tabs>
          <w:tab w:val="left" w:pos="3976"/>
        </w:tabs>
        <w:ind w:left="-426" w:right="-427" w:firstLine="284"/>
        <w:rPr>
          <w:sz w:val="18"/>
          <w:szCs w:val="18"/>
        </w:rPr>
      </w:pPr>
    </w:p>
    <w:p w:rsidR="00797AC3" w:rsidRPr="00797AC3" w:rsidRDefault="00797AC3" w:rsidP="00797AC3">
      <w:pPr>
        <w:tabs>
          <w:tab w:val="left" w:pos="3976"/>
        </w:tabs>
        <w:ind w:left="-426" w:right="-427" w:firstLine="284"/>
        <w:rPr>
          <w:sz w:val="18"/>
          <w:szCs w:val="18"/>
        </w:rPr>
      </w:pPr>
      <w:r w:rsidRPr="00797AC3">
        <w:rPr>
          <w:sz w:val="18"/>
          <w:szCs w:val="18"/>
        </w:rPr>
        <w:t>1.Назначить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w:t>
      </w:r>
    </w:p>
    <w:p w:rsidR="00797AC3" w:rsidRPr="00797AC3" w:rsidRDefault="00797AC3" w:rsidP="00797AC3">
      <w:pPr>
        <w:tabs>
          <w:tab w:val="left" w:pos="3976"/>
        </w:tabs>
        <w:ind w:left="-426" w:right="-427" w:firstLine="284"/>
        <w:rPr>
          <w:sz w:val="18"/>
          <w:szCs w:val="18"/>
        </w:rPr>
      </w:pPr>
      <w:r>
        <w:rPr>
          <w:sz w:val="18"/>
          <w:szCs w:val="18"/>
        </w:rPr>
        <w:t>1.1.</w:t>
      </w:r>
      <w:r w:rsidRPr="00797AC3">
        <w:rPr>
          <w:sz w:val="18"/>
          <w:szCs w:val="18"/>
        </w:rPr>
        <w:t xml:space="preserve">земельного участка с кадастровым номером 38:06:100922:8658, площадью 801 </w:t>
      </w:r>
      <w:proofErr w:type="spellStart"/>
      <w:r w:rsidRPr="00797AC3">
        <w:rPr>
          <w:sz w:val="18"/>
          <w:szCs w:val="18"/>
        </w:rPr>
        <w:t>кв.м</w:t>
      </w:r>
      <w:proofErr w:type="spellEnd"/>
      <w:r w:rsidRPr="00797AC3">
        <w:rPr>
          <w:sz w:val="18"/>
          <w:szCs w:val="18"/>
        </w:rPr>
        <w:t xml:space="preserve">., расположенного по адресу: Российская Федерация, Иркутская область, Иркутский муниципальный район, </w:t>
      </w:r>
      <w:proofErr w:type="spellStart"/>
      <w:r w:rsidRPr="00797AC3">
        <w:rPr>
          <w:sz w:val="18"/>
          <w:szCs w:val="18"/>
        </w:rPr>
        <w:t>Хомутовское</w:t>
      </w:r>
      <w:proofErr w:type="spellEnd"/>
      <w:r w:rsidRPr="00797AC3">
        <w:rPr>
          <w:sz w:val="18"/>
          <w:szCs w:val="18"/>
        </w:rPr>
        <w:t xml:space="preserve"> сельское поселение, деревня</w:t>
      </w:r>
      <w:proofErr w:type="gramStart"/>
      <w:r w:rsidRPr="00797AC3">
        <w:rPr>
          <w:sz w:val="18"/>
          <w:szCs w:val="18"/>
        </w:rPr>
        <w:t xml:space="preserve"> К</w:t>
      </w:r>
      <w:proofErr w:type="gramEnd"/>
      <w:r w:rsidRPr="00797AC3">
        <w:rPr>
          <w:sz w:val="18"/>
          <w:szCs w:val="18"/>
        </w:rPr>
        <w:t>уда, переулок Звездный, земельный участок 2 А.</w:t>
      </w:r>
    </w:p>
    <w:p w:rsidR="00797AC3" w:rsidRPr="00797AC3" w:rsidRDefault="00797AC3" w:rsidP="00797AC3">
      <w:pPr>
        <w:tabs>
          <w:tab w:val="left" w:pos="3976"/>
        </w:tabs>
        <w:ind w:left="-426" w:right="-427" w:firstLine="284"/>
        <w:rPr>
          <w:sz w:val="18"/>
          <w:szCs w:val="18"/>
        </w:rPr>
      </w:pPr>
      <w:r>
        <w:rPr>
          <w:sz w:val="18"/>
          <w:szCs w:val="18"/>
        </w:rPr>
        <w:t>1.2.</w:t>
      </w:r>
      <w:r w:rsidRPr="00797AC3">
        <w:rPr>
          <w:sz w:val="18"/>
          <w:szCs w:val="18"/>
        </w:rPr>
        <w:t xml:space="preserve">земельного участка с кадастровым номером 38:06:100922:8659, площадью 802 </w:t>
      </w:r>
      <w:proofErr w:type="spellStart"/>
      <w:r w:rsidRPr="00797AC3">
        <w:rPr>
          <w:sz w:val="18"/>
          <w:szCs w:val="18"/>
        </w:rPr>
        <w:t>кв.м</w:t>
      </w:r>
      <w:proofErr w:type="spellEnd"/>
      <w:r w:rsidRPr="00797AC3">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797AC3">
        <w:rPr>
          <w:sz w:val="18"/>
          <w:szCs w:val="18"/>
        </w:rPr>
        <w:t>Хомутовское</w:t>
      </w:r>
      <w:proofErr w:type="spellEnd"/>
      <w:r w:rsidRPr="00797AC3">
        <w:rPr>
          <w:sz w:val="18"/>
          <w:szCs w:val="18"/>
        </w:rPr>
        <w:t>, деревня</w:t>
      </w:r>
      <w:proofErr w:type="gramStart"/>
      <w:r w:rsidRPr="00797AC3">
        <w:rPr>
          <w:sz w:val="18"/>
          <w:szCs w:val="18"/>
        </w:rPr>
        <w:t xml:space="preserve"> К</w:t>
      </w:r>
      <w:proofErr w:type="gramEnd"/>
      <w:r w:rsidRPr="00797AC3">
        <w:rPr>
          <w:sz w:val="18"/>
          <w:szCs w:val="18"/>
        </w:rPr>
        <w:t>уда, переулок Звездный, земельный участок 4;</w:t>
      </w:r>
    </w:p>
    <w:p w:rsidR="00797AC3" w:rsidRPr="00797AC3" w:rsidRDefault="00797AC3" w:rsidP="00797AC3">
      <w:pPr>
        <w:tabs>
          <w:tab w:val="left" w:pos="3976"/>
        </w:tabs>
        <w:ind w:left="-426" w:right="-427" w:firstLine="284"/>
        <w:rPr>
          <w:sz w:val="18"/>
          <w:szCs w:val="18"/>
        </w:rPr>
      </w:pPr>
      <w:r>
        <w:rPr>
          <w:sz w:val="18"/>
          <w:szCs w:val="18"/>
        </w:rPr>
        <w:t>1.3.</w:t>
      </w:r>
      <w:r w:rsidRPr="00797AC3">
        <w:rPr>
          <w:sz w:val="18"/>
          <w:szCs w:val="18"/>
        </w:rPr>
        <w:t xml:space="preserve">земельного участка с кадастровым номером 38:06:100922:8657, площадью 801 </w:t>
      </w:r>
      <w:proofErr w:type="spellStart"/>
      <w:r w:rsidRPr="00797AC3">
        <w:rPr>
          <w:sz w:val="18"/>
          <w:szCs w:val="18"/>
        </w:rPr>
        <w:t>кв.м</w:t>
      </w:r>
      <w:proofErr w:type="spellEnd"/>
      <w:r w:rsidRPr="00797AC3">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797AC3">
        <w:rPr>
          <w:sz w:val="18"/>
          <w:szCs w:val="18"/>
        </w:rPr>
        <w:t>Хомутовское</w:t>
      </w:r>
      <w:proofErr w:type="spellEnd"/>
      <w:r w:rsidRPr="00797AC3">
        <w:rPr>
          <w:sz w:val="18"/>
          <w:szCs w:val="18"/>
        </w:rPr>
        <w:t>, деревня</w:t>
      </w:r>
      <w:proofErr w:type="gramStart"/>
      <w:r w:rsidRPr="00797AC3">
        <w:rPr>
          <w:sz w:val="18"/>
          <w:szCs w:val="18"/>
        </w:rPr>
        <w:t xml:space="preserve"> К</w:t>
      </w:r>
      <w:proofErr w:type="gramEnd"/>
      <w:r w:rsidRPr="00797AC3">
        <w:rPr>
          <w:sz w:val="18"/>
          <w:szCs w:val="18"/>
        </w:rPr>
        <w:t>уда, переулок Звездный, земельный участок 2</w:t>
      </w:r>
    </w:p>
    <w:p w:rsidR="00797AC3" w:rsidRPr="00797AC3" w:rsidRDefault="00797AC3" w:rsidP="00797AC3">
      <w:pPr>
        <w:tabs>
          <w:tab w:val="left" w:pos="3976"/>
        </w:tabs>
        <w:ind w:left="-426" w:right="-427" w:firstLine="284"/>
        <w:rPr>
          <w:sz w:val="18"/>
          <w:szCs w:val="18"/>
        </w:rPr>
      </w:pPr>
      <w:r w:rsidRPr="00797AC3">
        <w:rPr>
          <w:sz w:val="18"/>
          <w:szCs w:val="18"/>
        </w:rPr>
        <w:t>2. Комиссии по подготовке правил землепользования и застройки Хомутовского муниципального образования:</w:t>
      </w:r>
    </w:p>
    <w:p w:rsidR="00797AC3" w:rsidRPr="00797AC3" w:rsidRDefault="00797AC3" w:rsidP="00797AC3">
      <w:pPr>
        <w:tabs>
          <w:tab w:val="left" w:pos="3976"/>
        </w:tabs>
        <w:ind w:left="-426" w:right="-427" w:firstLine="284"/>
        <w:rPr>
          <w:sz w:val="18"/>
          <w:szCs w:val="18"/>
        </w:rPr>
      </w:pPr>
      <w:r w:rsidRPr="00797AC3">
        <w:rPr>
          <w:sz w:val="18"/>
          <w:szCs w:val="18"/>
        </w:rPr>
        <w:lastRenderedPageBreak/>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797AC3" w:rsidRPr="00797AC3" w:rsidRDefault="00797AC3" w:rsidP="00797AC3">
      <w:pPr>
        <w:tabs>
          <w:tab w:val="left" w:pos="3976"/>
        </w:tabs>
        <w:ind w:left="-426" w:right="-427" w:firstLine="284"/>
        <w:rPr>
          <w:sz w:val="18"/>
          <w:szCs w:val="18"/>
        </w:rPr>
      </w:pPr>
      <w:r w:rsidRPr="00797AC3">
        <w:rPr>
          <w:sz w:val="18"/>
          <w:szCs w:val="18"/>
        </w:rPr>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797AC3" w:rsidRPr="00797AC3" w:rsidRDefault="00797AC3" w:rsidP="00797AC3">
      <w:pPr>
        <w:tabs>
          <w:tab w:val="left" w:pos="3976"/>
        </w:tabs>
        <w:ind w:left="-426" w:right="-427" w:firstLine="284"/>
        <w:rPr>
          <w:sz w:val="18"/>
          <w:szCs w:val="18"/>
        </w:rPr>
      </w:pPr>
      <w:r w:rsidRPr="00797AC3">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97AC3" w:rsidRPr="00797AC3" w:rsidRDefault="00797AC3" w:rsidP="00797AC3">
      <w:pPr>
        <w:tabs>
          <w:tab w:val="left" w:pos="3976"/>
        </w:tabs>
        <w:ind w:left="-426" w:right="-427" w:firstLine="284"/>
        <w:rPr>
          <w:sz w:val="18"/>
          <w:szCs w:val="18"/>
        </w:rPr>
      </w:pPr>
      <w:r w:rsidRPr="00797AC3">
        <w:rPr>
          <w:sz w:val="18"/>
          <w:szCs w:val="18"/>
        </w:rPr>
        <w:t>б) проекта и информационных материалов к нему;</w:t>
      </w:r>
    </w:p>
    <w:p w:rsidR="00797AC3" w:rsidRPr="00797AC3" w:rsidRDefault="00797AC3" w:rsidP="00797AC3">
      <w:pPr>
        <w:tabs>
          <w:tab w:val="left" w:pos="3976"/>
        </w:tabs>
        <w:ind w:left="-426" w:right="-427" w:firstLine="284"/>
        <w:rPr>
          <w:sz w:val="18"/>
          <w:szCs w:val="18"/>
        </w:rPr>
      </w:pPr>
      <w:r w:rsidRPr="00797AC3">
        <w:rPr>
          <w:sz w:val="18"/>
          <w:szCs w:val="18"/>
        </w:rPr>
        <w:t>в) заключения о результатах публичных слушаний.</w:t>
      </w:r>
    </w:p>
    <w:p w:rsidR="00797AC3" w:rsidRPr="00797AC3" w:rsidRDefault="00797AC3" w:rsidP="00797AC3">
      <w:pPr>
        <w:tabs>
          <w:tab w:val="left" w:pos="3976"/>
        </w:tabs>
        <w:ind w:left="-426" w:right="-427" w:firstLine="284"/>
        <w:rPr>
          <w:sz w:val="18"/>
          <w:szCs w:val="18"/>
        </w:rPr>
      </w:pPr>
      <w:r w:rsidRPr="00797AC3">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797AC3" w:rsidRPr="00797AC3" w:rsidRDefault="00797AC3" w:rsidP="00797AC3">
      <w:pPr>
        <w:tabs>
          <w:tab w:val="left" w:pos="3976"/>
        </w:tabs>
        <w:ind w:left="-426" w:right="-427" w:firstLine="284"/>
        <w:rPr>
          <w:sz w:val="18"/>
          <w:szCs w:val="18"/>
        </w:rPr>
      </w:pPr>
      <w:r w:rsidRPr="00797AC3">
        <w:rPr>
          <w:sz w:val="18"/>
          <w:szCs w:val="18"/>
        </w:rPr>
        <w:t xml:space="preserve">4. </w:t>
      </w:r>
      <w:proofErr w:type="gramStart"/>
      <w:r w:rsidRPr="00797AC3">
        <w:rPr>
          <w:sz w:val="18"/>
          <w:szCs w:val="18"/>
        </w:rPr>
        <w:t>Контроль за</w:t>
      </w:r>
      <w:proofErr w:type="gramEnd"/>
      <w:r w:rsidRPr="00797AC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797AC3" w:rsidRPr="00797AC3" w:rsidRDefault="00797AC3" w:rsidP="00797AC3">
      <w:pPr>
        <w:tabs>
          <w:tab w:val="left" w:pos="3976"/>
        </w:tabs>
        <w:ind w:left="-426" w:right="-427" w:firstLine="284"/>
        <w:rPr>
          <w:sz w:val="18"/>
          <w:szCs w:val="18"/>
        </w:rPr>
      </w:pPr>
    </w:p>
    <w:p w:rsidR="00797AC3" w:rsidRPr="00797AC3" w:rsidRDefault="00797AC3" w:rsidP="00797AC3">
      <w:pPr>
        <w:tabs>
          <w:tab w:val="left" w:pos="3976"/>
        </w:tabs>
        <w:ind w:left="-426" w:right="-427" w:firstLine="284"/>
        <w:rPr>
          <w:sz w:val="18"/>
          <w:szCs w:val="18"/>
        </w:rPr>
      </w:pPr>
    </w:p>
    <w:p w:rsidR="00797AC3" w:rsidRPr="00D93E4D" w:rsidRDefault="00797AC3" w:rsidP="00D93E4D">
      <w:pPr>
        <w:tabs>
          <w:tab w:val="left" w:pos="3976"/>
        </w:tabs>
        <w:ind w:left="-426" w:right="-427" w:firstLine="284"/>
        <w:jc w:val="right"/>
        <w:rPr>
          <w:i/>
          <w:sz w:val="18"/>
          <w:szCs w:val="18"/>
        </w:rPr>
      </w:pPr>
      <w:r w:rsidRPr="00D93E4D">
        <w:rPr>
          <w:i/>
          <w:sz w:val="18"/>
          <w:szCs w:val="18"/>
        </w:rPr>
        <w:t xml:space="preserve">Глава администрации                                                                      В.М. </w:t>
      </w:r>
      <w:proofErr w:type="spellStart"/>
      <w:r w:rsidRPr="00D93E4D">
        <w:rPr>
          <w:i/>
          <w:sz w:val="18"/>
          <w:szCs w:val="18"/>
        </w:rPr>
        <w:t>Колмаченко</w:t>
      </w:r>
      <w:proofErr w:type="spellEnd"/>
    </w:p>
    <w:p w:rsidR="00D93E4D" w:rsidRPr="00D93E4D" w:rsidRDefault="00D93E4D" w:rsidP="00D93E4D">
      <w:pPr>
        <w:tabs>
          <w:tab w:val="left" w:pos="3976"/>
        </w:tabs>
        <w:ind w:left="-426" w:right="-427" w:firstLine="284"/>
        <w:jc w:val="right"/>
        <w:rPr>
          <w:i/>
          <w:sz w:val="18"/>
          <w:szCs w:val="18"/>
        </w:rPr>
      </w:pPr>
    </w:p>
    <w:p w:rsidR="00D93E4D" w:rsidRDefault="00D93E4D" w:rsidP="00797AC3">
      <w:pPr>
        <w:tabs>
          <w:tab w:val="left" w:pos="3976"/>
        </w:tabs>
        <w:ind w:left="-426" w:right="-427" w:firstLine="284"/>
        <w:rPr>
          <w:sz w:val="18"/>
          <w:szCs w:val="18"/>
        </w:rPr>
      </w:pPr>
    </w:p>
    <w:p w:rsidR="00D93E4D" w:rsidRPr="00D93E4D" w:rsidRDefault="00D93E4D" w:rsidP="00D93E4D">
      <w:pPr>
        <w:tabs>
          <w:tab w:val="left" w:pos="3976"/>
        </w:tabs>
        <w:ind w:left="-426" w:right="-427" w:firstLine="284"/>
        <w:jc w:val="center"/>
        <w:rPr>
          <w:b/>
          <w:sz w:val="18"/>
          <w:szCs w:val="18"/>
          <w:u w:val="single"/>
        </w:rPr>
      </w:pPr>
      <w:r w:rsidRPr="00D93E4D">
        <w:rPr>
          <w:b/>
          <w:sz w:val="18"/>
          <w:szCs w:val="18"/>
          <w:u w:val="single"/>
        </w:rPr>
        <w:t>ПРОЕКТ</w:t>
      </w:r>
    </w:p>
    <w:p w:rsidR="00D93E4D" w:rsidRPr="00D93E4D" w:rsidRDefault="00D93E4D" w:rsidP="00D93E4D">
      <w:pPr>
        <w:tabs>
          <w:tab w:val="left" w:pos="3976"/>
        </w:tabs>
        <w:ind w:left="-426" w:right="-427" w:firstLine="284"/>
        <w:jc w:val="center"/>
        <w:rPr>
          <w:sz w:val="18"/>
          <w:szCs w:val="18"/>
        </w:rPr>
      </w:pPr>
      <w:r w:rsidRPr="00D93E4D">
        <w:rPr>
          <w:sz w:val="18"/>
          <w:szCs w:val="18"/>
        </w:rPr>
        <w:t>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38:06:100922:8658, 38:06:100922:8659, 38:06:100922:8657</w:t>
      </w:r>
    </w:p>
    <w:p w:rsidR="00D93E4D" w:rsidRPr="00D93E4D" w:rsidRDefault="00D93E4D" w:rsidP="00D93E4D">
      <w:pPr>
        <w:tabs>
          <w:tab w:val="left" w:pos="3976"/>
        </w:tabs>
        <w:ind w:left="-426" w:right="-427" w:firstLine="284"/>
        <w:rPr>
          <w:sz w:val="18"/>
          <w:szCs w:val="18"/>
        </w:rPr>
      </w:pPr>
    </w:p>
    <w:p w:rsidR="00D93E4D" w:rsidRPr="00D93E4D" w:rsidRDefault="00D93E4D" w:rsidP="00D93E4D">
      <w:pPr>
        <w:tabs>
          <w:tab w:val="left" w:pos="3976"/>
        </w:tabs>
        <w:ind w:left="-426" w:right="-427" w:firstLine="284"/>
        <w:rPr>
          <w:sz w:val="18"/>
          <w:szCs w:val="18"/>
        </w:rPr>
      </w:pPr>
      <w:r w:rsidRPr="00D93E4D">
        <w:rPr>
          <w:sz w:val="18"/>
          <w:szCs w:val="18"/>
        </w:rPr>
        <w:t xml:space="preserve">Учитывая заявление </w:t>
      </w:r>
      <w:proofErr w:type="spellStart"/>
      <w:r w:rsidRPr="00D93E4D">
        <w:rPr>
          <w:sz w:val="18"/>
          <w:szCs w:val="18"/>
        </w:rPr>
        <w:t>Буяковой</w:t>
      </w:r>
      <w:proofErr w:type="spellEnd"/>
      <w:r w:rsidRPr="00D93E4D">
        <w:rPr>
          <w:sz w:val="18"/>
          <w:szCs w:val="18"/>
        </w:rPr>
        <w:t xml:space="preserve"> Людмилы Анатольевны о предоставлении разрешения на условно разрешенный вид использования «Для индивидуального жилищного строительства» в отношении:</w:t>
      </w:r>
    </w:p>
    <w:p w:rsidR="00D93E4D" w:rsidRPr="00D93E4D" w:rsidRDefault="00D93E4D" w:rsidP="00D93E4D">
      <w:pPr>
        <w:tabs>
          <w:tab w:val="left" w:pos="3976"/>
        </w:tabs>
        <w:ind w:left="-426" w:right="-427" w:firstLine="284"/>
        <w:rPr>
          <w:sz w:val="18"/>
          <w:szCs w:val="18"/>
        </w:rPr>
      </w:pPr>
      <w:r>
        <w:rPr>
          <w:sz w:val="18"/>
          <w:szCs w:val="18"/>
        </w:rPr>
        <w:t>1.1.</w:t>
      </w:r>
      <w:r w:rsidRPr="00D93E4D">
        <w:rPr>
          <w:sz w:val="18"/>
          <w:szCs w:val="18"/>
        </w:rPr>
        <w:t xml:space="preserve"> земельного участка с кадастровым номером 38:06:100922:8658, площадью 801 </w:t>
      </w:r>
      <w:proofErr w:type="spellStart"/>
      <w:r w:rsidRPr="00D93E4D">
        <w:rPr>
          <w:sz w:val="18"/>
          <w:szCs w:val="18"/>
        </w:rPr>
        <w:t>кв.м</w:t>
      </w:r>
      <w:proofErr w:type="spellEnd"/>
      <w:r w:rsidRPr="00D93E4D">
        <w:rPr>
          <w:sz w:val="18"/>
          <w:szCs w:val="18"/>
        </w:rPr>
        <w:t xml:space="preserve">., расположенного по адресу: Российская Федерация, Иркутская область, Иркутский муниципальный район, </w:t>
      </w:r>
      <w:proofErr w:type="spellStart"/>
      <w:r w:rsidRPr="00D93E4D">
        <w:rPr>
          <w:sz w:val="18"/>
          <w:szCs w:val="18"/>
        </w:rPr>
        <w:t>Хомутовское</w:t>
      </w:r>
      <w:proofErr w:type="spellEnd"/>
      <w:r w:rsidRPr="00D93E4D">
        <w:rPr>
          <w:sz w:val="18"/>
          <w:szCs w:val="18"/>
        </w:rPr>
        <w:t xml:space="preserve"> сельское поселение, деревня</w:t>
      </w:r>
      <w:proofErr w:type="gramStart"/>
      <w:r w:rsidRPr="00D93E4D">
        <w:rPr>
          <w:sz w:val="18"/>
          <w:szCs w:val="18"/>
        </w:rPr>
        <w:t xml:space="preserve"> К</w:t>
      </w:r>
      <w:proofErr w:type="gramEnd"/>
      <w:r w:rsidRPr="00D93E4D">
        <w:rPr>
          <w:sz w:val="18"/>
          <w:szCs w:val="18"/>
        </w:rPr>
        <w:t>уда, переулок Звездный, земельный участок 2 А.</w:t>
      </w:r>
    </w:p>
    <w:p w:rsidR="00D93E4D" w:rsidRPr="00D93E4D" w:rsidRDefault="00D93E4D" w:rsidP="00D93E4D">
      <w:pPr>
        <w:tabs>
          <w:tab w:val="left" w:pos="3976"/>
        </w:tabs>
        <w:ind w:left="-426" w:right="-427" w:firstLine="284"/>
        <w:rPr>
          <w:sz w:val="18"/>
          <w:szCs w:val="18"/>
        </w:rPr>
      </w:pPr>
      <w:r>
        <w:rPr>
          <w:sz w:val="18"/>
          <w:szCs w:val="18"/>
        </w:rPr>
        <w:t>1.2.</w:t>
      </w:r>
      <w:r w:rsidRPr="00D93E4D">
        <w:rPr>
          <w:sz w:val="18"/>
          <w:szCs w:val="18"/>
        </w:rPr>
        <w:t xml:space="preserve">земельного участка с кадастровым номером 38:06:100922:8659, площадью 802 </w:t>
      </w:r>
      <w:proofErr w:type="spellStart"/>
      <w:r w:rsidRPr="00D93E4D">
        <w:rPr>
          <w:sz w:val="18"/>
          <w:szCs w:val="18"/>
        </w:rPr>
        <w:t>кв.м</w:t>
      </w:r>
      <w:proofErr w:type="spellEnd"/>
      <w:r w:rsidRPr="00D93E4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D93E4D">
        <w:rPr>
          <w:sz w:val="18"/>
          <w:szCs w:val="18"/>
        </w:rPr>
        <w:t>Хомутовское</w:t>
      </w:r>
      <w:proofErr w:type="spellEnd"/>
      <w:r w:rsidRPr="00D93E4D">
        <w:rPr>
          <w:sz w:val="18"/>
          <w:szCs w:val="18"/>
        </w:rPr>
        <w:t>, деревня</w:t>
      </w:r>
      <w:proofErr w:type="gramStart"/>
      <w:r w:rsidRPr="00D93E4D">
        <w:rPr>
          <w:sz w:val="18"/>
          <w:szCs w:val="18"/>
        </w:rPr>
        <w:t xml:space="preserve"> К</w:t>
      </w:r>
      <w:proofErr w:type="gramEnd"/>
      <w:r w:rsidRPr="00D93E4D">
        <w:rPr>
          <w:sz w:val="18"/>
          <w:szCs w:val="18"/>
        </w:rPr>
        <w:t>уда, переулок Звездный, земельный участок 4;</w:t>
      </w:r>
    </w:p>
    <w:p w:rsidR="00D93E4D" w:rsidRPr="00D93E4D" w:rsidRDefault="00D93E4D" w:rsidP="00D93E4D">
      <w:pPr>
        <w:tabs>
          <w:tab w:val="left" w:pos="3976"/>
        </w:tabs>
        <w:ind w:left="-426" w:right="-427" w:firstLine="284"/>
        <w:rPr>
          <w:sz w:val="18"/>
          <w:szCs w:val="18"/>
        </w:rPr>
      </w:pPr>
      <w:r w:rsidRPr="00D93E4D">
        <w:rPr>
          <w:sz w:val="18"/>
          <w:szCs w:val="18"/>
        </w:rPr>
        <w:t xml:space="preserve">1.3 земельного участка с кадастровым номером 38:06:100922:8657, площадью 801 </w:t>
      </w:r>
      <w:proofErr w:type="spellStart"/>
      <w:r w:rsidRPr="00D93E4D">
        <w:rPr>
          <w:sz w:val="18"/>
          <w:szCs w:val="18"/>
        </w:rPr>
        <w:t>кв.м</w:t>
      </w:r>
      <w:proofErr w:type="spellEnd"/>
      <w:r w:rsidRPr="00D93E4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D93E4D">
        <w:rPr>
          <w:sz w:val="18"/>
          <w:szCs w:val="18"/>
        </w:rPr>
        <w:t>Хомутовское</w:t>
      </w:r>
      <w:proofErr w:type="spellEnd"/>
      <w:r w:rsidRPr="00D93E4D">
        <w:rPr>
          <w:sz w:val="18"/>
          <w:szCs w:val="18"/>
        </w:rPr>
        <w:t>, деревня</w:t>
      </w:r>
      <w:proofErr w:type="gramStart"/>
      <w:r w:rsidRPr="00D93E4D">
        <w:rPr>
          <w:sz w:val="18"/>
          <w:szCs w:val="18"/>
        </w:rPr>
        <w:t xml:space="preserve"> К</w:t>
      </w:r>
      <w:proofErr w:type="gramEnd"/>
      <w:r w:rsidRPr="00D93E4D">
        <w:rPr>
          <w:sz w:val="18"/>
          <w:szCs w:val="18"/>
        </w:rPr>
        <w:t>уда, переулок Звездный, земельный участок 2</w:t>
      </w:r>
    </w:p>
    <w:p w:rsidR="00D93E4D" w:rsidRPr="00D93E4D" w:rsidRDefault="00D93E4D" w:rsidP="00D93E4D">
      <w:pPr>
        <w:tabs>
          <w:tab w:val="left" w:pos="3976"/>
        </w:tabs>
        <w:ind w:left="-426" w:right="-427" w:firstLine="284"/>
        <w:rPr>
          <w:sz w:val="18"/>
          <w:szCs w:val="18"/>
        </w:rPr>
      </w:pPr>
    </w:p>
    <w:p w:rsidR="00D93E4D" w:rsidRPr="00D93E4D" w:rsidRDefault="00D93E4D" w:rsidP="00D93E4D">
      <w:pPr>
        <w:tabs>
          <w:tab w:val="left" w:pos="3976"/>
        </w:tabs>
        <w:ind w:left="-426" w:right="-427" w:firstLine="284"/>
        <w:rPr>
          <w:sz w:val="18"/>
          <w:szCs w:val="18"/>
        </w:rPr>
      </w:pPr>
      <w:r w:rsidRPr="00D93E4D">
        <w:rPr>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D93E4D" w:rsidRPr="00D93E4D" w:rsidRDefault="00D93E4D" w:rsidP="00D93E4D">
      <w:pPr>
        <w:tabs>
          <w:tab w:val="left" w:pos="3976"/>
        </w:tabs>
        <w:ind w:left="-426" w:right="-427" w:firstLine="284"/>
        <w:rPr>
          <w:sz w:val="18"/>
          <w:szCs w:val="18"/>
        </w:rPr>
      </w:pPr>
    </w:p>
    <w:p w:rsidR="00D93E4D" w:rsidRPr="00D93E4D" w:rsidRDefault="00D93E4D" w:rsidP="00D93E4D">
      <w:pPr>
        <w:spacing w:after="200" w:line="276" w:lineRule="auto"/>
        <w:ind w:left="-284" w:firstLine="0"/>
        <w:jc w:val="center"/>
        <w:rPr>
          <w:rFonts w:asciiTheme="minorHAnsi" w:eastAsiaTheme="minorHAnsi" w:hAnsiTheme="minorHAnsi" w:cstheme="minorBidi"/>
          <w:noProof/>
          <w:sz w:val="22"/>
          <w:szCs w:val="22"/>
        </w:rPr>
      </w:pPr>
      <w:r w:rsidRPr="00D93E4D">
        <w:rPr>
          <w:rFonts w:asciiTheme="minorHAnsi" w:eastAsiaTheme="minorHAnsi" w:hAnsiTheme="minorHAnsi" w:cstheme="minorBidi"/>
          <w:noProof/>
          <w:sz w:val="22"/>
          <w:szCs w:val="22"/>
        </w:rPr>
        <mc:AlternateContent>
          <mc:Choice Requires="wps">
            <w:drawing>
              <wp:anchor distT="0" distB="0" distL="114300" distR="114300" simplePos="0" relativeHeight="251677696" behindDoc="0" locked="0" layoutInCell="1" allowOverlap="1" wp14:anchorId="639EDCC0" wp14:editId="6087A729">
                <wp:simplePos x="0" y="0"/>
                <wp:positionH relativeFrom="column">
                  <wp:posOffset>2671316</wp:posOffset>
                </wp:positionH>
                <wp:positionV relativeFrom="paragraph">
                  <wp:posOffset>1697561</wp:posOffset>
                </wp:positionV>
                <wp:extent cx="345366" cy="114510"/>
                <wp:effectExtent l="0" t="0" r="36195" b="19050"/>
                <wp:wrapNone/>
                <wp:docPr id="1606453282" name="Прямая соединительная линия 1"/>
                <wp:cNvGraphicFramePr/>
                <a:graphic xmlns:a="http://schemas.openxmlformats.org/drawingml/2006/main">
                  <a:graphicData uri="http://schemas.microsoft.com/office/word/2010/wordprocessingShape">
                    <wps:wsp>
                      <wps:cNvCnPr/>
                      <wps:spPr>
                        <a:xfrm flipV="1">
                          <a:off x="0" y="0"/>
                          <a:ext cx="345366" cy="11451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35pt,133.65pt" to="237.55pt,1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" strokecolor="#4a7ebb"/>
            </w:pict>
          </mc:Fallback>
        </mc:AlternateContent>
      </w:r>
      <w:r w:rsidRPr="00D93E4D">
        <w:rPr>
          <w:rFonts w:asciiTheme="minorHAnsi" w:eastAsiaTheme="minorHAnsi" w:hAnsiTheme="minorHAnsi" w:cstheme="minorBidi"/>
          <w:noProof/>
          <w:sz w:val="22"/>
          <w:szCs w:val="22"/>
        </w:rPr>
        <mc:AlternateContent>
          <mc:Choice Requires="wps">
            <w:drawing>
              <wp:anchor distT="0" distB="0" distL="114300" distR="114300" simplePos="0" relativeHeight="251676672" behindDoc="0" locked="0" layoutInCell="1" allowOverlap="1" wp14:anchorId="4F24C1EF" wp14:editId="5030D932">
                <wp:simplePos x="0" y="0"/>
                <wp:positionH relativeFrom="column">
                  <wp:posOffset>2538662</wp:posOffset>
                </wp:positionH>
                <wp:positionV relativeFrom="paragraph">
                  <wp:posOffset>1570445</wp:posOffset>
                </wp:positionV>
                <wp:extent cx="539430" cy="179047"/>
                <wp:effectExtent l="0" t="0" r="32385" b="31115"/>
                <wp:wrapNone/>
                <wp:docPr id="1378812052" name="Прямая соединительная линия 1"/>
                <wp:cNvGraphicFramePr/>
                <a:graphic xmlns:a="http://schemas.openxmlformats.org/drawingml/2006/main">
                  <a:graphicData uri="http://schemas.microsoft.com/office/word/2010/wordprocessingShape">
                    <wps:wsp>
                      <wps:cNvCnPr/>
                      <wps:spPr>
                        <a:xfrm flipV="1">
                          <a:off x="0" y="0"/>
                          <a:ext cx="539430" cy="179047"/>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9pt,123.65pt" to="242.35pt,1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" strokecolor="#4a7ebb"/>
            </w:pict>
          </mc:Fallback>
        </mc:AlternateContent>
      </w:r>
      <w:r w:rsidRPr="00D93E4D">
        <w:rPr>
          <w:rFonts w:asciiTheme="minorHAnsi" w:eastAsiaTheme="minorHAnsi" w:hAnsiTheme="minorHAnsi" w:cstheme="minorBidi"/>
          <w:noProof/>
          <w:sz w:val="22"/>
          <w:szCs w:val="22"/>
        </w:rPr>
        <mc:AlternateContent>
          <mc:Choice Requires="wps">
            <w:drawing>
              <wp:anchor distT="0" distB="0" distL="114300" distR="114300" simplePos="0" relativeHeight="251675648" behindDoc="0" locked="0" layoutInCell="1" allowOverlap="1" wp14:anchorId="7D09382A" wp14:editId="65BC9DC3">
                <wp:simplePos x="0" y="0"/>
                <wp:positionH relativeFrom="column">
                  <wp:posOffset>2373165</wp:posOffset>
                </wp:positionH>
                <wp:positionV relativeFrom="paragraph">
                  <wp:posOffset>1435735</wp:posOffset>
                </wp:positionV>
                <wp:extent cx="759807" cy="271680"/>
                <wp:effectExtent l="0" t="0" r="21590" b="33655"/>
                <wp:wrapNone/>
                <wp:docPr id="942703618" name="Прямая соединительная линия 1"/>
                <wp:cNvGraphicFramePr/>
                <a:graphic xmlns:a="http://schemas.openxmlformats.org/drawingml/2006/main">
                  <a:graphicData uri="http://schemas.microsoft.com/office/word/2010/wordprocessingShape">
                    <wps:wsp>
                      <wps:cNvCnPr/>
                      <wps:spPr>
                        <a:xfrm flipV="1">
                          <a:off x="0" y="0"/>
                          <a:ext cx="759807" cy="27168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85pt,113.05pt" to="246.7pt,1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" strokecolor="#4a7ebb"/>
            </w:pict>
          </mc:Fallback>
        </mc:AlternateContent>
      </w:r>
      <w:r w:rsidRPr="00D93E4D">
        <w:rPr>
          <w:rFonts w:asciiTheme="minorHAnsi" w:eastAsiaTheme="minorHAnsi" w:hAnsiTheme="minorHAnsi" w:cstheme="minorBidi"/>
          <w:noProof/>
          <w:sz w:val="22"/>
          <w:szCs w:val="22"/>
        </w:rPr>
        <mc:AlternateContent>
          <mc:Choice Requires="wps">
            <w:drawing>
              <wp:anchor distT="0" distB="0" distL="114300" distR="114300" simplePos="0" relativeHeight="251674624" behindDoc="0" locked="0" layoutInCell="1" allowOverlap="1" wp14:anchorId="0FFD4172" wp14:editId="01C472B5">
                <wp:simplePos x="0" y="0"/>
                <wp:positionH relativeFrom="column">
                  <wp:posOffset>2192712</wp:posOffset>
                </wp:positionH>
                <wp:positionV relativeFrom="paragraph">
                  <wp:posOffset>1331595</wp:posOffset>
                </wp:positionV>
                <wp:extent cx="882650" cy="311150"/>
                <wp:effectExtent l="0" t="0" r="31750" b="31750"/>
                <wp:wrapNone/>
                <wp:docPr id="289712714" name="Прямая соединительная линия 1"/>
                <wp:cNvGraphicFramePr/>
                <a:graphic xmlns:a="http://schemas.openxmlformats.org/drawingml/2006/main">
                  <a:graphicData uri="http://schemas.microsoft.com/office/word/2010/wordprocessingShape">
                    <wps:wsp>
                      <wps:cNvCnPr/>
                      <wps:spPr>
                        <a:xfrm flipV="1">
                          <a:off x="0" y="0"/>
                          <a:ext cx="882650" cy="3111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65pt,104.85pt" to="242.15pt,1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" strokecolor="#4a7ebb"/>
            </w:pict>
          </mc:Fallback>
        </mc:AlternateContent>
      </w:r>
      <w:r w:rsidRPr="00D93E4D">
        <w:rPr>
          <w:rFonts w:asciiTheme="minorHAnsi" w:eastAsiaTheme="minorHAnsi" w:hAnsiTheme="minorHAnsi" w:cstheme="minorBidi"/>
          <w:noProof/>
          <w:sz w:val="22"/>
          <w:szCs w:val="22"/>
        </w:rPr>
        <mc:AlternateContent>
          <mc:Choice Requires="wps">
            <w:drawing>
              <wp:anchor distT="0" distB="0" distL="114300" distR="114300" simplePos="0" relativeHeight="251673600" behindDoc="0" locked="0" layoutInCell="1" allowOverlap="1" wp14:anchorId="68713762" wp14:editId="5A669C32">
                <wp:simplePos x="0" y="0"/>
                <wp:positionH relativeFrom="column">
                  <wp:posOffset>2123310</wp:posOffset>
                </wp:positionH>
                <wp:positionV relativeFrom="paragraph">
                  <wp:posOffset>1280795</wp:posOffset>
                </wp:positionV>
                <wp:extent cx="781050" cy="273050"/>
                <wp:effectExtent l="0" t="0" r="19050" b="31750"/>
                <wp:wrapNone/>
                <wp:docPr id="297143081" name="Прямая соединительная линия 1"/>
                <wp:cNvGraphicFramePr/>
                <a:graphic xmlns:a="http://schemas.openxmlformats.org/drawingml/2006/main">
                  <a:graphicData uri="http://schemas.microsoft.com/office/word/2010/wordprocessingShape">
                    <wps:wsp>
                      <wps:cNvCnPr/>
                      <wps:spPr>
                        <a:xfrm flipV="1">
                          <a:off x="0" y="0"/>
                          <a:ext cx="781050" cy="2730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2pt,100.85pt" to="228.7pt,1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" strokecolor="#4a7ebb"/>
            </w:pict>
          </mc:Fallback>
        </mc:AlternateContent>
      </w:r>
      <w:r w:rsidRPr="00D93E4D">
        <w:rPr>
          <w:rFonts w:asciiTheme="minorHAnsi" w:eastAsiaTheme="minorHAnsi" w:hAnsiTheme="minorHAnsi" w:cstheme="minorBidi"/>
          <w:noProof/>
          <w:sz w:val="22"/>
          <w:szCs w:val="22"/>
        </w:rPr>
        <mc:AlternateContent>
          <mc:Choice Requires="wps">
            <w:drawing>
              <wp:anchor distT="0" distB="0" distL="114300" distR="114300" simplePos="0" relativeHeight="251672576" behindDoc="0" locked="0" layoutInCell="1" allowOverlap="1" wp14:anchorId="2D8302BB" wp14:editId="160C8E3D">
                <wp:simplePos x="0" y="0"/>
                <wp:positionH relativeFrom="column">
                  <wp:posOffset>2192712</wp:posOffset>
                </wp:positionH>
                <wp:positionV relativeFrom="paragraph">
                  <wp:posOffset>1217295</wp:posOffset>
                </wp:positionV>
                <wp:extent cx="533400" cy="177800"/>
                <wp:effectExtent l="0" t="0" r="19050" b="31750"/>
                <wp:wrapNone/>
                <wp:docPr id="1519438114" name="Прямая соединительная линия 1"/>
                <wp:cNvGraphicFramePr/>
                <a:graphic xmlns:a="http://schemas.openxmlformats.org/drawingml/2006/main">
                  <a:graphicData uri="http://schemas.microsoft.com/office/word/2010/wordprocessingShape">
                    <wps:wsp>
                      <wps:cNvCnPr/>
                      <wps:spPr>
                        <a:xfrm flipV="1">
                          <a:off x="0" y="0"/>
                          <a:ext cx="533400" cy="17780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65pt,95.85pt" to="214.65pt,10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" strokecolor="#4a7ebb"/>
            </w:pict>
          </mc:Fallback>
        </mc:AlternateContent>
      </w:r>
      <w:r w:rsidRPr="00D93E4D">
        <w:rPr>
          <w:rFonts w:asciiTheme="minorHAnsi" w:eastAsiaTheme="minorHAnsi" w:hAnsiTheme="minorHAnsi" w:cstheme="minorBidi"/>
          <w:noProof/>
          <w:sz w:val="22"/>
          <w:szCs w:val="22"/>
        </w:rPr>
        <mc:AlternateContent>
          <mc:Choice Requires="wps">
            <w:drawing>
              <wp:anchor distT="0" distB="0" distL="114300" distR="114300" simplePos="0" relativeHeight="251671552" behindDoc="0" locked="0" layoutInCell="1" allowOverlap="1" wp14:anchorId="7AB96684" wp14:editId="359EC42C">
                <wp:simplePos x="0" y="0"/>
                <wp:positionH relativeFrom="column">
                  <wp:posOffset>2253164</wp:posOffset>
                </wp:positionH>
                <wp:positionV relativeFrom="paragraph">
                  <wp:posOffset>1143000</wp:posOffset>
                </wp:positionV>
                <wp:extent cx="279582" cy="105575"/>
                <wp:effectExtent l="0" t="0" r="25400" b="27940"/>
                <wp:wrapNone/>
                <wp:docPr id="4785812" name="Прямая соединительная линия 1"/>
                <wp:cNvGraphicFramePr/>
                <a:graphic xmlns:a="http://schemas.openxmlformats.org/drawingml/2006/main">
                  <a:graphicData uri="http://schemas.microsoft.com/office/word/2010/wordprocessingShape">
                    <wps:wsp>
                      <wps:cNvCnPr/>
                      <wps:spPr>
                        <a:xfrm flipV="1">
                          <a:off x="0" y="0"/>
                          <a:ext cx="279582" cy="10557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4pt,90pt" to="199.4pt,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" strokecolor="#4a7ebb"/>
            </w:pict>
          </mc:Fallback>
        </mc:AlternateContent>
      </w:r>
      <w:r w:rsidRPr="00D93E4D">
        <w:rPr>
          <w:rFonts w:asciiTheme="minorHAnsi" w:eastAsiaTheme="minorHAnsi" w:hAnsiTheme="minorHAnsi" w:cstheme="minorBidi"/>
          <w:noProof/>
          <w:sz w:val="22"/>
          <w:szCs w:val="22"/>
        </w:rPr>
        <w:drawing>
          <wp:inline distT="0" distB="0" distL="0" distR="0" wp14:anchorId="26D8AD51" wp14:editId="617DD464">
            <wp:extent cx="6150077" cy="3635478"/>
            <wp:effectExtent l="0" t="0" r="3175" b="31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46953" cy="3633631"/>
                    </a:xfrm>
                    <a:prstGeom prst="rect">
                      <a:avLst/>
                    </a:prstGeom>
                  </pic:spPr>
                </pic:pic>
              </a:graphicData>
            </a:graphic>
          </wp:inline>
        </w:drawing>
      </w:r>
    </w:p>
    <w:p w:rsidR="00D93E4D" w:rsidRDefault="00D93E4D" w:rsidP="00797AC3">
      <w:pPr>
        <w:tabs>
          <w:tab w:val="left" w:pos="3976"/>
        </w:tabs>
        <w:ind w:left="-426" w:right="-427" w:firstLine="284"/>
        <w:rPr>
          <w:sz w:val="18"/>
          <w:szCs w:val="18"/>
        </w:rPr>
      </w:pPr>
    </w:p>
    <w:p w:rsidR="00797AC3" w:rsidRDefault="00797AC3" w:rsidP="00797AC3">
      <w:pPr>
        <w:tabs>
          <w:tab w:val="left" w:pos="3976"/>
        </w:tabs>
        <w:ind w:left="-426" w:right="-427" w:firstLine="284"/>
        <w:rPr>
          <w:sz w:val="18"/>
          <w:szCs w:val="18"/>
        </w:rPr>
      </w:pPr>
    </w:p>
    <w:p w:rsidR="00D93E4D" w:rsidRDefault="00D93E4D" w:rsidP="00797AC3">
      <w:pPr>
        <w:tabs>
          <w:tab w:val="left" w:pos="3976"/>
        </w:tabs>
        <w:ind w:left="-426" w:right="-427" w:firstLine="284"/>
        <w:rPr>
          <w:sz w:val="18"/>
          <w:szCs w:val="18"/>
        </w:rPr>
      </w:pPr>
    </w:p>
    <w:p w:rsidR="00D93E4D" w:rsidRDefault="00D93E4D" w:rsidP="00797AC3">
      <w:pPr>
        <w:tabs>
          <w:tab w:val="left" w:pos="3976"/>
        </w:tabs>
        <w:ind w:left="-426" w:right="-427" w:firstLine="284"/>
        <w:rPr>
          <w:sz w:val="18"/>
          <w:szCs w:val="18"/>
        </w:rPr>
      </w:pPr>
    </w:p>
    <w:p w:rsidR="00AD049F" w:rsidRPr="00AD049F" w:rsidRDefault="00AD049F" w:rsidP="00AD049F">
      <w:pPr>
        <w:tabs>
          <w:tab w:val="left" w:pos="3976"/>
        </w:tabs>
        <w:ind w:left="-426" w:right="-427" w:firstLine="284"/>
        <w:jc w:val="center"/>
        <w:rPr>
          <w:b/>
          <w:sz w:val="18"/>
          <w:szCs w:val="18"/>
        </w:rPr>
      </w:pPr>
      <w:bookmarkStart w:id="4" w:name="_GoBack"/>
      <w:r w:rsidRPr="00AD049F">
        <w:rPr>
          <w:b/>
          <w:sz w:val="18"/>
          <w:szCs w:val="18"/>
        </w:rPr>
        <w:t>Оповещение</w:t>
      </w:r>
    </w:p>
    <w:p w:rsidR="00AD049F" w:rsidRPr="00AD049F" w:rsidRDefault="00AD049F" w:rsidP="00AD049F">
      <w:pPr>
        <w:tabs>
          <w:tab w:val="left" w:pos="3976"/>
        </w:tabs>
        <w:ind w:left="-426" w:right="-427" w:firstLine="284"/>
        <w:jc w:val="center"/>
        <w:rPr>
          <w:b/>
          <w:sz w:val="18"/>
          <w:szCs w:val="18"/>
        </w:rPr>
      </w:pPr>
      <w:r w:rsidRPr="00AD049F">
        <w:rPr>
          <w:b/>
          <w:sz w:val="18"/>
          <w:szCs w:val="18"/>
        </w:rPr>
        <w:t>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38:06:100922:8658, 38:06:100922:8659, 38:06:100922:8657</w:t>
      </w:r>
    </w:p>
    <w:p w:rsidR="00AD049F" w:rsidRPr="00AD049F" w:rsidRDefault="00AD049F" w:rsidP="00AD049F">
      <w:pPr>
        <w:tabs>
          <w:tab w:val="left" w:pos="3976"/>
        </w:tabs>
        <w:ind w:left="-426" w:right="-427" w:firstLine="284"/>
        <w:jc w:val="center"/>
        <w:rPr>
          <w:sz w:val="18"/>
          <w:szCs w:val="18"/>
        </w:rPr>
      </w:pPr>
    </w:p>
    <w:bookmarkEnd w:id="4"/>
    <w:p w:rsidR="00AD049F" w:rsidRPr="00AD049F" w:rsidRDefault="00AD049F" w:rsidP="00AD049F">
      <w:pPr>
        <w:tabs>
          <w:tab w:val="left" w:pos="3976"/>
        </w:tabs>
        <w:ind w:left="-426" w:right="-427" w:firstLine="284"/>
        <w:rPr>
          <w:sz w:val="18"/>
          <w:szCs w:val="18"/>
        </w:rPr>
      </w:pPr>
      <w:r w:rsidRPr="00AD049F">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w:t>
      </w:r>
    </w:p>
    <w:p w:rsidR="00AD049F" w:rsidRPr="00AD049F" w:rsidRDefault="00AD049F" w:rsidP="00AD049F">
      <w:pPr>
        <w:tabs>
          <w:tab w:val="left" w:pos="3976"/>
        </w:tabs>
        <w:ind w:left="-426" w:right="-427" w:firstLine="284"/>
        <w:rPr>
          <w:sz w:val="18"/>
          <w:szCs w:val="18"/>
        </w:rPr>
      </w:pPr>
      <w:r w:rsidRPr="00AD049F">
        <w:rPr>
          <w:sz w:val="18"/>
          <w:szCs w:val="18"/>
        </w:rPr>
        <w:t>1.1.</w:t>
      </w:r>
      <w:r w:rsidRPr="00AD049F">
        <w:rPr>
          <w:sz w:val="18"/>
          <w:szCs w:val="18"/>
        </w:rPr>
        <w:tab/>
        <w:t xml:space="preserve">земельного участка с кадастровым номером 38:06:100922:8658, площадью 801 </w:t>
      </w:r>
      <w:proofErr w:type="spellStart"/>
      <w:r w:rsidRPr="00AD049F">
        <w:rPr>
          <w:sz w:val="18"/>
          <w:szCs w:val="18"/>
        </w:rPr>
        <w:t>кв.м</w:t>
      </w:r>
      <w:proofErr w:type="spellEnd"/>
      <w:r w:rsidRPr="00AD049F">
        <w:rPr>
          <w:sz w:val="18"/>
          <w:szCs w:val="18"/>
        </w:rPr>
        <w:t xml:space="preserve">., расположенного по адресу: Российская Федерация, Иркутская область, Иркутский муниципальный район, </w:t>
      </w:r>
      <w:proofErr w:type="spellStart"/>
      <w:r w:rsidRPr="00AD049F">
        <w:rPr>
          <w:sz w:val="18"/>
          <w:szCs w:val="18"/>
        </w:rPr>
        <w:t>Хомутовское</w:t>
      </w:r>
      <w:proofErr w:type="spellEnd"/>
      <w:r w:rsidRPr="00AD049F">
        <w:rPr>
          <w:sz w:val="18"/>
          <w:szCs w:val="18"/>
        </w:rPr>
        <w:t xml:space="preserve"> сельское поселение, деревня</w:t>
      </w:r>
      <w:proofErr w:type="gramStart"/>
      <w:r w:rsidRPr="00AD049F">
        <w:rPr>
          <w:sz w:val="18"/>
          <w:szCs w:val="18"/>
        </w:rPr>
        <w:t xml:space="preserve"> К</w:t>
      </w:r>
      <w:proofErr w:type="gramEnd"/>
      <w:r w:rsidRPr="00AD049F">
        <w:rPr>
          <w:sz w:val="18"/>
          <w:szCs w:val="18"/>
        </w:rPr>
        <w:t>уда, переулок Звездный, земельный участок 2 А.</w:t>
      </w:r>
    </w:p>
    <w:p w:rsidR="00AD049F" w:rsidRPr="00AD049F" w:rsidRDefault="00AD049F" w:rsidP="00AD049F">
      <w:pPr>
        <w:tabs>
          <w:tab w:val="left" w:pos="3976"/>
        </w:tabs>
        <w:ind w:left="-426" w:right="-427" w:firstLine="284"/>
        <w:rPr>
          <w:sz w:val="18"/>
          <w:szCs w:val="18"/>
        </w:rPr>
      </w:pPr>
      <w:r w:rsidRPr="00AD049F">
        <w:rPr>
          <w:sz w:val="18"/>
          <w:szCs w:val="18"/>
        </w:rPr>
        <w:t>1.2.</w:t>
      </w:r>
      <w:r w:rsidRPr="00AD049F">
        <w:rPr>
          <w:sz w:val="18"/>
          <w:szCs w:val="18"/>
        </w:rPr>
        <w:tab/>
        <w:t xml:space="preserve">земельного участка с кадастровым номером 38:06:100922:8659, площадью 802 </w:t>
      </w:r>
      <w:proofErr w:type="spellStart"/>
      <w:r w:rsidRPr="00AD049F">
        <w:rPr>
          <w:sz w:val="18"/>
          <w:szCs w:val="18"/>
        </w:rPr>
        <w:t>кв.м</w:t>
      </w:r>
      <w:proofErr w:type="spellEnd"/>
      <w:r w:rsidRPr="00AD049F">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AD049F">
        <w:rPr>
          <w:sz w:val="18"/>
          <w:szCs w:val="18"/>
        </w:rPr>
        <w:t>Хомутовское</w:t>
      </w:r>
      <w:proofErr w:type="spellEnd"/>
      <w:r w:rsidRPr="00AD049F">
        <w:rPr>
          <w:sz w:val="18"/>
          <w:szCs w:val="18"/>
        </w:rPr>
        <w:t>, деревня</w:t>
      </w:r>
      <w:proofErr w:type="gramStart"/>
      <w:r w:rsidRPr="00AD049F">
        <w:rPr>
          <w:sz w:val="18"/>
          <w:szCs w:val="18"/>
        </w:rPr>
        <w:t xml:space="preserve"> К</w:t>
      </w:r>
      <w:proofErr w:type="gramEnd"/>
      <w:r w:rsidRPr="00AD049F">
        <w:rPr>
          <w:sz w:val="18"/>
          <w:szCs w:val="18"/>
        </w:rPr>
        <w:t>уда, переулок Звездный, земельный участок 4;</w:t>
      </w:r>
    </w:p>
    <w:p w:rsidR="00AD049F" w:rsidRPr="00AD049F" w:rsidRDefault="00AD049F" w:rsidP="00AD049F">
      <w:pPr>
        <w:tabs>
          <w:tab w:val="left" w:pos="3976"/>
        </w:tabs>
        <w:ind w:left="-426" w:right="-427" w:firstLine="284"/>
        <w:rPr>
          <w:sz w:val="18"/>
          <w:szCs w:val="18"/>
        </w:rPr>
      </w:pPr>
      <w:r w:rsidRPr="00AD049F">
        <w:rPr>
          <w:sz w:val="18"/>
          <w:szCs w:val="18"/>
        </w:rPr>
        <w:t>1.3.</w:t>
      </w:r>
      <w:r w:rsidRPr="00AD049F">
        <w:rPr>
          <w:sz w:val="18"/>
          <w:szCs w:val="18"/>
        </w:rPr>
        <w:tab/>
        <w:t xml:space="preserve">земельного участка с кадастровым номером 38:06:100922:8657, площадью 801 </w:t>
      </w:r>
      <w:proofErr w:type="spellStart"/>
      <w:r w:rsidRPr="00AD049F">
        <w:rPr>
          <w:sz w:val="18"/>
          <w:szCs w:val="18"/>
        </w:rPr>
        <w:t>кв.м</w:t>
      </w:r>
      <w:proofErr w:type="spellEnd"/>
      <w:r w:rsidRPr="00AD049F">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AD049F">
        <w:rPr>
          <w:sz w:val="18"/>
          <w:szCs w:val="18"/>
        </w:rPr>
        <w:t>Хомутовское</w:t>
      </w:r>
      <w:proofErr w:type="spellEnd"/>
      <w:r w:rsidRPr="00AD049F">
        <w:rPr>
          <w:sz w:val="18"/>
          <w:szCs w:val="18"/>
        </w:rPr>
        <w:t>, деревня</w:t>
      </w:r>
      <w:proofErr w:type="gramStart"/>
      <w:r w:rsidRPr="00AD049F">
        <w:rPr>
          <w:sz w:val="18"/>
          <w:szCs w:val="18"/>
        </w:rPr>
        <w:t xml:space="preserve"> К</w:t>
      </w:r>
      <w:proofErr w:type="gramEnd"/>
      <w:r w:rsidRPr="00AD049F">
        <w:rPr>
          <w:sz w:val="18"/>
          <w:szCs w:val="18"/>
        </w:rPr>
        <w:t>уда, переулок Звездный, земельный участок 2 (далее – проект).</w:t>
      </w:r>
    </w:p>
    <w:p w:rsidR="00AD049F" w:rsidRPr="00AD049F" w:rsidRDefault="00AD049F" w:rsidP="00AD049F">
      <w:pPr>
        <w:tabs>
          <w:tab w:val="left" w:pos="3976"/>
        </w:tabs>
        <w:ind w:left="-426" w:right="-427" w:firstLine="284"/>
        <w:rPr>
          <w:b/>
          <w:sz w:val="18"/>
          <w:szCs w:val="18"/>
        </w:rPr>
      </w:pPr>
      <w:r w:rsidRPr="00AD049F">
        <w:rPr>
          <w:b/>
          <w:sz w:val="18"/>
          <w:szCs w:val="18"/>
        </w:rPr>
        <w:t>Информационные материалы к проекту:</w:t>
      </w:r>
    </w:p>
    <w:p w:rsidR="00AD049F" w:rsidRPr="00AD049F" w:rsidRDefault="00AD049F" w:rsidP="00AD049F">
      <w:pPr>
        <w:tabs>
          <w:tab w:val="left" w:pos="3976"/>
        </w:tabs>
        <w:ind w:left="-426" w:right="-427" w:firstLine="284"/>
        <w:rPr>
          <w:sz w:val="18"/>
          <w:szCs w:val="18"/>
        </w:rPr>
      </w:pPr>
      <w:r w:rsidRPr="00AD049F">
        <w:rPr>
          <w:sz w:val="18"/>
          <w:szCs w:val="18"/>
        </w:rPr>
        <w:t>1)проект решения о предоставлении разрешения на условно разрешенный вид использования земельного участка;</w:t>
      </w:r>
    </w:p>
    <w:p w:rsidR="00AD049F" w:rsidRPr="00AD049F" w:rsidRDefault="00AD049F" w:rsidP="00AD049F">
      <w:pPr>
        <w:tabs>
          <w:tab w:val="left" w:pos="3976"/>
        </w:tabs>
        <w:ind w:left="-426" w:right="-427" w:firstLine="284"/>
        <w:rPr>
          <w:sz w:val="18"/>
          <w:szCs w:val="18"/>
        </w:rPr>
      </w:pPr>
      <w:r w:rsidRPr="00AD049F">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D049F" w:rsidRPr="00AD049F" w:rsidRDefault="00AD049F" w:rsidP="00AD049F">
      <w:pPr>
        <w:tabs>
          <w:tab w:val="left" w:pos="3976"/>
        </w:tabs>
        <w:ind w:left="-426" w:right="-427" w:firstLine="284"/>
        <w:rPr>
          <w:sz w:val="18"/>
          <w:szCs w:val="18"/>
        </w:rPr>
      </w:pPr>
      <w:r w:rsidRPr="00AD049F">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04.07.2023г. по 24.07.2023 г.)</w:t>
      </w:r>
    </w:p>
    <w:p w:rsidR="00AD049F" w:rsidRPr="00AD049F" w:rsidRDefault="00AD049F" w:rsidP="00AD049F">
      <w:pPr>
        <w:tabs>
          <w:tab w:val="left" w:pos="3976"/>
        </w:tabs>
        <w:ind w:left="-426" w:right="-427" w:firstLine="284"/>
        <w:rPr>
          <w:sz w:val="18"/>
          <w:szCs w:val="18"/>
        </w:rPr>
      </w:pPr>
      <w:r w:rsidRPr="00AD049F">
        <w:rPr>
          <w:b/>
          <w:sz w:val="18"/>
          <w:szCs w:val="18"/>
        </w:rPr>
        <w:t>Место экспозиции проекта:</w:t>
      </w:r>
      <w:r w:rsidRPr="00AD049F">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D049F">
        <w:rPr>
          <w:sz w:val="18"/>
          <w:szCs w:val="18"/>
        </w:rPr>
        <w:t xml:space="preserve"> А</w:t>
      </w:r>
      <w:proofErr w:type="gramEnd"/>
      <w:r w:rsidRPr="00AD049F">
        <w:rPr>
          <w:sz w:val="18"/>
          <w:szCs w:val="18"/>
        </w:rPr>
        <w:t>, 1 этаж, 3 кабинет (отдел градостроительства, земельных и имущественных отношений)</w:t>
      </w:r>
    </w:p>
    <w:p w:rsidR="00AD049F" w:rsidRPr="00AD049F" w:rsidRDefault="00AD049F" w:rsidP="00AD049F">
      <w:pPr>
        <w:tabs>
          <w:tab w:val="left" w:pos="3976"/>
        </w:tabs>
        <w:ind w:left="-426" w:right="-427" w:firstLine="284"/>
        <w:rPr>
          <w:b/>
          <w:sz w:val="18"/>
          <w:szCs w:val="18"/>
        </w:rPr>
      </w:pPr>
      <w:r w:rsidRPr="00AD049F">
        <w:rPr>
          <w:b/>
          <w:sz w:val="18"/>
          <w:szCs w:val="18"/>
        </w:rPr>
        <w:t xml:space="preserve">Дата открытия экспозиции проекта: </w:t>
      </w:r>
      <w:r w:rsidRPr="00AD049F">
        <w:rPr>
          <w:sz w:val="18"/>
          <w:szCs w:val="18"/>
          <w:u w:val="single"/>
        </w:rPr>
        <w:t>04.07.2023 г.</w:t>
      </w:r>
    </w:p>
    <w:p w:rsidR="00AD049F" w:rsidRPr="00AD049F" w:rsidRDefault="00AD049F" w:rsidP="00AD049F">
      <w:pPr>
        <w:tabs>
          <w:tab w:val="left" w:pos="3976"/>
        </w:tabs>
        <w:ind w:left="-426" w:right="-427" w:firstLine="284"/>
        <w:rPr>
          <w:sz w:val="18"/>
          <w:szCs w:val="18"/>
        </w:rPr>
      </w:pPr>
      <w:r w:rsidRPr="00AD049F">
        <w:rPr>
          <w:sz w:val="18"/>
          <w:szCs w:val="18"/>
        </w:rPr>
        <w:t xml:space="preserve">Срок, время проведения экспозиции проекта: с 04.07.2023г. по 24.07.2023 включительно. </w:t>
      </w:r>
    </w:p>
    <w:p w:rsidR="00AD049F" w:rsidRPr="00AD049F" w:rsidRDefault="00AD049F" w:rsidP="00AD049F">
      <w:pPr>
        <w:tabs>
          <w:tab w:val="left" w:pos="3976"/>
        </w:tabs>
        <w:ind w:left="-426" w:right="-427" w:firstLine="284"/>
        <w:rPr>
          <w:sz w:val="18"/>
          <w:szCs w:val="18"/>
        </w:rPr>
      </w:pPr>
      <w:r w:rsidRPr="00AD049F">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D049F" w:rsidRPr="00AD049F" w:rsidRDefault="00AD049F" w:rsidP="00AD049F">
      <w:pPr>
        <w:tabs>
          <w:tab w:val="left" w:pos="3976"/>
        </w:tabs>
        <w:ind w:left="-426" w:right="-427" w:firstLine="284"/>
        <w:rPr>
          <w:b/>
          <w:sz w:val="18"/>
          <w:szCs w:val="18"/>
        </w:rPr>
      </w:pPr>
      <w:r w:rsidRPr="00AD049F">
        <w:rPr>
          <w:b/>
          <w:sz w:val="18"/>
          <w:szCs w:val="18"/>
        </w:rPr>
        <w:t xml:space="preserve">Собрания участников публичных слушаний: </w:t>
      </w:r>
    </w:p>
    <w:p w:rsidR="00AD049F" w:rsidRPr="00AD049F" w:rsidRDefault="00AD049F" w:rsidP="00AD049F">
      <w:pPr>
        <w:tabs>
          <w:tab w:val="left" w:pos="3976"/>
        </w:tabs>
        <w:ind w:left="-426" w:right="-427" w:firstLine="284"/>
        <w:rPr>
          <w:sz w:val="18"/>
          <w:szCs w:val="18"/>
        </w:rPr>
      </w:pPr>
      <w:r w:rsidRPr="00AD049F">
        <w:rPr>
          <w:sz w:val="18"/>
          <w:szCs w:val="18"/>
        </w:rPr>
        <w:t>- Регистрация лиц, участвующих в собрании участников публичных слушаний: 24.07.2023 г.</w:t>
      </w:r>
    </w:p>
    <w:p w:rsidR="00AD049F" w:rsidRPr="00AD049F" w:rsidRDefault="00AD049F" w:rsidP="00AD049F">
      <w:pPr>
        <w:tabs>
          <w:tab w:val="left" w:pos="3976"/>
        </w:tabs>
        <w:ind w:left="-426" w:right="-427" w:firstLine="284"/>
        <w:rPr>
          <w:sz w:val="18"/>
          <w:szCs w:val="18"/>
        </w:rPr>
      </w:pPr>
      <w:r w:rsidRPr="00AD049F">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D049F">
        <w:rPr>
          <w:sz w:val="18"/>
          <w:szCs w:val="18"/>
        </w:rPr>
        <w:t xml:space="preserve"> А</w:t>
      </w:r>
      <w:proofErr w:type="gramEnd"/>
      <w:r w:rsidRPr="00AD049F">
        <w:rPr>
          <w:sz w:val="18"/>
          <w:szCs w:val="18"/>
        </w:rPr>
        <w:t>, 1 этаж, 3 кабинет;</w:t>
      </w:r>
    </w:p>
    <w:p w:rsidR="00AD049F" w:rsidRPr="00AD049F" w:rsidRDefault="00AD049F" w:rsidP="00AD049F">
      <w:pPr>
        <w:tabs>
          <w:tab w:val="left" w:pos="3976"/>
        </w:tabs>
        <w:ind w:left="-426" w:right="-427" w:firstLine="284"/>
        <w:rPr>
          <w:sz w:val="18"/>
          <w:szCs w:val="18"/>
        </w:rPr>
      </w:pPr>
      <w:r w:rsidRPr="00AD049F">
        <w:rPr>
          <w:sz w:val="18"/>
          <w:szCs w:val="18"/>
        </w:rPr>
        <w:t>- Собрание участников публичных слушаний: 04.07.2023 в 16:00 часов.</w:t>
      </w:r>
    </w:p>
    <w:p w:rsidR="00AD049F" w:rsidRPr="00AD049F" w:rsidRDefault="00AD049F" w:rsidP="00AD049F">
      <w:pPr>
        <w:tabs>
          <w:tab w:val="left" w:pos="3976"/>
        </w:tabs>
        <w:ind w:left="-426" w:right="-427" w:firstLine="284"/>
        <w:rPr>
          <w:sz w:val="18"/>
          <w:szCs w:val="18"/>
        </w:rPr>
      </w:pPr>
      <w:proofErr w:type="gramStart"/>
      <w:r w:rsidRPr="00AD049F">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D049F" w:rsidRPr="00AD049F" w:rsidRDefault="00AD049F" w:rsidP="00AD049F">
      <w:pPr>
        <w:tabs>
          <w:tab w:val="left" w:pos="3976"/>
        </w:tabs>
        <w:ind w:left="-426" w:right="-427" w:firstLine="284"/>
        <w:rPr>
          <w:sz w:val="18"/>
          <w:szCs w:val="18"/>
        </w:rPr>
      </w:pPr>
      <w:r w:rsidRPr="00AD049F">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D049F" w:rsidRPr="00AD049F" w:rsidRDefault="00AD049F" w:rsidP="00AD049F">
      <w:pPr>
        <w:tabs>
          <w:tab w:val="left" w:pos="3976"/>
        </w:tabs>
        <w:ind w:left="-426" w:right="-427" w:firstLine="284"/>
        <w:rPr>
          <w:sz w:val="18"/>
          <w:szCs w:val="18"/>
        </w:rPr>
      </w:pPr>
      <w:r w:rsidRPr="00AD049F">
        <w:rPr>
          <w:sz w:val="18"/>
          <w:szCs w:val="18"/>
        </w:rPr>
        <w:t>- в письменной или устной форме в ходе проведения собрания участников публичных слушаний;</w:t>
      </w:r>
    </w:p>
    <w:p w:rsidR="00AD049F" w:rsidRPr="00AD049F" w:rsidRDefault="00AD049F" w:rsidP="00AD049F">
      <w:pPr>
        <w:tabs>
          <w:tab w:val="left" w:pos="3976"/>
        </w:tabs>
        <w:ind w:left="-426" w:right="-427" w:firstLine="284"/>
        <w:rPr>
          <w:sz w:val="18"/>
          <w:szCs w:val="18"/>
        </w:rPr>
      </w:pPr>
      <w:r w:rsidRPr="00AD049F">
        <w:rPr>
          <w:sz w:val="18"/>
          <w:szCs w:val="18"/>
        </w:rPr>
        <w:t xml:space="preserve">- в письменной форме в адрес Администрации Хомутовского муниципального образования по адресу: </w:t>
      </w:r>
      <w:proofErr w:type="gramStart"/>
      <w:r w:rsidRPr="00AD049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D049F" w:rsidRPr="00AD049F" w:rsidRDefault="00AD049F" w:rsidP="00AD049F">
      <w:pPr>
        <w:tabs>
          <w:tab w:val="left" w:pos="3976"/>
        </w:tabs>
        <w:ind w:left="-426" w:right="-427" w:firstLine="284"/>
        <w:rPr>
          <w:sz w:val="18"/>
          <w:szCs w:val="18"/>
        </w:rPr>
      </w:pPr>
      <w:r w:rsidRPr="00AD049F">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4" w:history="1">
        <w:r w:rsidRPr="00AD049F">
          <w:rPr>
            <w:rStyle w:val="af"/>
            <w:sz w:val="18"/>
            <w:szCs w:val="18"/>
          </w:rPr>
          <w:t>http://khomutovskoe-mo.ru</w:t>
        </w:r>
      </w:hyperlink>
      <w:r w:rsidRPr="00AD049F">
        <w:rPr>
          <w:sz w:val="18"/>
          <w:szCs w:val="18"/>
        </w:rPr>
        <w:t>) и в газете «Вестник Хомутовского поселения»: с 04.07.2023г. по 24.07.2023.</w:t>
      </w:r>
    </w:p>
    <w:p w:rsidR="00AD049F" w:rsidRPr="00AD049F" w:rsidRDefault="00AD049F" w:rsidP="00AD049F">
      <w:pPr>
        <w:tabs>
          <w:tab w:val="left" w:pos="3976"/>
        </w:tabs>
        <w:ind w:left="-426" w:right="-427" w:firstLine="284"/>
        <w:rPr>
          <w:sz w:val="18"/>
          <w:szCs w:val="18"/>
        </w:rPr>
      </w:pPr>
      <w:r w:rsidRPr="00AD049F">
        <w:rPr>
          <w:sz w:val="18"/>
          <w:szCs w:val="18"/>
        </w:rPr>
        <w:t>Справки по вопросам организации и проведения публичных слушаний по телефону: 696-182,696-501.</w:t>
      </w:r>
    </w:p>
    <w:p w:rsidR="00D93E4D" w:rsidRDefault="00D93E4D" w:rsidP="00797AC3">
      <w:pPr>
        <w:tabs>
          <w:tab w:val="left" w:pos="3976"/>
        </w:tabs>
        <w:ind w:left="-426" w:right="-427" w:firstLine="284"/>
        <w:rPr>
          <w:sz w:val="18"/>
          <w:szCs w:val="18"/>
        </w:rPr>
      </w:pPr>
    </w:p>
    <w:p w:rsidR="00797AC3" w:rsidRDefault="00797AC3" w:rsidP="00797AC3">
      <w:pPr>
        <w:tabs>
          <w:tab w:val="left" w:pos="3976"/>
        </w:tabs>
        <w:ind w:left="-426" w:right="-427" w:firstLine="284"/>
        <w:rPr>
          <w:sz w:val="18"/>
          <w:szCs w:val="18"/>
        </w:rPr>
      </w:pPr>
    </w:p>
    <w:p w:rsidR="00A819C6" w:rsidRDefault="00A819C6" w:rsidP="00A819C6">
      <w:pPr>
        <w:tabs>
          <w:tab w:val="left" w:pos="3976"/>
        </w:tabs>
        <w:ind w:left="-426" w:right="-427" w:firstLine="284"/>
        <w:rPr>
          <w:sz w:val="18"/>
          <w:szCs w:val="18"/>
        </w:rPr>
      </w:pPr>
    </w:p>
    <w:p w:rsidR="00CF53DD" w:rsidRPr="007A6408" w:rsidRDefault="00CF53DD" w:rsidP="00CF53DD">
      <w:pPr>
        <w:tabs>
          <w:tab w:val="left" w:pos="426"/>
          <w:tab w:val="left" w:pos="3976"/>
        </w:tabs>
        <w:ind w:left="-284" w:right="-136" w:firstLine="426"/>
        <w:jc w:val="center"/>
        <w:rPr>
          <w:b/>
          <w:sz w:val="18"/>
          <w:szCs w:val="18"/>
        </w:rPr>
      </w:pPr>
      <w:r w:rsidRPr="007A6408">
        <w:rPr>
          <w:sz w:val="18"/>
          <w:szCs w:val="18"/>
        </w:rPr>
        <w:t>РОССИЙСКАЯ ФЕДЕРАЦИЯ</w:t>
      </w:r>
    </w:p>
    <w:p w:rsidR="00CF53DD" w:rsidRPr="007A6408" w:rsidRDefault="00CF53DD" w:rsidP="00CF53DD">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CF53DD" w:rsidRPr="007A6408" w:rsidRDefault="00CF53DD" w:rsidP="00CF53DD">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CF53DD" w:rsidRDefault="00CF53DD" w:rsidP="00CF53DD">
      <w:pPr>
        <w:tabs>
          <w:tab w:val="left" w:pos="426"/>
          <w:tab w:val="left" w:pos="3976"/>
        </w:tabs>
        <w:ind w:left="-284" w:right="-136" w:firstLine="426"/>
        <w:jc w:val="center"/>
        <w:rPr>
          <w:b/>
          <w:bCs/>
          <w:sz w:val="18"/>
          <w:szCs w:val="18"/>
        </w:rPr>
      </w:pPr>
      <w:r w:rsidRPr="007A6408">
        <w:rPr>
          <w:b/>
          <w:bCs/>
          <w:sz w:val="18"/>
          <w:szCs w:val="18"/>
        </w:rPr>
        <w:t>АДМИНИСТРАЦИЯ</w:t>
      </w:r>
    </w:p>
    <w:p w:rsidR="00CF53DD" w:rsidRDefault="00CF53DD" w:rsidP="00CF53DD">
      <w:pPr>
        <w:tabs>
          <w:tab w:val="left" w:pos="426"/>
          <w:tab w:val="left" w:pos="3976"/>
        </w:tabs>
        <w:ind w:left="-284" w:right="-136" w:firstLine="426"/>
        <w:jc w:val="center"/>
        <w:rPr>
          <w:b/>
          <w:bCs/>
          <w:sz w:val="18"/>
          <w:szCs w:val="18"/>
        </w:rPr>
      </w:pPr>
      <w:r>
        <w:rPr>
          <w:b/>
          <w:bCs/>
          <w:sz w:val="18"/>
          <w:szCs w:val="18"/>
        </w:rPr>
        <w:t>ПОСТАНОВЛЕНИЕ</w:t>
      </w:r>
    </w:p>
    <w:p w:rsidR="00CF53DD" w:rsidRDefault="00CF53DD" w:rsidP="00CF53DD">
      <w:pPr>
        <w:tabs>
          <w:tab w:val="left" w:pos="426"/>
          <w:tab w:val="left" w:pos="3976"/>
        </w:tabs>
        <w:ind w:left="-284" w:right="-136" w:firstLine="426"/>
        <w:rPr>
          <w:sz w:val="18"/>
          <w:szCs w:val="18"/>
          <w:u w:val="single"/>
        </w:rPr>
      </w:pPr>
      <w:r>
        <w:rPr>
          <w:bCs/>
          <w:sz w:val="18"/>
          <w:szCs w:val="18"/>
          <w:u w:val="single"/>
        </w:rPr>
        <w:t>04.07.2023</w:t>
      </w:r>
      <w:r>
        <w:rPr>
          <w:sz w:val="18"/>
          <w:szCs w:val="18"/>
          <w:u w:val="single"/>
        </w:rPr>
        <w:t xml:space="preserve">  № 911пз</w:t>
      </w:r>
    </w:p>
    <w:p w:rsidR="00CF53DD" w:rsidRDefault="00CF53DD" w:rsidP="00CF53DD">
      <w:pPr>
        <w:tabs>
          <w:tab w:val="left" w:pos="426"/>
          <w:tab w:val="left" w:pos="3976"/>
        </w:tabs>
        <w:ind w:left="-284" w:right="-136" w:firstLine="426"/>
        <w:rPr>
          <w:sz w:val="18"/>
          <w:szCs w:val="18"/>
        </w:rPr>
      </w:pPr>
      <w:r w:rsidRPr="007A6408">
        <w:rPr>
          <w:sz w:val="18"/>
          <w:szCs w:val="18"/>
        </w:rPr>
        <w:t xml:space="preserve">       с. Хомутово </w:t>
      </w:r>
    </w:p>
    <w:p w:rsidR="00CF53DD" w:rsidRPr="007A6408" w:rsidRDefault="00CF53DD" w:rsidP="00CF53DD">
      <w:pPr>
        <w:tabs>
          <w:tab w:val="left" w:pos="426"/>
          <w:tab w:val="left" w:pos="3976"/>
        </w:tabs>
        <w:ind w:left="-284" w:right="-136" w:firstLine="426"/>
        <w:rPr>
          <w:sz w:val="18"/>
          <w:szCs w:val="18"/>
        </w:rPr>
      </w:pPr>
    </w:p>
    <w:p w:rsidR="00CF53DD" w:rsidRDefault="00CF53DD" w:rsidP="00CF53DD">
      <w:pPr>
        <w:tabs>
          <w:tab w:val="left" w:pos="3976"/>
        </w:tabs>
        <w:ind w:left="-426" w:right="-427" w:firstLine="284"/>
        <w:rPr>
          <w:sz w:val="18"/>
          <w:szCs w:val="18"/>
        </w:rPr>
      </w:pPr>
      <w:r w:rsidRPr="00CF53DD">
        <w:rPr>
          <w:sz w:val="18"/>
          <w:szCs w:val="18"/>
        </w:rPr>
        <w:t>О предоставлении разрешения</w:t>
      </w:r>
      <w:r>
        <w:rPr>
          <w:sz w:val="18"/>
          <w:szCs w:val="18"/>
        </w:rPr>
        <w:t xml:space="preserve"> </w:t>
      </w:r>
      <w:r w:rsidRPr="00CF53DD">
        <w:rPr>
          <w:sz w:val="18"/>
          <w:szCs w:val="18"/>
        </w:rPr>
        <w:t>на условно разрешенный вид</w:t>
      </w:r>
      <w:r>
        <w:rPr>
          <w:sz w:val="18"/>
          <w:szCs w:val="18"/>
        </w:rPr>
        <w:t xml:space="preserve"> </w:t>
      </w:r>
      <w:r w:rsidRPr="00CF53DD">
        <w:rPr>
          <w:sz w:val="18"/>
          <w:szCs w:val="18"/>
        </w:rPr>
        <w:t>использования земельного участка</w:t>
      </w:r>
      <w:r>
        <w:rPr>
          <w:sz w:val="18"/>
          <w:szCs w:val="18"/>
        </w:rPr>
        <w:t>.</w:t>
      </w:r>
    </w:p>
    <w:p w:rsidR="00CF53DD" w:rsidRDefault="00CF53DD" w:rsidP="00CF53DD">
      <w:pPr>
        <w:tabs>
          <w:tab w:val="left" w:pos="3976"/>
        </w:tabs>
        <w:ind w:left="-426" w:right="-427" w:firstLine="284"/>
        <w:rPr>
          <w:sz w:val="18"/>
          <w:szCs w:val="18"/>
        </w:rPr>
      </w:pPr>
    </w:p>
    <w:p w:rsidR="00CF53DD" w:rsidRDefault="00CF53DD" w:rsidP="00CF53DD">
      <w:pPr>
        <w:tabs>
          <w:tab w:val="left" w:pos="3976"/>
        </w:tabs>
        <w:ind w:left="-426" w:right="-427" w:firstLine="284"/>
        <w:rPr>
          <w:sz w:val="18"/>
          <w:szCs w:val="18"/>
        </w:rPr>
      </w:pPr>
      <w:proofErr w:type="gramStart"/>
      <w:r w:rsidRPr="00CF53DD">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w:t>
      </w:r>
      <w:r w:rsidRPr="00CF53DD">
        <w:rPr>
          <w:sz w:val="18"/>
          <w:szCs w:val="18"/>
        </w:rPr>
        <w:lastRenderedPageBreak/>
        <w:t>застройки Хомутовского</w:t>
      </w:r>
      <w:proofErr w:type="gramEnd"/>
      <w:r w:rsidRPr="00CF53DD">
        <w:rPr>
          <w:sz w:val="18"/>
          <w:szCs w:val="18"/>
        </w:rPr>
        <w:t xml:space="preserve"> муниципального образования от 15.06.2023, рассмотрев заявление </w:t>
      </w:r>
      <w:proofErr w:type="spellStart"/>
      <w:r w:rsidRPr="00CF53DD">
        <w:rPr>
          <w:sz w:val="18"/>
          <w:szCs w:val="18"/>
        </w:rPr>
        <w:t>Гилева</w:t>
      </w:r>
      <w:proofErr w:type="spellEnd"/>
      <w:r w:rsidRPr="00CF53DD">
        <w:rPr>
          <w:sz w:val="18"/>
          <w:szCs w:val="18"/>
        </w:rPr>
        <w:t xml:space="preserve"> Сергея Владимировича и представленные документы, Администрация Хомутовского муниципального образования</w:t>
      </w:r>
    </w:p>
    <w:p w:rsidR="00CF53DD" w:rsidRPr="00CF53DD" w:rsidRDefault="00CF53DD" w:rsidP="00CF53DD">
      <w:pPr>
        <w:tabs>
          <w:tab w:val="left" w:pos="3976"/>
        </w:tabs>
        <w:ind w:left="-426" w:right="-427" w:firstLine="284"/>
        <w:rPr>
          <w:sz w:val="18"/>
          <w:szCs w:val="18"/>
        </w:rPr>
      </w:pPr>
    </w:p>
    <w:p w:rsidR="00CF53DD" w:rsidRDefault="00CF53DD" w:rsidP="00CF53DD">
      <w:pPr>
        <w:tabs>
          <w:tab w:val="left" w:pos="3976"/>
        </w:tabs>
        <w:ind w:left="-426" w:right="-427" w:firstLine="284"/>
        <w:rPr>
          <w:sz w:val="18"/>
          <w:szCs w:val="18"/>
        </w:rPr>
      </w:pPr>
      <w:r w:rsidRPr="00CF53DD">
        <w:rPr>
          <w:sz w:val="18"/>
          <w:szCs w:val="18"/>
        </w:rPr>
        <w:t>ПОСТАНОВЛЯЕТ:</w:t>
      </w:r>
    </w:p>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r w:rsidRPr="00CF53DD">
        <w:rPr>
          <w:sz w:val="18"/>
          <w:szCs w:val="18"/>
        </w:rPr>
        <w:t>1. Предоставить разрешение на условно разрешенный вид использования «Для индивидуального жилищного строительства» в отношении:</w:t>
      </w:r>
    </w:p>
    <w:p w:rsidR="00CF53DD" w:rsidRPr="00CF53DD" w:rsidRDefault="00CF53DD" w:rsidP="00CF53DD">
      <w:pPr>
        <w:tabs>
          <w:tab w:val="left" w:pos="3976"/>
        </w:tabs>
        <w:ind w:left="-426" w:right="-427" w:firstLine="284"/>
        <w:rPr>
          <w:sz w:val="18"/>
          <w:szCs w:val="18"/>
        </w:rPr>
      </w:pPr>
      <w:r>
        <w:rPr>
          <w:sz w:val="18"/>
          <w:szCs w:val="18"/>
        </w:rPr>
        <w:t>1.1.</w:t>
      </w:r>
      <w:r w:rsidRPr="00CF53DD">
        <w:rPr>
          <w:sz w:val="18"/>
          <w:szCs w:val="18"/>
        </w:rPr>
        <w:t xml:space="preserve">земельного участка с кадастровым номером 38:06:100801:33162, площадью 822 </w:t>
      </w:r>
      <w:proofErr w:type="spellStart"/>
      <w:r w:rsidRPr="00CF53DD">
        <w:rPr>
          <w:sz w:val="18"/>
          <w:szCs w:val="18"/>
        </w:rPr>
        <w:t>кв.м</w:t>
      </w:r>
      <w:proofErr w:type="spellEnd"/>
      <w:r w:rsidRPr="00CF53D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CF53DD">
        <w:rPr>
          <w:sz w:val="18"/>
          <w:szCs w:val="18"/>
        </w:rPr>
        <w:t>Хомутовское</w:t>
      </w:r>
      <w:proofErr w:type="spellEnd"/>
      <w:r w:rsidRPr="00CF53DD">
        <w:rPr>
          <w:sz w:val="18"/>
          <w:szCs w:val="18"/>
        </w:rPr>
        <w:t>, село Хомутово, улица Гравийная, земельный участок 61;</w:t>
      </w:r>
    </w:p>
    <w:p w:rsidR="00CF53DD" w:rsidRPr="00CF53DD" w:rsidRDefault="00CF53DD" w:rsidP="00CF53DD">
      <w:pPr>
        <w:tabs>
          <w:tab w:val="left" w:pos="3976"/>
        </w:tabs>
        <w:ind w:left="-426" w:right="-427" w:firstLine="284"/>
        <w:rPr>
          <w:sz w:val="18"/>
          <w:szCs w:val="18"/>
        </w:rPr>
      </w:pPr>
      <w:r w:rsidRPr="00CF53DD">
        <w:rPr>
          <w:sz w:val="18"/>
          <w:szCs w:val="18"/>
        </w:rPr>
        <w:t xml:space="preserve">1.2. земельного участка с кадастровым номером 38:06:100801:33161, площадью 822 </w:t>
      </w:r>
      <w:proofErr w:type="spellStart"/>
      <w:r w:rsidRPr="00CF53DD">
        <w:rPr>
          <w:sz w:val="18"/>
          <w:szCs w:val="18"/>
        </w:rPr>
        <w:t>кв.м</w:t>
      </w:r>
      <w:proofErr w:type="spellEnd"/>
      <w:r w:rsidRPr="00CF53D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CF53DD">
        <w:rPr>
          <w:sz w:val="18"/>
          <w:szCs w:val="18"/>
        </w:rPr>
        <w:t>Хомутовское</w:t>
      </w:r>
      <w:proofErr w:type="spellEnd"/>
      <w:r w:rsidRPr="00CF53DD">
        <w:rPr>
          <w:sz w:val="18"/>
          <w:szCs w:val="18"/>
        </w:rPr>
        <w:t>, село Хомутово, улица Гравийная, земельный участок 63.</w:t>
      </w:r>
    </w:p>
    <w:p w:rsidR="00CF53DD" w:rsidRPr="00CF53DD" w:rsidRDefault="00CF53DD" w:rsidP="00CF53DD">
      <w:pPr>
        <w:tabs>
          <w:tab w:val="left" w:pos="3976"/>
        </w:tabs>
        <w:ind w:left="-426" w:right="-427" w:firstLine="284"/>
        <w:rPr>
          <w:sz w:val="18"/>
          <w:szCs w:val="18"/>
        </w:rPr>
      </w:pPr>
      <w:r w:rsidRPr="00CF53DD">
        <w:rPr>
          <w:sz w:val="18"/>
          <w:szCs w:val="18"/>
        </w:rPr>
        <w:t>2. Опубликовать настоящее постановление в установленном законом порядке.</w:t>
      </w:r>
    </w:p>
    <w:p w:rsidR="00CF53DD" w:rsidRPr="00CF53DD" w:rsidRDefault="00CF53DD" w:rsidP="00CF53DD">
      <w:pPr>
        <w:tabs>
          <w:tab w:val="left" w:pos="3976"/>
        </w:tabs>
        <w:ind w:left="-426" w:right="-427" w:firstLine="284"/>
        <w:rPr>
          <w:sz w:val="18"/>
          <w:szCs w:val="18"/>
        </w:rPr>
      </w:pPr>
      <w:r w:rsidRPr="00CF53DD">
        <w:rPr>
          <w:sz w:val="18"/>
          <w:szCs w:val="18"/>
        </w:rPr>
        <w:t xml:space="preserve">3. </w:t>
      </w:r>
      <w:proofErr w:type="gramStart"/>
      <w:r w:rsidRPr="00CF53DD">
        <w:rPr>
          <w:sz w:val="18"/>
          <w:szCs w:val="18"/>
        </w:rPr>
        <w:t>Контроль за</w:t>
      </w:r>
      <w:proofErr w:type="gramEnd"/>
      <w:r w:rsidRPr="00CF53DD">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p>
    <w:p w:rsidR="00CF53DD" w:rsidRPr="00CC1506" w:rsidRDefault="00CF53DD" w:rsidP="00CC1506">
      <w:pPr>
        <w:tabs>
          <w:tab w:val="left" w:pos="3976"/>
        </w:tabs>
        <w:ind w:left="-426" w:right="-427" w:firstLine="284"/>
        <w:jc w:val="right"/>
        <w:rPr>
          <w:i/>
          <w:sz w:val="18"/>
          <w:szCs w:val="18"/>
        </w:rPr>
      </w:pPr>
      <w:r w:rsidRPr="00CC1506">
        <w:rPr>
          <w:i/>
          <w:sz w:val="18"/>
          <w:szCs w:val="18"/>
        </w:rPr>
        <w:t xml:space="preserve">Глава администрации                                                                      В.М. </w:t>
      </w:r>
      <w:proofErr w:type="spellStart"/>
      <w:r w:rsidRPr="00CC1506">
        <w:rPr>
          <w:i/>
          <w:sz w:val="18"/>
          <w:szCs w:val="18"/>
        </w:rPr>
        <w:t>Колмаченко</w:t>
      </w:r>
      <w:proofErr w:type="spellEnd"/>
    </w:p>
    <w:p w:rsidR="00CF53DD" w:rsidRPr="00CC1506" w:rsidRDefault="00CF53DD" w:rsidP="00CC1506">
      <w:pPr>
        <w:tabs>
          <w:tab w:val="left" w:pos="3976"/>
        </w:tabs>
        <w:ind w:left="-426" w:right="-427" w:firstLine="284"/>
        <w:jc w:val="right"/>
        <w:rPr>
          <w:i/>
          <w:sz w:val="18"/>
          <w:szCs w:val="18"/>
        </w:rPr>
      </w:pPr>
    </w:p>
    <w:p w:rsidR="00CF53DD" w:rsidRDefault="00CF53DD" w:rsidP="00CF53DD">
      <w:pPr>
        <w:tabs>
          <w:tab w:val="left" w:pos="3976"/>
        </w:tabs>
        <w:ind w:left="-426" w:right="-427" w:firstLine="284"/>
        <w:rPr>
          <w:sz w:val="18"/>
          <w:szCs w:val="18"/>
        </w:rPr>
      </w:pPr>
    </w:p>
    <w:p w:rsidR="00CF53DD" w:rsidRPr="00CF53DD" w:rsidRDefault="00CF53DD" w:rsidP="00CC1506">
      <w:pPr>
        <w:tabs>
          <w:tab w:val="left" w:pos="3976"/>
        </w:tabs>
        <w:ind w:left="-426" w:right="-427" w:firstLine="284"/>
        <w:jc w:val="center"/>
        <w:rPr>
          <w:b/>
          <w:sz w:val="18"/>
          <w:szCs w:val="18"/>
        </w:rPr>
      </w:pPr>
      <w:r w:rsidRPr="00CF53DD">
        <w:rPr>
          <w:b/>
          <w:sz w:val="18"/>
          <w:szCs w:val="18"/>
        </w:rPr>
        <w:t>Заключение о результатах</w:t>
      </w:r>
    </w:p>
    <w:p w:rsidR="00CF53DD" w:rsidRPr="00CF53DD" w:rsidRDefault="00CF53DD" w:rsidP="00CC1506">
      <w:pPr>
        <w:tabs>
          <w:tab w:val="left" w:pos="3976"/>
        </w:tabs>
        <w:ind w:left="-426" w:right="-427" w:firstLine="284"/>
        <w:jc w:val="center"/>
        <w:rPr>
          <w:b/>
          <w:sz w:val="18"/>
          <w:szCs w:val="18"/>
        </w:rPr>
      </w:pPr>
      <w:r w:rsidRPr="00CF53DD">
        <w:rPr>
          <w:b/>
          <w:sz w:val="18"/>
          <w:szCs w:val="18"/>
        </w:rPr>
        <w:t>публичных слушаний по проекту решения</w:t>
      </w:r>
    </w:p>
    <w:p w:rsidR="00CF53DD" w:rsidRPr="00CF53DD" w:rsidRDefault="00CF53DD" w:rsidP="00CC1506">
      <w:pPr>
        <w:tabs>
          <w:tab w:val="left" w:pos="3976"/>
        </w:tabs>
        <w:ind w:left="-426" w:right="-427" w:firstLine="284"/>
        <w:jc w:val="center"/>
        <w:rPr>
          <w:b/>
          <w:sz w:val="18"/>
          <w:szCs w:val="18"/>
        </w:rPr>
      </w:pPr>
      <w:r w:rsidRPr="00CF53DD">
        <w:rPr>
          <w:b/>
          <w:sz w:val="18"/>
          <w:szCs w:val="18"/>
        </w:rPr>
        <w:t>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38:06:100801:33162, 38:06:100801:33161</w:t>
      </w:r>
    </w:p>
    <w:p w:rsidR="00CF53DD" w:rsidRPr="00CF53DD" w:rsidRDefault="00CF53DD" w:rsidP="00CF53DD">
      <w:pPr>
        <w:tabs>
          <w:tab w:val="left" w:pos="3976"/>
        </w:tabs>
        <w:ind w:left="-426" w:right="-427" w:firstLine="284"/>
        <w:rPr>
          <w:sz w:val="18"/>
          <w:szCs w:val="18"/>
        </w:rPr>
      </w:pPr>
      <w:r w:rsidRPr="00CF53DD">
        <w:rPr>
          <w:noProof/>
          <w:sz w:val="18"/>
          <w:szCs w:val="18"/>
        </w:rPr>
        <mc:AlternateContent>
          <mc:Choice Requires="wps">
            <w:drawing>
              <wp:anchor distT="0" distB="0" distL="114300" distR="114300" simplePos="0" relativeHeight="251669504" behindDoc="0" locked="0" layoutInCell="1" allowOverlap="1">
                <wp:simplePos x="0" y="0"/>
                <wp:positionH relativeFrom="column">
                  <wp:posOffset>3677285</wp:posOffset>
                </wp:positionH>
                <wp:positionV relativeFrom="paragraph">
                  <wp:posOffset>47543</wp:posOffset>
                </wp:positionV>
                <wp:extent cx="2324100" cy="390525"/>
                <wp:effectExtent l="0" t="0" r="21590" b="2667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390525"/>
                        </a:xfrm>
                        <a:prstGeom prst="rect">
                          <a:avLst/>
                        </a:prstGeom>
                        <a:solidFill>
                          <a:srgbClr val="FFFFFF"/>
                        </a:solidFill>
                        <a:ln w="9525">
                          <a:solidFill>
                            <a:schemeClr val="bg1"/>
                          </a:solidFill>
                          <a:miter lim="800000"/>
                          <a:headEnd/>
                          <a:tailEnd/>
                        </a:ln>
                      </wps:spPr>
                      <wps:txbx>
                        <w:txbxContent>
                          <w:p w:rsidR="00D93E4D" w:rsidRDefault="00D93E4D" w:rsidP="00CF53DD">
                            <w:pPr>
                              <w:rPr>
                                <w:sz w:val="20"/>
                                <w:szCs w:val="20"/>
                              </w:rPr>
                            </w:pPr>
                            <w:r>
                              <w:rPr>
                                <w:sz w:val="20"/>
                                <w:szCs w:val="20"/>
                              </w:rPr>
                              <w:t>"15" июня 2023 года</w:t>
                            </w:r>
                          </w:p>
                          <w:p w:rsidR="00D93E4D" w:rsidRDefault="00D93E4D" w:rsidP="00CF53DD">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6" o:spid="_x0000_s1027" type="#_x0000_t202" style="position:absolute;left:0;text-align:left;margin-left:289.55pt;margin-top:3.75pt;width:183pt;height:30.75pt;z-index:2516695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" strokecolor="white [3212]">
                <v:textbox style="mso-fit-shape-to-text:t">
                  <w:txbxContent>
                    <w:p w:rsidR="00D93E4D" w:rsidRDefault="00D93E4D" w:rsidP="00CF53DD">
                      <w:pPr>
                        <w:rPr>
                          <w:sz w:val="20"/>
                          <w:szCs w:val="20"/>
                        </w:rPr>
                      </w:pPr>
                      <w:r>
                        <w:rPr>
                          <w:sz w:val="20"/>
                          <w:szCs w:val="20"/>
                        </w:rPr>
                        <w:t>"15" июня 2023 года</w:t>
                      </w:r>
                    </w:p>
                    <w:p w:rsidR="00D93E4D" w:rsidRDefault="00D93E4D" w:rsidP="00CF53DD">
                      <w:pPr>
                        <w:rPr>
                          <w:sz w:val="20"/>
                          <w:szCs w:val="20"/>
                        </w:rPr>
                      </w:pPr>
                    </w:p>
                  </w:txbxContent>
                </v:textbox>
              </v:shape>
            </w:pict>
          </mc:Fallback>
        </mc:AlternateContent>
      </w:r>
      <w:r w:rsidRPr="00CF53DD">
        <w:rPr>
          <w:sz w:val="18"/>
          <w:szCs w:val="18"/>
        </w:rPr>
        <w:t xml:space="preserve">                                                                             </w:t>
      </w:r>
    </w:p>
    <w:p w:rsidR="00CF53DD" w:rsidRPr="00CF53DD" w:rsidRDefault="00CF53DD" w:rsidP="00CF53DD">
      <w:pPr>
        <w:tabs>
          <w:tab w:val="left" w:pos="3976"/>
        </w:tabs>
        <w:ind w:left="-426" w:right="-427" w:firstLine="284"/>
        <w:rPr>
          <w:b/>
          <w:sz w:val="18"/>
          <w:szCs w:val="18"/>
        </w:rPr>
      </w:pPr>
      <w:r w:rsidRPr="00CF53DD">
        <w:rPr>
          <w:b/>
          <w:sz w:val="18"/>
          <w:szCs w:val="18"/>
        </w:rPr>
        <w:tab/>
      </w:r>
    </w:p>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r w:rsidRPr="00CF53DD">
        <w:rPr>
          <w:sz w:val="18"/>
          <w:szCs w:val="18"/>
        </w:rPr>
        <w:t xml:space="preserve">Настоящее заключение подготовлено </w:t>
      </w:r>
      <w:r w:rsidRPr="00CF53DD">
        <w:rPr>
          <w:sz w:val="18"/>
          <w:szCs w:val="18"/>
          <w:u w:val="single"/>
        </w:rPr>
        <w:t>Администрацией Хомутовского муниципального образования</w:t>
      </w:r>
      <w:r w:rsidRPr="00CF53DD">
        <w:rPr>
          <w:sz w:val="18"/>
          <w:szCs w:val="18"/>
        </w:rPr>
        <w:t xml:space="preserve"> </w:t>
      </w:r>
    </w:p>
    <w:p w:rsidR="00CF53DD" w:rsidRPr="00CF53DD" w:rsidRDefault="00CF53DD" w:rsidP="00CF53DD">
      <w:pPr>
        <w:tabs>
          <w:tab w:val="left" w:pos="3976"/>
        </w:tabs>
        <w:ind w:left="-426" w:right="-427" w:firstLine="284"/>
        <w:rPr>
          <w:i/>
          <w:sz w:val="18"/>
          <w:szCs w:val="18"/>
        </w:rPr>
      </w:pPr>
      <w:r w:rsidRPr="00CF53DD">
        <w:rPr>
          <w:i/>
          <w:sz w:val="18"/>
          <w:szCs w:val="18"/>
        </w:rPr>
        <w:t xml:space="preserve">                                                                                                              (наименование организатора публичных слушаний)</w:t>
      </w:r>
    </w:p>
    <w:p w:rsidR="00CF53DD" w:rsidRPr="00CF53DD" w:rsidRDefault="00CF53DD" w:rsidP="00CF53DD">
      <w:pPr>
        <w:tabs>
          <w:tab w:val="left" w:pos="3976"/>
        </w:tabs>
        <w:ind w:left="-426" w:right="-427" w:firstLine="284"/>
        <w:rPr>
          <w:sz w:val="18"/>
          <w:szCs w:val="18"/>
        </w:rPr>
      </w:pPr>
      <w:r w:rsidRPr="00CF53DD">
        <w:rPr>
          <w:sz w:val="18"/>
          <w:szCs w:val="18"/>
        </w:rPr>
        <w:t xml:space="preserve">на основании протокола публичных слушаний от «15» июня 2023 г. по проекту решения </w:t>
      </w:r>
    </w:p>
    <w:p w:rsidR="00CF53DD" w:rsidRPr="00CF53DD" w:rsidRDefault="00CF53DD" w:rsidP="00CF53DD">
      <w:pPr>
        <w:tabs>
          <w:tab w:val="left" w:pos="3976"/>
        </w:tabs>
        <w:ind w:left="-426" w:right="-427" w:firstLine="284"/>
        <w:rPr>
          <w:sz w:val="18"/>
          <w:szCs w:val="18"/>
        </w:rPr>
      </w:pPr>
      <w:r w:rsidRPr="00CF53DD">
        <w:rPr>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38:06:100801:33162, 38:06:100801:33161,  расположенных по адресу: </w:t>
      </w:r>
      <w:proofErr w:type="gramStart"/>
      <w:r w:rsidRPr="00CF53DD">
        <w:rPr>
          <w:sz w:val="18"/>
          <w:szCs w:val="18"/>
        </w:rPr>
        <w:t xml:space="preserve">Российская Федерация, Иркутская область, муниципальный район Иркутский, сельское поселение </w:t>
      </w:r>
      <w:proofErr w:type="spellStart"/>
      <w:r w:rsidRPr="00CF53DD">
        <w:rPr>
          <w:sz w:val="18"/>
          <w:szCs w:val="18"/>
        </w:rPr>
        <w:t>Хомутовское</w:t>
      </w:r>
      <w:proofErr w:type="spellEnd"/>
      <w:r w:rsidRPr="00CF53DD">
        <w:rPr>
          <w:sz w:val="18"/>
          <w:szCs w:val="18"/>
        </w:rPr>
        <w:t xml:space="preserve">, село Хомутово, улица Гравийная, земельный участок 61 и Российская Федерация, Иркутская область, муниципальный район Иркутский, сельское поселение </w:t>
      </w:r>
      <w:proofErr w:type="spellStart"/>
      <w:r w:rsidRPr="00CF53DD">
        <w:rPr>
          <w:sz w:val="18"/>
          <w:szCs w:val="18"/>
        </w:rPr>
        <w:t>Хомутовское</w:t>
      </w:r>
      <w:proofErr w:type="spellEnd"/>
      <w:r w:rsidRPr="00CF53DD">
        <w:rPr>
          <w:sz w:val="18"/>
          <w:szCs w:val="18"/>
        </w:rPr>
        <w:t>, село Хомутово, улица Гравийная, земельный участок 63.</w:t>
      </w:r>
      <w:proofErr w:type="gramEnd"/>
    </w:p>
    <w:p w:rsidR="00CF53DD" w:rsidRPr="00CF53DD" w:rsidRDefault="00CF53DD" w:rsidP="00CF53DD">
      <w:pPr>
        <w:tabs>
          <w:tab w:val="left" w:pos="3976"/>
        </w:tabs>
        <w:ind w:left="-426" w:right="-427" w:firstLine="284"/>
        <w:rPr>
          <w:i/>
          <w:sz w:val="18"/>
          <w:szCs w:val="18"/>
        </w:rPr>
      </w:pPr>
      <w:r w:rsidRPr="00CF53DD">
        <w:rPr>
          <w:i/>
          <w:sz w:val="18"/>
          <w:szCs w:val="18"/>
        </w:rPr>
        <w:t xml:space="preserve">(наименование проекта, рассмотренного </w:t>
      </w:r>
      <w:proofErr w:type="gramStart"/>
      <w:r w:rsidRPr="00CF53DD">
        <w:rPr>
          <w:i/>
          <w:sz w:val="18"/>
          <w:szCs w:val="18"/>
        </w:rPr>
        <w:t>на</w:t>
      </w:r>
      <w:proofErr w:type="gramEnd"/>
      <w:r w:rsidRPr="00CF53DD">
        <w:rPr>
          <w:i/>
          <w:sz w:val="18"/>
          <w:szCs w:val="18"/>
        </w:rPr>
        <w:t xml:space="preserve"> публичных слушаний)</w:t>
      </w:r>
    </w:p>
    <w:p w:rsidR="00CF53DD" w:rsidRPr="00CF53DD" w:rsidRDefault="00CF53DD" w:rsidP="00CF53DD">
      <w:pPr>
        <w:tabs>
          <w:tab w:val="left" w:pos="3976"/>
        </w:tabs>
        <w:ind w:left="-426" w:right="-427" w:firstLine="284"/>
        <w:rPr>
          <w:i/>
          <w:sz w:val="18"/>
          <w:szCs w:val="18"/>
        </w:rPr>
      </w:pPr>
    </w:p>
    <w:p w:rsidR="00CF53DD" w:rsidRPr="00CF53DD" w:rsidRDefault="00CF53DD" w:rsidP="00CF53DD">
      <w:pPr>
        <w:tabs>
          <w:tab w:val="left" w:pos="3976"/>
        </w:tabs>
        <w:ind w:left="-426" w:right="-427" w:firstLine="284"/>
        <w:rPr>
          <w:sz w:val="18"/>
          <w:szCs w:val="18"/>
        </w:rPr>
      </w:pPr>
      <w:r w:rsidRPr="00CF53DD">
        <w:rPr>
          <w:sz w:val="18"/>
          <w:szCs w:val="18"/>
        </w:rPr>
        <w:t xml:space="preserve">Количество участников публичных слушаний, принявших участие </w:t>
      </w:r>
      <w:proofErr w:type="gramStart"/>
      <w:r w:rsidRPr="00CF53DD">
        <w:rPr>
          <w:sz w:val="18"/>
          <w:szCs w:val="18"/>
        </w:rPr>
        <w:t>в</w:t>
      </w:r>
      <w:proofErr w:type="gramEnd"/>
      <w:r w:rsidRPr="00CF53DD">
        <w:rPr>
          <w:sz w:val="18"/>
          <w:szCs w:val="18"/>
        </w:rPr>
        <w:t xml:space="preserve"> публичных слушаний составило: 0.</w:t>
      </w:r>
    </w:p>
    <w:p w:rsidR="00CF53DD" w:rsidRPr="00CF53DD" w:rsidRDefault="00CF53DD" w:rsidP="00CF53DD">
      <w:pPr>
        <w:tabs>
          <w:tab w:val="left" w:pos="3976"/>
        </w:tabs>
        <w:ind w:left="-426" w:right="-427" w:firstLine="284"/>
        <w:rPr>
          <w:sz w:val="18"/>
          <w:szCs w:val="18"/>
        </w:rPr>
      </w:pPr>
      <w:r w:rsidRPr="00CF53DD">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CF53DD">
        <w:rPr>
          <w:sz w:val="18"/>
          <w:szCs w:val="18"/>
        </w:rPr>
        <w:t>замечания</w:t>
      </w:r>
      <w:proofErr w:type="gramEnd"/>
      <w:r w:rsidRPr="00CF53DD">
        <w:rPr>
          <w:sz w:val="18"/>
          <w:szCs w:val="18"/>
        </w:rPr>
        <w:t xml:space="preserve"> и предложения не поступало</w:t>
      </w:r>
    </w:p>
    <w:p w:rsidR="00CF53DD" w:rsidRPr="00CF53DD" w:rsidRDefault="00CF53DD" w:rsidP="00CF53DD">
      <w:pPr>
        <w:tabs>
          <w:tab w:val="left" w:pos="3976"/>
        </w:tabs>
        <w:ind w:left="-426" w:right="-427" w:firstLine="284"/>
        <w:rPr>
          <w:sz w:val="18"/>
          <w:szCs w:val="18"/>
        </w:rPr>
      </w:pPr>
    </w:p>
    <w:tbl>
      <w:tblPr>
        <w:tblStyle w:val="aa"/>
        <w:tblW w:w="0" w:type="auto"/>
        <w:tblLook w:val="04A0" w:firstRow="1" w:lastRow="0" w:firstColumn="1" w:lastColumn="0" w:noHBand="0" w:noVBand="1"/>
      </w:tblPr>
      <w:tblGrid>
        <w:gridCol w:w="478"/>
        <w:gridCol w:w="2641"/>
        <w:gridCol w:w="2875"/>
        <w:gridCol w:w="3436"/>
      </w:tblGrid>
      <w:tr w:rsidR="00CF53DD" w:rsidRPr="00CF53DD" w:rsidTr="00CF53DD">
        <w:trPr>
          <w:trHeight w:val="1681"/>
        </w:trPr>
        <w:tc>
          <w:tcPr>
            <w:tcW w:w="481" w:type="dxa"/>
            <w:tcBorders>
              <w:top w:val="single" w:sz="4" w:space="0" w:color="auto"/>
              <w:left w:val="single" w:sz="4" w:space="0" w:color="auto"/>
              <w:bottom w:val="single" w:sz="4" w:space="0" w:color="auto"/>
              <w:right w:val="single" w:sz="4" w:space="0" w:color="auto"/>
            </w:tcBorders>
            <w:hideMark/>
          </w:tcPr>
          <w:p w:rsidR="00CF53DD" w:rsidRPr="00CF53DD" w:rsidRDefault="00CF53DD" w:rsidP="00CF53DD">
            <w:pPr>
              <w:tabs>
                <w:tab w:val="left" w:pos="3976"/>
              </w:tabs>
              <w:ind w:left="-426" w:right="-427" w:firstLine="284"/>
              <w:rPr>
                <w:sz w:val="18"/>
                <w:szCs w:val="18"/>
              </w:rPr>
            </w:pPr>
            <w:r w:rsidRPr="00CF53DD">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CF53DD" w:rsidRPr="00CF53DD" w:rsidRDefault="00CF53DD" w:rsidP="00CC1506">
            <w:pPr>
              <w:tabs>
                <w:tab w:val="left" w:pos="3976"/>
              </w:tabs>
              <w:ind w:left="-53" w:firstLine="284"/>
              <w:rPr>
                <w:sz w:val="18"/>
                <w:szCs w:val="18"/>
              </w:rPr>
            </w:pPr>
            <w:r w:rsidRPr="00CF53DD">
              <w:rPr>
                <w:sz w:val="18"/>
                <w:szCs w:val="18"/>
              </w:rPr>
              <w:t>Содержание внесённых предложений/замечаний</w:t>
            </w:r>
          </w:p>
        </w:tc>
        <w:tc>
          <w:tcPr>
            <w:tcW w:w="2892" w:type="dxa"/>
            <w:tcBorders>
              <w:top w:val="single" w:sz="4" w:space="0" w:color="auto"/>
              <w:left w:val="single" w:sz="4" w:space="0" w:color="auto"/>
              <w:bottom w:val="single" w:sz="4" w:space="0" w:color="auto"/>
              <w:right w:val="single" w:sz="4" w:space="0" w:color="auto"/>
            </w:tcBorders>
            <w:hideMark/>
          </w:tcPr>
          <w:p w:rsidR="00CF53DD" w:rsidRPr="00CF53DD" w:rsidRDefault="00CF53DD" w:rsidP="00CC1506">
            <w:pPr>
              <w:tabs>
                <w:tab w:val="left" w:pos="3976"/>
              </w:tabs>
              <w:ind w:left="-144" w:firstLine="284"/>
              <w:rPr>
                <w:sz w:val="18"/>
                <w:szCs w:val="18"/>
              </w:rPr>
            </w:pPr>
            <w:r w:rsidRPr="00CF53DD">
              <w:rPr>
                <w:sz w:val="18"/>
                <w:szCs w:val="18"/>
              </w:rPr>
              <w:t>Выводы по результатам рассмотрения предложения, поступившего от участников публичных слушаний</w:t>
            </w:r>
          </w:p>
        </w:tc>
        <w:tc>
          <w:tcPr>
            <w:tcW w:w="3451" w:type="dxa"/>
            <w:tcBorders>
              <w:top w:val="single" w:sz="4" w:space="0" w:color="auto"/>
              <w:left w:val="single" w:sz="4" w:space="0" w:color="auto"/>
              <w:bottom w:val="single" w:sz="4" w:space="0" w:color="auto"/>
              <w:right w:val="single" w:sz="4" w:space="0" w:color="auto"/>
            </w:tcBorders>
            <w:hideMark/>
          </w:tcPr>
          <w:p w:rsidR="00CF53DD" w:rsidRPr="00CF53DD" w:rsidRDefault="00CF53DD" w:rsidP="00CC1506">
            <w:pPr>
              <w:tabs>
                <w:tab w:val="left" w:pos="3976"/>
              </w:tabs>
              <w:ind w:left="0" w:firstLine="284"/>
              <w:rPr>
                <w:sz w:val="18"/>
                <w:szCs w:val="18"/>
              </w:rPr>
            </w:pPr>
            <w:r w:rsidRPr="00CF53DD">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CF53DD" w:rsidRPr="00CF53DD" w:rsidTr="00CF53DD">
        <w:tc>
          <w:tcPr>
            <w:tcW w:w="481" w:type="dxa"/>
            <w:tcBorders>
              <w:top w:val="single" w:sz="4" w:space="0" w:color="auto"/>
              <w:left w:val="single" w:sz="4" w:space="0" w:color="auto"/>
              <w:bottom w:val="single" w:sz="4" w:space="0" w:color="auto"/>
              <w:right w:val="single" w:sz="4" w:space="0" w:color="auto"/>
            </w:tcBorders>
            <w:hideMark/>
          </w:tcPr>
          <w:p w:rsidR="00CF53DD" w:rsidRPr="00CF53DD" w:rsidRDefault="00CF53DD" w:rsidP="00CF53DD">
            <w:pPr>
              <w:tabs>
                <w:tab w:val="left" w:pos="3976"/>
              </w:tabs>
              <w:ind w:left="-426" w:right="-427" w:firstLine="284"/>
              <w:rPr>
                <w:sz w:val="18"/>
                <w:szCs w:val="18"/>
              </w:rPr>
            </w:pPr>
            <w:r w:rsidRPr="00CF53DD">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CF53DD" w:rsidRPr="00CF53DD" w:rsidRDefault="00CF53DD" w:rsidP="00CF53DD">
            <w:pPr>
              <w:tabs>
                <w:tab w:val="left" w:pos="3976"/>
              </w:tabs>
              <w:ind w:left="-426" w:right="-427" w:firstLine="284"/>
              <w:rPr>
                <w:sz w:val="18"/>
                <w:szCs w:val="18"/>
              </w:rPr>
            </w:pPr>
            <w:r w:rsidRPr="00CF53DD">
              <w:rPr>
                <w:sz w:val="18"/>
                <w:szCs w:val="18"/>
              </w:rPr>
              <w:t>-</w:t>
            </w:r>
          </w:p>
          <w:p w:rsidR="00CF53DD" w:rsidRPr="00CF53DD" w:rsidRDefault="00CF53DD" w:rsidP="00CF53DD">
            <w:pPr>
              <w:tabs>
                <w:tab w:val="left" w:pos="3976"/>
              </w:tabs>
              <w:ind w:left="-426" w:right="-427" w:firstLine="284"/>
              <w:rPr>
                <w:sz w:val="18"/>
                <w:szCs w:val="18"/>
              </w:rPr>
            </w:pPr>
          </w:p>
        </w:tc>
        <w:tc>
          <w:tcPr>
            <w:tcW w:w="2892" w:type="dxa"/>
            <w:tcBorders>
              <w:top w:val="single" w:sz="4" w:space="0" w:color="auto"/>
              <w:left w:val="single" w:sz="4" w:space="0" w:color="auto"/>
              <w:bottom w:val="single" w:sz="4" w:space="0" w:color="auto"/>
              <w:right w:val="single" w:sz="4" w:space="0" w:color="auto"/>
            </w:tcBorders>
            <w:hideMark/>
          </w:tcPr>
          <w:p w:rsidR="00CF53DD" w:rsidRPr="00CF53DD" w:rsidRDefault="00CF53DD" w:rsidP="00CC1506">
            <w:pPr>
              <w:tabs>
                <w:tab w:val="left" w:pos="3976"/>
              </w:tabs>
              <w:ind w:left="-144" w:firstLine="284"/>
              <w:rPr>
                <w:sz w:val="18"/>
                <w:szCs w:val="18"/>
              </w:rPr>
            </w:pPr>
            <w:r w:rsidRPr="00CF53DD">
              <w:rPr>
                <w:sz w:val="18"/>
                <w:szCs w:val="18"/>
              </w:rPr>
              <w:t>-</w:t>
            </w:r>
          </w:p>
        </w:tc>
        <w:tc>
          <w:tcPr>
            <w:tcW w:w="3451" w:type="dxa"/>
            <w:tcBorders>
              <w:top w:val="single" w:sz="4" w:space="0" w:color="auto"/>
              <w:left w:val="single" w:sz="4" w:space="0" w:color="auto"/>
              <w:bottom w:val="single" w:sz="4" w:space="0" w:color="auto"/>
              <w:right w:val="single" w:sz="4" w:space="0" w:color="auto"/>
            </w:tcBorders>
            <w:hideMark/>
          </w:tcPr>
          <w:p w:rsidR="00CF53DD" w:rsidRPr="00CF53DD" w:rsidRDefault="00CF53DD" w:rsidP="00CC1506">
            <w:pPr>
              <w:tabs>
                <w:tab w:val="left" w:pos="3976"/>
              </w:tabs>
              <w:ind w:left="0" w:firstLine="284"/>
              <w:rPr>
                <w:sz w:val="18"/>
                <w:szCs w:val="18"/>
              </w:rPr>
            </w:pPr>
            <w:r w:rsidRPr="00CF53DD">
              <w:rPr>
                <w:sz w:val="18"/>
                <w:szCs w:val="18"/>
              </w:rPr>
              <w:t>-</w:t>
            </w:r>
          </w:p>
        </w:tc>
      </w:tr>
    </w:tbl>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b/>
          <w:sz w:val="18"/>
          <w:szCs w:val="18"/>
        </w:rPr>
      </w:pPr>
    </w:p>
    <w:p w:rsidR="00CF53DD" w:rsidRPr="00CF53DD" w:rsidRDefault="00CF53DD" w:rsidP="00CF53DD">
      <w:pPr>
        <w:tabs>
          <w:tab w:val="left" w:pos="3976"/>
        </w:tabs>
        <w:ind w:left="-426" w:right="-427" w:firstLine="284"/>
        <w:rPr>
          <w:sz w:val="18"/>
          <w:szCs w:val="18"/>
        </w:rPr>
      </w:pPr>
      <w:r w:rsidRPr="00CF53DD">
        <w:rPr>
          <w:sz w:val="18"/>
          <w:szCs w:val="18"/>
        </w:rPr>
        <w:t>По результатам рассмотрения замечаний и предложений иных участников публичных слушаний установлено:</w:t>
      </w:r>
    </w:p>
    <w:p w:rsidR="00CF53DD" w:rsidRPr="00CF53DD" w:rsidRDefault="00CF53DD" w:rsidP="00CF53DD">
      <w:pPr>
        <w:tabs>
          <w:tab w:val="left" w:pos="3976"/>
        </w:tabs>
        <w:ind w:left="-426" w:right="-427" w:firstLine="284"/>
        <w:rPr>
          <w:sz w:val="18"/>
          <w:szCs w:val="18"/>
        </w:rPr>
      </w:pPr>
    </w:p>
    <w:tbl>
      <w:tblPr>
        <w:tblStyle w:val="aa"/>
        <w:tblW w:w="0" w:type="auto"/>
        <w:tblLook w:val="04A0" w:firstRow="1" w:lastRow="0" w:firstColumn="1" w:lastColumn="0" w:noHBand="0" w:noVBand="1"/>
      </w:tblPr>
      <w:tblGrid>
        <w:gridCol w:w="478"/>
        <w:gridCol w:w="2641"/>
        <w:gridCol w:w="2978"/>
        <w:gridCol w:w="3333"/>
      </w:tblGrid>
      <w:tr w:rsidR="00CF53DD" w:rsidRPr="00CF53DD" w:rsidTr="00CF53DD">
        <w:trPr>
          <w:trHeight w:val="1956"/>
        </w:trPr>
        <w:tc>
          <w:tcPr>
            <w:tcW w:w="481" w:type="dxa"/>
            <w:tcBorders>
              <w:top w:val="single" w:sz="4" w:space="0" w:color="auto"/>
              <w:left w:val="single" w:sz="4" w:space="0" w:color="auto"/>
              <w:bottom w:val="single" w:sz="4" w:space="0" w:color="auto"/>
              <w:right w:val="single" w:sz="4" w:space="0" w:color="auto"/>
            </w:tcBorders>
            <w:hideMark/>
          </w:tcPr>
          <w:p w:rsidR="00CF53DD" w:rsidRPr="00CF53DD" w:rsidRDefault="00CF53DD" w:rsidP="00CF53DD">
            <w:pPr>
              <w:tabs>
                <w:tab w:val="left" w:pos="3976"/>
              </w:tabs>
              <w:ind w:left="-426" w:right="-427" w:firstLine="284"/>
              <w:rPr>
                <w:sz w:val="18"/>
                <w:szCs w:val="18"/>
              </w:rPr>
            </w:pPr>
            <w:r w:rsidRPr="00CF53DD">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CF53DD" w:rsidRPr="00CF53DD" w:rsidRDefault="00CF53DD" w:rsidP="00CC1506">
            <w:pPr>
              <w:tabs>
                <w:tab w:val="left" w:pos="3976"/>
              </w:tabs>
              <w:ind w:left="0" w:firstLine="284"/>
              <w:rPr>
                <w:sz w:val="18"/>
                <w:szCs w:val="18"/>
              </w:rPr>
            </w:pPr>
            <w:r w:rsidRPr="00CF53DD">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CF53DD" w:rsidRPr="00CF53DD" w:rsidRDefault="00CF53DD" w:rsidP="00CC1506">
            <w:pPr>
              <w:tabs>
                <w:tab w:val="left" w:pos="3976"/>
              </w:tabs>
              <w:ind w:left="0" w:firstLine="284"/>
              <w:rPr>
                <w:sz w:val="18"/>
                <w:szCs w:val="18"/>
              </w:rPr>
            </w:pPr>
            <w:r w:rsidRPr="00CF53DD">
              <w:rPr>
                <w:sz w:val="18"/>
                <w:szCs w:val="18"/>
              </w:rPr>
              <w:t>Выводы по результатам рассмотрения предложения, поступившего от участника публичных слушаний</w:t>
            </w:r>
          </w:p>
        </w:tc>
        <w:tc>
          <w:tcPr>
            <w:tcW w:w="3348" w:type="dxa"/>
            <w:tcBorders>
              <w:top w:val="single" w:sz="4" w:space="0" w:color="auto"/>
              <w:left w:val="single" w:sz="4" w:space="0" w:color="auto"/>
              <w:bottom w:val="single" w:sz="4" w:space="0" w:color="auto"/>
              <w:right w:val="single" w:sz="4" w:space="0" w:color="auto"/>
            </w:tcBorders>
            <w:hideMark/>
          </w:tcPr>
          <w:p w:rsidR="00CF53DD" w:rsidRPr="00CF53DD" w:rsidRDefault="00CF53DD" w:rsidP="00CC1506">
            <w:pPr>
              <w:tabs>
                <w:tab w:val="left" w:pos="3976"/>
              </w:tabs>
              <w:ind w:left="-6" w:firstLine="284"/>
              <w:rPr>
                <w:sz w:val="18"/>
                <w:szCs w:val="18"/>
              </w:rPr>
            </w:pPr>
            <w:r w:rsidRPr="00CF53DD">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CF53DD" w:rsidRPr="00CF53DD" w:rsidTr="00CF53DD">
        <w:tc>
          <w:tcPr>
            <w:tcW w:w="481" w:type="dxa"/>
            <w:tcBorders>
              <w:top w:val="single" w:sz="4" w:space="0" w:color="auto"/>
              <w:left w:val="single" w:sz="4" w:space="0" w:color="auto"/>
              <w:bottom w:val="single" w:sz="4" w:space="0" w:color="auto"/>
              <w:right w:val="single" w:sz="4" w:space="0" w:color="auto"/>
            </w:tcBorders>
            <w:hideMark/>
          </w:tcPr>
          <w:p w:rsidR="00CF53DD" w:rsidRPr="00CF53DD" w:rsidRDefault="00CF53DD" w:rsidP="00CF53DD">
            <w:pPr>
              <w:tabs>
                <w:tab w:val="left" w:pos="3976"/>
              </w:tabs>
              <w:ind w:left="-426" w:right="-427" w:firstLine="284"/>
              <w:rPr>
                <w:sz w:val="18"/>
                <w:szCs w:val="18"/>
              </w:rPr>
            </w:pPr>
            <w:r w:rsidRPr="00CF53DD">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CF53DD" w:rsidRPr="00CF53DD" w:rsidRDefault="00CF53DD" w:rsidP="00CC1506">
            <w:pPr>
              <w:tabs>
                <w:tab w:val="left" w:pos="3976"/>
              </w:tabs>
              <w:ind w:left="0" w:firstLine="284"/>
              <w:rPr>
                <w:sz w:val="18"/>
                <w:szCs w:val="18"/>
              </w:rPr>
            </w:pPr>
            <w:r w:rsidRPr="00CF53DD">
              <w:rPr>
                <w:sz w:val="18"/>
                <w:szCs w:val="18"/>
              </w:rPr>
              <w:t>-</w:t>
            </w:r>
          </w:p>
          <w:p w:rsidR="00CF53DD" w:rsidRPr="00CF53DD" w:rsidRDefault="00CF53DD" w:rsidP="00CC1506">
            <w:pPr>
              <w:tabs>
                <w:tab w:val="left" w:pos="3976"/>
              </w:tabs>
              <w:ind w:left="0" w:firstLine="284"/>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CF53DD" w:rsidRPr="00CF53DD" w:rsidRDefault="00CF53DD" w:rsidP="00CC1506">
            <w:pPr>
              <w:tabs>
                <w:tab w:val="left" w:pos="3976"/>
              </w:tabs>
              <w:ind w:left="0" w:firstLine="284"/>
              <w:rPr>
                <w:sz w:val="18"/>
                <w:szCs w:val="18"/>
              </w:rPr>
            </w:pPr>
            <w:r w:rsidRPr="00CF53DD">
              <w:rPr>
                <w:sz w:val="18"/>
                <w:szCs w:val="18"/>
              </w:rPr>
              <w:t>-</w:t>
            </w:r>
          </w:p>
        </w:tc>
        <w:tc>
          <w:tcPr>
            <w:tcW w:w="3348" w:type="dxa"/>
            <w:tcBorders>
              <w:top w:val="single" w:sz="4" w:space="0" w:color="auto"/>
              <w:left w:val="single" w:sz="4" w:space="0" w:color="auto"/>
              <w:bottom w:val="single" w:sz="4" w:space="0" w:color="auto"/>
              <w:right w:val="single" w:sz="4" w:space="0" w:color="auto"/>
            </w:tcBorders>
            <w:hideMark/>
          </w:tcPr>
          <w:p w:rsidR="00CF53DD" w:rsidRPr="00CF53DD" w:rsidRDefault="00CF53DD" w:rsidP="00CC1506">
            <w:pPr>
              <w:tabs>
                <w:tab w:val="left" w:pos="3976"/>
              </w:tabs>
              <w:ind w:left="-6" w:firstLine="284"/>
              <w:rPr>
                <w:sz w:val="18"/>
                <w:szCs w:val="18"/>
              </w:rPr>
            </w:pPr>
            <w:r w:rsidRPr="00CF53DD">
              <w:rPr>
                <w:sz w:val="18"/>
                <w:szCs w:val="18"/>
              </w:rPr>
              <w:t>-</w:t>
            </w:r>
          </w:p>
        </w:tc>
      </w:tr>
    </w:tbl>
    <w:p w:rsidR="00CF53DD" w:rsidRPr="00CF53DD" w:rsidRDefault="00CF53DD" w:rsidP="00CF53DD">
      <w:pPr>
        <w:tabs>
          <w:tab w:val="left" w:pos="3976"/>
        </w:tabs>
        <w:ind w:left="-426" w:right="-427" w:firstLine="284"/>
        <w:rPr>
          <w:b/>
          <w:sz w:val="18"/>
          <w:szCs w:val="18"/>
        </w:rPr>
      </w:pPr>
    </w:p>
    <w:p w:rsidR="00CF53DD" w:rsidRPr="00CF53DD" w:rsidRDefault="00CF53DD" w:rsidP="00CF53DD">
      <w:pPr>
        <w:tabs>
          <w:tab w:val="left" w:pos="3976"/>
        </w:tabs>
        <w:ind w:left="-426" w:right="-427" w:firstLine="284"/>
        <w:rPr>
          <w:sz w:val="18"/>
          <w:szCs w:val="18"/>
        </w:rPr>
      </w:pPr>
      <w:r w:rsidRPr="00CF53DD">
        <w:rPr>
          <w:sz w:val="18"/>
          <w:szCs w:val="18"/>
        </w:rPr>
        <w:t xml:space="preserve">Выводы: в ходе проведения публичных слушаний замечаний и предположений по проекту решения о предоставлении разрешения на условно разрешенный вид использования «Для индивидуального жилищного строительства» в отношении </w:t>
      </w:r>
      <w:r w:rsidRPr="00CF53DD">
        <w:rPr>
          <w:sz w:val="18"/>
          <w:szCs w:val="18"/>
        </w:rPr>
        <w:lastRenderedPageBreak/>
        <w:t xml:space="preserve">земельных участков с кадастровыми номерами 38:06:100801:33162, 38:06:100801:33161,  расположенных по адресу: </w:t>
      </w:r>
      <w:proofErr w:type="gramStart"/>
      <w:r w:rsidRPr="00CF53DD">
        <w:rPr>
          <w:sz w:val="18"/>
          <w:szCs w:val="18"/>
        </w:rPr>
        <w:t xml:space="preserve">Российская Федерация, Иркутская область, муниципальный район Иркутский, сельское поселение </w:t>
      </w:r>
      <w:proofErr w:type="spellStart"/>
      <w:r w:rsidRPr="00CF53DD">
        <w:rPr>
          <w:sz w:val="18"/>
          <w:szCs w:val="18"/>
        </w:rPr>
        <w:t>Хомутовское</w:t>
      </w:r>
      <w:proofErr w:type="spellEnd"/>
      <w:r w:rsidRPr="00CF53DD">
        <w:rPr>
          <w:sz w:val="18"/>
          <w:szCs w:val="18"/>
        </w:rPr>
        <w:t xml:space="preserve">, село Хомутово, улица Гравийная, земельный участок 61 и Российская Федерация, Иркутская область, муниципальный район Иркутский, сельское поселение </w:t>
      </w:r>
      <w:proofErr w:type="spellStart"/>
      <w:r w:rsidRPr="00CF53DD">
        <w:rPr>
          <w:sz w:val="18"/>
          <w:szCs w:val="18"/>
        </w:rPr>
        <w:t>Хомутовское</w:t>
      </w:r>
      <w:proofErr w:type="spellEnd"/>
      <w:r w:rsidRPr="00CF53DD">
        <w:rPr>
          <w:sz w:val="18"/>
          <w:szCs w:val="18"/>
        </w:rPr>
        <w:t xml:space="preserve">, село Хомутово, улица Гравийная, земельный участок 63 от жителей с. Хомутово не поступало, соответственно негативного влияния на смежные земельные участки не оказывает. </w:t>
      </w:r>
      <w:proofErr w:type="gramEnd"/>
    </w:p>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r w:rsidRPr="00CF53DD">
        <w:rPr>
          <w:sz w:val="18"/>
          <w:szCs w:val="18"/>
        </w:rPr>
        <w:t>Председатель публичных слушаний</w:t>
      </w:r>
      <w:r w:rsidRPr="00CF53DD">
        <w:rPr>
          <w:sz w:val="18"/>
          <w:szCs w:val="18"/>
        </w:rPr>
        <w:tab/>
        <w:t xml:space="preserve">                      _______________         Максименко Н.В. </w:t>
      </w:r>
    </w:p>
    <w:p w:rsidR="00CF53DD" w:rsidRPr="00CF53DD" w:rsidRDefault="00CF53DD" w:rsidP="00CF53DD">
      <w:pPr>
        <w:tabs>
          <w:tab w:val="left" w:pos="3976"/>
        </w:tabs>
        <w:ind w:left="-426" w:right="-427" w:firstLine="284"/>
        <w:rPr>
          <w:i/>
          <w:sz w:val="18"/>
          <w:szCs w:val="18"/>
        </w:rPr>
      </w:pPr>
      <w:r w:rsidRPr="00CF53DD">
        <w:rPr>
          <w:i/>
          <w:sz w:val="18"/>
          <w:szCs w:val="18"/>
        </w:rPr>
        <w:t xml:space="preserve">                                    </w:t>
      </w:r>
      <w:r w:rsidR="004E0265">
        <w:rPr>
          <w:i/>
          <w:sz w:val="18"/>
          <w:szCs w:val="18"/>
        </w:rPr>
        <w:t xml:space="preserve">                                                                              </w:t>
      </w:r>
      <w:r w:rsidRPr="00CF53DD">
        <w:rPr>
          <w:i/>
          <w:sz w:val="18"/>
          <w:szCs w:val="18"/>
        </w:rPr>
        <w:t xml:space="preserve">    (подпись)</w:t>
      </w:r>
    </w:p>
    <w:p w:rsidR="00CF53DD" w:rsidRPr="00CF53DD" w:rsidRDefault="00CF53DD" w:rsidP="00CF53DD">
      <w:pPr>
        <w:tabs>
          <w:tab w:val="left" w:pos="3976"/>
        </w:tabs>
        <w:ind w:left="-426" w:right="-427" w:firstLine="284"/>
        <w:rPr>
          <w:i/>
          <w:sz w:val="18"/>
          <w:szCs w:val="18"/>
        </w:rPr>
      </w:pPr>
    </w:p>
    <w:p w:rsidR="00CF53DD" w:rsidRPr="00CF53DD" w:rsidRDefault="00CF53DD" w:rsidP="00CF53DD">
      <w:pPr>
        <w:tabs>
          <w:tab w:val="left" w:pos="3976"/>
        </w:tabs>
        <w:ind w:left="-426" w:right="-427" w:firstLine="284"/>
        <w:rPr>
          <w:sz w:val="18"/>
          <w:szCs w:val="18"/>
        </w:rPr>
      </w:pPr>
      <w:r w:rsidRPr="00CF53DD">
        <w:rPr>
          <w:sz w:val="18"/>
          <w:szCs w:val="18"/>
        </w:rPr>
        <w:t xml:space="preserve">Секретарь публичных слушаний                     </w:t>
      </w:r>
      <w:r w:rsidR="004E0265">
        <w:rPr>
          <w:sz w:val="18"/>
          <w:szCs w:val="18"/>
        </w:rPr>
        <w:t xml:space="preserve">                            </w:t>
      </w:r>
      <w:r w:rsidRPr="00CF53DD">
        <w:rPr>
          <w:sz w:val="18"/>
          <w:szCs w:val="18"/>
        </w:rPr>
        <w:t xml:space="preserve">        _______________        </w:t>
      </w:r>
      <w:proofErr w:type="spellStart"/>
      <w:r w:rsidRPr="00CF53DD">
        <w:rPr>
          <w:sz w:val="18"/>
          <w:szCs w:val="18"/>
        </w:rPr>
        <w:t>Благирева</w:t>
      </w:r>
      <w:proofErr w:type="spellEnd"/>
      <w:r w:rsidRPr="00CF53DD">
        <w:rPr>
          <w:sz w:val="18"/>
          <w:szCs w:val="18"/>
        </w:rPr>
        <w:t xml:space="preserve"> А.В.</w:t>
      </w:r>
    </w:p>
    <w:p w:rsidR="00CF53DD" w:rsidRPr="00CF53DD" w:rsidRDefault="00CF53DD" w:rsidP="00CF53DD">
      <w:pPr>
        <w:tabs>
          <w:tab w:val="left" w:pos="3976"/>
        </w:tabs>
        <w:ind w:left="-426" w:right="-427" w:firstLine="284"/>
        <w:rPr>
          <w:i/>
          <w:sz w:val="18"/>
          <w:szCs w:val="18"/>
        </w:rPr>
      </w:pPr>
      <w:r w:rsidRPr="00CF53DD">
        <w:rPr>
          <w:i/>
          <w:sz w:val="18"/>
          <w:szCs w:val="18"/>
        </w:rPr>
        <w:t xml:space="preserve">                                      </w:t>
      </w:r>
      <w:r w:rsidR="004E0265">
        <w:rPr>
          <w:i/>
          <w:sz w:val="18"/>
          <w:szCs w:val="18"/>
        </w:rPr>
        <w:t xml:space="preserve">                                                                               </w:t>
      </w:r>
      <w:r w:rsidRPr="00CF53DD">
        <w:rPr>
          <w:i/>
          <w:sz w:val="18"/>
          <w:szCs w:val="18"/>
        </w:rPr>
        <w:t xml:space="preserve">  (подпись)</w:t>
      </w:r>
    </w:p>
    <w:p w:rsidR="00CF53DD" w:rsidRDefault="00CF53DD" w:rsidP="00CF53DD">
      <w:pPr>
        <w:tabs>
          <w:tab w:val="left" w:pos="3976"/>
        </w:tabs>
        <w:ind w:left="-426" w:right="-427" w:firstLine="284"/>
        <w:rPr>
          <w:sz w:val="18"/>
          <w:szCs w:val="18"/>
        </w:rPr>
      </w:pPr>
    </w:p>
    <w:p w:rsidR="004E0265" w:rsidRDefault="004E0265" w:rsidP="00CF53DD">
      <w:pPr>
        <w:tabs>
          <w:tab w:val="left" w:pos="3976"/>
        </w:tabs>
        <w:ind w:left="-426" w:right="-427" w:firstLine="284"/>
        <w:rPr>
          <w:sz w:val="18"/>
          <w:szCs w:val="18"/>
        </w:rPr>
      </w:pPr>
    </w:p>
    <w:p w:rsidR="004E0265" w:rsidRDefault="004E0265" w:rsidP="004E0265">
      <w:pPr>
        <w:tabs>
          <w:tab w:val="left" w:pos="3976"/>
        </w:tabs>
        <w:ind w:left="-426" w:right="-427" w:firstLine="284"/>
        <w:jc w:val="center"/>
        <w:rPr>
          <w:b/>
          <w:sz w:val="18"/>
          <w:szCs w:val="18"/>
        </w:rPr>
      </w:pPr>
      <w:r w:rsidRPr="004E0265">
        <w:rPr>
          <w:b/>
          <w:sz w:val="18"/>
          <w:szCs w:val="18"/>
        </w:rPr>
        <w:t xml:space="preserve">Информация о приеме заявлений о намерении участвовать                               </w:t>
      </w:r>
    </w:p>
    <w:p w:rsidR="004E0265" w:rsidRPr="004E0265" w:rsidRDefault="004E0265" w:rsidP="004E0265">
      <w:pPr>
        <w:tabs>
          <w:tab w:val="left" w:pos="3976"/>
        </w:tabs>
        <w:ind w:left="-426" w:right="-427" w:firstLine="284"/>
        <w:jc w:val="center"/>
        <w:rPr>
          <w:b/>
          <w:sz w:val="18"/>
          <w:szCs w:val="18"/>
        </w:rPr>
      </w:pPr>
      <w:r w:rsidRPr="004E0265">
        <w:rPr>
          <w:b/>
          <w:sz w:val="18"/>
          <w:szCs w:val="18"/>
        </w:rPr>
        <w:t xml:space="preserve">  в аукционе по продаже  права аренды земельного участка</w:t>
      </w:r>
    </w:p>
    <w:p w:rsidR="004E0265" w:rsidRPr="004E0265" w:rsidRDefault="004E0265" w:rsidP="004E0265">
      <w:pPr>
        <w:tabs>
          <w:tab w:val="left" w:pos="3976"/>
        </w:tabs>
        <w:ind w:left="-426" w:right="-427" w:firstLine="284"/>
        <w:jc w:val="center"/>
        <w:rPr>
          <w:b/>
          <w:sz w:val="18"/>
          <w:szCs w:val="18"/>
        </w:rPr>
      </w:pPr>
      <w:r w:rsidRPr="004E0265">
        <w:rPr>
          <w:b/>
          <w:sz w:val="18"/>
          <w:szCs w:val="18"/>
        </w:rPr>
        <w:t>для ведения личного подсобного хозяйства</w:t>
      </w:r>
    </w:p>
    <w:p w:rsidR="004E0265" w:rsidRPr="004E0265" w:rsidRDefault="004E0265" w:rsidP="004E0265">
      <w:pPr>
        <w:tabs>
          <w:tab w:val="left" w:pos="3976"/>
        </w:tabs>
        <w:ind w:left="-426" w:right="-427" w:firstLine="284"/>
        <w:jc w:val="center"/>
        <w:rPr>
          <w:b/>
          <w:sz w:val="18"/>
          <w:szCs w:val="18"/>
        </w:rPr>
      </w:pPr>
    </w:p>
    <w:p w:rsidR="004E0265" w:rsidRPr="004E0265" w:rsidRDefault="004E0265" w:rsidP="004E0265">
      <w:pPr>
        <w:tabs>
          <w:tab w:val="left" w:pos="3976"/>
        </w:tabs>
        <w:ind w:left="-426" w:right="-427" w:firstLine="284"/>
        <w:rPr>
          <w:sz w:val="18"/>
          <w:szCs w:val="18"/>
        </w:rPr>
      </w:pPr>
      <w:r w:rsidRPr="004E0265">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4E0265" w:rsidRPr="004E0265" w:rsidRDefault="004E0265" w:rsidP="004E0265">
      <w:pPr>
        <w:tabs>
          <w:tab w:val="left" w:pos="3976"/>
        </w:tabs>
        <w:ind w:left="-426" w:right="-427" w:firstLine="284"/>
        <w:rPr>
          <w:sz w:val="18"/>
          <w:szCs w:val="18"/>
        </w:rPr>
      </w:pPr>
      <w:r w:rsidRPr="004E0265">
        <w:rPr>
          <w:sz w:val="18"/>
          <w:szCs w:val="18"/>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4E0265" w:rsidRPr="004E0265" w:rsidRDefault="004E0265" w:rsidP="004E0265">
      <w:pPr>
        <w:tabs>
          <w:tab w:val="left" w:pos="3976"/>
        </w:tabs>
        <w:ind w:left="-426" w:right="-427" w:firstLine="284"/>
        <w:rPr>
          <w:sz w:val="18"/>
          <w:szCs w:val="18"/>
        </w:rPr>
      </w:pPr>
      <w:r w:rsidRPr="004E0265">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4E0265" w:rsidRPr="004E0265" w:rsidRDefault="004E0265" w:rsidP="004E0265">
      <w:pPr>
        <w:tabs>
          <w:tab w:val="left" w:pos="3976"/>
        </w:tabs>
        <w:ind w:left="-426" w:right="-427" w:firstLine="284"/>
        <w:rPr>
          <w:sz w:val="18"/>
          <w:szCs w:val="18"/>
        </w:rPr>
      </w:pPr>
      <w:r w:rsidRPr="004E0265">
        <w:rPr>
          <w:sz w:val="18"/>
          <w:szCs w:val="18"/>
        </w:rPr>
        <w:t xml:space="preserve">       Заявления подаются заявителем одним из следующих способов:</w:t>
      </w:r>
    </w:p>
    <w:p w:rsidR="004E0265" w:rsidRPr="004E0265" w:rsidRDefault="004E0265" w:rsidP="004E0265">
      <w:pPr>
        <w:tabs>
          <w:tab w:val="left" w:pos="3976"/>
        </w:tabs>
        <w:ind w:left="-426" w:right="-427" w:firstLine="284"/>
        <w:rPr>
          <w:sz w:val="18"/>
          <w:szCs w:val="18"/>
        </w:rPr>
      </w:pPr>
      <w:r w:rsidRPr="004E0265">
        <w:rPr>
          <w:sz w:val="18"/>
          <w:szCs w:val="18"/>
        </w:rPr>
        <w:t>- путем личного обращения;</w:t>
      </w:r>
    </w:p>
    <w:p w:rsidR="004E0265" w:rsidRPr="004E0265" w:rsidRDefault="004E0265" w:rsidP="004E0265">
      <w:pPr>
        <w:tabs>
          <w:tab w:val="left" w:pos="3976"/>
        </w:tabs>
        <w:ind w:left="-426" w:right="-427" w:firstLine="284"/>
        <w:rPr>
          <w:sz w:val="18"/>
          <w:szCs w:val="18"/>
        </w:rPr>
      </w:pPr>
      <w:r w:rsidRPr="004E0265">
        <w:rPr>
          <w:sz w:val="18"/>
          <w:szCs w:val="18"/>
        </w:rPr>
        <w:t>- через организации почтовой связи;</w:t>
      </w:r>
    </w:p>
    <w:p w:rsidR="004E0265" w:rsidRPr="004E0265" w:rsidRDefault="004E0265" w:rsidP="004E0265">
      <w:pPr>
        <w:tabs>
          <w:tab w:val="left" w:pos="3976"/>
        </w:tabs>
        <w:ind w:left="-426" w:right="-427" w:firstLine="284"/>
        <w:rPr>
          <w:sz w:val="18"/>
          <w:szCs w:val="18"/>
        </w:rPr>
      </w:pPr>
      <w:r w:rsidRPr="004E0265">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4E0265" w:rsidRPr="004E0265" w:rsidRDefault="004E0265" w:rsidP="004E0265">
      <w:pPr>
        <w:tabs>
          <w:tab w:val="left" w:pos="3976"/>
        </w:tabs>
        <w:ind w:left="-426" w:right="-427" w:firstLine="284"/>
        <w:rPr>
          <w:sz w:val="18"/>
          <w:szCs w:val="18"/>
        </w:rPr>
      </w:pPr>
      <w:r w:rsidRPr="004E0265">
        <w:rPr>
          <w:sz w:val="18"/>
          <w:szCs w:val="18"/>
        </w:rPr>
        <w:t xml:space="preserve">       Дата приема заявлений – 6 июля 2023 года.</w:t>
      </w:r>
    </w:p>
    <w:p w:rsidR="004E0265" w:rsidRPr="004E0265" w:rsidRDefault="004E0265" w:rsidP="004E0265">
      <w:pPr>
        <w:tabs>
          <w:tab w:val="left" w:pos="3976"/>
        </w:tabs>
        <w:ind w:left="-426" w:right="-427" w:firstLine="284"/>
        <w:rPr>
          <w:sz w:val="18"/>
          <w:szCs w:val="18"/>
        </w:rPr>
      </w:pPr>
      <w:r w:rsidRPr="004E0265">
        <w:rPr>
          <w:sz w:val="18"/>
          <w:szCs w:val="18"/>
        </w:rPr>
        <w:t xml:space="preserve">       Дата окончания приема заявлений –  4 августа 2023 года.</w:t>
      </w:r>
    </w:p>
    <w:p w:rsidR="004E0265" w:rsidRPr="004E0265" w:rsidRDefault="004E0265" w:rsidP="004E0265">
      <w:pPr>
        <w:tabs>
          <w:tab w:val="left" w:pos="3976"/>
        </w:tabs>
        <w:ind w:left="-426" w:right="-427" w:firstLine="284"/>
        <w:rPr>
          <w:sz w:val="18"/>
          <w:szCs w:val="18"/>
        </w:rPr>
      </w:pPr>
      <w:r w:rsidRPr="004E0265">
        <w:rPr>
          <w:sz w:val="18"/>
          <w:szCs w:val="18"/>
        </w:rPr>
        <w:t xml:space="preserve">Участок № 1 </w:t>
      </w:r>
    </w:p>
    <w:p w:rsidR="004E0265" w:rsidRPr="004E0265" w:rsidRDefault="004E0265" w:rsidP="004E0265">
      <w:pPr>
        <w:tabs>
          <w:tab w:val="left" w:pos="3976"/>
        </w:tabs>
        <w:ind w:left="-426" w:right="-427" w:firstLine="284"/>
        <w:rPr>
          <w:sz w:val="18"/>
          <w:szCs w:val="18"/>
        </w:rPr>
      </w:pPr>
      <w:r w:rsidRPr="004E0265">
        <w:rPr>
          <w:sz w:val="18"/>
          <w:szCs w:val="18"/>
        </w:rPr>
        <w:t xml:space="preserve">        Характеристика земельного участка: </w:t>
      </w:r>
    </w:p>
    <w:p w:rsidR="004E0265" w:rsidRPr="004E0265" w:rsidRDefault="004E0265" w:rsidP="004E0265">
      <w:pPr>
        <w:tabs>
          <w:tab w:val="left" w:pos="3976"/>
        </w:tabs>
        <w:ind w:left="-426" w:right="-427" w:firstLine="284"/>
        <w:rPr>
          <w:sz w:val="18"/>
          <w:szCs w:val="18"/>
        </w:rPr>
      </w:pPr>
      <w:r w:rsidRPr="004E0265">
        <w:rPr>
          <w:sz w:val="18"/>
          <w:szCs w:val="18"/>
        </w:rPr>
        <w:t xml:space="preserve">        Земельный участок из земель населенных пунктов площадью 1871 </w:t>
      </w:r>
      <w:proofErr w:type="spellStart"/>
      <w:r w:rsidRPr="004E0265">
        <w:rPr>
          <w:sz w:val="18"/>
          <w:szCs w:val="18"/>
        </w:rPr>
        <w:t>кв</w:t>
      </w:r>
      <w:proofErr w:type="gramStart"/>
      <w:r w:rsidRPr="004E0265">
        <w:rPr>
          <w:sz w:val="18"/>
          <w:szCs w:val="18"/>
        </w:rPr>
        <w:t>.м</w:t>
      </w:r>
      <w:proofErr w:type="spellEnd"/>
      <w:proofErr w:type="gramEnd"/>
      <w:r w:rsidRPr="004E0265">
        <w:rPr>
          <w:sz w:val="18"/>
          <w:szCs w:val="18"/>
        </w:rPr>
        <w:t>, местоположение: Иркутская область, Иркутский район, д. Талька.</w:t>
      </w:r>
    </w:p>
    <w:p w:rsidR="004E0265" w:rsidRPr="004E0265" w:rsidRDefault="004E0265" w:rsidP="004E0265">
      <w:pPr>
        <w:tabs>
          <w:tab w:val="left" w:pos="3976"/>
        </w:tabs>
        <w:ind w:left="-426" w:right="-427" w:firstLine="284"/>
        <w:rPr>
          <w:sz w:val="18"/>
          <w:szCs w:val="18"/>
        </w:rPr>
      </w:pPr>
      <w:r w:rsidRPr="004E0265">
        <w:rPr>
          <w:sz w:val="18"/>
          <w:szCs w:val="18"/>
        </w:rPr>
        <w:t xml:space="preserve">        Разрешенное использование земельного участка: для ведения личного подсобного хозяйства.</w:t>
      </w:r>
    </w:p>
    <w:p w:rsidR="004E0265" w:rsidRPr="004E0265" w:rsidRDefault="004E0265" w:rsidP="004E0265">
      <w:pPr>
        <w:tabs>
          <w:tab w:val="left" w:pos="3976"/>
        </w:tabs>
        <w:ind w:left="-426" w:right="-427" w:firstLine="284"/>
        <w:rPr>
          <w:sz w:val="18"/>
          <w:szCs w:val="18"/>
        </w:rPr>
      </w:pPr>
      <w:r w:rsidRPr="004E0265">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4E0265">
        <w:rPr>
          <w:sz w:val="18"/>
          <w:szCs w:val="18"/>
        </w:rPr>
        <w:t>каб</w:t>
      </w:r>
      <w:proofErr w:type="spellEnd"/>
      <w:r w:rsidRPr="004E0265">
        <w:rPr>
          <w:sz w:val="18"/>
          <w:szCs w:val="18"/>
        </w:rPr>
        <w:t>. 109.</w:t>
      </w:r>
    </w:p>
    <w:p w:rsidR="004E0265" w:rsidRPr="004E0265" w:rsidRDefault="004E0265" w:rsidP="004E0265">
      <w:pPr>
        <w:tabs>
          <w:tab w:val="left" w:pos="3976"/>
        </w:tabs>
        <w:ind w:left="-426" w:right="-427" w:firstLine="284"/>
        <w:rPr>
          <w:sz w:val="18"/>
          <w:szCs w:val="18"/>
        </w:rPr>
      </w:pPr>
    </w:p>
    <w:p w:rsidR="004E0265" w:rsidRPr="004E0265" w:rsidRDefault="004E0265" w:rsidP="004E0265">
      <w:pPr>
        <w:tabs>
          <w:tab w:val="left" w:pos="3976"/>
        </w:tabs>
        <w:ind w:left="-426" w:right="-427" w:firstLine="284"/>
        <w:rPr>
          <w:sz w:val="18"/>
          <w:szCs w:val="18"/>
        </w:rPr>
      </w:pPr>
    </w:p>
    <w:p w:rsidR="004E0265" w:rsidRPr="004E0265" w:rsidRDefault="004E0265" w:rsidP="004E0265">
      <w:pPr>
        <w:tabs>
          <w:tab w:val="left" w:pos="3976"/>
        </w:tabs>
        <w:ind w:left="-426" w:right="-427" w:firstLine="284"/>
        <w:jc w:val="center"/>
        <w:rPr>
          <w:i/>
          <w:sz w:val="18"/>
          <w:szCs w:val="18"/>
        </w:rPr>
      </w:pPr>
      <w:r w:rsidRPr="004E0265">
        <w:rPr>
          <w:i/>
          <w:sz w:val="18"/>
          <w:szCs w:val="18"/>
        </w:rPr>
        <w:t xml:space="preserve">Заместитель начальника отдела </w:t>
      </w:r>
      <w:proofErr w:type="gramStart"/>
      <w:r w:rsidRPr="004E0265">
        <w:rPr>
          <w:i/>
          <w:sz w:val="18"/>
          <w:szCs w:val="18"/>
        </w:rPr>
        <w:t>земельных</w:t>
      </w:r>
      <w:proofErr w:type="gramEnd"/>
    </w:p>
    <w:p w:rsidR="004E0265" w:rsidRPr="004E0265" w:rsidRDefault="004E0265" w:rsidP="004E0265">
      <w:pPr>
        <w:tabs>
          <w:tab w:val="left" w:pos="3976"/>
        </w:tabs>
        <w:ind w:left="-426" w:right="-427" w:firstLine="284"/>
        <w:jc w:val="right"/>
        <w:rPr>
          <w:i/>
          <w:sz w:val="18"/>
          <w:szCs w:val="18"/>
        </w:rPr>
      </w:pPr>
      <w:r w:rsidRPr="004E0265">
        <w:rPr>
          <w:i/>
          <w:sz w:val="18"/>
          <w:szCs w:val="18"/>
        </w:rPr>
        <w:t xml:space="preserve">отношений и земельного учета  </w:t>
      </w:r>
      <w:r>
        <w:rPr>
          <w:i/>
          <w:sz w:val="18"/>
          <w:szCs w:val="18"/>
        </w:rPr>
        <w:t xml:space="preserve">    </w:t>
      </w:r>
      <w:r w:rsidRPr="004E0265">
        <w:rPr>
          <w:i/>
          <w:sz w:val="18"/>
          <w:szCs w:val="18"/>
        </w:rPr>
        <w:t xml:space="preserve">                                                 В.В. </w:t>
      </w:r>
      <w:proofErr w:type="spellStart"/>
      <w:r w:rsidRPr="004E0265">
        <w:rPr>
          <w:i/>
          <w:sz w:val="18"/>
          <w:szCs w:val="18"/>
        </w:rPr>
        <w:t>Аполинский</w:t>
      </w:r>
      <w:proofErr w:type="spellEnd"/>
    </w:p>
    <w:p w:rsidR="004E0265" w:rsidRPr="00CF53DD" w:rsidRDefault="004E0265"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p>
    <w:p w:rsidR="00CF53DD" w:rsidRPr="00CF53DD" w:rsidRDefault="00CF53DD" w:rsidP="00CF53DD">
      <w:pPr>
        <w:tabs>
          <w:tab w:val="left" w:pos="3976"/>
        </w:tabs>
        <w:ind w:left="-426" w:right="-427" w:firstLine="284"/>
        <w:rPr>
          <w:sz w:val="18"/>
          <w:szCs w:val="18"/>
        </w:rPr>
      </w:pPr>
    </w:p>
    <w:p w:rsidR="00CF53DD" w:rsidRPr="004C75AD" w:rsidRDefault="00CF53DD" w:rsidP="00A819C6">
      <w:pPr>
        <w:tabs>
          <w:tab w:val="left" w:pos="3976"/>
        </w:tabs>
        <w:ind w:left="-426" w:right="-427" w:firstLine="284"/>
        <w:rPr>
          <w:sz w:val="18"/>
          <w:szCs w:val="18"/>
        </w:rPr>
      </w:pPr>
    </w:p>
    <w:sectPr w:rsidR="00CF53DD" w:rsidRPr="004C75AD" w:rsidSect="00575D12">
      <w:footerReference w:type="default" r:id="rId15"/>
      <w:pgSz w:w="11906" w:h="16838"/>
      <w:pgMar w:top="567"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E4D" w:rsidRDefault="00D93E4D" w:rsidP="00BD744E">
      <w:r>
        <w:separator/>
      </w:r>
    </w:p>
  </w:endnote>
  <w:endnote w:type="continuationSeparator" w:id="0">
    <w:p w:rsidR="00D93E4D" w:rsidRDefault="00D93E4D"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8403080"/>
      <w:docPartObj>
        <w:docPartGallery w:val="Page Numbers (Bottom of Page)"/>
        <w:docPartUnique/>
      </w:docPartObj>
    </w:sdtPr>
    <w:sdtEndPr>
      <w:rPr>
        <w:sz w:val="16"/>
      </w:rPr>
    </w:sdtEndPr>
    <w:sdtContent>
      <w:p w:rsidR="00D93E4D" w:rsidRPr="00257592" w:rsidRDefault="00D93E4D">
        <w:pPr>
          <w:pStyle w:val="afd"/>
          <w:jc w:val="right"/>
          <w:rPr>
            <w:sz w:val="16"/>
          </w:rPr>
        </w:pPr>
        <w:r w:rsidRPr="00257592">
          <w:rPr>
            <w:sz w:val="16"/>
          </w:rPr>
          <w:fldChar w:fldCharType="begin"/>
        </w:r>
        <w:r w:rsidRPr="00257592">
          <w:rPr>
            <w:sz w:val="16"/>
          </w:rPr>
          <w:instrText>PAGE   \* MERGEFORMAT</w:instrText>
        </w:r>
        <w:r w:rsidRPr="00257592">
          <w:rPr>
            <w:sz w:val="16"/>
          </w:rPr>
          <w:fldChar w:fldCharType="separate"/>
        </w:r>
        <w:r w:rsidR="00AD049F">
          <w:rPr>
            <w:noProof/>
            <w:sz w:val="16"/>
          </w:rPr>
          <w:t>11</w:t>
        </w:r>
        <w:r w:rsidRPr="00257592">
          <w:rPr>
            <w:sz w:val="16"/>
          </w:rPr>
          <w:fldChar w:fldCharType="end"/>
        </w:r>
      </w:p>
    </w:sdtContent>
  </w:sdt>
  <w:p w:rsidR="00D93E4D" w:rsidRDefault="00D93E4D">
    <w:pPr>
      <w:pStyle w:val="afd"/>
    </w:pPr>
  </w:p>
  <w:p w:rsidR="00D93E4D" w:rsidRDefault="00D93E4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E4D" w:rsidRDefault="00D93E4D" w:rsidP="00BD744E">
      <w:r>
        <w:separator/>
      </w:r>
    </w:p>
  </w:footnote>
  <w:footnote w:type="continuationSeparator" w:id="0">
    <w:p w:rsidR="00D93E4D" w:rsidRDefault="00D93E4D"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55D01A6"/>
    <w:multiLevelType w:val="hybridMultilevel"/>
    <w:tmpl w:val="C1080198"/>
    <w:lvl w:ilvl="0" w:tplc="B7BE9B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356F0C"/>
    <w:multiLevelType w:val="multilevel"/>
    <w:tmpl w:val="FE5E0B22"/>
    <w:lvl w:ilvl="0">
      <w:start w:val="2"/>
      <w:numFmt w:val="decimal"/>
      <w:lvlText w:val="%1"/>
      <w:lvlJc w:val="left"/>
      <w:pPr>
        <w:ind w:left="360" w:hanging="360"/>
      </w:pPr>
      <w:rPr>
        <w:rFonts w:hint="default"/>
      </w:rPr>
    </w:lvl>
    <w:lvl w:ilvl="1">
      <w:start w:val="1"/>
      <w:numFmt w:val="decimal"/>
      <w:lvlText w:val="%1.%2"/>
      <w:lvlJc w:val="left"/>
      <w:pPr>
        <w:ind w:left="922" w:hanging="360"/>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4250" w:hanging="144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734" w:hanging="1800"/>
      </w:pPr>
      <w:rPr>
        <w:rFonts w:hint="default"/>
      </w:rPr>
    </w:lvl>
    <w:lvl w:ilvl="8">
      <w:start w:val="1"/>
      <w:numFmt w:val="decimal"/>
      <w:lvlText w:val="%1.%2.%3.%4.%5.%6.%7.%8.%9"/>
      <w:lvlJc w:val="left"/>
      <w:pPr>
        <w:ind w:left="6656" w:hanging="2160"/>
      </w:pPr>
      <w:rPr>
        <w:rFonts w:hint="default"/>
      </w:rPr>
    </w:lvl>
  </w:abstractNum>
  <w:abstractNum w:abstractNumId="1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2">
    <w:nsid w:val="110A4DD1"/>
    <w:multiLevelType w:val="hybridMultilevel"/>
    <w:tmpl w:val="044E5D80"/>
    <w:lvl w:ilvl="0" w:tplc="6A92F172">
      <w:start w:val="1"/>
      <w:numFmt w:val="upperRoman"/>
      <w:lvlText w:val="%1."/>
      <w:lvlJc w:val="left"/>
      <w:pPr>
        <w:ind w:left="1080"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4">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5937FE"/>
    <w:multiLevelType w:val="hybridMultilevel"/>
    <w:tmpl w:val="BB7AD556"/>
    <w:lvl w:ilvl="0" w:tplc="9FE45894">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C66733A"/>
    <w:multiLevelType w:val="multilevel"/>
    <w:tmpl w:val="9BE8A6E2"/>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0CF3723"/>
    <w:multiLevelType w:val="multilevel"/>
    <w:tmpl w:val="06EE3CDA"/>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2AA5997"/>
    <w:multiLevelType w:val="hybridMultilevel"/>
    <w:tmpl w:val="A39AB278"/>
    <w:lvl w:ilvl="0" w:tplc="3A80B754">
      <w:start w:val="1"/>
      <w:numFmt w:val="decimal"/>
      <w:lvlText w:val="%1."/>
      <w:lvlJc w:val="left"/>
      <w:pPr>
        <w:ind w:left="3597" w:hanging="1110"/>
      </w:pPr>
      <w:rPr>
        <w:rFonts w:hint="default"/>
      </w:rPr>
    </w:lvl>
    <w:lvl w:ilvl="1" w:tplc="04190019" w:tentative="1">
      <w:start w:val="1"/>
      <w:numFmt w:val="lowerLetter"/>
      <w:lvlText w:val="%2."/>
      <w:lvlJc w:val="left"/>
      <w:pPr>
        <w:ind w:left="3218" w:hanging="360"/>
      </w:pPr>
    </w:lvl>
    <w:lvl w:ilvl="2" w:tplc="0419001B" w:tentative="1">
      <w:start w:val="1"/>
      <w:numFmt w:val="lowerRoman"/>
      <w:lvlText w:val="%3."/>
      <w:lvlJc w:val="right"/>
      <w:pPr>
        <w:ind w:left="3938" w:hanging="180"/>
      </w:pPr>
    </w:lvl>
    <w:lvl w:ilvl="3" w:tplc="0419000F" w:tentative="1">
      <w:start w:val="1"/>
      <w:numFmt w:val="decimal"/>
      <w:lvlText w:val="%4."/>
      <w:lvlJc w:val="left"/>
      <w:pPr>
        <w:ind w:left="4658" w:hanging="360"/>
      </w:pPr>
    </w:lvl>
    <w:lvl w:ilvl="4" w:tplc="04190019" w:tentative="1">
      <w:start w:val="1"/>
      <w:numFmt w:val="lowerLetter"/>
      <w:lvlText w:val="%5."/>
      <w:lvlJc w:val="left"/>
      <w:pPr>
        <w:ind w:left="5378" w:hanging="360"/>
      </w:pPr>
    </w:lvl>
    <w:lvl w:ilvl="5" w:tplc="0419001B" w:tentative="1">
      <w:start w:val="1"/>
      <w:numFmt w:val="lowerRoman"/>
      <w:lvlText w:val="%6."/>
      <w:lvlJc w:val="right"/>
      <w:pPr>
        <w:ind w:left="6098" w:hanging="180"/>
      </w:pPr>
    </w:lvl>
    <w:lvl w:ilvl="6" w:tplc="0419000F" w:tentative="1">
      <w:start w:val="1"/>
      <w:numFmt w:val="decimal"/>
      <w:lvlText w:val="%7."/>
      <w:lvlJc w:val="left"/>
      <w:pPr>
        <w:ind w:left="6818" w:hanging="360"/>
      </w:pPr>
    </w:lvl>
    <w:lvl w:ilvl="7" w:tplc="04190019" w:tentative="1">
      <w:start w:val="1"/>
      <w:numFmt w:val="lowerLetter"/>
      <w:lvlText w:val="%8."/>
      <w:lvlJc w:val="left"/>
      <w:pPr>
        <w:ind w:left="7538" w:hanging="360"/>
      </w:pPr>
    </w:lvl>
    <w:lvl w:ilvl="8" w:tplc="0419001B" w:tentative="1">
      <w:start w:val="1"/>
      <w:numFmt w:val="lowerRoman"/>
      <w:lvlText w:val="%9."/>
      <w:lvlJc w:val="right"/>
      <w:pPr>
        <w:ind w:left="8258" w:hanging="180"/>
      </w:pPr>
    </w:lvl>
  </w:abstractNum>
  <w:abstractNum w:abstractNumId="23">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1273621"/>
    <w:multiLevelType w:val="hybridMultilevel"/>
    <w:tmpl w:val="9DC628AC"/>
    <w:lvl w:ilvl="0" w:tplc="3A80B75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1B03BA1"/>
    <w:multiLevelType w:val="hybridMultilevel"/>
    <w:tmpl w:val="75E08082"/>
    <w:lvl w:ilvl="0" w:tplc="78C213CA">
      <w:start w:val="1"/>
      <w:numFmt w:val="decimal"/>
      <w:lvlText w:val="%1."/>
      <w:lvlJc w:val="left"/>
      <w:pPr>
        <w:ind w:left="928" w:hanging="360"/>
      </w:pPr>
      <w:rPr>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3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4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41">
    <w:nsid w:val="5E203DBA"/>
    <w:multiLevelType w:val="multilevel"/>
    <w:tmpl w:val="FF4A7CC0"/>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45">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7"/>
  </w:num>
  <w:num w:numId="8">
    <w:abstractNumId w:val="28"/>
  </w:num>
  <w:num w:numId="9">
    <w:abstractNumId w:val="37"/>
  </w:num>
  <w:num w:numId="10">
    <w:abstractNumId w:val="30"/>
  </w:num>
  <w:num w:numId="11">
    <w:abstractNumId w:val="4"/>
  </w:num>
  <w:num w:numId="12">
    <w:abstractNumId w:val="43"/>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38"/>
  </w:num>
  <w:num w:numId="16">
    <w:abstractNumId w:val="42"/>
  </w:num>
  <w:num w:numId="17">
    <w:abstractNumId w:val="24"/>
  </w:num>
  <w:num w:numId="18">
    <w:abstractNumId w:val="34"/>
  </w:num>
  <w:num w:numId="19">
    <w:abstractNumId w:val="36"/>
  </w:num>
  <w:num w:numId="20">
    <w:abstractNumId w:val="16"/>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13"/>
  </w:num>
  <w:num w:numId="24">
    <w:abstractNumId w:val="33"/>
  </w:num>
  <w:num w:numId="25">
    <w:abstractNumId w:val="45"/>
  </w:num>
  <w:num w:numId="26">
    <w:abstractNumId w:val="44"/>
  </w:num>
  <w:num w:numId="27">
    <w:abstractNumId w:val="48"/>
  </w:num>
  <w:num w:numId="28">
    <w:abstractNumId w:val="39"/>
  </w:num>
  <w:num w:numId="29">
    <w:abstractNumId w:val="29"/>
  </w:num>
  <w:num w:numId="30">
    <w:abstractNumId w:val="14"/>
  </w:num>
  <w:num w:numId="31">
    <w:abstractNumId w:val="10"/>
  </w:num>
  <w:num w:numId="32">
    <w:abstractNumId w:val="25"/>
  </w:num>
  <w:num w:numId="33">
    <w:abstractNumId w:val="32"/>
  </w:num>
  <w:num w:numId="34">
    <w:abstractNumId w:val="46"/>
  </w:num>
  <w:num w:numId="35">
    <w:abstractNumId w:val="47"/>
  </w:num>
  <w:num w:numId="36">
    <w:abstractNumId w:val="23"/>
  </w:num>
  <w:num w:numId="37">
    <w:abstractNumId w:val="12"/>
  </w:num>
  <w:num w:numId="38">
    <w:abstractNumId w:val="26"/>
  </w:num>
  <w:num w:numId="39">
    <w:abstractNumId w:val="22"/>
  </w:num>
  <w:num w:numId="40">
    <w:abstractNumId w:val="8"/>
  </w:num>
  <w:num w:numId="41">
    <w:abstractNumId w:val="2"/>
    <w:lvlOverride w:ilvl="0">
      <w:lvl w:ilvl="0">
        <w:numFmt w:val="bullet"/>
        <w:lvlText w:val="-"/>
        <w:legacy w:legacy="1" w:legacySpace="0" w:legacyIndent="139"/>
        <w:lvlJc w:val="left"/>
        <w:rPr>
          <w:rFonts w:ascii="Times New Roman" w:hAnsi="Times New Roman" w:hint="default"/>
        </w:rPr>
      </w:lvl>
    </w:lvlOverride>
  </w:num>
  <w:num w:numId="42">
    <w:abstractNumId w:val="2"/>
    <w:lvlOverride w:ilvl="0">
      <w:lvl w:ilvl="0">
        <w:numFmt w:val="bullet"/>
        <w:lvlText w:val="-"/>
        <w:legacy w:legacy="1" w:legacySpace="0" w:legacyIndent="144"/>
        <w:lvlJc w:val="left"/>
        <w:rPr>
          <w:rFonts w:ascii="Times New Roman" w:hAnsi="Times New Roman" w:hint="default"/>
        </w:rPr>
      </w:lvl>
    </w:lvlOverride>
  </w:num>
  <w:num w:numId="43">
    <w:abstractNumId w:val="21"/>
  </w:num>
  <w:num w:numId="44">
    <w:abstractNumId w:val="9"/>
  </w:num>
  <w:num w:numId="45">
    <w:abstractNumId w:val="19"/>
  </w:num>
  <w:num w:numId="46">
    <w:abstractNumId w:val="15"/>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82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4E5"/>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A15"/>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2E03"/>
    <w:rsid w:val="0006355E"/>
    <w:rsid w:val="0006372B"/>
    <w:rsid w:val="0006530B"/>
    <w:rsid w:val="00065707"/>
    <w:rsid w:val="00065C70"/>
    <w:rsid w:val="00065EBA"/>
    <w:rsid w:val="00066500"/>
    <w:rsid w:val="00067B51"/>
    <w:rsid w:val="00067C0A"/>
    <w:rsid w:val="00070161"/>
    <w:rsid w:val="000701E9"/>
    <w:rsid w:val="0007026D"/>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290"/>
    <w:rsid w:val="00075B84"/>
    <w:rsid w:val="000764C9"/>
    <w:rsid w:val="00076875"/>
    <w:rsid w:val="00077345"/>
    <w:rsid w:val="00077EFF"/>
    <w:rsid w:val="0008022C"/>
    <w:rsid w:val="000802D7"/>
    <w:rsid w:val="00080C8C"/>
    <w:rsid w:val="0008183D"/>
    <w:rsid w:val="00081BFB"/>
    <w:rsid w:val="00082E3A"/>
    <w:rsid w:val="000834D5"/>
    <w:rsid w:val="000837E0"/>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7F6"/>
    <w:rsid w:val="00095E83"/>
    <w:rsid w:val="00096148"/>
    <w:rsid w:val="000961B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0C75"/>
    <w:rsid w:val="000C1D3E"/>
    <w:rsid w:val="000C1E93"/>
    <w:rsid w:val="000C2393"/>
    <w:rsid w:val="000C2439"/>
    <w:rsid w:val="000C2492"/>
    <w:rsid w:val="000C2509"/>
    <w:rsid w:val="000C255B"/>
    <w:rsid w:val="000C25C6"/>
    <w:rsid w:val="000C34DA"/>
    <w:rsid w:val="000C35F9"/>
    <w:rsid w:val="000C41D7"/>
    <w:rsid w:val="000C48DB"/>
    <w:rsid w:val="000C4D39"/>
    <w:rsid w:val="000C5073"/>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22E"/>
    <w:rsid w:val="00107E9A"/>
    <w:rsid w:val="00110306"/>
    <w:rsid w:val="00110C08"/>
    <w:rsid w:val="00111264"/>
    <w:rsid w:val="00111E21"/>
    <w:rsid w:val="00112A24"/>
    <w:rsid w:val="00112E74"/>
    <w:rsid w:val="00113297"/>
    <w:rsid w:val="00113573"/>
    <w:rsid w:val="001137B0"/>
    <w:rsid w:val="00113CA0"/>
    <w:rsid w:val="00114060"/>
    <w:rsid w:val="0011412A"/>
    <w:rsid w:val="00114865"/>
    <w:rsid w:val="001149CB"/>
    <w:rsid w:val="00115016"/>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5A2A"/>
    <w:rsid w:val="00126552"/>
    <w:rsid w:val="00126BCA"/>
    <w:rsid w:val="00126C60"/>
    <w:rsid w:val="0012705B"/>
    <w:rsid w:val="00127181"/>
    <w:rsid w:val="00127650"/>
    <w:rsid w:val="00127E11"/>
    <w:rsid w:val="0013064B"/>
    <w:rsid w:val="00130AAB"/>
    <w:rsid w:val="00130E18"/>
    <w:rsid w:val="00131882"/>
    <w:rsid w:val="00131A9E"/>
    <w:rsid w:val="00131AF5"/>
    <w:rsid w:val="00131C0E"/>
    <w:rsid w:val="001322D0"/>
    <w:rsid w:val="00133DE6"/>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0D"/>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292"/>
    <w:rsid w:val="0015743A"/>
    <w:rsid w:val="001574E8"/>
    <w:rsid w:val="00157879"/>
    <w:rsid w:val="00157FD3"/>
    <w:rsid w:val="00160967"/>
    <w:rsid w:val="00160B56"/>
    <w:rsid w:val="00160CF6"/>
    <w:rsid w:val="0016111F"/>
    <w:rsid w:val="001615B8"/>
    <w:rsid w:val="001616F4"/>
    <w:rsid w:val="00162325"/>
    <w:rsid w:val="00162F33"/>
    <w:rsid w:val="001631F6"/>
    <w:rsid w:val="0016354B"/>
    <w:rsid w:val="001635F4"/>
    <w:rsid w:val="00163898"/>
    <w:rsid w:val="00163D72"/>
    <w:rsid w:val="001640DD"/>
    <w:rsid w:val="001641BE"/>
    <w:rsid w:val="00164204"/>
    <w:rsid w:val="00164463"/>
    <w:rsid w:val="001645F1"/>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7E3"/>
    <w:rsid w:val="00177B77"/>
    <w:rsid w:val="00177CE1"/>
    <w:rsid w:val="00180394"/>
    <w:rsid w:val="00180704"/>
    <w:rsid w:val="00180715"/>
    <w:rsid w:val="00180B2B"/>
    <w:rsid w:val="00181048"/>
    <w:rsid w:val="00181196"/>
    <w:rsid w:val="00181402"/>
    <w:rsid w:val="001816CE"/>
    <w:rsid w:val="00181C14"/>
    <w:rsid w:val="001821F0"/>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8EC"/>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DE3"/>
    <w:rsid w:val="001C2ECD"/>
    <w:rsid w:val="001C3B79"/>
    <w:rsid w:val="001C4D90"/>
    <w:rsid w:val="001C574D"/>
    <w:rsid w:val="001C65DD"/>
    <w:rsid w:val="001C6EC0"/>
    <w:rsid w:val="001C7124"/>
    <w:rsid w:val="001C7429"/>
    <w:rsid w:val="001C75AE"/>
    <w:rsid w:val="001C766B"/>
    <w:rsid w:val="001C7AAB"/>
    <w:rsid w:val="001D0D4D"/>
    <w:rsid w:val="001D12D2"/>
    <w:rsid w:val="001D1405"/>
    <w:rsid w:val="001D18AB"/>
    <w:rsid w:val="001D1B63"/>
    <w:rsid w:val="001D24D2"/>
    <w:rsid w:val="001D2CA9"/>
    <w:rsid w:val="001D3472"/>
    <w:rsid w:val="001D390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5B47"/>
    <w:rsid w:val="00207878"/>
    <w:rsid w:val="00207909"/>
    <w:rsid w:val="00207BCA"/>
    <w:rsid w:val="00207ECA"/>
    <w:rsid w:val="00210C65"/>
    <w:rsid w:val="00210DCB"/>
    <w:rsid w:val="0021159D"/>
    <w:rsid w:val="002119AC"/>
    <w:rsid w:val="002123B3"/>
    <w:rsid w:val="00212C34"/>
    <w:rsid w:val="00213BFB"/>
    <w:rsid w:val="00214983"/>
    <w:rsid w:val="002149A7"/>
    <w:rsid w:val="0021563E"/>
    <w:rsid w:val="0021624E"/>
    <w:rsid w:val="0021632B"/>
    <w:rsid w:val="00216B07"/>
    <w:rsid w:val="00216EB7"/>
    <w:rsid w:val="00217333"/>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15DB"/>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AD9"/>
    <w:rsid w:val="00245BB2"/>
    <w:rsid w:val="00246ECE"/>
    <w:rsid w:val="00246EDB"/>
    <w:rsid w:val="002470C6"/>
    <w:rsid w:val="0024785C"/>
    <w:rsid w:val="00247977"/>
    <w:rsid w:val="00247EB9"/>
    <w:rsid w:val="00250176"/>
    <w:rsid w:val="00250313"/>
    <w:rsid w:val="00250923"/>
    <w:rsid w:val="002509FD"/>
    <w:rsid w:val="0025114F"/>
    <w:rsid w:val="00252DE1"/>
    <w:rsid w:val="00252DEE"/>
    <w:rsid w:val="00252E33"/>
    <w:rsid w:val="002535A1"/>
    <w:rsid w:val="002536F1"/>
    <w:rsid w:val="00254657"/>
    <w:rsid w:val="00254C23"/>
    <w:rsid w:val="00254CAD"/>
    <w:rsid w:val="00254D78"/>
    <w:rsid w:val="002550AF"/>
    <w:rsid w:val="0025548F"/>
    <w:rsid w:val="00255B78"/>
    <w:rsid w:val="00256699"/>
    <w:rsid w:val="00256984"/>
    <w:rsid w:val="00256BDA"/>
    <w:rsid w:val="00257592"/>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80F"/>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8C2"/>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C62"/>
    <w:rsid w:val="002871F8"/>
    <w:rsid w:val="002874D1"/>
    <w:rsid w:val="00287D44"/>
    <w:rsid w:val="00290042"/>
    <w:rsid w:val="002907A9"/>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CD6"/>
    <w:rsid w:val="002A2E49"/>
    <w:rsid w:val="002A3578"/>
    <w:rsid w:val="002A3730"/>
    <w:rsid w:val="002A37F3"/>
    <w:rsid w:val="002A3C91"/>
    <w:rsid w:val="002A43C8"/>
    <w:rsid w:val="002A4E1B"/>
    <w:rsid w:val="002A5111"/>
    <w:rsid w:val="002A5135"/>
    <w:rsid w:val="002A5302"/>
    <w:rsid w:val="002A5E6C"/>
    <w:rsid w:val="002A5E7B"/>
    <w:rsid w:val="002A63E5"/>
    <w:rsid w:val="002A68E0"/>
    <w:rsid w:val="002A6A6A"/>
    <w:rsid w:val="002A7624"/>
    <w:rsid w:val="002A779F"/>
    <w:rsid w:val="002A7A95"/>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FBB"/>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7C8"/>
    <w:rsid w:val="002C7821"/>
    <w:rsid w:val="002D05F7"/>
    <w:rsid w:val="002D07F9"/>
    <w:rsid w:val="002D0D6C"/>
    <w:rsid w:val="002D1D30"/>
    <w:rsid w:val="002D2126"/>
    <w:rsid w:val="002D217D"/>
    <w:rsid w:val="002D34B4"/>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4214"/>
    <w:rsid w:val="002F46DD"/>
    <w:rsid w:val="002F4C49"/>
    <w:rsid w:val="002F4EC6"/>
    <w:rsid w:val="002F571B"/>
    <w:rsid w:val="002F5D20"/>
    <w:rsid w:val="002F5D69"/>
    <w:rsid w:val="002F5E98"/>
    <w:rsid w:val="002F6E7E"/>
    <w:rsid w:val="002F7989"/>
    <w:rsid w:val="002F7BBD"/>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6DF"/>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74"/>
    <w:rsid w:val="00322DFD"/>
    <w:rsid w:val="003239BA"/>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93C"/>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EF3"/>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528"/>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6A"/>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84D"/>
    <w:rsid w:val="00391984"/>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57F"/>
    <w:rsid w:val="003D68AD"/>
    <w:rsid w:val="003D68B8"/>
    <w:rsid w:val="003D6B02"/>
    <w:rsid w:val="003D70BE"/>
    <w:rsid w:val="003D7746"/>
    <w:rsid w:val="003D79A8"/>
    <w:rsid w:val="003E005A"/>
    <w:rsid w:val="003E07F6"/>
    <w:rsid w:val="003E1465"/>
    <w:rsid w:val="003E1B1A"/>
    <w:rsid w:val="003E2336"/>
    <w:rsid w:val="003E2C1E"/>
    <w:rsid w:val="003E2EA3"/>
    <w:rsid w:val="003E2EA9"/>
    <w:rsid w:val="003E3638"/>
    <w:rsid w:val="003E3642"/>
    <w:rsid w:val="003E3C3F"/>
    <w:rsid w:val="003E3CD7"/>
    <w:rsid w:val="003E4116"/>
    <w:rsid w:val="003E5684"/>
    <w:rsid w:val="003E5B8B"/>
    <w:rsid w:val="003E5CE4"/>
    <w:rsid w:val="003E5F79"/>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26F"/>
    <w:rsid w:val="00401319"/>
    <w:rsid w:val="00401608"/>
    <w:rsid w:val="00401B5F"/>
    <w:rsid w:val="004020F5"/>
    <w:rsid w:val="0040257A"/>
    <w:rsid w:val="0040281C"/>
    <w:rsid w:val="00402870"/>
    <w:rsid w:val="00402B03"/>
    <w:rsid w:val="00403671"/>
    <w:rsid w:val="0040368F"/>
    <w:rsid w:val="00403789"/>
    <w:rsid w:val="00403F91"/>
    <w:rsid w:val="00404B46"/>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0A9D"/>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2F79"/>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5B3"/>
    <w:rsid w:val="004659C1"/>
    <w:rsid w:val="00466C94"/>
    <w:rsid w:val="004675C4"/>
    <w:rsid w:val="00467771"/>
    <w:rsid w:val="004706FC"/>
    <w:rsid w:val="004708A9"/>
    <w:rsid w:val="00470B8A"/>
    <w:rsid w:val="00471374"/>
    <w:rsid w:val="00471B35"/>
    <w:rsid w:val="00471B61"/>
    <w:rsid w:val="00471DE4"/>
    <w:rsid w:val="0047218B"/>
    <w:rsid w:val="00472632"/>
    <w:rsid w:val="0047286F"/>
    <w:rsid w:val="00472E41"/>
    <w:rsid w:val="00473486"/>
    <w:rsid w:val="00473C10"/>
    <w:rsid w:val="00474621"/>
    <w:rsid w:val="00475111"/>
    <w:rsid w:val="004757BF"/>
    <w:rsid w:val="00475A40"/>
    <w:rsid w:val="00476209"/>
    <w:rsid w:val="004764F1"/>
    <w:rsid w:val="0047693E"/>
    <w:rsid w:val="00477101"/>
    <w:rsid w:val="00477717"/>
    <w:rsid w:val="0048016A"/>
    <w:rsid w:val="0048028F"/>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B2D"/>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0F7"/>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A798D"/>
    <w:rsid w:val="004B011E"/>
    <w:rsid w:val="004B1679"/>
    <w:rsid w:val="004B1EC4"/>
    <w:rsid w:val="004B2228"/>
    <w:rsid w:val="004B2A91"/>
    <w:rsid w:val="004B2B5B"/>
    <w:rsid w:val="004B3921"/>
    <w:rsid w:val="004B40C2"/>
    <w:rsid w:val="004B4BE0"/>
    <w:rsid w:val="004B4FB9"/>
    <w:rsid w:val="004B5863"/>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C79"/>
    <w:rsid w:val="004C6D82"/>
    <w:rsid w:val="004C7040"/>
    <w:rsid w:val="004C75AD"/>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8E2"/>
    <w:rsid w:val="004D7C7C"/>
    <w:rsid w:val="004E0265"/>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3BFA"/>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91C"/>
    <w:rsid w:val="00506CAD"/>
    <w:rsid w:val="005070A3"/>
    <w:rsid w:val="00507DFA"/>
    <w:rsid w:val="00507F8A"/>
    <w:rsid w:val="00510221"/>
    <w:rsid w:val="005116B2"/>
    <w:rsid w:val="00511752"/>
    <w:rsid w:val="00512026"/>
    <w:rsid w:val="00513BE2"/>
    <w:rsid w:val="00513F75"/>
    <w:rsid w:val="00514962"/>
    <w:rsid w:val="005149A0"/>
    <w:rsid w:val="00514C63"/>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91B"/>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AAE"/>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49B"/>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EF0"/>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16D"/>
    <w:rsid w:val="00573E71"/>
    <w:rsid w:val="00574414"/>
    <w:rsid w:val="005745C6"/>
    <w:rsid w:val="0057474C"/>
    <w:rsid w:val="00574B1C"/>
    <w:rsid w:val="00574B30"/>
    <w:rsid w:val="00574C04"/>
    <w:rsid w:val="00575B61"/>
    <w:rsid w:val="00575D12"/>
    <w:rsid w:val="00576193"/>
    <w:rsid w:val="00576997"/>
    <w:rsid w:val="00576DBA"/>
    <w:rsid w:val="00577483"/>
    <w:rsid w:val="005777DC"/>
    <w:rsid w:val="00577B1F"/>
    <w:rsid w:val="00577FB8"/>
    <w:rsid w:val="005800D3"/>
    <w:rsid w:val="005806F2"/>
    <w:rsid w:val="005819A5"/>
    <w:rsid w:val="00581D11"/>
    <w:rsid w:val="00582130"/>
    <w:rsid w:val="0058255B"/>
    <w:rsid w:val="00582A50"/>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07"/>
    <w:rsid w:val="00596681"/>
    <w:rsid w:val="005969E4"/>
    <w:rsid w:val="00597188"/>
    <w:rsid w:val="005972F9"/>
    <w:rsid w:val="005975C6"/>
    <w:rsid w:val="005A040F"/>
    <w:rsid w:val="005A1E0E"/>
    <w:rsid w:val="005A24DB"/>
    <w:rsid w:val="005A2BB9"/>
    <w:rsid w:val="005A3254"/>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ABC"/>
    <w:rsid w:val="005B5B6B"/>
    <w:rsid w:val="005B6703"/>
    <w:rsid w:val="005B6E45"/>
    <w:rsid w:val="005C0CC2"/>
    <w:rsid w:val="005C11E0"/>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38"/>
    <w:rsid w:val="005D2798"/>
    <w:rsid w:val="005D35AD"/>
    <w:rsid w:val="005D37CF"/>
    <w:rsid w:val="005D38E9"/>
    <w:rsid w:val="005D3DFE"/>
    <w:rsid w:val="005D4D29"/>
    <w:rsid w:val="005D52E0"/>
    <w:rsid w:val="005D560A"/>
    <w:rsid w:val="005D5B78"/>
    <w:rsid w:val="005D5F87"/>
    <w:rsid w:val="005D6427"/>
    <w:rsid w:val="005D654B"/>
    <w:rsid w:val="005D6C51"/>
    <w:rsid w:val="005D72B6"/>
    <w:rsid w:val="005D7857"/>
    <w:rsid w:val="005E0103"/>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04F"/>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94C"/>
    <w:rsid w:val="00612AD5"/>
    <w:rsid w:val="006133C1"/>
    <w:rsid w:val="0061348D"/>
    <w:rsid w:val="006139C5"/>
    <w:rsid w:val="00613A7D"/>
    <w:rsid w:val="00614536"/>
    <w:rsid w:val="006146DD"/>
    <w:rsid w:val="00614E4A"/>
    <w:rsid w:val="00615345"/>
    <w:rsid w:val="00615775"/>
    <w:rsid w:val="00615789"/>
    <w:rsid w:val="00616DFD"/>
    <w:rsid w:val="00617D21"/>
    <w:rsid w:val="00620154"/>
    <w:rsid w:val="006210E0"/>
    <w:rsid w:val="00621F18"/>
    <w:rsid w:val="0062222C"/>
    <w:rsid w:val="006223FE"/>
    <w:rsid w:val="00622B03"/>
    <w:rsid w:val="006231CA"/>
    <w:rsid w:val="00624365"/>
    <w:rsid w:val="0062521C"/>
    <w:rsid w:val="00625853"/>
    <w:rsid w:val="006259A4"/>
    <w:rsid w:val="00626371"/>
    <w:rsid w:val="00626D48"/>
    <w:rsid w:val="00626E15"/>
    <w:rsid w:val="0062780D"/>
    <w:rsid w:val="006279FD"/>
    <w:rsid w:val="00627C8E"/>
    <w:rsid w:val="0063027C"/>
    <w:rsid w:val="0063076D"/>
    <w:rsid w:val="00630A3A"/>
    <w:rsid w:val="00630D2F"/>
    <w:rsid w:val="00631A30"/>
    <w:rsid w:val="00631DE1"/>
    <w:rsid w:val="00631E4E"/>
    <w:rsid w:val="00632443"/>
    <w:rsid w:val="00632CB2"/>
    <w:rsid w:val="00633801"/>
    <w:rsid w:val="00633A96"/>
    <w:rsid w:val="006341EE"/>
    <w:rsid w:val="006345AB"/>
    <w:rsid w:val="00634AD8"/>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902"/>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29EA"/>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04A"/>
    <w:rsid w:val="00662874"/>
    <w:rsid w:val="006628E2"/>
    <w:rsid w:val="006629B7"/>
    <w:rsid w:val="00662F4E"/>
    <w:rsid w:val="00663087"/>
    <w:rsid w:val="0066330F"/>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2A6"/>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00A"/>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241"/>
    <w:rsid w:val="006A3569"/>
    <w:rsid w:val="006A4549"/>
    <w:rsid w:val="006A464D"/>
    <w:rsid w:val="006A6050"/>
    <w:rsid w:val="006A60CA"/>
    <w:rsid w:val="006A7377"/>
    <w:rsid w:val="006A769C"/>
    <w:rsid w:val="006A7E2A"/>
    <w:rsid w:val="006B17D3"/>
    <w:rsid w:val="006B1B3F"/>
    <w:rsid w:val="006B1E81"/>
    <w:rsid w:val="006B2324"/>
    <w:rsid w:val="006B30CB"/>
    <w:rsid w:val="006B34BE"/>
    <w:rsid w:val="006B3DB1"/>
    <w:rsid w:val="006B3F7B"/>
    <w:rsid w:val="006B4306"/>
    <w:rsid w:val="006B431E"/>
    <w:rsid w:val="006B4A8B"/>
    <w:rsid w:val="006B4CDA"/>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64A2"/>
    <w:rsid w:val="006D726A"/>
    <w:rsid w:val="006D7590"/>
    <w:rsid w:val="006D76C7"/>
    <w:rsid w:val="006D7FD0"/>
    <w:rsid w:val="006E02A6"/>
    <w:rsid w:val="006E0EED"/>
    <w:rsid w:val="006E1AD9"/>
    <w:rsid w:val="006E1CE5"/>
    <w:rsid w:val="006E219C"/>
    <w:rsid w:val="006E2356"/>
    <w:rsid w:val="006E247E"/>
    <w:rsid w:val="006E2880"/>
    <w:rsid w:val="006E3D41"/>
    <w:rsid w:val="006E530C"/>
    <w:rsid w:val="006E5D95"/>
    <w:rsid w:val="006E6C7E"/>
    <w:rsid w:val="006E6DB9"/>
    <w:rsid w:val="006E7330"/>
    <w:rsid w:val="006F00C6"/>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5AD"/>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0E2"/>
    <w:rsid w:val="00743662"/>
    <w:rsid w:val="00743977"/>
    <w:rsid w:val="00743F5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91A"/>
    <w:rsid w:val="00755EAD"/>
    <w:rsid w:val="00756119"/>
    <w:rsid w:val="00756329"/>
    <w:rsid w:val="00756392"/>
    <w:rsid w:val="00756588"/>
    <w:rsid w:val="0075678F"/>
    <w:rsid w:val="00756FFB"/>
    <w:rsid w:val="00757961"/>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45D"/>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3D41"/>
    <w:rsid w:val="007947E7"/>
    <w:rsid w:val="007948F4"/>
    <w:rsid w:val="00794DB3"/>
    <w:rsid w:val="00794DE9"/>
    <w:rsid w:val="007953F5"/>
    <w:rsid w:val="00795A56"/>
    <w:rsid w:val="00795A5B"/>
    <w:rsid w:val="0079632F"/>
    <w:rsid w:val="00797200"/>
    <w:rsid w:val="00797AC3"/>
    <w:rsid w:val="00797C4F"/>
    <w:rsid w:val="007A0338"/>
    <w:rsid w:val="007A04CB"/>
    <w:rsid w:val="007A09DC"/>
    <w:rsid w:val="007A1674"/>
    <w:rsid w:val="007A19D8"/>
    <w:rsid w:val="007A1F3B"/>
    <w:rsid w:val="007A20BC"/>
    <w:rsid w:val="007A2442"/>
    <w:rsid w:val="007A26C1"/>
    <w:rsid w:val="007A2B40"/>
    <w:rsid w:val="007A32F3"/>
    <w:rsid w:val="007A3620"/>
    <w:rsid w:val="007A3716"/>
    <w:rsid w:val="007A4927"/>
    <w:rsid w:val="007A497A"/>
    <w:rsid w:val="007A53C9"/>
    <w:rsid w:val="007A6408"/>
    <w:rsid w:val="007A6C57"/>
    <w:rsid w:val="007A70F7"/>
    <w:rsid w:val="007A7113"/>
    <w:rsid w:val="007A746F"/>
    <w:rsid w:val="007A751A"/>
    <w:rsid w:val="007A75D2"/>
    <w:rsid w:val="007A7D08"/>
    <w:rsid w:val="007A7ED6"/>
    <w:rsid w:val="007A7F99"/>
    <w:rsid w:val="007B03D9"/>
    <w:rsid w:val="007B0A54"/>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6"/>
    <w:rsid w:val="007D3ACC"/>
    <w:rsid w:val="007D3D16"/>
    <w:rsid w:val="007D41EC"/>
    <w:rsid w:val="007D493D"/>
    <w:rsid w:val="007D53A1"/>
    <w:rsid w:val="007D59D5"/>
    <w:rsid w:val="007D5A53"/>
    <w:rsid w:val="007D5BC5"/>
    <w:rsid w:val="007D6395"/>
    <w:rsid w:val="007D66BF"/>
    <w:rsid w:val="007D698C"/>
    <w:rsid w:val="007D6C1F"/>
    <w:rsid w:val="007D77B3"/>
    <w:rsid w:val="007D7EC2"/>
    <w:rsid w:val="007D7FC0"/>
    <w:rsid w:val="007D7FF1"/>
    <w:rsid w:val="007E0347"/>
    <w:rsid w:val="007E09BE"/>
    <w:rsid w:val="007E0A10"/>
    <w:rsid w:val="007E0E98"/>
    <w:rsid w:val="007E0EAA"/>
    <w:rsid w:val="007E11B5"/>
    <w:rsid w:val="007E1294"/>
    <w:rsid w:val="007E1C3E"/>
    <w:rsid w:val="007E232C"/>
    <w:rsid w:val="007E241C"/>
    <w:rsid w:val="007E29D1"/>
    <w:rsid w:val="007E3095"/>
    <w:rsid w:val="007E3549"/>
    <w:rsid w:val="007E3620"/>
    <w:rsid w:val="007E3638"/>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056"/>
    <w:rsid w:val="007F0219"/>
    <w:rsid w:val="007F02D0"/>
    <w:rsid w:val="007F0364"/>
    <w:rsid w:val="007F038F"/>
    <w:rsid w:val="007F03A6"/>
    <w:rsid w:val="007F044D"/>
    <w:rsid w:val="007F0EFB"/>
    <w:rsid w:val="007F105F"/>
    <w:rsid w:val="007F177C"/>
    <w:rsid w:val="007F1BF5"/>
    <w:rsid w:val="007F31DB"/>
    <w:rsid w:val="007F36E7"/>
    <w:rsid w:val="007F470F"/>
    <w:rsid w:val="007F4951"/>
    <w:rsid w:val="007F4AC6"/>
    <w:rsid w:val="007F50E8"/>
    <w:rsid w:val="007F5288"/>
    <w:rsid w:val="007F54DF"/>
    <w:rsid w:val="007F56B0"/>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5C0A"/>
    <w:rsid w:val="0082601F"/>
    <w:rsid w:val="00826260"/>
    <w:rsid w:val="00826443"/>
    <w:rsid w:val="0082651D"/>
    <w:rsid w:val="0082681D"/>
    <w:rsid w:val="008268DF"/>
    <w:rsid w:val="00826BD1"/>
    <w:rsid w:val="00826D4F"/>
    <w:rsid w:val="008271AC"/>
    <w:rsid w:val="00830722"/>
    <w:rsid w:val="00830B91"/>
    <w:rsid w:val="00830CC8"/>
    <w:rsid w:val="00830FC1"/>
    <w:rsid w:val="00831103"/>
    <w:rsid w:val="00831609"/>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03B"/>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01A"/>
    <w:rsid w:val="008561A5"/>
    <w:rsid w:val="00856E22"/>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646F"/>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82"/>
    <w:rsid w:val="008778AC"/>
    <w:rsid w:val="00877AC8"/>
    <w:rsid w:val="00877F15"/>
    <w:rsid w:val="00880468"/>
    <w:rsid w:val="0088052D"/>
    <w:rsid w:val="008806DE"/>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81B"/>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1C08"/>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3B3B"/>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002"/>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2B"/>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099"/>
    <w:rsid w:val="00913696"/>
    <w:rsid w:val="00913AF2"/>
    <w:rsid w:val="00913B62"/>
    <w:rsid w:val="00913E28"/>
    <w:rsid w:val="009149B0"/>
    <w:rsid w:val="00914BC5"/>
    <w:rsid w:val="00914D0B"/>
    <w:rsid w:val="00914D13"/>
    <w:rsid w:val="00915944"/>
    <w:rsid w:val="00916181"/>
    <w:rsid w:val="009162F7"/>
    <w:rsid w:val="009170BB"/>
    <w:rsid w:val="00917111"/>
    <w:rsid w:val="00917590"/>
    <w:rsid w:val="00917C80"/>
    <w:rsid w:val="00917EF8"/>
    <w:rsid w:val="00920379"/>
    <w:rsid w:val="009209EB"/>
    <w:rsid w:val="00920B5E"/>
    <w:rsid w:val="009219F1"/>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6ADE"/>
    <w:rsid w:val="009274E1"/>
    <w:rsid w:val="00927500"/>
    <w:rsid w:val="00927E44"/>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6D2"/>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67C95"/>
    <w:rsid w:val="00970267"/>
    <w:rsid w:val="009705CB"/>
    <w:rsid w:val="00970BF4"/>
    <w:rsid w:val="00971898"/>
    <w:rsid w:val="009718FC"/>
    <w:rsid w:val="0097231C"/>
    <w:rsid w:val="0097334D"/>
    <w:rsid w:val="00973428"/>
    <w:rsid w:val="00973839"/>
    <w:rsid w:val="00973EC3"/>
    <w:rsid w:val="0097452B"/>
    <w:rsid w:val="009745BC"/>
    <w:rsid w:val="00974B35"/>
    <w:rsid w:val="00975DA1"/>
    <w:rsid w:val="00975FA6"/>
    <w:rsid w:val="00976B79"/>
    <w:rsid w:val="00976D28"/>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4E6C"/>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13D"/>
    <w:rsid w:val="009A6732"/>
    <w:rsid w:val="009A6755"/>
    <w:rsid w:val="009A6A9B"/>
    <w:rsid w:val="009A7BB7"/>
    <w:rsid w:val="009A7D24"/>
    <w:rsid w:val="009B05B5"/>
    <w:rsid w:val="009B2760"/>
    <w:rsid w:val="009B30CC"/>
    <w:rsid w:val="009B34EF"/>
    <w:rsid w:val="009B35C7"/>
    <w:rsid w:val="009B3D6D"/>
    <w:rsid w:val="009B3F00"/>
    <w:rsid w:val="009B478E"/>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C7DC3"/>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1472"/>
    <w:rsid w:val="009E32B7"/>
    <w:rsid w:val="009E3BBF"/>
    <w:rsid w:val="009E451A"/>
    <w:rsid w:val="009E5F20"/>
    <w:rsid w:val="009E6108"/>
    <w:rsid w:val="009E6377"/>
    <w:rsid w:val="009E66B4"/>
    <w:rsid w:val="009E71C0"/>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930"/>
    <w:rsid w:val="009F4DA8"/>
    <w:rsid w:val="009F5803"/>
    <w:rsid w:val="009F6879"/>
    <w:rsid w:val="009F6E6C"/>
    <w:rsid w:val="009F707B"/>
    <w:rsid w:val="009F77BF"/>
    <w:rsid w:val="009F78C4"/>
    <w:rsid w:val="009F7B34"/>
    <w:rsid w:val="00A00599"/>
    <w:rsid w:val="00A006C2"/>
    <w:rsid w:val="00A02924"/>
    <w:rsid w:val="00A0305B"/>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B4"/>
    <w:rsid w:val="00A20FC7"/>
    <w:rsid w:val="00A21710"/>
    <w:rsid w:val="00A21B54"/>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78"/>
    <w:rsid w:val="00A412E1"/>
    <w:rsid w:val="00A41CC9"/>
    <w:rsid w:val="00A41DF8"/>
    <w:rsid w:val="00A422B9"/>
    <w:rsid w:val="00A423D0"/>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D74"/>
    <w:rsid w:val="00A51E8E"/>
    <w:rsid w:val="00A51EDC"/>
    <w:rsid w:val="00A51F13"/>
    <w:rsid w:val="00A5274B"/>
    <w:rsid w:val="00A52B7C"/>
    <w:rsid w:val="00A52F57"/>
    <w:rsid w:val="00A530F1"/>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116C"/>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77C6E"/>
    <w:rsid w:val="00A80143"/>
    <w:rsid w:val="00A80970"/>
    <w:rsid w:val="00A80990"/>
    <w:rsid w:val="00A80E53"/>
    <w:rsid w:val="00A812D1"/>
    <w:rsid w:val="00A819C6"/>
    <w:rsid w:val="00A81B55"/>
    <w:rsid w:val="00A81DD0"/>
    <w:rsid w:val="00A8248B"/>
    <w:rsid w:val="00A8285F"/>
    <w:rsid w:val="00A82860"/>
    <w:rsid w:val="00A82AA6"/>
    <w:rsid w:val="00A82D70"/>
    <w:rsid w:val="00A83910"/>
    <w:rsid w:val="00A8391F"/>
    <w:rsid w:val="00A83AFE"/>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0061"/>
    <w:rsid w:val="00A91003"/>
    <w:rsid w:val="00A915FE"/>
    <w:rsid w:val="00A925AB"/>
    <w:rsid w:val="00A925DF"/>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423"/>
    <w:rsid w:val="00A97078"/>
    <w:rsid w:val="00AA000F"/>
    <w:rsid w:val="00AA011E"/>
    <w:rsid w:val="00AA0E28"/>
    <w:rsid w:val="00AA160A"/>
    <w:rsid w:val="00AA1F81"/>
    <w:rsid w:val="00AA27C6"/>
    <w:rsid w:val="00AA2876"/>
    <w:rsid w:val="00AA3088"/>
    <w:rsid w:val="00AA315E"/>
    <w:rsid w:val="00AA3B83"/>
    <w:rsid w:val="00AA47A7"/>
    <w:rsid w:val="00AA49E2"/>
    <w:rsid w:val="00AA4DE2"/>
    <w:rsid w:val="00AA52AB"/>
    <w:rsid w:val="00AA5597"/>
    <w:rsid w:val="00AA5AFE"/>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5A"/>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488"/>
    <w:rsid w:val="00AC1625"/>
    <w:rsid w:val="00AC1B80"/>
    <w:rsid w:val="00AC2A80"/>
    <w:rsid w:val="00AC39BB"/>
    <w:rsid w:val="00AC4696"/>
    <w:rsid w:val="00AC5121"/>
    <w:rsid w:val="00AC55B6"/>
    <w:rsid w:val="00AC56AF"/>
    <w:rsid w:val="00AC5824"/>
    <w:rsid w:val="00AC5D24"/>
    <w:rsid w:val="00AC5E08"/>
    <w:rsid w:val="00AC7439"/>
    <w:rsid w:val="00AC76A2"/>
    <w:rsid w:val="00AC7D32"/>
    <w:rsid w:val="00AD0413"/>
    <w:rsid w:val="00AD049F"/>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5D3F"/>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0EE"/>
    <w:rsid w:val="00AF4123"/>
    <w:rsid w:val="00AF44D7"/>
    <w:rsid w:val="00AF483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2FE6"/>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3485"/>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B9"/>
    <w:rsid w:val="00B370F5"/>
    <w:rsid w:val="00B3742E"/>
    <w:rsid w:val="00B377ED"/>
    <w:rsid w:val="00B37FC3"/>
    <w:rsid w:val="00B401EE"/>
    <w:rsid w:val="00B40252"/>
    <w:rsid w:val="00B40540"/>
    <w:rsid w:val="00B4165A"/>
    <w:rsid w:val="00B4181E"/>
    <w:rsid w:val="00B41B6D"/>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87599"/>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482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C33"/>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597"/>
    <w:rsid w:val="00BE3A30"/>
    <w:rsid w:val="00BE3C32"/>
    <w:rsid w:val="00BE3F7E"/>
    <w:rsid w:val="00BE54D6"/>
    <w:rsid w:val="00BE599D"/>
    <w:rsid w:val="00BE6351"/>
    <w:rsid w:val="00BE6806"/>
    <w:rsid w:val="00BE6C70"/>
    <w:rsid w:val="00BE7F6E"/>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61B"/>
    <w:rsid w:val="00BF68D0"/>
    <w:rsid w:val="00BF6A3A"/>
    <w:rsid w:val="00BF6AE0"/>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261"/>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52B"/>
    <w:rsid w:val="00C12AB3"/>
    <w:rsid w:val="00C12C1D"/>
    <w:rsid w:val="00C133FE"/>
    <w:rsid w:val="00C13E27"/>
    <w:rsid w:val="00C1428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99"/>
    <w:rsid w:val="00C24CD9"/>
    <w:rsid w:val="00C2512B"/>
    <w:rsid w:val="00C257AA"/>
    <w:rsid w:val="00C270B7"/>
    <w:rsid w:val="00C27671"/>
    <w:rsid w:val="00C27A18"/>
    <w:rsid w:val="00C30618"/>
    <w:rsid w:val="00C30633"/>
    <w:rsid w:val="00C30BA4"/>
    <w:rsid w:val="00C3106F"/>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531"/>
    <w:rsid w:val="00C439B8"/>
    <w:rsid w:val="00C43D28"/>
    <w:rsid w:val="00C43FF1"/>
    <w:rsid w:val="00C456D0"/>
    <w:rsid w:val="00C45BFE"/>
    <w:rsid w:val="00C46B2C"/>
    <w:rsid w:val="00C46E74"/>
    <w:rsid w:val="00C472CA"/>
    <w:rsid w:val="00C47504"/>
    <w:rsid w:val="00C475AB"/>
    <w:rsid w:val="00C47CB0"/>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BC3"/>
    <w:rsid w:val="00CB6C06"/>
    <w:rsid w:val="00CB6E20"/>
    <w:rsid w:val="00CB7335"/>
    <w:rsid w:val="00CB765A"/>
    <w:rsid w:val="00CB774D"/>
    <w:rsid w:val="00CB795F"/>
    <w:rsid w:val="00CB7F59"/>
    <w:rsid w:val="00CC04DB"/>
    <w:rsid w:val="00CC0882"/>
    <w:rsid w:val="00CC0AB2"/>
    <w:rsid w:val="00CC1410"/>
    <w:rsid w:val="00CC1506"/>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CEC"/>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597"/>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3DD"/>
    <w:rsid w:val="00CF5532"/>
    <w:rsid w:val="00CF5D44"/>
    <w:rsid w:val="00CF6B34"/>
    <w:rsid w:val="00CF6E08"/>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766"/>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038"/>
    <w:rsid w:val="00D21646"/>
    <w:rsid w:val="00D21BC6"/>
    <w:rsid w:val="00D22496"/>
    <w:rsid w:val="00D2264C"/>
    <w:rsid w:val="00D2288F"/>
    <w:rsid w:val="00D22DFD"/>
    <w:rsid w:val="00D24D44"/>
    <w:rsid w:val="00D25318"/>
    <w:rsid w:val="00D257D5"/>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258"/>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6EE8"/>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56A"/>
    <w:rsid w:val="00D66B7F"/>
    <w:rsid w:val="00D66D1C"/>
    <w:rsid w:val="00D67772"/>
    <w:rsid w:val="00D70481"/>
    <w:rsid w:val="00D70850"/>
    <w:rsid w:val="00D709A1"/>
    <w:rsid w:val="00D70A6E"/>
    <w:rsid w:val="00D70BB5"/>
    <w:rsid w:val="00D70CF9"/>
    <w:rsid w:val="00D71645"/>
    <w:rsid w:val="00D71BAB"/>
    <w:rsid w:val="00D71CD5"/>
    <w:rsid w:val="00D71D09"/>
    <w:rsid w:val="00D71E98"/>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AA4"/>
    <w:rsid w:val="00D85B02"/>
    <w:rsid w:val="00D85BFD"/>
    <w:rsid w:val="00D85CF6"/>
    <w:rsid w:val="00D8622A"/>
    <w:rsid w:val="00D86595"/>
    <w:rsid w:val="00D86C21"/>
    <w:rsid w:val="00D87021"/>
    <w:rsid w:val="00D87AAA"/>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E4D"/>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D1"/>
    <w:rsid w:val="00DB2E60"/>
    <w:rsid w:val="00DB2EB0"/>
    <w:rsid w:val="00DB39F5"/>
    <w:rsid w:val="00DB4719"/>
    <w:rsid w:val="00DB4B32"/>
    <w:rsid w:val="00DB5DF4"/>
    <w:rsid w:val="00DB5DF5"/>
    <w:rsid w:val="00DB6207"/>
    <w:rsid w:val="00DB6819"/>
    <w:rsid w:val="00DB71BC"/>
    <w:rsid w:val="00DB7452"/>
    <w:rsid w:val="00DC00B0"/>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5FD0"/>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3D8B"/>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75"/>
    <w:rsid w:val="00DE4997"/>
    <w:rsid w:val="00DE636D"/>
    <w:rsid w:val="00DE6460"/>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597E"/>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5F08"/>
    <w:rsid w:val="00E1610F"/>
    <w:rsid w:val="00E16214"/>
    <w:rsid w:val="00E1657E"/>
    <w:rsid w:val="00E16A92"/>
    <w:rsid w:val="00E174EC"/>
    <w:rsid w:val="00E17756"/>
    <w:rsid w:val="00E17B3E"/>
    <w:rsid w:val="00E204E3"/>
    <w:rsid w:val="00E21359"/>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3E2F"/>
    <w:rsid w:val="00E44362"/>
    <w:rsid w:val="00E446EC"/>
    <w:rsid w:val="00E451DE"/>
    <w:rsid w:val="00E451E4"/>
    <w:rsid w:val="00E45206"/>
    <w:rsid w:val="00E4533A"/>
    <w:rsid w:val="00E45C3E"/>
    <w:rsid w:val="00E45D9F"/>
    <w:rsid w:val="00E4687F"/>
    <w:rsid w:val="00E476A7"/>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B04"/>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5F5"/>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6361"/>
    <w:rsid w:val="00EB7330"/>
    <w:rsid w:val="00EB734B"/>
    <w:rsid w:val="00EC03CC"/>
    <w:rsid w:val="00EC0582"/>
    <w:rsid w:val="00EC0819"/>
    <w:rsid w:val="00EC0E56"/>
    <w:rsid w:val="00EC0EA2"/>
    <w:rsid w:val="00EC115B"/>
    <w:rsid w:val="00EC137A"/>
    <w:rsid w:val="00EC3186"/>
    <w:rsid w:val="00EC5121"/>
    <w:rsid w:val="00EC56CC"/>
    <w:rsid w:val="00EC5CA5"/>
    <w:rsid w:val="00EC607C"/>
    <w:rsid w:val="00EC6445"/>
    <w:rsid w:val="00EC7104"/>
    <w:rsid w:val="00EC7980"/>
    <w:rsid w:val="00ED0B23"/>
    <w:rsid w:val="00ED1188"/>
    <w:rsid w:val="00ED1B36"/>
    <w:rsid w:val="00ED21E5"/>
    <w:rsid w:val="00ED26C3"/>
    <w:rsid w:val="00ED2D56"/>
    <w:rsid w:val="00ED402D"/>
    <w:rsid w:val="00ED43C6"/>
    <w:rsid w:val="00ED4806"/>
    <w:rsid w:val="00ED564F"/>
    <w:rsid w:val="00ED5B00"/>
    <w:rsid w:val="00ED6F3B"/>
    <w:rsid w:val="00ED7D30"/>
    <w:rsid w:val="00EE00B5"/>
    <w:rsid w:val="00EE016C"/>
    <w:rsid w:val="00EE0888"/>
    <w:rsid w:val="00EE0C40"/>
    <w:rsid w:val="00EE1453"/>
    <w:rsid w:val="00EE1B9D"/>
    <w:rsid w:val="00EE1DDD"/>
    <w:rsid w:val="00EE1E4D"/>
    <w:rsid w:val="00EE1E83"/>
    <w:rsid w:val="00EE24F4"/>
    <w:rsid w:val="00EE2F7D"/>
    <w:rsid w:val="00EE38E9"/>
    <w:rsid w:val="00EE502E"/>
    <w:rsid w:val="00EE5581"/>
    <w:rsid w:val="00EE6006"/>
    <w:rsid w:val="00EE6AB1"/>
    <w:rsid w:val="00EE71DA"/>
    <w:rsid w:val="00EE7359"/>
    <w:rsid w:val="00EE7B0C"/>
    <w:rsid w:val="00EF0181"/>
    <w:rsid w:val="00EF023F"/>
    <w:rsid w:val="00EF0253"/>
    <w:rsid w:val="00EF0259"/>
    <w:rsid w:val="00EF06A3"/>
    <w:rsid w:val="00EF06E0"/>
    <w:rsid w:val="00EF0A8E"/>
    <w:rsid w:val="00EF10E1"/>
    <w:rsid w:val="00EF2598"/>
    <w:rsid w:val="00EF5228"/>
    <w:rsid w:val="00EF529B"/>
    <w:rsid w:val="00EF57B0"/>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1F0A"/>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B62"/>
    <w:rsid w:val="00F25C82"/>
    <w:rsid w:val="00F262CA"/>
    <w:rsid w:val="00F26CD7"/>
    <w:rsid w:val="00F27350"/>
    <w:rsid w:val="00F27408"/>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88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4C7"/>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207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C7F96"/>
    <w:rsid w:val="00FD05B2"/>
    <w:rsid w:val="00FD07F4"/>
    <w:rsid w:val="00FD10A5"/>
    <w:rsid w:val="00FD123C"/>
    <w:rsid w:val="00FD1E12"/>
    <w:rsid w:val="00FD1ECD"/>
    <w:rsid w:val="00FD22FE"/>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A6E"/>
    <w:rsid w:val="00FE7B0C"/>
    <w:rsid w:val="00FE7B27"/>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2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02FE6"/>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02FE6"/>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48323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0099773">
      <w:bodyDiv w:val="1"/>
      <w:marLeft w:val="0"/>
      <w:marRight w:val="0"/>
      <w:marTop w:val="0"/>
      <w:marBottom w:val="0"/>
      <w:divBdr>
        <w:top w:val="none" w:sz="0" w:space="0" w:color="auto"/>
        <w:left w:val="none" w:sz="0" w:space="0" w:color="auto"/>
        <w:bottom w:val="none" w:sz="0" w:space="0" w:color="auto"/>
        <w:right w:val="none" w:sz="0" w:space="0" w:color="auto"/>
      </w:divBdr>
    </w:div>
    <w:div w:id="130680798">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6839278">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7882249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0199658">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3681017">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0444">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7126458">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7364098">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57891384">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09723194">
      <w:bodyDiv w:val="1"/>
      <w:marLeft w:val="0"/>
      <w:marRight w:val="0"/>
      <w:marTop w:val="0"/>
      <w:marBottom w:val="0"/>
      <w:divBdr>
        <w:top w:val="none" w:sz="0" w:space="0" w:color="auto"/>
        <w:left w:val="none" w:sz="0" w:space="0" w:color="auto"/>
        <w:bottom w:val="none" w:sz="0" w:space="0" w:color="auto"/>
        <w:right w:val="none" w:sz="0" w:space="0" w:color="auto"/>
      </w:divBdr>
    </w:div>
    <w:div w:id="1009865887">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3195426">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095901723">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5010161">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3910854">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5878122">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35847996">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228435">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1992463">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4502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4808265">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5500618">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07660762">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5230653">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khomutovskoe-mo.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khomutovskoe-m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4ADF5-3D67-41F0-B746-6190E0FC5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5097</TotalTime>
  <Pages>11</Pages>
  <Words>6203</Words>
  <Characters>35359</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41480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646</cp:revision>
  <cp:lastPrinted>2019-12-26T07:15:00Z</cp:lastPrinted>
  <dcterms:created xsi:type="dcterms:W3CDTF">2021-11-11T05:30:00Z</dcterms:created>
  <dcterms:modified xsi:type="dcterms:W3CDTF">2023-07-13T01:58:00Z</dcterms:modified>
</cp:coreProperties>
</file>