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7E354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7E3549" w:rsidP="001F3475">
            <w:pPr>
              <w:tabs>
                <w:tab w:val="left" w:pos="4384"/>
              </w:tabs>
              <w:ind w:left="0" w:right="142" w:firstLine="426"/>
              <w:jc w:val="center"/>
              <w:rPr>
                <w:i/>
                <w:sz w:val="18"/>
                <w:szCs w:val="18"/>
              </w:rPr>
            </w:pPr>
            <w:r>
              <w:rPr>
                <w:i/>
                <w:sz w:val="18"/>
                <w:szCs w:val="18"/>
              </w:rPr>
              <w:t>2</w:t>
            </w:r>
            <w:r w:rsidR="004D66A2">
              <w:rPr>
                <w:i/>
                <w:sz w:val="18"/>
                <w:szCs w:val="18"/>
              </w:rPr>
              <w:t>0 Марта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7E354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4D64">
              <w:rPr>
                <w:b/>
                <w:i/>
                <w:sz w:val="18"/>
                <w:szCs w:val="18"/>
              </w:rPr>
              <w:t>0</w:t>
            </w:r>
            <w:r w:rsidR="007E3549">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726E56"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9A2694" w:rsidP="00423342">
      <w:pPr>
        <w:tabs>
          <w:tab w:val="left" w:pos="426"/>
          <w:tab w:val="left" w:pos="3976"/>
        </w:tabs>
        <w:ind w:left="426" w:right="282" w:firstLine="426"/>
        <w:rPr>
          <w:sz w:val="18"/>
          <w:szCs w:val="18"/>
          <w:u w:val="single"/>
        </w:rPr>
      </w:pPr>
      <w:r>
        <w:rPr>
          <w:bCs/>
          <w:sz w:val="18"/>
          <w:szCs w:val="18"/>
          <w:u w:val="single"/>
        </w:rPr>
        <w:t>17.03</w:t>
      </w:r>
      <w:r w:rsidR="0016111F">
        <w:rPr>
          <w:bCs/>
          <w:sz w:val="18"/>
          <w:szCs w:val="18"/>
          <w:u w:val="single"/>
        </w:rPr>
        <w:t>.2023</w:t>
      </w:r>
      <w:r w:rsidR="00254CAD">
        <w:rPr>
          <w:sz w:val="18"/>
          <w:szCs w:val="18"/>
          <w:u w:val="single"/>
        </w:rPr>
        <w:t xml:space="preserve">  № </w:t>
      </w:r>
      <w:r>
        <w:rPr>
          <w:sz w:val="18"/>
          <w:szCs w:val="18"/>
          <w:u w:val="single"/>
        </w:rPr>
        <w:t>63</w:t>
      </w:r>
      <w:r w:rsidR="002D4D64">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851455" w:rsidRDefault="009A2694" w:rsidP="008E4330">
      <w:pPr>
        <w:tabs>
          <w:tab w:val="left" w:pos="3976"/>
        </w:tabs>
        <w:ind w:left="-142" w:right="-136" w:firstLine="284"/>
        <w:rPr>
          <w:sz w:val="18"/>
          <w:szCs w:val="18"/>
        </w:rPr>
      </w:pPr>
      <w:r w:rsidRPr="009A2694">
        <w:rPr>
          <w:sz w:val="18"/>
          <w:szCs w:val="18"/>
        </w:rPr>
        <w:t xml:space="preserve">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на 2023 год</w:t>
      </w:r>
      <w:r>
        <w:rPr>
          <w:sz w:val="18"/>
          <w:szCs w:val="18"/>
        </w:rPr>
        <w:t>.</w:t>
      </w:r>
    </w:p>
    <w:p w:rsidR="009A2694" w:rsidRDefault="009A2694" w:rsidP="008E4330">
      <w:pPr>
        <w:tabs>
          <w:tab w:val="left" w:pos="3976"/>
        </w:tabs>
        <w:ind w:left="-142" w:right="-136" w:firstLine="284"/>
        <w:rPr>
          <w:sz w:val="18"/>
          <w:szCs w:val="18"/>
        </w:rPr>
      </w:pPr>
    </w:p>
    <w:p w:rsidR="009A2694" w:rsidRDefault="009A2694" w:rsidP="009A2694">
      <w:pPr>
        <w:tabs>
          <w:tab w:val="left" w:pos="3976"/>
        </w:tabs>
        <w:ind w:left="-142" w:right="-136" w:firstLine="284"/>
        <w:rPr>
          <w:sz w:val="18"/>
          <w:szCs w:val="18"/>
        </w:rPr>
      </w:pPr>
      <w:proofErr w:type="gramStart"/>
      <w:r w:rsidRPr="009A2694">
        <w:rPr>
          <w:sz w:val="18"/>
          <w:szCs w:val="18"/>
        </w:rPr>
        <w:t xml:space="preserve">В соответствии со </w:t>
      </w:r>
      <w:proofErr w:type="spellStart"/>
      <w:r w:rsidRPr="009A2694">
        <w:rPr>
          <w:sz w:val="18"/>
          <w:szCs w:val="18"/>
        </w:rPr>
        <w:t>ст.ст</w:t>
      </w:r>
      <w:proofErr w:type="spellEnd"/>
      <w:r w:rsidRPr="009A2694">
        <w:rPr>
          <w:sz w:val="18"/>
          <w:szCs w:val="18"/>
        </w:rPr>
        <w:t xml:space="preserve">. 49, 50 Уголовного кодекса Российской Федерации, ст.25, 39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 №131-ФЗ «Об общих принципах организации местного самоуправления в Российской Федерации» и ст.51 Устава </w:t>
      </w:r>
      <w:proofErr w:type="spellStart"/>
      <w:r w:rsidRPr="009A2694">
        <w:rPr>
          <w:sz w:val="18"/>
          <w:szCs w:val="18"/>
        </w:rPr>
        <w:t>Хомутовского</w:t>
      </w:r>
      <w:proofErr w:type="spellEnd"/>
      <w:r w:rsidRPr="009A2694">
        <w:rPr>
          <w:sz w:val="18"/>
          <w:szCs w:val="18"/>
        </w:rPr>
        <w:t xml:space="preserve"> муниципального образования», в целях создания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условий для</w:t>
      </w:r>
      <w:proofErr w:type="gramEnd"/>
      <w:r w:rsidRPr="009A2694">
        <w:rPr>
          <w:sz w:val="18"/>
          <w:szCs w:val="18"/>
        </w:rPr>
        <w:t xml:space="preserve"> исполнения наказания в виде обязательных работ, Администрация </w:t>
      </w:r>
      <w:proofErr w:type="spellStart"/>
      <w:r w:rsidRPr="009A2694">
        <w:rPr>
          <w:sz w:val="18"/>
          <w:szCs w:val="18"/>
        </w:rPr>
        <w:t>Хомутовского</w:t>
      </w:r>
      <w:proofErr w:type="spellEnd"/>
      <w:r w:rsidRPr="009A2694">
        <w:rPr>
          <w:sz w:val="18"/>
          <w:szCs w:val="18"/>
        </w:rPr>
        <w:t xml:space="preserve"> муниципального образования</w:t>
      </w:r>
    </w:p>
    <w:p w:rsidR="009A2694" w:rsidRPr="009A2694" w:rsidRDefault="009A2694" w:rsidP="009A2694">
      <w:pPr>
        <w:tabs>
          <w:tab w:val="left" w:pos="3976"/>
        </w:tabs>
        <w:ind w:left="-142" w:right="-136" w:firstLine="284"/>
        <w:rPr>
          <w:sz w:val="18"/>
          <w:szCs w:val="18"/>
        </w:rPr>
      </w:pPr>
    </w:p>
    <w:p w:rsidR="009A2694" w:rsidRDefault="009A2694" w:rsidP="009A2694">
      <w:pPr>
        <w:tabs>
          <w:tab w:val="left" w:pos="3976"/>
        </w:tabs>
        <w:ind w:left="-142" w:right="-136" w:firstLine="284"/>
        <w:rPr>
          <w:sz w:val="18"/>
          <w:szCs w:val="18"/>
        </w:rPr>
      </w:pPr>
      <w:r w:rsidRPr="009A2694">
        <w:rPr>
          <w:sz w:val="18"/>
          <w:szCs w:val="18"/>
        </w:rPr>
        <w:t>ПОСТАНОВЛЯЕТ:</w:t>
      </w:r>
    </w:p>
    <w:p w:rsidR="009A2694" w:rsidRPr="009A2694" w:rsidRDefault="009A2694" w:rsidP="009A2694">
      <w:pPr>
        <w:tabs>
          <w:tab w:val="left" w:pos="3976"/>
        </w:tabs>
        <w:ind w:left="-142" w:right="-136" w:firstLine="284"/>
        <w:rPr>
          <w:sz w:val="18"/>
          <w:szCs w:val="18"/>
        </w:rPr>
      </w:pPr>
    </w:p>
    <w:p w:rsidR="009A2694" w:rsidRPr="009A2694" w:rsidRDefault="009A2694" w:rsidP="009A2694">
      <w:pPr>
        <w:tabs>
          <w:tab w:val="left" w:pos="3976"/>
        </w:tabs>
        <w:ind w:left="-142" w:right="-136" w:firstLine="284"/>
        <w:rPr>
          <w:sz w:val="18"/>
          <w:szCs w:val="18"/>
        </w:rPr>
      </w:pPr>
      <w:r w:rsidRPr="009A2694">
        <w:rPr>
          <w:sz w:val="18"/>
          <w:szCs w:val="18"/>
        </w:rPr>
        <w:t xml:space="preserve">1. Утвердить виды общественных неквалифицированных работ, которые будут использоваться на предприятиях, учреждениях, организациях, расположенных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для исполнения наказания в виде обязательных работ (Приложение № 1).</w:t>
      </w:r>
    </w:p>
    <w:p w:rsidR="009A2694" w:rsidRPr="009A2694" w:rsidRDefault="009A2694" w:rsidP="009A2694">
      <w:pPr>
        <w:tabs>
          <w:tab w:val="left" w:pos="3976"/>
        </w:tabs>
        <w:ind w:left="-142" w:right="-136" w:firstLine="284"/>
        <w:rPr>
          <w:sz w:val="18"/>
          <w:szCs w:val="18"/>
        </w:rPr>
      </w:pPr>
      <w:r w:rsidRPr="009A2694">
        <w:rPr>
          <w:sz w:val="18"/>
          <w:szCs w:val="18"/>
        </w:rPr>
        <w:t xml:space="preserve">2. Утвердить перечень предприятий, учреждений, организаций, расположенных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для исполнения наказания лиц, осужденных по приговору суда к обязательным работам (Приложение № 2).</w:t>
      </w:r>
    </w:p>
    <w:p w:rsidR="009A2694" w:rsidRPr="009A2694" w:rsidRDefault="009A2694" w:rsidP="009A2694">
      <w:pPr>
        <w:tabs>
          <w:tab w:val="left" w:pos="3976"/>
        </w:tabs>
        <w:ind w:left="-142" w:right="-136" w:firstLine="284"/>
        <w:rPr>
          <w:sz w:val="18"/>
          <w:szCs w:val="18"/>
        </w:rPr>
      </w:pPr>
      <w:r w:rsidRPr="009A2694">
        <w:rPr>
          <w:sz w:val="18"/>
          <w:szCs w:val="18"/>
        </w:rPr>
        <w:t xml:space="preserve">3. Утвердить перечень предприятий, учреждений, организаций, расположенных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для исполнения наказания лиц, осужденных по приговору суда к исправительным работам (Приложение № 3).</w:t>
      </w:r>
    </w:p>
    <w:p w:rsidR="009A2694" w:rsidRPr="009A2694" w:rsidRDefault="009A2694" w:rsidP="009A2694">
      <w:pPr>
        <w:tabs>
          <w:tab w:val="left" w:pos="3976"/>
        </w:tabs>
        <w:ind w:left="-142" w:right="-136" w:firstLine="284"/>
        <w:rPr>
          <w:sz w:val="18"/>
          <w:szCs w:val="18"/>
        </w:rPr>
      </w:pPr>
      <w:r w:rsidRPr="009A2694">
        <w:rPr>
          <w:sz w:val="18"/>
          <w:szCs w:val="18"/>
        </w:rPr>
        <w:t>4. Рекомендовать руководителям предприятий, учреждений и организаций, указанных в Приложении №2, №3:</w:t>
      </w:r>
    </w:p>
    <w:p w:rsidR="009A2694" w:rsidRPr="009A2694" w:rsidRDefault="009A2694" w:rsidP="009A2694">
      <w:pPr>
        <w:tabs>
          <w:tab w:val="left" w:pos="3976"/>
        </w:tabs>
        <w:ind w:left="-142" w:right="-136" w:firstLine="284"/>
        <w:rPr>
          <w:sz w:val="18"/>
          <w:szCs w:val="18"/>
        </w:rPr>
      </w:pPr>
      <w:r w:rsidRPr="009A2694">
        <w:rPr>
          <w:sz w:val="18"/>
          <w:szCs w:val="18"/>
        </w:rPr>
        <w:t>– организовать работу осужденных по приговору суда к отбыванию обязательных работ по направлению Федерального казенного учреждения уголовно-исполнительной инспекции Главного Управления Федеральной службы исполнения наказаний по Иркутской области в соответствии со ст.28, 43 Уголовно-исполнительного кодекса Российской Федерации;</w:t>
      </w:r>
    </w:p>
    <w:p w:rsidR="009A2694" w:rsidRPr="009A2694" w:rsidRDefault="009A2694" w:rsidP="009A2694">
      <w:pPr>
        <w:tabs>
          <w:tab w:val="left" w:pos="3976"/>
        </w:tabs>
        <w:ind w:left="-142" w:right="-136" w:firstLine="284"/>
        <w:rPr>
          <w:sz w:val="18"/>
          <w:szCs w:val="18"/>
        </w:rPr>
      </w:pPr>
      <w:r w:rsidRPr="009A2694">
        <w:rPr>
          <w:sz w:val="18"/>
          <w:szCs w:val="18"/>
        </w:rPr>
        <w:t>– зарезервировать рабочие места для осужденных, отбывающих наказание;</w:t>
      </w:r>
    </w:p>
    <w:p w:rsidR="009A2694" w:rsidRPr="009A2694" w:rsidRDefault="009A2694" w:rsidP="009A2694">
      <w:pPr>
        <w:tabs>
          <w:tab w:val="left" w:pos="3976"/>
        </w:tabs>
        <w:ind w:left="-142" w:right="-136" w:firstLine="284"/>
        <w:rPr>
          <w:sz w:val="18"/>
          <w:szCs w:val="18"/>
        </w:rPr>
      </w:pPr>
      <w:r w:rsidRPr="009A2694">
        <w:rPr>
          <w:sz w:val="18"/>
          <w:szCs w:val="18"/>
        </w:rPr>
        <w:t>– уведомлять органы уголовно-исполнительной системы об уклонении осужденных от отбывания наказания.</w:t>
      </w:r>
    </w:p>
    <w:p w:rsidR="009A2694" w:rsidRPr="009A2694" w:rsidRDefault="009A2694" w:rsidP="009A2694">
      <w:pPr>
        <w:tabs>
          <w:tab w:val="left" w:pos="3976"/>
        </w:tabs>
        <w:ind w:left="-142" w:right="-136" w:firstLine="284"/>
        <w:rPr>
          <w:sz w:val="18"/>
          <w:szCs w:val="18"/>
        </w:rPr>
      </w:pPr>
      <w:r w:rsidRPr="009A2694">
        <w:rPr>
          <w:sz w:val="18"/>
          <w:szCs w:val="18"/>
        </w:rPr>
        <w:t xml:space="preserve">5. Признать утратившим силу постановление администрации </w:t>
      </w:r>
      <w:proofErr w:type="spellStart"/>
      <w:r w:rsidRPr="009A2694">
        <w:rPr>
          <w:sz w:val="18"/>
          <w:szCs w:val="18"/>
        </w:rPr>
        <w:t>Хомутовского</w:t>
      </w:r>
      <w:proofErr w:type="spellEnd"/>
      <w:r w:rsidRPr="009A2694">
        <w:rPr>
          <w:sz w:val="18"/>
          <w:szCs w:val="18"/>
        </w:rPr>
        <w:t xml:space="preserve"> муниципального образования от 03.02.2023 № 31 о/д «Об определении видов обязательных работ и мест для исполнения наказания осужденными по приговору суда в виде обязательных работ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на 2023 год».</w:t>
      </w:r>
    </w:p>
    <w:p w:rsidR="009A2694" w:rsidRPr="009A2694" w:rsidRDefault="009A2694" w:rsidP="009A2694">
      <w:pPr>
        <w:tabs>
          <w:tab w:val="left" w:pos="3976"/>
        </w:tabs>
        <w:ind w:left="-142" w:right="-136" w:firstLine="284"/>
        <w:rPr>
          <w:sz w:val="18"/>
          <w:szCs w:val="18"/>
        </w:rPr>
      </w:pPr>
      <w:r w:rsidRPr="009A2694">
        <w:rPr>
          <w:sz w:val="18"/>
          <w:szCs w:val="18"/>
        </w:rPr>
        <w:t xml:space="preserve">6. Опубликовать настоящее постановление в установленном законом порядке. </w:t>
      </w:r>
    </w:p>
    <w:p w:rsidR="009A2694" w:rsidRPr="009A2694" w:rsidRDefault="009A2694" w:rsidP="009A2694">
      <w:pPr>
        <w:tabs>
          <w:tab w:val="left" w:pos="3976"/>
        </w:tabs>
        <w:ind w:left="-142" w:right="-136" w:firstLine="284"/>
        <w:rPr>
          <w:sz w:val="18"/>
          <w:szCs w:val="18"/>
        </w:rPr>
      </w:pPr>
      <w:r w:rsidRPr="009A2694">
        <w:rPr>
          <w:sz w:val="18"/>
          <w:szCs w:val="18"/>
        </w:rPr>
        <w:t xml:space="preserve">7. </w:t>
      </w:r>
      <w:proofErr w:type="gramStart"/>
      <w:r w:rsidRPr="009A2694">
        <w:rPr>
          <w:sz w:val="18"/>
          <w:szCs w:val="18"/>
        </w:rPr>
        <w:t>Контроль за</w:t>
      </w:r>
      <w:proofErr w:type="gramEnd"/>
      <w:r w:rsidRPr="009A2694">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9A2694" w:rsidRPr="009A2694" w:rsidRDefault="009A2694" w:rsidP="009A2694">
      <w:pPr>
        <w:tabs>
          <w:tab w:val="left" w:pos="3976"/>
        </w:tabs>
        <w:ind w:left="-142" w:right="-136" w:firstLine="284"/>
        <w:rPr>
          <w:sz w:val="18"/>
          <w:szCs w:val="18"/>
        </w:rPr>
      </w:pPr>
      <w:r w:rsidRPr="009A2694">
        <w:rPr>
          <w:sz w:val="18"/>
          <w:szCs w:val="18"/>
        </w:rPr>
        <w:t xml:space="preserve"> </w:t>
      </w:r>
    </w:p>
    <w:p w:rsidR="009A2694" w:rsidRPr="009A2694" w:rsidRDefault="009A2694" w:rsidP="009A2694">
      <w:pPr>
        <w:tabs>
          <w:tab w:val="left" w:pos="3976"/>
        </w:tabs>
        <w:ind w:left="-142" w:right="-136" w:firstLine="284"/>
        <w:rPr>
          <w:sz w:val="18"/>
          <w:szCs w:val="18"/>
        </w:rPr>
      </w:pPr>
    </w:p>
    <w:p w:rsidR="009A2694" w:rsidRPr="00654880" w:rsidRDefault="009A2694" w:rsidP="00654880">
      <w:pPr>
        <w:tabs>
          <w:tab w:val="left" w:pos="3976"/>
        </w:tabs>
        <w:ind w:left="-142" w:right="-136" w:firstLine="284"/>
        <w:jc w:val="center"/>
        <w:rPr>
          <w:i/>
          <w:sz w:val="18"/>
          <w:szCs w:val="18"/>
        </w:rPr>
      </w:pPr>
      <w:proofErr w:type="gramStart"/>
      <w:r w:rsidRPr="00654880">
        <w:rPr>
          <w:i/>
          <w:sz w:val="18"/>
          <w:szCs w:val="18"/>
        </w:rPr>
        <w:t>Исполняющий</w:t>
      </w:r>
      <w:proofErr w:type="gramEnd"/>
      <w:r w:rsidRPr="00654880">
        <w:rPr>
          <w:i/>
          <w:sz w:val="18"/>
          <w:szCs w:val="18"/>
        </w:rPr>
        <w:t xml:space="preserve"> обязанности</w:t>
      </w:r>
    </w:p>
    <w:p w:rsidR="009A2694" w:rsidRPr="00654880" w:rsidRDefault="009A2694" w:rsidP="00654880">
      <w:pPr>
        <w:tabs>
          <w:tab w:val="left" w:pos="3976"/>
        </w:tabs>
        <w:ind w:left="-142" w:right="-136" w:firstLine="284"/>
        <w:jc w:val="right"/>
        <w:rPr>
          <w:i/>
          <w:sz w:val="18"/>
          <w:szCs w:val="18"/>
        </w:rPr>
      </w:pPr>
      <w:r w:rsidRPr="00654880">
        <w:rPr>
          <w:i/>
          <w:sz w:val="18"/>
          <w:szCs w:val="18"/>
        </w:rPr>
        <w:t xml:space="preserve">Главы администрации                      </w:t>
      </w:r>
      <w:r w:rsidR="00654880">
        <w:rPr>
          <w:i/>
          <w:sz w:val="18"/>
          <w:szCs w:val="18"/>
        </w:rPr>
        <w:t xml:space="preserve">    </w:t>
      </w:r>
      <w:r w:rsidRPr="00654880">
        <w:rPr>
          <w:i/>
          <w:sz w:val="18"/>
          <w:szCs w:val="18"/>
        </w:rPr>
        <w:t xml:space="preserve">                                               А.В. Иваненко</w:t>
      </w:r>
    </w:p>
    <w:p w:rsidR="00D024C1" w:rsidRPr="00654880" w:rsidRDefault="00D024C1"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p>
    <w:p w:rsidR="009A2694" w:rsidRPr="00654880" w:rsidRDefault="009A2694" w:rsidP="00654880">
      <w:pPr>
        <w:tabs>
          <w:tab w:val="left" w:pos="3976"/>
        </w:tabs>
        <w:ind w:left="-284" w:right="141" w:firstLine="284"/>
        <w:jc w:val="right"/>
        <w:rPr>
          <w:i/>
          <w:sz w:val="18"/>
          <w:szCs w:val="18"/>
        </w:rPr>
      </w:pPr>
      <w:r w:rsidRPr="00654880">
        <w:rPr>
          <w:i/>
          <w:sz w:val="18"/>
          <w:szCs w:val="18"/>
        </w:rPr>
        <w:lastRenderedPageBreak/>
        <w:t>Приложение № 1</w:t>
      </w:r>
    </w:p>
    <w:p w:rsidR="009A2694" w:rsidRPr="00654880" w:rsidRDefault="009A2694" w:rsidP="00654880">
      <w:pPr>
        <w:tabs>
          <w:tab w:val="left" w:pos="3976"/>
        </w:tabs>
        <w:ind w:left="-284" w:right="141" w:firstLine="284"/>
        <w:jc w:val="right"/>
        <w:rPr>
          <w:i/>
          <w:sz w:val="18"/>
          <w:szCs w:val="18"/>
        </w:rPr>
      </w:pPr>
      <w:r w:rsidRPr="00654880">
        <w:rPr>
          <w:i/>
          <w:sz w:val="18"/>
          <w:szCs w:val="18"/>
        </w:rPr>
        <w:t>к постановлению администрации</w:t>
      </w:r>
    </w:p>
    <w:p w:rsidR="009A2694" w:rsidRPr="009A2694" w:rsidRDefault="009A2694" w:rsidP="00654880">
      <w:pPr>
        <w:tabs>
          <w:tab w:val="left" w:pos="3976"/>
        </w:tabs>
        <w:ind w:left="-284" w:right="141" w:firstLine="284"/>
        <w:jc w:val="right"/>
        <w:rPr>
          <w:sz w:val="18"/>
          <w:szCs w:val="18"/>
        </w:rPr>
      </w:pPr>
      <w:r w:rsidRPr="00654880">
        <w:rPr>
          <w:i/>
          <w:sz w:val="18"/>
          <w:szCs w:val="18"/>
        </w:rPr>
        <w:t>от_</w:t>
      </w:r>
      <w:r w:rsidR="00654880">
        <w:rPr>
          <w:i/>
          <w:sz w:val="18"/>
          <w:szCs w:val="18"/>
          <w:u w:val="single"/>
        </w:rPr>
        <w:t xml:space="preserve">17.03.2023 </w:t>
      </w:r>
      <w:r w:rsidRPr="00654880">
        <w:rPr>
          <w:i/>
          <w:sz w:val="18"/>
          <w:szCs w:val="18"/>
        </w:rPr>
        <w:t xml:space="preserve"> №_</w:t>
      </w:r>
      <w:r w:rsidR="00654880">
        <w:rPr>
          <w:i/>
          <w:sz w:val="18"/>
          <w:szCs w:val="18"/>
          <w:u w:val="single"/>
        </w:rPr>
        <w:t>63 о/д</w:t>
      </w:r>
      <w:r w:rsidRPr="00654880">
        <w:rPr>
          <w:i/>
          <w:sz w:val="18"/>
          <w:szCs w:val="18"/>
        </w:rPr>
        <w:t>_</w:t>
      </w: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9A2694" w:rsidRDefault="009A2694" w:rsidP="001A6BCE">
      <w:pPr>
        <w:tabs>
          <w:tab w:val="left" w:pos="3976"/>
        </w:tabs>
        <w:ind w:left="-284" w:right="141" w:firstLine="284"/>
        <w:jc w:val="center"/>
        <w:rPr>
          <w:sz w:val="18"/>
          <w:szCs w:val="18"/>
        </w:rPr>
      </w:pPr>
      <w:r w:rsidRPr="009A2694">
        <w:rPr>
          <w:sz w:val="18"/>
          <w:szCs w:val="18"/>
        </w:rPr>
        <w:t xml:space="preserve">Виды общественных неквалифицированных работ, которые будут использоваться на предприятиях, учреждениях, организациях, расположенных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для исполнения наказания в виде обязательных работ</w:t>
      </w:r>
    </w:p>
    <w:p w:rsidR="009A2694" w:rsidRPr="009A2694" w:rsidRDefault="009A2694" w:rsidP="009A2694">
      <w:pPr>
        <w:tabs>
          <w:tab w:val="left" w:pos="3976"/>
        </w:tabs>
        <w:ind w:left="-284" w:right="141" w:firstLine="284"/>
        <w:rPr>
          <w:sz w:val="18"/>
          <w:szCs w:val="18"/>
        </w:rPr>
      </w:pPr>
    </w:p>
    <w:p w:rsidR="009A2694" w:rsidRPr="009A2694" w:rsidRDefault="00892CFE" w:rsidP="009A2694">
      <w:pPr>
        <w:tabs>
          <w:tab w:val="left" w:pos="3976"/>
        </w:tabs>
        <w:ind w:left="-284" w:right="141" w:firstLine="284"/>
        <w:rPr>
          <w:sz w:val="18"/>
          <w:szCs w:val="18"/>
        </w:rPr>
      </w:pPr>
      <w:r>
        <w:rPr>
          <w:sz w:val="18"/>
          <w:szCs w:val="18"/>
        </w:rPr>
        <w:t>1.</w:t>
      </w:r>
      <w:r w:rsidR="009A2694" w:rsidRPr="009A2694">
        <w:rPr>
          <w:sz w:val="18"/>
          <w:szCs w:val="18"/>
        </w:rPr>
        <w:t>Общестроительные работы.</w:t>
      </w:r>
    </w:p>
    <w:p w:rsidR="009A2694" w:rsidRPr="009A2694" w:rsidRDefault="00892CFE" w:rsidP="009A2694">
      <w:pPr>
        <w:tabs>
          <w:tab w:val="left" w:pos="3976"/>
        </w:tabs>
        <w:ind w:left="-284" w:right="141" w:firstLine="284"/>
        <w:rPr>
          <w:sz w:val="18"/>
          <w:szCs w:val="18"/>
        </w:rPr>
      </w:pPr>
      <w:r>
        <w:rPr>
          <w:sz w:val="18"/>
          <w:szCs w:val="18"/>
        </w:rPr>
        <w:t>2.</w:t>
      </w:r>
      <w:r w:rsidR="009A2694" w:rsidRPr="009A2694">
        <w:rPr>
          <w:sz w:val="18"/>
          <w:szCs w:val="18"/>
        </w:rPr>
        <w:t>Уборка мусора.</w:t>
      </w:r>
    </w:p>
    <w:p w:rsidR="009A2694" w:rsidRPr="009A2694" w:rsidRDefault="00892CFE" w:rsidP="009A2694">
      <w:pPr>
        <w:tabs>
          <w:tab w:val="left" w:pos="3976"/>
        </w:tabs>
        <w:ind w:left="-284" w:right="141" w:firstLine="284"/>
        <w:rPr>
          <w:sz w:val="18"/>
          <w:szCs w:val="18"/>
        </w:rPr>
      </w:pPr>
      <w:r>
        <w:rPr>
          <w:sz w:val="18"/>
          <w:szCs w:val="18"/>
        </w:rPr>
        <w:t>3.</w:t>
      </w:r>
      <w:r w:rsidR="009A2694" w:rsidRPr="009A2694">
        <w:rPr>
          <w:sz w:val="18"/>
          <w:szCs w:val="18"/>
        </w:rPr>
        <w:t>Побелка деревьев, бордюров.</w:t>
      </w:r>
    </w:p>
    <w:p w:rsidR="009A2694" w:rsidRPr="009A2694" w:rsidRDefault="00892CFE" w:rsidP="009A2694">
      <w:pPr>
        <w:tabs>
          <w:tab w:val="left" w:pos="3976"/>
        </w:tabs>
        <w:ind w:left="-284" w:right="141" w:firstLine="284"/>
        <w:rPr>
          <w:sz w:val="18"/>
          <w:szCs w:val="18"/>
        </w:rPr>
      </w:pPr>
      <w:r>
        <w:rPr>
          <w:sz w:val="18"/>
          <w:szCs w:val="18"/>
        </w:rPr>
        <w:t>4.</w:t>
      </w:r>
      <w:r w:rsidR="009A2694" w:rsidRPr="009A2694">
        <w:rPr>
          <w:sz w:val="18"/>
          <w:szCs w:val="18"/>
        </w:rPr>
        <w:t>Копание клумб.</w:t>
      </w:r>
    </w:p>
    <w:p w:rsidR="009A2694" w:rsidRPr="009A2694" w:rsidRDefault="00892CFE" w:rsidP="009A2694">
      <w:pPr>
        <w:tabs>
          <w:tab w:val="left" w:pos="3976"/>
        </w:tabs>
        <w:ind w:left="-284" w:right="141" w:firstLine="284"/>
        <w:rPr>
          <w:sz w:val="18"/>
          <w:szCs w:val="18"/>
        </w:rPr>
      </w:pPr>
      <w:r>
        <w:rPr>
          <w:sz w:val="18"/>
          <w:szCs w:val="18"/>
        </w:rPr>
        <w:t>5.</w:t>
      </w:r>
      <w:r w:rsidR="009A2694" w:rsidRPr="009A2694">
        <w:rPr>
          <w:sz w:val="18"/>
          <w:szCs w:val="18"/>
        </w:rPr>
        <w:t>Уборка снега.</w:t>
      </w:r>
    </w:p>
    <w:p w:rsidR="009A2694" w:rsidRPr="009A2694" w:rsidRDefault="00892CFE" w:rsidP="009A2694">
      <w:pPr>
        <w:tabs>
          <w:tab w:val="left" w:pos="3976"/>
        </w:tabs>
        <w:ind w:left="-284" w:right="141" w:firstLine="284"/>
        <w:rPr>
          <w:sz w:val="18"/>
          <w:szCs w:val="18"/>
        </w:rPr>
      </w:pPr>
      <w:r>
        <w:rPr>
          <w:sz w:val="18"/>
          <w:szCs w:val="18"/>
        </w:rPr>
        <w:t>6.</w:t>
      </w:r>
      <w:r w:rsidR="009A2694" w:rsidRPr="009A2694">
        <w:rPr>
          <w:sz w:val="18"/>
          <w:szCs w:val="18"/>
        </w:rPr>
        <w:t>Выкашивание травы, сорняков.</w:t>
      </w:r>
    </w:p>
    <w:p w:rsidR="009A2694" w:rsidRPr="009A2694" w:rsidRDefault="00892CFE" w:rsidP="009A2694">
      <w:pPr>
        <w:tabs>
          <w:tab w:val="left" w:pos="3976"/>
        </w:tabs>
        <w:ind w:left="-284" w:right="141" w:firstLine="284"/>
        <w:rPr>
          <w:sz w:val="18"/>
          <w:szCs w:val="18"/>
        </w:rPr>
      </w:pPr>
      <w:r>
        <w:rPr>
          <w:sz w:val="18"/>
          <w:szCs w:val="18"/>
        </w:rPr>
        <w:t>7.</w:t>
      </w:r>
      <w:r w:rsidR="009A2694" w:rsidRPr="009A2694">
        <w:rPr>
          <w:sz w:val="18"/>
          <w:szCs w:val="18"/>
        </w:rPr>
        <w:t>Очистка канав.</w:t>
      </w:r>
    </w:p>
    <w:p w:rsidR="009A2694" w:rsidRPr="009A2694" w:rsidRDefault="00892CFE" w:rsidP="009A2694">
      <w:pPr>
        <w:tabs>
          <w:tab w:val="left" w:pos="3976"/>
        </w:tabs>
        <w:ind w:left="-284" w:right="141" w:firstLine="284"/>
        <w:rPr>
          <w:sz w:val="18"/>
          <w:szCs w:val="18"/>
        </w:rPr>
      </w:pPr>
      <w:r>
        <w:rPr>
          <w:sz w:val="18"/>
          <w:szCs w:val="18"/>
        </w:rPr>
        <w:t>8.</w:t>
      </w:r>
      <w:r w:rsidR="009A2694" w:rsidRPr="009A2694">
        <w:rPr>
          <w:sz w:val="18"/>
          <w:szCs w:val="18"/>
        </w:rPr>
        <w:t>Подсобные работы.</w:t>
      </w:r>
    </w:p>
    <w:p w:rsidR="009A2694" w:rsidRPr="009A2694" w:rsidRDefault="00892CFE" w:rsidP="009A2694">
      <w:pPr>
        <w:tabs>
          <w:tab w:val="left" w:pos="3976"/>
        </w:tabs>
        <w:ind w:left="-284" w:right="141" w:firstLine="284"/>
        <w:rPr>
          <w:sz w:val="18"/>
          <w:szCs w:val="18"/>
        </w:rPr>
      </w:pPr>
      <w:r>
        <w:rPr>
          <w:sz w:val="18"/>
          <w:szCs w:val="18"/>
        </w:rPr>
        <w:t>9.</w:t>
      </w:r>
      <w:r w:rsidR="009A2694" w:rsidRPr="009A2694">
        <w:rPr>
          <w:sz w:val="18"/>
          <w:szCs w:val="18"/>
        </w:rPr>
        <w:t>Благоустройство прилегающей территории.</w:t>
      </w:r>
    </w:p>
    <w:p w:rsidR="009A2694" w:rsidRPr="009A2694" w:rsidRDefault="00892CFE" w:rsidP="009A2694">
      <w:pPr>
        <w:tabs>
          <w:tab w:val="left" w:pos="3976"/>
        </w:tabs>
        <w:ind w:left="-284" w:right="141" w:firstLine="284"/>
        <w:rPr>
          <w:sz w:val="18"/>
          <w:szCs w:val="18"/>
        </w:rPr>
      </w:pPr>
      <w:r>
        <w:rPr>
          <w:sz w:val="18"/>
          <w:szCs w:val="18"/>
        </w:rPr>
        <w:t>10.</w:t>
      </w:r>
      <w:r w:rsidR="009A2694" w:rsidRPr="009A2694">
        <w:rPr>
          <w:sz w:val="18"/>
          <w:szCs w:val="18"/>
        </w:rPr>
        <w:t>Работы по озеленению.</w:t>
      </w:r>
    </w:p>
    <w:p w:rsidR="009A2694" w:rsidRPr="009A2694" w:rsidRDefault="00892CFE" w:rsidP="009A2694">
      <w:pPr>
        <w:tabs>
          <w:tab w:val="left" w:pos="3976"/>
        </w:tabs>
        <w:ind w:left="-284" w:right="141" w:firstLine="284"/>
        <w:rPr>
          <w:sz w:val="18"/>
          <w:szCs w:val="18"/>
        </w:rPr>
      </w:pPr>
      <w:r>
        <w:rPr>
          <w:sz w:val="18"/>
          <w:szCs w:val="18"/>
        </w:rPr>
        <w:t>11.</w:t>
      </w:r>
      <w:r w:rsidR="009A2694" w:rsidRPr="009A2694">
        <w:rPr>
          <w:sz w:val="18"/>
          <w:szCs w:val="18"/>
        </w:rPr>
        <w:t>Другие работы.</w:t>
      </w: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892CFE" w:rsidRDefault="009A2694" w:rsidP="00892CFE">
      <w:pPr>
        <w:tabs>
          <w:tab w:val="left" w:pos="3976"/>
        </w:tabs>
        <w:ind w:left="-284" w:right="141" w:firstLine="284"/>
        <w:jc w:val="right"/>
        <w:rPr>
          <w:i/>
          <w:sz w:val="18"/>
          <w:szCs w:val="18"/>
        </w:rPr>
      </w:pPr>
      <w:r w:rsidRPr="00892CFE">
        <w:rPr>
          <w:i/>
          <w:sz w:val="18"/>
          <w:szCs w:val="18"/>
        </w:rPr>
        <w:t xml:space="preserve">Начальник социального отдела                                      Л.Л. </w:t>
      </w:r>
      <w:proofErr w:type="spellStart"/>
      <w:r w:rsidRPr="00892CFE">
        <w:rPr>
          <w:i/>
          <w:sz w:val="18"/>
          <w:szCs w:val="18"/>
        </w:rPr>
        <w:t>Гуневич</w:t>
      </w:r>
      <w:proofErr w:type="spellEnd"/>
    </w:p>
    <w:p w:rsidR="009A2694" w:rsidRPr="00892CFE" w:rsidRDefault="009A2694" w:rsidP="00892CFE">
      <w:pPr>
        <w:tabs>
          <w:tab w:val="left" w:pos="3976"/>
        </w:tabs>
        <w:ind w:left="-284" w:right="141" w:firstLine="284"/>
        <w:jc w:val="right"/>
        <w:rPr>
          <w:i/>
          <w:sz w:val="18"/>
          <w:szCs w:val="18"/>
        </w:rPr>
      </w:pPr>
    </w:p>
    <w:p w:rsidR="009A2694" w:rsidRDefault="009A2694" w:rsidP="009A2694">
      <w:pPr>
        <w:tabs>
          <w:tab w:val="left" w:pos="3976"/>
        </w:tabs>
        <w:ind w:left="-284" w:right="141" w:firstLine="284"/>
        <w:rPr>
          <w:sz w:val="18"/>
          <w:szCs w:val="18"/>
        </w:rPr>
      </w:pPr>
    </w:p>
    <w:p w:rsidR="00892CFE" w:rsidRPr="009A2694" w:rsidRDefault="00892CFE" w:rsidP="009A2694">
      <w:pPr>
        <w:tabs>
          <w:tab w:val="left" w:pos="3976"/>
        </w:tabs>
        <w:ind w:left="-284" w:right="141" w:firstLine="284"/>
        <w:rPr>
          <w:sz w:val="18"/>
          <w:szCs w:val="18"/>
        </w:rPr>
      </w:pPr>
    </w:p>
    <w:p w:rsidR="009A2694" w:rsidRPr="00892CFE" w:rsidRDefault="009A2694" w:rsidP="00892CFE">
      <w:pPr>
        <w:tabs>
          <w:tab w:val="left" w:pos="3976"/>
        </w:tabs>
        <w:ind w:left="-284" w:right="141" w:firstLine="284"/>
        <w:jc w:val="right"/>
        <w:rPr>
          <w:i/>
          <w:sz w:val="18"/>
          <w:szCs w:val="18"/>
        </w:rPr>
      </w:pPr>
      <w:r w:rsidRPr="00892CFE">
        <w:rPr>
          <w:i/>
          <w:sz w:val="18"/>
          <w:szCs w:val="18"/>
        </w:rPr>
        <w:t>Приложение № 2</w:t>
      </w:r>
    </w:p>
    <w:p w:rsidR="009A2694" w:rsidRPr="00892CFE" w:rsidRDefault="009A2694" w:rsidP="00892CFE">
      <w:pPr>
        <w:tabs>
          <w:tab w:val="left" w:pos="3976"/>
        </w:tabs>
        <w:ind w:left="-284" w:right="141" w:firstLine="284"/>
        <w:jc w:val="right"/>
        <w:rPr>
          <w:i/>
          <w:sz w:val="18"/>
          <w:szCs w:val="18"/>
        </w:rPr>
      </w:pPr>
      <w:r w:rsidRPr="00892CFE">
        <w:rPr>
          <w:i/>
          <w:sz w:val="18"/>
          <w:szCs w:val="18"/>
        </w:rPr>
        <w:t>к постановлению администрации</w:t>
      </w:r>
    </w:p>
    <w:p w:rsidR="00892CFE" w:rsidRPr="009A2694" w:rsidRDefault="00892CFE" w:rsidP="00892CFE">
      <w:pPr>
        <w:tabs>
          <w:tab w:val="left" w:pos="3976"/>
        </w:tabs>
        <w:ind w:left="-284" w:right="141" w:firstLine="284"/>
        <w:jc w:val="right"/>
        <w:rPr>
          <w:sz w:val="18"/>
          <w:szCs w:val="18"/>
        </w:rPr>
      </w:pPr>
      <w:r w:rsidRPr="00654880">
        <w:rPr>
          <w:i/>
          <w:sz w:val="18"/>
          <w:szCs w:val="18"/>
        </w:rPr>
        <w:t>от_</w:t>
      </w:r>
      <w:r>
        <w:rPr>
          <w:i/>
          <w:sz w:val="18"/>
          <w:szCs w:val="18"/>
          <w:u w:val="single"/>
        </w:rPr>
        <w:t xml:space="preserve">17.03.2023 </w:t>
      </w:r>
      <w:r w:rsidRPr="00654880">
        <w:rPr>
          <w:i/>
          <w:sz w:val="18"/>
          <w:szCs w:val="18"/>
        </w:rPr>
        <w:t xml:space="preserve"> №_</w:t>
      </w:r>
      <w:r>
        <w:rPr>
          <w:i/>
          <w:sz w:val="18"/>
          <w:szCs w:val="18"/>
          <w:u w:val="single"/>
        </w:rPr>
        <w:t>63 о/д</w:t>
      </w:r>
      <w:r w:rsidRPr="00654880">
        <w:rPr>
          <w:i/>
          <w:sz w:val="18"/>
          <w:szCs w:val="18"/>
        </w:rPr>
        <w:t>_</w:t>
      </w:r>
    </w:p>
    <w:p w:rsidR="009A2694" w:rsidRPr="009A2694" w:rsidRDefault="009A2694" w:rsidP="009A2694">
      <w:pPr>
        <w:tabs>
          <w:tab w:val="left" w:pos="3976"/>
        </w:tabs>
        <w:ind w:left="-284" w:right="141" w:firstLine="284"/>
        <w:rPr>
          <w:sz w:val="18"/>
          <w:szCs w:val="18"/>
        </w:rPr>
      </w:pPr>
    </w:p>
    <w:p w:rsidR="009A2694" w:rsidRPr="009A2694" w:rsidRDefault="009A2694" w:rsidP="001A6BCE">
      <w:pPr>
        <w:tabs>
          <w:tab w:val="left" w:pos="3976"/>
        </w:tabs>
        <w:ind w:left="-284" w:right="141" w:firstLine="284"/>
        <w:jc w:val="center"/>
        <w:rPr>
          <w:sz w:val="18"/>
          <w:szCs w:val="18"/>
        </w:rPr>
      </w:pPr>
      <w:r w:rsidRPr="009A2694">
        <w:rPr>
          <w:sz w:val="18"/>
          <w:szCs w:val="18"/>
        </w:rPr>
        <w:t>Перечень</w:t>
      </w:r>
    </w:p>
    <w:p w:rsidR="009A2694" w:rsidRPr="009A2694" w:rsidRDefault="009A2694" w:rsidP="001A6BCE">
      <w:pPr>
        <w:tabs>
          <w:tab w:val="left" w:pos="3976"/>
        </w:tabs>
        <w:ind w:left="-284" w:right="141" w:firstLine="284"/>
        <w:jc w:val="center"/>
        <w:rPr>
          <w:sz w:val="18"/>
          <w:szCs w:val="18"/>
        </w:rPr>
      </w:pPr>
      <w:r w:rsidRPr="009A2694">
        <w:rPr>
          <w:sz w:val="18"/>
          <w:szCs w:val="18"/>
        </w:rPr>
        <w:t xml:space="preserve">предприятий, учреждений, организаций, расположенных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для исполнения наказания лиц, осужденных по приговору суда</w:t>
      </w:r>
    </w:p>
    <w:p w:rsidR="009A2694" w:rsidRPr="009A2694" w:rsidRDefault="009A2694" w:rsidP="001A6BCE">
      <w:pPr>
        <w:tabs>
          <w:tab w:val="left" w:pos="3976"/>
        </w:tabs>
        <w:ind w:left="-284" w:right="141" w:firstLine="284"/>
        <w:jc w:val="center"/>
        <w:rPr>
          <w:sz w:val="18"/>
          <w:szCs w:val="18"/>
        </w:rPr>
      </w:pPr>
      <w:r w:rsidRPr="009A2694">
        <w:rPr>
          <w:sz w:val="18"/>
          <w:szCs w:val="18"/>
        </w:rPr>
        <w:t>к обязательным работам</w:t>
      </w: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9A2694" w:rsidRDefault="001A6BCE" w:rsidP="009A2694">
      <w:pPr>
        <w:tabs>
          <w:tab w:val="left" w:pos="3976"/>
        </w:tabs>
        <w:ind w:left="-284" w:right="141" w:firstLine="284"/>
        <w:rPr>
          <w:sz w:val="18"/>
          <w:szCs w:val="18"/>
        </w:rPr>
      </w:pPr>
      <w:r>
        <w:rPr>
          <w:sz w:val="18"/>
          <w:szCs w:val="18"/>
        </w:rPr>
        <w:t>1.</w:t>
      </w:r>
      <w:r w:rsidR="009A2694" w:rsidRPr="009A2694">
        <w:rPr>
          <w:sz w:val="18"/>
          <w:szCs w:val="18"/>
        </w:rPr>
        <w:t xml:space="preserve">Муниципальное казенное учреждение «Хозяйственная эксплуатационная служба </w:t>
      </w:r>
      <w:proofErr w:type="spellStart"/>
      <w:r w:rsidR="009A2694" w:rsidRPr="009A2694">
        <w:rPr>
          <w:sz w:val="18"/>
          <w:szCs w:val="18"/>
        </w:rPr>
        <w:t>Хомутовского</w:t>
      </w:r>
      <w:proofErr w:type="spellEnd"/>
      <w:r w:rsidR="009A2694" w:rsidRPr="009A2694">
        <w:rPr>
          <w:sz w:val="18"/>
          <w:szCs w:val="18"/>
        </w:rPr>
        <w:t xml:space="preserve"> МО», д. Куда, ул. Спортивная, 1б;</w:t>
      </w:r>
    </w:p>
    <w:p w:rsidR="009A2694" w:rsidRPr="009A2694" w:rsidRDefault="001A6BCE" w:rsidP="009A2694">
      <w:pPr>
        <w:tabs>
          <w:tab w:val="left" w:pos="3976"/>
        </w:tabs>
        <w:ind w:left="-284" w:right="141" w:firstLine="284"/>
        <w:rPr>
          <w:sz w:val="18"/>
          <w:szCs w:val="18"/>
        </w:rPr>
      </w:pPr>
      <w:r>
        <w:rPr>
          <w:sz w:val="18"/>
          <w:szCs w:val="18"/>
        </w:rPr>
        <w:t>2.</w:t>
      </w:r>
      <w:r w:rsidR="009A2694" w:rsidRPr="009A2694">
        <w:rPr>
          <w:sz w:val="18"/>
          <w:szCs w:val="18"/>
        </w:rPr>
        <w:t>ООО «Молочная Река», д. Позднякова, ул. Мостовая, 20;</w:t>
      </w:r>
    </w:p>
    <w:p w:rsidR="009A2694" w:rsidRPr="009A2694" w:rsidRDefault="001A6BCE" w:rsidP="009A2694">
      <w:pPr>
        <w:tabs>
          <w:tab w:val="left" w:pos="3976"/>
        </w:tabs>
        <w:ind w:left="-284" w:right="141" w:firstLine="284"/>
        <w:rPr>
          <w:sz w:val="18"/>
          <w:szCs w:val="18"/>
        </w:rPr>
      </w:pPr>
      <w:r>
        <w:rPr>
          <w:sz w:val="18"/>
          <w:szCs w:val="18"/>
        </w:rPr>
        <w:t>3.</w:t>
      </w:r>
      <w:r w:rsidR="009A2694" w:rsidRPr="009A2694">
        <w:rPr>
          <w:sz w:val="18"/>
          <w:szCs w:val="18"/>
        </w:rPr>
        <w:t>ООО «</w:t>
      </w:r>
      <w:proofErr w:type="spellStart"/>
      <w:r w:rsidR="009A2694" w:rsidRPr="009A2694">
        <w:rPr>
          <w:sz w:val="18"/>
          <w:szCs w:val="18"/>
        </w:rPr>
        <w:t>Сварог</w:t>
      </w:r>
      <w:proofErr w:type="spellEnd"/>
      <w:r w:rsidR="009A2694" w:rsidRPr="009A2694">
        <w:rPr>
          <w:sz w:val="18"/>
          <w:szCs w:val="18"/>
        </w:rPr>
        <w:t xml:space="preserve">», с. Хомутово, ул. </w:t>
      </w:r>
      <w:proofErr w:type="gramStart"/>
      <w:r w:rsidR="009A2694" w:rsidRPr="009A2694">
        <w:rPr>
          <w:sz w:val="18"/>
          <w:szCs w:val="18"/>
        </w:rPr>
        <w:t>Трактовая</w:t>
      </w:r>
      <w:proofErr w:type="gramEnd"/>
      <w:r w:rsidR="009A2694" w:rsidRPr="009A2694">
        <w:rPr>
          <w:sz w:val="18"/>
          <w:szCs w:val="18"/>
        </w:rPr>
        <w:t>, 43;</w:t>
      </w:r>
    </w:p>
    <w:p w:rsidR="009A2694" w:rsidRPr="009A2694" w:rsidRDefault="001A6BCE" w:rsidP="009A2694">
      <w:pPr>
        <w:tabs>
          <w:tab w:val="left" w:pos="3976"/>
        </w:tabs>
        <w:ind w:left="-284" w:right="141" w:firstLine="284"/>
        <w:rPr>
          <w:sz w:val="18"/>
          <w:szCs w:val="18"/>
        </w:rPr>
      </w:pPr>
      <w:r>
        <w:rPr>
          <w:sz w:val="18"/>
          <w:szCs w:val="18"/>
        </w:rPr>
        <w:t>4.</w:t>
      </w:r>
      <w:r w:rsidR="009A2694" w:rsidRPr="009A2694">
        <w:rPr>
          <w:sz w:val="18"/>
          <w:szCs w:val="18"/>
        </w:rPr>
        <w:t>ИП Донская Яна Александровна, с. Хомутово, ул. Пограничная, 77.</w:t>
      </w: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1A6BCE" w:rsidRDefault="009A2694" w:rsidP="001A6BCE">
      <w:pPr>
        <w:tabs>
          <w:tab w:val="left" w:pos="3976"/>
        </w:tabs>
        <w:ind w:left="-284" w:right="141" w:firstLine="284"/>
        <w:jc w:val="right"/>
        <w:rPr>
          <w:i/>
          <w:sz w:val="18"/>
          <w:szCs w:val="18"/>
        </w:rPr>
      </w:pPr>
      <w:r w:rsidRPr="001A6BCE">
        <w:rPr>
          <w:i/>
          <w:sz w:val="18"/>
          <w:szCs w:val="18"/>
        </w:rPr>
        <w:t xml:space="preserve">Начальник социального отдела                                        Л.Л. </w:t>
      </w:r>
      <w:proofErr w:type="spellStart"/>
      <w:r w:rsidRPr="001A6BCE">
        <w:rPr>
          <w:i/>
          <w:sz w:val="18"/>
          <w:szCs w:val="18"/>
        </w:rPr>
        <w:t>Гуневич</w:t>
      </w:r>
      <w:proofErr w:type="spellEnd"/>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1A6BCE" w:rsidRDefault="009A2694" w:rsidP="001A6BCE">
      <w:pPr>
        <w:tabs>
          <w:tab w:val="left" w:pos="3976"/>
        </w:tabs>
        <w:ind w:left="-284" w:right="141" w:firstLine="284"/>
        <w:jc w:val="right"/>
        <w:rPr>
          <w:i/>
          <w:sz w:val="18"/>
          <w:szCs w:val="18"/>
        </w:rPr>
      </w:pPr>
      <w:r w:rsidRPr="001A6BCE">
        <w:rPr>
          <w:i/>
          <w:sz w:val="18"/>
          <w:szCs w:val="18"/>
        </w:rPr>
        <w:t xml:space="preserve">Приложение №3 </w:t>
      </w:r>
    </w:p>
    <w:p w:rsidR="009A2694" w:rsidRPr="001A6BCE" w:rsidRDefault="009A2694" w:rsidP="001A6BCE">
      <w:pPr>
        <w:tabs>
          <w:tab w:val="left" w:pos="3976"/>
        </w:tabs>
        <w:ind w:left="-284" w:right="141" w:firstLine="284"/>
        <w:jc w:val="right"/>
        <w:rPr>
          <w:i/>
          <w:sz w:val="18"/>
          <w:szCs w:val="18"/>
        </w:rPr>
      </w:pPr>
      <w:r w:rsidRPr="001A6BCE">
        <w:rPr>
          <w:i/>
          <w:sz w:val="18"/>
          <w:szCs w:val="18"/>
        </w:rPr>
        <w:t>к постановлению администрации</w:t>
      </w:r>
    </w:p>
    <w:p w:rsidR="001A6BCE" w:rsidRPr="009A2694" w:rsidRDefault="001A6BCE" w:rsidP="001A6BCE">
      <w:pPr>
        <w:tabs>
          <w:tab w:val="left" w:pos="3976"/>
        </w:tabs>
        <w:ind w:left="-284" w:right="141" w:firstLine="284"/>
        <w:jc w:val="right"/>
        <w:rPr>
          <w:sz w:val="18"/>
          <w:szCs w:val="18"/>
        </w:rPr>
      </w:pPr>
      <w:r w:rsidRPr="00654880">
        <w:rPr>
          <w:i/>
          <w:sz w:val="18"/>
          <w:szCs w:val="18"/>
        </w:rPr>
        <w:t>от_</w:t>
      </w:r>
      <w:r>
        <w:rPr>
          <w:i/>
          <w:sz w:val="18"/>
          <w:szCs w:val="18"/>
          <w:u w:val="single"/>
        </w:rPr>
        <w:t xml:space="preserve">17.03.2023 </w:t>
      </w:r>
      <w:r w:rsidRPr="00654880">
        <w:rPr>
          <w:i/>
          <w:sz w:val="18"/>
          <w:szCs w:val="18"/>
        </w:rPr>
        <w:t xml:space="preserve"> №_</w:t>
      </w:r>
      <w:r>
        <w:rPr>
          <w:i/>
          <w:sz w:val="18"/>
          <w:szCs w:val="18"/>
          <w:u w:val="single"/>
        </w:rPr>
        <w:t>63 о/д</w:t>
      </w:r>
      <w:r w:rsidRPr="00654880">
        <w:rPr>
          <w:i/>
          <w:sz w:val="18"/>
          <w:szCs w:val="18"/>
        </w:rPr>
        <w:t>_</w:t>
      </w:r>
    </w:p>
    <w:p w:rsidR="009A2694" w:rsidRPr="009A2694" w:rsidRDefault="009A2694" w:rsidP="009A2694">
      <w:pPr>
        <w:tabs>
          <w:tab w:val="left" w:pos="3976"/>
        </w:tabs>
        <w:ind w:left="-284" w:right="141" w:firstLine="284"/>
        <w:rPr>
          <w:sz w:val="18"/>
          <w:szCs w:val="18"/>
        </w:rPr>
      </w:pPr>
    </w:p>
    <w:p w:rsidR="009A2694" w:rsidRPr="009A2694" w:rsidRDefault="009A2694" w:rsidP="00F317C7">
      <w:pPr>
        <w:tabs>
          <w:tab w:val="left" w:pos="3976"/>
        </w:tabs>
        <w:ind w:left="-284" w:right="141" w:firstLine="284"/>
        <w:jc w:val="center"/>
        <w:rPr>
          <w:sz w:val="18"/>
          <w:szCs w:val="18"/>
        </w:rPr>
      </w:pPr>
      <w:r w:rsidRPr="009A2694">
        <w:rPr>
          <w:sz w:val="18"/>
          <w:szCs w:val="18"/>
        </w:rPr>
        <w:t>Перечень</w:t>
      </w:r>
    </w:p>
    <w:p w:rsidR="009A2694" w:rsidRPr="009A2694" w:rsidRDefault="009A2694" w:rsidP="00F317C7">
      <w:pPr>
        <w:tabs>
          <w:tab w:val="left" w:pos="3976"/>
        </w:tabs>
        <w:ind w:left="-284" w:right="141" w:firstLine="284"/>
        <w:jc w:val="center"/>
        <w:rPr>
          <w:sz w:val="18"/>
          <w:szCs w:val="18"/>
        </w:rPr>
      </w:pPr>
      <w:r w:rsidRPr="009A2694">
        <w:rPr>
          <w:sz w:val="18"/>
          <w:szCs w:val="18"/>
        </w:rPr>
        <w:t xml:space="preserve">предприятий, учреждений, организаций, расположенных на территории </w:t>
      </w:r>
      <w:proofErr w:type="spellStart"/>
      <w:r w:rsidRPr="009A2694">
        <w:rPr>
          <w:sz w:val="18"/>
          <w:szCs w:val="18"/>
        </w:rPr>
        <w:t>Хомутовского</w:t>
      </w:r>
      <w:proofErr w:type="spellEnd"/>
      <w:r w:rsidRPr="009A2694">
        <w:rPr>
          <w:sz w:val="18"/>
          <w:szCs w:val="18"/>
        </w:rPr>
        <w:t xml:space="preserve"> муниципального образования, для исполнения наказания лиц, осужденных по приговору суда</w:t>
      </w:r>
    </w:p>
    <w:p w:rsidR="009A2694" w:rsidRPr="009A2694" w:rsidRDefault="009A2694" w:rsidP="00F317C7">
      <w:pPr>
        <w:tabs>
          <w:tab w:val="left" w:pos="3976"/>
        </w:tabs>
        <w:ind w:left="-284" w:right="141" w:firstLine="284"/>
        <w:jc w:val="center"/>
        <w:rPr>
          <w:sz w:val="18"/>
          <w:szCs w:val="18"/>
        </w:rPr>
      </w:pPr>
      <w:r w:rsidRPr="009A2694">
        <w:rPr>
          <w:sz w:val="18"/>
          <w:szCs w:val="18"/>
        </w:rPr>
        <w:t>к исправительным работам</w:t>
      </w: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9A2694" w:rsidRDefault="00F317C7" w:rsidP="009A2694">
      <w:pPr>
        <w:tabs>
          <w:tab w:val="left" w:pos="3976"/>
        </w:tabs>
        <w:ind w:left="-284" w:right="141" w:firstLine="284"/>
        <w:rPr>
          <w:sz w:val="18"/>
          <w:szCs w:val="18"/>
        </w:rPr>
      </w:pPr>
      <w:r>
        <w:rPr>
          <w:sz w:val="18"/>
          <w:szCs w:val="18"/>
        </w:rPr>
        <w:t>1.</w:t>
      </w:r>
      <w:r w:rsidR="009A2694" w:rsidRPr="009A2694">
        <w:rPr>
          <w:sz w:val="18"/>
          <w:szCs w:val="18"/>
        </w:rPr>
        <w:t>ООО «Молочная Река», д. Позднякова, ул. Мостовая, 20.</w:t>
      </w:r>
    </w:p>
    <w:p w:rsidR="009A2694" w:rsidRPr="009A2694" w:rsidRDefault="009A2694" w:rsidP="009A2694">
      <w:pPr>
        <w:tabs>
          <w:tab w:val="left" w:pos="3976"/>
        </w:tabs>
        <w:ind w:left="-284" w:right="141" w:firstLine="284"/>
        <w:rPr>
          <w:sz w:val="18"/>
          <w:szCs w:val="18"/>
        </w:rPr>
      </w:pPr>
    </w:p>
    <w:p w:rsidR="009A2694" w:rsidRPr="009A2694" w:rsidRDefault="009A2694" w:rsidP="009A2694">
      <w:pPr>
        <w:tabs>
          <w:tab w:val="left" w:pos="3976"/>
        </w:tabs>
        <w:ind w:left="-284" w:right="141" w:firstLine="284"/>
        <w:rPr>
          <w:sz w:val="18"/>
          <w:szCs w:val="18"/>
        </w:rPr>
      </w:pPr>
    </w:p>
    <w:p w:rsidR="009A2694" w:rsidRPr="00F317C7" w:rsidRDefault="009A2694" w:rsidP="00F317C7">
      <w:pPr>
        <w:tabs>
          <w:tab w:val="left" w:pos="3976"/>
        </w:tabs>
        <w:ind w:left="-284" w:right="141" w:firstLine="284"/>
        <w:jc w:val="right"/>
        <w:rPr>
          <w:i/>
          <w:sz w:val="18"/>
          <w:szCs w:val="18"/>
        </w:rPr>
      </w:pPr>
      <w:r w:rsidRPr="00F317C7">
        <w:rPr>
          <w:i/>
          <w:sz w:val="18"/>
          <w:szCs w:val="18"/>
        </w:rPr>
        <w:t xml:space="preserve">Начальник социального отдела                        </w:t>
      </w:r>
      <w:bookmarkStart w:id="0" w:name="_GoBack"/>
      <w:bookmarkEnd w:id="0"/>
      <w:r w:rsidRPr="00F317C7">
        <w:rPr>
          <w:i/>
          <w:sz w:val="18"/>
          <w:szCs w:val="18"/>
        </w:rPr>
        <w:t xml:space="preserve">      Л.Л. </w:t>
      </w:r>
      <w:proofErr w:type="spellStart"/>
      <w:r w:rsidRPr="00F317C7">
        <w:rPr>
          <w:i/>
          <w:sz w:val="18"/>
          <w:szCs w:val="18"/>
        </w:rPr>
        <w:t>Гуневич</w:t>
      </w:r>
      <w:proofErr w:type="spellEnd"/>
    </w:p>
    <w:p w:rsidR="009A2694" w:rsidRPr="009A2694" w:rsidRDefault="009A2694" w:rsidP="009A2694">
      <w:pPr>
        <w:tabs>
          <w:tab w:val="left" w:pos="3976"/>
        </w:tabs>
        <w:ind w:left="-284" w:right="141" w:firstLine="284"/>
        <w:rPr>
          <w:sz w:val="18"/>
          <w:szCs w:val="18"/>
        </w:rPr>
      </w:pPr>
    </w:p>
    <w:p w:rsidR="009A2694" w:rsidRPr="007E3549" w:rsidRDefault="009A2694" w:rsidP="007E3549">
      <w:pPr>
        <w:tabs>
          <w:tab w:val="left" w:pos="3976"/>
        </w:tabs>
        <w:ind w:left="-284" w:right="141" w:firstLine="284"/>
        <w:rPr>
          <w:sz w:val="18"/>
          <w:szCs w:val="18"/>
        </w:rPr>
      </w:pPr>
    </w:p>
    <w:sectPr w:rsidR="009A2694" w:rsidRPr="007E3549" w:rsidSect="00E11172">
      <w:headerReference w:type="even" r:id="rId9"/>
      <w:headerReference w:type="default" r:id="rId10"/>
      <w:footerReference w:type="even" r:id="rId11"/>
      <w:footerReference w:type="default" r:id="rId12"/>
      <w:headerReference w:type="first" r:id="rId13"/>
      <w:footerReference w:type="first" r:id="rId14"/>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7C7" w:rsidRDefault="00F317C7" w:rsidP="00BD744E">
      <w:r>
        <w:separator/>
      </w:r>
    </w:p>
  </w:endnote>
  <w:endnote w:type="continuationSeparator" w:id="0">
    <w:p w:rsidR="00F317C7" w:rsidRDefault="00F317C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7C7" w:rsidRDefault="00F317C7">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Content>
      <w:p w:rsidR="00F317C7" w:rsidRPr="00E007E8" w:rsidRDefault="00F317C7" w:rsidP="00CE10E8">
        <w:pPr>
          <w:pStyle w:val="afd"/>
          <w:ind w:right="340"/>
          <w:jc w:val="right"/>
          <w:rPr>
            <w:sz w:val="18"/>
          </w:rPr>
        </w:pPr>
        <w:r w:rsidRPr="00E007E8">
          <w:rPr>
            <w:sz w:val="18"/>
          </w:rPr>
          <w:fldChar w:fldCharType="begin"/>
        </w:r>
        <w:r w:rsidRPr="00E007E8">
          <w:rPr>
            <w:sz w:val="18"/>
          </w:rPr>
          <w:instrText>PAGE   \* MERGEFORMAT</w:instrText>
        </w:r>
        <w:r w:rsidRPr="00E007E8">
          <w:rPr>
            <w:sz w:val="18"/>
          </w:rPr>
          <w:fldChar w:fldCharType="separate"/>
        </w:r>
        <w:r w:rsidR="00EA470D">
          <w:rPr>
            <w:noProof/>
            <w:sz w:val="18"/>
          </w:rPr>
          <w:t>2</w:t>
        </w:r>
        <w:r w:rsidRPr="00E007E8">
          <w:rPr>
            <w:sz w:val="18"/>
          </w:rPr>
          <w:fldChar w:fldCharType="end"/>
        </w:r>
      </w:p>
    </w:sdtContent>
  </w:sdt>
  <w:p w:rsidR="00F317C7" w:rsidRDefault="00F317C7">
    <w:pPr>
      <w:pStyle w:val="afd"/>
    </w:pPr>
  </w:p>
  <w:p w:rsidR="00F317C7" w:rsidRDefault="00F317C7">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7C7" w:rsidRDefault="00F317C7">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7C7" w:rsidRDefault="00F317C7" w:rsidP="00BD744E">
      <w:r>
        <w:separator/>
      </w:r>
    </w:p>
  </w:footnote>
  <w:footnote w:type="continuationSeparator" w:id="0">
    <w:p w:rsidR="00F317C7" w:rsidRDefault="00F317C7"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7C7" w:rsidRDefault="00F317C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7C7" w:rsidRDefault="00F317C7">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7C7" w:rsidRDefault="00F317C7">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7"/>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36"/>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4FD"/>
    <w:rsid w:val="000176C8"/>
    <w:rsid w:val="00017F05"/>
    <w:rsid w:val="00020041"/>
    <w:rsid w:val="00020D21"/>
    <w:rsid w:val="00021FEA"/>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5A3"/>
    <w:rsid w:val="001B16B2"/>
    <w:rsid w:val="001B1A02"/>
    <w:rsid w:val="001B1D93"/>
    <w:rsid w:val="001B20BC"/>
    <w:rsid w:val="001B2307"/>
    <w:rsid w:val="001B261A"/>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C13"/>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CE"/>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780"/>
    <w:rsid w:val="002C2810"/>
    <w:rsid w:val="002C2843"/>
    <w:rsid w:val="002C2BEE"/>
    <w:rsid w:val="002C3231"/>
    <w:rsid w:val="002C3928"/>
    <w:rsid w:val="002C397C"/>
    <w:rsid w:val="002C3A38"/>
    <w:rsid w:val="002C4017"/>
    <w:rsid w:val="002C4056"/>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49E"/>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2228"/>
    <w:rsid w:val="004B2A91"/>
    <w:rsid w:val="004B2B5B"/>
    <w:rsid w:val="004B3921"/>
    <w:rsid w:val="004B40C2"/>
    <w:rsid w:val="004B4BE0"/>
    <w:rsid w:val="004B4FB9"/>
    <w:rsid w:val="004B5863"/>
    <w:rsid w:val="004B6BDF"/>
    <w:rsid w:val="004B7897"/>
    <w:rsid w:val="004C0565"/>
    <w:rsid w:val="004C069E"/>
    <w:rsid w:val="004C086A"/>
    <w:rsid w:val="004C09D6"/>
    <w:rsid w:val="004C1AAF"/>
    <w:rsid w:val="004C3B75"/>
    <w:rsid w:val="004C46B6"/>
    <w:rsid w:val="004C4A35"/>
    <w:rsid w:val="004C4A6E"/>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E0613"/>
    <w:rsid w:val="004E0769"/>
    <w:rsid w:val="004E07C3"/>
    <w:rsid w:val="004E0C96"/>
    <w:rsid w:val="004E0DFD"/>
    <w:rsid w:val="004E111D"/>
    <w:rsid w:val="004E1E09"/>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EAD"/>
    <w:rsid w:val="00756119"/>
    <w:rsid w:val="00756392"/>
    <w:rsid w:val="00756588"/>
    <w:rsid w:val="0075678F"/>
    <w:rsid w:val="00756FFB"/>
    <w:rsid w:val="00757961"/>
    <w:rsid w:val="0076046A"/>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360"/>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97A"/>
    <w:rsid w:val="00932FE7"/>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B52"/>
    <w:rsid w:val="009A573C"/>
    <w:rsid w:val="009A5957"/>
    <w:rsid w:val="009A6732"/>
    <w:rsid w:val="009A6A9B"/>
    <w:rsid w:val="009A7BB7"/>
    <w:rsid w:val="009A7D24"/>
    <w:rsid w:val="009B05B5"/>
    <w:rsid w:val="009B2760"/>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91A"/>
    <w:rsid w:val="00AA74B0"/>
    <w:rsid w:val="00AA769D"/>
    <w:rsid w:val="00AB00C7"/>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A3E"/>
    <w:rsid w:val="00AD5A43"/>
    <w:rsid w:val="00AD5C0D"/>
    <w:rsid w:val="00AD5F1A"/>
    <w:rsid w:val="00AD793D"/>
    <w:rsid w:val="00AD7F21"/>
    <w:rsid w:val="00AE0771"/>
    <w:rsid w:val="00AE0F31"/>
    <w:rsid w:val="00AE1233"/>
    <w:rsid w:val="00AE2386"/>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123"/>
    <w:rsid w:val="00AF44D7"/>
    <w:rsid w:val="00AF4CEF"/>
    <w:rsid w:val="00AF4F43"/>
    <w:rsid w:val="00AF58B2"/>
    <w:rsid w:val="00AF5C62"/>
    <w:rsid w:val="00AF5CC6"/>
    <w:rsid w:val="00AF6243"/>
    <w:rsid w:val="00AF625A"/>
    <w:rsid w:val="00AF69B4"/>
    <w:rsid w:val="00AF6BC6"/>
    <w:rsid w:val="00B0019A"/>
    <w:rsid w:val="00B0087A"/>
    <w:rsid w:val="00B00C3D"/>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C30"/>
    <w:rsid w:val="00CD62CD"/>
    <w:rsid w:val="00CD77DC"/>
    <w:rsid w:val="00CD7919"/>
    <w:rsid w:val="00CE0648"/>
    <w:rsid w:val="00CE0784"/>
    <w:rsid w:val="00CE0DB5"/>
    <w:rsid w:val="00CE10E8"/>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0F01"/>
    <w:rsid w:val="00D21646"/>
    <w:rsid w:val="00D21BC6"/>
    <w:rsid w:val="00D22496"/>
    <w:rsid w:val="00D2264C"/>
    <w:rsid w:val="00D2288F"/>
    <w:rsid w:val="00D22DFD"/>
    <w:rsid w:val="00D24D44"/>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CF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6819"/>
    <w:rsid w:val="00DB71BC"/>
    <w:rsid w:val="00DB7452"/>
    <w:rsid w:val="00DC00B0"/>
    <w:rsid w:val="00DC07FB"/>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BD1"/>
    <w:rsid w:val="00F33AA4"/>
    <w:rsid w:val="00F3422D"/>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77322-E659-4A23-B4CA-ECA3BFF79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4457</TotalTime>
  <Pages>2</Pages>
  <Words>720</Words>
  <Characters>4108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528</cp:revision>
  <cp:lastPrinted>2019-12-26T07:15:00Z</cp:lastPrinted>
  <dcterms:created xsi:type="dcterms:W3CDTF">2021-11-11T05:30:00Z</dcterms:created>
  <dcterms:modified xsi:type="dcterms:W3CDTF">2023-03-31T02:51:00Z</dcterms:modified>
</cp:coreProperties>
</file>