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0E0A41"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57.7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3"/>
        <w:gridCol w:w="702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D54B4E" w:rsidP="001F3475">
            <w:pPr>
              <w:tabs>
                <w:tab w:val="left" w:pos="4384"/>
              </w:tabs>
              <w:ind w:left="0" w:right="142" w:firstLine="426"/>
              <w:jc w:val="center"/>
              <w:rPr>
                <w:i/>
                <w:sz w:val="18"/>
                <w:szCs w:val="18"/>
              </w:rPr>
            </w:pPr>
            <w:r>
              <w:rPr>
                <w:i/>
                <w:sz w:val="18"/>
                <w:szCs w:val="18"/>
              </w:rPr>
              <w:t>10 Августа</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EE4F01">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1C3B79">
              <w:rPr>
                <w:b/>
                <w:i/>
                <w:sz w:val="18"/>
                <w:szCs w:val="18"/>
              </w:rPr>
              <w:t>2</w:t>
            </w:r>
            <w:r w:rsidR="00D54B4E">
              <w:rPr>
                <w:b/>
                <w:i/>
                <w:sz w:val="18"/>
                <w:szCs w:val="18"/>
              </w:rPr>
              <w:t>5</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679B12E" wp14:editId="358F2B3F">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760D38" w:rsidRDefault="00760D38" w:rsidP="00283FC3">
      <w:pPr>
        <w:tabs>
          <w:tab w:val="left" w:pos="3976"/>
        </w:tabs>
        <w:ind w:left="-284" w:right="-136" w:firstLine="284"/>
        <w:rPr>
          <w:sz w:val="18"/>
          <w:szCs w:val="18"/>
        </w:rPr>
      </w:pPr>
    </w:p>
    <w:p w:rsidR="007A3620" w:rsidRPr="007A6408" w:rsidRDefault="007A3620" w:rsidP="007A3620">
      <w:pPr>
        <w:tabs>
          <w:tab w:val="left" w:pos="426"/>
          <w:tab w:val="left" w:pos="3976"/>
        </w:tabs>
        <w:ind w:left="-284" w:right="-136" w:firstLine="426"/>
        <w:jc w:val="center"/>
        <w:rPr>
          <w:b/>
          <w:sz w:val="18"/>
          <w:szCs w:val="18"/>
        </w:rPr>
      </w:pPr>
      <w:r w:rsidRPr="007A6408">
        <w:rPr>
          <w:sz w:val="18"/>
          <w:szCs w:val="18"/>
        </w:rPr>
        <w:t>РОССИЙСКАЯ ФЕДЕРАЦИЯ</w:t>
      </w:r>
    </w:p>
    <w:p w:rsidR="007A3620" w:rsidRPr="007A6408" w:rsidRDefault="007A3620" w:rsidP="007A3620">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7A3620" w:rsidRPr="007A6408" w:rsidRDefault="007A3620" w:rsidP="007A3620">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7A3620" w:rsidRDefault="007A3620" w:rsidP="007A3620">
      <w:pPr>
        <w:tabs>
          <w:tab w:val="left" w:pos="426"/>
          <w:tab w:val="left" w:pos="3976"/>
        </w:tabs>
        <w:ind w:left="-284" w:right="-136" w:firstLine="426"/>
        <w:jc w:val="center"/>
        <w:rPr>
          <w:b/>
          <w:bCs/>
          <w:sz w:val="18"/>
          <w:szCs w:val="18"/>
        </w:rPr>
      </w:pPr>
      <w:r w:rsidRPr="007A6408">
        <w:rPr>
          <w:b/>
          <w:bCs/>
          <w:sz w:val="18"/>
          <w:szCs w:val="18"/>
        </w:rPr>
        <w:t>АДМИНИСТРАЦИЯ</w:t>
      </w:r>
    </w:p>
    <w:p w:rsidR="007A3620" w:rsidRDefault="007A3620" w:rsidP="007A3620">
      <w:pPr>
        <w:tabs>
          <w:tab w:val="left" w:pos="426"/>
          <w:tab w:val="left" w:pos="3976"/>
        </w:tabs>
        <w:ind w:left="-284" w:right="-136" w:firstLine="426"/>
        <w:jc w:val="center"/>
        <w:rPr>
          <w:b/>
          <w:bCs/>
          <w:sz w:val="18"/>
          <w:szCs w:val="18"/>
        </w:rPr>
      </w:pPr>
      <w:r>
        <w:rPr>
          <w:b/>
          <w:bCs/>
          <w:sz w:val="18"/>
          <w:szCs w:val="18"/>
        </w:rPr>
        <w:t>ПОСТАНОВЛЕНИЕ</w:t>
      </w:r>
    </w:p>
    <w:p w:rsidR="007A3620" w:rsidRDefault="005666BB" w:rsidP="007A3620">
      <w:pPr>
        <w:tabs>
          <w:tab w:val="left" w:pos="426"/>
          <w:tab w:val="left" w:pos="3976"/>
        </w:tabs>
        <w:ind w:left="-284" w:right="-136" w:firstLine="426"/>
        <w:rPr>
          <w:sz w:val="18"/>
          <w:szCs w:val="18"/>
          <w:u w:val="single"/>
        </w:rPr>
      </w:pPr>
      <w:r>
        <w:rPr>
          <w:bCs/>
          <w:sz w:val="18"/>
          <w:szCs w:val="18"/>
          <w:u w:val="single"/>
        </w:rPr>
        <w:t>04.08</w:t>
      </w:r>
      <w:r w:rsidR="007A3620">
        <w:rPr>
          <w:bCs/>
          <w:sz w:val="18"/>
          <w:szCs w:val="18"/>
          <w:u w:val="single"/>
        </w:rPr>
        <w:t>.2023</w:t>
      </w:r>
      <w:r w:rsidR="00164463">
        <w:rPr>
          <w:sz w:val="18"/>
          <w:szCs w:val="18"/>
          <w:u w:val="single"/>
        </w:rPr>
        <w:t xml:space="preserve">  № </w:t>
      </w:r>
      <w:r>
        <w:rPr>
          <w:sz w:val="18"/>
          <w:szCs w:val="18"/>
          <w:u w:val="single"/>
        </w:rPr>
        <w:t>164 о/д</w:t>
      </w:r>
    </w:p>
    <w:p w:rsidR="007A3620" w:rsidRDefault="007A3620" w:rsidP="007A3620">
      <w:pPr>
        <w:tabs>
          <w:tab w:val="left" w:pos="426"/>
          <w:tab w:val="left" w:pos="3976"/>
        </w:tabs>
        <w:ind w:left="-284" w:right="-136" w:firstLine="426"/>
        <w:rPr>
          <w:sz w:val="18"/>
          <w:szCs w:val="18"/>
        </w:rPr>
      </w:pPr>
      <w:r w:rsidRPr="007A6408">
        <w:rPr>
          <w:sz w:val="18"/>
          <w:szCs w:val="18"/>
        </w:rPr>
        <w:t xml:space="preserve">       с. Хомутово </w:t>
      </w:r>
    </w:p>
    <w:p w:rsidR="007B4004" w:rsidRDefault="007B4004" w:rsidP="007A3620">
      <w:pPr>
        <w:tabs>
          <w:tab w:val="left" w:pos="426"/>
          <w:tab w:val="left" w:pos="3976"/>
        </w:tabs>
        <w:ind w:left="-284" w:right="-136" w:firstLine="426"/>
        <w:rPr>
          <w:sz w:val="18"/>
          <w:szCs w:val="18"/>
        </w:rPr>
      </w:pPr>
    </w:p>
    <w:p w:rsidR="0060104F" w:rsidRDefault="00265015" w:rsidP="0060104F">
      <w:pPr>
        <w:tabs>
          <w:tab w:val="left" w:pos="3976"/>
        </w:tabs>
        <w:ind w:left="-426" w:right="-427" w:firstLine="284"/>
        <w:rPr>
          <w:sz w:val="18"/>
          <w:szCs w:val="18"/>
        </w:rPr>
      </w:pPr>
      <w:proofErr w:type="gramStart"/>
      <w:r w:rsidRPr="00265015">
        <w:rPr>
          <w:sz w:val="18"/>
          <w:szCs w:val="18"/>
        </w:rPr>
        <w:t>Об утверждении порядка определения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2024 году органом местного самоуправления Иркутского районного муниципального образования полномочия по решению вопроса местного значения «Участие в профилактике терроризма и экстремизма, а также в минимизации и ликвидации последствий проявлений терроризма и экстремизма в границах поселения»</w:t>
      </w:r>
      <w:r w:rsidR="006136CB">
        <w:rPr>
          <w:sz w:val="18"/>
          <w:szCs w:val="18"/>
        </w:rPr>
        <w:t>.</w:t>
      </w:r>
      <w:proofErr w:type="gramEnd"/>
    </w:p>
    <w:p w:rsidR="00265015" w:rsidRDefault="00265015" w:rsidP="0060104F">
      <w:pPr>
        <w:tabs>
          <w:tab w:val="left" w:pos="3976"/>
        </w:tabs>
        <w:ind w:left="-426" w:right="-427" w:firstLine="284"/>
        <w:rPr>
          <w:sz w:val="18"/>
          <w:szCs w:val="18"/>
        </w:rPr>
      </w:pPr>
    </w:p>
    <w:p w:rsidR="006C421D" w:rsidRDefault="006C421D" w:rsidP="006C421D">
      <w:pPr>
        <w:tabs>
          <w:tab w:val="left" w:pos="3976"/>
        </w:tabs>
        <w:ind w:left="-426" w:right="-427" w:firstLine="284"/>
        <w:rPr>
          <w:sz w:val="18"/>
          <w:szCs w:val="18"/>
        </w:rPr>
      </w:pPr>
      <w:r w:rsidRPr="006C421D">
        <w:rPr>
          <w:sz w:val="18"/>
          <w:szCs w:val="18"/>
        </w:rPr>
        <w:t>В целях реализации полномочий органов местного самоуправления по решению вопросов местного значения, руководствуясь п. 7.1.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администрация Хомутовского муниципального образования</w:t>
      </w:r>
    </w:p>
    <w:p w:rsidR="006C421D" w:rsidRPr="006C421D" w:rsidRDefault="006C421D" w:rsidP="006C421D">
      <w:pPr>
        <w:tabs>
          <w:tab w:val="left" w:pos="3976"/>
        </w:tabs>
        <w:ind w:left="-426" w:right="-427" w:firstLine="284"/>
        <w:rPr>
          <w:sz w:val="18"/>
          <w:szCs w:val="18"/>
        </w:rPr>
      </w:pPr>
    </w:p>
    <w:p w:rsidR="006C421D" w:rsidRDefault="006C421D" w:rsidP="006C421D">
      <w:pPr>
        <w:tabs>
          <w:tab w:val="left" w:pos="3976"/>
        </w:tabs>
        <w:ind w:left="-426" w:right="-427" w:firstLine="284"/>
        <w:rPr>
          <w:sz w:val="18"/>
          <w:szCs w:val="18"/>
        </w:rPr>
      </w:pPr>
      <w:r w:rsidRPr="006C421D">
        <w:rPr>
          <w:sz w:val="18"/>
          <w:szCs w:val="18"/>
        </w:rPr>
        <w:t>ПОСТАНОВЛЯЕТ:</w:t>
      </w:r>
    </w:p>
    <w:p w:rsidR="006C421D" w:rsidRPr="006C421D" w:rsidRDefault="006C421D" w:rsidP="006C421D">
      <w:pPr>
        <w:tabs>
          <w:tab w:val="left" w:pos="3976"/>
        </w:tabs>
        <w:ind w:left="-426" w:right="-427" w:firstLine="284"/>
        <w:rPr>
          <w:sz w:val="18"/>
          <w:szCs w:val="18"/>
        </w:rPr>
      </w:pPr>
    </w:p>
    <w:p w:rsidR="006C421D" w:rsidRPr="006C421D" w:rsidRDefault="006C421D" w:rsidP="006C421D">
      <w:pPr>
        <w:tabs>
          <w:tab w:val="left" w:pos="3976"/>
        </w:tabs>
        <w:ind w:left="-426" w:right="-427" w:firstLine="284"/>
        <w:rPr>
          <w:sz w:val="18"/>
          <w:szCs w:val="18"/>
        </w:rPr>
      </w:pPr>
      <w:r w:rsidRPr="006C421D">
        <w:rPr>
          <w:sz w:val="18"/>
          <w:szCs w:val="18"/>
        </w:rPr>
        <w:t xml:space="preserve">1. </w:t>
      </w:r>
      <w:proofErr w:type="gramStart"/>
      <w:r w:rsidRPr="006C421D">
        <w:rPr>
          <w:sz w:val="18"/>
          <w:szCs w:val="18"/>
        </w:rPr>
        <w:t>Утвердить прилагаемый порядок определения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2024 году органом местного самоуправления Иркутского районного муниципального образования полномочия по решению вопроса местного значения «Участие в профилактике терроризма и экстремизма, а также в минимизации и ликвидации последствий проявлений терроризма и экстремизма в границах поселения».</w:t>
      </w:r>
      <w:proofErr w:type="gramEnd"/>
    </w:p>
    <w:p w:rsidR="006C421D" w:rsidRPr="006C421D" w:rsidRDefault="006C421D" w:rsidP="006C421D">
      <w:pPr>
        <w:tabs>
          <w:tab w:val="left" w:pos="3976"/>
        </w:tabs>
        <w:ind w:left="-426" w:right="-427" w:firstLine="284"/>
        <w:rPr>
          <w:sz w:val="18"/>
          <w:szCs w:val="18"/>
        </w:rPr>
      </w:pPr>
      <w:r w:rsidRPr="006C421D">
        <w:rPr>
          <w:sz w:val="18"/>
          <w:szCs w:val="18"/>
        </w:rPr>
        <w:t>2. Настоящее постановление опубликовать в установленном законом порядке.</w:t>
      </w:r>
    </w:p>
    <w:p w:rsidR="006C421D" w:rsidRPr="006C421D" w:rsidRDefault="006C421D" w:rsidP="006C421D">
      <w:pPr>
        <w:tabs>
          <w:tab w:val="left" w:pos="3976"/>
        </w:tabs>
        <w:ind w:left="-426" w:right="-427" w:firstLine="284"/>
        <w:rPr>
          <w:sz w:val="18"/>
          <w:szCs w:val="18"/>
        </w:rPr>
      </w:pPr>
      <w:r w:rsidRPr="006C421D">
        <w:rPr>
          <w:sz w:val="18"/>
          <w:szCs w:val="18"/>
        </w:rPr>
        <w:t xml:space="preserve">3. </w:t>
      </w:r>
      <w:proofErr w:type="gramStart"/>
      <w:r w:rsidRPr="006C421D">
        <w:rPr>
          <w:sz w:val="18"/>
          <w:szCs w:val="18"/>
        </w:rPr>
        <w:t>Контроль  за</w:t>
      </w:r>
      <w:proofErr w:type="gramEnd"/>
      <w:r w:rsidRPr="006C421D">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6C421D" w:rsidRDefault="006C421D" w:rsidP="00954B51">
      <w:pPr>
        <w:tabs>
          <w:tab w:val="left" w:pos="3976"/>
        </w:tabs>
        <w:ind w:left="-426" w:right="-427" w:firstLine="284"/>
        <w:rPr>
          <w:sz w:val="18"/>
          <w:szCs w:val="18"/>
        </w:rPr>
      </w:pPr>
      <w:r w:rsidRPr="006C421D">
        <w:rPr>
          <w:sz w:val="18"/>
          <w:szCs w:val="18"/>
        </w:rPr>
        <w:tab/>
      </w:r>
    </w:p>
    <w:p w:rsidR="00F279F1" w:rsidRPr="006C421D" w:rsidRDefault="00F279F1" w:rsidP="00954B51">
      <w:pPr>
        <w:tabs>
          <w:tab w:val="left" w:pos="3976"/>
        </w:tabs>
        <w:ind w:left="-426" w:right="-427" w:firstLine="284"/>
        <w:rPr>
          <w:i/>
          <w:sz w:val="18"/>
          <w:szCs w:val="18"/>
        </w:rPr>
      </w:pPr>
    </w:p>
    <w:p w:rsidR="006C421D" w:rsidRPr="006C421D" w:rsidRDefault="006C421D" w:rsidP="006C421D">
      <w:pPr>
        <w:tabs>
          <w:tab w:val="left" w:pos="3976"/>
        </w:tabs>
        <w:ind w:left="-426" w:right="-427" w:firstLine="284"/>
        <w:jc w:val="center"/>
        <w:rPr>
          <w:i/>
          <w:sz w:val="18"/>
          <w:szCs w:val="18"/>
        </w:rPr>
      </w:pPr>
      <w:proofErr w:type="gramStart"/>
      <w:r w:rsidRPr="006C421D">
        <w:rPr>
          <w:i/>
          <w:sz w:val="18"/>
          <w:szCs w:val="18"/>
        </w:rPr>
        <w:t>Исполняющий</w:t>
      </w:r>
      <w:proofErr w:type="gramEnd"/>
      <w:r w:rsidRPr="006C421D">
        <w:rPr>
          <w:i/>
          <w:sz w:val="18"/>
          <w:szCs w:val="18"/>
        </w:rPr>
        <w:t xml:space="preserve"> обязанности</w:t>
      </w:r>
    </w:p>
    <w:p w:rsidR="006C421D" w:rsidRPr="006C421D" w:rsidRDefault="006C421D" w:rsidP="006C421D">
      <w:pPr>
        <w:tabs>
          <w:tab w:val="left" w:pos="3976"/>
        </w:tabs>
        <w:ind w:left="-426" w:right="-427" w:firstLine="284"/>
        <w:jc w:val="right"/>
        <w:rPr>
          <w:i/>
          <w:sz w:val="18"/>
          <w:szCs w:val="18"/>
        </w:rPr>
      </w:pPr>
      <w:r w:rsidRPr="006C421D">
        <w:rPr>
          <w:i/>
          <w:sz w:val="18"/>
          <w:szCs w:val="18"/>
        </w:rPr>
        <w:t xml:space="preserve">Главы администрации </w:t>
      </w:r>
      <w:r w:rsidR="00C339B5">
        <w:rPr>
          <w:i/>
          <w:sz w:val="18"/>
          <w:szCs w:val="18"/>
        </w:rPr>
        <w:t xml:space="preserve">                                                     </w:t>
      </w:r>
      <w:r w:rsidRPr="006C421D">
        <w:rPr>
          <w:i/>
          <w:sz w:val="18"/>
          <w:szCs w:val="18"/>
        </w:rPr>
        <w:t xml:space="preserve">               А.В. Иваненко</w:t>
      </w:r>
    </w:p>
    <w:p w:rsidR="006C421D" w:rsidRDefault="006C421D" w:rsidP="006C421D">
      <w:pPr>
        <w:tabs>
          <w:tab w:val="left" w:pos="3976"/>
        </w:tabs>
        <w:ind w:left="-426" w:right="-427" w:firstLine="284"/>
        <w:jc w:val="right"/>
        <w:rPr>
          <w:i/>
          <w:sz w:val="18"/>
          <w:szCs w:val="18"/>
        </w:rPr>
      </w:pPr>
    </w:p>
    <w:p w:rsidR="00954B51" w:rsidRPr="006C421D" w:rsidRDefault="00954B51" w:rsidP="006C421D">
      <w:pPr>
        <w:tabs>
          <w:tab w:val="left" w:pos="3976"/>
        </w:tabs>
        <w:ind w:left="-426" w:right="-427" w:firstLine="284"/>
        <w:jc w:val="right"/>
        <w:rPr>
          <w:i/>
          <w:sz w:val="18"/>
          <w:szCs w:val="18"/>
        </w:rPr>
      </w:pPr>
    </w:p>
    <w:p w:rsidR="006C421D" w:rsidRPr="006C421D" w:rsidRDefault="006C421D" w:rsidP="006C421D">
      <w:pPr>
        <w:tabs>
          <w:tab w:val="left" w:pos="3976"/>
        </w:tabs>
        <w:ind w:left="-426" w:right="-427" w:firstLine="284"/>
        <w:jc w:val="right"/>
        <w:rPr>
          <w:i/>
          <w:sz w:val="18"/>
          <w:szCs w:val="18"/>
        </w:rPr>
      </w:pPr>
      <w:r w:rsidRPr="006C421D">
        <w:rPr>
          <w:i/>
          <w:sz w:val="18"/>
          <w:szCs w:val="18"/>
        </w:rPr>
        <w:t>УТВЕРЖДЕН</w:t>
      </w:r>
    </w:p>
    <w:p w:rsidR="006C421D" w:rsidRPr="006C421D" w:rsidRDefault="006C421D" w:rsidP="006C421D">
      <w:pPr>
        <w:tabs>
          <w:tab w:val="left" w:pos="3976"/>
        </w:tabs>
        <w:ind w:left="-426" w:right="-427" w:firstLine="284"/>
        <w:jc w:val="right"/>
        <w:rPr>
          <w:i/>
          <w:sz w:val="18"/>
          <w:szCs w:val="18"/>
        </w:rPr>
      </w:pPr>
      <w:r w:rsidRPr="006C421D">
        <w:rPr>
          <w:i/>
          <w:sz w:val="18"/>
          <w:szCs w:val="18"/>
        </w:rPr>
        <w:t xml:space="preserve">постановлением администрации </w:t>
      </w:r>
    </w:p>
    <w:p w:rsidR="006C421D" w:rsidRPr="006C421D" w:rsidRDefault="006C421D" w:rsidP="006C421D">
      <w:pPr>
        <w:tabs>
          <w:tab w:val="left" w:pos="3976"/>
        </w:tabs>
        <w:ind w:left="-426" w:right="-427" w:firstLine="284"/>
        <w:jc w:val="right"/>
        <w:rPr>
          <w:i/>
          <w:sz w:val="18"/>
          <w:szCs w:val="18"/>
        </w:rPr>
      </w:pPr>
      <w:r w:rsidRPr="006C421D">
        <w:rPr>
          <w:i/>
          <w:sz w:val="18"/>
          <w:szCs w:val="18"/>
        </w:rPr>
        <w:t>Хомутовского муниципального образования</w:t>
      </w:r>
    </w:p>
    <w:p w:rsidR="006C421D" w:rsidRPr="00C339B5" w:rsidRDefault="006C421D" w:rsidP="00C339B5">
      <w:pPr>
        <w:tabs>
          <w:tab w:val="left" w:pos="3976"/>
        </w:tabs>
        <w:ind w:left="-426" w:right="-427" w:firstLine="284"/>
        <w:jc w:val="right"/>
        <w:rPr>
          <w:sz w:val="18"/>
          <w:szCs w:val="18"/>
          <w:u w:val="single"/>
        </w:rPr>
      </w:pPr>
      <w:r w:rsidRPr="006C421D">
        <w:rPr>
          <w:i/>
          <w:sz w:val="18"/>
          <w:szCs w:val="18"/>
        </w:rPr>
        <w:t>от _</w:t>
      </w:r>
      <w:r w:rsidR="00C339B5">
        <w:rPr>
          <w:i/>
          <w:sz w:val="18"/>
          <w:szCs w:val="18"/>
          <w:u w:val="single"/>
        </w:rPr>
        <w:t>04.08.2023</w:t>
      </w:r>
      <w:r w:rsidRPr="006C421D">
        <w:rPr>
          <w:i/>
          <w:sz w:val="18"/>
          <w:szCs w:val="18"/>
        </w:rPr>
        <w:t xml:space="preserve">_ № </w:t>
      </w:r>
      <w:r w:rsidR="00C339B5">
        <w:rPr>
          <w:i/>
          <w:sz w:val="18"/>
          <w:szCs w:val="18"/>
          <w:u w:val="single"/>
        </w:rPr>
        <w:t>164 о/д</w:t>
      </w:r>
    </w:p>
    <w:p w:rsidR="006C421D" w:rsidRPr="006C421D" w:rsidRDefault="006C421D" w:rsidP="006C421D">
      <w:pPr>
        <w:tabs>
          <w:tab w:val="left" w:pos="3976"/>
        </w:tabs>
        <w:ind w:left="-426" w:right="-427" w:firstLine="284"/>
        <w:rPr>
          <w:sz w:val="18"/>
          <w:szCs w:val="18"/>
        </w:rPr>
      </w:pPr>
      <w:r w:rsidRPr="006C421D">
        <w:rPr>
          <w:sz w:val="18"/>
          <w:szCs w:val="18"/>
        </w:rPr>
        <w:t xml:space="preserve">                                                                         </w:t>
      </w:r>
    </w:p>
    <w:p w:rsidR="006C421D" w:rsidRPr="006C421D" w:rsidRDefault="006C421D" w:rsidP="00C339B5">
      <w:pPr>
        <w:tabs>
          <w:tab w:val="left" w:pos="3976"/>
        </w:tabs>
        <w:ind w:left="-426" w:right="-427" w:firstLine="284"/>
        <w:jc w:val="center"/>
        <w:rPr>
          <w:sz w:val="18"/>
          <w:szCs w:val="18"/>
        </w:rPr>
      </w:pPr>
      <w:r w:rsidRPr="006C421D">
        <w:rPr>
          <w:sz w:val="18"/>
          <w:szCs w:val="18"/>
        </w:rPr>
        <w:t>ПОРЯДОК</w:t>
      </w:r>
    </w:p>
    <w:p w:rsidR="006C421D" w:rsidRPr="006C421D" w:rsidRDefault="006C421D" w:rsidP="006C421D">
      <w:pPr>
        <w:tabs>
          <w:tab w:val="left" w:pos="3976"/>
        </w:tabs>
        <w:ind w:left="-426" w:right="-427" w:firstLine="284"/>
        <w:rPr>
          <w:sz w:val="18"/>
          <w:szCs w:val="18"/>
        </w:rPr>
      </w:pPr>
      <w:proofErr w:type="gramStart"/>
      <w:r w:rsidRPr="006C421D">
        <w:rPr>
          <w:sz w:val="18"/>
          <w:szCs w:val="18"/>
        </w:rPr>
        <w:t>определения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2024 году органом местного самоуправления Иркутского районного муниципального образования полномочия по решению вопроса местного значения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roofErr w:type="gramEnd"/>
    </w:p>
    <w:p w:rsidR="006C421D" w:rsidRPr="006C421D" w:rsidRDefault="006C421D" w:rsidP="006C421D">
      <w:pPr>
        <w:tabs>
          <w:tab w:val="left" w:pos="3976"/>
        </w:tabs>
        <w:ind w:left="-426" w:right="-427" w:firstLine="284"/>
        <w:rPr>
          <w:sz w:val="18"/>
          <w:szCs w:val="18"/>
        </w:rPr>
      </w:pPr>
    </w:p>
    <w:p w:rsidR="006C421D" w:rsidRPr="006C421D" w:rsidRDefault="00C339B5" w:rsidP="006C421D">
      <w:pPr>
        <w:tabs>
          <w:tab w:val="left" w:pos="3976"/>
        </w:tabs>
        <w:ind w:left="-426" w:right="-427" w:firstLine="284"/>
        <w:rPr>
          <w:sz w:val="18"/>
          <w:szCs w:val="18"/>
        </w:rPr>
      </w:pPr>
      <w:proofErr w:type="gramStart"/>
      <w:r>
        <w:rPr>
          <w:sz w:val="18"/>
          <w:szCs w:val="18"/>
        </w:rPr>
        <w:t>1.</w:t>
      </w:r>
      <w:r w:rsidR="006C421D" w:rsidRPr="006C421D">
        <w:rPr>
          <w:sz w:val="18"/>
          <w:szCs w:val="18"/>
        </w:rPr>
        <w:t>Объем межбюджетных трансфертов, передаваемых бюджету Иркутского районного муниципального образования (далее – ИРМО) из бюджета поселения на осуществление органом местного самоуправления ИРМО полномочия органа местного самоуправления поселения по участию в профилактике терроризма и экстремизма, а также в минимизации и (или) ликвидации последствий проявлений терроризма и экстремизма в границах поселения, определяется по формуле (1):</w:t>
      </w:r>
      <w:proofErr w:type="gramEnd"/>
    </w:p>
    <w:p w:rsidR="006C421D" w:rsidRPr="006C421D" w:rsidRDefault="006C421D" w:rsidP="006C421D">
      <w:pPr>
        <w:tabs>
          <w:tab w:val="left" w:pos="3976"/>
        </w:tabs>
        <w:ind w:left="-426" w:right="-427" w:firstLine="284"/>
        <w:rPr>
          <w:sz w:val="18"/>
          <w:szCs w:val="18"/>
        </w:rPr>
      </w:pPr>
      <w:r w:rsidRPr="006C421D">
        <w:rPr>
          <w:sz w:val="18"/>
          <w:szCs w:val="18"/>
        </w:rPr>
        <w:t>C = ОТ x ZT + MZ, (1)</w:t>
      </w:r>
    </w:p>
    <w:p w:rsidR="006C421D" w:rsidRPr="006C421D" w:rsidRDefault="006C421D" w:rsidP="006C421D">
      <w:pPr>
        <w:tabs>
          <w:tab w:val="left" w:pos="3976"/>
        </w:tabs>
        <w:ind w:left="-426" w:right="-427" w:firstLine="284"/>
        <w:rPr>
          <w:sz w:val="18"/>
          <w:szCs w:val="18"/>
        </w:rPr>
      </w:pPr>
      <w:r w:rsidRPr="006C421D">
        <w:rPr>
          <w:sz w:val="18"/>
          <w:szCs w:val="18"/>
        </w:rPr>
        <w:t>где:</w:t>
      </w:r>
    </w:p>
    <w:p w:rsidR="006C421D" w:rsidRPr="006C421D" w:rsidRDefault="006C421D" w:rsidP="006C421D">
      <w:pPr>
        <w:tabs>
          <w:tab w:val="left" w:pos="3976"/>
        </w:tabs>
        <w:ind w:left="-426" w:right="-427" w:firstLine="284"/>
        <w:rPr>
          <w:sz w:val="18"/>
          <w:szCs w:val="18"/>
        </w:rPr>
      </w:pPr>
      <w:r w:rsidRPr="006C421D">
        <w:rPr>
          <w:sz w:val="18"/>
          <w:szCs w:val="18"/>
        </w:rPr>
        <w:t>С – объем межбюджетных трансфертов, передаваемых бюджету ИРМО;</w:t>
      </w:r>
    </w:p>
    <w:p w:rsidR="006C421D" w:rsidRPr="006C421D" w:rsidRDefault="006C421D" w:rsidP="006C421D">
      <w:pPr>
        <w:tabs>
          <w:tab w:val="left" w:pos="3976"/>
        </w:tabs>
        <w:ind w:left="-426" w:right="-427" w:firstLine="284"/>
        <w:rPr>
          <w:sz w:val="18"/>
          <w:szCs w:val="18"/>
        </w:rPr>
      </w:pPr>
      <w:proofErr w:type="gramStart"/>
      <w:r w:rsidRPr="006C421D">
        <w:rPr>
          <w:sz w:val="18"/>
          <w:szCs w:val="18"/>
        </w:rPr>
        <w:t>ОТ</w:t>
      </w:r>
      <w:proofErr w:type="gramEnd"/>
      <w:r w:rsidRPr="006C421D">
        <w:rPr>
          <w:sz w:val="18"/>
          <w:szCs w:val="18"/>
        </w:rPr>
        <w:t xml:space="preserve"> – </w:t>
      </w:r>
      <w:proofErr w:type="gramStart"/>
      <w:r w:rsidRPr="006C421D">
        <w:rPr>
          <w:sz w:val="18"/>
          <w:szCs w:val="18"/>
        </w:rPr>
        <w:t>стоимость</w:t>
      </w:r>
      <w:proofErr w:type="gramEnd"/>
      <w:r w:rsidRPr="006C421D">
        <w:rPr>
          <w:sz w:val="18"/>
          <w:szCs w:val="18"/>
        </w:rPr>
        <w:t xml:space="preserve"> труда муниципального служащего на исполнение полномочия поселения;</w:t>
      </w:r>
    </w:p>
    <w:p w:rsidR="006C421D" w:rsidRPr="006C421D" w:rsidRDefault="006C421D" w:rsidP="006C421D">
      <w:pPr>
        <w:tabs>
          <w:tab w:val="left" w:pos="3976"/>
        </w:tabs>
        <w:ind w:left="-426" w:right="-427" w:firstLine="284"/>
        <w:rPr>
          <w:sz w:val="18"/>
          <w:szCs w:val="18"/>
        </w:rPr>
      </w:pPr>
      <w:r w:rsidRPr="006C421D">
        <w:rPr>
          <w:sz w:val="18"/>
          <w:szCs w:val="18"/>
        </w:rPr>
        <w:t>ZT – затраты труда муниципального служащего на исполнение полномочия поселения;</w:t>
      </w:r>
    </w:p>
    <w:p w:rsidR="006C421D" w:rsidRPr="006C421D" w:rsidRDefault="006C421D" w:rsidP="006C421D">
      <w:pPr>
        <w:tabs>
          <w:tab w:val="left" w:pos="3976"/>
        </w:tabs>
        <w:ind w:left="-426" w:right="-427" w:firstLine="284"/>
        <w:rPr>
          <w:sz w:val="18"/>
          <w:szCs w:val="18"/>
        </w:rPr>
      </w:pPr>
      <w:r w:rsidRPr="006C421D">
        <w:rPr>
          <w:sz w:val="18"/>
          <w:szCs w:val="18"/>
        </w:rPr>
        <w:lastRenderedPageBreak/>
        <w:t>MZ – материальные затраты, необходимые для осуществления полномочия поселения (определяется как 15% от произведения стоимости труда и затрат труда муниципального служащего на исполнение полномочия поселения).</w:t>
      </w:r>
    </w:p>
    <w:p w:rsidR="006C421D" w:rsidRPr="006C421D" w:rsidRDefault="006C421D" w:rsidP="006C421D">
      <w:pPr>
        <w:tabs>
          <w:tab w:val="left" w:pos="3976"/>
        </w:tabs>
        <w:ind w:left="-426" w:right="-427" w:firstLine="284"/>
        <w:rPr>
          <w:sz w:val="18"/>
          <w:szCs w:val="18"/>
        </w:rPr>
      </w:pPr>
      <w:r w:rsidRPr="006C421D">
        <w:rPr>
          <w:sz w:val="18"/>
          <w:szCs w:val="18"/>
        </w:rPr>
        <w:t>2. Стоимость труда муниципального служащего на исполнение полномочия поселения (</w:t>
      </w:r>
      <w:proofErr w:type="gramStart"/>
      <w:r w:rsidRPr="006C421D">
        <w:rPr>
          <w:sz w:val="18"/>
          <w:szCs w:val="18"/>
        </w:rPr>
        <w:t>ОТ</w:t>
      </w:r>
      <w:proofErr w:type="gramEnd"/>
      <w:r w:rsidRPr="006C421D">
        <w:rPr>
          <w:sz w:val="18"/>
          <w:szCs w:val="18"/>
        </w:rPr>
        <w:t>) определяется по формуле (2):</w:t>
      </w:r>
    </w:p>
    <w:p w:rsidR="006C421D" w:rsidRPr="006C421D" w:rsidRDefault="006C421D" w:rsidP="006C421D">
      <w:pPr>
        <w:tabs>
          <w:tab w:val="left" w:pos="3976"/>
        </w:tabs>
        <w:ind w:left="-426" w:right="-427" w:firstLine="284"/>
        <w:rPr>
          <w:sz w:val="18"/>
          <w:szCs w:val="18"/>
        </w:rPr>
      </w:pPr>
      <w:r w:rsidRPr="006C421D">
        <w:rPr>
          <w:sz w:val="18"/>
          <w:szCs w:val="18"/>
        </w:rPr>
        <w:t>ОТ = O x F x K x D / Y, (2)</w:t>
      </w:r>
    </w:p>
    <w:p w:rsidR="006C421D" w:rsidRPr="006C421D" w:rsidRDefault="006C421D" w:rsidP="006C421D">
      <w:pPr>
        <w:tabs>
          <w:tab w:val="left" w:pos="3976"/>
        </w:tabs>
        <w:ind w:left="-426" w:right="-427" w:firstLine="284"/>
        <w:rPr>
          <w:sz w:val="18"/>
          <w:szCs w:val="18"/>
        </w:rPr>
      </w:pPr>
      <w:r w:rsidRPr="006C421D">
        <w:rPr>
          <w:sz w:val="18"/>
          <w:szCs w:val="18"/>
        </w:rPr>
        <w:t>где:</w:t>
      </w:r>
    </w:p>
    <w:p w:rsidR="006C421D" w:rsidRPr="006C421D" w:rsidRDefault="006C421D" w:rsidP="006C421D">
      <w:pPr>
        <w:tabs>
          <w:tab w:val="left" w:pos="3976"/>
        </w:tabs>
        <w:ind w:left="-426" w:right="-427" w:firstLine="284"/>
        <w:rPr>
          <w:sz w:val="18"/>
          <w:szCs w:val="18"/>
        </w:rPr>
      </w:pPr>
      <w:r w:rsidRPr="006C421D">
        <w:rPr>
          <w:sz w:val="18"/>
          <w:szCs w:val="18"/>
        </w:rPr>
        <w:t>O – должностной оклад конкретной должности муниципальной службы для исполнения полномочия поселения (должностной оклад по должности главный специалист – 9341 руб.);</w:t>
      </w:r>
    </w:p>
    <w:p w:rsidR="006C421D" w:rsidRPr="006C421D" w:rsidRDefault="006C421D" w:rsidP="006C421D">
      <w:pPr>
        <w:tabs>
          <w:tab w:val="left" w:pos="3976"/>
        </w:tabs>
        <w:ind w:left="-426" w:right="-427" w:firstLine="284"/>
        <w:rPr>
          <w:sz w:val="18"/>
          <w:szCs w:val="18"/>
        </w:rPr>
      </w:pPr>
      <w:r w:rsidRPr="006C421D">
        <w:rPr>
          <w:sz w:val="18"/>
          <w:szCs w:val="18"/>
        </w:rPr>
        <w:t>F – количество должностных окладов, учитываемых при формировании расходов районного бюджета на очередной финансовый год на оплату труда муниципального служащего, исполняющего полномочие поселения (58,5);</w:t>
      </w:r>
    </w:p>
    <w:p w:rsidR="006C421D" w:rsidRPr="006C421D" w:rsidRDefault="006C421D" w:rsidP="006C421D">
      <w:pPr>
        <w:tabs>
          <w:tab w:val="left" w:pos="3976"/>
        </w:tabs>
        <w:ind w:left="-426" w:right="-427" w:firstLine="284"/>
        <w:rPr>
          <w:sz w:val="18"/>
          <w:szCs w:val="18"/>
        </w:rPr>
      </w:pPr>
      <w:r w:rsidRPr="006C421D">
        <w:rPr>
          <w:sz w:val="18"/>
          <w:szCs w:val="18"/>
        </w:rPr>
        <w:t>K – районный коэффициент и процентная надбавка за непрерывный стаж работы в организациях, расположенных в районах Крайнего Севера и приравненных к ним местностях, в южных районах Иркутской области (1,6);</w:t>
      </w:r>
    </w:p>
    <w:p w:rsidR="006C421D" w:rsidRPr="006C421D" w:rsidRDefault="006C421D" w:rsidP="006C421D">
      <w:pPr>
        <w:tabs>
          <w:tab w:val="left" w:pos="3976"/>
        </w:tabs>
        <w:ind w:left="-426" w:right="-427" w:firstLine="284"/>
        <w:rPr>
          <w:sz w:val="18"/>
          <w:szCs w:val="18"/>
        </w:rPr>
      </w:pPr>
      <w:r w:rsidRPr="006C421D">
        <w:rPr>
          <w:sz w:val="18"/>
          <w:szCs w:val="18"/>
        </w:rPr>
        <w:t>D – начисления на оплату труда муниципального служащего, исполняющего полномочие поселения, в соответствии с законодательством Российской Федерации (1,302);</w:t>
      </w:r>
    </w:p>
    <w:p w:rsidR="006C421D" w:rsidRPr="006C421D" w:rsidRDefault="006C421D" w:rsidP="006C421D">
      <w:pPr>
        <w:tabs>
          <w:tab w:val="left" w:pos="3976"/>
        </w:tabs>
        <w:ind w:left="-426" w:right="-427" w:firstLine="284"/>
        <w:rPr>
          <w:sz w:val="18"/>
          <w:szCs w:val="18"/>
        </w:rPr>
      </w:pPr>
      <w:r w:rsidRPr="006C421D">
        <w:rPr>
          <w:sz w:val="18"/>
          <w:szCs w:val="18"/>
        </w:rPr>
        <w:t>Y – количество рабочих дней в 2024 году (248).</w:t>
      </w:r>
    </w:p>
    <w:p w:rsidR="006C421D" w:rsidRDefault="006C421D" w:rsidP="006C421D">
      <w:pPr>
        <w:tabs>
          <w:tab w:val="left" w:pos="3976"/>
        </w:tabs>
        <w:ind w:left="-426" w:right="-427" w:firstLine="284"/>
        <w:rPr>
          <w:sz w:val="18"/>
          <w:szCs w:val="18"/>
        </w:rPr>
      </w:pPr>
      <w:r w:rsidRPr="006C421D">
        <w:rPr>
          <w:sz w:val="18"/>
          <w:szCs w:val="18"/>
        </w:rPr>
        <w:t>3. Затраты труда муниципального служащего на исполнение полномочия поселения (</w:t>
      </w:r>
      <w:proofErr w:type="gramStart"/>
      <w:r w:rsidRPr="006C421D">
        <w:rPr>
          <w:sz w:val="18"/>
          <w:szCs w:val="18"/>
        </w:rPr>
        <w:t>Z</w:t>
      </w:r>
      <w:proofErr w:type="gramEnd"/>
      <w:r w:rsidRPr="006C421D">
        <w:rPr>
          <w:sz w:val="18"/>
          <w:szCs w:val="18"/>
        </w:rPr>
        <w:t>Т) составляют:</w:t>
      </w:r>
    </w:p>
    <w:p w:rsidR="00F279F1" w:rsidRDefault="00F279F1" w:rsidP="006C421D">
      <w:pPr>
        <w:tabs>
          <w:tab w:val="left" w:pos="3976"/>
        </w:tabs>
        <w:ind w:left="-426" w:right="-427" w:firstLine="284"/>
        <w:rPr>
          <w:sz w:val="18"/>
          <w:szCs w:val="18"/>
        </w:rPr>
      </w:pPr>
    </w:p>
    <w:p w:rsidR="00954B51" w:rsidRDefault="00954B51" w:rsidP="006C421D">
      <w:pPr>
        <w:tabs>
          <w:tab w:val="left" w:pos="3976"/>
        </w:tabs>
        <w:ind w:left="-426" w:right="-427" w:firstLine="284"/>
        <w:rPr>
          <w:sz w:val="18"/>
          <w:szCs w:val="18"/>
        </w:rPr>
      </w:pP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62"/>
        <w:gridCol w:w="2045"/>
      </w:tblGrid>
      <w:tr w:rsidR="00D00927" w:rsidRPr="00D00927" w:rsidTr="00CF3FEE">
        <w:trPr>
          <w:trHeight w:val="433"/>
        </w:trPr>
        <w:tc>
          <w:tcPr>
            <w:tcW w:w="8162" w:type="dxa"/>
            <w:vAlign w:val="center"/>
          </w:tcPr>
          <w:p w:rsidR="00D00927" w:rsidRPr="00D00927" w:rsidRDefault="00D00927" w:rsidP="00D00927">
            <w:pPr>
              <w:ind w:left="0" w:right="142" w:firstLine="709"/>
              <w:jc w:val="center"/>
              <w:rPr>
                <w:rFonts w:eastAsiaTheme="minorHAnsi"/>
                <w:sz w:val="18"/>
                <w:szCs w:val="18"/>
                <w:lang w:eastAsia="en-US"/>
              </w:rPr>
            </w:pPr>
            <w:r w:rsidRPr="00D00927">
              <w:rPr>
                <w:rFonts w:eastAsiaTheme="minorHAnsi"/>
                <w:sz w:val="18"/>
                <w:szCs w:val="18"/>
                <w:lang w:eastAsia="en-US"/>
              </w:rPr>
              <w:t>Вид работ</w:t>
            </w:r>
          </w:p>
        </w:tc>
        <w:tc>
          <w:tcPr>
            <w:tcW w:w="2045" w:type="dxa"/>
            <w:vAlign w:val="center"/>
          </w:tcPr>
          <w:p w:rsidR="00D00927" w:rsidRPr="00D00927" w:rsidRDefault="00D00927" w:rsidP="00D00927">
            <w:pPr>
              <w:tabs>
                <w:tab w:val="left" w:pos="1988"/>
              </w:tabs>
              <w:ind w:left="-30" w:right="142" w:firstLine="0"/>
              <w:jc w:val="center"/>
              <w:rPr>
                <w:rFonts w:eastAsiaTheme="minorHAnsi"/>
                <w:sz w:val="18"/>
                <w:szCs w:val="18"/>
                <w:lang w:eastAsia="en-US"/>
              </w:rPr>
            </w:pPr>
            <w:r w:rsidRPr="00D00927">
              <w:rPr>
                <w:rFonts w:eastAsiaTheme="minorHAnsi"/>
                <w:sz w:val="18"/>
                <w:szCs w:val="18"/>
                <w:lang w:eastAsia="en-US"/>
              </w:rPr>
              <w:t>Затраты труда муниципального служащего, рабочих дней</w:t>
            </w:r>
          </w:p>
        </w:tc>
      </w:tr>
      <w:tr w:rsidR="00D00927" w:rsidRPr="00D00927" w:rsidTr="00CF3FEE">
        <w:trPr>
          <w:trHeight w:val="433"/>
        </w:trPr>
        <w:tc>
          <w:tcPr>
            <w:tcW w:w="8162" w:type="dxa"/>
            <w:vAlign w:val="center"/>
          </w:tcPr>
          <w:p w:rsidR="00D00927" w:rsidRPr="00D00927" w:rsidRDefault="00D00927" w:rsidP="00D00927">
            <w:pPr>
              <w:ind w:left="0" w:right="142" w:firstLine="0"/>
              <w:rPr>
                <w:rFonts w:eastAsiaTheme="minorHAnsi"/>
                <w:sz w:val="18"/>
                <w:szCs w:val="18"/>
                <w:lang w:eastAsia="en-US"/>
              </w:rPr>
            </w:pPr>
            <w:r w:rsidRPr="00D00927">
              <w:rPr>
                <w:rFonts w:eastAsiaTheme="minorHAnsi"/>
                <w:sz w:val="18"/>
                <w:szCs w:val="18"/>
                <w:lang w:eastAsia="en-US"/>
              </w:rPr>
              <w:t>Разработка и реализация муниципальных программ в области профилактики терроризма, а также минимизации и (или) ликвидации последствий его проявлений</w:t>
            </w:r>
          </w:p>
        </w:tc>
        <w:tc>
          <w:tcPr>
            <w:tcW w:w="2045" w:type="dxa"/>
            <w:vAlign w:val="center"/>
          </w:tcPr>
          <w:p w:rsidR="00D00927" w:rsidRPr="00D00927" w:rsidRDefault="00D00927" w:rsidP="00D00927">
            <w:pPr>
              <w:ind w:left="0" w:right="142" w:firstLine="709"/>
              <w:rPr>
                <w:rFonts w:eastAsiaTheme="minorHAnsi"/>
                <w:sz w:val="18"/>
                <w:szCs w:val="18"/>
                <w:lang w:eastAsia="en-US"/>
              </w:rPr>
            </w:pPr>
            <w:r w:rsidRPr="00D00927">
              <w:rPr>
                <w:rFonts w:eastAsiaTheme="minorHAnsi"/>
                <w:sz w:val="18"/>
                <w:szCs w:val="18"/>
                <w:lang w:eastAsia="en-US"/>
              </w:rPr>
              <w:t>1,0</w:t>
            </w:r>
          </w:p>
        </w:tc>
      </w:tr>
      <w:tr w:rsidR="00D00927" w:rsidRPr="00D00927" w:rsidTr="00CF3FEE">
        <w:trPr>
          <w:trHeight w:val="433"/>
        </w:trPr>
        <w:tc>
          <w:tcPr>
            <w:tcW w:w="8162" w:type="dxa"/>
            <w:vAlign w:val="center"/>
          </w:tcPr>
          <w:p w:rsidR="00D00927" w:rsidRPr="00D00927" w:rsidRDefault="00D00927" w:rsidP="00D00927">
            <w:pPr>
              <w:ind w:left="0" w:right="142" w:firstLine="0"/>
              <w:rPr>
                <w:rFonts w:eastAsiaTheme="minorHAnsi"/>
                <w:i/>
                <w:sz w:val="18"/>
                <w:szCs w:val="18"/>
                <w:lang w:eastAsia="en-US"/>
              </w:rPr>
            </w:pPr>
            <w:r w:rsidRPr="00D00927">
              <w:rPr>
                <w:rFonts w:eastAsiaTheme="minorHAnsi"/>
                <w:sz w:val="18"/>
                <w:szCs w:val="18"/>
                <w:lang w:eastAsia="en-US"/>
              </w:rPr>
              <w:t>Организация и проведение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tc>
        <w:tc>
          <w:tcPr>
            <w:tcW w:w="2045" w:type="dxa"/>
            <w:vAlign w:val="center"/>
          </w:tcPr>
          <w:p w:rsidR="00D00927" w:rsidRPr="00D00927" w:rsidRDefault="00D00927" w:rsidP="00D00927">
            <w:pPr>
              <w:ind w:left="0" w:right="142" w:firstLine="709"/>
              <w:rPr>
                <w:rFonts w:eastAsiaTheme="minorHAnsi"/>
                <w:sz w:val="18"/>
                <w:szCs w:val="18"/>
                <w:lang w:eastAsia="en-US"/>
              </w:rPr>
            </w:pPr>
            <w:r w:rsidRPr="00D00927">
              <w:rPr>
                <w:rFonts w:eastAsiaTheme="minorHAnsi"/>
                <w:sz w:val="18"/>
                <w:szCs w:val="18"/>
                <w:lang w:eastAsia="en-US"/>
              </w:rPr>
              <w:t>1,2</w:t>
            </w:r>
          </w:p>
        </w:tc>
      </w:tr>
      <w:tr w:rsidR="00D00927" w:rsidRPr="00D00927" w:rsidTr="00CF3FEE">
        <w:trPr>
          <w:trHeight w:val="433"/>
        </w:trPr>
        <w:tc>
          <w:tcPr>
            <w:tcW w:w="8162" w:type="dxa"/>
            <w:vAlign w:val="center"/>
          </w:tcPr>
          <w:p w:rsidR="00D00927" w:rsidRPr="00D00927" w:rsidRDefault="00D00927" w:rsidP="00D00927">
            <w:pPr>
              <w:ind w:left="0" w:right="142" w:firstLine="0"/>
              <w:rPr>
                <w:rFonts w:eastAsiaTheme="minorHAnsi"/>
                <w:sz w:val="18"/>
                <w:szCs w:val="18"/>
                <w:lang w:eastAsia="en-US"/>
              </w:rPr>
            </w:pPr>
            <w:r w:rsidRPr="00D00927">
              <w:rPr>
                <w:rFonts w:eastAsiaTheme="minorHAnsi"/>
                <w:sz w:val="18"/>
                <w:szCs w:val="18"/>
                <w:lang w:eastAsia="en-US"/>
              </w:rPr>
              <w:t>Направление предложений по вопросам участия в профилактике терроризма, а также в минимизации и (или) ликвидации последствий его проявлений в органы исполнительной власти субъекта Российской Федерации</w:t>
            </w:r>
          </w:p>
        </w:tc>
        <w:tc>
          <w:tcPr>
            <w:tcW w:w="2045" w:type="dxa"/>
            <w:vAlign w:val="center"/>
          </w:tcPr>
          <w:p w:rsidR="00D00927" w:rsidRPr="00D00927" w:rsidRDefault="00D00927" w:rsidP="00D00927">
            <w:pPr>
              <w:ind w:left="0" w:right="142" w:firstLine="709"/>
              <w:rPr>
                <w:rFonts w:eastAsiaTheme="minorHAnsi"/>
                <w:sz w:val="18"/>
                <w:szCs w:val="18"/>
                <w:lang w:eastAsia="en-US"/>
              </w:rPr>
            </w:pPr>
            <w:r w:rsidRPr="00D00927">
              <w:rPr>
                <w:rFonts w:eastAsiaTheme="minorHAnsi"/>
                <w:sz w:val="18"/>
                <w:szCs w:val="18"/>
                <w:lang w:eastAsia="en-US"/>
              </w:rPr>
              <w:t>0,3</w:t>
            </w:r>
          </w:p>
        </w:tc>
      </w:tr>
      <w:tr w:rsidR="00D00927" w:rsidRPr="00D00927" w:rsidTr="00CF3FEE">
        <w:trPr>
          <w:trHeight w:val="433"/>
        </w:trPr>
        <w:tc>
          <w:tcPr>
            <w:tcW w:w="8162" w:type="dxa"/>
            <w:vAlign w:val="center"/>
          </w:tcPr>
          <w:p w:rsidR="00D00927" w:rsidRPr="00D00927" w:rsidRDefault="00D00927" w:rsidP="00D00927">
            <w:pPr>
              <w:ind w:left="0" w:right="142" w:firstLine="709"/>
              <w:rPr>
                <w:rFonts w:eastAsiaTheme="minorHAnsi"/>
                <w:sz w:val="18"/>
                <w:szCs w:val="18"/>
                <w:lang w:eastAsia="en-US"/>
              </w:rPr>
            </w:pPr>
            <w:r w:rsidRPr="00D00927">
              <w:rPr>
                <w:rFonts w:eastAsiaTheme="minorHAnsi"/>
                <w:sz w:val="18"/>
                <w:szCs w:val="18"/>
                <w:lang w:eastAsia="en-US"/>
              </w:rPr>
              <w:t>ИТОГО</w:t>
            </w:r>
          </w:p>
        </w:tc>
        <w:tc>
          <w:tcPr>
            <w:tcW w:w="2045" w:type="dxa"/>
            <w:vAlign w:val="center"/>
          </w:tcPr>
          <w:p w:rsidR="00D00927" w:rsidRPr="00D00927" w:rsidRDefault="00D00927" w:rsidP="00D00927">
            <w:pPr>
              <w:ind w:left="0" w:right="142" w:firstLine="709"/>
              <w:rPr>
                <w:rFonts w:eastAsiaTheme="minorHAnsi"/>
                <w:sz w:val="18"/>
                <w:szCs w:val="18"/>
                <w:lang w:eastAsia="en-US"/>
              </w:rPr>
            </w:pPr>
            <w:r w:rsidRPr="00D00927">
              <w:rPr>
                <w:rFonts w:eastAsiaTheme="minorHAnsi"/>
                <w:sz w:val="18"/>
                <w:szCs w:val="18"/>
                <w:lang w:eastAsia="en-US"/>
              </w:rPr>
              <w:t>2,5</w:t>
            </w:r>
          </w:p>
        </w:tc>
      </w:tr>
    </w:tbl>
    <w:p w:rsidR="00C339B5" w:rsidRDefault="00C339B5" w:rsidP="006C421D">
      <w:pPr>
        <w:tabs>
          <w:tab w:val="left" w:pos="3976"/>
        </w:tabs>
        <w:ind w:left="-426" w:right="-427" w:firstLine="284"/>
        <w:rPr>
          <w:sz w:val="18"/>
          <w:szCs w:val="18"/>
        </w:rPr>
      </w:pPr>
    </w:p>
    <w:p w:rsidR="00F279F1" w:rsidRDefault="00F279F1" w:rsidP="006C421D">
      <w:pPr>
        <w:tabs>
          <w:tab w:val="left" w:pos="3976"/>
        </w:tabs>
        <w:ind w:left="-426" w:right="-427" w:firstLine="284"/>
        <w:rPr>
          <w:sz w:val="18"/>
          <w:szCs w:val="18"/>
        </w:rPr>
      </w:pPr>
    </w:p>
    <w:p w:rsidR="00CF3FEE" w:rsidRPr="00CF3FEE" w:rsidRDefault="00CF3FEE" w:rsidP="00CF3FEE">
      <w:pPr>
        <w:tabs>
          <w:tab w:val="left" w:pos="3976"/>
        </w:tabs>
        <w:ind w:left="-426" w:right="-427" w:firstLine="284"/>
        <w:rPr>
          <w:sz w:val="18"/>
          <w:szCs w:val="18"/>
        </w:rPr>
      </w:pPr>
      <w:r w:rsidRPr="00CF3FEE">
        <w:rPr>
          <w:sz w:val="18"/>
          <w:szCs w:val="18"/>
        </w:rPr>
        <w:t xml:space="preserve">4. </w:t>
      </w:r>
      <w:proofErr w:type="gramStart"/>
      <w:r w:rsidRPr="00CF3FEE">
        <w:rPr>
          <w:sz w:val="18"/>
          <w:szCs w:val="18"/>
        </w:rPr>
        <w:t>Объем межбюджетных трансфертов, передаваемых бюджету ИРМО из бюджета Хомутовского муниципального образования на осуществление в 2024 году органом местного самоуправления ИРМО полномочия по решению вопроса местного значения по участию в профилактике терроризма и экстремизма, а также в минимизации и (или) ликвидации последствий проявлений терроризма и экстремизма в границах поселения, составляет:13 196,74 рублей.</w:t>
      </w:r>
      <w:proofErr w:type="gramEnd"/>
    </w:p>
    <w:p w:rsidR="00CF3FEE" w:rsidRPr="00CF3FEE" w:rsidRDefault="00CF3FEE" w:rsidP="00CF3FEE">
      <w:pPr>
        <w:tabs>
          <w:tab w:val="left" w:pos="3976"/>
        </w:tabs>
        <w:ind w:left="-426" w:right="-427" w:firstLine="284"/>
        <w:rPr>
          <w:sz w:val="18"/>
          <w:szCs w:val="18"/>
        </w:rPr>
      </w:pPr>
      <w:r w:rsidRPr="00CF3FEE">
        <w:rPr>
          <w:sz w:val="18"/>
          <w:szCs w:val="18"/>
        </w:rPr>
        <w:t>Численность муниципального служащего, осуществляющего исполнение передаваемого полномочия: 2,5/248=0,01</w:t>
      </w:r>
    </w:p>
    <w:p w:rsidR="00CF3FEE" w:rsidRPr="00CF3FEE" w:rsidRDefault="00CF3FEE" w:rsidP="00CF3FEE">
      <w:pPr>
        <w:tabs>
          <w:tab w:val="left" w:pos="3976"/>
        </w:tabs>
        <w:ind w:left="-426" w:right="-427" w:firstLine="284"/>
        <w:rPr>
          <w:sz w:val="18"/>
          <w:szCs w:val="18"/>
        </w:rPr>
      </w:pPr>
    </w:p>
    <w:p w:rsidR="00CF3FEE" w:rsidRPr="00CF3FEE" w:rsidRDefault="00CF3FEE" w:rsidP="00CF3FEE">
      <w:pPr>
        <w:tabs>
          <w:tab w:val="left" w:pos="3976"/>
        </w:tabs>
        <w:ind w:left="-426" w:right="-427" w:firstLine="284"/>
        <w:rPr>
          <w:sz w:val="18"/>
          <w:szCs w:val="18"/>
        </w:rPr>
      </w:pPr>
      <w:r w:rsidRPr="00CF3FEE">
        <w:rPr>
          <w:sz w:val="18"/>
          <w:szCs w:val="18"/>
        </w:rPr>
        <w:t>ОТ = (9341 * 58,5 * 1,6 * 1,302)/248  = 4 590,17 рубля.</w:t>
      </w:r>
    </w:p>
    <w:p w:rsidR="00CF3FEE" w:rsidRPr="00CF3FEE" w:rsidRDefault="00CF3FEE" w:rsidP="00CF3FEE">
      <w:pPr>
        <w:tabs>
          <w:tab w:val="left" w:pos="3976"/>
        </w:tabs>
        <w:ind w:left="-426" w:right="-427" w:firstLine="284"/>
        <w:rPr>
          <w:sz w:val="18"/>
          <w:szCs w:val="18"/>
        </w:rPr>
      </w:pPr>
      <w:r w:rsidRPr="00CF3FEE">
        <w:rPr>
          <w:sz w:val="18"/>
          <w:szCs w:val="18"/>
        </w:rPr>
        <w:t>C = 4 590,17 * 2,5 + (4 590,17 * 2,5 * 0,15) = 13 196,74 рублей.</w:t>
      </w:r>
    </w:p>
    <w:p w:rsidR="00CF3FEE" w:rsidRDefault="00CF3FEE" w:rsidP="00CF3FEE">
      <w:pPr>
        <w:tabs>
          <w:tab w:val="left" w:pos="3976"/>
        </w:tabs>
        <w:ind w:left="-426" w:right="-427" w:firstLine="284"/>
        <w:rPr>
          <w:sz w:val="18"/>
          <w:szCs w:val="18"/>
        </w:rPr>
      </w:pPr>
    </w:p>
    <w:p w:rsidR="00F279F1" w:rsidRPr="00CF3FEE" w:rsidRDefault="00F279F1" w:rsidP="00CF3FEE">
      <w:pPr>
        <w:tabs>
          <w:tab w:val="left" w:pos="3976"/>
        </w:tabs>
        <w:ind w:left="-426" w:right="-427" w:firstLine="284"/>
        <w:rPr>
          <w:sz w:val="18"/>
          <w:szCs w:val="18"/>
        </w:rPr>
      </w:pPr>
    </w:p>
    <w:p w:rsidR="00CF3FEE" w:rsidRDefault="00CF3FEE" w:rsidP="00CF3FEE">
      <w:pPr>
        <w:tabs>
          <w:tab w:val="left" w:pos="3976"/>
        </w:tabs>
        <w:ind w:left="-426" w:right="-427" w:firstLine="284"/>
        <w:jc w:val="right"/>
        <w:rPr>
          <w:i/>
          <w:sz w:val="18"/>
          <w:szCs w:val="18"/>
        </w:rPr>
      </w:pPr>
      <w:r w:rsidRPr="00CF3FEE">
        <w:rPr>
          <w:i/>
          <w:sz w:val="18"/>
          <w:szCs w:val="18"/>
        </w:rPr>
        <w:t>Ведущий специалист                                  А.Л. Савенкова</w:t>
      </w:r>
    </w:p>
    <w:p w:rsidR="00F279F1" w:rsidRDefault="00F279F1" w:rsidP="00CF3FEE">
      <w:pPr>
        <w:tabs>
          <w:tab w:val="left" w:pos="3976"/>
        </w:tabs>
        <w:ind w:left="-426" w:right="-427" w:firstLine="284"/>
        <w:jc w:val="right"/>
        <w:rPr>
          <w:i/>
          <w:sz w:val="18"/>
          <w:szCs w:val="18"/>
        </w:rPr>
      </w:pPr>
    </w:p>
    <w:p w:rsidR="00CF3FEE" w:rsidRDefault="00CF3FEE" w:rsidP="00CF3FEE">
      <w:pPr>
        <w:tabs>
          <w:tab w:val="left" w:pos="3976"/>
        </w:tabs>
        <w:ind w:left="-426" w:right="-427" w:firstLine="284"/>
        <w:jc w:val="right"/>
        <w:rPr>
          <w:i/>
          <w:sz w:val="18"/>
          <w:szCs w:val="18"/>
        </w:rPr>
      </w:pPr>
    </w:p>
    <w:p w:rsidR="007B4004" w:rsidRPr="007A6408" w:rsidRDefault="007B4004" w:rsidP="007B4004">
      <w:pPr>
        <w:tabs>
          <w:tab w:val="left" w:pos="426"/>
          <w:tab w:val="left" w:pos="3976"/>
        </w:tabs>
        <w:ind w:left="-284" w:right="-136" w:firstLine="426"/>
        <w:jc w:val="center"/>
        <w:rPr>
          <w:b/>
          <w:sz w:val="18"/>
          <w:szCs w:val="18"/>
        </w:rPr>
      </w:pPr>
      <w:r w:rsidRPr="007A6408">
        <w:rPr>
          <w:sz w:val="18"/>
          <w:szCs w:val="18"/>
        </w:rPr>
        <w:t>РОССИЙСКАЯ ФЕДЕРАЦИЯ</w:t>
      </w:r>
    </w:p>
    <w:p w:rsidR="007B4004" w:rsidRPr="007A6408" w:rsidRDefault="007B4004" w:rsidP="007B4004">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7B4004" w:rsidRPr="007A6408" w:rsidRDefault="007B4004" w:rsidP="007B4004">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7B4004" w:rsidRDefault="007B4004" w:rsidP="007B4004">
      <w:pPr>
        <w:tabs>
          <w:tab w:val="left" w:pos="426"/>
          <w:tab w:val="left" w:pos="3976"/>
        </w:tabs>
        <w:ind w:left="-284" w:right="-136" w:firstLine="426"/>
        <w:jc w:val="center"/>
        <w:rPr>
          <w:b/>
          <w:bCs/>
          <w:sz w:val="18"/>
          <w:szCs w:val="18"/>
        </w:rPr>
      </w:pPr>
      <w:r w:rsidRPr="007A6408">
        <w:rPr>
          <w:b/>
          <w:bCs/>
          <w:sz w:val="18"/>
          <w:szCs w:val="18"/>
        </w:rPr>
        <w:t>АДМИНИСТРАЦИЯ</w:t>
      </w:r>
    </w:p>
    <w:p w:rsidR="007B4004" w:rsidRDefault="007B4004" w:rsidP="007B4004">
      <w:pPr>
        <w:tabs>
          <w:tab w:val="left" w:pos="426"/>
          <w:tab w:val="left" w:pos="3976"/>
        </w:tabs>
        <w:ind w:left="-284" w:right="-136" w:firstLine="426"/>
        <w:jc w:val="center"/>
        <w:rPr>
          <w:b/>
          <w:bCs/>
          <w:sz w:val="18"/>
          <w:szCs w:val="18"/>
        </w:rPr>
      </w:pPr>
      <w:r>
        <w:rPr>
          <w:b/>
          <w:bCs/>
          <w:sz w:val="18"/>
          <w:szCs w:val="18"/>
        </w:rPr>
        <w:t>ПОСТАНОВЛЕНИЕ</w:t>
      </w:r>
    </w:p>
    <w:p w:rsidR="007B4004" w:rsidRDefault="007B4004" w:rsidP="007B4004">
      <w:pPr>
        <w:tabs>
          <w:tab w:val="left" w:pos="426"/>
          <w:tab w:val="left" w:pos="3976"/>
        </w:tabs>
        <w:ind w:left="-284" w:right="-136" w:firstLine="426"/>
        <w:rPr>
          <w:sz w:val="18"/>
          <w:szCs w:val="18"/>
          <w:u w:val="single"/>
        </w:rPr>
      </w:pPr>
      <w:r>
        <w:rPr>
          <w:bCs/>
          <w:sz w:val="18"/>
          <w:szCs w:val="18"/>
          <w:u w:val="single"/>
        </w:rPr>
        <w:t>04.08.2023</w:t>
      </w:r>
      <w:r>
        <w:rPr>
          <w:sz w:val="18"/>
          <w:szCs w:val="18"/>
          <w:u w:val="single"/>
        </w:rPr>
        <w:t xml:space="preserve">  № 1100</w:t>
      </w:r>
      <w:r w:rsidR="00AF1E45">
        <w:rPr>
          <w:sz w:val="18"/>
          <w:szCs w:val="18"/>
          <w:u w:val="single"/>
        </w:rPr>
        <w:t>пз</w:t>
      </w:r>
    </w:p>
    <w:p w:rsidR="007B4004" w:rsidRDefault="007B4004" w:rsidP="007B4004">
      <w:pPr>
        <w:tabs>
          <w:tab w:val="left" w:pos="426"/>
          <w:tab w:val="left" w:pos="3976"/>
        </w:tabs>
        <w:ind w:left="-284" w:right="-136" w:firstLine="426"/>
        <w:rPr>
          <w:sz w:val="18"/>
          <w:szCs w:val="18"/>
        </w:rPr>
      </w:pPr>
      <w:r w:rsidRPr="007A6408">
        <w:rPr>
          <w:sz w:val="18"/>
          <w:szCs w:val="18"/>
        </w:rPr>
        <w:t xml:space="preserve">       с. Хомутово </w:t>
      </w:r>
    </w:p>
    <w:p w:rsidR="007B4004" w:rsidRDefault="007B4004" w:rsidP="007B4004">
      <w:pPr>
        <w:tabs>
          <w:tab w:val="left" w:pos="426"/>
          <w:tab w:val="left" w:pos="3976"/>
        </w:tabs>
        <w:ind w:left="-284" w:right="-136" w:firstLine="426"/>
        <w:rPr>
          <w:sz w:val="18"/>
          <w:szCs w:val="18"/>
        </w:rPr>
      </w:pPr>
    </w:p>
    <w:p w:rsidR="007B4004" w:rsidRDefault="00AF1E45" w:rsidP="00AF1E45">
      <w:pPr>
        <w:tabs>
          <w:tab w:val="left" w:pos="3976"/>
        </w:tabs>
        <w:ind w:left="-426" w:right="-427" w:firstLine="284"/>
        <w:rPr>
          <w:sz w:val="18"/>
          <w:szCs w:val="18"/>
        </w:rPr>
      </w:pPr>
      <w:r w:rsidRPr="00AF1E45">
        <w:rPr>
          <w:sz w:val="18"/>
          <w:szCs w:val="18"/>
        </w:rPr>
        <w:t>О предоставлении разрешения</w:t>
      </w:r>
      <w:r>
        <w:rPr>
          <w:sz w:val="18"/>
          <w:szCs w:val="18"/>
        </w:rPr>
        <w:t xml:space="preserve"> </w:t>
      </w:r>
      <w:r w:rsidRPr="00AF1E45">
        <w:rPr>
          <w:sz w:val="18"/>
          <w:szCs w:val="18"/>
        </w:rPr>
        <w:t>на условно разрешенный вид</w:t>
      </w:r>
      <w:r>
        <w:rPr>
          <w:sz w:val="18"/>
          <w:szCs w:val="18"/>
        </w:rPr>
        <w:t xml:space="preserve"> </w:t>
      </w:r>
      <w:r w:rsidRPr="00AF1E45">
        <w:rPr>
          <w:sz w:val="18"/>
          <w:szCs w:val="18"/>
        </w:rPr>
        <w:t>исп</w:t>
      </w:r>
      <w:r>
        <w:rPr>
          <w:sz w:val="18"/>
          <w:szCs w:val="18"/>
        </w:rPr>
        <w:t>ользования земельного участка.</w:t>
      </w:r>
    </w:p>
    <w:p w:rsidR="00AF1E45" w:rsidRDefault="00AF1E45" w:rsidP="00AF1E45">
      <w:pPr>
        <w:tabs>
          <w:tab w:val="left" w:pos="3976"/>
        </w:tabs>
        <w:ind w:left="-426" w:right="-427" w:firstLine="284"/>
        <w:rPr>
          <w:sz w:val="18"/>
          <w:szCs w:val="18"/>
        </w:rPr>
      </w:pPr>
    </w:p>
    <w:p w:rsidR="00AF1E45" w:rsidRDefault="00AF1E45" w:rsidP="00AF1E45">
      <w:pPr>
        <w:tabs>
          <w:tab w:val="left" w:pos="3976"/>
        </w:tabs>
        <w:ind w:left="-426" w:right="-427" w:firstLine="284"/>
        <w:rPr>
          <w:sz w:val="18"/>
          <w:szCs w:val="18"/>
        </w:rPr>
      </w:pPr>
      <w:r w:rsidRPr="00AF1E45">
        <w:rPr>
          <w:sz w:val="18"/>
          <w:szCs w:val="18"/>
        </w:rPr>
        <w:t xml:space="preserve">  </w:t>
      </w:r>
      <w:proofErr w:type="gramStart"/>
      <w:r w:rsidRPr="00AF1E45">
        <w:rPr>
          <w:sz w:val="18"/>
          <w:szCs w:val="18"/>
        </w:rPr>
        <w:t xml:space="preserve">В </w:t>
      </w:r>
      <w:proofErr w:type="spellStart"/>
      <w:r w:rsidRPr="00AF1E45">
        <w:rPr>
          <w:sz w:val="18"/>
          <w:szCs w:val="18"/>
        </w:rPr>
        <w:t>соответсвии</w:t>
      </w:r>
      <w:proofErr w:type="spellEnd"/>
      <w:r w:rsidRPr="00AF1E45">
        <w:rPr>
          <w:sz w:val="18"/>
          <w:szCs w:val="18"/>
        </w:rPr>
        <w:t xml:space="preserve">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w:t>
      </w:r>
      <w:proofErr w:type="spellStart"/>
      <w:r w:rsidRPr="00AF1E45">
        <w:rPr>
          <w:sz w:val="18"/>
          <w:szCs w:val="18"/>
        </w:rPr>
        <w:t>ИРкутской</w:t>
      </w:r>
      <w:proofErr w:type="spellEnd"/>
      <w:r w:rsidRPr="00AF1E45">
        <w:rPr>
          <w:sz w:val="18"/>
          <w:szCs w:val="18"/>
        </w:rPr>
        <w:t xml:space="preserve"> области от 03.11.2016 № 96-ОЗ « О </w:t>
      </w:r>
      <w:proofErr w:type="spellStart"/>
      <w:r w:rsidRPr="00AF1E45">
        <w:rPr>
          <w:sz w:val="18"/>
          <w:szCs w:val="18"/>
        </w:rPr>
        <w:t>закреплени</w:t>
      </w:r>
      <w:proofErr w:type="spellEnd"/>
      <w:r w:rsidRPr="00AF1E45">
        <w:rPr>
          <w:sz w:val="18"/>
          <w:szCs w:val="18"/>
        </w:rPr>
        <w:t xml:space="preserve">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 муниципального образования</w:t>
      </w:r>
      <w:proofErr w:type="gramEnd"/>
      <w:r w:rsidRPr="00AF1E45">
        <w:rPr>
          <w:sz w:val="18"/>
          <w:szCs w:val="18"/>
        </w:rPr>
        <w:t xml:space="preserve">» от 29.06.2023, рассмотрев заявление </w:t>
      </w:r>
      <w:proofErr w:type="spellStart"/>
      <w:r w:rsidRPr="00AF1E45">
        <w:rPr>
          <w:sz w:val="18"/>
          <w:szCs w:val="18"/>
        </w:rPr>
        <w:t>Холдовоа</w:t>
      </w:r>
      <w:proofErr w:type="spellEnd"/>
      <w:r w:rsidRPr="00AF1E45">
        <w:rPr>
          <w:sz w:val="18"/>
          <w:szCs w:val="18"/>
        </w:rPr>
        <w:t xml:space="preserve"> </w:t>
      </w:r>
      <w:proofErr w:type="spellStart"/>
      <w:r w:rsidRPr="00AF1E45">
        <w:rPr>
          <w:sz w:val="18"/>
          <w:szCs w:val="18"/>
        </w:rPr>
        <w:t>Мехтарчона</w:t>
      </w:r>
      <w:proofErr w:type="spellEnd"/>
      <w:r w:rsidRPr="00AF1E45">
        <w:rPr>
          <w:sz w:val="18"/>
          <w:szCs w:val="18"/>
        </w:rPr>
        <w:t xml:space="preserve"> </w:t>
      </w:r>
      <w:proofErr w:type="spellStart"/>
      <w:r w:rsidRPr="00AF1E45">
        <w:rPr>
          <w:sz w:val="18"/>
          <w:szCs w:val="18"/>
        </w:rPr>
        <w:t>Бобосодикзода</w:t>
      </w:r>
      <w:proofErr w:type="spellEnd"/>
      <w:r w:rsidRPr="00AF1E45">
        <w:rPr>
          <w:sz w:val="18"/>
          <w:szCs w:val="18"/>
        </w:rPr>
        <w:t xml:space="preserve"> и представленные документы, Администрация Хомутовского муниципального образования</w:t>
      </w:r>
    </w:p>
    <w:p w:rsidR="00AF1E45" w:rsidRPr="00AF1E45" w:rsidRDefault="00AF1E45" w:rsidP="00AF1E45">
      <w:pPr>
        <w:tabs>
          <w:tab w:val="left" w:pos="3976"/>
        </w:tabs>
        <w:ind w:left="-426" w:right="-427" w:firstLine="284"/>
        <w:rPr>
          <w:sz w:val="18"/>
          <w:szCs w:val="18"/>
        </w:rPr>
      </w:pPr>
    </w:p>
    <w:p w:rsidR="00AF1E45" w:rsidRDefault="00AF1E45" w:rsidP="00AF1E45">
      <w:pPr>
        <w:tabs>
          <w:tab w:val="left" w:pos="3976"/>
        </w:tabs>
        <w:ind w:left="-426" w:right="-427" w:firstLine="284"/>
        <w:rPr>
          <w:sz w:val="18"/>
          <w:szCs w:val="18"/>
        </w:rPr>
      </w:pPr>
      <w:r w:rsidRPr="00AF1E45">
        <w:rPr>
          <w:sz w:val="18"/>
          <w:szCs w:val="18"/>
        </w:rPr>
        <w:t xml:space="preserve">  ПОСТАНОВЛЯЕТ:</w:t>
      </w:r>
    </w:p>
    <w:p w:rsidR="00AF1E45" w:rsidRPr="00AF1E45" w:rsidRDefault="00AF1E45" w:rsidP="00AF1E45">
      <w:pPr>
        <w:tabs>
          <w:tab w:val="left" w:pos="3976"/>
        </w:tabs>
        <w:ind w:left="-426" w:right="-427" w:firstLine="284"/>
        <w:rPr>
          <w:sz w:val="18"/>
          <w:szCs w:val="18"/>
        </w:rPr>
      </w:pPr>
    </w:p>
    <w:p w:rsidR="00AF1E45" w:rsidRPr="00AF1E45" w:rsidRDefault="00AF1E45" w:rsidP="00AF1E45">
      <w:pPr>
        <w:tabs>
          <w:tab w:val="left" w:pos="3976"/>
        </w:tabs>
        <w:ind w:left="-426" w:right="-427" w:firstLine="284"/>
        <w:rPr>
          <w:sz w:val="18"/>
          <w:szCs w:val="18"/>
        </w:rPr>
      </w:pPr>
      <w:r>
        <w:rPr>
          <w:sz w:val="18"/>
          <w:szCs w:val="18"/>
        </w:rPr>
        <w:t>1.</w:t>
      </w:r>
      <w:r w:rsidRPr="00AF1E45">
        <w:rPr>
          <w:sz w:val="18"/>
          <w:szCs w:val="18"/>
        </w:rPr>
        <w:t xml:space="preserve">Предоставить разрешение на условно разрешенный вид использования «Для индивидуального жилищного строительства» в отношении земельного участка с кадастровым номером 38:06:100922:8845, площадью 600 </w:t>
      </w:r>
      <w:proofErr w:type="spellStart"/>
      <w:r w:rsidRPr="00AF1E45">
        <w:rPr>
          <w:sz w:val="18"/>
          <w:szCs w:val="18"/>
        </w:rPr>
        <w:t>кв.м</w:t>
      </w:r>
      <w:proofErr w:type="spellEnd"/>
      <w:r w:rsidRPr="00AF1E45">
        <w:rPr>
          <w:sz w:val="18"/>
          <w:szCs w:val="18"/>
        </w:rPr>
        <w:t>., расположенного по адресу: Иркутская область, Иркутский район, д. Куда, переулок Семейный, земельный участок 3.</w:t>
      </w:r>
    </w:p>
    <w:p w:rsidR="00AF1E45" w:rsidRPr="00AF1E45" w:rsidRDefault="00AF1E45" w:rsidP="00AF1E45">
      <w:pPr>
        <w:tabs>
          <w:tab w:val="left" w:pos="3976"/>
        </w:tabs>
        <w:ind w:left="-426" w:right="-427" w:firstLine="284"/>
        <w:rPr>
          <w:sz w:val="18"/>
          <w:szCs w:val="18"/>
        </w:rPr>
      </w:pPr>
      <w:r w:rsidRPr="00AF1E45">
        <w:rPr>
          <w:sz w:val="18"/>
          <w:szCs w:val="18"/>
        </w:rPr>
        <w:t>2. Опубликовать настоящее постановление в установленном законом порядке.</w:t>
      </w:r>
    </w:p>
    <w:p w:rsidR="00954B51" w:rsidRDefault="00AF1E45" w:rsidP="00AF1E45">
      <w:pPr>
        <w:tabs>
          <w:tab w:val="left" w:pos="3976"/>
        </w:tabs>
        <w:ind w:left="-426" w:right="-427" w:firstLine="284"/>
        <w:rPr>
          <w:sz w:val="18"/>
          <w:szCs w:val="18"/>
        </w:rPr>
      </w:pPr>
      <w:r w:rsidRPr="00AF1E45">
        <w:rPr>
          <w:sz w:val="18"/>
          <w:szCs w:val="18"/>
        </w:rPr>
        <w:lastRenderedPageBreak/>
        <w:t xml:space="preserve">3. </w:t>
      </w:r>
      <w:proofErr w:type="gramStart"/>
      <w:r w:rsidRPr="00AF1E45">
        <w:rPr>
          <w:sz w:val="18"/>
          <w:szCs w:val="18"/>
        </w:rPr>
        <w:t>Контроль за</w:t>
      </w:r>
      <w:proofErr w:type="gramEnd"/>
      <w:r w:rsidRPr="00AF1E45">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2B3426" w:rsidRDefault="002B3426" w:rsidP="00AF1E45">
      <w:pPr>
        <w:tabs>
          <w:tab w:val="left" w:pos="3976"/>
        </w:tabs>
        <w:ind w:left="-426" w:right="-427" w:firstLine="284"/>
        <w:rPr>
          <w:sz w:val="18"/>
          <w:szCs w:val="18"/>
        </w:rPr>
      </w:pPr>
    </w:p>
    <w:p w:rsidR="00D005A8" w:rsidRDefault="00D005A8" w:rsidP="002B3426">
      <w:pPr>
        <w:tabs>
          <w:tab w:val="left" w:pos="3976"/>
        </w:tabs>
        <w:ind w:left="-426" w:right="-427" w:firstLine="284"/>
        <w:jc w:val="center"/>
        <w:rPr>
          <w:i/>
          <w:sz w:val="18"/>
          <w:szCs w:val="18"/>
        </w:rPr>
      </w:pPr>
    </w:p>
    <w:p w:rsidR="00AF1E45" w:rsidRPr="002B3426" w:rsidRDefault="00AF1E45" w:rsidP="002B3426">
      <w:pPr>
        <w:tabs>
          <w:tab w:val="left" w:pos="3976"/>
        </w:tabs>
        <w:ind w:left="-426" w:right="-427" w:firstLine="284"/>
        <w:jc w:val="center"/>
        <w:rPr>
          <w:i/>
          <w:sz w:val="18"/>
          <w:szCs w:val="18"/>
        </w:rPr>
      </w:pPr>
      <w:proofErr w:type="gramStart"/>
      <w:r w:rsidRPr="002B3426">
        <w:rPr>
          <w:i/>
          <w:sz w:val="18"/>
          <w:szCs w:val="18"/>
        </w:rPr>
        <w:t>Исполняющий</w:t>
      </w:r>
      <w:proofErr w:type="gramEnd"/>
      <w:r w:rsidRPr="002B3426">
        <w:rPr>
          <w:i/>
          <w:sz w:val="18"/>
          <w:szCs w:val="18"/>
        </w:rPr>
        <w:t xml:space="preserve"> обязанности</w:t>
      </w:r>
    </w:p>
    <w:p w:rsidR="00AF1E45" w:rsidRPr="002B3426" w:rsidRDefault="00AF1E45" w:rsidP="002B3426">
      <w:pPr>
        <w:tabs>
          <w:tab w:val="left" w:pos="3976"/>
        </w:tabs>
        <w:ind w:left="-426" w:right="-427" w:firstLine="284"/>
        <w:jc w:val="right"/>
        <w:rPr>
          <w:i/>
          <w:sz w:val="18"/>
          <w:szCs w:val="18"/>
        </w:rPr>
      </w:pPr>
      <w:r w:rsidRPr="002B3426">
        <w:rPr>
          <w:i/>
          <w:sz w:val="18"/>
          <w:szCs w:val="18"/>
        </w:rPr>
        <w:t>Глава администрации</w:t>
      </w:r>
      <w:r w:rsidR="002B3426">
        <w:rPr>
          <w:i/>
          <w:sz w:val="18"/>
          <w:szCs w:val="18"/>
        </w:rPr>
        <w:t xml:space="preserve">                                                                 </w:t>
      </w:r>
      <w:r w:rsidRPr="002B3426">
        <w:rPr>
          <w:i/>
          <w:sz w:val="18"/>
          <w:szCs w:val="18"/>
        </w:rPr>
        <w:tab/>
        <w:t xml:space="preserve">     А.В. Иваненко</w:t>
      </w:r>
    </w:p>
    <w:p w:rsidR="00AF1E45" w:rsidRDefault="00AF1E45" w:rsidP="007B4004">
      <w:pPr>
        <w:tabs>
          <w:tab w:val="left" w:pos="3976"/>
        </w:tabs>
        <w:ind w:left="-426" w:right="-427" w:firstLine="284"/>
        <w:rPr>
          <w:sz w:val="18"/>
          <w:szCs w:val="18"/>
        </w:rPr>
      </w:pPr>
    </w:p>
    <w:p w:rsidR="00C913F3" w:rsidRDefault="00C913F3" w:rsidP="00C913F3">
      <w:pPr>
        <w:tabs>
          <w:tab w:val="left" w:pos="426"/>
          <w:tab w:val="left" w:pos="3976"/>
        </w:tabs>
        <w:ind w:left="-284" w:right="-136" w:firstLine="426"/>
        <w:jc w:val="center"/>
        <w:rPr>
          <w:sz w:val="18"/>
          <w:szCs w:val="18"/>
        </w:rPr>
      </w:pPr>
    </w:p>
    <w:p w:rsidR="000E6CE6" w:rsidRPr="007A6408" w:rsidRDefault="000E6CE6" w:rsidP="000E6CE6">
      <w:pPr>
        <w:tabs>
          <w:tab w:val="left" w:pos="426"/>
          <w:tab w:val="left" w:pos="3976"/>
        </w:tabs>
        <w:ind w:left="-284" w:right="-136" w:firstLine="426"/>
        <w:jc w:val="center"/>
        <w:rPr>
          <w:b/>
          <w:sz w:val="18"/>
          <w:szCs w:val="18"/>
        </w:rPr>
      </w:pPr>
      <w:r w:rsidRPr="007A6408">
        <w:rPr>
          <w:sz w:val="18"/>
          <w:szCs w:val="18"/>
        </w:rPr>
        <w:t>РОССИЙСКАЯ ФЕДЕРАЦИЯ</w:t>
      </w:r>
    </w:p>
    <w:p w:rsidR="000E6CE6" w:rsidRPr="007A6408" w:rsidRDefault="000E6CE6" w:rsidP="000E6CE6">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0E6CE6" w:rsidRPr="007A6408" w:rsidRDefault="000E6CE6" w:rsidP="000E6CE6">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0E6CE6" w:rsidRDefault="000E6CE6" w:rsidP="000E6CE6">
      <w:pPr>
        <w:tabs>
          <w:tab w:val="left" w:pos="426"/>
          <w:tab w:val="left" w:pos="3976"/>
        </w:tabs>
        <w:ind w:left="-284" w:right="-136" w:firstLine="426"/>
        <w:jc w:val="center"/>
        <w:rPr>
          <w:b/>
          <w:bCs/>
          <w:sz w:val="18"/>
          <w:szCs w:val="18"/>
        </w:rPr>
      </w:pPr>
      <w:r w:rsidRPr="007A6408">
        <w:rPr>
          <w:b/>
          <w:bCs/>
          <w:sz w:val="18"/>
          <w:szCs w:val="18"/>
        </w:rPr>
        <w:t>АДМИНИСТРАЦИЯ</w:t>
      </w:r>
    </w:p>
    <w:p w:rsidR="000E6CE6" w:rsidRDefault="000E6CE6" w:rsidP="000E6CE6">
      <w:pPr>
        <w:tabs>
          <w:tab w:val="left" w:pos="426"/>
          <w:tab w:val="left" w:pos="3976"/>
        </w:tabs>
        <w:ind w:left="-284" w:right="-136" w:firstLine="426"/>
        <w:jc w:val="center"/>
        <w:rPr>
          <w:b/>
          <w:bCs/>
          <w:sz w:val="18"/>
          <w:szCs w:val="18"/>
        </w:rPr>
      </w:pPr>
      <w:r>
        <w:rPr>
          <w:b/>
          <w:bCs/>
          <w:sz w:val="18"/>
          <w:szCs w:val="18"/>
        </w:rPr>
        <w:t>ПОСТАНОВЛЕНИЕ</w:t>
      </w:r>
    </w:p>
    <w:p w:rsidR="000E6CE6" w:rsidRDefault="000E6CE6" w:rsidP="000E6CE6">
      <w:pPr>
        <w:tabs>
          <w:tab w:val="left" w:pos="426"/>
          <w:tab w:val="left" w:pos="3976"/>
        </w:tabs>
        <w:ind w:left="-284" w:right="-136" w:firstLine="426"/>
        <w:rPr>
          <w:sz w:val="18"/>
          <w:szCs w:val="18"/>
          <w:u w:val="single"/>
        </w:rPr>
      </w:pPr>
      <w:r>
        <w:rPr>
          <w:bCs/>
          <w:sz w:val="18"/>
          <w:szCs w:val="18"/>
          <w:u w:val="single"/>
        </w:rPr>
        <w:t>04.08.2023</w:t>
      </w:r>
      <w:r>
        <w:rPr>
          <w:sz w:val="18"/>
          <w:szCs w:val="18"/>
          <w:u w:val="single"/>
        </w:rPr>
        <w:t xml:space="preserve">  № 110</w:t>
      </w:r>
      <w:r>
        <w:rPr>
          <w:sz w:val="18"/>
          <w:szCs w:val="18"/>
          <w:u w:val="single"/>
        </w:rPr>
        <w:t>1</w:t>
      </w:r>
      <w:r>
        <w:rPr>
          <w:sz w:val="18"/>
          <w:szCs w:val="18"/>
          <w:u w:val="single"/>
        </w:rPr>
        <w:t>пз</w:t>
      </w:r>
    </w:p>
    <w:p w:rsidR="000E6CE6" w:rsidRDefault="000E6CE6" w:rsidP="000E6CE6">
      <w:pPr>
        <w:tabs>
          <w:tab w:val="left" w:pos="426"/>
          <w:tab w:val="left" w:pos="3976"/>
        </w:tabs>
        <w:ind w:left="-284" w:right="-136" w:firstLine="426"/>
        <w:rPr>
          <w:sz w:val="18"/>
          <w:szCs w:val="18"/>
        </w:rPr>
      </w:pPr>
      <w:r w:rsidRPr="007A6408">
        <w:rPr>
          <w:sz w:val="18"/>
          <w:szCs w:val="18"/>
        </w:rPr>
        <w:t xml:space="preserve">       с. Хомутово </w:t>
      </w:r>
    </w:p>
    <w:p w:rsidR="000E6CE6" w:rsidRDefault="000E6CE6" w:rsidP="000E6CE6">
      <w:pPr>
        <w:tabs>
          <w:tab w:val="left" w:pos="426"/>
          <w:tab w:val="left" w:pos="3976"/>
        </w:tabs>
        <w:ind w:left="-284" w:right="-136" w:firstLine="426"/>
        <w:rPr>
          <w:sz w:val="18"/>
          <w:szCs w:val="18"/>
        </w:rPr>
      </w:pPr>
    </w:p>
    <w:p w:rsidR="000E6CE6" w:rsidRDefault="000E6CE6" w:rsidP="000E6CE6">
      <w:pPr>
        <w:tabs>
          <w:tab w:val="left" w:pos="3976"/>
        </w:tabs>
        <w:ind w:left="-426" w:right="-427" w:firstLine="284"/>
        <w:rPr>
          <w:sz w:val="18"/>
          <w:szCs w:val="18"/>
        </w:rPr>
      </w:pPr>
      <w:r w:rsidRPr="000E6CE6">
        <w:rPr>
          <w:sz w:val="18"/>
          <w:szCs w:val="18"/>
        </w:rPr>
        <w:t>О предоставлении разрешения на условно разрешенный вид</w:t>
      </w:r>
      <w:r>
        <w:rPr>
          <w:sz w:val="18"/>
          <w:szCs w:val="18"/>
        </w:rPr>
        <w:t xml:space="preserve"> </w:t>
      </w:r>
      <w:r w:rsidRPr="000E6CE6">
        <w:rPr>
          <w:sz w:val="18"/>
          <w:szCs w:val="18"/>
        </w:rPr>
        <w:t>использования земельного участка</w:t>
      </w:r>
      <w:r>
        <w:rPr>
          <w:sz w:val="18"/>
          <w:szCs w:val="18"/>
        </w:rPr>
        <w:t>.</w:t>
      </w:r>
    </w:p>
    <w:p w:rsidR="000E6CE6" w:rsidRDefault="000E6CE6" w:rsidP="000E6CE6">
      <w:pPr>
        <w:tabs>
          <w:tab w:val="left" w:pos="3976"/>
        </w:tabs>
        <w:ind w:left="-426" w:right="-427" w:firstLine="284"/>
        <w:rPr>
          <w:sz w:val="18"/>
          <w:szCs w:val="18"/>
        </w:rPr>
      </w:pPr>
    </w:p>
    <w:p w:rsidR="004E3D20" w:rsidRDefault="004E3D20" w:rsidP="000E6CE6">
      <w:pPr>
        <w:tabs>
          <w:tab w:val="left" w:pos="3976"/>
        </w:tabs>
        <w:ind w:left="-426" w:right="-427" w:firstLine="284"/>
        <w:rPr>
          <w:sz w:val="18"/>
          <w:szCs w:val="18"/>
        </w:rPr>
      </w:pPr>
      <w:proofErr w:type="gramStart"/>
      <w:r>
        <w:rPr>
          <w:sz w:val="18"/>
          <w:szCs w:val="18"/>
        </w:rPr>
        <w:t xml:space="preserve">В соответствии </w:t>
      </w:r>
      <w:r w:rsidR="000E6CE6" w:rsidRPr="000E6CE6">
        <w:rPr>
          <w:sz w:val="18"/>
          <w:szCs w:val="18"/>
        </w:rPr>
        <w:t>со ст. 39 Градостроительного кодекса РФ от 29.12.2004№ 190-ФЗ, ст. 14 Федерального закона от 06.10.2003 № 131-ФЗ «Об общих принципах организации местного самоуправления в Российской Федерации», Законом</w:t>
      </w:r>
      <w:r w:rsidR="000E6CE6" w:rsidRPr="000E6CE6">
        <w:rPr>
          <w:sz w:val="18"/>
          <w:szCs w:val="18"/>
        </w:rPr>
        <w:tab/>
      </w:r>
      <w:r w:rsidR="000E6CE6" w:rsidRPr="000E6CE6">
        <w:rPr>
          <w:sz w:val="18"/>
          <w:szCs w:val="18"/>
        </w:rPr>
        <w:tab/>
      </w:r>
      <w:r>
        <w:rPr>
          <w:sz w:val="18"/>
          <w:szCs w:val="18"/>
        </w:rPr>
        <w:t xml:space="preserve"> </w:t>
      </w:r>
      <w:r w:rsidR="000E6CE6" w:rsidRPr="000E6CE6">
        <w:rPr>
          <w:sz w:val="18"/>
          <w:szCs w:val="18"/>
        </w:rPr>
        <w:t>Иркут</w:t>
      </w:r>
      <w:r w:rsidR="000E6CE6">
        <w:rPr>
          <w:sz w:val="18"/>
          <w:szCs w:val="18"/>
        </w:rPr>
        <w:t>ской</w:t>
      </w:r>
      <w:r w:rsidR="000E6CE6">
        <w:rPr>
          <w:sz w:val="18"/>
          <w:szCs w:val="18"/>
        </w:rPr>
        <w:tab/>
      </w:r>
      <w:r>
        <w:rPr>
          <w:sz w:val="18"/>
          <w:szCs w:val="18"/>
        </w:rPr>
        <w:t xml:space="preserve"> </w:t>
      </w:r>
      <w:r w:rsidR="000E6CE6">
        <w:rPr>
          <w:sz w:val="18"/>
          <w:szCs w:val="18"/>
        </w:rPr>
        <w:t>области</w:t>
      </w:r>
      <w:r w:rsidR="000E6CE6">
        <w:rPr>
          <w:sz w:val="18"/>
          <w:szCs w:val="18"/>
        </w:rPr>
        <w:tab/>
        <w:t xml:space="preserve">от  03.11.2016  № 96-03   «О   закреплении </w:t>
      </w:r>
      <w:r w:rsidR="000E6CE6" w:rsidRPr="000E6CE6">
        <w:rPr>
          <w:sz w:val="18"/>
          <w:szCs w:val="18"/>
        </w:rPr>
        <w:t>за сельскими поселениями Иркутской области вопросов м</w:t>
      </w:r>
      <w:r w:rsidR="000E6CE6">
        <w:rPr>
          <w:sz w:val="18"/>
          <w:szCs w:val="18"/>
        </w:rPr>
        <w:t xml:space="preserve">естного значения», ст. 6 Устава </w:t>
      </w:r>
      <w:r w:rsidR="000E6CE6" w:rsidRPr="000E6CE6">
        <w:rPr>
          <w:sz w:val="18"/>
          <w:szCs w:val="18"/>
        </w:rPr>
        <w:t>Хомутовского</w:t>
      </w:r>
      <w:r w:rsidR="000E6CE6">
        <w:rPr>
          <w:sz w:val="18"/>
          <w:szCs w:val="18"/>
        </w:rPr>
        <w:t xml:space="preserve"> </w:t>
      </w:r>
      <w:r w:rsidR="000E6CE6" w:rsidRPr="000E6CE6">
        <w:rPr>
          <w:sz w:val="18"/>
          <w:szCs w:val="18"/>
        </w:rPr>
        <w:t>муниципального</w:t>
      </w:r>
      <w:r w:rsidR="000E6CE6">
        <w:rPr>
          <w:sz w:val="18"/>
          <w:szCs w:val="18"/>
        </w:rPr>
        <w:t xml:space="preserve"> </w:t>
      </w:r>
      <w:r w:rsidR="000E6CE6" w:rsidRPr="000E6CE6">
        <w:rPr>
          <w:sz w:val="18"/>
          <w:szCs w:val="18"/>
        </w:rPr>
        <w:t>образования,</w:t>
      </w:r>
      <w:r w:rsidR="000E6CE6">
        <w:rPr>
          <w:sz w:val="18"/>
          <w:szCs w:val="18"/>
        </w:rPr>
        <w:t xml:space="preserve"> </w:t>
      </w:r>
      <w:r w:rsidR="000E6CE6" w:rsidRPr="000E6CE6">
        <w:rPr>
          <w:sz w:val="18"/>
          <w:szCs w:val="18"/>
        </w:rPr>
        <w:t>на</w:t>
      </w:r>
      <w:r w:rsidR="000E6CE6">
        <w:rPr>
          <w:sz w:val="18"/>
          <w:szCs w:val="18"/>
        </w:rPr>
        <w:t xml:space="preserve"> </w:t>
      </w:r>
      <w:r w:rsidR="000E6CE6" w:rsidRPr="000E6CE6">
        <w:rPr>
          <w:sz w:val="18"/>
          <w:szCs w:val="18"/>
        </w:rPr>
        <w:t>основании рекомендаций комиссии по подготовке правил землепользования и застройки Хомутовского</w:t>
      </w:r>
      <w:proofErr w:type="gramEnd"/>
      <w:r>
        <w:rPr>
          <w:sz w:val="18"/>
          <w:szCs w:val="18"/>
        </w:rPr>
        <w:t xml:space="preserve"> </w:t>
      </w:r>
      <w:r w:rsidR="000E6CE6" w:rsidRPr="000E6CE6">
        <w:rPr>
          <w:sz w:val="18"/>
          <w:szCs w:val="18"/>
        </w:rPr>
        <w:t>муниципального</w:t>
      </w:r>
      <w:r>
        <w:rPr>
          <w:sz w:val="18"/>
          <w:szCs w:val="18"/>
        </w:rPr>
        <w:t xml:space="preserve"> </w:t>
      </w:r>
      <w:r w:rsidR="000E6CE6" w:rsidRPr="000E6CE6">
        <w:rPr>
          <w:sz w:val="18"/>
          <w:szCs w:val="18"/>
        </w:rPr>
        <w:t>образования</w:t>
      </w:r>
      <w:r w:rsidR="000E6CE6" w:rsidRPr="000E6CE6">
        <w:rPr>
          <w:sz w:val="18"/>
          <w:szCs w:val="18"/>
        </w:rPr>
        <w:tab/>
        <w:t>от</w:t>
      </w:r>
      <w:r w:rsidR="000E6CE6" w:rsidRPr="000E6CE6">
        <w:rPr>
          <w:sz w:val="18"/>
          <w:szCs w:val="18"/>
        </w:rPr>
        <w:tab/>
        <w:t>22.06.2023,</w:t>
      </w:r>
      <w:r w:rsidR="000E6CE6" w:rsidRPr="000E6CE6">
        <w:rPr>
          <w:sz w:val="18"/>
          <w:szCs w:val="18"/>
        </w:rPr>
        <w:tab/>
      </w:r>
      <w:r w:rsidR="000E6CE6" w:rsidRPr="000E6CE6">
        <w:rPr>
          <w:sz w:val="18"/>
          <w:szCs w:val="18"/>
        </w:rPr>
        <w:tab/>
        <w:t>рассмотрев заявление</w:t>
      </w:r>
      <w:r w:rsidR="000E6CE6" w:rsidRPr="000E6CE6">
        <w:rPr>
          <w:sz w:val="18"/>
          <w:szCs w:val="18"/>
        </w:rPr>
        <w:tab/>
      </w:r>
      <w:r w:rsidR="000E6CE6" w:rsidRPr="000E6CE6">
        <w:rPr>
          <w:sz w:val="18"/>
          <w:szCs w:val="18"/>
        </w:rPr>
        <w:tab/>
      </w:r>
      <w:r>
        <w:rPr>
          <w:sz w:val="18"/>
          <w:szCs w:val="18"/>
        </w:rPr>
        <w:t xml:space="preserve"> </w:t>
      </w:r>
      <w:r w:rsidR="000E6CE6" w:rsidRPr="000E6CE6">
        <w:rPr>
          <w:sz w:val="18"/>
          <w:szCs w:val="18"/>
        </w:rPr>
        <w:t>Кононенко</w:t>
      </w:r>
      <w:r w:rsidR="000E6CE6" w:rsidRPr="000E6CE6">
        <w:rPr>
          <w:sz w:val="18"/>
          <w:szCs w:val="18"/>
        </w:rPr>
        <w:tab/>
      </w:r>
      <w:r>
        <w:rPr>
          <w:sz w:val="18"/>
          <w:szCs w:val="18"/>
        </w:rPr>
        <w:t xml:space="preserve"> </w:t>
      </w:r>
      <w:r w:rsidR="000E6CE6" w:rsidRPr="000E6CE6">
        <w:rPr>
          <w:sz w:val="18"/>
          <w:szCs w:val="18"/>
        </w:rPr>
        <w:t>Марии</w:t>
      </w:r>
      <w:r w:rsidR="000E6CE6" w:rsidRPr="000E6CE6">
        <w:rPr>
          <w:sz w:val="18"/>
          <w:szCs w:val="18"/>
        </w:rPr>
        <w:tab/>
      </w:r>
      <w:r w:rsidR="000E6CE6" w:rsidRPr="000E6CE6">
        <w:rPr>
          <w:sz w:val="18"/>
          <w:szCs w:val="18"/>
        </w:rPr>
        <w:tab/>
      </w:r>
      <w:r>
        <w:rPr>
          <w:sz w:val="18"/>
          <w:szCs w:val="18"/>
        </w:rPr>
        <w:t xml:space="preserve"> Николаевны</w:t>
      </w:r>
      <w:r>
        <w:rPr>
          <w:sz w:val="18"/>
          <w:szCs w:val="18"/>
        </w:rPr>
        <w:tab/>
      </w:r>
      <w:r>
        <w:rPr>
          <w:sz w:val="18"/>
          <w:szCs w:val="18"/>
        </w:rPr>
        <w:tab/>
        <w:t xml:space="preserve">и </w:t>
      </w:r>
      <w:r w:rsidR="000E6CE6" w:rsidRPr="000E6CE6">
        <w:rPr>
          <w:sz w:val="18"/>
          <w:szCs w:val="18"/>
        </w:rPr>
        <w:t>представленные</w:t>
      </w:r>
      <w:r>
        <w:rPr>
          <w:sz w:val="18"/>
          <w:szCs w:val="18"/>
        </w:rPr>
        <w:t xml:space="preserve"> </w:t>
      </w:r>
      <w:r w:rsidR="000E6CE6" w:rsidRPr="000E6CE6">
        <w:rPr>
          <w:sz w:val="18"/>
          <w:szCs w:val="18"/>
        </w:rPr>
        <w:t>документы, Администрация Хомутовского муниципального образования</w:t>
      </w:r>
    </w:p>
    <w:p w:rsidR="004E3D20" w:rsidRDefault="004E3D20" w:rsidP="000E6CE6">
      <w:pPr>
        <w:tabs>
          <w:tab w:val="left" w:pos="3976"/>
        </w:tabs>
        <w:ind w:left="-426" w:right="-427" w:firstLine="284"/>
        <w:rPr>
          <w:sz w:val="18"/>
          <w:szCs w:val="18"/>
        </w:rPr>
      </w:pPr>
    </w:p>
    <w:p w:rsidR="000E6CE6" w:rsidRDefault="000E6CE6" w:rsidP="000E6CE6">
      <w:pPr>
        <w:tabs>
          <w:tab w:val="left" w:pos="3976"/>
        </w:tabs>
        <w:ind w:left="-426" w:right="-427" w:firstLine="284"/>
        <w:rPr>
          <w:sz w:val="18"/>
          <w:szCs w:val="18"/>
        </w:rPr>
      </w:pPr>
      <w:r w:rsidRPr="000E6CE6">
        <w:rPr>
          <w:sz w:val="18"/>
          <w:szCs w:val="18"/>
        </w:rPr>
        <w:t xml:space="preserve"> ПОСТАНОВЛЯЕТ:</w:t>
      </w:r>
    </w:p>
    <w:p w:rsidR="004E3D20" w:rsidRPr="000E6CE6" w:rsidRDefault="004E3D20" w:rsidP="000E6CE6">
      <w:pPr>
        <w:tabs>
          <w:tab w:val="left" w:pos="3976"/>
        </w:tabs>
        <w:ind w:left="-426" w:right="-427" w:firstLine="284"/>
        <w:rPr>
          <w:sz w:val="18"/>
          <w:szCs w:val="18"/>
        </w:rPr>
      </w:pPr>
    </w:p>
    <w:p w:rsidR="000E6CE6" w:rsidRPr="000E6CE6" w:rsidRDefault="000E6CE6" w:rsidP="000E6CE6">
      <w:pPr>
        <w:tabs>
          <w:tab w:val="left" w:pos="3976"/>
        </w:tabs>
        <w:ind w:left="-426" w:right="-427" w:firstLine="284"/>
        <w:rPr>
          <w:sz w:val="18"/>
          <w:szCs w:val="18"/>
        </w:rPr>
      </w:pPr>
      <w:r w:rsidRPr="000E6CE6">
        <w:rPr>
          <w:sz w:val="18"/>
          <w:szCs w:val="18"/>
        </w:rPr>
        <w:t>1.Предоставить разрешение на условно разрешенный вид использования</w:t>
      </w:r>
    </w:p>
    <w:p w:rsidR="000E6CE6" w:rsidRPr="000E6CE6" w:rsidRDefault="000E6CE6" w:rsidP="000E6CE6">
      <w:pPr>
        <w:tabs>
          <w:tab w:val="left" w:pos="3976"/>
        </w:tabs>
        <w:ind w:left="-426" w:right="-427" w:firstLine="284"/>
        <w:rPr>
          <w:sz w:val="18"/>
          <w:szCs w:val="18"/>
        </w:rPr>
      </w:pPr>
      <w:r w:rsidRPr="000E6CE6">
        <w:rPr>
          <w:sz w:val="18"/>
          <w:szCs w:val="18"/>
        </w:rPr>
        <w:t xml:space="preserve">земельного участка с кадастровым номером 38:06:100801:10660, площадью 1200 </w:t>
      </w:r>
      <w:proofErr w:type="spellStart"/>
      <w:r w:rsidRPr="000E6CE6">
        <w:rPr>
          <w:sz w:val="18"/>
          <w:szCs w:val="18"/>
        </w:rPr>
        <w:t>кв.м</w:t>
      </w:r>
      <w:proofErr w:type="spellEnd"/>
      <w:r w:rsidRPr="000E6CE6">
        <w:rPr>
          <w:sz w:val="18"/>
          <w:szCs w:val="18"/>
        </w:rPr>
        <w:t>., расположенного по адресу: Иркутская область, Иркутский район, с. Хомутово, ул. Олимпийская, 39, «Для индивидуального жилищного строительства»</w:t>
      </w:r>
      <w:proofErr w:type="gramStart"/>
      <w:r w:rsidRPr="000E6CE6">
        <w:rPr>
          <w:sz w:val="18"/>
          <w:szCs w:val="18"/>
        </w:rPr>
        <w:t xml:space="preserve"> .</w:t>
      </w:r>
      <w:proofErr w:type="gramEnd"/>
    </w:p>
    <w:p w:rsidR="000E6CE6" w:rsidRPr="000E6CE6" w:rsidRDefault="000E6CE6" w:rsidP="000E6CE6">
      <w:pPr>
        <w:tabs>
          <w:tab w:val="left" w:pos="3976"/>
        </w:tabs>
        <w:ind w:left="-426" w:right="-427" w:firstLine="284"/>
        <w:rPr>
          <w:sz w:val="18"/>
          <w:szCs w:val="18"/>
        </w:rPr>
      </w:pPr>
      <w:r w:rsidRPr="000E6CE6">
        <w:rPr>
          <w:sz w:val="18"/>
          <w:szCs w:val="18"/>
        </w:rPr>
        <w:t>2.Опубликовать настоящее постановление в установленном законом порядке.</w:t>
      </w:r>
    </w:p>
    <w:p w:rsidR="000E6CE6" w:rsidRDefault="000E6CE6" w:rsidP="004E3D20">
      <w:pPr>
        <w:tabs>
          <w:tab w:val="left" w:pos="3976"/>
        </w:tabs>
        <w:ind w:left="-426" w:right="-427" w:firstLine="284"/>
        <w:rPr>
          <w:sz w:val="18"/>
          <w:szCs w:val="18"/>
        </w:rPr>
      </w:pPr>
      <w:r w:rsidRPr="000E6CE6">
        <w:rPr>
          <w:sz w:val="18"/>
          <w:szCs w:val="18"/>
        </w:rPr>
        <w:t>3.</w:t>
      </w:r>
      <w:proofErr w:type="gramStart"/>
      <w:r w:rsidRPr="000E6CE6">
        <w:rPr>
          <w:sz w:val="18"/>
          <w:szCs w:val="18"/>
        </w:rPr>
        <w:t>Контроль за</w:t>
      </w:r>
      <w:proofErr w:type="gramEnd"/>
      <w:r w:rsidRPr="000E6CE6">
        <w:rPr>
          <w:sz w:val="18"/>
          <w:szCs w:val="18"/>
        </w:rPr>
        <w:t xml:space="preserve"> исполнением настоящего постановления возложить на Заместителя Главы администрации Хому</w:t>
      </w:r>
      <w:r w:rsidR="004E3D20">
        <w:rPr>
          <w:sz w:val="18"/>
          <w:szCs w:val="18"/>
        </w:rPr>
        <w:t xml:space="preserve">товского муниципального </w:t>
      </w:r>
      <w:r w:rsidRPr="000E6CE6">
        <w:rPr>
          <w:sz w:val="18"/>
          <w:szCs w:val="18"/>
        </w:rPr>
        <w:t>образования.</w:t>
      </w:r>
    </w:p>
    <w:p w:rsidR="004E3D20" w:rsidRDefault="004E3D20" w:rsidP="004E3D20">
      <w:pPr>
        <w:tabs>
          <w:tab w:val="left" w:pos="3976"/>
        </w:tabs>
        <w:ind w:left="-426" w:right="-427" w:firstLine="284"/>
        <w:rPr>
          <w:sz w:val="18"/>
          <w:szCs w:val="18"/>
        </w:rPr>
      </w:pPr>
    </w:p>
    <w:p w:rsidR="004E3D20" w:rsidRDefault="004E3D20" w:rsidP="004E3D20">
      <w:pPr>
        <w:tabs>
          <w:tab w:val="left" w:pos="3976"/>
        </w:tabs>
        <w:ind w:left="-426" w:right="-427" w:firstLine="284"/>
        <w:rPr>
          <w:sz w:val="18"/>
          <w:szCs w:val="18"/>
        </w:rPr>
      </w:pPr>
    </w:p>
    <w:p w:rsidR="004E3D20" w:rsidRPr="00BA55AE" w:rsidRDefault="004E3D20" w:rsidP="004E3D20">
      <w:pPr>
        <w:tabs>
          <w:tab w:val="left" w:pos="3976"/>
        </w:tabs>
        <w:ind w:left="-426" w:right="-427" w:firstLine="284"/>
        <w:jc w:val="center"/>
        <w:rPr>
          <w:i/>
          <w:sz w:val="18"/>
          <w:szCs w:val="18"/>
        </w:rPr>
      </w:pPr>
      <w:proofErr w:type="gramStart"/>
      <w:r w:rsidRPr="00BA55AE">
        <w:rPr>
          <w:i/>
          <w:sz w:val="18"/>
          <w:szCs w:val="18"/>
        </w:rPr>
        <w:t>Исполняющий</w:t>
      </w:r>
      <w:proofErr w:type="gramEnd"/>
      <w:r w:rsidRPr="00BA55AE">
        <w:rPr>
          <w:i/>
          <w:sz w:val="18"/>
          <w:szCs w:val="18"/>
        </w:rPr>
        <w:t xml:space="preserve"> обязанности</w:t>
      </w:r>
    </w:p>
    <w:p w:rsidR="004E3D20" w:rsidRPr="00BA55AE" w:rsidRDefault="004E3D20" w:rsidP="004E3D20">
      <w:pPr>
        <w:tabs>
          <w:tab w:val="left" w:pos="3976"/>
        </w:tabs>
        <w:ind w:left="-426" w:right="-427" w:firstLine="284"/>
        <w:jc w:val="right"/>
        <w:rPr>
          <w:i/>
          <w:sz w:val="18"/>
          <w:szCs w:val="18"/>
        </w:rPr>
      </w:pPr>
      <w:r w:rsidRPr="00BA55AE">
        <w:rPr>
          <w:i/>
          <w:sz w:val="18"/>
          <w:szCs w:val="18"/>
        </w:rPr>
        <w:t>Глава администрации</w:t>
      </w:r>
      <w:r>
        <w:rPr>
          <w:i/>
          <w:sz w:val="18"/>
          <w:szCs w:val="18"/>
        </w:rPr>
        <w:t xml:space="preserve">                                                                   </w:t>
      </w:r>
      <w:r w:rsidRPr="00BA55AE">
        <w:rPr>
          <w:i/>
          <w:sz w:val="18"/>
          <w:szCs w:val="18"/>
        </w:rPr>
        <w:t xml:space="preserve">   А.В. Иваненко</w:t>
      </w:r>
    </w:p>
    <w:p w:rsidR="004E3D20" w:rsidRDefault="004E3D20" w:rsidP="004E3D20">
      <w:pPr>
        <w:tabs>
          <w:tab w:val="left" w:pos="3976"/>
        </w:tabs>
        <w:ind w:left="-426" w:right="-427" w:firstLine="284"/>
        <w:rPr>
          <w:sz w:val="18"/>
          <w:szCs w:val="18"/>
        </w:rPr>
      </w:pPr>
    </w:p>
    <w:p w:rsidR="000E6CE6" w:rsidRDefault="000E6CE6" w:rsidP="00C913F3">
      <w:pPr>
        <w:tabs>
          <w:tab w:val="left" w:pos="426"/>
          <w:tab w:val="left" w:pos="3976"/>
        </w:tabs>
        <w:ind w:left="-284" w:right="-136" w:firstLine="426"/>
        <w:jc w:val="center"/>
        <w:rPr>
          <w:sz w:val="18"/>
          <w:szCs w:val="18"/>
        </w:rPr>
      </w:pPr>
    </w:p>
    <w:p w:rsidR="00C913F3" w:rsidRPr="007A6408" w:rsidRDefault="00C913F3" w:rsidP="00C913F3">
      <w:pPr>
        <w:tabs>
          <w:tab w:val="left" w:pos="426"/>
          <w:tab w:val="left" w:pos="3976"/>
        </w:tabs>
        <w:ind w:left="-284" w:right="-136" w:firstLine="426"/>
        <w:jc w:val="center"/>
        <w:rPr>
          <w:b/>
          <w:sz w:val="18"/>
          <w:szCs w:val="18"/>
        </w:rPr>
      </w:pPr>
      <w:r w:rsidRPr="007A6408">
        <w:rPr>
          <w:sz w:val="18"/>
          <w:szCs w:val="18"/>
        </w:rPr>
        <w:t>РОССИЙСКАЯ ФЕДЕРАЦИЯ</w:t>
      </w:r>
    </w:p>
    <w:p w:rsidR="00C913F3" w:rsidRPr="007A6408" w:rsidRDefault="00C913F3" w:rsidP="00C913F3">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C913F3" w:rsidRPr="007A6408" w:rsidRDefault="00C913F3" w:rsidP="00C913F3">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C913F3" w:rsidRDefault="00C913F3" w:rsidP="00C913F3">
      <w:pPr>
        <w:tabs>
          <w:tab w:val="left" w:pos="426"/>
          <w:tab w:val="left" w:pos="3976"/>
        </w:tabs>
        <w:ind w:left="-284" w:right="-136" w:firstLine="426"/>
        <w:jc w:val="center"/>
        <w:rPr>
          <w:b/>
          <w:bCs/>
          <w:sz w:val="18"/>
          <w:szCs w:val="18"/>
        </w:rPr>
      </w:pPr>
      <w:r w:rsidRPr="007A6408">
        <w:rPr>
          <w:b/>
          <w:bCs/>
          <w:sz w:val="18"/>
          <w:szCs w:val="18"/>
        </w:rPr>
        <w:t>АДМИНИСТРАЦИЯ</w:t>
      </w:r>
    </w:p>
    <w:p w:rsidR="00C913F3" w:rsidRDefault="00C913F3" w:rsidP="00C913F3">
      <w:pPr>
        <w:tabs>
          <w:tab w:val="left" w:pos="426"/>
          <w:tab w:val="left" w:pos="3976"/>
        </w:tabs>
        <w:ind w:left="-284" w:right="-136" w:firstLine="426"/>
        <w:jc w:val="center"/>
        <w:rPr>
          <w:b/>
          <w:bCs/>
          <w:sz w:val="18"/>
          <w:szCs w:val="18"/>
        </w:rPr>
      </w:pPr>
      <w:r>
        <w:rPr>
          <w:b/>
          <w:bCs/>
          <w:sz w:val="18"/>
          <w:szCs w:val="18"/>
        </w:rPr>
        <w:t>ПОСТАНОВЛЕНИЕ</w:t>
      </w:r>
    </w:p>
    <w:p w:rsidR="00C913F3" w:rsidRDefault="00C913F3" w:rsidP="00C913F3">
      <w:pPr>
        <w:tabs>
          <w:tab w:val="left" w:pos="426"/>
          <w:tab w:val="left" w:pos="3976"/>
        </w:tabs>
        <w:ind w:left="-284" w:right="-136" w:firstLine="426"/>
        <w:rPr>
          <w:sz w:val="18"/>
          <w:szCs w:val="18"/>
          <w:u w:val="single"/>
        </w:rPr>
      </w:pPr>
      <w:r>
        <w:rPr>
          <w:bCs/>
          <w:sz w:val="18"/>
          <w:szCs w:val="18"/>
          <w:u w:val="single"/>
        </w:rPr>
        <w:t>04.08.2023</w:t>
      </w:r>
      <w:r>
        <w:rPr>
          <w:sz w:val="18"/>
          <w:szCs w:val="18"/>
          <w:u w:val="single"/>
        </w:rPr>
        <w:t xml:space="preserve">  № 1102пз</w:t>
      </w:r>
    </w:p>
    <w:p w:rsidR="00C913F3" w:rsidRDefault="00C913F3" w:rsidP="00C913F3">
      <w:pPr>
        <w:tabs>
          <w:tab w:val="left" w:pos="426"/>
          <w:tab w:val="left" w:pos="3976"/>
        </w:tabs>
        <w:ind w:left="-284" w:right="-136" w:firstLine="426"/>
        <w:rPr>
          <w:sz w:val="18"/>
          <w:szCs w:val="18"/>
        </w:rPr>
      </w:pPr>
      <w:r w:rsidRPr="007A6408">
        <w:rPr>
          <w:sz w:val="18"/>
          <w:szCs w:val="18"/>
        </w:rPr>
        <w:t xml:space="preserve">       с. Хомутово </w:t>
      </w:r>
    </w:p>
    <w:p w:rsidR="00C913F3" w:rsidRDefault="00C913F3" w:rsidP="00C913F3">
      <w:pPr>
        <w:tabs>
          <w:tab w:val="left" w:pos="426"/>
          <w:tab w:val="left" w:pos="3976"/>
        </w:tabs>
        <w:ind w:left="-284" w:right="-136" w:firstLine="426"/>
        <w:rPr>
          <w:sz w:val="18"/>
          <w:szCs w:val="18"/>
        </w:rPr>
      </w:pPr>
    </w:p>
    <w:p w:rsidR="007B4004" w:rsidRDefault="00C913F3" w:rsidP="00C913F3">
      <w:pPr>
        <w:tabs>
          <w:tab w:val="left" w:pos="3976"/>
        </w:tabs>
        <w:ind w:left="-426" w:right="-427" w:firstLine="284"/>
        <w:rPr>
          <w:sz w:val="18"/>
          <w:szCs w:val="18"/>
        </w:rPr>
      </w:pPr>
      <w:r w:rsidRPr="00C913F3">
        <w:rPr>
          <w:sz w:val="18"/>
          <w:szCs w:val="18"/>
        </w:rPr>
        <w:t>О предоставлении разрешения</w:t>
      </w:r>
      <w:r>
        <w:rPr>
          <w:sz w:val="18"/>
          <w:szCs w:val="18"/>
        </w:rPr>
        <w:t xml:space="preserve"> </w:t>
      </w:r>
      <w:r w:rsidRPr="00C913F3">
        <w:rPr>
          <w:sz w:val="18"/>
          <w:szCs w:val="18"/>
        </w:rPr>
        <w:t>на условно разрешенный вид</w:t>
      </w:r>
      <w:r>
        <w:rPr>
          <w:sz w:val="18"/>
          <w:szCs w:val="18"/>
        </w:rPr>
        <w:t xml:space="preserve"> </w:t>
      </w:r>
      <w:r w:rsidRPr="00C913F3">
        <w:rPr>
          <w:sz w:val="18"/>
          <w:szCs w:val="18"/>
        </w:rPr>
        <w:t>исп</w:t>
      </w:r>
      <w:r>
        <w:rPr>
          <w:sz w:val="18"/>
          <w:szCs w:val="18"/>
        </w:rPr>
        <w:t>ользования земельного участка.</w:t>
      </w:r>
    </w:p>
    <w:p w:rsidR="00C913F3" w:rsidRDefault="00C913F3" w:rsidP="00C913F3">
      <w:pPr>
        <w:tabs>
          <w:tab w:val="left" w:pos="3976"/>
        </w:tabs>
        <w:ind w:left="-426" w:right="-427" w:firstLine="284"/>
        <w:rPr>
          <w:sz w:val="18"/>
          <w:szCs w:val="18"/>
        </w:rPr>
      </w:pPr>
    </w:p>
    <w:p w:rsidR="00C913F3" w:rsidRDefault="00C913F3" w:rsidP="00C913F3">
      <w:pPr>
        <w:tabs>
          <w:tab w:val="left" w:pos="3976"/>
        </w:tabs>
        <w:ind w:left="-426" w:right="-427" w:firstLine="284"/>
        <w:rPr>
          <w:sz w:val="18"/>
          <w:szCs w:val="18"/>
        </w:rPr>
      </w:pPr>
      <w:proofErr w:type="gramStart"/>
      <w:r w:rsidRPr="00C913F3">
        <w:rPr>
          <w:sz w:val="18"/>
          <w:szCs w:val="18"/>
        </w:rPr>
        <w:t xml:space="preserve">В </w:t>
      </w:r>
      <w:proofErr w:type="spellStart"/>
      <w:r w:rsidRPr="00C913F3">
        <w:rPr>
          <w:sz w:val="18"/>
          <w:szCs w:val="18"/>
        </w:rPr>
        <w:t>соответсвии</w:t>
      </w:r>
      <w:proofErr w:type="spellEnd"/>
      <w:r w:rsidRPr="00C913F3">
        <w:rPr>
          <w:sz w:val="18"/>
          <w:szCs w:val="18"/>
        </w:rPr>
        <w:t xml:space="preserve">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w:t>
      </w:r>
      <w:proofErr w:type="spellStart"/>
      <w:r w:rsidRPr="00C913F3">
        <w:rPr>
          <w:sz w:val="18"/>
          <w:szCs w:val="18"/>
        </w:rPr>
        <w:t>ИРкутской</w:t>
      </w:r>
      <w:proofErr w:type="spellEnd"/>
      <w:r w:rsidRPr="00C913F3">
        <w:rPr>
          <w:sz w:val="18"/>
          <w:szCs w:val="18"/>
        </w:rPr>
        <w:t xml:space="preserve"> области от 03.11.2016 № 96-ОЗ « О </w:t>
      </w:r>
      <w:proofErr w:type="spellStart"/>
      <w:r w:rsidRPr="00C913F3">
        <w:rPr>
          <w:sz w:val="18"/>
          <w:szCs w:val="18"/>
        </w:rPr>
        <w:t>закреплени</w:t>
      </w:r>
      <w:proofErr w:type="spellEnd"/>
      <w:r w:rsidRPr="00C913F3">
        <w:rPr>
          <w:sz w:val="18"/>
          <w:szCs w:val="18"/>
        </w:rPr>
        <w:t xml:space="preserve">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 муниципального образования</w:t>
      </w:r>
      <w:proofErr w:type="gramEnd"/>
      <w:r w:rsidRPr="00C913F3">
        <w:rPr>
          <w:sz w:val="18"/>
          <w:szCs w:val="18"/>
        </w:rPr>
        <w:t xml:space="preserve">» от 24.07.2023, рассмотрев заявление </w:t>
      </w:r>
      <w:proofErr w:type="spellStart"/>
      <w:r w:rsidRPr="00C913F3">
        <w:rPr>
          <w:sz w:val="18"/>
          <w:szCs w:val="18"/>
        </w:rPr>
        <w:t>Буяковой</w:t>
      </w:r>
      <w:proofErr w:type="spellEnd"/>
      <w:r w:rsidRPr="00C913F3">
        <w:rPr>
          <w:sz w:val="18"/>
          <w:szCs w:val="18"/>
        </w:rPr>
        <w:t xml:space="preserve"> Людмилы Анатольевны и представленные документы, Администрация Хомутовского муниципального образования</w:t>
      </w:r>
    </w:p>
    <w:p w:rsidR="00C913F3" w:rsidRPr="00C913F3" w:rsidRDefault="00C913F3" w:rsidP="00C913F3">
      <w:pPr>
        <w:tabs>
          <w:tab w:val="left" w:pos="3976"/>
        </w:tabs>
        <w:ind w:left="-426" w:right="-427" w:firstLine="284"/>
        <w:rPr>
          <w:sz w:val="18"/>
          <w:szCs w:val="18"/>
        </w:rPr>
      </w:pPr>
    </w:p>
    <w:p w:rsidR="00C913F3" w:rsidRDefault="00C913F3" w:rsidP="00C913F3">
      <w:pPr>
        <w:tabs>
          <w:tab w:val="left" w:pos="3976"/>
        </w:tabs>
        <w:ind w:left="-426" w:right="-427" w:firstLine="284"/>
        <w:rPr>
          <w:sz w:val="18"/>
          <w:szCs w:val="18"/>
        </w:rPr>
      </w:pPr>
      <w:r w:rsidRPr="00C913F3">
        <w:rPr>
          <w:sz w:val="18"/>
          <w:szCs w:val="18"/>
        </w:rPr>
        <w:t xml:space="preserve">  ПОСТАНОВЛЯЕТ:</w:t>
      </w:r>
    </w:p>
    <w:p w:rsidR="00C913F3" w:rsidRPr="00C913F3" w:rsidRDefault="00C913F3" w:rsidP="00C913F3">
      <w:pPr>
        <w:tabs>
          <w:tab w:val="left" w:pos="3976"/>
        </w:tabs>
        <w:ind w:left="-426" w:right="-427" w:firstLine="284"/>
        <w:rPr>
          <w:sz w:val="18"/>
          <w:szCs w:val="18"/>
        </w:rPr>
      </w:pPr>
    </w:p>
    <w:p w:rsidR="00C913F3" w:rsidRPr="00C913F3" w:rsidRDefault="00C913F3" w:rsidP="00C913F3">
      <w:pPr>
        <w:tabs>
          <w:tab w:val="left" w:pos="3976"/>
        </w:tabs>
        <w:ind w:left="-426" w:right="-427" w:firstLine="284"/>
        <w:rPr>
          <w:sz w:val="18"/>
          <w:szCs w:val="18"/>
        </w:rPr>
      </w:pPr>
      <w:r>
        <w:rPr>
          <w:sz w:val="18"/>
          <w:szCs w:val="18"/>
        </w:rPr>
        <w:t>1.</w:t>
      </w:r>
      <w:r w:rsidRPr="00C913F3">
        <w:rPr>
          <w:sz w:val="18"/>
          <w:szCs w:val="18"/>
        </w:rPr>
        <w:t>Предоставить разрешение на условно разрешенный вид использования «Для индивидуального жилищного строительства» в отношении:</w:t>
      </w:r>
    </w:p>
    <w:p w:rsidR="00C913F3" w:rsidRPr="00C913F3" w:rsidRDefault="00C913F3" w:rsidP="00C913F3">
      <w:pPr>
        <w:tabs>
          <w:tab w:val="left" w:pos="3976"/>
        </w:tabs>
        <w:ind w:left="-426" w:right="-427" w:firstLine="284"/>
        <w:rPr>
          <w:sz w:val="18"/>
          <w:szCs w:val="18"/>
        </w:rPr>
      </w:pPr>
      <w:r>
        <w:rPr>
          <w:sz w:val="18"/>
          <w:szCs w:val="18"/>
        </w:rPr>
        <w:t>1.1</w:t>
      </w:r>
      <w:r w:rsidRPr="00C913F3">
        <w:rPr>
          <w:sz w:val="18"/>
          <w:szCs w:val="18"/>
        </w:rPr>
        <w:t xml:space="preserve">земельного участка с кадастровым номером 38:06:100922:8658, площадью 801 </w:t>
      </w:r>
      <w:proofErr w:type="spellStart"/>
      <w:r w:rsidRPr="00C913F3">
        <w:rPr>
          <w:sz w:val="18"/>
          <w:szCs w:val="18"/>
        </w:rPr>
        <w:t>кв.м</w:t>
      </w:r>
      <w:proofErr w:type="spellEnd"/>
      <w:r w:rsidRPr="00C913F3">
        <w:rPr>
          <w:sz w:val="18"/>
          <w:szCs w:val="18"/>
        </w:rPr>
        <w:t xml:space="preserve">., расположенного по адресу: Российская Федерация, Иркутская область, Иркутский муниципальный район, </w:t>
      </w:r>
      <w:proofErr w:type="spellStart"/>
      <w:r w:rsidRPr="00C913F3">
        <w:rPr>
          <w:sz w:val="18"/>
          <w:szCs w:val="18"/>
        </w:rPr>
        <w:t>Хомутовское</w:t>
      </w:r>
      <w:proofErr w:type="spellEnd"/>
      <w:r w:rsidRPr="00C913F3">
        <w:rPr>
          <w:sz w:val="18"/>
          <w:szCs w:val="18"/>
        </w:rPr>
        <w:t xml:space="preserve"> сельское поселение, деревня</w:t>
      </w:r>
      <w:proofErr w:type="gramStart"/>
      <w:r w:rsidRPr="00C913F3">
        <w:rPr>
          <w:sz w:val="18"/>
          <w:szCs w:val="18"/>
        </w:rPr>
        <w:t xml:space="preserve"> К</w:t>
      </w:r>
      <w:proofErr w:type="gramEnd"/>
      <w:r w:rsidRPr="00C913F3">
        <w:rPr>
          <w:sz w:val="18"/>
          <w:szCs w:val="18"/>
        </w:rPr>
        <w:t>уда, переулок Звездный, земельный участок 2 А;</w:t>
      </w:r>
    </w:p>
    <w:p w:rsidR="00C913F3" w:rsidRPr="00C913F3" w:rsidRDefault="00C913F3" w:rsidP="00C913F3">
      <w:pPr>
        <w:tabs>
          <w:tab w:val="left" w:pos="3976"/>
        </w:tabs>
        <w:ind w:left="-426" w:right="-427" w:firstLine="284"/>
        <w:rPr>
          <w:sz w:val="18"/>
          <w:szCs w:val="18"/>
        </w:rPr>
      </w:pPr>
      <w:r>
        <w:rPr>
          <w:sz w:val="18"/>
          <w:szCs w:val="18"/>
        </w:rPr>
        <w:t>1.2</w:t>
      </w:r>
      <w:r w:rsidRPr="00C913F3">
        <w:rPr>
          <w:sz w:val="18"/>
          <w:szCs w:val="18"/>
        </w:rPr>
        <w:t xml:space="preserve">земельного участка с кадастровым номером 38:06:100922:8659, площадью 802 </w:t>
      </w:r>
      <w:proofErr w:type="spellStart"/>
      <w:r w:rsidRPr="00C913F3">
        <w:rPr>
          <w:sz w:val="18"/>
          <w:szCs w:val="18"/>
        </w:rPr>
        <w:t>кв.м</w:t>
      </w:r>
      <w:proofErr w:type="spellEnd"/>
      <w:r w:rsidRPr="00C913F3">
        <w:rPr>
          <w:sz w:val="18"/>
          <w:szCs w:val="18"/>
        </w:rPr>
        <w:t xml:space="preserve">., расположенного по адресу: Российская Федерация, Иркутская область, Иркутский муниципальный район, </w:t>
      </w:r>
      <w:proofErr w:type="spellStart"/>
      <w:r w:rsidRPr="00C913F3">
        <w:rPr>
          <w:sz w:val="18"/>
          <w:szCs w:val="18"/>
        </w:rPr>
        <w:t>Хомутовское</w:t>
      </w:r>
      <w:proofErr w:type="spellEnd"/>
      <w:r w:rsidRPr="00C913F3">
        <w:rPr>
          <w:sz w:val="18"/>
          <w:szCs w:val="18"/>
        </w:rPr>
        <w:t xml:space="preserve"> сельское поселение, деревня</w:t>
      </w:r>
      <w:proofErr w:type="gramStart"/>
      <w:r w:rsidRPr="00C913F3">
        <w:rPr>
          <w:sz w:val="18"/>
          <w:szCs w:val="18"/>
        </w:rPr>
        <w:t xml:space="preserve"> К</w:t>
      </w:r>
      <w:proofErr w:type="gramEnd"/>
      <w:r w:rsidRPr="00C913F3">
        <w:rPr>
          <w:sz w:val="18"/>
          <w:szCs w:val="18"/>
        </w:rPr>
        <w:t>уда, переулок Звездный, земельный участок 4;</w:t>
      </w:r>
    </w:p>
    <w:p w:rsidR="00C913F3" w:rsidRPr="00C913F3" w:rsidRDefault="00C913F3" w:rsidP="00C913F3">
      <w:pPr>
        <w:tabs>
          <w:tab w:val="left" w:pos="3976"/>
        </w:tabs>
        <w:ind w:left="-426" w:right="-427" w:firstLine="284"/>
        <w:rPr>
          <w:sz w:val="18"/>
          <w:szCs w:val="18"/>
        </w:rPr>
      </w:pPr>
      <w:r>
        <w:rPr>
          <w:sz w:val="18"/>
          <w:szCs w:val="18"/>
        </w:rPr>
        <w:t>1.3</w:t>
      </w:r>
      <w:r w:rsidRPr="00C913F3">
        <w:rPr>
          <w:sz w:val="18"/>
          <w:szCs w:val="18"/>
        </w:rPr>
        <w:t xml:space="preserve">земельного участка с кадастровым номером 38:06:100922:8657, площадью 801 </w:t>
      </w:r>
      <w:proofErr w:type="spellStart"/>
      <w:r w:rsidRPr="00C913F3">
        <w:rPr>
          <w:sz w:val="18"/>
          <w:szCs w:val="18"/>
        </w:rPr>
        <w:t>кв.м</w:t>
      </w:r>
      <w:proofErr w:type="spellEnd"/>
      <w:r w:rsidRPr="00C913F3">
        <w:rPr>
          <w:sz w:val="18"/>
          <w:szCs w:val="18"/>
        </w:rPr>
        <w:t xml:space="preserve">., расположенного по адресу: Российская Федерация, Иркутская область, Иркутский муниципальный район, </w:t>
      </w:r>
      <w:proofErr w:type="spellStart"/>
      <w:r w:rsidRPr="00C913F3">
        <w:rPr>
          <w:sz w:val="18"/>
          <w:szCs w:val="18"/>
        </w:rPr>
        <w:t>Хомутовское</w:t>
      </w:r>
      <w:proofErr w:type="spellEnd"/>
      <w:r w:rsidRPr="00C913F3">
        <w:rPr>
          <w:sz w:val="18"/>
          <w:szCs w:val="18"/>
        </w:rPr>
        <w:t xml:space="preserve"> сельское поселение, деревня</w:t>
      </w:r>
      <w:proofErr w:type="gramStart"/>
      <w:r w:rsidRPr="00C913F3">
        <w:rPr>
          <w:sz w:val="18"/>
          <w:szCs w:val="18"/>
        </w:rPr>
        <w:t xml:space="preserve"> К</w:t>
      </w:r>
      <w:proofErr w:type="gramEnd"/>
      <w:r w:rsidRPr="00C913F3">
        <w:rPr>
          <w:sz w:val="18"/>
          <w:szCs w:val="18"/>
        </w:rPr>
        <w:t>уда, переулок Звездный, земельный участок 2;</w:t>
      </w:r>
    </w:p>
    <w:p w:rsidR="00C913F3" w:rsidRPr="00C913F3" w:rsidRDefault="00C913F3" w:rsidP="00C913F3">
      <w:pPr>
        <w:tabs>
          <w:tab w:val="left" w:pos="3976"/>
        </w:tabs>
        <w:ind w:left="-426" w:right="-427" w:firstLine="284"/>
        <w:rPr>
          <w:sz w:val="18"/>
          <w:szCs w:val="18"/>
        </w:rPr>
      </w:pPr>
      <w:r w:rsidRPr="00C913F3">
        <w:rPr>
          <w:sz w:val="18"/>
          <w:szCs w:val="18"/>
        </w:rPr>
        <w:t>2. Опубликовать настоящее постановление в установленном законом порядке.</w:t>
      </w:r>
    </w:p>
    <w:p w:rsidR="00C913F3" w:rsidRDefault="00C913F3" w:rsidP="00BA55AE">
      <w:pPr>
        <w:tabs>
          <w:tab w:val="left" w:pos="3976"/>
        </w:tabs>
        <w:ind w:left="-426" w:right="-427" w:firstLine="284"/>
        <w:rPr>
          <w:sz w:val="18"/>
          <w:szCs w:val="18"/>
        </w:rPr>
      </w:pPr>
      <w:r w:rsidRPr="00C913F3">
        <w:rPr>
          <w:sz w:val="18"/>
          <w:szCs w:val="18"/>
        </w:rPr>
        <w:lastRenderedPageBreak/>
        <w:t xml:space="preserve">3. </w:t>
      </w:r>
      <w:proofErr w:type="gramStart"/>
      <w:r w:rsidRPr="00C913F3">
        <w:rPr>
          <w:sz w:val="18"/>
          <w:szCs w:val="18"/>
        </w:rPr>
        <w:t>Контроль за</w:t>
      </w:r>
      <w:proofErr w:type="gramEnd"/>
      <w:r w:rsidRPr="00C913F3">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BA55AE" w:rsidRPr="00C913F3" w:rsidRDefault="00BA55AE" w:rsidP="00BA55AE">
      <w:pPr>
        <w:tabs>
          <w:tab w:val="left" w:pos="3976"/>
        </w:tabs>
        <w:ind w:left="-426" w:right="-427" w:firstLine="284"/>
        <w:rPr>
          <w:sz w:val="18"/>
          <w:szCs w:val="18"/>
        </w:rPr>
      </w:pPr>
    </w:p>
    <w:p w:rsidR="00C913F3" w:rsidRPr="00BA55AE" w:rsidRDefault="00C913F3" w:rsidP="00BA55AE">
      <w:pPr>
        <w:tabs>
          <w:tab w:val="left" w:pos="3976"/>
        </w:tabs>
        <w:ind w:left="-426" w:right="-427" w:firstLine="284"/>
        <w:jc w:val="right"/>
        <w:rPr>
          <w:i/>
          <w:sz w:val="18"/>
          <w:szCs w:val="18"/>
        </w:rPr>
      </w:pPr>
    </w:p>
    <w:p w:rsidR="00C913F3" w:rsidRPr="00BA55AE" w:rsidRDefault="00C913F3" w:rsidP="00BA55AE">
      <w:pPr>
        <w:tabs>
          <w:tab w:val="left" w:pos="3976"/>
        </w:tabs>
        <w:ind w:left="-426" w:right="-427" w:firstLine="284"/>
        <w:jc w:val="center"/>
        <w:rPr>
          <w:i/>
          <w:sz w:val="18"/>
          <w:szCs w:val="18"/>
        </w:rPr>
      </w:pPr>
      <w:proofErr w:type="gramStart"/>
      <w:r w:rsidRPr="00BA55AE">
        <w:rPr>
          <w:i/>
          <w:sz w:val="18"/>
          <w:szCs w:val="18"/>
        </w:rPr>
        <w:t>Исполняющий</w:t>
      </w:r>
      <w:proofErr w:type="gramEnd"/>
      <w:r w:rsidRPr="00BA55AE">
        <w:rPr>
          <w:i/>
          <w:sz w:val="18"/>
          <w:szCs w:val="18"/>
        </w:rPr>
        <w:t xml:space="preserve"> обязанности</w:t>
      </w:r>
    </w:p>
    <w:p w:rsidR="00C913F3" w:rsidRPr="00BA55AE" w:rsidRDefault="00C913F3" w:rsidP="00BA55AE">
      <w:pPr>
        <w:tabs>
          <w:tab w:val="left" w:pos="3976"/>
        </w:tabs>
        <w:ind w:left="-426" w:right="-427" w:firstLine="284"/>
        <w:jc w:val="right"/>
        <w:rPr>
          <w:i/>
          <w:sz w:val="18"/>
          <w:szCs w:val="18"/>
        </w:rPr>
      </w:pPr>
      <w:r w:rsidRPr="00BA55AE">
        <w:rPr>
          <w:i/>
          <w:sz w:val="18"/>
          <w:szCs w:val="18"/>
        </w:rPr>
        <w:t>Глава администрации</w:t>
      </w:r>
      <w:r w:rsidR="00BA55AE">
        <w:rPr>
          <w:i/>
          <w:sz w:val="18"/>
          <w:szCs w:val="18"/>
        </w:rPr>
        <w:t xml:space="preserve">                                                                   </w:t>
      </w:r>
      <w:r w:rsidRPr="00BA55AE">
        <w:rPr>
          <w:i/>
          <w:sz w:val="18"/>
          <w:szCs w:val="18"/>
        </w:rPr>
        <w:t xml:space="preserve">   А.В. Иваненко</w:t>
      </w:r>
    </w:p>
    <w:p w:rsidR="007C4994" w:rsidRDefault="007C4994" w:rsidP="00C913F3">
      <w:pPr>
        <w:tabs>
          <w:tab w:val="left" w:pos="3976"/>
        </w:tabs>
        <w:ind w:left="-426" w:right="-427" w:firstLine="284"/>
        <w:rPr>
          <w:sz w:val="18"/>
          <w:szCs w:val="18"/>
        </w:rPr>
      </w:pPr>
    </w:p>
    <w:p w:rsidR="007C4994" w:rsidRDefault="007C4994" w:rsidP="00C913F3">
      <w:pPr>
        <w:tabs>
          <w:tab w:val="left" w:pos="3976"/>
        </w:tabs>
        <w:ind w:left="-426" w:right="-427" w:firstLine="284"/>
        <w:rPr>
          <w:sz w:val="18"/>
          <w:szCs w:val="18"/>
        </w:rPr>
      </w:pPr>
    </w:p>
    <w:p w:rsidR="007C4994" w:rsidRPr="007A6408" w:rsidRDefault="007C4994" w:rsidP="007C4994">
      <w:pPr>
        <w:tabs>
          <w:tab w:val="left" w:pos="426"/>
          <w:tab w:val="left" w:pos="3976"/>
        </w:tabs>
        <w:ind w:left="-284" w:right="-136" w:firstLine="426"/>
        <w:jc w:val="center"/>
        <w:rPr>
          <w:b/>
          <w:sz w:val="18"/>
          <w:szCs w:val="18"/>
        </w:rPr>
      </w:pPr>
      <w:r w:rsidRPr="007A6408">
        <w:rPr>
          <w:sz w:val="18"/>
          <w:szCs w:val="18"/>
        </w:rPr>
        <w:t>РОССИЙСКАЯ ФЕДЕРАЦИЯ</w:t>
      </w:r>
    </w:p>
    <w:p w:rsidR="007C4994" w:rsidRPr="007A6408" w:rsidRDefault="007C4994" w:rsidP="007C4994">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7C4994" w:rsidRPr="007A6408" w:rsidRDefault="007C4994" w:rsidP="007C4994">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7C4994" w:rsidRDefault="007C4994" w:rsidP="007C4994">
      <w:pPr>
        <w:tabs>
          <w:tab w:val="left" w:pos="426"/>
          <w:tab w:val="left" w:pos="3976"/>
        </w:tabs>
        <w:ind w:left="-284" w:right="-136" w:firstLine="426"/>
        <w:jc w:val="center"/>
        <w:rPr>
          <w:b/>
          <w:bCs/>
          <w:sz w:val="18"/>
          <w:szCs w:val="18"/>
        </w:rPr>
      </w:pPr>
      <w:r w:rsidRPr="007A6408">
        <w:rPr>
          <w:b/>
          <w:bCs/>
          <w:sz w:val="18"/>
          <w:szCs w:val="18"/>
        </w:rPr>
        <w:t>АДМИНИСТРАЦИЯ</w:t>
      </w:r>
    </w:p>
    <w:p w:rsidR="007C4994" w:rsidRDefault="007C4994" w:rsidP="007C4994">
      <w:pPr>
        <w:tabs>
          <w:tab w:val="left" w:pos="426"/>
          <w:tab w:val="left" w:pos="3976"/>
        </w:tabs>
        <w:ind w:left="-284" w:right="-136" w:firstLine="426"/>
        <w:jc w:val="center"/>
        <w:rPr>
          <w:b/>
          <w:bCs/>
          <w:sz w:val="18"/>
          <w:szCs w:val="18"/>
        </w:rPr>
      </w:pPr>
      <w:r>
        <w:rPr>
          <w:b/>
          <w:bCs/>
          <w:sz w:val="18"/>
          <w:szCs w:val="18"/>
        </w:rPr>
        <w:t>ПОСТАНОВЛЕНИЕ</w:t>
      </w:r>
    </w:p>
    <w:p w:rsidR="00BA55AE" w:rsidRDefault="00BA55AE" w:rsidP="007C4994">
      <w:pPr>
        <w:tabs>
          <w:tab w:val="left" w:pos="426"/>
          <w:tab w:val="left" w:pos="3976"/>
        </w:tabs>
        <w:ind w:left="-284" w:right="-136" w:firstLine="426"/>
        <w:jc w:val="center"/>
        <w:rPr>
          <w:b/>
          <w:bCs/>
          <w:sz w:val="18"/>
          <w:szCs w:val="18"/>
        </w:rPr>
      </w:pPr>
    </w:p>
    <w:p w:rsidR="007C4994" w:rsidRDefault="007C4994" w:rsidP="007C4994">
      <w:pPr>
        <w:tabs>
          <w:tab w:val="left" w:pos="426"/>
          <w:tab w:val="left" w:pos="3976"/>
        </w:tabs>
        <w:ind w:left="-284" w:right="-136" w:firstLine="426"/>
        <w:rPr>
          <w:sz w:val="18"/>
          <w:szCs w:val="18"/>
          <w:u w:val="single"/>
        </w:rPr>
      </w:pPr>
      <w:r>
        <w:rPr>
          <w:bCs/>
          <w:sz w:val="18"/>
          <w:szCs w:val="18"/>
          <w:u w:val="single"/>
        </w:rPr>
        <w:t>04.08.2023</w:t>
      </w:r>
      <w:r>
        <w:rPr>
          <w:sz w:val="18"/>
          <w:szCs w:val="18"/>
          <w:u w:val="single"/>
        </w:rPr>
        <w:t xml:space="preserve">  № 1103пз</w:t>
      </w:r>
    </w:p>
    <w:p w:rsidR="007C4994" w:rsidRDefault="007C4994" w:rsidP="007C4994">
      <w:pPr>
        <w:tabs>
          <w:tab w:val="left" w:pos="426"/>
          <w:tab w:val="left" w:pos="3976"/>
        </w:tabs>
        <w:ind w:left="-284" w:right="-136" w:firstLine="426"/>
        <w:rPr>
          <w:sz w:val="18"/>
          <w:szCs w:val="18"/>
        </w:rPr>
      </w:pPr>
      <w:r w:rsidRPr="007A6408">
        <w:rPr>
          <w:sz w:val="18"/>
          <w:szCs w:val="18"/>
        </w:rPr>
        <w:t xml:space="preserve">       с. Хомутово </w:t>
      </w:r>
    </w:p>
    <w:p w:rsidR="007C4994" w:rsidRDefault="007C4994" w:rsidP="007C4994">
      <w:pPr>
        <w:tabs>
          <w:tab w:val="left" w:pos="426"/>
          <w:tab w:val="left" w:pos="3976"/>
        </w:tabs>
        <w:ind w:left="-284" w:right="-136" w:firstLine="426"/>
        <w:rPr>
          <w:sz w:val="18"/>
          <w:szCs w:val="18"/>
        </w:rPr>
      </w:pPr>
    </w:p>
    <w:p w:rsidR="007C4994" w:rsidRDefault="007C4994" w:rsidP="007C4994">
      <w:pPr>
        <w:tabs>
          <w:tab w:val="left" w:pos="3976"/>
        </w:tabs>
        <w:ind w:left="-426" w:right="-427" w:firstLine="284"/>
        <w:rPr>
          <w:sz w:val="18"/>
          <w:szCs w:val="18"/>
        </w:rPr>
      </w:pPr>
      <w:r w:rsidRPr="007C4994">
        <w:rPr>
          <w:sz w:val="18"/>
          <w:szCs w:val="18"/>
        </w:rPr>
        <w:t>О предоставлении разрешения</w:t>
      </w:r>
      <w:r>
        <w:rPr>
          <w:sz w:val="18"/>
          <w:szCs w:val="18"/>
        </w:rPr>
        <w:t xml:space="preserve"> </w:t>
      </w:r>
      <w:r w:rsidRPr="007C4994">
        <w:rPr>
          <w:sz w:val="18"/>
          <w:szCs w:val="18"/>
        </w:rPr>
        <w:t>на условно разрешенный вид</w:t>
      </w:r>
      <w:r>
        <w:rPr>
          <w:sz w:val="18"/>
          <w:szCs w:val="18"/>
        </w:rPr>
        <w:t xml:space="preserve"> </w:t>
      </w:r>
      <w:r w:rsidRPr="007C4994">
        <w:rPr>
          <w:sz w:val="18"/>
          <w:szCs w:val="18"/>
        </w:rPr>
        <w:t>исп</w:t>
      </w:r>
      <w:r>
        <w:rPr>
          <w:sz w:val="18"/>
          <w:szCs w:val="18"/>
        </w:rPr>
        <w:t>ользования земельного участка.</w:t>
      </w:r>
    </w:p>
    <w:p w:rsidR="007C4994" w:rsidRDefault="007C4994" w:rsidP="007C4994">
      <w:pPr>
        <w:tabs>
          <w:tab w:val="left" w:pos="3976"/>
        </w:tabs>
        <w:ind w:left="-426" w:right="-427" w:firstLine="284"/>
        <w:rPr>
          <w:sz w:val="18"/>
          <w:szCs w:val="18"/>
        </w:rPr>
      </w:pPr>
    </w:p>
    <w:p w:rsidR="007C4994" w:rsidRDefault="007C4994" w:rsidP="007C4994">
      <w:pPr>
        <w:tabs>
          <w:tab w:val="left" w:pos="3976"/>
        </w:tabs>
        <w:ind w:left="-426" w:right="-427" w:firstLine="284"/>
        <w:rPr>
          <w:sz w:val="18"/>
          <w:szCs w:val="18"/>
        </w:rPr>
      </w:pPr>
      <w:r w:rsidRPr="007C4994">
        <w:rPr>
          <w:sz w:val="18"/>
          <w:szCs w:val="18"/>
        </w:rPr>
        <w:t xml:space="preserve">  </w:t>
      </w:r>
      <w:proofErr w:type="gramStart"/>
      <w:r w:rsidRPr="007C4994">
        <w:rPr>
          <w:sz w:val="18"/>
          <w:szCs w:val="18"/>
        </w:rPr>
        <w:t xml:space="preserve">В </w:t>
      </w:r>
      <w:proofErr w:type="spellStart"/>
      <w:r w:rsidRPr="007C4994">
        <w:rPr>
          <w:sz w:val="18"/>
          <w:szCs w:val="18"/>
        </w:rPr>
        <w:t>соответсвии</w:t>
      </w:r>
      <w:proofErr w:type="spellEnd"/>
      <w:r w:rsidRPr="007C4994">
        <w:rPr>
          <w:sz w:val="18"/>
          <w:szCs w:val="18"/>
        </w:rPr>
        <w:t xml:space="preserve">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 муниципального образования</w:t>
      </w:r>
      <w:proofErr w:type="gramEnd"/>
      <w:r w:rsidRPr="007C4994">
        <w:rPr>
          <w:sz w:val="18"/>
          <w:szCs w:val="18"/>
        </w:rPr>
        <w:t>» от 24.07.2023, рассмотрев заявление Труфанова Дмитрия Сергеевича и представленные документы, Администрация Хомутовского муниципального образования</w:t>
      </w:r>
    </w:p>
    <w:p w:rsidR="00BA55AE" w:rsidRPr="007C4994" w:rsidRDefault="00BA55AE" w:rsidP="007C4994">
      <w:pPr>
        <w:tabs>
          <w:tab w:val="left" w:pos="3976"/>
        </w:tabs>
        <w:ind w:left="-426" w:right="-427" w:firstLine="284"/>
        <w:rPr>
          <w:sz w:val="18"/>
          <w:szCs w:val="18"/>
        </w:rPr>
      </w:pPr>
    </w:p>
    <w:p w:rsidR="007C4994" w:rsidRDefault="007C4994" w:rsidP="007C4994">
      <w:pPr>
        <w:tabs>
          <w:tab w:val="left" w:pos="3976"/>
        </w:tabs>
        <w:ind w:left="-426" w:right="-427" w:firstLine="284"/>
        <w:rPr>
          <w:sz w:val="18"/>
          <w:szCs w:val="18"/>
        </w:rPr>
      </w:pPr>
      <w:r w:rsidRPr="007C4994">
        <w:rPr>
          <w:sz w:val="18"/>
          <w:szCs w:val="18"/>
        </w:rPr>
        <w:t xml:space="preserve">  ПОСТАНОВЛЯЕТ:</w:t>
      </w:r>
    </w:p>
    <w:p w:rsidR="00BA55AE" w:rsidRPr="007C4994" w:rsidRDefault="00BA55AE" w:rsidP="007C4994">
      <w:pPr>
        <w:tabs>
          <w:tab w:val="left" w:pos="3976"/>
        </w:tabs>
        <w:ind w:left="-426" w:right="-427" w:firstLine="284"/>
        <w:rPr>
          <w:sz w:val="18"/>
          <w:szCs w:val="18"/>
        </w:rPr>
      </w:pPr>
    </w:p>
    <w:p w:rsidR="007C4994" w:rsidRPr="007C4994" w:rsidRDefault="007C4994" w:rsidP="007C4994">
      <w:pPr>
        <w:tabs>
          <w:tab w:val="left" w:pos="3976"/>
        </w:tabs>
        <w:ind w:left="-426" w:right="-427" w:firstLine="284"/>
        <w:rPr>
          <w:sz w:val="18"/>
          <w:szCs w:val="18"/>
        </w:rPr>
      </w:pPr>
      <w:r w:rsidRPr="007C4994">
        <w:rPr>
          <w:sz w:val="18"/>
          <w:szCs w:val="18"/>
        </w:rPr>
        <w:t>1.Предоставить разрешение на условно разрешенный вид использования «Для индивидуального жилищного строительства» в отношении:</w:t>
      </w:r>
    </w:p>
    <w:p w:rsidR="007C4994" w:rsidRPr="007C4994" w:rsidRDefault="007C4994" w:rsidP="007C4994">
      <w:pPr>
        <w:tabs>
          <w:tab w:val="left" w:pos="3976"/>
        </w:tabs>
        <w:ind w:left="-426" w:right="-427" w:firstLine="284"/>
        <w:rPr>
          <w:sz w:val="18"/>
          <w:szCs w:val="18"/>
        </w:rPr>
      </w:pPr>
      <w:r w:rsidRPr="007C4994">
        <w:rPr>
          <w:sz w:val="18"/>
          <w:szCs w:val="18"/>
        </w:rPr>
        <w:t xml:space="preserve">1.1земельного участка с кадастровым номером 38:06:100922:8842, площадью 60 </w:t>
      </w:r>
      <w:proofErr w:type="spellStart"/>
      <w:r w:rsidRPr="007C4994">
        <w:rPr>
          <w:sz w:val="18"/>
          <w:szCs w:val="18"/>
        </w:rPr>
        <w:t>кв.м</w:t>
      </w:r>
      <w:proofErr w:type="spellEnd"/>
      <w:r w:rsidRPr="007C4994">
        <w:rPr>
          <w:sz w:val="18"/>
          <w:szCs w:val="18"/>
        </w:rPr>
        <w:t xml:space="preserve">., расположенного по адресу: Российская Федерация, Иркутская область, Иркутский муниципальный район, </w:t>
      </w:r>
      <w:proofErr w:type="spellStart"/>
      <w:r w:rsidRPr="007C4994">
        <w:rPr>
          <w:sz w:val="18"/>
          <w:szCs w:val="18"/>
        </w:rPr>
        <w:t>Хомутовское</w:t>
      </w:r>
      <w:proofErr w:type="spellEnd"/>
      <w:r w:rsidRPr="007C4994">
        <w:rPr>
          <w:sz w:val="18"/>
          <w:szCs w:val="18"/>
        </w:rPr>
        <w:t xml:space="preserve"> сельское поселение, деревня</w:t>
      </w:r>
      <w:proofErr w:type="gramStart"/>
      <w:r w:rsidRPr="007C4994">
        <w:rPr>
          <w:sz w:val="18"/>
          <w:szCs w:val="18"/>
        </w:rPr>
        <w:t xml:space="preserve"> К</w:t>
      </w:r>
      <w:proofErr w:type="gramEnd"/>
      <w:r w:rsidRPr="007C4994">
        <w:rPr>
          <w:sz w:val="18"/>
          <w:szCs w:val="18"/>
        </w:rPr>
        <w:t>уда, переулок Семейный, земельный участок 1;</w:t>
      </w:r>
    </w:p>
    <w:p w:rsidR="007C4994" w:rsidRPr="007C4994" w:rsidRDefault="007C4994" w:rsidP="007C4994">
      <w:pPr>
        <w:tabs>
          <w:tab w:val="left" w:pos="3976"/>
        </w:tabs>
        <w:ind w:left="-426" w:right="-427" w:firstLine="284"/>
        <w:rPr>
          <w:sz w:val="18"/>
          <w:szCs w:val="18"/>
        </w:rPr>
      </w:pPr>
      <w:r w:rsidRPr="007C4994">
        <w:rPr>
          <w:sz w:val="18"/>
          <w:szCs w:val="18"/>
        </w:rPr>
        <w:t xml:space="preserve">1.2земельного участка с кадастровым номером 38:06:100922:8843, площадью 601 </w:t>
      </w:r>
      <w:proofErr w:type="spellStart"/>
      <w:r w:rsidRPr="007C4994">
        <w:rPr>
          <w:sz w:val="18"/>
          <w:szCs w:val="18"/>
        </w:rPr>
        <w:t>кв.м</w:t>
      </w:r>
      <w:proofErr w:type="spellEnd"/>
      <w:r w:rsidRPr="007C4994">
        <w:rPr>
          <w:sz w:val="18"/>
          <w:szCs w:val="18"/>
        </w:rPr>
        <w:t xml:space="preserve">., расположенного по адресу: Российская Федерация, Иркутская область, Иркутский муниципальный район, </w:t>
      </w:r>
      <w:proofErr w:type="spellStart"/>
      <w:r w:rsidRPr="007C4994">
        <w:rPr>
          <w:sz w:val="18"/>
          <w:szCs w:val="18"/>
        </w:rPr>
        <w:t>Хомутовское</w:t>
      </w:r>
      <w:proofErr w:type="spellEnd"/>
      <w:r w:rsidRPr="007C4994">
        <w:rPr>
          <w:sz w:val="18"/>
          <w:szCs w:val="18"/>
        </w:rPr>
        <w:t xml:space="preserve"> сельское поселение, деревня</w:t>
      </w:r>
      <w:proofErr w:type="gramStart"/>
      <w:r w:rsidRPr="007C4994">
        <w:rPr>
          <w:sz w:val="18"/>
          <w:szCs w:val="18"/>
        </w:rPr>
        <w:t xml:space="preserve"> К</w:t>
      </w:r>
      <w:proofErr w:type="gramEnd"/>
      <w:r w:rsidRPr="007C4994">
        <w:rPr>
          <w:sz w:val="18"/>
          <w:szCs w:val="18"/>
        </w:rPr>
        <w:t>уда, улица Лунная, земельный участок 25;</w:t>
      </w:r>
    </w:p>
    <w:p w:rsidR="007C4994" w:rsidRPr="007C4994" w:rsidRDefault="007C4994" w:rsidP="007C4994">
      <w:pPr>
        <w:tabs>
          <w:tab w:val="left" w:pos="3976"/>
        </w:tabs>
        <w:ind w:left="-426" w:right="-427" w:firstLine="284"/>
        <w:rPr>
          <w:sz w:val="18"/>
          <w:szCs w:val="18"/>
        </w:rPr>
      </w:pPr>
      <w:r w:rsidRPr="007C4994">
        <w:rPr>
          <w:sz w:val="18"/>
          <w:szCs w:val="18"/>
        </w:rPr>
        <w:t>2. Опубликовать настоящее постановление в установленном законом порядке.</w:t>
      </w:r>
    </w:p>
    <w:p w:rsidR="007C4994" w:rsidRPr="007C4994" w:rsidRDefault="007C4994" w:rsidP="007C4994">
      <w:pPr>
        <w:tabs>
          <w:tab w:val="left" w:pos="3976"/>
        </w:tabs>
        <w:ind w:left="-426" w:right="-427" w:firstLine="284"/>
        <w:rPr>
          <w:sz w:val="18"/>
          <w:szCs w:val="18"/>
        </w:rPr>
      </w:pPr>
      <w:r w:rsidRPr="007C4994">
        <w:rPr>
          <w:sz w:val="18"/>
          <w:szCs w:val="18"/>
        </w:rPr>
        <w:t xml:space="preserve">3. </w:t>
      </w:r>
      <w:proofErr w:type="gramStart"/>
      <w:r w:rsidRPr="007C4994">
        <w:rPr>
          <w:sz w:val="18"/>
          <w:szCs w:val="18"/>
        </w:rPr>
        <w:t>Контроль за</w:t>
      </w:r>
      <w:proofErr w:type="gramEnd"/>
      <w:r w:rsidRPr="007C4994">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7C4994" w:rsidRDefault="007C4994" w:rsidP="007C4994">
      <w:pPr>
        <w:tabs>
          <w:tab w:val="left" w:pos="3976"/>
        </w:tabs>
        <w:ind w:left="-426" w:right="-427" w:firstLine="284"/>
        <w:rPr>
          <w:sz w:val="18"/>
          <w:szCs w:val="18"/>
        </w:rPr>
      </w:pPr>
    </w:p>
    <w:p w:rsidR="00BA55AE" w:rsidRPr="007C4994" w:rsidRDefault="00BA55AE" w:rsidP="007C4994">
      <w:pPr>
        <w:tabs>
          <w:tab w:val="left" w:pos="3976"/>
        </w:tabs>
        <w:ind w:left="-426" w:right="-427" w:firstLine="284"/>
        <w:rPr>
          <w:sz w:val="18"/>
          <w:szCs w:val="18"/>
        </w:rPr>
      </w:pPr>
    </w:p>
    <w:p w:rsidR="007C4994" w:rsidRPr="00BA55AE" w:rsidRDefault="007C4994" w:rsidP="00BA55AE">
      <w:pPr>
        <w:tabs>
          <w:tab w:val="left" w:pos="3976"/>
        </w:tabs>
        <w:ind w:left="-426" w:right="-427" w:firstLine="284"/>
        <w:jc w:val="center"/>
        <w:rPr>
          <w:i/>
          <w:sz w:val="18"/>
          <w:szCs w:val="18"/>
        </w:rPr>
      </w:pPr>
      <w:proofErr w:type="gramStart"/>
      <w:r w:rsidRPr="00BA55AE">
        <w:rPr>
          <w:i/>
          <w:sz w:val="18"/>
          <w:szCs w:val="18"/>
        </w:rPr>
        <w:t>Исполняющий</w:t>
      </w:r>
      <w:proofErr w:type="gramEnd"/>
      <w:r w:rsidRPr="00BA55AE">
        <w:rPr>
          <w:i/>
          <w:sz w:val="18"/>
          <w:szCs w:val="18"/>
        </w:rPr>
        <w:t xml:space="preserve"> обязанности</w:t>
      </w:r>
    </w:p>
    <w:p w:rsidR="007C4994" w:rsidRPr="00BA55AE" w:rsidRDefault="007C4994" w:rsidP="00BA55AE">
      <w:pPr>
        <w:tabs>
          <w:tab w:val="left" w:pos="3976"/>
        </w:tabs>
        <w:ind w:left="-426" w:right="-427" w:firstLine="284"/>
        <w:jc w:val="right"/>
        <w:rPr>
          <w:i/>
          <w:sz w:val="18"/>
          <w:szCs w:val="18"/>
        </w:rPr>
      </w:pPr>
      <w:r w:rsidRPr="00BA55AE">
        <w:rPr>
          <w:i/>
          <w:sz w:val="18"/>
          <w:szCs w:val="18"/>
        </w:rPr>
        <w:t>Глава администрации</w:t>
      </w:r>
      <w:r w:rsidR="00BA55AE">
        <w:rPr>
          <w:i/>
          <w:sz w:val="18"/>
          <w:szCs w:val="18"/>
        </w:rPr>
        <w:t xml:space="preserve">                                                                 </w:t>
      </w:r>
      <w:r w:rsidRPr="00BA55AE">
        <w:rPr>
          <w:i/>
          <w:sz w:val="18"/>
          <w:szCs w:val="18"/>
        </w:rPr>
        <w:tab/>
        <w:t xml:space="preserve">     А.В. Иваненко</w:t>
      </w:r>
    </w:p>
    <w:p w:rsidR="00BA55AE" w:rsidRDefault="00BA55AE" w:rsidP="007C4994">
      <w:pPr>
        <w:tabs>
          <w:tab w:val="left" w:pos="3976"/>
        </w:tabs>
        <w:ind w:left="-426" w:right="-427" w:firstLine="284"/>
        <w:rPr>
          <w:sz w:val="18"/>
          <w:szCs w:val="18"/>
        </w:rPr>
      </w:pPr>
    </w:p>
    <w:p w:rsidR="00BA55AE" w:rsidRDefault="00BA55AE" w:rsidP="007C4994">
      <w:pPr>
        <w:tabs>
          <w:tab w:val="left" w:pos="3976"/>
        </w:tabs>
        <w:ind w:left="-426" w:right="-427" w:firstLine="284"/>
        <w:rPr>
          <w:sz w:val="18"/>
          <w:szCs w:val="18"/>
        </w:rPr>
      </w:pPr>
    </w:p>
    <w:p w:rsidR="00BA55AE" w:rsidRPr="007A6408" w:rsidRDefault="00BA55AE" w:rsidP="00BA55AE">
      <w:pPr>
        <w:tabs>
          <w:tab w:val="left" w:pos="426"/>
          <w:tab w:val="left" w:pos="3976"/>
        </w:tabs>
        <w:ind w:left="-284" w:right="-136" w:firstLine="426"/>
        <w:jc w:val="center"/>
        <w:rPr>
          <w:b/>
          <w:sz w:val="18"/>
          <w:szCs w:val="18"/>
        </w:rPr>
      </w:pPr>
      <w:r w:rsidRPr="007A6408">
        <w:rPr>
          <w:sz w:val="18"/>
          <w:szCs w:val="18"/>
        </w:rPr>
        <w:t>РОССИЙСКАЯ ФЕДЕРАЦИЯ</w:t>
      </w:r>
    </w:p>
    <w:p w:rsidR="00BA55AE" w:rsidRPr="007A6408" w:rsidRDefault="00BA55AE" w:rsidP="00BA55AE">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BA55AE" w:rsidRPr="007A6408" w:rsidRDefault="00BA55AE" w:rsidP="00BA55AE">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BA55AE" w:rsidRDefault="00BA55AE" w:rsidP="00BA55AE">
      <w:pPr>
        <w:tabs>
          <w:tab w:val="left" w:pos="426"/>
          <w:tab w:val="left" w:pos="3976"/>
        </w:tabs>
        <w:ind w:left="-284" w:right="-136" w:firstLine="426"/>
        <w:jc w:val="center"/>
        <w:rPr>
          <w:b/>
          <w:bCs/>
          <w:sz w:val="18"/>
          <w:szCs w:val="18"/>
        </w:rPr>
      </w:pPr>
      <w:r w:rsidRPr="007A6408">
        <w:rPr>
          <w:b/>
          <w:bCs/>
          <w:sz w:val="18"/>
          <w:szCs w:val="18"/>
        </w:rPr>
        <w:t>АДМИНИСТРАЦИЯ</w:t>
      </w:r>
    </w:p>
    <w:p w:rsidR="00BA55AE" w:rsidRDefault="00BA55AE" w:rsidP="00BA55AE">
      <w:pPr>
        <w:tabs>
          <w:tab w:val="left" w:pos="426"/>
          <w:tab w:val="left" w:pos="3976"/>
        </w:tabs>
        <w:ind w:left="-284" w:right="-136" w:firstLine="426"/>
        <w:jc w:val="center"/>
        <w:rPr>
          <w:b/>
          <w:bCs/>
          <w:sz w:val="18"/>
          <w:szCs w:val="18"/>
        </w:rPr>
      </w:pPr>
      <w:r>
        <w:rPr>
          <w:b/>
          <w:bCs/>
          <w:sz w:val="18"/>
          <w:szCs w:val="18"/>
        </w:rPr>
        <w:t>ПОСТАНОВЛЕНИЕ</w:t>
      </w:r>
    </w:p>
    <w:p w:rsidR="00BA55AE" w:rsidRDefault="00BA55AE" w:rsidP="00BA55AE">
      <w:pPr>
        <w:tabs>
          <w:tab w:val="left" w:pos="426"/>
          <w:tab w:val="left" w:pos="3976"/>
        </w:tabs>
        <w:ind w:left="-284" w:right="-136" w:firstLine="426"/>
        <w:jc w:val="center"/>
        <w:rPr>
          <w:b/>
          <w:bCs/>
          <w:sz w:val="18"/>
          <w:szCs w:val="18"/>
        </w:rPr>
      </w:pPr>
    </w:p>
    <w:p w:rsidR="00BA55AE" w:rsidRDefault="00BA55AE" w:rsidP="00BA55AE">
      <w:pPr>
        <w:tabs>
          <w:tab w:val="left" w:pos="426"/>
          <w:tab w:val="left" w:pos="3976"/>
        </w:tabs>
        <w:ind w:left="-284" w:right="-136" w:firstLine="426"/>
        <w:rPr>
          <w:sz w:val="18"/>
          <w:szCs w:val="18"/>
          <w:u w:val="single"/>
        </w:rPr>
      </w:pPr>
      <w:r>
        <w:rPr>
          <w:bCs/>
          <w:sz w:val="18"/>
          <w:szCs w:val="18"/>
          <w:u w:val="single"/>
        </w:rPr>
        <w:t>04.08.2023</w:t>
      </w:r>
      <w:r>
        <w:rPr>
          <w:sz w:val="18"/>
          <w:szCs w:val="18"/>
          <w:u w:val="single"/>
        </w:rPr>
        <w:t xml:space="preserve">  № 110</w:t>
      </w:r>
      <w:r w:rsidR="001A2110">
        <w:rPr>
          <w:sz w:val="18"/>
          <w:szCs w:val="18"/>
          <w:u w:val="single"/>
        </w:rPr>
        <w:t>4</w:t>
      </w:r>
      <w:r>
        <w:rPr>
          <w:sz w:val="18"/>
          <w:szCs w:val="18"/>
          <w:u w:val="single"/>
        </w:rPr>
        <w:t>пз</w:t>
      </w:r>
    </w:p>
    <w:p w:rsidR="00BA55AE" w:rsidRDefault="00BA55AE" w:rsidP="00BA55AE">
      <w:pPr>
        <w:tabs>
          <w:tab w:val="left" w:pos="426"/>
          <w:tab w:val="left" w:pos="3976"/>
        </w:tabs>
        <w:ind w:left="-284" w:right="-136" w:firstLine="426"/>
        <w:rPr>
          <w:sz w:val="18"/>
          <w:szCs w:val="18"/>
        </w:rPr>
      </w:pPr>
      <w:r w:rsidRPr="007A6408">
        <w:rPr>
          <w:sz w:val="18"/>
          <w:szCs w:val="18"/>
        </w:rPr>
        <w:t xml:space="preserve">       с. Хомутово </w:t>
      </w:r>
    </w:p>
    <w:p w:rsidR="00BA55AE" w:rsidRDefault="00BA55AE" w:rsidP="00BA55AE">
      <w:pPr>
        <w:tabs>
          <w:tab w:val="left" w:pos="426"/>
          <w:tab w:val="left" w:pos="3976"/>
        </w:tabs>
        <w:ind w:left="-284" w:right="-136" w:firstLine="426"/>
        <w:rPr>
          <w:sz w:val="18"/>
          <w:szCs w:val="18"/>
        </w:rPr>
      </w:pPr>
    </w:p>
    <w:p w:rsidR="007C4994" w:rsidRDefault="001A2110" w:rsidP="001A2110">
      <w:pPr>
        <w:tabs>
          <w:tab w:val="left" w:pos="3976"/>
        </w:tabs>
        <w:ind w:left="-426" w:right="-427" w:firstLine="284"/>
        <w:rPr>
          <w:sz w:val="18"/>
          <w:szCs w:val="18"/>
        </w:rPr>
      </w:pPr>
      <w:r w:rsidRPr="001A2110">
        <w:rPr>
          <w:sz w:val="18"/>
          <w:szCs w:val="18"/>
        </w:rPr>
        <w:t>О предоставлении разрешения на отклонение от предельных параметров</w:t>
      </w:r>
      <w:r>
        <w:rPr>
          <w:sz w:val="18"/>
          <w:szCs w:val="18"/>
        </w:rPr>
        <w:t xml:space="preserve"> </w:t>
      </w:r>
      <w:r w:rsidRPr="001A2110">
        <w:rPr>
          <w:sz w:val="18"/>
          <w:szCs w:val="18"/>
        </w:rPr>
        <w:t xml:space="preserve"> разрешенного строительства, реконструкции</w:t>
      </w:r>
      <w:r>
        <w:rPr>
          <w:sz w:val="18"/>
          <w:szCs w:val="18"/>
        </w:rPr>
        <w:t xml:space="preserve"> </w:t>
      </w:r>
      <w:r w:rsidRPr="001A2110">
        <w:rPr>
          <w:sz w:val="18"/>
          <w:szCs w:val="18"/>
        </w:rPr>
        <w:t xml:space="preserve"> объ</w:t>
      </w:r>
      <w:r>
        <w:rPr>
          <w:sz w:val="18"/>
          <w:szCs w:val="18"/>
        </w:rPr>
        <w:t>екта капитально строительства.</w:t>
      </w:r>
    </w:p>
    <w:p w:rsidR="001A2110" w:rsidRDefault="001A2110" w:rsidP="001A2110">
      <w:pPr>
        <w:tabs>
          <w:tab w:val="left" w:pos="3976"/>
        </w:tabs>
        <w:ind w:left="-426" w:right="-427" w:firstLine="284"/>
        <w:rPr>
          <w:sz w:val="18"/>
          <w:szCs w:val="18"/>
        </w:rPr>
      </w:pPr>
    </w:p>
    <w:p w:rsidR="001A2110" w:rsidRDefault="001A2110" w:rsidP="001A2110">
      <w:pPr>
        <w:tabs>
          <w:tab w:val="left" w:pos="3976"/>
        </w:tabs>
        <w:ind w:left="-426" w:right="-427" w:firstLine="284"/>
        <w:rPr>
          <w:sz w:val="18"/>
          <w:szCs w:val="18"/>
        </w:rPr>
      </w:pPr>
      <w:r w:rsidRPr="001A2110">
        <w:rPr>
          <w:sz w:val="18"/>
          <w:szCs w:val="18"/>
        </w:rPr>
        <w:t xml:space="preserve">  </w:t>
      </w:r>
      <w:proofErr w:type="gramStart"/>
      <w:r w:rsidRPr="001A2110">
        <w:rPr>
          <w:sz w:val="18"/>
          <w:szCs w:val="18"/>
        </w:rPr>
        <w:t>В соответствии со ст. 40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 муниципального образования» от 24.07.2023, рассмотрев заявление Молодых Александра Иннокентьевича и представленные документы, Администрация Хомутовского муниципального образования</w:t>
      </w:r>
      <w:proofErr w:type="gramEnd"/>
    </w:p>
    <w:p w:rsidR="001A2110" w:rsidRPr="001A2110" w:rsidRDefault="001A2110" w:rsidP="001A2110">
      <w:pPr>
        <w:tabs>
          <w:tab w:val="left" w:pos="3976"/>
        </w:tabs>
        <w:ind w:left="-426" w:right="-427" w:firstLine="284"/>
        <w:rPr>
          <w:sz w:val="18"/>
          <w:szCs w:val="18"/>
        </w:rPr>
      </w:pPr>
    </w:p>
    <w:p w:rsidR="001A2110" w:rsidRDefault="001A2110" w:rsidP="001A2110">
      <w:pPr>
        <w:tabs>
          <w:tab w:val="left" w:pos="3976"/>
        </w:tabs>
        <w:ind w:left="-426" w:right="-427" w:firstLine="284"/>
        <w:rPr>
          <w:sz w:val="18"/>
          <w:szCs w:val="18"/>
        </w:rPr>
      </w:pPr>
      <w:r w:rsidRPr="001A2110">
        <w:rPr>
          <w:sz w:val="18"/>
          <w:szCs w:val="18"/>
        </w:rPr>
        <w:t xml:space="preserve">  ПОСТАНОВЛЯЕТ:</w:t>
      </w:r>
    </w:p>
    <w:p w:rsidR="001A2110" w:rsidRPr="001A2110" w:rsidRDefault="001A2110" w:rsidP="001A2110">
      <w:pPr>
        <w:tabs>
          <w:tab w:val="left" w:pos="3976"/>
        </w:tabs>
        <w:ind w:left="-426" w:right="-427" w:firstLine="284"/>
        <w:rPr>
          <w:sz w:val="18"/>
          <w:szCs w:val="18"/>
        </w:rPr>
      </w:pPr>
    </w:p>
    <w:p w:rsidR="001A2110" w:rsidRPr="001A2110" w:rsidRDefault="001A2110" w:rsidP="001A2110">
      <w:pPr>
        <w:tabs>
          <w:tab w:val="left" w:pos="3976"/>
        </w:tabs>
        <w:ind w:left="-426" w:right="-427" w:firstLine="284"/>
        <w:rPr>
          <w:sz w:val="18"/>
          <w:szCs w:val="18"/>
        </w:rPr>
      </w:pPr>
      <w:r w:rsidRPr="001A2110">
        <w:rPr>
          <w:sz w:val="18"/>
          <w:szCs w:val="18"/>
        </w:rPr>
        <w:t xml:space="preserve">1.Предоставить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Зона застройки индивидуальными жилыми домами», в части: </w:t>
      </w:r>
    </w:p>
    <w:p w:rsidR="001A2110" w:rsidRPr="001A2110" w:rsidRDefault="001A2110" w:rsidP="001A2110">
      <w:pPr>
        <w:tabs>
          <w:tab w:val="left" w:pos="3976"/>
        </w:tabs>
        <w:ind w:left="-426" w:right="-427" w:firstLine="284"/>
        <w:rPr>
          <w:sz w:val="18"/>
          <w:szCs w:val="18"/>
        </w:rPr>
      </w:pPr>
      <w:r w:rsidRPr="001A2110">
        <w:rPr>
          <w:sz w:val="18"/>
          <w:szCs w:val="18"/>
        </w:rPr>
        <w:t xml:space="preserve">1.1уменьшения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сооружений, с северо-западной стороны с </w:t>
      </w:r>
      <w:proofErr w:type="gramStart"/>
      <w:r w:rsidRPr="001A2110">
        <w:rPr>
          <w:sz w:val="18"/>
          <w:szCs w:val="18"/>
        </w:rPr>
        <w:t>З</w:t>
      </w:r>
      <w:proofErr w:type="gramEnd"/>
      <w:r w:rsidRPr="001A2110">
        <w:rPr>
          <w:sz w:val="18"/>
          <w:szCs w:val="18"/>
        </w:rPr>
        <w:t xml:space="preserve"> м до 1,5 м, с юго-западной стороны с 3м. до 1,5 м  при строительстве жилого дома на земельном участке расположенном адресу: Российская Федерация, </w:t>
      </w:r>
      <w:r w:rsidRPr="001A2110">
        <w:rPr>
          <w:sz w:val="18"/>
          <w:szCs w:val="18"/>
        </w:rPr>
        <w:lastRenderedPageBreak/>
        <w:t xml:space="preserve">Иркутская область, муниципальный район Иркутский, сельское поселение </w:t>
      </w:r>
      <w:proofErr w:type="spellStart"/>
      <w:r w:rsidRPr="001A2110">
        <w:rPr>
          <w:sz w:val="18"/>
          <w:szCs w:val="18"/>
        </w:rPr>
        <w:t>Хомутовское</w:t>
      </w:r>
      <w:proofErr w:type="spellEnd"/>
      <w:r w:rsidRPr="001A2110">
        <w:rPr>
          <w:sz w:val="18"/>
          <w:szCs w:val="18"/>
        </w:rPr>
        <w:t xml:space="preserve">, д. Куда, улица Дзержинского, 38 площадью 2434 </w:t>
      </w:r>
      <w:proofErr w:type="spellStart"/>
      <w:r w:rsidRPr="001A2110">
        <w:rPr>
          <w:sz w:val="18"/>
          <w:szCs w:val="18"/>
        </w:rPr>
        <w:t>кв.м</w:t>
      </w:r>
      <w:proofErr w:type="spellEnd"/>
      <w:r w:rsidRPr="001A2110">
        <w:rPr>
          <w:sz w:val="18"/>
          <w:szCs w:val="18"/>
        </w:rPr>
        <w:t>., кадастровый номер 38:06:100301:2327.</w:t>
      </w:r>
    </w:p>
    <w:p w:rsidR="001A2110" w:rsidRPr="001A2110" w:rsidRDefault="001A2110" w:rsidP="001A2110">
      <w:pPr>
        <w:tabs>
          <w:tab w:val="left" w:pos="3976"/>
        </w:tabs>
        <w:ind w:left="-426" w:right="-427" w:firstLine="284"/>
        <w:rPr>
          <w:sz w:val="18"/>
          <w:szCs w:val="18"/>
        </w:rPr>
      </w:pPr>
      <w:r w:rsidRPr="001A2110">
        <w:rPr>
          <w:sz w:val="18"/>
          <w:szCs w:val="18"/>
        </w:rPr>
        <w:t>2. Опубликовать настоящее постановление в установленном законом порядке.</w:t>
      </w:r>
    </w:p>
    <w:p w:rsidR="001A2110" w:rsidRPr="001A2110" w:rsidRDefault="001A2110" w:rsidP="001A2110">
      <w:pPr>
        <w:tabs>
          <w:tab w:val="left" w:pos="3976"/>
        </w:tabs>
        <w:ind w:left="-426" w:right="-427" w:firstLine="284"/>
        <w:rPr>
          <w:sz w:val="18"/>
          <w:szCs w:val="18"/>
        </w:rPr>
      </w:pPr>
      <w:r w:rsidRPr="001A2110">
        <w:rPr>
          <w:sz w:val="18"/>
          <w:szCs w:val="18"/>
        </w:rPr>
        <w:t xml:space="preserve">3. </w:t>
      </w:r>
      <w:proofErr w:type="gramStart"/>
      <w:r w:rsidRPr="001A2110">
        <w:rPr>
          <w:sz w:val="18"/>
          <w:szCs w:val="18"/>
        </w:rPr>
        <w:t>Контроль за</w:t>
      </w:r>
      <w:proofErr w:type="gramEnd"/>
      <w:r w:rsidRPr="001A2110">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1A2110" w:rsidRPr="001A2110" w:rsidRDefault="001A2110" w:rsidP="001A2110">
      <w:pPr>
        <w:tabs>
          <w:tab w:val="left" w:pos="3976"/>
        </w:tabs>
        <w:ind w:left="-426" w:right="-427" w:firstLine="284"/>
        <w:rPr>
          <w:sz w:val="18"/>
          <w:szCs w:val="18"/>
        </w:rPr>
      </w:pPr>
    </w:p>
    <w:p w:rsidR="001A2110" w:rsidRDefault="001A2110" w:rsidP="001A2110">
      <w:pPr>
        <w:tabs>
          <w:tab w:val="left" w:pos="3976"/>
        </w:tabs>
        <w:ind w:left="-426" w:right="-427" w:firstLine="284"/>
        <w:rPr>
          <w:sz w:val="18"/>
          <w:szCs w:val="18"/>
        </w:rPr>
      </w:pPr>
    </w:p>
    <w:p w:rsidR="001A2110" w:rsidRPr="001A2110" w:rsidRDefault="001A2110" w:rsidP="001A2110">
      <w:pPr>
        <w:tabs>
          <w:tab w:val="left" w:pos="3976"/>
        </w:tabs>
        <w:ind w:left="-426" w:right="-427" w:firstLine="284"/>
        <w:jc w:val="center"/>
        <w:rPr>
          <w:i/>
          <w:sz w:val="18"/>
          <w:szCs w:val="18"/>
        </w:rPr>
      </w:pPr>
      <w:proofErr w:type="gramStart"/>
      <w:r w:rsidRPr="001A2110">
        <w:rPr>
          <w:i/>
          <w:sz w:val="18"/>
          <w:szCs w:val="18"/>
        </w:rPr>
        <w:t>Исполняющий</w:t>
      </w:r>
      <w:proofErr w:type="gramEnd"/>
      <w:r w:rsidRPr="001A2110">
        <w:rPr>
          <w:i/>
          <w:sz w:val="18"/>
          <w:szCs w:val="18"/>
        </w:rPr>
        <w:t xml:space="preserve"> обязанности</w:t>
      </w:r>
    </w:p>
    <w:p w:rsidR="00CF3FEE" w:rsidRDefault="001A2110" w:rsidP="001A2110">
      <w:pPr>
        <w:tabs>
          <w:tab w:val="left" w:pos="3976"/>
        </w:tabs>
        <w:ind w:left="-426" w:right="-427" w:firstLine="284"/>
        <w:jc w:val="right"/>
        <w:rPr>
          <w:i/>
          <w:sz w:val="18"/>
          <w:szCs w:val="18"/>
        </w:rPr>
      </w:pPr>
      <w:r w:rsidRPr="001A2110">
        <w:rPr>
          <w:i/>
          <w:sz w:val="18"/>
          <w:szCs w:val="18"/>
        </w:rPr>
        <w:t>Глава администрации</w:t>
      </w:r>
      <w:r>
        <w:rPr>
          <w:i/>
          <w:sz w:val="18"/>
          <w:szCs w:val="18"/>
        </w:rPr>
        <w:t xml:space="preserve">                                                                 </w:t>
      </w:r>
      <w:r w:rsidRPr="001A2110">
        <w:rPr>
          <w:i/>
          <w:sz w:val="18"/>
          <w:szCs w:val="18"/>
        </w:rPr>
        <w:tab/>
        <w:t xml:space="preserve">     А.В. Иваненко</w:t>
      </w:r>
    </w:p>
    <w:p w:rsidR="001A2110" w:rsidRDefault="001A2110" w:rsidP="001A2110">
      <w:pPr>
        <w:tabs>
          <w:tab w:val="left" w:pos="3976"/>
        </w:tabs>
        <w:ind w:left="-426" w:right="-427" w:firstLine="284"/>
        <w:jc w:val="right"/>
        <w:rPr>
          <w:i/>
          <w:sz w:val="18"/>
          <w:szCs w:val="18"/>
        </w:rPr>
      </w:pPr>
    </w:p>
    <w:p w:rsidR="00B72183" w:rsidRDefault="00B72183" w:rsidP="001A2110">
      <w:pPr>
        <w:tabs>
          <w:tab w:val="left" w:pos="3976"/>
        </w:tabs>
        <w:ind w:left="-426" w:right="-427" w:firstLine="284"/>
        <w:jc w:val="right"/>
        <w:rPr>
          <w:i/>
          <w:sz w:val="18"/>
          <w:szCs w:val="18"/>
        </w:rPr>
      </w:pPr>
      <w:bookmarkStart w:id="0" w:name="_GoBack"/>
      <w:bookmarkEnd w:id="0"/>
    </w:p>
    <w:p w:rsidR="001A2110" w:rsidRPr="007A6408" w:rsidRDefault="001A2110" w:rsidP="001A2110">
      <w:pPr>
        <w:tabs>
          <w:tab w:val="left" w:pos="426"/>
          <w:tab w:val="left" w:pos="3976"/>
        </w:tabs>
        <w:ind w:left="-284" w:right="-136" w:firstLine="426"/>
        <w:jc w:val="center"/>
        <w:rPr>
          <w:b/>
          <w:sz w:val="18"/>
          <w:szCs w:val="18"/>
        </w:rPr>
      </w:pPr>
      <w:r w:rsidRPr="007A6408">
        <w:rPr>
          <w:sz w:val="18"/>
          <w:szCs w:val="18"/>
        </w:rPr>
        <w:t>РОССИЙСКАЯ ФЕДЕРАЦИЯ</w:t>
      </w:r>
    </w:p>
    <w:p w:rsidR="001A2110" w:rsidRPr="007A6408" w:rsidRDefault="001A2110" w:rsidP="001A2110">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1A2110" w:rsidRPr="007A6408" w:rsidRDefault="001A2110" w:rsidP="001A2110">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1A2110" w:rsidRDefault="001A2110" w:rsidP="001A2110">
      <w:pPr>
        <w:tabs>
          <w:tab w:val="left" w:pos="426"/>
          <w:tab w:val="left" w:pos="3976"/>
        </w:tabs>
        <w:ind w:left="-284" w:right="-136" w:firstLine="426"/>
        <w:jc w:val="center"/>
        <w:rPr>
          <w:b/>
          <w:bCs/>
          <w:sz w:val="18"/>
          <w:szCs w:val="18"/>
        </w:rPr>
      </w:pPr>
      <w:r w:rsidRPr="007A6408">
        <w:rPr>
          <w:b/>
          <w:bCs/>
          <w:sz w:val="18"/>
          <w:szCs w:val="18"/>
        </w:rPr>
        <w:t>АДМИНИСТРАЦИЯ</w:t>
      </w:r>
    </w:p>
    <w:p w:rsidR="001A2110" w:rsidRDefault="001A2110" w:rsidP="001A2110">
      <w:pPr>
        <w:tabs>
          <w:tab w:val="left" w:pos="426"/>
          <w:tab w:val="left" w:pos="3976"/>
        </w:tabs>
        <w:ind w:left="-284" w:right="-136" w:firstLine="426"/>
        <w:jc w:val="center"/>
        <w:rPr>
          <w:b/>
          <w:bCs/>
          <w:sz w:val="18"/>
          <w:szCs w:val="18"/>
        </w:rPr>
      </w:pPr>
      <w:r>
        <w:rPr>
          <w:b/>
          <w:bCs/>
          <w:sz w:val="18"/>
          <w:szCs w:val="18"/>
        </w:rPr>
        <w:t>ПОСТАНОВЛЕНИЕ</w:t>
      </w:r>
    </w:p>
    <w:p w:rsidR="001A2110" w:rsidRDefault="001A2110" w:rsidP="001A2110">
      <w:pPr>
        <w:tabs>
          <w:tab w:val="left" w:pos="426"/>
          <w:tab w:val="left" w:pos="3976"/>
        </w:tabs>
        <w:ind w:left="-284" w:right="-136" w:firstLine="426"/>
        <w:jc w:val="center"/>
        <w:rPr>
          <w:b/>
          <w:bCs/>
          <w:sz w:val="18"/>
          <w:szCs w:val="18"/>
        </w:rPr>
      </w:pPr>
    </w:p>
    <w:p w:rsidR="001A2110" w:rsidRDefault="001A2110" w:rsidP="001A2110">
      <w:pPr>
        <w:tabs>
          <w:tab w:val="left" w:pos="426"/>
          <w:tab w:val="left" w:pos="3976"/>
        </w:tabs>
        <w:ind w:left="-284" w:right="-136" w:firstLine="426"/>
        <w:rPr>
          <w:sz w:val="18"/>
          <w:szCs w:val="18"/>
          <w:u w:val="single"/>
        </w:rPr>
      </w:pPr>
      <w:r>
        <w:rPr>
          <w:bCs/>
          <w:sz w:val="18"/>
          <w:szCs w:val="18"/>
          <w:u w:val="single"/>
        </w:rPr>
        <w:t>04.08.2023</w:t>
      </w:r>
      <w:r>
        <w:rPr>
          <w:sz w:val="18"/>
          <w:szCs w:val="18"/>
          <w:u w:val="single"/>
        </w:rPr>
        <w:t xml:space="preserve">  № 110</w:t>
      </w:r>
      <w:r w:rsidR="00391B5F">
        <w:rPr>
          <w:sz w:val="18"/>
          <w:szCs w:val="18"/>
          <w:u w:val="single"/>
        </w:rPr>
        <w:t>5</w:t>
      </w:r>
      <w:r>
        <w:rPr>
          <w:sz w:val="18"/>
          <w:szCs w:val="18"/>
          <w:u w:val="single"/>
        </w:rPr>
        <w:t>пз</w:t>
      </w:r>
    </w:p>
    <w:p w:rsidR="001A2110" w:rsidRDefault="001A2110" w:rsidP="001A2110">
      <w:pPr>
        <w:tabs>
          <w:tab w:val="left" w:pos="426"/>
          <w:tab w:val="left" w:pos="3976"/>
        </w:tabs>
        <w:ind w:left="-284" w:right="-136" w:firstLine="426"/>
        <w:rPr>
          <w:sz w:val="18"/>
          <w:szCs w:val="18"/>
        </w:rPr>
      </w:pPr>
      <w:r w:rsidRPr="007A6408">
        <w:rPr>
          <w:sz w:val="18"/>
          <w:szCs w:val="18"/>
        </w:rPr>
        <w:t xml:space="preserve">       с. Хомутово </w:t>
      </w:r>
    </w:p>
    <w:p w:rsidR="001A2110" w:rsidRDefault="001A2110" w:rsidP="001A2110">
      <w:pPr>
        <w:tabs>
          <w:tab w:val="left" w:pos="426"/>
          <w:tab w:val="left" w:pos="3976"/>
        </w:tabs>
        <w:ind w:left="-284" w:right="-136" w:firstLine="426"/>
        <w:rPr>
          <w:sz w:val="18"/>
          <w:szCs w:val="18"/>
        </w:rPr>
      </w:pPr>
    </w:p>
    <w:p w:rsidR="001A2110" w:rsidRDefault="00B72183" w:rsidP="00B72183">
      <w:pPr>
        <w:tabs>
          <w:tab w:val="left" w:pos="3976"/>
        </w:tabs>
        <w:ind w:left="-426" w:right="-427" w:firstLine="284"/>
        <w:rPr>
          <w:sz w:val="18"/>
          <w:szCs w:val="18"/>
        </w:rPr>
      </w:pPr>
      <w:r w:rsidRPr="00B72183">
        <w:rPr>
          <w:sz w:val="18"/>
          <w:szCs w:val="18"/>
        </w:rPr>
        <w:t>О предоставлении разрешения</w:t>
      </w:r>
      <w:r>
        <w:rPr>
          <w:sz w:val="18"/>
          <w:szCs w:val="18"/>
        </w:rPr>
        <w:t xml:space="preserve"> </w:t>
      </w:r>
      <w:r w:rsidRPr="00B72183">
        <w:rPr>
          <w:sz w:val="18"/>
          <w:szCs w:val="18"/>
        </w:rPr>
        <w:t>на условно разрешенный вид</w:t>
      </w:r>
      <w:r>
        <w:rPr>
          <w:sz w:val="18"/>
          <w:szCs w:val="18"/>
        </w:rPr>
        <w:t xml:space="preserve"> </w:t>
      </w:r>
      <w:r w:rsidRPr="00B72183">
        <w:rPr>
          <w:sz w:val="18"/>
          <w:szCs w:val="18"/>
        </w:rPr>
        <w:t>исп</w:t>
      </w:r>
      <w:r>
        <w:rPr>
          <w:sz w:val="18"/>
          <w:szCs w:val="18"/>
        </w:rPr>
        <w:t>ользования земельного участка.</w:t>
      </w:r>
    </w:p>
    <w:p w:rsidR="00B72183" w:rsidRDefault="00B72183" w:rsidP="00B72183">
      <w:pPr>
        <w:tabs>
          <w:tab w:val="left" w:pos="3976"/>
        </w:tabs>
        <w:ind w:left="-426" w:right="-427" w:firstLine="284"/>
        <w:rPr>
          <w:sz w:val="18"/>
          <w:szCs w:val="18"/>
        </w:rPr>
      </w:pPr>
    </w:p>
    <w:p w:rsidR="00B72183" w:rsidRDefault="00B72183" w:rsidP="00B72183">
      <w:pPr>
        <w:tabs>
          <w:tab w:val="left" w:pos="3976"/>
        </w:tabs>
        <w:ind w:left="-426" w:right="-427" w:firstLine="284"/>
        <w:rPr>
          <w:sz w:val="18"/>
          <w:szCs w:val="18"/>
        </w:rPr>
      </w:pPr>
      <w:proofErr w:type="gramStart"/>
      <w:r w:rsidRPr="00B72183">
        <w:rPr>
          <w:sz w:val="18"/>
          <w:szCs w:val="18"/>
        </w:rPr>
        <w:t xml:space="preserve">В </w:t>
      </w:r>
      <w:proofErr w:type="spellStart"/>
      <w:r w:rsidRPr="00B72183">
        <w:rPr>
          <w:sz w:val="18"/>
          <w:szCs w:val="18"/>
        </w:rPr>
        <w:t>соответсвии</w:t>
      </w:r>
      <w:proofErr w:type="spellEnd"/>
      <w:r w:rsidRPr="00B72183">
        <w:rPr>
          <w:sz w:val="18"/>
          <w:szCs w:val="18"/>
        </w:rPr>
        <w:t xml:space="preserve">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w:t>
      </w:r>
      <w:proofErr w:type="spellStart"/>
      <w:r w:rsidRPr="00B72183">
        <w:rPr>
          <w:sz w:val="18"/>
          <w:szCs w:val="18"/>
        </w:rPr>
        <w:t>ИРкутской</w:t>
      </w:r>
      <w:proofErr w:type="spellEnd"/>
      <w:r w:rsidRPr="00B72183">
        <w:rPr>
          <w:sz w:val="18"/>
          <w:szCs w:val="18"/>
        </w:rPr>
        <w:t xml:space="preserve"> области от 03.11.2016 № 96-ОЗ « О </w:t>
      </w:r>
      <w:proofErr w:type="spellStart"/>
      <w:r w:rsidRPr="00B72183">
        <w:rPr>
          <w:sz w:val="18"/>
          <w:szCs w:val="18"/>
        </w:rPr>
        <w:t>закреплени</w:t>
      </w:r>
      <w:proofErr w:type="spellEnd"/>
      <w:r w:rsidRPr="00B72183">
        <w:rPr>
          <w:sz w:val="18"/>
          <w:szCs w:val="18"/>
        </w:rPr>
        <w:t xml:space="preserve">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 муниципального образования</w:t>
      </w:r>
      <w:proofErr w:type="gramEnd"/>
      <w:r w:rsidRPr="00B72183">
        <w:rPr>
          <w:sz w:val="18"/>
          <w:szCs w:val="18"/>
        </w:rPr>
        <w:t>» от 29.06.2023, рассмотрев заявление Зотовой Дарьи Андреевны и представленные документы, Администрация Хомутовского муниципального образования</w:t>
      </w:r>
    </w:p>
    <w:p w:rsidR="00B72183" w:rsidRPr="00B72183" w:rsidRDefault="00B72183" w:rsidP="00B72183">
      <w:pPr>
        <w:tabs>
          <w:tab w:val="left" w:pos="3976"/>
        </w:tabs>
        <w:ind w:left="-426" w:right="-427" w:firstLine="284"/>
        <w:rPr>
          <w:sz w:val="18"/>
          <w:szCs w:val="18"/>
        </w:rPr>
      </w:pPr>
    </w:p>
    <w:p w:rsidR="00B72183" w:rsidRDefault="00B72183" w:rsidP="00B72183">
      <w:pPr>
        <w:tabs>
          <w:tab w:val="left" w:pos="3976"/>
        </w:tabs>
        <w:ind w:left="-426" w:right="-427" w:firstLine="284"/>
        <w:rPr>
          <w:sz w:val="18"/>
          <w:szCs w:val="18"/>
        </w:rPr>
      </w:pPr>
      <w:r w:rsidRPr="00B72183">
        <w:rPr>
          <w:sz w:val="18"/>
          <w:szCs w:val="18"/>
        </w:rPr>
        <w:t xml:space="preserve">  ПОСТАНОВЛЯЕТ:</w:t>
      </w:r>
    </w:p>
    <w:p w:rsidR="00B72183" w:rsidRPr="00B72183" w:rsidRDefault="00B72183" w:rsidP="00B72183">
      <w:pPr>
        <w:tabs>
          <w:tab w:val="left" w:pos="3976"/>
        </w:tabs>
        <w:ind w:left="-426" w:right="-427" w:firstLine="284"/>
        <w:rPr>
          <w:sz w:val="18"/>
          <w:szCs w:val="18"/>
        </w:rPr>
      </w:pPr>
    </w:p>
    <w:p w:rsidR="00B72183" w:rsidRPr="00B72183" w:rsidRDefault="00B72183" w:rsidP="00B72183">
      <w:pPr>
        <w:tabs>
          <w:tab w:val="left" w:pos="3976"/>
        </w:tabs>
        <w:ind w:left="-426" w:right="-427" w:firstLine="284"/>
        <w:rPr>
          <w:sz w:val="18"/>
          <w:szCs w:val="18"/>
        </w:rPr>
      </w:pPr>
      <w:r>
        <w:rPr>
          <w:sz w:val="18"/>
          <w:szCs w:val="18"/>
        </w:rPr>
        <w:t>1.</w:t>
      </w:r>
      <w:r w:rsidRPr="00B72183">
        <w:rPr>
          <w:sz w:val="18"/>
          <w:szCs w:val="18"/>
        </w:rPr>
        <w:t xml:space="preserve">Предоставить разрешение на условно разрешенный вид использования  «Для индивидуального жилищного строительства» в отношении земельного участка с кадастровым номером 38:06:100801:23487, площадью 600 </w:t>
      </w:r>
      <w:proofErr w:type="spellStart"/>
      <w:r w:rsidRPr="00B72183">
        <w:rPr>
          <w:sz w:val="18"/>
          <w:szCs w:val="18"/>
        </w:rPr>
        <w:t>кв.м</w:t>
      </w:r>
      <w:proofErr w:type="spellEnd"/>
      <w:r w:rsidRPr="00B72183">
        <w:rPr>
          <w:sz w:val="18"/>
          <w:szCs w:val="18"/>
        </w:rPr>
        <w:t>., расположенного по адресу: Иркутская область, Иркутский район, с. Хомутово, ул. Гранатовая, 32.</w:t>
      </w:r>
    </w:p>
    <w:p w:rsidR="00B72183" w:rsidRPr="00B72183" w:rsidRDefault="00B72183" w:rsidP="00B72183">
      <w:pPr>
        <w:tabs>
          <w:tab w:val="left" w:pos="3976"/>
        </w:tabs>
        <w:ind w:left="-426" w:right="-427" w:firstLine="284"/>
        <w:rPr>
          <w:sz w:val="18"/>
          <w:szCs w:val="18"/>
        </w:rPr>
      </w:pPr>
      <w:r w:rsidRPr="00B72183">
        <w:rPr>
          <w:sz w:val="18"/>
          <w:szCs w:val="18"/>
        </w:rPr>
        <w:t>2. Опубликовать настоящее постановление в установленном законом порядке.</w:t>
      </w:r>
    </w:p>
    <w:p w:rsidR="00B72183" w:rsidRPr="00B72183" w:rsidRDefault="00B72183" w:rsidP="00B72183">
      <w:pPr>
        <w:tabs>
          <w:tab w:val="left" w:pos="3976"/>
        </w:tabs>
        <w:ind w:left="-426" w:right="-427" w:firstLine="284"/>
        <w:rPr>
          <w:sz w:val="18"/>
          <w:szCs w:val="18"/>
        </w:rPr>
      </w:pPr>
      <w:r w:rsidRPr="00B72183">
        <w:rPr>
          <w:sz w:val="18"/>
          <w:szCs w:val="18"/>
        </w:rPr>
        <w:t xml:space="preserve">3. </w:t>
      </w:r>
      <w:proofErr w:type="gramStart"/>
      <w:r w:rsidRPr="00B72183">
        <w:rPr>
          <w:sz w:val="18"/>
          <w:szCs w:val="18"/>
        </w:rPr>
        <w:t>Контроль за</w:t>
      </w:r>
      <w:proofErr w:type="gramEnd"/>
      <w:r w:rsidRPr="00B72183">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B72183" w:rsidRPr="00B72183" w:rsidRDefault="00B72183" w:rsidP="00B72183">
      <w:pPr>
        <w:tabs>
          <w:tab w:val="left" w:pos="3976"/>
        </w:tabs>
        <w:ind w:left="-426" w:right="-427" w:firstLine="284"/>
        <w:rPr>
          <w:sz w:val="18"/>
          <w:szCs w:val="18"/>
        </w:rPr>
      </w:pPr>
    </w:p>
    <w:p w:rsidR="00B44848" w:rsidRDefault="00B44848" w:rsidP="00B44848">
      <w:pPr>
        <w:tabs>
          <w:tab w:val="left" w:pos="3976"/>
        </w:tabs>
        <w:ind w:left="-426" w:right="-427" w:firstLine="284"/>
        <w:jc w:val="center"/>
        <w:rPr>
          <w:i/>
          <w:sz w:val="18"/>
          <w:szCs w:val="18"/>
        </w:rPr>
      </w:pPr>
    </w:p>
    <w:p w:rsidR="00B72183" w:rsidRPr="00B44848" w:rsidRDefault="00B72183" w:rsidP="00B44848">
      <w:pPr>
        <w:tabs>
          <w:tab w:val="left" w:pos="3976"/>
        </w:tabs>
        <w:ind w:left="-426" w:right="-427" w:firstLine="284"/>
        <w:jc w:val="center"/>
        <w:rPr>
          <w:i/>
          <w:sz w:val="18"/>
          <w:szCs w:val="18"/>
        </w:rPr>
      </w:pPr>
      <w:proofErr w:type="gramStart"/>
      <w:r w:rsidRPr="00B44848">
        <w:rPr>
          <w:i/>
          <w:sz w:val="18"/>
          <w:szCs w:val="18"/>
        </w:rPr>
        <w:t>Исполняющий</w:t>
      </w:r>
      <w:proofErr w:type="gramEnd"/>
      <w:r w:rsidRPr="00B44848">
        <w:rPr>
          <w:i/>
          <w:sz w:val="18"/>
          <w:szCs w:val="18"/>
        </w:rPr>
        <w:t xml:space="preserve"> обязанности</w:t>
      </w:r>
    </w:p>
    <w:p w:rsidR="00B72183" w:rsidRPr="00B44848" w:rsidRDefault="00B72183" w:rsidP="00B44848">
      <w:pPr>
        <w:tabs>
          <w:tab w:val="left" w:pos="3976"/>
        </w:tabs>
        <w:ind w:left="-426" w:right="-427" w:firstLine="284"/>
        <w:jc w:val="right"/>
        <w:rPr>
          <w:i/>
          <w:sz w:val="18"/>
          <w:szCs w:val="18"/>
        </w:rPr>
      </w:pPr>
      <w:r w:rsidRPr="00B44848">
        <w:rPr>
          <w:i/>
          <w:sz w:val="18"/>
          <w:szCs w:val="18"/>
        </w:rPr>
        <w:t>Глава администрации</w:t>
      </w:r>
      <w:r w:rsidR="00B44848">
        <w:rPr>
          <w:i/>
          <w:sz w:val="18"/>
          <w:szCs w:val="18"/>
        </w:rPr>
        <w:t xml:space="preserve">                                                                  </w:t>
      </w:r>
      <w:r w:rsidRPr="00B44848">
        <w:rPr>
          <w:i/>
          <w:sz w:val="18"/>
          <w:szCs w:val="18"/>
        </w:rPr>
        <w:t xml:space="preserve">    А.В. Иваненко</w:t>
      </w:r>
    </w:p>
    <w:p w:rsidR="00B44848" w:rsidRDefault="00B44848" w:rsidP="00B72183">
      <w:pPr>
        <w:tabs>
          <w:tab w:val="left" w:pos="3976"/>
        </w:tabs>
        <w:ind w:left="-426" w:right="-427" w:firstLine="284"/>
        <w:rPr>
          <w:sz w:val="18"/>
          <w:szCs w:val="18"/>
        </w:rPr>
      </w:pPr>
    </w:p>
    <w:p w:rsidR="00B44848" w:rsidRDefault="00B44848" w:rsidP="00B72183">
      <w:pPr>
        <w:tabs>
          <w:tab w:val="left" w:pos="3976"/>
        </w:tabs>
        <w:ind w:left="-426" w:right="-427" w:firstLine="284"/>
        <w:rPr>
          <w:sz w:val="18"/>
          <w:szCs w:val="18"/>
        </w:rPr>
      </w:pPr>
    </w:p>
    <w:p w:rsidR="0003109C" w:rsidRPr="0003109C" w:rsidRDefault="0003109C" w:rsidP="0003109C">
      <w:pPr>
        <w:tabs>
          <w:tab w:val="left" w:pos="3976"/>
        </w:tabs>
        <w:ind w:left="-426" w:right="-427" w:firstLine="284"/>
        <w:jc w:val="center"/>
        <w:rPr>
          <w:b/>
          <w:sz w:val="18"/>
          <w:szCs w:val="18"/>
        </w:rPr>
      </w:pPr>
      <w:r w:rsidRPr="0003109C">
        <w:rPr>
          <w:b/>
          <w:sz w:val="18"/>
          <w:szCs w:val="18"/>
        </w:rPr>
        <w:t>Информация о приеме заявлений о намерении участвовать</w:t>
      </w:r>
    </w:p>
    <w:p w:rsidR="0003109C" w:rsidRPr="0003109C" w:rsidRDefault="0003109C" w:rsidP="0003109C">
      <w:pPr>
        <w:tabs>
          <w:tab w:val="left" w:pos="3976"/>
        </w:tabs>
        <w:ind w:left="-426" w:right="-427" w:firstLine="284"/>
        <w:jc w:val="center"/>
        <w:rPr>
          <w:b/>
          <w:sz w:val="18"/>
          <w:szCs w:val="18"/>
        </w:rPr>
      </w:pPr>
      <w:r w:rsidRPr="0003109C">
        <w:rPr>
          <w:b/>
          <w:sz w:val="18"/>
          <w:szCs w:val="18"/>
        </w:rPr>
        <w:t>в аукционе по продаже  права аренды земельного участка</w:t>
      </w:r>
    </w:p>
    <w:p w:rsidR="0003109C" w:rsidRPr="0003109C" w:rsidRDefault="0003109C" w:rsidP="0003109C">
      <w:pPr>
        <w:tabs>
          <w:tab w:val="left" w:pos="3976"/>
        </w:tabs>
        <w:ind w:left="-426" w:right="-427" w:firstLine="284"/>
        <w:jc w:val="center"/>
        <w:rPr>
          <w:sz w:val="18"/>
          <w:szCs w:val="18"/>
        </w:rPr>
      </w:pPr>
      <w:r w:rsidRPr="0003109C">
        <w:rPr>
          <w:b/>
          <w:sz w:val="18"/>
          <w:szCs w:val="18"/>
        </w:rPr>
        <w:t>для индивидуального жилищного строительства</w:t>
      </w:r>
    </w:p>
    <w:p w:rsidR="0003109C" w:rsidRPr="0003109C" w:rsidRDefault="0003109C" w:rsidP="0003109C">
      <w:pPr>
        <w:tabs>
          <w:tab w:val="left" w:pos="3976"/>
        </w:tabs>
        <w:ind w:left="-426" w:right="-427" w:firstLine="284"/>
        <w:rPr>
          <w:sz w:val="18"/>
          <w:szCs w:val="18"/>
        </w:rPr>
      </w:pPr>
    </w:p>
    <w:p w:rsidR="0003109C" w:rsidRPr="0003109C" w:rsidRDefault="0003109C" w:rsidP="0003109C">
      <w:pPr>
        <w:tabs>
          <w:tab w:val="left" w:pos="3976"/>
        </w:tabs>
        <w:ind w:left="-426" w:right="-427" w:firstLine="284"/>
        <w:rPr>
          <w:sz w:val="18"/>
          <w:szCs w:val="18"/>
        </w:rPr>
      </w:pPr>
      <w:r w:rsidRPr="0003109C">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03109C" w:rsidRPr="0003109C" w:rsidRDefault="0003109C" w:rsidP="0003109C">
      <w:pPr>
        <w:tabs>
          <w:tab w:val="left" w:pos="3976"/>
        </w:tabs>
        <w:ind w:left="-426" w:right="-427" w:firstLine="284"/>
        <w:rPr>
          <w:sz w:val="18"/>
          <w:szCs w:val="18"/>
        </w:rPr>
      </w:pPr>
      <w:r w:rsidRPr="0003109C">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03109C" w:rsidRPr="0003109C" w:rsidRDefault="0003109C" w:rsidP="0003109C">
      <w:pPr>
        <w:tabs>
          <w:tab w:val="left" w:pos="3976"/>
        </w:tabs>
        <w:ind w:left="-426" w:right="-427" w:firstLine="284"/>
        <w:rPr>
          <w:sz w:val="18"/>
          <w:szCs w:val="18"/>
        </w:rPr>
      </w:pPr>
      <w:r w:rsidRPr="0003109C">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v.gavajler@govirk.ru.</w:t>
      </w:r>
    </w:p>
    <w:p w:rsidR="0003109C" w:rsidRPr="0003109C" w:rsidRDefault="0003109C" w:rsidP="0003109C">
      <w:pPr>
        <w:tabs>
          <w:tab w:val="left" w:pos="3976"/>
        </w:tabs>
        <w:ind w:left="-426" w:right="-427" w:firstLine="284"/>
        <w:rPr>
          <w:sz w:val="18"/>
          <w:szCs w:val="18"/>
        </w:rPr>
      </w:pPr>
      <w:r w:rsidRPr="0003109C">
        <w:rPr>
          <w:sz w:val="18"/>
          <w:szCs w:val="18"/>
        </w:rPr>
        <w:t xml:space="preserve">       Заявления подаются заявителем одним из следующих способов:</w:t>
      </w:r>
    </w:p>
    <w:p w:rsidR="0003109C" w:rsidRPr="0003109C" w:rsidRDefault="0003109C" w:rsidP="0003109C">
      <w:pPr>
        <w:tabs>
          <w:tab w:val="left" w:pos="3976"/>
        </w:tabs>
        <w:ind w:left="-426" w:right="-427" w:firstLine="284"/>
        <w:rPr>
          <w:sz w:val="18"/>
          <w:szCs w:val="18"/>
        </w:rPr>
      </w:pPr>
      <w:r w:rsidRPr="0003109C">
        <w:rPr>
          <w:sz w:val="18"/>
          <w:szCs w:val="18"/>
        </w:rPr>
        <w:t>- путем личного обращения;</w:t>
      </w:r>
    </w:p>
    <w:p w:rsidR="0003109C" w:rsidRPr="0003109C" w:rsidRDefault="0003109C" w:rsidP="0003109C">
      <w:pPr>
        <w:tabs>
          <w:tab w:val="left" w:pos="3976"/>
        </w:tabs>
        <w:ind w:left="-426" w:right="-427" w:firstLine="284"/>
        <w:rPr>
          <w:sz w:val="18"/>
          <w:szCs w:val="18"/>
        </w:rPr>
      </w:pPr>
      <w:r w:rsidRPr="0003109C">
        <w:rPr>
          <w:sz w:val="18"/>
          <w:szCs w:val="18"/>
        </w:rPr>
        <w:t>- через организации почтовой связи;</w:t>
      </w:r>
    </w:p>
    <w:p w:rsidR="0003109C" w:rsidRPr="0003109C" w:rsidRDefault="0003109C" w:rsidP="0003109C">
      <w:pPr>
        <w:tabs>
          <w:tab w:val="left" w:pos="3976"/>
        </w:tabs>
        <w:ind w:left="-426" w:right="-427" w:firstLine="284"/>
        <w:rPr>
          <w:sz w:val="18"/>
          <w:szCs w:val="18"/>
        </w:rPr>
      </w:pPr>
      <w:r w:rsidRPr="0003109C">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03109C" w:rsidRPr="0003109C" w:rsidRDefault="0003109C" w:rsidP="0003109C">
      <w:pPr>
        <w:tabs>
          <w:tab w:val="left" w:pos="3976"/>
        </w:tabs>
        <w:ind w:left="-426" w:right="-427" w:firstLine="284"/>
        <w:rPr>
          <w:sz w:val="18"/>
          <w:szCs w:val="18"/>
        </w:rPr>
      </w:pPr>
      <w:r w:rsidRPr="0003109C">
        <w:rPr>
          <w:sz w:val="18"/>
          <w:szCs w:val="18"/>
        </w:rPr>
        <w:t xml:space="preserve">       Дата приема заявлений – 4 августа 2023 года.</w:t>
      </w:r>
    </w:p>
    <w:p w:rsidR="0003109C" w:rsidRPr="0003109C" w:rsidRDefault="0003109C" w:rsidP="0003109C">
      <w:pPr>
        <w:tabs>
          <w:tab w:val="left" w:pos="3976"/>
        </w:tabs>
        <w:ind w:left="-426" w:right="-427" w:firstLine="284"/>
        <w:rPr>
          <w:sz w:val="18"/>
          <w:szCs w:val="18"/>
        </w:rPr>
      </w:pPr>
      <w:r w:rsidRPr="0003109C">
        <w:rPr>
          <w:sz w:val="18"/>
          <w:szCs w:val="18"/>
        </w:rPr>
        <w:t xml:space="preserve">       Дата окончания приема заявлений –   2 сентября 2023 года.</w:t>
      </w:r>
    </w:p>
    <w:p w:rsidR="0003109C" w:rsidRPr="0003109C" w:rsidRDefault="0003109C" w:rsidP="0003109C">
      <w:pPr>
        <w:tabs>
          <w:tab w:val="left" w:pos="3976"/>
        </w:tabs>
        <w:ind w:left="-426" w:right="-427" w:firstLine="284"/>
        <w:rPr>
          <w:sz w:val="18"/>
          <w:szCs w:val="18"/>
        </w:rPr>
      </w:pPr>
      <w:r w:rsidRPr="0003109C">
        <w:rPr>
          <w:sz w:val="18"/>
          <w:szCs w:val="18"/>
        </w:rPr>
        <w:t xml:space="preserve">Участок № 1 </w:t>
      </w:r>
    </w:p>
    <w:p w:rsidR="0003109C" w:rsidRPr="0003109C" w:rsidRDefault="0003109C" w:rsidP="0003109C">
      <w:pPr>
        <w:tabs>
          <w:tab w:val="left" w:pos="3976"/>
        </w:tabs>
        <w:ind w:left="-426" w:right="-427" w:firstLine="284"/>
        <w:rPr>
          <w:sz w:val="18"/>
          <w:szCs w:val="18"/>
        </w:rPr>
      </w:pPr>
      <w:r w:rsidRPr="0003109C">
        <w:rPr>
          <w:sz w:val="18"/>
          <w:szCs w:val="18"/>
        </w:rPr>
        <w:t xml:space="preserve">        Характеристика земельного участка: </w:t>
      </w:r>
    </w:p>
    <w:p w:rsidR="0003109C" w:rsidRPr="0003109C" w:rsidRDefault="0003109C" w:rsidP="0003109C">
      <w:pPr>
        <w:tabs>
          <w:tab w:val="left" w:pos="3976"/>
        </w:tabs>
        <w:ind w:left="-426" w:right="-427" w:firstLine="284"/>
        <w:rPr>
          <w:sz w:val="18"/>
          <w:szCs w:val="18"/>
        </w:rPr>
      </w:pPr>
      <w:r w:rsidRPr="0003109C">
        <w:rPr>
          <w:sz w:val="18"/>
          <w:szCs w:val="18"/>
        </w:rPr>
        <w:t xml:space="preserve">        Земельный участок из земель населенных пунктов площадью 1282 </w:t>
      </w:r>
      <w:proofErr w:type="spellStart"/>
      <w:r w:rsidRPr="0003109C">
        <w:rPr>
          <w:sz w:val="18"/>
          <w:szCs w:val="18"/>
        </w:rPr>
        <w:t>кв</w:t>
      </w:r>
      <w:proofErr w:type="gramStart"/>
      <w:r w:rsidRPr="0003109C">
        <w:rPr>
          <w:sz w:val="18"/>
          <w:szCs w:val="18"/>
        </w:rPr>
        <w:t>.м</w:t>
      </w:r>
      <w:proofErr w:type="spellEnd"/>
      <w:proofErr w:type="gramEnd"/>
      <w:r w:rsidRPr="0003109C">
        <w:rPr>
          <w:sz w:val="18"/>
          <w:szCs w:val="18"/>
        </w:rPr>
        <w:t>, местоположение: Иркутская область, Иркутский район, д. Куда.</w:t>
      </w:r>
    </w:p>
    <w:p w:rsidR="0003109C" w:rsidRPr="0003109C" w:rsidRDefault="0003109C" w:rsidP="0003109C">
      <w:pPr>
        <w:tabs>
          <w:tab w:val="left" w:pos="3976"/>
        </w:tabs>
        <w:ind w:left="-426" w:right="-427" w:firstLine="284"/>
        <w:rPr>
          <w:sz w:val="18"/>
          <w:szCs w:val="18"/>
        </w:rPr>
      </w:pPr>
      <w:r w:rsidRPr="0003109C">
        <w:rPr>
          <w:sz w:val="18"/>
          <w:szCs w:val="18"/>
        </w:rPr>
        <w:t xml:space="preserve">        Разрешенное использование земельного участка: для индивидуального жилищного строительства.</w:t>
      </w:r>
    </w:p>
    <w:p w:rsidR="0003109C" w:rsidRPr="0003109C" w:rsidRDefault="0003109C" w:rsidP="0003109C">
      <w:pPr>
        <w:tabs>
          <w:tab w:val="left" w:pos="3976"/>
        </w:tabs>
        <w:ind w:left="-426" w:right="-427" w:firstLine="284"/>
        <w:rPr>
          <w:sz w:val="18"/>
          <w:szCs w:val="18"/>
        </w:rPr>
      </w:pPr>
      <w:r w:rsidRPr="0003109C">
        <w:rPr>
          <w:sz w:val="18"/>
          <w:szCs w:val="18"/>
        </w:rPr>
        <w:t xml:space="preserve">Участок № 2 </w:t>
      </w:r>
    </w:p>
    <w:p w:rsidR="0003109C" w:rsidRPr="0003109C" w:rsidRDefault="0003109C" w:rsidP="0003109C">
      <w:pPr>
        <w:tabs>
          <w:tab w:val="left" w:pos="3976"/>
        </w:tabs>
        <w:ind w:left="-426" w:right="-427" w:firstLine="284"/>
        <w:rPr>
          <w:sz w:val="18"/>
          <w:szCs w:val="18"/>
        </w:rPr>
      </w:pPr>
      <w:r w:rsidRPr="0003109C">
        <w:rPr>
          <w:sz w:val="18"/>
          <w:szCs w:val="18"/>
        </w:rPr>
        <w:t xml:space="preserve">        Характеристика земельного участка: </w:t>
      </w:r>
    </w:p>
    <w:p w:rsidR="0003109C" w:rsidRPr="0003109C" w:rsidRDefault="0003109C" w:rsidP="0003109C">
      <w:pPr>
        <w:tabs>
          <w:tab w:val="left" w:pos="3976"/>
        </w:tabs>
        <w:ind w:left="-426" w:right="-427" w:firstLine="284"/>
        <w:rPr>
          <w:sz w:val="18"/>
          <w:szCs w:val="18"/>
        </w:rPr>
      </w:pPr>
      <w:r w:rsidRPr="0003109C">
        <w:rPr>
          <w:sz w:val="18"/>
          <w:szCs w:val="18"/>
        </w:rPr>
        <w:t xml:space="preserve">        Земельный участок из земель населенных пунктов площадью 1000 </w:t>
      </w:r>
      <w:proofErr w:type="spellStart"/>
      <w:r w:rsidRPr="0003109C">
        <w:rPr>
          <w:sz w:val="18"/>
          <w:szCs w:val="18"/>
        </w:rPr>
        <w:t>кв</w:t>
      </w:r>
      <w:proofErr w:type="gramStart"/>
      <w:r w:rsidRPr="0003109C">
        <w:rPr>
          <w:sz w:val="18"/>
          <w:szCs w:val="18"/>
        </w:rPr>
        <w:t>.м</w:t>
      </w:r>
      <w:proofErr w:type="spellEnd"/>
      <w:proofErr w:type="gramEnd"/>
      <w:r w:rsidRPr="0003109C">
        <w:rPr>
          <w:sz w:val="18"/>
          <w:szCs w:val="18"/>
        </w:rPr>
        <w:t>, местоположение: Иркутская область, Иркутский район, д. Позднякова.</w:t>
      </w:r>
    </w:p>
    <w:p w:rsidR="0003109C" w:rsidRPr="0003109C" w:rsidRDefault="0003109C" w:rsidP="0003109C">
      <w:pPr>
        <w:tabs>
          <w:tab w:val="left" w:pos="3976"/>
        </w:tabs>
        <w:ind w:left="-426" w:right="-427" w:firstLine="284"/>
        <w:rPr>
          <w:sz w:val="18"/>
          <w:szCs w:val="18"/>
        </w:rPr>
      </w:pPr>
      <w:r w:rsidRPr="0003109C">
        <w:rPr>
          <w:sz w:val="18"/>
          <w:szCs w:val="18"/>
        </w:rPr>
        <w:lastRenderedPageBreak/>
        <w:t xml:space="preserve">        Разрешенное использование земельного участка: для индивидуального жилищного строительства.</w:t>
      </w:r>
    </w:p>
    <w:p w:rsidR="0003109C" w:rsidRPr="0003109C" w:rsidRDefault="0003109C" w:rsidP="0003109C">
      <w:pPr>
        <w:tabs>
          <w:tab w:val="left" w:pos="3976"/>
        </w:tabs>
        <w:ind w:left="-426" w:right="-427" w:firstLine="284"/>
        <w:rPr>
          <w:sz w:val="18"/>
          <w:szCs w:val="18"/>
        </w:rPr>
      </w:pPr>
      <w:r w:rsidRPr="0003109C">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03109C">
        <w:rPr>
          <w:sz w:val="18"/>
          <w:szCs w:val="18"/>
        </w:rPr>
        <w:t>каб</w:t>
      </w:r>
      <w:proofErr w:type="spellEnd"/>
      <w:r w:rsidRPr="0003109C">
        <w:rPr>
          <w:sz w:val="18"/>
          <w:szCs w:val="18"/>
        </w:rPr>
        <w:t>. 109.</w:t>
      </w:r>
    </w:p>
    <w:p w:rsidR="0003109C" w:rsidRPr="0003109C" w:rsidRDefault="0003109C" w:rsidP="0003109C">
      <w:pPr>
        <w:tabs>
          <w:tab w:val="left" w:pos="3976"/>
        </w:tabs>
        <w:ind w:left="-426" w:right="-427" w:firstLine="284"/>
        <w:rPr>
          <w:sz w:val="18"/>
          <w:szCs w:val="18"/>
        </w:rPr>
      </w:pPr>
    </w:p>
    <w:p w:rsidR="0003109C" w:rsidRPr="0003109C" w:rsidRDefault="0003109C" w:rsidP="0003109C">
      <w:pPr>
        <w:tabs>
          <w:tab w:val="left" w:pos="3976"/>
        </w:tabs>
        <w:ind w:left="-426" w:right="-427" w:firstLine="284"/>
        <w:rPr>
          <w:sz w:val="18"/>
          <w:szCs w:val="18"/>
        </w:rPr>
      </w:pPr>
    </w:p>
    <w:p w:rsidR="0003109C" w:rsidRPr="0003109C" w:rsidRDefault="0003109C" w:rsidP="0003109C">
      <w:pPr>
        <w:tabs>
          <w:tab w:val="left" w:pos="3976"/>
        </w:tabs>
        <w:ind w:left="-426" w:right="-427" w:firstLine="284"/>
        <w:jc w:val="center"/>
        <w:rPr>
          <w:i/>
          <w:sz w:val="18"/>
          <w:szCs w:val="18"/>
        </w:rPr>
      </w:pPr>
      <w:r w:rsidRPr="0003109C">
        <w:rPr>
          <w:i/>
          <w:sz w:val="18"/>
          <w:szCs w:val="18"/>
        </w:rPr>
        <w:t>Временно замещающая должность</w:t>
      </w:r>
    </w:p>
    <w:p w:rsidR="0003109C" w:rsidRPr="0003109C" w:rsidRDefault="0003109C" w:rsidP="0003109C">
      <w:pPr>
        <w:tabs>
          <w:tab w:val="left" w:pos="3976"/>
        </w:tabs>
        <w:ind w:left="-426" w:right="-427" w:firstLine="284"/>
        <w:jc w:val="center"/>
        <w:rPr>
          <w:i/>
          <w:sz w:val="18"/>
          <w:szCs w:val="18"/>
        </w:rPr>
      </w:pPr>
      <w:r w:rsidRPr="0003109C">
        <w:rPr>
          <w:i/>
          <w:sz w:val="18"/>
          <w:szCs w:val="18"/>
        </w:rPr>
        <w:t xml:space="preserve">начальника отдела </w:t>
      </w:r>
      <w:proofErr w:type="gramStart"/>
      <w:r w:rsidRPr="0003109C">
        <w:rPr>
          <w:i/>
          <w:sz w:val="18"/>
          <w:szCs w:val="18"/>
        </w:rPr>
        <w:t>земельных</w:t>
      </w:r>
      <w:proofErr w:type="gramEnd"/>
    </w:p>
    <w:p w:rsidR="0003109C" w:rsidRPr="0003109C" w:rsidRDefault="0003109C" w:rsidP="0003109C">
      <w:pPr>
        <w:tabs>
          <w:tab w:val="left" w:pos="3976"/>
        </w:tabs>
        <w:ind w:left="-426" w:right="-427" w:firstLine="284"/>
        <w:jc w:val="right"/>
        <w:rPr>
          <w:i/>
          <w:sz w:val="18"/>
          <w:szCs w:val="18"/>
        </w:rPr>
      </w:pPr>
      <w:r w:rsidRPr="0003109C">
        <w:rPr>
          <w:i/>
          <w:sz w:val="18"/>
          <w:szCs w:val="18"/>
        </w:rPr>
        <w:t xml:space="preserve">отношений и земельного учета          </w:t>
      </w:r>
      <w:r>
        <w:rPr>
          <w:i/>
          <w:sz w:val="18"/>
          <w:szCs w:val="18"/>
        </w:rPr>
        <w:t xml:space="preserve">           </w:t>
      </w:r>
      <w:r w:rsidRPr="0003109C">
        <w:rPr>
          <w:i/>
          <w:sz w:val="18"/>
          <w:szCs w:val="18"/>
        </w:rPr>
        <w:t xml:space="preserve">                                    И.Ю. </w:t>
      </w:r>
      <w:proofErr w:type="spellStart"/>
      <w:r w:rsidRPr="0003109C">
        <w:rPr>
          <w:i/>
          <w:sz w:val="18"/>
          <w:szCs w:val="18"/>
        </w:rPr>
        <w:t>Апончук</w:t>
      </w:r>
      <w:proofErr w:type="spellEnd"/>
    </w:p>
    <w:p w:rsidR="0003109C" w:rsidRPr="0003109C" w:rsidRDefault="0003109C" w:rsidP="0003109C">
      <w:pPr>
        <w:tabs>
          <w:tab w:val="left" w:pos="3976"/>
        </w:tabs>
        <w:ind w:left="-426" w:right="-427" w:firstLine="284"/>
        <w:jc w:val="right"/>
        <w:rPr>
          <w:i/>
          <w:sz w:val="18"/>
          <w:szCs w:val="18"/>
        </w:rPr>
      </w:pPr>
    </w:p>
    <w:p w:rsidR="00B44848" w:rsidRPr="0003109C" w:rsidRDefault="00B44848" w:rsidP="0003109C">
      <w:pPr>
        <w:tabs>
          <w:tab w:val="left" w:pos="3976"/>
        </w:tabs>
        <w:ind w:left="-426" w:right="-427" w:firstLine="284"/>
        <w:jc w:val="right"/>
        <w:rPr>
          <w:i/>
          <w:sz w:val="18"/>
          <w:szCs w:val="18"/>
        </w:rPr>
      </w:pPr>
    </w:p>
    <w:p w:rsidR="001A2110" w:rsidRDefault="001A2110" w:rsidP="001A2110">
      <w:pPr>
        <w:tabs>
          <w:tab w:val="left" w:pos="3976"/>
        </w:tabs>
        <w:ind w:left="-426" w:right="-427" w:firstLine="284"/>
        <w:rPr>
          <w:sz w:val="18"/>
          <w:szCs w:val="18"/>
        </w:rPr>
      </w:pPr>
    </w:p>
    <w:p w:rsidR="001A2110" w:rsidRPr="001A2110" w:rsidRDefault="001A2110" w:rsidP="001A2110">
      <w:pPr>
        <w:tabs>
          <w:tab w:val="left" w:pos="3976"/>
        </w:tabs>
        <w:ind w:left="-426" w:right="-427" w:firstLine="284"/>
        <w:jc w:val="right"/>
        <w:rPr>
          <w:i/>
          <w:sz w:val="18"/>
          <w:szCs w:val="18"/>
        </w:rPr>
      </w:pPr>
    </w:p>
    <w:p w:rsidR="00CF3FEE" w:rsidRPr="001A2110" w:rsidRDefault="00CF3FEE" w:rsidP="001A2110">
      <w:pPr>
        <w:tabs>
          <w:tab w:val="left" w:pos="3976"/>
        </w:tabs>
        <w:ind w:left="-426" w:right="-427" w:firstLine="284"/>
        <w:jc w:val="right"/>
        <w:rPr>
          <w:i/>
          <w:sz w:val="18"/>
          <w:szCs w:val="18"/>
        </w:rPr>
      </w:pPr>
    </w:p>
    <w:p w:rsidR="00265015" w:rsidRPr="001A2110" w:rsidRDefault="00265015" w:rsidP="001A2110">
      <w:pPr>
        <w:tabs>
          <w:tab w:val="left" w:pos="3976"/>
        </w:tabs>
        <w:ind w:left="-426" w:right="-427" w:firstLine="284"/>
        <w:jc w:val="right"/>
        <w:rPr>
          <w:i/>
          <w:sz w:val="18"/>
          <w:szCs w:val="18"/>
        </w:rPr>
      </w:pPr>
    </w:p>
    <w:p w:rsidR="006136CB" w:rsidRDefault="006136CB" w:rsidP="0060104F">
      <w:pPr>
        <w:tabs>
          <w:tab w:val="left" w:pos="3976"/>
        </w:tabs>
        <w:ind w:left="-426" w:right="-427" w:firstLine="284"/>
        <w:rPr>
          <w:sz w:val="18"/>
          <w:szCs w:val="18"/>
        </w:rPr>
      </w:pPr>
    </w:p>
    <w:p w:rsidR="00E774E1" w:rsidRPr="00E774E1" w:rsidRDefault="00E774E1" w:rsidP="00E774E1">
      <w:pPr>
        <w:tabs>
          <w:tab w:val="left" w:pos="3976"/>
        </w:tabs>
        <w:ind w:left="-426" w:right="-427" w:firstLine="284"/>
        <w:jc w:val="right"/>
        <w:rPr>
          <w:i/>
          <w:sz w:val="18"/>
          <w:szCs w:val="18"/>
        </w:rPr>
      </w:pPr>
    </w:p>
    <w:sectPr w:rsidR="00E774E1" w:rsidRPr="00E774E1" w:rsidSect="00DE6E95">
      <w:footerReference w:type="default" r:id="rId9"/>
      <w:pgSz w:w="11906" w:h="16838"/>
      <w:pgMar w:top="567" w:right="99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0A41" w:rsidRDefault="000E0A41" w:rsidP="00BD744E">
      <w:r>
        <w:separator/>
      </w:r>
    </w:p>
  </w:endnote>
  <w:endnote w:type="continuationSeparator" w:id="0">
    <w:p w:rsidR="000E0A41" w:rsidRDefault="000E0A41"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8403080"/>
      <w:docPartObj>
        <w:docPartGallery w:val="Page Numbers (Bottom of Page)"/>
        <w:docPartUnique/>
      </w:docPartObj>
    </w:sdtPr>
    <w:sdtEndPr>
      <w:rPr>
        <w:sz w:val="16"/>
      </w:rPr>
    </w:sdtEndPr>
    <w:sdtContent>
      <w:p w:rsidR="00156B26" w:rsidRPr="00257592" w:rsidRDefault="00156B26">
        <w:pPr>
          <w:pStyle w:val="afd"/>
          <w:jc w:val="right"/>
          <w:rPr>
            <w:sz w:val="16"/>
          </w:rPr>
        </w:pPr>
        <w:r w:rsidRPr="00257592">
          <w:rPr>
            <w:sz w:val="16"/>
          </w:rPr>
          <w:fldChar w:fldCharType="begin"/>
        </w:r>
        <w:r w:rsidRPr="00257592">
          <w:rPr>
            <w:sz w:val="16"/>
          </w:rPr>
          <w:instrText>PAGE   \* MERGEFORMAT</w:instrText>
        </w:r>
        <w:r w:rsidRPr="00257592">
          <w:rPr>
            <w:sz w:val="16"/>
          </w:rPr>
          <w:fldChar w:fldCharType="separate"/>
        </w:r>
        <w:r w:rsidR="00AA4EEA">
          <w:rPr>
            <w:noProof/>
            <w:sz w:val="16"/>
          </w:rPr>
          <w:t>3</w:t>
        </w:r>
        <w:r w:rsidRPr="00257592">
          <w:rPr>
            <w:sz w:val="16"/>
          </w:rPr>
          <w:fldChar w:fldCharType="end"/>
        </w:r>
      </w:p>
    </w:sdtContent>
  </w:sdt>
  <w:p w:rsidR="00156B26" w:rsidRDefault="00156B26">
    <w:pPr>
      <w:pStyle w:val="afd"/>
    </w:pPr>
  </w:p>
  <w:p w:rsidR="00156B26" w:rsidRDefault="00156B2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0A41" w:rsidRDefault="000E0A41" w:rsidP="00BD744E">
      <w:r>
        <w:separator/>
      </w:r>
    </w:p>
  </w:footnote>
  <w:footnote w:type="continuationSeparator" w:id="0">
    <w:p w:rsidR="000E0A41" w:rsidRDefault="000E0A41"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55D01A6"/>
    <w:multiLevelType w:val="hybridMultilevel"/>
    <w:tmpl w:val="C1080198"/>
    <w:lvl w:ilvl="0" w:tplc="B7BE9B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C356F0C"/>
    <w:multiLevelType w:val="multilevel"/>
    <w:tmpl w:val="FE5E0B22"/>
    <w:lvl w:ilvl="0">
      <w:start w:val="2"/>
      <w:numFmt w:val="decimal"/>
      <w:lvlText w:val="%1"/>
      <w:lvlJc w:val="left"/>
      <w:pPr>
        <w:ind w:left="360" w:hanging="360"/>
      </w:pPr>
      <w:rPr>
        <w:rFonts w:hint="default"/>
      </w:rPr>
    </w:lvl>
    <w:lvl w:ilvl="1">
      <w:start w:val="1"/>
      <w:numFmt w:val="decimal"/>
      <w:lvlText w:val="%1.%2"/>
      <w:lvlJc w:val="left"/>
      <w:pPr>
        <w:ind w:left="922" w:hanging="360"/>
      </w:pPr>
      <w:rPr>
        <w:rFonts w:hint="default"/>
      </w:rPr>
    </w:lvl>
    <w:lvl w:ilvl="2">
      <w:start w:val="1"/>
      <w:numFmt w:val="decimal"/>
      <w:lvlText w:val="%1.%2.%3"/>
      <w:lvlJc w:val="left"/>
      <w:pPr>
        <w:ind w:left="1844" w:hanging="720"/>
      </w:pPr>
      <w:rPr>
        <w:rFonts w:hint="default"/>
      </w:rPr>
    </w:lvl>
    <w:lvl w:ilvl="3">
      <w:start w:val="1"/>
      <w:numFmt w:val="decimal"/>
      <w:lvlText w:val="%1.%2.%3.%4"/>
      <w:lvlJc w:val="left"/>
      <w:pPr>
        <w:ind w:left="2766" w:hanging="108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4250" w:hanging="144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734" w:hanging="1800"/>
      </w:pPr>
      <w:rPr>
        <w:rFonts w:hint="default"/>
      </w:rPr>
    </w:lvl>
    <w:lvl w:ilvl="8">
      <w:start w:val="1"/>
      <w:numFmt w:val="decimal"/>
      <w:lvlText w:val="%1.%2.%3.%4.%5.%6.%7.%8.%9"/>
      <w:lvlJc w:val="left"/>
      <w:pPr>
        <w:ind w:left="6656" w:hanging="2160"/>
      </w:pPr>
      <w:rPr>
        <w:rFonts w:hint="default"/>
      </w:rPr>
    </w:lvl>
  </w:abstractNum>
  <w:abstractNum w:abstractNumId="10">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2">
    <w:nsid w:val="110A4DD1"/>
    <w:multiLevelType w:val="hybridMultilevel"/>
    <w:tmpl w:val="044E5D80"/>
    <w:lvl w:ilvl="0" w:tplc="6A92F172">
      <w:start w:val="1"/>
      <w:numFmt w:val="upperRoman"/>
      <w:lvlText w:val="%1."/>
      <w:lvlJc w:val="left"/>
      <w:pPr>
        <w:ind w:left="1080" w:hanging="72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4">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C5937FE"/>
    <w:multiLevelType w:val="hybridMultilevel"/>
    <w:tmpl w:val="BB7AD556"/>
    <w:lvl w:ilvl="0" w:tplc="9FE45894">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6">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C66733A"/>
    <w:multiLevelType w:val="multilevel"/>
    <w:tmpl w:val="9BE8A6E2"/>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0CF3723"/>
    <w:multiLevelType w:val="multilevel"/>
    <w:tmpl w:val="06EE3CDA"/>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32AA5997"/>
    <w:multiLevelType w:val="hybridMultilevel"/>
    <w:tmpl w:val="A39AB278"/>
    <w:lvl w:ilvl="0" w:tplc="3A80B754">
      <w:start w:val="1"/>
      <w:numFmt w:val="decimal"/>
      <w:lvlText w:val="%1."/>
      <w:lvlJc w:val="left"/>
      <w:pPr>
        <w:ind w:left="3597" w:hanging="1110"/>
      </w:pPr>
      <w:rPr>
        <w:rFonts w:hint="default"/>
      </w:rPr>
    </w:lvl>
    <w:lvl w:ilvl="1" w:tplc="04190019" w:tentative="1">
      <w:start w:val="1"/>
      <w:numFmt w:val="lowerLetter"/>
      <w:lvlText w:val="%2."/>
      <w:lvlJc w:val="left"/>
      <w:pPr>
        <w:ind w:left="3218" w:hanging="360"/>
      </w:pPr>
    </w:lvl>
    <w:lvl w:ilvl="2" w:tplc="0419001B" w:tentative="1">
      <w:start w:val="1"/>
      <w:numFmt w:val="lowerRoman"/>
      <w:lvlText w:val="%3."/>
      <w:lvlJc w:val="right"/>
      <w:pPr>
        <w:ind w:left="3938" w:hanging="180"/>
      </w:pPr>
    </w:lvl>
    <w:lvl w:ilvl="3" w:tplc="0419000F" w:tentative="1">
      <w:start w:val="1"/>
      <w:numFmt w:val="decimal"/>
      <w:lvlText w:val="%4."/>
      <w:lvlJc w:val="left"/>
      <w:pPr>
        <w:ind w:left="4658" w:hanging="360"/>
      </w:pPr>
    </w:lvl>
    <w:lvl w:ilvl="4" w:tplc="04190019" w:tentative="1">
      <w:start w:val="1"/>
      <w:numFmt w:val="lowerLetter"/>
      <w:lvlText w:val="%5."/>
      <w:lvlJc w:val="left"/>
      <w:pPr>
        <w:ind w:left="5378" w:hanging="360"/>
      </w:pPr>
    </w:lvl>
    <w:lvl w:ilvl="5" w:tplc="0419001B" w:tentative="1">
      <w:start w:val="1"/>
      <w:numFmt w:val="lowerRoman"/>
      <w:lvlText w:val="%6."/>
      <w:lvlJc w:val="right"/>
      <w:pPr>
        <w:ind w:left="6098" w:hanging="180"/>
      </w:pPr>
    </w:lvl>
    <w:lvl w:ilvl="6" w:tplc="0419000F" w:tentative="1">
      <w:start w:val="1"/>
      <w:numFmt w:val="decimal"/>
      <w:lvlText w:val="%7."/>
      <w:lvlJc w:val="left"/>
      <w:pPr>
        <w:ind w:left="6818" w:hanging="360"/>
      </w:pPr>
    </w:lvl>
    <w:lvl w:ilvl="7" w:tplc="04190019" w:tentative="1">
      <w:start w:val="1"/>
      <w:numFmt w:val="lowerLetter"/>
      <w:lvlText w:val="%8."/>
      <w:lvlJc w:val="left"/>
      <w:pPr>
        <w:ind w:left="7538" w:hanging="360"/>
      </w:pPr>
    </w:lvl>
    <w:lvl w:ilvl="8" w:tplc="0419001B" w:tentative="1">
      <w:start w:val="1"/>
      <w:numFmt w:val="lowerRoman"/>
      <w:lvlText w:val="%9."/>
      <w:lvlJc w:val="right"/>
      <w:pPr>
        <w:ind w:left="8258" w:hanging="180"/>
      </w:pPr>
    </w:lvl>
  </w:abstractNum>
  <w:abstractNum w:abstractNumId="23">
    <w:nsid w:val="351E02E9"/>
    <w:multiLevelType w:val="hybridMultilevel"/>
    <w:tmpl w:val="5C5CCAD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41273621"/>
    <w:multiLevelType w:val="hybridMultilevel"/>
    <w:tmpl w:val="9DC628AC"/>
    <w:lvl w:ilvl="0" w:tplc="3A80B754">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1B03BA1"/>
    <w:multiLevelType w:val="hybridMultilevel"/>
    <w:tmpl w:val="75E08082"/>
    <w:lvl w:ilvl="0" w:tplc="78C213CA">
      <w:start w:val="1"/>
      <w:numFmt w:val="decimal"/>
      <w:lvlText w:val="%1."/>
      <w:lvlJc w:val="left"/>
      <w:pPr>
        <w:ind w:left="928" w:hanging="360"/>
      </w:pPr>
      <w:rPr>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2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3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33">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8">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40">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41">
    <w:nsid w:val="5E203DBA"/>
    <w:multiLevelType w:val="multilevel"/>
    <w:tmpl w:val="FF4A7CC0"/>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45">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9FB7513"/>
    <w:multiLevelType w:val="hybridMultilevel"/>
    <w:tmpl w:val="CAA0D65A"/>
    <w:lvl w:ilvl="0" w:tplc="A5A413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20"/>
  </w:num>
  <w:num w:numId="7">
    <w:abstractNumId w:val="7"/>
  </w:num>
  <w:num w:numId="8">
    <w:abstractNumId w:val="28"/>
  </w:num>
  <w:num w:numId="9">
    <w:abstractNumId w:val="37"/>
  </w:num>
  <w:num w:numId="10">
    <w:abstractNumId w:val="30"/>
  </w:num>
  <w:num w:numId="11">
    <w:abstractNumId w:val="4"/>
  </w:num>
  <w:num w:numId="12">
    <w:abstractNumId w:val="43"/>
  </w:num>
  <w:num w:numId="1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38"/>
  </w:num>
  <w:num w:numId="16">
    <w:abstractNumId w:val="42"/>
  </w:num>
  <w:num w:numId="17">
    <w:abstractNumId w:val="24"/>
  </w:num>
  <w:num w:numId="18">
    <w:abstractNumId w:val="34"/>
  </w:num>
  <w:num w:numId="19">
    <w:abstractNumId w:val="36"/>
  </w:num>
  <w:num w:numId="20">
    <w:abstractNumId w:val="16"/>
  </w:num>
  <w:num w:numId="2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13"/>
  </w:num>
  <w:num w:numId="24">
    <w:abstractNumId w:val="33"/>
  </w:num>
  <w:num w:numId="25">
    <w:abstractNumId w:val="45"/>
  </w:num>
  <w:num w:numId="26">
    <w:abstractNumId w:val="44"/>
  </w:num>
  <w:num w:numId="27">
    <w:abstractNumId w:val="48"/>
  </w:num>
  <w:num w:numId="28">
    <w:abstractNumId w:val="39"/>
  </w:num>
  <w:num w:numId="29">
    <w:abstractNumId w:val="29"/>
  </w:num>
  <w:num w:numId="30">
    <w:abstractNumId w:val="14"/>
  </w:num>
  <w:num w:numId="31">
    <w:abstractNumId w:val="10"/>
  </w:num>
  <w:num w:numId="32">
    <w:abstractNumId w:val="25"/>
  </w:num>
  <w:num w:numId="33">
    <w:abstractNumId w:val="32"/>
  </w:num>
  <w:num w:numId="34">
    <w:abstractNumId w:val="46"/>
  </w:num>
  <w:num w:numId="35">
    <w:abstractNumId w:val="47"/>
  </w:num>
  <w:num w:numId="36">
    <w:abstractNumId w:val="23"/>
  </w:num>
  <w:num w:numId="37">
    <w:abstractNumId w:val="12"/>
  </w:num>
  <w:num w:numId="38">
    <w:abstractNumId w:val="26"/>
  </w:num>
  <w:num w:numId="39">
    <w:abstractNumId w:val="22"/>
  </w:num>
  <w:num w:numId="40">
    <w:abstractNumId w:val="8"/>
  </w:num>
  <w:num w:numId="41">
    <w:abstractNumId w:val="2"/>
    <w:lvlOverride w:ilvl="0">
      <w:lvl w:ilvl="0">
        <w:numFmt w:val="bullet"/>
        <w:lvlText w:val="-"/>
        <w:legacy w:legacy="1" w:legacySpace="0" w:legacyIndent="139"/>
        <w:lvlJc w:val="left"/>
        <w:rPr>
          <w:rFonts w:ascii="Times New Roman" w:hAnsi="Times New Roman" w:hint="default"/>
        </w:rPr>
      </w:lvl>
    </w:lvlOverride>
  </w:num>
  <w:num w:numId="42">
    <w:abstractNumId w:val="2"/>
    <w:lvlOverride w:ilvl="0">
      <w:lvl w:ilvl="0">
        <w:numFmt w:val="bullet"/>
        <w:lvlText w:val="-"/>
        <w:legacy w:legacy="1" w:legacySpace="0" w:legacyIndent="144"/>
        <w:lvlJc w:val="left"/>
        <w:rPr>
          <w:rFonts w:ascii="Times New Roman" w:hAnsi="Times New Roman" w:hint="default"/>
        </w:rPr>
      </w:lvl>
    </w:lvlOverride>
  </w:num>
  <w:num w:numId="43">
    <w:abstractNumId w:val="21"/>
  </w:num>
  <w:num w:numId="44">
    <w:abstractNumId w:val="9"/>
  </w:num>
  <w:num w:numId="45">
    <w:abstractNumId w:val="19"/>
  </w:num>
  <w:num w:numId="46">
    <w:abstractNumId w:val="15"/>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4E5"/>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5EC"/>
    <w:rsid w:val="00016B05"/>
    <w:rsid w:val="00016FD2"/>
    <w:rsid w:val="000174FD"/>
    <w:rsid w:val="000176C8"/>
    <w:rsid w:val="00017F05"/>
    <w:rsid w:val="00020041"/>
    <w:rsid w:val="00020D21"/>
    <w:rsid w:val="000213FA"/>
    <w:rsid w:val="00021A15"/>
    <w:rsid w:val="00021FEA"/>
    <w:rsid w:val="000222BA"/>
    <w:rsid w:val="0002237F"/>
    <w:rsid w:val="00022C4B"/>
    <w:rsid w:val="0002368D"/>
    <w:rsid w:val="00023CD1"/>
    <w:rsid w:val="00023E2D"/>
    <w:rsid w:val="00024936"/>
    <w:rsid w:val="00024D7C"/>
    <w:rsid w:val="00024EE2"/>
    <w:rsid w:val="00027800"/>
    <w:rsid w:val="000278EC"/>
    <w:rsid w:val="00027992"/>
    <w:rsid w:val="00027D72"/>
    <w:rsid w:val="00027FC6"/>
    <w:rsid w:val="00030830"/>
    <w:rsid w:val="00030B6C"/>
    <w:rsid w:val="0003109C"/>
    <w:rsid w:val="000316E2"/>
    <w:rsid w:val="00031CA5"/>
    <w:rsid w:val="00032528"/>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19C"/>
    <w:rsid w:val="00041475"/>
    <w:rsid w:val="000416F7"/>
    <w:rsid w:val="000418E7"/>
    <w:rsid w:val="0004194B"/>
    <w:rsid w:val="000423FD"/>
    <w:rsid w:val="00042AA9"/>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59"/>
    <w:rsid w:val="00050ED6"/>
    <w:rsid w:val="00051347"/>
    <w:rsid w:val="00051593"/>
    <w:rsid w:val="000515C7"/>
    <w:rsid w:val="00051A88"/>
    <w:rsid w:val="00051B06"/>
    <w:rsid w:val="00051DA5"/>
    <w:rsid w:val="00051DE8"/>
    <w:rsid w:val="000526C7"/>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2E03"/>
    <w:rsid w:val="0006355E"/>
    <w:rsid w:val="0006372B"/>
    <w:rsid w:val="0006530B"/>
    <w:rsid w:val="00065707"/>
    <w:rsid w:val="00065C70"/>
    <w:rsid w:val="00065EBA"/>
    <w:rsid w:val="00066500"/>
    <w:rsid w:val="00067B51"/>
    <w:rsid w:val="00067C0A"/>
    <w:rsid w:val="00070161"/>
    <w:rsid w:val="000701E9"/>
    <w:rsid w:val="0007026D"/>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290"/>
    <w:rsid w:val="00075B84"/>
    <w:rsid w:val="000764C9"/>
    <w:rsid w:val="00076875"/>
    <w:rsid w:val="00077345"/>
    <w:rsid w:val="00077EFF"/>
    <w:rsid w:val="0008022C"/>
    <w:rsid w:val="000802D7"/>
    <w:rsid w:val="00080C8C"/>
    <w:rsid w:val="0008183D"/>
    <w:rsid w:val="00081BFB"/>
    <w:rsid w:val="00082E3A"/>
    <w:rsid w:val="000834D5"/>
    <w:rsid w:val="000837E0"/>
    <w:rsid w:val="0008448B"/>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7F6"/>
    <w:rsid w:val="00095E83"/>
    <w:rsid w:val="00096148"/>
    <w:rsid w:val="000961B8"/>
    <w:rsid w:val="00096327"/>
    <w:rsid w:val="00096558"/>
    <w:rsid w:val="000966B8"/>
    <w:rsid w:val="00096AE8"/>
    <w:rsid w:val="0009765B"/>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0C75"/>
    <w:rsid w:val="000C1D3E"/>
    <w:rsid w:val="000C1E93"/>
    <w:rsid w:val="000C2393"/>
    <w:rsid w:val="000C2439"/>
    <w:rsid w:val="000C2492"/>
    <w:rsid w:val="000C2509"/>
    <w:rsid w:val="000C255B"/>
    <w:rsid w:val="000C25C6"/>
    <w:rsid w:val="000C34DA"/>
    <w:rsid w:val="000C35F9"/>
    <w:rsid w:val="000C41D7"/>
    <w:rsid w:val="000C48DB"/>
    <w:rsid w:val="000C4D39"/>
    <w:rsid w:val="000C5073"/>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74B"/>
    <w:rsid w:val="000D3ED4"/>
    <w:rsid w:val="000D40F6"/>
    <w:rsid w:val="000D4153"/>
    <w:rsid w:val="000D434E"/>
    <w:rsid w:val="000D486C"/>
    <w:rsid w:val="000D4DC2"/>
    <w:rsid w:val="000D4FC2"/>
    <w:rsid w:val="000D5DF5"/>
    <w:rsid w:val="000D6E0F"/>
    <w:rsid w:val="000D718D"/>
    <w:rsid w:val="000D7BB2"/>
    <w:rsid w:val="000D7EF3"/>
    <w:rsid w:val="000E0143"/>
    <w:rsid w:val="000E0A41"/>
    <w:rsid w:val="000E1236"/>
    <w:rsid w:val="000E1A1B"/>
    <w:rsid w:val="000E1A95"/>
    <w:rsid w:val="000E1E76"/>
    <w:rsid w:val="000E200B"/>
    <w:rsid w:val="000E28DA"/>
    <w:rsid w:val="000E2EBB"/>
    <w:rsid w:val="000E2F9F"/>
    <w:rsid w:val="000E3456"/>
    <w:rsid w:val="000E359B"/>
    <w:rsid w:val="000E4248"/>
    <w:rsid w:val="000E5131"/>
    <w:rsid w:val="000E5B9E"/>
    <w:rsid w:val="000E63A3"/>
    <w:rsid w:val="000E6CE6"/>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6417"/>
    <w:rsid w:val="00107076"/>
    <w:rsid w:val="0010722E"/>
    <w:rsid w:val="00107E9A"/>
    <w:rsid w:val="00110306"/>
    <w:rsid w:val="00110C08"/>
    <w:rsid w:val="00111264"/>
    <w:rsid w:val="00111E21"/>
    <w:rsid w:val="00112A24"/>
    <w:rsid w:val="00112E74"/>
    <w:rsid w:val="00113297"/>
    <w:rsid w:val="00113573"/>
    <w:rsid w:val="001137B0"/>
    <w:rsid w:val="00113CA0"/>
    <w:rsid w:val="00114060"/>
    <w:rsid w:val="0011412A"/>
    <w:rsid w:val="00114865"/>
    <w:rsid w:val="001149CB"/>
    <w:rsid w:val="00115016"/>
    <w:rsid w:val="00116C8F"/>
    <w:rsid w:val="001177B1"/>
    <w:rsid w:val="00117AE8"/>
    <w:rsid w:val="00117B39"/>
    <w:rsid w:val="00117D28"/>
    <w:rsid w:val="00117F1E"/>
    <w:rsid w:val="00117F27"/>
    <w:rsid w:val="001202B2"/>
    <w:rsid w:val="0012136E"/>
    <w:rsid w:val="00121549"/>
    <w:rsid w:val="00121779"/>
    <w:rsid w:val="00121CA5"/>
    <w:rsid w:val="00121FE0"/>
    <w:rsid w:val="00122A43"/>
    <w:rsid w:val="00122AAC"/>
    <w:rsid w:val="00122DA8"/>
    <w:rsid w:val="00123145"/>
    <w:rsid w:val="001239F2"/>
    <w:rsid w:val="00124343"/>
    <w:rsid w:val="0012438F"/>
    <w:rsid w:val="0012467A"/>
    <w:rsid w:val="001246D7"/>
    <w:rsid w:val="001255B9"/>
    <w:rsid w:val="00125727"/>
    <w:rsid w:val="00125A2A"/>
    <w:rsid w:val="00126552"/>
    <w:rsid w:val="00126BCA"/>
    <w:rsid w:val="00126C60"/>
    <w:rsid w:val="0012705B"/>
    <w:rsid w:val="00127181"/>
    <w:rsid w:val="00127650"/>
    <w:rsid w:val="00127E11"/>
    <w:rsid w:val="0013064B"/>
    <w:rsid w:val="00130AAB"/>
    <w:rsid w:val="00130E18"/>
    <w:rsid w:val="00131882"/>
    <w:rsid w:val="00131A9E"/>
    <w:rsid w:val="00131AF5"/>
    <w:rsid w:val="00131C0E"/>
    <w:rsid w:val="001322D0"/>
    <w:rsid w:val="00133DE6"/>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0D"/>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3DA"/>
    <w:rsid w:val="00156ABB"/>
    <w:rsid w:val="00156B26"/>
    <w:rsid w:val="00157292"/>
    <w:rsid w:val="0015743A"/>
    <w:rsid w:val="001574E8"/>
    <w:rsid w:val="00157879"/>
    <w:rsid w:val="00157FD3"/>
    <w:rsid w:val="00160967"/>
    <w:rsid w:val="00160B56"/>
    <w:rsid w:val="00160CF6"/>
    <w:rsid w:val="0016111F"/>
    <w:rsid w:val="001615B8"/>
    <w:rsid w:val="001616F4"/>
    <w:rsid w:val="00162325"/>
    <w:rsid w:val="00162F33"/>
    <w:rsid w:val="001631F6"/>
    <w:rsid w:val="0016354B"/>
    <w:rsid w:val="001635F4"/>
    <w:rsid w:val="00163898"/>
    <w:rsid w:val="00163D72"/>
    <w:rsid w:val="001640DD"/>
    <w:rsid w:val="001641BE"/>
    <w:rsid w:val="00164204"/>
    <w:rsid w:val="00164463"/>
    <w:rsid w:val="001645F1"/>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7E3"/>
    <w:rsid w:val="00177B77"/>
    <w:rsid w:val="00177CE1"/>
    <w:rsid w:val="00180394"/>
    <w:rsid w:val="00180704"/>
    <w:rsid w:val="00180715"/>
    <w:rsid w:val="00180B2B"/>
    <w:rsid w:val="00181048"/>
    <w:rsid w:val="00181196"/>
    <w:rsid w:val="00181402"/>
    <w:rsid w:val="001816CE"/>
    <w:rsid w:val="00181C14"/>
    <w:rsid w:val="001821F0"/>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4A9"/>
    <w:rsid w:val="0019053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7C05"/>
    <w:rsid w:val="00197ED0"/>
    <w:rsid w:val="001A0CFF"/>
    <w:rsid w:val="001A0F95"/>
    <w:rsid w:val="001A0FAA"/>
    <w:rsid w:val="001A129A"/>
    <w:rsid w:val="001A1CC4"/>
    <w:rsid w:val="001A1D3B"/>
    <w:rsid w:val="001A1EE0"/>
    <w:rsid w:val="001A1F2D"/>
    <w:rsid w:val="001A2110"/>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8EC"/>
    <w:rsid w:val="001B0AAA"/>
    <w:rsid w:val="001B0F63"/>
    <w:rsid w:val="001B11E7"/>
    <w:rsid w:val="001B15A3"/>
    <w:rsid w:val="001B16B2"/>
    <w:rsid w:val="001B1A02"/>
    <w:rsid w:val="001B1D93"/>
    <w:rsid w:val="001B20BC"/>
    <w:rsid w:val="001B2307"/>
    <w:rsid w:val="001B261A"/>
    <w:rsid w:val="001B3A69"/>
    <w:rsid w:val="001B3BAD"/>
    <w:rsid w:val="001B427B"/>
    <w:rsid w:val="001B4386"/>
    <w:rsid w:val="001B449C"/>
    <w:rsid w:val="001B4FB8"/>
    <w:rsid w:val="001B6853"/>
    <w:rsid w:val="001B6B67"/>
    <w:rsid w:val="001B6C54"/>
    <w:rsid w:val="001B6E50"/>
    <w:rsid w:val="001B6EC6"/>
    <w:rsid w:val="001B71CF"/>
    <w:rsid w:val="001B740A"/>
    <w:rsid w:val="001B7544"/>
    <w:rsid w:val="001B7666"/>
    <w:rsid w:val="001B76F6"/>
    <w:rsid w:val="001B7A34"/>
    <w:rsid w:val="001C0B46"/>
    <w:rsid w:val="001C0B7E"/>
    <w:rsid w:val="001C0DBF"/>
    <w:rsid w:val="001C1E24"/>
    <w:rsid w:val="001C278C"/>
    <w:rsid w:val="001C2DE3"/>
    <w:rsid w:val="001C2ECD"/>
    <w:rsid w:val="001C3B79"/>
    <w:rsid w:val="001C4D90"/>
    <w:rsid w:val="001C574D"/>
    <w:rsid w:val="001C65DD"/>
    <w:rsid w:val="001C6EC0"/>
    <w:rsid w:val="001C7124"/>
    <w:rsid w:val="001C7429"/>
    <w:rsid w:val="001C75AE"/>
    <w:rsid w:val="001C766B"/>
    <w:rsid w:val="001C7AAB"/>
    <w:rsid w:val="001D0D4D"/>
    <w:rsid w:val="001D12D2"/>
    <w:rsid w:val="001D1405"/>
    <w:rsid w:val="001D18AB"/>
    <w:rsid w:val="001D1B63"/>
    <w:rsid w:val="001D24D2"/>
    <w:rsid w:val="001D2CA9"/>
    <w:rsid w:val="001D3472"/>
    <w:rsid w:val="001D3902"/>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E7B55"/>
    <w:rsid w:val="001F00FF"/>
    <w:rsid w:val="001F14BA"/>
    <w:rsid w:val="001F1979"/>
    <w:rsid w:val="001F1FC4"/>
    <w:rsid w:val="001F20D9"/>
    <w:rsid w:val="001F22F8"/>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13F5"/>
    <w:rsid w:val="0020168E"/>
    <w:rsid w:val="00201942"/>
    <w:rsid w:val="00201E82"/>
    <w:rsid w:val="002021DA"/>
    <w:rsid w:val="00202A25"/>
    <w:rsid w:val="00202BCA"/>
    <w:rsid w:val="00202F0E"/>
    <w:rsid w:val="0020301B"/>
    <w:rsid w:val="00203146"/>
    <w:rsid w:val="00203E63"/>
    <w:rsid w:val="00204304"/>
    <w:rsid w:val="0020440C"/>
    <w:rsid w:val="002045C5"/>
    <w:rsid w:val="002045F4"/>
    <w:rsid w:val="002046CD"/>
    <w:rsid w:val="002055FB"/>
    <w:rsid w:val="00205B47"/>
    <w:rsid w:val="00207878"/>
    <w:rsid w:val="00207909"/>
    <w:rsid w:val="00207BCA"/>
    <w:rsid w:val="00207ECA"/>
    <w:rsid w:val="00210C65"/>
    <w:rsid w:val="00210DCB"/>
    <w:rsid w:val="0021159D"/>
    <w:rsid w:val="002119AC"/>
    <w:rsid w:val="002123B3"/>
    <w:rsid w:val="00212C34"/>
    <w:rsid w:val="00213BFB"/>
    <w:rsid w:val="00214983"/>
    <w:rsid w:val="002149A7"/>
    <w:rsid w:val="0021563E"/>
    <w:rsid w:val="0021624E"/>
    <w:rsid w:val="0021632B"/>
    <w:rsid w:val="00216B07"/>
    <w:rsid w:val="00216EB7"/>
    <w:rsid w:val="00217333"/>
    <w:rsid w:val="00217609"/>
    <w:rsid w:val="0021795E"/>
    <w:rsid w:val="00217DF3"/>
    <w:rsid w:val="00220DDA"/>
    <w:rsid w:val="0022182E"/>
    <w:rsid w:val="002219EB"/>
    <w:rsid w:val="00221AD4"/>
    <w:rsid w:val="00221EE2"/>
    <w:rsid w:val="00222526"/>
    <w:rsid w:val="0022299C"/>
    <w:rsid w:val="00222EE7"/>
    <w:rsid w:val="0022336F"/>
    <w:rsid w:val="00223A49"/>
    <w:rsid w:val="00223D1A"/>
    <w:rsid w:val="00224476"/>
    <w:rsid w:val="002246B9"/>
    <w:rsid w:val="00224E36"/>
    <w:rsid w:val="00224EB9"/>
    <w:rsid w:val="00225F23"/>
    <w:rsid w:val="002268B3"/>
    <w:rsid w:val="00227C47"/>
    <w:rsid w:val="002305B0"/>
    <w:rsid w:val="00230A69"/>
    <w:rsid w:val="00230F2C"/>
    <w:rsid w:val="0023122A"/>
    <w:rsid w:val="002315DB"/>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C5"/>
    <w:rsid w:val="002446B9"/>
    <w:rsid w:val="002451F4"/>
    <w:rsid w:val="00245AD9"/>
    <w:rsid w:val="00245BB2"/>
    <w:rsid w:val="00246ECE"/>
    <w:rsid w:val="00246EDB"/>
    <w:rsid w:val="002470C6"/>
    <w:rsid w:val="0024785C"/>
    <w:rsid w:val="00247977"/>
    <w:rsid w:val="00247EB9"/>
    <w:rsid w:val="00250176"/>
    <w:rsid w:val="00250313"/>
    <w:rsid w:val="00250923"/>
    <w:rsid w:val="002509FD"/>
    <w:rsid w:val="0025114F"/>
    <w:rsid w:val="00252DE1"/>
    <w:rsid w:val="00252DEE"/>
    <w:rsid w:val="00252E33"/>
    <w:rsid w:val="002535A1"/>
    <w:rsid w:val="002536F1"/>
    <w:rsid w:val="00254657"/>
    <w:rsid w:val="00254C23"/>
    <w:rsid w:val="00254CAD"/>
    <w:rsid w:val="00254D78"/>
    <w:rsid w:val="002550AF"/>
    <w:rsid w:val="0025548F"/>
    <w:rsid w:val="00255B78"/>
    <w:rsid w:val="00256699"/>
    <w:rsid w:val="00256984"/>
    <w:rsid w:val="00256BDA"/>
    <w:rsid w:val="00257592"/>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15"/>
    <w:rsid w:val="002650D3"/>
    <w:rsid w:val="00265265"/>
    <w:rsid w:val="0026527F"/>
    <w:rsid w:val="00265C5B"/>
    <w:rsid w:val="00265C71"/>
    <w:rsid w:val="00266844"/>
    <w:rsid w:val="002669CC"/>
    <w:rsid w:val="00267591"/>
    <w:rsid w:val="00270300"/>
    <w:rsid w:val="002703A8"/>
    <w:rsid w:val="0027105C"/>
    <w:rsid w:val="0027180F"/>
    <w:rsid w:val="00271B7D"/>
    <w:rsid w:val="00271E99"/>
    <w:rsid w:val="00272228"/>
    <w:rsid w:val="002725BF"/>
    <w:rsid w:val="00272CBC"/>
    <w:rsid w:val="00272D15"/>
    <w:rsid w:val="00274179"/>
    <w:rsid w:val="00274229"/>
    <w:rsid w:val="00274968"/>
    <w:rsid w:val="00274B87"/>
    <w:rsid w:val="00274E04"/>
    <w:rsid w:val="00275461"/>
    <w:rsid w:val="0027575C"/>
    <w:rsid w:val="00276511"/>
    <w:rsid w:val="00276CE0"/>
    <w:rsid w:val="0027732B"/>
    <w:rsid w:val="00277598"/>
    <w:rsid w:val="00277B18"/>
    <w:rsid w:val="00277EAE"/>
    <w:rsid w:val="0028044D"/>
    <w:rsid w:val="002808C2"/>
    <w:rsid w:val="00280BE6"/>
    <w:rsid w:val="00280CC6"/>
    <w:rsid w:val="00280FF2"/>
    <w:rsid w:val="00281E60"/>
    <w:rsid w:val="00281EE1"/>
    <w:rsid w:val="002821F4"/>
    <w:rsid w:val="00282898"/>
    <w:rsid w:val="00282BF4"/>
    <w:rsid w:val="00283010"/>
    <w:rsid w:val="00283322"/>
    <w:rsid w:val="00283FC3"/>
    <w:rsid w:val="00285250"/>
    <w:rsid w:val="00285A9F"/>
    <w:rsid w:val="00285E11"/>
    <w:rsid w:val="00286020"/>
    <w:rsid w:val="002867B6"/>
    <w:rsid w:val="00286C62"/>
    <w:rsid w:val="002871F8"/>
    <w:rsid w:val="002874D1"/>
    <w:rsid w:val="00287D44"/>
    <w:rsid w:val="00290042"/>
    <w:rsid w:val="002907A9"/>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6A56"/>
    <w:rsid w:val="00297040"/>
    <w:rsid w:val="0029776E"/>
    <w:rsid w:val="00297AF8"/>
    <w:rsid w:val="002A0101"/>
    <w:rsid w:val="002A02A1"/>
    <w:rsid w:val="002A05F1"/>
    <w:rsid w:val="002A0A45"/>
    <w:rsid w:val="002A0B71"/>
    <w:rsid w:val="002A1BD3"/>
    <w:rsid w:val="002A245F"/>
    <w:rsid w:val="002A2483"/>
    <w:rsid w:val="002A276F"/>
    <w:rsid w:val="002A298A"/>
    <w:rsid w:val="002A2CD6"/>
    <w:rsid w:val="002A2E49"/>
    <w:rsid w:val="002A3578"/>
    <w:rsid w:val="002A3730"/>
    <w:rsid w:val="002A37F3"/>
    <w:rsid w:val="002A3C91"/>
    <w:rsid w:val="002A43C8"/>
    <w:rsid w:val="002A4E1B"/>
    <w:rsid w:val="002A5111"/>
    <w:rsid w:val="002A5135"/>
    <w:rsid w:val="002A5302"/>
    <w:rsid w:val="002A5E6C"/>
    <w:rsid w:val="002A5E7B"/>
    <w:rsid w:val="002A63E5"/>
    <w:rsid w:val="002A68E0"/>
    <w:rsid w:val="002A6A6A"/>
    <w:rsid w:val="002A7624"/>
    <w:rsid w:val="002A779F"/>
    <w:rsid w:val="002A7A95"/>
    <w:rsid w:val="002B0264"/>
    <w:rsid w:val="002B0445"/>
    <w:rsid w:val="002B0C30"/>
    <w:rsid w:val="002B1707"/>
    <w:rsid w:val="002B1E47"/>
    <w:rsid w:val="002B2229"/>
    <w:rsid w:val="002B2EF7"/>
    <w:rsid w:val="002B3426"/>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2FBB"/>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D12"/>
    <w:rsid w:val="002C7742"/>
    <w:rsid w:val="002C77C8"/>
    <w:rsid w:val="002C7821"/>
    <w:rsid w:val="002D05F7"/>
    <w:rsid w:val="002D07F9"/>
    <w:rsid w:val="002D0D6C"/>
    <w:rsid w:val="002D1D30"/>
    <w:rsid w:val="002D2126"/>
    <w:rsid w:val="002D217D"/>
    <w:rsid w:val="002D34B4"/>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FB2"/>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587"/>
    <w:rsid w:val="002F2AB4"/>
    <w:rsid w:val="002F2E1E"/>
    <w:rsid w:val="002F32F3"/>
    <w:rsid w:val="002F4214"/>
    <w:rsid w:val="002F46DD"/>
    <w:rsid w:val="002F4C49"/>
    <w:rsid w:val="002F4EC6"/>
    <w:rsid w:val="002F571B"/>
    <w:rsid w:val="002F5D20"/>
    <w:rsid w:val="002F5D69"/>
    <w:rsid w:val="002F5E98"/>
    <w:rsid w:val="002F6E7E"/>
    <w:rsid w:val="002F7989"/>
    <w:rsid w:val="002F7BBD"/>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3831"/>
    <w:rsid w:val="00314057"/>
    <w:rsid w:val="003145FA"/>
    <w:rsid w:val="003146DF"/>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74"/>
    <w:rsid w:val="00322DFD"/>
    <w:rsid w:val="003239BA"/>
    <w:rsid w:val="00323BC2"/>
    <w:rsid w:val="0032441A"/>
    <w:rsid w:val="00324530"/>
    <w:rsid w:val="0032487C"/>
    <w:rsid w:val="00324D29"/>
    <w:rsid w:val="003252DB"/>
    <w:rsid w:val="003266A3"/>
    <w:rsid w:val="00326909"/>
    <w:rsid w:val="00327324"/>
    <w:rsid w:val="003279CD"/>
    <w:rsid w:val="00327F56"/>
    <w:rsid w:val="00330975"/>
    <w:rsid w:val="00330CB9"/>
    <w:rsid w:val="00330E81"/>
    <w:rsid w:val="0033148E"/>
    <w:rsid w:val="00331BA1"/>
    <w:rsid w:val="00331BB2"/>
    <w:rsid w:val="00331C6C"/>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97"/>
    <w:rsid w:val="00336CEB"/>
    <w:rsid w:val="003370F8"/>
    <w:rsid w:val="00337715"/>
    <w:rsid w:val="00337AE7"/>
    <w:rsid w:val="00337B2C"/>
    <w:rsid w:val="00337E20"/>
    <w:rsid w:val="00337F63"/>
    <w:rsid w:val="00337FA2"/>
    <w:rsid w:val="003405DE"/>
    <w:rsid w:val="003415D3"/>
    <w:rsid w:val="0034193C"/>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57EF3"/>
    <w:rsid w:val="0036015F"/>
    <w:rsid w:val="00360354"/>
    <w:rsid w:val="00360383"/>
    <w:rsid w:val="00360612"/>
    <w:rsid w:val="00360979"/>
    <w:rsid w:val="003609BB"/>
    <w:rsid w:val="00360E10"/>
    <w:rsid w:val="00360E1D"/>
    <w:rsid w:val="00360F4B"/>
    <w:rsid w:val="00360FC0"/>
    <w:rsid w:val="00361287"/>
    <w:rsid w:val="003618B7"/>
    <w:rsid w:val="003624E9"/>
    <w:rsid w:val="00362F2C"/>
    <w:rsid w:val="0036308A"/>
    <w:rsid w:val="00363324"/>
    <w:rsid w:val="00363528"/>
    <w:rsid w:val="00363A54"/>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3B7C"/>
    <w:rsid w:val="00373C80"/>
    <w:rsid w:val="00373DFC"/>
    <w:rsid w:val="00374166"/>
    <w:rsid w:val="00374296"/>
    <w:rsid w:val="003743A3"/>
    <w:rsid w:val="003759E2"/>
    <w:rsid w:val="00375C24"/>
    <w:rsid w:val="00376554"/>
    <w:rsid w:val="00377355"/>
    <w:rsid w:val="00377658"/>
    <w:rsid w:val="0037793D"/>
    <w:rsid w:val="00377AAC"/>
    <w:rsid w:val="00377CA8"/>
    <w:rsid w:val="00377EC8"/>
    <w:rsid w:val="00380252"/>
    <w:rsid w:val="00380877"/>
    <w:rsid w:val="00380EE2"/>
    <w:rsid w:val="003815BD"/>
    <w:rsid w:val="003819F2"/>
    <w:rsid w:val="00381AA5"/>
    <w:rsid w:val="00381E6A"/>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84D"/>
    <w:rsid w:val="00391984"/>
    <w:rsid w:val="00391B5F"/>
    <w:rsid w:val="00391E7D"/>
    <w:rsid w:val="00392A7C"/>
    <w:rsid w:val="00392D40"/>
    <w:rsid w:val="00392E92"/>
    <w:rsid w:val="003936E3"/>
    <w:rsid w:val="00393ABD"/>
    <w:rsid w:val="00393F5A"/>
    <w:rsid w:val="003945C0"/>
    <w:rsid w:val="003946A6"/>
    <w:rsid w:val="00395736"/>
    <w:rsid w:val="00396F03"/>
    <w:rsid w:val="00397CD6"/>
    <w:rsid w:val="00397E6E"/>
    <w:rsid w:val="00397F79"/>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888"/>
    <w:rsid w:val="003B00D2"/>
    <w:rsid w:val="003B0848"/>
    <w:rsid w:val="003B0C0C"/>
    <w:rsid w:val="003B1EAD"/>
    <w:rsid w:val="003B27A9"/>
    <w:rsid w:val="003B27F7"/>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4CD6"/>
    <w:rsid w:val="003D557F"/>
    <w:rsid w:val="003D68AD"/>
    <w:rsid w:val="003D68B8"/>
    <w:rsid w:val="003D6B02"/>
    <w:rsid w:val="003D70BE"/>
    <w:rsid w:val="003D7746"/>
    <w:rsid w:val="003D79A8"/>
    <w:rsid w:val="003E005A"/>
    <w:rsid w:val="003E07F6"/>
    <w:rsid w:val="003E1465"/>
    <w:rsid w:val="003E1B1A"/>
    <w:rsid w:val="003E2336"/>
    <w:rsid w:val="003E2C1E"/>
    <w:rsid w:val="003E2EA3"/>
    <w:rsid w:val="003E2EA9"/>
    <w:rsid w:val="003E3638"/>
    <w:rsid w:val="003E3642"/>
    <w:rsid w:val="003E3C3F"/>
    <w:rsid w:val="003E3CD7"/>
    <w:rsid w:val="003E4116"/>
    <w:rsid w:val="003E5684"/>
    <w:rsid w:val="003E5B8B"/>
    <w:rsid w:val="003E5CE4"/>
    <w:rsid w:val="003E5F79"/>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05B"/>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467"/>
    <w:rsid w:val="003F7A64"/>
    <w:rsid w:val="003F7ABC"/>
    <w:rsid w:val="004002C7"/>
    <w:rsid w:val="004005A2"/>
    <w:rsid w:val="0040126F"/>
    <w:rsid w:val="00401319"/>
    <w:rsid w:val="00401608"/>
    <w:rsid w:val="00401B5F"/>
    <w:rsid w:val="004020F5"/>
    <w:rsid w:val="0040257A"/>
    <w:rsid w:val="0040281C"/>
    <w:rsid w:val="00402870"/>
    <w:rsid w:val="00402B03"/>
    <w:rsid w:val="00403671"/>
    <w:rsid w:val="0040368F"/>
    <w:rsid w:val="00403789"/>
    <w:rsid w:val="00403F91"/>
    <w:rsid w:val="00404B46"/>
    <w:rsid w:val="00404E43"/>
    <w:rsid w:val="004057B6"/>
    <w:rsid w:val="00406643"/>
    <w:rsid w:val="004066E3"/>
    <w:rsid w:val="0040674B"/>
    <w:rsid w:val="00406E88"/>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B47"/>
    <w:rsid w:val="00426281"/>
    <w:rsid w:val="00426614"/>
    <w:rsid w:val="00426CC3"/>
    <w:rsid w:val="00426E43"/>
    <w:rsid w:val="0042715F"/>
    <w:rsid w:val="00427B12"/>
    <w:rsid w:val="00427D94"/>
    <w:rsid w:val="00427E50"/>
    <w:rsid w:val="00427E7B"/>
    <w:rsid w:val="00430442"/>
    <w:rsid w:val="00430A9D"/>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2F79"/>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4D9"/>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5B3"/>
    <w:rsid w:val="004659C1"/>
    <w:rsid w:val="00466C94"/>
    <w:rsid w:val="004675C4"/>
    <w:rsid w:val="00467771"/>
    <w:rsid w:val="004706FC"/>
    <w:rsid w:val="004708A9"/>
    <w:rsid w:val="00470B8A"/>
    <w:rsid w:val="00471374"/>
    <w:rsid w:val="00471B35"/>
    <w:rsid w:val="00471B61"/>
    <w:rsid w:val="00471DE4"/>
    <w:rsid w:val="0047218B"/>
    <w:rsid w:val="00472632"/>
    <w:rsid w:val="0047286F"/>
    <w:rsid w:val="00472E41"/>
    <w:rsid w:val="00473486"/>
    <w:rsid w:val="00473C10"/>
    <w:rsid w:val="00474621"/>
    <w:rsid w:val="00475111"/>
    <w:rsid w:val="004757BF"/>
    <w:rsid w:val="00475A40"/>
    <w:rsid w:val="00476209"/>
    <w:rsid w:val="004764F1"/>
    <w:rsid w:val="0047693E"/>
    <w:rsid w:val="00477101"/>
    <w:rsid w:val="00477717"/>
    <w:rsid w:val="0048016A"/>
    <w:rsid w:val="0048028F"/>
    <w:rsid w:val="00480CFB"/>
    <w:rsid w:val="00481272"/>
    <w:rsid w:val="00481C2D"/>
    <w:rsid w:val="00482255"/>
    <w:rsid w:val="00482365"/>
    <w:rsid w:val="00482690"/>
    <w:rsid w:val="004833FF"/>
    <w:rsid w:val="00483605"/>
    <w:rsid w:val="0048380F"/>
    <w:rsid w:val="0048397A"/>
    <w:rsid w:val="00484270"/>
    <w:rsid w:val="00484ED3"/>
    <w:rsid w:val="004853A2"/>
    <w:rsid w:val="00485401"/>
    <w:rsid w:val="00485D05"/>
    <w:rsid w:val="004864CD"/>
    <w:rsid w:val="004868DC"/>
    <w:rsid w:val="00486A49"/>
    <w:rsid w:val="00486B2D"/>
    <w:rsid w:val="00486CB3"/>
    <w:rsid w:val="00487331"/>
    <w:rsid w:val="00487FD2"/>
    <w:rsid w:val="00490174"/>
    <w:rsid w:val="00490236"/>
    <w:rsid w:val="0049024D"/>
    <w:rsid w:val="0049081B"/>
    <w:rsid w:val="00490F69"/>
    <w:rsid w:val="00491210"/>
    <w:rsid w:val="0049127C"/>
    <w:rsid w:val="00491541"/>
    <w:rsid w:val="00492244"/>
    <w:rsid w:val="004926FD"/>
    <w:rsid w:val="004927DD"/>
    <w:rsid w:val="004929C4"/>
    <w:rsid w:val="00492BEC"/>
    <w:rsid w:val="004937D2"/>
    <w:rsid w:val="00493B55"/>
    <w:rsid w:val="004940F7"/>
    <w:rsid w:val="004941BB"/>
    <w:rsid w:val="00494472"/>
    <w:rsid w:val="0049471F"/>
    <w:rsid w:val="00495801"/>
    <w:rsid w:val="00495FE5"/>
    <w:rsid w:val="00496FFB"/>
    <w:rsid w:val="00497941"/>
    <w:rsid w:val="00497CAC"/>
    <w:rsid w:val="004A02E2"/>
    <w:rsid w:val="004A06D6"/>
    <w:rsid w:val="004A09CE"/>
    <w:rsid w:val="004A09FD"/>
    <w:rsid w:val="004A1F11"/>
    <w:rsid w:val="004A1F38"/>
    <w:rsid w:val="004A2670"/>
    <w:rsid w:val="004A2DCB"/>
    <w:rsid w:val="004A2DE0"/>
    <w:rsid w:val="004A2DE2"/>
    <w:rsid w:val="004A3D06"/>
    <w:rsid w:val="004A46A9"/>
    <w:rsid w:val="004A4781"/>
    <w:rsid w:val="004A52C2"/>
    <w:rsid w:val="004A54E3"/>
    <w:rsid w:val="004A644C"/>
    <w:rsid w:val="004A73DF"/>
    <w:rsid w:val="004A798D"/>
    <w:rsid w:val="004B011E"/>
    <w:rsid w:val="004B1679"/>
    <w:rsid w:val="004B1EC4"/>
    <w:rsid w:val="004B2228"/>
    <w:rsid w:val="004B2A91"/>
    <w:rsid w:val="004B2B5B"/>
    <w:rsid w:val="004B3921"/>
    <w:rsid w:val="004B40C2"/>
    <w:rsid w:val="004B4BE0"/>
    <w:rsid w:val="004B4FB9"/>
    <w:rsid w:val="004B5863"/>
    <w:rsid w:val="004B6455"/>
    <w:rsid w:val="004B6BDF"/>
    <w:rsid w:val="004B7897"/>
    <w:rsid w:val="004C0565"/>
    <w:rsid w:val="004C069E"/>
    <w:rsid w:val="004C086A"/>
    <w:rsid w:val="004C09D6"/>
    <w:rsid w:val="004C1AAF"/>
    <w:rsid w:val="004C3B75"/>
    <w:rsid w:val="004C46B6"/>
    <w:rsid w:val="004C4A35"/>
    <w:rsid w:val="004C4A6E"/>
    <w:rsid w:val="004C4BBC"/>
    <w:rsid w:val="004C52DA"/>
    <w:rsid w:val="004C5324"/>
    <w:rsid w:val="004C53D8"/>
    <w:rsid w:val="004C5A13"/>
    <w:rsid w:val="004C5A6E"/>
    <w:rsid w:val="004C61DA"/>
    <w:rsid w:val="004C6C79"/>
    <w:rsid w:val="004C6D82"/>
    <w:rsid w:val="004C7040"/>
    <w:rsid w:val="004C75AD"/>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8E2"/>
    <w:rsid w:val="004D7C7C"/>
    <w:rsid w:val="004E0265"/>
    <w:rsid w:val="004E0613"/>
    <w:rsid w:val="004E0769"/>
    <w:rsid w:val="004E07C3"/>
    <w:rsid w:val="004E0C96"/>
    <w:rsid w:val="004E0DFD"/>
    <w:rsid w:val="004E111D"/>
    <w:rsid w:val="004E1E09"/>
    <w:rsid w:val="004E2728"/>
    <w:rsid w:val="004E2A89"/>
    <w:rsid w:val="004E2A8D"/>
    <w:rsid w:val="004E2CE8"/>
    <w:rsid w:val="004E2FB3"/>
    <w:rsid w:val="004E3B4A"/>
    <w:rsid w:val="004E3D20"/>
    <w:rsid w:val="004E44C4"/>
    <w:rsid w:val="004E4948"/>
    <w:rsid w:val="004E51B9"/>
    <w:rsid w:val="004E5E74"/>
    <w:rsid w:val="004E6809"/>
    <w:rsid w:val="004E699C"/>
    <w:rsid w:val="004E6D6B"/>
    <w:rsid w:val="004F15E0"/>
    <w:rsid w:val="004F294B"/>
    <w:rsid w:val="004F325A"/>
    <w:rsid w:val="004F3388"/>
    <w:rsid w:val="004F3BFA"/>
    <w:rsid w:val="004F4510"/>
    <w:rsid w:val="004F4854"/>
    <w:rsid w:val="004F498F"/>
    <w:rsid w:val="004F4E5D"/>
    <w:rsid w:val="004F517C"/>
    <w:rsid w:val="004F6B8C"/>
    <w:rsid w:val="004F770D"/>
    <w:rsid w:val="004F7C07"/>
    <w:rsid w:val="004F7FA1"/>
    <w:rsid w:val="005018D7"/>
    <w:rsid w:val="00502742"/>
    <w:rsid w:val="0050321E"/>
    <w:rsid w:val="0050463F"/>
    <w:rsid w:val="00504B48"/>
    <w:rsid w:val="00505473"/>
    <w:rsid w:val="005055A8"/>
    <w:rsid w:val="0050691C"/>
    <w:rsid w:val="00506CAD"/>
    <w:rsid w:val="005070A3"/>
    <w:rsid w:val="00507DFA"/>
    <w:rsid w:val="00507F8A"/>
    <w:rsid w:val="00510221"/>
    <w:rsid w:val="005116B2"/>
    <w:rsid w:val="00511752"/>
    <w:rsid w:val="00512026"/>
    <w:rsid w:val="00513BE2"/>
    <w:rsid w:val="00513F75"/>
    <w:rsid w:val="00514962"/>
    <w:rsid w:val="005149A0"/>
    <w:rsid w:val="00514C63"/>
    <w:rsid w:val="005159C3"/>
    <w:rsid w:val="00515CD2"/>
    <w:rsid w:val="00515F71"/>
    <w:rsid w:val="0051636D"/>
    <w:rsid w:val="005164DC"/>
    <w:rsid w:val="00516BD3"/>
    <w:rsid w:val="00516E2C"/>
    <w:rsid w:val="00517160"/>
    <w:rsid w:val="00517DCE"/>
    <w:rsid w:val="00520402"/>
    <w:rsid w:val="00521025"/>
    <w:rsid w:val="005215BB"/>
    <w:rsid w:val="00521845"/>
    <w:rsid w:val="00521C34"/>
    <w:rsid w:val="00522A6A"/>
    <w:rsid w:val="0052308E"/>
    <w:rsid w:val="005238F1"/>
    <w:rsid w:val="0052391B"/>
    <w:rsid w:val="00523C35"/>
    <w:rsid w:val="00523DD0"/>
    <w:rsid w:val="00523F80"/>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AAE"/>
    <w:rsid w:val="00546DFB"/>
    <w:rsid w:val="0054721D"/>
    <w:rsid w:val="00547A1E"/>
    <w:rsid w:val="00550A16"/>
    <w:rsid w:val="0055100D"/>
    <w:rsid w:val="0055148C"/>
    <w:rsid w:val="00551787"/>
    <w:rsid w:val="005517E8"/>
    <w:rsid w:val="005519C1"/>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49B"/>
    <w:rsid w:val="0055680E"/>
    <w:rsid w:val="00556825"/>
    <w:rsid w:val="00556CB3"/>
    <w:rsid w:val="005570C7"/>
    <w:rsid w:val="00557489"/>
    <w:rsid w:val="00557932"/>
    <w:rsid w:val="00560212"/>
    <w:rsid w:val="005607CF"/>
    <w:rsid w:val="00560DF5"/>
    <w:rsid w:val="00560FDB"/>
    <w:rsid w:val="0056106A"/>
    <w:rsid w:val="00561F34"/>
    <w:rsid w:val="00562BC3"/>
    <w:rsid w:val="00563613"/>
    <w:rsid w:val="00563667"/>
    <w:rsid w:val="00563DC5"/>
    <w:rsid w:val="00564807"/>
    <w:rsid w:val="00564CA7"/>
    <w:rsid w:val="00564CB2"/>
    <w:rsid w:val="00564EF0"/>
    <w:rsid w:val="00564F6D"/>
    <w:rsid w:val="005655AE"/>
    <w:rsid w:val="00565C51"/>
    <w:rsid w:val="00565CD7"/>
    <w:rsid w:val="005661A9"/>
    <w:rsid w:val="005666BB"/>
    <w:rsid w:val="005669D8"/>
    <w:rsid w:val="00567EEA"/>
    <w:rsid w:val="00570112"/>
    <w:rsid w:val="0057034D"/>
    <w:rsid w:val="0057103C"/>
    <w:rsid w:val="005711F8"/>
    <w:rsid w:val="00571387"/>
    <w:rsid w:val="0057140C"/>
    <w:rsid w:val="00571536"/>
    <w:rsid w:val="0057191D"/>
    <w:rsid w:val="005728E0"/>
    <w:rsid w:val="00572D96"/>
    <w:rsid w:val="0057316D"/>
    <w:rsid w:val="00573E71"/>
    <w:rsid w:val="00574414"/>
    <w:rsid w:val="005745C6"/>
    <w:rsid w:val="0057474C"/>
    <w:rsid w:val="00574B1C"/>
    <w:rsid w:val="00574B30"/>
    <w:rsid w:val="00574C04"/>
    <w:rsid w:val="00575B61"/>
    <w:rsid w:val="00575D12"/>
    <w:rsid w:val="00576193"/>
    <w:rsid w:val="00576997"/>
    <w:rsid w:val="00576DBA"/>
    <w:rsid w:val="00577483"/>
    <w:rsid w:val="005777DC"/>
    <w:rsid w:val="00577B1F"/>
    <w:rsid w:val="00577FB8"/>
    <w:rsid w:val="005800D3"/>
    <w:rsid w:val="005806F2"/>
    <w:rsid w:val="005819A5"/>
    <w:rsid w:val="00581D11"/>
    <w:rsid w:val="00582130"/>
    <w:rsid w:val="0058255B"/>
    <w:rsid w:val="00582A50"/>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5A79"/>
    <w:rsid w:val="00596607"/>
    <w:rsid w:val="00596681"/>
    <w:rsid w:val="005969E4"/>
    <w:rsid w:val="00597188"/>
    <w:rsid w:val="005972F9"/>
    <w:rsid w:val="005975C6"/>
    <w:rsid w:val="005A040F"/>
    <w:rsid w:val="005A1E0E"/>
    <w:rsid w:val="005A24DB"/>
    <w:rsid w:val="005A2BB9"/>
    <w:rsid w:val="005A3254"/>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5ABC"/>
    <w:rsid w:val="005B5B6B"/>
    <w:rsid w:val="005B6703"/>
    <w:rsid w:val="005B6E45"/>
    <w:rsid w:val="005C0CC2"/>
    <w:rsid w:val="005C11E0"/>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38"/>
    <w:rsid w:val="005D2798"/>
    <w:rsid w:val="005D35AD"/>
    <w:rsid w:val="005D37CF"/>
    <w:rsid w:val="005D38E9"/>
    <w:rsid w:val="005D3DFE"/>
    <w:rsid w:val="005D4D29"/>
    <w:rsid w:val="005D52E0"/>
    <w:rsid w:val="005D560A"/>
    <w:rsid w:val="005D5B78"/>
    <w:rsid w:val="005D5F87"/>
    <w:rsid w:val="005D6427"/>
    <w:rsid w:val="005D654B"/>
    <w:rsid w:val="005D6C51"/>
    <w:rsid w:val="005D72B6"/>
    <w:rsid w:val="005D7857"/>
    <w:rsid w:val="005E0103"/>
    <w:rsid w:val="005E05E5"/>
    <w:rsid w:val="005E1581"/>
    <w:rsid w:val="005E1753"/>
    <w:rsid w:val="005E1DA5"/>
    <w:rsid w:val="005E23E5"/>
    <w:rsid w:val="005E309E"/>
    <w:rsid w:val="005E38E4"/>
    <w:rsid w:val="005E3A33"/>
    <w:rsid w:val="005E3C71"/>
    <w:rsid w:val="005E43BF"/>
    <w:rsid w:val="005E4E22"/>
    <w:rsid w:val="005E5487"/>
    <w:rsid w:val="005E5518"/>
    <w:rsid w:val="005E574D"/>
    <w:rsid w:val="005E57BD"/>
    <w:rsid w:val="005E58DD"/>
    <w:rsid w:val="005E5AF4"/>
    <w:rsid w:val="005E5BA6"/>
    <w:rsid w:val="005E6CDD"/>
    <w:rsid w:val="005E7512"/>
    <w:rsid w:val="005E7720"/>
    <w:rsid w:val="005E773D"/>
    <w:rsid w:val="005E7A11"/>
    <w:rsid w:val="005F0815"/>
    <w:rsid w:val="005F09A7"/>
    <w:rsid w:val="005F0BC2"/>
    <w:rsid w:val="005F15AC"/>
    <w:rsid w:val="005F17B5"/>
    <w:rsid w:val="005F1C5C"/>
    <w:rsid w:val="005F2891"/>
    <w:rsid w:val="005F2BDD"/>
    <w:rsid w:val="005F2C6E"/>
    <w:rsid w:val="005F3271"/>
    <w:rsid w:val="005F3542"/>
    <w:rsid w:val="005F3E0F"/>
    <w:rsid w:val="005F3E18"/>
    <w:rsid w:val="005F4EB2"/>
    <w:rsid w:val="005F5634"/>
    <w:rsid w:val="005F57F4"/>
    <w:rsid w:val="005F5B36"/>
    <w:rsid w:val="005F5F50"/>
    <w:rsid w:val="005F67FC"/>
    <w:rsid w:val="005F69A2"/>
    <w:rsid w:val="005F7697"/>
    <w:rsid w:val="005F7DDC"/>
    <w:rsid w:val="00600126"/>
    <w:rsid w:val="00600191"/>
    <w:rsid w:val="006001E8"/>
    <w:rsid w:val="006009B1"/>
    <w:rsid w:val="00600AE9"/>
    <w:rsid w:val="0060104F"/>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C7E"/>
    <w:rsid w:val="00611E43"/>
    <w:rsid w:val="00612090"/>
    <w:rsid w:val="00612426"/>
    <w:rsid w:val="00612683"/>
    <w:rsid w:val="00612848"/>
    <w:rsid w:val="0061294C"/>
    <w:rsid w:val="00612AD5"/>
    <w:rsid w:val="006133C1"/>
    <w:rsid w:val="0061348D"/>
    <w:rsid w:val="006136CB"/>
    <w:rsid w:val="006139C5"/>
    <w:rsid w:val="00613A7D"/>
    <w:rsid w:val="00614536"/>
    <w:rsid w:val="006146DD"/>
    <w:rsid w:val="00614E4A"/>
    <w:rsid w:val="00615345"/>
    <w:rsid w:val="00615775"/>
    <w:rsid w:val="00615789"/>
    <w:rsid w:val="00616DFD"/>
    <w:rsid w:val="00617D21"/>
    <w:rsid w:val="00620154"/>
    <w:rsid w:val="006210E0"/>
    <w:rsid w:val="00621F18"/>
    <w:rsid w:val="0062222C"/>
    <w:rsid w:val="006223FE"/>
    <w:rsid w:val="00622B03"/>
    <w:rsid w:val="006231CA"/>
    <w:rsid w:val="00624365"/>
    <w:rsid w:val="0062521C"/>
    <w:rsid w:val="00625853"/>
    <w:rsid w:val="006259A4"/>
    <w:rsid w:val="00626371"/>
    <w:rsid w:val="00626D48"/>
    <w:rsid w:val="00626E15"/>
    <w:rsid w:val="0062780D"/>
    <w:rsid w:val="006279FD"/>
    <w:rsid w:val="00627C8E"/>
    <w:rsid w:val="0063027C"/>
    <w:rsid w:val="0063076D"/>
    <w:rsid w:val="00630A3A"/>
    <w:rsid w:val="00630D2F"/>
    <w:rsid w:val="00631A30"/>
    <w:rsid w:val="00631DE1"/>
    <w:rsid w:val="00631E4E"/>
    <w:rsid w:val="00632443"/>
    <w:rsid w:val="00632CB2"/>
    <w:rsid w:val="00633801"/>
    <w:rsid w:val="00633A96"/>
    <w:rsid w:val="006341EE"/>
    <w:rsid w:val="006345AB"/>
    <w:rsid w:val="00634AD8"/>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902"/>
    <w:rsid w:val="00642B0D"/>
    <w:rsid w:val="00642E38"/>
    <w:rsid w:val="00642F03"/>
    <w:rsid w:val="00643E52"/>
    <w:rsid w:val="00646416"/>
    <w:rsid w:val="006466E4"/>
    <w:rsid w:val="00646CE6"/>
    <w:rsid w:val="00647614"/>
    <w:rsid w:val="00647805"/>
    <w:rsid w:val="00647815"/>
    <w:rsid w:val="00650082"/>
    <w:rsid w:val="0065031B"/>
    <w:rsid w:val="00650351"/>
    <w:rsid w:val="00650690"/>
    <w:rsid w:val="0065074B"/>
    <w:rsid w:val="006517BA"/>
    <w:rsid w:val="00651EAB"/>
    <w:rsid w:val="00651ECA"/>
    <w:rsid w:val="0065203E"/>
    <w:rsid w:val="0065285F"/>
    <w:rsid w:val="006529EA"/>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04A"/>
    <w:rsid w:val="00662874"/>
    <w:rsid w:val="006628E2"/>
    <w:rsid w:val="006629B7"/>
    <w:rsid w:val="00662F4E"/>
    <w:rsid w:val="00663087"/>
    <w:rsid w:val="0066330F"/>
    <w:rsid w:val="00663B45"/>
    <w:rsid w:val="0066412D"/>
    <w:rsid w:val="00664FE0"/>
    <w:rsid w:val="00665748"/>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153"/>
    <w:rsid w:val="006744F2"/>
    <w:rsid w:val="00674B40"/>
    <w:rsid w:val="00674D10"/>
    <w:rsid w:val="00674F6D"/>
    <w:rsid w:val="00676282"/>
    <w:rsid w:val="00676E45"/>
    <w:rsid w:val="006773B3"/>
    <w:rsid w:val="0067748A"/>
    <w:rsid w:val="00677DA4"/>
    <w:rsid w:val="00677F1A"/>
    <w:rsid w:val="006802A6"/>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00A"/>
    <w:rsid w:val="0069190C"/>
    <w:rsid w:val="00691CF5"/>
    <w:rsid w:val="00691E89"/>
    <w:rsid w:val="0069254F"/>
    <w:rsid w:val="00692D43"/>
    <w:rsid w:val="00693CFF"/>
    <w:rsid w:val="00694C9E"/>
    <w:rsid w:val="00694D20"/>
    <w:rsid w:val="00694FFB"/>
    <w:rsid w:val="006950EE"/>
    <w:rsid w:val="00695EED"/>
    <w:rsid w:val="00695FF9"/>
    <w:rsid w:val="0069665A"/>
    <w:rsid w:val="00696969"/>
    <w:rsid w:val="006969CF"/>
    <w:rsid w:val="00697340"/>
    <w:rsid w:val="006A0907"/>
    <w:rsid w:val="006A0C98"/>
    <w:rsid w:val="006A0F13"/>
    <w:rsid w:val="006A16EA"/>
    <w:rsid w:val="006A1BB9"/>
    <w:rsid w:val="006A2F78"/>
    <w:rsid w:val="006A3241"/>
    <w:rsid w:val="006A3569"/>
    <w:rsid w:val="006A4549"/>
    <w:rsid w:val="006A464D"/>
    <w:rsid w:val="006A6050"/>
    <w:rsid w:val="006A60CA"/>
    <w:rsid w:val="006A7377"/>
    <w:rsid w:val="006A769C"/>
    <w:rsid w:val="006A7E2A"/>
    <w:rsid w:val="006B17D3"/>
    <w:rsid w:val="006B1B3F"/>
    <w:rsid w:val="006B1E81"/>
    <w:rsid w:val="006B2324"/>
    <w:rsid w:val="006B30CB"/>
    <w:rsid w:val="006B34BE"/>
    <w:rsid w:val="006B3DB1"/>
    <w:rsid w:val="006B3F7B"/>
    <w:rsid w:val="006B4306"/>
    <w:rsid w:val="006B431E"/>
    <w:rsid w:val="006B4A8B"/>
    <w:rsid w:val="006B4CDA"/>
    <w:rsid w:val="006B504E"/>
    <w:rsid w:val="006B56B4"/>
    <w:rsid w:val="006B639F"/>
    <w:rsid w:val="006B6CBC"/>
    <w:rsid w:val="006C011F"/>
    <w:rsid w:val="006C0718"/>
    <w:rsid w:val="006C0B7D"/>
    <w:rsid w:val="006C1592"/>
    <w:rsid w:val="006C24E0"/>
    <w:rsid w:val="006C2664"/>
    <w:rsid w:val="006C2D86"/>
    <w:rsid w:val="006C2E2D"/>
    <w:rsid w:val="006C3122"/>
    <w:rsid w:val="006C32B2"/>
    <w:rsid w:val="006C348F"/>
    <w:rsid w:val="006C35F5"/>
    <w:rsid w:val="006C366E"/>
    <w:rsid w:val="006C37D2"/>
    <w:rsid w:val="006C3845"/>
    <w:rsid w:val="006C393D"/>
    <w:rsid w:val="006C3DEF"/>
    <w:rsid w:val="006C421D"/>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64A2"/>
    <w:rsid w:val="006D726A"/>
    <w:rsid w:val="006D7590"/>
    <w:rsid w:val="006D76C7"/>
    <w:rsid w:val="006D7FD0"/>
    <w:rsid w:val="006E02A6"/>
    <w:rsid w:val="006E0EED"/>
    <w:rsid w:val="006E1AD9"/>
    <w:rsid w:val="006E1CE5"/>
    <w:rsid w:val="006E219C"/>
    <w:rsid w:val="006E2356"/>
    <w:rsid w:val="006E247E"/>
    <w:rsid w:val="006E2880"/>
    <w:rsid w:val="006E3D41"/>
    <w:rsid w:val="006E530C"/>
    <w:rsid w:val="006E5D95"/>
    <w:rsid w:val="006E6C7E"/>
    <w:rsid w:val="006E6DB9"/>
    <w:rsid w:val="006E7330"/>
    <w:rsid w:val="006F00C6"/>
    <w:rsid w:val="006F027D"/>
    <w:rsid w:val="006F0798"/>
    <w:rsid w:val="006F0FF9"/>
    <w:rsid w:val="006F1204"/>
    <w:rsid w:val="006F182B"/>
    <w:rsid w:val="006F1A03"/>
    <w:rsid w:val="006F2093"/>
    <w:rsid w:val="006F2334"/>
    <w:rsid w:val="006F2496"/>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230"/>
    <w:rsid w:val="00712360"/>
    <w:rsid w:val="0071253A"/>
    <w:rsid w:val="007125AD"/>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682"/>
    <w:rsid w:val="00730E95"/>
    <w:rsid w:val="007315F9"/>
    <w:rsid w:val="00731713"/>
    <w:rsid w:val="007319B5"/>
    <w:rsid w:val="00732590"/>
    <w:rsid w:val="00733058"/>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0E2"/>
    <w:rsid w:val="00743662"/>
    <w:rsid w:val="00743977"/>
    <w:rsid w:val="00743F57"/>
    <w:rsid w:val="007440AB"/>
    <w:rsid w:val="00744B4B"/>
    <w:rsid w:val="00744D7F"/>
    <w:rsid w:val="00745237"/>
    <w:rsid w:val="00745BCD"/>
    <w:rsid w:val="007461B4"/>
    <w:rsid w:val="007464BA"/>
    <w:rsid w:val="00746E56"/>
    <w:rsid w:val="0074706C"/>
    <w:rsid w:val="00747535"/>
    <w:rsid w:val="0074763B"/>
    <w:rsid w:val="00750219"/>
    <w:rsid w:val="0075139A"/>
    <w:rsid w:val="0075172E"/>
    <w:rsid w:val="00751CA7"/>
    <w:rsid w:val="0075207A"/>
    <w:rsid w:val="00752B5A"/>
    <w:rsid w:val="00752F3C"/>
    <w:rsid w:val="0075322D"/>
    <w:rsid w:val="00753F66"/>
    <w:rsid w:val="00753FAA"/>
    <w:rsid w:val="007547A0"/>
    <w:rsid w:val="00755347"/>
    <w:rsid w:val="0075591A"/>
    <w:rsid w:val="00755EAD"/>
    <w:rsid w:val="00756119"/>
    <w:rsid w:val="00756329"/>
    <w:rsid w:val="00756392"/>
    <w:rsid w:val="00756588"/>
    <w:rsid w:val="0075678F"/>
    <w:rsid w:val="00756FFB"/>
    <w:rsid w:val="00757961"/>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45D"/>
    <w:rsid w:val="00767779"/>
    <w:rsid w:val="00767CA3"/>
    <w:rsid w:val="00770467"/>
    <w:rsid w:val="0077074C"/>
    <w:rsid w:val="00770EE5"/>
    <w:rsid w:val="00771036"/>
    <w:rsid w:val="00771543"/>
    <w:rsid w:val="00771A02"/>
    <w:rsid w:val="00771D19"/>
    <w:rsid w:val="00771F1E"/>
    <w:rsid w:val="00771F5B"/>
    <w:rsid w:val="007720CE"/>
    <w:rsid w:val="00772D81"/>
    <w:rsid w:val="00772FD5"/>
    <w:rsid w:val="0077337B"/>
    <w:rsid w:val="007733D2"/>
    <w:rsid w:val="00775369"/>
    <w:rsid w:val="00775DF9"/>
    <w:rsid w:val="00777526"/>
    <w:rsid w:val="0077756B"/>
    <w:rsid w:val="0077782A"/>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457"/>
    <w:rsid w:val="00787FD5"/>
    <w:rsid w:val="0079052E"/>
    <w:rsid w:val="00790C04"/>
    <w:rsid w:val="0079115E"/>
    <w:rsid w:val="00792032"/>
    <w:rsid w:val="0079212C"/>
    <w:rsid w:val="00792504"/>
    <w:rsid w:val="00792E9C"/>
    <w:rsid w:val="00793564"/>
    <w:rsid w:val="00793871"/>
    <w:rsid w:val="00793D41"/>
    <w:rsid w:val="007947E7"/>
    <w:rsid w:val="007948F4"/>
    <w:rsid w:val="00794DB3"/>
    <w:rsid w:val="00794DE9"/>
    <w:rsid w:val="007953F5"/>
    <w:rsid w:val="00795A56"/>
    <w:rsid w:val="00795A5B"/>
    <w:rsid w:val="0079632F"/>
    <w:rsid w:val="00797200"/>
    <w:rsid w:val="00797AC3"/>
    <w:rsid w:val="00797C4F"/>
    <w:rsid w:val="007A0338"/>
    <w:rsid w:val="007A04CB"/>
    <w:rsid w:val="007A09DC"/>
    <w:rsid w:val="007A1674"/>
    <w:rsid w:val="007A19D8"/>
    <w:rsid w:val="007A1F3B"/>
    <w:rsid w:val="007A20BC"/>
    <w:rsid w:val="007A2442"/>
    <w:rsid w:val="007A26C1"/>
    <w:rsid w:val="007A2B40"/>
    <w:rsid w:val="007A32F3"/>
    <w:rsid w:val="007A3620"/>
    <w:rsid w:val="007A3716"/>
    <w:rsid w:val="007A4927"/>
    <w:rsid w:val="007A497A"/>
    <w:rsid w:val="007A53C9"/>
    <w:rsid w:val="007A6408"/>
    <w:rsid w:val="007A6C57"/>
    <w:rsid w:val="007A70F7"/>
    <w:rsid w:val="007A7113"/>
    <w:rsid w:val="007A746F"/>
    <w:rsid w:val="007A751A"/>
    <w:rsid w:val="007A75D2"/>
    <w:rsid w:val="007A7D08"/>
    <w:rsid w:val="007A7ED6"/>
    <w:rsid w:val="007A7F99"/>
    <w:rsid w:val="007B03D9"/>
    <w:rsid w:val="007B0A54"/>
    <w:rsid w:val="007B128A"/>
    <w:rsid w:val="007B16DC"/>
    <w:rsid w:val="007B1A72"/>
    <w:rsid w:val="007B2396"/>
    <w:rsid w:val="007B2939"/>
    <w:rsid w:val="007B34F6"/>
    <w:rsid w:val="007B3B0E"/>
    <w:rsid w:val="007B3C7C"/>
    <w:rsid w:val="007B3F28"/>
    <w:rsid w:val="007B4004"/>
    <w:rsid w:val="007B4193"/>
    <w:rsid w:val="007B47E8"/>
    <w:rsid w:val="007B502D"/>
    <w:rsid w:val="007B5CEA"/>
    <w:rsid w:val="007B5ED5"/>
    <w:rsid w:val="007B60ED"/>
    <w:rsid w:val="007B6165"/>
    <w:rsid w:val="007B7237"/>
    <w:rsid w:val="007B7AEE"/>
    <w:rsid w:val="007B7DA7"/>
    <w:rsid w:val="007B7DE1"/>
    <w:rsid w:val="007C0CE4"/>
    <w:rsid w:val="007C0EC8"/>
    <w:rsid w:val="007C2737"/>
    <w:rsid w:val="007C3A22"/>
    <w:rsid w:val="007C3BA5"/>
    <w:rsid w:val="007C3C2D"/>
    <w:rsid w:val="007C41D7"/>
    <w:rsid w:val="007C4994"/>
    <w:rsid w:val="007C672A"/>
    <w:rsid w:val="007C6902"/>
    <w:rsid w:val="007C77F1"/>
    <w:rsid w:val="007C78E2"/>
    <w:rsid w:val="007C7F33"/>
    <w:rsid w:val="007D218D"/>
    <w:rsid w:val="007D2BC0"/>
    <w:rsid w:val="007D2CDD"/>
    <w:rsid w:val="007D325A"/>
    <w:rsid w:val="007D35EE"/>
    <w:rsid w:val="007D3AC6"/>
    <w:rsid w:val="007D3ACC"/>
    <w:rsid w:val="007D3D16"/>
    <w:rsid w:val="007D41EC"/>
    <w:rsid w:val="007D493D"/>
    <w:rsid w:val="007D53A1"/>
    <w:rsid w:val="007D59D5"/>
    <w:rsid w:val="007D5A53"/>
    <w:rsid w:val="007D5BC5"/>
    <w:rsid w:val="007D6395"/>
    <w:rsid w:val="007D66BF"/>
    <w:rsid w:val="007D698C"/>
    <w:rsid w:val="007D6C1F"/>
    <w:rsid w:val="007D77B3"/>
    <w:rsid w:val="007D7EC2"/>
    <w:rsid w:val="007D7FC0"/>
    <w:rsid w:val="007D7FF1"/>
    <w:rsid w:val="007E0347"/>
    <w:rsid w:val="007E09BE"/>
    <w:rsid w:val="007E0A10"/>
    <w:rsid w:val="007E0E98"/>
    <w:rsid w:val="007E0EAA"/>
    <w:rsid w:val="007E11B5"/>
    <w:rsid w:val="007E1294"/>
    <w:rsid w:val="007E1C3E"/>
    <w:rsid w:val="007E232C"/>
    <w:rsid w:val="007E241C"/>
    <w:rsid w:val="007E29D1"/>
    <w:rsid w:val="007E3095"/>
    <w:rsid w:val="007E3549"/>
    <w:rsid w:val="007E3620"/>
    <w:rsid w:val="007E3638"/>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056"/>
    <w:rsid w:val="007F0219"/>
    <w:rsid w:val="007F02D0"/>
    <w:rsid w:val="007F0364"/>
    <w:rsid w:val="007F038F"/>
    <w:rsid w:val="007F03A6"/>
    <w:rsid w:val="007F044D"/>
    <w:rsid w:val="007F0EFB"/>
    <w:rsid w:val="007F105F"/>
    <w:rsid w:val="007F177C"/>
    <w:rsid w:val="007F1BF5"/>
    <w:rsid w:val="007F31DB"/>
    <w:rsid w:val="007F36E7"/>
    <w:rsid w:val="007F470F"/>
    <w:rsid w:val="007F4951"/>
    <w:rsid w:val="007F4AC6"/>
    <w:rsid w:val="007F50E8"/>
    <w:rsid w:val="007F5288"/>
    <w:rsid w:val="007F54DF"/>
    <w:rsid w:val="007F56B0"/>
    <w:rsid w:val="007F6034"/>
    <w:rsid w:val="007F6745"/>
    <w:rsid w:val="007F684E"/>
    <w:rsid w:val="007F6EB4"/>
    <w:rsid w:val="007F6FB7"/>
    <w:rsid w:val="007F75DC"/>
    <w:rsid w:val="007F765D"/>
    <w:rsid w:val="007F7ECB"/>
    <w:rsid w:val="00800207"/>
    <w:rsid w:val="008007A3"/>
    <w:rsid w:val="00800CA9"/>
    <w:rsid w:val="00800E88"/>
    <w:rsid w:val="00801080"/>
    <w:rsid w:val="00801120"/>
    <w:rsid w:val="0080122B"/>
    <w:rsid w:val="0080136A"/>
    <w:rsid w:val="008014C1"/>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96C"/>
    <w:rsid w:val="00812B5B"/>
    <w:rsid w:val="00812BA1"/>
    <w:rsid w:val="00812C3A"/>
    <w:rsid w:val="00812EFF"/>
    <w:rsid w:val="008133EB"/>
    <w:rsid w:val="00814F33"/>
    <w:rsid w:val="00814F50"/>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5C0A"/>
    <w:rsid w:val="0082601F"/>
    <w:rsid w:val="00826260"/>
    <w:rsid w:val="00826443"/>
    <w:rsid w:val="0082651D"/>
    <w:rsid w:val="0082681D"/>
    <w:rsid w:val="008268DF"/>
    <w:rsid w:val="00826BD1"/>
    <w:rsid w:val="00826D4F"/>
    <w:rsid w:val="0082705E"/>
    <w:rsid w:val="008271AC"/>
    <w:rsid w:val="00830722"/>
    <w:rsid w:val="00830B91"/>
    <w:rsid w:val="00830CC8"/>
    <w:rsid w:val="00830FC1"/>
    <w:rsid w:val="00831103"/>
    <w:rsid w:val="00831609"/>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03B"/>
    <w:rsid w:val="008422DB"/>
    <w:rsid w:val="008424A0"/>
    <w:rsid w:val="00842E56"/>
    <w:rsid w:val="00843625"/>
    <w:rsid w:val="00843B03"/>
    <w:rsid w:val="00843B64"/>
    <w:rsid w:val="00843D89"/>
    <w:rsid w:val="00843DA1"/>
    <w:rsid w:val="00844714"/>
    <w:rsid w:val="008449E4"/>
    <w:rsid w:val="00844CC8"/>
    <w:rsid w:val="00844FF6"/>
    <w:rsid w:val="0084508A"/>
    <w:rsid w:val="008458C3"/>
    <w:rsid w:val="0084603F"/>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01A"/>
    <w:rsid w:val="008561A5"/>
    <w:rsid w:val="00856E22"/>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646F"/>
    <w:rsid w:val="00867227"/>
    <w:rsid w:val="008674D0"/>
    <w:rsid w:val="0086780B"/>
    <w:rsid w:val="00870167"/>
    <w:rsid w:val="00870267"/>
    <w:rsid w:val="00870514"/>
    <w:rsid w:val="00870618"/>
    <w:rsid w:val="00870B87"/>
    <w:rsid w:val="008711EE"/>
    <w:rsid w:val="00871401"/>
    <w:rsid w:val="00871AEF"/>
    <w:rsid w:val="00872186"/>
    <w:rsid w:val="008728AB"/>
    <w:rsid w:val="008732E7"/>
    <w:rsid w:val="008737AE"/>
    <w:rsid w:val="00874275"/>
    <w:rsid w:val="008757BD"/>
    <w:rsid w:val="0087635D"/>
    <w:rsid w:val="0087763B"/>
    <w:rsid w:val="0087771F"/>
    <w:rsid w:val="00877882"/>
    <w:rsid w:val="008778AC"/>
    <w:rsid w:val="00877AC8"/>
    <w:rsid w:val="00877F15"/>
    <w:rsid w:val="00880468"/>
    <w:rsid w:val="0088052D"/>
    <w:rsid w:val="008806DE"/>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81B"/>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973AE"/>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1C08"/>
    <w:rsid w:val="008B2B31"/>
    <w:rsid w:val="008B2C55"/>
    <w:rsid w:val="008B30CD"/>
    <w:rsid w:val="008B433D"/>
    <w:rsid w:val="008B509E"/>
    <w:rsid w:val="008B5122"/>
    <w:rsid w:val="008B5484"/>
    <w:rsid w:val="008B5C62"/>
    <w:rsid w:val="008B6AFF"/>
    <w:rsid w:val="008B7613"/>
    <w:rsid w:val="008B7634"/>
    <w:rsid w:val="008B79B8"/>
    <w:rsid w:val="008B7DB0"/>
    <w:rsid w:val="008B7F50"/>
    <w:rsid w:val="008B7FEA"/>
    <w:rsid w:val="008C0662"/>
    <w:rsid w:val="008C211B"/>
    <w:rsid w:val="008C23DA"/>
    <w:rsid w:val="008C2752"/>
    <w:rsid w:val="008C319E"/>
    <w:rsid w:val="008C3D24"/>
    <w:rsid w:val="008C4128"/>
    <w:rsid w:val="008C51F0"/>
    <w:rsid w:val="008C55C3"/>
    <w:rsid w:val="008C61B4"/>
    <w:rsid w:val="008C670D"/>
    <w:rsid w:val="008C6A77"/>
    <w:rsid w:val="008C759B"/>
    <w:rsid w:val="008C79DB"/>
    <w:rsid w:val="008C7E40"/>
    <w:rsid w:val="008D084B"/>
    <w:rsid w:val="008D0AF4"/>
    <w:rsid w:val="008D1105"/>
    <w:rsid w:val="008D163D"/>
    <w:rsid w:val="008D17A0"/>
    <w:rsid w:val="008D196E"/>
    <w:rsid w:val="008D24B9"/>
    <w:rsid w:val="008D251C"/>
    <w:rsid w:val="008D2EBC"/>
    <w:rsid w:val="008D3240"/>
    <w:rsid w:val="008D3685"/>
    <w:rsid w:val="008D3B3B"/>
    <w:rsid w:val="008D422C"/>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1D4F"/>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002"/>
    <w:rsid w:val="008F3808"/>
    <w:rsid w:val="008F3CAA"/>
    <w:rsid w:val="008F4626"/>
    <w:rsid w:val="008F4A3A"/>
    <w:rsid w:val="008F4C0D"/>
    <w:rsid w:val="008F571D"/>
    <w:rsid w:val="008F630C"/>
    <w:rsid w:val="008F69D7"/>
    <w:rsid w:val="008F6AF9"/>
    <w:rsid w:val="008F6C89"/>
    <w:rsid w:val="008F6CDC"/>
    <w:rsid w:val="008F73A3"/>
    <w:rsid w:val="008F7478"/>
    <w:rsid w:val="008F7B66"/>
    <w:rsid w:val="008F7BBF"/>
    <w:rsid w:val="009000A0"/>
    <w:rsid w:val="00900314"/>
    <w:rsid w:val="009012FE"/>
    <w:rsid w:val="00901AC2"/>
    <w:rsid w:val="00901ADF"/>
    <w:rsid w:val="00901CFF"/>
    <w:rsid w:val="00901E2B"/>
    <w:rsid w:val="00901EBC"/>
    <w:rsid w:val="00902A68"/>
    <w:rsid w:val="00903059"/>
    <w:rsid w:val="009030EA"/>
    <w:rsid w:val="009036FA"/>
    <w:rsid w:val="00903A3A"/>
    <w:rsid w:val="00903F1B"/>
    <w:rsid w:val="00904F3B"/>
    <w:rsid w:val="00905C60"/>
    <w:rsid w:val="00906E8E"/>
    <w:rsid w:val="0090703E"/>
    <w:rsid w:val="009073CB"/>
    <w:rsid w:val="00907AA9"/>
    <w:rsid w:val="0091061E"/>
    <w:rsid w:val="0091272E"/>
    <w:rsid w:val="00913099"/>
    <w:rsid w:val="00913696"/>
    <w:rsid w:val="00913AF2"/>
    <w:rsid w:val="00913B62"/>
    <w:rsid w:val="00913E28"/>
    <w:rsid w:val="009149B0"/>
    <w:rsid w:val="00914BC5"/>
    <w:rsid w:val="00914D0B"/>
    <w:rsid w:val="00914D13"/>
    <w:rsid w:val="00915944"/>
    <w:rsid w:val="00916181"/>
    <w:rsid w:val="009162F7"/>
    <w:rsid w:val="009170BB"/>
    <w:rsid w:val="00917111"/>
    <w:rsid w:val="00917590"/>
    <w:rsid w:val="00917C80"/>
    <w:rsid w:val="00917EF8"/>
    <w:rsid w:val="00920379"/>
    <w:rsid w:val="009209EB"/>
    <w:rsid w:val="00920B5E"/>
    <w:rsid w:val="009219F1"/>
    <w:rsid w:val="00921A25"/>
    <w:rsid w:val="00921C79"/>
    <w:rsid w:val="009225CB"/>
    <w:rsid w:val="009227AB"/>
    <w:rsid w:val="00922BA5"/>
    <w:rsid w:val="009237CB"/>
    <w:rsid w:val="0092398E"/>
    <w:rsid w:val="00923B6A"/>
    <w:rsid w:val="00924025"/>
    <w:rsid w:val="00924730"/>
    <w:rsid w:val="00925089"/>
    <w:rsid w:val="0092572A"/>
    <w:rsid w:val="00925CCD"/>
    <w:rsid w:val="00925F3F"/>
    <w:rsid w:val="00925F93"/>
    <w:rsid w:val="009261A6"/>
    <w:rsid w:val="00926365"/>
    <w:rsid w:val="009266AA"/>
    <w:rsid w:val="00926ADE"/>
    <w:rsid w:val="009274E1"/>
    <w:rsid w:val="00927500"/>
    <w:rsid w:val="00927E44"/>
    <w:rsid w:val="009309EC"/>
    <w:rsid w:val="009311F7"/>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6D2"/>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4B51"/>
    <w:rsid w:val="0095518C"/>
    <w:rsid w:val="00955AC9"/>
    <w:rsid w:val="00955C67"/>
    <w:rsid w:val="00955D98"/>
    <w:rsid w:val="00955F0A"/>
    <w:rsid w:val="009560A5"/>
    <w:rsid w:val="00956CF8"/>
    <w:rsid w:val="00957314"/>
    <w:rsid w:val="009575FA"/>
    <w:rsid w:val="00957D45"/>
    <w:rsid w:val="009610C8"/>
    <w:rsid w:val="009612D4"/>
    <w:rsid w:val="009615F0"/>
    <w:rsid w:val="00961CB8"/>
    <w:rsid w:val="00961EF6"/>
    <w:rsid w:val="00963C75"/>
    <w:rsid w:val="00963E35"/>
    <w:rsid w:val="00964432"/>
    <w:rsid w:val="00964776"/>
    <w:rsid w:val="00964AFF"/>
    <w:rsid w:val="00965084"/>
    <w:rsid w:val="0096509F"/>
    <w:rsid w:val="00965439"/>
    <w:rsid w:val="009664B2"/>
    <w:rsid w:val="009667B9"/>
    <w:rsid w:val="00966CF6"/>
    <w:rsid w:val="00967320"/>
    <w:rsid w:val="00967C95"/>
    <w:rsid w:val="00970267"/>
    <w:rsid w:val="009705CB"/>
    <w:rsid w:val="00970BF4"/>
    <w:rsid w:val="00971898"/>
    <w:rsid w:val="009718FC"/>
    <w:rsid w:val="0097231C"/>
    <w:rsid w:val="0097334D"/>
    <w:rsid w:val="00973428"/>
    <w:rsid w:val="00973839"/>
    <w:rsid w:val="00973EC3"/>
    <w:rsid w:val="0097452B"/>
    <w:rsid w:val="009745BC"/>
    <w:rsid w:val="00974B35"/>
    <w:rsid w:val="00975DA1"/>
    <w:rsid w:val="00975FA6"/>
    <w:rsid w:val="00976B79"/>
    <w:rsid w:val="00976D28"/>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4E6C"/>
    <w:rsid w:val="009859AF"/>
    <w:rsid w:val="009863A8"/>
    <w:rsid w:val="00986566"/>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698"/>
    <w:rsid w:val="00993B09"/>
    <w:rsid w:val="00993D34"/>
    <w:rsid w:val="009945CB"/>
    <w:rsid w:val="009946F4"/>
    <w:rsid w:val="00994AC1"/>
    <w:rsid w:val="00994F80"/>
    <w:rsid w:val="00995130"/>
    <w:rsid w:val="00995303"/>
    <w:rsid w:val="00995887"/>
    <w:rsid w:val="00996C46"/>
    <w:rsid w:val="00996EBB"/>
    <w:rsid w:val="00997136"/>
    <w:rsid w:val="00997228"/>
    <w:rsid w:val="00997496"/>
    <w:rsid w:val="009978AB"/>
    <w:rsid w:val="00997B76"/>
    <w:rsid w:val="00997F19"/>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13D"/>
    <w:rsid w:val="009A6732"/>
    <w:rsid w:val="009A6755"/>
    <w:rsid w:val="009A6A9B"/>
    <w:rsid w:val="009A7BB7"/>
    <w:rsid w:val="009A7D24"/>
    <w:rsid w:val="009B05B5"/>
    <w:rsid w:val="009B2760"/>
    <w:rsid w:val="009B30CC"/>
    <w:rsid w:val="009B34EF"/>
    <w:rsid w:val="009B35C7"/>
    <w:rsid w:val="009B3D6D"/>
    <w:rsid w:val="009B3F00"/>
    <w:rsid w:val="009B478E"/>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5AA1"/>
    <w:rsid w:val="009C5D4E"/>
    <w:rsid w:val="009C62CF"/>
    <w:rsid w:val="009C6B24"/>
    <w:rsid w:val="009C7450"/>
    <w:rsid w:val="009C76E4"/>
    <w:rsid w:val="009C7772"/>
    <w:rsid w:val="009C7DC3"/>
    <w:rsid w:val="009D07EB"/>
    <w:rsid w:val="009D08C6"/>
    <w:rsid w:val="009D1993"/>
    <w:rsid w:val="009D2D43"/>
    <w:rsid w:val="009D2E2B"/>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E20"/>
    <w:rsid w:val="009E037E"/>
    <w:rsid w:val="009E0890"/>
    <w:rsid w:val="009E08FE"/>
    <w:rsid w:val="009E0FF4"/>
    <w:rsid w:val="009E1472"/>
    <w:rsid w:val="009E32B7"/>
    <w:rsid w:val="009E3BBF"/>
    <w:rsid w:val="009E451A"/>
    <w:rsid w:val="009E5F20"/>
    <w:rsid w:val="009E6108"/>
    <w:rsid w:val="009E6377"/>
    <w:rsid w:val="009E66B4"/>
    <w:rsid w:val="009E71C0"/>
    <w:rsid w:val="009E71FC"/>
    <w:rsid w:val="009E7B56"/>
    <w:rsid w:val="009E7EAB"/>
    <w:rsid w:val="009F06A2"/>
    <w:rsid w:val="009F08AA"/>
    <w:rsid w:val="009F0911"/>
    <w:rsid w:val="009F1408"/>
    <w:rsid w:val="009F1A35"/>
    <w:rsid w:val="009F1EA9"/>
    <w:rsid w:val="009F2015"/>
    <w:rsid w:val="009F2677"/>
    <w:rsid w:val="009F3479"/>
    <w:rsid w:val="009F38BA"/>
    <w:rsid w:val="009F3AD7"/>
    <w:rsid w:val="009F3D67"/>
    <w:rsid w:val="009F41F2"/>
    <w:rsid w:val="009F4930"/>
    <w:rsid w:val="009F4DA8"/>
    <w:rsid w:val="009F5803"/>
    <w:rsid w:val="009F6879"/>
    <w:rsid w:val="009F6E6C"/>
    <w:rsid w:val="009F707B"/>
    <w:rsid w:val="009F77BF"/>
    <w:rsid w:val="009F78C4"/>
    <w:rsid w:val="009F7B34"/>
    <w:rsid w:val="00A00599"/>
    <w:rsid w:val="00A006C2"/>
    <w:rsid w:val="00A02924"/>
    <w:rsid w:val="00A0305B"/>
    <w:rsid w:val="00A0325A"/>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7337"/>
    <w:rsid w:val="00A17CE2"/>
    <w:rsid w:val="00A2012F"/>
    <w:rsid w:val="00A20EDA"/>
    <w:rsid w:val="00A20FB4"/>
    <w:rsid w:val="00A20FC7"/>
    <w:rsid w:val="00A21710"/>
    <w:rsid w:val="00A21B54"/>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0E7"/>
    <w:rsid w:val="00A333EB"/>
    <w:rsid w:val="00A337B8"/>
    <w:rsid w:val="00A33D90"/>
    <w:rsid w:val="00A3458E"/>
    <w:rsid w:val="00A34611"/>
    <w:rsid w:val="00A350F0"/>
    <w:rsid w:val="00A35476"/>
    <w:rsid w:val="00A3560E"/>
    <w:rsid w:val="00A35F68"/>
    <w:rsid w:val="00A3656E"/>
    <w:rsid w:val="00A365D2"/>
    <w:rsid w:val="00A368F5"/>
    <w:rsid w:val="00A36F45"/>
    <w:rsid w:val="00A375F4"/>
    <w:rsid w:val="00A3779A"/>
    <w:rsid w:val="00A37F28"/>
    <w:rsid w:val="00A37FE9"/>
    <w:rsid w:val="00A41079"/>
    <w:rsid w:val="00A41278"/>
    <w:rsid w:val="00A412E1"/>
    <w:rsid w:val="00A41CC9"/>
    <w:rsid w:val="00A41DF8"/>
    <w:rsid w:val="00A422B9"/>
    <w:rsid w:val="00A423D0"/>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D74"/>
    <w:rsid w:val="00A51E8E"/>
    <w:rsid w:val="00A51EDC"/>
    <w:rsid w:val="00A51F13"/>
    <w:rsid w:val="00A5274B"/>
    <w:rsid w:val="00A52B7C"/>
    <w:rsid w:val="00A52F57"/>
    <w:rsid w:val="00A530F1"/>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D18"/>
    <w:rsid w:val="00A57E2C"/>
    <w:rsid w:val="00A57EC4"/>
    <w:rsid w:val="00A57FC2"/>
    <w:rsid w:val="00A57FC8"/>
    <w:rsid w:val="00A60341"/>
    <w:rsid w:val="00A60898"/>
    <w:rsid w:val="00A60F92"/>
    <w:rsid w:val="00A6116C"/>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D25"/>
    <w:rsid w:val="00A73FF0"/>
    <w:rsid w:val="00A745FE"/>
    <w:rsid w:val="00A74988"/>
    <w:rsid w:val="00A7502D"/>
    <w:rsid w:val="00A755D7"/>
    <w:rsid w:val="00A75999"/>
    <w:rsid w:val="00A75F8C"/>
    <w:rsid w:val="00A77796"/>
    <w:rsid w:val="00A77C6E"/>
    <w:rsid w:val="00A80143"/>
    <w:rsid w:val="00A80970"/>
    <w:rsid w:val="00A80990"/>
    <w:rsid w:val="00A80E53"/>
    <w:rsid w:val="00A812D1"/>
    <w:rsid w:val="00A819C6"/>
    <w:rsid w:val="00A81B55"/>
    <w:rsid w:val="00A81DD0"/>
    <w:rsid w:val="00A8248B"/>
    <w:rsid w:val="00A8285F"/>
    <w:rsid w:val="00A82860"/>
    <w:rsid w:val="00A82AA6"/>
    <w:rsid w:val="00A82D70"/>
    <w:rsid w:val="00A83910"/>
    <w:rsid w:val="00A8391F"/>
    <w:rsid w:val="00A83AFE"/>
    <w:rsid w:val="00A84546"/>
    <w:rsid w:val="00A84B17"/>
    <w:rsid w:val="00A84EE1"/>
    <w:rsid w:val="00A8573F"/>
    <w:rsid w:val="00A85D44"/>
    <w:rsid w:val="00A85E62"/>
    <w:rsid w:val="00A8612E"/>
    <w:rsid w:val="00A862B9"/>
    <w:rsid w:val="00A86CB2"/>
    <w:rsid w:val="00A86E2C"/>
    <w:rsid w:val="00A8720D"/>
    <w:rsid w:val="00A87B2F"/>
    <w:rsid w:val="00A87D3B"/>
    <w:rsid w:val="00A87FCA"/>
    <w:rsid w:val="00A90061"/>
    <w:rsid w:val="00A91003"/>
    <w:rsid w:val="00A915FE"/>
    <w:rsid w:val="00A925AB"/>
    <w:rsid w:val="00A925DF"/>
    <w:rsid w:val="00A926BA"/>
    <w:rsid w:val="00A926EC"/>
    <w:rsid w:val="00A92B0A"/>
    <w:rsid w:val="00A92B51"/>
    <w:rsid w:val="00A92D83"/>
    <w:rsid w:val="00A933B2"/>
    <w:rsid w:val="00A9369F"/>
    <w:rsid w:val="00A937CA"/>
    <w:rsid w:val="00A938D0"/>
    <w:rsid w:val="00A93B21"/>
    <w:rsid w:val="00A93C79"/>
    <w:rsid w:val="00A94365"/>
    <w:rsid w:val="00A94972"/>
    <w:rsid w:val="00A94A0A"/>
    <w:rsid w:val="00A95187"/>
    <w:rsid w:val="00A954CE"/>
    <w:rsid w:val="00A95705"/>
    <w:rsid w:val="00A960B7"/>
    <w:rsid w:val="00A96423"/>
    <w:rsid w:val="00A97078"/>
    <w:rsid w:val="00AA000F"/>
    <w:rsid w:val="00AA011E"/>
    <w:rsid w:val="00AA0E28"/>
    <w:rsid w:val="00AA160A"/>
    <w:rsid w:val="00AA1F81"/>
    <w:rsid w:val="00AA27C6"/>
    <w:rsid w:val="00AA2876"/>
    <w:rsid w:val="00AA3088"/>
    <w:rsid w:val="00AA315E"/>
    <w:rsid w:val="00AA3B83"/>
    <w:rsid w:val="00AA47A7"/>
    <w:rsid w:val="00AA49E2"/>
    <w:rsid w:val="00AA4DE2"/>
    <w:rsid w:val="00AA4EEA"/>
    <w:rsid w:val="00AA52AB"/>
    <w:rsid w:val="00AA5597"/>
    <w:rsid w:val="00AA5AFE"/>
    <w:rsid w:val="00AA6771"/>
    <w:rsid w:val="00AA691A"/>
    <w:rsid w:val="00AA74B0"/>
    <w:rsid w:val="00AA769D"/>
    <w:rsid w:val="00AB00C7"/>
    <w:rsid w:val="00AB02D8"/>
    <w:rsid w:val="00AB03C2"/>
    <w:rsid w:val="00AB096B"/>
    <w:rsid w:val="00AB110D"/>
    <w:rsid w:val="00AB123C"/>
    <w:rsid w:val="00AB154C"/>
    <w:rsid w:val="00AB1980"/>
    <w:rsid w:val="00AB21BB"/>
    <w:rsid w:val="00AB227F"/>
    <w:rsid w:val="00AB257E"/>
    <w:rsid w:val="00AB27D2"/>
    <w:rsid w:val="00AB2823"/>
    <w:rsid w:val="00AB425A"/>
    <w:rsid w:val="00AB427E"/>
    <w:rsid w:val="00AB42C7"/>
    <w:rsid w:val="00AB43A0"/>
    <w:rsid w:val="00AB4BF2"/>
    <w:rsid w:val="00AB4DFB"/>
    <w:rsid w:val="00AB5180"/>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488"/>
    <w:rsid w:val="00AC1625"/>
    <w:rsid w:val="00AC1B80"/>
    <w:rsid w:val="00AC2A80"/>
    <w:rsid w:val="00AC39BB"/>
    <w:rsid w:val="00AC4696"/>
    <w:rsid w:val="00AC5121"/>
    <w:rsid w:val="00AC55B6"/>
    <w:rsid w:val="00AC56AF"/>
    <w:rsid w:val="00AC5824"/>
    <w:rsid w:val="00AC5D24"/>
    <w:rsid w:val="00AC5E08"/>
    <w:rsid w:val="00AC7439"/>
    <w:rsid w:val="00AC76A2"/>
    <w:rsid w:val="00AC7D32"/>
    <w:rsid w:val="00AD0413"/>
    <w:rsid w:val="00AD049F"/>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793D"/>
    <w:rsid w:val="00AD7F21"/>
    <w:rsid w:val="00AE0771"/>
    <w:rsid w:val="00AE0F31"/>
    <w:rsid w:val="00AE1233"/>
    <w:rsid w:val="00AE13AA"/>
    <w:rsid w:val="00AE2386"/>
    <w:rsid w:val="00AE277C"/>
    <w:rsid w:val="00AE27D2"/>
    <w:rsid w:val="00AE2D96"/>
    <w:rsid w:val="00AE3446"/>
    <w:rsid w:val="00AE37E1"/>
    <w:rsid w:val="00AE3FA3"/>
    <w:rsid w:val="00AE40B5"/>
    <w:rsid w:val="00AE4282"/>
    <w:rsid w:val="00AE42CA"/>
    <w:rsid w:val="00AE4DD3"/>
    <w:rsid w:val="00AE563B"/>
    <w:rsid w:val="00AE579A"/>
    <w:rsid w:val="00AE5D3F"/>
    <w:rsid w:val="00AE73CA"/>
    <w:rsid w:val="00AE7A97"/>
    <w:rsid w:val="00AE7BC5"/>
    <w:rsid w:val="00AE7D70"/>
    <w:rsid w:val="00AE7E83"/>
    <w:rsid w:val="00AF02AD"/>
    <w:rsid w:val="00AF05A4"/>
    <w:rsid w:val="00AF0825"/>
    <w:rsid w:val="00AF085E"/>
    <w:rsid w:val="00AF12EC"/>
    <w:rsid w:val="00AF171F"/>
    <w:rsid w:val="00AF19DB"/>
    <w:rsid w:val="00AF1E45"/>
    <w:rsid w:val="00AF22AF"/>
    <w:rsid w:val="00AF253D"/>
    <w:rsid w:val="00AF2727"/>
    <w:rsid w:val="00AF28AC"/>
    <w:rsid w:val="00AF2C3A"/>
    <w:rsid w:val="00AF2CF4"/>
    <w:rsid w:val="00AF36C9"/>
    <w:rsid w:val="00AF40EE"/>
    <w:rsid w:val="00AF4123"/>
    <w:rsid w:val="00AF44D7"/>
    <w:rsid w:val="00AF4837"/>
    <w:rsid w:val="00AF4CEF"/>
    <w:rsid w:val="00AF4F43"/>
    <w:rsid w:val="00AF58B2"/>
    <w:rsid w:val="00AF5C62"/>
    <w:rsid w:val="00AF5CC6"/>
    <w:rsid w:val="00AF6243"/>
    <w:rsid w:val="00AF625A"/>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2FE6"/>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31A3"/>
    <w:rsid w:val="00B23223"/>
    <w:rsid w:val="00B23485"/>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0CB"/>
    <w:rsid w:val="00B323DB"/>
    <w:rsid w:val="00B323FC"/>
    <w:rsid w:val="00B33156"/>
    <w:rsid w:val="00B33227"/>
    <w:rsid w:val="00B3331A"/>
    <w:rsid w:val="00B33356"/>
    <w:rsid w:val="00B3337A"/>
    <w:rsid w:val="00B33755"/>
    <w:rsid w:val="00B3478A"/>
    <w:rsid w:val="00B35D11"/>
    <w:rsid w:val="00B36041"/>
    <w:rsid w:val="00B361C5"/>
    <w:rsid w:val="00B364AC"/>
    <w:rsid w:val="00B370B9"/>
    <w:rsid w:val="00B370F5"/>
    <w:rsid w:val="00B3742E"/>
    <w:rsid w:val="00B377ED"/>
    <w:rsid w:val="00B37FC3"/>
    <w:rsid w:val="00B401EE"/>
    <w:rsid w:val="00B40252"/>
    <w:rsid w:val="00B40540"/>
    <w:rsid w:val="00B4165A"/>
    <w:rsid w:val="00B4181E"/>
    <w:rsid w:val="00B41B6D"/>
    <w:rsid w:val="00B41EBF"/>
    <w:rsid w:val="00B41F91"/>
    <w:rsid w:val="00B41FAA"/>
    <w:rsid w:val="00B4210F"/>
    <w:rsid w:val="00B426B2"/>
    <w:rsid w:val="00B43B2E"/>
    <w:rsid w:val="00B440A2"/>
    <w:rsid w:val="00B446E3"/>
    <w:rsid w:val="00B44848"/>
    <w:rsid w:val="00B44921"/>
    <w:rsid w:val="00B449B9"/>
    <w:rsid w:val="00B456D2"/>
    <w:rsid w:val="00B461FE"/>
    <w:rsid w:val="00B46DCF"/>
    <w:rsid w:val="00B46F43"/>
    <w:rsid w:val="00B47EA8"/>
    <w:rsid w:val="00B50BE7"/>
    <w:rsid w:val="00B5136C"/>
    <w:rsid w:val="00B514E4"/>
    <w:rsid w:val="00B51554"/>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73CE"/>
    <w:rsid w:val="00B67567"/>
    <w:rsid w:val="00B70EA1"/>
    <w:rsid w:val="00B7118D"/>
    <w:rsid w:val="00B71367"/>
    <w:rsid w:val="00B714DB"/>
    <w:rsid w:val="00B719AC"/>
    <w:rsid w:val="00B71AFE"/>
    <w:rsid w:val="00B71CBE"/>
    <w:rsid w:val="00B71DE3"/>
    <w:rsid w:val="00B72183"/>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87599"/>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4A7"/>
    <w:rsid w:val="00B957CF"/>
    <w:rsid w:val="00B95985"/>
    <w:rsid w:val="00B969C3"/>
    <w:rsid w:val="00B969EC"/>
    <w:rsid w:val="00B974DD"/>
    <w:rsid w:val="00BA041A"/>
    <w:rsid w:val="00BA1A8D"/>
    <w:rsid w:val="00BA2045"/>
    <w:rsid w:val="00BA207B"/>
    <w:rsid w:val="00BA23B7"/>
    <w:rsid w:val="00BA25FB"/>
    <w:rsid w:val="00BA3809"/>
    <w:rsid w:val="00BA42F1"/>
    <w:rsid w:val="00BA44F8"/>
    <w:rsid w:val="00BA4828"/>
    <w:rsid w:val="00BA55AE"/>
    <w:rsid w:val="00BA55AF"/>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C33"/>
    <w:rsid w:val="00BC3FEA"/>
    <w:rsid w:val="00BC422C"/>
    <w:rsid w:val="00BC4961"/>
    <w:rsid w:val="00BC4C5B"/>
    <w:rsid w:val="00BC4EC1"/>
    <w:rsid w:val="00BC5551"/>
    <w:rsid w:val="00BC6983"/>
    <w:rsid w:val="00BC6CE0"/>
    <w:rsid w:val="00BC70A5"/>
    <w:rsid w:val="00BC71CA"/>
    <w:rsid w:val="00BC7651"/>
    <w:rsid w:val="00BD0830"/>
    <w:rsid w:val="00BD08FC"/>
    <w:rsid w:val="00BD0E40"/>
    <w:rsid w:val="00BD0F33"/>
    <w:rsid w:val="00BD16AD"/>
    <w:rsid w:val="00BD1789"/>
    <w:rsid w:val="00BD2639"/>
    <w:rsid w:val="00BD27B1"/>
    <w:rsid w:val="00BD2F04"/>
    <w:rsid w:val="00BD3025"/>
    <w:rsid w:val="00BD40F5"/>
    <w:rsid w:val="00BD419D"/>
    <w:rsid w:val="00BD4279"/>
    <w:rsid w:val="00BD5055"/>
    <w:rsid w:val="00BD514C"/>
    <w:rsid w:val="00BD54CE"/>
    <w:rsid w:val="00BD744E"/>
    <w:rsid w:val="00BD7E99"/>
    <w:rsid w:val="00BE046A"/>
    <w:rsid w:val="00BE1459"/>
    <w:rsid w:val="00BE155F"/>
    <w:rsid w:val="00BE195E"/>
    <w:rsid w:val="00BE2CD6"/>
    <w:rsid w:val="00BE3487"/>
    <w:rsid w:val="00BE3597"/>
    <w:rsid w:val="00BE3A30"/>
    <w:rsid w:val="00BE3C32"/>
    <w:rsid w:val="00BE3F7E"/>
    <w:rsid w:val="00BE54D6"/>
    <w:rsid w:val="00BE599D"/>
    <w:rsid w:val="00BE6351"/>
    <w:rsid w:val="00BE6806"/>
    <w:rsid w:val="00BE6C70"/>
    <w:rsid w:val="00BE7F6E"/>
    <w:rsid w:val="00BF01CD"/>
    <w:rsid w:val="00BF072D"/>
    <w:rsid w:val="00BF1907"/>
    <w:rsid w:val="00BF3157"/>
    <w:rsid w:val="00BF3822"/>
    <w:rsid w:val="00BF3982"/>
    <w:rsid w:val="00BF3B4A"/>
    <w:rsid w:val="00BF3C8E"/>
    <w:rsid w:val="00BF4370"/>
    <w:rsid w:val="00BF4542"/>
    <w:rsid w:val="00BF4AB1"/>
    <w:rsid w:val="00BF56DC"/>
    <w:rsid w:val="00BF59B8"/>
    <w:rsid w:val="00BF6171"/>
    <w:rsid w:val="00BF661B"/>
    <w:rsid w:val="00BF68D0"/>
    <w:rsid w:val="00BF6A3A"/>
    <w:rsid w:val="00BF6AE0"/>
    <w:rsid w:val="00BF6B11"/>
    <w:rsid w:val="00BF6BE8"/>
    <w:rsid w:val="00BF7D5E"/>
    <w:rsid w:val="00C00474"/>
    <w:rsid w:val="00C00869"/>
    <w:rsid w:val="00C00925"/>
    <w:rsid w:val="00C0133F"/>
    <w:rsid w:val="00C017CB"/>
    <w:rsid w:val="00C01EA2"/>
    <w:rsid w:val="00C025BA"/>
    <w:rsid w:val="00C02859"/>
    <w:rsid w:val="00C02EF1"/>
    <w:rsid w:val="00C0336A"/>
    <w:rsid w:val="00C036FF"/>
    <w:rsid w:val="00C03712"/>
    <w:rsid w:val="00C03770"/>
    <w:rsid w:val="00C03E19"/>
    <w:rsid w:val="00C0428D"/>
    <w:rsid w:val="00C047A5"/>
    <w:rsid w:val="00C04C87"/>
    <w:rsid w:val="00C04FB8"/>
    <w:rsid w:val="00C05B34"/>
    <w:rsid w:val="00C06261"/>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52B"/>
    <w:rsid w:val="00C12AB3"/>
    <w:rsid w:val="00C12C1D"/>
    <w:rsid w:val="00C133FE"/>
    <w:rsid w:val="00C13E27"/>
    <w:rsid w:val="00C1428B"/>
    <w:rsid w:val="00C1498B"/>
    <w:rsid w:val="00C149A8"/>
    <w:rsid w:val="00C14C42"/>
    <w:rsid w:val="00C14C48"/>
    <w:rsid w:val="00C156D0"/>
    <w:rsid w:val="00C15FC5"/>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99"/>
    <w:rsid w:val="00C24CD9"/>
    <w:rsid w:val="00C2512B"/>
    <w:rsid w:val="00C257AA"/>
    <w:rsid w:val="00C270B7"/>
    <w:rsid w:val="00C27671"/>
    <w:rsid w:val="00C27A18"/>
    <w:rsid w:val="00C30618"/>
    <w:rsid w:val="00C30633"/>
    <w:rsid w:val="00C30BA4"/>
    <w:rsid w:val="00C3106F"/>
    <w:rsid w:val="00C31992"/>
    <w:rsid w:val="00C31E35"/>
    <w:rsid w:val="00C3212F"/>
    <w:rsid w:val="00C32E8D"/>
    <w:rsid w:val="00C33371"/>
    <w:rsid w:val="00C336DF"/>
    <w:rsid w:val="00C339B5"/>
    <w:rsid w:val="00C33A6C"/>
    <w:rsid w:val="00C33C3B"/>
    <w:rsid w:val="00C33C9C"/>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531"/>
    <w:rsid w:val="00C439B8"/>
    <w:rsid w:val="00C43D28"/>
    <w:rsid w:val="00C43FF1"/>
    <w:rsid w:val="00C456D0"/>
    <w:rsid w:val="00C45BFE"/>
    <w:rsid w:val="00C46B2C"/>
    <w:rsid w:val="00C46E74"/>
    <w:rsid w:val="00C472CA"/>
    <w:rsid w:val="00C47504"/>
    <w:rsid w:val="00C475AB"/>
    <w:rsid w:val="00C47CB0"/>
    <w:rsid w:val="00C47CC7"/>
    <w:rsid w:val="00C47F66"/>
    <w:rsid w:val="00C50314"/>
    <w:rsid w:val="00C503AD"/>
    <w:rsid w:val="00C5054C"/>
    <w:rsid w:val="00C506A1"/>
    <w:rsid w:val="00C50868"/>
    <w:rsid w:val="00C50AEF"/>
    <w:rsid w:val="00C50CA7"/>
    <w:rsid w:val="00C51932"/>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3F3"/>
    <w:rsid w:val="00C91516"/>
    <w:rsid w:val="00C91547"/>
    <w:rsid w:val="00C915E6"/>
    <w:rsid w:val="00C91A67"/>
    <w:rsid w:val="00C91B53"/>
    <w:rsid w:val="00C933E4"/>
    <w:rsid w:val="00C93666"/>
    <w:rsid w:val="00C93753"/>
    <w:rsid w:val="00C937B9"/>
    <w:rsid w:val="00C93906"/>
    <w:rsid w:val="00C93A07"/>
    <w:rsid w:val="00C93E0D"/>
    <w:rsid w:val="00C93FE0"/>
    <w:rsid w:val="00C9468C"/>
    <w:rsid w:val="00C94DFF"/>
    <w:rsid w:val="00C956EB"/>
    <w:rsid w:val="00C95AA2"/>
    <w:rsid w:val="00C95ED2"/>
    <w:rsid w:val="00C9627D"/>
    <w:rsid w:val="00C96309"/>
    <w:rsid w:val="00C967B0"/>
    <w:rsid w:val="00C9702E"/>
    <w:rsid w:val="00C9741C"/>
    <w:rsid w:val="00C978F9"/>
    <w:rsid w:val="00C97A74"/>
    <w:rsid w:val="00C97E48"/>
    <w:rsid w:val="00CA065B"/>
    <w:rsid w:val="00CA1DC7"/>
    <w:rsid w:val="00CA2330"/>
    <w:rsid w:val="00CA2349"/>
    <w:rsid w:val="00CA27B4"/>
    <w:rsid w:val="00CA2AA2"/>
    <w:rsid w:val="00CA2F96"/>
    <w:rsid w:val="00CA319D"/>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C19"/>
    <w:rsid w:val="00CB60DC"/>
    <w:rsid w:val="00CB64A1"/>
    <w:rsid w:val="00CB6782"/>
    <w:rsid w:val="00CB6BC3"/>
    <w:rsid w:val="00CB6C06"/>
    <w:rsid w:val="00CB6E20"/>
    <w:rsid w:val="00CB7335"/>
    <w:rsid w:val="00CB765A"/>
    <w:rsid w:val="00CB774D"/>
    <w:rsid w:val="00CB795F"/>
    <w:rsid w:val="00CB7F59"/>
    <w:rsid w:val="00CC04DB"/>
    <w:rsid w:val="00CC0882"/>
    <w:rsid w:val="00CC0AB2"/>
    <w:rsid w:val="00CC1410"/>
    <w:rsid w:val="00CC1506"/>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CEC"/>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4899"/>
    <w:rsid w:val="00CD5064"/>
    <w:rsid w:val="00CD5108"/>
    <w:rsid w:val="00CD5597"/>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3FEE"/>
    <w:rsid w:val="00CF416C"/>
    <w:rsid w:val="00CF49B9"/>
    <w:rsid w:val="00CF53DD"/>
    <w:rsid w:val="00CF5532"/>
    <w:rsid w:val="00CF5D44"/>
    <w:rsid w:val="00CF6B34"/>
    <w:rsid w:val="00CF6E08"/>
    <w:rsid w:val="00CF6F24"/>
    <w:rsid w:val="00CF7060"/>
    <w:rsid w:val="00CF75DC"/>
    <w:rsid w:val="00D005A8"/>
    <w:rsid w:val="00D00927"/>
    <w:rsid w:val="00D0093C"/>
    <w:rsid w:val="00D00A74"/>
    <w:rsid w:val="00D01B9C"/>
    <w:rsid w:val="00D024C1"/>
    <w:rsid w:val="00D02561"/>
    <w:rsid w:val="00D02702"/>
    <w:rsid w:val="00D027EC"/>
    <w:rsid w:val="00D02CC6"/>
    <w:rsid w:val="00D03093"/>
    <w:rsid w:val="00D03D8C"/>
    <w:rsid w:val="00D04722"/>
    <w:rsid w:val="00D04A5D"/>
    <w:rsid w:val="00D04C72"/>
    <w:rsid w:val="00D055D9"/>
    <w:rsid w:val="00D062CD"/>
    <w:rsid w:val="00D064F8"/>
    <w:rsid w:val="00D06CBA"/>
    <w:rsid w:val="00D07C17"/>
    <w:rsid w:val="00D07F25"/>
    <w:rsid w:val="00D10575"/>
    <w:rsid w:val="00D10766"/>
    <w:rsid w:val="00D10BD7"/>
    <w:rsid w:val="00D10BE1"/>
    <w:rsid w:val="00D11304"/>
    <w:rsid w:val="00D11F71"/>
    <w:rsid w:val="00D122F2"/>
    <w:rsid w:val="00D12712"/>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038"/>
    <w:rsid w:val="00D21646"/>
    <w:rsid w:val="00D21BC6"/>
    <w:rsid w:val="00D22496"/>
    <w:rsid w:val="00D2264C"/>
    <w:rsid w:val="00D2288F"/>
    <w:rsid w:val="00D22DFD"/>
    <w:rsid w:val="00D24D44"/>
    <w:rsid w:val="00D25318"/>
    <w:rsid w:val="00D257D5"/>
    <w:rsid w:val="00D25899"/>
    <w:rsid w:val="00D25DCB"/>
    <w:rsid w:val="00D26079"/>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258"/>
    <w:rsid w:val="00D37904"/>
    <w:rsid w:val="00D37CC4"/>
    <w:rsid w:val="00D37D6A"/>
    <w:rsid w:val="00D37FAD"/>
    <w:rsid w:val="00D40703"/>
    <w:rsid w:val="00D407AF"/>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6EE8"/>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9DA"/>
    <w:rsid w:val="00D54B4E"/>
    <w:rsid w:val="00D54C18"/>
    <w:rsid w:val="00D55160"/>
    <w:rsid w:val="00D553CB"/>
    <w:rsid w:val="00D555A5"/>
    <w:rsid w:val="00D55F2D"/>
    <w:rsid w:val="00D5715C"/>
    <w:rsid w:val="00D574B3"/>
    <w:rsid w:val="00D60725"/>
    <w:rsid w:val="00D611FC"/>
    <w:rsid w:val="00D619D7"/>
    <w:rsid w:val="00D62016"/>
    <w:rsid w:val="00D6248D"/>
    <w:rsid w:val="00D62656"/>
    <w:rsid w:val="00D62D27"/>
    <w:rsid w:val="00D63005"/>
    <w:rsid w:val="00D63CFA"/>
    <w:rsid w:val="00D63F5A"/>
    <w:rsid w:val="00D647FB"/>
    <w:rsid w:val="00D65A54"/>
    <w:rsid w:val="00D65A5F"/>
    <w:rsid w:val="00D660F5"/>
    <w:rsid w:val="00D66293"/>
    <w:rsid w:val="00D6656A"/>
    <w:rsid w:val="00D66B7F"/>
    <w:rsid w:val="00D66D1C"/>
    <w:rsid w:val="00D67772"/>
    <w:rsid w:val="00D70481"/>
    <w:rsid w:val="00D70850"/>
    <w:rsid w:val="00D709A1"/>
    <w:rsid w:val="00D70A6E"/>
    <w:rsid w:val="00D70BB5"/>
    <w:rsid w:val="00D70CF9"/>
    <w:rsid w:val="00D71645"/>
    <w:rsid w:val="00D71BAB"/>
    <w:rsid w:val="00D71CD5"/>
    <w:rsid w:val="00D71D09"/>
    <w:rsid w:val="00D71E98"/>
    <w:rsid w:val="00D7215C"/>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A60"/>
    <w:rsid w:val="00D85AA4"/>
    <w:rsid w:val="00D85B02"/>
    <w:rsid w:val="00D85BFD"/>
    <w:rsid w:val="00D85CF6"/>
    <w:rsid w:val="00D8622A"/>
    <w:rsid w:val="00D86595"/>
    <w:rsid w:val="00D86C21"/>
    <w:rsid w:val="00D87021"/>
    <w:rsid w:val="00D87AAA"/>
    <w:rsid w:val="00D87CB3"/>
    <w:rsid w:val="00D87F3B"/>
    <w:rsid w:val="00D9056B"/>
    <w:rsid w:val="00D907C2"/>
    <w:rsid w:val="00D90A9C"/>
    <w:rsid w:val="00D90D98"/>
    <w:rsid w:val="00D91271"/>
    <w:rsid w:val="00D91656"/>
    <w:rsid w:val="00D91760"/>
    <w:rsid w:val="00D91897"/>
    <w:rsid w:val="00D92004"/>
    <w:rsid w:val="00D92237"/>
    <w:rsid w:val="00D92CCD"/>
    <w:rsid w:val="00D92EDA"/>
    <w:rsid w:val="00D93D7E"/>
    <w:rsid w:val="00D93E4D"/>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A00F6"/>
    <w:rsid w:val="00DA1D1F"/>
    <w:rsid w:val="00DA2374"/>
    <w:rsid w:val="00DA242A"/>
    <w:rsid w:val="00DA2BAC"/>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155"/>
    <w:rsid w:val="00DB147C"/>
    <w:rsid w:val="00DB1B53"/>
    <w:rsid w:val="00DB1DF6"/>
    <w:rsid w:val="00DB1ED1"/>
    <w:rsid w:val="00DB2E60"/>
    <w:rsid w:val="00DB2EB0"/>
    <w:rsid w:val="00DB39F5"/>
    <w:rsid w:val="00DB4719"/>
    <w:rsid w:val="00DB4B32"/>
    <w:rsid w:val="00DB5DF4"/>
    <w:rsid w:val="00DB5DF5"/>
    <w:rsid w:val="00DB6207"/>
    <w:rsid w:val="00DB6819"/>
    <w:rsid w:val="00DB71BC"/>
    <w:rsid w:val="00DB7452"/>
    <w:rsid w:val="00DC00B0"/>
    <w:rsid w:val="00DC07FB"/>
    <w:rsid w:val="00DC0B92"/>
    <w:rsid w:val="00DC16E5"/>
    <w:rsid w:val="00DC17C9"/>
    <w:rsid w:val="00DC1802"/>
    <w:rsid w:val="00DC1E95"/>
    <w:rsid w:val="00DC2762"/>
    <w:rsid w:val="00DC2DF0"/>
    <w:rsid w:val="00DC341A"/>
    <w:rsid w:val="00DC359B"/>
    <w:rsid w:val="00DC3AA3"/>
    <w:rsid w:val="00DC4053"/>
    <w:rsid w:val="00DC49E4"/>
    <w:rsid w:val="00DC5E02"/>
    <w:rsid w:val="00DC5FD0"/>
    <w:rsid w:val="00DC62AC"/>
    <w:rsid w:val="00DC6494"/>
    <w:rsid w:val="00DC66D9"/>
    <w:rsid w:val="00DC6850"/>
    <w:rsid w:val="00DC6CA7"/>
    <w:rsid w:val="00DC726E"/>
    <w:rsid w:val="00DC773D"/>
    <w:rsid w:val="00DC7A2C"/>
    <w:rsid w:val="00DC7F97"/>
    <w:rsid w:val="00DD02A8"/>
    <w:rsid w:val="00DD03E3"/>
    <w:rsid w:val="00DD0BFB"/>
    <w:rsid w:val="00DD0F80"/>
    <w:rsid w:val="00DD1195"/>
    <w:rsid w:val="00DD169B"/>
    <w:rsid w:val="00DD2DCE"/>
    <w:rsid w:val="00DD2E99"/>
    <w:rsid w:val="00DD2F68"/>
    <w:rsid w:val="00DD3376"/>
    <w:rsid w:val="00DD3D8B"/>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75"/>
    <w:rsid w:val="00DE4997"/>
    <w:rsid w:val="00DE636D"/>
    <w:rsid w:val="00DE6460"/>
    <w:rsid w:val="00DE6CAE"/>
    <w:rsid w:val="00DE6E95"/>
    <w:rsid w:val="00DE7481"/>
    <w:rsid w:val="00DE7B2B"/>
    <w:rsid w:val="00DE7B2F"/>
    <w:rsid w:val="00DF094C"/>
    <w:rsid w:val="00DF113D"/>
    <w:rsid w:val="00DF1422"/>
    <w:rsid w:val="00DF1960"/>
    <w:rsid w:val="00DF215F"/>
    <w:rsid w:val="00DF21EC"/>
    <w:rsid w:val="00DF297A"/>
    <w:rsid w:val="00DF2A27"/>
    <w:rsid w:val="00DF2F8B"/>
    <w:rsid w:val="00DF33B8"/>
    <w:rsid w:val="00DF3477"/>
    <w:rsid w:val="00DF3635"/>
    <w:rsid w:val="00DF39FB"/>
    <w:rsid w:val="00DF4086"/>
    <w:rsid w:val="00DF49D6"/>
    <w:rsid w:val="00DF4B39"/>
    <w:rsid w:val="00DF4D11"/>
    <w:rsid w:val="00DF4E41"/>
    <w:rsid w:val="00DF5631"/>
    <w:rsid w:val="00DF597E"/>
    <w:rsid w:val="00DF60EC"/>
    <w:rsid w:val="00DF6346"/>
    <w:rsid w:val="00DF6CC9"/>
    <w:rsid w:val="00DF6E23"/>
    <w:rsid w:val="00DF73D7"/>
    <w:rsid w:val="00E0018E"/>
    <w:rsid w:val="00E002E3"/>
    <w:rsid w:val="00E007E8"/>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172"/>
    <w:rsid w:val="00E114E7"/>
    <w:rsid w:val="00E11641"/>
    <w:rsid w:val="00E122DF"/>
    <w:rsid w:val="00E12C06"/>
    <w:rsid w:val="00E143F1"/>
    <w:rsid w:val="00E15397"/>
    <w:rsid w:val="00E15A03"/>
    <w:rsid w:val="00E15C00"/>
    <w:rsid w:val="00E15F08"/>
    <w:rsid w:val="00E1610F"/>
    <w:rsid w:val="00E16214"/>
    <w:rsid w:val="00E1657E"/>
    <w:rsid w:val="00E16A92"/>
    <w:rsid w:val="00E174EC"/>
    <w:rsid w:val="00E17756"/>
    <w:rsid w:val="00E17B3E"/>
    <w:rsid w:val="00E204E3"/>
    <w:rsid w:val="00E21359"/>
    <w:rsid w:val="00E2189D"/>
    <w:rsid w:val="00E22193"/>
    <w:rsid w:val="00E23707"/>
    <w:rsid w:val="00E23E06"/>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101"/>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69"/>
    <w:rsid w:val="00E367FC"/>
    <w:rsid w:val="00E36AD0"/>
    <w:rsid w:val="00E3746D"/>
    <w:rsid w:val="00E37528"/>
    <w:rsid w:val="00E37587"/>
    <w:rsid w:val="00E37F1F"/>
    <w:rsid w:val="00E40008"/>
    <w:rsid w:val="00E404FE"/>
    <w:rsid w:val="00E4060C"/>
    <w:rsid w:val="00E41C60"/>
    <w:rsid w:val="00E42966"/>
    <w:rsid w:val="00E43977"/>
    <w:rsid w:val="00E43E2F"/>
    <w:rsid w:val="00E44362"/>
    <w:rsid w:val="00E446EC"/>
    <w:rsid w:val="00E451DE"/>
    <w:rsid w:val="00E451E4"/>
    <w:rsid w:val="00E45206"/>
    <w:rsid w:val="00E4533A"/>
    <w:rsid w:val="00E45C3E"/>
    <w:rsid w:val="00E45D9F"/>
    <w:rsid w:val="00E4687F"/>
    <w:rsid w:val="00E476A7"/>
    <w:rsid w:val="00E502EB"/>
    <w:rsid w:val="00E5083E"/>
    <w:rsid w:val="00E51143"/>
    <w:rsid w:val="00E516C2"/>
    <w:rsid w:val="00E51876"/>
    <w:rsid w:val="00E51C2F"/>
    <w:rsid w:val="00E51DF6"/>
    <w:rsid w:val="00E528FB"/>
    <w:rsid w:val="00E53052"/>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2CA4"/>
    <w:rsid w:val="00E63AB8"/>
    <w:rsid w:val="00E63B6C"/>
    <w:rsid w:val="00E6413E"/>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74E1"/>
    <w:rsid w:val="00E776EF"/>
    <w:rsid w:val="00E779A6"/>
    <w:rsid w:val="00E80390"/>
    <w:rsid w:val="00E80591"/>
    <w:rsid w:val="00E806D8"/>
    <w:rsid w:val="00E81F64"/>
    <w:rsid w:val="00E826FB"/>
    <w:rsid w:val="00E82707"/>
    <w:rsid w:val="00E82805"/>
    <w:rsid w:val="00E8285C"/>
    <w:rsid w:val="00E83B04"/>
    <w:rsid w:val="00E83FA2"/>
    <w:rsid w:val="00E83FC1"/>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B0"/>
    <w:rsid w:val="00E932FE"/>
    <w:rsid w:val="00E94DAB"/>
    <w:rsid w:val="00E953E8"/>
    <w:rsid w:val="00E958BF"/>
    <w:rsid w:val="00E958F3"/>
    <w:rsid w:val="00E96F44"/>
    <w:rsid w:val="00E97206"/>
    <w:rsid w:val="00E973AC"/>
    <w:rsid w:val="00E9796B"/>
    <w:rsid w:val="00EA04B5"/>
    <w:rsid w:val="00EA08B5"/>
    <w:rsid w:val="00EA0EB3"/>
    <w:rsid w:val="00EA15E9"/>
    <w:rsid w:val="00EA1FE4"/>
    <w:rsid w:val="00EA2984"/>
    <w:rsid w:val="00EA30F1"/>
    <w:rsid w:val="00EA31F4"/>
    <w:rsid w:val="00EA35F5"/>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3E30"/>
    <w:rsid w:val="00EB3EDC"/>
    <w:rsid w:val="00EB5525"/>
    <w:rsid w:val="00EB571D"/>
    <w:rsid w:val="00EB60F2"/>
    <w:rsid w:val="00EB6361"/>
    <w:rsid w:val="00EB7330"/>
    <w:rsid w:val="00EB734B"/>
    <w:rsid w:val="00EC03CC"/>
    <w:rsid w:val="00EC0582"/>
    <w:rsid w:val="00EC0819"/>
    <w:rsid w:val="00EC0E56"/>
    <w:rsid w:val="00EC0EA2"/>
    <w:rsid w:val="00EC115B"/>
    <w:rsid w:val="00EC137A"/>
    <w:rsid w:val="00EC3186"/>
    <w:rsid w:val="00EC5121"/>
    <w:rsid w:val="00EC56CC"/>
    <w:rsid w:val="00EC5CA5"/>
    <w:rsid w:val="00EC607C"/>
    <w:rsid w:val="00EC6445"/>
    <w:rsid w:val="00EC7104"/>
    <w:rsid w:val="00EC7980"/>
    <w:rsid w:val="00ED0B23"/>
    <w:rsid w:val="00ED1188"/>
    <w:rsid w:val="00ED1B36"/>
    <w:rsid w:val="00ED21E5"/>
    <w:rsid w:val="00ED26C3"/>
    <w:rsid w:val="00ED2D56"/>
    <w:rsid w:val="00ED402D"/>
    <w:rsid w:val="00ED43C6"/>
    <w:rsid w:val="00ED4806"/>
    <w:rsid w:val="00ED564F"/>
    <w:rsid w:val="00ED5B00"/>
    <w:rsid w:val="00ED6F3B"/>
    <w:rsid w:val="00ED7D30"/>
    <w:rsid w:val="00EE00B5"/>
    <w:rsid w:val="00EE016C"/>
    <w:rsid w:val="00EE0888"/>
    <w:rsid w:val="00EE0C40"/>
    <w:rsid w:val="00EE1453"/>
    <w:rsid w:val="00EE1B9D"/>
    <w:rsid w:val="00EE1DDD"/>
    <w:rsid w:val="00EE1E4D"/>
    <w:rsid w:val="00EE1E83"/>
    <w:rsid w:val="00EE24F4"/>
    <w:rsid w:val="00EE2F7D"/>
    <w:rsid w:val="00EE38E9"/>
    <w:rsid w:val="00EE4F01"/>
    <w:rsid w:val="00EE502E"/>
    <w:rsid w:val="00EE5581"/>
    <w:rsid w:val="00EE6006"/>
    <w:rsid w:val="00EE6AB1"/>
    <w:rsid w:val="00EE71DA"/>
    <w:rsid w:val="00EE7359"/>
    <w:rsid w:val="00EE7B0C"/>
    <w:rsid w:val="00EF0181"/>
    <w:rsid w:val="00EF023F"/>
    <w:rsid w:val="00EF0253"/>
    <w:rsid w:val="00EF0259"/>
    <w:rsid w:val="00EF06A3"/>
    <w:rsid w:val="00EF06E0"/>
    <w:rsid w:val="00EF0A8E"/>
    <w:rsid w:val="00EF10E1"/>
    <w:rsid w:val="00EF2598"/>
    <w:rsid w:val="00EF5228"/>
    <w:rsid w:val="00EF529B"/>
    <w:rsid w:val="00EF57B0"/>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982"/>
    <w:rsid w:val="00F11F0A"/>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D4"/>
    <w:rsid w:val="00F2114D"/>
    <w:rsid w:val="00F21214"/>
    <w:rsid w:val="00F21887"/>
    <w:rsid w:val="00F21D93"/>
    <w:rsid w:val="00F21E56"/>
    <w:rsid w:val="00F22072"/>
    <w:rsid w:val="00F224F0"/>
    <w:rsid w:val="00F23AEF"/>
    <w:rsid w:val="00F24085"/>
    <w:rsid w:val="00F24768"/>
    <w:rsid w:val="00F248BE"/>
    <w:rsid w:val="00F24DD8"/>
    <w:rsid w:val="00F24E53"/>
    <w:rsid w:val="00F24EF5"/>
    <w:rsid w:val="00F25765"/>
    <w:rsid w:val="00F25808"/>
    <w:rsid w:val="00F25B62"/>
    <w:rsid w:val="00F25C82"/>
    <w:rsid w:val="00F262CA"/>
    <w:rsid w:val="00F26CD7"/>
    <w:rsid w:val="00F27350"/>
    <w:rsid w:val="00F27408"/>
    <w:rsid w:val="00F279F1"/>
    <w:rsid w:val="00F27F5B"/>
    <w:rsid w:val="00F30602"/>
    <w:rsid w:val="00F30A9C"/>
    <w:rsid w:val="00F30B89"/>
    <w:rsid w:val="00F317C7"/>
    <w:rsid w:val="00F32AE3"/>
    <w:rsid w:val="00F32BD1"/>
    <w:rsid w:val="00F33AA4"/>
    <w:rsid w:val="00F3422D"/>
    <w:rsid w:val="00F34AD7"/>
    <w:rsid w:val="00F3561F"/>
    <w:rsid w:val="00F356BB"/>
    <w:rsid w:val="00F35864"/>
    <w:rsid w:val="00F35D54"/>
    <w:rsid w:val="00F361BA"/>
    <w:rsid w:val="00F361BB"/>
    <w:rsid w:val="00F3662E"/>
    <w:rsid w:val="00F3688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4C7"/>
    <w:rsid w:val="00F50AF7"/>
    <w:rsid w:val="00F50E13"/>
    <w:rsid w:val="00F50F55"/>
    <w:rsid w:val="00F5135F"/>
    <w:rsid w:val="00F519DE"/>
    <w:rsid w:val="00F51CAB"/>
    <w:rsid w:val="00F51DAA"/>
    <w:rsid w:val="00F51F31"/>
    <w:rsid w:val="00F521C9"/>
    <w:rsid w:val="00F5225C"/>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A5A"/>
    <w:rsid w:val="00F61CD5"/>
    <w:rsid w:val="00F61FE7"/>
    <w:rsid w:val="00F6207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989"/>
    <w:rsid w:val="00FB7E8F"/>
    <w:rsid w:val="00FB7EAA"/>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C7F96"/>
    <w:rsid w:val="00FD05B2"/>
    <w:rsid w:val="00FD07F4"/>
    <w:rsid w:val="00FD10A5"/>
    <w:rsid w:val="00FD123C"/>
    <w:rsid w:val="00FD1E12"/>
    <w:rsid w:val="00FD1ECD"/>
    <w:rsid w:val="00FD22FE"/>
    <w:rsid w:val="00FD236F"/>
    <w:rsid w:val="00FD3290"/>
    <w:rsid w:val="00FD3773"/>
    <w:rsid w:val="00FD3CA0"/>
    <w:rsid w:val="00FD4201"/>
    <w:rsid w:val="00FD44D4"/>
    <w:rsid w:val="00FD4B40"/>
    <w:rsid w:val="00FD4F86"/>
    <w:rsid w:val="00FD522F"/>
    <w:rsid w:val="00FD5CDC"/>
    <w:rsid w:val="00FD6402"/>
    <w:rsid w:val="00FD659E"/>
    <w:rsid w:val="00FD6A21"/>
    <w:rsid w:val="00FD6EB2"/>
    <w:rsid w:val="00FD7283"/>
    <w:rsid w:val="00FD72DB"/>
    <w:rsid w:val="00FE0520"/>
    <w:rsid w:val="00FE0989"/>
    <w:rsid w:val="00FE0B5F"/>
    <w:rsid w:val="00FE0F0F"/>
    <w:rsid w:val="00FE0FE8"/>
    <w:rsid w:val="00FE1466"/>
    <w:rsid w:val="00FE1A74"/>
    <w:rsid w:val="00FE2117"/>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A6E"/>
    <w:rsid w:val="00FE7B0C"/>
    <w:rsid w:val="00FE7B27"/>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B02FE6"/>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8">
    <w:name w:val="Сетка таблицы108"/>
    <w:basedOn w:val="-1"/>
    <w:next w:val="aa"/>
    <w:uiPriority w:val="59"/>
    <w:rsid w:val="000961B8"/>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9">
    <w:name w:val="Сетка таблицы109"/>
    <w:basedOn w:val="-1"/>
    <w:next w:val="aa"/>
    <w:uiPriority w:val="59"/>
    <w:rsid w:val="009B478E"/>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0">
    <w:name w:val="Сетка таблицы118"/>
    <w:basedOn w:val="-1"/>
    <w:next w:val="aa"/>
    <w:uiPriority w:val="59"/>
    <w:rsid w:val="0085601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9">
    <w:name w:val="Сетка таблицы119"/>
    <w:basedOn w:val="-1"/>
    <w:next w:val="aa"/>
    <w:uiPriority w:val="59"/>
    <w:rsid w:val="00D70CF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0">
    <w:name w:val="Сетка таблицы120"/>
    <w:basedOn w:val="a8"/>
    <w:next w:val="aa"/>
    <w:uiPriority w:val="59"/>
    <w:rsid w:val="00E2135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1501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8"/>
    <w:next w:val="aa"/>
    <w:uiPriority w:val="59"/>
    <w:rsid w:val="00DC5FD0"/>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3"/>
    <w:basedOn w:val="a8"/>
    <w:next w:val="aa"/>
    <w:uiPriority w:val="59"/>
    <w:rsid w:val="007E3638"/>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214">
    <w:name w:val="TableStyle0214"/>
    <w:rsid w:val="00A2171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3">
    <w:name w:val="TableStyle0513"/>
    <w:rsid w:val="001821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11">
    <w:name w:val="Нет списка101"/>
    <w:next w:val="a9"/>
    <w:uiPriority w:val="99"/>
    <w:semiHidden/>
    <w:unhideWhenUsed/>
    <w:rsid w:val="00A77C6E"/>
  </w:style>
  <w:style w:type="table" w:customStyle="1" w:styleId="TableStyle0118">
    <w:name w:val="TableStyle011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4">
    <w:name w:val="TableStyle07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5">
    <w:name w:val="TableStyle021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4">
    <w:name w:val="TableStyle05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8">
    <w:name w:val="TableStyle1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8">
    <w:name w:val="TableStyle2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7">
    <w:name w:val="TableStyle347"/>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3">
    <w:name w:val="TableStyle1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3">
    <w:name w:val="TableStyle2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3">
    <w:name w:val="TableStyle3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3">
    <w:name w:val="TableStyle0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3">
    <w:name w:val="TableStyle1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3">
    <w:name w:val="TableStyle2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3">
    <w:name w:val="TableStyle04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3">
    <w:name w:val="TableStyle1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3">
    <w:name w:val="TableStyle2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9">
    <w:name w:val="TableStyle1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9">
    <w:name w:val="TableStyle2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2">
    <w:name w:val="TableStyle061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4">
    <w:name w:val="TableStyle1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4">
    <w:name w:val="TableStyle2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5">
    <w:name w:val="TableStyle07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3">
    <w:name w:val="TableStyle1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3">
    <w:name w:val="TableStyle2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2">
    <w:name w:val="TableStyle08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3">
    <w:name w:val="TableStyle1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3">
    <w:name w:val="TableStyle2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3">
    <w:name w:val="TableStyle3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1">
    <w:name w:val="TableStyle1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1">
    <w:name w:val="TableStyle2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
    <w:name w:val="TableStyle0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1">
    <w:name w:val="TableStyle1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1">
    <w:name w:val="TableStyle2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1">
    <w:name w:val="TableStyle0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1">
    <w:name w:val="TableStyle1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1">
    <w:name w:val="TableStyle2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9">
    <w:name w:val="TableStyle011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4">
    <w:name w:val="TableStyle1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4">
    <w:name w:val="TableStyle2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1">
    <w:name w:val="TableStyle0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1">
    <w:name w:val="TableStyle1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1">
    <w:name w:val="TableStyle2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21">
    <w:name w:val="Нет списка102"/>
    <w:next w:val="a9"/>
    <w:uiPriority w:val="99"/>
    <w:semiHidden/>
    <w:unhideWhenUsed/>
    <w:rsid w:val="00B370B9"/>
  </w:style>
  <w:style w:type="table" w:customStyle="1" w:styleId="TableStyle0120">
    <w:name w:val="TableStyle012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6">
    <w:name w:val="TableStyle07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6">
    <w:name w:val="TableStyle02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5">
    <w:name w:val="TableStyle05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0">
    <w:name w:val="TableStyle1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0">
    <w:name w:val="TableStyle2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8">
    <w:name w:val="TableStyle348"/>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5">
    <w:name w:val="TableStyle1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5">
    <w:name w:val="TableStyle2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4">
    <w:name w:val="TableStyle31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4">
    <w:name w:val="TableStyle0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4">
    <w:name w:val="TableStyle1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4">
    <w:name w:val="TableStyle2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4">
    <w:name w:val="TableStyle04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4">
    <w:name w:val="TableStyle1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4">
    <w:name w:val="TableStyle2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0">
    <w:name w:val="TableStyle1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0">
    <w:name w:val="TableStyle2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3">
    <w:name w:val="TableStyle061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5">
    <w:name w:val="TableStyle1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5">
    <w:name w:val="TableStyle2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7">
    <w:name w:val="TableStyle077"/>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4">
    <w:name w:val="TableStyle1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4">
    <w:name w:val="TableStyle2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3">
    <w:name w:val="TableStyle08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4">
    <w:name w:val="TableStyle1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4">
    <w:name w:val="TableStyle2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4">
    <w:name w:val="TableStyle3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2">
    <w:name w:val="TableStyle1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2">
    <w:name w:val="TableStyle2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2">
    <w:name w:val="TableStyle0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2">
    <w:name w:val="TableStyle1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2">
    <w:name w:val="TableStyle2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2">
    <w:name w:val="TableStyle0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2">
    <w:name w:val="TableStyle1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2">
    <w:name w:val="TableStyle2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0">
    <w:name w:val="TableStyle011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6">
    <w:name w:val="TableStyle1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6">
    <w:name w:val="TableStyle2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2">
    <w:name w:val="TableStyle0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2">
    <w:name w:val="TableStyle1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2">
    <w:name w:val="TableStyle2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30">
    <w:name w:val="Нет списка103"/>
    <w:next w:val="a9"/>
    <w:uiPriority w:val="99"/>
    <w:semiHidden/>
    <w:unhideWhenUsed/>
    <w:rsid w:val="009C7DC3"/>
  </w:style>
  <w:style w:type="table" w:customStyle="1" w:styleId="TableStyle0123">
    <w:name w:val="TableStyle0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8">
    <w:name w:val="TableStyle07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7">
    <w:name w:val="TableStyle02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6">
    <w:name w:val="TableStyle051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6">
    <w:name w:val="TableStyle1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6">
    <w:name w:val="TableStyle2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9">
    <w:name w:val="TableStyle34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7">
    <w:name w:val="TableStyle1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7">
    <w:name w:val="TableStyle2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5">
    <w:name w:val="TableStyle31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5">
    <w:name w:val="TableStyle0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5">
    <w:name w:val="TableStyle1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5">
    <w:name w:val="TableStyle2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5">
    <w:name w:val="TableStyle04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5">
    <w:name w:val="TableStyle1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5">
    <w:name w:val="TableStyle2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1">
    <w:name w:val="TableStyle1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1">
    <w:name w:val="TableStyle2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4">
    <w:name w:val="TableStyle061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7">
    <w:name w:val="TableStyle1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7">
    <w:name w:val="TableStyle2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9">
    <w:name w:val="TableStyle07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5">
    <w:name w:val="TableStyle1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5">
    <w:name w:val="TableStyle2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4">
    <w:name w:val="TableStyle08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5">
    <w:name w:val="TableStyle1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5">
    <w:name w:val="TableStyle2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5">
    <w:name w:val="TableStyle3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3">
    <w:name w:val="TableStyle1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3">
    <w:name w:val="TableStyle2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3">
    <w:name w:val="TableStyle0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3">
    <w:name w:val="TableStyle1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3">
    <w:name w:val="TableStyle2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3">
    <w:name w:val="TableStyle0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3">
    <w:name w:val="TableStyle1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3">
    <w:name w:val="TableStyle2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1">
    <w:name w:val="TableStyle011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8">
    <w:name w:val="TableStyle1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8">
    <w:name w:val="TableStyle2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4">
    <w:name w:val="TableStyle012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3">
    <w:name w:val="TableStyle1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3">
    <w:name w:val="TableStyle2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40">
    <w:name w:val="Нет списка104"/>
    <w:next w:val="a9"/>
    <w:uiPriority w:val="99"/>
    <w:semiHidden/>
    <w:unhideWhenUsed/>
    <w:rsid w:val="00564EF0"/>
  </w:style>
  <w:style w:type="table" w:customStyle="1" w:styleId="TableStyle0125">
    <w:name w:val="TableStyle012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0">
    <w:name w:val="TableStyle08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8">
    <w:name w:val="TableStyle021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7">
    <w:name w:val="TableStyle0517"/>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8">
    <w:name w:val="TableStyle1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8">
    <w:name w:val="TableStyle2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50">
    <w:name w:val="TableStyle35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9">
    <w:name w:val="TableStyle1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9">
    <w:name w:val="TableStyle2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6">
    <w:name w:val="TableStyle31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6">
    <w:name w:val="TableStyle0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6">
    <w:name w:val="TableStyle1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6">
    <w:name w:val="TableStyle2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6">
    <w:name w:val="TableStyle04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6">
    <w:name w:val="TableStyle1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6">
    <w:name w:val="TableStyle2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2">
    <w:name w:val="TableStyle1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2">
    <w:name w:val="TableStyle2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5">
    <w:name w:val="TableStyle061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9">
    <w:name w:val="TableStyle1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9">
    <w:name w:val="TableStyle2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10">
    <w:name w:val="TableStyle07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6">
    <w:name w:val="TableStyle1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6">
    <w:name w:val="TableStyle2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5">
    <w:name w:val="TableStyle08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6">
    <w:name w:val="TableStyle1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6">
    <w:name w:val="TableStyle2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6">
    <w:name w:val="TableStyle3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4">
    <w:name w:val="TableStyle1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4">
    <w:name w:val="TableStyle2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4">
    <w:name w:val="TableStyle0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4">
    <w:name w:val="TableStyle1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4">
    <w:name w:val="TableStyle2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4">
    <w:name w:val="TableStyle0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4">
    <w:name w:val="TableStyle1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4">
    <w:name w:val="TableStyle2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2">
    <w:name w:val="TableStyle011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10">
    <w:name w:val="TableStyle1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10">
    <w:name w:val="TableStyle2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6">
    <w:name w:val="TableStyle012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4">
    <w:name w:val="TableStyle1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4">
    <w:name w:val="TableStyle2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B02FE6"/>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8">
    <w:name w:val="Сетка таблицы108"/>
    <w:basedOn w:val="-1"/>
    <w:next w:val="aa"/>
    <w:uiPriority w:val="59"/>
    <w:rsid w:val="000961B8"/>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9">
    <w:name w:val="Сетка таблицы109"/>
    <w:basedOn w:val="-1"/>
    <w:next w:val="aa"/>
    <w:uiPriority w:val="59"/>
    <w:rsid w:val="009B478E"/>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0">
    <w:name w:val="Сетка таблицы118"/>
    <w:basedOn w:val="-1"/>
    <w:next w:val="aa"/>
    <w:uiPriority w:val="59"/>
    <w:rsid w:val="0085601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9">
    <w:name w:val="Сетка таблицы119"/>
    <w:basedOn w:val="-1"/>
    <w:next w:val="aa"/>
    <w:uiPriority w:val="59"/>
    <w:rsid w:val="00D70CF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0">
    <w:name w:val="Сетка таблицы120"/>
    <w:basedOn w:val="a8"/>
    <w:next w:val="aa"/>
    <w:uiPriority w:val="59"/>
    <w:rsid w:val="00E2135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1501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8"/>
    <w:next w:val="aa"/>
    <w:uiPriority w:val="59"/>
    <w:rsid w:val="00DC5FD0"/>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3"/>
    <w:basedOn w:val="a8"/>
    <w:next w:val="aa"/>
    <w:uiPriority w:val="59"/>
    <w:rsid w:val="007E3638"/>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214">
    <w:name w:val="TableStyle0214"/>
    <w:rsid w:val="00A2171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3">
    <w:name w:val="TableStyle0513"/>
    <w:rsid w:val="001821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11">
    <w:name w:val="Нет списка101"/>
    <w:next w:val="a9"/>
    <w:uiPriority w:val="99"/>
    <w:semiHidden/>
    <w:unhideWhenUsed/>
    <w:rsid w:val="00A77C6E"/>
  </w:style>
  <w:style w:type="table" w:customStyle="1" w:styleId="TableStyle0118">
    <w:name w:val="TableStyle011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4">
    <w:name w:val="TableStyle07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5">
    <w:name w:val="TableStyle021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4">
    <w:name w:val="TableStyle05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8">
    <w:name w:val="TableStyle1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8">
    <w:name w:val="TableStyle2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7">
    <w:name w:val="TableStyle347"/>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3">
    <w:name w:val="TableStyle1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3">
    <w:name w:val="TableStyle2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3">
    <w:name w:val="TableStyle3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3">
    <w:name w:val="TableStyle0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3">
    <w:name w:val="TableStyle1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3">
    <w:name w:val="TableStyle2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3">
    <w:name w:val="TableStyle04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3">
    <w:name w:val="TableStyle1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3">
    <w:name w:val="TableStyle2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9">
    <w:name w:val="TableStyle1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9">
    <w:name w:val="TableStyle2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2">
    <w:name w:val="TableStyle061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4">
    <w:name w:val="TableStyle1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4">
    <w:name w:val="TableStyle2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5">
    <w:name w:val="TableStyle07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3">
    <w:name w:val="TableStyle1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3">
    <w:name w:val="TableStyle2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2">
    <w:name w:val="TableStyle08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3">
    <w:name w:val="TableStyle1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3">
    <w:name w:val="TableStyle2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3">
    <w:name w:val="TableStyle3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1">
    <w:name w:val="TableStyle1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1">
    <w:name w:val="TableStyle2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
    <w:name w:val="TableStyle0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1">
    <w:name w:val="TableStyle1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1">
    <w:name w:val="TableStyle2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1">
    <w:name w:val="TableStyle0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1">
    <w:name w:val="TableStyle1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1">
    <w:name w:val="TableStyle2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9">
    <w:name w:val="TableStyle011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4">
    <w:name w:val="TableStyle1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4">
    <w:name w:val="TableStyle2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1">
    <w:name w:val="TableStyle0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1">
    <w:name w:val="TableStyle1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1">
    <w:name w:val="TableStyle2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21">
    <w:name w:val="Нет списка102"/>
    <w:next w:val="a9"/>
    <w:uiPriority w:val="99"/>
    <w:semiHidden/>
    <w:unhideWhenUsed/>
    <w:rsid w:val="00B370B9"/>
  </w:style>
  <w:style w:type="table" w:customStyle="1" w:styleId="TableStyle0120">
    <w:name w:val="TableStyle012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6">
    <w:name w:val="TableStyle07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6">
    <w:name w:val="TableStyle02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5">
    <w:name w:val="TableStyle05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0">
    <w:name w:val="TableStyle1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0">
    <w:name w:val="TableStyle2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8">
    <w:name w:val="TableStyle348"/>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5">
    <w:name w:val="TableStyle1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5">
    <w:name w:val="TableStyle2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4">
    <w:name w:val="TableStyle31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4">
    <w:name w:val="TableStyle0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4">
    <w:name w:val="TableStyle1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4">
    <w:name w:val="TableStyle2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4">
    <w:name w:val="TableStyle04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4">
    <w:name w:val="TableStyle1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4">
    <w:name w:val="TableStyle2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0">
    <w:name w:val="TableStyle1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0">
    <w:name w:val="TableStyle2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3">
    <w:name w:val="TableStyle061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5">
    <w:name w:val="TableStyle1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5">
    <w:name w:val="TableStyle2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7">
    <w:name w:val="TableStyle077"/>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4">
    <w:name w:val="TableStyle1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4">
    <w:name w:val="TableStyle2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3">
    <w:name w:val="TableStyle08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4">
    <w:name w:val="TableStyle1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4">
    <w:name w:val="TableStyle2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4">
    <w:name w:val="TableStyle3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2">
    <w:name w:val="TableStyle1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2">
    <w:name w:val="TableStyle2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2">
    <w:name w:val="TableStyle0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2">
    <w:name w:val="TableStyle1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2">
    <w:name w:val="TableStyle2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2">
    <w:name w:val="TableStyle0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2">
    <w:name w:val="TableStyle1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2">
    <w:name w:val="TableStyle2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0">
    <w:name w:val="TableStyle011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6">
    <w:name w:val="TableStyle1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6">
    <w:name w:val="TableStyle2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2">
    <w:name w:val="TableStyle0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2">
    <w:name w:val="TableStyle1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2">
    <w:name w:val="TableStyle2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30">
    <w:name w:val="Нет списка103"/>
    <w:next w:val="a9"/>
    <w:uiPriority w:val="99"/>
    <w:semiHidden/>
    <w:unhideWhenUsed/>
    <w:rsid w:val="009C7DC3"/>
  </w:style>
  <w:style w:type="table" w:customStyle="1" w:styleId="TableStyle0123">
    <w:name w:val="TableStyle0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8">
    <w:name w:val="TableStyle07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7">
    <w:name w:val="TableStyle02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6">
    <w:name w:val="TableStyle051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6">
    <w:name w:val="TableStyle1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6">
    <w:name w:val="TableStyle2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9">
    <w:name w:val="TableStyle34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7">
    <w:name w:val="TableStyle1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7">
    <w:name w:val="TableStyle2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5">
    <w:name w:val="TableStyle31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5">
    <w:name w:val="TableStyle0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5">
    <w:name w:val="TableStyle1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5">
    <w:name w:val="TableStyle2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5">
    <w:name w:val="TableStyle04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5">
    <w:name w:val="TableStyle1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5">
    <w:name w:val="TableStyle2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1">
    <w:name w:val="TableStyle1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1">
    <w:name w:val="TableStyle2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4">
    <w:name w:val="TableStyle061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7">
    <w:name w:val="TableStyle1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7">
    <w:name w:val="TableStyle2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9">
    <w:name w:val="TableStyle07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5">
    <w:name w:val="TableStyle1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5">
    <w:name w:val="TableStyle2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4">
    <w:name w:val="TableStyle08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5">
    <w:name w:val="TableStyle1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5">
    <w:name w:val="TableStyle2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5">
    <w:name w:val="TableStyle3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3">
    <w:name w:val="TableStyle1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3">
    <w:name w:val="TableStyle2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3">
    <w:name w:val="TableStyle0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3">
    <w:name w:val="TableStyle1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3">
    <w:name w:val="TableStyle2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3">
    <w:name w:val="TableStyle0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3">
    <w:name w:val="TableStyle1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3">
    <w:name w:val="TableStyle2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1">
    <w:name w:val="TableStyle011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8">
    <w:name w:val="TableStyle1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8">
    <w:name w:val="TableStyle2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4">
    <w:name w:val="TableStyle012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3">
    <w:name w:val="TableStyle1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3">
    <w:name w:val="TableStyle2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40">
    <w:name w:val="Нет списка104"/>
    <w:next w:val="a9"/>
    <w:uiPriority w:val="99"/>
    <w:semiHidden/>
    <w:unhideWhenUsed/>
    <w:rsid w:val="00564EF0"/>
  </w:style>
  <w:style w:type="table" w:customStyle="1" w:styleId="TableStyle0125">
    <w:name w:val="TableStyle012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0">
    <w:name w:val="TableStyle08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8">
    <w:name w:val="TableStyle021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7">
    <w:name w:val="TableStyle0517"/>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8">
    <w:name w:val="TableStyle1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8">
    <w:name w:val="TableStyle2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50">
    <w:name w:val="TableStyle35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9">
    <w:name w:val="TableStyle1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9">
    <w:name w:val="TableStyle2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6">
    <w:name w:val="TableStyle31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6">
    <w:name w:val="TableStyle0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6">
    <w:name w:val="TableStyle1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6">
    <w:name w:val="TableStyle2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6">
    <w:name w:val="TableStyle04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6">
    <w:name w:val="TableStyle1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6">
    <w:name w:val="TableStyle2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2">
    <w:name w:val="TableStyle1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2">
    <w:name w:val="TableStyle2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5">
    <w:name w:val="TableStyle061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9">
    <w:name w:val="TableStyle1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9">
    <w:name w:val="TableStyle2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10">
    <w:name w:val="TableStyle07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6">
    <w:name w:val="TableStyle1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6">
    <w:name w:val="TableStyle2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5">
    <w:name w:val="TableStyle08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6">
    <w:name w:val="TableStyle1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6">
    <w:name w:val="TableStyle2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6">
    <w:name w:val="TableStyle3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4">
    <w:name w:val="TableStyle1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4">
    <w:name w:val="TableStyle2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4">
    <w:name w:val="TableStyle0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4">
    <w:name w:val="TableStyle1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4">
    <w:name w:val="TableStyle2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4">
    <w:name w:val="TableStyle0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4">
    <w:name w:val="TableStyle1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4">
    <w:name w:val="TableStyle2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2">
    <w:name w:val="TableStyle011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10">
    <w:name w:val="TableStyle1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10">
    <w:name w:val="TableStyle2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6">
    <w:name w:val="TableStyle012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4">
    <w:name w:val="TableStyle1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4">
    <w:name w:val="TableStyle2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48323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0099773">
      <w:bodyDiv w:val="1"/>
      <w:marLeft w:val="0"/>
      <w:marRight w:val="0"/>
      <w:marTop w:val="0"/>
      <w:marBottom w:val="0"/>
      <w:divBdr>
        <w:top w:val="none" w:sz="0" w:space="0" w:color="auto"/>
        <w:left w:val="none" w:sz="0" w:space="0" w:color="auto"/>
        <w:bottom w:val="none" w:sz="0" w:space="0" w:color="auto"/>
        <w:right w:val="none" w:sz="0" w:space="0" w:color="auto"/>
      </w:divBdr>
    </w:div>
    <w:div w:id="130680798">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6839278">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7882249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0199658">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3681017">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0444">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7126458">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7364098">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57891384">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09723194">
      <w:bodyDiv w:val="1"/>
      <w:marLeft w:val="0"/>
      <w:marRight w:val="0"/>
      <w:marTop w:val="0"/>
      <w:marBottom w:val="0"/>
      <w:divBdr>
        <w:top w:val="none" w:sz="0" w:space="0" w:color="auto"/>
        <w:left w:val="none" w:sz="0" w:space="0" w:color="auto"/>
        <w:bottom w:val="none" w:sz="0" w:space="0" w:color="auto"/>
        <w:right w:val="none" w:sz="0" w:space="0" w:color="auto"/>
      </w:divBdr>
    </w:div>
    <w:div w:id="1009865887">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3195426">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095901723">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5010161">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3910854">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5878122">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35847996">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228435">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1992463">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45020">
      <w:bodyDiv w:val="1"/>
      <w:marLeft w:val="0"/>
      <w:marRight w:val="0"/>
      <w:marTop w:val="0"/>
      <w:marBottom w:val="0"/>
      <w:divBdr>
        <w:top w:val="none" w:sz="0" w:space="0" w:color="auto"/>
        <w:left w:val="none" w:sz="0" w:space="0" w:color="auto"/>
        <w:bottom w:val="none" w:sz="0" w:space="0" w:color="auto"/>
        <w:right w:val="none" w:sz="0" w:space="0" w:color="auto"/>
      </w:divBdr>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4808265">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85500618">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07660762">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5230653">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E7BAF-4EAE-4FE3-BAD0-4839CBF09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5175</TotalTime>
  <Pages>6</Pages>
  <Words>2905</Words>
  <Characters>16561</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667</cp:revision>
  <cp:lastPrinted>2019-12-26T07:15:00Z</cp:lastPrinted>
  <dcterms:created xsi:type="dcterms:W3CDTF">2021-11-11T05:30:00Z</dcterms:created>
  <dcterms:modified xsi:type="dcterms:W3CDTF">2023-09-01T01:56:00Z</dcterms:modified>
</cp:coreProperties>
</file>