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927500"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1F3475" w:rsidP="001F3475">
            <w:pPr>
              <w:tabs>
                <w:tab w:val="left" w:pos="4384"/>
              </w:tabs>
              <w:ind w:left="0" w:right="142" w:firstLine="426"/>
              <w:jc w:val="center"/>
              <w:rPr>
                <w:i/>
                <w:sz w:val="18"/>
                <w:szCs w:val="18"/>
              </w:rPr>
            </w:pPr>
            <w:r>
              <w:rPr>
                <w:i/>
                <w:sz w:val="18"/>
                <w:szCs w:val="18"/>
              </w:rPr>
              <w:t>10</w:t>
            </w:r>
            <w:r w:rsidR="009C5D4E">
              <w:rPr>
                <w:i/>
                <w:sz w:val="18"/>
                <w:szCs w:val="18"/>
              </w:rPr>
              <w:t xml:space="preserve"> </w:t>
            </w:r>
            <w:r w:rsidR="002D4D64">
              <w:rPr>
                <w:i/>
                <w:sz w:val="18"/>
                <w:szCs w:val="18"/>
              </w:rPr>
              <w:t>Февраля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9C5D4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D4D64">
              <w:rPr>
                <w:b/>
                <w:i/>
                <w:sz w:val="18"/>
                <w:szCs w:val="18"/>
              </w:rPr>
              <w:t>04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2D4D64" w:rsidRDefault="002D4D64" w:rsidP="00423342">
      <w:pPr>
        <w:tabs>
          <w:tab w:val="left" w:pos="426"/>
          <w:tab w:val="left" w:pos="3976"/>
        </w:tabs>
        <w:ind w:left="426" w:right="282" w:firstLine="426"/>
        <w:rPr>
          <w:sz w:val="18"/>
          <w:szCs w:val="18"/>
          <w:u w:val="single"/>
        </w:rPr>
      </w:pPr>
      <w:r>
        <w:rPr>
          <w:bCs/>
          <w:sz w:val="18"/>
          <w:szCs w:val="18"/>
          <w:u w:val="single"/>
        </w:rPr>
        <w:t>01</w:t>
      </w:r>
      <w:r w:rsidR="0016111F">
        <w:rPr>
          <w:bCs/>
          <w:sz w:val="18"/>
          <w:szCs w:val="18"/>
          <w:u w:val="single"/>
        </w:rPr>
        <w:t>.0</w:t>
      </w:r>
      <w:r>
        <w:rPr>
          <w:bCs/>
          <w:sz w:val="18"/>
          <w:szCs w:val="18"/>
          <w:u w:val="single"/>
        </w:rPr>
        <w:t>2</w:t>
      </w:r>
      <w:r w:rsidR="0016111F">
        <w:rPr>
          <w:bCs/>
          <w:sz w:val="18"/>
          <w:szCs w:val="18"/>
          <w:u w:val="single"/>
        </w:rPr>
        <w:t>.2023</w:t>
      </w:r>
      <w:r w:rsidR="00254CAD">
        <w:rPr>
          <w:sz w:val="18"/>
          <w:szCs w:val="18"/>
          <w:u w:val="single"/>
        </w:rPr>
        <w:t xml:space="preserve">  № </w:t>
      </w:r>
      <w:r>
        <w:rPr>
          <w:sz w:val="18"/>
          <w:szCs w:val="18"/>
          <w:u w:val="single"/>
        </w:rPr>
        <w:t>28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16111F" w:rsidRDefault="002149A7" w:rsidP="002149A7">
      <w:pPr>
        <w:tabs>
          <w:tab w:val="left" w:pos="3976"/>
        </w:tabs>
        <w:ind w:left="0" w:right="141" w:firstLine="284"/>
        <w:rPr>
          <w:sz w:val="18"/>
          <w:szCs w:val="18"/>
        </w:rPr>
      </w:pPr>
      <w:r w:rsidRPr="002149A7">
        <w:rPr>
          <w:sz w:val="18"/>
          <w:szCs w:val="18"/>
        </w:rPr>
        <w:t xml:space="preserve">О стоимости гарантированного перечня услуг по погребению и требованиях к качеству услуг, входящих в гарантированный перечень, для жителей </w:t>
      </w:r>
      <w:proofErr w:type="spellStart"/>
      <w:r w:rsidRPr="002149A7">
        <w:rPr>
          <w:sz w:val="18"/>
          <w:szCs w:val="18"/>
        </w:rPr>
        <w:t>Хомутовского</w:t>
      </w:r>
      <w:proofErr w:type="spellEnd"/>
      <w:r w:rsidRPr="002149A7">
        <w:rPr>
          <w:sz w:val="18"/>
          <w:szCs w:val="18"/>
        </w:rPr>
        <w:t xml:space="preserve"> муниципального образования</w:t>
      </w:r>
      <w:r>
        <w:rPr>
          <w:sz w:val="18"/>
          <w:szCs w:val="18"/>
        </w:rPr>
        <w:t>.</w:t>
      </w:r>
    </w:p>
    <w:p w:rsidR="002149A7" w:rsidRDefault="002149A7" w:rsidP="002149A7">
      <w:pPr>
        <w:tabs>
          <w:tab w:val="left" w:pos="3976"/>
        </w:tabs>
        <w:ind w:left="0" w:right="141" w:firstLine="284"/>
        <w:rPr>
          <w:sz w:val="18"/>
          <w:szCs w:val="18"/>
        </w:rPr>
      </w:pPr>
    </w:p>
    <w:p w:rsidR="00712230" w:rsidRDefault="00712230" w:rsidP="00712230">
      <w:pPr>
        <w:tabs>
          <w:tab w:val="left" w:pos="3976"/>
        </w:tabs>
        <w:ind w:left="0" w:right="141" w:firstLine="284"/>
        <w:rPr>
          <w:sz w:val="18"/>
          <w:szCs w:val="18"/>
        </w:rPr>
      </w:pPr>
      <w:proofErr w:type="gramStart"/>
      <w:r w:rsidRPr="00712230">
        <w:rPr>
          <w:sz w:val="18"/>
          <w:szCs w:val="18"/>
        </w:rPr>
        <w:t xml:space="preserve">Руководствуясь ст. 14, 17 Федерального закона «Об общих принципах организации местного самоуправления в Российской Федерации» № 131-ФЗ от 06.10.2003, Федеральным законом от 12.01.1996 №8-ФЗ «О погребении и похоронном деле», решением Думы </w:t>
      </w:r>
      <w:proofErr w:type="spellStart"/>
      <w:r w:rsidRPr="00712230">
        <w:rPr>
          <w:sz w:val="18"/>
          <w:szCs w:val="18"/>
        </w:rPr>
        <w:t>Хомутовского</w:t>
      </w:r>
      <w:proofErr w:type="spellEnd"/>
      <w:r w:rsidRPr="00712230">
        <w:rPr>
          <w:sz w:val="18"/>
          <w:szCs w:val="18"/>
        </w:rPr>
        <w:t xml:space="preserve"> муниципального образования от 20.06.2017 № 68-289/д «Об организации похоронного дела в </w:t>
      </w:r>
      <w:proofErr w:type="spellStart"/>
      <w:r w:rsidRPr="00712230">
        <w:rPr>
          <w:sz w:val="18"/>
          <w:szCs w:val="18"/>
        </w:rPr>
        <w:t>Хомутовском</w:t>
      </w:r>
      <w:proofErr w:type="spellEnd"/>
      <w:r w:rsidRPr="00712230">
        <w:rPr>
          <w:sz w:val="18"/>
          <w:szCs w:val="18"/>
        </w:rPr>
        <w:t xml:space="preserve"> муниципальном образовании», ст. 6 Устава </w:t>
      </w:r>
      <w:proofErr w:type="spellStart"/>
      <w:r w:rsidRPr="00712230">
        <w:rPr>
          <w:sz w:val="18"/>
          <w:szCs w:val="18"/>
        </w:rPr>
        <w:t>Хомутовского</w:t>
      </w:r>
      <w:proofErr w:type="spellEnd"/>
      <w:r w:rsidRPr="00712230">
        <w:rPr>
          <w:sz w:val="18"/>
          <w:szCs w:val="18"/>
        </w:rPr>
        <w:t xml:space="preserve"> муниципального образования, администрация </w:t>
      </w:r>
      <w:proofErr w:type="spellStart"/>
      <w:r w:rsidRPr="00712230">
        <w:rPr>
          <w:sz w:val="18"/>
          <w:szCs w:val="18"/>
        </w:rPr>
        <w:t>Хомутовского</w:t>
      </w:r>
      <w:proofErr w:type="spellEnd"/>
      <w:r w:rsidRPr="00712230">
        <w:rPr>
          <w:sz w:val="18"/>
          <w:szCs w:val="18"/>
        </w:rPr>
        <w:t xml:space="preserve"> муниципального образования</w:t>
      </w:r>
      <w:r>
        <w:rPr>
          <w:sz w:val="18"/>
          <w:szCs w:val="18"/>
        </w:rPr>
        <w:t>.</w:t>
      </w:r>
      <w:proofErr w:type="gramEnd"/>
    </w:p>
    <w:p w:rsidR="00712230" w:rsidRPr="00712230" w:rsidRDefault="00712230" w:rsidP="00712230">
      <w:pPr>
        <w:tabs>
          <w:tab w:val="left" w:pos="3976"/>
        </w:tabs>
        <w:ind w:left="0" w:right="141" w:firstLine="284"/>
        <w:rPr>
          <w:sz w:val="18"/>
          <w:szCs w:val="18"/>
        </w:rPr>
      </w:pPr>
    </w:p>
    <w:p w:rsidR="00712230" w:rsidRDefault="00712230" w:rsidP="00712230">
      <w:pPr>
        <w:tabs>
          <w:tab w:val="left" w:pos="3976"/>
        </w:tabs>
        <w:ind w:left="0" w:right="141" w:firstLine="284"/>
        <w:rPr>
          <w:sz w:val="18"/>
          <w:szCs w:val="18"/>
        </w:rPr>
      </w:pPr>
      <w:r w:rsidRPr="00712230">
        <w:rPr>
          <w:sz w:val="18"/>
          <w:szCs w:val="18"/>
        </w:rPr>
        <w:t>ПОСТАНОВЛЯЕТ:</w:t>
      </w:r>
    </w:p>
    <w:p w:rsidR="00712230" w:rsidRPr="00712230" w:rsidRDefault="00712230" w:rsidP="00712230">
      <w:pPr>
        <w:tabs>
          <w:tab w:val="left" w:pos="3976"/>
        </w:tabs>
        <w:ind w:left="0" w:right="141" w:firstLine="284"/>
        <w:rPr>
          <w:sz w:val="18"/>
          <w:szCs w:val="18"/>
        </w:rPr>
      </w:pPr>
    </w:p>
    <w:p w:rsidR="00712230" w:rsidRPr="00712230" w:rsidRDefault="00712230" w:rsidP="00712230">
      <w:pPr>
        <w:tabs>
          <w:tab w:val="left" w:pos="3976"/>
        </w:tabs>
        <w:ind w:left="0" w:right="141" w:firstLine="284"/>
        <w:rPr>
          <w:sz w:val="18"/>
          <w:szCs w:val="18"/>
        </w:rPr>
      </w:pPr>
      <w:proofErr w:type="gramStart"/>
      <w:r w:rsidRPr="00712230">
        <w:rPr>
          <w:sz w:val="18"/>
          <w:szCs w:val="18"/>
        </w:rPr>
        <w:t>1</w:t>
      </w:r>
      <w:r>
        <w:rPr>
          <w:sz w:val="18"/>
          <w:szCs w:val="18"/>
        </w:rPr>
        <w:t>.</w:t>
      </w:r>
      <w:r w:rsidRPr="00712230">
        <w:rPr>
          <w:sz w:val="18"/>
          <w:szCs w:val="18"/>
        </w:rPr>
        <w:t>Установить стоимость и требования к качеству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Приложения №1.</w:t>
      </w:r>
      <w:proofErr w:type="gramEnd"/>
    </w:p>
    <w:p w:rsidR="00712230" w:rsidRPr="00712230" w:rsidRDefault="00712230" w:rsidP="00712230">
      <w:pPr>
        <w:tabs>
          <w:tab w:val="left" w:pos="3976"/>
        </w:tabs>
        <w:ind w:left="0" w:right="141" w:firstLine="284"/>
        <w:rPr>
          <w:sz w:val="18"/>
          <w:szCs w:val="18"/>
        </w:rPr>
      </w:pPr>
      <w:proofErr w:type="gramStart"/>
      <w:r>
        <w:rPr>
          <w:sz w:val="18"/>
          <w:szCs w:val="18"/>
        </w:rPr>
        <w:t>2.</w:t>
      </w:r>
      <w:r w:rsidRPr="00712230">
        <w:rPr>
          <w:sz w:val="18"/>
          <w:szCs w:val="18"/>
        </w:rPr>
        <w:t>Установить стоимость и требования к качеству  услуг, предоставляемых специализированными службами, по вопросам похоронного дела в соответствии со ст. 12 Федерального закона от 12.01.1996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w:t>
      </w:r>
      <w:proofErr w:type="gramEnd"/>
      <w:r w:rsidRPr="00712230">
        <w:rPr>
          <w:sz w:val="18"/>
          <w:szCs w:val="18"/>
        </w:rPr>
        <w:t xml:space="preserve"> умершего на дому, на улице или в ином месте после установления органами внутренних дел его личности, </w:t>
      </w:r>
      <w:proofErr w:type="gramStart"/>
      <w:r w:rsidRPr="00712230">
        <w:rPr>
          <w:sz w:val="18"/>
          <w:szCs w:val="18"/>
        </w:rPr>
        <w:t>согласно Приложения</w:t>
      </w:r>
      <w:proofErr w:type="gramEnd"/>
      <w:r w:rsidRPr="00712230">
        <w:rPr>
          <w:sz w:val="18"/>
          <w:szCs w:val="18"/>
        </w:rPr>
        <w:t xml:space="preserve"> №2.</w:t>
      </w:r>
    </w:p>
    <w:p w:rsidR="00712230" w:rsidRPr="00712230" w:rsidRDefault="00712230" w:rsidP="00712230">
      <w:pPr>
        <w:tabs>
          <w:tab w:val="left" w:pos="3976"/>
        </w:tabs>
        <w:ind w:left="0" w:right="141" w:firstLine="284"/>
        <w:rPr>
          <w:sz w:val="18"/>
          <w:szCs w:val="18"/>
        </w:rPr>
      </w:pPr>
      <w:r>
        <w:rPr>
          <w:sz w:val="18"/>
          <w:szCs w:val="18"/>
        </w:rPr>
        <w:t>3.</w:t>
      </w:r>
      <w:r w:rsidRPr="00712230">
        <w:rPr>
          <w:sz w:val="18"/>
          <w:szCs w:val="18"/>
        </w:rPr>
        <w:t xml:space="preserve">Постановление главы администрации </w:t>
      </w:r>
      <w:proofErr w:type="spellStart"/>
      <w:r w:rsidRPr="00712230">
        <w:rPr>
          <w:sz w:val="18"/>
          <w:szCs w:val="18"/>
        </w:rPr>
        <w:t>Хомутовского</w:t>
      </w:r>
      <w:proofErr w:type="spellEnd"/>
      <w:r w:rsidRPr="00712230">
        <w:rPr>
          <w:sz w:val="18"/>
          <w:szCs w:val="18"/>
        </w:rPr>
        <w:t xml:space="preserve"> муниципального образования от 27.01.2022 № 13 о/д «О стоимости гарантированного перечня услуг по погребению и требованиях к качеству услуг, входящих в гарантированный перечень, для жителей </w:t>
      </w:r>
      <w:proofErr w:type="spellStart"/>
      <w:r w:rsidRPr="00712230">
        <w:rPr>
          <w:sz w:val="18"/>
          <w:szCs w:val="18"/>
        </w:rPr>
        <w:t>Хомутовского</w:t>
      </w:r>
      <w:proofErr w:type="spellEnd"/>
      <w:r w:rsidRPr="00712230">
        <w:rPr>
          <w:sz w:val="18"/>
          <w:szCs w:val="18"/>
        </w:rPr>
        <w:t xml:space="preserve"> муниципального образования» считать утратившим силу с 01.02.2023 года.</w:t>
      </w:r>
    </w:p>
    <w:p w:rsidR="00712230" w:rsidRPr="00712230" w:rsidRDefault="00712230" w:rsidP="00712230">
      <w:pPr>
        <w:tabs>
          <w:tab w:val="left" w:pos="3976"/>
        </w:tabs>
        <w:ind w:left="0" w:right="141" w:firstLine="284"/>
        <w:rPr>
          <w:sz w:val="18"/>
          <w:szCs w:val="18"/>
        </w:rPr>
      </w:pPr>
      <w:r>
        <w:rPr>
          <w:sz w:val="18"/>
          <w:szCs w:val="18"/>
        </w:rPr>
        <w:t>4.</w:t>
      </w:r>
      <w:r w:rsidRPr="00712230">
        <w:rPr>
          <w:sz w:val="18"/>
          <w:szCs w:val="18"/>
        </w:rPr>
        <w:t>Настоящее постановление вступает в законную силу с 01.02.2023 года.</w:t>
      </w:r>
    </w:p>
    <w:p w:rsidR="00712230" w:rsidRPr="00712230" w:rsidRDefault="00712230" w:rsidP="00712230">
      <w:pPr>
        <w:tabs>
          <w:tab w:val="left" w:pos="3976"/>
        </w:tabs>
        <w:ind w:left="0" w:right="141" w:firstLine="284"/>
        <w:rPr>
          <w:sz w:val="18"/>
          <w:szCs w:val="18"/>
        </w:rPr>
      </w:pPr>
      <w:r>
        <w:rPr>
          <w:sz w:val="18"/>
          <w:szCs w:val="18"/>
        </w:rPr>
        <w:t>5.</w:t>
      </w:r>
      <w:r w:rsidRPr="00712230">
        <w:rPr>
          <w:sz w:val="18"/>
          <w:szCs w:val="18"/>
        </w:rPr>
        <w:t>Опубликовать настоящее постановление в установленном законом порядке.</w:t>
      </w:r>
    </w:p>
    <w:p w:rsidR="00712230" w:rsidRPr="00712230" w:rsidRDefault="00712230" w:rsidP="00712230">
      <w:pPr>
        <w:tabs>
          <w:tab w:val="left" w:pos="3976"/>
        </w:tabs>
        <w:ind w:left="0" w:right="141" w:firstLine="284"/>
        <w:rPr>
          <w:sz w:val="18"/>
          <w:szCs w:val="18"/>
        </w:rPr>
      </w:pPr>
      <w:r>
        <w:rPr>
          <w:sz w:val="18"/>
          <w:szCs w:val="18"/>
        </w:rPr>
        <w:t>6.</w:t>
      </w:r>
      <w:proofErr w:type="gramStart"/>
      <w:r w:rsidRPr="00712230">
        <w:rPr>
          <w:sz w:val="18"/>
          <w:szCs w:val="18"/>
        </w:rPr>
        <w:t>Контроль за</w:t>
      </w:r>
      <w:proofErr w:type="gramEnd"/>
      <w:r w:rsidRPr="00712230">
        <w:rPr>
          <w:sz w:val="18"/>
          <w:szCs w:val="18"/>
        </w:rPr>
        <w:t xml:space="preserve"> исполнением настоящего постановления возложить на Заместителя Главы администрации.</w:t>
      </w:r>
    </w:p>
    <w:p w:rsidR="00712230" w:rsidRPr="00712230" w:rsidRDefault="00712230" w:rsidP="00712230">
      <w:pPr>
        <w:tabs>
          <w:tab w:val="left" w:pos="3976"/>
        </w:tabs>
        <w:ind w:left="0" w:right="141" w:firstLine="284"/>
        <w:rPr>
          <w:sz w:val="18"/>
          <w:szCs w:val="18"/>
        </w:rPr>
      </w:pPr>
    </w:p>
    <w:p w:rsidR="00712230" w:rsidRPr="00712230" w:rsidRDefault="00712230" w:rsidP="00712230">
      <w:pPr>
        <w:tabs>
          <w:tab w:val="left" w:pos="3976"/>
        </w:tabs>
        <w:ind w:left="0" w:right="141" w:firstLine="284"/>
        <w:rPr>
          <w:sz w:val="18"/>
          <w:szCs w:val="18"/>
        </w:rPr>
      </w:pPr>
    </w:p>
    <w:p w:rsidR="002149A7" w:rsidRPr="003F68A1" w:rsidRDefault="00712230" w:rsidP="003F68A1">
      <w:pPr>
        <w:tabs>
          <w:tab w:val="left" w:pos="3976"/>
        </w:tabs>
        <w:ind w:left="0" w:right="141" w:firstLine="284"/>
        <w:jc w:val="right"/>
        <w:rPr>
          <w:i/>
          <w:sz w:val="18"/>
          <w:szCs w:val="18"/>
        </w:rPr>
      </w:pPr>
      <w:r w:rsidRPr="003F68A1">
        <w:rPr>
          <w:i/>
          <w:sz w:val="18"/>
          <w:szCs w:val="18"/>
        </w:rPr>
        <w:t xml:space="preserve">Глава администрации                                            </w:t>
      </w:r>
      <w:proofErr w:type="spellStart"/>
      <w:r w:rsidRPr="003F68A1">
        <w:rPr>
          <w:i/>
          <w:sz w:val="18"/>
          <w:szCs w:val="18"/>
        </w:rPr>
        <w:t>В.М.Колмаченко</w:t>
      </w:r>
      <w:proofErr w:type="spellEnd"/>
    </w:p>
    <w:p w:rsidR="00712230" w:rsidRPr="003F68A1" w:rsidRDefault="00712230" w:rsidP="003F68A1">
      <w:pPr>
        <w:tabs>
          <w:tab w:val="left" w:pos="3976"/>
        </w:tabs>
        <w:ind w:left="0" w:right="141" w:firstLine="284"/>
        <w:jc w:val="right"/>
        <w:rPr>
          <w:i/>
          <w:sz w:val="18"/>
          <w:szCs w:val="18"/>
        </w:rPr>
      </w:pPr>
    </w:p>
    <w:p w:rsidR="00712230" w:rsidRPr="003F68A1" w:rsidRDefault="00712230" w:rsidP="003F68A1">
      <w:pPr>
        <w:tabs>
          <w:tab w:val="left" w:pos="3976"/>
        </w:tabs>
        <w:ind w:left="0" w:right="141" w:firstLine="284"/>
        <w:jc w:val="right"/>
        <w:rPr>
          <w:i/>
          <w:sz w:val="18"/>
          <w:szCs w:val="18"/>
        </w:rPr>
      </w:pPr>
    </w:p>
    <w:p w:rsidR="00712230" w:rsidRPr="003F68A1" w:rsidRDefault="00712230" w:rsidP="003F68A1">
      <w:pPr>
        <w:tabs>
          <w:tab w:val="left" w:pos="3976"/>
        </w:tabs>
        <w:ind w:left="0" w:right="141" w:firstLine="284"/>
        <w:jc w:val="right"/>
        <w:rPr>
          <w:i/>
          <w:sz w:val="18"/>
          <w:szCs w:val="18"/>
        </w:rPr>
      </w:pPr>
      <w:r w:rsidRPr="003F68A1">
        <w:rPr>
          <w:i/>
          <w:sz w:val="18"/>
          <w:szCs w:val="18"/>
        </w:rPr>
        <w:t xml:space="preserve">                                                                                                                                        Приложение №1</w:t>
      </w:r>
    </w:p>
    <w:p w:rsidR="00712230" w:rsidRPr="003F68A1" w:rsidRDefault="00712230" w:rsidP="003F68A1">
      <w:pPr>
        <w:tabs>
          <w:tab w:val="left" w:pos="3976"/>
        </w:tabs>
        <w:ind w:left="0" w:right="141" w:firstLine="284"/>
        <w:jc w:val="right"/>
        <w:rPr>
          <w:i/>
          <w:sz w:val="18"/>
          <w:szCs w:val="18"/>
        </w:rPr>
      </w:pPr>
      <w:r w:rsidRPr="003F68A1">
        <w:rPr>
          <w:i/>
          <w:sz w:val="18"/>
          <w:szCs w:val="18"/>
        </w:rPr>
        <w:t>к постановлению администрации</w:t>
      </w:r>
    </w:p>
    <w:p w:rsidR="00712230" w:rsidRPr="003F68A1" w:rsidRDefault="00712230" w:rsidP="003F68A1">
      <w:pPr>
        <w:tabs>
          <w:tab w:val="left" w:pos="3976"/>
        </w:tabs>
        <w:ind w:left="0" w:right="141" w:firstLine="284"/>
        <w:jc w:val="right"/>
        <w:rPr>
          <w:i/>
          <w:sz w:val="18"/>
          <w:szCs w:val="18"/>
          <w:u w:val="single"/>
        </w:rPr>
      </w:pPr>
      <w:r w:rsidRPr="003F68A1">
        <w:rPr>
          <w:i/>
          <w:sz w:val="18"/>
          <w:szCs w:val="18"/>
        </w:rPr>
        <w:t>от _</w:t>
      </w:r>
      <w:r w:rsidR="00917590" w:rsidRPr="003F68A1">
        <w:rPr>
          <w:i/>
          <w:sz w:val="18"/>
          <w:szCs w:val="18"/>
          <w:u w:val="single"/>
        </w:rPr>
        <w:t>01.02.2023</w:t>
      </w:r>
      <w:r w:rsidRPr="003F68A1">
        <w:rPr>
          <w:i/>
          <w:sz w:val="18"/>
          <w:szCs w:val="18"/>
        </w:rPr>
        <w:t xml:space="preserve">_№ </w:t>
      </w:r>
      <w:r w:rsidR="00917590" w:rsidRPr="003F68A1">
        <w:rPr>
          <w:i/>
          <w:sz w:val="18"/>
          <w:szCs w:val="18"/>
          <w:u w:val="single"/>
        </w:rPr>
        <w:t>28 /д</w:t>
      </w:r>
    </w:p>
    <w:p w:rsidR="00712230" w:rsidRPr="003F68A1" w:rsidRDefault="00712230" w:rsidP="003F68A1">
      <w:pPr>
        <w:tabs>
          <w:tab w:val="left" w:pos="3976"/>
        </w:tabs>
        <w:ind w:left="0" w:right="141" w:firstLine="284"/>
        <w:jc w:val="right"/>
        <w:rPr>
          <w:i/>
          <w:sz w:val="18"/>
          <w:szCs w:val="18"/>
          <w:u w:val="single"/>
        </w:rPr>
      </w:pPr>
    </w:p>
    <w:p w:rsidR="00712230" w:rsidRPr="00712230" w:rsidRDefault="00712230" w:rsidP="00712230">
      <w:pPr>
        <w:tabs>
          <w:tab w:val="left" w:pos="3976"/>
        </w:tabs>
        <w:ind w:left="0" w:right="141" w:firstLine="284"/>
        <w:rPr>
          <w:sz w:val="18"/>
          <w:szCs w:val="18"/>
        </w:rPr>
      </w:pPr>
    </w:p>
    <w:p w:rsidR="00712230" w:rsidRPr="00712230" w:rsidRDefault="00712230" w:rsidP="00712230">
      <w:pPr>
        <w:tabs>
          <w:tab w:val="left" w:pos="3976"/>
        </w:tabs>
        <w:ind w:left="0" w:right="141" w:firstLine="284"/>
        <w:jc w:val="center"/>
        <w:rPr>
          <w:sz w:val="18"/>
          <w:szCs w:val="18"/>
        </w:rPr>
      </w:pPr>
      <w:r w:rsidRPr="00712230">
        <w:rPr>
          <w:sz w:val="18"/>
          <w:szCs w:val="18"/>
        </w:rPr>
        <w:t>Стоимость и требования к качеству услуг,</w:t>
      </w:r>
    </w:p>
    <w:p w:rsidR="00712230" w:rsidRDefault="00712230" w:rsidP="00712230">
      <w:pPr>
        <w:tabs>
          <w:tab w:val="left" w:pos="3976"/>
        </w:tabs>
        <w:ind w:left="0" w:right="141" w:firstLine="284"/>
        <w:jc w:val="center"/>
        <w:rPr>
          <w:sz w:val="18"/>
          <w:szCs w:val="18"/>
        </w:rPr>
      </w:pPr>
      <w:proofErr w:type="gramStart"/>
      <w:r w:rsidRPr="00712230">
        <w:rPr>
          <w:sz w:val="18"/>
          <w:szCs w:val="18"/>
        </w:rPr>
        <w:t>предоставляемых специализированными службами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w:t>
      </w:r>
      <w:proofErr w:type="gramEnd"/>
    </w:p>
    <w:p w:rsidR="00712230" w:rsidRDefault="00712230" w:rsidP="00712230">
      <w:pPr>
        <w:tabs>
          <w:tab w:val="left" w:pos="3976"/>
        </w:tabs>
        <w:ind w:left="0" w:right="141" w:firstLine="284"/>
        <w:rPr>
          <w:sz w:val="18"/>
          <w:szCs w:val="18"/>
        </w:rPr>
      </w:pPr>
    </w:p>
    <w:tbl>
      <w:tblPr>
        <w:tblpPr w:leftFromText="180" w:rightFromText="180" w:vertAnchor="text" w:horzAnchor="margin" w:tblpY="-10"/>
        <w:tblW w:w="500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416"/>
        <w:gridCol w:w="2848"/>
        <w:gridCol w:w="4522"/>
        <w:gridCol w:w="2434"/>
      </w:tblGrid>
      <w:tr w:rsidR="00917590" w:rsidRPr="00917590" w:rsidTr="005F5634">
        <w:trPr>
          <w:tblCellSpacing w:w="0" w:type="dxa"/>
        </w:trPr>
        <w:tc>
          <w:tcPr>
            <w:tcW w:w="203"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left"/>
              <w:rPr>
                <w:sz w:val="18"/>
                <w:szCs w:val="18"/>
              </w:rPr>
            </w:pPr>
            <w:r w:rsidRPr="00917590">
              <w:rPr>
                <w:sz w:val="18"/>
                <w:szCs w:val="18"/>
              </w:rPr>
              <w:lastRenderedPageBreak/>
              <w:t>№</w:t>
            </w:r>
          </w:p>
        </w:tc>
        <w:tc>
          <w:tcPr>
            <w:tcW w:w="1393"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center"/>
              <w:rPr>
                <w:sz w:val="18"/>
                <w:szCs w:val="18"/>
              </w:rPr>
            </w:pPr>
            <w:r w:rsidRPr="00917590">
              <w:rPr>
                <w:sz w:val="18"/>
                <w:szCs w:val="18"/>
              </w:rPr>
              <w:t>Перечень услуг</w:t>
            </w:r>
          </w:p>
        </w:tc>
        <w:tc>
          <w:tcPr>
            <w:tcW w:w="2212"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center"/>
              <w:rPr>
                <w:sz w:val="18"/>
                <w:szCs w:val="18"/>
              </w:rPr>
            </w:pPr>
            <w:r w:rsidRPr="00917590">
              <w:rPr>
                <w:sz w:val="18"/>
                <w:szCs w:val="18"/>
              </w:rPr>
              <w:t>Требование к качеству предоставляемых услуг</w:t>
            </w:r>
          </w:p>
        </w:tc>
        <w:tc>
          <w:tcPr>
            <w:tcW w:w="1191"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center"/>
              <w:rPr>
                <w:sz w:val="18"/>
                <w:szCs w:val="18"/>
              </w:rPr>
            </w:pPr>
            <w:r w:rsidRPr="00917590">
              <w:rPr>
                <w:sz w:val="18"/>
                <w:szCs w:val="18"/>
              </w:rPr>
              <w:t>Стоимость услуги, руб.</w:t>
            </w:r>
          </w:p>
        </w:tc>
      </w:tr>
      <w:tr w:rsidR="00917590" w:rsidRPr="00917590" w:rsidTr="005F5634">
        <w:trPr>
          <w:tblCellSpacing w:w="0" w:type="dxa"/>
        </w:trPr>
        <w:tc>
          <w:tcPr>
            <w:tcW w:w="203"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left"/>
              <w:rPr>
                <w:sz w:val="18"/>
                <w:szCs w:val="18"/>
              </w:rPr>
            </w:pPr>
            <w:r w:rsidRPr="00917590">
              <w:rPr>
                <w:sz w:val="18"/>
                <w:szCs w:val="18"/>
              </w:rPr>
              <w:t>1</w:t>
            </w:r>
          </w:p>
        </w:tc>
        <w:tc>
          <w:tcPr>
            <w:tcW w:w="1393"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left"/>
              <w:rPr>
                <w:sz w:val="18"/>
                <w:szCs w:val="18"/>
              </w:rPr>
            </w:pPr>
            <w:r w:rsidRPr="00917590">
              <w:rPr>
                <w:sz w:val="18"/>
                <w:szCs w:val="18"/>
              </w:rPr>
              <w:t>Оформление документов, необходимых для погребения</w:t>
            </w:r>
          </w:p>
        </w:tc>
        <w:tc>
          <w:tcPr>
            <w:tcW w:w="2212"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rPr>
                <w:sz w:val="18"/>
                <w:szCs w:val="18"/>
              </w:rPr>
            </w:pPr>
            <w:r w:rsidRPr="00917590">
              <w:rPr>
                <w:sz w:val="18"/>
                <w:szCs w:val="18"/>
              </w:rPr>
              <w:t>Оформление медицинского заключения о смерти, свидетельства о смерти, справки для получения пособия на погребение</w:t>
            </w:r>
          </w:p>
        </w:tc>
        <w:tc>
          <w:tcPr>
            <w:tcW w:w="1191"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center"/>
              <w:rPr>
                <w:sz w:val="18"/>
                <w:szCs w:val="18"/>
              </w:rPr>
            </w:pPr>
            <w:r w:rsidRPr="00917590">
              <w:rPr>
                <w:sz w:val="18"/>
                <w:szCs w:val="18"/>
              </w:rPr>
              <w:t>бесплатно</w:t>
            </w:r>
          </w:p>
        </w:tc>
      </w:tr>
      <w:tr w:rsidR="00917590" w:rsidRPr="00917590" w:rsidTr="005F5634">
        <w:trPr>
          <w:trHeight w:val="1628"/>
          <w:tblCellSpacing w:w="0" w:type="dxa"/>
        </w:trPr>
        <w:tc>
          <w:tcPr>
            <w:tcW w:w="203"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left"/>
              <w:rPr>
                <w:sz w:val="18"/>
                <w:szCs w:val="18"/>
              </w:rPr>
            </w:pPr>
            <w:r w:rsidRPr="00917590">
              <w:rPr>
                <w:sz w:val="18"/>
                <w:szCs w:val="18"/>
              </w:rPr>
              <w:t>2</w:t>
            </w:r>
          </w:p>
        </w:tc>
        <w:tc>
          <w:tcPr>
            <w:tcW w:w="1393" w:type="pct"/>
            <w:tcBorders>
              <w:top w:val="outset" w:sz="6" w:space="0" w:color="auto"/>
              <w:left w:val="outset" w:sz="6" w:space="0" w:color="auto"/>
              <w:bottom w:val="outset" w:sz="6" w:space="0" w:color="auto"/>
              <w:right w:val="outset" w:sz="6" w:space="0" w:color="auto"/>
            </w:tcBorders>
          </w:tcPr>
          <w:p w:rsidR="00917590" w:rsidRPr="00917590" w:rsidRDefault="00917590" w:rsidP="00917590">
            <w:pPr>
              <w:ind w:left="0" w:firstLine="0"/>
              <w:jc w:val="left"/>
              <w:rPr>
                <w:sz w:val="18"/>
                <w:szCs w:val="18"/>
              </w:rPr>
            </w:pPr>
            <w:r w:rsidRPr="00917590">
              <w:rPr>
                <w:sz w:val="18"/>
                <w:szCs w:val="18"/>
              </w:rPr>
              <w:t>Предоставление и доставка гроба и других предметов, необходимых для погребения</w:t>
            </w:r>
          </w:p>
          <w:p w:rsidR="00917590" w:rsidRPr="00917590" w:rsidRDefault="00917590" w:rsidP="00917590">
            <w:pPr>
              <w:ind w:left="0" w:firstLine="0"/>
              <w:jc w:val="left"/>
              <w:rPr>
                <w:sz w:val="18"/>
                <w:szCs w:val="18"/>
              </w:rPr>
            </w:pPr>
          </w:p>
        </w:tc>
        <w:tc>
          <w:tcPr>
            <w:tcW w:w="2212"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rPr>
                <w:sz w:val="18"/>
                <w:szCs w:val="18"/>
              </w:rPr>
            </w:pPr>
            <w:r w:rsidRPr="00917590">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191"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center"/>
              <w:rPr>
                <w:sz w:val="18"/>
                <w:szCs w:val="18"/>
              </w:rPr>
            </w:pPr>
            <w:r w:rsidRPr="00917590">
              <w:rPr>
                <w:sz w:val="18"/>
                <w:szCs w:val="18"/>
              </w:rPr>
              <w:t>2 459,44</w:t>
            </w:r>
          </w:p>
        </w:tc>
      </w:tr>
      <w:tr w:rsidR="00917590" w:rsidRPr="00917590" w:rsidTr="005F5634">
        <w:trPr>
          <w:tblCellSpacing w:w="0" w:type="dxa"/>
        </w:trPr>
        <w:tc>
          <w:tcPr>
            <w:tcW w:w="203"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left"/>
              <w:rPr>
                <w:sz w:val="18"/>
                <w:szCs w:val="18"/>
              </w:rPr>
            </w:pPr>
            <w:r w:rsidRPr="00917590">
              <w:rPr>
                <w:sz w:val="18"/>
                <w:szCs w:val="18"/>
              </w:rPr>
              <w:t>3</w:t>
            </w:r>
          </w:p>
        </w:tc>
        <w:tc>
          <w:tcPr>
            <w:tcW w:w="1393"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left"/>
              <w:rPr>
                <w:sz w:val="18"/>
                <w:szCs w:val="18"/>
              </w:rPr>
            </w:pPr>
            <w:r w:rsidRPr="00917590">
              <w:rPr>
                <w:sz w:val="18"/>
                <w:szCs w:val="18"/>
              </w:rPr>
              <w:t xml:space="preserve">Перевозка тела (останков) умершего на кладбище </w:t>
            </w:r>
          </w:p>
        </w:tc>
        <w:tc>
          <w:tcPr>
            <w:tcW w:w="2212"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rPr>
                <w:sz w:val="18"/>
                <w:szCs w:val="18"/>
              </w:rPr>
            </w:pPr>
            <w:r w:rsidRPr="00917590">
              <w:rPr>
                <w:sz w:val="18"/>
                <w:szCs w:val="18"/>
              </w:rPr>
              <w:t>Предоставление автокатафалка для перевозки тела умершего из морга на кладбище</w:t>
            </w:r>
          </w:p>
        </w:tc>
        <w:tc>
          <w:tcPr>
            <w:tcW w:w="1191"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center"/>
              <w:rPr>
                <w:sz w:val="18"/>
                <w:szCs w:val="18"/>
              </w:rPr>
            </w:pPr>
            <w:r w:rsidRPr="00917590">
              <w:rPr>
                <w:sz w:val="18"/>
                <w:szCs w:val="18"/>
              </w:rPr>
              <w:t>3 372,61</w:t>
            </w:r>
          </w:p>
        </w:tc>
      </w:tr>
      <w:tr w:rsidR="00917590" w:rsidRPr="00917590" w:rsidTr="005F5634">
        <w:trPr>
          <w:tblCellSpacing w:w="0" w:type="dxa"/>
        </w:trPr>
        <w:tc>
          <w:tcPr>
            <w:tcW w:w="203"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left"/>
              <w:rPr>
                <w:sz w:val="18"/>
                <w:szCs w:val="18"/>
              </w:rPr>
            </w:pPr>
            <w:r w:rsidRPr="00917590">
              <w:rPr>
                <w:sz w:val="18"/>
                <w:szCs w:val="18"/>
              </w:rPr>
              <w:t>4</w:t>
            </w:r>
          </w:p>
        </w:tc>
        <w:tc>
          <w:tcPr>
            <w:tcW w:w="1393" w:type="pct"/>
            <w:tcBorders>
              <w:top w:val="outset" w:sz="6" w:space="0" w:color="auto"/>
              <w:left w:val="outset" w:sz="6" w:space="0" w:color="auto"/>
              <w:bottom w:val="outset" w:sz="6" w:space="0" w:color="auto"/>
              <w:right w:val="outset" w:sz="6" w:space="0" w:color="auto"/>
            </w:tcBorders>
          </w:tcPr>
          <w:p w:rsidR="00917590" w:rsidRPr="00917590" w:rsidRDefault="00917590" w:rsidP="00917590">
            <w:pPr>
              <w:ind w:left="0" w:firstLine="0"/>
              <w:jc w:val="left"/>
              <w:rPr>
                <w:sz w:val="18"/>
                <w:szCs w:val="18"/>
              </w:rPr>
            </w:pPr>
            <w:r w:rsidRPr="00917590">
              <w:rPr>
                <w:sz w:val="18"/>
                <w:szCs w:val="18"/>
              </w:rPr>
              <w:t>Погребение (кремация с последующей выдачей урны с прахом)</w:t>
            </w:r>
          </w:p>
          <w:p w:rsidR="00917590" w:rsidRPr="00917590" w:rsidRDefault="00917590" w:rsidP="00917590">
            <w:pPr>
              <w:ind w:left="0" w:firstLine="0"/>
              <w:jc w:val="left"/>
              <w:rPr>
                <w:sz w:val="18"/>
                <w:szCs w:val="18"/>
              </w:rPr>
            </w:pPr>
          </w:p>
        </w:tc>
        <w:tc>
          <w:tcPr>
            <w:tcW w:w="2212"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rPr>
                <w:sz w:val="18"/>
                <w:szCs w:val="18"/>
              </w:rPr>
            </w:pPr>
            <w:r w:rsidRPr="00917590">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191"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center"/>
              <w:rPr>
                <w:sz w:val="18"/>
                <w:szCs w:val="18"/>
              </w:rPr>
            </w:pPr>
            <w:r w:rsidRPr="00917590">
              <w:rPr>
                <w:sz w:val="18"/>
                <w:szCs w:val="18"/>
              </w:rPr>
              <w:t>3 520,13</w:t>
            </w:r>
          </w:p>
        </w:tc>
      </w:tr>
      <w:tr w:rsidR="00917590" w:rsidRPr="00917590" w:rsidTr="005F5634">
        <w:trPr>
          <w:trHeight w:val="180"/>
          <w:tblCellSpacing w:w="0" w:type="dxa"/>
        </w:trPr>
        <w:tc>
          <w:tcPr>
            <w:tcW w:w="203" w:type="pct"/>
            <w:tcBorders>
              <w:top w:val="outset" w:sz="6" w:space="0" w:color="auto"/>
              <w:left w:val="outset" w:sz="6" w:space="0" w:color="auto"/>
              <w:bottom w:val="outset" w:sz="6" w:space="0" w:color="auto"/>
              <w:right w:val="outset" w:sz="6" w:space="0" w:color="auto"/>
            </w:tcBorders>
          </w:tcPr>
          <w:p w:rsidR="00917590" w:rsidRPr="00917590" w:rsidRDefault="00917590" w:rsidP="00917590">
            <w:pPr>
              <w:ind w:left="0" w:firstLine="0"/>
              <w:jc w:val="left"/>
              <w:rPr>
                <w:sz w:val="18"/>
                <w:szCs w:val="18"/>
              </w:rPr>
            </w:pPr>
          </w:p>
        </w:tc>
        <w:tc>
          <w:tcPr>
            <w:tcW w:w="1393"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ind w:left="0" w:firstLine="0"/>
              <w:jc w:val="left"/>
              <w:rPr>
                <w:sz w:val="18"/>
                <w:szCs w:val="18"/>
              </w:rPr>
            </w:pPr>
            <w:r w:rsidRPr="00917590">
              <w:rPr>
                <w:b/>
                <w:bCs/>
                <w:sz w:val="18"/>
                <w:szCs w:val="18"/>
              </w:rPr>
              <w:t>Стоимость услуг всего</w:t>
            </w:r>
          </w:p>
        </w:tc>
        <w:tc>
          <w:tcPr>
            <w:tcW w:w="2212" w:type="pct"/>
            <w:tcBorders>
              <w:top w:val="outset" w:sz="6" w:space="0" w:color="auto"/>
              <w:left w:val="outset" w:sz="6" w:space="0" w:color="auto"/>
              <w:bottom w:val="outset" w:sz="6" w:space="0" w:color="auto"/>
              <w:right w:val="outset" w:sz="6" w:space="0" w:color="auto"/>
            </w:tcBorders>
          </w:tcPr>
          <w:p w:rsidR="00917590" w:rsidRPr="00917590" w:rsidRDefault="00917590" w:rsidP="00917590">
            <w:pPr>
              <w:widowControl w:val="0"/>
              <w:autoSpaceDE w:val="0"/>
              <w:autoSpaceDN w:val="0"/>
              <w:adjustRightInd w:val="0"/>
              <w:ind w:left="0" w:firstLine="0"/>
              <w:rPr>
                <w:sz w:val="18"/>
                <w:szCs w:val="18"/>
                <w:lang w:val="en-US"/>
              </w:rPr>
            </w:pPr>
          </w:p>
        </w:tc>
        <w:tc>
          <w:tcPr>
            <w:tcW w:w="1191" w:type="pct"/>
            <w:tcBorders>
              <w:top w:val="outset" w:sz="6" w:space="0" w:color="auto"/>
              <w:left w:val="outset" w:sz="6" w:space="0" w:color="auto"/>
              <w:bottom w:val="outset" w:sz="6" w:space="0" w:color="auto"/>
              <w:right w:val="outset" w:sz="6" w:space="0" w:color="auto"/>
            </w:tcBorders>
            <w:hideMark/>
          </w:tcPr>
          <w:p w:rsidR="00917590" w:rsidRPr="00917590" w:rsidRDefault="00917590" w:rsidP="00917590">
            <w:pPr>
              <w:widowControl w:val="0"/>
              <w:autoSpaceDE w:val="0"/>
              <w:autoSpaceDN w:val="0"/>
              <w:adjustRightInd w:val="0"/>
              <w:ind w:left="0" w:firstLine="0"/>
              <w:jc w:val="center"/>
              <w:rPr>
                <w:b/>
                <w:sz w:val="18"/>
                <w:szCs w:val="18"/>
              </w:rPr>
            </w:pPr>
            <w:r w:rsidRPr="00917590">
              <w:rPr>
                <w:b/>
                <w:sz w:val="18"/>
                <w:szCs w:val="18"/>
              </w:rPr>
              <w:t>9 352,18</w:t>
            </w:r>
          </w:p>
        </w:tc>
      </w:tr>
    </w:tbl>
    <w:p w:rsidR="00917590" w:rsidRDefault="00917590" w:rsidP="00712230">
      <w:pPr>
        <w:tabs>
          <w:tab w:val="left" w:pos="3976"/>
        </w:tabs>
        <w:ind w:left="0" w:right="141" w:firstLine="284"/>
        <w:rPr>
          <w:sz w:val="18"/>
          <w:szCs w:val="18"/>
        </w:rPr>
      </w:pPr>
    </w:p>
    <w:p w:rsidR="00917590" w:rsidRDefault="00917590" w:rsidP="00712230">
      <w:pPr>
        <w:tabs>
          <w:tab w:val="left" w:pos="3976"/>
        </w:tabs>
        <w:ind w:left="0" w:right="141" w:firstLine="284"/>
        <w:rPr>
          <w:sz w:val="18"/>
          <w:szCs w:val="18"/>
        </w:rPr>
      </w:pPr>
    </w:p>
    <w:p w:rsidR="00917590" w:rsidRPr="00917590" w:rsidRDefault="00917590" w:rsidP="00917590">
      <w:pPr>
        <w:jc w:val="right"/>
        <w:rPr>
          <w:i/>
          <w:sz w:val="18"/>
          <w:szCs w:val="18"/>
        </w:rPr>
      </w:pPr>
      <w:r w:rsidRPr="00917590">
        <w:rPr>
          <w:i/>
          <w:sz w:val="18"/>
          <w:szCs w:val="18"/>
        </w:rPr>
        <w:t>Начальник отдела МЗ и РМП                                                                Е.Н. Дубровина</w:t>
      </w:r>
    </w:p>
    <w:p w:rsidR="003F68A1" w:rsidRPr="003F68A1" w:rsidRDefault="003F68A1" w:rsidP="003F68A1">
      <w:pPr>
        <w:tabs>
          <w:tab w:val="left" w:pos="426"/>
          <w:tab w:val="left" w:pos="3976"/>
        </w:tabs>
        <w:ind w:left="0" w:right="-142" w:firstLine="426"/>
        <w:jc w:val="center"/>
        <w:rPr>
          <w:sz w:val="18"/>
          <w:szCs w:val="18"/>
        </w:rPr>
      </w:pPr>
    </w:p>
    <w:p w:rsidR="003F68A1" w:rsidRPr="003F68A1" w:rsidRDefault="003F68A1" w:rsidP="003F68A1">
      <w:pPr>
        <w:tabs>
          <w:tab w:val="left" w:pos="426"/>
          <w:tab w:val="left" w:pos="3976"/>
        </w:tabs>
        <w:ind w:left="0" w:right="-142" w:firstLine="426"/>
        <w:jc w:val="right"/>
        <w:rPr>
          <w:i/>
          <w:sz w:val="18"/>
          <w:szCs w:val="18"/>
        </w:rPr>
      </w:pPr>
      <w:r w:rsidRPr="003F68A1">
        <w:rPr>
          <w:i/>
          <w:sz w:val="18"/>
          <w:szCs w:val="18"/>
        </w:rPr>
        <w:t>Приложение №2</w:t>
      </w:r>
    </w:p>
    <w:p w:rsidR="003F68A1" w:rsidRPr="003F68A1" w:rsidRDefault="003F68A1" w:rsidP="003F68A1">
      <w:pPr>
        <w:tabs>
          <w:tab w:val="left" w:pos="426"/>
          <w:tab w:val="left" w:pos="3976"/>
        </w:tabs>
        <w:ind w:left="0" w:right="-142" w:firstLine="426"/>
        <w:jc w:val="right"/>
        <w:rPr>
          <w:i/>
          <w:sz w:val="18"/>
          <w:szCs w:val="18"/>
        </w:rPr>
      </w:pPr>
      <w:r w:rsidRPr="003F68A1">
        <w:rPr>
          <w:i/>
          <w:sz w:val="18"/>
          <w:szCs w:val="18"/>
        </w:rPr>
        <w:t xml:space="preserve">к постановлению администрации </w:t>
      </w:r>
    </w:p>
    <w:p w:rsidR="003F68A1" w:rsidRDefault="003F68A1" w:rsidP="003F68A1">
      <w:pPr>
        <w:tabs>
          <w:tab w:val="left" w:pos="3976"/>
        </w:tabs>
        <w:ind w:left="0" w:right="-136" w:firstLine="284"/>
        <w:jc w:val="right"/>
        <w:rPr>
          <w:i/>
          <w:sz w:val="18"/>
          <w:szCs w:val="18"/>
          <w:u w:val="single"/>
        </w:rPr>
      </w:pPr>
      <w:r w:rsidRPr="003F68A1">
        <w:rPr>
          <w:i/>
          <w:sz w:val="18"/>
          <w:szCs w:val="18"/>
        </w:rPr>
        <w:t>от _</w:t>
      </w:r>
      <w:r w:rsidRPr="003F68A1">
        <w:rPr>
          <w:i/>
          <w:sz w:val="18"/>
          <w:szCs w:val="18"/>
          <w:u w:val="single"/>
        </w:rPr>
        <w:t>01.02.2023</w:t>
      </w:r>
      <w:r w:rsidRPr="003F68A1">
        <w:rPr>
          <w:i/>
          <w:sz w:val="18"/>
          <w:szCs w:val="18"/>
        </w:rPr>
        <w:t xml:space="preserve">_№ </w:t>
      </w:r>
      <w:r w:rsidRPr="003F68A1">
        <w:rPr>
          <w:i/>
          <w:sz w:val="18"/>
          <w:szCs w:val="18"/>
          <w:u w:val="single"/>
        </w:rPr>
        <w:t xml:space="preserve">28 </w:t>
      </w:r>
      <w:r>
        <w:rPr>
          <w:i/>
          <w:sz w:val="18"/>
          <w:szCs w:val="18"/>
          <w:u w:val="single"/>
        </w:rPr>
        <w:t>о/</w:t>
      </w:r>
      <w:r w:rsidRPr="003F68A1">
        <w:rPr>
          <w:i/>
          <w:sz w:val="18"/>
          <w:szCs w:val="18"/>
          <w:u w:val="single"/>
        </w:rPr>
        <w:t>д</w:t>
      </w:r>
    </w:p>
    <w:p w:rsidR="003F68A1" w:rsidRDefault="003F68A1" w:rsidP="003F68A1">
      <w:pPr>
        <w:tabs>
          <w:tab w:val="left" w:pos="3976"/>
        </w:tabs>
        <w:ind w:left="0" w:right="141" w:firstLine="284"/>
        <w:jc w:val="right"/>
        <w:rPr>
          <w:i/>
          <w:sz w:val="18"/>
          <w:szCs w:val="18"/>
          <w:u w:val="single"/>
        </w:rPr>
      </w:pPr>
    </w:p>
    <w:p w:rsidR="003F68A1" w:rsidRDefault="003F68A1" w:rsidP="003F68A1">
      <w:pPr>
        <w:tabs>
          <w:tab w:val="left" w:pos="3976"/>
        </w:tabs>
        <w:ind w:left="0" w:right="141" w:firstLine="284"/>
        <w:jc w:val="right"/>
        <w:rPr>
          <w:i/>
          <w:sz w:val="18"/>
          <w:szCs w:val="18"/>
          <w:u w:val="single"/>
        </w:rPr>
      </w:pPr>
    </w:p>
    <w:p w:rsidR="003F68A1" w:rsidRPr="003F68A1" w:rsidRDefault="003F68A1" w:rsidP="003F68A1">
      <w:pPr>
        <w:tabs>
          <w:tab w:val="left" w:pos="3976"/>
        </w:tabs>
        <w:ind w:left="0" w:right="141" w:firstLine="284"/>
        <w:jc w:val="center"/>
        <w:rPr>
          <w:sz w:val="18"/>
          <w:szCs w:val="18"/>
        </w:rPr>
      </w:pPr>
      <w:r w:rsidRPr="003F68A1">
        <w:rPr>
          <w:sz w:val="18"/>
          <w:szCs w:val="18"/>
        </w:rPr>
        <w:t>Стоимость и требования к качеству услуг,</w:t>
      </w:r>
    </w:p>
    <w:p w:rsidR="003F68A1" w:rsidRPr="003F68A1" w:rsidRDefault="003F68A1" w:rsidP="003F68A1">
      <w:pPr>
        <w:tabs>
          <w:tab w:val="left" w:pos="426"/>
          <w:tab w:val="left" w:pos="3976"/>
        </w:tabs>
        <w:ind w:left="0" w:right="-142" w:firstLine="426"/>
        <w:jc w:val="center"/>
        <w:rPr>
          <w:sz w:val="18"/>
          <w:szCs w:val="18"/>
        </w:rPr>
      </w:pPr>
      <w:proofErr w:type="gramStart"/>
      <w:r w:rsidRPr="003F68A1">
        <w:rPr>
          <w:sz w:val="18"/>
          <w:szCs w:val="18"/>
        </w:rPr>
        <w:t>предоставляемых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proofErr w:type="gramEnd"/>
    </w:p>
    <w:p w:rsidR="00AA4DE2" w:rsidRDefault="00AA4DE2" w:rsidP="003F68A1">
      <w:pPr>
        <w:tabs>
          <w:tab w:val="left" w:pos="426"/>
          <w:tab w:val="left" w:pos="3976"/>
        </w:tabs>
        <w:ind w:left="0" w:right="-142" w:firstLine="426"/>
        <w:jc w:val="center"/>
        <w:rPr>
          <w:sz w:val="18"/>
          <w:szCs w:val="18"/>
        </w:rPr>
      </w:pPr>
    </w:p>
    <w:p w:rsidR="003F68A1" w:rsidRDefault="003F68A1" w:rsidP="003F68A1">
      <w:pPr>
        <w:tabs>
          <w:tab w:val="left" w:pos="426"/>
          <w:tab w:val="left" w:pos="3976"/>
        </w:tabs>
        <w:ind w:left="0" w:right="-142" w:firstLine="426"/>
        <w:rPr>
          <w:sz w:val="18"/>
          <w:szCs w:val="18"/>
        </w:rPr>
      </w:pPr>
    </w:p>
    <w:tbl>
      <w:tblPr>
        <w:tblpPr w:leftFromText="180" w:rightFromText="180" w:vertAnchor="text" w:horzAnchor="margin" w:tblpY="50"/>
        <w:tblW w:w="500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413"/>
        <w:gridCol w:w="2847"/>
        <w:gridCol w:w="3673"/>
        <w:gridCol w:w="3287"/>
      </w:tblGrid>
      <w:tr w:rsidR="003F68A1" w:rsidRPr="005F5634" w:rsidTr="005F5634">
        <w:trPr>
          <w:tblCellSpacing w:w="0" w:type="dxa"/>
        </w:trPr>
        <w:tc>
          <w:tcPr>
            <w:tcW w:w="202"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sz w:val="18"/>
                <w:szCs w:val="18"/>
              </w:rPr>
              <w:t>№</w:t>
            </w:r>
          </w:p>
        </w:tc>
        <w:tc>
          <w:tcPr>
            <w:tcW w:w="1393"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center"/>
              <w:rPr>
                <w:sz w:val="18"/>
                <w:szCs w:val="18"/>
              </w:rPr>
            </w:pPr>
            <w:r w:rsidRPr="005F5634">
              <w:rPr>
                <w:sz w:val="18"/>
                <w:szCs w:val="18"/>
              </w:rPr>
              <w:t>Перечень услуг</w:t>
            </w:r>
          </w:p>
        </w:tc>
        <w:tc>
          <w:tcPr>
            <w:tcW w:w="1797"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center"/>
              <w:rPr>
                <w:sz w:val="18"/>
                <w:szCs w:val="18"/>
              </w:rPr>
            </w:pPr>
            <w:r w:rsidRPr="005F5634">
              <w:rPr>
                <w:sz w:val="18"/>
                <w:szCs w:val="18"/>
              </w:rPr>
              <w:t>Требование к качеству предоставляемых услуг</w:t>
            </w:r>
          </w:p>
        </w:tc>
        <w:tc>
          <w:tcPr>
            <w:tcW w:w="1608"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center"/>
              <w:rPr>
                <w:sz w:val="18"/>
                <w:szCs w:val="18"/>
              </w:rPr>
            </w:pPr>
            <w:r w:rsidRPr="005F5634">
              <w:rPr>
                <w:sz w:val="18"/>
                <w:szCs w:val="18"/>
              </w:rPr>
              <w:t>Стоимость услуги, руб.</w:t>
            </w:r>
          </w:p>
        </w:tc>
      </w:tr>
      <w:tr w:rsidR="003F68A1" w:rsidRPr="005F5634" w:rsidTr="005F5634">
        <w:trPr>
          <w:tblCellSpacing w:w="0" w:type="dxa"/>
        </w:trPr>
        <w:tc>
          <w:tcPr>
            <w:tcW w:w="202"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sz w:val="18"/>
                <w:szCs w:val="18"/>
              </w:rPr>
              <w:t>1</w:t>
            </w:r>
          </w:p>
        </w:tc>
        <w:tc>
          <w:tcPr>
            <w:tcW w:w="1393"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sz w:val="18"/>
                <w:szCs w:val="18"/>
              </w:rPr>
              <w:t>Оформление документов, необходимых для погребения</w:t>
            </w:r>
          </w:p>
        </w:tc>
        <w:tc>
          <w:tcPr>
            <w:tcW w:w="1797"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rPr>
                <w:sz w:val="18"/>
                <w:szCs w:val="18"/>
              </w:rPr>
            </w:pPr>
            <w:r w:rsidRPr="005F5634">
              <w:rPr>
                <w:sz w:val="18"/>
                <w:szCs w:val="18"/>
              </w:rPr>
              <w:t>Оформление медицинского заключения о смерти, свидетельства о смерти, справки для получения пособия на погребение</w:t>
            </w:r>
          </w:p>
        </w:tc>
        <w:tc>
          <w:tcPr>
            <w:tcW w:w="1608"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center"/>
              <w:rPr>
                <w:sz w:val="18"/>
                <w:szCs w:val="18"/>
              </w:rPr>
            </w:pPr>
            <w:r w:rsidRPr="005F5634">
              <w:rPr>
                <w:sz w:val="18"/>
                <w:szCs w:val="18"/>
              </w:rPr>
              <w:t>бесплатно</w:t>
            </w:r>
          </w:p>
        </w:tc>
      </w:tr>
      <w:tr w:rsidR="003F68A1" w:rsidRPr="005F5634" w:rsidTr="005F5634">
        <w:trPr>
          <w:trHeight w:val="1005"/>
          <w:tblCellSpacing w:w="0" w:type="dxa"/>
        </w:trPr>
        <w:tc>
          <w:tcPr>
            <w:tcW w:w="202"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sz w:val="18"/>
                <w:szCs w:val="18"/>
              </w:rPr>
              <w:t>2</w:t>
            </w:r>
          </w:p>
        </w:tc>
        <w:tc>
          <w:tcPr>
            <w:tcW w:w="1393" w:type="pct"/>
            <w:tcBorders>
              <w:top w:val="outset" w:sz="6" w:space="0" w:color="auto"/>
              <w:left w:val="outset" w:sz="6" w:space="0" w:color="auto"/>
              <w:bottom w:val="outset" w:sz="6" w:space="0" w:color="auto"/>
              <w:right w:val="outset" w:sz="6" w:space="0" w:color="auto"/>
            </w:tcBorders>
          </w:tcPr>
          <w:p w:rsidR="003F68A1" w:rsidRPr="005F5634" w:rsidRDefault="003F68A1" w:rsidP="003F68A1">
            <w:pPr>
              <w:ind w:left="0" w:firstLine="0"/>
              <w:jc w:val="left"/>
              <w:rPr>
                <w:sz w:val="18"/>
                <w:szCs w:val="18"/>
              </w:rPr>
            </w:pPr>
            <w:r w:rsidRPr="005F5634">
              <w:rPr>
                <w:sz w:val="18"/>
                <w:szCs w:val="18"/>
              </w:rPr>
              <w:t>Предоставление и доставка гроба и других предметов, необходимых для погребения</w:t>
            </w:r>
          </w:p>
          <w:p w:rsidR="003F68A1" w:rsidRPr="005F5634" w:rsidRDefault="003F68A1" w:rsidP="003F68A1">
            <w:pPr>
              <w:ind w:left="0" w:firstLine="0"/>
              <w:jc w:val="left"/>
              <w:rPr>
                <w:sz w:val="18"/>
                <w:szCs w:val="18"/>
              </w:rPr>
            </w:pPr>
          </w:p>
          <w:p w:rsidR="003F68A1" w:rsidRPr="005F5634" w:rsidRDefault="003F68A1" w:rsidP="003F68A1">
            <w:pPr>
              <w:ind w:left="0" w:firstLine="0"/>
              <w:jc w:val="left"/>
              <w:rPr>
                <w:sz w:val="18"/>
                <w:szCs w:val="18"/>
              </w:rPr>
            </w:pPr>
          </w:p>
        </w:tc>
        <w:tc>
          <w:tcPr>
            <w:tcW w:w="1797"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rPr>
                <w:sz w:val="18"/>
                <w:szCs w:val="18"/>
              </w:rPr>
            </w:pPr>
            <w:r w:rsidRPr="005F5634">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608"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center"/>
              <w:rPr>
                <w:sz w:val="18"/>
                <w:szCs w:val="18"/>
              </w:rPr>
            </w:pPr>
            <w:r w:rsidRPr="005F5634">
              <w:rPr>
                <w:sz w:val="18"/>
                <w:szCs w:val="18"/>
              </w:rPr>
              <w:t>2 459,44</w:t>
            </w:r>
          </w:p>
        </w:tc>
      </w:tr>
      <w:tr w:rsidR="003F68A1" w:rsidRPr="005F5634" w:rsidTr="005F5634">
        <w:trPr>
          <w:tblCellSpacing w:w="0" w:type="dxa"/>
        </w:trPr>
        <w:tc>
          <w:tcPr>
            <w:tcW w:w="202"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sz w:val="18"/>
                <w:szCs w:val="18"/>
              </w:rPr>
              <w:t>3</w:t>
            </w:r>
          </w:p>
        </w:tc>
        <w:tc>
          <w:tcPr>
            <w:tcW w:w="1393"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sz w:val="18"/>
                <w:szCs w:val="18"/>
              </w:rPr>
              <w:t xml:space="preserve">Перевозка тела (останков) умершего на кладбище </w:t>
            </w:r>
          </w:p>
        </w:tc>
        <w:tc>
          <w:tcPr>
            <w:tcW w:w="1797"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rPr>
                <w:sz w:val="18"/>
                <w:szCs w:val="18"/>
              </w:rPr>
            </w:pPr>
            <w:r w:rsidRPr="005F5634">
              <w:rPr>
                <w:sz w:val="18"/>
                <w:szCs w:val="18"/>
              </w:rPr>
              <w:t>Предоставление автокатафалка для перевозки тела умершего из морга на кладбище</w:t>
            </w:r>
          </w:p>
        </w:tc>
        <w:tc>
          <w:tcPr>
            <w:tcW w:w="1608"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center"/>
              <w:rPr>
                <w:sz w:val="18"/>
                <w:szCs w:val="18"/>
              </w:rPr>
            </w:pPr>
            <w:r w:rsidRPr="005F5634">
              <w:rPr>
                <w:sz w:val="18"/>
                <w:szCs w:val="18"/>
              </w:rPr>
              <w:t>3 372,61</w:t>
            </w:r>
          </w:p>
        </w:tc>
      </w:tr>
      <w:tr w:rsidR="003F68A1" w:rsidRPr="005F5634" w:rsidTr="005F5634">
        <w:trPr>
          <w:tblCellSpacing w:w="0" w:type="dxa"/>
        </w:trPr>
        <w:tc>
          <w:tcPr>
            <w:tcW w:w="202"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sz w:val="18"/>
                <w:szCs w:val="18"/>
              </w:rPr>
              <w:t>4</w:t>
            </w:r>
          </w:p>
        </w:tc>
        <w:tc>
          <w:tcPr>
            <w:tcW w:w="1393"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sz w:val="18"/>
                <w:szCs w:val="18"/>
              </w:rPr>
              <w:t xml:space="preserve">Погребение </w:t>
            </w:r>
          </w:p>
        </w:tc>
        <w:tc>
          <w:tcPr>
            <w:tcW w:w="1797"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rPr>
                <w:sz w:val="18"/>
                <w:szCs w:val="18"/>
              </w:rPr>
            </w:pPr>
            <w:r w:rsidRPr="005F5634">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608"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center"/>
              <w:rPr>
                <w:sz w:val="18"/>
                <w:szCs w:val="18"/>
              </w:rPr>
            </w:pPr>
            <w:r w:rsidRPr="005F5634">
              <w:rPr>
                <w:sz w:val="18"/>
                <w:szCs w:val="18"/>
              </w:rPr>
              <w:t>3 520,13</w:t>
            </w:r>
          </w:p>
        </w:tc>
      </w:tr>
      <w:tr w:rsidR="003F68A1" w:rsidRPr="005F5634" w:rsidTr="005F5634">
        <w:trPr>
          <w:trHeight w:val="180"/>
          <w:tblCellSpacing w:w="0" w:type="dxa"/>
        </w:trPr>
        <w:tc>
          <w:tcPr>
            <w:tcW w:w="202"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sz w:val="18"/>
                <w:szCs w:val="18"/>
              </w:rPr>
              <w:t>5</w:t>
            </w:r>
          </w:p>
        </w:tc>
        <w:tc>
          <w:tcPr>
            <w:tcW w:w="1393"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sz w:val="18"/>
                <w:szCs w:val="18"/>
              </w:rPr>
              <w:t>Облачение тела</w:t>
            </w:r>
          </w:p>
        </w:tc>
        <w:tc>
          <w:tcPr>
            <w:tcW w:w="1797" w:type="pct"/>
            <w:tcBorders>
              <w:top w:val="outset" w:sz="6" w:space="0" w:color="auto"/>
              <w:left w:val="outset" w:sz="6" w:space="0" w:color="auto"/>
              <w:bottom w:val="outset" w:sz="6" w:space="0" w:color="auto"/>
              <w:right w:val="outset" w:sz="6" w:space="0" w:color="auto"/>
            </w:tcBorders>
          </w:tcPr>
          <w:p w:rsidR="003F68A1" w:rsidRPr="005F5634" w:rsidRDefault="003F68A1" w:rsidP="003F68A1">
            <w:pPr>
              <w:ind w:left="0" w:firstLine="0"/>
              <w:rPr>
                <w:sz w:val="18"/>
                <w:szCs w:val="18"/>
              </w:rPr>
            </w:pPr>
          </w:p>
        </w:tc>
        <w:tc>
          <w:tcPr>
            <w:tcW w:w="1608"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center"/>
              <w:rPr>
                <w:sz w:val="18"/>
                <w:szCs w:val="18"/>
              </w:rPr>
            </w:pPr>
            <w:r w:rsidRPr="005F5634">
              <w:rPr>
                <w:sz w:val="18"/>
                <w:szCs w:val="18"/>
              </w:rPr>
              <w:t>бесплатно</w:t>
            </w:r>
          </w:p>
        </w:tc>
      </w:tr>
      <w:tr w:rsidR="003F68A1" w:rsidRPr="005F5634" w:rsidTr="005F5634">
        <w:trPr>
          <w:trHeight w:val="100"/>
          <w:tblCellSpacing w:w="0" w:type="dxa"/>
        </w:trPr>
        <w:tc>
          <w:tcPr>
            <w:tcW w:w="202" w:type="pct"/>
            <w:tcBorders>
              <w:top w:val="outset" w:sz="6" w:space="0" w:color="auto"/>
              <w:left w:val="outset" w:sz="6" w:space="0" w:color="auto"/>
              <w:bottom w:val="outset" w:sz="6" w:space="0" w:color="auto"/>
              <w:right w:val="outset" w:sz="6" w:space="0" w:color="auto"/>
            </w:tcBorders>
          </w:tcPr>
          <w:p w:rsidR="003F68A1" w:rsidRPr="005F5634" w:rsidRDefault="003F68A1" w:rsidP="003F68A1">
            <w:pPr>
              <w:ind w:left="0" w:firstLine="0"/>
              <w:jc w:val="left"/>
              <w:rPr>
                <w:sz w:val="18"/>
                <w:szCs w:val="18"/>
              </w:rPr>
            </w:pPr>
          </w:p>
        </w:tc>
        <w:tc>
          <w:tcPr>
            <w:tcW w:w="1393"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ind w:left="0" w:firstLine="0"/>
              <w:jc w:val="left"/>
              <w:rPr>
                <w:sz w:val="18"/>
                <w:szCs w:val="18"/>
              </w:rPr>
            </w:pPr>
            <w:r w:rsidRPr="005F5634">
              <w:rPr>
                <w:b/>
                <w:bCs/>
                <w:sz w:val="18"/>
                <w:szCs w:val="18"/>
              </w:rPr>
              <w:t>Стоимость услуг всего</w:t>
            </w:r>
          </w:p>
        </w:tc>
        <w:tc>
          <w:tcPr>
            <w:tcW w:w="1797" w:type="pct"/>
            <w:tcBorders>
              <w:top w:val="outset" w:sz="6" w:space="0" w:color="auto"/>
              <w:left w:val="outset" w:sz="6" w:space="0" w:color="auto"/>
              <w:bottom w:val="outset" w:sz="6" w:space="0" w:color="auto"/>
              <w:right w:val="outset" w:sz="6" w:space="0" w:color="auto"/>
            </w:tcBorders>
          </w:tcPr>
          <w:p w:rsidR="003F68A1" w:rsidRPr="005F5634" w:rsidRDefault="003F68A1" w:rsidP="003F68A1">
            <w:pPr>
              <w:widowControl w:val="0"/>
              <w:autoSpaceDE w:val="0"/>
              <w:autoSpaceDN w:val="0"/>
              <w:adjustRightInd w:val="0"/>
              <w:ind w:left="0" w:firstLine="0"/>
              <w:rPr>
                <w:sz w:val="18"/>
                <w:szCs w:val="18"/>
                <w:lang w:val="en-US"/>
              </w:rPr>
            </w:pPr>
          </w:p>
        </w:tc>
        <w:tc>
          <w:tcPr>
            <w:tcW w:w="1608" w:type="pct"/>
            <w:tcBorders>
              <w:top w:val="outset" w:sz="6" w:space="0" w:color="auto"/>
              <w:left w:val="outset" w:sz="6" w:space="0" w:color="auto"/>
              <w:bottom w:val="outset" w:sz="6" w:space="0" w:color="auto"/>
              <w:right w:val="outset" w:sz="6" w:space="0" w:color="auto"/>
            </w:tcBorders>
            <w:hideMark/>
          </w:tcPr>
          <w:p w:rsidR="003F68A1" w:rsidRPr="005F5634" w:rsidRDefault="003F68A1" w:rsidP="003F68A1">
            <w:pPr>
              <w:widowControl w:val="0"/>
              <w:autoSpaceDE w:val="0"/>
              <w:autoSpaceDN w:val="0"/>
              <w:adjustRightInd w:val="0"/>
              <w:ind w:left="0" w:firstLine="0"/>
              <w:jc w:val="center"/>
              <w:rPr>
                <w:b/>
                <w:sz w:val="18"/>
                <w:szCs w:val="18"/>
              </w:rPr>
            </w:pPr>
            <w:r w:rsidRPr="005F5634">
              <w:rPr>
                <w:b/>
                <w:sz w:val="18"/>
                <w:szCs w:val="18"/>
              </w:rPr>
              <w:t>9 352,18</w:t>
            </w:r>
          </w:p>
        </w:tc>
      </w:tr>
    </w:tbl>
    <w:p w:rsidR="00AA4DE2" w:rsidRDefault="00AA4DE2" w:rsidP="00712230">
      <w:pPr>
        <w:tabs>
          <w:tab w:val="left" w:pos="426"/>
          <w:tab w:val="left" w:pos="3976"/>
        </w:tabs>
        <w:ind w:left="0" w:right="-142" w:firstLine="426"/>
        <w:jc w:val="center"/>
        <w:rPr>
          <w:sz w:val="18"/>
          <w:szCs w:val="18"/>
        </w:rPr>
      </w:pPr>
    </w:p>
    <w:p w:rsidR="005F5634" w:rsidRDefault="005F5634" w:rsidP="00712230">
      <w:pPr>
        <w:tabs>
          <w:tab w:val="left" w:pos="426"/>
          <w:tab w:val="left" w:pos="3976"/>
        </w:tabs>
        <w:ind w:left="0" w:right="-142" w:firstLine="426"/>
        <w:jc w:val="center"/>
        <w:rPr>
          <w:sz w:val="18"/>
          <w:szCs w:val="18"/>
        </w:rPr>
      </w:pPr>
    </w:p>
    <w:p w:rsidR="005F5634" w:rsidRPr="005F5634" w:rsidRDefault="005F5634" w:rsidP="005F5634">
      <w:pPr>
        <w:jc w:val="right"/>
        <w:rPr>
          <w:i/>
          <w:sz w:val="18"/>
          <w:szCs w:val="18"/>
        </w:rPr>
      </w:pPr>
      <w:r w:rsidRPr="005F5634">
        <w:rPr>
          <w:i/>
          <w:sz w:val="18"/>
          <w:szCs w:val="18"/>
        </w:rPr>
        <w:t>Начальник отдела МЗ и РМП                                       Е.Н. Дубровина</w:t>
      </w:r>
    </w:p>
    <w:p w:rsidR="005F5634" w:rsidRPr="005F5634" w:rsidRDefault="005F5634" w:rsidP="005F5634">
      <w:pPr>
        <w:tabs>
          <w:tab w:val="left" w:pos="426"/>
          <w:tab w:val="left" w:pos="3976"/>
        </w:tabs>
        <w:ind w:left="0" w:right="-142" w:firstLine="426"/>
        <w:jc w:val="right"/>
        <w:rPr>
          <w:i/>
          <w:sz w:val="18"/>
          <w:szCs w:val="18"/>
        </w:rPr>
      </w:pPr>
    </w:p>
    <w:p w:rsidR="00B521E3" w:rsidRDefault="00B521E3" w:rsidP="00712230">
      <w:pPr>
        <w:tabs>
          <w:tab w:val="left" w:pos="426"/>
          <w:tab w:val="left" w:pos="3976"/>
        </w:tabs>
        <w:ind w:left="0" w:right="-142" w:firstLine="426"/>
        <w:jc w:val="center"/>
        <w:rPr>
          <w:sz w:val="18"/>
          <w:szCs w:val="18"/>
        </w:rPr>
      </w:pPr>
    </w:p>
    <w:p w:rsidR="00712230" w:rsidRPr="007A6408" w:rsidRDefault="00712230" w:rsidP="00712230">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712230" w:rsidRPr="007A6408" w:rsidRDefault="00712230" w:rsidP="0071223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12230" w:rsidRPr="007A6408" w:rsidRDefault="00712230" w:rsidP="0071223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12230" w:rsidRDefault="00712230" w:rsidP="00712230">
      <w:pPr>
        <w:tabs>
          <w:tab w:val="left" w:pos="426"/>
          <w:tab w:val="left" w:pos="3976"/>
        </w:tabs>
        <w:ind w:left="426" w:right="282" w:firstLine="426"/>
        <w:jc w:val="center"/>
        <w:rPr>
          <w:b/>
          <w:bCs/>
          <w:sz w:val="18"/>
          <w:szCs w:val="18"/>
        </w:rPr>
      </w:pPr>
      <w:r w:rsidRPr="007A6408">
        <w:rPr>
          <w:b/>
          <w:bCs/>
          <w:sz w:val="18"/>
          <w:szCs w:val="18"/>
        </w:rPr>
        <w:t>АДМИНИСТРАЦИЯ</w:t>
      </w:r>
    </w:p>
    <w:p w:rsidR="00712230" w:rsidRDefault="00FD6A21" w:rsidP="00712230">
      <w:pPr>
        <w:tabs>
          <w:tab w:val="left" w:pos="426"/>
          <w:tab w:val="left" w:pos="3976"/>
        </w:tabs>
        <w:ind w:left="426" w:right="282" w:firstLine="426"/>
        <w:jc w:val="center"/>
        <w:rPr>
          <w:b/>
          <w:bCs/>
          <w:sz w:val="18"/>
          <w:szCs w:val="18"/>
        </w:rPr>
      </w:pPr>
      <w:r>
        <w:rPr>
          <w:b/>
          <w:bCs/>
          <w:sz w:val="18"/>
          <w:szCs w:val="18"/>
        </w:rPr>
        <w:t>РАСПОРЯЖЕНИЕ</w:t>
      </w:r>
    </w:p>
    <w:p w:rsidR="00712230" w:rsidRPr="007A6408" w:rsidRDefault="00712230" w:rsidP="00712230">
      <w:pPr>
        <w:tabs>
          <w:tab w:val="left" w:pos="426"/>
          <w:tab w:val="left" w:pos="3976"/>
        </w:tabs>
        <w:ind w:left="426" w:right="282" w:firstLine="426"/>
        <w:jc w:val="center"/>
        <w:rPr>
          <w:b/>
          <w:bCs/>
          <w:sz w:val="18"/>
          <w:szCs w:val="18"/>
        </w:rPr>
      </w:pPr>
    </w:p>
    <w:p w:rsidR="00712230" w:rsidRDefault="00712230" w:rsidP="00712230">
      <w:pPr>
        <w:tabs>
          <w:tab w:val="left" w:pos="426"/>
          <w:tab w:val="left" w:pos="3976"/>
        </w:tabs>
        <w:ind w:left="426" w:right="282" w:firstLine="426"/>
        <w:rPr>
          <w:sz w:val="18"/>
          <w:szCs w:val="18"/>
          <w:u w:val="single"/>
        </w:rPr>
      </w:pPr>
      <w:r>
        <w:rPr>
          <w:bCs/>
          <w:sz w:val="18"/>
          <w:szCs w:val="18"/>
          <w:u w:val="single"/>
        </w:rPr>
        <w:t>0</w:t>
      </w:r>
      <w:r w:rsidR="00FD6A21">
        <w:rPr>
          <w:bCs/>
          <w:sz w:val="18"/>
          <w:szCs w:val="18"/>
          <w:u w:val="single"/>
        </w:rPr>
        <w:t>2</w:t>
      </w:r>
      <w:r>
        <w:rPr>
          <w:bCs/>
          <w:sz w:val="18"/>
          <w:szCs w:val="18"/>
          <w:u w:val="single"/>
        </w:rPr>
        <w:t>.02.2023</w:t>
      </w:r>
      <w:r>
        <w:rPr>
          <w:sz w:val="18"/>
          <w:szCs w:val="18"/>
          <w:u w:val="single"/>
        </w:rPr>
        <w:t xml:space="preserve">  № 2</w:t>
      </w:r>
      <w:r w:rsidR="00FD6A21">
        <w:rPr>
          <w:sz w:val="18"/>
          <w:szCs w:val="18"/>
          <w:u w:val="single"/>
        </w:rPr>
        <w:t>9</w:t>
      </w:r>
      <w:r>
        <w:rPr>
          <w:sz w:val="18"/>
          <w:szCs w:val="18"/>
          <w:u w:val="single"/>
        </w:rPr>
        <w:t xml:space="preserve"> о/д</w:t>
      </w:r>
    </w:p>
    <w:p w:rsidR="00712230" w:rsidRDefault="00712230" w:rsidP="00712230">
      <w:pPr>
        <w:tabs>
          <w:tab w:val="left" w:pos="426"/>
          <w:tab w:val="left" w:pos="3976"/>
        </w:tabs>
        <w:ind w:left="426" w:right="282" w:firstLine="426"/>
        <w:rPr>
          <w:sz w:val="18"/>
          <w:szCs w:val="18"/>
        </w:rPr>
      </w:pPr>
      <w:r w:rsidRPr="007A6408">
        <w:rPr>
          <w:sz w:val="18"/>
          <w:szCs w:val="18"/>
        </w:rPr>
        <w:t xml:space="preserve">       с. Хомутово </w:t>
      </w:r>
    </w:p>
    <w:p w:rsidR="00712230" w:rsidRPr="007A6408" w:rsidRDefault="00712230" w:rsidP="00712230">
      <w:pPr>
        <w:tabs>
          <w:tab w:val="left" w:pos="426"/>
          <w:tab w:val="left" w:pos="3976"/>
        </w:tabs>
        <w:ind w:left="426" w:right="282" w:firstLine="426"/>
        <w:rPr>
          <w:sz w:val="18"/>
          <w:szCs w:val="18"/>
        </w:rPr>
      </w:pPr>
    </w:p>
    <w:p w:rsidR="00712230" w:rsidRPr="00886F52" w:rsidRDefault="00712230" w:rsidP="00712230">
      <w:pPr>
        <w:tabs>
          <w:tab w:val="left" w:pos="3976"/>
        </w:tabs>
        <w:ind w:left="0" w:right="141" w:firstLine="284"/>
        <w:rPr>
          <w:sz w:val="18"/>
          <w:szCs w:val="18"/>
        </w:rPr>
      </w:pPr>
    </w:p>
    <w:p w:rsidR="00712230" w:rsidRDefault="00FD6A21" w:rsidP="00712230">
      <w:pPr>
        <w:tabs>
          <w:tab w:val="left" w:pos="3976"/>
        </w:tabs>
        <w:ind w:left="0" w:right="141" w:firstLine="284"/>
        <w:rPr>
          <w:sz w:val="18"/>
          <w:szCs w:val="18"/>
        </w:rPr>
      </w:pPr>
      <w:r w:rsidRPr="00FD6A21">
        <w:rPr>
          <w:sz w:val="18"/>
          <w:szCs w:val="18"/>
        </w:rPr>
        <w:t xml:space="preserve">О сроках представления бюджетной отчетности об исполнении бюджета </w:t>
      </w:r>
      <w:proofErr w:type="spellStart"/>
      <w:r w:rsidRPr="00FD6A21">
        <w:rPr>
          <w:sz w:val="18"/>
          <w:szCs w:val="18"/>
        </w:rPr>
        <w:t>Хомутовского</w:t>
      </w:r>
      <w:proofErr w:type="spellEnd"/>
      <w:r w:rsidRPr="00FD6A21">
        <w:rPr>
          <w:sz w:val="18"/>
          <w:szCs w:val="18"/>
        </w:rPr>
        <w:t xml:space="preserve"> муниципального образования месячной и квартальной отчетности в 2023 году</w:t>
      </w:r>
      <w:r>
        <w:rPr>
          <w:sz w:val="18"/>
          <w:szCs w:val="18"/>
        </w:rPr>
        <w:t>.</w:t>
      </w:r>
    </w:p>
    <w:p w:rsidR="00DA5BF9" w:rsidRDefault="00DA5BF9" w:rsidP="00712230">
      <w:pPr>
        <w:tabs>
          <w:tab w:val="left" w:pos="3976"/>
        </w:tabs>
        <w:ind w:left="0" w:right="141" w:firstLine="284"/>
        <w:rPr>
          <w:sz w:val="18"/>
          <w:szCs w:val="18"/>
        </w:rPr>
      </w:pPr>
    </w:p>
    <w:p w:rsidR="00DA5BF9" w:rsidRPr="00DA5BF9" w:rsidRDefault="00DA5BF9" w:rsidP="00DA5BF9">
      <w:pPr>
        <w:tabs>
          <w:tab w:val="left" w:pos="3976"/>
        </w:tabs>
        <w:ind w:left="0" w:right="141" w:firstLine="284"/>
        <w:rPr>
          <w:sz w:val="18"/>
          <w:szCs w:val="18"/>
        </w:rPr>
      </w:pPr>
      <w:proofErr w:type="gramStart"/>
      <w:r w:rsidRPr="00DA5BF9">
        <w:rPr>
          <w:sz w:val="18"/>
          <w:szCs w:val="18"/>
        </w:rPr>
        <w:t xml:space="preserve">В целях своевременного и качественного составления бюджетной отчетности об исполнении бюджета </w:t>
      </w:r>
      <w:proofErr w:type="spellStart"/>
      <w:r w:rsidRPr="00DA5BF9">
        <w:rPr>
          <w:sz w:val="18"/>
          <w:szCs w:val="18"/>
        </w:rPr>
        <w:t>Хомутовского</w:t>
      </w:r>
      <w:proofErr w:type="spellEnd"/>
      <w:r w:rsidRPr="00DA5BF9">
        <w:rPr>
          <w:sz w:val="18"/>
          <w:szCs w:val="18"/>
        </w:rPr>
        <w:t xml:space="preserve"> муниципального образования (далее – </w:t>
      </w:r>
      <w:proofErr w:type="spellStart"/>
      <w:r w:rsidRPr="00DA5BF9">
        <w:rPr>
          <w:sz w:val="18"/>
          <w:szCs w:val="18"/>
        </w:rPr>
        <w:t>Хомутовское</w:t>
      </w:r>
      <w:proofErr w:type="spellEnd"/>
      <w:r w:rsidRPr="00DA5BF9">
        <w:rPr>
          <w:sz w:val="18"/>
          <w:szCs w:val="18"/>
        </w:rPr>
        <w:t xml:space="preserve"> МО), в соответствии со статьей 264.3 Бюджетного кодекса Российской Федерации, приказами Министерства финансов Российской Федерации от 28 декабря 2010 года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(с учетом изменений):</w:t>
      </w:r>
      <w:proofErr w:type="gramEnd"/>
    </w:p>
    <w:p w:rsidR="00DA5BF9" w:rsidRPr="00DA5BF9" w:rsidRDefault="00DA5BF9" w:rsidP="00DA5BF9">
      <w:pPr>
        <w:tabs>
          <w:tab w:val="left" w:pos="3976"/>
        </w:tabs>
        <w:ind w:left="0" w:right="141" w:firstLine="284"/>
        <w:rPr>
          <w:sz w:val="18"/>
          <w:szCs w:val="18"/>
        </w:rPr>
      </w:pPr>
      <w:r w:rsidRPr="00DA5BF9">
        <w:rPr>
          <w:sz w:val="18"/>
          <w:szCs w:val="18"/>
        </w:rPr>
        <w:t xml:space="preserve">           1. Установить сроки предоставления месячной и квартальной бюджетной отчетности в электронном виде в 2023 году в следующем составе:</w:t>
      </w:r>
    </w:p>
    <w:p w:rsidR="00DA5BF9" w:rsidRPr="00DA5BF9" w:rsidRDefault="00DA5BF9" w:rsidP="00DA5BF9">
      <w:pPr>
        <w:tabs>
          <w:tab w:val="left" w:pos="3976"/>
        </w:tabs>
        <w:ind w:left="0" w:right="141" w:firstLine="284"/>
        <w:rPr>
          <w:sz w:val="18"/>
          <w:szCs w:val="18"/>
        </w:rPr>
      </w:pPr>
      <w:r w:rsidRPr="00DA5BF9">
        <w:rPr>
          <w:sz w:val="18"/>
          <w:szCs w:val="18"/>
        </w:rPr>
        <w:t xml:space="preserve">  1) не позднее 1 рабочего дня месяца, следующего за отчетным периодом в части:</w:t>
      </w:r>
    </w:p>
    <w:p w:rsidR="00DA5BF9" w:rsidRPr="00DA5BF9" w:rsidRDefault="00DA5BF9" w:rsidP="00DA5BF9">
      <w:pPr>
        <w:tabs>
          <w:tab w:val="left" w:pos="3976"/>
        </w:tabs>
        <w:ind w:left="0" w:right="141" w:firstLine="284"/>
        <w:rPr>
          <w:sz w:val="18"/>
          <w:szCs w:val="18"/>
        </w:rPr>
      </w:pPr>
      <w:r w:rsidRPr="00DA5BF9">
        <w:rPr>
          <w:sz w:val="18"/>
          <w:szCs w:val="18"/>
        </w:rPr>
        <w:t xml:space="preserve"> - Справки к отдельным показателям консолидированного бюджета РФ (ф.015sp);</w:t>
      </w:r>
    </w:p>
    <w:p w:rsidR="00DA5BF9" w:rsidRPr="00DA5BF9" w:rsidRDefault="00DA5BF9" w:rsidP="00DA5BF9">
      <w:pPr>
        <w:tabs>
          <w:tab w:val="left" w:pos="3976"/>
        </w:tabs>
        <w:ind w:left="0" w:right="141" w:firstLine="284"/>
        <w:rPr>
          <w:sz w:val="18"/>
          <w:szCs w:val="18"/>
        </w:rPr>
      </w:pPr>
      <w:r w:rsidRPr="00DA5BF9">
        <w:rPr>
          <w:sz w:val="18"/>
          <w:szCs w:val="18"/>
        </w:rPr>
        <w:t>- Отчета, содержащего данные по исполнению бюджета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p>
    <w:p w:rsidR="00DA5BF9" w:rsidRPr="00DA5BF9" w:rsidRDefault="00DA5BF9" w:rsidP="00DA5BF9">
      <w:pPr>
        <w:tabs>
          <w:tab w:val="left" w:pos="3976"/>
        </w:tabs>
        <w:ind w:left="0" w:right="141" w:firstLine="284"/>
        <w:rPr>
          <w:sz w:val="18"/>
          <w:szCs w:val="18"/>
        </w:rPr>
      </w:pPr>
      <w:r w:rsidRPr="00DA5BF9">
        <w:rPr>
          <w:sz w:val="18"/>
          <w:szCs w:val="18"/>
        </w:rPr>
        <w:t xml:space="preserve"> 2) не позднее 4 календарного дня месяца, следующего за отчетным периодом в части:</w:t>
      </w:r>
    </w:p>
    <w:p w:rsidR="00DA5BF9" w:rsidRPr="00DA5BF9" w:rsidRDefault="00DA5BF9" w:rsidP="00DA5BF9">
      <w:pPr>
        <w:tabs>
          <w:tab w:val="left" w:pos="3976"/>
        </w:tabs>
        <w:ind w:left="0" w:right="141" w:firstLine="284"/>
        <w:rPr>
          <w:sz w:val="18"/>
          <w:szCs w:val="18"/>
        </w:rPr>
      </w:pPr>
      <w:r>
        <w:rPr>
          <w:sz w:val="18"/>
          <w:szCs w:val="18"/>
        </w:rPr>
        <w:t>-</w:t>
      </w:r>
      <w:r w:rsidRPr="00DA5BF9">
        <w:rPr>
          <w:sz w:val="18"/>
          <w:szCs w:val="18"/>
        </w:rPr>
        <w:t>Текстовой части Пояснительной записки (ф. 0503160) (Раздел 3 Анализ отчета об исполнении бюджета субъектом бюджетной отчетности);</w:t>
      </w:r>
    </w:p>
    <w:p w:rsidR="00DA5BF9" w:rsidRPr="00DA5BF9" w:rsidRDefault="00DA5BF9" w:rsidP="00DA5BF9">
      <w:pPr>
        <w:tabs>
          <w:tab w:val="left" w:pos="3976"/>
        </w:tabs>
        <w:ind w:left="0" w:right="141" w:firstLine="284"/>
        <w:rPr>
          <w:sz w:val="18"/>
          <w:szCs w:val="18"/>
        </w:rPr>
      </w:pPr>
      <w:r w:rsidRPr="00DA5BF9">
        <w:rPr>
          <w:sz w:val="18"/>
          <w:szCs w:val="18"/>
        </w:rPr>
        <w:t>-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DA5BF9" w:rsidRPr="00DA5BF9" w:rsidRDefault="00DA5BF9" w:rsidP="00DA5BF9">
      <w:pPr>
        <w:tabs>
          <w:tab w:val="left" w:pos="3976"/>
        </w:tabs>
        <w:ind w:left="0" w:right="141" w:firstLine="284"/>
        <w:rPr>
          <w:sz w:val="18"/>
          <w:szCs w:val="18"/>
        </w:rPr>
      </w:pPr>
      <w:r w:rsidRPr="00DA5BF9">
        <w:rPr>
          <w:sz w:val="18"/>
          <w:szCs w:val="18"/>
        </w:rPr>
        <w:t>- Справки по консолидируемым расчетам (ф. 0503125);</w:t>
      </w:r>
    </w:p>
    <w:p w:rsidR="00DA5BF9" w:rsidRPr="00DA5BF9" w:rsidRDefault="00DA5BF9" w:rsidP="00DA5BF9">
      <w:pPr>
        <w:tabs>
          <w:tab w:val="left" w:pos="3976"/>
        </w:tabs>
        <w:ind w:left="0" w:right="141" w:firstLine="284"/>
        <w:rPr>
          <w:sz w:val="18"/>
          <w:szCs w:val="18"/>
        </w:rPr>
      </w:pPr>
      <w:r w:rsidRPr="00DA5BF9">
        <w:rPr>
          <w:sz w:val="18"/>
          <w:szCs w:val="18"/>
        </w:rPr>
        <w:t>- Справки о суммах консолидируемых поступлений, подлежащих зачислению на счет бюджета (ф. 0503184);</w:t>
      </w:r>
    </w:p>
    <w:p w:rsidR="00DA5BF9" w:rsidRPr="00DA5BF9" w:rsidRDefault="00DA5BF9" w:rsidP="00DA5BF9">
      <w:pPr>
        <w:tabs>
          <w:tab w:val="left" w:pos="3976"/>
        </w:tabs>
        <w:ind w:left="0" w:right="141" w:firstLine="284"/>
        <w:rPr>
          <w:sz w:val="18"/>
          <w:szCs w:val="18"/>
        </w:rPr>
      </w:pPr>
      <w:r w:rsidRPr="00DA5BF9">
        <w:rPr>
          <w:sz w:val="18"/>
          <w:szCs w:val="18"/>
        </w:rPr>
        <w:t>- Справочной таблицы к отчету об исполнении консолидированного бюджета субъекта Российской Федерации (ф. 0503387);</w:t>
      </w:r>
    </w:p>
    <w:p w:rsidR="00DA5BF9" w:rsidRPr="00DA5BF9" w:rsidRDefault="00DA5BF9" w:rsidP="00DA5BF9">
      <w:pPr>
        <w:tabs>
          <w:tab w:val="left" w:pos="3976"/>
        </w:tabs>
        <w:ind w:left="0" w:right="141" w:firstLine="284"/>
        <w:rPr>
          <w:sz w:val="18"/>
          <w:szCs w:val="18"/>
        </w:rPr>
      </w:pPr>
      <w:r w:rsidRPr="00DA5BF9">
        <w:rPr>
          <w:sz w:val="18"/>
          <w:szCs w:val="18"/>
        </w:rPr>
        <w:t>- Расшифровки к справочной таблице к отчету об исполнении консолидированного бюджета субъекта Российской Федерации (ф. 0503387_dop);</w:t>
      </w:r>
    </w:p>
    <w:p w:rsidR="00DA5BF9" w:rsidRPr="00DA5BF9" w:rsidRDefault="00DA5BF9" w:rsidP="00DA5BF9">
      <w:pPr>
        <w:tabs>
          <w:tab w:val="left" w:pos="3976"/>
        </w:tabs>
        <w:ind w:left="0" w:right="141" w:firstLine="284"/>
        <w:rPr>
          <w:sz w:val="18"/>
          <w:szCs w:val="18"/>
        </w:rPr>
      </w:pPr>
      <w:r w:rsidRPr="00DA5BF9">
        <w:rPr>
          <w:sz w:val="18"/>
          <w:szCs w:val="18"/>
        </w:rPr>
        <w:t>- Справочной таблицы к отчету об исполнении консолидированного бюджета субъекта Российской Федерации (ф. 0503387_IRK);</w:t>
      </w:r>
    </w:p>
    <w:p w:rsidR="00DA5BF9" w:rsidRPr="00DA5BF9" w:rsidRDefault="00DA5BF9" w:rsidP="00DA5BF9">
      <w:pPr>
        <w:tabs>
          <w:tab w:val="left" w:pos="3976"/>
        </w:tabs>
        <w:ind w:left="0" w:right="141" w:firstLine="284"/>
        <w:rPr>
          <w:sz w:val="18"/>
          <w:szCs w:val="18"/>
        </w:rPr>
      </w:pPr>
      <w:r w:rsidRPr="00DA5BF9">
        <w:rPr>
          <w:sz w:val="18"/>
          <w:szCs w:val="18"/>
        </w:rPr>
        <w:t>- Отчета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 0503324М_1);</w:t>
      </w:r>
    </w:p>
    <w:p w:rsidR="00DA5BF9" w:rsidRPr="00DA5BF9" w:rsidRDefault="00DA5BF9" w:rsidP="00DA5BF9">
      <w:pPr>
        <w:tabs>
          <w:tab w:val="left" w:pos="3976"/>
        </w:tabs>
        <w:ind w:left="0" w:right="141" w:firstLine="284"/>
        <w:rPr>
          <w:sz w:val="18"/>
          <w:szCs w:val="18"/>
        </w:rPr>
      </w:pPr>
      <w:r w:rsidRPr="00DA5BF9">
        <w:rPr>
          <w:sz w:val="18"/>
          <w:szCs w:val="18"/>
        </w:rPr>
        <w:t>- Отчета об использовании межбюджетных трансфертов из областного бюджета субъектами Российской Федерации, муниципальными образованиями и территориальным государственным внебюджетным фондом (ф. 0503324М_2);</w:t>
      </w:r>
    </w:p>
    <w:p w:rsidR="00DA5BF9" w:rsidRPr="00DA5BF9" w:rsidRDefault="00DA5BF9" w:rsidP="00DA5BF9">
      <w:pPr>
        <w:tabs>
          <w:tab w:val="left" w:pos="3976"/>
        </w:tabs>
        <w:ind w:left="0" w:right="141" w:firstLine="284"/>
        <w:rPr>
          <w:sz w:val="18"/>
          <w:szCs w:val="18"/>
        </w:rPr>
      </w:pPr>
      <w:r w:rsidRPr="00DA5BF9">
        <w:rPr>
          <w:sz w:val="18"/>
          <w:szCs w:val="18"/>
        </w:rPr>
        <w:t>- Отчета о бюджетных обязательствах в части обязательств по реализации национальных проектов (программ), комплексного плана модернизации расширения магистральной инфраструктуры (региональных проектов в составе национальных проектов) в ходе исполнения соответствующих бюджетов (ф. 0503128-НП);</w:t>
      </w:r>
    </w:p>
    <w:p w:rsidR="00DA5BF9" w:rsidRPr="00DA5BF9" w:rsidRDefault="00DA5BF9" w:rsidP="00DA5BF9">
      <w:pPr>
        <w:tabs>
          <w:tab w:val="left" w:pos="3976"/>
        </w:tabs>
        <w:ind w:left="0" w:right="141" w:firstLine="284"/>
        <w:rPr>
          <w:sz w:val="18"/>
          <w:szCs w:val="18"/>
        </w:rPr>
      </w:pPr>
      <w:r w:rsidRPr="00DA5BF9">
        <w:rPr>
          <w:sz w:val="18"/>
          <w:szCs w:val="18"/>
        </w:rPr>
        <w:t xml:space="preserve">- Просроченной кредиторской задолженности МО (ф. </w:t>
      </w:r>
      <w:proofErr w:type="spellStart"/>
      <w:r w:rsidRPr="00DA5BF9">
        <w:rPr>
          <w:sz w:val="18"/>
          <w:szCs w:val="18"/>
        </w:rPr>
        <w:t>Pros_kredit</w:t>
      </w:r>
      <w:proofErr w:type="spellEnd"/>
      <w:r w:rsidRPr="00DA5BF9">
        <w:rPr>
          <w:sz w:val="18"/>
          <w:szCs w:val="18"/>
        </w:rPr>
        <w:t>);</w:t>
      </w:r>
    </w:p>
    <w:p w:rsidR="00DA5BF9" w:rsidRPr="00DA5BF9" w:rsidRDefault="00DA5BF9" w:rsidP="00DA5BF9">
      <w:pPr>
        <w:tabs>
          <w:tab w:val="left" w:pos="3976"/>
        </w:tabs>
        <w:ind w:left="0" w:right="141" w:firstLine="284"/>
        <w:rPr>
          <w:sz w:val="18"/>
          <w:szCs w:val="18"/>
        </w:rPr>
      </w:pPr>
      <w:r w:rsidRPr="00DA5BF9">
        <w:rPr>
          <w:sz w:val="18"/>
          <w:szCs w:val="18"/>
        </w:rPr>
        <w:t xml:space="preserve">- Сведений по дебиторской задолженности за прошлые годы (ф. </w:t>
      </w:r>
      <w:proofErr w:type="spellStart"/>
      <w:r w:rsidRPr="00DA5BF9">
        <w:rPr>
          <w:sz w:val="18"/>
          <w:szCs w:val="18"/>
        </w:rPr>
        <w:t>Debit_zadolg</w:t>
      </w:r>
      <w:proofErr w:type="spellEnd"/>
      <w:r w:rsidRPr="00DA5BF9">
        <w:rPr>
          <w:sz w:val="18"/>
          <w:szCs w:val="18"/>
        </w:rPr>
        <w:t>);</w:t>
      </w:r>
    </w:p>
    <w:p w:rsidR="00DA5BF9" w:rsidRPr="00DA5BF9" w:rsidRDefault="00DA5BF9" w:rsidP="00DA5BF9">
      <w:pPr>
        <w:tabs>
          <w:tab w:val="left" w:pos="3976"/>
        </w:tabs>
        <w:ind w:left="0" w:right="141" w:firstLine="284"/>
        <w:rPr>
          <w:sz w:val="18"/>
          <w:szCs w:val="18"/>
        </w:rPr>
      </w:pPr>
      <w:r w:rsidRPr="00DA5BF9">
        <w:rPr>
          <w:sz w:val="18"/>
          <w:szCs w:val="18"/>
        </w:rPr>
        <w:t>- Отчета о движении денежных средств (ф. 0503123);</w:t>
      </w:r>
    </w:p>
    <w:p w:rsidR="00DA5BF9" w:rsidRPr="00DA5BF9" w:rsidRDefault="00DA5BF9" w:rsidP="00DA5BF9">
      <w:pPr>
        <w:tabs>
          <w:tab w:val="left" w:pos="3976"/>
        </w:tabs>
        <w:ind w:left="0" w:right="141" w:firstLine="284"/>
        <w:rPr>
          <w:sz w:val="18"/>
          <w:szCs w:val="18"/>
        </w:rPr>
      </w:pPr>
      <w:r w:rsidRPr="00DA5BF9">
        <w:rPr>
          <w:sz w:val="18"/>
          <w:szCs w:val="18"/>
        </w:rPr>
        <w:t xml:space="preserve">- Исполнения мероприятий по погашению просроченной кредиторской задолженности («дорожная карта») (ф. </w:t>
      </w:r>
      <w:proofErr w:type="spellStart"/>
      <w:r w:rsidRPr="00DA5BF9">
        <w:rPr>
          <w:sz w:val="18"/>
          <w:szCs w:val="18"/>
        </w:rPr>
        <w:t>Исполнение_по_погашению_</w:t>
      </w:r>
      <w:proofErr w:type="gramStart"/>
      <w:r w:rsidRPr="00DA5BF9">
        <w:rPr>
          <w:sz w:val="18"/>
          <w:szCs w:val="18"/>
        </w:rPr>
        <w:t>КЗ</w:t>
      </w:r>
      <w:proofErr w:type="spellEnd"/>
      <w:proofErr w:type="gramEnd"/>
      <w:r w:rsidRPr="00DA5BF9">
        <w:rPr>
          <w:sz w:val="18"/>
          <w:szCs w:val="18"/>
        </w:rPr>
        <w:t>).</w:t>
      </w:r>
    </w:p>
    <w:p w:rsidR="00DA5BF9" w:rsidRPr="00DA5BF9" w:rsidRDefault="00DA5BF9" w:rsidP="00DA5BF9">
      <w:pPr>
        <w:tabs>
          <w:tab w:val="left" w:pos="3976"/>
        </w:tabs>
        <w:ind w:left="0" w:right="141" w:firstLine="284"/>
        <w:rPr>
          <w:sz w:val="18"/>
          <w:szCs w:val="18"/>
        </w:rPr>
      </w:pPr>
      <w:r w:rsidRPr="00DA5BF9">
        <w:rPr>
          <w:sz w:val="18"/>
          <w:szCs w:val="18"/>
        </w:rPr>
        <w:t>3) не позднее 15 календарного дня месяца, следующего за отчетным периодом в части – квартальной бюджетной и бухгалтерской отчетности:</w:t>
      </w:r>
    </w:p>
    <w:p w:rsidR="00DA5BF9" w:rsidRPr="00DA5BF9" w:rsidRDefault="00DA5BF9" w:rsidP="00DA5BF9">
      <w:pPr>
        <w:tabs>
          <w:tab w:val="left" w:pos="3976"/>
        </w:tabs>
        <w:ind w:left="0" w:right="141" w:firstLine="284"/>
        <w:rPr>
          <w:sz w:val="18"/>
          <w:szCs w:val="18"/>
        </w:rPr>
      </w:pPr>
      <w:r w:rsidRPr="00DA5BF9">
        <w:rPr>
          <w:sz w:val="18"/>
          <w:szCs w:val="18"/>
        </w:rPr>
        <w:t>- Сведений по дебиторской и кредиторской задолженности (ф. 0503169);</w:t>
      </w:r>
    </w:p>
    <w:p w:rsidR="00DA5BF9" w:rsidRPr="00DA5BF9" w:rsidRDefault="00DA5BF9" w:rsidP="00DA5BF9">
      <w:pPr>
        <w:tabs>
          <w:tab w:val="left" w:pos="3976"/>
        </w:tabs>
        <w:ind w:left="0" w:right="141" w:firstLine="284"/>
        <w:rPr>
          <w:sz w:val="18"/>
          <w:szCs w:val="18"/>
        </w:rPr>
      </w:pPr>
      <w:r w:rsidRPr="00DA5BF9">
        <w:rPr>
          <w:sz w:val="18"/>
          <w:szCs w:val="18"/>
        </w:rPr>
        <w:t>- Сведений об изменении остатков валюты баланса (ф. 0503173).</w:t>
      </w:r>
    </w:p>
    <w:p w:rsidR="00DA5BF9" w:rsidRPr="00DA5BF9" w:rsidRDefault="00DA5BF9" w:rsidP="00DA5BF9">
      <w:pPr>
        <w:tabs>
          <w:tab w:val="left" w:pos="3976"/>
        </w:tabs>
        <w:ind w:left="0" w:right="141" w:firstLine="284"/>
        <w:rPr>
          <w:sz w:val="18"/>
          <w:szCs w:val="18"/>
        </w:rPr>
      </w:pPr>
      <w:r w:rsidRPr="00DA5BF9">
        <w:rPr>
          <w:sz w:val="18"/>
          <w:szCs w:val="18"/>
        </w:rPr>
        <w:t>2. Опубликовать настоящее распоряжение в установленном законом порядке.</w:t>
      </w:r>
    </w:p>
    <w:p w:rsidR="00DA5BF9" w:rsidRPr="00DA5BF9" w:rsidRDefault="00DA5BF9" w:rsidP="00DA5BF9">
      <w:pPr>
        <w:tabs>
          <w:tab w:val="left" w:pos="3976"/>
        </w:tabs>
        <w:ind w:left="0" w:right="141" w:firstLine="284"/>
        <w:rPr>
          <w:sz w:val="18"/>
          <w:szCs w:val="18"/>
        </w:rPr>
      </w:pPr>
      <w:r w:rsidRPr="00DA5BF9">
        <w:rPr>
          <w:sz w:val="18"/>
          <w:szCs w:val="18"/>
        </w:rPr>
        <w:t xml:space="preserve"> 3. </w:t>
      </w:r>
      <w:proofErr w:type="gramStart"/>
      <w:r w:rsidRPr="00DA5BF9">
        <w:rPr>
          <w:sz w:val="18"/>
          <w:szCs w:val="18"/>
        </w:rPr>
        <w:t>Контроль за</w:t>
      </w:r>
      <w:proofErr w:type="gramEnd"/>
      <w:r w:rsidRPr="00DA5BF9">
        <w:rPr>
          <w:sz w:val="18"/>
          <w:szCs w:val="18"/>
        </w:rPr>
        <w:t xml:space="preserve"> исполнением настоящего распоряжения возложить на Первого заместителя Главы администрации.</w:t>
      </w:r>
    </w:p>
    <w:p w:rsidR="00DA5BF9" w:rsidRDefault="00DA5BF9" w:rsidP="00DA5BF9">
      <w:pPr>
        <w:tabs>
          <w:tab w:val="left" w:pos="3976"/>
        </w:tabs>
        <w:ind w:left="0" w:right="141" w:firstLine="284"/>
        <w:rPr>
          <w:sz w:val="18"/>
          <w:szCs w:val="18"/>
        </w:rPr>
      </w:pPr>
    </w:p>
    <w:p w:rsidR="00DA5BF9" w:rsidRPr="00DA5BF9" w:rsidRDefault="00DA5BF9" w:rsidP="00DA5BF9">
      <w:pPr>
        <w:tabs>
          <w:tab w:val="left" w:pos="3976"/>
        </w:tabs>
        <w:ind w:left="0" w:right="141" w:firstLine="284"/>
        <w:rPr>
          <w:sz w:val="18"/>
          <w:szCs w:val="18"/>
        </w:rPr>
      </w:pPr>
    </w:p>
    <w:p w:rsidR="00DA5BF9" w:rsidRDefault="00DA5BF9" w:rsidP="00DA5BF9">
      <w:pPr>
        <w:tabs>
          <w:tab w:val="left" w:pos="3976"/>
        </w:tabs>
        <w:ind w:left="0" w:right="141" w:firstLine="284"/>
        <w:jc w:val="right"/>
        <w:rPr>
          <w:i/>
          <w:sz w:val="18"/>
          <w:szCs w:val="18"/>
        </w:rPr>
      </w:pPr>
      <w:r w:rsidRPr="00DA5BF9">
        <w:rPr>
          <w:i/>
          <w:sz w:val="18"/>
          <w:szCs w:val="18"/>
        </w:rPr>
        <w:t xml:space="preserve">Глава администрации                              В.М. </w:t>
      </w:r>
      <w:proofErr w:type="spellStart"/>
      <w:r w:rsidRPr="00DA5BF9">
        <w:rPr>
          <w:i/>
          <w:sz w:val="18"/>
          <w:szCs w:val="18"/>
        </w:rPr>
        <w:t>Колмаченко</w:t>
      </w:r>
      <w:proofErr w:type="spellEnd"/>
    </w:p>
    <w:p w:rsidR="00686048" w:rsidRDefault="00686048" w:rsidP="00DA5BF9">
      <w:pPr>
        <w:tabs>
          <w:tab w:val="left" w:pos="3976"/>
        </w:tabs>
        <w:ind w:left="0" w:right="141" w:firstLine="284"/>
        <w:jc w:val="right"/>
        <w:rPr>
          <w:i/>
          <w:sz w:val="18"/>
          <w:szCs w:val="18"/>
        </w:rPr>
      </w:pPr>
    </w:p>
    <w:p w:rsidR="00686048" w:rsidRDefault="00686048" w:rsidP="00DA5BF9">
      <w:pPr>
        <w:tabs>
          <w:tab w:val="left" w:pos="3976"/>
        </w:tabs>
        <w:ind w:left="0" w:right="141" w:firstLine="284"/>
        <w:jc w:val="right"/>
        <w:rPr>
          <w:i/>
          <w:sz w:val="18"/>
          <w:szCs w:val="18"/>
        </w:rPr>
      </w:pPr>
    </w:p>
    <w:p w:rsidR="00686048" w:rsidRDefault="00686048" w:rsidP="00686048">
      <w:pPr>
        <w:tabs>
          <w:tab w:val="left" w:pos="426"/>
          <w:tab w:val="left" w:pos="3976"/>
        </w:tabs>
        <w:ind w:left="0" w:right="-142" w:firstLine="426"/>
        <w:jc w:val="center"/>
        <w:rPr>
          <w:sz w:val="18"/>
          <w:szCs w:val="18"/>
        </w:rPr>
      </w:pPr>
    </w:p>
    <w:p w:rsidR="00B521E3" w:rsidRDefault="00B521E3" w:rsidP="00686048">
      <w:pPr>
        <w:tabs>
          <w:tab w:val="left" w:pos="426"/>
          <w:tab w:val="left" w:pos="3976"/>
        </w:tabs>
        <w:ind w:left="0" w:right="-142" w:firstLine="426"/>
        <w:jc w:val="center"/>
        <w:rPr>
          <w:sz w:val="18"/>
          <w:szCs w:val="18"/>
        </w:rPr>
      </w:pPr>
    </w:p>
    <w:p w:rsidR="00B521E3" w:rsidRDefault="00B521E3" w:rsidP="00686048">
      <w:pPr>
        <w:tabs>
          <w:tab w:val="left" w:pos="426"/>
          <w:tab w:val="left" w:pos="3976"/>
        </w:tabs>
        <w:ind w:left="0" w:right="-142" w:firstLine="426"/>
        <w:jc w:val="center"/>
        <w:rPr>
          <w:sz w:val="18"/>
          <w:szCs w:val="18"/>
        </w:rPr>
      </w:pPr>
    </w:p>
    <w:p w:rsidR="00B521E3" w:rsidRDefault="00B521E3" w:rsidP="00686048">
      <w:pPr>
        <w:tabs>
          <w:tab w:val="left" w:pos="426"/>
          <w:tab w:val="left" w:pos="3976"/>
        </w:tabs>
        <w:ind w:left="0" w:right="-142" w:firstLine="426"/>
        <w:jc w:val="center"/>
        <w:rPr>
          <w:sz w:val="18"/>
          <w:szCs w:val="18"/>
        </w:rPr>
      </w:pPr>
    </w:p>
    <w:p w:rsidR="00B521E3" w:rsidRDefault="00B521E3" w:rsidP="00686048">
      <w:pPr>
        <w:tabs>
          <w:tab w:val="left" w:pos="426"/>
          <w:tab w:val="left" w:pos="3976"/>
        </w:tabs>
        <w:ind w:left="0" w:right="-142" w:firstLine="426"/>
        <w:jc w:val="center"/>
        <w:rPr>
          <w:sz w:val="18"/>
          <w:szCs w:val="18"/>
        </w:rPr>
      </w:pPr>
    </w:p>
    <w:p w:rsidR="00B521E3" w:rsidRDefault="00B521E3" w:rsidP="00686048">
      <w:pPr>
        <w:tabs>
          <w:tab w:val="left" w:pos="426"/>
          <w:tab w:val="left" w:pos="3976"/>
        </w:tabs>
        <w:ind w:left="0" w:right="-142" w:firstLine="426"/>
        <w:jc w:val="center"/>
        <w:rPr>
          <w:sz w:val="18"/>
          <w:szCs w:val="18"/>
        </w:rPr>
      </w:pPr>
    </w:p>
    <w:p w:rsidR="00B521E3" w:rsidRDefault="00B521E3" w:rsidP="00686048">
      <w:pPr>
        <w:tabs>
          <w:tab w:val="left" w:pos="426"/>
          <w:tab w:val="left" w:pos="3976"/>
        </w:tabs>
        <w:ind w:left="0" w:right="-142" w:firstLine="426"/>
        <w:jc w:val="center"/>
        <w:rPr>
          <w:sz w:val="18"/>
          <w:szCs w:val="18"/>
        </w:rPr>
      </w:pPr>
    </w:p>
    <w:p w:rsidR="00B521E3" w:rsidRDefault="00B521E3" w:rsidP="00686048">
      <w:pPr>
        <w:tabs>
          <w:tab w:val="left" w:pos="426"/>
          <w:tab w:val="left" w:pos="3976"/>
        </w:tabs>
        <w:ind w:left="0" w:right="-142" w:firstLine="426"/>
        <w:jc w:val="center"/>
        <w:rPr>
          <w:sz w:val="18"/>
          <w:szCs w:val="18"/>
        </w:rPr>
      </w:pPr>
    </w:p>
    <w:p w:rsidR="00686048" w:rsidRPr="007A6408" w:rsidRDefault="00686048" w:rsidP="00686048">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686048" w:rsidRPr="007A6408" w:rsidRDefault="00686048" w:rsidP="0068604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86048" w:rsidRPr="007A6408" w:rsidRDefault="00686048" w:rsidP="0068604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86048" w:rsidRDefault="00686048" w:rsidP="00686048">
      <w:pPr>
        <w:tabs>
          <w:tab w:val="left" w:pos="426"/>
          <w:tab w:val="left" w:pos="3976"/>
        </w:tabs>
        <w:ind w:left="426" w:right="282" w:firstLine="426"/>
        <w:jc w:val="center"/>
        <w:rPr>
          <w:b/>
          <w:bCs/>
          <w:sz w:val="18"/>
          <w:szCs w:val="18"/>
        </w:rPr>
      </w:pPr>
      <w:r w:rsidRPr="007A6408">
        <w:rPr>
          <w:b/>
          <w:bCs/>
          <w:sz w:val="18"/>
          <w:szCs w:val="18"/>
        </w:rPr>
        <w:t>АДМИНИСТРАЦИЯ</w:t>
      </w:r>
    </w:p>
    <w:p w:rsidR="00686048" w:rsidRDefault="00686048" w:rsidP="00686048">
      <w:pPr>
        <w:tabs>
          <w:tab w:val="left" w:pos="426"/>
          <w:tab w:val="left" w:pos="3976"/>
        </w:tabs>
        <w:ind w:left="426" w:right="282" w:firstLine="426"/>
        <w:jc w:val="center"/>
        <w:rPr>
          <w:b/>
          <w:bCs/>
          <w:sz w:val="18"/>
          <w:szCs w:val="18"/>
        </w:rPr>
      </w:pPr>
      <w:r>
        <w:rPr>
          <w:b/>
          <w:bCs/>
          <w:sz w:val="18"/>
          <w:szCs w:val="18"/>
        </w:rPr>
        <w:t>ПОСТАНОВЛЕНИЕ</w:t>
      </w:r>
    </w:p>
    <w:p w:rsidR="00686048" w:rsidRPr="007A6408" w:rsidRDefault="00686048" w:rsidP="00686048">
      <w:pPr>
        <w:tabs>
          <w:tab w:val="left" w:pos="426"/>
          <w:tab w:val="left" w:pos="3976"/>
        </w:tabs>
        <w:ind w:left="426" w:right="282" w:firstLine="426"/>
        <w:jc w:val="center"/>
        <w:rPr>
          <w:b/>
          <w:bCs/>
          <w:sz w:val="18"/>
          <w:szCs w:val="18"/>
        </w:rPr>
      </w:pPr>
    </w:p>
    <w:p w:rsidR="00686048" w:rsidRDefault="00686048" w:rsidP="00686048">
      <w:pPr>
        <w:tabs>
          <w:tab w:val="left" w:pos="426"/>
          <w:tab w:val="left" w:pos="3976"/>
        </w:tabs>
        <w:ind w:left="426" w:right="282" w:firstLine="426"/>
        <w:rPr>
          <w:sz w:val="18"/>
          <w:szCs w:val="18"/>
          <w:u w:val="single"/>
        </w:rPr>
      </w:pPr>
      <w:r>
        <w:rPr>
          <w:bCs/>
          <w:sz w:val="18"/>
          <w:szCs w:val="18"/>
          <w:u w:val="single"/>
        </w:rPr>
        <w:t>0</w:t>
      </w:r>
      <w:r w:rsidR="008336C1">
        <w:rPr>
          <w:bCs/>
          <w:sz w:val="18"/>
          <w:szCs w:val="18"/>
          <w:u w:val="single"/>
        </w:rPr>
        <w:t>3</w:t>
      </w:r>
      <w:r>
        <w:rPr>
          <w:bCs/>
          <w:sz w:val="18"/>
          <w:szCs w:val="18"/>
          <w:u w:val="single"/>
        </w:rPr>
        <w:t>.02.2023</w:t>
      </w:r>
      <w:r>
        <w:rPr>
          <w:sz w:val="18"/>
          <w:szCs w:val="18"/>
          <w:u w:val="single"/>
        </w:rPr>
        <w:t xml:space="preserve">  № </w:t>
      </w:r>
      <w:r w:rsidR="008336C1">
        <w:rPr>
          <w:sz w:val="18"/>
          <w:szCs w:val="18"/>
          <w:u w:val="single"/>
        </w:rPr>
        <w:t>31</w:t>
      </w:r>
      <w:r>
        <w:rPr>
          <w:sz w:val="18"/>
          <w:szCs w:val="18"/>
          <w:u w:val="single"/>
        </w:rPr>
        <w:t xml:space="preserve"> о/д</w:t>
      </w:r>
    </w:p>
    <w:p w:rsidR="00686048" w:rsidRDefault="00686048" w:rsidP="00686048">
      <w:pPr>
        <w:tabs>
          <w:tab w:val="left" w:pos="426"/>
          <w:tab w:val="left" w:pos="3976"/>
        </w:tabs>
        <w:ind w:left="426" w:right="282" w:firstLine="426"/>
        <w:rPr>
          <w:sz w:val="18"/>
          <w:szCs w:val="18"/>
        </w:rPr>
      </w:pPr>
      <w:r w:rsidRPr="007A6408">
        <w:rPr>
          <w:sz w:val="18"/>
          <w:szCs w:val="18"/>
        </w:rPr>
        <w:t xml:space="preserve">       с. Хомутово </w:t>
      </w:r>
    </w:p>
    <w:p w:rsidR="00686048" w:rsidRPr="007A6408" w:rsidRDefault="00686048" w:rsidP="00686048">
      <w:pPr>
        <w:tabs>
          <w:tab w:val="left" w:pos="426"/>
          <w:tab w:val="left" w:pos="3976"/>
        </w:tabs>
        <w:ind w:left="426" w:right="282" w:firstLine="426"/>
        <w:rPr>
          <w:sz w:val="18"/>
          <w:szCs w:val="18"/>
        </w:rPr>
      </w:pPr>
    </w:p>
    <w:p w:rsidR="00686048" w:rsidRPr="00886F52" w:rsidRDefault="00686048" w:rsidP="00686048">
      <w:pPr>
        <w:tabs>
          <w:tab w:val="left" w:pos="3976"/>
        </w:tabs>
        <w:ind w:left="0" w:right="141" w:firstLine="284"/>
        <w:rPr>
          <w:sz w:val="18"/>
          <w:szCs w:val="18"/>
        </w:rPr>
      </w:pPr>
    </w:p>
    <w:p w:rsidR="00686048" w:rsidRDefault="008336C1" w:rsidP="008336C1">
      <w:pPr>
        <w:tabs>
          <w:tab w:val="left" w:pos="3976"/>
        </w:tabs>
        <w:ind w:left="0" w:right="141" w:firstLine="284"/>
        <w:rPr>
          <w:sz w:val="18"/>
          <w:szCs w:val="18"/>
        </w:rPr>
      </w:pPr>
      <w:r w:rsidRPr="008336C1">
        <w:rPr>
          <w:sz w:val="18"/>
          <w:szCs w:val="18"/>
        </w:rPr>
        <w:t xml:space="preserve">Об определении видов обязательных работ и мест для исполнения наказания осужденными по приговору суда в виде обязательных работ на территории </w:t>
      </w:r>
      <w:proofErr w:type="spellStart"/>
      <w:r w:rsidRPr="008336C1">
        <w:rPr>
          <w:sz w:val="18"/>
          <w:szCs w:val="18"/>
        </w:rPr>
        <w:t>Хомутовского</w:t>
      </w:r>
      <w:proofErr w:type="spellEnd"/>
      <w:r w:rsidRPr="008336C1">
        <w:rPr>
          <w:sz w:val="18"/>
          <w:szCs w:val="18"/>
        </w:rPr>
        <w:t xml:space="preserve"> муниципального образования на 2023 год</w:t>
      </w:r>
      <w:r w:rsidR="00686048">
        <w:rPr>
          <w:sz w:val="18"/>
          <w:szCs w:val="18"/>
        </w:rPr>
        <w:t>.</w:t>
      </w:r>
    </w:p>
    <w:p w:rsidR="00686048" w:rsidRDefault="00686048" w:rsidP="00686048">
      <w:pPr>
        <w:tabs>
          <w:tab w:val="left" w:pos="3976"/>
        </w:tabs>
        <w:ind w:left="0" w:right="141" w:firstLine="284"/>
        <w:rPr>
          <w:sz w:val="18"/>
          <w:szCs w:val="18"/>
        </w:rPr>
      </w:pPr>
    </w:p>
    <w:p w:rsidR="008336C1" w:rsidRDefault="008336C1" w:rsidP="008336C1">
      <w:pPr>
        <w:tabs>
          <w:tab w:val="left" w:pos="3976"/>
        </w:tabs>
        <w:ind w:left="0" w:right="141" w:firstLine="284"/>
        <w:rPr>
          <w:sz w:val="18"/>
          <w:szCs w:val="18"/>
        </w:rPr>
      </w:pPr>
      <w:proofErr w:type="gramStart"/>
      <w:r w:rsidRPr="008336C1">
        <w:rPr>
          <w:sz w:val="18"/>
          <w:szCs w:val="18"/>
        </w:rPr>
        <w:t xml:space="preserve">В соответствии со ст.49 Уголовного кодекса Российской Федерации, ст.25 Уголовно-исполнительного кодекса Российской Федерации, ст.32.13 Кодекса об административных правонарушениях Российской Федерации, руководствуясь ст.14 Федерального закона от 06.10.2003 №131-ФЗ «Об общих принципах организации местного самоуправления в Российской Федерации» и ст.51 Устава </w:t>
      </w:r>
      <w:proofErr w:type="spellStart"/>
      <w:r w:rsidRPr="008336C1">
        <w:rPr>
          <w:sz w:val="18"/>
          <w:szCs w:val="18"/>
        </w:rPr>
        <w:t>Хомутовского</w:t>
      </w:r>
      <w:proofErr w:type="spellEnd"/>
      <w:r w:rsidRPr="008336C1">
        <w:rPr>
          <w:sz w:val="18"/>
          <w:szCs w:val="18"/>
        </w:rPr>
        <w:t xml:space="preserve"> муниципального образования», в целях создания на территории </w:t>
      </w:r>
      <w:proofErr w:type="spellStart"/>
      <w:r w:rsidRPr="008336C1">
        <w:rPr>
          <w:sz w:val="18"/>
          <w:szCs w:val="18"/>
        </w:rPr>
        <w:t>Хомутовского</w:t>
      </w:r>
      <w:proofErr w:type="spellEnd"/>
      <w:r w:rsidRPr="008336C1">
        <w:rPr>
          <w:sz w:val="18"/>
          <w:szCs w:val="18"/>
        </w:rPr>
        <w:t xml:space="preserve"> муниципального образования условий для исполнения наказания в</w:t>
      </w:r>
      <w:proofErr w:type="gramEnd"/>
      <w:r w:rsidRPr="008336C1">
        <w:rPr>
          <w:sz w:val="18"/>
          <w:szCs w:val="18"/>
        </w:rPr>
        <w:t xml:space="preserve"> </w:t>
      </w:r>
      <w:proofErr w:type="gramStart"/>
      <w:r w:rsidRPr="008336C1">
        <w:rPr>
          <w:sz w:val="18"/>
          <w:szCs w:val="18"/>
        </w:rPr>
        <w:t>виде</w:t>
      </w:r>
      <w:proofErr w:type="gramEnd"/>
      <w:r w:rsidRPr="008336C1">
        <w:rPr>
          <w:sz w:val="18"/>
          <w:szCs w:val="18"/>
        </w:rPr>
        <w:t xml:space="preserve"> обязательных работ, Администрация </w:t>
      </w:r>
      <w:proofErr w:type="spellStart"/>
      <w:r w:rsidRPr="008336C1">
        <w:rPr>
          <w:sz w:val="18"/>
          <w:szCs w:val="18"/>
        </w:rPr>
        <w:t>Хомутовского</w:t>
      </w:r>
      <w:proofErr w:type="spellEnd"/>
      <w:r w:rsidRPr="008336C1">
        <w:rPr>
          <w:sz w:val="18"/>
          <w:szCs w:val="18"/>
        </w:rPr>
        <w:t xml:space="preserve"> муниципального образования</w:t>
      </w:r>
      <w:r>
        <w:rPr>
          <w:sz w:val="18"/>
          <w:szCs w:val="18"/>
        </w:rPr>
        <w:t>.</w:t>
      </w:r>
    </w:p>
    <w:p w:rsidR="008336C1" w:rsidRPr="008336C1" w:rsidRDefault="008336C1" w:rsidP="008336C1">
      <w:pPr>
        <w:tabs>
          <w:tab w:val="left" w:pos="3976"/>
        </w:tabs>
        <w:ind w:left="0" w:right="141" w:firstLine="284"/>
        <w:rPr>
          <w:sz w:val="18"/>
          <w:szCs w:val="18"/>
        </w:rPr>
      </w:pPr>
    </w:p>
    <w:p w:rsidR="008336C1" w:rsidRDefault="008336C1" w:rsidP="008336C1">
      <w:pPr>
        <w:tabs>
          <w:tab w:val="left" w:pos="3976"/>
        </w:tabs>
        <w:ind w:left="0" w:right="141" w:firstLine="284"/>
        <w:rPr>
          <w:sz w:val="18"/>
          <w:szCs w:val="18"/>
        </w:rPr>
      </w:pPr>
      <w:r w:rsidRPr="008336C1">
        <w:rPr>
          <w:sz w:val="18"/>
          <w:szCs w:val="18"/>
        </w:rPr>
        <w:t>ПОСТАНОВЛЯЕТ:</w:t>
      </w:r>
    </w:p>
    <w:p w:rsidR="008336C1" w:rsidRPr="008336C1" w:rsidRDefault="008336C1" w:rsidP="008336C1">
      <w:pPr>
        <w:tabs>
          <w:tab w:val="left" w:pos="3976"/>
        </w:tabs>
        <w:ind w:left="0" w:right="141" w:firstLine="284"/>
        <w:rPr>
          <w:sz w:val="18"/>
          <w:szCs w:val="18"/>
        </w:rPr>
      </w:pPr>
    </w:p>
    <w:p w:rsidR="008336C1" w:rsidRPr="008336C1" w:rsidRDefault="008336C1" w:rsidP="008336C1">
      <w:pPr>
        <w:tabs>
          <w:tab w:val="left" w:pos="3976"/>
        </w:tabs>
        <w:ind w:left="0" w:right="141" w:firstLine="284"/>
        <w:rPr>
          <w:sz w:val="18"/>
          <w:szCs w:val="18"/>
        </w:rPr>
      </w:pPr>
      <w:r w:rsidRPr="008336C1">
        <w:rPr>
          <w:sz w:val="18"/>
          <w:szCs w:val="18"/>
        </w:rPr>
        <w:t xml:space="preserve">1. Утвердить виды общественных неквалифицированных работ, которые будут использоваться на предприятиях, учреждениях, организациях, расположенных на территории </w:t>
      </w:r>
      <w:proofErr w:type="spellStart"/>
      <w:r w:rsidRPr="008336C1">
        <w:rPr>
          <w:sz w:val="18"/>
          <w:szCs w:val="18"/>
        </w:rPr>
        <w:t>Хомутовского</w:t>
      </w:r>
      <w:proofErr w:type="spellEnd"/>
      <w:r w:rsidRPr="008336C1">
        <w:rPr>
          <w:sz w:val="18"/>
          <w:szCs w:val="18"/>
        </w:rPr>
        <w:t xml:space="preserve"> муниципального образования, для исполнения наказания в виде обязательных работ (Приложение № 1).</w:t>
      </w:r>
    </w:p>
    <w:p w:rsidR="008336C1" w:rsidRPr="008336C1" w:rsidRDefault="008336C1" w:rsidP="008336C1">
      <w:pPr>
        <w:tabs>
          <w:tab w:val="left" w:pos="3976"/>
        </w:tabs>
        <w:ind w:left="0" w:right="141" w:firstLine="284"/>
        <w:rPr>
          <w:sz w:val="18"/>
          <w:szCs w:val="18"/>
        </w:rPr>
      </w:pPr>
      <w:r w:rsidRPr="008336C1">
        <w:rPr>
          <w:sz w:val="18"/>
          <w:szCs w:val="18"/>
        </w:rPr>
        <w:t xml:space="preserve">2. Утвердить перечень предприятий, учреждений, организаций, расположенных на территории </w:t>
      </w:r>
      <w:proofErr w:type="spellStart"/>
      <w:r w:rsidRPr="008336C1">
        <w:rPr>
          <w:sz w:val="18"/>
          <w:szCs w:val="18"/>
        </w:rPr>
        <w:t>Хомутовского</w:t>
      </w:r>
      <w:proofErr w:type="spellEnd"/>
      <w:r w:rsidRPr="008336C1">
        <w:rPr>
          <w:sz w:val="18"/>
          <w:szCs w:val="18"/>
        </w:rPr>
        <w:t xml:space="preserve"> муниципального образования, для исполнения наказания лиц, осужденных по приговору суда к обязательным работам (Приложение № 2).</w:t>
      </w:r>
    </w:p>
    <w:p w:rsidR="008336C1" w:rsidRPr="008336C1" w:rsidRDefault="008336C1" w:rsidP="008336C1">
      <w:pPr>
        <w:tabs>
          <w:tab w:val="left" w:pos="3976"/>
        </w:tabs>
        <w:ind w:left="0" w:right="141" w:firstLine="284"/>
        <w:rPr>
          <w:sz w:val="18"/>
          <w:szCs w:val="18"/>
        </w:rPr>
      </w:pPr>
      <w:r w:rsidRPr="008336C1">
        <w:rPr>
          <w:sz w:val="18"/>
          <w:szCs w:val="18"/>
        </w:rPr>
        <w:t>3. Рекомендовать руководителям предприятий, учреждений и организаций, указанных в Приложении №2:</w:t>
      </w:r>
    </w:p>
    <w:p w:rsidR="008336C1" w:rsidRPr="008336C1" w:rsidRDefault="008336C1" w:rsidP="008336C1">
      <w:pPr>
        <w:tabs>
          <w:tab w:val="left" w:pos="3976"/>
        </w:tabs>
        <w:ind w:left="0" w:right="141" w:firstLine="284"/>
        <w:rPr>
          <w:sz w:val="18"/>
          <w:szCs w:val="18"/>
        </w:rPr>
      </w:pPr>
      <w:r w:rsidRPr="008336C1">
        <w:rPr>
          <w:sz w:val="18"/>
          <w:szCs w:val="18"/>
        </w:rPr>
        <w:t>– организовать работу осужденных по приговору суда к отбыванию обязательных работ по направлению Федерального казенного учреждения уголовно-исполнительной инспекции Главного Управления Федеральной службы исполнения наказаний по Иркутской области в соответствии со ст.28 Уголовно-исполнительного кодекса Российской Федерации;</w:t>
      </w:r>
    </w:p>
    <w:p w:rsidR="008336C1" w:rsidRPr="008336C1" w:rsidRDefault="008336C1" w:rsidP="008336C1">
      <w:pPr>
        <w:tabs>
          <w:tab w:val="left" w:pos="3976"/>
        </w:tabs>
        <w:ind w:left="0" w:right="141" w:firstLine="284"/>
        <w:rPr>
          <w:sz w:val="18"/>
          <w:szCs w:val="18"/>
        </w:rPr>
      </w:pPr>
      <w:r w:rsidRPr="008336C1">
        <w:rPr>
          <w:sz w:val="18"/>
          <w:szCs w:val="18"/>
        </w:rPr>
        <w:t>– зарезервировать рабочие места для осужденных, отбывающих наказание;</w:t>
      </w:r>
    </w:p>
    <w:p w:rsidR="008336C1" w:rsidRPr="008336C1" w:rsidRDefault="008336C1" w:rsidP="008336C1">
      <w:pPr>
        <w:tabs>
          <w:tab w:val="left" w:pos="3976"/>
        </w:tabs>
        <w:ind w:left="0" w:right="141" w:firstLine="284"/>
        <w:rPr>
          <w:sz w:val="18"/>
          <w:szCs w:val="18"/>
        </w:rPr>
      </w:pPr>
      <w:r w:rsidRPr="008336C1">
        <w:rPr>
          <w:sz w:val="18"/>
          <w:szCs w:val="18"/>
        </w:rPr>
        <w:t>– уведомлять органы уголовно-исполнительной системы об уклонении осужденных от отбывания наказания.</w:t>
      </w:r>
    </w:p>
    <w:p w:rsidR="008336C1" w:rsidRPr="008336C1" w:rsidRDefault="008336C1" w:rsidP="008336C1">
      <w:pPr>
        <w:tabs>
          <w:tab w:val="left" w:pos="3976"/>
        </w:tabs>
        <w:ind w:left="0" w:right="141" w:firstLine="284"/>
        <w:rPr>
          <w:sz w:val="18"/>
          <w:szCs w:val="18"/>
        </w:rPr>
      </w:pPr>
      <w:r w:rsidRPr="008336C1">
        <w:rPr>
          <w:sz w:val="18"/>
          <w:szCs w:val="18"/>
        </w:rPr>
        <w:t xml:space="preserve">4. Признать утратившим силу постановление администрации </w:t>
      </w:r>
      <w:proofErr w:type="spellStart"/>
      <w:r w:rsidRPr="008336C1">
        <w:rPr>
          <w:sz w:val="18"/>
          <w:szCs w:val="18"/>
        </w:rPr>
        <w:t>Хомутовского</w:t>
      </w:r>
      <w:proofErr w:type="spellEnd"/>
      <w:r w:rsidRPr="008336C1">
        <w:rPr>
          <w:sz w:val="18"/>
          <w:szCs w:val="18"/>
        </w:rPr>
        <w:t xml:space="preserve"> муниципального образования от 13.12.2021 № 216 о/д «Об определении видов обязательных работ и мест для исполнения наказания осужденными по приговору суда в виде обязательных и исправительных работ на территории </w:t>
      </w:r>
      <w:proofErr w:type="spellStart"/>
      <w:r w:rsidRPr="008336C1">
        <w:rPr>
          <w:sz w:val="18"/>
          <w:szCs w:val="18"/>
        </w:rPr>
        <w:t>Хомутовского</w:t>
      </w:r>
      <w:proofErr w:type="spellEnd"/>
      <w:r w:rsidRPr="008336C1">
        <w:rPr>
          <w:sz w:val="18"/>
          <w:szCs w:val="18"/>
        </w:rPr>
        <w:t xml:space="preserve"> муниципального образования на 2022 год».</w:t>
      </w:r>
    </w:p>
    <w:p w:rsidR="008336C1" w:rsidRPr="008336C1" w:rsidRDefault="008336C1" w:rsidP="008336C1">
      <w:pPr>
        <w:tabs>
          <w:tab w:val="left" w:pos="3976"/>
        </w:tabs>
        <w:ind w:left="0" w:right="141" w:firstLine="284"/>
        <w:rPr>
          <w:sz w:val="18"/>
          <w:szCs w:val="18"/>
        </w:rPr>
      </w:pPr>
      <w:r w:rsidRPr="008336C1">
        <w:rPr>
          <w:sz w:val="18"/>
          <w:szCs w:val="18"/>
        </w:rPr>
        <w:t xml:space="preserve">5. Опубликовать настоящее постановление в установленном законом порядке. </w:t>
      </w:r>
    </w:p>
    <w:p w:rsidR="008336C1" w:rsidRPr="008336C1" w:rsidRDefault="008336C1" w:rsidP="008336C1">
      <w:pPr>
        <w:tabs>
          <w:tab w:val="left" w:pos="3976"/>
        </w:tabs>
        <w:ind w:left="0" w:right="141" w:firstLine="284"/>
        <w:rPr>
          <w:sz w:val="18"/>
          <w:szCs w:val="18"/>
        </w:rPr>
      </w:pPr>
      <w:r w:rsidRPr="008336C1">
        <w:rPr>
          <w:sz w:val="18"/>
          <w:szCs w:val="18"/>
        </w:rPr>
        <w:t xml:space="preserve">6. </w:t>
      </w:r>
      <w:proofErr w:type="gramStart"/>
      <w:r w:rsidRPr="008336C1">
        <w:rPr>
          <w:sz w:val="18"/>
          <w:szCs w:val="18"/>
        </w:rPr>
        <w:t>Контроль за</w:t>
      </w:r>
      <w:proofErr w:type="gramEnd"/>
      <w:r w:rsidRPr="008336C1">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8336C1" w:rsidRPr="008336C1" w:rsidRDefault="008336C1" w:rsidP="008336C1">
      <w:pPr>
        <w:tabs>
          <w:tab w:val="left" w:pos="3976"/>
        </w:tabs>
        <w:ind w:left="0" w:right="141" w:firstLine="284"/>
        <w:rPr>
          <w:sz w:val="18"/>
          <w:szCs w:val="18"/>
        </w:rPr>
      </w:pPr>
      <w:r w:rsidRPr="008336C1">
        <w:rPr>
          <w:sz w:val="18"/>
          <w:szCs w:val="18"/>
        </w:rPr>
        <w:t xml:space="preserve"> </w:t>
      </w:r>
    </w:p>
    <w:p w:rsidR="008336C1" w:rsidRPr="008336C1" w:rsidRDefault="008336C1" w:rsidP="008336C1">
      <w:pPr>
        <w:tabs>
          <w:tab w:val="left" w:pos="3976"/>
        </w:tabs>
        <w:ind w:left="0" w:right="141" w:firstLine="284"/>
        <w:rPr>
          <w:sz w:val="18"/>
          <w:szCs w:val="18"/>
        </w:rPr>
      </w:pPr>
    </w:p>
    <w:p w:rsidR="008336C1" w:rsidRPr="008336C1" w:rsidRDefault="008336C1" w:rsidP="008336C1">
      <w:pPr>
        <w:tabs>
          <w:tab w:val="left" w:pos="3976"/>
        </w:tabs>
        <w:ind w:left="0" w:right="141" w:firstLine="284"/>
        <w:jc w:val="right"/>
        <w:rPr>
          <w:i/>
          <w:sz w:val="18"/>
          <w:szCs w:val="18"/>
        </w:rPr>
      </w:pPr>
      <w:r w:rsidRPr="008336C1">
        <w:rPr>
          <w:i/>
          <w:sz w:val="18"/>
          <w:szCs w:val="18"/>
        </w:rPr>
        <w:t xml:space="preserve">Глава администрации                                       В.М. </w:t>
      </w:r>
      <w:proofErr w:type="spellStart"/>
      <w:r w:rsidRPr="008336C1">
        <w:rPr>
          <w:i/>
          <w:sz w:val="18"/>
          <w:szCs w:val="18"/>
        </w:rPr>
        <w:t>Колмаченко</w:t>
      </w:r>
      <w:proofErr w:type="spellEnd"/>
    </w:p>
    <w:p w:rsidR="008336C1" w:rsidRPr="008336C1" w:rsidRDefault="008336C1" w:rsidP="008336C1">
      <w:pPr>
        <w:tabs>
          <w:tab w:val="left" w:pos="3976"/>
        </w:tabs>
        <w:ind w:left="0" w:right="141" w:firstLine="284"/>
        <w:jc w:val="right"/>
        <w:rPr>
          <w:i/>
          <w:sz w:val="18"/>
          <w:szCs w:val="18"/>
        </w:rPr>
      </w:pPr>
    </w:p>
    <w:p w:rsidR="008336C1" w:rsidRPr="008336C1" w:rsidRDefault="008336C1" w:rsidP="008336C1">
      <w:pPr>
        <w:tabs>
          <w:tab w:val="left" w:pos="3976"/>
        </w:tabs>
        <w:ind w:left="0" w:right="141" w:firstLine="284"/>
        <w:jc w:val="right"/>
        <w:rPr>
          <w:i/>
          <w:sz w:val="18"/>
          <w:szCs w:val="18"/>
        </w:rPr>
      </w:pPr>
    </w:p>
    <w:p w:rsidR="008336C1" w:rsidRPr="008336C1" w:rsidRDefault="008336C1" w:rsidP="008336C1">
      <w:pPr>
        <w:tabs>
          <w:tab w:val="left" w:pos="3976"/>
        </w:tabs>
        <w:ind w:left="0" w:right="141" w:firstLine="284"/>
        <w:jc w:val="right"/>
        <w:rPr>
          <w:i/>
          <w:sz w:val="18"/>
          <w:szCs w:val="18"/>
        </w:rPr>
      </w:pPr>
      <w:r w:rsidRPr="008336C1">
        <w:rPr>
          <w:i/>
          <w:sz w:val="18"/>
          <w:szCs w:val="18"/>
        </w:rPr>
        <w:t>Приложение № 1</w:t>
      </w:r>
    </w:p>
    <w:p w:rsidR="008336C1" w:rsidRPr="008336C1" w:rsidRDefault="008336C1" w:rsidP="008336C1">
      <w:pPr>
        <w:tabs>
          <w:tab w:val="left" w:pos="3976"/>
        </w:tabs>
        <w:ind w:left="0" w:right="141" w:firstLine="284"/>
        <w:jc w:val="right"/>
        <w:rPr>
          <w:i/>
          <w:sz w:val="18"/>
          <w:szCs w:val="18"/>
        </w:rPr>
      </w:pPr>
      <w:r w:rsidRPr="008336C1">
        <w:rPr>
          <w:i/>
          <w:sz w:val="18"/>
          <w:szCs w:val="18"/>
        </w:rPr>
        <w:t>к постановлению администрации</w:t>
      </w:r>
    </w:p>
    <w:p w:rsidR="008336C1" w:rsidRPr="008336C1" w:rsidRDefault="008336C1" w:rsidP="008336C1">
      <w:pPr>
        <w:tabs>
          <w:tab w:val="left" w:pos="3976"/>
        </w:tabs>
        <w:ind w:left="0" w:right="141" w:firstLine="284"/>
        <w:jc w:val="right"/>
        <w:rPr>
          <w:i/>
          <w:sz w:val="18"/>
          <w:szCs w:val="18"/>
        </w:rPr>
      </w:pPr>
      <w:r w:rsidRPr="008336C1">
        <w:rPr>
          <w:i/>
          <w:sz w:val="18"/>
          <w:szCs w:val="18"/>
        </w:rPr>
        <w:t>от</w:t>
      </w:r>
      <w:r>
        <w:rPr>
          <w:i/>
          <w:sz w:val="18"/>
          <w:szCs w:val="18"/>
        </w:rPr>
        <w:t xml:space="preserve"> </w:t>
      </w:r>
      <w:r>
        <w:rPr>
          <w:i/>
          <w:sz w:val="18"/>
          <w:szCs w:val="18"/>
          <w:u w:val="single"/>
        </w:rPr>
        <w:t xml:space="preserve">03.02.2023 </w:t>
      </w:r>
      <w:r w:rsidRPr="008336C1">
        <w:rPr>
          <w:i/>
          <w:sz w:val="18"/>
          <w:szCs w:val="18"/>
        </w:rPr>
        <w:t xml:space="preserve"> №</w:t>
      </w:r>
      <w:r>
        <w:rPr>
          <w:i/>
          <w:sz w:val="18"/>
          <w:szCs w:val="18"/>
          <w:u w:val="single"/>
        </w:rPr>
        <w:t>31 о/д</w:t>
      </w:r>
    </w:p>
    <w:p w:rsidR="008336C1" w:rsidRPr="008336C1" w:rsidRDefault="008336C1" w:rsidP="008336C1">
      <w:pPr>
        <w:tabs>
          <w:tab w:val="left" w:pos="3976"/>
        </w:tabs>
        <w:ind w:left="0" w:right="141" w:firstLine="284"/>
        <w:rPr>
          <w:sz w:val="18"/>
          <w:szCs w:val="18"/>
        </w:rPr>
      </w:pPr>
    </w:p>
    <w:p w:rsidR="008336C1" w:rsidRPr="008336C1" w:rsidRDefault="008336C1" w:rsidP="008336C1">
      <w:pPr>
        <w:tabs>
          <w:tab w:val="left" w:pos="3976"/>
        </w:tabs>
        <w:ind w:left="0" w:right="141" w:firstLine="284"/>
        <w:rPr>
          <w:sz w:val="18"/>
          <w:szCs w:val="18"/>
        </w:rPr>
      </w:pPr>
    </w:p>
    <w:p w:rsidR="008336C1" w:rsidRPr="008336C1" w:rsidRDefault="008336C1" w:rsidP="008336C1">
      <w:pPr>
        <w:tabs>
          <w:tab w:val="left" w:pos="3976"/>
        </w:tabs>
        <w:ind w:left="0" w:right="141" w:firstLine="284"/>
        <w:rPr>
          <w:sz w:val="18"/>
          <w:szCs w:val="18"/>
        </w:rPr>
      </w:pPr>
    </w:p>
    <w:p w:rsidR="008336C1" w:rsidRPr="008336C1" w:rsidRDefault="008336C1" w:rsidP="008336C1">
      <w:pPr>
        <w:tabs>
          <w:tab w:val="left" w:pos="3976"/>
        </w:tabs>
        <w:ind w:left="0" w:right="141" w:firstLine="284"/>
        <w:jc w:val="center"/>
        <w:rPr>
          <w:sz w:val="18"/>
          <w:szCs w:val="18"/>
        </w:rPr>
      </w:pPr>
      <w:r w:rsidRPr="008336C1">
        <w:rPr>
          <w:sz w:val="18"/>
          <w:szCs w:val="18"/>
        </w:rPr>
        <w:t xml:space="preserve">Виды общественных неквалифицированных работ, которые будут использоваться на предприятиях, учреждениях, организациях, расположенных на территории </w:t>
      </w:r>
      <w:proofErr w:type="spellStart"/>
      <w:r w:rsidRPr="008336C1">
        <w:rPr>
          <w:sz w:val="18"/>
          <w:szCs w:val="18"/>
        </w:rPr>
        <w:t>Хомутовского</w:t>
      </w:r>
      <w:proofErr w:type="spellEnd"/>
      <w:r w:rsidRPr="008336C1">
        <w:rPr>
          <w:sz w:val="18"/>
          <w:szCs w:val="18"/>
        </w:rPr>
        <w:t xml:space="preserve"> муниципального образования для исполнения наказания в виде обязательных работ</w:t>
      </w:r>
    </w:p>
    <w:p w:rsidR="008336C1" w:rsidRPr="008336C1" w:rsidRDefault="008336C1" w:rsidP="008336C1">
      <w:pPr>
        <w:tabs>
          <w:tab w:val="left" w:pos="3976"/>
        </w:tabs>
        <w:ind w:left="0" w:right="141" w:firstLine="284"/>
        <w:rPr>
          <w:sz w:val="18"/>
          <w:szCs w:val="18"/>
        </w:rPr>
      </w:pPr>
    </w:p>
    <w:p w:rsidR="008336C1" w:rsidRPr="008336C1" w:rsidRDefault="008336C1" w:rsidP="008336C1">
      <w:pPr>
        <w:tabs>
          <w:tab w:val="left" w:pos="3976"/>
        </w:tabs>
        <w:ind w:left="0" w:right="141" w:firstLine="284"/>
        <w:rPr>
          <w:sz w:val="18"/>
          <w:szCs w:val="18"/>
        </w:rPr>
      </w:pPr>
      <w:r>
        <w:rPr>
          <w:sz w:val="18"/>
          <w:szCs w:val="18"/>
        </w:rPr>
        <w:t>1.</w:t>
      </w:r>
      <w:r w:rsidRPr="008336C1">
        <w:rPr>
          <w:sz w:val="18"/>
          <w:szCs w:val="18"/>
        </w:rPr>
        <w:t>Общестроительные работы.</w:t>
      </w:r>
    </w:p>
    <w:p w:rsidR="008336C1" w:rsidRPr="008336C1" w:rsidRDefault="008336C1" w:rsidP="008336C1">
      <w:pPr>
        <w:tabs>
          <w:tab w:val="left" w:pos="3976"/>
        </w:tabs>
        <w:ind w:left="0" w:right="141" w:firstLine="284"/>
        <w:rPr>
          <w:sz w:val="18"/>
          <w:szCs w:val="18"/>
        </w:rPr>
      </w:pPr>
      <w:r>
        <w:rPr>
          <w:sz w:val="18"/>
          <w:szCs w:val="18"/>
        </w:rPr>
        <w:t>2.</w:t>
      </w:r>
      <w:r w:rsidRPr="008336C1">
        <w:rPr>
          <w:sz w:val="18"/>
          <w:szCs w:val="18"/>
        </w:rPr>
        <w:t>Уборка мусора.</w:t>
      </w:r>
    </w:p>
    <w:p w:rsidR="008336C1" w:rsidRPr="008336C1" w:rsidRDefault="008336C1" w:rsidP="008336C1">
      <w:pPr>
        <w:tabs>
          <w:tab w:val="left" w:pos="3976"/>
        </w:tabs>
        <w:ind w:left="0" w:right="141" w:firstLine="284"/>
        <w:rPr>
          <w:sz w:val="18"/>
          <w:szCs w:val="18"/>
        </w:rPr>
      </w:pPr>
      <w:r>
        <w:rPr>
          <w:sz w:val="18"/>
          <w:szCs w:val="18"/>
        </w:rPr>
        <w:t>3.</w:t>
      </w:r>
      <w:r w:rsidRPr="008336C1">
        <w:rPr>
          <w:sz w:val="18"/>
          <w:szCs w:val="18"/>
        </w:rPr>
        <w:t>Побелка деревьев, бордюров.</w:t>
      </w:r>
    </w:p>
    <w:p w:rsidR="008336C1" w:rsidRPr="008336C1" w:rsidRDefault="009664B2" w:rsidP="008336C1">
      <w:pPr>
        <w:tabs>
          <w:tab w:val="left" w:pos="3976"/>
        </w:tabs>
        <w:ind w:left="0" w:right="141" w:firstLine="284"/>
        <w:rPr>
          <w:sz w:val="18"/>
          <w:szCs w:val="18"/>
        </w:rPr>
      </w:pPr>
      <w:r>
        <w:rPr>
          <w:sz w:val="18"/>
          <w:szCs w:val="18"/>
        </w:rPr>
        <w:t>4.</w:t>
      </w:r>
      <w:r w:rsidR="008336C1" w:rsidRPr="008336C1">
        <w:rPr>
          <w:sz w:val="18"/>
          <w:szCs w:val="18"/>
        </w:rPr>
        <w:t>Копание клумб.</w:t>
      </w:r>
    </w:p>
    <w:p w:rsidR="008336C1" w:rsidRPr="008336C1" w:rsidRDefault="009664B2" w:rsidP="008336C1">
      <w:pPr>
        <w:tabs>
          <w:tab w:val="left" w:pos="3976"/>
        </w:tabs>
        <w:ind w:left="0" w:right="141" w:firstLine="284"/>
        <w:rPr>
          <w:sz w:val="18"/>
          <w:szCs w:val="18"/>
        </w:rPr>
      </w:pPr>
      <w:r>
        <w:rPr>
          <w:sz w:val="18"/>
          <w:szCs w:val="18"/>
        </w:rPr>
        <w:t>5.</w:t>
      </w:r>
      <w:r w:rsidR="008336C1" w:rsidRPr="008336C1">
        <w:rPr>
          <w:sz w:val="18"/>
          <w:szCs w:val="18"/>
        </w:rPr>
        <w:t>Уборка снега.</w:t>
      </w:r>
    </w:p>
    <w:p w:rsidR="008336C1" w:rsidRPr="008336C1" w:rsidRDefault="009664B2" w:rsidP="008336C1">
      <w:pPr>
        <w:tabs>
          <w:tab w:val="left" w:pos="3976"/>
        </w:tabs>
        <w:ind w:left="0" w:right="141" w:firstLine="284"/>
        <w:rPr>
          <w:sz w:val="18"/>
          <w:szCs w:val="18"/>
        </w:rPr>
      </w:pPr>
      <w:r>
        <w:rPr>
          <w:sz w:val="18"/>
          <w:szCs w:val="18"/>
        </w:rPr>
        <w:t>6.</w:t>
      </w:r>
      <w:r w:rsidR="008336C1" w:rsidRPr="008336C1">
        <w:rPr>
          <w:sz w:val="18"/>
          <w:szCs w:val="18"/>
        </w:rPr>
        <w:t>Выкашивание травы, сорняков.</w:t>
      </w:r>
    </w:p>
    <w:p w:rsidR="008336C1" w:rsidRPr="008336C1" w:rsidRDefault="009664B2" w:rsidP="008336C1">
      <w:pPr>
        <w:tabs>
          <w:tab w:val="left" w:pos="3976"/>
        </w:tabs>
        <w:ind w:left="0" w:right="141" w:firstLine="284"/>
        <w:rPr>
          <w:sz w:val="18"/>
          <w:szCs w:val="18"/>
        </w:rPr>
      </w:pPr>
      <w:r>
        <w:rPr>
          <w:sz w:val="18"/>
          <w:szCs w:val="18"/>
        </w:rPr>
        <w:t>7.</w:t>
      </w:r>
      <w:r w:rsidR="008336C1" w:rsidRPr="008336C1">
        <w:rPr>
          <w:sz w:val="18"/>
          <w:szCs w:val="18"/>
        </w:rPr>
        <w:t>Очистка канав.</w:t>
      </w:r>
    </w:p>
    <w:p w:rsidR="008336C1" w:rsidRPr="008336C1" w:rsidRDefault="009664B2" w:rsidP="008336C1">
      <w:pPr>
        <w:tabs>
          <w:tab w:val="left" w:pos="3976"/>
        </w:tabs>
        <w:ind w:left="0" w:right="141" w:firstLine="284"/>
        <w:rPr>
          <w:sz w:val="18"/>
          <w:szCs w:val="18"/>
        </w:rPr>
      </w:pPr>
      <w:r>
        <w:rPr>
          <w:sz w:val="18"/>
          <w:szCs w:val="18"/>
        </w:rPr>
        <w:t>8.</w:t>
      </w:r>
      <w:r w:rsidR="008336C1" w:rsidRPr="008336C1">
        <w:rPr>
          <w:sz w:val="18"/>
          <w:szCs w:val="18"/>
        </w:rPr>
        <w:t>Подсобные работы.</w:t>
      </w:r>
    </w:p>
    <w:p w:rsidR="008336C1" w:rsidRPr="008336C1" w:rsidRDefault="009664B2" w:rsidP="008336C1">
      <w:pPr>
        <w:tabs>
          <w:tab w:val="left" w:pos="3976"/>
        </w:tabs>
        <w:ind w:left="0" w:right="141" w:firstLine="284"/>
        <w:rPr>
          <w:sz w:val="18"/>
          <w:szCs w:val="18"/>
        </w:rPr>
      </w:pPr>
      <w:r>
        <w:rPr>
          <w:sz w:val="18"/>
          <w:szCs w:val="18"/>
        </w:rPr>
        <w:t>9.</w:t>
      </w:r>
      <w:r w:rsidR="008336C1" w:rsidRPr="008336C1">
        <w:rPr>
          <w:sz w:val="18"/>
          <w:szCs w:val="18"/>
        </w:rPr>
        <w:t>Благоустройство прилегающей территории.</w:t>
      </w:r>
    </w:p>
    <w:p w:rsidR="008336C1" w:rsidRPr="008336C1" w:rsidRDefault="009664B2" w:rsidP="008336C1">
      <w:pPr>
        <w:tabs>
          <w:tab w:val="left" w:pos="3976"/>
        </w:tabs>
        <w:ind w:left="0" w:right="141" w:firstLine="284"/>
        <w:rPr>
          <w:sz w:val="18"/>
          <w:szCs w:val="18"/>
        </w:rPr>
      </w:pPr>
      <w:r>
        <w:rPr>
          <w:sz w:val="18"/>
          <w:szCs w:val="18"/>
        </w:rPr>
        <w:t>10.</w:t>
      </w:r>
      <w:r w:rsidR="008336C1" w:rsidRPr="008336C1">
        <w:rPr>
          <w:sz w:val="18"/>
          <w:szCs w:val="18"/>
        </w:rPr>
        <w:t>Работы по озеленению.</w:t>
      </w:r>
    </w:p>
    <w:p w:rsidR="008336C1" w:rsidRPr="008336C1" w:rsidRDefault="009664B2" w:rsidP="008336C1">
      <w:pPr>
        <w:tabs>
          <w:tab w:val="left" w:pos="3976"/>
        </w:tabs>
        <w:ind w:left="0" w:right="141" w:firstLine="284"/>
        <w:rPr>
          <w:sz w:val="18"/>
          <w:szCs w:val="18"/>
        </w:rPr>
      </w:pPr>
      <w:r>
        <w:rPr>
          <w:sz w:val="18"/>
          <w:szCs w:val="18"/>
        </w:rPr>
        <w:t>11.</w:t>
      </w:r>
      <w:r w:rsidR="008336C1" w:rsidRPr="008336C1">
        <w:rPr>
          <w:sz w:val="18"/>
          <w:szCs w:val="18"/>
        </w:rPr>
        <w:t>Другие работы.</w:t>
      </w:r>
    </w:p>
    <w:p w:rsidR="008336C1" w:rsidRPr="008336C1" w:rsidRDefault="008336C1" w:rsidP="008336C1">
      <w:pPr>
        <w:tabs>
          <w:tab w:val="left" w:pos="3976"/>
        </w:tabs>
        <w:ind w:left="0" w:right="141" w:firstLine="284"/>
        <w:rPr>
          <w:sz w:val="18"/>
          <w:szCs w:val="18"/>
        </w:rPr>
      </w:pPr>
    </w:p>
    <w:p w:rsidR="008336C1" w:rsidRPr="008336C1" w:rsidRDefault="008336C1" w:rsidP="008336C1">
      <w:pPr>
        <w:tabs>
          <w:tab w:val="left" w:pos="3976"/>
        </w:tabs>
        <w:ind w:left="0" w:right="141" w:firstLine="284"/>
        <w:rPr>
          <w:sz w:val="18"/>
          <w:szCs w:val="18"/>
        </w:rPr>
      </w:pPr>
    </w:p>
    <w:p w:rsidR="00B521E3" w:rsidRDefault="008336C1" w:rsidP="009664B2">
      <w:pPr>
        <w:tabs>
          <w:tab w:val="left" w:pos="3976"/>
        </w:tabs>
        <w:ind w:left="0" w:right="141" w:firstLine="284"/>
        <w:jc w:val="right"/>
        <w:rPr>
          <w:i/>
          <w:sz w:val="18"/>
          <w:szCs w:val="18"/>
        </w:rPr>
      </w:pPr>
      <w:r w:rsidRPr="009664B2">
        <w:rPr>
          <w:i/>
          <w:sz w:val="18"/>
          <w:szCs w:val="18"/>
        </w:rPr>
        <w:t xml:space="preserve">Начальник социального отдела                                          Л.Л. </w:t>
      </w:r>
      <w:proofErr w:type="spellStart"/>
      <w:r w:rsidRPr="009664B2">
        <w:rPr>
          <w:i/>
          <w:sz w:val="18"/>
          <w:szCs w:val="18"/>
        </w:rPr>
        <w:t>Гуневич</w:t>
      </w:r>
      <w:proofErr w:type="spellEnd"/>
    </w:p>
    <w:p w:rsidR="008336C1" w:rsidRPr="009664B2" w:rsidRDefault="008336C1" w:rsidP="009664B2">
      <w:pPr>
        <w:tabs>
          <w:tab w:val="left" w:pos="3976"/>
        </w:tabs>
        <w:ind w:left="0" w:right="141" w:firstLine="284"/>
        <w:jc w:val="right"/>
        <w:rPr>
          <w:i/>
          <w:sz w:val="18"/>
          <w:szCs w:val="18"/>
        </w:rPr>
      </w:pPr>
      <w:r w:rsidRPr="009664B2">
        <w:rPr>
          <w:i/>
          <w:sz w:val="18"/>
          <w:szCs w:val="18"/>
        </w:rPr>
        <w:lastRenderedPageBreak/>
        <w:t>Приложение № 2</w:t>
      </w:r>
    </w:p>
    <w:p w:rsidR="008336C1" w:rsidRPr="009664B2" w:rsidRDefault="008336C1" w:rsidP="009664B2">
      <w:pPr>
        <w:tabs>
          <w:tab w:val="left" w:pos="3976"/>
        </w:tabs>
        <w:ind w:left="0" w:right="141" w:firstLine="284"/>
        <w:jc w:val="right"/>
        <w:rPr>
          <w:i/>
          <w:sz w:val="18"/>
          <w:szCs w:val="18"/>
        </w:rPr>
      </w:pPr>
      <w:r w:rsidRPr="009664B2">
        <w:rPr>
          <w:i/>
          <w:sz w:val="18"/>
          <w:szCs w:val="18"/>
        </w:rPr>
        <w:t>к постановлению администрации</w:t>
      </w:r>
    </w:p>
    <w:p w:rsidR="009664B2" w:rsidRPr="008336C1" w:rsidRDefault="009664B2" w:rsidP="009664B2">
      <w:pPr>
        <w:tabs>
          <w:tab w:val="left" w:pos="3976"/>
        </w:tabs>
        <w:ind w:left="0" w:right="141" w:firstLine="284"/>
        <w:jc w:val="right"/>
        <w:rPr>
          <w:i/>
          <w:sz w:val="18"/>
          <w:szCs w:val="18"/>
        </w:rPr>
      </w:pPr>
      <w:r w:rsidRPr="008336C1">
        <w:rPr>
          <w:i/>
          <w:sz w:val="18"/>
          <w:szCs w:val="18"/>
        </w:rPr>
        <w:t>от</w:t>
      </w:r>
      <w:r>
        <w:rPr>
          <w:i/>
          <w:sz w:val="18"/>
          <w:szCs w:val="18"/>
        </w:rPr>
        <w:t xml:space="preserve"> </w:t>
      </w:r>
      <w:r>
        <w:rPr>
          <w:i/>
          <w:sz w:val="18"/>
          <w:szCs w:val="18"/>
          <w:u w:val="single"/>
        </w:rPr>
        <w:t xml:space="preserve">03.02.2023 </w:t>
      </w:r>
      <w:r w:rsidRPr="008336C1">
        <w:rPr>
          <w:i/>
          <w:sz w:val="18"/>
          <w:szCs w:val="18"/>
        </w:rPr>
        <w:t xml:space="preserve"> №</w:t>
      </w:r>
      <w:r>
        <w:rPr>
          <w:i/>
          <w:sz w:val="18"/>
          <w:szCs w:val="18"/>
          <w:u w:val="single"/>
        </w:rPr>
        <w:t>31 о/д</w:t>
      </w:r>
    </w:p>
    <w:p w:rsidR="008336C1" w:rsidRPr="008336C1" w:rsidRDefault="008336C1" w:rsidP="008336C1">
      <w:pPr>
        <w:tabs>
          <w:tab w:val="left" w:pos="3976"/>
        </w:tabs>
        <w:ind w:left="0" w:right="141" w:firstLine="284"/>
        <w:rPr>
          <w:sz w:val="18"/>
          <w:szCs w:val="18"/>
        </w:rPr>
      </w:pPr>
      <w:r w:rsidRPr="008336C1">
        <w:rPr>
          <w:sz w:val="18"/>
          <w:szCs w:val="18"/>
        </w:rPr>
        <w:tab/>
      </w:r>
      <w:r w:rsidRPr="008336C1">
        <w:rPr>
          <w:sz w:val="18"/>
          <w:szCs w:val="18"/>
        </w:rPr>
        <w:tab/>
      </w:r>
    </w:p>
    <w:p w:rsidR="008336C1" w:rsidRPr="008336C1" w:rsidRDefault="008336C1" w:rsidP="009664B2">
      <w:pPr>
        <w:tabs>
          <w:tab w:val="left" w:pos="3976"/>
        </w:tabs>
        <w:ind w:left="0" w:right="141" w:firstLine="284"/>
        <w:jc w:val="center"/>
        <w:rPr>
          <w:sz w:val="18"/>
          <w:szCs w:val="18"/>
        </w:rPr>
      </w:pPr>
    </w:p>
    <w:p w:rsidR="008336C1" w:rsidRPr="008336C1" w:rsidRDefault="008336C1" w:rsidP="009664B2">
      <w:pPr>
        <w:tabs>
          <w:tab w:val="left" w:pos="3976"/>
        </w:tabs>
        <w:ind w:left="0" w:right="141" w:firstLine="284"/>
        <w:jc w:val="center"/>
        <w:rPr>
          <w:sz w:val="18"/>
          <w:szCs w:val="18"/>
        </w:rPr>
      </w:pPr>
      <w:r w:rsidRPr="008336C1">
        <w:rPr>
          <w:sz w:val="18"/>
          <w:szCs w:val="18"/>
        </w:rPr>
        <w:t>Перечень</w:t>
      </w:r>
    </w:p>
    <w:p w:rsidR="008336C1" w:rsidRPr="008336C1" w:rsidRDefault="008336C1" w:rsidP="009664B2">
      <w:pPr>
        <w:tabs>
          <w:tab w:val="left" w:pos="3976"/>
        </w:tabs>
        <w:ind w:left="0" w:right="141" w:firstLine="284"/>
        <w:jc w:val="center"/>
        <w:rPr>
          <w:sz w:val="18"/>
          <w:szCs w:val="18"/>
        </w:rPr>
      </w:pPr>
      <w:r w:rsidRPr="008336C1">
        <w:rPr>
          <w:sz w:val="18"/>
          <w:szCs w:val="18"/>
        </w:rPr>
        <w:t xml:space="preserve">предприятий, учреждений, организаций, расположенных на территории </w:t>
      </w:r>
      <w:proofErr w:type="spellStart"/>
      <w:r w:rsidRPr="008336C1">
        <w:rPr>
          <w:sz w:val="18"/>
          <w:szCs w:val="18"/>
        </w:rPr>
        <w:t>Хомутовского</w:t>
      </w:r>
      <w:proofErr w:type="spellEnd"/>
      <w:r w:rsidRPr="008336C1">
        <w:rPr>
          <w:sz w:val="18"/>
          <w:szCs w:val="18"/>
        </w:rPr>
        <w:t xml:space="preserve"> муниципального образования, для исполнения наказания лиц, осужденных по приговору суда</w:t>
      </w:r>
    </w:p>
    <w:p w:rsidR="008336C1" w:rsidRPr="008336C1" w:rsidRDefault="008336C1" w:rsidP="009664B2">
      <w:pPr>
        <w:tabs>
          <w:tab w:val="left" w:pos="3976"/>
        </w:tabs>
        <w:ind w:left="0" w:right="141" w:firstLine="284"/>
        <w:jc w:val="center"/>
        <w:rPr>
          <w:sz w:val="18"/>
          <w:szCs w:val="18"/>
        </w:rPr>
      </w:pPr>
      <w:r w:rsidRPr="008336C1">
        <w:rPr>
          <w:sz w:val="18"/>
          <w:szCs w:val="18"/>
        </w:rPr>
        <w:t>к обязательным работам</w:t>
      </w:r>
    </w:p>
    <w:p w:rsidR="008336C1" w:rsidRPr="008336C1" w:rsidRDefault="008336C1" w:rsidP="008336C1">
      <w:pPr>
        <w:tabs>
          <w:tab w:val="left" w:pos="3976"/>
        </w:tabs>
        <w:ind w:left="0" w:right="141" w:firstLine="284"/>
        <w:rPr>
          <w:sz w:val="18"/>
          <w:szCs w:val="18"/>
        </w:rPr>
      </w:pPr>
    </w:p>
    <w:p w:rsidR="008336C1" w:rsidRPr="008336C1" w:rsidRDefault="008336C1" w:rsidP="008336C1">
      <w:pPr>
        <w:tabs>
          <w:tab w:val="left" w:pos="3976"/>
        </w:tabs>
        <w:ind w:left="0" w:right="141" w:firstLine="284"/>
        <w:rPr>
          <w:sz w:val="18"/>
          <w:szCs w:val="18"/>
        </w:rPr>
      </w:pPr>
    </w:p>
    <w:p w:rsidR="008336C1" w:rsidRPr="008336C1" w:rsidRDefault="009664B2" w:rsidP="008336C1">
      <w:pPr>
        <w:tabs>
          <w:tab w:val="left" w:pos="3976"/>
        </w:tabs>
        <w:ind w:left="0" w:right="141" w:firstLine="284"/>
        <w:rPr>
          <w:sz w:val="18"/>
          <w:szCs w:val="18"/>
        </w:rPr>
      </w:pPr>
      <w:r>
        <w:rPr>
          <w:sz w:val="18"/>
          <w:szCs w:val="18"/>
        </w:rPr>
        <w:t>1.</w:t>
      </w:r>
      <w:r w:rsidR="008336C1" w:rsidRPr="008336C1">
        <w:rPr>
          <w:sz w:val="18"/>
          <w:szCs w:val="18"/>
        </w:rPr>
        <w:t xml:space="preserve">Муниципальное казенное учреждение «Хозяйственная эксплуатационная служба </w:t>
      </w:r>
      <w:proofErr w:type="spellStart"/>
      <w:r w:rsidR="008336C1" w:rsidRPr="008336C1">
        <w:rPr>
          <w:sz w:val="18"/>
          <w:szCs w:val="18"/>
        </w:rPr>
        <w:t>Хомутовского</w:t>
      </w:r>
      <w:proofErr w:type="spellEnd"/>
      <w:r w:rsidR="008336C1" w:rsidRPr="008336C1">
        <w:rPr>
          <w:sz w:val="18"/>
          <w:szCs w:val="18"/>
        </w:rPr>
        <w:t xml:space="preserve"> МО», д. Куда, ул. Спортивная, 1б;</w:t>
      </w:r>
    </w:p>
    <w:p w:rsidR="008336C1" w:rsidRPr="008336C1" w:rsidRDefault="009664B2" w:rsidP="008336C1">
      <w:pPr>
        <w:tabs>
          <w:tab w:val="left" w:pos="3976"/>
        </w:tabs>
        <w:ind w:left="0" w:right="141" w:firstLine="284"/>
        <w:rPr>
          <w:sz w:val="18"/>
          <w:szCs w:val="18"/>
        </w:rPr>
      </w:pPr>
      <w:r>
        <w:rPr>
          <w:sz w:val="18"/>
          <w:szCs w:val="18"/>
        </w:rPr>
        <w:t>2.</w:t>
      </w:r>
      <w:r w:rsidR="008336C1" w:rsidRPr="008336C1">
        <w:rPr>
          <w:sz w:val="18"/>
          <w:szCs w:val="18"/>
        </w:rPr>
        <w:t>ООО «Молочная Река», д. Позднякова, ул. Мостовая, 20;</w:t>
      </w:r>
    </w:p>
    <w:p w:rsidR="008336C1" w:rsidRPr="008336C1" w:rsidRDefault="009664B2" w:rsidP="008336C1">
      <w:pPr>
        <w:tabs>
          <w:tab w:val="left" w:pos="3976"/>
        </w:tabs>
        <w:ind w:left="0" w:right="141" w:firstLine="284"/>
        <w:rPr>
          <w:sz w:val="18"/>
          <w:szCs w:val="18"/>
        </w:rPr>
      </w:pPr>
      <w:r>
        <w:rPr>
          <w:sz w:val="18"/>
          <w:szCs w:val="18"/>
        </w:rPr>
        <w:t>3.</w:t>
      </w:r>
      <w:r w:rsidR="008336C1" w:rsidRPr="008336C1">
        <w:rPr>
          <w:sz w:val="18"/>
          <w:szCs w:val="18"/>
        </w:rPr>
        <w:t>ООО «</w:t>
      </w:r>
      <w:proofErr w:type="spellStart"/>
      <w:r w:rsidR="008336C1" w:rsidRPr="008336C1">
        <w:rPr>
          <w:sz w:val="18"/>
          <w:szCs w:val="18"/>
        </w:rPr>
        <w:t>Сварог</w:t>
      </w:r>
      <w:proofErr w:type="spellEnd"/>
      <w:r w:rsidR="008336C1" w:rsidRPr="008336C1">
        <w:rPr>
          <w:sz w:val="18"/>
          <w:szCs w:val="18"/>
        </w:rPr>
        <w:t xml:space="preserve">», с. Хомутово, ул. </w:t>
      </w:r>
      <w:proofErr w:type="gramStart"/>
      <w:r w:rsidR="008336C1" w:rsidRPr="008336C1">
        <w:rPr>
          <w:sz w:val="18"/>
          <w:szCs w:val="18"/>
        </w:rPr>
        <w:t>Трактовая</w:t>
      </w:r>
      <w:proofErr w:type="gramEnd"/>
      <w:r w:rsidR="008336C1" w:rsidRPr="008336C1">
        <w:rPr>
          <w:sz w:val="18"/>
          <w:szCs w:val="18"/>
        </w:rPr>
        <w:t>, 43;</w:t>
      </w:r>
    </w:p>
    <w:p w:rsidR="008336C1" w:rsidRPr="008336C1" w:rsidRDefault="009664B2" w:rsidP="008336C1">
      <w:pPr>
        <w:tabs>
          <w:tab w:val="left" w:pos="3976"/>
        </w:tabs>
        <w:ind w:left="0" w:right="141" w:firstLine="284"/>
        <w:rPr>
          <w:sz w:val="18"/>
          <w:szCs w:val="18"/>
        </w:rPr>
      </w:pPr>
      <w:r>
        <w:rPr>
          <w:sz w:val="18"/>
          <w:szCs w:val="18"/>
        </w:rPr>
        <w:t>4.</w:t>
      </w:r>
      <w:r w:rsidR="008336C1" w:rsidRPr="008336C1">
        <w:rPr>
          <w:sz w:val="18"/>
          <w:szCs w:val="18"/>
        </w:rPr>
        <w:t>ИП Донская Яна Александровна, с. Хомутово, ул. Пограничная, 77.</w:t>
      </w:r>
    </w:p>
    <w:p w:rsidR="008336C1" w:rsidRPr="008336C1" w:rsidRDefault="008336C1" w:rsidP="008336C1">
      <w:pPr>
        <w:tabs>
          <w:tab w:val="left" w:pos="3976"/>
        </w:tabs>
        <w:ind w:left="0" w:right="141" w:firstLine="284"/>
        <w:rPr>
          <w:sz w:val="18"/>
          <w:szCs w:val="18"/>
        </w:rPr>
      </w:pPr>
    </w:p>
    <w:p w:rsidR="008336C1" w:rsidRPr="008336C1" w:rsidRDefault="008336C1" w:rsidP="008336C1">
      <w:pPr>
        <w:tabs>
          <w:tab w:val="left" w:pos="3976"/>
        </w:tabs>
        <w:ind w:left="0" w:right="141" w:firstLine="284"/>
        <w:rPr>
          <w:sz w:val="18"/>
          <w:szCs w:val="18"/>
        </w:rPr>
      </w:pPr>
    </w:p>
    <w:p w:rsidR="008336C1" w:rsidRDefault="008336C1" w:rsidP="009664B2">
      <w:pPr>
        <w:tabs>
          <w:tab w:val="left" w:pos="3976"/>
        </w:tabs>
        <w:ind w:left="0" w:right="141" w:firstLine="284"/>
        <w:jc w:val="right"/>
        <w:rPr>
          <w:i/>
          <w:sz w:val="18"/>
          <w:szCs w:val="18"/>
        </w:rPr>
      </w:pPr>
      <w:r w:rsidRPr="009664B2">
        <w:rPr>
          <w:i/>
          <w:sz w:val="18"/>
          <w:szCs w:val="18"/>
        </w:rPr>
        <w:t xml:space="preserve">Начальник социального отдела                                         Л.Л. </w:t>
      </w:r>
      <w:proofErr w:type="spellStart"/>
      <w:r w:rsidRPr="009664B2">
        <w:rPr>
          <w:i/>
          <w:sz w:val="18"/>
          <w:szCs w:val="18"/>
        </w:rPr>
        <w:t>Гуневич</w:t>
      </w:r>
      <w:proofErr w:type="spellEnd"/>
    </w:p>
    <w:p w:rsidR="00CD77DC" w:rsidRDefault="00CD77DC" w:rsidP="009664B2">
      <w:pPr>
        <w:tabs>
          <w:tab w:val="left" w:pos="3976"/>
        </w:tabs>
        <w:ind w:left="0" w:right="141" w:firstLine="284"/>
        <w:jc w:val="right"/>
        <w:rPr>
          <w:i/>
          <w:sz w:val="18"/>
          <w:szCs w:val="18"/>
        </w:rPr>
      </w:pPr>
    </w:p>
    <w:p w:rsidR="00A42F1B" w:rsidRDefault="00A42F1B" w:rsidP="009664B2">
      <w:pPr>
        <w:tabs>
          <w:tab w:val="left" w:pos="3976"/>
        </w:tabs>
        <w:ind w:left="0" w:right="141" w:firstLine="284"/>
        <w:jc w:val="right"/>
        <w:rPr>
          <w:i/>
          <w:sz w:val="18"/>
          <w:szCs w:val="18"/>
        </w:rPr>
      </w:pPr>
    </w:p>
    <w:p w:rsidR="00E007E8" w:rsidRDefault="00E007E8" w:rsidP="009664B2">
      <w:pPr>
        <w:tabs>
          <w:tab w:val="left" w:pos="3976"/>
        </w:tabs>
        <w:ind w:left="0" w:right="141" w:firstLine="284"/>
        <w:jc w:val="right"/>
        <w:rPr>
          <w:i/>
          <w:sz w:val="18"/>
          <w:szCs w:val="18"/>
        </w:rPr>
      </w:pPr>
    </w:p>
    <w:p w:rsidR="00927500" w:rsidRPr="007A6408" w:rsidRDefault="00927500" w:rsidP="00927500">
      <w:pPr>
        <w:tabs>
          <w:tab w:val="left" w:pos="426"/>
          <w:tab w:val="left" w:pos="3976"/>
        </w:tabs>
        <w:ind w:left="0" w:right="-142" w:firstLine="426"/>
        <w:jc w:val="center"/>
        <w:rPr>
          <w:b/>
          <w:sz w:val="18"/>
          <w:szCs w:val="18"/>
        </w:rPr>
      </w:pPr>
      <w:r w:rsidRPr="007A6408">
        <w:rPr>
          <w:sz w:val="18"/>
          <w:szCs w:val="18"/>
        </w:rPr>
        <w:t>РОССИЙСКАЯ ФЕДЕРАЦИЯ</w:t>
      </w:r>
    </w:p>
    <w:p w:rsidR="00927500" w:rsidRPr="007A6408" w:rsidRDefault="00927500" w:rsidP="0092750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927500" w:rsidRPr="007A6408" w:rsidRDefault="00927500" w:rsidP="0092750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927500" w:rsidRDefault="00927500" w:rsidP="00927500">
      <w:pPr>
        <w:tabs>
          <w:tab w:val="left" w:pos="426"/>
          <w:tab w:val="left" w:pos="3976"/>
        </w:tabs>
        <w:ind w:left="426" w:right="282" w:firstLine="426"/>
        <w:jc w:val="center"/>
        <w:rPr>
          <w:b/>
          <w:bCs/>
          <w:sz w:val="18"/>
          <w:szCs w:val="18"/>
        </w:rPr>
      </w:pPr>
      <w:r w:rsidRPr="007A6408">
        <w:rPr>
          <w:b/>
          <w:bCs/>
          <w:sz w:val="18"/>
          <w:szCs w:val="18"/>
        </w:rPr>
        <w:t>АДМИНИСТРАЦИЯ</w:t>
      </w:r>
    </w:p>
    <w:p w:rsidR="00927500" w:rsidRDefault="00927500" w:rsidP="00927500">
      <w:pPr>
        <w:tabs>
          <w:tab w:val="left" w:pos="426"/>
          <w:tab w:val="left" w:pos="3976"/>
        </w:tabs>
        <w:ind w:left="426" w:right="282" w:firstLine="426"/>
        <w:jc w:val="center"/>
        <w:rPr>
          <w:b/>
          <w:bCs/>
          <w:sz w:val="18"/>
          <w:szCs w:val="18"/>
        </w:rPr>
      </w:pPr>
      <w:r>
        <w:rPr>
          <w:b/>
          <w:bCs/>
          <w:sz w:val="18"/>
          <w:szCs w:val="18"/>
        </w:rPr>
        <w:t>ПОСТАНОВЛЕНИЕ</w:t>
      </w:r>
    </w:p>
    <w:p w:rsidR="00927500" w:rsidRPr="007A6408" w:rsidRDefault="00927500" w:rsidP="00927500">
      <w:pPr>
        <w:tabs>
          <w:tab w:val="left" w:pos="426"/>
          <w:tab w:val="left" w:pos="3976"/>
        </w:tabs>
        <w:ind w:left="426" w:right="282" w:firstLine="426"/>
        <w:jc w:val="center"/>
        <w:rPr>
          <w:b/>
          <w:bCs/>
          <w:sz w:val="18"/>
          <w:szCs w:val="18"/>
        </w:rPr>
      </w:pPr>
    </w:p>
    <w:p w:rsidR="00927500" w:rsidRDefault="00927500" w:rsidP="00927500">
      <w:pPr>
        <w:tabs>
          <w:tab w:val="left" w:pos="426"/>
          <w:tab w:val="left" w:pos="3976"/>
        </w:tabs>
        <w:ind w:left="426" w:right="282" w:firstLine="426"/>
        <w:rPr>
          <w:sz w:val="18"/>
          <w:szCs w:val="18"/>
          <w:u w:val="single"/>
        </w:rPr>
      </w:pPr>
      <w:r>
        <w:rPr>
          <w:bCs/>
          <w:sz w:val="18"/>
          <w:szCs w:val="18"/>
          <w:u w:val="single"/>
        </w:rPr>
        <w:t>09.02.2023</w:t>
      </w:r>
      <w:r>
        <w:rPr>
          <w:sz w:val="18"/>
          <w:szCs w:val="18"/>
          <w:u w:val="single"/>
        </w:rPr>
        <w:t xml:space="preserve">  № 31 о/д</w:t>
      </w:r>
    </w:p>
    <w:p w:rsidR="00927500" w:rsidRDefault="00927500" w:rsidP="00927500">
      <w:pPr>
        <w:tabs>
          <w:tab w:val="left" w:pos="426"/>
          <w:tab w:val="left" w:pos="3976"/>
        </w:tabs>
        <w:ind w:left="426" w:right="282" w:firstLine="426"/>
        <w:rPr>
          <w:sz w:val="18"/>
          <w:szCs w:val="18"/>
        </w:rPr>
      </w:pPr>
      <w:r w:rsidRPr="007A6408">
        <w:rPr>
          <w:sz w:val="18"/>
          <w:szCs w:val="18"/>
        </w:rPr>
        <w:t xml:space="preserve">       с. Хомутово </w:t>
      </w:r>
    </w:p>
    <w:p w:rsidR="00927500" w:rsidRPr="007A6408" w:rsidRDefault="00927500" w:rsidP="00927500">
      <w:pPr>
        <w:tabs>
          <w:tab w:val="left" w:pos="426"/>
          <w:tab w:val="left" w:pos="3976"/>
        </w:tabs>
        <w:ind w:left="426" w:right="282" w:firstLine="426"/>
        <w:rPr>
          <w:sz w:val="18"/>
          <w:szCs w:val="18"/>
        </w:rPr>
      </w:pPr>
    </w:p>
    <w:p w:rsidR="00927500" w:rsidRPr="00886F52" w:rsidRDefault="00927500" w:rsidP="00927500">
      <w:pPr>
        <w:tabs>
          <w:tab w:val="left" w:pos="3976"/>
        </w:tabs>
        <w:ind w:left="0" w:right="141" w:firstLine="284"/>
        <w:rPr>
          <w:sz w:val="18"/>
          <w:szCs w:val="18"/>
        </w:rPr>
      </w:pPr>
    </w:p>
    <w:p w:rsidR="00927500" w:rsidRDefault="0004119C" w:rsidP="0004119C">
      <w:pPr>
        <w:tabs>
          <w:tab w:val="left" w:pos="3976"/>
        </w:tabs>
        <w:ind w:left="0" w:right="141" w:firstLine="284"/>
        <w:jc w:val="left"/>
        <w:rPr>
          <w:sz w:val="18"/>
          <w:szCs w:val="18"/>
        </w:rPr>
      </w:pPr>
      <w:r w:rsidRPr="0004119C">
        <w:rPr>
          <w:sz w:val="18"/>
          <w:szCs w:val="18"/>
        </w:rPr>
        <w:t>О проведении универсальной, праздничной</w:t>
      </w:r>
      <w:r>
        <w:rPr>
          <w:sz w:val="18"/>
          <w:szCs w:val="18"/>
        </w:rPr>
        <w:t xml:space="preserve"> </w:t>
      </w:r>
      <w:r w:rsidRPr="0004119C">
        <w:rPr>
          <w:sz w:val="18"/>
          <w:szCs w:val="18"/>
        </w:rPr>
        <w:t>ярмарки, посвященной проведению</w:t>
      </w:r>
      <w:r>
        <w:rPr>
          <w:sz w:val="18"/>
          <w:szCs w:val="18"/>
        </w:rPr>
        <w:t xml:space="preserve"> </w:t>
      </w:r>
      <w:r w:rsidRPr="0004119C">
        <w:rPr>
          <w:sz w:val="18"/>
          <w:szCs w:val="18"/>
        </w:rPr>
        <w:t>народного гуляния «Масленица»</w:t>
      </w:r>
      <w:r>
        <w:rPr>
          <w:sz w:val="18"/>
          <w:szCs w:val="18"/>
        </w:rPr>
        <w:t>.</w:t>
      </w:r>
    </w:p>
    <w:p w:rsidR="0004119C" w:rsidRDefault="0004119C" w:rsidP="0004119C">
      <w:pPr>
        <w:tabs>
          <w:tab w:val="left" w:pos="3976"/>
        </w:tabs>
        <w:ind w:left="0" w:right="141" w:firstLine="284"/>
        <w:jc w:val="left"/>
        <w:rPr>
          <w:sz w:val="18"/>
          <w:szCs w:val="18"/>
        </w:rPr>
      </w:pPr>
    </w:p>
    <w:p w:rsidR="001904A9" w:rsidRDefault="001904A9" w:rsidP="001904A9">
      <w:pPr>
        <w:tabs>
          <w:tab w:val="left" w:pos="3976"/>
        </w:tabs>
        <w:ind w:left="0" w:right="141" w:firstLine="284"/>
        <w:jc w:val="left"/>
        <w:rPr>
          <w:sz w:val="18"/>
          <w:szCs w:val="18"/>
        </w:rPr>
      </w:pPr>
      <w:proofErr w:type="gramStart"/>
      <w:r w:rsidRPr="001904A9">
        <w:rPr>
          <w:sz w:val="18"/>
          <w:szCs w:val="18"/>
        </w:rPr>
        <w:t>Руководствуясь ст. 11 Федерального закона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Постановлением администрации</w:t>
      </w:r>
      <w:proofErr w:type="gramEnd"/>
      <w:r w:rsidRPr="001904A9">
        <w:rPr>
          <w:sz w:val="18"/>
          <w:szCs w:val="18"/>
        </w:rPr>
        <w:t xml:space="preserve"> </w:t>
      </w:r>
      <w:proofErr w:type="spellStart"/>
      <w:r w:rsidRPr="001904A9">
        <w:rPr>
          <w:sz w:val="18"/>
          <w:szCs w:val="18"/>
        </w:rPr>
        <w:t>Хомутовского</w:t>
      </w:r>
      <w:proofErr w:type="spellEnd"/>
      <w:r w:rsidRPr="001904A9">
        <w:rPr>
          <w:sz w:val="18"/>
          <w:szCs w:val="18"/>
        </w:rPr>
        <w:t xml:space="preserve"> муниципального образования от 22.01.2023 № 23о/д «О мероприятиях по подготовке и проведению празднования Дня защитника Отечества, народного гуляния «Масленица», Международного женского дня», Уставом </w:t>
      </w:r>
      <w:proofErr w:type="spellStart"/>
      <w:r w:rsidRPr="001904A9">
        <w:rPr>
          <w:sz w:val="18"/>
          <w:szCs w:val="18"/>
        </w:rPr>
        <w:t>Хомутовского</w:t>
      </w:r>
      <w:proofErr w:type="spellEnd"/>
      <w:r w:rsidRPr="001904A9">
        <w:rPr>
          <w:sz w:val="18"/>
          <w:szCs w:val="18"/>
        </w:rPr>
        <w:t xml:space="preserve"> муниципального образования, администрация </w:t>
      </w:r>
      <w:proofErr w:type="spellStart"/>
      <w:r w:rsidRPr="001904A9">
        <w:rPr>
          <w:sz w:val="18"/>
          <w:szCs w:val="18"/>
        </w:rPr>
        <w:t>Хомутовского</w:t>
      </w:r>
      <w:proofErr w:type="spellEnd"/>
      <w:r w:rsidRPr="001904A9">
        <w:rPr>
          <w:sz w:val="18"/>
          <w:szCs w:val="18"/>
        </w:rPr>
        <w:t xml:space="preserve"> муниципального образования</w:t>
      </w:r>
      <w:r>
        <w:rPr>
          <w:sz w:val="18"/>
          <w:szCs w:val="18"/>
        </w:rPr>
        <w:t>.</w:t>
      </w:r>
    </w:p>
    <w:p w:rsidR="001904A9" w:rsidRPr="001904A9" w:rsidRDefault="001904A9" w:rsidP="001904A9">
      <w:pPr>
        <w:tabs>
          <w:tab w:val="left" w:pos="3976"/>
        </w:tabs>
        <w:ind w:left="0" w:right="141" w:firstLine="284"/>
        <w:jc w:val="left"/>
        <w:rPr>
          <w:sz w:val="18"/>
          <w:szCs w:val="18"/>
        </w:rPr>
      </w:pPr>
    </w:p>
    <w:p w:rsidR="001904A9" w:rsidRDefault="001904A9" w:rsidP="001904A9">
      <w:pPr>
        <w:tabs>
          <w:tab w:val="left" w:pos="3976"/>
        </w:tabs>
        <w:ind w:left="0" w:right="141" w:firstLine="284"/>
        <w:jc w:val="left"/>
        <w:rPr>
          <w:sz w:val="18"/>
          <w:szCs w:val="18"/>
        </w:rPr>
      </w:pPr>
      <w:r w:rsidRPr="001904A9">
        <w:rPr>
          <w:sz w:val="18"/>
          <w:szCs w:val="18"/>
        </w:rPr>
        <w:t>ПОСТАНОВЛЯЕТ:</w:t>
      </w:r>
    </w:p>
    <w:p w:rsidR="001904A9" w:rsidRPr="001904A9" w:rsidRDefault="001904A9" w:rsidP="001904A9">
      <w:pPr>
        <w:tabs>
          <w:tab w:val="left" w:pos="3976"/>
        </w:tabs>
        <w:ind w:left="0" w:right="141" w:firstLine="284"/>
        <w:jc w:val="left"/>
        <w:rPr>
          <w:sz w:val="18"/>
          <w:szCs w:val="18"/>
        </w:rPr>
      </w:pPr>
    </w:p>
    <w:p w:rsidR="001904A9" w:rsidRPr="001904A9" w:rsidRDefault="001904A9" w:rsidP="001904A9">
      <w:pPr>
        <w:tabs>
          <w:tab w:val="left" w:pos="3976"/>
        </w:tabs>
        <w:ind w:left="0" w:right="141" w:firstLine="284"/>
        <w:jc w:val="left"/>
        <w:rPr>
          <w:sz w:val="18"/>
          <w:szCs w:val="18"/>
        </w:rPr>
      </w:pPr>
      <w:r w:rsidRPr="001904A9">
        <w:rPr>
          <w:sz w:val="18"/>
          <w:szCs w:val="18"/>
        </w:rPr>
        <w:t>1.Провести универсальную, праздничную ярмарку, посвященную проведению народного гуляния «Масленица» 26.02.2023.</w:t>
      </w:r>
    </w:p>
    <w:p w:rsidR="001904A9" w:rsidRPr="001904A9" w:rsidRDefault="001904A9" w:rsidP="001904A9">
      <w:pPr>
        <w:tabs>
          <w:tab w:val="left" w:pos="3976"/>
        </w:tabs>
        <w:ind w:left="0" w:right="141" w:firstLine="284"/>
        <w:jc w:val="left"/>
        <w:rPr>
          <w:sz w:val="18"/>
          <w:szCs w:val="18"/>
        </w:rPr>
      </w:pPr>
      <w:r>
        <w:rPr>
          <w:sz w:val="18"/>
          <w:szCs w:val="18"/>
        </w:rPr>
        <w:t>2.</w:t>
      </w:r>
      <w:r w:rsidRPr="001904A9">
        <w:rPr>
          <w:sz w:val="18"/>
          <w:szCs w:val="18"/>
        </w:rPr>
        <w:t>Утвердить:</w:t>
      </w:r>
    </w:p>
    <w:p w:rsidR="001904A9" w:rsidRPr="001904A9" w:rsidRDefault="001904A9" w:rsidP="001904A9">
      <w:pPr>
        <w:tabs>
          <w:tab w:val="left" w:pos="3976"/>
        </w:tabs>
        <w:ind w:left="0" w:right="141" w:firstLine="284"/>
        <w:jc w:val="left"/>
        <w:rPr>
          <w:sz w:val="18"/>
          <w:szCs w:val="18"/>
        </w:rPr>
      </w:pPr>
      <w:r w:rsidRPr="001904A9">
        <w:rPr>
          <w:sz w:val="18"/>
          <w:szCs w:val="18"/>
        </w:rPr>
        <w:t xml:space="preserve">2.1. План мероприятий по организации универсальной, праздничной ярмарки, посвященной проведению народного гуляния «Масленица», </w:t>
      </w:r>
      <w:proofErr w:type="gramStart"/>
      <w:r w:rsidRPr="001904A9">
        <w:rPr>
          <w:sz w:val="18"/>
          <w:szCs w:val="18"/>
        </w:rPr>
        <w:t>согласно приложения</w:t>
      </w:r>
      <w:proofErr w:type="gramEnd"/>
      <w:r w:rsidRPr="001904A9">
        <w:rPr>
          <w:sz w:val="18"/>
          <w:szCs w:val="18"/>
        </w:rPr>
        <w:t xml:space="preserve"> 1.</w:t>
      </w:r>
    </w:p>
    <w:p w:rsidR="001904A9" w:rsidRPr="001904A9" w:rsidRDefault="001904A9" w:rsidP="007E3095">
      <w:pPr>
        <w:tabs>
          <w:tab w:val="left" w:pos="3976"/>
        </w:tabs>
        <w:ind w:left="0" w:right="141" w:firstLine="284"/>
        <w:jc w:val="left"/>
        <w:rPr>
          <w:sz w:val="18"/>
          <w:szCs w:val="18"/>
        </w:rPr>
      </w:pPr>
      <w:r w:rsidRPr="001904A9">
        <w:rPr>
          <w:sz w:val="18"/>
          <w:szCs w:val="18"/>
        </w:rPr>
        <w:t>2.2. Порядок организации универсальной, праздничной ярмарки, посвященной проведению народного гуляния «Масленица» и предоставления мест на ней для торговли товарами (выполнения работ, о</w:t>
      </w:r>
      <w:r w:rsidR="007E3095">
        <w:rPr>
          <w:sz w:val="18"/>
          <w:szCs w:val="18"/>
        </w:rPr>
        <w:t xml:space="preserve">казания услуг) </w:t>
      </w:r>
      <w:proofErr w:type="gramStart"/>
      <w:r w:rsidRPr="001904A9">
        <w:rPr>
          <w:sz w:val="18"/>
          <w:szCs w:val="18"/>
        </w:rPr>
        <w:t>согласно приложения</w:t>
      </w:r>
      <w:proofErr w:type="gramEnd"/>
      <w:r w:rsidRPr="001904A9">
        <w:rPr>
          <w:sz w:val="18"/>
          <w:szCs w:val="18"/>
        </w:rPr>
        <w:t xml:space="preserve"> 2.</w:t>
      </w:r>
    </w:p>
    <w:p w:rsidR="001904A9" w:rsidRPr="001904A9" w:rsidRDefault="007E3095" w:rsidP="001904A9">
      <w:pPr>
        <w:tabs>
          <w:tab w:val="left" w:pos="3976"/>
        </w:tabs>
        <w:ind w:left="0" w:right="141" w:firstLine="284"/>
        <w:jc w:val="left"/>
        <w:rPr>
          <w:sz w:val="18"/>
          <w:szCs w:val="18"/>
        </w:rPr>
      </w:pPr>
      <w:r>
        <w:rPr>
          <w:sz w:val="18"/>
          <w:szCs w:val="18"/>
        </w:rPr>
        <w:t>3.</w:t>
      </w:r>
      <w:r w:rsidR="001904A9" w:rsidRPr="001904A9">
        <w:rPr>
          <w:sz w:val="18"/>
          <w:szCs w:val="18"/>
        </w:rPr>
        <w:t xml:space="preserve">Определить следующий режим работы ярмарки: 26.02.2023 с 12.00 до 17.00 часов, местонахождение: территория, примыкающая к зданию спортивного комплекса по адресу: Иркутский район, д. Куда, ул. </w:t>
      </w:r>
      <w:proofErr w:type="gramStart"/>
      <w:r w:rsidR="001904A9" w:rsidRPr="001904A9">
        <w:rPr>
          <w:sz w:val="18"/>
          <w:szCs w:val="18"/>
        </w:rPr>
        <w:t>Спортивная</w:t>
      </w:r>
      <w:proofErr w:type="gramEnd"/>
      <w:r w:rsidR="001904A9" w:rsidRPr="001904A9">
        <w:rPr>
          <w:sz w:val="18"/>
          <w:szCs w:val="18"/>
        </w:rPr>
        <w:t>, 1б.</w:t>
      </w:r>
    </w:p>
    <w:p w:rsidR="001904A9" w:rsidRPr="001904A9" w:rsidRDefault="007E3095" w:rsidP="001904A9">
      <w:pPr>
        <w:tabs>
          <w:tab w:val="left" w:pos="3976"/>
        </w:tabs>
        <w:ind w:left="0" w:right="141" w:firstLine="284"/>
        <w:jc w:val="left"/>
        <w:rPr>
          <w:sz w:val="18"/>
          <w:szCs w:val="18"/>
        </w:rPr>
      </w:pPr>
      <w:r>
        <w:rPr>
          <w:sz w:val="18"/>
          <w:szCs w:val="18"/>
        </w:rPr>
        <w:t>4.</w:t>
      </w:r>
      <w:r w:rsidR="001904A9" w:rsidRPr="001904A9">
        <w:rPr>
          <w:sz w:val="18"/>
          <w:szCs w:val="18"/>
        </w:rPr>
        <w:t>Опубликовать настоящее постановление в установленном законом                                                                                                                                     порядке.</w:t>
      </w:r>
    </w:p>
    <w:p w:rsidR="001904A9" w:rsidRPr="001904A9" w:rsidRDefault="007E3095" w:rsidP="001904A9">
      <w:pPr>
        <w:tabs>
          <w:tab w:val="left" w:pos="3976"/>
        </w:tabs>
        <w:ind w:left="0" w:right="141" w:firstLine="284"/>
        <w:jc w:val="left"/>
        <w:rPr>
          <w:sz w:val="18"/>
          <w:szCs w:val="18"/>
        </w:rPr>
      </w:pPr>
      <w:r>
        <w:rPr>
          <w:sz w:val="18"/>
          <w:szCs w:val="18"/>
        </w:rPr>
        <w:t>5.</w:t>
      </w:r>
      <w:proofErr w:type="gramStart"/>
      <w:r w:rsidR="001904A9" w:rsidRPr="001904A9">
        <w:rPr>
          <w:sz w:val="18"/>
          <w:szCs w:val="18"/>
        </w:rPr>
        <w:t>Контроль за</w:t>
      </w:r>
      <w:proofErr w:type="gramEnd"/>
      <w:r w:rsidR="001904A9" w:rsidRPr="001904A9">
        <w:rPr>
          <w:sz w:val="18"/>
          <w:szCs w:val="18"/>
        </w:rPr>
        <w:t xml:space="preserve"> исполнением данного постановления возложить на заместителя Главы администрации по социально-культурному развитию территории.</w:t>
      </w:r>
    </w:p>
    <w:p w:rsidR="001904A9" w:rsidRPr="001904A9" w:rsidRDefault="001904A9" w:rsidP="001904A9">
      <w:pPr>
        <w:tabs>
          <w:tab w:val="left" w:pos="3976"/>
        </w:tabs>
        <w:ind w:left="0" w:right="141" w:firstLine="284"/>
        <w:jc w:val="left"/>
        <w:rPr>
          <w:sz w:val="18"/>
          <w:szCs w:val="18"/>
        </w:rPr>
      </w:pPr>
    </w:p>
    <w:p w:rsidR="001904A9" w:rsidRPr="007E3095" w:rsidRDefault="001904A9" w:rsidP="007E3095">
      <w:pPr>
        <w:tabs>
          <w:tab w:val="left" w:pos="3976"/>
        </w:tabs>
        <w:ind w:left="0" w:right="141" w:firstLine="284"/>
        <w:jc w:val="right"/>
        <w:rPr>
          <w:i/>
          <w:sz w:val="18"/>
          <w:szCs w:val="18"/>
        </w:rPr>
      </w:pPr>
    </w:p>
    <w:p w:rsidR="001904A9" w:rsidRPr="001904A9" w:rsidRDefault="001904A9" w:rsidP="007E3095">
      <w:pPr>
        <w:tabs>
          <w:tab w:val="left" w:pos="3976"/>
        </w:tabs>
        <w:ind w:left="0" w:right="141" w:firstLine="284"/>
        <w:jc w:val="right"/>
        <w:rPr>
          <w:sz w:val="18"/>
          <w:szCs w:val="18"/>
        </w:rPr>
      </w:pPr>
      <w:r w:rsidRPr="007E3095">
        <w:rPr>
          <w:i/>
          <w:sz w:val="18"/>
          <w:szCs w:val="18"/>
        </w:rPr>
        <w:t xml:space="preserve">Глава администрации    </w:t>
      </w:r>
      <w:r w:rsidR="007E3095">
        <w:rPr>
          <w:i/>
          <w:sz w:val="18"/>
          <w:szCs w:val="18"/>
        </w:rPr>
        <w:t xml:space="preserve">                             </w:t>
      </w:r>
      <w:r w:rsidRPr="007E3095">
        <w:rPr>
          <w:i/>
          <w:sz w:val="18"/>
          <w:szCs w:val="18"/>
        </w:rPr>
        <w:t xml:space="preserve">    В.М. </w:t>
      </w:r>
      <w:proofErr w:type="spellStart"/>
      <w:r w:rsidRPr="007E3095">
        <w:rPr>
          <w:i/>
          <w:sz w:val="18"/>
          <w:szCs w:val="18"/>
        </w:rPr>
        <w:t>Колмаченко</w:t>
      </w:r>
      <w:proofErr w:type="spellEnd"/>
    </w:p>
    <w:p w:rsidR="00927500" w:rsidRDefault="00927500" w:rsidP="009664B2">
      <w:pPr>
        <w:tabs>
          <w:tab w:val="left" w:pos="3976"/>
        </w:tabs>
        <w:ind w:left="0" w:right="141" w:firstLine="284"/>
        <w:jc w:val="right"/>
        <w:rPr>
          <w:i/>
          <w:sz w:val="18"/>
          <w:szCs w:val="18"/>
        </w:rPr>
      </w:pPr>
    </w:p>
    <w:p w:rsidR="008E33AD" w:rsidRDefault="008E33AD" w:rsidP="007E3095">
      <w:pPr>
        <w:tabs>
          <w:tab w:val="left" w:pos="3976"/>
        </w:tabs>
        <w:ind w:left="0" w:right="141" w:firstLine="284"/>
        <w:jc w:val="right"/>
        <w:rPr>
          <w:i/>
          <w:sz w:val="18"/>
          <w:szCs w:val="18"/>
        </w:rPr>
      </w:pPr>
    </w:p>
    <w:p w:rsidR="00B521E3" w:rsidRDefault="00B521E3" w:rsidP="007E3095">
      <w:pPr>
        <w:tabs>
          <w:tab w:val="left" w:pos="3976"/>
        </w:tabs>
        <w:ind w:left="0" w:right="141" w:firstLine="284"/>
        <w:jc w:val="right"/>
        <w:rPr>
          <w:i/>
          <w:sz w:val="18"/>
          <w:szCs w:val="18"/>
        </w:rPr>
      </w:pPr>
    </w:p>
    <w:p w:rsidR="00B521E3" w:rsidRDefault="00B521E3" w:rsidP="007E3095">
      <w:pPr>
        <w:tabs>
          <w:tab w:val="left" w:pos="3976"/>
        </w:tabs>
        <w:ind w:left="0" w:right="141" w:firstLine="284"/>
        <w:jc w:val="right"/>
        <w:rPr>
          <w:i/>
          <w:sz w:val="18"/>
          <w:szCs w:val="18"/>
        </w:rPr>
      </w:pPr>
    </w:p>
    <w:p w:rsidR="00B521E3" w:rsidRDefault="00B521E3" w:rsidP="007E3095">
      <w:pPr>
        <w:tabs>
          <w:tab w:val="left" w:pos="3976"/>
        </w:tabs>
        <w:ind w:left="0" w:right="141" w:firstLine="284"/>
        <w:jc w:val="right"/>
        <w:rPr>
          <w:i/>
          <w:sz w:val="18"/>
          <w:szCs w:val="18"/>
        </w:rPr>
      </w:pPr>
    </w:p>
    <w:p w:rsidR="00B521E3" w:rsidRDefault="00B521E3" w:rsidP="007E3095">
      <w:pPr>
        <w:tabs>
          <w:tab w:val="left" w:pos="3976"/>
        </w:tabs>
        <w:ind w:left="0" w:right="141" w:firstLine="284"/>
        <w:jc w:val="right"/>
        <w:rPr>
          <w:i/>
          <w:sz w:val="18"/>
          <w:szCs w:val="18"/>
        </w:rPr>
      </w:pPr>
    </w:p>
    <w:p w:rsidR="00B521E3" w:rsidRDefault="00B521E3" w:rsidP="007E3095">
      <w:pPr>
        <w:tabs>
          <w:tab w:val="left" w:pos="3976"/>
        </w:tabs>
        <w:ind w:left="0" w:right="141" w:firstLine="284"/>
        <w:jc w:val="right"/>
        <w:rPr>
          <w:i/>
          <w:sz w:val="18"/>
          <w:szCs w:val="18"/>
        </w:rPr>
      </w:pPr>
    </w:p>
    <w:p w:rsidR="00B521E3" w:rsidRDefault="00B521E3" w:rsidP="007E3095">
      <w:pPr>
        <w:tabs>
          <w:tab w:val="left" w:pos="3976"/>
        </w:tabs>
        <w:ind w:left="0" w:right="141" w:firstLine="284"/>
        <w:jc w:val="right"/>
        <w:rPr>
          <w:i/>
          <w:sz w:val="18"/>
          <w:szCs w:val="18"/>
        </w:rPr>
      </w:pPr>
    </w:p>
    <w:p w:rsidR="00B521E3" w:rsidRDefault="00B521E3" w:rsidP="007E3095">
      <w:pPr>
        <w:tabs>
          <w:tab w:val="left" w:pos="3976"/>
        </w:tabs>
        <w:ind w:left="0" w:right="141" w:firstLine="284"/>
        <w:jc w:val="right"/>
        <w:rPr>
          <w:i/>
          <w:sz w:val="18"/>
          <w:szCs w:val="18"/>
        </w:rPr>
      </w:pPr>
    </w:p>
    <w:p w:rsidR="007E3095" w:rsidRPr="007E3095" w:rsidRDefault="007E3095" w:rsidP="007E3095">
      <w:pPr>
        <w:tabs>
          <w:tab w:val="left" w:pos="3976"/>
        </w:tabs>
        <w:ind w:left="0" w:right="141" w:firstLine="284"/>
        <w:jc w:val="right"/>
        <w:rPr>
          <w:i/>
          <w:sz w:val="18"/>
          <w:szCs w:val="18"/>
        </w:rPr>
      </w:pPr>
      <w:r w:rsidRPr="007E3095">
        <w:rPr>
          <w:i/>
          <w:sz w:val="18"/>
          <w:szCs w:val="18"/>
        </w:rPr>
        <w:lastRenderedPageBreak/>
        <w:t>Приложение 1</w:t>
      </w:r>
    </w:p>
    <w:p w:rsidR="007E3095" w:rsidRPr="007E3095" w:rsidRDefault="007E3095" w:rsidP="007E3095">
      <w:pPr>
        <w:tabs>
          <w:tab w:val="left" w:pos="3976"/>
        </w:tabs>
        <w:ind w:left="0" w:right="141" w:firstLine="284"/>
        <w:jc w:val="right"/>
        <w:rPr>
          <w:i/>
          <w:sz w:val="18"/>
          <w:szCs w:val="18"/>
        </w:rPr>
      </w:pPr>
      <w:r w:rsidRPr="007E3095">
        <w:rPr>
          <w:i/>
          <w:sz w:val="18"/>
          <w:szCs w:val="18"/>
        </w:rPr>
        <w:t>к Постановлению администрации</w:t>
      </w:r>
    </w:p>
    <w:p w:rsidR="007E3095" w:rsidRPr="007E3095" w:rsidRDefault="007E3095" w:rsidP="007E3095">
      <w:pPr>
        <w:tabs>
          <w:tab w:val="left" w:pos="3976"/>
        </w:tabs>
        <w:ind w:left="0" w:right="141" w:firstLine="284"/>
        <w:jc w:val="right"/>
        <w:rPr>
          <w:i/>
          <w:sz w:val="18"/>
          <w:szCs w:val="18"/>
        </w:rPr>
      </w:pPr>
      <w:proofErr w:type="spellStart"/>
      <w:r w:rsidRPr="007E3095">
        <w:rPr>
          <w:i/>
          <w:sz w:val="18"/>
          <w:szCs w:val="18"/>
        </w:rPr>
        <w:t>Хомутовского</w:t>
      </w:r>
      <w:proofErr w:type="spellEnd"/>
      <w:r w:rsidRPr="007E3095">
        <w:rPr>
          <w:i/>
          <w:sz w:val="18"/>
          <w:szCs w:val="18"/>
        </w:rPr>
        <w:t xml:space="preserve"> муниципального образования</w:t>
      </w:r>
    </w:p>
    <w:p w:rsidR="007E3095" w:rsidRPr="007E3095" w:rsidRDefault="007E3095" w:rsidP="007E3095">
      <w:pPr>
        <w:tabs>
          <w:tab w:val="left" w:pos="3976"/>
        </w:tabs>
        <w:ind w:left="0" w:right="141" w:firstLine="284"/>
        <w:jc w:val="right"/>
        <w:rPr>
          <w:i/>
          <w:sz w:val="18"/>
          <w:szCs w:val="18"/>
        </w:rPr>
      </w:pPr>
      <w:r w:rsidRPr="007E3095">
        <w:rPr>
          <w:i/>
          <w:sz w:val="18"/>
          <w:szCs w:val="18"/>
        </w:rPr>
        <w:t xml:space="preserve">От </w:t>
      </w:r>
      <w:r>
        <w:rPr>
          <w:i/>
          <w:sz w:val="18"/>
          <w:szCs w:val="18"/>
          <w:u w:val="single"/>
        </w:rPr>
        <w:t>09.02.2023</w:t>
      </w:r>
      <w:r w:rsidRPr="007E3095">
        <w:rPr>
          <w:i/>
          <w:sz w:val="18"/>
          <w:szCs w:val="18"/>
        </w:rPr>
        <w:t>_№_</w:t>
      </w:r>
      <w:r w:rsidR="008E33AD">
        <w:rPr>
          <w:i/>
          <w:sz w:val="18"/>
          <w:szCs w:val="18"/>
          <w:u w:val="single"/>
        </w:rPr>
        <w:t>36 о/д</w:t>
      </w:r>
    </w:p>
    <w:p w:rsidR="007E3095" w:rsidRPr="007E3095" w:rsidRDefault="007E3095" w:rsidP="007E3095">
      <w:pPr>
        <w:tabs>
          <w:tab w:val="left" w:pos="3976"/>
        </w:tabs>
        <w:ind w:left="0" w:right="141" w:firstLine="284"/>
        <w:jc w:val="right"/>
        <w:rPr>
          <w:i/>
          <w:sz w:val="18"/>
          <w:szCs w:val="18"/>
        </w:rPr>
      </w:pPr>
    </w:p>
    <w:p w:rsidR="007E3095" w:rsidRPr="008E33AD" w:rsidRDefault="007E3095" w:rsidP="007E3095">
      <w:pPr>
        <w:tabs>
          <w:tab w:val="left" w:pos="3976"/>
        </w:tabs>
        <w:ind w:left="0" w:right="141" w:firstLine="284"/>
        <w:jc w:val="right"/>
        <w:rPr>
          <w:sz w:val="18"/>
          <w:szCs w:val="18"/>
        </w:rPr>
      </w:pPr>
    </w:p>
    <w:p w:rsidR="007E3095" w:rsidRPr="008E33AD" w:rsidRDefault="007E3095" w:rsidP="008E33AD">
      <w:pPr>
        <w:tabs>
          <w:tab w:val="left" w:pos="3976"/>
        </w:tabs>
        <w:ind w:left="0" w:right="141" w:firstLine="284"/>
        <w:jc w:val="center"/>
        <w:rPr>
          <w:sz w:val="18"/>
          <w:szCs w:val="18"/>
        </w:rPr>
      </w:pPr>
      <w:r w:rsidRPr="008E33AD">
        <w:rPr>
          <w:sz w:val="18"/>
          <w:szCs w:val="18"/>
        </w:rPr>
        <w:t>ПЛАН МЕРОПРИЯТИЙ</w:t>
      </w:r>
    </w:p>
    <w:p w:rsidR="007E3095" w:rsidRPr="008E33AD" w:rsidRDefault="007E3095" w:rsidP="007E3095">
      <w:pPr>
        <w:tabs>
          <w:tab w:val="left" w:pos="3976"/>
        </w:tabs>
        <w:ind w:left="0" w:right="141" w:firstLine="284"/>
        <w:jc w:val="right"/>
        <w:rPr>
          <w:sz w:val="18"/>
          <w:szCs w:val="18"/>
        </w:rPr>
      </w:pPr>
      <w:r w:rsidRPr="008E33AD">
        <w:rPr>
          <w:sz w:val="18"/>
          <w:szCs w:val="18"/>
        </w:rPr>
        <w:t>По организации универсальной, праздничной ярмарки, посвященной проведению народного гуляния «Масленица»</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934"/>
        <w:gridCol w:w="4394"/>
        <w:gridCol w:w="1858"/>
        <w:gridCol w:w="2619"/>
      </w:tblGrid>
      <w:tr w:rsidR="008E33AD" w:rsidRPr="008E33AD" w:rsidTr="008E33AD">
        <w:trPr>
          <w:trHeight w:hRule="exact" w:val="1157"/>
          <w:jc w:val="center"/>
        </w:trPr>
        <w:tc>
          <w:tcPr>
            <w:tcW w:w="934"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w:t>
            </w:r>
            <w:proofErr w:type="gramStart"/>
            <w:r w:rsidRPr="008E33AD">
              <w:rPr>
                <w:sz w:val="18"/>
                <w:szCs w:val="18"/>
              </w:rPr>
              <w:t>п</w:t>
            </w:r>
            <w:proofErr w:type="gramEnd"/>
            <w:r w:rsidRPr="008E33AD">
              <w:rPr>
                <w:sz w:val="18"/>
                <w:szCs w:val="18"/>
              </w:rPr>
              <w:t>/п</w:t>
            </w:r>
          </w:p>
        </w:tc>
        <w:tc>
          <w:tcPr>
            <w:tcW w:w="4394"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Наименование мероприятия</w:t>
            </w:r>
          </w:p>
        </w:tc>
        <w:tc>
          <w:tcPr>
            <w:tcW w:w="1858"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Срок выполнения мероприятия</w:t>
            </w:r>
          </w:p>
        </w:tc>
        <w:tc>
          <w:tcPr>
            <w:tcW w:w="2619"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Ответственное лицо</w:t>
            </w:r>
          </w:p>
        </w:tc>
      </w:tr>
      <w:tr w:rsidR="008E33AD" w:rsidRPr="008E33AD" w:rsidTr="008E33AD">
        <w:trPr>
          <w:trHeight w:hRule="exact" w:val="1319"/>
          <w:jc w:val="center"/>
        </w:trPr>
        <w:tc>
          <w:tcPr>
            <w:tcW w:w="934" w:type="dxa"/>
            <w:tcMar>
              <w:top w:w="105" w:type="dxa"/>
              <w:left w:w="225" w:type="dxa"/>
              <w:bottom w:w="105" w:type="dxa"/>
              <w:right w:w="225" w:type="dxa"/>
            </w:tcMar>
            <w:hideMark/>
          </w:tcPr>
          <w:p w:rsidR="008E33AD" w:rsidRPr="008E33AD" w:rsidRDefault="008E33AD" w:rsidP="008E33AD">
            <w:pPr>
              <w:spacing w:after="375"/>
              <w:ind w:left="0" w:right="-141" w:firstLine="0"/>
              <w:rPr>
                <w:sz w:val="18"/>
                <w:szCs w:val="18"/>
              </w:rPr>
            </w:pPr>
            <w:r w:rsidRPr="008E33AD">
              <w:rPr>
                <w:sz w:val="18"/>
                <w:szCs w:val="18"/>
              </w:rPr>
              <w:t>1.</w:t>
            </w:r>
          </w:p>
        </w:tc>
        <w:tc>
          <w:tcPr>
            <w:tcW w:w="4394" w:type="dxa"/>
            <w:tcMar>
              <w:top w:w="105" w:type="dxa"/>
              <w:left w:w="225" w:type="dxa"/>
              <w:bottom w:w="105" w:type="dxa"/>
              <w:right w:w="225" w:type="dxa"/>
            </w:tcMar>
            <w:hideMark/>
          </w:tcPr>
          <w:p w:rsidR="008E33AD" w:rsidRPr="008E33AD" w:rsidRDefault="008E33AD" w:rsidP="008E33AD">
            <w:pPr>
              <w:spacing w:after="375"/>
              <w:ind w:left="0" w:right="-141" w:firstLine="0"/>
              <w:rPr>
                <w:sz w:val="18"/>
                <w:szCs w:val="18"/>
              </w:rPr>
            </w:pPr>
            <w:r w:rsidRPr="008E33AD">
              <w:rPr>
                <w:sz w:val="18"/>
                <w:szCs w:val="18"/>
              </w:rPr>
              <w:t>Прием письменных заявок на участие в ярмарке и согласование ассортиментного перечня</w:t>
            </w:r>
          </w:p>
        </w:tc>
        <w:tc>
          <w:tcPr>
            <w:tcW w:w="1858" w:type="dxa"/>
            <w:tcMar>
              <w:top w:w="105" w:type="dxa"/>
              <w:left w:w="225" w:type="dxa"/>
              <w:bottom w:w="105" w:type="dxa"/>
              <w:right w:w="225" w:type="dxa"/>
            </w:tcMar>
            <w:hideMark/>
          </w:tcPr>
          <w:p w:rsidR="008E33AD" w:rsidRPr="008E33AD" w:rsidRDefault="008E33AD" w:rsidP="008E33AD">
            <w:pPr>
              <w:spacing w:after="375"/>
              <w:ind w:left="0" w:right="-141" w:firstLine="0"/>
              <w:rPr>
                <w:sz w:val="18"/>
                <w:szCs w:val="18"/>
              </w:rPr>
            </w:pPr>
            <w:r w:rsidRPr="008E33AD">
              <w:rPr>
                <w:sz w:val="18"/>
                <w:szCs w:val="18"/>
              </w:rPr>
              <w:t>до 15 февраля 2023г.</w:t>
            </w:r>
          </w:p>
        </w:tc>
        <w:tc>
          <w:tcPr>
            <w:tcW w:w="2619" w:type="dxa"/>
            <w:tcMar>
              <w:top w:w="105" w:type="dxa"/>
              <w:left w:w="225" w:type="dxa"/>
              <w:bottom w:w="105" w:type="dxa"/>
              <w:right w:w="225" w:type="dxa"/>
            </w:tcMar>
            <w:hideMark/>
          </w:tcPr>
          <w:p w:rsidR="008E33AD" w:rsidRPr="008E33AD" w:rsidRDefault="008E33AD" w:rsidP="008E33AD">
            <w:pPr>
              <w:spacing w:after="375"/>
              <w:ind w:left="0" w:right="-141" w:firstLine="0"/>
              <w:rPr>
                <w:sz w:val="18"/>
                <w:szCs w:val="18"/>
              </w:rPr>
            </w:pPr>
            <w:r w:rsidRPr="008E33AD">
              <w:rPr>
                <w:sz w:val="18"/>
                <w:szCs w:val="18"/>
              </w:rPr>
              <w:t>Отдел МЗ и РМП</w:t>
            </w:r>
          </w:p>
        </w:tc>
      </w:tr>
      <w:tr w:rsidR="008E33AD" w:rsidRPr="008E33AD" w:rsidTr="008E33AD">
        <w:trPr>
          <w:trHeight w:hRule="exact" w:val="2019"/>
          <w:jc w:val="center"/>
        </w:trPr>
        <w:tc>
          <w:tcPr>
            <w:tcW w:w="934"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2.</w:t>
            </w:r>
          </w:p>
        </w:tc>
        <w:tc>
          <w:tcPr>
            <w:tcW w:w="4394"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1858"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до 24 февраля 2023г.</w:t>
            </w:r>
          </w:p>
        </w:tc>
        <w:tc>
          <w:tcPr>
            <w:tcW w:w="2619"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 xml:space="preserve">МКУ ХЭС </w:t>
            </w:r>
          </w:p>
        </w:tc>
      </w:tr>
      <w:tr w:rsidR="008E33AD" w:rsidRPr="008E33AD" w:rsidTr="008E33AD">
        <w:trPr>
          <w:trHeight w:hRule="exact" w:val="1455"/>
          <w:jc w:val="center"/>
        </w:trPr>
        <w:tc>
          <w:tcPr>
            <w:tcW w:w="934"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3.</w:t>
            </w:r>
          </w:p>
        </w:tc>
        <w:tc>
          <w:tcPr>
            <w:tcW w:w="4394"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Размещение участников ярмарки в соответствии со схемой размещения торговых мест до открытия ярмарки</w:t>
            </w:r>
          </w:p>
        </w:tc>
        <w:tc>
          <w:tcPr>
            <w:tcW w:w="1858"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до 26 февраля 2023г.</w:t>
            </w:r>
          </w:p>
        </w:tc>
        <w:tc>
          <w:tcPr>
            <w:tcW w:w="2619"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Отдел МЗ и РМП</w:t>
            </w:r>
          </w:p>
        </w:tc>
      </w:tr>
      <w:tr w:rsidR="008E33AD" w:rsidRPr="008E33AD" w:rsidTr="008E33AD">
        <w:trPr>
          <w:trHeight w:hRule="exact" w:val="1307"/>
          <w:jc w:val="center"/>
        </w:trPr>
        <w:tc>
          <w:tcPr>
            <w:tcW w:w="934"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4.</w:t>
            </w:r>
          </w:p>
        </w:tc>
        <w:tc>
          <w:tcPr>
            <w:tcW w:w="4394"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Реализация участниками ярмарки сувенирной продукции и товаров народного потребления</w:t>
            </w:r>
          </w:p>
        </w:tc>
        <w:tc>
          <w:tcPr>
            <w:tcW w:w="1858"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26 февраля 2023г.</w:t>
            </w:r>
          </w:p>
        </w:tc>
        <w:tc>
          <w:tcPr>
            <w:tcW w:w="2619"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Отдел МЗ и РМП</w:t>
            </w:r>
          </w:p>
        </w:tc>
      </w:tr>
      <w:tr w:rsidR="008E33AD" w:rsidRPr="008E33AD" w:rsidTr="008E33AD">
        <w:trPr>
          <w:trHeight w:hRule="exact" w:val="1299"/>
          <w:jc w:val="center"/>
        </w:trPr>
        <w:tc>
          <w:tcPr>
            <w:tcW w:w="934"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5.</w:t>
            </w:r>
          </w:p>
        </w:tc>
        <w:tc>
          <w:tcPr>
            <w:tcW w:w="4394" w:type="dxa"/>
            <w:tcMar>
              <w:top w:w="105" w:type="dxa"/>
              <w:left w:w="225" w:type="dxa"/>
              <w:bottom w:w="105" w:type="dxa"/>
              <w:right w:w="225" w:type="dxa"/>
            </w:tcMar>
            <w:hideMark/>
          </w:tcPr>
          <w:p w:rsidR="008E33AD" w:rsidRPr="008E33AD" w:rsidRDefault="008E33AD" w:rsidP="008E33AD">
            <w:pPr>
              <w:spacing w:after="375"/>
              <w:ind w:left="0" w:right="-141" w:firstLine="0"/>
              <w:rPr>
                <w:sz w:val="18"/>
                <w:szCs w:val="18"/>
              </w:rPr>
            </w:pPr>
            <w:r w:rsidRPr="008E33AD">
              <w:rPr>
                <w:sz w:val="18"/>
                <w:szCs w:val="18"/>
              </w:rPr>
              <w:t>Уборка мест торговли и прилегающих к ним территорий  после закрытия ярмарки</w:t>
            </w:r>
          </w:p>
        </w:tc>
        <w:tc>
          <w:tcPr>
            <w:tcW w:w="1858" w:type="dxa"/>
            <w:tcMar>
              <w:top w:w="105" w:type="dxa"/>
              <w:left w:w="225" w:type="dxa"/>
              <w:bottom w:w="105" w:type="dxa"/>
              <w:right w:w="225" w:type="dxa"/>
            </w:tcMar>
            <w:vAlign w:val="center"/>
            <w:hideMark/>
          </w:tcPr>
          <w:p w:rsidR="008E33AD" w:rsidRPr="008E33AD" w:rsidRDefault="008E33AD" w:rsidP="008E33AD">
            <w:pPr>
              <w:spacing w:after="375"/>
              <w:ind w:left="0" w:right="-141" w:firstLine="0"/>
              <w:rPr>
                <w:sz w:val="18"/>
                <w:szCs w:val="18"/>
              </w:rPr>
            </w:pPr>
            <w:r w:rsidRPr="008E33AD">
              <w:rPr>
                <w:sz w:val="18"/>
                <w:szCs w:val="18"/>
              </w:rPr>
              <w:t xml:space="preserve"> 26 февраля 2023г.</w:t>
            </w:r>
          </w:p>
        </w:tc>
        <w:tc>
          <w:tcPr>
            <w:tcW w:w="2619" w:type="dxa"/>
            <w:tcMar>
              <w:top w:w="105" w:type="dxa"/>
              <w:left w:w="225" w:type="dxa"/>
              <w:bottom w:w="105" w:type="dxa"/>
              <w:right w:w="225" w:type="dxa"/>
            </w:tcMar>
            <w:vAlign w:val="center"/>
            <w:hideMark/>
          </w:tcPr>
          <w:p w:rsidR="008E33AD" w:rsidRPr="008E33AD" w:rsidRDefault="008E33AD" w:rsidP="008E33AD">
            <w:pPr>
              <w:ind w:left="0" w:right="-141" w:firstLine="0"/>
              <w:rPr>
                <w:sz w:val="18"/>
                <w:szCs w:val="18"/>
              </w:rPr>
            </w:pPr>
            <w:r w:rsidRPr="008E33AD">
              <w:rPr>
                <w:sz w:val="18"/>
                <w:szCs w:val="18"/>
              </w:rPr>
              <w:t>Участники ярмарки;</w:t>
            </w:r>
          </w:p>
          <w:p w:rsidR="008E33AD" w:rsidRPr="008E33AD" w:rsidRDefault="008E33AD" w:rsidP="008E33AD">
            <w:pPr>
              <w:shd w:val="clear" w:color="auto" w:fill="FFFFFF"/>
              <w:ind w:left="0" w:right="-141" w:firstLine="0"/>
              <w:rPr>
                <w:sz w:val="18"/>
                <w:szCs w:val="18"/>
              </w:rPr>
            </w:pPr>
            <w:r w:rsidRPr="008E33AD">
              <w:rPr>
                <w:sz w:val="18"/>
                <w:szCs w:val="18"/>
              </w:rPr>
              <w:t xml:space="preserve">МКУ ХЭС </w:t>
            </w:r>
          </w:p>
        </w:tc>
      </w:tr>
    </w:tbl>
    <w:p w:rsidR="00927500" w:rsidRPr="008E33AD" w:rsidRDefault="00927500" w:rsidP="008E33AD">
      <w:pPr>
        <w:tabs>
          <w:tab w:val="left" w:pos="3976"/>
        </w:tabs>
        <w:ind w:left="0" w:right="141" w:firstLine="284"/>
        <w:rPr>
          <w:sz w:val="18"/>
          <w:szCs w:val="18"/>
        </w:rPr>
      </w:pPr>
    </w:p>
    <w:p w:rsidR="00401319" w:rsidRDefault="00401319" w:rsidP="006E5D95">
      <w:pPr>
        <w:autoSpaceDE w:val="0"/>
        <w:autoSpaceDN w:val="0"/>
        <w:adjustRightInd w:val="0"/>
        <w:ind w:left="0" w:firstLine="540"/>
        <w:jc w:val="center"/>
        <w:rPr>
          <w:b/>
          <w:sz w:val="18"/>
          <w:szCs w:val="18"/>
        </w:rPr>
      </w:pPr>
    </w:p>
    <w:p w:rsidR="00401319" w:rsidRPr="00401319" w:rsidRDefault="00401319" w:rsidP="00401319">
      <w:pPr>
        <w:jc w:val="right"/>
        <w:rPr>
          <w:i/>
          <w:sz w:val="18"/>
          <w:szCs w:val="18"/>
        </w:rPr>
      </w:pPr>
      <w:r w:rsidRPr="00401319">
        <w:rPr>
          <w:i/>
          <w:sz w:val="18"/>
          <w:szCs w:val="18"/>
        </w:rPr>
        <w:t>Начальник отдела МЗ и РМП                                                            Е.Н. Дубровина</w:t>
      </w:r>
    </w:p>
    <w:p w:rsidR="00401319" w:rsidRPr="00401319" w:rsidRDefault="00401319" w:rsidP="00401319">
      <w:pPr>
        <w:autoSpaceDE w:val="0"/>
        <w:autoSpaceDN w:val="0"/>
        <w:adjustRightInd w:val="0"/>
        <w:ind w:left="0" w:firstLine="540"/>
        <w:jc w:val="right"/>
        <w:rPr>
          <w:i/>
          <w:sz w:val="18"/>
          <w:szCs w:val="18"/>
        </w:rPr>
      </w:pPr>
    </w:p>
    <w:p w:rsidR="00401319" w:rsidRPr="00401319" w:rsidRDefault="00401319" w:rsidP="00401319">
      <w:pPr>
        <w:autoSpaceDE w:val="0"/>
        <w:autoSpaceDN w:val="0"/>
        <w:adjustRightInd w:val="0"/>
        <w:ind w:left="0" w:firstLine="540"/>
        <w:jc w:val="right"/>
        <w:rPr>
          <w:i/>
          <w:sz w:val="18"/>
          <w:szCs w:val="18"/>
        </w:rPr>
      </w:pPr>
    </w:p>
    <w:p w:rsidR="00B521E3" w:rsidRDefault="00B521E3" w:rsidP="00401319">
      <w:pPr>
        <w:autoSpaceDE w:val="0"/>
        <w:autoSpaceDN w:val="0"/>
        <w:adjustRightInd w:val="0"/>
        <w:ind w:left="0" w:firstLine="540"/>
        <w:jc w:val="right"/>
        <w:rPr>
          <w:i/>
          <w:sz w:val="18"/>
          <w:szCs w:val="18"/>
        </w:rPr>
      </w:pPr>
    </w:p>
    <w:p w:rsidR="00B521E3" w:rsidRDefault="00B521E3" w:rsidP="00401319">
      <w:pPr>
        <w:autoSpaceDE w:val="0"/>
        <w:autoSpaceDN w:val="0"/>
        <w:adjustRightInd w:val="0"/>
        <w:ind w:left="0" w:firstLine="540"/>
        <w:jc w:val="right"/>
        <w:rPr>
          <w:i/>
          <w:sz w:val="18"/>
          <w:szCs w:val="18"/>
        </w:rPr>
      </w:pPr>
    </w:p>
    <w:p w:rsidR="00B521E3" w:rsidRDefault="00B521E3" w:rsidP="00401319">
      <w:pPr>
        <w:autoSpaceDE w:val="0"/>
        <w:autoSpaceDN w:val="0"/>
        <w:adjustRightInd w:val="0"/>
        <w:ind w:left="0" w:firstLine="540"/>
        <w:jc w:val="right"/>
        <w:rPr>
          <w:i/>
          <w:sz w:val="18"/>
          <w:szCs w:val="18"/>
        </w:rPr>
      </w:pPr>
    </w:p>
    <w:p w:rsidR="00B521E3" w:rsidRDefault="00B521E3" w:rsidP="00401319">
      <w:pPr>
        <w:autoSpaceDE w:val="0"/>
        <w:autoSpaceDN w:val="0"/>
        <w:adjustRightInd w:val="0"/>
        <w:ind w:left="0" w:firstLine="540"/>
        <w:jc w:val="right"/>
        <w:rPr>
          <w:i/>
          <w:sz w:val="18"/>
          <w:szCs w:val="18"/>
        </w:rPr>
      </w:pPr>
    </w:p>
    <w:p w:rsidR="00B521E3" w:rsidRDefault="00B521E3" w:rsidP="00401319">
      <w:pPr>
        <w:autoSpaceDE w:val="0"/>
        <w:autoSpaceDN w:val="0"/>
        <w:adjustRightInd w:val="0"/>
        <w:ind w:left="0" w:firstLine="540"/>
        <w:jc w:val="right"/>
        <w:rPr>
          <w:i/>
          <w:sz w:val="18"/>
          <w:szCs w:val="18"/>
        </w:rPr>
      </w:pPr>
    </w:p>
    <w:p w:rsidR="00B521E3" w:rsidRDefault="00B521E3" w:rsidP="00401319">
      <w:pPr>
        <w:autoSpaceDE w:val="0"/>
        <w:autoSpaceDN w:val="0"/>
        <w:adjustRightInd w:val="0"/>
        <w:ind w:left="0" w:firstLine="540"/>
        <w:jc w:val="right"/>
        <w:rPr>
          <w:i/>
          <w:sz w:val="18"/>
          <w:szCs w:val="18"/>
        </w:rPr>
      </w:pPr>
    </w:p>
    <w:p w:rsidR="00B521E3" w:rsidRDefault="00B521E3" w:rsidP="00401319">
      <w:pPr>
        <w:autoSpaceDE w:val="0"/>
        <w:autoSpaceDN w:val="0"/>
        <w:adjustRightInd w:val="0"/>
        <w:ind w:left="0" w:firstLine="540"/>
        <w:jc w:val="right"/>
        <w:rPr>
          <w:i/>
          <w:sz w:val="18"/>
          <w:szCs w:val="18"/>
        </w:rPr>
      </w:pPr>
    </w:p>
    <w:p w:rsidR="00B521E3" w:rsidRDefault="00B521E3" w:rsidP="00401319">
      <w:pPr>
        <w:autoSpaceDE w:val="0"/>
        <w:autoSpaceDN w:val="0"/>
        <w:adjustRightInd w:val="0"/>
        <w:ind w:left="0" w:firstLine="540"/>
        <w:jc w:val="right"/>
        <w:rPr>
          <w:i/>
          <w:sz w:val="18"/>
          <w:szCs w:val="18"/>
        </w:rPr>
      </w:pPr>
    </w:p>
    <w:p w:rsidR="00B521E3" w:rsidRDefault="00B521E3" w:rsidP="00401319">
      <w:pPr>
        <w:autoSpaceDE w:val="0"/>
        <w:autoSpaceDN w:val="0"/>
        <w:adjustRightInd w:val="0"/>
        <w:ind w:left="0" w:firstLine="540"/>
        <w:jc w:val="right"/>
        <w:rPr>
          <w:i/>
          <w:sz w:val="18"/>
          <w:szCs w:val="18"/>
        </w:rPr>
      </w:pPr>
    </w:p>
    <w:p w:rsidR="00B521E3" w:rsidRDefault="00B521E3" w:rsidP="00401319">
      <w:pPr>
        <w:autoSpaceDE w:val="0"/>
        <w:autoSpaceDN w:val="0"/>
        <w:adjustRightInd w:val="0"/>
        <w:ind w:left="0" w:firstLine="540"/>
        <w:jc w:val="right"/>
        <w:rPr>
          <w:i/>
          <w:sz w:val="18"/>
          <w:szCs w:val="18"/>
        </w:rPr>
      </w:pPr>
    </w:p>
    <w:p w:rsidR="0006355E" w:rsidRDefault="0006355E" w:rsidP="00401319">
      <w:pPr>
        <w:autoSpaceDE w:val="0"/>
        <w:autoSpaceDN w:val="0"/>
        <w:adjustRightInd w:val="0"/>
        <w:ind w:left="0" w:firstLine="540"/>
        <w:jc w:val="right"/>
        <w:rPr>
          <w:i/>
          <w:sz w:val="18"/>
          <w:szCs w:val="18"/>
        </w:rPr>
      </w:pPr>
      <w:bookmarkStart w:id="0" w:name="_GoBack"/>
      <w:bookmarkEnd w:id="0"/>
    </w:p>
    <w:p w:rsidR="00B521E3" w:rsidRDefault="00B521E3" w:rsidP="00401319">
      <w:pPr>
        <w:autoSpaceDE w:val="0"/>
        <w:autoSpaceDN w:val="0"/>
        <w:adjustRightInd w:val="0"/>
        <w:ind w:left="0" w:firstLine="540"/>
        <w:jc w:val="right"/>
        <w:rPr>
          <w:i/>
          <w:sz w:val="18"/>
          <w:szCs w:val="18"/>
        </w:rPr>
      </w:pPr>
    </w:p>
    <w:p w:rsidR="00401319" w:rsidRPr="00401319" w:rsidRDefault="00401319" w:rsidP="00401319">
      <w:pPr>
        <w:autoSpaceDE w:val="0"/>
        <w:autoSpaceDN w:val="0"/>
        <w:adjustRightInd w:val="0"/>
        <w:ind w:left="0" w:firstLine="540"/>
        <w:jc w:val="right"/>
        <w:rPr>
          <w:i/>
          <w:sz w:val="18"/>
          <w:szCs w:val="18"/>
        </w:rPr>
      </w:pPr>
      <w:r w:rsidRPr="00401319">
        <w:rPr>
          <w:i/>
          <w:sz w:val="18"/>
          <w:szCs w:val="18"/>
        </w:rPr>
        <w:t>Приложение 2</w:t>
      </w:r>
    </w:p>
    <w:p w:rsidR="00401319" w:rsidRPr="00401319" w:rsidRDefault="00401319" w:rsidP="00401319">
      <w:pPr>
        <w:autoSpaceDE w:val="0"/>
        <w:autoSpaceDN w:val="0"/>
        <w:adjustRightInd w:val="0"/>
        <w:ind w:left="0" w:firstLine="540"/>
        <w:jc w:val="right"/>
        <w:rPr>
          <w:i/>
          <w:sz w:val="18"/>
          <w:szCs w:val="18"/>
        </w:rPr>
      </w:pPr>
      <w:r w:rsidRPr="00401319">
        <w:rPr>
          <w:i/>
          <w:sz w:val="18"/>
          <w:szCs w:val="18"/>
        </w:rPr>
        <w:t>к Постановлению администрации</w:t>
      </w:r>
    </w:p>
    <w:p w:rsidR="00401319" w:rsidRPr="00401319" w:rsidRDefault="00401319" w:rsidP="00401319">
      <w:pPr>
        <w:autoSpaceDE w:val="0"/>
        <w:autoSpaceDN w:val="0"/>
        <w:adjustRightInd w:val="0"/>
        <w:ind w:left="0" w:firstLine="540"/>
        <w:jc w:val="right"/>
        <w:rPr>
          <w:i/>
          <w:sz w:val="18"/>
          <w:szCs w:val="18"/>
        </w:rPr>
      </w:pPr>
      <w:proofErr w:type="spellStart"/>
      <w:r w:rsidRPr="00401319">
        <w:rPr>
          <w:i/>
          <w:sz w:val="18"/>
          <w:szCs w:val="18"/>
        </w:rPr>
        <w:t>Хомутовского</w:t>
      </w:r>
      <w:proofErr w:type="spellEnd"/>
      <w:r w:rsidRPr="00401319">
        <w:rPr>
          <w:i/>
          <w:sz w:val="18"/>
          <w:szCs w:val="18"/>
        </w:rPr>
        <w:t xml:space="preserve"> муниципального образования</w:t>
      </w:r>
    </w:p>
    <w:p w:rsidR="00401319" w:rsidRPr="00401319" w:rsidRDefault="00401319" w:rsidP="00401319">
      <w:pPr>
        <w:autoSpaceDE w:val="0"/>
        <w:autoSpaceDN w:val="0"/>
        <w:adjustRightInd w:val="0"/>
        <w:ind w:left="0" w:firstLine="540"/>
        <w:jc w:val="right"/>
        <w:rPr>
          <w:i/>
          <w:sz w:val="18"/>
          <w:szCs w:val="18"/>
        </w:rPr>
      </w:pPr>
      <w:r w:rsidRPr="00401319">
        <w:rPr>
          <w:i/>
          <w:sz w:val="18"/>
          <w:szCs w:val="18"/>
        </w:rPr>
        <w:t xml:space="preserve">От </w:t>
      </w:r>
      <w:r w:rsidRPr="00401319">
        <w:rPr>
          <w:i/>
          <w:sz w:val="18"/>
          <w:szCs w:val="18"/>
          <w:u w:val="single"/>
        </w:rPr>
        <w:t>09.02.2023</w:t>
      </w:r>
      <w:r w:rsidRPr="00401319">
        <w:rPr>
          <w:i/>
          <w:sz w:val="18"/>
          <w:szCs w:val="18"/>
        </w:rPr>
        <w:t>_№_</w:t>
      </w:r>
      <w:r w:rsidR="00AF58B2">
        <w:rPr>
          <w:i/>
          <w:sz w:val="18"/>
          <w:szCs w:val="18"/>
          <w:u w:val="single"/>
        </w:rPr>
        <w:t>36 о/д</w:t>
      </w:r>
    </w:p>
    <w:p w:rsidR="00401319" w:rsidRPr="00401319" w:rsidRDefault="00401319" w:rsidP="00401319">
      <w:pPr>
        <w:autoSpaceDE w:val="0"/>
        <w:autoSpaceDN w:val="0"/>
        <w:adjustRightInd w:val="0"/>
        <w:ind w:left="0" w:firstLine="540"/>
        <w:rPr>
          <w:sz w:val="18"/>
          <w:szCs w:val="18"/>
        </w:rPr>
      </w:pPr>
    </w:p>
    <w:p w:rsidR="00401319" w:rsidRPr="00401319" w:rsidRDefault="00401319" w:rsidP="00AF58B2">
      <w:pPr>
        <w:autoSpaceDE w:val="0"/>
        <w:autoSpaceDN w:val="0"/>
        <w:adjustRightInd w:val="0"/>
        <w:ind w:left="0" w:firstLine="540"/>
        <w:jc w:val="center"/>
        <w:rPr>
          <w:b/>
          <w:sz w:val="18"/>
          <w:szCs w:val="18"/>
        </w:rPr>
      </w:pPr>
      <w:r w:rsidRPr="00401319">
        <w:rPr>
          <w:b/>
          <w:sz w:val="18"/>
          <w:szCs w:val="18"/>
        </w:rPr>
        <w:t>ПОРЯДОК ОРГАНИЗАЦИИ</w:t>
      </w:r>
    </w:p>
    <w:p w:rsidR="00401319" w:rsidRPr="00401319" w:rsidRDefault="00401319" w:rsidP="00AF58B2">
      <w:pPr>
        <w:autoSpaceDE w:val="0"/>
        <w:autoSpaceDN w:val="0"/>
        <w:adjustRightInd w:val="0"/>
        <w:ind w:left="0" w:firstLine="540"/>
        <w:jc w:val="center"/>
        <w:rPr>
          <w:sz w:val="18"/>
          <w:szCs w:val="18"/>
        </w:rPr>
      </w:pPr>
      <w:r w:rsidRPr="00401319">
        <w:rPr>
          <w:sz w:val="18"/>
          <w:szCs w:val="18"/>
        </w:rPr>
        <w:t>универсальной, праздничной ярмарки, посвященной проведению народного гуляния «Масленица» и предоставления мест на ней для торговли товаров (выполнения работ, оказания услуг)</w:t>
      </w:r>
    </w:p>
    <w:p w:rsidR="00401319" w:rsidRPr="00401319" w:rsidRDefault="00401319" w:rsidP="00AF58B2">
      <w:pPr>
        <w:autoSpaceDE w:val="0"/>
        <w:autoSpaceDN w:val="0"/>
        <w:adjustRightInd w:val="0"/>
        <w:ind w:left="0" w:firstLine="540"/>
        <w:jc w:val="center"/>
        <w:rPr>
          <w:sz w:val="18"/>
          <w:szCs w:val="18"/>
        </w:rPr>
      </w:pPr>
    </w:p>
    <w:p w:rsidR="00401319" w:rsidRPr="00401319" w:rsidRDefault="00401319" w:rsidP="00AF58B2">
      <w:pPr>
        <w:numPr>
          <w:ilvl w:val="0"/>
          <w:numId w:val="35"/>
        </w:numPr>
        <w:autoSpaceDE w:val="0"/>
        <w:autoSpaceDN w:val="0"/>
        <w:adjustRightInd w:val="0"/>
        <w:jc w:val="center"/>
        <w:rPr>
          <w:sz w:val="18"/>
          <w:szCs w:val="18"/>
        </w:rPr>
      </w:pPr>
      <w:r w:rsidRPr="00401319">
        <w:rPr>
          <w:sz w:val="18"/>
          <w:szCs w:val="18"/>
        </w:rPr>
        <w:t>ОБЩИЕ ПОЛОЖЕНИЯ</w:t>
      </w:r>
    </w:p>
    <w:p w:rsidR="00401319" w:rsidRPr="00401319" w:rsidRDefault="00401319" w:rsidP="00401319">
      <w:pPr>
        <w:autoSpaceDE w:val="0"/>
        <w:autoSpaceDN w:val="0"/>
        <w:adjustRightInd w:val="0"/>
        <w:ind w:left="0" w:firstLine="540"/>
        <w:rPr>
          <w:sz w:val="18"/>
          <w:szCs w:val="18"/>
        </w:rPr>
      </w:pP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 1.1. </w:t>
      </w:r>
      <w:proofErr w:type="gramStart"/>
      <w:r w:rsidRPr="00401319">
        <w:rPr>
          <w:sz w:val="18"/>
          <w:szCs w:val="18"/>
        </w:rPr>
        <w:t>Настоящий  порядок  универсальной, праздничной  ярмарки, посвященной проведению народного гуляния «Масленица» (далее - Порядок)  разработан  в соответствии  с  Федеральным законом  от  28 декабря 2009 года N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w:t>
      </w:r>
      <w:proofErr w:type="gramEnd"/>
      <w:r w:rsidRPr="00401319">
        <w:rPr>
          <w:sz w:val="18"/>
          <w:szCs w:val="18"/>
        </w:rPr>
        <w:t xml:space="preserve">, оказания услуг) на  ярмарках,  организованных на территории Иркутской области, утвержденным постановлением Правительства Иркутской области от 17.11.2010 N 284-пп, и регулирует организацию универсальной, праздничной ярмарки, посвященной  </w:t>
      </w:r>
      <w:r w:rsidRPr="00401319">
        <w:rPr>
          <w:b/>
          <w:sz w:val="18"/>
          <w:szCs w:val="18"/>
        </w:rPr>
        <w:t xml:space="preserve"> </w:t>
      </w:r>
      <w:r w:rsidRPr="00401319">
        <w:rPr>
          <w:sz w:val="18"/>
          <w:szCs w:val="18"/>
        </w:rPr>
        <w:t>проведению народного гуляния «Масленица»</w:t>
      </w:r>
      <w:r w:rsidRPr="00401319">
        <w:rPr>
          <w:b/>
          <w:sz w:val="18"/>
          <w:szCs w:val="18"/>
        </w:rPr>
        <w:t xml:space="preserve"> </w:t>
      </w:r>
      <w:r w:rsidRPr="00401319">
        <w:rPr>
          <w:sz w:val="18"/>
          <w:szCs w:val="18"/>
        </w:rPr>
        <w:t xml:space="preserve">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401319">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401319">
        <w:rPr>
          <w:sz w:val="18"/>
          <w:szCs w:val="18"/>
        </w:rPr>
        <w:t>.</w:t>
      </w:r>
    </w:p>
    <w:p w:rsidR="00401319" w:rsidRPr="00401319" w:rsidRDefault="00401319" w:rsidP="00401319">
      <w:pPr>
        <w:autoSpaceDE w:val="0"/>
        <w:autoSpaceDN w:val="0"/>
        <w:adjustRightInd w:val="0"/>
        <w:ind w:left="0" w:firstLine="540"/>
        <w:rPr>
          <w:sz w:val="18"/>
          <w:szCs w:val="18"/>
        </w:rPr>
      </w:pPr>
    </w:p>
    <w:p w:rsidR="00401319" w:rsidRPr="00401319" w:rsidRDefault="00401319" w:rsidP="00AF58B2">
      <w:pPr>
        <w:autoSpaceDE w:val="0"/>
        <w:autoSpaceDN w:val="0"/>
        <w:adjustRightInd w:val="0"/>
        <w:ind w:left="0" w:firstLine="540"/>
        <w:jc w:val="center"/>
        <w:rPr>
          <w:sz w:val="18"/>
          <w:szCs w:val="18"/>
        </w:rPr>
      </w:pPr>
      <w:r w:rsidRPr="00401319">
        <w:rPr>
          <w:sz w:val="18"/>
          <w:szCs w:val="18"/>
        </w:rPr>
        <w:t xml:space="preserve">2. </w:t>
      </w:r>
      <w:r w:rsidR="00AF58B2" w:rsidRPr="00401319">
        <w:rPr>
          <w:sz w:val="18"/>
          <w:szCs w:val="18"/>
        </w:rPr>
        <w:t>ОРГАНИЗАЦИЯ РАБОТЫ ЯРМАРКИ</w:t>
      </w:r>
    </w:p>
    <w:p w:rsidR="00401319" w:rsidRPr="00401319" w:rsidRDefault="00401319" w:rsidP="00401319">
      <w:pPr>
        <w:autoSpaceDE w:val="0"/>
        <w:autoSpaceDN w:val="0"/>
        <w:adjustRightInd w:val="0"/>
        <w:ind w:left="0" w:firstLine="540"/>
        <w:rPr>
          <w:sz w:val="18"/>
          <w:szCs w:val="18"/>
        </w:rPr>
      </w:pP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 2.1. Организатор ярмарки - Администрация </w:t>
      </w:r>
      <w:proofErr w:type="spellStart"/>
      <w:r w:rsidRPr="00401319">
        <w:rPr>
          <w:sz w:val="18"/>
          <w:szCs w:val="18"/>
        </w:rPr>
        <w:t>Хомутовского</w:t>
      </w:r>
      <w:proofErr w:type="spellEnd"/>
      <w:r w:rsidRPr="00401319">
        <w:rPr>
          <w:sz w:val="18"/>
          <w:szCs w:val="18"/>
        </w:rPr>
        <w:t xml:space="preserve"> муниципального образования, с. Хомутово, ул. Кирова, 7а. </w:t>
      </w: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 2.2.   Цель организации ярмарки –  создание праздничной атмосферы при проведении мероприятия. </w:t>
      </w: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 2.3.   Адрес местонахождения   ярмарки: территория, примыкающая   к зданию спортивного комплекса     по     адресу: д. Куда, ул. Спортивная,1 б.</w:t>
      </w: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 2.4.   Срок проведения ярмарки – 26 февраля 2023г. с 12.00 до 17.00 часов.</w:t>
      </w: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 2.5.   Тип ярмарки -  универсальная   ярмарка. </w:t>
      </w:r>
    </w:p>
    <w:p w:rsidR="00401319" w:rsidRDefault="00401319" w:rsidP="00401319">
      <w:pPr>
        <w:autoSpaceDE w:val="0"/>
        <w:autoSpaceDN w:val="0"/>
        <w:adjustRightInd w:val="0"/>
        <w:ind w:left="0" w:firstLine="540"/>
        <w:rPr>
          <w:sz w:val="18"/>
          <w:szCs w:val="18"/>
        </w:rPr>
      </w:pPr>
      <w:r w:rsidRPr="00401319">
        <w:rPr>
          <w:sz w:val="18"/>
          <w:szCs w:val="18"/>
        </w:rPr>
        <w:t xml:space="preserve"> 2.6.  </w:t>
      </w:r>
      <w:proofErr w:type="gramStart"/>
      <w:r w:rsidRPr="00401319">
        <w:rPr>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AF58B2" w:rsidRPr="00401319" w:rsidRDefault="00AF58B2" w:rsidP="00401319">
      <w:pPr>
        <w:autoSpaceDE w:val="0"/>
        <w:autoSpaceDN w:val="0"/>
        <w:adjustRightInd w:val="0"/>
        <w:ind w:left="0" w:firstLine="540"/>
        <w:rPr>
          <w:sz w:val="18"/>
          <w:szCs w:val="18"/>
        </w:rPr>
      </w:pPr>
    </w:p>
    <w:p w:rsidR="00401319" w:rsidRPr="00401319" w:rsidRDefault="00401319" w:rsidP="00AF58B2">
      <w:pPr>
        <w:autoSpaceDE w:val="0"/>
        <w:autoSpaceDN w:val="0"/>
        <w:adjustRightInd w:val="0"/>
        <w:ind w:left="0" w:firstLine="540"/>
        <w:jc w:val="center"/>
        <w:rPr>
          <w:sz w:val="18"/>
          <w:szCs w:val="18"/>
        </w:rPr>
      </w:pPr>
      <w:r w:rsidRPr="00401319">
        <w:rPr>
          <w:sz w:val="18"/>
          <w:szCs w:val="18"/>
        </w:rPr>
        <w:t>3</w:t>
      </w:r>
      <w:r w:rsidR="00AF58B2" w:rsidRPr="00401319">
        <w:rPr>
          <w:sz w:val="18"/>
          <w:szCs w:val="18"/>
        </w:rPr>
        <w:t>. ОБЯЗАННОСТИ ОРГАНИЗАЦИИ ЯРМАРКИ, УЧАСТНИКОВ ЯРМАРКИ</w:t>
      </w:r>
    </w:p>
    <w:p w:rsidR="00401319" w:rsidRPr="00401319" w:rsidRDefault="00401319" w:rsidP="00401319">
      <w:pPr>
        <w:autoSpaceDE w:val="0"/>
        <w:autoSpaceDN w:val="0"/>
        <w:adjustRightInd w:val="0"/>
        <w:ind w:left="0" w:firstLine="540"/>
        <w:rPr>
          <w:sz w:val="18"/>
          <w:szCs w:val="18"/>
        </w:rPr>
      </w:pPr>
    </w:p>
    <w:p w:rsidR="00401319" w:rsidRPr="00401319" w:rsidRDefault="00401319" w:rsidP="00401319">
      <w:pPr>
        <w:autoSpaceDE w:val="0"/>
        <w:autoSpaceDN w:val="0"/>
        <w:adjustRightInd w:val="0"/>
        <w:ind w:left="0" w:firstLine="540"/>
        <w:rPr>
          <w:sz w:val="18"/>
          <w:szCs w:val="18"/>
        </w:rPr>
      </w:pPr>
      <w:r w:rsidRPr="00401319">
        <w:rPr>
          <w:sz w:val="18"/>
          <w:szCs w:val="18"/>
        </w:rPr>
        <w:t>3.1.  Организатор ярмарки в процессе организации ярмарки обеспечивает:</w:t>
      </w:r>
    </w:p>
    <w:p w:rsidR="00401319" w:rsidRPr="00401319" w:rsidRDefault="00401319" w:rsidP="00401319">
      <w:pPr>
        <w:autoSpaceDE w:val="0"/>
        <w:autoSpaceDN w:val="0"/>
        <w:adjustRightInd w:val="0"/>
        <w:ind w:left="0" w:firstLine="540"/>
        <w:rPr>
          <w:sz w:val="18"/>
          <w:szCs w:val="18"/>
        </w:rPr>
      </w:pPr>
      <w:r w:rsidRPr="00401319">
        <w:rPr>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401319" w:rsidRPr="00401319" w:rsidRDefault="00401319" w:rsidP="00401319">
      <w:pPr>
        <w:autoSpaceDE w:val="0"/>
        <w:autoSpaceDN w:val="0"/>
        <w:adjustRightInd w:val="0"/>
        <w:ind w:left="0" w:firstLine="540"/>
        <w:rPr>
          <w:sz w:val="18"/>
          <w:szCs w:val="18"/>
        </w:rPr>
      </w:pPr>
      <w:r w:rsidRPr="00401319">
        <w:rPr>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401319" w:rsidRPr="00401319" w:rsidRDefault="00401319" w:rsidP="00401319">
      <w:pPr>
        <w:autoSpaceDE w:val="0"/>
        <w:autoSpaceDN w:val="0"/>
        <w:adjustRightInd w:val="0"/>
        <w:ind w:left="0" w:firstLine="540"/>
        <w:rPr>
          <w:sz w:val="18"/>
          <w:szCs w:val="18"/>
        </w:rPr>
      </w:pPr>
      <w:r w:rsidRPr="00401319">
        <w:rPr>
          <w:sz w:val="18"/>
          <w:szCs w:val="18"/>
        </w:rPr>
        <w:t>3.1.3. Оснащение территории, на которой организуется проведение ярмарки, контейнерами для сбора мусора.</w:t>
      </w:r>
    </w:p>
    <w:p w:rsidR="00401319" w:rsidRPr="00401319" w:rsidRDefault="00401319" w:rsidP="00401319">
      <w:pPr>
        <w:autoSpaceDE w:val="0"/>
        <w:autoSpaceDN w:val="0"/>
        <w:adjustRightInd w:val="0"/>
        <w:ind w:left="0" w:firstLine="540"/>
        <w:rPr>
          <w:sz w:val="18"/>
          <w:szCs w:val="18"/>
        </w:rPr>
      </w:pPr>
      <w:r w:rsidRPr="00401319">
        <w:rPr>
          <w:sz w:val="18"/>
          <w:szCs w:val="18"/>
        </w:rPr>
        <w:t>3.1.4. Организацию временных автостоянок для парковки личного автотранспорта.</w:t>
      </w:r>
    </w:p>
    <w:p w:rsidR="00401319" w:rsidRPr="00401319" w:rsidRDefault="00401319" w:rsidP="00401319">
      <w:pPr>
        <w:autoSpaceDE w:val="0"/>
        <w:autoSpaceDN w:val="0"/>
        <w:adjustRightInd w:val="0"/>
        <w:ind w:left="0" w:firstLine="540"/>
        <w:rPr>
          <w:sz w:val="18"/>
          <w:szCs w:val="18"/>
        </w:rPr>
      </w:pPr>
      <w:r w:rsidRPr="00401319">
        <w:rPr>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401319" w:rsidRPr="00401319" w:rsidRDefault="00401319" w:rsidP="00401319">
      <w:pPr>
        <w:autoSpaceDE w:val="0"/>
        <w:autoSpaceDN w:val="0"/>
        <w:adjustRightInd w:val="0"/>
        <w:ind w:left="0" w:firstLine="540"/>
        <w:rPr>
          <w:sz w:val="18"/>
          <w:szCs w:val="18"/>
        </w:rPr>
      </w:pPr>
      <w:r w:rsidRPr="00401319">
        <w:rPr>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401319" w:rsidRPr="00401319" w:rsidRDefault="00401319" w:rsidP="00401319">
      <w:pPr>
        <w:autoSpaceDE w:val="0"/>
        <w:autoSpaceDN w:val="0"/>
        <w:adjustRightInd w:val="0"/>
        <w:ind w:left="0" w:firstLine="540"/>
        <w:rPr>
          <w:sz w:val="18"/>
          <w:szCs w:val="18"/>
        </w:rPr>
      </w:pPr>
      <w:r w:rsidRPr="00401319">
        <w:rPr>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401319" w:rsidRPr="00401319" w:rsidRDefault="00401319" w:rsidP="00401319">
      <w:pPr>
        <w:autoSpaceDE w:val="0"/>
        <w:autoSpaceDN w:val="0"/>
        <w:adjustRightInd w:val="0"/>
        <w:ind w:left="0" w:firstLine="540"/>
        <w:rPr>
          <w:sz w:val="18"/>
          <w:szCs w:val="18"/>
        </w:rPr>
      </w:pPr>
      <w:r w:rsidRPr="00401319">
        <w:rPr>
          <w:sz w:val="18"/>
          <w:szCs w:val="18"/>
        </w:rPr>
        <w:t>3.2. При осуществлении деятельности по продаже товаров на ярмарке участники ярмарки обеспечивают:</w:t>
      </w:r>
    </w:p>
    <w:p w:rsidR="00401319" w:rsidRPr="00401319" w:rsidRDefault="00401319" w:rsidP="00401319">
      <w:pPr>
        <w:autoSpaceDE w:val="0"/>
        <w:autoSpaceDN w:val="0"/>
        <w:adjustRightInd w:val="0"/>
        <w:ind w:left="0" w:firstLine="540"/>
        <w:rPr>
          <w:sz w:val="18"/>
          <w:szCs w:val="18"/>
        </w:rPr>
      </w:pPr>
      <w:r w:rsidRPr="00401319">
        <w:rPr>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 (приложение 1 к настоящему Порядку).</w:t>
      </w:r>
    </w:p>
    <w:p w:rsidR="00401319" w:rsidRPr="00401319" w:rsidRDefault="00401319" w:rsidP="00401319">
      <w:pPr>
        <w:autoSpaceDE w:val="0"/>
        <w:autoSpaceDN w:val="0"/>
        <w:adjustRightInd w:val="0"/>
        <w:ind w:left="0" w:firstLine="540"/>
        <w:rPr>
          <w:sz w:val="18"/>
          <w:szCs w:val="18"/>
        </w:rPr>
      </w:pPr>
      <w:r w:rsidRPr="00401319">
        <w:rPr>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401319" w:rsidRPr="00401319" w:rsidRDefault="00401319" w:rsidP="00401319">
      <w:pPr>
        <w:autoSpaceDE w:val="0"/>
        <w:autoSpaceDN w:val="0"/>
        <w:adjustRightInd w:val="0"/>
        <w:ind w:left="0" w:firstLine="540"/>
        <w:rPr>
          <w:sz w:val="18"/>
          <w:szCs w:val="18"/>
        </w:rPr>
      </w:pPr>
      <w:r w:rsidRPr="00401319">
        <w:rPr>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401319" w:rsidRPr="00401319" w:rsidRDefault="00401319" w:rsidP="00401319">
      <w:pPr>
        <w:autoSpaceDE w:val="0"/>
        <w:autoSpaceDN w:val="0"/>
        <w:adjustRightInd w:val="0"/>
        <w:ind w:left="0" w:firstLine="540"/>
        <w:rPr>
          <w:sz w:val="18"/>
          <w:szCs w:val="18"/>
        </w:rPr>
      </w:pPr>
      <w:r w:rsidRPr="00401319">
        <w:rPr>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401319" w:rsidRPr="00401319" w:rsidRDefault="00401319" w:rsidP="00401319">
      <w:pPr>
        <w:autoSpaceDE w:val="0"/>
        <w:autoSpaceDN w:val="0"/>
        <w:adjustRightInd w:val="0"/>
        <w:ind w:left="0" w:firstLine="540"/>
        <w:rPr>
          <w:sz w:val="18"/>
          <w:szCs w:val="18"/>
        </w:rPr>
      </w:pPr>
    </w:p>
    <w:p w:rsidR="00401319" w:rsidRPr="00401319" w:rsidRDefault="00401319" w:rsidP="00AF58B2">
      <w:pPr>
        <w:autoSpaceDE w:val="0"/>
        <w:autoSpaceDN w:val="0"/>
        <w:adjustRightInd w:val="0"/>
        <w:ind w:left="0" w:firstLine="540"/>
        <w:jc w:val="center"/>
        <w:rPr>
          <w:sz w:val="18"/>
          <w:szCs w:val="18"/>
        </w:rPr>
      </w:pPr>
      <w:r w:rsidRPr="00401319">
        <w:rPr>
          <w:sz w:val="18"/>
          <w:szCs w:val="18"/>
        </w:rPr>
        <w:t xml:space="preserve">4. </w:t>
      </w:r>
      <w:r w:rsidR="00AF58B2" w:rsidRPr="00401319">
        <w:rPr>
          <w:sz w:val="18"/>
          <w:szCs w:val="18"/>
        </w:rPr>
        <w:t>АССОРТИМЕНТ РЕАЛИЗУЕМЫХ НА ЯРМАРКЕ ТОВАРОВ</w:t>
      </w:r>
    </w:p>
    <w:p w:rsidR="00401319" w:rsidRPr="00401319" w:rsidRDefault="00401319" w:rsidP="00401319">
      <w:pPr>
        <w:autoSpaceDE w:val="0"/>
        <w:autoSpaceDN w:val="0"/>
        <w:adjustRightInd w:val="0"/>
        <w:ind w:left="0" w:firstLine="540"/>
        <w:rPr>
          <w:sz w:val="18"/>
          <w:szCs w:val="18"/>
        </w:rPr>
      </w:pP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4.1. На ярмарке осуществляется торговля пищевыми продуктами и напитками (код </w:t>
      </w:r>
      <w:proofErr w:type="gramStart"/>
      <w:r w:rsidRPr="00401319">
        <w:rPr>
          <w:sz w:val="18"/>
          <w:szCs w:val="18"/>
        </w:rPr>
        <w:t>ОК</w:t>
      </w:r>
      <w:proofErr w:type="gramEnd"/>
      <w:r w:rsidRPr="00401319">
        <w:rPr>
          <w:sz w:val="18"/>
          <w:szCs w:val="18"/>
        </w:rPr>
        <w:t xml:space="preserve"> 034-2014 (КПЕС 2008) (10) (кроме алкогольных и напитков в стеклянной таре), цветами срезанными и бутонами цветочными (код 034-2014 (КПЕС 2008) (01.19.2), </w:t>
      </w:r>
      <w:r w:rsidRPr="00401319">
        <w:rPr>
          <w:sz w:val="18"/>
          <w:szCs w:val="18"/>
        </w:rPr>
        <w:lastRenderedPageBreak/>
        <w:t>сувенирной продукцией, изделиями народных   художественных   промыслов, товарами народного потребления (код ОК 034-2007 (КПЕС 2002) (32.99.56).</w:t>
      </w: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4.2. Ассортиментный перечень продукции в обязательном порядке согласовывается с организатором ярмарки. </w:t>
      </w:r>
    </w:p>
    <w:p w:rsidR="00401319" w:rsidRPr="00401319" w:rsidRDefault="00401319" w:rsidP="00401319">
      <w:pPr>
        <w:autoSpaceDE w:val="0"/>
        <w:autoSpaceDN w:val="0"/>
        <w:adjustRightInd w:val="0"/>
        <w:ind w:left="0" w:firstLine="540"/>
        <w:rPr>
          <w:sz w:val="18"/>
          <w:szCs w:val="18"/>
        </w:rPr>
      </w:pPr>
    </w:p>
    <w:p w:rsidR="00401319" w:rsidRPr="00401319" w:rsidRDefault="00AF58B2" w:rsidP="00AF58B2">
      <w:pPr>
        <w:numPr>
          <w:ilvl w:val="0"/>
          <w:numId w:val="36"/>
        </w:numPr>
        <w:autoSpaceDE w:val="0"/>
        <w:autoSpaceDN w:val="0"/>
        <w:adjustRightInd w:val="0"/>
        <w:jc w:val="center"/>
        <w:rPr>
          <w:sz w:val="18"/>
          <w:szCs w:val="18"/>
        </w:rPr>
      </w:pPr>
      <w:r w:rsidRPr="00401319">
        <w:rPr>
          <w:sz w:val="18"/>
          <w:szCs w:val="18"/>
        </w:rPr>
        <w:t>ПЕРЕЧЕНЬ ДОКУМЕНТОВ НЕОБХОДИМЫЙ УЧАСТНИКАМ ЯРМАРКИ ДЛЯ ПРОДАЖИ ТОВАРОВ (ВЫПОЛНЕНИЯ РАБОТ, ОКАЗАНИЯ УСЛУГ).</w:t>
      </w:r>
    </w:p>
    <w:p w:rsidR="00401319" w:rsidRPr="00401319" w:rsidRDefault="00401319" w:rsidP="00AF58B2">
      <w:pPr>
        <w:autoSpaceDE w:val="0"/>
        <w:autoSpaceDN w:val="0"/>
        <w:adjustRightInd w:val="0"/>
        <w:ind w:left="0" w:firstLine="540"/>
        <w:jc w:val="center"/>
        <w:rPr>
          <w:sz w:val="18"/>
          <w:szCs w:val="18"/>
        </w:rPr>
      </w:pPr>
    </w:p>
    <w:p w:rsidR="00401319" w:rsidRPr="00401319" w:rsidRDefault="00401319" w:rsidP="00401319">
      <w:pPr>
        <w:autoSpaceDE w:val="0"/>
        <w:autoSpaceDN w:val="0"/>
        <w:adjustRightInd w:val="0"/>
        <w:ind w:left="0" w:firstLine="540"/>
        <w:rPr>
          <w:sz w:val="18"/>
          <w:szCs w:val="18"/>
        </w:rPr>
      </w:pPr>
      <w:r w:rsidRPr="00401319">
        <w:rPr>
          <w:sz w:val="18"/>
          <w:szCs w:val="18"/>
        </w:rPr>
        <w:t>5.1. Для продажи товаров (выполнения работ, оказания услуг) участники ярмарки должны иметь при себе следующие документы:</w:t>
      </w:r>
    </w:p>
    <w:p w:rsidR="00401319" w:rsidRPr="00401319" w:rsidRDefault="00401319" w:rsidP="00401319">
      <w:pPr>
        <w:autoSpaceDE w:val="0"/>
        <w:autoSpaceDN w:val="0"/>
        <w:adjustRightInd w:val="0"/>
        <w:ind w:left="0" w:firstLine="540"/>
        <w:rPr>
          <w:sz w:val="18"/>
          <w:szCs w:val="18"/>
        </w:rPr>
      </w:pPr>
      <w:r w:rsidRPr="00401319">
        <w:rPr>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401319" w:rsidRPr="00401319" w:rsidRDefault="00401319" w:rsidP="00401319">
      <w:pPr>
        <w:autoSpaceDE w:val="0"/>
        <w:autoSpaceDN w:val="0"/>
        <w:adjustRightInd w:val="0"/>
        <w:ind w:left="0" w:firstLine="540"/>
        <w:rPr>
          <w:sz w:val="18"/>
          <w:szCs w:val="18"/>
        </w:rPr>
      </w:pPr>
      <w:r w:rsidRPr="00401319">
        <w:rPr>
          <w:sz w:val="18"/>
          <w:szCs w:val="18"/>
        </w:rPr>
        <w:t>5.1.2.  копии сертификатов качества на реализуемую продукцию;</w:t>
      </w: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5.1.3. копию документа, </w:t>
      </w:r>
      <w:proofErr w:type="gramStart"/>
      <w:r w:rsidRPr="00401319">
        <w:rPr>
          <w:sz w:val="18"/>
          <w:szCs w:val="18"/>
        </w:rPr>
        <w:t>подтверждающий</w:t>
      </w:r>
      <w:proofErr w:type="gramEnd"/>
      <w:r w:rsidRPr="00401319">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401319" w:rsidRPr="00401319" w:rsidRDefault="00401319" w:rsidP="00401319">
      <w:pPr>
        <w:autoSpaceDE w:val="0"/>
        <w:autoSpaceDN w:val="0"/>
        <w:adjustRightInd w:val="0"/>
        <w:ind w:left="0" w:firstLine="540"/>
        <w:rPr>
          <w:sz w:val="18"/>
          <w:szCs w:val="18"/>
        </w:rPr>
      </w:pPr>
      <w:r w:rsidRPr="00401319">
        <w:rPr>
          <w:sz w:val="18"/>
          <w:szCs w:val="18"/>
        </w:rPr>
        <w:t>5.1.4.  копию паспорта или иной документ, удостоверяющий личность (для физических лиц).</w:t>
      </w:r>
    </w:p>
    <w:p w:rsidR="00401319" w:rsidRPr="00401319" w:rsidRDefault="00401319" w:rsidP="00401319">
      <w:pPr>
        <w:autoSpaceDE w:val="0"/>
        <w:autoSpaceDN w:val="0"/>
        <w:adjustRightInd w:val="0"/>
        <w:ind w:left="0" w:firstLine="540"/>
        <w:rPr>
          <w:sz w:val="18"/>
          <w:szCs w:val="18"/>
        </w:rPr>
      </w:pPr>
    </w:p>
    <w:p w:rsidR="00401319" w:rsidRPr="00401319" w:rsidRDefault="00AF58B2" w:rsidP="00AF58B2">
      <w:pPr>
        <w:numPr>
          <w:ilvl w:val="0"/>
          <w:numId w:val="36"/>
        </w:numPr>
        <w:autoSpaceDE w:val="0"/>
        <w:autoSpaceDN w:val="0"/>
        <w:adjustRightInd w:val="0"/>
        <w:jc w:val="center"/>
        <w:rPr>
          <w:sz w:val="18"/>
          <w:szCs w:val="18"/>
        </w:rPr>
      </w:pPr>
      <w:r w:rsidRPr="00401319">
        <w:rPr>
          <w:sz w:val="18"/>
          <w:szCs w:val="18"/>
        </w:rPr>
        <w:t>ПОРЯДОК ПРЕДОСТАВЛЕНИЯ МЕСТ ДЛЯ ПРОДАЖИ ТОВАРОВ НА ЯРМАРКЕ</w:t>
      </w:r>
    </w:p>
    <w:p w:rsidR="00401319" w:rsidRPr="00401319" w:rsidRDefault="00401319" w:rsidP="00401319">
      <w:pPr>
        <w:autoSpaceDE w:val="0"/>
        <w:autoSpaceDN w:val="0"/>
        <w:adjustRightInd w:val="0"/>
        <w:ind w:left="0" w:firstLine="540"/>
        <w:rPr>
          <w:sz w:val="18"/>
          <w:szCs w:val="18"/>
        </w:rPr>
      </w:pP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6.1. Общее количество мест для продажи товаров (выполнения работ, оказания услуг) устанавливается схемой размещения торговых мест.    </w:t>
      </w: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6.2. Плата за предоставления оборудования торговых мест не устанавливается. </w:t>
      </w:r>
    </w:p>
    <w:p w:rsidR="00401319" w:rsidRPr="00401319" w:rsidRDefault="00401319" w:rsidP="00401319">
      <w:pPr>
        <w:autoSpaceDE w:val="0"/>
        <w:autoSpaceDN w:val="0"/>
        <w:adjustRightInd w:val="0"/>
        <w:ind w:left="0" w:firstLine="540"/>
        <w:rPr>
          <w:sz w:val="18"/>
          <w:szCs w:val="18"/>
        </w:rPr>
      </w:pPr>
      <w:r w:rsidRPr="00401319">
        <w:rPr>
          <w:sz w:val="18"/>
          <w:szCs w:val="18"/>
        </w:rPr>
        <w:t>6.3. Участниками ярмарки могут являться лица, указанные в п.2.6 настоящего Порядка.</w:t>
      </w:r>
    </w:p>
    <w:p w:rsidR="00401319" w:rsidRPr="00401319" w:rsidRDefault="00401319" w:rsidP="00401319">
      <w:pPr>
        <w:autoSpaceDE w:val="0"/>
        <w:autoSpaceDN w:val="0"/>
        <w:adjustRightInd w:val="0"/>
        <w:ind w:left="0" w:firstLine="540"/>
        <w:rPr>
          <w:sz w:val="18"/>
          <w:szCs w:val="18"/>
        </w:rPr>
      </w:pPr>
      <w:r w:rsidRPr="00401319">
        <w:rPr>
          <w:sz w:val="18"/>
          <w:szCs w:val="18"/>
        </w:rPr>
        <w:t>6.4. Желающие получить место на ярмарке направляет организатору ярмарки заявление по форме установленной Приложением 2 к настоящему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401319" w:rsidRPr="00401319" w:rsidRDefault="00401319" w:rsidP="00401319">
      <w:pPr>
        <w:autoSpaceDE w:val="0"/>
        <w:autoSpaceDN w:val="0"/>
        <w:adjustRightInd w:val="0"/>
        <w:ind w:left="0" w:firstLine="540"/>
        <w:rPr>
          <w:sz w:val="18"/>
          <w:szCs w:val="18"/>
        </w:rPr>
      </w:pPr>
      <w:r w:rsidRPr="00401319">
        <w:rPr>
          <w:sz w:val="18"/>
          <w:szCs w:val="18"/>
        </w:rPr>
        <w:t>6.5.  Срок подачи заявления с 06.02.2023г.  по 15.02.2023г.</w:t>
      </w:r>
    </w:p>
    <w:p w:rsidR="00401319" w:rsidRPr="00401319" w:rsidRDefault="00401319" w:rsidP="00401319">
      <w:pPr>
        <w:autoSpaceDE w:val="0"/>
        <w:autoSpaceDN w:val="0"/>
        <w:adjustRightInd w:val="0"/>
        <w:ind w:left="0" w:firstLine="540"/>
        <w:rPr>
          <w:sz w:val="18"/>
          <w:szCs w:val="18"/>
        </w:rPr>
      </w:pPr>
      <w:r w:rsidRPr="00401319">
        <w:rPr>
          <w:sz w:val="18"/>
          <w:szCs w:val="18"/>
        </w:rPr>
        <w:t>6.6. Организатор ярмарки в течени</w:t>
      </w:r>
      <w:proofErr w:type="gramStart"/>
      <w:r w:rsidRPr="00401319">
        <w:rPr>
          <w:sz w:val="18"/>
          <w:szCs w:val="18"/>
        </w:rPr>
        <w:t>и</w:t>
      </w:r>
      <w:proofErr w:type="gramEnd"/>
      <w:r w:rsidRPr="00401319">
        <w:rPr>
          <w:sz w:val="18"/>
          <w:szCs w:val="18"/>
        </w:rPr>
        <w:t xml:space="preserve"> 1 дня рассматривает поступившие заявления и выдает участнику разрешение на участие в ярмарке по форме Приложения 2 к настоящему Порядку, либо мотивированное уведомление об отказе.</w:t>
      </w:r>
    </w:p>
    <w:p w:rsidR="00401319" w:rsidRPr="00401319" w:rsidRDefault="00401319" w:rsidP="00401319">
      <w:pPr>
        <w:autoSpaceDE w:val="0"/>
        <w:autoSpaceDN w:val="0"/>
        <w:adjustRightInd w:val="0"/>
        <w:ind w:left="0" w:firstLine="540"/>
        <w:rPr>
          <w:sz w:val="18"/>
          <w:szCs w:val="18"/>
        </w:rPr>
      </w:pPr>
      <w:r w:rsidRPr="00401319">
        <w:rPr>
          <w:sz w:val="18"/>
          <w:szCs w:val="18"/>
        </w:rPr>
        <w:t>6.7. Основанием для отказа могут являться:</w:t>
      </w:r>
    </w:p>
    <w:p w:rsidR="00401319" w:rsidRPr="00401319" w:rsidRDefault="00401319" w:rsidP="00401319">
      <w:pPr>
        <w:autoSpaceDE w:val="0"/>
        <w:autoSpaceDN w:val="0"/>
        <w:adjustRightInd w:val="0"/>
        <w:ind w:left="0" w:firstLine="540"/>
        <w:rPr>
          <w:sz w:val="18"/>
          <w:szCs w:val="18"/>
        </w:rPr>
      </w:pPr>
      <w:r w:rsidRPr="00401319">
        <w:rPr>
          <w:sz w:val="18"/>
          <w:szCs w:val="18"/>
        </w:rPr>
        <w:t>6.7.1.  Нарушение формы подачи заявления;</w:t>
      </w:r>
    </w:p>
    <w:p w:rsidR="00401319" w:rsidRPr="00401319" w:rsidRDefault="00401319" w:rsidP="00401319">
      <w:pPr>
        <w:autoSpaceDE w:val="0"/>
        <w:autoSpaceDN w:val="0"/>
        <w:adjustRightInd w:val="0"/>
        <w:ind w:left="0" w:firstLine="540"/>
        <w:rPr>
          <w:sz w:val="18"/>
          <w:szCs w:val="18"/>
        </w:rPr>
      </w:pPr>
      <w:r w:rsidRPr="00401319">
        <w:rPr>
          <w:sz w:val="18"/>
          <w:szCs w:val="18"/>
        </w:rPr>
        <w:t>6.7.2.  Нарушение сроков подачи заявления;</w:t>
      </w:r>
    </w:p>
    <w:p w:rsidR="00401319" w:rsidRPr="00401319" w:rsidRDefault="00401319" w:rsidP="00401319">
      <w:pPr>
        <w:autoSpaceDE w:val="0"/>
        <w:autoSpaceDN w:val="0"/>
        <w:adjustRightInd w:val="0"/>
        <w:ind w:left="0" w:firstLine="540"/>
        <w:rPr>
          <w:sz w:val="18"/>
          <w:szCs w:val="18"/>
        </w:rPr>
      </w:pPr>
      <w:r w:rsidRPr="00401319">
        <w:rPr>
          <w:sz w:val="18"/>
          <w:szCs w:val="18"/>
        </w:rPr>
        <w:t>6.7.3.  Отсутствие документов, указанных в пункте 6.4;</w:t>
      </w:r>
    </w:p>
    <w:p w:rsidR="00401319" w:rsidRPr="00401319" w:rsidRDefault="00401319" w:rsidP="00401319">
      <w:pPr>
        <w:autoSpaceDE w:val="0"/>
        <w:autoSpaceDN w:val="0"/>
        <w:adjustRightInd w:val="0"/>
        <w:ind w:left="0" w:firstLine="540"/>
        <w:rPr>
          <w:sz w:val="18"/>
          <w:szCs w:val="18"/>
        </w:rPr>
      </w:pPr>
      <w:r w:rsidRPr="00401319">
        <w:rPr>
          <w:sz w:val="18"/>
          <w:szCs w:val="18"/>
        </w:rPr>
        <w:t>6.7.4. Отсутствие на момент подачи заявления свободных мест на ярмарке;</w:t>
      </w:r>
    </w:p>
    <w:p w:rsidR="00401319" w:rsidRPr="00401319" w:rsidRDefault="00401319" w:rsidP="00401319">
      <w:pPr>
        <w:autoSpaceDE w:val="0"/>
        <w:autoSpaceDN w:val="0"/>
        <w:adjustRightInd w:val="0"/>
        <w:ind w:left="0" w:firstLine="540"/>
        <w:rPr>
          <w:sz w:val="18"/>
          <w:szCs w:val="18"/>
        </w:rPr>
      </w:pPr>
      <w:r w:rsidRPr="00401319">
        <w:rPr>
          <w:sz w:val="18"/>
          <w:szCs w:val="18"/>
        </w:rPr>
        <w:t>6.7.5. Перечень товаров, предложенных к реализации, не соответствует перечню, установленному в разделе 4 настоящего Порядка.</w:t>
      </w:r>
    </w:p>
    <w:p w:rsidR="00401319" w:rsidRPr="00401319" w:rsidRDefault="00401319" w:rsidP="00401319">
      <w:pPr>
        <w:autoSpaceDE w:val="0"/>
        <w:autoSpaceDN w:val="0"/>
        <w:adjustRightInd w:val="0"/>
        <w:ind w:left="0" w:firstLine="540"/>
        <w:rPr>
          <w:sz w:val="18"/>
          <w:szCs w:val="18"/>
        </w:rPr>
      </w:pPr>
    </w:p>
    <w:p w:rsidR="00401319" w:rsidRPr="00401319" w:rsidRDefault="00401319" w:rsidP="00AF58B2">
      <w:pPr>
        <w:numPr>
          <w:ilvl w:val="0"/>
          <w:numId w:val="36"/>
        </w:numPr>
        <w:autoSpaceDE w:val="0"/>
        <w:autoSpaceDN w:val="0"/>
        <w:adjustRightInd w:val="0"/>
        <w:jc w:val="center"/>
        <w:rPr>
          <w:sz w:val="18"/>
          <w:szCs w:val="18"/>
        </w:rPr>
      </w:pPr>
      <w:r w:rsidRPr="00401319">
        <w:rPr>
          <w:sz w:val="18"/>
          <w:szCs w:val="18"/>
        </w:rPr>
        <w:t>ОТВЕТСТВЕННОСТЬ ЗА НАРУШЕНИЕ ПОРЯДКА</w:t>
      </w:r>
    </w:p>
    <w:p w:rsidR="00401319" w:rsidRPr="00401319" w:rsidRDefault="00401319" w:rsidP="00401319">
      <w:pPr>
        <w:autoSpaceDE w:val="0"/>
        <w:autoSpaceDN w:val="0"/>
        <w:adjustRightInd w:val="0"/>
        <w:ind w:left="0" w:firstLine="540"/>
        <w:rPr>
          <w:sz w:val="18"/>
          <w:szCs w:val="18"/>
        </w:rPr>
      </w:pPr>
    </w:p>
    <w:p w:rsidR="00401319" w:rsidRPr="00401319" w:rsidRDefault="00401319" w:rsidP="00401319">
      <w:pPr>
        <w:autoSpaceDE w:val="0"/>
        <w:autoSpaceDN w:val="0"/>
        <w:adjustRightInd w:val="0"/>
        <w:ind w:left="0" w:firstLine="540"/>
        <w:rPr>
          <w:sz w:val="18"/>
          <w:szCs w:val="18"/>
        </w:rPr>
      </w:pPr>
      <w:r w:rsidRPr="00401319">
        <w:rPr>
          <w:sz w:val="18"/>
          <w:szCs w:val="18"/>
        </w:rPr>
        <w:t xml:space="preserve">7.1. </w:t>
      </w:r>
      <w:proofErr w:type="gramStart"/>
      <w:r w:rsidRPr="00401319">
        <w:rPr>
          <w:sz w:val="18"/>
          <w:szCs w:val="18"/>
        </w:rPr>
        <w:t>Контроль за</w:t>
      </w:r>
      <w:proofErr w:type="gramEnd"/>
      <w:r w:rsidRPr="00401319">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401319" w:rsidRPr="00401319" w:rsidRDefault="00401319" w:rsidP="00401319">
      <w:pPr>
        <w:autoSpaceDE w:val="0"/>
        <w:autoSpaceDN w:val="0"/>
        <w:adjustRightInd w:val="0"/>
        <w:ind w:left="0" w:firstLine="540"/>
        <w:rPr>
          <w:sz w:val="18"/>
          <w:szCs w:val="18"/>
        </w:rPr>
      </w:pPr>
      <w:r w:rsidRPr="00401319">
        <w:rPr>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401319" w:rsidRPr="00401319" w:rsidRDefault="00401319" w:rsidP="00401319">
      <w:pPr>
        <w:autoSpaceDE w:val="0"/>
        <w:autoSpaceDN w:val="0"/>
        <w:adjustRightInd w:val="0"/>
        <w:ind w:left="0" w:firstLine="540"/>
        <w:rPr>
          <w:sz w:val="18"/>
          <w:szCs w:val="18"/>
        </w:rPr>
      </w:pPr>
    </w:p>
    <w:p w:rsidR="00401319" w:rsidRPr="00401319" w:rsidRDefault="00401319" w:rsidP="00401319">
      <w:pPr>
        <w:autoSpaceDE w:val="0"/>
        <w:autoSpaceDN w:val="0"/>
        <w:adjustRightInd w:val="0"/>
        <w:ind w:left="0" w:firstLine="540"/>
        <w:rPr>
          <w:sz w:val="18"/>
          <w:szCs w:val="18"/>
        </w:rPr>
      </w:pPr>
    </w:p>
    <w:p w:rsidR="00401319" w:rsidRPr="00A42F1B" w:rsidRDefault="00401319" w:rsidP="00A42F1B">
      <w:pPr>
        <w:autoSpaceDE w:val="0"/>
        <w:autoSpaceDN w:val="0"/>
        <w:adjustRightInd w:val="0"/>
        <w:ind w:left="0" w:firstLine="540"/>
        <w:jc w:val="right"/>
        <w:rPr>
          <w:i/>
          <w:sz w:val="18"/>
          <w:szCs w:val="18"/>
        </w:rPr>
      </w:pPr>
      <w:r w:rsidRPr="00A42F1B">
        <w:rPr>
          <w:i/>
          <w:sz w:val="18"/>
          <w:szCs w:val="18"/>
        </w:rPr>
        <w:t>Начальник отдела МЗ и РМП                                                            Е.Н. Дубровина</w:t>
      </w:r>
    </w:p>
    <w:p w:rsidR="00401319" w:rsidRPr="00401319" w:rsidRDefault="00401319" w:rsidP="00401319">
      <w:pPr>
        <w:autoSpaceDE w:val="0"/>
        <w:autoSpaceDN w:val="0"/>
        <w:adjustRightInd w:val="0"/>
        <w:ind w:left="0" w:firstLine="540"/>
        <w:rPr>
          <w:sz w:val="18"/>
          <w:szCs w:val="18"/>
        </w:rPr>
      </w:pPr>
    </w:p>
    <w:p w:rsidR="00401319" w:rsidRPr="00401319" w:rsidRDefault="00401319" w:rsidP="00401319">
      <w:pPr>
        <w:autoSpaceDE w:val="0"/>
        <w:autoSpaceDN w:val="0"/>
        <w:adjustRightInd w:val="0"/>
        <w:ind w:left="0" w:firstLine="540"/>
        <w:rPr>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E90DBE" w:rsidRDefault="00E90DBE" w:rsidP="00AF58B2">
      <w:pPr>
        <w:autoSpaceDE w:val="0"/>
        <w:autoSpaceDN w:val="0"/>
        <w:adjustRightInd w:val="0"/>
        <w:ind w:left="0" w:firstLine="540"/>
        <w:jc w:val="right"/>
        <w:rPr>
          <w:i/>
          <w:sz w:val="18"/>
          <w:szCs w:val="18"/>
        </w:rPr>
      </w:pPr>
    </w:p>
    <w:p w:rsidR="00AF58B2" w:rsidRPr="00AF58B2" w:rsidRDefault="00AF58B2" w:rsidP="00AF58B2">
      <w:pPr>
        <w:autoSpaceDE w:val="0"/>
        <w:autoSpaceDN w:val="0"/>
        <w:adjustRightInd w:val="0"/>
        <w:ind w:left="0" w:firstLine="540"/>
        <w:jc w:val="right"/>
        <w:rPr>
          <w:i/>
          <w:sz w:val="18"/>
          <w:szCs w:val="18"/>
        </w:rPr>
      </w:pPr>
      <w:r w:rsidRPr="00AF58B2">
        <w:rPr>
          <w:i/>
          <w:sz w:val="18"/>
          <w:szCs w:val="18"/>
        </w:rPr>
        <w:t xml:space="preserve">Приложение 1 </w:t>
      </w:r>
    </w:p>
    <w:p w:rsidR="00AF58B2" w:rsidRPr="00AF58B2" w:rsidRDefault="00AF58B2" w:rsidP="00AF58B2">
      <w:pPr>
        <w:autoSpaceDE w:val="0"/>
        <w:autoSpaceDN w:val="0"/>
        <w:adjustRightInd w:val="0"/>
        <w:ind w:left="0" w:firstLine="540"/>
        <w:jc w:val="right"/>
        <w:rPr>
          <w:i/>
          <w:sz w:val="18"/>
          <w:szCs w:val="18"/>
        </w:rPr>
      </w:pPr>
      <w:r w:rsidRPr="00AF58B2">
        <w:rPr>
          <w:i/>
          <w:sz w:val="18"/>
          <w:szCs w:val="18"/>
        </w:rPr>
        <w:t>к Порядку организации универсальной,</w:t>
      </w:r>
    </w:p>
    <w:p w:rsidR="00AF58B2" w:rsidRPr="00AF58B2" w:rsidRDefault="00AF58B2" w:rsidP="00AF58B2">
      <w:pPr>
        <w:autoSpaceDE w:val="0"/>
        <w:autoSpaceDN w:val="0"/>
        <w:adjustRightInd w:val="0"/>
        <w:ind w:left="0" w:firstLine="540"/>
        <w:jc w:val="right"/>
        <w:rPr>
          <w:i/>
          <w:sz w:val="18"/>
          <w:szCs w:val="18"/>
        </w:rPr>
      </w:pPr>
      <w:r w:rsidRPr="00AF58B2">
        <w:rPr>
          <w:i/>
          <w:sz w:val="18"/>
          <w:szCs w:val="18"/>
        </w:rPr>
        <w:t>праздничной ярмарки, посвященной</w:t>
      </w:r>
    </w:p>
    <w:p w:rsidR="00AF58B2" w:rsidRPr="00AF58B2" w:rsidRDefault="00AF58B2" w:rsidP="00AF58B2">
      <w:pPr>
        <w:autoSpaceDE w:val="0"/>
        <w:autoSpaceDN w:val="0"/>
        <w:adjustRightInd w:val="0"/>
        <w:ind w:left="0" w:firstLine="540"/>
        <w:jc w:val="right"/>
        <w:rPr>
          <w:i/>
          <w:sz w:val="18"/>
          <w:szCs w:val="18"/>
        </w:rPr>
      </w:pPr>
      <w:r w:rsidRPr="00AF58B2">
        <w:rPr>
          <w:i/>
          <w:sz w:val="18"/>
          <w:szCs w:val="18"/>
        </w:rPr>
        <w:t>проведению народного гуляния «Масленица»</w:t>
      </w:r>
    </w:p>
    <w:p w:rsidR="00AF58B2" w:rsidRPr="00AF58B2" w:rsidRDefault="00AF58B2" w:rsidP="00AF58B2">
      <w:pPr>
        <w:autoSpaceDE w:val="0"/>
        <w:autoSpaceDN w:val="0"/>
        <w:adjustRightInd w:val="0"/>
        <w:ind w:left="0" w:firstLine="540"/>
        <w:rPr>
          <w:sz w:val="18"/>
          <w:szCs w:val="18"/>
        </w:rPr>
      </w:pPr>
    </w:p>
    <w:p w:rsidR="00AF58B2" w:rsidRPr="00AF58B2" w:rsidRDefault="00AF58B2" w:rsidP="00AF58B2">
      <w:pPr>
        <w:autoSpaceDE w:val="0"/>
        <w:autoSpaceDN w:val="0"/>
        <w:adjustRightInd w:val="0"/>
        <w:ind w:left="0" w:firstLine="540"/>
        <w:rPr>
          <w:sz w:val="18"/>
          <w:szCs w:val="18"/>
        </w:rPr>
      </w:pPr>
    </w:p>
    <w:p w:rsidR="00AF58B2" w:rsidRPr="00AF58B2" w:rsidRDefault="00AF58B2" w:rsidP="00AF58B2">
      <w:pPr>
        <w:autoSpaceDE w:val="0"/>
        <w:autoSpaceDN w:val="0"/>
        <w:adjustRightInd w:val="0"/>
        <w:ind w:left="0" w:firstLine="540"/>
        <w:jc w:val="center"/>
        <w:rPr>
          <w:sz w:val="18"/>
          <w:szCs w:val="18"/>
        </w:rPr>
      </w:pPr>
      <w:r w:rsidRPr="00AF58B2">
        <w:rPr>
          <w:sz w:val="18"/>
          <w:szCs w:val="18"/>
        </w:rPr>
        <w:t>Схема размещения торговых мест для продажи товаров</w:t>
      </w:r>
    </w:p>
    <w:p w:rsidR="00401319" w:rsidRPr="00401319" w:rsidRDefault="00401319" w:rsidP="00401319">
      <w:pPr>
        <w:autoSpaceDE w:val="0"/>
        <w:autoSpaceDN w:val="0"/>
        <w:adjustRightInd w:val="0"/>
        <w:ind w:left="0" w:firstLine="540"/>
        <w:rPr>
          <w:sz w:val="18"/>
          <w:szCs w:val="18"/>
        </w:rPr>
      </w:pPr>
    </w:p>
    <w:p w:rsidR="00401319" w:rsidRPr="00401319" w:rsidRDefault="00401319" w:rsidP="00401319">
      <w:pPr>
        <w:autoSpaceDE w:val="0"/>
        <w:autoSpaceDN w:val="0"/>
        <w:adjustRightInd w:val="0"/>
        <w:ind w:left="0" w:firstLine="540"/>
        <w:rPr>
          <w:sz w:val="18"/>
          <w:szCs w:val="18"/>
        </w:rPr>
      </w:pPr>
    </w:p>
    <w:p w:rsidR="00401319" w:rsidRPr="00401319" w:rsidRDefault="00C6719F" w:rsidP="00401319">
      <w:pPr>
        <w:autoSpaceDE w:val="0"/>
        <w:autoSpaceDN w:val="0"/>
        <w:adjustRightInd w:val="0"/>
        <w:ind w:left="0" w:firstLine="540"/>
        <w:rPr>
          <w:sz w:val="18"/>
          <w:szCs w:val="18"/>
        </w:rPr>
      </w:pPr>
      <w:r>
        <w:rPr>
          <w:noProof/>
          <w:sz w:val="18"/>
          <w:szCs w:val="18"/>
        </w:rPr>
        <w:drawing>
          <wp:inline distT="0" distB="0" distL="0" distR="0" wp14:anchorId="7CFBE7DA">
            <wp:extent cx="6120581" cy="62680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581" cy="6268064"/>
                    </a:xfrm>
                    <a:prstGeom prst="rect">
                      <a:avLst/>
                    </a:prstGeom>
                    <a:noFill/>
                  </pic:spPr>
                </pic:pic>
              </a:graphicData>
            </a:graphic>
          </wp:inline>
        </w:drawing>
      </w:r>
    </w:p>
    <w:p w:rsidR="00401319" w:rsidRPr="00401319" w:rsidRDefault="00401319" w:rsidP="00401319">
      <w:pPr>
        <w:autoSpaceDE w:val="0"/>
        <w:autoSpaceDN w:val="0"/>
        <w:adjustRightInd w:val="0"/>
        <w:ind w:left="0" w:firstLine="540"/>
        <w:rPr>
          <w:sz w:val="18"/>
          <w:szCs w:val="18"/>
        </w:rPr>
      </w:pPr>
    </w:p>
    <w:p w:rsidR="00993698" w:rsidRDefault="00993698" w:rsidP="00C6719F">
      <w:pPr>
        <w:autoSpaceDE w:val="0"/>
        <w:autoSpaceDN w:val="0"/>
        <w:adjustRightInd w:val="0"/>
        <w:ind w:left="0" w:firstLine="540"/>
        <w:jc w:val="right"/>
        <w:rPr>
          <w:i/>
          <w:sz w:val="18"/>
          <w:szCs w:val="18"/>
        </w:rPr>
      </w:pPr>
    </w:p>
    <w:p w:rsidR="00993698" w:rsidRDefault="00993698" w:rsidP="00C6719F">
      <w:pPr>
        <w:autoSpaceDE w:val="0"/>
        <w:autoSpaceDN w:val="0"/>
        <w:adjustRightInd w:val="0"/>
        <w:ind w:left="0" w:firstLine="540"/>
        <w:jc w:val="right"/>
        <w:rPr>
          <w:i/>
          <w:sz w:val="18"/>
          <w:szCs w:val="18"/>
        </w:rPr>
      </w:pPr>
    </w:p>
    <w:p w:rsidR="00993698" w:rsidRDefault="00993698" w:rsidP="00C6719F">
      <w:pPr>
        <w:autoSpaceDE w:val="0"/>
        <w:autoSpaceDN w:val="0"/>
        <w:adjustRightInd w:val="0"/>
        <w:ind w:left="0" w:firstLine="540"/>
        <w:jc w:val="right"/>
        <w:rPr>
          <w:i/>
          <w:sz w:val="18"/>
          <w:szCs w:val="18"/>
        </w:rPr>
      </w:pPr>
    </w:p>
    <w:p w:rsidR="00993698" w:rsidRDefault="00993698" w:rsidP="00C6719F">
      <w:pPr>
        <w:autoSpaceDE w:val="0"/>
        <w:autoSpaceDN w:val="0"/>
        <w:adjustRightInd w:val="0"/>
        <w:ind w:left="0" w:firstLine="540"/>
        <w:jc w:val="right"/>
        <w:rPr>
          <w:i/>
          <w:sz w:val="18"/>
          <w:szCs w:val="18"/>
        </w:rPr>
      </w:pPr>
    </w:p>
    <w:p w:rsidR="00993698" w:rsidRDefault="00993698" w:rsidP="00C6719F">
      <w:pPr>
        <w:autoSpaceDE w:val="0"/>
        <w:autoSpaceDN w:val="0"/>
        <w:adjustRightInd w:val="0"/>
        <w:ind w:left="0" w:firstLine="540"/>
        <w:jc w:val="right"/>
        <w:rPr>
          <w:i/>
          <w:sz w:val="18"/>
          <w:szCs w:val="18"/>
        </w:rPr>
      </w:pPr>
    </w:p>
    <w:p w:rsidR="00993698" w:rsidRDefault="00993698" w:rsidP="00C6719F">
      <w:pPr>
        <w:autoSpaceDE w:val="0"/>
        <w:autoSpaceDN w:val="0"/>
        <w:adjustRightInd w:val="0"/>
        <w:ind w:left="0" w:firstLine="540"/>
        <w:jc w:val="right"/>
        <w:rPr>
          <w:i/>
          <w:sz w:val="18"/>
          <w:szCs w:val="18"/>
        </w:rPr>
      </w:pPr>
    </w:p>
    <w:p w:rsidR="00993698" w:rsidRDefault="00993698" w:rsidP="00C6719F">
      <w:pPr>
        <w:autoSpaceDE w:val="0"/>
        <w:autoSpaceDN w:val="0"/>
        <w:adjustRightInd w:val="0"/>
        <w:ind w:left="0" w:firstLine="540"/>
        <w:jc w:val="right"/>
        <w:rPr>
          <w:i/>
          <w:sz w:val="18"/>
          <w:szCs w:val="18"/>
        </w:rPr>
      </w:pPr>
    </w:p>
    <w:p w:rsidR="00993698" w:rsidRDefault="00993698" w:rsidP="00C6719F">
      <w:pPr>
        <w:autoSpaceDE w:val="0"/>
        <w:autoSpaceDN w:val="0"/>
        <w:adjustRightInd w:val="0"/>
        <w:ind w:left="0" w:firstLine="540"/>
        <w:jc w:val="right"/>
        <w:rPr>
          <w:i/>
          <w:sz w:val="18"/>
          <w:szCs w:val="18"/>
        </w:rPr>
      </w:pPr>
    </w:p>
    <w:p w:rsidR="00993698" w:rsidRDefault="00993698" w:rsidP="00C6719F">
      <w:pPr>
        <w:autoSpaceDE w:val="0"/>
        <w:autoSpaceDN w:val="0"/>
        <w:adjustRightInd w:val="0"/>
        <w:ind w:left="0" w:firstLine="540"/>
        <w:jc w:val="right"/>
        <w:rPr>
          <w:i/>
          <w:sz w:val="18"/>
          <w:szCs w:val="18"/>
        </w:rPr>
      </w:pPr>
    </w:p>
    <w:p w:rsidR="00993698" w:rsidRDefault="00993698" w:rsidP="00C6719F">
      <w:pPr>
        <w:autoSpaceDE w:val="0"/>
        <w:autoSpaceDN w:val="0"/>
        <w:adjustRightInd w:val="0"/>
        <w:ind w:left="0" w:firstLine="540"/>
        <w:jc w:val="right"/>
        <w:rPr>
          <w:i/>
          <w:sz w:val="18"/>
          <w:szCs w:val="18"/>
        </w:rPr>
      </w:pPr>
    </w:p>
    <w:p w:rsidR="00993698" w:rsidRDefault="00993698" w:rsidP="00C6719F">
      <w:pPr>
        <w:autoSpaceDE w:val="0"/>
        <w:autoSpaceDN w:val="0"/>
        <w:adjustRightInd w:val="0"/>
        <w:ind w:left="0" w:firstLine="540"/>
        <w:jc w:val="right"/>
        <w:rPr>
          <w:i/>
          <w:sz w:val="18"/>
          <w:szCs w:val="18"/>
        </w:rPr>
      </w:pPr>
    </w:p>
    <w:p w:rsidR="00C6719F" w:rsidRPr="00C6719F" w:rsidRDefault="00C6719F" w:rsidP="00C6719F">
      <w:pPr>
        <w:autoSpaceDE w:val="0"/>
        <w:autoSpaceDN w:val="0"/>
        <w:adjustRightInd w:val="0"/>
        <w:ind w:left="0" w:firstLine="540"/>
        <w:jc w:val="right"/>
        <w:rPr>
          <w:i/>
          <w:sz w:val="18"/>
          <w:szCs w:val="18"/>
        </w:rPr>
      </w:pPr>
      <w:r w:rsidRPr="00C6719F">
        <w:rPr>
          <w:i/>
          <w:sz w:val="18"/>
          <w:szCs w:val="18"/>
        </w:rPr>
        <w:t xml:space="preserve">Приложение 2 </w:t>
      </w:r>
    </w:p>
    <w:p w:rsidR="00C6719F" w:rsidRPr="00C6719F" w:rsidRDefault="00C6719F" w:rsidP="00C6719F">
      <w:pPr>
        <w:autoSpaceDE w:val="0"/>
        <w:autoSpaceDN w:val="0"/>
        <w:adjustRightInd w:val="0"/>
        <w:ind w:left="0" w:firstLine="540"/>
        <w:jc w:val="right"/>
        <w:rPr>
          <w:i/>
          <w:sz w:val="18"/>
          <w:szCs w:val="18"/>
        </w:rPr>
      </w:pPr>
      <w:r w:rsidRPr="00C6719F">
        <w:rPr>
          <w:i/>
          <w:sz w:val="18"/>
          <w:szCs w:val="18"/>
        </w:rPr>
        <w:t>к Порядку организации универсальной,</w:t>
      </w:r>
    </w:p>
    <w:p w:rsidR="00C6719F" w:rsidRPr="00C6719F" w:rsidRDefault="00C6719F" w:rsidP="00C6719F">
      <w:pPr>
        <w:autoSpaceDE w:val="0"/>
        <w:autoSpaceDN w:val="0"/>
        <w:adjustRightInd w:val="0"/>
        <w:ind w:left="0" w:firstLine="540"/>
        <w:jc w:val="right"/>
        <w:rPr>
          <w:i/>
          <w:sz w:val="18"/>
          <w:szCs w:val="18"/>
        </w:rPr>
      </w:pPr>
      <w:r w:rsidRPr="00C6719F">
        <w:rPr>
          <w:i/>
          <w:sz w:val="18"/>
          <w:szCs w:val="18"/>
        </w:rPr>
        <w:t>праздничной ярмарки, посвященной</w:t>
      </w:r>
    </w:p>
    <w:p w:rsidR="00C6719F" w:rsidRPr="00C6719F" w:rsidRDefault="00C6719F" w:rsidP="00C6719F">
      <w:pPr>
        <w:autoSpaceDE w:val="0"/>
        <w:autoSpaceDN w:val="0"/>
        <w:adjustRightInd w:val="0"/>
        <w:ind w:left="0" w:firstLine="540"/>
        <w:jc w:val="right"/>
        <w:rPr>
          <w:i/>
          <w:sz w:val="18"/>
          <w:szCs w:val="18"/>
        </w:rPr>
      </w:pPr>
      <w:r w:rsidRPr="00C6719F">
        <w:rPr>
          <w:i/>
          <w:sz w:val="18"/>
          <w:szCs w:val="18"/>
        </w:rPr>
        <w:t>проведению народного гуляния «Масленица»</w:t>
      </w:r>
    </w:p>
    <w:p w:rsidR="00C6719F" w:rsidRPr="00C6719F" w:rsidRDefault="00C6719F" w:rsidP="00C6719F">
      <w:pPr>
        <w:autoSpaceDE w:val="0"/>
        <w:autoSpaceDN w:val="0"/>
        <w:adjustRightInd w:val="0"/>
        <w:ind w:left="0" w:firstLine="540"/>
        <w:jc w:val="right"/>
        <w:rPr>
          <w:sz w:val="18"/>
          <w:szCs w:val="18"/>
        </w:rPr>
      </w:pPr>
    </w:p>
    <w:p w:rsidR="00C6719F" w:rsidRPr="00C6719F" w:rsidRDefault="00C6719F" w:rsidP="00C6719F">
      <w:pPr>
        <w:autoSpaceDE w:val="0"/>
        <w:autoSpaceDN w:val="0"/>
        <w:adjustRightInd w:val="0"/>
        <w:ind w:left="0" w:firstLine="540"/>
        <w:jc w:val="right"/>
        <w:rPr>
          <w:sz w:val="18"/>
          <w:szCs w:val="18"/>
        </w:rPr>
      </w:pPr>
    </w:p>
    <w:p w:rsidR="00C6719F" w:rsidRPr="00C6719F" w:rsidRDefault="00C6719F" w:rsidP="00C6719F">
      <w:pPr>
        <w:autoSpaceDE w:val="0"/>
        <w:autoSpaceDN w:val="0"/>
        <w:adjustRightInd w:val="0"/>
        <w:ind w:left="0" w:firstLine="540"/>
        <w:jc w:val="right"/>
        <w:rPr>
          <w:sz w:val="18"/>
          <w:szCs w:val="18"/>
        </w:rPr>
      </w:pPr>
      <w:r w:rsidRPr="00C6719F">
        <w:rPr>
          <w:sz w:val="18"/>
          <w:szCs w:val="18"/>
        </w:rPr>
        <w:t>Главе администрации</w:t>
      </w:r>
    </w:p>
    <w:p w:rsidR="00C6719F" w:rsidRPr="00C6719F" w:rsidRDefault="00C6719F" w:rsidP="00C6719F">
      <w:pPr>
        <w:autoSpaceDE w:val="0"/>
        <w:autoSpaceDN w:val="0"/>
        <w:adjustRightInd w:val="0"/>
        <w:ind w:left="0" w:firstLine="540"/>
        <w:jc w:val="right"/>
        <w:rPr>
          <w:sz w:val="18"/>
          <w:szCs w:val="18"/>
        </w:rPr>
      </w:pPr>
      <w:proofErr w:type="spellStart"/>
      <w:r w:rsidRPr="00C6719F">
        <w:rPr>
          <w:sz w:val="18"/>
          <w:szCs w:val="18"/>
        </w:rPr>
        <w:t>Хомутовского</w:t>
      </w:r>
      <w:proofErr w:type="spellEnd"/>
      <w:r w:rsidRPr="00C6719F">
        <w:rPr>
          <w:sz w:val="18"/>
          <w:szCs w:val="18"/>
        </w:rPr>
        <w:t xml:space="preserve"> муниципального образования</w:t>
      </w:r>
    </w:p>
    <w:p w:rsidR="00C6719F" w:rsidRPr="00C6719F" w:rsidRDefault="00C6719F" w:rsidP="00C6719F">
      <w:pPr>
        <w:autoSpaceDE w:val="0"/>
        <w:autoSpaceDN w:val="0"/>
        <w:adjustRightInd w:val="0"/>
        <w:ind w:left="0" w:firstLine="540"/>
        <w:jc w:val="right"/>
        <w:rPr>
          <w:sz w:val="18"/>
          <w:szCs w:val="18"/>
        </w:rPr>
      </w:pPr>
      <w:r w:rsidRPr="00C6719F">
        <w:rPr>
          <w:sz w:val="18"/>
          <w:szCs w:val="18"/>
        </w:rPr>
        <w:t>от____________________________________</w:t>
      </w:r>
    </w:p>
    <w:p w:rsidR="00C6719F" w:rsidRPr="00C6719F" w:rsidRDefault="00C6719F" w:rsidP="00C6719F">
      <w:pPr>
        <w:autoSpaceDE w:val="0"/>
        <w:autoSpaceDN w:val="0"/>
        <w:adjustRightInd w:val="0"/>
        <w:ind w:left="0" w:firstLine="540"/>
        <w:jc w:val="right"/>
        <w:rPr>
          <w:sz w:val="18"/>
          <w:szCs w:val="18"/>
        </w:rPr>
      </w:pPr>
      <w:r w:rsidRPr="00C6719F">
        <w:rPr>
          <w:sz w:val="18"/>
          <w:szCs w:val="18"/>
        </w:rPr>
        <w:t>адрес____________________________________</w:t>
      </w:r>
    </w:p>
    <w:p w:rsidR="00C6719F" w:rsidRPr="00C6719F" w:rsidRDefault="00C6719F" w:rsidP="00C6719F">
      <w:pPr>
        <w:autoSpaceDE w:val="0"/>
        <w:autoSpaceDN w:val="0"/>
        <w:adjustRightInd w:val="0"/>
        <w:ind w:left="0" w:firstLine="540"/>
        <w:jc w:val="right"/>
        <w:rPr>
          <w:sz w:val="18"/>
          <w:szCs w:val="18"/>
        </w:rPr>
      </w:pPr>
      <w:r w:rsidRPr="00C6719F">
        <w:rPr>
          <w:sz w:val="18"/>
          <w:szCs w:val="18"/>
        </w:rPr>
        <w:t>тел.______________________</w:t>
      </w:r>
    </w:p>
    <w:p w:rsidR="00C6719F" w:rsidRPr="00C6719F" w:rsidRDefault="00C6719F" w:rsidP="00C6719F">
      <w:pPr>
        <w:autoSpaceDE w:val="0"/>
        <w:autoSpaceDN w:val="0"/>
        <w:adjustRightInd w:val="0"/>
        <w:ind w:left="0" w:firstLine="540"/>
        <w:rPr>
          <w:sz w:val="18"/>
          <w:szCs w:val="18"/>
        </w:rPr>
      </w:pPr>
    </w:p>
    <w:p w:rsidR="00C6719F" w:rsidRPr="00C6719F" w:rsidRDefault="00C6719F" w:rsidP="00C6719F">
      <w:pPr>
        <w:autoSpaceDE w:val="0"/>
        <w:autoSpaceDN w:val="0"/>
        <w:adjustRightInd w:val="0"/>
        <w:ind w:left="0" w:firstLine="540"/>
        <w:rPr>
          <w:sz w:val="18"/>
          <w:szCs w:val="18"/>
        </w:rPr>
      </w:pPr>
    </w:p>
    <w:p w:rsidR="00C6719F" w:rsidRPr="00C6719F" w:rsidRDefault="00C6719F" w:rsidP="00C6719F">
      <w:pPr>
        <w:autoSpaceDE w:val="0"/>
        <w:autoSpaceDN w:val="0"/>
        <w:adjustRightInd w:val="0"/>
        <w:ind w:left="0" w:firstLine="540"/>
        <w:jc w:val="center"/>
        <w:rPr>
          <w:sz w:val="18"/>
          <w:szCs w:val="18"/>
        </w:rPr>
      </w:pPr>
      <w:r w:rsidRPr="00C6719F">
        <w:rPr>
          <w:sz w:val="18"/>
          <w:szCs w:val="18"/>
        </w:rPr>
        <w:t>ЗАЯВЛЕНИЕ</w:t>
      </w:r>
    </w:p>
    <w:p w:rsidR="00C6719F" w:rsidRPr="00C6719F" w:rsidRDefault="00C6719F" w:rsidP="00C6719F">
      <w:pPr>
        <w:autoSpaceDE w:val="0"/>
        <w:autoSpaceDN w:val="0"/>
        <w:adjustRightInd w:val="0"/>
        <w:ind w:left="0" w:firstLine="540"/>
        <w:rPr>
          <w:sz w:val="18"/>
          <w:szCs w:val="18"/>
        </w:rPr>
      </w:pPr>
    </w:p>
    <w:p w:rsidR="00C6719F" w:rsidRPr="00C6719F" w:rsidRDefault="00C6719F" w:rsidP="00C6719F">
      <w:pPr>
        <w:autoSpaceDE w:val="0"/>
        <w:autoSpaceDN w:val="0"/>
        <w:adjustRightInd w:val="0"/>
        <w:ind w:left="0" w:firstLine="540"/>
        <w:rPr>
          <w:sz w:val="18"/>
          <w:szCs w:val="18"/>
        </w:rPr>
      </w:pPr>
      <w:r w:rsidRPr="00C6719F">
        <w:rPr>
          <w:sz w:val="18"/>
          <w:szCs w:val="18"/>
        </w:rPr>
        <w:t>Прошу разрешить_____________________________________________________</w:t>
      </w:r>
    </w:p>
    <w:p w:rsidR="00C6719F" w:rsidRPr="00C6719F" w:rsidRDefault="00C6719F" w:rsidP="00C6719F">
      <w:pPr>
        <w:autoSpaceDE w:val="0"/>
        <w:autoSpaceDN w:val="0"/>
        <w:adjustRightInd w:val="0"/>
        <w:ind w:left="0" w:firstLine="540"/>
        <w:rPr>
          <w:sz w:val="18"/>
          <w:szCs w:val="18"/>
        </w:rPr>
      </w:pPr>
      <w:r w:rsidRPr="00C6719F">
        <w:rPr>
          <w:sz w:val="18"/>
          <w:szCs w:val="18"/>
        </w:rPr>
        <w:t xml:space="preserve">(полное и сокращенное наименование юридического лица, в </w:t>
      </w:r>
      <w:proofErr w:type="spellStart"/>
      <w:r w:rsidRPr="00C6719F">
        <w:rPr>
          <w:sz w:val="18"/>
          <w:szCs w:val="18"/>
        </w:rPr>
        <w:t>т.ч</w:t>
      </w:r>
      <w:proofErr w:type="spellEnd"/>
      <w:r w:rsidRPr="00C6719F">
        <w:rPr>
          <w:sz w:val="18"/>
          <w:szCs w:val="18"/>
        </w:rPr>
        <w:t>. фирменное наименование, фамилия</w:t>
      </w:r>
      <w:proofErr w:type="gramStart"/>
      <w:r w:rsidRPr="00C6719F">
        <w:rPr>
          <w:sz w:val="18"/>
          <w:szCs w:val="18"/>
        </w:rPr>
        <w:t>.</w:t>
      </w:r>
      <w:proofErr w:type="gramEnd"/>
      <w:r w:rsidRPr="00C6719F">
        <w:rPr>
          <w:sz w:val="18"/>
          <w:szCs w:val="18"/>
        </w:rPr>
        <w:t xml:space="preserve"> </w:t>
      </w:r>
      <w:proofErr w:type="gramStart"/>
      <w:r w:rsidRPr="00C6719F">
        <w:rPr>
          <w:sz w:val="18"/>
          <w:szCs w:val="18"/>
        </w:rPr>
        <w:t>и</w:t>
      </w:r>
      <w:proofErr w:type="gramEnd"/>
      <w:r w:rsidRPr="00C6719F">
        <w:rPr>
          <w:sz w:val="18"/>
          <w:szCs w:val="18"/>
        </w:rPr>
        <w:t>мя. отчество индивидуального предпринимателя, гражданина)</w:t>
      </w:r>
    </w:p>
    <w:p w:rsidR="00C6719F" w:rsidRPr="00C6719F" w:rsidRDefault="00C6719F" w:rsidP="00C6719F">
      <w:pPr>
        <w:autoSpaceDE w:val="0"/>
        <w:autoSpaceDN w:val="0"/>
        <w:adjustRightInd w:val="0"/>
        <w:ind w:left="0" w:firstLine="540"/>
        <w:rPr>
          <w:sz w:val="18"/>
          <w:szCs w:val="18"/>
        </w:rPr>
      </w:pPr>
      <w:r w:rsidRPr="00C6719F">
        <w:rPr>
          <w:sz w:val="18"/>
          <w:szCs w:val="18"/>
        </w:rPr>
        <w:t>________________________________________________________________________________________________________________________________________</w:t>
      </w:r>
    </w:p>
    <w:p w:rsidR="00C6719F" w:rsidRPr="00C6719F" w:rsidRDefault="00C6719F" w:rsidP="00C6719F">
      <w:pPr>
        <w:autoSpaceDE w:val="0"/>
        <w:autoSpaceDN w:val="0"/>
        <w:adjustRightInd w:val="0"/>
        <w:ind w:left="0" w:firstLine="540"/>
        <w:rPr>
          <w:sz w:val="18"/>
          <w:szCs w:val="18"/>
        </w:rPr>
      </w:pPr>
      <w:r w:rsidRPr="00C6719F">
        <w:rPr>
          <w:sz w:val="18"/>
          <w:szCs w:val="18"/>
        </w:rPr>
        <w:t>(юридический адрес юридического лица, адрес места жительства индивидуального предпринимателя, гражданина) торговлю на универсальной, праздничной ярмарке, посвященной проведения народного гуляния «Масленица»</w:t>
      </w:r>
    </w:p>
    <w:p w:rsidR="00C6719F" w:rsidRPr="00C6719F" w:rsidRDefault="00C6719F" w:rsidP="00C6719F">
      <w:pPr>
        <w:autoSpaceDE w:val="0"/>
        <w:autoSpaceDN w:val="0"/>
        <w:adjustRightInd w:val="0"/>
        <w:ind w:left="0" w:firstLine="540"/>
        <w:rPr>
          <w:sz w:val="18"/>
          <w:szCs w:val="18"/>
        </w:rPr>
      </w:pPr>
      <w:r w:rsidRPr="00C6719F">
        <w:rPr>
          <w:sz w:val="18"/>
          <w:szCs w:val="18"/>
        </w:rPr>
        <w:t>Идентификационный номер налогоплательщика___________________________</w:t>
      </w:r>
    </w:p>
    <w:p w:rsidR="00C6719F" w:rsidRPr="00C6719F" w:rsidRDefault="00C6719F" w:rsidP="00C6719F">
      <w:pPr>
        <w:autoSpaceDE w:val="0"/>
        <w:autoSpaceDN w:val="0"/>
        <w:adjustRightInd w:val="0"/>
        <w:ind w:left="0" w:firstLine="540"/>
        <w:rPr>
          <w:sz w:val="18"/>
          <w:szCs w:val="18"/>
        </w:rPr>
      </w:pPr>
      <w:r w:rsidRPr="00C6719F">
        <w:rPr>
          <w:sz w:val="18"/>
          <w:szCs w:val="18"/>
        </w:rPr>
        <w:t>Ассортимент реализуемой продукции:___________________________________</w:t>
      </w:r>
    </w:p>
    <w:p w:rsidR="00C6719F" w:rsidRPr="00C6719F" w:rsidRDefault="00C6719F" w:rsidP="00C6719F">
      <w:pPr>
        <w:autoSpaceDE w:val="0"/>
        <w:autoSpaceDN w:val="0"/>
        <w:adjustRightInd w:val="0"/>
        <w:ind w:left="0" w:firstLine="540"/>
        <w:rPr>
          <w:sz w:val="18"/>
          <w:szCs w:val="18"/>
        </w:rPr>
      </w:pPr>
      <w:r w:rsidRPr="00C6719F">
        <w:rPr>
          <w:sz w:val="18"/>
          <w:szCs w:val="18"/>
        </w:rPr>
        <w:t>________________________________________________________________________________________________________________________________________</w:t>
      </w:r>
    </w:p>
    <w:p w:rsidR="00C6719F" w:rsidRPr="00C6719F" w:rsidRDefault="00C6719F" w:rsidP="00C6719F">
      <w:pPr>
        <w:autoSpaceDE w:val="0"/>
        <w:autoSpaceDN w:val="0"/>
        <w:adjustRightInd w:val="0"/>
        <w:ind w:left="0" w:firstLine="540"/>
        <w:rPr>
          <w:sz w:val="18"/>
          <w:szCs w:val="18"/>
        </w:rPr>
      </w:pPr>
      <w:r w:rsidRPr="00C6719F">
        <w:rPr>
          <w:sz w:val="18"/>
          <w:szCs w:val="18"/>
        </w:rPr>
        <w:t>Приложение:_________________________________________________________________________________________________________________________________________________________________________________________________</w:t>
      </w:r>
    </w:p>
    <w:p w:rsidR="00C6719F" w:rsidRPr="00C6719F" w:rsidRDefault="00C6719F" w:rsidP="00C6719F">
      <w:pPr>
        <w:autoSpaceDE w:val="0"/>
        <w:autoSpaceDN w:val="0"/>
        <w:adjustRightInd w:val="0"/>
        <w:ind w:left="0" w:firstLine="540"/>
        <w:rPr>
          <w:sz w:val="18"/>
          <w:szCs w:val="18"/>
        </w:rPr>
      </w:pPr>
    </w:p>
    <w:p w:rsidR="00C6719F" w:rsidRPr="00C6719F" w:rsidRDefault="00C6719F" w:rsidP="00C6719F">
      <w:pPr>
        <w:autoSpaceDE w:val="0"/>
        <w:autoSpaceDN w:val="0"/>
        <w:adjustRightInd w:val="0"/>
        <w:ind w:left="0" w:firstLine="540"/>
        <w:rPr>
          <w:sz w:val="18"/>
          <w:szCs w:val="18"/>
        </w:rPr>
      </w:pPr>
    </w:p>
    <w:p w:rsidR="00C6719F" w:rsidRPr="00C6719F" w:rsidRDefault="00C6719F" w:rsidP="00C6719F">
      <w:pPr>
        <w:autoSpaceDE w:val="0"/>
        <w:autoSpaceDN w:val="0"/>
        <w:adjustRightInd w:val="0"/>
        <w:ind w:left="0" w:firstLine="540"/>
        <w:rPr>
          <w:sz w:val="18"/>
          <w:szCs w:val="18"/>
        </w:rPr>
      </w:pPr>
    </w:p>
    <w:p w:rsidR="00C6719F" w:rsidRPr="00C6719F" w:rsidRDefault="00C6719F" w:rsidP="00C6719F">
      <w:pPr>
        <w:autoSpaceDE w:val="0"/>
        <w:autoSpaceDN w:val="0"/>
        <w:adjustRightInd w:val="0"/>
        <w:ind w:left="0" w:firstLine="540"/>
        <w:rPr>
          <w:sz w:val="18"/>
          <w:szCs w:val="18"/>
        </w:rPr>
      </w:pPr>
    </w:p>
    <w:p w:rsidR="00C6719F" w:rsidRPr="00C6719F" w:rsidRDefault="00C6719F" w:rsidP="00C6719F">
      <w:pPr>
        <w:autoSpaceDE w:val="0"/>
        <w:autoSpaceDN w:val="0"/>
        <w:adjustRightInd w:val="0"/>
        <w:ind w:left="0" w:firstLine="540"/>
        <w:rPr>
          <w:sz w:val="18"/>
          <w:szCs w:val="18"/>
        </w:rPr>
      </w:pPr>
      <w:r w:rsidRPr="00C6719F">
        <w:rPr>
          <w:sz w:val="18"/>
          <w:szCs w:val="18"/>
        </w:rPr>
        <w:t xml:space="preserve">Подпись                                                       </w:t>
      </w:r>
      <w:r>
        <w:rPr>
          <w:sz w:val="18"/>
          <w:szCs w:val="18"/>
        </w:rPr>
        <w:t xml:space="preserve">                                                                     </w:t>
      </w:r>
      <w:r w:rsidRPr="00C6719F">
        <w:rPr>
          <w:sz w:val="18"/>
          <w:szCs w:val="18"/>
        </w:rPr>
        <w:t xml:space="preserve">                                       Дата__________</w:t>
      </w:r>
    </w:p>
    <w:p w:rsidR="00401319" w:rsidRPr="00401319" w:rsidRDefault="00C6719F" w:rsidP="00C6719F">
      <w:pPr>
        <w:autoSpaceDE w:val="0"/>
        <w:autoSpaceDN w:val="0"/>
        <w:adjustRightInd w:val="0"/>
        <w:ind w:left="0" w:firstLine="540"/>
        <w:rPr>
          <w:sz w:val="18"/>
          <w:szCs w:val="18"/>
        </w:rPr>
      </w:pPr>
      <w:r w:rsidRPr="00C6719F">
        <w:rPr>
          <w:sz w:val="18"/>
          <w:szCs w:val="18"/>
        </w:rPr>
        <w:t xml:space="preserve">  </w:t>
      </w:r>
    </w:p>
    <w:p w:rsidR="00401319" w:rsidRPr="00401319" w:rsidRDefault="00401319" w:rsidP="00401319">
      <w:pPr>
        <w:autoSpaceDE w:val="0"/>
        <w:autoSpaceDN w:val="0"/>
        <w:adjustRightInd w:val="0"/>
        <w:ind w:left="0" w:firstLine="540"/>
        <w:rPr>
          <w:sz w:val="18"/>
          <w:szCs w:val="18"/>
        </w:rPr>
      </w:pPr>
    </w:p>
    <w:p w:rsidR="006E5D95" w:rsidRPr="006E5D95" w:rsidRDefault="006E5D95" w:rsidP="006E5D95">
      <w:pPr>
        <w:autoSpaceDE w:val="0"/>
        <w:autoSpaceDN w:val="0"/>
        <w:adjustRightInd w:val="0"/>
        <w:ind w:left="0" w:firstLine="540"/>
        <w:jc w:val="center"/>
        <w:rPr>
          <w:b/>
          <w:sz w:val="18"/>
          <w:szCs w:val="18"/>
        </w:rPr>
      </w:pPr>
      <w:r w:rsidRPr="006E5D95">
        <w:rPr>
          <w:b/>
          <w:sz w:val="18"/>
          <w:szCs w:val="18"/>
        </w:rPr>
        <w:t>Объявление об итогах аукциона.</w:t>
      </w:r>
    </w:p>
    <w:p w:rsidR="006E5D95" w:rsidRPr="006E5D95" w:rsidRDefault="006E5D95" w:rsidP="006E5D95">
      <w:pPr>
        <w:widowControl w:val="0"/>
        <w:autoSpaceDE w:val="0"/>
        <w:autoSpaceDN w:val="0"/>
        <w:adjustRightInd w:val="0"/>
        <w:ind w:left="0" w:firstLine="539"/>
        <w:rPr>
          <w:b/>
          <w:bCs/>
          <w:sz w:val="18"/>
          <w:szCs w:val="18"/>
        </w:rPr>
      </w:pPr>
    </w:p>
    <w:p w:rsidR="006E5D95" w:rsidRPr="006E5D95" w:rsidRDefault="006E5D95" w:rsidP="006E5D95">
      <w:pPr>
        <w:widowControl w:val="0"/>
        <w:autoSpaceDE w:val="0"/>
        <w:autoSpaceDN w:val="0"/>
        <w:adjustRightInd w:val="0"/>
        <w:ind w:left="0" w:firstLine="539"/>
        <w:rPr>
          <w:sz w:val="18"/>
          <w:szCs w:val="18"/>
        </w:rPr>
      </w:pPr>
      <w:r w:rsidRPr="006E5D95">
        <w:rPr>
          <w:b/>
          <w:bCs/>
          <w:sz w:val="18"/>
          <w:szCs w:val="18"/>
        </w:rPr>
        <w:t>ОГКУ «Фонд имущества Иркутской области»</w:t>
      </w:r>
      <w:r w:rsidRPr="006E5D95">
        <w:rPr>
          <w:sz w:val="18"/>
          <w:szCs w:val="18"/>
        </w:rPr>
        <w:t xml:space="preserve"> на основании распоряжения Правительства Иркутской области от 08.02.2021г. г.  № 69-рп «О проведен</w:t>
      </w:r>
      <w:proofErr w:type="gramStart"/>
      <w:r w:rsidRPr="006E5D95">
        <w:rPr>
          <w:sz w:val="18"/>
          <w:szCs w:val="18"/>
        </w:rPr>
        <w:t>ии ау</w:t>
      </w:r>
      <w:proofErr w:type="gramEnd"/>
      <w:r w:rsidRPr="006E5D95">
        <w:rPr>
          <w:sz w:val="18"/>
          <w:szCs w:val="18"/>
        </w:rPr>
        <w:t>кционов на право заключения договоров аренды земельных участков», 07 февраля 2023 года</w:t>
      </w:r>
      <w:r w:rsidRPr="006E5D95">
        <w:rPr>
          <w:b/>
          <w:sz w:val="18"/>
          <w:szCs w:val="18"/>
        </w:rPr>
        <w:t xml:space="preserve"> </w:t>
      </w:r>
      <w:r w:rsidRPr="006E5D95">
        <w:rPr>
          <w:sz w:val="18"/>
          <w:szCs w:val="18"/>
        </w:rPr>
        <w:t>проведен аукцион на право заключения договора аренды земельного участка. Итоги аукциона:</w:t>
      </w: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4461"/>
        <w:gridCol w:w="1690"/>
        <w:gridCol w:w="1257"/>
        <w:gridCol w:w="2379"/>
      </w:tblGrid>
      <w:tr w:rsidR="006E5D95" w:rsidRPr="006E5D95" w:rsidTr="006E5D95">
        <w:trPr>
          <w:trHeight w:val="1398"/>
        </w:trPr>
        <w:tc>
          <w:tcPr>
            <w:tcW w:w="633" w:type="dxa"/>
            <w:tcBorders>
              <w:top w:val="single" w:sz="4" w:space="0" w:color="auto"/>
              <w:left w:val="single" w:sz="4" w:space="0" w:color="auto"/>
              <w:bottom w:val="single" w:sz="4" w:space="0" w:color="auto"/>
              <w:right w:val="single" w:sz="4" w:space="0" w:color="auto"/>
            </w:tcBorders>
            <w:vAlign w:val="center"/>
            <w:hideMark/>
          </w:tcPr>
          <w:p w:rsidR="006E5D95" w:rsidRPr="006E5D95" w:rsidRDefault="006E5D95" w:rsidP="006E5D95">
            <w:pPr>
              <w:ind w:left="-108" w:right="-108" w:firstLine="0"/>
              <w:jc w:val="center"/>
              <w:rPr>
                <w:b/>
                <w:sz w:val="18"/>
                <w:szCs w:val="18"/>
              </w:rPr>
            </w:pPr>
            <w:r w:rsidRPr="006E5D95">
              <w:rPr>
                <w:b/>
                <w:sz w:val="18"/>
                <w:szCs w:val="18"/>
              </w:rPr>
              <w:t>№</w:t>
            </w:r>
          </w:p>
          <w:p w:rsidR="006E5D95" w:rsidRPr="006E5D95" w:rsidRDefault="006E5D95" w:rsidP="006E5D95">
            <w:pPr>
              <w:ind w:left="-108" w:right="-108" w:firstLine="0"/>
              <w:jc w:val="center"/>
              <w:rPr>
                <w:b/>
                <w:sz w:val="18"/>
                <w:szCs w:val="18"/>
              </w:rPr>
            </w:pPr>
            <w:proofErr w:type="gramStart"/>
            <w:r w:rsidRPr="006E5D95">
              <w:rPr>
                <w:b/>
                <w:sz w:val="18"/>
                <w:szCs w:val="18"/>
              </w:rPr>
              <w:t>п</w:t>
            </w:r>
            <w:proofErr w:type="gramEnd"/>
            <w:r w:rsidRPr="006E5D95">
              <w:rPr>
                <w:b/>
                <w:sz w:val="18"/>
                <w:szCs w:val="18"/>
              </w:rPr>
              <w:t>/п</w:t>
            </w:r>
          </w:p>
        </w:tc>
        <w:tc>
          <w:tcPr>
            <w:tcW w:w="4461" w:type="dxa"/>
            <w:tcBorders>
              <w:top w:val="single" w:sz="4" w:space="0" w:color="auto"/>
              <w:left w:val="single" w:sz="4" w:space="0" w:color="auto"/>
              <w:bottom w:val="single" w:sz="4" w:space="0" w:color="auto"/>
              <w:right w:val="single" w:sz="4" w:space="0" w:color="auto"/>
            </w:tcBorders>
            <w:vAlign w:val="center"/>
            <w:hideMark/>
          </w:tcPr>
          <w:p w:rsidR="006E5D95" w:rsidRPr="006E5D95" w:rsidRDefault="006E5D95" w:rsidP="006E5D95">
            <w:pPr>
              <w:ind w:left="0" w:right="240" w:firstLine="0"/>
              <w:jc w:val="center"/>
              <w:rPr>
                <w:sz w:val="18"/>
                <w:szCs w:val="18"/>
              </w:rPr>
            </w:pPr>
            <w:r w:rsidRPr="006E5D95">
              <w:rPr>
                <w:sz w:val="18"/>
                <w:szCs w:val="18"/>
              </w:rPr>
              <w:t>Предмет аукциона</w:t>
            </w:r>
          </w:p>
        </w:tc>
        <w:tc>
          <w:tcPr>
            <w:tcW w:w="1690" w:type="dxa"/>
            <w:tcBorders>
              <w:top w:val="single" w:sz="4" w:space="0" w:color="auto"/>
              <w:left w:val="single" w:sz="4" w:space="0" w:color="auto"/>
              <w:bottom w:val="single" w:sz="4" w:space="0" w:color="auto"/>
              <w:right w:val="single" w:sz="4" w:space="0" w:color="auto"/>
            </w:tcBorders>
            <w:vAlign w:val="center"/>
            <w:hideMark/>
          </w:tcPr>
          <w:p w:rsidR="006E5D95" w:rsidRPr="006E5D95" w:rsidRDefault="006E5D95" w:rsidP="006E5D95">
            <w:pPr>
              <w:ind w:left="0" w:firstLine="0"/>
              <w:jc w:val="center"/>
              <w:rPr>
                <w:sz w:val="18"/>
                <w:szCs w:val="18"/>
              </w:rPr>
            </w:pPr>
            <w:r w:rsidRPr="006E5D95">
              <w:rPr>
                <w:sz w:val="18"/>
                <w:szCs w:val="18"/>
              </w:rPr>
              <w:t>Начальная цена арендной платы</w:t>
            </w:r>
          </w:p>
        </w:tc>
        <w:tc>
          <w:tcPr>
            <w:tcW w:w="1257" w:type="dxa"/>
            <w:tcBorders>
              <w:top w:val="single" w:sz="4" w:space="0" w:color="auto"/>
              <w:left w:val="single" w:sz="4" w:space="0" w:color="auto"/>
              <w:bottom w:val="single" w:sz="4" w:space="0" w:color="auto"/>
              <w:right w:val="single" w:sz="4" w:space="0" w:color="auto"/>
            </w:tcBorders>
            <w:vAlign w:val="center"/>
            <w:hideMark/>
          </w:tcPr>
          <w:p w:rsidR="006E5D95" w:rsidRPr="006E5D95" w:rsidRDefault="006E5D95" w:rsidP="006E5D95">
            <w:pPr>
              <w:ind w:left="0" w:firstLine="0"/>
              <w:jc w:val="center"/>
              <w:rPr>
                <w:sz w:val="18"/>
                <w:szCs w:val="18"/>
              </w:rPr>
            </w:pPr>
            <w:r w:rsidRPr="006E5D95">
              <w:rPr>
                <w:sz w:val="18"/>
                <w:szCs w:val="18"/>
              </w:rPr>
              <w:t>Размер арендной платы по итогам аукциона</w:t>
            </w:r>
          </w:p>
        </w:tc>
        <w:tc>
          <w:tcPr>
            <w:tcW w:w="2379" w:type="dxa"/>
            <w:tcBorders>
              <w:top w:val="single" w:sz="4" w:space="0" w:color="auto"/>
              <w:left w:val="single" w:sz="4" w:space="0" w:color="auto"/>
              <w:bottom w:val="single" w:sz="4" w:space="0" w:color="auto"/>
              <w:right w:val="single" w:sz="4" w:space="0" w:color="auto"/>
            </w:tcBorders>
            <w:vAlign w:val="center"/>
            <w:hideMark/>
          </w:tcPr>
          <w:p w:rsidR="006E5D95" w:rsidRPr="006E5D95" w:rsidRDefault="006E5D95" w:rsidP="006E5D95">
            <w:pPr>
              <w:ind w:left="0" w:firstLine="0"/>
              <w:jc w:val="center"/>
              <w:rPr>
                <w:sz w:val="18"/>
                <w:szCs w:val="18"/>
              </w:rPr>
            </w:pPr>
            <w:r w:rsidRPr="006E5D95">
              <w:rPr>
                <w:sz w:val="18"/>
                <w:szCs w:val="18"/>
              </w:rPr>
              <w:t>Победитель аукциона/ единственный участник аукциона</w:t>
            </w:r>
          </w:p>
        </w:tc>
      </w:tr>
      <w:tr w:rsidR="006E5D95" w:rsidRPr="006E5D95" w:rsidTr="006E5D95">
        <w:trPr>
          <w:trHeight w:val="251"/>
        </w:trPr>
        <w:tc>
          <w:tcPr>
            <w:tcW w:w="633" w:type="dxa"/>
            <w:tcBorders>
              <w:top w:val="single" w:sz="4" w:space="0" w:color="auto"/>
              <w:left w:val="single" w:sz="4" w:space="0" w:color="auto"/>
              <w:bottom w:val="single" w:sz="4" w:space="0" w:color="auto"/>
              <w:right w:val="single" w:sz="4" w:space="0" w:color="auto"/>
            </w:tcBorders>
            <w:vAlign w:val="center"/>
            <w:hideMark/>
          </w:tcPr>
          <w:p w:rsidR="006E5D95" w:rsidRPr="006E5D95" w:rsidRDefault="006E5D95" w:rsidP="006E5D95">
            <w:pPr>
              <w:ind w:left="0" w:firstLine="0"/>
              <w:jc w:val="center"/>
              <w:rPr>
                <w:sz w:val="18"/>
                <w:szCs w:val="18"/>
              </w:rPr>
            </w:pPr>
            <w:r w:rsidRPr="006E5D95">
              <w:rPr>
                <w:sz w:val="18"/>
                <w:szCs w:val="18"/>
              </w:rPr>
              <w:t>1.</w:t>
            </w:r>
          </w:p>
        </w:tc>
        <w:tc>
          <w:tcPr>
            <w:tcW w:w="4461" w:type="dxa"/>
            <w:tcBorders>
              <w:top w:val="single" w:sz="4" w:space="0" w:color="auto"/>
              <w:left w:val="single" w:sz="4" w:space="0" w:color="auto"/>
              <w:bottom w:val="single" w:sz="4" w:space="0" w:color="auto"/>
              <w:right w:val="single" w:sz="4" w:space="0" w:color="auto"/>
            </w:tcBorders>
            <w:vAlign w:val="center"/>
            <w:hideMark/>
          </w:tcPr>
          <w:p w:rsidR="006E5D95" w:rsidRPr="006E5D95" w:rsidRDefault="006E5D95" w:rsidP="006E5D95">
            <w:pPr>
              <w:tabs>
                <w:tab w:val="left" w:pos="567"/>
                <w:tab w:val="left" w:pos="720"/>
              </w:tabs>
              <w:ind w:left="0" w:firstLine="0"/>
              <w:rPr>
                <w:sz w:val="18"/>
                <w:szCs w:val="18"/>
              </w:rPr>
            </w:pPr>
            <w:r w:rsidRPr="006E5D95">
              <w:rPr>
                <w:sz w:val="18"/>
                <w:szCs w:val="18"/>
              </w:rPr>
              <w:t xml:space="preserve">Право аренды земельного участка из земель населенных пунктов площадью 1475 </w:t>
            </w:r>
            <w:proofErr w:type="spellStart"/>
            <w:r w:rsidRPr="006E5D95">
              <w:rPr>
                <w:sz w:val="18"/>
                <w:szCs w:val="18"/>
              </w:rPr>
              <w:t>кв</w:t>
            </w:r>
            <w:proofErr w:type="gramStart"/>
            <w:r w:rsidRPr="006E5D95">
              <w:rPr>
                <w:sz w:val="18"/>
                <w:szCs w:val="18"/>
              </w:rPr>
              <w:t>.м</w:t>
            </w:r>
            <w:proofErr w:type="spellEnd"/>
            <w:proofErr w:type="gramEnd"/>
            <w:r w:rsidRPr="006E5D95">
              <w:rPr>
                <w:sz w:val="18"/>
                <w:szCs w:val="18"/>
              </w:rPr>
              <w:t xml:space="preserve">, (кадастровый номер 38:36:000016:2210, адрес: </w:t>
            </w:r>
            <w:proofErr w:type="gramStart"/>
            <w:r w:rsidRPr="006E5D95">
              <w:rPr>
                <w:sz w:val="18"/>
                <w:szCs w:val="18"/>
              </w:rPr>
              <w:t xml:space="preserve">Российская Федерация, Иркутская область, Иркутский район, п. </w:t>
            </w:r>
            <w:proofErr w:type="spellStart"/>
            <w:r w:rsidRPr="006E5D95">
              <w:rPr>
                <w:sz w:val="18"/>
                <w:szCs w:val="18"/>
              </w:rPr>
              <w:t>Плишкино</w:t>
            </w:r>
            <w:proofErr w:type="spellEnd"/>
            <w:r w:rsidRPr="006E5D95">
              <w:rPr>
                <w:sz w:val="18"/>
                <w:szCs w:val="18"/>
              </w:rPr>
              <w:t>, ул. Земляничная, 16).</w:t>
            </w:r>
            <w:proofErr w:type="gramEnd"/>
          </w:p>
        </w:tc>
        <w:tc>
          <w:tcPr>
            <w:tcW w:w="1690" w:type="dxa"/>
            <w:tcBorders>
              <w:top w:val="single" w:sz="4" w:space="0" w:color="auto"/>
              <w:left w:val="single" w:sz="4" w:space="0" w:color="auto"/>
              <w:bottom w:val="single" w:sz="4" w:space="0" w:color="auto"/>
              <w:right w:val="single" w:sz="4" w:space="0" w:color="auto"/>
            </w:tcBorders>
            <w:vAlign w:val="center"/>
            <w:hideMark/>
          </w:tcPr>
          <w:p w:rsidR="006E5D95" w:rsidRPr="006E5D95" w:rsidRDefault="006E5D95" w:rsidP="006E5D95">
            <w:pPr>
              <w:ind w:left="0" w:firstLine="0"/>
              <w:jc w:val="center"/>
              <w:rPr>
                <w:bCs/>
                <w:sz w:val="18"/>
                <w:szCs w:val="18"/>
              </w:rPr>
            </w:pPr>
            <w:r w:rsidRPr="006E5D95">
              <w:rPr>
                <w:bCs/>
                <w:sz w:val="18"/>
                <w:szCs w:val="18"/>
              </w:rPr>
              <w:t>71 900</w:t>
            </w:r>
          </w:p>
        </w:tc>
        <w:tc>
          <w:tcPr>
            <w:tcW w:w="1257" w:type="dxa"/>
            <w:tcBorders>
              <w:top w:val="single" w:sz="4" w:space="0" w:color="auto"/>
              <w:left w:val="single" w:sz="4" w:space="0" w:color="auto"/>
              <w:bottom w:val="single" w:sz="4" w:space="0" w:color="auto"/>
              <w:right w:val="single" w:sz="4" w:space="0" w:color="auto"/>
            </w:tcBorders>
            <w:vAlign w:val="center"/>
            <w:hideMark/>
          </w:tcPr>
          <w:p w:rsidR="006E5D95" w:rsidRPr="006E5D95" w:rsidRDefault="006E5D95" w:rsidP="006E5D95">
            <w:pPr>
              <w:ind w:left="0" w:firstLine="0"/>
              <w:jc w:val="center"/>
              <w:rPr>
                <w:sz w:val="18"/>
                <w:szCs w:val="18"/>
              </w:rPr>
            </w:pPr>
            <w:r w:rsidRPr="006E5D95">
              <w:rPr>
                <w:sz w:val="18"/>
                <w:szCs w:val="18"/>
              </w:rPr>
              <w:t>522 713</w:t>
            </w:r>
          </w:p>
        </w:tc>
        <w:tc>
          <w:tcPr>
            <w:tcW w:w="2379" w:type="dxa"/>
            <w:tcBorders>
              <w:top w:val="single" w:sz="4" w:space="0" w:color="auto"/>
              <w:left w:val="single" w:sz="4" w:space="0" w:color="auto"/>
              <w:bottom w:val="single" w:sz="4" w:space="0" w:color="auto"/>
              <w:right w:val="single" w:sz="4" w:space="0" w:color="auto"/>
            </w:tcBorders>
            <w:vAlign w:val="center"/>
            <w:hideMark/>
          </w:tcPr>
          <w:p w:rsidR="006E5D95" w:rsidRPr="006E5D95" w:rsidRDefault="006E5D95" w:rsidP="006E5D95">
            <w:pPr>
              <w:ind w:left="0" w:firstLine="0"/>
              <w:jc w:val="center"/>
              <w:rPr>
                <w:sz w:val="18"/>
                <w:szCs w:val="18"/>
              </w:rPr>
            </w:pPr>
            <w:r w:rsidRPr="006E5D95">
              <w:rPr>
                <w:sz w:val="18"/>
                <w:szCs w:val="18"/>
              </w:rPr>
              <w:t>ИП Алексеенко О.В.</w:t>
            </w:r>
          </w:p>
        </w:tc>
      </w:tr>
    </w:tbl>
    <w:p w:rsidR="006E5D95" w:rsidRPr="006E5D95" w:rsidRDefault="006E5D95" w:rsidP="006E5D95">
      <w:pPr>
        <w:ind w:left="0" w:firstLine="708"/>
        <w:jc w:val="left"/>
        <w:rPr>
          <w:sz w:val="18"/>
          <w:szCs w:val="18"/>
        </w:rPr>
      </w:pPr>
    </w:p>
    <w:p w:rsidR="006E5D95" w:rsidRPr="006E5D95" w:rsidRDefault="006E5D95" w:rsidP="006E5D95">
      <w:pPr>
        <w:ind w:left="0" w:firstLine="708"/>
        <w:jc w:val="left"/>
        <w:rPr>
          <w:sz w:val="18"/>
          <w:szCs w:val="18"/>
        </w:rPr>
      </w:pPr>
    </w:p>
    <w:p w:rsidR="006E5D95" w:rsidRPr="006E5D95" w:rsidRDefault="006E5D95" w:rsidP="006E5D95">
      <w:pPr>
        <w:ind w:left="0" w:firstLine="708"/>
        <w:jc w:val="right"/>
        <w:rPr>
          <w:i/>
          <w:sz w:val="18"/>
          <w:szCs w:val="18"/>
        </w:rPr>
      </w:pPr>
      <w:proofErr w:type="spellStart"/>
      <w:r w:rsidRPr="006E5D95">
        <w:rPr>
          <w:i/>
          <w:sz w:val="18"/>
          <w:szCs w:val="18"/>
        </w:rPr>
        <w:t>И.о</w:t>
      </w:r>
      <w:proofErr w:type="spellEnd"/>
      <w:r w:rsidRPr="006E5D95">
        <w:rPr>
          <w:i/>
          <w:sz w:val="18"/>
          <w:szCs w:val="18"/>
        </w:rPr>
        <w:t>. директора</w:t>
      </w:r>
      <w:r w:rsidRPr="006E5D95">
        <w:rPr>
          <w:i/>
          <w:sz w:val="18"/>
          <w:szCs w:val="18"/>
        </w:rPr>
        <w:tab/>
      </w:r>
      <w:r w:rsidRPr="006E5D95">
        <w:rPr>
          <w:i/>
          <w:sz w:val="18"/>
          <w:szCs w:val="18"/>
        </w:rPr>
        <w:tab/>
      </w:r>
      <w:r w:rsidRPr="006E5D95">
        <w:rPr>
          <w:i/>
          <w:sz w:val="18"/>
          <w:szCs w:val="18"/>
        </w:rPr>
        <w:tab/>
      </w:r>
      <w:r w:rsidRPr="006E5D95">
        <w:rPr>
          <w:i/>
          <w:sz w:val="18"/>
          <w:szCs w:val="18"/>
        </w:rPr>
        <w:tab/>
      </w:r>
      <w:r w:rsidRPr="006E5D95">
        <w:rPr>
          <w:i/>
          <w:sz w:val="18"/>
          <w:szCs w:val="18"/>
        </w:rPr>
        <w:tab/>
      </w:r>
      <w:r w:rsidRPr="006E5D95">
        <w:rPr>
          <w:i/>
          <w:sz w:val="18"/>
          <w:szCs w:val="18"/>
        </w:rPr>
        <w:tab/>
      </w:r>
      <w:r w:rsidRPr="006E5D95">
        <w:rPr>
          <w:i/>
          <w:sz w:val="18"/>
          <w:szCs w:val="18"/>
        </w:rPr>
        <w:tab/>
        <w:t xml:space="preserve"> </w:t>
      </w:r>
      <w:r w:rsidRPr="006E5D95">
        <w:rPr>
          <w:i/>
          <w:sz w:val="18"/>
          <w:szCs w:val="18"/>
        </w:rPr>
        <w:tab/>
      </w:r>
      <w:r w:rsidR="00B974DD">
        <w:rPr>
          <w:i/>
          <w:sz w:val="18"/>
          <w:szCs w:val="18"/>
        </w:rPr>
        <w:t xml:space="preserve">                                           </w:t>
      </w:r>
      <w:r w:rsidRPr="006E5D95">
        <w:rPr>
          <w:i/>
          <w:sz w:val="18"/>
          <w:szCs w:val="18"/>
        </w:rPr>
        <w:t>Обухов А.Г.</w:t>
      </w:r>
    </w:p>
    <w:p w:rsidR="006E5D95" w:rsidRPr="006E5D95" w:rsidRDefault="006E5D95" w:rsidP="006E5D95">
      <w:pPr>
        <w:ind w:left="0" w:firstLine="708"/>
        <w:jc w:val="right"/>
        <w:rPr>
          <w:i/>
          <w:color w:val="FF0000"/>
          <w:sz w:val="18"/>
          <w:szCs w:val="18"/>
        </w:rPr>
      </w:pPr>
    </w:p>
    <w:p w:rsidR="00CD77DC" w:rsidRDefault="00CD77DC" w:rsidP="009664B2">
      <w:pPr>
        <w:tabs>
          <w:tab w:val="left" w:pos="3976"/>
        </w:tabs>
        <w:ind w:left="0" w:right="141" w:firstLine="284"/>
        <w:jc w:val="right"/>
        <w:rPr>
          <w:i/>
          <w:sz w:val="18"/>
          <w:szCs w:val="18"/>
        </w:rPr>
      </w:pPr>
    </w:p>
    <w:sectPr w:rsidR="00CD77DC" w:rsidSect="007A4927">
      <w:footerReference w:type="default" r:id="rId10"/>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55E" w:rsidRDefault="0006355E" w:rsidP="00BD744E">
      <w:r>
        <w:separator/>
      </w:r>
    </w:p>
  </w:endnote>
  <w:endnote w:type="continuationSeparator" w:id="0">
    <w:p w:rsidR="0006355E" w:rsidRDefault="0006355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06019728"/>
      <w:docPartObj>
        <w:docPartGallery w:val="Page Numbers (Bottom of Page)"/>
        <w:docPartUnique/>
      </w:docPartObj>
    </w:sdtPr>
    <w:sdtContent>
      <w:p w:rsidR="0006355E" w:rsidRPr="00E007E8" w:rsidRDefault="0006355E">
        <w:pPr>
          <w:pStyle w:val="afd"/>
          <w:jc w:val="right"/>
          <w:rPr>
            <w:sz w:val="18"/>
          </w:rPr>
        </w:pPr>
        <w:r w:rsidRPr="00E007E8">
          <w:rPr>
            <w:sz w:val="18"/>
          </w:rPr>
          <w:fldChar w:fldCharType="begin"/>
        </w:r>
        <w:r w:rsidRPr="00E007E8">
          <w:rPr>
            <w:sz w:val="18"/>
          </w:rPr>
          <w:instrText>PAGE   \* MERGEFORMAT</w:instrText>
        </w:r>
        <w:r w:rsidRPr="00E007E8">
          <w:rPr>
            <w:sz w:val="18"/>
          </w:rPr>
          <w:fldChar w:fldCharType="separate"/>
        </w:r>
        <w:r w:rsidR="00806360">
          <w:rPr>
            <w:noProof/>
            <w:sz w:val="18"/>
          </w:rPr>
          <w:t>10</w:t>
        </w:r>
        <w:r w:rsidRPr="00E007E8">
          <w:rPr>
            <w:sz w:val="18"/>
          </w:rPr>
          <w:fldChar w:fldCharType="end"/>
        </w:r>
      </w:p>
    </w:sdtContent>
  </w:sdt>
  <w:p w:rsidR="0006355E" w:rsidRDefault="0006355E">
    <w:pPr>
      <w:pStyle w:val="afd"/>
    </w:pPr>
  </w:p>
  <w:p w:rsidR="0006355E" w:rsidRDefault="0006355E">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55E" w:rsidRDefault="0006355E" w:rsidP="00BD744E">
      <w:r>
        <w:separator/>
      </w:r>
    </w:p>
  </w:footnote>
  <w:footnote w:type="continuationSeparator" w:id="0">
    <w:p w:rsidR="0006355E" w:rsidRDefault="0006355E"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1">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4">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8"/>
  </w:num>
  <w:num w:numId="9">
    <w:abstractNumId w:val="27"/>
  </w:num>
  <w:num w:numId="10">
    <w:abstractNumId w:val="20"/>
  </w:num>
  <w:num w:numId="11">
    <w:abstractNumId w:val="3"/>
  </w:num>
  <w:num w:numId="12">
    <w:abstractNumId w:val="32"/>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8"/>
  </w:num>
  <w:num w:numId="16">
    <w:abstractNumId w:val="31"/>
  </w:num>
  <w:num w:numId="17">
    <w:abstractNumId w:val="16"/>
  </w:num>
  <w:num w:numId="18">
    <w:abstractNumId w:val="24"/>
  </w:num>
  <w:num w:numId="19">
    <w:abstractNumId w:val="26"/>
  </w:num>
  <w:num w:numId="20">
    <w:abstractNumId w:val="11"/>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9"/>
  </w:num>
  <w:num w:numId="24">
    <w:abstractNumId w:val="23"/>
  </w:num>
  <w:num w:numId="25">
    <w:abstractNumId w:val="34"/>
  </w:num>
  <w:num w:numId="26">
    <w:abstractNumId w:val="33"/>
  </w:num>
  <w:num w:numId="27">
    <w:abstractNumId w:val="37"/>
  </w:num>
  <w:num w:numId="28">
    <w:abstractNumId w:val="29"/>
  </w:num>
  <w:num w:numId="29">
    <w:abstractNumId w:val="19"/>
  </w:num>
  <w:num w:numId="30">
    <w:abstractNumId w:val="10"/>
  </w:num>
  <w:num w:numId="31">
    <w:abstractNumId w:val="7"/>
  </w:num>
  <w:num w:numId="32">
    <w:abstractNumId w:val="17"/>
  </w:num>
  <w:num w:numId="33">
    <w:abstractNumId w:val="22"/>
  </w:num>
  <w:num w:numId="34">
    <w:abstractNumId w:val="35"/>
  </w:num>
  <w:num w:numId="35">
    <w:abstractNumId w:val="36"/>
  </w:num>
  <w:num w:numId="36">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191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715"/>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73"/>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4D64"/>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319"/>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048"/>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095"/>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360"/>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3AD"/>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27500"/>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924"/>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2F1B"/>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4D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8B2"/>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974DD"/>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7DC"/>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0DBE"/>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A21"/>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9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A9254-2895-4B39-B36B-3ED0E8755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4058</TotalTime>
  <Pages>10</Pages>
  <Words>4067</Words>
  <Characters>23188</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465</cp:revision>
  <cp:lastPrinted>2019-12-26T07:15:00Z</cp:lastPrinted>
  <dcterms:created xsi:type="dcterms:W3CDTF">2021-11-11T05:30:00Z</dcterms:created>
  <dcterms:modified xsi:type="dcterms:W3CDTF">2023-02-15T00:42:00Z</dcterms:modified>
</cp:coreProperties>
</file>